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FEED7" w14:textId="77777777" w:rsidR="00513D14" w:rsidRPr="008C738F" w:rsidRDefault="00513D14" w:rsidP="00003C7E">
      <w:pPr>
        <w:pStyle w:val="Heading1"/>
        <w:spacing w:before="120" w:line="240" w:lineRule="auto"/>
        <w:jc w:val="center"/>
        <w:rPr>
          <w:rFonts w:ascii="Times New Roman" w:hAnsi="Times New Roman" w:cs="Times New Roman"/>
          <w:b w:val="0"/>
          <w:bCs w:val="0"/>
          <w:color w:val="000000" w:themeColor="text1"/>
          <w:sz w:val="24"/>
          <w:szCs w:val="24"/>
          <w:lang w:val="en-CA"/>
        </w:rPr>
      </w:pPr>
      <w:bookmarkStart w:id="0" w:name="_Toc162875726"/>
      <w:r w:rsidRPr="008C738F">
        <w:rPr>
          <w:rFonts w:ascii="Times New Roman" w:hAnsi="Times New Roman" w:cs="Times New Roman"/>
          <w:color w:val="000000" w:themeColor="text1"/>
          <w:sz w:val="24"/>
          <w:szCs w:val="24"/>
          <w:lang w:val="en-CA"/>
        </w:rPr>
        <w:t>Supplementary Material</w:t>
      </w:r>
    </w:p>
    <w:bookmarkEnd w:id="0"/>
    <w:p w14:paraId="18142B0C" w14:textId="1F3F3FC0" w:rsidR="00513D14" w:rsidRPr="00003C7E" w:rsidRDefault="00003C7E" w:rsidP="00003C7E">
      <w:pPr>
        <w:pStyle w:val="Heading1"/>
        <w:spacing w:before="120" w:line="240" w:lineRule="auto"/>
        <w:jc w:val="center"/>
        <w:rPr>
          <w:rFonts w:ascii="Times New Roman" w:hAnsi="Times New Roman" w:cs="Times New Roman"/>
          <w:b w:val="0"/>
          <w:bCs w:val="0"/>
          <w:i/>
          <w:iCs/>
          <w:color w:val="000000" w:themeColor="text1"/>
          <w:sz w:val="24"/>
          <w:szCs w:val="24"/>
          <w:lang w:val="en-CA"/>
        </w:rPr>
      </w:pPr>
      <w:r w:rsidRPr="00003C7E">
        <w:rPr>
          <w:rFonts w:ascii="Times New Roman" w:hAnsi="Times New Roman" w:cs="Times New Roman"/>
          <w:b w:val="0"/>
          <w:bCs w:val="0"/>
          <w:color w:val="auto"/>
          <w:sz w:val="24"/>
          <w:szCs w:val="24"/>
        </w:rPr>
        <w:t>Who Shares: Cross-National Variation in ‘Faith Sharing’ Across Religious Traditions</w:t>
      </w:r>
    </w:p>
    <w:p w14:paraId="58C4329D"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
          <w:u w:val="single"/>
          <w:lang w:val="en-CA"/>
        </w:rPr>
      </w:pPr>
      <w:r w:rsidRPr="008C738F">
        <w:rPr>
          <w:b/>
          <w:u w:val="single"/>
          <w:lang w:val="en-CA"/>
        </w:rPr>
        <w:t>Supplementary Tables</w:t>
      </w:r>
    </w:p>
    <w:p w14:paraId="79D6A745"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 xml:space="preserve">Table S1a. </w:t>
      </w:r>
      <w:r w:rsidRPr="008C738F">
        <w:rPr>
          <w:bCs/>
          <w:lang w:val="en-CA"/>
        </w:rPr>
        <w:t xml:space="preserve">Nationally representative descriptive statistics for Argentina </w:t>
      </w:r>
    </w:p>
    <w:p w14:paraId="3ADBF408"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S1b.</w:t>
      </w:r>
      <w:r w:rsidRPr="008C738F">
        <w:rPr>
          <w:bCs/>
          <w:lang w:val="en-CA"/>
        </w:rPr>
        <w:t xml:space="preserve"> Means by demographic category for Argentina</w:t>
      </w:r>
    </w:p>
    <w:p w14:paraId="232DBB63"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S2a.</w:t>
      </w:r>
      <w:r w:rsidRPr="008C738F">
        <w:rPr>
          <w:bCs/>
          <w:lang w:val="en-CA"/>
        </w:rPr>
        <w:t xml:space="preserve"> Nationally representative descriptive statistics for Australia</w:t>
      </w:r>
    </w:p>
    <w:p w14:paraId="2C7A8EB2"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S2b.</w:t>
      </w:r>
      <w:r w:rsidRPr="008C738F">
        <w:rPr>
          <w:bCs/>
          <w:lang w:val="en-CA"/>
        </w:rPr>
        <w:t xml:space="preserve"> Means by demographic category for Australia</w:t>
      </w:r>
    </w:p>
    <w:p w14:paraId="74C1124F"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S3a.</w:t>
      </w:r>
      <w:r w:rsidRPr="008C738F">
        <w:rPr>
          <w:bCs/>
          <w:lang w:val="en-CA"/>
        </w:rPr>
        <w:t xml:space="preserve"> Nationally representative descriptive statistics for Brazil</w:t>
      </w:r>
    </w:p>
    <w:p w14:paraId="2DE86420"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S3b.</w:t>
      </w:r>
      <w:r w:rsidRPr="008C738F">
        <w:rPr>
          <w:bCs/>
          <w:lang w:val="en-CA"/>
        </w:rPr>
        <w:t xml:space="preserve"> Means by demographic category for Brazil</w:t>
      </w:r>
    </w:p>
    <w:p w14:paraId="4755EA2E"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S4a.</w:t>
      </w:r>
      <w:r w:rsidRPr="008C738F">
        <w:rPr>
          <w:bCs/>
          <w:lang w:val="en-CA"/>
        </w:rPr>
        <w:t xml:space="preserve"> Nationally representative descriptive statistics for Egypt</w:t>
      </w:r>
    </w:p>
    <w:p w14:paraId="4605B649"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S4b.</w:t>
      </w:r>
      <w:r w:rsidRPr="008C738F">
        <w:rPr>
          <w:bCs/>
          <w:lang w:val="en-CA"/>
        </w:rPr>
        <w:t xml:space="preserve"> Means by demographic category for Egypt</w:t>
      </w:r>
    </w:p>
    <w:p w14:paraId="642EE49C"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S5a.</w:t>
      </w:r>
      <w:r w:rsidRPr="008C738F">
        <w:rPr>
          <w:bCs/>
          <w:lang w:val="en-CA"/>
        </w:rPr>
        <w:t xml:space="preserve"> Nationally representative descriptive statistics for Germany</w:t>
      </w:r>
    </w:p>
    <w:p w14:paraId="7605298F"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S5b.</w:t>
      </w:r>
      <w:r w:rsidRPr="008C738F">
        <w:rPr>
          <w:bCs/>
          <w:lang w:val="en-CA"/>
        </w:rPr>
        <w:t xml:space="preserve"> Means by demographic category for Germany</w:t>
      </w:r>
    </w:p>
    <w:p w14:paraId="3F183A93"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S6a.</w:t>
      </w:r>
      <w:r w:rsidRPr="008C738F">
        <w:rPr>
          <w:bCs/>
          <w:lang w:val="en-CA"/>
        </w:rPr>
        <w:t xml:space="preserve"> Nationally representative descriptive statistics for Hong Kong</w:t>
      </w:r>
    </w:p>
    <w:p w14:paraId="1F8BFB56"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S6b.</w:t>
      </w:r>
      <w:r w:rsidRPr="008C738F">
        <w:rPr>
          <w:bCs/>
          <w:lang w:val="en-CA"/>
        </w:rPr>
        <w:t xml:space="preserve"> Means by demographic category for Hong Kong</w:t>
      </w:r>
    </w:p>
    <w:p w14:paraId="5835D53A"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S7a.</w:t>
      </w:r>
      <w:r w:rsidRPr="008C738F">
        <w:rPr>
          <w:bCs/>
          <w:lang w:val="en-CA"/>
        </w:rPr>
        <w:t xml:space="preserve"> Nationally representative descriptive statistics for India</w:t>
      </w:r>
    </w:p>
    <w:p w14:paraId="2441FABF"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S7b.</w:t>
      </w:r>
      <w:r w:rsidRPr="008C738F">
        <w:rPr>
          <w:bCs/>
          <w:lang w:val="en-CA"/>
        </w:rPr>
        <w:t xml:space="preserve"> Means by demographic category for India</w:t>
      </w:r>
    </w:p>
    <w:p w14:paraId="123D41B7"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S8a.</w:t>
      </w:r>
      <w:r w:rsidRPr="008C738F">
        <w:rPr>
          <w:bCs/>
          <w:lang w:val="en-CA"/>
        </w:rPr>
        <w:t xml:space="preserve"> Nationally representative descriptive statistics for Indonesia</w:t>
      </w:r>
    </w:p>
    <w:p w14:paraId="530EB22A"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S8b.</w:t>
      </w:r>
      <w:r w:rsidRPr="008C738F">
        <w:rPr>
          <w:bCs/>
          <w:lang w:val="en-CA"/>
        </w:rPr>
        <w:t xml:space="preserve"> Means by demographic category for Indonesia</w:t>
      </w:r>
    </w:p>
    <w:p w14:paraId="75D5E74C"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S9a.</w:t>
      </w:r>
      <w:r w:rsidRPr="008C738F">
        <w:rPr>
          <w:bCs/>
          <w:lang w:val="en-CA"/>
        </w:rPr>
        <w:t xml:space="preserve"> Nationally representative descriptive statistics for Israel</w:t>
      </w:r>
    </w:p>
    <w:p w14:paraId="2A1739FC"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S9b.</w:t>
      </w:r>
      <w:r w:rsidRPr="008C738F">
        <w:rPr>
          <w:bCs/>
          <w:lang w:val="en-CA"/>
        </w:rPr>
        <w:t xml:space="preserve"> Means by demographic category for Israel</w:t>
      </w:r>
    </w:p>
    <w:p w14:paraId="58183743"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S10a.</w:t>
      </w:r>
      <w:r w:rsidRPr="008C738F">
        <w:rPr>
          <w:bCs/>
          <w:lang w:val="en-CA"/>
        </w:rPr>
        <w:t xml:space="preserve"> Nationally representative descriptive statistics for Japan</w:t>
      </w:r>
    </w:p>
    <w:p w14:paraId="340CE074"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S10b.</w:t>
      </w:r>
      <w:r w:rsidRPr="008C738F">
        <w:rPr>
          <w:bCs/>
          <w:lang w:val="en-CA"/>
        </w:rPr>
        <w:t xml:space="preserve"> Means by demographic category for Japan</w:t>
      </w:r>
    </w:p>
    <w:p w14:paraId="6D0B972F"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S11a.</w:t>
      </w:r>
      <w:r w:rsidRPr="008C738F">
        <w:rPr>
          <w:bCs/>
          <w:lang w:val="en-CA"/>
        </w:rPr>
        <w:t xml:space="preserve"> Nationally representative descriptive statistics for Kenya</w:t>
      </w:r>
    </w:p>
    <w:p w14:paraId="70B3C621"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S11b.</w:t>
      </w:r>
      <w:r w:rsidRPr="008C738F">
        <w:rPr>
          <w:bCs/>
          <w:lang w:val="en-CA"/>
        </w:rPr>
        <w:t xml:space="preserve"> Means by demographic category for Kenya</w:t>
      </w:r>
    </w:p>
    <w:p w14:paraId="3BC4DB19"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S12a.</w:t>
      </w:r>
      <w:r w:rsidRPr="008C738F">
        <w:rPr>
          <w:bCs/>
          <w:lang w:val="en-CA"/>
        </w:rPr>
        <w:t xml:space="preserve"> Nationally representative descriptive statistics for Mexico</w:t>
      </w:r>
    </w:p>
    <w:p w14:paraId="0A161258"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S12b.</w:t>
      </w:r>
      <w:r w:rsidRPr="008C738F">
        <w:rPr>
          <w:bCs/>
          <w:lang w:val="en-CA"/>
        </w:rPr>
        <w:t xml:space="preserve"> Means by demographic category for Mexico</w:t>
      </w:r>
    </w:p>
    <w:p w14:paraId="0BCA7FA8"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S13a.</w:t>
      </w:r>
      <w:r w:rsidRPr="008C738F">
        <w:rPr>
          <w:bCs/>
          <w:lang w:val="en-CA"/>
        </w:rPr>
        <w:t xml:space="preserve"> Nationally representative descriptive statistics for Nigeria</w:t>
      </w:r>
    </w:p>
    <w:p w14:paraId="729000A8"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S13b.</w:t>
      </w:r>
      <w:r w:rsidRPr="008C738F">
        <w:rPr>
          <w:bCs/>
          <w:lang w:val="en-CA"/>
        </w:rPr>
        <w:t xml:space="preserve"> Means by demographic category for Nigeria</w:t>
      </w:r>
    </w:p>
    <w:p w14:paraId="197628D1"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S14a.</w:t>
      </w:r>
      <w:r w:rsidRPr="008C738F">
        <w:rPr>
          <w:bCs/>
          <w:lang w:val="en-CA"/>
        </w:rPr>
        <w:t xml:space="preserve"> Nationally representative descriptive statistics for Philippines</w:t>
      </w:r>
    </w:p>
    <w:p w14:paraId="65089019"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S14b.</w:t>
      </w:r>
      <w:r w:rsidRPr="008C738F">
        <w:rPr>
          <w:bCs/>
          <w:lang w:val="en-CA"/>
        </w:rPr>
        <w:t xml:space="preserve"> Means by demographic category for Philippines</w:t>
      </w:r>
    </w:p>
    <w:p w14:paraId="148CF570"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S15a.</w:t>
      </w:r>
      <w:r w:rsidRPr="008C738F">
        <w:rPr>
          <w:bCs/>
          <w:lang w:val="en-CA"/>
        </w:rPr>
        <w:t xml:space="preserve"> Nationally representative descriptive statistics for Poland</w:t>
      </w:r>
    </w:p>
    <w:p w14:paraId="7EB081CE"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S15b.</w:t>
      </w:r>
      <w:r w:rsidRPr="008C738F">
        <w:rPr>
          <w:bCs/>
          <w:lang w:val="en-CA"/>
        </w:rPr>
        <w:t xml:space="preserve"> Means by demographic category for Poland</w:t>
      </w:r>
    </w:p>
    <w:p w14:paraId="5470BDE9"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S16a.</w:t>
      </w:r>
      <w:r w:rsidRPr="008C738F">
        <w:rPr>
          <w:bCs/>
          <w:lang w:val="en-CA"/>
        </w:rPr>
        <w:t xml:space="preserve"> Nationally representative descriptive statistics for South Africa</w:t>
      </w:r>
    </w:p>
    <w:p w14:paraId="04327A13"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S16b.</w:t>
      </w:r>
      <w:r w:rsidRPr="008C738F">
        <w:rPr>
          <w:bCs/>
          <w:lang w:val="en-CA"/>
        </w:rPr>
        <w:t xml:space="preserve"> Means by demographic category for South Africa</w:t>
      </w:r>
    </w:p>
    <w:p w14:paraId="1F81E9FF"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S17a.</w:t>
      </w:r>
      <w:r w:rsidRPr="008C738F">
        <w:rPr>
          <w:bCs/>
          <w:lang w:val="en-CA"/>
        </w:rPr>
        <w:t xml:space="preserve"> Nationally representative descriptive statistics for Spain</w:t>
      </w:r>
    </w:p>
    <w:p w14:paraId="55FA8CDD"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S17b.</w:t>
      </w:r>
      <w:r w:rsidRPr="008C738F">
        <w:rPr>
          <w:bCs/>
          <w:lang w:val="en-CA"/>
        </w:rPr>
        <w:t xml:space="preserve"> Means by demographic category for Spain</w:t>
      </w:r>
    </w:p>
    <w:p w14:paraId="07FAE117"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S18a.</w:t>
      </w:r>
      <w:r w:rsidRPr="008C738F">
        <w:rPr>
          <w:bCs/>
          <w:lang w:val="en-CA"/>
        </w:rPr>
        <w:t xml:space="preserve"> Nationally representative descriptive statistics for Sweden</w:t>
      </w:r>
    </w:p>
    <w:p w14:paraId="3E99EAED"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S18b.</w:t>
      </w:r>
      <w:r w:rsidRPr="008C738F">
        <w:rPr>
          <w:bCs/>
          <w:lang w:val="en-CA"/>
        </w:rPr>
        <w:t xml:space="preserve"> Means by demographic category for Sweden</w:t>
      </w:r>
    </w:p>
    <w:p w14:paraId="31D64916"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S19a.</w:t>
      </w:r>
      <w:r w:rsidRPr="008C738F">
        <w:rPr>
          <w:bCs/>
          <w:lang w:val="en-CA"/>
        </w:rPr>
        <w:t xml:space="preserve"> Nationally representative descriptive statistics for Tanzania</w:t>
      </w:r>
    </w:p>
    <w:p w14:paraId="04BE934F"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lastRenderedPageBreak/>
        <w:t>Table S19b.</w:t>
      </w:r>
      <w:r w:rsidRPr="008C738F">
        <w:rPr>
          <w:bCs/>
          <w:lang w:val="en-CA"/>
        </w:rPr>
        <w:t xml:space="preserve"> Means by demographic category for Tanzania</w:t>
      </w:r>
    </w:p>
    <w:p w14:paraId="1E25E7A9"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S20a.</w:t>
      </w:r>
      <w:r w:rsidRPr="008C738F">
        <w:rPr>
          <w:bCs/>
          <w:lang w:val="en-CA"/>
        </w:rPr>
        <w:t xml:space="preserve"> Nationally representative descriptive statistics for Turkey</w:t>
      </w:r>
    </w:p>
    <w:p w14:paraId="2F350D72"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S20b.</w:t>
      </w:r>
      <w:r w:rsidRPr="008C738F">
        <w:rPr>
          <w:bCs/>
          <w:lang w:val="en-CA"/>
        </w:rPr>
        <w:t xml:space="preserve"> Means by demographic category for Turkey</w:t>
      </w:r>
    </w:p>
    <w:p w14:paraId="21519A18"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S21a.</w:t>
      </w:r>
      <w:r w:rsidRPr="008C738F">
        <w:rPr>
          <w:bCs/>
          <w:lang w:val="en-CA"/>
        </w:rPr>
        <w:t xml:space="preserve"> Nationally representative descriptive statistics for United Kingdom</w:t>
      </w:r>
    </w:p>
    <w:p w14:paraId="52914FBA"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S21b.</w:t>
      </w:r>
      <w:r w:rsidRPr="008C738F">
        <w:rPr>
          <w:bCs/>
          <w:lang w:val="en-CA"/>
        </w:rPr>
        <w:t xml:space="preserve"> Means by demographic category for United Kingdom</w:t>
      </w:r>
    </w:p>
    <w:p w14:paraId="2BAC7793"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S22a.</w:t>
      </w:r>
      <w:r w:rsidRPr="008C738F">
        <w:rPr>
          <w:bCs/>
          <w:lang w:val="en-CA"/>
        </w:rPr>
        <w:t xml:space="preserve"> Nationally representative descriptive statistics for United States</w:t>
      </w:r>
    </w:p>
    <w:p w14:paraId="1274168D"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S22b.</w:t>
      </w:r>
      <w:r w:rsidRPr="008C738F">
        <w:rPr>
          <w:bCs/>
          <w:lang w:val="en-CA"/>
        </w:rPr>
        <w:t xml:space="preserve"> Means by demographic category for United States</w:t>
      </w:r>
    </w:p>
    <w:p w14:paraId="0A91D207"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Table S23.</w:t>
      </w:r>
      <w:r w:rsidRPr="008C738F">
        <w:rPr>
          <w:bCs/>
          <w:lang w:val="en-CA"/>
        </w:rPr>
        <w:t xml:space="preserve"> Population weighted meta-analysis of results demographic group means</w:t>
      </w:r>
    </w:p>
    <w:p w14:paraId="17330FDE"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p>
    <w:p w14:paraId="1CF46967"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
          <w:u w:val="single"/>
          <w:lang w:val="en-CA"/>
        </w:rPr>
      </w:pPr>
      <w:r w:rsidRPr="008C738F">
        <w:rPr>
          <w:b/>
          <w:u w:val="single"/>
          <w:lang w:val="en-CA"/>
        </w:rPr>
        <w:t>Supplementary Figures</w:t>
      </w:r>
    </w:p>
    <w:p w14:paraId="677C5F45" w14:textId="77777777" w:rsidR="00513D14" w:rsidRPr="008C738F" w:rsidRDefault="00513D14" w:rsidP="00513D14">
      <w:pPr>
        <w:keepNext/>
        <w:pBdr>
          <w:top w:val="none" w:sz="0" w:space="0" w:color="000000"/>
          <w:left w:val="none" w:sz="0" w:space="11" w:color="000000"/>
          <w:bottom w:val="none" w:sz="0" w:space="0" w:color="000000"/>
          <w:right w:val="none" w:sz="0" w:space="0" w:color="000000"/>
        </w:pBdr>
        <w:spacing w:before="60" w:after="60" w:line="240" w:lineRule="auto"/>
        <w:ind w:right="60"/>
        <w:rPr>
          <w:bCs/>
          <w:lang w:val="en-CA"/>
        </w:rPr>
      </w:pPr>
      <w:r w:rsidRPr="008C738F">
        <w:rPr>
          <w:b/>
          <w:lang w:val="en-CA"/>
        </w:rPr>
        <w:t>Figure S1.</w:t>
      </w:r>
      <w:r w:rsidRPr="008C738F">
        <w:rPr>
          <w:bCs/>
          <w:lang w:val="en-CA"/>
        </w:rPr>
        <w:t xml:space="preserve"> Forest plot for ‘Age group’ – ‘18-24’</w:t>
      </w:r>
    </w:p>
    <w:p w14:paraId="295FC584"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w:t>
      </w:r>
      <w:r w:rsidRPr="008C738F">
        <w:rPr>
          <w:bCs/>
          <w:lang w:val="en-CA"/>
        </w:rPr>
        <w:t xml:space="preserve"> Forest plot for ‘Age group’ – ‘25-29’</w:t>
      </w:r>
    </w:p>
    <w:p w14:paraId="5A291E8F"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S3.</w:t>
      </w:r>
      <w:r w:rsidRPr="008C738F">
        <w:rPr>
          <w:bCs/>
          <w:lang w:val="en-CA"/>
        </w:rPr>
        <w:t xml:space="preserve"> Forest plot for ‘Age group’ – ‘30-39’</w:t>
      </w:r>
    </w:p>
    <w:p w14:paraId="76864A55"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S4.</w:t>
      </w:r>
      <w:r w:rsidRPr="008C738F">
        <w:rPr>
          <w:bCs/>
          <w:lang w:val="en-CA"/>
        </w:rPr>
        <w:t xml:space="preserve"> Forest plot for ‘Age group’ – ‘40-49’ </w:t>
      </w:r>
    </w:p>
    <w:p w14:paraId="18DE9EC9"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S5.</w:t>
      </w:r>
      <w:r w:rsidRPr="008C738F">
        <w:rPr>
          <w:bCs/>
          <w:lang w:val="en-CA"/>
        </w:rPr>
        <w:t xml:space="preserve"> Forest plot for ‘Age group’ – ‘50-59’</w:t>
      </w:r>
    </w:p>
    <w:p w14:paraId="2F7E3AE5"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S6.</w:t>
      </w:r>
      <w:r w:rsidRPr="008C738F">
        <w:rPr>
          <w:bCs/>
          <w:lang w:val="en-CA"/>
        </w:rPr>
        <w:t xml:space="preserve"> Forest plot for ‘Age group’ – ‘60-69’</w:t>
      </w:r>
    </w:p>
    <w:p w14:paraId="18A62DAC"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S7.</w:t>
      </w:r>
      <w:r w:rsidRPr="008C738F">
        <w:rPr>
          <w:bCs/>
          <w:lang w:val="en-CA"/>
        </w:rPr>
        <w:t xml:space="preserve"> Forest plot for ‘Age group’ – ‘70-79’</w:t>
      </w:r>
    </w:p>
    <w:p w14:paraId="3A32E817"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S8.</w:t>
      </w:r>
      <w:r w:rsidRPr="008C738F">
        <w:rPr>
          <w:bCs/>
          <w:lang w:val="en-CA"/>
        </w:rPr>
        <w:t xml:space="preserve"> Forest plot for ‘Age group’ – ‘80 or older’</w:t>
      </w:r>
    </w:p>
    <w:p w14:paraId="4DFE9492"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S9.</w:t>
      </w:r>
      <w:r w:rsidRPr="008C738F">
        <w:rPr>
          <w:bCs/>
          <w:lang w:val="en-CA"/>
        </w:rPr>
        <w:t xml:space="preserve"> Forest plot for ‘Gender’ – ‘Male’</w:t>
      </w:r>
    </w:p>
    <w:p w14:paraId="3A967331"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S10.</w:t>
      </w:r>
      <w:r w:rsidRPr="008C738F">
        <w:rPr>
          <w:bCs/>
          <w:lang w:val="en-CA"/>
        </w:rPr>
        <w:t xml:space="preserve"> Forest plot for ‘Gender’ – ‘Female’</w:t>
      </w:r>
    </w:p>
    <w:p w14:paraId="38CDE396"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S11.</w:t>
      </w:r>
      <w:r w:rsidRPr="008C738F">
        <w:rPr>
          <w:bCs/>
          <w:lang w:val="en-CA"/>
        </w:rPr>
        <w:t xml:space="preserve"> Forest plot for ‘Gender’ – ‘Other’</w:t>
      </w:r>
    </w:p>
    <w:p w14:paraId="4DA0C197"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S12.</w:t>
      </w:r>
      <w:r w:rsidRPr="008C738F">
        <w:rPr>
          <w:bCs/>
          <w:lang w:val="en-CA"/>
        </w:rPr>
        <w:t xml:space="preserve"> Forest plot for ‘Marital status’ – ‘Married’</w:t>
      </w:r>
    </w:p>
    <w:p w14:paraId="2B2F9E5D"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S13.</w:t>
      </w:r>
      <w:r w:rsidRPr="008C738F">
        <w:rPr>
          <w:bCs/>
          <w:lang w:val="en-CA"/>
        </w:rPr>
        <w:t xml:space="preserve"> Forest plot for ‘Marital status’ – ‘Separated’</w:t>
      </w:r>
    </w:p>
    <w:p w14:paraId="5CDB2DD3"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 xml:space="preserve">Figure S14. </w:t>
      </w:r>
      <w:r w:rsidRPr="008C738F">
        <w:rPr>
          <w:bCs/>
          <w:lang w:val="en-CA"/>
        </w:rPr>
        <w:t>Forest plot for ‘Marital status’ – ‘Divorced’</w:t>
      </w:r>
    </w:p>
    <w:p w14:paraId="5F79E1E6"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S15.</w:t>
      </w:r>
      <w:r w:rsidRPr="008C738F">
        <w:rPr>
          <w:bCs/>
          <w:lang w:val="en-CA"/>
        </w:rPr>
        <w:t xml:space="preserve"> Forest plot for ‘Marital status’ – ‘Widowed’</w:t>
      </w:r>
    </w:p>
    <w:p w14:paraId="61DC241F"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S16.</w:t>
      </w:r>
      <w:r w:rsidRPr="008C738F">
        <w:rPr>
          <w:bCs/>
          <w:lang w:val="en-CA"/>
        </w:rPr>
        <w:t xml:space="preserve"> Forest plot for ‘Marital status’ – ‘Single, never married’</w:t>
      </w:r>
    </w:p>
    <w:p w14:paraId="5562A4DC"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S17.</w:t>
      </w:r>
      <w:r w:rsidRPr="008C738F">
        <w:rPr>
          <w:bCs/>
          <w:lang w:val="en-CA"/>
        </w:rPr>
        <w:t xml:space="preserve"> Forest plot for ‘Marital status’ – ‘Domestic partner’</w:t>
      </w:r>
    </w:p>
    <w:p w14:paraId="445B5F78"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S18.</w:t>
      </w:r>
      <w:r w:rsidRPr="008C738F">
        <w:rPr>
          <w:bCs/>
          <w:lang w:val="en-CA"/>
        </w:rPr>
        <w:t xml:space="preserve"> Forest plot for ‘Employment status’ – ‘Employed for an employer’</w:t>
      </w:r>
    </w:p>
    <w:p w14:paraId="006A4661"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S19.</w:t>
      </w:r>
      <w:r w:rsidRPr="008C738F">
        <w:rPr>
          <w:bCs/>
          <w:lang w:val="en-CA"/>
        </w:rPr>
        <w:t xml:space="preserve"> Forest plot for ‘Employment status’ – ‘Self-employed’</w:t>
      </w:r>
    </w:p>
    <w:p w14:paraId="081AAB2B"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S20.</w:t>
      </w:r>
      <w:r w:rsidRPr="008C738F">
        <w:rPr>
          <w:bCs/>
          <w:lang w:val="en-CA"/>
        </w:rPr>
        <w:t xml:space="preserve"> Forest plot for ‘Employment status’ – ‘Retired’</w:t>
      </w:r>
    </w:p>
    <w:p w14:paraId="02253F62"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S21.</w:t>
      </w:r>
      <w:r w:rsidRPr="008C738F">
        <w:rPr>
          <w:bCs/>
          <w:lang w:val="en-CA"/>
        </w:rPr>
        <w:t xml:space="preserve"> Forest plot for ‘Employment status’ – ‘Student’</w:t>
      </w:r>
    </w:p>
    <w:p w14:paraId="69FD3867"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S22.</w:t>
      </w:r>
      <w:r w:rsidRPr="008C738F">
        <w:rPr>
          <w:bCs/>
          <w:lang w:val="en-CA"/>
        </w:rPr>
        <w:t xml:space="preserve"> Forest plot for ‘Employment status’ – ‘Homemaker’</w:t>
      </w:r>
    </w:p>
    <w:p w14:paraId="3269A68B"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S23.</w:t>
      </w:r>
      <w:r w:rsidRPr="008C738F">
        <w:rPr>
          <w:bCs/>
          <w:lang w:val="en-CA"/>
        </w:rPr>
        <w:t xml:space="preserve"> Forest plot for ‘Employment status’ – ‘Unemployed and looking for a job’</w:t>
      </w:r>
    </w:p>
    <w:p w14:paraId="1A26F080"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S24.</w:t>
      </w:r>
      <w:r w:rsidRPr="008C738F">
        <w:rPr>
          <w:bCs/>
          <w:lang w:val="en-CA"/>
        </w:rPr>
        <w:t xml:space="preserve"> Forest plot for ‘Employment status’ – ‘None of these/other’</w:t>
      </w:r>
    </w:p>
    <w:p w14:paraId="62E51559"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S25.</w:t>
      </w:r>
      <w:r w:rsidRPr="008C738F">
        <w:rPr>
          <w:bCs/>
          <w:lang w:val="en-CA"/>
        </w:rPr>
        <w:t xml:space="preserve"> Forest plot for ‘Religious service attendance’ – ‘&gt;1/week’</w:t>
      </w:r>
    </w:p>
    <w:p w14:paraId="0970CFAD"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S26.</w:t>
      </w:r>
      <w:r w:rsidRPr="008C738F">
        <w:rPr>
          <w:bCs/>
          <w:lang w:val="en-CA"/>
        </w:rPr>
        <w:t xml:space="preserve"> Forest plot for ‘Religious service attendance’ – ‘1/week’</w:t>
      </w:r>
    </w:p>
    <w:p w14:paraId="47DBD93E"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S27.</w:t>
      </w:r>
      <w:r w:rsidRPr="008C738F">
        <w:rPr>
          <w:bCs/>
          <w:lang w:val="en-CA"/>
        </w:rPr>
        <w:t xml:space="preserve"> Forest plot for ‘Religious service attendance’ – ‘1-3/month’</w:t>
      </w:r>
    </w:p>
    <w:p w14:paraId="5829FE9B"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S28.</w:t>
      </w:r>
      <w:r w:rsidRPr="008C738F">
        <w:rPr>
          <w:bCs/>
          <w:lang w:val="en-CA"/>
        </w:rPr>
        <w:t xml:space="preserve"> Forest plot for ‘Religious service attendance’ – ‘A few times a year’</w:t>
      </w:r>
    </w:p>
    <w:p w14:paraId="5E196D67"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S29.</w:t>
      </w:r>
      <w:r w:rsidRPr="008C738F">
        <w:rPr>
          <w:bCs/>
          <w:lang w:val="en-CA"/>
        </w:rPr>
        <w:t xml:space="preserve"> Forest plot for ‘Religious service attendance’ – ‘Never’</w:t>
      </w:r>
    </w:p>
    <w:p w14:paraId="1086F43E"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S30.</w:t>
      </w:r>
      <w:r w:rsidRPr="008C738F">
        <w:rPr>
          <w:bCs/>
          <w:lang w:val="en-CA"/>
        </w:rPr>
        <w:t xml:space="preserve"> Forest plot for ‘Education’ – ‘Up to 8 years’</w:t>
      </w:r>
    </w:p>
    <w:p w14:paraId="2454B09D"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S31.</w:t>
      </w:r>
      <w:r w:rsidRPr="008C738F">
        <w:rPr>
          <w:bCs/>
          <w:lang w:val="en-CA"/>
        </w:rPr>
        <w:t xml:space="preserve"> Forest plot for ‘Education’ – ‘9-15 years’</w:t>
      </w:r>
    </w:p>
    <w:p w14:paraId="60083274"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lastRenderedPageBreak/>
        <w:t>Figure S32.</w:t>
      </w:r>
      <w:r w:rsidRPr="008C738F">
        <w:rPr>
          <w:bCs/>
          <w:lang w:val="en-CA"/>
        </w:rPr>
        <w:t xml:space="preserve"> Forest plot for ‘Education’ – ‘16+ years’</w:t>
      </w:r>
    </w:p>
    <w:p w14:paraId="3584678E" w14:textId="77777777" w:rsidR="00513D14" w:rsidRPr="008C738F" w:rsidRDefault="00513D14" w:rsidP="00513D14">
      <w:pPr>
        <w:keepNext/>
        <w:pBdr>
          <w:top w:val="none" w:sz="0" w:space="0" w:color="000000"/>
          <w:left w:val="none" w:sz="0" w:space="0" w:color="000000"/>
          <w:bottom w:val="none" w:sz="0" w:space="0" w:color="000000"/>
          <w:right w:val="none" w:sz="0" w:space="0" w:color="000000"/>
        </w:pBdr>
        <w:spacing w:before="60" w:after="60" w:line="240" w:lineRule="auto"/>
        <w:ind w:right="60"/>
        <w:rPr>
          <w:bCs/>
          <w:lang w:val="en-CA"/>
        </w:rPr>
      </w:pPr>
      <w:r w:rsidRPr="008C738F">
        <w:rPr>
          <w:b/>
          <w:lang w:val="en-CA"/>
        </w:rPr>
        <w:t>Figure S33.</w:t>
      </w:r>
      <w:r w:rsidRPr="008C738F">
        <w:rPr>
          <w:bCs/>
          <w:lang w:val="en-CA"/>
        </w:rPr>
        <w:t xml:space="preserve"> Forest plot for ‘Immigration status’ – ‘Born in this country’</w:t>
      </w:r>
    </w:p>
    <w:p w14:paraId="1FD02F6A" w14:textId="77777777" w:rsidR="00513D14" w:rsidRDefault="00513D14" w:rsidP="00513D14">
      <w:pPr>
        <w:spacing w:after="0" w:line="240" w:lineRule="auto"/>
        <w:rPr>
          <w:bCs/>
          <w:lang w:val="en-CA"/>
        </w:rPr>
      </w:pPr>
      <w:r w:rsidRPr="008C738F">
        <w:rPr>
          <w:b/>
          <w:lang w:val="en-CA"/>
        </w:rPr>
        <w:t>Figure S34.</w:t>
      </w:r>
      <w:r w:rsidRPr="008C738F">
        <w:rPr>
          <w:bCs/>
          <w:lang w:val="en-CA"/>
        </w:rPr>
        <w:t xml:space="preserve"> Forest plot for ‘Immigration status’ – ‘Born in another country’</w:t>
      </w:r>
    </w:p>
    <w:p w14:paraId="720E2F61" w14:textId="77777777" w:rsidR="00513D14" w:rsidRDefault="00513D14" w:rsidP="00513D14">
      <w:pPr>
        <w:spacing w:after="0" w:line="240" w:lineRule="auto"/>
        <w:jc w:val="center"/>
        <w:rPr>
          <w:bCs/>
          <w:lang w:val="en-CA"/>
        </w:rPr>
      </w:pPr>
    </w:p>
    <w:p w14:paraId="1E61EE38" w14:textId="77777777" w:rsidR="00513D14" w:rsidRDefault="00513D14">
      <w:pPr>
        <w:rPr>
          <w:bCs/>
          <w:lang w:val="en-CA"/>
        </w:rPr>
      </w:pPr>
      <w:r>
        <w:rPr>
          <w:bCs/>
          <w:lang w:val="en-CA"/>
        </w:rPr>
        <w:br w:type="page"/>
      </w:r>
    </w:p>
    <w:p w14:paraId="323013B3" w14:textId="2A3C4164" w:rsidR="00E974F3" w:rsidRDefault="00000000" w:rsidP="00513D14">
      <w:pPr>
        <w:spacing w:after="0" w:line="240" w:lineRule="auto"/>
        <w:jc w:val="center"/>
        <w:rPr>
          <w:b/>
          <w:sz w:val="26"/>
        </w:rPr>
      </w:pPr>
      <w:r>
        <w:rPr>
          <w:b/>
          <w:sz w:val="26"/>
        </w:rPr>
        <w:lastRenderedPageBreak/>
        <w:t>Wave 1</w:t>
      </w:r>
      <w:r w:rsidR="00E974F3">
        <w:rPr>
          <w:b/>
          <w:sz w:val="26"/>
        </w:rPr>
        <w:t>:</w:t>
      </w:r>
      <w:r>
        <w:rPr>
          <w:b/>
          <w:sz w:val="26"/>
        </w:rPr>
        <w:t xml:space="preserve"> </w:t>
      </w:r>
      <w:r w:rsidR="00362593">
        <w:rPr>
          <w:b/>
          <w:sz w:val="26"/>
        </w:rPr>
        <w:t>‘Sharing your Faith with others’</w:t>
      </w:r>
      <w:r>
        <w:rPr>
          <w:b/>
          <w:sz w:val="26"/>
        </w:rPr>
        <w:t xml:space="preserve"> Demographic Characteristics </w:t>
      </w:r>
    </w:p>
    <w:p w14:paraId="4F4F5F93" w14:textId="30B8876C" w:rsidR="004E400A" w:rsidRDefault="00000000">
      <w:pPr>
        <w:jc w:val="center"/>
      </w:pPr>
      <w:r>
        <w:rPr>
          <w:b/>
          <w:sz w:val="26"/>
        </w:rPr>
        <w:t>Online Supplement</w:t>
      </w:r>
    </w:p>
    <w:p w14:paraId="62A53B51" w14:textId="45DCB695" w:rsidR="004E400A" w:rsidRDefault="00000000" w:rsidP="00E974F3">
      <w:r>
        <w:t>Table 1a shows weighted descriptive statistics for all independent variables examined in this study for each country separately using non</w:t>
      </w:r>
      <w:r w:rsidR="00217EFB">
        <w:t>-</w:t>
      </w:r>
      <w:r>
        <w:t>imputed Wave 1 data. These include age, gender, marital status, employment, education, religious service attendance, immigration status, and religion. Table 1b shows weighted means/proportions, standard errors, and 95% confidence intervals across all of the demographic variables examined in this study using Wave 1 data for each country. It also includes global F (Wald) test probabilities for the overall joint significance of each set of indicators for the demographic variables. These results were estimated using five imputed datasets. The multiple imputation process included all study variables and sampling weights.</w:t>
      </w:r>
    </w:p>
    <w:p w14:paraId="77E174F4" w14:textId="77777777" w:rsidR="004E400A" w:rsidRDefault="00000000">
      <w:pPr>
        <w:jc w:val="center"/>
      </w:pPr>
      <w:r>
        <w:rPr>
          <w:b/>
        </w:rPr>
        <w:t>Table 1a: Nationally-Representative Descriptive Statistics of the Observed Sample (Argentina)</w:t>
      </w:r>
    </w:p>
    <w:tbl>
      <w:tblPr>
        <w:tblStyle w:val="TableGrid"/>
        <w:tblW w:w="0" w:type="auto"/>
        <w:tblLook w:val="04A0" w:firstRow="1" w:lastRow="0" w:firstColumn="1" w:lastColumn="0" w:noHBand="0" w:noVBand="1"/>
      </w:tblPr>
      <w:tblGrid>
        <w:gridCol w:w="4032"/>
        <w:gridCol w:w="2953"/>
        <w:gridCol w:w="2951"/>
      </w:tblGrid>
      <w:tr w:rsidR="004E400A" w14:paraId="19DB78F3" w14:textId="77777777">
        <w:tc>
          <w:tcPr>
            <w:tcW w:w="4320" w:type="dxa"/>
            <w:tcBorders>
              <w:top w:val="nil"/>
              <w:left w:val="nil"/>
              <w:bottom w:val="single" w:sz="0" w:space="0" w:color="000000"/>
              <w:right w:val="nil"/>
            </w:tcBorders>
          </w:tcPr>
          <w:p w14:paraId="1F50AF60" w14:textId="77777777" w:rsidR="004E400A" w:rsidRDefault="00000000">
            <w:r>
              <w:t>Variable</w:t>
            </w:r>
          </w:p>
        </w:tc>
        <w:tc>
          <w:tcPr>
            <w:tcW w:w="3312" w:type="dxa"/>
            <w:tcBorders>
              <w:top w:val="nil"/>
              <w:left w:val="nil"/>
              <w:bottom w:val="single" w:sz="0" w:space="0" w:color="000000"/>
              <w:right w:val="nil"/>
            </w:tcBorders>
          </w:tcPr>
          <w:p w14:paraId="7564BDBA" w14:textId="77777777" w:rsidR="004E400A" w:rsidRDefault="00000000">
            <w:pPr>
              <w:jc w:val="center"/>
            </w:pPr>
            <w:r>
              <w:t>Proportion</w:t>
            </w:r>
          </w:p>
        </w:tc>
        <w:tc>
          <w:tcPr>
            <w:tcW w:w="3312" w:type="dxa"/>
            <w:tcBorders>
              <w:top w:val="nil"/>
              <w:left w:val="nil"/>
              <w:bottom w:val="single" w:sz="0" w:space="0" w:color="000000"/>
              <w:right w:val="nil"/>
            </w:tcBorders>
          </w:tcPr>
          <w:p w14:paraId="34CF9031" w14:textId="77777777" w:rsidR="004E400A" w:rsidRDefault="00000000">
            <w:pPr>
              <w:jc w:val="center"/>
            </w:pPr>
            <w:r>
              <w:t>Frequency</w:t>
            </w:r>
          </w:p>
        </w:tc>
      </w:tr>
      <w:tr w:rsidR="004E400A" w14:paraId="73508AC8" w14:textId="77777777">
        <w:tc>
          <w:tcPr>
            <w:tcW w:w="4320" w:type="dxa"/>
            <w:tcBorders>
              <w:top w:val="single" w:sz="0" w:space="0" w:color="000000"/>
              <w:left w:val="nil"/>
              <w:bottom w:val="nil"/>
              <w:right w:val="nil"/>
            </w:tcBorders>
          </w:tcPr>
          <w:p w14:paraId="13BBD141" w14:textId="77777777" w:rsidR="004E400A" w:rsidRDefault="00000000">
            <w:r>
              <w:t>Age</w:t>
            </w:r>
          </w:p>
        </w:tc>
        <w:tc>
          <w:tcPr>
            <w:tcW w:w="0" w:type="auto"/>
            <w:tcBorders>
              <w:top w:val="single" w:sz="0" w:space="0" w:color="000000"/>
              <w:left w:val="nil"/>
              <w:bottom w:val="nil"/>
              <w:right w:val="nil"/>
            </w:tcBorders>
          </w:tcPr>
          <w:p w14:paraId="27576F53" w14:textId="77777777" w:rsidR="004E400A" w:rsidRDefault="004E400A">
            <w:pPr>
              <w:jc w:val="center"/>
            </w:pPr>
          </w:p>
        </w:tc>
        <w:tc>
          <w:tcPr>
            <w:tcW w:w="0" w:type="auto"/>
            <w:tcBorders>
              <w:top w:val="single" w:sz="0" w:space="0" w:color="000000"/>
              <w:left w:val="nil"/>
              <w:bottom w:val="nil"/>
              <w:right w:val="nil"/>
            </w:tcBorders>
          </w:tcPr>
          <w:p w14:paraId="60568C48" w14:textId="77777777" w:rsidR="004E400A" w:rsidRDefault="004E400A">
            <w:pPr>
              <w:jc w:val="center"/>
            </w:pPr>
          </w:p>
        </w:tc>
      </w:tr>
      <w:tr w:rsidR="004E400A" w14:paraId="26F53FAC" w14:textId="77777777">
        <w:tc>
          <w:tcPr>
            <w:tcW w:w="4320" w:type="dxa"/>
            <w:tcBorders>
              <w:top w:val="nil"/>
              <w:left w:val="nil"/>
              <w:bottom w:val="nil"/>
              <w:right w:val="nil"/>
            </w:tcBorders>
          </w:tcPr>
          <w:p w14:paraId="73E918AF" w14:textId="77777777" w:rsidR="004E400A" w:rsidRDefault="00000000">
            <w:r>
              <w:t xml:space="preserve">   18-24</w:t>
            </w:r>
          </w:p>
        </w:tc>
        <w:tc>
          <w:tcPr>
            <w:tcW w:w="3312" w:type="dxa"/>
            <w:tcBorders>
              <w:top w:val="nil"/>
              <w:left w:val="nil"/>
              <w:bottom w:val="nil"/>
              <w:right w:val="nil"/>
            </w:tcBorders>
          </w:tcPr>
          <w:p w14:paraId="5064DF7E" w14:textId="77777777" w:rsidR="004E400A" w:rsidRDefault="00000000">
            <w:pPr>
              <w:jc w:val="center"/>
            </w:pPr>
            <w:r>
              <w:t>0.16</w:t>
            </w:r>
          </w:p>
        </w:tc>
        <w:tc>
          <w:tcPr>
            <w:tcW w:w="3312" w:type="dxa"/>
            <w:tcBorders>
              <w:top w:val="nil"/>
              <w:left w:val="nil"/>
              <w:bottom w:val="nil"/>
              <w:right w:val="nil"/>
            </w:tcBorders>
          </w:tcPr>
          <w:p w14:paraId="48DED098" w14:textId="77777777" w:rsidR="004E400A" w:rsidRDefault="00000000">
            <w:pPr>
              <w:jc w:val="center"/>
            </w:pPr>
            <w:r>
              <w:t>1108</w:t>
            </w:r>
          </w:p>
        </w:tc>
      </w:tr>
      <w:tr w:rsidR="004E400A" w14:paraId="332271E6" w14:textId="77777777">
        <w:tc>
          <w:tcPr>
            <w:tcW w:w="4320" w:type="dxa"/>
            <w:tcBorders>
              <w:top w:val="nil"/>
              <w:left w:val="nil"/>
              <w:bottom w:val="nil"/>
              <w:right w:val="nil"/>
            </w:tcBorders>
          </w:tcPr>
          <w:p w14:paraId="299864E7" w14:textId="77777777" w:rsidR="004E400A" w:rsidRDefault="00000000">
            <w:r>
              <w:t xml:space="preserve">   25-29</w:t>
            </w:r>
          </w:p>
        </w:tc>
        <w:tc>
          <w:tcPr>
            <w:tcW w:w="3312" w:type="dxa"/>
            <w:tcBorders>
              <w:top w:val="nil"/>
              <w:left w:val="nil"/>
              <w:bottom w:val="nil"/>
              <w:right w:val="nil"/>
            </w:tcBorders>
          </w:tcPr>
          <w:p w14:paraId="5663CD54" w14:textId="77777777" w:rsidR="004E400A" w:rsidRDefault="00000000">
            <w:pPr>
              <w:jc w:val="center"/>
            </w:pPr>
            <w:r>
              <w:t>0.11</w:t>
            </w:r>
          </w:p>
        </w:tc>
        <w:tc>
          <w:tcPr>
            <w:tcW w:w="3312" w:type="dxa"/>
            <w:tcBorders>
              <w:top w:val="nil"/>
              <w:left w:val="nil"/>
              <w:bottom w:val="nil"/>
              <w:right w:val="nil"/>
            </w:tcBorders>
          </w:tcPr>
          <w:p w14:paraId="4DC9006F" w14:textId="77777777" w:rsidR="004E400A" w:rsidRDefault="00000000">
            <w:pPr>
              <w:jc w:val="center"/>
            </w:pPr>
            <w:r>
              <w:t>719</w:t>
            </w:r>
          </w:p>
        </w:tc>
      </w:tr>
      <w:tr w:rsidR="004E400A" w14:paraId="3D9D516F" w14:textId="77777777">
        <w:tc>
          <w:tcPr>
            <w:tcW w:w="4320" w:type="dxa"/>
            <w:tcBorders>
              <w:top w:val="nil"/>
              <w:left w:val="nil"/>
              <w:bottom w:val="nil"/>
              <w:right w:val="nil"/>
            </w:tcBorders>
          </w:tcPr>
          <w:p w14:paraId="4B785AA6" w14:textId="77777777" w:rsidR="004E400A" w:rsidRDefault="00000000">
            <w:r>
              <w:t xml:space="preserve">   30-39</w:t>
            </w:r>
          </w:p>
        </w:tc>
        <w:tc>
          <w:tcPr>
            <w:tcW w:w="3312" w:type="dxa"/>
            <w:tcBorders>
              <w:top w:val="nil"/>
              <w:left w:val="nil"/>
              <w:bottom w:val="nil"/>
              <w:right w:val="nil"/>
            </w:tcBorders>
          </w:tcPr>
          <w:p w14:paraId="633A60D4" w14:textId="77777777" w:rsidR="004E400A" w:rsidRDefault="00000000">
            <w:pPr>
              <w:jc w:val="center"/>
            </w:pPr>
            <w:r>
              <w:t>0.21</w:t>
            </w:r>
          </w:p>
        </w:tc>
        <w:tc>
          <w:tcPr>
            <w:tcW w:w="3312" w:type="dxa"/>
            <w:tcBorders>
              <w:top w:val="nil"/>
              <w:left w:val="nil"/>
              <w:bottom w:val="nil"/>
              <w:right w:val="nil"/>
            </w:tcBorders>
          </w:tcPr>
          <w:p w14:paraId="51A18CA4" w14:textId="77777777" w:rsidR="004E400A" w:rsidRDefault="00000000">
            <w:pPr>
              <w:jc w:val="center"/>
            </w:pPr>
            <w:r>
              <w:t>1432</w:t>
            </w:r>
          </w:p>
        </w:tc>
      </w:tr>
      <w:tr w:rsidR="004E400A" w14:paraId="66615089" w14:textId="77777777">
        <w:tc>
          <w:tcPr>
            <w:tcW w:w="4320" w:type="dxa"/>
            <w:tcBorders>
              <w:top w:val="nil"/>
              <w:left w:val="nil"/>
              <w:bottom w:val="nil"/>
              <w:right w:val="nil"/>
            </w:tcBorders>
          </w:tcPr>
          <w:p w14:paraId="5749F1B4" w14:textId="77777777" w:rsidR="004E400A" w:rsidRDefault="00000000">
            <w:r>
              <w:t xml:space="preserve">   40-49</w:t>
            </w:r>
          </w:p>
        </w:tc>
        <w:tc>
          <w:tcPr>
            <w:tcW w:w="3312" w:type="dxa"/>
            <w:tcBorders>
              <w:top w:val="nil"/>
              <w:left w:val="nil"/>
              <w:bottom w:val="nil"/>
              <w:right w:val="nil"/>
            </w:tcBorders>
          </w:tcPr>
          <w:p w14:paraId="4ACA7330" w14:textId="77777777" w:rsidR="004E400A" w:rsidRDefault="00000000">
            <w:pPr>
              <w:jc w:val="center"/>
            </w:pPr>
            <w:r>
              <w:t>0.19</w:t>
            </w:r>
          </w:p>
        </w:tc>
        <w:tc>
          <w:tcPr>
            <w:tcW w:w="3312" w:type="dxa"/>
            <w:tcBorders>
              <w:top w:val="nil"/>
              <w:left w:val="nil"/>
              <w:bottom w:val="nil"/>
              <w:right w:val="nil"/>
            </w:tcBorders>
          </w:tcPr>
          <w:p w14:paraId="53B1C863" w14:textId="77777777" w:rsidR="004E400A" w:rsidRDefault="00000000">
            <w:pPr>
              <w:jc w:val="center"/>
            </w:pPr>
            <w:r>
              <w:t>1254</w:t>
            </w:r>
          </w:p>
        </w:tc>
      </w:tr>
      <w:tr w:rsidR="004E400A" w14:paraId="0DEF4517" w14:textId="77777777">
        <w:tc>
          <w:tcPr>
            <w:tcW w:w="4320" w:type="dxa"/>
            <w:tcBorders>
              <w:top w:val="nil"/>
              <w:left w:val="nil"/>
              <w:bottom w:val="nil"/>
              <w:right w:val="nil"/>
            </w:tcBorders>
          </w:tcPr>
          <w:p w14:paraId="3E5B780E" w14:textId="77777777" w:rsidR="004E400A" w:rsidRDefault="00000000">
            <w:r>
              <w:t xml:space="preserve">   50-59</w:t>
            </w:r>
          </w:p>
        </w:tc>
        <w:tc>
          <w:tcPr>
            <w:tcW w:w="3312" w:type="dxa"/>
            <w:tcBorders>
              <w:top w:val="nil"/>
              <w:left w:val="nil"/>
              <w:bottom w:val="nil"/>
              <w:right w:val="nil"/>
            </w:tcBorders>
          </w:tcPr>
          <w:p w14:paraId="56197438" w14:textId="77777777" w:rsidR="004E400A" w:rsidRDefault="00000000">
            <w:pPr>
              <w:jc w:val="center"/>
            </w:pPr>
            <w:r>
              <w:t>0.15</w:t>
            </w:r>
          </w:p>
        </w:tc>
        <w:tc>
          <w:tcPr>
            <w:tcW w:w="3312" w:type="dxa"/>
            <w:tcBorders>
              <w:top w:val="nil"/>
              <w:left w:val="nil"/>
              <w:bottom w:val="nil"/>
              <w:right w:val="nil"/>
            </w:tcBorders>
          </w:tcPr>
          <w:p w14:paraId="298C7EF5" w14:textId="77777777" w:rsidR="004E400A" w:rsidRDefault="00000000">
            <w:pPr>
              <w:jc w:val="center"/>
            </w:pPr>
            <w:r>
              <w:t>1014</w:t>
            </w:r>
          </w:p>
        </w:tc>
      </w:tr>
      <w:tr w:rsidR="004E400A" w14:paraId="30C3BA97" w14:textId="77777777">
        <w:tc>
          <w:tcPr>
            <w:tcW w:w="4320" w:type="dxa"/>
            <w:tcBorders>
              <w:top w:val="nil"/>
              <w:left w:val="nil"/>
              <w:bottom w:val="nil"/>
              <w:right w:val="nil"/>
            </w:tcBorders>
          </w:tcPr>
          <w:p w14:paraId="2F3A2CCB" w14:textId="77777777" w:rsidR="004E400A" w:rsidRDefault="00000000">
            <w:r>
              <w:t xml:space="preserve">   60-69</w:t>
            </w:r>
          </w:p>
        </w:tc>
        <w:tc>
          <w:tcPr>
            <w:tcW w:w="3312" w:type="dxa"/>
            <w:tcBorders>
              <w:top w:val="nil"/>
              <w:left w:val="nil"/>
              <w:bottom w:val="nil"/>
              <w:right w:val="nil"/>
            </w:tcBorders>
          </w:tcPr>
          <w:p w14:paraId="65D52C61" w14:textId="77777777" w:rsidR="004E400A" w:rsidRDefault="00000000">
            <w:pPr>
              <w:jc w:val="center"/>
            </w:pPr>
            <w:r>
              <w:t>0.11</w:t>
            </w:r>
          </w:p>
        </w:tc>
        <w:tc>
          <w:tcPr>
            <w:tcW w:w="3312" w:type="dxa"/>
            <w:tcBorders>
              <w:top w:val="nil"/>
              <w:left w:val="nil"/>
              <w:bottom w:val="nil"/>
              <w:right w:val="nil"/>
            </w:tcBorders>
          </w:tcPr>
          <w:p w14:paraId="3E146DC4" w14:textId="77777777" w:rsidR="004E400A" w:rsidRDefault="00000000">
            <w:pPr>
              <w:jc w:val="center"/>
            </w:pPr>
            <w:r>
              <w:t>730</w:t>
            </w:r>
          </w:p>
        </w:tc>
      </w:tr>
      <w:tr w:rsidR="004E400A" w14:paraId="6DEDE42E" w14:textId="77777777">
        <w:tc>
          <w:tcPr>
            <w:tcW w:w="4320" w:type="dxa"/>
            <w:tcBorders>
              <w:top w:val="nil"/>
              <w:left w:val="nil"/>
              <w:bottom w:val="nil"/>
              <w:right w:val="nil"/>
            </w:tcBorders>
          </w:tcPr>
          <w:p w14:paraId="5FDA0A25" w14:textId="77777777" w:rsidR="004E400A" w:rsidRDefault="00000000">
            <w:r>
              <w:t xml:space="preserve">   70-79</w:t>
            </w:r>
          </w:p>
        </w:tc>
        <w:tc>
          <w:tcPr>
            <w:tcW w:w="3312" w:type="dxa"/>
            <w:tcBorders>
              <w:top w:val="nil"/>
              <w:left w:val="nil"/>
              <w:bottom w:val="nil"/>
              <w:right w:val="nil"/>
            </w:tcBorders>
          </w:tcPr>
          <w:p w14:paraId="4AC41EBC" w14:textId="77777777" w:rsidR="004E400A" w:rsidRDefault="00000000">
            <w:pPr>
              <w:jc w:val="center"/>
            </w:pPr>
            <w:r>
              <w:t>0.05</w:t>
            </w:r>
          </w:p>
        </w:tc>
        <w:tc>
          <w:tcPr>
            <w:tcW w:w="3312" w:type="dxa"/>
            <w:tcBorders>
              <w:top w:val="nil"/>
              <w:left w:val="nil"/>
              <w:bottom w:val="nil"/>
              <w:right w:val="nil"/>
            </w:tcBorders>
          </w:tcPr>
          <w:p w14:paraId="60DBDE59" w14:textId="77777777" w:rsidR="004E400A" w:rsidRDefault="00000000">
            <w:pPr>
              <w:jc w:val="center"/>
            </w:pPr>
            <w:r>
              <w:t>356</w:t>
            </w:r>
          </w:p>
        </w:tc>
      </w:tr>
      <w:tr w:rsidR="004E400A" w14:paraId="51EF9883" w14:textId="77777777">
        <w:tc>
          <w:tcPr>
            <w:tcW w:w="4320" w:type="dxa"/>
            <w:tcBorders>
              <w:top w:val="nil"/>
              <w:left w:val="nil"/>
              <w:bottom w:val="nil"/>
              <w:right w:val="nil"/>
            </w:tcBorders>
          </w:tcPr>
          <w:p w14:paraId="5A57AF79" w14:textId="77777777" w:rsidR="004E400A" w:rsidRDefault="00000000">
            <w:r>
              <w:t xml:space="preserve">   80 or Older</w:t>
            </w:r>
          </w:p>
        </w:tc>
        <w:tc>
          <w:tcPr>
            <w:tcW w:w="3312" w:type="dxa"/>
            <w:tcBorders>
              <w:top w:val="nil"/>
              <w:left w:val="nil"/>
              <w:bottom w:val="nil"/>
              <w:right w:val="nil"/>
            </w:tcBorders>
          </w:tcPr>
          <w:p w14:paraId="70F38B0C" w14:textId="77777777" w:rsidR="004E400A" w:rsidRDefault="00000000">
            <w:pPr>
              <w:jc w:val="center"/>
            </w:pPr>
            <w:r>
              <w:t>0.02</w:t>
            </w:r>
          </w:p>
        </w:tc>
        <w:tc>
          <w:tcPr>
            <w:tcW w:w="3312" w:type="dxa"/>
            <w:tcBorders>
              <w:top w:val="nil"/>
              <w:left w:val="nil"/>
              <w:bottom w:val="nil"/>
              <w:right w:val="nil"/>
            </w:tcBorders>
          </w:tcPr>
          <w:p w14:paraId="4A2A403F" w14:textId="77777777" w:rsidR="004E400A" w:rsidRDefault="00000000">
            <w:pPr>
              <w:jc w:val="center"/>
            </w:pPr>
            <w:r>
              <w:t>112</w:t>
            </w:r>
          </w:p>
        </w:tc>
      </w:tr>
      <w:tr w:rsidR="004E400A" w14:paraId="4D931251" w14:textId="77777777">
        <w:tc>
          <w:tcPr>
            <w:tcW w:w="4320" w:type="dxa"/>
            <w:tcBorders>
              <w:top w:val="nil"/>
              <w:left w:val="nil"/>
              <w:bottom w:val="nil"/>
              <w:right w:val="nil"/>
            </w:tcBorders>
          </w:tcPr>
          <w:p w14:paraId="6FBABB72" w14:textId="77777777" w:rsidR="004E400A" w:rsidRDefault="00000000">
            <w:r>
              <w:t xml:space="preserve">   Missing</w:t>
            </w:r>
          </w:p>
        </w:tc>
        <w:tc>
          <w:tcPr>
            <w:tcW w:w="3312" w:type="dxa"/>
            <w:tcBorders>
              <w:top w:val="nil"/>
              <w:left w:val="nil"/>
              <w:bottom w:val="nil"/>
              <w:right w:val="nil"/>
            </w:tcBorders>
          </w:tcPr>
          <w:p w14:paraId="69B5E6CB" w14:textId="77777777" w:rsidR="004E400A" w:rsidRDefault="00000000">
            <w:pPr>
              <w:jc w:val="center"/>
            </w:pPr>
            <w:r>
              <w:t>.</w:t>
            </w:r>
          </w:p>
        </w:tc>
        <w:tc>
          <w:tcPr>
            <w:tcW w:w="3312" w:type="dxa"/>
            <w:tcBorders>
              <w:top w:val="nil"/>
              <w:left w:val="nil"/>
              <w:bottom w:val="nil"/>
              <w:right w:val="nil"/>
            </w:tcBorders>
          </w:tcPr>
          <w:p w14:paraId="0263E69F" w14:textId="77777777" w:rsidR="004E400A" w:rsidRDefault="00000000">
            <w:pPr>
              <w:jc w:val="center"/>
            </w:pPr>
            <w:r>
              <w:t>.</w:t>
            </w:r>
          </w:p>
        </w:tc>
      </w:tr>
      <w:tr w:rsidR="004E400A" w14:paraId="5D045D8A" w14:textId="77777777">
        <w:tc>
          <w:tcPr>
            <w:tcW w:w="4320" w:type="dxa"/>
            <w:tcBorders>
              <w:top w:val="nil"/>
              <w:left w:val="nil"/>
              <w:bottom w:val="nil"/>
              <w:right w:val="nil"/>
            </w:tcBorders>
          </w:tcPr>
          <w:p w14:paraId="1E327BE1" w14:textId="77777777" w:rsidR="004E400A" w:rsidRDefault="00000000">
            <w:r>
              <w:t>Gender</w:t>
            </w:r>
          </w:p>
        </w:tc>
        <w:tc>
          <w:tcPr>
            <w:tcW w:w="0" w:type="auto"/>
            <w:tcBorders>
              <w:top w:val="nil"/>
              <w:left w:val="nil"/>
              <w:bottom w:val="nil"/>
              <w:right w:val="nil"/>
            </w:tcBorders>
          </w:tcPr>
          <w:p w14:paraId="11C7380A" w14:textId="77777777" w:rsidR="004E400A" w:rsidRDefault="004E400A">
            <w:pPr>
              <w:jc w:val="center"/>
            </w:pPr>
          </w:p>
        </w:tc>
        <w:tc>
          <w:tcPr>
            <w:tcW w:w="0" w:type="auto"/>
            <w:tcBorders>
              <w:top w:val="nil"/>
              <w:left w:val="nil"/>
              <w:bottom w:val="nil"/>
              <w:right w:val="nil"/>
            </w:tcBorders>
          </w:tcPr>
          <w:p w14:paraId="22BD8E2F" w14:textId="77777777" w:rsidR="004E400A" w:rsidRDefault="004E400A">
            <w:pPr>
              <w:jc w:val="center"/>
            </w:pPr>
          </w:p>
        </w:tc>
      </w:tr>
      <w:tr w:rsidR="004E400A" w14:paraId="7A670516" w14:textId="77777777">
        <w:tc>
          <w:tcPr>
            <w:tcW w:w="4320" w:type="dxa"/>
            <w:tcBorders>
              <w:top w:val="nil"/>
              <w:left w:val="nil"/>
              <w:bottom w:val="nil"/>
              <w:right w:val="nil"/>
            </w:tcBorders>
          </w:tcPr>
          <w:p w14:paraId="0B856761" w14:textId="77777777" w:rsidR="004E400A" w:rsidRDefault="00000000">
            <w:r>
              <w:t xml:space="preserve">   Male</w:t>
            </w:r>
          </w:p>
        </w:tc>
        <w:tc>
          <w:tcPr>
            <w:tcW w:w="3312" w:type="dxa"/>
            <w:tcBorders>
              <w:top w:val="nil"/>
              <w:left w:val="nil"/>
              <w:bottom w:val="nil"/>
              <w:right w:val="nil"/>
            </w:tcBorders>
          </w:tcPr>
          <w:p w14:paraId="17DBAB77" w14:textId="77777777" w:rsidR="004E400A" w:rsidRDefault="00000000">
            <w:pPr>
              <w:jc w:val="center"/>
            </w:pPr>
            <w:r>
              <w:t>0.47</w:t>
            </w:r>
          </w:p>
        </w:tc>
        <w:tc>
          <w:tcPr>
            <w:tcW w:w="3312" w:type="dxa"/>
            <w:tcBorders>
              <w:top w:val="nil"/>
              <w:left w:val="nil"/>
              <w:bottom w:val="nil"/>
              <w:right w:val="nil"/>
            </w:tcBorders>
          </w:tcPr>
          <w:p w14:paraId="614DA2AF" w14:textId="77777777" w:rsidR="004E400A" w:rsidRDefault="00000000">
            <w:pPr>
              <w:jc w:val="center"/>
            </w:pPr>
            <w:r>
              <w:t>3143</w:t>
            </w:r>
          </w:p>
        </w:tc>
      </w:tr>
      <w:tr w:rsidR="004E400A" w14:paraId="5538749F" w14:textId="77777777">
        <w:tc>
          <w:tcPr>
            <w:tcW w:w="4320" w:type="dxa"/>
            <w:tcBorders>
              <w:top w:val="nil"/>
              <w:left w:val="nil"/>
              <w:bottom w:val="nil"/>
              <w:right w:val="nil"/>
            </w:tcBorders>
          </w:tcPr>
          <w:p w14:paraId="5D3B2450" w14:textId="77777777" w:rsidR="004E400A" w:rsidRDefault="00000000">
            <w:r>
              <w:t xml:space="preserve">   Female</w:t>
            </w:r>
          </w:p>
        </w:tc>
        <w:tc>
          <w:tcPr>
            <w:tcW w:w="3312" w:type="dxa"/>
            <w:tcBorders>
              <w:top w:val="nil"/>
              <w:left w:val="nil"/>
              <w:bottom w:val="nil"/>
              <w:right w:val="nil"/>
            </w:tcBorders>
          </w:tcPr>
          <w:p w14:paraId="40ECECB3" w14:textId="77777777" w:rsidR="004E400A" w:rsidRDefault="00000000">
            <w:pPr>
              <w:jc w:val="center"/>
            </w:pPr>
            <w:r>
              <w:t>0.53</w:t>
            </w:r>
          </w:p>
        </w:tc>
        <w:tc>
          <w:tcPr>
            <w:tcW w:w="3312" w:type="dxa"/>
            <w:tcBorders>
              <w:top w:val="nil"/>
              <w:left w:val="nil"/>
              <w:bottom w:val="nil"/>
              <w:right w:val="nil"/>
            </w:tcBorders>
          </w:tcPr>
          <w:p w14:paraId="5C416E7C" w14:textId="77777777" w:rsidR="004E400A" w:rsidRDefault="00000000">
            <w:pPr>
              <w:jc w:val="center"/>
            </w:pPr>
            <w:r>
              <w:t>3542</w:t>
            </w:r>
          </w:p>
        </w:tc>
      </w:tr>
      <w:tr w:rsidR="004E400A" w14:paraId="29C98C62" w14:textId="77777777">
        <w:tc>
          <w:tcPr>
            <w:tcW w:w="4320" w:type="dxa"/>
            <w:tcBorders>
              <w:top w:val="nil"/>
              <w:left w:val="nil"/>
              <w:bottom w:val="nil"/>
              <w:right w:val="nil"/>
            </w:tcBorders>
          </w:tcPr>
          <w:p w14:paraId="71DECEFA" w14:textId="77777777" w:rsidR="004E400A" w:rsidRDefault="00000000">
            <w:r>
              <w:t xml:space="preserve">   Other</w:t>
            </w:r>
          </w:p>
        </w:tc>
        <w:tc>
          <w:tcPr>
            <w:tcW w:w="3312" w:type="dxa"/>
            <w:tcBorders>
              <w:top w:val="nil"/>
              <w:left w:val="nil"/>
              <w:bottom w:val="nil"/>
              <w:right w:val="nil"/>
            </w:tcBorders>
          </w:tcPr>
          <w:p w14:paraId="0BB73726" w14:textId="77777777" w:rsidR="004E400A" w:rsidRDefault="00000000">
            <w:pPr>
              <w:jc w:val="center"/>
            </w:pPr>
            <w:r>
              <w:t>0.00</w:t>
            </w:r>
          </w:p>
        </w:tc>
        <w:tc>
          <w:tcPr>
            <w:tcW w:w="3312" w:type="dxa"/>
            <w:tcBorders>
              <w:top w:val="nil"/>
              <w:left w:val="nil"/>
              <w:bottom w:val="nil"/>
              <w:right w:val="nil"/>
            </w:tcBorders>
          </w:tcPr>
          <w:p w14:paraId="0ECB56B1" w14:textId="77777777" w:rsidR="004E400A" w:rsidRDefault="00000000">
            <w:pPr>
              <w:jc w:val="center"/>
            </w:pPr>
            <w:r>
              <w:t>21</w:t>
            </w:r>
          </w:p>
        </w:tc>
      </w:tr>
      <w:tr w:rsidR="004E400A" w14:paraId="702783A2" w14:textId="77777777">
        <w:tc>
          <w:tcPr>
            <w:tcW w:w="4320" w:type="dxa"/>
            <w:tcBorders>
              <w:top w:val="nil"/>
              <w:left w:val="nil"/>
              <w:bottom w:val="nil"/>
              <w:right w:val="nil"/>
            </w:tcBorders>
          </w:tcPr>
          <w:p w14:paraId="341B5B67" w14:textId="77777777" w:rsidR="004E400A" w:rsidRDefault="00000000">
            <w:r>
              <w:t xml:space="preserve">   Missing</w:t>
            </w:r>
          </w:p>
        </w:tc>
        <w:tc>
          <w:tcPr>
            <w:tcW w:w="3312" w:type="dxa"/>
            <w:tcBorders>
              <w:top w:val="nil"/>
              <w:left w:val="nil"/>
              <w:bottom w:val="nil"/>
              <w:right w:val="nil"/>
            </w:tcBorders>
          </w:tcPr>
          <w:p w14:paraId="188E430E" w14:textId="77777777" w:rsidR="004E400A" w:rsidRDefault="00000000">
            <w:pPr>
              <w:jc w:val="center"/>
            </w:pPr>
            <w:r>
              <w:t>0.00</w:t>
            </w:r>
          </w:p>
        </w:tc>
        <w:tc>
          <w:tcPr>
            <w:tcW w:w="3312" w:type="dxa"/>
            <w:tcBorders>
              <w:top w:val="nil"/>
              <w:left w:val="nil"/>
              <w:bottom w:val="nil"/>
              <w:right w:val="nil"/>
            </w:tcBorders>
          </w:tcPr>
          <w:p w14:paraId="24AF3240" w14:textId="77777777" w:rsidR="004E400A" w:rsidRDefault="00000000">
            <w:pPr>
              <w:jc w:val="center"/>
            </w:pPr>
            <w:r>
              <w:t>18</w:t>
            </w:r>
          </w:p>
        </w:tc>
      </w:tr>
      <w:tr w:rsidR="004E400A" w14:paraId="0A0F44E0" w14:textId="77777777">
        <w:tc>
          <w:tcPr>
            <w:tcW w:w="4320" w:type="dxa"/>
            <w:tcBorders>
              <w:top w:val="nil"/>
              <w:left w:val="nil"/>
              <w:bottom w:val="nil"/>
              <w:right w:val="nil"/>
            </w:tcBorders>
          </w:tcPr>
          <w:p w14:paraId="36F1DB82" w14:textId="77777777" w:rsidR="004E400A" w:rsidRDefault="00000000">
            <w:r>
              <w:t>Marital Status</w:t>
            </w:r>
          </w:p>
        </w:tc>
        <w:tc>
          <w:tcPr>
            <w:tcW w:w="0" w:type="auto"/>
            <w:tcBorders>
              <w:top w:val="nil"/>
              <w:left w:val="nil"/>
              <w:bottom w:val="nil"/>
              <w:right w:val="nil"/>
            </w:tcBorders>
          </w:tcPr>
          <w:p w14:paraId="777ED53A" w14:textId="77777777" w:rsidR="004E400A" w:rsidRDefault="004E400A">
            <w:pPr>
              <w:jc w:val="center"/>
            </w:pPr>
          </w:p>
        </w:tc>
        <w:tc>
          <w:tcPr>
            <w:tcW w:w="0" w:type="auto"/>
            <w:tcBorders>
              <w:top w:val="nil"/>
              <w:left w:val="nil"/>
              <w:bottom w:val="nil"/>
              <w:right w:val="nil"/>
            </w:tcBorders>
          </w:tcPr>
          <w:p w14:paraId="57C70B74" w14:textId="77777777" w:rsidR="004E400A" w:rsidRDefault="004E400A">
            <w:pPr>
              <w:jc w:val="center"/>
            </w:pPr>
          </w:p>
        </w:tc>
      </w:tr>
      <w:tr w:rsidR="004E400A" w14:paraId="474D7F53" w14:textId="77777777">
        <w:tc>
          <w:tcPr>
            <w:tcW w:w="4320" w:type="dxa"/>
            <w:tcBorders>
              <w:top w:val="nil"/>
              <w:left w:val="nil"/>
              <w:bottom w:val="nil"/>
              <w:right w:val="nil"/>
            </w:tcBorders>
          </w:tcPr>
          <w:p w14:paraId="06D1EFCA" w14:textId="77777777" w:rsidR="004E400A" w:rsidRDefault="00000000">
            <w:r>
              <w:t xml:space="preserve">   Single/Never Been Married</w:t>
            </w:r>
          </w:p>
        </w:tc>
        <w:tc>
          <w:tcPr>
            <w:tcW w:w="3312" w:type="dxa"/>
            <w:tcBorders>
              <w:top w:val="nil"/>
              <w:left w:val="nil"/>
              <w:bottom w:val="nil"/>
              <w:right w:val="nil"/>
            </w:tcBorders>
          </w:tcPr>
          <w:p w14:paraId="3EE8C484" w14:textId="77777777" w:rsidR="004E400A" w:rsidRDefault="00000000">
            <w:pPr>
              <w:jc w:val="center"/>
            </w:pPr>
            <w:r>
              <w:t>0.35</w:t>
            </w:r>
          </w:p>
        </w:tc>
        <w:tc>
          <w:tcPr>
            <w:tcW w:w="3312" w:type="dxa"/>
            <w:tcBorders>
              <w:top w:val="nil"/>
              <w:left w:val="nil"/>
              <w:bottom w:val="nil"/>
              <w:right w:val="nil"/>
            </w:tcBorders>
          </w:tcPr>
          <w:p w14:paraId="02C7D546" w14:textId="77777777" w:rsidR="004E400A" w:rsidRDefault="00000000">
            <w:pPr>
              <w:jc w:val="center"/>
            </w:pPr>
            <w:r>
              <w:t>2381</w:t>
            </w:r>
          </w:p>
        </w:tc>
      </w:tr>
      <w:tr w:rsidR="004E400A" w14:paraId="4FFD3507" w14:textId="77777777">
        <w:tc>
          <w:tcPr>
            <w:tcW w:w="4320" w:type="dxa"/>
            <w:tcBorders>
              <w:top w:val="nil"/>
              <w:left w:val="nil"/>
              <w:bottom w:val="nil"/>
              <w:right w:val="nil"/>
            </w:tcBorders>
          </w:tcPr>
          <w:p w14:paraId="031A6308" w14:textId="77777777" w:rsidR="004E400A" w:rsidRDefault="00000000">
            <w:r>
              <w:t xml:space="preserve">   Married</w:t>
            </w:r>
          </w:p>
        </w:tc>
        <w:tc>
          <w:tcPr>
            <w:tcW w:w="3312" w:type="dxa"/>
            <w:tcBorders>
              <w:top w:val="nil"/>
              <w:left w:val="nil"/>
              <w:bottom w:val="nil"/>
              <w:right w:val="nil"/>
            </w:tcBorders>
          </w:tcPr>
          <w:p w14:paraId="2655E627" w14:textId="77777777" w:rsidR="004E400A" w:rsidRDefault="00000000">
            <w:pPr>
              <w:jc w:val="center"/>
            </w:pPr>
            <w:r>
              <w:t>0.23</w:t>
            </w:r>
          </w:p>
        </w:tc>
        <w:tc>
          <w:tcPr>
            <w:tcW w:w="3312" w:type="dxa"/>
            <w:tcBorders>
              <w:top w:val="nil"/>
              <w:left w:val="nil"/>
              <w:bottom w:val="nil"/>
              <w:right w:val="nil"/>
            </w:tcBorders>
          </w:tcPr>
          <w:p w14:paraId="486B1B25" w14:textId="77777777" w:rsidR="004E400A" w:rsidRDefault="00000000">
            <w:pPr>
              <w:jc w:val="center"/>
            </w:pPr>
            <w:r>
              <w:t>1565</w:t>
            </w:r>
          </w:p>
        </w:tc>
      </w:tr>
      <w:tr w:rsidR="004E400A" w14:paraId="7D5D5F2A" w14:textId="77777777">
        <w:tc>
          <w:tcPr>
            <w:tcW w:w="4320" w:type="dxa"/>
            <w:tcBorders>
              <w:top w:val="nil"/>
              <w:left w:val="nil"/>
              <w:bottom w:val="nil"/>
              <w:right w:val="nil"/>
            </w:tcBorders>
          </w:tcPr>
          <w:p w14:paraId="3FE83E89" w14:textId="77777777" w:rsidR="004E400A" w:rsidRDefault="00000000">
            <w:r>
              <w:t xml:space="preserve">   Separated</w:t>
            </w:r>
          </w:p>
        </w:tc>
        <w:tc>
          <w:tcPr>
            <w:tcW w:w="3312" w:type="dxa"/>
            <w:tcBorders>
              <w:top w:val="nil"/>
              <w:left w:val="nil"/>
              <w:bottom w:val="nil"/>
              <w:right w:val="nil"/>
            </w:tcBorders>
          </w:tcPr>
          <w:p w14:paraId="4BB3E450" w14:textId="77777777" w:rsidR="004E400A" w:rsidRDefault="00000000">
            <w:pPr>
              <w:jc w:val="center"/>
            </w:pPr>
            <w:r>
              <w:t>0.07</w:t>
            </w:r>
          </w:p>
        </w:tc>
        <w:tc>
          <w:tcPr>
            <w:tcW w:w="3312" w:type="dxa"/>
            <w:tcBorders>
              <w:top w:val="nil"/>
              <w:left w:val="nil"/>
              <w:bottom w:val="nil"/>
              <w:right w:val="nil"/>
            </w:tcBorders>
          </w:tcPr>
          <w:p w14:paraId="4F4AA309" w14:textId="77777777" w:rsidR="004E400A" w:rsidRDefault="00000000">
            <w:pPr>
              <w:jc w:val="center"/>
            </w:pPr>
            <w:r>
              <w:t>455</w:t>
            </w:r>
          </w:p>
        </w:tc>
      </w:tr>
      <w:tr w:rsidR="004E400A" w14:paraId="390E76B0" w14:textId="77777777">
        <w:tc>
          <w:tcPr>
            <w:tcW w:w="4320" w:type="dxa"/>
            <w:tcBorders>
              <w:top w:val="nil"/>
              <w:left w:val="nil"/>
              <w:bottom w:val="nil"/>
              <w:right w:val="nil"/>
            </w:tcBorders>
          </w:tcPr>
          <w:p w14:paraId="0218D8BB" w14:textId="77777777" w:rsidR="004E400A" w:rsidRDefault="00000000">
            <w:r>
              <w:t xml:space="preserve">   Divorced</w:t>
            </w:r>
          </w:p>
        </w:tc>
        <w:tc>
          <w:tcPr>
            <w:tcW w:w="3312" w:type="dxa"/>
            <w:tcBorders>
              <w:top w:val="nil"/>
              <w:left w:val="nil"/>
              <w:bottom w:val="nil"/>
              <w:right w:val="nil"/>
            </w:tcBorders>
          </w:tcPr>
          <w:p w14:paraId="0E3F24D3" w14:textId="77777777" w:rsidR="004E400A" w:rsidRDefault="00000000">
            <w:pPr>
              <w:jc w:val="center"/>
            </w:pPr>
            <w:r>
              <w:t>0.05</w:t>
            </w:r>
          </w:p>
        </w:tc>
        <w:tc>
          <w:tcPr>
            <w:tcW w:w="3312" w:type="dxa"/>
            <w:tcBorders>
              <w:top w:val="nil"/>
              <w:left w:val="nil"/>
              <w:bottom w:val="nil"/>
              <w:right w:val="nil"/>
            </w:tcBorders>
          </w:tcPr>
          <w:p w14:paraId="2774708C" w14:textId="77777777" w:rsidR="004E400A" w:rsidRDefault="00000000">
            <w:pPr>
              <w:jc w:val="center"/>
            </w:pPr>
            <w:r>
              <w:t>321</w:t>
            </w:r>
          </w:p>
        </w:tc>
      </w:tr>
      <w:tr w:rsidR="004E400A" w14:paraId="6CFB1792" w14:textId="77777777">
        <w:tc>
          <w:tcPr>
            <w:tcW w:w="4320" w:type="dxa"/>
            <w:tcBorders>
              <w:top w:val="nil"/>
              <w:left w:val="nil"/>
              <w:bottom w:val="nil"/>
              <w:right w:val="nil"/>
            </w:tcBorders>
          </w:tcPr>
          <w:p w14:paraId="7AEC10E1" w14:textId="77777777" w:rsidR="004E400A" w:rsidRDefault="00000000">
            <w:r>
              <w:t xml:space="preserve">   Widowed</w:t>
            </w:r>
          </w:p>
        </w:tc>
        <w:tc>
          <w:tcPr>
            <w:tcW w:w="3312" w:type="dxa"/>
            <w:tcBorders>
              <w:top w:val="nil"/>
              <w:left w:val="nil"/>
              <w:bottom w:val="nil"/>
              <w:right w:val="nil"/>
            </w:tcBorders>
          </w:tcPr>
          <w:p w14:paraId="4D508ADD" w14:textId="77777777" w:rsidR="004E400A" w:rsidRDefault="00000000">
            <w:pPr>
              <w:jc w:val="center"/>
            </w:pPr>
            <w:r>
              <w:t>0.06</w:t>
            </w:r>
          </w:p>
        </w:tc>
        <w:tc>
          <w:tcPr>
            <w:tcW w:w="3312" w:type="dxa"/>
            <w:tcBorders>
              <w:top w:val="nil"/>
              <w:left w:val="nil"/>
              <w:bottom w:val="nil"/>
              <w:right w:val="nil"/>
            </w:tcBorders>
          </w:tcPr>
          <w:p w14:paraId="25EC1555" w14:textId="77777777" w:rsidR="004E400A" w:rsidRDefault="00000000">
            <w:pPr>
              <w:jc w:val="center"/>
            </w:pPr>
            <w:r>
              <w:t>401</w:t>
            </w:r>
          </w:p>
        </w:tc>
      </w:tr>
      <w:tr w:rsidR="004E400A" w14:paraId="12983462" w14:textId="77777777">
        <w:tc>
          <w:tcPr>
            <w:tcW w:w="4320" w:type="dxa"/>
            <w:tcBorders>
              <w:top w:val="nil"/>
              <w:left w:val="nil"/>
              <w:bottom w:val="nil"/>
              <w:right w:val="nil"/>
            </w:tcBorders>
          </w:tcPr>
          <w:p w14:paraId="77C436FE" w14:textId="77777777" w:rsidR="004E400A" w:rsidRDefault="00000000">
            <w:r>
              <w:t xml:space="preserve">   Domestic Partner</w:t>
            </w:r>
          </w:p>
        </w:tc>
        <w:tc>
          <w:tcPr>
            <w:tcW w:w="3312" w:type="dxa"/>
            <w:tcBorders>
              <w:top w:val="nil"/>
              <w:left w:val="nil"/>
              <w:bottom w:val="nil"/>
              <w:right w:val="nil"/>
            </w:tcBorders>
          </w:tcPr>
          <w:p w14:paraId="3D7EB153" w14:textId="77777777" w:rsidR="004E400A" w:rsidRDefault="00000000">
            <w:pPr>
              <w:jc w:val="center"/>
            </w:pPr>
            <w:r>
              <w:t>0.23</w:t>
            </w:r>
          </w:p>
        </w:tc>
        <w:tc>
          <w:tcPr>
            <w:tcW w:w="3312" w:type="dxa"/>
            <w:tcBorders>
              <w:top w:val="nil"/>
              <w:left w:val="nil"/>
              <w:bottom w:val="nil"/>
              <w:right w:val="nil"/>
            </w:tcBorders>
          </w:tcPr>
          <w:p w14:paraId="40658B27" w14:textId="77777777" w:rsidR="004E400A" w:rsidRDefault="00000000">
            <w:pPr>
              <w:jc w:val="center"/>
            </w:pPr>
            <w:r>
              <w:t>1514</w:t>
            </w:r>
          </w:p>
        </w:tc>
      </w:tr>
      <w:tr w:rsidR="004E400A" w14:paraId="05D7BAAE" w14:textId="77777777">
        <w:tc>
          <w:tcPr>
            <w:tcW w:w="4320" w:type="dxa"/>
            <w:tcBorders>
              <w:top w:val="nil"/>
              <w:left w:val="nil"/>
              <w:bottom w:val="nil"/>
              <w:right w:val="nil"/>
            </w:tcBorders>
          </w:tcPr>
          <w:p w14:paraId="741E4593" w14:textId="77777777" w:rsidR="004E400A" w:rsidRDefault="00000000">
            <w:r>
              <w:t xml:space="preserve">   Missing</w:t>
            </w:r>
          </w:p>
        </w:tc>
        <w:tc>
          <w:tcPr>
            <w:tcW w:w="3312" w:type="dxa"/>
            <w:tcBorders>
              <w:top w:val="nil"/>
              <w:left w:val="nil"/>
              <w:bottom w:val="nil"/>
              <w:right w:val="nil"/>
            </w:tcBorders>
          </w:tcPr>
          <w:p w14:paraId="48601E86" w14:textId="77777777" w:rsidR="004E400A" w:rsidRDefault="00000000">
            <w:pPr>
              <w:jc w:val="center"/>
            </w:pPr>
            <w:r>
              <w:t>0.01</w:t>
            </w:r>
          </w:p>
        </w:tc>
        <w:tc>
          <w:tcPr>
            <w:tcW w:w="3312" w:type="dxa"/>
            <w:tcBorders>
              <w:top w:val="nil"/>
              <w:left w:val="nil"/>
              <w:bottom w:val="nil"/>
              <w:right w:val="nil"/>
            </w:tcBorders>
          </w:tcPr>
          <w:p w14:paraId="2A7FD9EA" w14:textId="77777777" w:rsidR="004E400A" w:rsidRDefault="00000000">
            <w:pPr>
              <w:jc w:val="center"/>
            </w:pPr>
            <w:r>
              <w:t>88</w:t>
            </w:r>
          </w:p>
        </w:tc>
      </w:tr>
      <w:tr w:rsidR="004E400A" w14:paraId="29EE3166" w14:textId="77777777">
        <w:tc>
          <w:tcPr>
            <w:tcW w:w="4320" w:type="dxa"/>
            <w:tcBorders>
              <w:top w:val="nil"/>
              <w:left w:val="nil"/>
              <w:bottom w:val="nil"/>
              <w:right w:val="nil"/>
            </w:tcBorders>
          </w:tcPr>
          <w:p w14:paraId="4021626D" w14:textId="77777777" w:rsidR="004E400A" w:rsidRDefault="00000000">
            <w:r>
              <w:t>Employment</w:t>
            </w:r>
          </w:p>
        </w:tc>
        <w:tc>
          <w:tcPr>
            <w:tcW w:w="0" w:type="auto"/>
            <w:tcBorders>
              <w:top w:val="nil"/>
              <w:left w:val="nil"/>
              <w:bottom w:val="nil"/>
              <w:right w:val="nil"/>
            </w:tcBorders>
          </w:tcPr>
          <w:p w14:paraId="5BC9D8CC" w14:textId="77777777" w:rsidR="004E400A" w:rsidRDefault="004E400A">
            <w:pPr>
              <w:jc w:val="center"/>
            </w:pPr>
          </w:p>
        </w:tc>
        <w:tc>
          <w:tcPr>
            <w:tcW w:w="0" w:type="auto"/>
            <w:tcBorders>
              <w:top w:val="nil"/>
              <w:left w:val="nil"/>
              <w:bottom w:val="nil"/>
              <w:right w:val="nil"/>
            </w:tcBorders>
          </w:tcPr>
          <w:p w14:paraId="698EE4D8" w14:textId="77777777" w:rsidR="004E400A" w:rsidRDefault="004E400A">
            <w:pPr>
              <w:jc w:val="center"/>
            </w:pPr>
          </w:p>
        </w:tc>
      </w:tr>
      <w:tr w:rsidR="004E400A" w14:paraId="0D0093ED" w14:textId="77777777">
        <w:tc>
          <w:tcPr>
            <w:tcW w:w="4320" w:type="dxa"/>
            <w:tcBorders>
              <w:top w:val="nil"/>
              <w:left w:val="nil"/>
              <w:bottom w:val="nil"/>
              <w:right w:val="nil"/>
            </w:tcBorders>
          </w:tcPr>
          <w:p w14:paraId="31E9E45B" w14:textId="77777777" w:rsidR="004E400A" w:rsidRDefault="00000000">
            <w:r>
              <w:t xml:space="preserve">   Employed for an Employer</w:t>
            </w:r>
          </w:p>
        </w:tc>
        <w:tc>
          <w:tcPr>
            <w:tcW w:w="3312" w:type="dxa"/>
            <w:tcBorders>
              <w:top w:val="nil"/>
              <w:left w:val="nil"/>
              <w:bottom w:val="nil"/>
              <w:right w:val="nil"/>
            </w:tcBorders>
          </w:tcPr>
          <w:p w14:paraId="74EA49C7" w14:textId="77777777" w:rsidR="004E400A" w:rsidRDefault="00000000">
            <w:pPr>
              <w:jc w:val="center"/>
            </w:pPr>
            <w:r>
              <w:t>0.36</w:t>
            </w:r>
          </w:p>
        </w:tc>
        <w:tc>
          <w:tcPr>
            <w:tcW w:w="3312" w:type="dxa"/>
            <w:tcBorders>
              <w:top w:val="nil"/>
              <w:left w:val="nil"/>
              <w:bottom w:val="nil"/>
              <w:right w:val="nil"/>
            </w:tcBorders>
          </w:tcPr>
          <w:p w14:paraId="5B1D4583" w14:textId="77777777" w:rsidR="004E400A" w:rsidRDefault="00000000">
            <w:pPr>
              <w:jc w:val="center"/>
            </w:pPr>
            <w:r>
              <w:t>2440</w:t>
            </w:r>
          </w:p>
        </w:tc>
      </w:tr>
      <w:tr w:rsidR="004E400A" w14:paraId="21DB5767" w14:textId="77777777">
        <w:tc>
          <w:tcPr>
            <w:tcW w:w="4320" w:type="dxa"/>
            <w:tcBorders>
              <w:top w:val="nil"/>
              <w:left w:val="nil"/>
              <w:bottom w:val="nil"/>
              <w:right w:val="nil"/>
            </w:tcBorders>
          </w:tcPr>
          <w:p w14:paraId="6A379CB3" w14:textId="77777777" w:rsidR="004E400A" w:rsidRDefault="00000000">
            <w:r>
              <w:t xml:space="preserve">   Self-Employed</w:t>
            </w:r>
          </w:p>
        </w:tc>
        <w:tc>
          <w:tcPr>
            <w:tcW w:w="3312" w:type="dxa"/>
            <w:tcBorders>
              <w:top w:val="nil"/>
              <w:left w:val="nil"/>
              <w:bottom w:val="nil"/>
              <w:right w:val="nil"/>
            </w:tcBorders>
          </w:tcPr>
          <w:p w14:paraId="7283624E" w14:textId="77777777" w:rsidR="004E400A" w:rsidRDefault="00000000">
            <w:pPr>
              <w:jc w:val="center"/>
            </w:pPr>
            <w:r>
              <w:t>0.26</w:t>
            </w:r>
          </w:p>
        </w:tc>
        <w:tc>
          <w:tcPr>
            <w:tcW w:w="3312" w:type="dxa"/>
            <w:tcBorders>
              <w:top w:val="nil"/>
              <w:left w:val="nil"/>
              <w:bottom w:val="nil"/>
              <w:right w:val="nil"/>
            </w:tcBorders>
          </w:tcPr>
          <w:p w14:paraId="355F3E07" w14:textId="77777777" w:rsidR="004E400A" w:rsidRDefault="00000000">
            <w:pPr>
              <w:jc w:val="center"/>
            </w:pPr>
            <w:r>
              <w:t>1748</w:t>
            </w:r>
          </w:p>
        </w:tc>
      </w:tr>
      <w:tr w:rsidR="004E400A" w14:paraId="3A6A8942" w14:textId="77777777">
        <w:tc>
          <w:tcPr>
            <w:tcW w:w="4320" w:type="dxa"/>
            <w:tcBorders>
              <w:top w:val="nil"/>
              <w:left w:val="nil"/>
              <w:bottom w:val="nil"/>
              <w:right w:val="nil"/>
            </w:tcBorders>
          </w:tcPr>
          <w:p w14:paraId="76B4E17B" w14:textId="77777777" w:rsidR="004E400A" w:rsidRDefault="00000000">
            <w:r>
              <w:t xml:space="preserve">   Retired</w:t>
            </w:r>
          </w:p>
        </w:tc>
        <w:tc>
          <w:tcPr>
            <w:tcW w:w="3312" w:type="dxa"/>
            <w:tcBorders>
              <w:top w:val="nil"/>
              <w:left w:val="nil"/>
              <w:bottom w:val="nil"/>
              <w:right w:val="nil"/>
            </w:tcBorders>
          </w:tcPr>
          <w:p w14:paraId="143B2E70" w14:textId="77777777" w:rsidR="004E400A" w:rsidRDefault="00000000">
            <w:pPr>
              <w:jc w:val="center"/>
            </w:pPr>
            <w:r>
              <w:t>0.11</w:t>
            </w:r>
          </w:p>
        </w:tc>
        <w:tc>
          <w:tcPr>
            <w:tcW w:w="3312" w:type="dxa"/>
            <w:tcBorders>
              <w:top w:val="nil"/>
              <w:left w:val="nil"/>
              <w:bottom w:val="nil"/>
              <w:right w:val="nil"/>
            </w:tcBorders>
          </w:tcPr>
          <w:p w14:paraId="3D7130D1" w14:textId="77777777" w:rsidR="004E400A" w:rsidRDefault="00000000">
            <w:pPr>
              <w:jc w:val="center"/>
            </w:pPr>
            <w:r>
              <w:t>773</w:t>
            </w:r>
          </w:p>
        </w:tc>
      </w:tr>
      <w:tr w:rsidR="004E400A" w14:paraId="0B598993" w14:textId="77777777">
        <w:tc>
          <w:tcPr>
            <w:tcW w:w="4320" w:type="dxa"/>
            <w:tcBorders>
              <w:top w:val="nil"/>
              <w:left w:val="nil"/>
              <w:bottom w:val="nil"/>
              <w:right w:val="nil"/>
            </w:tcBorders>
          </w:tcPr>
          <w:p w14:paraId="24207FD2" w14:textId="77777777" w:rsidR="004E400A" w:rsidRDefault="00000000">
            <w:r>
              <w:t xml:space="preserve">   Student</w:t>
            </w:r>
          </w:p>
        </w:tc>
        <w:tc>
          <w:tcPr>
            <w:tcW w:w="3312" w:type="dxa"/>
            <w:tcBorders>
              <w:top w:val="nil"/>
              <w:left w:val="nil"/>
              <w:bottom w:val="nil"/>
              <w:right w:val="nil"/>
            </w:tcBorders>
          </w:tcPr>
          <w:p w14:paraId="0DD462C6" w14:textId="77777777" w:rsidR="004E400A" w:rsidRDefault="00000000">
            <w:pPr>
              <w:jc w:val="center"/>
            </w:pPr>
            <w:r>
              <w:t>0.05</w:t>
            </w:r>
          </w:p>
        </w:tc>
        <w:tc>
          <w:tcPr>
            <w:tcW w:w="3312" w:type="dxa"/>
            <w:tcBorders>
              <w:top w:val="nil"/>
              <w:left w:val="nil"/>
              <w:bottom w:val="nil"/>
              <w:right w:val="nil"/>
            </w:tcBorders>
          </w:tcPr>
          <w:p w14:paraId="27DE0459" w14:textId="77777777" w:rsidR="004E400A" w:rsidRDefault="00000000">
            <w:pPr>
              <w:jc w:val="center"/>
            </w:pPr>
            <w:r>
              <w:t>354</w:t>
            </w:r>
          </w:p>
        </w:tc>
      </w:tr>
      <w:tr w:rsidR="004E400A" w14:paraId="000662A1" w14:textId="77777777">
        <w:tc>
          <w:tcPr>
            <w:tcW w:w="4320" w:type="dxa"/>
            <w:tcBorders>
              <w:top w:val="nil"/>
              <w:left w:val="nil"/>
              <w:bottom w:val="nil"/>
              <w:right w:val="nil"/>
            </w:tcBorders>
          </w:tcPr>
          <w:p w14:paraId="04FF8B92" w14:textId="77777777" w:rsidR="004E400A" w:rsidRDefault="00000000">
            <w:r>
              <w:t xml:space="preserve">   Homemaker</w:t>
            </w:r>
          </w:p>
        </w:tc>
        <w:tc>
          <w:tcPr>
            <w:tcW w:w="3312" w:type="dxa"/>
            <w:tcBorders>
              <w:top w:val="nil"/>
              <w:left w:val="nil"/>
              <w:bottom w:val="nil"/>
              <w:right w:val="nil"/>
            </w:tcBorders>
          </w:tcPr>
          <w:p w14:paraId="5A9A183C" w14:textId="77777777" w:rsidR="004E400A" w:rsidRDefault="00000000">
            <w:pPr>
              <w:jc w:val="center"/>
            </w:pPr>
            <w:r>
              <w:t>0.10</w:t>
            </w:r>
          </w:p>
        </w:tc>
        <w:tc>
          <w:tcPr>
            <w:tcW w:w="3312" w:type="dxa"/>
            <w:tcBorders>
              <w:top w:val="nil"/>
              <w:left w:val="nil"/>
              <w:bottom w:val="nil"/>
              <w:right w:val="nil"/>
            </w:tcBorders>
          </w:tcPr>
          <w:p w14:paraId="64A0987A" w14:textId="77777777" w:rsidR="004E400A" w:rsidRDefault="00000000">
            <w:pPr>
              <w:jc w:val="center"/>
            </w:pPr>
            <w:r>
              <w:t>639</w:t>
            </w:r>
          </w:p>
        </w:tc>
      </w:tr>
      <w:tr w:rsidR="004E400A" w14:paraId="54755A47" w14:textId="77777777">
        <w:tc>
          <w:tcPr>
            <w:tcW w:w="4320" w:type="dxa"/>
            <w:tcBorders>
              <w:top w:val="nil"/>
              <w:left w:val="nil"/>
              <w:bottom w:val="nil"/>
              <w:right w:val="nil"/>
            </w:tcBorders>
          </w:tcPr>
          <w:p w14:paraId="100279F5"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4A0D59B6" w14:textId="77777777" w:rsidR="004E400A" w:rsidRDefault="00000000">
            <w:pPr>
              <w:jc w:val="center"/>
            </w:pPr>
            <w:r>
              <w:t>0.08</w:t>
            </w:r>
          </w:p>
        </w:tc>
        <w:tc>
          <w:tcPr>
            <w:tcW w:w="3312" w:type="dxa"/>
            <w:tcBorders>
              <w:top w:val="nil"/>
              <w:left w:val="nil"/>
              <w:bottom w:val="nil"/>
              <w:right w:val="nil"/>
            </w:tcBorders>
          </w:tcPr>
          <w:p w14:paraId="7D377AF7" w14:textId="77777777" w:rsidR="004E400A" w:rsidRDefault="00000000">
            <w:pPr>
              <w:jc w:val="center"/>
            </w:pPr>
            <w:r>
              <w:t>569</w:t>
            </w:r>
          </w:p>
        </w:tc>
      </w:tr>
      <w:tr w:rsidR="004E400A" w14:paraId="6ACFBB6C" w14:textId="77777777">
        <w:tc>
          <w:tcPr>
            <w:tcW w:w="4320" w:type="dxa"/>
            <w:tcBorders>
              <w:top w:val="nil"/>
              <w:left w:val="nil"/>
              <w:bottom w:val="nil"/>
              <w:right w:val="nil"/>
            </w:tcBorders>
          </w:tcPr>
          <w:p w14:paraId="35153C12" w14:textId="77777777" w:rsidR="004E400A" w:rsidRDefault="00000000">
            <w:r>
              <w:t xml:space="preserve">   None of These/Other </w:t>
            </w:r>
          </w:p>
        </w:tc>
        <w:tc>
          <w:tcPr>
            <w:tcW w:w="3312" w:type="dxa"/>
            <w:tcBorders>
              <w:top w:val="nil"/>
              <w:left w:val="nil"/>
              <w:bottom w:val="nil"/>
              <w:right w:val="nil"/>
            </w:tcBorders>
          </w:tcPr>
          <w:p w14:paraId="0AAE560F" w14:textId="77777777" w:rsidR="004E400A" w:rsidRDefault="00000000">
            <w:pPr>
              <w:jc w:val="center"/>
            </w:pPr>
            <w:r>
              <w:t>0.03</w:t>
            </w:r>
          </w:p>
        </w:tc>
        <w:tc>
          <w:tcPr>
            <w:tcW w:w="3312" w:type="dxa"/>
            <w:tcBorders>
              <w:top w:val="nil"/>
              <w:left w:val="nil"/>
              <w:bottom w:val="nil"/>
              <w:right w:val="nil"/>
            </w:tcBorders>
          </w:tcPr>
          <w:p w14:paraId="5D2836EB" w14:textId="77777777" w:rsidR="004E400A" w:rsidRDefault="00000000">
            <w:pPr>
              <w:jc w:val="center"/>
            </w:pPr>
            <w:r>
              <w:t>179</w:t>
            </w:r>
          </w:p>
        </w:tc>
      </w:tr>
      <w:tr w:rsidR="004E400A" w14:paraId="1BD09ED3" w14:textId="77777777">
        <w:tc>
          <w:tcPr>
            <w:tcW w:w="4320" w:type="dxa"/>
            <w:tcBorders>
              <w:top w:val="nil"/>
              <w:left w:val="nil"/>
              <w:bottom w:val="nil"/>
              <w:right w:val="nil"/>
            </w:tcBorders>
          </w:tcPr>
          <w:p w14:paraId="3E560736" w14:textId="77777777" w:rsidR="004E400A" w:rsidRDefault="00000000">
            <w:r>
              <w:t xml:space="preserve">   Missing</w:t>
            </w:r>
          </w:p>
        </w:tc>
        <w:tc>
          <w:tcPr>
            <w:tcW w:w="3312" w:type="dxa"/>
            <w:tcBorders>
              <w:top w:val="nil"/>
              <w:left w:val="nil"/>
              <w:bottom w:val="nil"/>
              <w:right w:val="nil"/>
            </w:tcBorders>
          </w:tcPr>
          <w:p w14:paraId="055F6887" w14:textId="77777777" w:rsidR="004E400A" w:rsidRDefault="00000000">
            <w:pPr>
              <w:jc w:val="center"/>
            </w:pPr>
            <w:r>
              <w:t>0.00</w:t>
            </w:r>
          </w:p>
        </w:tc>
        <w:tc>
          <w:tcPr>
            <w:tcW w:w="3312" w:type="dxa"/>
            <w:tcBorders>
              <w:top w:val="nil"/>
              <w:left w:val="nil"/>
              <w:bottom w:val="nil"/>
              <w:right w:val="nil"/>
            </w:tcBorders>
          </w:tcPr>
          <w:p w14:paraId="3839C894" w14:textId="77777777" w:rsidR="004E400A" w:rsidRDefault="00000000">
            <w:pPr>
              <w:jc w:val="center"/>
            </w:pPr>
            <w:r>
              <w:t>22</w:t>
            </w:r>
          </w:p>
        </w:tc>
      </w:tr>
      <w:tr w:rsidR="004E400A" w14:paraId="487E9696" w14:textId="77777777">
        <w:tc>
          <w:tcPr>
            <w:tcW w:w="4320" w:type="dxa"/>
            <w:tcBorders>
              <w:top w:val="nil"/>
              <w:left w:val="nil"/>
              <w:bottom w:val="nil"/>
              <w:right w:val="nil"/>
            </w:tcBorders>
          </w:tcPr>
          <w:p w14:paraId="2D69BBF3" w14:textId="77777777" w:rsidR="004E400A" w:rsidRDefault="00000000">
            <w:r>
              <w:t>Education</w:t>
            </w:r>
          </w:p>
        </w:tc>
        <w:tc>
          <w:tcPr>
            <w:tcW w:w="0" w:type="auto"/>
            <w:tcBorders>
              <w:top w:val="nil"/>
              <w:left w:val="nil"/>
              <w:bottom w:val="nil"/>
              <w:right w:val="nil"/>
            </w:tcBorders>
          </w:tcPr>
          <w:p w14:paraId="4C5C3510" w14:textId="77777777" w:rsidR="004E400A" w:rsidRDefault="004E400A">
            <w:pPr>
              <w:jc w:val="center"/>
            </w:pPr>
          </w:p>
        </w:tc>
        <w:tc>
          <w:tcPr>
            <w:tcW w:w="0" w:type="auto"/>
            <w:tcBorders>
              <w:top w:val="nil"/>
              <w:left w:val="nil"/>
              <w:bottom w:val="nil"/>
              <w:right w:val="nil"/>
            </w:tcBorders>
          </w:tcPr>
          <w:p w14:paraId="086C9436" w14:textId="77777777" w:rsidR="004E400A" w:rsidRDefault="004E400A">
            <w:pPr>
              <w:jc w:val="center"/>
            </w:pPr>
          </w:p>
        </w:tc>
      </w:tr>
      <w:tr w:rsidR="004E400A" w14:paraId="010DEA32" w14:textId="77777777">
        <w:tc>
          <w:tcPr>
            <w:tcW w:w="4320" w:type="dxa"/>
            <w:tcBorders>
              <w:top w:val="nil"/>
              <w:left w:val="nil"/>
              <w:bottom w:val="nil"/>
              <w:right w:val="nil"/>
            </w:tcBorders>
          </w:tcPr>
          <w:p w14:paraId="3B63D075" w14:textId="77777777" w:rsidR="004E400A" w:rsidRDefault="00000000">
            <w:r>
              <w:t xml:space="preserve">   Up to 8 Years</w:t>
            </w:r>
          </w:p>
        </w:tc>
        <w:tc>
          <w:tcPr>
            <w:tcW w:w="3312" w:type="dxa"/>
            <w:tcBorders>
              <w:top w:val="nil"/>
              <w:left w:val="nil"/>
              <w:bottom w:val="nil"/>
              <w:right w:val="nil"/>
            </w:tcBorders>
          </w:tcPr>
          <w:p w14:paraId="7F40FBC8" w14:textId="77777777" w:rsidR="004E400A" w:rsidRDefault="00000000">
            <w:pPr>
              <w:jc w:val="center"/>
            </w:pPr>
            <w:r>
              <w:t>0.34</w:t>
            </w:r>
          </w:p>
        </w:tc>
        <w:tc>
          <w:tcPr>
            <w:tcW w:w="3312" w:type="dxa"/>
            <w:tcBorders>
              <w:top w:val="nil"/>
              <w:left w:val="nil"/>
              <w:bottom w:val="nil"/>
              <w:right w:val="nil"/>
            </w:tcBorders>
          </w:tcPr>
          <w:p w14:paraId="7B081B58" w14:textId="77777777" w:rsidR="004E400A" w:rsidRDefault="00000000">
            <w:pPr>
              <w:jc w:val="center"/>
            </w:pPr>
            <w:r>
              <w:t>2263</w:t>
            </w:r>
          </w:p>
        </w:tc>
      </w:tr>
      <w:tr w:rsidR="004E400A" w14:paraId="7F0652A6" w14:textId="77777777">
        <w:tc>
          <w:tcPr>
            <w:tcW w:w="4320" w:type="dxa"/>
            <w:tcBorders>
              <w:top w:val="nil"/>
              <w:left w:val="nil"/>
              <w:bottom w:val="nil"/>
              <w:right w:val="nil"/>
            </w:tcBorders>
          </w:tcPr>
          <w:p w14:paraId="0DDE30F2" w14:textId="77777777" w:rsidR="004E400A" w:rsidRDefault="00000000">
            <w:r>
              <w:lastRenderedPageBreak/>
              <w:t xml:space="preserve">   9-15 Years</w:t>
            </w:r>
          </w:p>
        </w:tc>
        <w:tc>
          <w:tcPr>
            <w:tcW w:w="3312" w:type="dxa"/>
            <w:tcBorders>
              <w:top w:val="nil"/>
              <w:left w:val="nil"/>
              <w:bottom w:val="nil"/>
              <w:right w:val="nil"/>
            </w:tcBorders>
          </w:tcPr>
          <w:p w14:paraId="200870E9" w14:textId="77777777" w:rsidR="004E400A" w:rsidRDefault="00000000">
            <w:pPr>
              <w:jc w:val="center"/>
            </w:pPr>
            <w:r>
              <w:t>0.57</w:t>
            </w:r>
          </w:p>
        </w:tc>
        <w:tc>
          <w:tcPr>
            <w:tcW w:w="3312" w:type="dxa"/>
            <w:tcBorders>
              <w:top w:val="nil"/>
              <w:left w:val="nil"/>
              <w:bottom w:val="nil"/>
              <w:right w:val="nil"/>
            </w:tcBorders>
          </w:tcPr>
          <w:p w14:paraId="7EE05413" w14:textId="77777777" w:rsidR="004E400A" w:rsidRDefault="00000000">
            <w:pPr>
              <w:jc w:val="center"/>
            </w:pPr>
            <w:r>
              <w:t>3823</w:t>
            </w:r>
          </w:p>
        </w:tc>
      </w:tr>
      <w:tr w:rsidR="004E400A" w14:paraId="302364C2" w14:textId="77777777">
        <w:tc>
          <w:tcPr>
            <w:tcW w:w="4320" w:type="dxa"/>
            <w:tcBorders>
              <w:top w:val="nil"/>
              <w:left w:val="nil"/>
              <w:bottom w:val="nil"/>
              <w:right w:val="nil"/>
            </w:tcBorders>
          </w:tcPr>
          <w:p w14:paraId="309DA88F" w14:textId="77777777" w:rsidR="004E400A" w:rsidRDefault="00000000">
            <w:r>
              <w:t xml:space="preserve">   16+ Years</w:t>
            </w:r>
          </w:p>
        </w:tc>
        <w:tc>
          <w:tcPr>
            <w:tcW w:w="3312" w:type="dxa"/>
            <w:tcBorders>
              <w:top w:val="nil"/>
              <w:left w:val="nil"/>
              <w:bottom w:val="nil"/>
              <w:right w:val="nil"/>
            </w:tcBorders>
          </w:tcPr>
          <w:p w14:paraId="2B585256" w14:textId="77777777" w:rsidR="004E400A" w:rsidRDefault="00000000">
            <w:pPr>
              <w:jc w:val="center"/>
            </w:pPr>
            <w:r>
              <w:t>0.09</w:t>
            </w:r>
          </w:p>
        </w:tc>
        <w:tc>
          <w:tcPr>
            <w:tcW w:w="3312" w:type="dxa"/>
            <w:tcBorders>
              <w:top w:val="nil"/>
              <w:left w:val="nil"/>
              <w:bottom w:val="nil"/>
              <w:right w:val="nil"/>
            </w:tcBorders>
          </w:tcPr>
          <w:p w14:paraId="765B85A8" w14:textId="77777777" w:rsidR="004E400A" w:rsidRDefault="00000000">
            <w:pPr>
              <w:jc w:val="center"/>
            </w:pPr>
            <w:r>
              <w:t>635</w:t>
            </w:r>
          </w:p>
        </w:tc>
      </w:tr>
      <w:tr w:rsidR="004E400A" w14:paraId="7046C86C" w14:textId="77777777">
        <w:tc>
          <w:tcPr>
            <w:tcW w:w="4320" w:type="dxa"/>
            <w:tcBorders>
              <w:top w:val="nil"/>
              <w:left w:val="nil"/>
              <w:bottom w:val="nil"/>
              <w:right w:val="nil"/>
            </w:tcBorders>
          </w:tcPr>
          <w:p w14:paraId="58DD4183" w14:textId="77777777" w:rsidR="004E400A" w:rsidRDefault="00000000">
            <w:r>
              <w:t xml:space="preserve">   Missing</w:t>
            </w:r>
          </w:p>
        </w:tc>
        <w:tc>
          <w:tcPr>
            <w:tcW w:w="3312" w:type="dxa"/>
            <w:tcBorders>
              <w:top w:val="nil"/>
              <w:left w:val="nil"/>
              <w:bottom w:val="nil"/>
              <w:right w:val="nil"/>
            </w:tcBorders>
          </w:tcPr>
          <w:p w14:paraId="3B273307" w14:textId="77777777" w:rsidR="004E400A" w:rsidRDefault="00000000">
            <w:pPr>
              <w:jc w:val="center"/>
            </w:pPr>
            <w:r>
              <w:t>0.00</w:t>
            </w:r>
          </w:p>
        </w:tc>
        <w:tc>
          <w:tcPr>
            <w:tcW w:w="3312" w:type="dxa"/>
            <w:tcBorders>
              <w:top w:val="nil"/>
              <w:left w:val="nil"/>
              <w:bottom w:val="nil"/>
              <w:right w:val="nil"/>
            </w:tcBorders>
          </w:tcPr>
          <w:p w14:paraId="69DD77B8" w14:textId="77777777" w:rsidR="004E400A" w:rsidRDefault="00000000">
            <w:pPr>
              <w:jc w:val="center"/>
            </w:pPr>
            <w:r>
              <w:t>3</w:t>
            </w:r>
          </w:p>
        </w:tc>
      </w:tr>
      <w:tr w:rsidR="004E400A" w14:paraId="2BB0ABDD" w14:textId="77777777">
        <w:tc>
          <w:tcPr>
            <w:tcW w:w="4320" w:type="dxa"/>
            <w:tcBorders>
              <w:top w:val="nil"/>
              <w:left w:val="nil"/>
              <w:bottom w:val="nil"/>
              <w:right w:val="nil"/>
            </w:tcBorders>
          </w:tcPr>
          <w:p w14:paraId="6683DDBB" w14:textId="77777777" w:rsidR="004E400A" w:rsidRDefault="00000000">
            <w:r>
              <w:t>Service Attendance</w:t>
            </w:r>
          </w:p>
        </w:tc>
        <w:tc>
          <w:tcPr>
            <w:tcW w:w="0" w:type="auto"/>
            <w:tcBorders>
              <w:top w:val="nil"/>
              <w:left w:val="nil"/>
              <w:bottom w:val="nil"/>
              <w:right w:val="nil"/>
            </w:tcBorders>
          </w:tcPr>
          <w:p w14:paraId="6BDE2A92" w14:textId="77777777" w:rsidR="004E400A" w:rsidRDefault="004E400A">
            <w:pPr>
              <w:jc w:val="center"/>
            </w:pPr>
          </w:p>
        </w:tc>
        <w:tc>
          <w:tcPr>
            <w:tcW w:w="0" w:type="auto"/>
            <w:tcBorders>
              <w:top w:val="nil"/>
              <w:left w:val="nil"/>
              <w:bottom w:val="nil"/>
              <w:right w:val="nil"/>
            </w:tcBorders>
          </w:tcPr>
          <w:p w14:paraId="4514027F" w14:textId="77777777" w:rsidR="004E400A" w:rsidRDefault="004E400A">
            <w:pPr>
              <w:jc w:val="center"/>
            </w:pPr>
          </w:p>
        </w:tc>
      </w:tr>
      <w:tr w:rsidR="004E400A" w14:paraId="43B79607" w14:textId="77777777">
        <w:tc>
          <w:tcPr>
            <w:tcW w:w="4320" w:type="dxa"/>
            <w:tcBorders>
              <w:top w:val="nil"/>
              <w:left w:val="nil"/>
              <w:bottom w:val="nil"/>
              <w:right w:val="nil"/>
            </w:tcBorders>
          </w:tcPr>
          <w:p w14:paraId="33BDFC13" w14:textId="77777777" w:rsidR="004E400A" w:rsidRDefault="00000000">
            <w:r>
              <w:t xml:space="preserve">   &gt;1/Week</w:t>
            </w:r>
          </w:p>
        </w:tc>
        <w:tc>
          <w:tcPr>
            <w:tcW w:w="3312" w:type="dxa"/>
            <w:tcBorders>
              <w:top w:val="nil"/>
              <w:left w:val="nil"/>
              <w:bottom w:val="nil"/>
              <w:right w:val="nil"/>
            </w:tcBorders>
          </w:tcPr>
          <w:p w14:paraId="1A7C46FC" w14:textId="77777777" w:rsidR="004E400A" w:rsidRDefault="00000000">
            <w:pPr>
              <w:jc w:val="center"/>
            </w:pPr>
            <w:r>
              <w:t>0.08</w:t>
            </w:r>
          </w:p>
        </w:tc>
        <w:tc>
          <w:tcPr>
            <w:tcW w:w="3312" w:type="dxa"/>
            <w:tcBorders>
              <w:top w:val="nil"/>
              <w:left w:val="nil"/>
              <w:bottom w:val="nil"/>
              <w:right w:val="nil"/>
            </w:tcBorders>
          </w:tcPr>
          <w:p w14:paraId="2CBC0279" w14:textId="77777777" w:rsidR="004E400A" w:rsidRDefault="00000000">
            <w:pPr>
              <w:jc w:val="center"/>
            </w:pPr>
            <w:r>
              <w:t>532</w:t>
            </w:r>
          </w:p>
        </w:tc>
      </w:tr>
      <w:tr w:rsidR="004E400A" w14:paraId="1892F9AA" w14:textId="77777777">
        <w:tc>
          <w:tcPr>
            <w:tcW w:w="4320" w:type="dxa"/>
            <w:tcBorders>
              <w:top w:val="nil"/>
              <w:left w:val="nil"/>
              <w:bottom w:val="nil"/>
              <w:right w:val="nil"/>
            </w:tcBorders>
          </w:tcPr>
          <w:p w14:paraId="75035B9D" w14:textId="77777777" w:rsidR="004E400A" w:rsidRDefault="00000000">
            <w:r>
              <w:t xml:space="preserve">   1/Week</w:t>
            </w:r>
          </w:p>
        </w:tc>
        <w:tc>
          <w:tcPr>
            <w:tcW w:w="3312" w:type="dxa"/>
            <w:tcBorders>
              <w:top w:val="nil"/>
              <w:left w:val="nil"/>
              <w:bottom w:val="nil"/>
              <w:right w:val="nil"/>
            </w:tcBorders>
          </w:tcPr>
          <w:p w14:paraId="1CDE8468" w14:textId="77777777" w:rsidR="004E400A" w:rsidRDefault="00000000">
            <w:pPr>
              <w:jc w:val="center"/>
            </w:pPr>
            <w:r>
              <w:t>0.12</w:t>
            </w:r>
          </w:p>
        </w:tc>
        <w:tc>
          <w:tcPr>
            <w:tcW w:w="3312" w:type="dxa"/>
            <w:tcBorders>
              <w:top w:val="nil"/>
              <w:left w:val="nil"/>
              <w:bottom w:val="nil"/>
              <w:right w:val="nil"/>
            </w:tcBorders>
          </w:tcPr>
          <w:p w14:paraId="1F8A52B0" w14:textId="77777777" w:rsidR="004E400A" w:rsidRDefault="00000000">
            <w:pPr>
              <w:jc w:val="center"/>
            </w:pPr>
            <w:r>
              <w:t>773</w:t>
            </w:r>
          </w:p>
        </w:tc>
      </w:tr>
      <w:tr w:rsidR="004E400A" w14:paraId="5C6DE259" w14:textId="77777777">
        <w:tc>
          <w:tcPr>
            <w:tcW w:w="4320" w:type="dxa"/>
            <w:tcBorders>
              <w:top w:val="nil"/>
              <w:left w:val="nil"/>
              <w:bottom w:val="nil"/>
              <w:right w:val="nil"/>
            </w:tcBorders>
          </w:tcPr>
          <w:p w14:paraId="5980AC6C" w14:textId="77777777" w:rsidR="004E400A" w:rsidRDefault="00000000">
            <w:r>
              <w:t xml:space="preserve">   1-3/Month</w:t>
            </w:r>
          </w:p>
        </w:tc>
        <w:tc>
          <w:tcPr>
            <w:tcW w:w="3312" w:type="dxa"/>
            <w:tcBorders>
              <w:top w:val="nil"/>
              <w:left w:val="nil"/>
              <w:bottom w:val="nil"/>
              <w:right w:val="nil"/>
            </w:tcBorders>
          </w:tcPr>
          <w:p w14:paraId="386397E2" w14:textId="77777777" w:rsidR="004E400A" w:rsidRDefault="00000000">
            <w:pPr>
              <w:jc w:val="center"/>
            </w:pPr>
            <w:r>
              <w:t>0.07</w:t>
            </w:r>
          </w:p>
        </w:tc>
        <w:tc>
          <w:tcPr>
            <w:tcW w:w="3312" w:type="dxa"/>
            <w:tcBorders>
              <w:top w:val="nil"/>
              <w:left w:val="nil"/>
              <w:bottom w:val="nil"/>
              <w:right w:val="nil"/>
            </w:tcBorders>
          </w:tcPr>
          <w:p w14:paraId="5FC67B1D" w14:textId="77777777" w:rsidR="004E400A" w:rsidRDefault="00000000">
            <w:pPr>
              <w:jc w:val="center"/>
            </w:pPr>
            <w:r>
              <w:t>461</w:t>
            </w:r>
          </w:p>
        </w:tc>
      </w:tr>
      <w:tr w:rsidR="004E400A" w14:paraId="7DE79D9C" w14:textId="77777777">
        <w:tc>
          <w:tcPr>
            <w:tcW w:w="4320" w:type="dxa"/>
            <w:tcBorders>
              <w:top w:val="nil"/>
              <w:left w:val="nil"/>
              <w:bottom w:val="nil"/>
              <w:right w:val="nil"/>
            </w:tcBorders>
          </w:tcPr>
          <w:p w14:paraId="7E914FDD" w14:textId="77777777" w:rsidR="004E400A" w:rsidRDefault="00000000">
            <w:r>
              <w:t xml:space="preserve">   A Few Times a Year</w:t>
            </w:r>
          </w:p>
        </w:tc>
        <w:tc>
          <w:tcPr>
            <w:tcW w:w="3312" w:type="dxa"/>
            <w:tcBorders>
              <w:top w:val="nil"/>
              <w:left w:val="nil"/>
              <w:bottom w:val="nil"/>
              <w:right w:val="nil"/>
            </w:tcBorders>
          </w:tcPr>
          <w:p w14:paraId="27B1C1D4" w14:textId="77777777" w:rsidR="004E400A" w:rsidRDefault="00000000">
            <w:pPr>
              <w:jc w:val="center"/>
            </w:pPr>
            <w:r>
              <w:t>0.29</w:t>
            </w:r>
          </w:p>
        </w:tc>
        <w:tc>
          <w:tcPr>
            <w:tcW w:w="3312" w:type="dxa"/>
            <w:tcBorders>
              <w:top w:val="nil"/>
              <w:left w:val="nil"/>
              <w:bottom w:val="nil"/>
              <w:right w:val="nil"/>
            </w:tcBorders>
          </w:tcPr>
          <w:p w14:paraId="6965B542" w14:textId="77777777" w:rsidR="004E400A" w:rsidRDefault="00000000">
            <w:pPr>
              <w:jc w:val="center"/>
            </w:pPr>
            <w:r>
              <w:t>1949</w:t>
            </w:r>
          </w:p>
        </w:tc>
      </w:tr>
      <w:tr w:rsidR="004E400A" w14:paraId="7B791CDF" w14:textId="77777777">
        <w:tc>
          <w:tcPr>
            <w:tcW w:w="4320" w:type="dxa"/>
            <w:tcBorders>
              <w:top w:val="nil"/>
              <w:left w:val="nil"/>
              <w:bottom w:val="nil"/>
              <w:right w:val="nil"/>
            </w:tcBorders>
          </w:tcPr>
          <w:p w14:paraId="39965472" w14:textId="77777777" w:rsidR="004E400A" w:rsidRDefault="00000000">
            <w:r>
              <w:t xml:space="preserve">   Never</w:t>
            </w:r>
          </w:p>
        </w:tc>
        <w:tc>
          <w:tcPr>
            <w:tcW w:w="3312" w:type="dxa"/>
            <w:tcBorders>
              <w:top w:val="nil"/>
              <w:left w:val="nil"/>
              <w:bottom w:val="nil"/>
              <w:right w:val="nil"/>
            </w:tcBorders>
          </w:tcPr>
          <w:p w14:paraId="57326D1C" w14:textId="77777777" w:rsidR="004E400A" w:rsidRDefault="00000000">
            <w:pPr>
              <w:jc w:val="center"/>
            </w:pPr>
            <w:r>
              <w:t>0.44</w:t>
            </w:r>
          </w:p>
        </w:tc>
        <w:tc>
          <w:tcPr>
            <w:tcW w:w="3312" w:type="dxa"/>
            <w:tcBorders>
              <w:top w:val="nil"/>
              <w:left w:val="nil"/>
              <w:bottom w:val="nil"/>
              <w:right w:val="nil"/>
            </w:tcBorders>
          </w:tcPr>
          <w:p w14:paraId="4490A0E4" w14:textId="77777777" w:rsidR="004E400A" w:rsidRDefault="00000000">
            <w:pPr>
              <w:jc w:val="center"/>
            </w:pPr>
            <w:r>
              <w:t>2982</w:t>
            </w:r>
          </w:p>
        </w:tc>
      </w:tr>
      <w:tr w:rsidR="004E400A" w14:paraId="4A144094" w14:textId="77777777">
        <w:tc>
          <w:tcPr>
            <w:tcW w:w="4320" w:type="dxa"/>
            <w:tcBorders>
              <w:top w:val="nil"/>
              <w:left w:val="nil"/>
              <w:bottom w:val="nil"/>
              <w:right w:val="nil"/>
            </w:tcBorders>
          </w:tcPr>
          <w:p w14:paraId="7055933D" w14:textId="77777777" w:rsidR="004E400A" w:rsidRDefault="00000000">
            <w:r>
              <w:t xml:space="preserve">   Missing</w:t>
            </w:r>
          </w:p>
        </w:tc>
        <w:tc>
          <w:tcPr>
            <w:tcW w:w="3312" w:type="dxa"/>
            <w:tcBorders>
              <w:top w:val="nil"/>
              <w:left w:val="nil"/>
              <w:bottom w:val="nil"/>
              <w:right w:val="nil"/>
            </w:tcBorders>
          </w:tcPr>
          <w:p w14:paraId="1DFE91A9" w14:textId="77777777" w:rsidR="004E400A" w:rsidRDefault="00000000">
            <w:pPr>
              <w:jc w:val="center"/>
            </w:pPr>
            <w:r>
              <w:t>0.00</w:t>
            </w:r>
          </w:p>
        </w:tc>
        <w:tc>
          <w:tcPr>
            <w:tcW w:w="3312" w:type="dxa"/>
            <w:tcBorders>
              <w:top w:val="nil"/>
              <w:left w:val="nil"/>
              <w:bottom w:val="nil"/>
              <w:right w:val="nil"/>
            </w:tcBorders>
          </w:tcPr>
          <w:p w14:paraId="4A26B5AB" w14:textId="77777777" w:rsidR="004E400A" w:rsidRDefault="00000000">
            <w:pPr>
              <w:jc w:val="center"/>
            </w:pPr>
            <w:r>
              <w:t>27</w:t>
            </w:r>
          </w:p>
        </w:tc>
      </w:tr>
      <w:tr w:rsidR="004E400A" w14:paraId="19708436" w14:textId="77777777">
        <w:tc>
          <w:tcPr>
            <w:tcW w:w="4320" w:type="dxa"/>
            <w:tcBorders>
              <w:top w:val="nil"/>
              <w:left w:val="nil"/>
              <w:bottom w:val="nil"/>
              <w:right w:val="nil"/>
            </w:tcBorders>
          </w:tcPr>
          <w:p w14:paraId="05FE5758" w14:textId="77777777" w:rsidR="004E400A" w:rsidRDefault="00000000">
            <w:r>
              <w:t>Immigration Status</w:t>
            </w:r>
          </w:p>
        </w:tc>
        <w:tc>
          <w:tcPr>
            <w:tcW w:w="0" w:type="auto"/>
            <w:tcBorders>
              <w:top w:val="nil"/>
              <w:left w:val="nil"/>
              <w:bottom w:val="nil"/>
              <w:right w:val="nil"/>
            </w:tcBorders>
          </w:tcPr>
          <w:p w14:paraId="09697BD3" w14:textId="77777777" w:rsidR="004E400A" w:rsidRDefault="004E400A">
            <w:pPr>
              <w:jc w:val="center"/>
            </w:pPr>
          </w:p>
        </w:tc>
        <w:tc>
          <w:tcPr>
            <w:tcW w:w="0" w:type="auto"/>
            <w:tcBorders>
              <w:top w:val="nil"/>
              <w:left w:val="nil"/>
              <w:bottom w:val="nil"/>
              <w:right w:val="nil"/>
            </w:tcBorders>
          </w:tcPr>
          <w:p w14:paraId="2EC0119D" w14:textId="77777777" w:rsidR="004E400A" w:rsidRDefault="004E400A">
            <w:pPr>
              <w:jc w:val="center"/>
            </w:pPr>
          </w:p>
        </w:tc>
      </w:tr>
      <w:tr w:rsidR="004E400A" w14:paraId="0340BBFA" w14:textId="77777777">
        <w:tc>
          <w:tcPr>
            <w:tcW w:w="4320" w:type="dxa"/>
            <w:tcBorders>
              <w:top w:val="nil"/>
              <w:left w:val="nil"/>
              <w:bottom w:val="nil"/>
              <w:right w:val="nil"/>
            </w:tcBorders>
          </w:tcPr>
          <w:p w14:paraId="0C8CCCBC" w14:textId="77777777" w:rsidR="004E400A" w:rsidRDefault="00000000">
            <w:r>
              <w:t xml:space="preserve">   Born in This Country</w:t>
            </w:r>
          </w:p>
        </w:tc>
        <w:tc>
          <w:tcPr>
            <w:tcW w:w="3312" w:type="dxa"/>
            <w:tcBorders>
              <w:top w:val="nil"/>
              <w:left w:val="nil"/>
              <w:bottom w:val="nil"/>
              <w:right w:val="nil"/>
            </w:tcBorders>
          </w:tcPr>
          <w:p w14:paraId="1096F5DB" w14:textId="77777777" w:rsidR="004E400A" w:rsidRDefault="00000000">
            <w:pPr>
              <w:jc w:val="center"/>
            </w:pPr>
            <w:r>
              <w:t>0.94</w:t>
            </w:r>
          </w:p>
        </w:tc>
        <w:tc>
          <w:tcPr>
            <w:tcW w:w="3312" w:type="dxa"/>
            <w:tcBorders>
              <w:top w:val="nil"/>
              <w:left w:val="nil"/>
              <w:bottom w:val="nil"/>
              <w:right w:val="nil"/>
            </w:tcBorders>
          </w:tcPr>
          <w:p w14:paraId="0A6296D2" w14:textId="77777777" w:rsidR="004E400A" w:rsidRDefault="00000000">
            <w:pPr>
              <w:jc w:val="center"/>
            </w:pPr>
            <w:r>
              <w:t>6346</w:t>
            </w:r>
          </w:p>
        </w:tc>
      </w:tr>
      <w:tr w:rsidR="004E400A" w14:paraId="150BAAAE" w14:textId="77777777">
        <w:tc>
          <w:tcPr>
            <w:tcW w:w="4320" w:type="dxa"/>
            <w:tcBorders>
              <w:top w:val="nil"/>
              <w:left w:val="nil"/>
              <w:bottom w:val="nil"/>
              <w:right w:val="nil"/>
            </w:tcBorders>
          </w:tcPr>
          <w:p w14:paraId="65781672" w14:textId="77777777" w:rsidR="004E400A" w:rsidRDefault="00000000">
            <w:r>
              <w:t xml:space="preserve">   Born in Another Country</w:t>
            </w:r>
          </w:p>
        </w:tc>
        <w:tc>
          <w:tcPr>
            <w:tcW w:w="3312" w:type="dxa"/>
            <w:tcBorders>
              <w:top w:val="nil"/>
              <w:left w:val="nil"/>
              <w:bottom w:val="nil"/>
              <w:right w:val="nil"/>
            </w:tcBorders>
          </w:tcPr>
          <w:p w14:paraId="4B020F33" w14:textId="77777777" w:rsidR="004E400A" w:rsidRDefault="00000000">
            <w:pPr>
              <w:jc w:val="center"/>
            </w:pPr>
            <w:r>
              <w:t>0.05</w:t>
            </w:r>
          </w:p>
        </w:tc>
        <w:tc>
          <w:tcPr>
            <w:tcW w:w="3312" w:type="dxa"/>
            <w:tcBorders>
              <w:top w:val="nil"/>
              <w:left w:val="nil"/>
              <w:bottom w:val="nil"/>
              <w:right w:val="nil"/>
            </w:tcBorders>
          </w:tcPr>
          <w:p w14:paraId="290DE4B5" w14:textId="77777777" w:rsidR="004E400A" w:rsidRDefault="00000000">
            <w:pPr>
              <w:jc w:val="center"/>
            </w:pPr>
            <w:r>
              <w:t>348</w:t>
            </w:r>
          </w:p>
        </w:tc>
      </w:tr>
      <w:tr w:rsidR="004E400A" w14:paraId="3CEA25B6" w14:textId="77777777">
        <w:tc>
          <w:tcPr>
            <w:tcW w:w="4320" w:type="dxa"/>
            <w:tcBorders>
              <w:top w:val="nil"/>
              <w:left w:val="nil"/>
              <w:bottom w:val="nil"/>
              <w:right w:val="nil"/>
            </w:tcBorders>
          </w:tcPr>
          <w:p w14:paraId="7B9F8E27" w14:textId="77777777" w:rsidR="004E400A" w:rsidRDefault="00000000">
            <w:r>
              <w:t xml:space="preserve">   Missing</w:t>
            </w:r>
          </w:p>
        </w:tc>
        <w:tc>
          <w:tcPr>
            <w:tcW w:w="3312" w:type="dxa"/>
            <w:tcBorders>
              <w:top w:val="nil"/>
              <w:left w:val="nil"/>
              <w:bottom w:val="nil"/>
              <w:right w:val="nil"/>
            </w:tcBorders>
          </w:tcPr>
          <w:p w14:paraId="331D702B" w14:textId="77777777" w:rsidR="004E400A" w:rsidRDefault="00000000">
            <w:pPr>
              <w:jc w:val="center"/>
            </w:pPr>
            <w:r>
              <w:t>0.00</w:t>
            </w:r>
          </w:p>
        </w:tc>
        <w:tc>
          <w:tcPr>
            <w:tcW w:w="3312" w:type="dxa"/>
            <w:tcBorders>
              <w:top w:val="nil"/>
              <w:left w:val="nil"/>
              <w:bottom w:val="nil"/>
              <w:right w:val="nil"/>
            </w:tcBorders>
          </w:tcPr>
          <w:p w14:paraId="0B650128" w14:textId="77777777" w:rsidR="004E400A" w:rsidRDefault="00000000">
            <w:pPr>
              <w:jc w:val="center"/>
            </w:pPr>
            <w:r>
              <w:t>29</w:t>
            </w:r>
          </w:p>
        </w:tc>
      </w:tr>
      <w:tr w:rsidR="004E400A" w14:paraId="71134622" w14:textId="77777777">
        <w:tc>
          <w:tcPr>
            <w:tcW w:w="4320" w:type="dxa"/>
            <w:tcBorders>
              <w:top w:val="nil"/>
              <w:left w:val="nil"/>
              <w:bottom w:val="nil"/>
              <w:right w:val="nil"/>
            </w:tcBorders>
          </w:tcPr>
          <w:p w14:paraId="7DB58A36" w14:textId="77777777" w:rsidR="004E400A" w:rsidRDefault="00000000">
            <w:r>
              <w:t>Religion</w:t>
            </w:r>
          </w:p>
        </w:tc>
        <w:tc>
          <w:tcPr>
            <w:tcW w:w="0" w:type="auto"/>
            <w:tcBorders>
              <w:top w:val="nil"/>
              <w:left w:val="nil"/>
              <w:bottom w:val="nil"/>
              <w:right w:val="nil"/>
            </w:tcBorders>
          </w:tcPr>
          <w:p w14:paraId="38842451" w14:textId="77777777" w:rsidR="004E400A" w:rsidRDefault="004E400A">
            <w:pPr>
              <w:jc w:val="center"/>
            </w:pPr>
          </w:p>
        </w:tc>
        <w:tc>
          <w:tcPr>
            <w:tcW w:w="0" w:type="auto"/>
            <w:tcBorders>
              <w:top w:val="nil"/>
              <w:left w:val="nil"/>
              <w:bottom w:val="nil"/>
              <w:right w:val="nil"/>
            </w:tcBorders>
          </w:tcPr>
          <w:p w14:paraId="40720414" w14:textId="77777777" w:rsidR="004E400A" w:rsidRDefault="004E400A">
            <w:pPr>
              <w:jc w:val="center"/>
            </w:pPr>
          </w:p>
        </w:tc>
      </w:tr>
      <w:tr w:rsidR="004E400A" w14:paraId="73D44B50" w14:textId="77777777">
        <w:tc>
          <w:tcPr>
            <w:tcW w:w="4320" w:type="dxa"/>
            <w:tcBorders>
              <w:top w:val="nil"/>
              <w:left w:val="nil"/>
              <w:bottom w:val="nil"/>
              <w:right w:val="nil"/>
            </w:tcBorders>
          </w:tcPr>
          <w:p w14:paraId="0B768283" w14:textId="77777777" w:rsidR="004E400A" w:rsidRDefault="00000000">
            <w:r>
              <w:t xml:space="preserve">   Christianity</w:t>
            </w:r>
          </w:p>
        </w:tc>
        <w:tc>
          <w:tcPr>
            <w:tcW w:w="3312" w:type="dxa"/>
            <w:tcBorders>
              <w:top w:val="nil"/>
              <w:left w:val="nil"/>
              <w:bottom w:val="nil"/>
              <w:right w:val="nil"/>
            </w:tcBorders>
          </w:tcPr>
          <w:p w14:paraId="5C798E51" w14:textId="77777777" w:rsidR="004E400A" w:rsidRDefault="00000000">
            <w:pPr>
              <w:jc w:val="center"/>
            </w:pPr>
            <w:r>
              <w:t>0.74</w:t>
            </w:r>
          </w:p>
        </w:tc>
        <w:tc>
          <w:tcPr>
            <w:tcW w:w="3312" w:type="dxa"/>
            <w:tcBorders>
              <w:top w:val="nil"/>
              <w:left w:val="nil"/>
              <w:bottom w:val="nil"/>
              <w:right w:val="nil"/>
            </w:tcBorders>
          </w:tcPr>
          <w:p w14:paraId="3E559224" w14:textId="77777777" w:rsidR="004E400A" w:rsidRDefault="00000000">
            <w:pPr>
              <w:jc w:val="center"/>
            </w:pPr>
            <w:r>
              <w:t>4992</w:t>
            </w:r>
          </w:p>
        </w:tc>
      </w:tr>
      <w:tr w:rsidR="004E400A" w14:paraId="65822324" w14:textId="77777777">
        <w:tc>
          <w:tcPr>
            <w:tcW w:w="4320" w:type="dxa"/>
            <w:tcBorders>
              <w:top w:val="nil"/>
              <w:left w:val="nil"/>
              <w:bottom w:val="nil"/>
              <w:right w:val="nil"/>
            </w:tcBorders>
          </w:tcPr>
          <w:p w14:paraId="325A2CE8" w14:textId="77777777" w:rsidR="004E400A" w:rsidRDefault="00000000">
            <w:r>
              <w:t xml:space="preserve">   Islam</w:t>
            </w:r>
          </w:p>
        </w:tc>
        <w:tc>
          <w:tcPr>
            <w:tcW w:w="3312" w:type="dxa"/>
            <w:tcBorders>
              <w:top w:val="nil"/>
              <w:left w:val="nil"/>
              <w:bottom w:val="nil"/>
              <w:right w:val="nil"/>
            </w:tcBorders>
          </w:tcPr>
          <w:p w14:paraId="48798909" w14:textId="77777777" w:rsidR="004E400A" w:rsidRDefault="00000000">
            <w:pPr>
              <w:jc w:val="center"/>
            </w:pPr>
            <w:r>
              <w:t>0.00</w:t>
            </w:r>
          </w:p>
        </w:tc>
        <w:tc>
          <w:tcPr>
            <w:tcW w:w="3312" w:type="dxa"/>
            <w:tcBorders>
              <w:top w:val="nil"/>
              <w:left w:val="nil"/>
              <w:bottom w:val="nil"/>
              <w:right w:val="nil"/>
            </w:tcBorders>
          </w:tcPr>
          <w:p w14:paraId="798B066B" w14:textId="77777777" w:rsidR="004E400A" w:rsidRDefault="00000000">
            <w:pPr>
              <w:jc w:val="center"/>
            </w:pPr>
            <w:r>
              <w:t>9</w:t>
            </w:r>
          </w:p>
        </w:tc>
      </w:tr>
      <w:tr w:rsidR="004E400A" w14:paraId="37D87243" w14:textId="77777777">
        <w:tc>
          <w:tcPr>
            <w:tcW w:w="4320" w:type="dxa"/>
            <w:tcBorders>
              <w:top w:val="nil"/>
              <w:left w:val="nil"/>
              <w:bottom w:val="nil"/>
              <w:right w:val="nil"/>
            </w:tcBorders>
          </w:tcPr>
          <w:p w14:paraId="4C8B080D" w14:textId="77777777" w:rsidR="004E400A" w:rsidRDefault="00000000">
            <w:r>
              <w:t xml:space="preserve">   Hinduism</w:t>
            </w:r>
          </w:p>
        </w:tc>
        <w:tc>
          <w:tcPr>
            <w:tcW w:w="3312" w:type="dxa"/>
            <w:tcBorders>
              <w:top w:val="nil"/>
              <w:left w:val="nil"/>
              <w:bottom w:val="nil"/>
              <w:right w:val="nil"/>
            </w:tcBorders>
          </w:tcPr>
          <w:p w14:paraId="0CC0AAC0" w14:textId="77777777" w:rsidR="004E400A" w:rsidRDefault="00000000">
            <w:pPr>
              <w:jc w:val="center"/>
            </w:pPr>
            <w:r>
              <w:t>0.00</w:t>
            </w:r>
          </w:p>
        </w:tc>
        <w:tc>
          <w:tcPr>
            <w:tcW w:w="3312" w:type="dxa"/>
            <w:tcBorders>
              <w:top w:val="nil"/>
              <w:left w:val="nil"/>
              <w:bottom w:val="nil"/>
              <w:right w:val="nil"/>
            </w:tcBorders>
          </w:tcPr>
          <w:p w14:paraId="56633AED" w14:textId="77777777" w:rsidR="004E400A" w:rsidRDefault="00000000">
            <w:pPr>
              <w:jc w:val="center"/>
            </w:pPr>
            <w:r>
              <w:t>6</w:t>
            </w:r>
          </w:p>
        </w:tc>
      </w:tr>
      <w:tr w:rsidR="004E400A" w14:paraId="108B5614" w14:textId="77777777">
        <w:tc>
          <w:tcPr>
            <w:tcW w:w="4320" w:type="dxa"/>
            <w:tcBorders>
              <w:top w:val="nil"/>
              <w:left w:val="nil"/>
              <w:bottom w:val="nil"/>
              <w:right w:val="nil"/>
            </w:tcBorders>
          </w:tcPr>
          <w:p w14:paraId="05A437DB" w14:textId="77777777" w:rsidR="004E400A" w:rsidRDefault="00000000">
            <w:r>
              <w:t xml:space="preserve">   Buddhism</w:t>
            </w:r>
          </w:p>
        </w:tc>
        <w:tc>
          <w:tcPr>
            <w:tcW w:w="3312" w:type="dxa"/>
            <w:tcBorders>
              <w:top w:val="nil"/>
              <w:left w:val="nil"/>
              <w:bottom w:val="nil"/>
              <w:right w:val="nil"/>
            </w:tcBorders>
          </w:tcPr>
          <w:p w14:paraId="07FF72ED" w14:textId="77777777" w:rsidR="004E400A" w:rsidRDefault="00000000">
            <w:pPr>
              <w:jc w:val="center"/>
            </w:pPr>
            <w:r>
              <w:t>0.01</w:t>
            </w:r>
          </w:p>
        </w:tc>
        <w:tc>
          <w:tcPr>
            <w:tcW w:w="3312" w:type="dxa"/>
            <w:tcBorders>
              <w:top w:val="nil"/>
              <w:left w:val="nil"/>
              <w:bottom w:val="nil"/>
              <w:right w:val="nil"/>
            </w:tcBorders>
          </w:tcPr>
          <w:p w14:paraId="6DE8A192" w14:textId="77777777" w:rsidR="004E400A" w:rsidRDefault="00000000">
            <w:pPr>
              <w:jc w:val="center"/>
            </w:pPr>
            <w:r>
              <w:t>35</w:t>
            </w:r>
          </w:p>
        </w:tc>
      </w:tr>
      <w:tr w:rsidR="004E400A" w14:paraId="1FE41E81" w14:textId="77777777">
        <w:tc>
          <w:tcPr>
            <w:tcW w:w="4320" w:type="dxa"/>
            <w:tcBorders>
              <w:top w:val="nil"/>
              <w:left w:val="nil"/>
              <w:bottom w:val="nil"/>
              <w:right w:val="nil"/>
            </w:tcBorders>
          </w:tcPr>
          <w:p w14:paraId="4C71F071" w14:textId="77777777" w:rsidR="004E400A" w:rsidRDefault="00000000">
            <w:r>
              <w:t xml:space="preserve">   Judaism</w:t>
            </w:r>
          </w:p>
        </w:tc>
        <w:tc>
          <w:tcPr>
            <w:tcW w:w="3312" w:type="dxa"/>
            <w:tcBorders>
              <w:top w:val="nil"/>
              <w:left w:val="nil"/>
              <w:bottom w:val="nil"/>
              <w:right w:val="nil"/>
            </w:tcBorders>
          </w:tcPr>
          <w:p w14:paraId="4A21FB36" w14:textId="77777777" w:rsidR="004E400A" w:rsidRDefault="00000000">
            <w:pPr>
              <w:jc w:val="center"/>
            </w:pPr>
            <w:r>
              <w:t>0.01</w:t>
            </w:r>
          </w:p>
        </w:tc>
        <w:tc>
          <w:tcPr>
            <w:tcW w:w="3312" w:type="dxa"/>
            <w:tcBorders>
              <w:top w:val="nil"/>
              <w:left w:val="nil"/>
              <w:bottom w:val="nil"/>
              <w:right w:val="nil"/>
            </w:tcBorders>
          </w:tcPr>
          <w:p w14:paraId="14AF307E" w14:textId="77777777" w:rsidR="004E400A" w:rsidRDefault="00000000">
            <w:pPr>
              <w:jc w:val="center"/>
            </w:pPr>
            <w:r>
              <w:t>40</w:t>
            </w:r>
          </w:p>
        </w:tc>
      </w:tr>
      <w:tr w:rsidR="004E400A" w14:paraId="6954DB4C" w14:textId="77777777">
        <w:tc>
          <w:tcPr>
            <w:tcW w:w="4320" w:type="dxa"/>
            <w:tcBorders>
              <w:top w:val="nil"/>
              <w:left w:val="nil"/>
              <w:bottom w:val="nil"/>
              <w:right w:val="nil"/>
            </w:tcBorders>
          </w:tcPr>
          <w:p w14:paraId="0D72EE58" w14:textId="77777777" w:rsidR="004E400A" w:rsidRDefault="00000000">
            <w:r>
              <w:t xml:space="preserve">   Sikhism</w:t>
            </w:r>
          </w:p>
        </w:tc>
        <w:tc>
          <w:tcPr>
            <w:tcW w:w="3312" w:type="dxa"/>
            <w:tcBorders>
              <w:top w:val="nil"/>
              <w:left w:val="nil"/>
              <w:bottom w:val="nil"/>
              <w:right w:val="nil"/>
            </w:tcBorders>
          </w:tcPr>
          <w:p w14:paraId="0D2E5148" w14:textId="77777777" w:rsidR="004E400A" w:rsidRDefault="00000000">
            <w:pPr>
              <w:jc w:val="center"/>
            </w:pPr>
            <w:r>
              <w:t>0.00</w:t>
            </w:r>
          </w:p>
        </w:tc>
        <w:tc>
          <w:tcPr>
            <w:tcW w:w="3312" w:type="dxa"/>
            <w:tcBorders>
              <w:top w:val="nil"/>
              <w:left w:val="nil"/>
              <w:bottom w:val="nil"/>
              <w:right w:val="nil"/>
            </w:tcBorders>
          </w:tcPr>
          <w:p w14:paraId="44F0EA2F" w14:textId="77777777" w:rsidR="004E400A" w:rsidRDefault="00000000">
            <w:pPr>
              <w:jc w:val="center"/>
            </w:pPr>
            <w:r>
              <w:t>0</w:t>
            </w:r>
          </w:p>
        </w:tc>
      </w:tr>
      <w:tr w:rsidR="004E400A" w14:paraId="0670534A" w14:textId="77777777">
        <w:tc>
          <w:tcPr>
            <w:tcW w:w="4320" w:type="dxa"/>
            <w:tcBorders>
              <w:top w:val="nil"/>
              <w:left w:val="nil"/>
              <w:bottom w:val="nil"/>
              <w:right w:val="nil"/>
            </w:tcBorders>
          </w:tcPr>
          <w:p w14:paraId="776DE4B9" w14:textId="77777777" w:rsidR="004E400A" w:rsidRDefault="00000000">
            <w:r>
              <w:t xml:space="preserve">   Baha'i</w:t>
            </w:r>
          </w:p>
        </w:tc>
        <w:tc>
          <w:tcPr>
            <w:tcW w:w="3312" w:type="dxa"/>
            <w:tcBorders>
              <w:top w:val="nil"/>
              <w:left w:val="nil"/>
              <w:bottom w:val="nil"/>
              <w:right w:val="nil"/>
            </w:tcBorders>
          </w:tcPr>
          <w:p w14:paraId="4DEC7F8C" w14:textId="77777777" w:rsidR="004E400A" w:rsidRDefault="00000000">
            <w:pPr>
              <w:jc w:val="center"/>
            </w:pPr>
            <w:r>
              <w:t>.</w:t>
            </w:r>
          </w:p>
        </w:tc>
        <w:tc>
          <w:tcPr>
            <w:tcW w:w="3312" w:type="dxa"/>
            <w:tcBorders>
              <w:top w:val="nil"/>
              <w:left w:val="nil"/>
              <w:bottom w:val="nil"/>
              <w:right w:val="nil"/>
            </w:tcBorders>
          </w:tcPr>
          <w:p w14:paraId="04E5FEE5" w14:textId="77777777" w:rsidR="004E400A" w:rsidRDefault="00000000">
            <w:pPr>
              <w:jc w:val="center"/>
            </w:pPr>
            <w:r>
              <w:t>.</w:t>
            </w:r>
          </w:p>
        </w:tc>
      </w:tr>
      <w:tr w:rsidR="004E400A" w14:paraId="3D2CD0BD" w14:textId="77777777">
        <w:tc>
          <w:tcPr>
            <w:tcW w:w="4320" w:type="dxa"/>
            <w:tcBorders>
              <w:top w:val="nil"/>
              <w:left w:val="nil"/>
              <w:bottom w:val="nil"/>
              <w:right w:val="nil"/>
            </w:tcBorders>
          </w:tcPr>
          <w:p w14:paraId="1E37E4EC" w14:textId="77777777" w:rsidR="004E400A" w:rsidRDefault="00000000">
            <w:r>
              <w:t xml:space="preserve">   Jainism</w:t>
            </w:r>
          </w:p>
        </w:tc>
        <w:tc>
          <w:tcPr>
            <w:tcW w:w="3312" w:type="dxa"/>
            <w:tcBorders>
              <w:top w:val="nil"/>
              <w:left w:val="nil"/>
              <w:bottom w:val="nil"/>
              <w:right w:val="nil"/>
            </w:tcBorders>
          </w:tcPr>
          <w:p w14:paraId="6155FD8F" w14:textId="77777777" w:rsidR="004E400A" w:rsidRDefault="00000000">
            <w:pPr>
              <w:jc w:val="center"/>
            </w:pPr>
            <w:r>
              <w:t>.</w:t>
            </w:r>
          </w:p>
        </w:tc>
        <w:tc>
          <w:tcPr>
            <w:tcW w:w="3312" w:type="dxa"/>
            <w:tcBorders>
              <w:top w:val="nil"/>
              <w:left w:val="nil"/>
              <w:bottom w:val="nil"/>
              <w:right w:val="nil"/>
            </w:tcBorders>
          </w:tcPr>
          <w:p w14:paraId="3AED5042" w14:textId="77777777" w:rsidR="004E400A" w:rsidRDefault="00000000">
            <w:pPr>
              <w:jc w:val="center"/>
            </w:pPr>
            <w:r>
              <w:t>.</w:t>
            </w:r>
          </w:p>
        </w:tc>
      </w:tr>
      <w:tr w:rsidR="004E400A" w14:paraId="55D83CB7" w14:textId="77777777">
        <w:tc>
          <w:tcPr>
            <w:tcW w:w="4320" w:type="dxa"/>
            <w:tcBorders>
              <w:top w:val="nil"/>
              <w:left w:val="nil"/>
              <w:bottom w:val="nil"/>
              <w:right w:val="nil"/>
            </w:tcBorders>
          </w:tcPr>
          <w:p w14:paraId="7B50B78D" w14:textId="77777777" w:rsidR="004E400A" w:rsidRDefault="00000000">
            <w:r>
              <w:t xml:space="preserve">   Shinto</w:t>
            </w:r>
          </w:p>
        </w:tc>
        <w:tc>
          <w:tcPr>
            <w:tcW w:w="3312" w:type="dxa"/>
            <w:tcBorders>
              <w:top w:val="nil"/>
              <w:left w:val="nil"/>
              <w:bottom w:val="nil"/>
              <w:right w:val="nil"/>
            </w:tcBorders>
          </w:tcPr>
          <w:p w14:paraId="629E94B5" w14:textId="77777777" w:rsidR="004E400A" w:rsidRDefault="00000000">
            <w:pPr>
              <w:jc w:val="center"/>
            </w:pPr>
            <w:r>
              <w:t>.</w:t>
            </w:r>
          </w:p>
        </w:tc>
        <w:tc>
          <w:tcPr>
            <w:tcW w:w="3312" w:type="dxa"/>
            <w:tcBorders>
              <w:top w:val="nil"/>
              <w:left w:val="nil"/>
              <w:bottom w:val="nil"/>
              <w:right w:val="nil"/>
            </w:tcBorders>
          </w:tcPr>
          <w:p w14:paraId="78BBC096" w14:textId="77777777" w:rsidR="004E400A" w:rsidRDefault="00000000">
            <w:pPr>
              <w:jc w:val="center"/>
            </w:pPr>
            <w:r>
              <w:t>.</w:t>
            </w:r>
          </w:p>
        </w:tc>
      </w:tr>
      <w:tr w:rsidR="004E400A" w14:paraId="4E492F63" w14:textId="77777777">
        <w:tc>
          <w:tcPr>
            <w:tcW w:w="4320" w:type="dxa"/>
            <w:tcBorders>
              <w:top w:val="nil"/>
              <w:left w:val="nil"/>
              <w:bottom w:val="nil"/>
              <w:right w:val="nil"/>
            </w:tcBorders>
          </w:tcPr>
          <w:p w14:paraId="639E2CFE" w14:textId="77777777" w:rsidR="004E400A" w:rsidRDefault="00000000">
            <w:r>
              <w:t xml:space="preserve">   Taoism</w:t>
            </w:r>
          </w:p>
        </w:tc>
        <w:tc>
          <w:tcPr>
            <w:tcW w:w="3312" w:type="dxa"/>
            <w:tcBorders>
              <w:top w:val="nil"/>
              <w:left w:val="nil"/>
              <w:bottom w:val="nil"/>
              <w:right w:val="nil"/>
            </w:tcBorders>
          </w:tcPr>
          <w:p w14:paraId="4630F76C" w14:textId="77777777" w:rsidR="004E400A" w:rsidRDefault="00000000">
            <w:pPr>
              <w:jc w:val="center"/>
            </w:pPr>
            <w:r>
              <w:t>0.00</w:t>
            </w:r>
          </w:p>
        </w:tc>
        <w:tc>
          <w:tcPr>
            <w:tcW w:w="3312" w:type="dxa"/>
            <w:tcBorders>
              <w:top w:val="nil"/>
              <w:left w:val="nil"/>
              <w:bottom w:val="nil"/>
              <w:right w:val="nil"/>
            </w:tcBorders>
          </w:tcPr>
          <w:p w14:paraId="5F90BA55" w14:textId="77777777" w:rsidR="004E400A" w:rsidRDefault="00000000">
            <w:pPr>
              <w:jc w:val="center"/>
            </w:pPr>
            <w:r>
              <w:t>2</w:t>
            </w:r>
          </w:p>
        </w:tc>
      </w:tr>
      <w:tr w:rsidR="004E400A" w14:paraId="7A5B74C1" w14:textId="77777777">
        <w:tc>
          <w:tcPr>
            <w:tcW w:w="4320" w:type="dxa"/>
            <w:tcBorders>
              <w:top w:val="nil"/>
              <w:left w:val="nil"/>
              <w:bottom w:val="nil"/>
              <w:right w:val="nil"/>
            </w:tcBorders>
          </w:tcPr>
          <w:p w14:paraId="68ABC101" w14:textId="77777777" w:rsidR="004E400A" w:rsidRDefault="00000000">
            <w:r>
              <w:t xml:space="preserve">   Confucianism</w:t>
            </w:r>
          </w:p>
        </w:tc>
        <w:tc>
          <w:tcPr>
            <w:tcW w:w="3312" w:type="dxa"/>
            <w:tcBorders>
              <w:top w:val="nil"/>
              <w:left w:val="nil"/>
              <w:bottom w:val="nil"/>
              <w:right w:val="nil"/>
            </w:tcBorders>
          </w:tcPr>
          <w:p w14:paraId="20182D9D" w14:textId="77777777" w:rsidR="004E400A" w:rsidRDefault="00000000">
            <w:pPr>
              <w:jc w:val="center"/>
            </w:pPr>
            <w:r>
              <w:t>0.00</w:t>
            </w:r>
          </w:p>
        </w:tc>
        <w:tc>
          <w:tcPr>
            <w:tcW w:w="3312" w:type="dxa"/>
            <w:tcBorders>
              <w:top w:val="nil"/>
              <w:left w:val="nil"/>
              <w:bottom w:val="nil"/>
              <w:right w:val="nil"/>
            </w:tcBorders>
          </w:tcPr>
          <w:p w14:paraId="5A9AA93D" w14:textId="77777777" w:rsidR="004E400A" w:rsidRDefault="00000000">
            <w:pPr>
              <w:jc w:val="center"/>
            </w:pPr>
            <w:r>
              <w:t>0</w:t>
            </w:r>
          </w:p>
        </w:tc>
      </w:tr>
      <w:tr w:rsidR="004E400A" w14:paraId="3AF2EE0B" w14:textId="77777777">
        <w:tc>
          <w:tcPr>
            <w:tcW w:w="4320" w:type="dxa"/>
            <w:tcBorders>
              <w:top w:val="nil"/>
              <w:left w:val="nil"/>
              <w:bottom w:val="nil"/>
              <w:right w:val="nil"/>
            </w:tcBorders>
          </w:tcPr>
          <w:p w14:paraId="219B0A06" w14:textId="77777777" w:rsidR="004E400A" w:rsidRDefault="00000000">
            <w:r>
              <w:t xml:space="preserve">   Primal, Animist, or Folk Religion</w:t>
            </w:r>
          </w:p>
        </w:tc>
        <w:tc>
          <w:tcPr>
            <w:tcW w:w="3312" w:type="dxa"/>
            <w:tcBorders>
              <w:top w:val="nil"/>
              <w:left w:val="nil"/>
              <w:bottom w:val="nil"/>
              <w:right w:val="nil"/>
            </w:tcBorders>
          </w:tcPr>
          <w:p w14:paraId="53DC5009" w14:textId="77777777" w:rsidR="004E400A" w:rsidRDefault="00000000">
            <w:pPr>
              <w:jc w:val="center"/>
            </w:pPr>
            <w:r>
              <w:t>0.00</w:t>
            </w:r>
          </w:p>
        </w:tc>
        <w:tc>
          <w:tcPr>
            <w:tcW w:w="3312" w:type="dxa"/>
            <w:tcBorders>
              <w:top w:val="nil"/>
              <w:left w:val="nil"/>
              <w:bottom w:val="nil"/>
              <w:right w:val="nil"/>
            </w:tcBorders>
          </w:tcPr>
          <w:p w14:paraId="45F74A87" w14:textId="77777777" w:rsidR="004E400A" w:rsidRDefault="00000000">
            <w:pPr>
              <w:jc w:val="center"/>
            </w:pPr>
            <w:r>
              <w:t>19</w:t>
            </w:r>
          </w:p>
        </w:tc>
      </w:tr>
      <w:tr w:rsidR="004E400A" w14:paraId="712185A9" w14:textId="77777777">
        <w:tc>
          <w:tcPr>
            <w:tcW w:w="4320" w:type="dxa"/>
            <w:tcBorders>
              <w:top w:val="nil"/>
              <w:left w:val="nil"/>
              <w:bottom w:val="nil"/>
              <w:right w:val="nil"/>
            </w:tcBorders>
          </w:tcPr>
          <w:p w14:paraId="14A2DD09" w14:textId="77777777" w:rsidR="004E400A" w:rsidRDefault="00000000">
            <w:r>
              <w:t xml:space="preserve">   Spiritism</w:t>
            </w:r>
          </w:p>
        </w:tc>
        <w:tc>
          <w:tcPr>
            <w:tcW w:w="3312" w:type="dxa"/>
            <w:tcBorders>
              <w:top w:val="nil"/>
              <w:left w:val="nil"/>
              <w:bottom w:val="nil"/>
              <w:right w:val="nil"/>
            </w:tcBorders>
          </w:tcPr>
          <w:p w14:paraId="47066F39" w14:textId="77777777" w:rsidR="004E400A" w:rsidRDefault="00000000">
            <w:pPr>
              <w:jc w:val="center"/>
            </w:pPr>
            <w:r>
              <w:t>.</w:t>
            </w:r>
          </w:p>
        </w:tc>
        <w:tc>
          <w:tcPr>
            <w:tcW w:w="3312" w:type="dxa"/>
            <w:tcBorders>
              <w:top w:val="nil"/>
              <w:left w:val="nil"/>
              <w:bottom w:val="nil"/>
              <w:right w:val="nil"/>
            </w:tcBorders>
          </w:tcPr>
          <w:p w14:paraId="5CE5A616" w14:textId="77777777" w:rsidR="004E400A" w:rsidRDefault="00000000">
            <w:pPr>
              <w:jc w:val="center"/>
            </w:pPr>
            <w:r>
              <w:t>.</w:t>
            </w:r>
          </w:p>
        </w:tc>
      </w:tr>
      <w:tr w:rsidR="004E400A" w14:paraId="78E6CC8F" w14:textId="77777777">
        <w:tc>
          <w:tcPr>
            <w:tcW w:w="4320" w:type="dxa"/>
            <w:tcBorders>
              <w:top w:val="nil"/>
              <w:left w:val="nil"/>
              <w:bottom w:val="nil"/>
              <w:right w:val="nil"/>
            </w:tcBorders>
          </w:tcPr>
          <w:p w14:paraId="2E11A546" w14:textId="77777777" w:rsidR="004E400A" w:rsidRDefault="00000000">
            <w:r>
              <w:t xml:space="preserve">   African-Derived</w:t>
            </w:r>
          </w:p>
        </w:tc>
        <w:tc>
          <w:tcPr>
            <w:tcW w:w="3312" w:type="dxa"/>
            <w:tcBorders>
              <w:top w:val="nil"/>
              <w:left w:val="nil"/>
              <w:bottom w:val="nil"/>
              <w:right w:val="nil"/>
            </w:tcBorders>
          </w:tcPr>
          <w:p w14:paraId="75FE3216" w14:textId="77777777" w:rsidR="004E400A" w:rsidRDefault="00000000">
            <w:pPr>
              <w:jc w:val="center"/>
            </w:pPr>
            <w:r>
              <w:t>.</w:t>
            </w:r>
          </w:p>
        </w:tc>
        <w:tc>
          <w:tcPr>
            <w:tcW w:w="3312" w:type="dxa"/>
            <w:tcBorders>
              <w:top w:val="nil"/>
              <w:left w:val="nil"/>
              <w:bottom w:val="nil"/>
              <w:right w:val="nil"/>
            </w:tcBorders>
          </w:tcPr>
          <w:p w14:paraId="33D47705" w14:textId="77777777" w:rsidR="004E400A" w:rsidRDefault="00000000">
            <w:pPr>
              <w:jc w:val="center"/>
            </w:pPr>
            <w:r>
              <w:t>.</w:t>
            </w:r>
          </w:p>
        </w:tc>
      </w:tr>
      <w:tr w:rsidR="004E400A" w14:paraId="6E097BC8" w14:textId="77777777">
        <w:tc>
          <w:tcPr>
            <w:tcW w:w="4320" w:type="dxa"/>
            <w:tcBorders>
              <w:top w:val="nil"/>
              <w:left w:val="nil"/>
              <w:bottom w:val="nil"/>
              <w:right w:val="nil"/>
            </w:tcBorders>
          </w:tcPr>
          <w:p w14:paraId="494290AC" w14:textId="77777777" w:rsidR="004E400A" w:rsidRDefault="00000000">
            <w:r>
              <w:t xml:space="preserve">   Chinese</w:t>
            </w:r>
          </w:p>
        </w:tc>
        <w:tc>
          <w:tcPr>
            <w:tcW w:w="3312" w:type="dxa"/>
            <w:tcBorders>
              <w:top w:val="nil"/>
              <w:left w:val="nil"/>
              <w:bottom w:val="nil"/>
              <w:right w:val="nil"/>
            </w:tcBorders>
          </w:tcPr>
          <w:p w14:paraId="19B4E0BE" w14:textId="77777777" w:rsidR="004E400A" w:rsidRDefault="00000000">
            <w:pPr>
              <w:jc w:val="center"/>
            </w:pPr>
            <w:r>
              <w:t>.</w:t>
            </w:r>
          </w:p>
        </w:tc>
        <w:tc>
          <w:tcPr>
            <w:tcW w:w="3312" w:type="dxa"/>
            <w:tcBorders>
              <w:top w:val="nil"/>
              <w:left w:val="nil"/>
              <w:bottom w:val="nil"/>
              <w:right w:val="nil"/>
            </w:tcBorders>
          </w:tcPr>
          <w:p w14:paraId="4B1E8CB9" w14:textId="77777777" w:rsidR="004E400A" w:rsidRDefault="00000000">
            <w:pPr>
              <w:jc w:val="center"/>
            </w:pPr>
            <w:r>
              <w:t>.</w:t>
            </w:r>
          </w:p>
        </w:tc>
      </w:tr>
      <w:tr w:rsidR="004E400A" w14:paraId="3007B019" w14:textId="77777777">
        <w:tc>
          <w:tcPr>
            <w:tcW w:w="4320" w:type="dxa"/>
            <w:tcBorders>
              <w:top w:val="nil"/>
              <w:left w:val="nil"/>
              <w:bottom w:val="nil"/>
              <w:right w:val="nil"/>
            </w:tcBorders>
          </w:tcPr>
          <w:p w14:paraId="7CDE9B0B" w14:textId="77777777" w:rsidR="004E400A" w:rsidRDefault="00000000">
            <w:r>
              <w:t xml:space="preserve">   Some Other Religion</w:t>
            </w:r>
          </w:p>
        </w:tc>
        <w:tc>
          <w:tcPr>
            <w:tcW w:w="3312" w:type="dxa"/>
            <w:tcBorders>
              <w:top w:val="nil"/>
              <w:left w:val="nil"/>
              <w:bottom w:val="nil"/>
              <w:right w:val="nil"/>
            </w:tcBorders>
          </w:tcPr>
          <w:p w14:paraId="02EEEAB6" w14:textId="77777777" w:rsidR="004E400A" w:rsidRDefault="00000000">
            <w:pPr>
              <w:jc w:val="center"/>
            </w:pPr>
            <w:r>
              <w:t>0.02</w:t>
            </w:r>
          </w:p>
        </w:tc>
        <w:tc>
          <w:tcPr>
            <w:tcW w:w="3312" w:type="dxa"/>
            <w:tcBorders>
              <w:top w:val="nil"/>
              <w:left w:val="nil"/>
              <w:bottom w:val="nil"/>
              <w:right w:val="nil"/>
            </w:tcBorders>
          </w:tcPr>
          <w:p w14:paraId="22AF0962" w14:textId="77777777" w:rsidR="004E400A" w:rsidRDefault="00000000">
            <w:pPr>
              <w:jc w:val="center"/>
            </w:pPr>
            <w:r>
              <w:t>156</w:t>
            </w:r>
          </w:p>
        </w:tc>
      </w:tr>
      <w:tr w:rsidR="004E400A" w14:paraId="1172C5C3" w14:textId="77777777">
        <w:tc>
          <w:tcPr>
            <w:tcW w:w="4320" w:type="dxa"/>
            <w:tcBorders>
              <w:top w:val="nil"/>
              <w:left w:val="nil"/>
              <w:bottom w:val="nil"/>
              <w:right w:val="nil"/>
            </w:tcBorders>
          </w:tcPr>
          <w:p w14:paraId="31FB821B" w14:textId="77777777" w:rsidR="004E400A" w:rsidRDefault="00000000">
            <w:r>
              <w:t xml:space="preserve">   No Religion/Atheist/Agnostic</w:t>
            </w:r>
          </w:p>
        </w:tc>
        <w:tc>
          <w:tcPr>
            <w:tcW w:w="3312" w:type="dxa"/>
            <w:tcBorders>
              <w:top w:val="nil"/>
              <w:left w:val="nil"/>
              <w:bottom w:val="nil"/>
              <w:right w:val="nil"/>
            </w:tcBorders>
          </w:tcPr>
          <w:p w14:paraId="18BB032D" w14:textId="77777777" w:rsidR="004E400A" w:rsidRDefault="00000000">
            <w:pPr>
              <w:jc w:val="center"/>
            </w:pPr>
            <w:r>
              <w:t>0.20</w:t>
            </w:r>
          </w:p>
        </w:tc>
        <w:tc>
          <w:tcPr>
            <w:tcW w:w="3312" w:type="dxa"/>
            <w:tcBorders>
              <w:top w:val="nil"/>
              <w:left w:val="nil"/>
              <w:bottom w:val="nil"/>
              <w:right w:val="nil"/>
            </w:tcBorders>
          </w:tcPr>
          <w:p w14:paraId="5975A61E" w14:textId="77777777" w:rsidR="004E400A" w:rsidRDefault="00000000">
            <w:pPr>
              <w:jc w:val="center"/>
            </w:pPr>
            <w:r>
              <w:t>1352</w:t>
            </w:r>
          </w:p>
        </w:tc>
      </w:tr>
      <w:tr w:rsidR="004E400A" w14:paraId="2643A4A3" w14:textId="77777777">
        <w:tc>
          <w:tcPr>
            <w:tcW w:w="4320" w:type="dxa"/>
            <w:tcBorders>
              <w:top w:val="nil"/>
              <w:left w:val="nil"/>
              <w:bottom w:val="nil"/>
              <w:right w:val="nil"/>
            </w:tcBorders>
          </w:tcPr>
          <w:p w14:paraId="7B197CCA" w14:textId="77777777" w:rsidR="004E400A" w:rsidRDefault="00000000">
            <w:r>
              <w:t xml:space="preserve">   Missing</w:t>
            </w:r>
          </w:p>
        </w:tc>
        <w:tc>
          <w:tcPr>
            <w:tcW w:w="3312" w:type="dxa"/>
            <w:tcBorders>
              <w:top w:val="nil"/>
              <w:left w:val="nil"/>
              <w:bottom w:val="nil"/>
              <w:right w:val="nil"/>
            </w:tcBorders>
          </w:tcPr>
          <w:p w14:paraId="1BD53F01" w14:textId="77777777" w:rsidR="004E400A" w:rsidRDefault="00000000">
            <w:pPr>
              <w:jc w:val="center"/>
            </w:pPr>
            <w:r>
              <w:t>0.02</w:t>
            </w:r>
          </w:p>
        </w:tc>
        <w:tc>
          <w:tcPr>
            <w:tcW w:w="3312" w:type="dxa"/>
            <w:tcBorders>
              <w:top w:val="nil"/>
              <w:left w:val="nil"/>
              <w:bottom w:val="nil"/>
              <w:right w:val="nil"/>
            </w:tcBorders>
          </w:tcPr>
          <w:p w14:paraId="5EDED94F" w14:textId="77777777" w:rsidR="004E400A" w:rsidRDefault="00000000">
            <w:pPr>
              <w:jc w:val="center"/>
            </w:pPr>
            <w:r>
              <w:t>111</w:t>
            </w:r>
          </w:p>
        </w:tc>
      </w:tr>
      <w:tr w:rsidR="004E400A" w14:paraId="2D2BFC7F" w14:textId="77777777">
        <w:tc>
          <w:tcPr>
            <w:tcW w:w="4320" w:type="dxa"/>
            <w:tcBorders>
              <w:top w:val="nil"/>
              <w:left w:val="nil"/>
              <w:bottom w:val="nil"/>
              <w:right w:val="nil"/>
            </w:tcBorders>
          </w:tcPr>
          <w:p w14:paraId="0C0FBB23" w14:textId="77777777" w:rsidR="004E400A" w:rsidRDefault="00000000">
            <w:r>
              <w:t>Race/Ethnicity</w:t>
            </w:r>
          </w:p>
        </w:tc>
        <w:tc>
          <w:tcPr>
            <w:tcW w:w="0" w:type="auto"/>
            <w:tcBorders>
              <w:top w:val="nil"/>
              <w:left w:val="nil"/>
              <w:bottom w:val="nil"/>
              <w:right w:val="nil"/>
            </w:tcBorders>
          </w:tcPr>
          <w:p w14:paraId="528AF0DA" w14:textId="77777777" w:rsidR="004E400A" w:rsidRDefault="004E400A">
            <w:pPr>
              <w:jc w:val="center"/>
            </w:pPr>
          </w:p>
        </w:tc>
        <w:tc>
          <w:tcPr>
            <w:tcW w:w="0" w:type="auto"/>
            <w:tcBorders>
              <w:top w:val="nil"/>
              <w:left w:val="nil"/>
              <w:bottom w:val="nil"/>
              <w:right w:val="nil"/>
            </w:tcBorders>
          </w:tcPr>
          <w:p w14:paraId="3746AB72" w14:textId="77777777" w:rsidR="004E400A" w:rsidRDefault="004E400A">
            <w:pPr>
              <w:jc w:val="center"/>
            </w:pPr>
          </w:p>
        </w:tc>
      </w:tr>
      <w:tr w:rsidR="004E400A" w14:paraId="18C0B651" w14:textId="77777777">
        <w:tc>
          <w:tcPr>
            <w:tcW w:w="4320" w:type="dxa"/>
            <w:tcBorders>
              <w:top w:val="nil"/>
              <w:left w:val="nil"/>
              <w:bottom w:val="nil"/>
              <w:right w:val="nil"/>
            </w:tcBorders>
          </w:tcPr>
          <w:p w14:paraId="0B8263F0" w14:textId="77777777" w:rsidR="004E400A" w:rsidRDefault="00000000">
            <w:r>
              <w:t xml:space="preserve">   Asian</w:t>
            </w:r>
          </w:p>
        </w:tc>
        <w:tc>
          <w:tcPr>
            <w:tcW w:w="3312" w:type="dxa"/>
            <w:tcBorders>
              <w:top w:val="nil"/>
              <w:left w:val="nil"/>
              <w:bottom w:val="nil"/>
              <w:right w:val="nil"/>
            </w:tcBorders>
          </w:tcPr>
          <w:p w14:paraId="2440B2D3" w14:textId="77777777" w:rsidR="004E400A" w:rsidRDefault="00000000">
            <w:pPr>
              <w:jc w:val="center"/>
            </w:pPr>
            <w:r>
              <w:t>0.01</w:t>
            </w:r>
          </w:p>
        </w:tc>
        <w:tc>
          <w:tcPr>
            <w:tcW w:w="3312" w:type="dxa"/>
            <w:tcBorders>
              <w:top w:val="nil"/>
              <w:left w:val="nil"/>
              <w:bottom w:val="nil"/>
              <w:right w:val="nil"/>
            </w:tcBorders>
          </w:tcPr>
          <w:p w14:paraId="61190AD0" w14:textId="77777777" w:rsidR="004E400A" w:rsidRDefault="00000000">
            <w:pPr>
              <w:jc w:val="center"/>
            </w:pPr>
            <w:r>
              <w:t>43</w:t>
            </w:r>
          </w:p>
        </w:tc>
      </w:tr>
      <w:tr w:rsidR="004E400A" w14:paraId="485ED538" w14:textId="77777777">
        <w:tc>
          <w:tcPr>
            <w:tcW w:w="4320" w:type="dxa"/>
            <w:tcBorders>
              <w:top w:val="nil"/>
              <w:left w:val="nil"/>
              <w:bottom w:val="nil"/>
              <w:right w:val="nil"/>
            </w:tcBorders>
          </w:tcPr>
          <w:p w14:paraId="341EF25B" w14:textId="77777777" w:rsidR="004E400A" w:rsidRDefault="00000000">
            <w:r>
              <w:t xml:space="preserve">   Black</w:t>
            </w:r>
          </w:p>
        </w:tc>
        <w:tc>
          <w:tcPr>
            <w:tcW w:w="3312" w:type="dxa"/>
            <w:tcBorders>
              <w:top w:val="nil"/>
              <w:left w:val="nil"/>
              <w:bottom w:val="nil"/>
              <w:right w:val="nil"/>
            </w:tcBorders>
          </w:tcPr>
          <w:p w14:paraId="224457FD" w14:textId="77777777" w:rsidR="004E400A" w:rsidRDefault="00000000">
            <w:pPr>
              <w:jc w:val="center"/>
            </w:pPr>
            <w:r>
              <w:t>0.01</w:t>
            </w:r>
          </w:p>
        </w:tc>
        <w:tc>
          <w:tcPr>
            <w:tcW w:w="3312" w:type="dxa"/>
            <w:tcBorders>
              <w:top w:val="nil"/>
              <w:left w:val="nil"/>
              <w:bottom w:val="nil"/>
              <w:right w:val="nil"/>
            </w:tcBorders>
          </w:tcPr>
          <w:p w14:paraId="32F050F7" w14:textId="77777777" w:rsidR="004E400A" w:rsidRDefault="00000000">
            <w:pPr>
              <w:jc w:val="center"/>
            </w:pPr>
            <w:r>
              <w:t>95</w:t>
            </w:r>
          </w:p>
        </w:tc>
      </w:tr>
      <w:tr w:rsidR="004E400A" w14:paraId="287895F9" w14:textId="77777777">
        <w:tc>
          <w:tcPr>
            <w:tcW w:w="4320" w:type="dxa"/>
            <w:tcBorders>
              <w:top w:val="nil"/>
              <w:left w:val="nil"/>
              <w:bottom w:val="nil"/>
              <w:right w:val="nil"/>
            </w:tcBorders>
          </w:tcPr>
          <w:p w14:paraId="792695BD" w14:textId="77777777" w:rsidR="004E400A" w:rsidRDefault="00000000">
            <w:r>
              <w:t xml:space="preserve">   Indigenous</w:t>
            </w:r>
          </w:p>
        </w:tc>
        <w:tc>
          <w:tcPr>
            <w:tcW w:w="3312" w:type="dxa"/>
            <w:tcBorders>
              <w:top w:val="nil"/>
              <w:left w:val="nil"/>
              <w:bottom w:val="nil"/>
              <w:right w:val="nil"/>
            </w:tcBorders>
          </w:tcPr>
          <w:p w14:paraId="584B700A" w14:textId="77777777" w:rsidR="004E400A" w:rsidRDefault="00000000">
            <w:pPr>
              <w:jc w:val="center"/>
            </w:pPr>
            <w:r>
              <w:t>0.02</w:t>
            </w:r>
          </w:p>
        </w:tc>
        <w:tc>
          <w:tcPr>
            <w:tcW w:w="3312" w:type="dxa"/>
            <w:tcBorders>
              <w:top w:val="nil"/>
              <w:left w:val="nil"/>
              <w:bottom w:val="nil"/>
              <w:right w:val="nil"/>
            </w:tcBorders>
          </w:tcPr>
          <w:p w14:paraId="61161D8D" w14:textId="77777777" w:rsidR="004E400A" w:rsidRDefault="00000000">
            <w:pPr>
              <w:jc w:val="center"/>
            </w:pPr>
            <w:r>
              <w:t>129</w:t>
            </w:r>
          </w:p>
        </w:tc>
      </w:tr>
      <w:tr w:rsidR="004E400A" w14:paraId="6203A0F3" w14:textId="77777777">
        <w:tc>
          <w:tcPr>
            <w:tcW w:w="4320" w:type="dxa"/>
            <w:tcBorders>
              <w:top w:val="nil"/>
              <w:left w:val="nil"/>
              <w:bottom w:val="nil"/>
              <w:right w:val="nil"/>
            </w:tcBorders>
          </w:tcPr>
          <w:p w14:paraId="351E2C94" w14:textId="77777777" w:rsidR="004E400A" w:rsidRDefault="00000000">
            <w:r>
              <w:t xml:space="preserve">   Mestizo(a)</w:t>
            </w:r>
          </w:p>
        </w:tc>
        <w:tc>
          <w:tcPr>
            <w:tcW w:w="3312" w:type="dxa"/>
            <w:tcBorders>
              <w:top w:val="nil"/>
              <w:left w:val="nil"/>
              <w:bottom w:val="nil"/>
              <w:right w:val="nil"/>
            </w:tcBorders>
          </w:tcPr>
          <w:p w14:paraId="61A0E94E" w14:textId="77777777" w:rsidR="004E400A" w:rsidRDefault="00000000">
            <w:pPr>
              <w:jc w:val="center"/>
            </w:pPr>
            <w:r>
              <w:t>0.27</w:t>
            </w:r>
          </w:p>
        </w:tc>
        <w:tc>
          <w:tcPr>
            <w:tcW w:w="3312" w:type="dxa"/>
            <w:tcBorders>
              <w:top w:val="nil"/>
              <w:left w:val="nil"/>
              <w:bottom w:val="nil"/>
              <w:right w:val="nil"/>
            </w:tcBorders>
          </w:tcPr>
          <w:p w14:paraId="7523305F" w14:textId="77777777" w:rsidR="004E400A" w:rsidRDefault="00000000">
            <w:pPr>
              <w:jc w:val="center"/>
            </w:pPr>
            <w:r>
              <w:t>1801</w:t>
            </w:r>
          </w:p>
        </w:tc>
      </w:tr>
      <w:tr w:rsidR="004E400A" w14:paraId="30267C93" w14:textId="77777777">
        <w:tc>
          <w:tcPr>
            <w:tcW w:w="4320" w:type="dxa"/>
            <w:tcBorders>
              <w:top w:val="nil"/>
              <w:left w:val="nil"/>
              <w:bottom w:val="nil"/>
              <w:right w:val="nil"/>
            </w:tcBorders>
          </w:tcPr>
          <w:p w14:paraId="40426E9B" w14:textId="77777777" w:rsidR="004E400A" w:rsidRDefault="00000000">
            <w:r>
              <w:t xml:space="preserve">   </w:t>
            </w:r>
            <w:proofErr w:type="spellStart"/>
            <w:r>
              <w:t>Mullato</w:t>
            </w:r>
            <w:proofErr w:type="spellEnd"/>
            <w:r>
              <w:t>(a)</w:t>
            </w:r>
          </w:p>
        </w:tc>
        <w:tc>
          <w:tcPr>
            <w:tcW w:w="3312" w:type="dxa"/>
            <w:tcBorders>
              <w:top w:val="nil"/>
              <w:left w:val="nil"/>
              <w:bottom w:val="nil"/>
              <w:right w:val="nil"/>
            </w:tcBorders>
          </w:tcPr>
          <w:p w14:paraId="4F9A1277" w14:textId="77777777" w:rsidR="004E400A" w:rsidRDefault="00000000">
            <w:pPr>
              <w:jc w:val="center"/>
            </w:pPr>
            <w:r>
              <w:t>0.01</w:t>
            </w:r>
          </w:p>
        </w:tc>
        <w:tc>
          <w:tcPr>
            <w:tcW w:w="3312" w:type="dxa"/>
            <w:tcBorders>
              <w:top w:val="nil"/>
              <w:left w:val="nil"/>
              <w:bottom w:val="nil"/>
              <w:right w:val="nil"/>
            </w:tcBorders>
          </w:tcPr>
          <w:p w14:paraId="64C3371F" w14:textId="77777777" w:rsidR="004E400A" w:rsidRDefault="00000000">
            <w:pPr>
              <w:jc w:val="center"/>
            </w:pPr>
            <w:r>
              <w:t>75</w:t>
            </w:r>
          </w:p>
        </w:tc>
      </w:tr>
      <w:tr w:rsidR="004E400A" w14:paraId="05DA371B" w14:textId="77777777">
        <w:tc>
          <w:tcPr>
            <w:tcW w:w="4320" w:type="dxa"/>
            <w:tcBorders>
              <w:top w:val="nil"/>
              <w:left w:val="nil"/>
              <w:bottom w:val="nil"/>
              <w:right w:val="nil"/>
            </w:tcBorders>
          </w:tcPr>
          <w:p w14:paraId="4F85E4D9" w14:textId="77777777" w:rsidR="004E400A" w:rsidRDefault="00000000">
            <w:r>
              <w:t xml:space="preserve">   White</w:t>
            </w:r>
          </w:p>
        </w:tc>
        <w:tc>
          <w:tcPr>
            <w:tcW w:w="3312" w:type="dxa"/>
            <w:tcBorders>
              <w:top w:val="nil"/>
              <w:left w:val="nil"/>
              <w:bottom w:val="nil"/>
              <w:right w:val="nil"/>
            </w:tcBorders>
          </w:tcPr>
          <w:p w14:paraId="5EA943AE" w14:textId="77777777" w:rsidR="004E400A" w:rsidRDefault="00000000">
            <w:pPr>
              <w:jc w:val="center"/>
            </w:pPr>
            <w:r>
              <w:t>0.51</w:t>
            </w:r>
          </w:p>
        </w:tc>
        <w:tc>
          <w:tcPr>
            <w:tcW w:w="3312" w:type="dxa"/>
            <w:tcBorders>
              <w:top w:val="nil"/>
              <w:left w:val="nil"/>
              <w:bottom w:val="nil"/>
              <w:right w:val="nil"/>
            </w:tcBorders>
          </w:tcPr>
          <w:p w14:paraId="1E9644CD" w14:textId="77777777" w:rsidR="004E400A" w:rsidRDefault="00000000">
            <w:pPr>
              <w:jc w:val="center"/>
            </w:pPr>
            <w:r>
              <w:t>3406</w:t>
            </w:r>
          </w:p>
        </w:tc>
      </w:tr>
      <w:tr w:rsidR="004E400A" w14:paraId="6A471E1A" w14:textId="77777777">
        <w:tc>
          <w:tcPr>
            <w:tcW w:w="4320" w:type="dxa"/>
            <w:tcBorders>
              <w:top w:val="nil"/>
              <w:left w:val="nil"/>
              <w:bottom w:val="nil"/>
              <w:right w:val="nil"/>
            </w:tcBorders>
          </w:tcPr>
          <w:p w14:paraId="1F80B6FD" w14:textId="77777777" w:rsidR="004E400A" w:rsidRDefault="00000000">
            <w:r>
              <w:t xml:space="preserve">   Other</w:t>
            </w:r>
          </w:p>
        </w:tc>
        <w:tc>
          <w:tcPr>
            <w:tcW w:w="3312" w:type="dxa"/>
            <w:tcBorders>
              <w:top w:val="nil"/>
              <w:left w:val="nil"/>
              <w:bottom w:val="nil"/>
              <w:right w:val="nil"/>
            </w:tcBorders>
          </w:tcPr>
          <w:p w14:paraId="27F8D9E2" w14:textId="77777777" w:rsidR="004E400A" w:rsidRDefault="00000000">
            <w:pPr>
              <w:jc w:val="center"/>
            </w:pPr>
            <w:r>
              <w:t>0.02</w:t>
            </w:r>
          </w:p>
        </w:tc>
        <w:tc>
          <w:tcPr>
            <w:tcW w:w="3312" w:type="dxa"/>
            <w:tcBorders>
              <w:top w:val="nil"/>
              <w:left w:val="nil"/>
              <w:bottom w:val="nil"/>
              <w:right w:val="nil"/>
            </w:tcBorders>
          </w:tcPr>
          <w:p w14:paraId="10CB8201" w14:textId="77777777" w:rsidR="004E400A" w:rsidRDefault="00000000">
            <w:pPr>
              <w:jc w:val="center"/>
            </w:pPr>
            <w:r>
              <w:t>104</w:t>
            </w:r>
          </w:p>
        </w:tc>
      </w:tr>
      <w:tr w:rsidR="004E400A" w14:paraId="17CA43C8" w14:textId="77777777">
        <w:tc>
          <w:tcPr>
            <w:tcW w:w="4320" w:type="dxa"/>
            <w:tcBorders>
              <w:top w:val="nil"/>
              <w:left w:val="nil"/>
              <w:bottom w:val="nil"/>
              <w:right w:val="nil"/>
            </w:tcBorders>
          </w:tcPr>
          <w:p w14:paraId="455ABF0F" w14:textId="77777777" w:rsidR="004E400A" w:rsidRDefault="00000000">
            <w:r>
              <w:t xml:space="preserve">   Missing</w:t>
            </w:r>
          </w:p>
        </w:tc>
        <w:tc>
          <w:tcPr>
            <w:tcW w:w="3312" w:type="dxa"/>
            <w:tcBorders>
              <w:top w:val="nil"/>
              <w:left w:val="nil"/>
              <w:bottom w:val="nil"/>
              <w:right w:val="nil"/>
            </w:tcBorders>
          </w:tcPr>
          <w:p w14:paraId="456086B4" w14:textId="77777777" w:rsidR="004E400A" w:rsidRDefault="00000000">
            <w:pPr>
              <w:jc w:val="center"/>
            </w:pPr>
            <w:r>
              <w:t>0.16</w:t>
            </w:r>
          </w:p>
        </w:tc>
        <w:tc>
          <w:tcPr>
            <w:tcW w:w="3312" w:type="dxa"/>
            <w:tcBorders>
              <w:top w:val="nil"/>
              <w:left w:val="nil"/>
              <w:bottom w:val="nil"/>
              <w:right w:val="nil"/>
            </w:tcBorders>
          </w:tcPr>
          <w:p w14:paraId="231C8295" w14:textId="77777777" w:rsidR="004E400A" w:rsidRDefault="00000000">
            <w:pPr>
              <w:jc w:val="center"/>
            </w:pPr>
            <w:r>
              <w:t>1070</w:t>
            </w:r>
          </w:p>
        </w:tc>
      </w:tr>
    </w:tbl>
    <w:p w14:paraId="4597053B" w14:textId="63A2C6C0" w:rsidR="00E974F3" w:rsidRDefault="00E974F3"/>
    <w:p w14:paraId="76AFAE8E" w14:textId="77777777" w:rsidR="00E974F3" w:rsidRDefault="00E974F3">
      <w:r>
        <w:br w:type="page"/>
      </w:r>
    </w:p>
    <w:p w14:paraId="6E919F8D" w14:textId="77777777" w:rsidR="004E400A" w:rsidRDefault="004E400A"/>
    <w:p w14:paraId="4DB07D67" w14:textId="77777777" w:rsidR="004E400A" w:rsidRDefault="00000000">
      <w:pPr>
        <w:jc w:val="center"/>
      </w:pPr>
      <w:r>
        <w:rPr>
          <w:b/>
        </w:rPr>
        <w:t>Table 1b: Variations Across Demographic Characteristics (Argentina)</w:t>
      </w:r>
    </w:p>
    <w:tbl>
      <w:tblPr>
        <w:tblStyle w:val="TableGrid"/>
        <w:tblW w:w="0" w:type="auto"/>
        <w:tblLook w:val="04A0" w:firstRow="1" w:lastRow="0" w:firstColumn="1" w:lastColumn="0" w:noHBand="0" w:noVBand="1"/>
      </w:tblPr>
      <w:tblGrid>
        <w:gridCol w:w="3508"/>
        <w:gridCol w:w="1788"/>
        <w:gridCol w:w="910"/>
        <w:gridCol w:w="1158"/>
        <w:gridCol w:w="1158"/>
        <w:gridCol w:w="1414"/>
      </w:tblGrid>
      <w:tr w:rsidR="004E400A" w14:paraId="7BA38F25" w14:textId="77777777">
        <w:tc>
          <w:tcPr>
            <w:tcW w:w="5760" w:type="dxa"/>
            <w:tcBorders>
              <w:top w:val="nil"/>
              <w:left w:val="nil"/>
              <w:bottom w:val="single" w:sz="0" w:space="0" w:color="000000"/>
              <w:right w:val="nil"/>
            </w:tcBorders>
          </w:tcPr>
          <w:p w14:paraId="06C7B183" w14:textId="77777777" w:rsidR="004E400A" w:rsidRDefault="00000000">
            <w:r>
              <w:t>Variable</w:t>
            </w:r>
          </w:p>
        </w:tc>
        <w:tc>
          <w:tcPr>
            <w:tcW w:w="1656" w:type="dxa"/>
            <w:tcBorders>
              <w:top w:val="nil"/>
              <w:left w:val="nil"/>
              <w:bottom w:val="single" w:sz="0" w:space="0" w:color="000000"/>
              <w:right w:val="nil"/>
            </w:tcBorders>
          </w:tcPr>
          <w:p w14:paraId="35F1A0F1" w14:textId="77777777" w:rsidR="004E400A" w:rsidRDefault="00000000">
            <w:pPr>
              <w:jc w:val="center"/>
            </w:pPr>
            <w:r>
              <w:t>Mean/Proportion</w:t>
            </w:r>
          </w:p>
        </w:tc>
        <w:tc>
          <w:tcPr>
            <w:tcW w:w="1656" w:type="dxa"/>
            <w:tcBorders>
              <w:top w:val="nil"/>
              <w:left w:val="nil"/>
              <w:bottom w:val="single" w:sz="0" w:space="0" w:color="000000"/>
              <w:right w:val="nil"/>
            </w:tcBorders>
          </w:tcPr>
          <w:p w14:paraId="11B819CA" w14:textId="77777777" w:rsidR="004E400A" w:rsidRDefault="00000000">
            <w:pPr>
              <w:jc w:val="center"/>
            </w:pPr>
            <w:r>
              <w:t>SE</w:t>
            </w:r>
          </w:p>
        </w:tc>
        <w:tc>
          <w:tcPr>
            <w:tcW w:w="1656" w:type="dxa"/>
            <w:tcBorders>
              <w:top w:val="nil"/>
              <w:left w:val="nil"/>
              <w:bottom w:val="single" w:sz="0" w:space="0" w:color="000000"/>
              <w:right w:val="nil"/>
            </w:tcBorders>
          </w:tcPr>
          <w:p w14:paraId="5EC224DC" w14:textId="77777777" w:rsidR="004E400A" w:rsidRDefault="00000000">
            <w:pPr>
              <w:jc w:val="center"/>
            </w:pPr>
            <w:r>
              <w:t>LCI</w:t>
            </w:r>
          </w:p>
        </w:tc>
        <w:tc>
          <w:tcPr>
            <w:tcW w:w="1656" w:type="dxa"/>
            <w:tcBorders>
              <w:top w:val="nil"/>
              <w:left w:val="nil"/>
              <w:bottom w:val="single" w:sz="0" w:space="0" w:color="000000"/>
              <w:right w:val="nil"/>
            </w:tcBorders>
          </w:tcPr>
          <w:p w14:paraId="590CFAE4" w14:textId="77777777" w:rsidR="004E400A" w:rsidRDefault="00000000">
            <w:pPr>
              <w:jc w:val="center"/>
            </w:pPr>
            <w:r>
              <w:t>UCI</w:t>
            </w:r>
          </w:p>
        </w:tc>
        <w:tc>
          <w:tcPr>
            <w:tcW w:w="2880" w:type="dxa"/>
            <w:tcBorders>
              <w:top w:val="nil"/>
              <w:left w:val="nil"/>
              <w:bottom w:val="single" w:sz="0" w:space="0" w:color="000000"/>
              <w:right w:val="nil"/>
            </w:tcBorders>
          </w:tcPr>
          <w:p w14:paraId="6201D70A" w14:textId="77777777" w:rsidR="004E400A" w:rsidRDefault="00000000">
            <w:pPr>
              <w:jc w:val="center"/>
            </w:pPr>
            <w:r>
              <w:t>Global p-value</w:t>
            </w:r>
          </w:p>
        </w:tc>
      </w:tr>
      <w:tr w:rsidR="004E400A" w14:paraId="7F6310D7" w14:textId="77777777">
        <w:tc>
          <w:tcPr>
            <w:tcW w:w="5760" w:type="dxa"/>
            <w:tcBorders>
              <w:top w:val="single" w:sz="0" w:space="0" w:color="000000"/>
              <w:left w:val="nil"/>
              <w:bottom w:val="nil"/>
              <w:right w:val="nil"/>
            </w:tcBorders>
          </w:tcPr>
          <w:p w14:paraId="4CB76997" w14:textId="77777777" w:rsidR="004E400A" w:rsidRDefault="00000000">
            <w:r>
              <w:t>Age</w:t>
            </w:r>
          </w:p>
        </w:tc>
        <w:tc>
          <w:tcPr>
            <w:tcW w:w="0" w:type="auto"/>
            <w:tcBorders>
              <w:top w:val="single" w:sz="0" w:space="0" w:color="000000"/>
              <w:left w:val="nil"/>
              <w:bottom w:val="nil"/>
              <w:right w:val="nil"/>
            </w:tcBorders>
          </w:tcPr>
          <w:p w14:paraId="335A961B" w14:textId="77777777" w:rsidR="004E400A" w:rsidRDefault="004E400A">
            <w:pPr>
              <w:jc w:val="center"/>
            </w:pPr>
          </w:p>
        </w:tc>
        <w:tc>
          <w:tcPr>
            <w:tcW w:w="0" w:type="auto"/>
            <w:tcBorders>
              <w:top w:val="single" w:sz="0" w:space="0" w:color="000000"/>
              <w:left w:val="nil"/>
              <w:bottom w:val="nil"/>
              <w:right w:val="nil"/>
            </w:tcBorders>
          </w:tcPr>
          <w:p w14:paraId="353D51E4" w14:textId="77777777" w:rsidR="004E400A" w:rsidRDefault="004E400A">
            <w:pPr>
              <w:jc w:val="center"/>
            </w:pPr>
          </w:p>
        </w:tc>
        <w:tc>
          <w:tcPr>
            <w:tcW w:w="0" w:type="auto"/>
            <w:tcBorders>
              <w:top w:val="single" w:sz="0" w:space="0" w:color="000000"/>
              <w:left w:val="nil"/>
              <w:bottom w:val="nil"/>
              <w:right w:val="nil"/>
            </w:tcBorders>
          </w:tcPr>
          <w:p w14:paraId="0C7B67A1" w14:textId="77777777" w:rsidR="004E400A" w:rsidRDefault="004E400A">
            <w:pPr>
              <w:jc w:val="center"/>
            </w:pPr>
          </w:p>
        </w:tc>
        <w:tc>
          <w:tcPr>
            <w:tcW w:w="0" w:type="auto"/>
            <w:tcBorders>
              <w:top w:val="single" w:sz="0" w:space="0" w:color="000000"/>
              <w:left w:val="nil"/>
              <w:bottom w:val="nil"/>
              <w:right w:val="nil"/>
            </w:tcBorders>
          </w:tcPr>
          <w:p w14:paraId="7543501F" w14:textId="77777777" w:rsidR="004E400A" w:rsidRDefault="004E400A">
            <w:pPr>
              <w:jc w:val="center"/>
            </w:pPr>
          </w:p>
        </w:tc>
        <w:tc>
          <w:tcPr>
            <w:tcW w:w="2880" w:type="dxa"/>
            <w:tcBorders>
              <w:top w:val="single" w:sz="0" w:space="0" w:color="000000"/>
              <w:left w:val="nil"/>
              <w:bottom w:val="nil"/>
              <w:right w:val="nil"/>
            </w:tcBorders>
          </w:tcPr>
          <w:p w14:paraId="32659DCA" w14:textId="77777777" w:rsidR="004E400A" w:rsidRDefault="004E400A">
            <w:pPr>
              <w:jc w:val="center"/>
            </w:pPr>
          </w:p>
        </w:tc>
      </w:tr>
      <w:tr w:rsidR="004E400A" w14:paraId="39ADD6E3" w14:textId="77777777">
        <w:tc>
          <w:tcPr>
            <w:tcW w:w="5760" w:type="dxa"/>
            <w:tcBorders>
              <w:top w:val="nil"/>
              <w:left w:val="nil"/>
              <w:bottom w:val="nil"/>
              <w:right w:val="nil"/>
            </w:tcBorders>
          </w:tcPr>
          <w:p w14:paraId="168A0CBB" w14:textId="77777777" w:rsidR="004E400A" w:rsidRDefault="00000000">
            <w:r>
              <w:t xml:space="preserve">   18-24</w:t>
            </w:r>
          </w:p>
        </w:tc>
        <w:tc>
          <w:tcPr>
            <w:tcW w:w="1656" w:type="dxa"/>
            <w:tcBorders>
              <w:top w:val="nil"/>
              <w:left w:val="nil"/>
              <w:bottom w:val="nil"/>
              <w:right w:val="nil"/>
            </w:tcBorders>
          </w:tcPr>
          <w:p w14:paraId="491728E4" w14:textId="77777777" w:rsidR="004E400A" w:rsidRDefault="00000000">
            <w:pPr>
              <w:jc w:val="center"/>
            </w:pPr>
            <w:r>
              <w:t>0.44</w:t>
            </w:r>
          </w:p>
        </w:tc>
        <w:tc>
          <w:tcPr>
            <w:tcW w:w="1656" w:type="dxa"/>
            <w:tcBorders>
              <w:top w:val="nil"/>
              <w:left w:val="nil"/>
              <w:bottom w:val="nil"/>
              <w:right w:val="nil"/>
            </w:tcBorders>
          </w:tcPr>
          <w:p w14:paraId="18888D32" w14:textId="77777777" w:rsidR="004E400A" w:rsidRDefault="00000000">
            <w:pPr>
              <w:jc w:val="center"/>
            </w:pPr>
            <w:r>
              <w:t>0.02</w:t>
            </w:r>
          </w:p>
        </w:tc>
        <w:tc>
          <w:tcPr>
            <w:tcW w:w="1656" w:type="dxa"/>
            <w:tcBorders>
              <w:top w:val="nil"/>
              <w:left w:val="nil"/>
              <w:bottom w:val="nil"/>
              <w:right w:val="nil"/>
            </w:tcBorders>
          </w:tcPr>
          <w:p w14:paraId="499D6CE3" w14:textId="77777777" w:rsidR="004E400A" w:rsidRDefault="00000000">
            <w:pPr>
              <w:jc w:val="center"/>
            </w:pPr>
            <w:r>
              <w:t>0.40</w:t>
            </w:r>
          </w:p>
        </w:tc>
        <w:tc>
          <w:tcPr>
            <w:tcW w:w="1656" w:type="dxa"/>
            <w:tcBorders>
              <w:top w:val="nil"/>
              <w:left w:val="nil"/>
              <w:bottom w:val="nil"/>
              <w:right w:val="nil"/>
            </w:tcBorders>
          </w:tcPr>
          <w:p w14:paraId="3767235F" w14:textId="77777777" w:rsidR="004E400A" w:rsidRDefault="00000000">
            <w:pPr>
              <w:jc w:val="center"/>
            </w:pPr>
            <w:r>
              <w:t>0.48</w:t>
            </w:r>
          </w:p>
        </w:tc>
        <w:tc>
          <w:tcPr>
            <w:tcW w:w="2880" w:type="dxa"/>
            <w:tcBorders>
              <w:top w:val="nil"/>
              <w:left w:val="nil"/>
              <w:bottom w:val="nil"/>
              <w:right w:val="nil"/>
            </w:tcBorders>
          </w:tcPr>
          <w:p w14:paraId="0AC4C45D" w14:textId="77777777" w:rsidR="004E400A" w:rsidRDefault="00000000">
            <w:pPr>
              <w:jc w:val="center"/>
            </w:pPr>
            <w:r>
              <w:t>0.01</w:t>
            </w:r>
          </w:p>
        </w:tc>
      </w:tr>
      <w:tr w:rsidR="004E400A" w14:paraId="1FD2224A" w14:textId="77777777">
        <w:tc>
          <w:tcPr>
            <w:tcW w:w="5760" w:type="dxa"/>
            <w:tcBorders>
              <w:top w:val="nil"/>
              <w:left w:val="nil"/>
              <w:bottom w:val="nil"/>
              <w:right w:val="nil"/>
            </w:tcBorders>
          </w:tcPr>
          <w:p w14:paraId="5D1997A8" w14:textId="77777777" w:rsidR="004E400A" w:rsidRDefault="00000000">
            <w:r>
              <w:t xml:space="preserve">   25-29</w:t>
            </w:r>
          </w:p>
        </w:tc>
        <w:tc>
          <w:tcPr>
            <w:tcW w:w="1656" w:type="dxa"/>
            <w:tcBorders>
              <w:top w:val="nil"/>
              <w:left w:val="nil"/>
              <w:bottom w:val="nil"/>
              <w:right w:val="nil"/>
            </w:tcBorders>
          </w:tcPr>
          <w:p w14:paraId="39DBF607" w14:textId="77777777" w:rsidR="004E400A" w:rsidRDefault="00000000">
            <w:pPr>
              <w:jc w:val="center"/>
            </w:pPr>
            <w:r>
              <w:t>0.45</w:t>
            </w:r>
          </w:p>
        </w:tc>
        <w:tc>
          <w:tcPr>
            <w:tcW w:w="1656" w:type="dxa"/>
            <w:tcBorders>
              <w:top w:val="nil"/>
              <w:left w:val="nil"/>
              <w:bottom w:val="nil"/>
              <w:right w:val="nil"/>
            </w:tcBorders>
          </w:tcPr>
          <w:p w14:paraId="467A36E5" w14:textId="77777777" w:rsidR="004E400A" w:rsidRDefault="00000000">
            <w:pPr>
              <w:jc w:val="center"/>
            </w:pPr>
            <w:r>
              <w:t>0.03</w:t>
            </w:r>
          </w:p>
        </w:tc>
        <w:tc>
          <w:tcPr>
            <w:tcW w:w="1656" w:type="dxa"/>
            <w:tcBorders>
              <w:top w:val="nil"/>
              <w:left w:val="nil"/>
              <w:bottom w:val="nil"/>
              <w:right w:val="nil"/>
            </w:tcBorders>
          </w:tcPr>
          <w:p w14:paraId="5998CC8D" w14:textId="77777777" w:rsidR="004E400A" w:rsidRDefault="00000000">
            <w:pPr>
              <w:jc w:val="center"/>
            </w:pPr>
            <w:r>
              <w:t>0.39</w:t>
            </w:r>
          </w:p>
        </w:tc>
        <w:tc>
          <w:tcPr>
            <w:tcW w:w="1656" w:type="dxa"/>
            <w:tcBorders>
              <w:top w:val="nil"/>
              <w:left w:val="nil"/>
              <w:bottom w:val="nil"/>
              <w:right w:val="nil"/>
            </w:tcBorders>
          </w:tcPr>
          <w:p w14:paraId="55EC2380" w14:textId="77777777" w:rsidR="004E400A" w:rsidRDefault="00000000">
            <w:pPr>
              <w:jc w:val="center"/>
            </w:pPr>
            <w:r>
              <w:t>0.50</w:t>
            </w:r>
          </w:p>
        </w:tc>
        <w:tc>
          <w:tcPr>
            <w:tcW w:w="2880" w:type="dxa"/>
            <w:tcBorders>
              <w:top w:val="nil"/>
              <w:left w:val="nil"/>
              <w:bottom w:val="nil"/>
              <w:right w:val="nil"/>
            </w:tcBorders>
          </w:tcPr>
          <w:p w14:paraId="5F1ABD04" w14:textId="77777777" w:rsidR="004E400A" w:rsidRDefault="00000000">
            <w:pPr>
              <w:jc w:val="center"/>
            </w:pPr>
            <w:r>
              <w:t>.</w:t>
            </w:r>
          </w:p>
        </w:tc>
      </w:tr>
      <w:tr w:rsidR="004E400A" w14:paraId="5896F82B" w14:textId="77777777">
        <w:tc>
          <w:tcPr>
            <w:tcW w:w="5760" w:type="dxa"/>
            <w:tcBorders>
              <w:top w:val="nil"/>
              <w:left w:val="nil"/>
              <w:bottom w:val="nil"/>
              <w:right w:val="nil"/>
            </w:tcBorders>
          </w:tcPr>
          <w:p w14:paraId="5B7A3092" w14:textId="77777777" w:rsidR="004E400A" w:rsidRDefault="00000000">
            <w:r>
              <w:t xml:space="preserve">   30-39</w:t>
            </w:r>
          </w:p>
        </w:tc>
        <w:tc>
          <w:tcPr>
            <w:tcW w:w="1656" w:type="dxa"/>
            <w:tcBorders>
              <w:top w:val="nil"/>
              <w:left w:val="nil"/>
              <w:bottom w:val="nil"/>
              <w:right w:val="nil"/>
            </w:tcBorders>
          </w:tcPr>
          <w:p w14:paraId="79A63A03" w14:textId="77777777" w:rsidR="004E400A" w:rsidRDefault="00000000">
            <w:pPr>
              <w:jc w:val="center"/>
            </w:pPr>
            <w:r>
              <w:t>0.50</w:t>
            </w:r>
          </w:p>
        </w:tc>
        <w:tc>
          <w:tcPr>
            <w:tcW w:w="1656" w:type="dxa"/>
            <w:tcBorders>
              <w:top w:val="nil"/>
              <w:left w:val="nil"/>
              <w:bottom w:val="nil"/>
              <w:right w:val="nil"/>
            </w:tcBorders>
          </w:tcPr>
          <w:p w14:paraId="790C7148" w14:textId="77777777" w:rsidR="004E400A" w:rsidRDefault="00000000">
            <w:pPr>
              <w:jc w:val="center"/>
            </w:pPr>
            <w:r>
              <w:t>0.02</w:t>
            </w:r>
          </w:p>
        </w:tc>
        <w:tc>
          <w:tcPr>
            <w:tcW w:w="1656" w:type="dxa"/>
            <w:tcBorders>
              <w:top w:val="nil"/>
              <w:left w:val="nil"/>
              <w:bottom w:val="nil"/>
              <w:right w:val="nil"/>
            </w:tcBorders>
          </w:tcPr>
          <w:p w14:paraId="6D62E272" w14:textId="77777777" w:rsidR="004E400A" w:rsidRDefault="00000000">
            <w:pPr>
              <w:jc w:val="center"/>
            </w:pPr>
            <w:r>
              <w:t>0.47</w:t>
            </w:r>
          </w:p>
        </w:tc>
        <w:tc>
          <w:tcPr>
            <w:tcW w:w="1656" w:type="dxa"/>
            <w:tcBorders>
              <w:top w:val="nil"/>
              <w:left w:val="nil"/>
              <w:bottom w:val="nil"/>
              <w:right w:val="nil"/>
            </w:tcBorders>
          </w:tcPr>
          <w:p w14:paraId="05962308" w14:textId="77777777" w:rsidR="004E400A" w:rsidRDefault="00000000">
            <w:pPr>
              <w:jc w:val="center"/>
            </w:pPr>
            <w:r>
              <w:t>0.54</w:t>
            </w:r>
          </w:p>
        </w:tc>
        <w:tc>
          <w:tcPr>
            <w:tcW w:w="2880" w:type="dxa"/>
            <w:tcBorders>
              <w:top w:val="nil"/>
              <w:left w:val="nil"/>
              <w:bottom w:val="nil"/>
              <w:right w:val="nil"/>
            </w:tcBorders>
          </w:tcPr>
          <w:p w14:paraId="6BCAA7DF" w14:textId="77777777" w:rsidR="004E400A" w:rsidRDefault="00000000">
            <w:pPr>
              <w:jc w:val="center"/>
            </w:pPr>
            <w:r>
              <w:t>.</w:t>
            </w:r>
          </w:p>
        </w:tc>
      </w:tr>
      <w:tr w:rsidR="004E400A" w14:paraId="0B4E7AF0" w14:textId="77777777">
        <w:tc>
          <w:tcPr>
            <w:tcW w:w="5760" w:type="dxa"/>
            <w:tcBorders>
              <w:top w:val="nil"/>
              <w:left w:val="nil"/>
              <w:bottom w:val="nil"/>
              <w:right w:val="nil"/>
            </w:tcBorders>
          </w:tcPr>
          <w:p w14:paraId="32BB61AA" w14:textId="77777777" w:rsidR="004E400A" w:rsidRDefault="00000000">
            <w:r>
              <w:t xml:space="preserve">   40-49</w:t>
            </w:r>
          </w:p>
        </w:tc>
        <w:tc>
          <w:tcPr>
            <w:tcW w:w="1656" w:type="dxa"/>
            <w:tcBorders>
              <w:top w:val="nil"/>
              <w:left w:val="nil"/>
              <w:bottom w:val="nil"/>
              <w:right w:val="nil"/>
            </w:tcBorders>
          </w:tcPr>
          <w:p w14:paraId="599E7AA4" w14:textId="77777777" w:rsidR="004E400A" w:rsidRDefault="00000000">
            <w:pPr>
              <w:jc w:val="center"/>
            </w:pPr>
            <w:r>
              <w:t>0.49</w:t>
            </w:r>
          </w:p>
        </w:tc>
        <w:tc>
          <w:tcPr>
            <w:tcW w:w="1656" w:type="dxa"/>
            <w:tcBorders>
              <w:top w:val="nil"/>
              <w:left w:val="nil"/>
              <w:bottom w:val="nil"/>
              <w:right w:val="nil"/>
            </w:tcBorders>
          </w:tcPr>
          <w:p w14:paraId="2FD3D526" w14:textId="77777777" w:rsidR="004E400A" w:rsidRDefault="00000000">
            <w:pPr>
              <w:jc w:val="center"/>
            </w:pPr>
            <w:r>
              <w:t>0.02</w:t>
            </w:r>
          </w:p>
        </w:tc>
        <w:tc>
          <w:tcPr>
            <w:tcW w:w="1656" w:type="dxa"/>
            <w:tcBorders>
              <w:top w:val="nil"/>
              <w:left w:val="nil"/>
              <w:bottom w:val="nil"/>
              <w:right w:val="nil"/>
            </w:tcBorders>
          </w:tcPr>
          <w:p w14:paraId="6CA4D809" w14:textId="77777777" w:rsidR="004E400A" w:rsidRDefault="00000000">
            <w:pPr>
              <w:jc w:val="center"/>
            </w:pPr>
            <w:r>
              <w:t>0.46</w:t>
            </w:r>
          </w:p>
        </w:tc>
        <w:tc>
          <w:tcPr>
            <w:tcW w:w="1656" w:type="dxa"/>
            <w:tcBorders>
              <w:top w:val="nil"/>
              <w:left w:val="nil"/>
              <w:bottom w:val="nil"/>
              <w:right w:val="nil"/>
            </w:tcBorders>
          </w:tcPr>
          <w:p w14:paraId="0B00CB2E" w14:textId="77777777" w:rsidR="004E400A" w:rsidRDefault="00000000">
            <w:pPr>
              <w:jc w:val="center"/>
            </w:pPr>
            <w:r>
              <w:t>0.53</w:t>
            </w:r>
          </w:p>
        </w:tc>
        <w:tc>
          <w:tcPr>
            <w:tcW w:w="2880" w:type="dxa"/>
            <w:tcBorders>
              <w:top w:val="nil"/>
              <w:left w:val="nil"/>
              <w:bottom w:val="nil"/>
              <w:right w:val="nil"/>
            </w:tcBorders>
          </w:tcPr>
          <w:p w14:paraId="387F6B91" w14:textId="77777777" w:rsidR="004E400A" w:rsidRDefault="00000000">
            <w:pPr>
              <w:jc w:val="center"/>
            </w:pPr>
            <w:r>
              <w:t>.</w:t>
            </w:r>
          </w:p>
        </w:tc>
      </w:tr>
      <w:tr w:rsidR="004E400A" w14:paraId="6A15429E" w14:textId="77777777">
        <w:tc>
          <w:tcPr>
            <w:tcW w:w="5760" w:type="dxa"/>
            <w:tcBorders>
              <w:top w:val="nil"/>
              <w:left w:val="nil"/>
              <w:bottom w:val="nil"/>
              <w:right w:val="nil"/>
            </w:tcBorders>
          </w:tcPr>
          <w:p w14:paraId="5CCEF3D2" w14:textId="77777777" w:rsidR="004E400A" w:rsidRDefault="00000000">
            <w:r>
              <w:t xml:space="preserve">   50-59</w:t>
            </w:r>
          </w:p>
        </w:tc>
        <w:tc>
          <w:tcPr>
            <w:tcW w:w="1656" w:type="dxa"/>
            <w:tcBorders>
              <w:top w:val="nil"/>
              <w:left w:val="nil"/>
              <w:bottom w:val="nil"/>
              <w:right w:val="nil"/>
            </w:tcBorders>
          </w:tcPr>
          <w:p w14:paraId="0A6CA6B2" w14:textId="77777777" w:rsidR="004E400A" w:rsidRDefault="00000000">
            <w:pPr>
              <w:jc w:val="center"/>
            </w:pPr>
            <w:r>
              <w:t>0.53</w:t>
            </w:r>
          </w:p>
        </w:tc>
        <w:tc>
          <w:tcPr>
            <w:tcW w:w="1656" w:type="dxa"/>
            <w:tcBorders>
              <w:top w:val="nil"/>
              <w:left w:val="nil"/>
              <w:bottom w:val="nil"/>
              <w:right w:val="nil"/>
            </w:tcBorders>
          </w:tcPr>
          <w:p w14:paraId="0543A142" w14:textId="77777777" w:rsidR="004E400A" w:rsidRDefault="00000000">
            <w:pPr>
              <w:jc w:val="center"/>
            </w:pPr>
            <w:r>
              <w:t>0.02</w:t>
            </w:r>
          </w:p>
        </w:tc>
        <w:tc>
          <w:tcPr>
            <w:tcW w:w="1656" w:type="dxa"/>
            <w:tcBorders>
              <w:top w:val="nil"/>
              <w:left w:val="nil"/>
              <w:bottom w:val="nil"/>
              <w:right w:val="nil"/>
            </w:tcBorders>
          </w:tcPr>
          <w:p w14:paraId="0E8E02FF" w14:textId="77777777" w:rsidR="004E400A" w:rsidRDefault="00000000">
            <w:pPr>
              <w:jc w:val="center"/>
            </w:pPr>
            <w:r>
              <w:t>0.49</w:t>
            </w:r>
          </w:p>
        </w:tc>
        <w:tc>
          <w:tcPr>
            <w:tcW w:w="1656" w:type="dxa"/>
            <w:tcBorders>
              <w:top w:val="nil"/>
              <w:left w:val="nil"/>
              <w:bottom w:val="nil"/>
              <w:right w:val="nil"/>
            </w:tcBorders>
          </w:tcPr>
          <w:p w14:paraId="7915B5F1" w14:textId="77777777" w:rsidR="004E400A" w:rsidRDefault="00000000">
            <w:pPr>
              <w:jc w:val="center"/>
            </w:pPr>
            <w:r>
              <w:t>0.57</w:t>
            </w:r>
          </w:p>
        </w:tc>
        <w:tc>
          <w:tcPr>
            <w:tcW w:w="2880" w:type="dxa"/>
            <w:tcBorders>
              <w:top w:val="nil"/>
              <w:left w:val="nil"/>
              <w:bottom w:val="nil"/>
              <w:right w:val="nil"/>
            </w:tcBorders>
          </w:tcPr>
          <w:p w14:paraId="50F1DF6D" w14:textId="77777777" w:rsidR="004E400A" w:rsidRDefault="00000000">
            <w:pPr>
              <w:jc w:val="center"/>
            </w:pPr>
            <w:r>
              <w:t>.</w:t>
            </w:r>
          </w:p>
        </w:tc>
      </w:tr>
      <w:tr w:rsidR="004E400A" w14:paraId="1577C810" w14:textId="77777777">
        <w:tc>
          <w:tcPr>
            <w:tcW w:w="5760" w:type="dxa"/>
            <w:tcBorders>
              <w:top w:val="nil"/>
              <w:left w:val="nil"/>
              <w:bottom w:val="nil"/>
              <w:right w:val="nil"/>
            </w:tcBorders>
          </w:tcPr>
          <w:p w14:paraId="4CA9A86D" w14:textId="77777777" w:rsidR="004E400A" w:rsidRDefault="00000000">
            <w:r>
              <w:t xml:space="preserve">   60-69</w:t>
            </w:r>
          </w:p>
        </w:tc>
        <w:tc>
          <w:tcPr>
            <w:tcW w:w="1656" w:type="dxa"/>
            <w:tcBorders>
              <w:top w:val="nil"/>
              <w:left w:val="nil"/>
              <w:bottom w:val="nil"/>
              <w:right w:val="nil"/>
            </w:tcBorders>
          </w:tcPr>
          <w:p w14:paraId="23AF2F32" w14:textId="77777777" w:rsidR="004E400A" w:rsidRDefault="00000000">
            <w:pPr>
              <w:jc w:val="center"/>
            </w:pPr>
            <w:r>
              <w:t>0.53</w:t>
            </w:r>
          </w:p>
        </w:tc>
        <w:tc>
          <w:tcPr>
            <w:tcW w:w="1656" w:type="dxa"/>
            <w:tcBorders>
              <w:top w:val="nil"/>
              <w:left w:val="nil"/>
              <w:bottom w:val="nil"/>
              <w:right w:val="nil"/>
            </w:tcBorders>
          </w:tcPr>
          <w:p w14:paraId="12B26397" w14:textId="77777777" w:rsidR="004E400A" w:rsidRDefault="00000000">
            <w:pPr>
              <w:jc w:val="center"/>
            </w:pPr>
            <w:r>
              <w:t>0.03</w:t>
            </w:r>
          </w:p>
        </w:tc>
        <w:tc>
          <w:tcPr>
            <w:tcW w:w="1656" w:type="dxa"/>
            <w:tcBorders>
              <w:top w:val="nil"/>
              <w:left w:val="nil"/>
              <w:bottom w:val="nil"/>
              <w:right w:val="nil"/>
            </w:tcBorders>
          </w:tcPr>
          <w:p w14:paraId="60A343D6" w14:textId="77777777" w:rsidR="004E400A" w:rsidRDefault="00000000">
            <w:pPr>
              <w:jc w:val="center"/>
            </w:pPr>
            <w:r>
              <w:t>0.48</w:t>
            </w:r>
          </w:p>
        </w:tc>
        <w:tc>
          <w:tcPr>
            <w:tcW w:w="1656" w:type="dxa"/>
            <w:tcBorders>
              <w:top w:val="nil"/>
              <w:left w:val="nil"/>
              <w:bottom w:val="nil"/>
              <w:right w:val="nil"/>
            </w:tcBorders>
          </w:tcPr>
          <w:p w14:paraId="726E5A7B" w14:textId="77777777" w:rsidR="004E400A" w:rsidRDefault="00000000">
            <w:pPr>
              <w:jc w:val="center"/>
            </w:pPr>
            <w:r>
              <w:t>0.59</w:t>
            </w:r>
          </w:p>
        </w:tc>
        <w:tc>
          <w:tcPr>
            <w:tcW w:w="2880" w:type="dxa"/>
            <w:tcBorders>
              <w:top w:val="nil"/>
              <w:left w:val="nil"/>
              <w:bottom w:val="nil"/>
              <w:right w:val="nil"/>
            </w:tcBorders>
          </w:tcPr>
          <w:p w14:paraId="0E92168D" w14:textId="77777777" w:rsidR="004E400A" w:rsidRDefault="00000000">
            <w:pPr>
              <w:jc w:val="center"/>
            </w:pPr>
            <w:r>
              <w:t>.</w:t>
            </w:r>
          </w:p>
        </w:tc>
      </w:tr>
      <w:tr w:rsidR="004E400A" w14:paraId="7897C801" w14:textId="77777777">
        <w:tc>
          <w:tcPr>
            <w:tcW w:w="5760" w:type="dxa"/>
            <w:tcBorders>
              <w:top w:val="nil"/>
              <w:left w:val="nil"/>
              <w:bottom w:val="nil"/>
              <w:right w:val="nil"/>
            </w:tcBorders>
          </w:tcPr>
          <w:p w14:paraId="2F42C111" w14:textId="77777777" w:rsidR="004E400A" w:rsidRDefault="00000000">
            <w:r>
              <w:t xml:space="preserve">   70-79</w:t>
            </w:r>
          </w:p>
        </w:tc>
        <w:tc>
          <w:tcPr>
            <w:tcW w:w="1656" w:type="dxa"/>
            <w:tcBorders>
              <w:top w:val="nil"/>
              <w:left w:val="nil"/>
              <w:bottom w:val="nil"/>
              <w:right w:val="nil"/>
            </w:tcBorders>
          </w:tcPr>
          <w:p w14:paraId="2EF565F2" w14:textId="77777777" w:rsidR="004E400A" w:rsidRDefault="00000000">
            <w:pPr>
              <w:jc w:val="center"/>
            </w:pPr>
            <w:r>
              <w:t>0.56</w:t>
            </w:r>
          </w:p>
        </w:tc>
        <w:tc>
          <w:tcPr>
            <w:tcW w:w="1656" w:type="dxa"/>
            <w:tcBorders>
              <w:top w:val="nil"/>
              <w:left w:val="nil"/>
              <w:bottom w:val="nil"/>
              <w:right w:val="nil"/>
            </w:tcBorders>
          </w:tcPr>
          <w:p w14:paraId="1754B44E" w14:textId="77777777" w:rsidR="004E400A" w:rsidRDefault="00000000">
            <w:pPr>
              <w:jc w:val="center"/>
            </w:pPr>
            <w:r>
              <w:t>0.04</w:t>
            </w:r>
          </w:p>
        </w:tc>
        <w:tc>
          <w:tcPr>
            <w:tcW w:w="1656" w:type="dxa"/>
            <w:tcBorders>
              <w:top w:val="nil"/>
              <w:left w:val="nil"/>
              <w:bottom w:val="nil"/>
              <w:right w:val="nil"/>
            </w:tcBorders>
          </w:tcPr>
          <w:p w14:paraId="2795E170" w14:textId="77777777" w:rsidR="004E400A" w:rsidRDefault="00000000">
            <w:pPr>
              <w:jc w:val="center"/>
            </w:pPr>
            <w:r>
              <w:t>0.48</w:t>
            </w:r>
          </w:p>
        </w:tc>
        <w:tc>
          <w:tcPr>
            <w:tcW w:w="1656" w:type="dxa"/>
            <w:tcBorders>
              <w:top w:val="nil"/>
              <w:left w:val="nil"/>
              <w:bottom w:val="nil"/>
              <w:right w:val="nil"/>
            </w:tcBorders>
          </w:tcPr>
          <w:p w14:paraId="3BF65C01" w14:textId="77777777" w:rsidR="004E400A" w:rsidRDefault="00000000">
            <w:pPr>
              <w:jc w:val="center"/>
            </w:pPr>
            <w:r>
              <w:t>0.64</w:t>
            </w:r>
          </w:p>
        </w:tc>
        <w:tc>
          <w:tcPr>
            <w:tcW w:w="2880" w:type="dxa"/>
            <w:tcBorders>
              <w:top w:val="nil"/>
              <w:left w:val="nil"/>
              <w:bottom w:val="nil"/>
              <w:right w:val="nil"/>
            </w:tcBorders>
          </w:tcPr>
          <w:p w14:paraId="753475CA" w14:textId="77777777" w:rsidR="004E400A" w:rsidRDefault="00000000">
            <w:pPr>
              <w:jc w:val="center"/>
            </w:pPr>
            <w:r>
              <w:t>.</w:t>
            </w:r>
          </w:p>
        </w:tc>
      </w:tr>
      <w:tr w:rsidR="004E400A" w14:paraId="3D0631D6" w14:textId="77777777">
        <w:tc>
          <w:tcPr>
            <w:tcW w:w="5760" w:type="dxa"/>
            <w:tcBorders>
              <w:top w:val="nil"/>
              <w:left w:val="nil"/>
              <w:bottom w:val="nil"/>
              <w:right w:val="nil"/>
            </w:tcBorders>
          </w:tcPr>
          <w:p w14:paraId="71E0D7DB" w14:textId="77777777" w:rsidR="004E400A" w:rsidRDefault="00000000">
            <w:r>
              <w:t xml:space="preserve">   80 or Older</w:t>
            </w:r>
          </w:p>
        </w:tc>
        <w:tc>
          <w:tcPr>
            <w:tcW w:w="1656" w:type="dxa"/>
            <w:tcBorders>
              <w:top w:val="nil"/>
              <w:left w:val="nil"/>
              <w:bottom w:val="nil"/>
              <w:right w:val="nil"/>
            </w:tcBorders>
          </w:tcPr>
          <w:p w14:paraId="59C5D263" w14:textId="77777777" w:rsidR="004E400A" w:rsidRDefault="00000000">
            <w:pPr>
              <w:jc w:val="center"/>
            </w:pPr>
            <w:r>
              <w:t>0.63</w:t>
            </w:r>
          </w:p>
        </w:tc>
        <w:tc>
          <w:tcPr>
            <w:tcW w:w="1656" w:type="dxa"/>
            <w:tcBorders>
              <w:top w:val="nil"/>
              <w:left w:val="nil"/>
              <w:bottom w:val="nil"/>
              <w:right w:val="nil"/>
            </w:tcBorders>
          </w:tcPr>
          <w:p w14:paraId="1524F41D" w14:textId="77777777" w:rsidR="004E400A" w:rsidRDefault="00000000">
            <w:pPr>
              <w:jc w:val="center"/>
            </w:pPr>
            <w:r>
              <w:t>0.07</w:t>
            </w:r>
          </w:p>
        </w:tc>
        <w:tc>
          <w:tcPr>
            <w:tcW w:w="1656" w:type="dxa"/>
            <w:tcBorders>
              <w:top w:val="nil"/>
              <w:left w:val="nil"/>
              <w:bottom w:val="nil"/>
              <w:right w:val="nil"/>
            </w:tcBorders>
          </w:tcPr>
          <w:p w14:paraId="45B5AF56" w14:textId="77777777" w:rsidR="004E400A" w:rsidRDefault="00000000">
            <w:pPr>
              <w:jc w:val="center"/>
            </w:pPr>
            <w:r>
              <w:t>0.49</w:t>
            </w:r>
          </w:p>
        </w:tc>
        <w:tc>
          <w:tcPr>
            <w:tcW w:w="1656" w:type="dxa"/>
            <w:tcBorders>
              <w:top w:val="nil"/>
              <w:left w:val="nil"/>
              <w:bottom w:val="nil"/>
              <w:right w:val="nil"/>
            </w:tcBorders>
          </w:tcPr>
          <w:p w14:paraId="661455EC" w14:textId="77777777" w:rsidR="004E400A" w:rsidRDefault="00000000">
            <w:pPr>
              <w:jc w:val="center"/>
            </w:pPr>
            <w:r>
              <w:t>0.76</w:t>
            </w:r>
          </w:p>
        </w:tc>
        <w:tc>
          <w:tcPr>
            <w:tcW w:w="2880" w:type="dxa"/>
            <w:tcBorders>
              <w:top w:val="nil"/>
              <w:left w:val="nil"/>
              <w:bottom w:val="nil"/>
              <w:right w:val="nil"/>
            </w:tcBorders>
          </w:tcPr>
          <w:p w14:paraId="35313D37" w14:textId="77777777" w:rsidR="004E400A" w:rsidRDefault="00000000">
            <w:pPr>
              <w:jc w:val="center"/>
            </w:pPr>
            <w:r>
              <w:t>.</w:t>
            </w:r>
          </w:p>
        </w:tc>
      </w:tr>
      <w:tr w:rsidR="004E400A" w14:paraId="303AF3C1" w14:textId="77777777">
        <w:tc>
          <w:tcPr>
            <w:tcW w:w="5760" w:type="dxa"/>
            <w:tcBorders>
              <w:top w:val="nil"/>
              <w:left w:val="nil"/>
              <w:bottom w:val="nil"/>
              <w:right w:val="nil"/>
            </w:tcBorders>
          </w:tcPr>
          <w:p w14:paraId="31B2A3D4" w14:textId="77777777" w:rsidR="004E400A" w:rsidRDefault="00000000">
            <w:r>
              <w:t>Gender</w:t>
            </w:r>
          </w:p>
        </w:tc>
        <w:tc>
          <w:tcPr>
            <w:tcW w:w="0" w:type="auto"/>
            <w:tcBorders>
              <w:top w:val="nil"/>
              <w:left w:val="nil"/>
              <w:bottom w:val="nil"/>
              <w:right w:val="nil"/>
            </w:tcBorders>
          </w:tcPr>
          <w:p w14:paraId="2D43C1A0" w14:textId="77777777" w:rsidR="004E400A" w:rsidRDefault="004E400A">
            <w:pPr>
              <w:jc w:val="center"/>
            </w:pPr>
          </w:p>
        </w:tc>
        <w:tc>
          <w:tcPr>
            <w:tcW w:w="0" w:type="auto"/>
            <w:tcBorders>
              <w:top w:val="nil"/>
              <w:left w:val="nil"/>
              <w:bottom w:val="nil"/>
              <w:right w:val="nil"/>
            </w:tcBorders>
          </w:tcPr>
          <w:p w14:paraId="1B67E727" w14:textId="77777777" w:rsidR="004E400A" w:rsidRDefault="004E400A">
            <w:pPr>
              <w:jc w:val="center"/>
            </w:pPr>
          </w:p>
        </w:tc>
        <w:tc>
          <w:tcPr>
            <w:tcW w:w="0" w:type="auto"/>
            <w:tcBorders>
              <w:top w:val="nil"/>
              <w:left w:val="nil"/>
              <w:bottom w:val="nil"/>
              <w:right w:val="nil"/>
            </w:tcBorders>
          </w:tcPr>
          <w:p w14:paraId="7C1B7657" w14:textId="77777777" w:rsidR="004E400A" w:rsidRDefault="004E400A">
            <w:pPr>
              <w:jc w:val="center"/>
            </w:pPr>
          </w:p>
        </w:tc>
        <w:tc>
          <w:tcPr>
            <w:tcW w:w="0" w:type="auto"/>
            <w:tcBorders>
              <w:top w:val="nil"/>
              <w:left w:val="nil"/>
              <w:bottom w:val="nil"/>
              <w:right w:val="nil"/>
            </w:tcBorders>
          </w:tcPr>
          <w:p w14:paraId="4497EA21" w14:textId="77777777" w:rsidR="004E400A" w:rsidRDefault="004E400A">
            <w:pPr>
              <w:jc w:val="center"/>
            </w:pPr>
          </w:p>
        </w:tc>
        <w:tc>
          <w:tcPr>
            <w:tcW w:w="2880" w:type="dxa"/>
            <w:tcBorders>
              <w:top w:val="nil"/>
              <w:left w:val="nil"/>
              <w:bottom w:val="nil"/>
              <w:right w:val="nil"/>
            </w:tcBorders>
          </w:tcPr>
          <w:p w14:paraId="12FDDE04" w14:textId="77777777" w:rsidR="004E400A" w:rsidRDefault="004E400A">
            <w:pPr>
              <w:jc w:val="center"/>
            </w:pPr>
          </w:p>
        </w:tc>
      </w:tr>
      <w:tr w:rsidR="004E400A" w14:paraId="4E69FB15" w14:textId="77777777">
        <w:tc>
          <w:tcPr>
            <w:tcW w:w="5760" w:type="dxa"/>
            <w:tcBorders>
              <w:top w:val="nil"/>
              <w:left w:val="nil"/>
              <w:bottom w:val="nil"/>
              <w:right w:val="nil"/>
            </w:tcBorders>
          </w:tcPr>
          <w:p w14:paraId="60A604B5" w14:textId="77777777" w:rsidR="004E400A" w:rsidRDefault="00000000">
            <w:r>
              <w:t xml:space="preserve">   Male</w:t>
            </w:r>
          </w:p>
        </w:tc>
        <w:tc>
          <w:tcPr>
            <w:tcW w:w="1656" w:type="dxa"/>
            <w:tcBorders>
              <w:top w:val="nil"/>
              <w:left w:val="nil"/>
              <w:bottom w:val="nil"/>
              <w:right w:val="nil"/>
            </w:tcBorders>
          </w:tcPr>
          <w:p w14:paraId="5C0F8C89" w14:textId="77777777" w:rsidR="004E400A" w:rsidRDefault="00000000">
            <w:pPr>
              <w:jc w:val="center"/>
            </w:pPr>
            <w:r>
              <w:t>0.47</w:t>
            </w:r>
          </w:p>
        </w:tc>
        <w:tc>
          <w:tcPr>
            <w:tcW w:w="1656" w:type="dxa"/>
            <w:tcBorders>
              <w:top w:val="nil"/>
              <w:left w:val="nil"/>
              <w:bottom w:val="nil"/>
              <w:right w:val="nil"/>
            </w:tcBorders>
          </w:tcPr>
          <w:p w14:paraId="5B8F5C7A" w14:textId="77777777" w:rsidR="004E400A" w:rsidRDefault="00000000">
            <w:pPr>
              <w:jc w:val="center"/>
            </w:pPr>
            <w:r>
              <w:t>0.01</w:t>
            </w:r>
          </w:p>
        </w:tc>
        <w:tc>
          <w:tcPr>
            <w:tcW w:w="1656" w:type="dxa"/>
            <w:tcBorders>
              <w:top w:val="nil"/>
              <w:left w:val="nil"/>
              <w:bottom w:val="nil"/>
              <w:right w:val="nil"/>
            </w:tcBorders>
          </w:tcPr>
          <w:p w14:paraId="25DBA610" w14:textId="77777777" w:rsidR="004E400A" w:rsidRDefault="00000000">
            <w:pPr>
              <w:jc w:val="center"/>
            </w:pPr>
            <w:r>
              <w:t>0.45</w:t>
            </w:r>
          </w:p>
        </w:tc>
        <w:tc>
          <w:tcPr>
            <w:tcW w:w="1656" w:type="dxa"/>
            <w:tcBorders>
              <w:top w:val="nil"/>
              <w:left w:val="nil"/>
              <w:bottom w:val="nil"/>
              <w:right w:val="nil"/>
            </w:tcBorders>
          </w:tcPr>
          <w:p w14:paraId="767E834F" w14:textId="77777777" w:rsidR="004E400A" w:rsidRDefault="00000000">
            <w:pPr>
              <w:jc w:val="center"/>
            </w:pPr>
            <w:r>
              <w:t>0.50</w:t>
            </w:r>
          </w:p>
        </w:tc>
        <w:tc>
          <w:tcPr>
            <w:tcW w:w="2880" w:type="dxa"/>
            <w:tcBorders>
              <w:top w:val="nil"/>
              <w:left w:val="nil"/>
              <w:bottom w:val="nil"/>
              <w:right w:val="nil"/>
            </w:tcBorders>
          </w:tcPr>
          <w:p w14:paraId="6E80632F" w14:textId="77777777" w:rsidR="004E400A" w:rsidRDefault="00000000">
            <w:pPr>
              <w:jc w:val="center"/>
            </w:pPr>
            <w:r>
              <w:t>0.02</w:t>
            </w:r>
          </w:p>
        </w:tc>
      </w:tr>
      <w:tr w:rsidR="004E400A" w14:paraId="570A2DC4" w14:textId="77777777">
        <w:tc>
          <w:tcPr>
            <w:tcW w:w="5760" w:type="dxa"/>
            <w:tcBorders>
              <w:top w:val="nil"/>
              <w:left w:val="nil"/>
              <w:bottom w:val="nil"/>
              <w:right w:val="nil"/>
            </w:tcBorders>
          </w:tcPr>
          <w:p w14:paraId="52D23BF4" w14:textId="77777777" w:rsidR="004E400A" w:rsidRDefault="00000000">
            <w:r>
              <w:t xml:space="preserve">   Female</w:t>
            </w:r>
          </w:p>
        </w:tc>
        <w:tc>
          <w:tcPr>
            <w:tcW w:w="1656" w:type="dxa"/>
            <w:tcBorders>
              <w:top w:val="nil"/>
              <w:left w:val="nil"/>
              <w:bottom w:val="nil"/>
              <w:right w:val="nil"/>
            </w:tcBorders>
          </w:tcPr>
          <w:p w14:paraId="6652EBFC" w14:textId="77777777" w:rsidR="004E400A" w:rsidRDefault="00000000">
            <w:pPr>
              <w:jc w:val="center"/>
            </w:pPr>
            <w:r>
              <w:t>0.52</w:t>
            </w:r>
          </w:p>
        </w:tc>
        <w:tc>
          <w:tcPr>
            <w:tcW w:w="1656" w:type="dxa"/>
            <w:tcBorders>
              <w:top w:val="nil"/>
              <w:left w:val="nil"/>
              <w:bottom w:val="nil"/>
              <w:right w:val="nil"/>
            </w:tcBorders>
          </w:tcPr>
          <w:p w14:paraId="1634156A" w14:textId="77777777" w:rsidR="004E400A" w:rsidRDefault="00000000">
            <w:pPr>
              <w:jc w:val="center"/>
            </w:pPr>
            <w:r>
              <w:t>0.01</w:t>
            </w:r>
          </w:p>
        </w:tc>
        <w:tc>
          <w:tcPr>
            <w:tcW w:w="1656" w:type="dxa"/>
            <w:tcBorders>
              <w:top w:val="nil"/>
              <w:left w:val="nil"/>
              <w:bottom w:val="nil"/>
              <w:right w:val="nil"/>
            </w:tcBorders>
          </w:tcPr>
          <w:p w14:paraId="67264871" w14:textId="77777777" w:rsidR="004E400A" w:rsidRDefault="00000000">
            <w:pPr>
              <w:jc w:val="center"/>
            </w:pPr>
            <w:r>
              <w:t>0.50</w:t>
            </w:r>
          </w:p>
        </w:tc>
        <w:tc>
          <w:tcPr>
            <w:tcW w:w="1656" w:type="dxa"/>
            <w:tcBorders>
              <w:top w:val="nil"/>
              <w:left w:val="nil"/>
              <w:bottom w:val="nil"/>
              <w:right w:val="nil"/>
            </w:tcBorders>
          </w:tcPr>
          <w:p w14:paraId="42B5F516" w14:textId="77777777" w:rsidR="004E400A" w:rsidRDefault="00000000">
            <w:pPr>
              <w:jc w:val="center"/>
            </w:pPr>
            <w:r>
              <w:t>0.54</w:t>
            </w:r>
          </w:p>
        </w:tc>
        <w:tc>
          <w:tcPr>
            <w:tcW w:w="2880" w:type="dxa"/>
            <w:tcBorders>
              <w:top w:val="nil"/>
              <w:left w:val="nil"/>
              <w:bottom w:val="nil"/>
              <w:right w:val="nil"/>
            </w:tcBorders>
          </w:tcPr>
          <w:p w14:paraId="59882542" w14:textId="77777777" w:rsidR="004E400A" w:rsidRDefault="00000000">
            <w:pPr>
              <w:jc w:val="center"/>
            </w:pPr>
            <w:r>
              <w:t>.</w:t>
            </w:r>
          </w:p>
        </w:tc>
      </w:tr>
      <w:tr w:rsidR="004E400A" w14:paraId="68DD0EA0" w14:textId="77777777">
        <w:tc>
          <w:tcPr>
            <w:tcW w:w="5760" w:type="dxa"/>
            <w:tcBorders>
              <w:top w:val="nil"/>
              <w:left w:val="nil"/>
              <w:bottom w:val="nil"/>
              <w:right w:val="nil"/>
            </w:tcBorders>
          </w:tcPr>
          <w:p w14:paraId="3C8A9B69" w14:textId="77777777" w:rsidR="004E400A" w:rsidRDefault="00000000">
            <w:r>
              <w:t xml:space="preserve">   Other</w:t>
            </w:r>
          </w:p>
        </w:tc>
        <w:tc>
          <w:tcPr>
            <w:tcW w:w="1656" w:type="dxa"/>
            <w:tcBorders>
              <w:top w:val="nil"/>
              <w:left w:val="nil"/>
              <w:bottom w:val="nil"/>
              <w:right w:val="nil"/>
            </w:tcBorders>
          </w:tcPr>
          <w:p w14:paraId="2C78D181" w14:textId="77777777" w:rsidR="004E400A" w:rsidRDefault="00000000">
            <w:pPr>
              <w:jc w:val="center"/>
            </w:pPr>
            <w:r>
              <w:t>0.40</w:t>
            </w:r>
          </w:p>
        </w:tc>
        <w:tc>
          <w:tcPr>
            <w:tcW w:w="1656" w:type="dxa"/>
            <w:tcBorders>
              <w:top w:val="nil"/>
              <w:left w:val="nil"/>
              <w:bottom w:val="nil"/>
              <w:right w:val="nil"/>
            </w:tcBorders>
          </w:tcPr>
          <w:p w14:paraId="320A0AD8" w14:textId="77777777" w:rsidR="004E400A" w:rsidRDefault="00000000">
            <w:pPr>
              <w:jc w:val="center"/>
            </w:pPr>
            <w:r>
              <w:t>0.10</w:t>
            </w:r>
          </w:p>
        </w:tc>
        <w:tc>
          <w:tcPr>
            <w:tcW w:w="1656" w:type="dxa"/>
            <w:tcBorders>
              <w:top w:val="nil"/>
              <w:left w:val="nil"/>
              <w:bottom w:val="nil"/>
              <w:right w:val="nil"/>
            </w:tcBorders>
          </w:tcPr>
          <w:p w14:paraId="464ED729" w14:textId="77777777" w:rsidR="004E400A" w:rsidRDefault="00000000">
            <w:pPr>
              <w:jc w:val="center"/>
            </w:pPr>
            <w:r>
              <w:t>0.19</w:t>
            </w:r>
          </w:p>
        </w:tc>
        <w:tc>
          <w:tcPr>
            <w:tcW w:w="1656" w:type="dxa"/>
            <w:tcBorders>
              <w:top w:val="nil"/>
              <w:left w:val="nil"/>
              <w:bottom w:val="nil"/>
              <w:right w:val="nil"/>
            </w:tcBorders>
          </w:tcPr>
          <w:p w14:paraId="59A11FCD" w14:textId="77777777" w:rsidR="004E400A" w:rsidRDefault="00000000">
            <w:pPr>
              <w:jc w:val="center"/>
            </w:pPr>
            <w:r>
              <w:t>0.62</w:t>
            </w:r>
          </w:p>
        </w:tc>
        <w:tc>
          <w:tcPr>
            <w:tcW w:w="2880" w:type="dxa"/>
            <w:tcBorders>
              <w:top w:val="nil"/>
              <w:left w:val="nil"/>
              <w:bottom w:val="nil"/>
              <w:right w:val="nil"/>
            </w:tcBorders>
          </w:tcPr>
          <w:p w14:paraId="154DE87F" w14:textId="77777777" w:rsidR="004E400A" w:rsidRDefault="00000000">
            <w:pPr>
              <w:jc w:val="center"/>
            </w:pPr>
            <w:r>
              <w:t>.</w:t>
            </w:r>
          </w:p>
        </w:tc>
      </w:tr>
      <w:tr w:rsidR="004E400A" w14:paraId="390147ED" w14:textId="77777777">
        <w:tc>
          <w:tcPr>
            <w:tcW w:w="5760" w:type="dxa"/>
            <w:tcBorders>
              <w:top w:val="nil"/>
              <w:left w:val="nil"/>
              <w:bottom w:val="nil"/>
              <w:right w:val="nil"/>
            </w:tcBorders>
          </w:tcPr>
          <w:p w14:paraId="0386FCB3" w14:textId="77777777" w:rsidR="004E400A" w:rsidRDefault="00000000">
            <w:r>
              <w:t>Marital Status</w:t>
            </w:r>
          </w:p>
        </w:tc>
        <w:tc>
          <w:tcPr>
            <w:tcW w:w="0" w:type="auto"/>
            <w:tcBorders>
              <w:top w:val="nil"/>
              <w:left w:val="nil"/>
              <w:bottom w:val="nil"/>
              <w:right w:val="nil"/>
            </w:tcBorders>
          </w:tcPr>
          <w:p w14:paraId="6C991A12" w14:textId="77777777" w:rsidR="004E400A" w:rsidRDefault="004E400A">
            <w:pPr>
              <w:jc w:val="center"/>
            </w:pPr>
          </w:p>
        </w:tc>
        <w:tc>
          <w:tcPr>
            <w:tcW w:w="0" w:type="auto"/>
            <w:tcBorders>
              <w:top w:val="nil"/>
              <w:left w:val="nil"/>
              <w:bottom w:val="nil"/>
              <w:right w:val="nil"/>
            </w:tcBorders>
          </w:tcPr>
          <w:p w14:paraId="488A0379" w14:textId="77777777" w:rsidR="004E400A" w:rsidRDefault="004E400A">
            <w:pPr>
              <w:jc w:val="center"/>
            </w:pPr>
          </w:p>
        </w:tc>
        <w:tc>
          <w:tcPr>
            <w:tcW w:w="0" w:type="auto"/>
            <w:tcBorders>
              <w:top w:val="nil"/>
              <w:left w:val="nil"/>
              <w:bottom w:val="nil"/>
              <w:right w:val="nil"/>
            </w:tcBorders>
          </w:tcPr>
          <w:p w14:paraId="71B41830" w14:textId="77777777" w:rsidR="004E400A" w:rsidRDefault="004E400A">
            <w:pPr>
              <w:jc w:val="center"/>
            </w:pPr>
          </w:p>
        </w:tc>
        <w:tc>
          <w:tcPr>
            <w:tcW w:w="0" w:type="auto"/>
            <w:tcBorders>
              <w:top w:val="nil"/>
              <w:left w:val="nil"/>
              <w:bottom w:val="nil"/>
              <w:right w:val="nil"/>
            </w:tcBorders>
          </w:tcPr>
          <w:p w14:paraId="2510E479" w14:textId="77777777" w:rsidR="004E400A" w:rsidRDefault="004E400A">
            <w:pPr>
              <w:jc w:val="center"/>
            </w:pPr>
          </w:p>
        </w:tc>
        <w:tc>
          <w:tcPr>
            <w:tcW w:w="2880" w:type="dxa"/>
            <w:tcBorders>
              <w:top w:val="nil"/>
              <w:left w:val="nil"/>
              <w:bottom w:val="nil"/>
              <w:right w:val="nil"/>
            </w:tcBorders>
          </w:tcPr>
          <w:p w14:paraId="1419B354" w14:textId="77777777" w:rsidR="004E400A" w:rsidRDefault="004E400A">
            <w:pPr>
              <w:jc w:val="center"/>
            </w:pPr>
          </w:p>
        </w:tc>
      </w:tr>
      <w:tr w:rsidR="004E400A" w14:paraId="1A432763" w14:textId="77777777">
        <w:tc>
          <w:tcPr>
            <w:tcW w:w="5760" w:type="dxa"/>
            <w:tcBorders>
              <w:top w:val="nil"/>
              <w:left w:val="nil"/>
              <w:bottom w:val="nil"/>
              <w:right w:val="nil"/>
            </w:tcBorders>
          </w:tcPr>
          <w:p w14:paraId="01312199" w14:textId="77777777" w:rsidR="004E400A" w:rsidRDefault="00000000">
            <w:r>
              <w:t xml:space="preserve">   Single/Never Been Married</w:t>
            </w:r>
          </w:p>
        </w:tc>
        <w:tc>
          <w:tcPr>
            <w:tcW w:w="1656" w:type="dxa"/>
            <w:tcBorders>
              <w:top w:val="nil"/>
              <w:left w:val="nil"/>
              <w:bottom w:val="nil"/>
              <w:right w:val="nil"/>
            </w:tcBorders>
          </w:tcPr>
          <w:p w14:paraId="54E29D88" w14:textId="77777777" w:rsidR="004E400A" w:rsidRDefault="00000000">
            <w:pPr>
              <w:jc w:val="center"/>
            </w:pPr>
            <w:r>
              <w:t>0.49</w:t>
            </w:r>
          </w:p>
        </w:tc>
        <w:tc>
          <w:tcPr>
            <w:tcW w:w="1656" w:type="dxa"/>
            <w:tcBorders>
              <w:top w:val="nil"/>
              <w:left w:val="nil"/>
              <w:bottom w:val="nil"/>
              <w:right w:val="nil"/>
            </w:tcBorders>
          </w:tcPr>
          <w:p w14:paraId="14C25808" w14:textId="77777777" w:rsidR="004E400A" w:rsidRDefault="00000000">
            <w:pPr>
              <w:jc w:val="center"/>
            </w:pPr>
            <w:r>
              <w:t>0.01</w:t>
            </w:r>
          </w:p>
        </w:tc>
        <w:tc>
          <w:tcPr>
            <w:tcW w:w="1656" w:type="dxa"/>
            <w:tcBorders>
              <w:top w:val="nil"/>
              <w:left w:val="nil"/>
              <w:bottom w:val="nil"/>
              <w:right w:val="nil"/>
            </w:tcBorders>
          </w:tcPr>
          <w:p w14:paraId="7EB7DFE1" w14:textId="77777777" w:rsidR="004E400A" w:rsidRDefault="00000000">
            <w:pPr>
              <w:jc w:val="center"/>
            </w:pPr>
            <w:r>
              <w:t>0.46</w:t>
            </w:r>
          </w:p>
        </w:tc>
        <w:tc>
          <w:tcPr>
            <w:tcW w:w="1656" w:type="dxa"/>
            <w:tcBorders>
              <w:top w:val="nil"/>
              <w:left w:val="nil"/>
              <w:bottom w:val="nil"/>
              <w:right w:val="nil"/>
            </w:tcBorders>
          </w:tcPr>
          <w:p w14:paraId="6F14A4AF" w14:textId="77777777" w:rsidR="004E400A" w:rsidRDefault="00000000">
            <w:pPr>
              <w:jc w:val="center"/>
            </w:pPr>
            <w:r>
              <w:t>0.52</w:t>
            </w:r>
          </w:p>
        </w:tc>
        <w:tc>
          <w:tcPr>
            <w:tcW w:w="2880" w:type="dxa"/>
            <w:tcBorders>
              <w:top w:val="nil"/>
              <w:left w:val="nil"/>
              <w:bottom w:val="nil"/>
              <w:right w:val="nil"/>
            </w:tcBorders>
          </w:tcPr>
          <w:p w14:paraId="05FEC7C9" w14:textId="77777777" w:rsidR="004E400A" w:rsidRDefault="00000000">
            <w:pPr>
              <w:jc w:val="center"/>
            </w:pPr>
            <w:r>
              <w:t>0.01</w:t>
            </w:r>
          </w:p>
        </w:tc>
      </w:tr>
      <w:tr w:rsidR="004E400A" w14:paraId="0220F3AD" w14:textId="77777777">
        <w:tc>
          <w:tcPr>
            <w:tcW w:w="5760" w:type="dxa"/>
            <w:tcBorders>
              <w:top w:val="nil"/>
              <w:left w:val="nil"/>
              <w:bottom w:val="nil"/>
              <w:right w:val="nil"/>
            </w:tcBorders>
          </w:tcPr>
          <w:p w14:paraId="1D4AD1BD" w14:textId="77777777" w:rsidR="004E400A" w:rsidRDefault="00000000">
            <w:r>
              <w:t xml:space="preserve">   Married</w:t>
            </w:r>
          </w:p>
        </w:tc>
        <w:tc>
          <w:tcPr>
            <w:tcW w:w="1656" w:type="dxa"/>
            <w:tcBorders>
              <w:top w:val="nil"/>
              <w:left w:val="nil"/>
              <w:bottom w:val="nil"/>
              <w:right w:val="nil"/>
            </w:tcBorders>
          </w:tcPr>
          <w:p w14:paraId="5A5D1228" w14:textId="77777777" w:rsidR="004E400A" w:rsidRDefault="00000000">
            <w:pPr>
              <w:jc w:val="center"/>
            </w:pPr>
            <w:r>
              <w:t>0.54</w:t>
            </w:r>
          </w:p>
        </w:tc>
        <w:tc>
          <w:tcPr>
            <w:tcW w:w="1656" w:type="dxa"/>
            <w:tcBorders>
              <w:top w:val="nil"/>
              <w:left w:val="nil"/>
              <w:bottom w:val="nil"/>
              <w:right w:val="nil"/>
            </w:tcBorders>
          </w:tcPr>
          <w:p w14:paraId="3F8E61D9" w14:textId="77777777" w:rsidR="004E400A" w:rsidRDefault="00000000">
            <w:pPr>
              <w:jc w:val="center"/>
            </w:pPr>
            <w:r>
              <w:t>0.02</w:t>
            </w:r>
          </w:p>
        </w:tc>
        <w:tc>
          <w:tcPr>
            <w:tcW w:w="1656" w:type="dxa"/>
            <w:tcBorders>
              <w:top w:val="nil"/>
              <w:left w:val="nil"/>
              <w:bottom w:val="nil"/>
              <w:right w:val="nil"/>
            </w:tcBorders>
          </w:tcPr>
          <w:p w14:paraId="544C8917" w14:textId="77777777" w:rsidR="004E400A" w:rsidRDefault="00000000">
            <w:pPr>
              <w:jc w:val="center"/>
            </w:pPr>
            <w:r>
              <w:t>0.51</w:t>
            </w:r>
          </w:p>
        </w:tc>
        <w:tc>
          <w:tcPr>
            <w:tcW w:w="1656" w:type="dxa"/>
            <w:tcBorders>
              <w:top w:val="nil"/>
              <w:left w:val="nil"/>
              <w:bottom w:val="nil"/>
              <w:right w:val="nil"/>
            </w:tcBorders>
          </w:tcPr>
          <w:p w14:paraId="1734073B" w14:textId="77777777" w:rsidR="004E400A" w:rsidRDefault="00000000">
            <w:pPr>
              <w:jc w:val="center"/>
            </w:pPr>
            <w:r>
              <w:t>0.58</w:t>
            </w:r>
          </w:p>
        </w:tc>
        <w:tc>
          <w:tcPr>
            <w:tcW w:w="2880" w:type="dxa"/>
            <w:tcBorders>
              <w:top w:val="nil"/>
              <w:left w:val="nil"/>
              <w:bottom w:val="nil"/>
              <w:right w:val="nil"/>
            </w:tcBorders>
          </w:tcPr>
          <w:p w14:paraId="42062E09" w14:textId="77777777" w:rsidR="004E400A" w:rsidRDefault="00000000">
            <w:pPr>
              <w:jc w:val="center"/>
            </w:pPr>
            <w:r>
              <w:t>.</w:t>
            </w:r>
          </w:p>
        </w:tc>
      </w:tr>
      <w:tr w:rsidR="004E400A" w14:paraId="41887193" w14:textId="77777777">
        <w:tc>
          <w:tcPr>
            <w:tcW w:w="5760" w:type="dxa"/>
            <w:tcBorders>
              <w:top w:val="nil"/>
              <w:left w:val="nil"/>
              <w:bottom w:val="nil"/>
              <w:right w:val="nil"/>
            </w:tcBorders>
          </w:tcPr>
          <w:p w14:paraId="4530F69C" w14:textId="77777777" w:rsidR="004E400A" w:rsidRDefault="00000000">
            <w:r>
              <w:t xml:space="preserve">   Separated</w:t>
            </w:r>
          </w:p>
        </w:tc>
        <w:tc>
          <w:tcPr>
            <w:tcW w:w="1656" w:type="dxa"/>
            <w:tcBorders>
              <w:top w:val="nil"/>
              <w:left w:val="nil"/>
              <w:bottom w:val="nil"/>
              <w:right w:val="nil"/>
            </w:tcBorders>
          </w:tcPr>
          <w:p w14:paraId="02719273" w14:textId="77777777" w:rsidR="004E400A" w:rsidRDefault="00000000">
            <w:pPr>
              <w:jc w:val="center"/>
            </w:pPr>
            <w:r>
              <w:t>0.49</w:t>
            </w:r>
          </w:p>
        </w:tc>
        <w:tc>
          <w:tcPr>
            <w:tcW w:w="1656" w:type="dxa"/>
            <w:tcBorders>
              <w:top w:val="nil"/>
              <w:left w:val="nil"/>
              <w:bottom w:val="nil"/>
              <w:right w:val="nil"/>
            </w:tcBorders>
          </w:tcPr>
          <w:p w14:paraId="5A0BECBD" w14:textId="77777777" w:rsidR="004E400A" w:rsidRDefault="00000000">
            <w:pPr>
              <w:jc w:val="center"/>
            </w:pPr>
            <w:r>
              <w:t>0.03</w:t>
            </w:r>
          </w:p>
        </w:tc>
        <w:tc>
          <w:tcPr>
            <w:tcW w:w="1656" w:type="dxa"/>
            <w:tcBorders>
              <w:top w:val="nil"/>
              <w:left w:val="nil"/>
              <w:bottom w:val="nil"/>
              <w:right w:val="nil"/>
            </w:tcBorders>
          </w:tcPr>
          <w:p w14:paraId="1685F9E3" w14:textId="77777777" w:rsidR="004E400A" w:rsidRDefault="00000000">
            <w:pPr>
              <w:jc w:val="center"/>
            </w:pPr>
            <w:r>
              <w:t>0.43</w:t>
            </w:r>
          </w:p>
        </w:tc>
        <w:tc>
          <w:tcPr>
            <w:tcW w:w="1656" w:type="dxa"/>
            <w:tcBorders>
              <w:top w:val="nil"/>
              <w:left w:val="nil"/>
              <w:bottom w:val="nil"/>
              <w:right w:val="nil"/>
            </w:tcBorders>
          </w:tcPr>
          <w:p w14:paraId="2CD0412C" w14:textId="77777777" w:rsidR="004E400A" w:rsidRDefault="00000000">
            <w:pPr>
              <w:jc w:val="center"/>
            </w:pPr>
            <w:r>
              <w:t>0.56</w:t>
            </w:r>
          </w:p>
        </w:tc>
        <w:tc>
          <w:tcPr>
            <w:tcW w:w="2880" w:type="dxa"/>
            <w:tcBorders>
              <w:top w:val="nil"/>
              <w:left w:val="nil"/>
              <w:bottom w:val="nil"/>
              <w:right w:val="nil"/>
            </w:tcBorders>
          </w:tcPr>
          <w:p w14:paraId="4C61084E" w14:textId="77777777" w:rsidR="004E400A" w:rsidRDefault="00000000">
            <w:pPr>
              <w:jc w:val="center"/>
            </w:pPr>
            <w:r>
              <w:t>.</w:t>
            </w:r>
          </w:p>
        </w:tc>
      </w:tr>
      <w:tr w:rsidR="004E400A" w14:paraId="486006B7" w14:textId="77777777">
        <w:tc>
          <w:tcPr>
            <w:tcW w:w="5760" w:type="dxa"/>
            <w:tcBorders>
              <w:top w:val="nil"/>
              <w:left w:val="nil"/>
              <w:bottom w:val="nil"/>
              <w:right w:val="nil"/>
            </w:tcBorders>
          </w:tcPr>
          <w:p w14:paraId="2A79FB0E" w14:textId="77777777" w:rsidR="004E400A" w:rsidRDefault="00000000">
            <w:r>
              <w:t xml:space="preserve">   Divorced</w:t>
            </w:r>
          </w:p>
        </w:tc>
        <w:tc>
          <w:tcPr>
            <w:tcW w:w="1656" w:type="dxa"/>
            <w:tcBorders>
              <w:top w:val="nil"/>
              <w:left w:val="nil"/>
              <w:bottom w:val="nil"/>
              <w:right w:val="nil"/>
            </w:tcBorders>
          </w:tcPr>
          <w:p w14:paraId="24A11C15" w14:textId="77777777" w:rsidR="004E400A" w:rsidRDefault="00000000">
            <w:pPr>
              <w:jc w:val="center"/>
            </w:pPr>
            <w:r>
              <w:t>0.49</w:t>
            </w:r>
          </w:p>
        </w:tc>
        <w:tc>
          <w:tcPr>
            <w:tcW w:w="1656" w:type="dxa"/>
            <w:tcBorders>
              <w:top w:val="nil"/>
              <w:left w:val="nil"/>
              <w:bottom w:val="nil"/>
              <w:right w:val="nil"/>
            </w:tcBorders>
          </w:tcPr>
          <w:p w14:paraId="53BF1CDB" w14:textId="77777777" w:rsidR="004E400A" w:rsidRDefault="00000000">
            <w:pPr>
              <w:jc w:val="center"/>
            </w:pPr>
            <w:r>
              <w:t>0.04</w:t>
            </w:r>
          </w:p>
        </w:tc>
        <w:tc>
          <w:tcPr>
            <w:tcW w:w="1656" w:type="dxa"/>
            <w:tcBorders>
              <w:top w:val="nil"/>
              <w:left w:val="nil"/>
              <w:bottom w:val="nil"/>
              <w:right w:val="nil"/>
            </w:tcBorders>
          </w:tcPr>
          <w:p w14:paraId="65C2E57B" w14:textId="77777777" w:rsidR="004E400A" w:rsidRDefault="00000000">
            <w:pPr>
              <w:jc w:val="center"/>
            </w:pPr>
            <w:r>
              <w:t>0.42</w:t>
            </w:r>
          </w:p>
        </w:tc>
        <w:tc>
          <w:tcPr>
            <w:tcW w:w="1656" w:type="dxa"/>
            <w:tcBorders>
              <w:top w:val="nil"/>
              <w:left w:val="nil"/>
              <w:bottom w:val="nil"/>
              <w:right w:val="nil"/>
            </w:tcBorders>
          </w:tcPr>
          <w:p w14:paraId="00EA9D6B" w14:textId="77777777" w:rsidR="004E400A" w:rsidRDefault="00000000">
            <w:pPr>
              <w:jc w:val="center"/>
            </w:pPr>
            <w:r>
              <w:t>0.56</w:t>
            </w:r>
          </w:p>
        </w:tc>
        <w:tc>
          <w:tcPr>
            <w:tcW w:w="2880" w:type="dxa"/>
            <w:tcBorders>
              <w:top w:val="nil"/>
              <w:left w:val="nil"/>
              <w:bottom w:val="nil"/>
              <w:right w:val="nil"/>
            </w:tcBorders>
          </w:tcPr>
          <w:p w14:paraId="43A5BD68" w14:textId="77777777" w:rsidR="004E400A" w:rsidRDefault="00000000">
            <w:pPr>
              <w:jc w:val="center"/>
            </w:pPr>
            <w:r>
              <w:t>.</w:t>
            </w:r>
          </w:p>
        </w:tc>
      </w:tr>
      <w:tr w:rsidR="004E400A" w14:paraId="33AFAA76" w14:textId="77777777">
        <w:tc>
          <w:tcPr>
            <w:tcW w:w="5760" w:type="dxa"/>
            <w:tcBorders>
              <w:top w:val="nil"/>
              <w:left w:val="nil"/>
              <w:bottom w:val="nil"/>
              <w:right w:val="nil"/>
            </w:tcBorders>
          </w:tcPr>
          <w:p w14:paraId="26EE67CF" w14:textId="77777777" w:rsidR="004E400A" w:rsidRDefault="00000000">
            <w:r>
              <w:t xml:space="preserve">   Widowed</w:t>
            </w:r>
          </w:p>
        </w:tc>
        <w:tc>
          <w:tcPr>
            <w:tcW w:w="1656" w:type="dxa"/>
            <w:tcBorders>
              <w:top w:val="nil"/>
              <w:left w:val="nil"/>
              <w:bottom w:val="nil"/>
              <w:right w:val="nil"/>
            </w:tcBorders>
          </w:tcPr>
          <w:p w14:paraId="2311350F" w14:textId="77777777" w:rsidR="004E400A" w:rsidRDefault="00000000">
            <w:pPr>
              <w:jc w:val="center"/>
            </w:pPr>
            <w:r>
              <w:t>0.54</w:t>
            </w:r>
          </w:p>
        </w:tc>
        <w:tc>
          <w:tcPr>
            <w:tcW w:w="1656" w:type="dxa"/>
            <w:tcBorders>
              <w:top w:val="nil"/>
              <w:left w:val="nil"/>
              <w:bottom w:val="nil"/>
              <w:right w:val="nil"/>
            </w:tcBorders>
          </w:tcPr>
          <w:p w14:paraId="662D5784" w14:textId="77777777" w:rsidR="004E400A" w:rsidRDefault="00000000">
            <w:pPr>
              <w:jc w:val="center"/>
            </w:pPr>
            <w:r>
              <w:t>0.04</w:t>
            </w:r>
          </w:p>
        </w:tc>
        <w:tc>
          <w:tcPr>
            <w:tcW w:w="1656" w:type="dxa"/>
            <w:tcBorders>
              <w:top w:val="nil"/>
              <w:left w:val="nil"/>
              <w:bottom w:val="nil"/>
              <w:right w:val="nil"/>
            </w:tcBorders>
          </w:tcPr>
          <w:p w14:paraId="74833F56" w14:textId="77777777" w:rsidR="004E400A" w:rsidRDefault="00000000">
            <w:pPr>
              <w:jc w:val="center"/>
            </w:pPr>
            <w:r>
              <w:t>0.46</w:t>
            </w:r>
          </w:p>
        </w:tc>
        <w:tc>
          <w:tcPr>
            <w:tcW w:w="1656" w:type="dxa"/>
            <w:tcBorders>
              <w:top w:val="nil"/>
              <w:left w:val="nil"/>
              <w:bottom w:val="nil"/>
              <w:right w:val="nil"/>
            </w:tcBorders>
          </w:tcPr>
          <w:p w14:paraId="6A21C505" w14:textId="77777777" w:rsidR="004E400A" w:rsidRDefault="00000000">
            <w:pPr>
              <w:jc w:val="center"/>
            </w:pPr>
            <w:r>
              <w:t>0.62</w:t>
            </w:r>
          </w:p>
        </w:tc>
        <w:tc>
          <w:tcPr>
            <w:tcW w:w="2880" w:type="dxa"/>
            <w:tcBorders>
              <w:top w:val="nil"/>
              <w:left w:val="nil"/>
              <w:bottom w:val="nil"/>
              <w:right w:val="nil"/>
            </w:tcBorders>
          </w:tcPr>
          <w:p w14:paraId="2C90378B" w14:textId="77777777" w:rsidR="004E400A" w:rsidRDefault="00000000">
            <w:pPr>
              <w:jc w:val="center"/>
            </w:pPr>
            <w:r>
              <w:t>.</w:t>
            </w:r>
          </w:p>
        </w:tc>
      </w:tr>
      <w:tr w:rsidR="004E400A" w14:paraId="2385BD4F" w14:textId="77777777">
        <w:tc>
          <w:tcPr>
            <w:tcW w:w="5760" w:type="dxa"/>
            <w:tcBorders>
              <w:top w:val="nil"/>
              <w:left w:val="nil"/>
              <w:bottom w:val="nil"/>
              <w:right w:val="nil"/>
            </w:tcBorders>
          </w:tcPr>
          <w:p w14:paraId="752B37F9" w14:textId="77777777" w:rsidR="004E400A" w:rsidRDefault="00000000">
            <w:r>
              <w:t xml:space="preserve">   Domestic Partner</w:t>
            </w:r>
          </w:p>
        </w:tc>
        <w:tc>
          <w:tcPr>
            <w:tcW w:w="1656" w:type="dxa"/>
            <w:tcBorders>
              <w:top w:val="nil"/>
              <w:left w:val="nil"/>
              <w:bottom w:val="nil"/>
              <w:right w:val="nil"/>
            </w:tcBorders>
          </w:tcPr>
          <w:p w14:paraId="160F33C3" w14:textId="77777777" w:rsidR="004E400A" w:rsidRDefault="00000000">
            <w:pPr>
              <w:jc w:val="center"/>
            </w:pPr>
            <w:r>
              <w:t>0.45</w:t>
            </w:r>
          </w:p>
        </w:tc>
        <w:tc>
          <w:tcPr>
            <w:tcW w:w="1656" w:type="dxa"/>
            <w:tcBorders>
              <w:top w:val="nil"/>
              <w:left w:val="nil"/>
              <w:bottom w:val="nil"/>
              <w:right w:val="nil"/>
            </w:tcBorders>
          </w:tcPr>
          <w:p w14:paraId="60416D52" w14:textId="77777777" w:rsidR="004E400A" w:rsidRDefault="00000000">
            <w:pPr>
              <w:jc w:val="center"/>
            </w:pPr>
            <w:r>
              <w:t>0.02</w:t>
            </w:r>
          </w:p>
        </w:tc>
        <w:tc>
          <w:tcPr>
            <w:tcW w:w="1656" w:type="dxa"/>
            <w:tcBorders>
              <w:top w:val="nil"/>
              <w:left w:val="nil"/>
              <w:bottom w:val="nil"/>
              <w:right w:val="nil"/>
            </w:tcBorders>
          </w:tcPr>
          <w:p w14:paraId="490BC672" w14:textId="77777777" w:rsidR="004E400A" w:rsidRDefault="00000000">
            <w:pPr>
              <w:jc w:val="center"/>
            </w:pPr>
            <w:r>
              <w:t>0.41</w:t>
            </w:r>
          </w:p>
        </w:tc>
        <w:tc>
          <w:tcPr>
            <w:tcW w:w="1656" w:type="dxa"/>
            <w:tcBorders>
              <w:top w:val="nil"/>
              <w:left w:val="nil"/>
              <w:bottom w:val="nil"/>
              <w:right w:val="nil"/>
            </w:tcBorders>
          </w:tcPr>
          <w:p w14:paraId="63C8CD37" w14:textId="77777777" w:rsidR="004E400A" w:rsidRDefault="00000000">
            <w:pPr>
              <w:jc w:val="center"/>
            </w:pPr>
            <w:r>
              <w:t>0.48</w:t>
            </w:r>
          </w:p>
        </w:tc>
        <w:tc>
          <w:tcPr>
            <w:tcW w:w="2880" w:type="dxa"/>
            <w:tcBorders>
              <w:top w:val="nil"/>
              <w:left w:val="nil"/>
              <w:bottom w:val="nil"/>
              <w:right w:val="nil"/>
            </w:tcBorders>
          </w:tcPr>
          <w:p w14:paraId="2975B3F6" w14:textId="77777777" w:rsidR="004E400A" w:rsidRDefault="00000000">
            <w:pPr>
              <w:jc w:val="center"/>
            </w:pPr>
            <w:r>
              <w:t>.</w:t>
            </w:r>
          </w:p>
        </w:tc>
      </w:tr>
      <w:tr w:rsidR="004E400A" w14:paraId="1C64C76C" w14:textId="77777777">
        <w:tc>
          <w:tcPr>
            <w:tcW w:w="5760" w:type="dxa"/>
            <w:tcBorders>
              <w:top w:val="nil"/>
              <w:left w:val="nil"/>
              <w:bottom w:val="nil"/>
              <w:right w:val="nil"/>
            </w:tcBorders>
          </w:tcPr>
          <w:p w14:paraId="5CBC4A7A" w14:textId="77777777" w:rsidR="004E400A" w:rsidRDefault="00000000">
            <w:r>
              <w:t>Employment</w:t>
            </w:r>
          </w:p>
        </w:tc>
        <w:tc>
          <w:tcPr>
            <w:tcW w:w="0" w:type="auto"/>
            <w:tcBorders>
              <w:top w:val="nil"/>
              <w:left w:val="nil"/>
              <w:bottom w:val="nil"/>
              <w:right w:val="nil"/>
            </w:tcBorders>
          </w:tcPr>
          <w:p w14:paraId="3E820ECD" w14:textId="77777777" w:rsidR="004E400A" w:rsidRDefault="004E400A">
            <w:pPr>
              <w:jc w:val="center"/>
            </w:pPr>
          </w:p>
        </w:tc>
        <w:tc>
          <w:tcPr>
            <w:tcW w:w="0" w:type="auto"/>
            <w:tcBorders>
              <w:top w:val="nil"/>
              <w:left w:val="nil"/>
              <w:bottom w:val="nil"/>
              <w:right w:val="nil"/>
            </w:tcBorders>
          </w:tcPr>
          <w:p w14:paraId="1E7E9834" w14:textId="77777777" w:rsidR="004E400A" w:rsidRDefault="004E400A">
            <w:pPr>
              <w:jc w:val="center"/>
            </w:pPr>
          </w:p>
        </w:tc>
        <w:tc>
          <w:tcPr>
            <w:tcW w:w="0" w:type="auto"/>
            <w:tcBorders>
              <w:top w:val="nil"/>
              <w:left w:val="nil"/>
              <w:bottom w:val="nil"/>
              <w:right w:val="nil"/>
            </w:tcBorders>
          </w:tcPr>
          <w:p w14:paraId="79A1D289" w14:textId="77777777" w:rsidR="004E400A" w:rsidRDefault="004E400A">
            <w:pPr>
              <w:jc w:val="center"/>
            </w:pPr>
          </w:p>
        </w:tc>
        <w:tc>
          <w:tcPr>
            <w:tcW w:w="0" w:type="auto"/>
            <w:tcBorders>
              <w:top w:val="nil"/>
              <w:left w:val="nil"/>
              <w:bottom w:val="nil"/>
              <w:right w:val="nil"/>
            </w:tcBorders>
          </w:tcPr>
          <w:p w14:paraId="5016D531" w14:textId="77777777" w:rsidR="004E400A" w:rsidRDefault="004E400A">
            <w:pPr>
              <w:jc w:val="center"/>
            </w:pPr>
          </w:p>
        </w:tc>
        <w:tc>
          <w:tcPr>
            <w:tcW w:w="2880" w:type="dxa"/>
            <w:tcBorders>
              <w:top w:val="nil"/>
              <w:left w:val="nil"/>
              <w:bottom w:val="nil"/>
              <w:right w:val="nil"/>
            </w:tcBorders>
          </w:tcPr>
          <w:p w14:paraId="16FDA9B8" w14:textId="77777777" w:rsidR="004E400A" w:rsidRDefault="004E400A">
            <w:pPr>
              <w:jc w:val="center"/>
            </w:pPr>
          </w:p>
        </w:tc>
      </w:tr>
      <w:tr w:rsidR="004E400A" w14:paraId="5A93AB14" w14:textId="77777777">
        <w:tc>
          <w:tcPr>
            <w:tcW w:w="5760" w:type="dxa"/>
            <w:tcBorders>
              <w:top w:val="nil"/>
              <w:left w:val="nil"/>
              <w:bottom w:val="nil"/>
              <w:right w:val="nil"/>
            </w:tcBorders>
          </w:tcPr>
          <w:p w14:paraId="614329F6" w14:textId="77777777" w:rsidR="004E400A" w:rsidRDefault="00000000">
            <w:r>
              <w:t xml:space="preserve">   Employed for an Employer</w:t>
            </w:r>
          </w:p>
        </w:tc>
        <w:tc>
          <w:tcPr>
            <w:tcW w:w="1656" w:type="dxa"/>
            <w:tcBorders>
              <w:top w:val="nil"/>
              <w:left w:val="nil"/>
              <w:bottom w:val="nil"/>
              <w:right w:val="nil"/>
            </w:tcBorders>
          </w:tcPr>
          <w:p w14:paraId="68ADB741" w14:textId="77777777" w:rsidR="004E400A" w:rsidRDefault="00000000">
            <w:pPr>
              <w:jc w:val="center"/>
            </w:pPr>
            <w:r>
              <w:t>0.46</w:t>
            </w:r>
          </w:p>
        </w:tc>
        <w:tc>
          <w:tcPr>
            <w:tcW w:w="1656" w:type="dxa"/>
            <w:tcBorders>
              <w:top w:val="nil"/>
              <w:left w:val="nil"/>
              <w:bottom w:val="nil"/>
              <w:right w:val="nil"/>
            </w:tcBorders>
          </w:tcPr>
          <w:p w14:paraId="6B5C203D" w14:textId="77777777" w:rsidR="004E400A" w:rsidRDefault="00000000">
            <w:pPr>
              <w:jc w:val="center"/>
            </w:pPr>
            <w:r>
              <w:t>0.01</w:t>
            </w:r>
          </w:p>
        </w:tc>
        <w:tc>
          <w:tcPr>
            <w:tcW w:w="1656" w:type="dxa"/>
            <w:tcBorders>
              <w:top w:val="nil"/>
              <w:left w:val="nil"/>
              <w:bottom w:val="nil"/>
              <w:right w:val="nil"/>
            </w:tcBorders>
          </w:tcPr>
          <w:p w14:paraId="484DA604" w14:textId="77777777" w:rsidR="004E400A" w:rsidRDefault="00000000">
            <w:pPr>
              <w:jc w:val="center"/>
            </w:pPr>
            <w:r>
              <w:t>0.43</w:t>
            </w:r>
          </w:p>
        </w:tc>
        <w:tc>
          <w:tcPr>
            <w:tcW w:w="1656" w:type="dxa"/>
            <w:tcBorders>
              <w:top w:val="nil"/>
              <w:left w:val="nil"/>
              <w:bottom w:val="nil"/>
              <w:right w:val="nil"/>
            </w:tcBorders>
          </w:tcPr>
          <w:p w14:paraId="65E6C9FB" w14:textId="77777777" w:rsidR="004E400A" w:rsidRDefault="00000000">
            <w:pPr>
              <w:jc w:val="center"/>
            </w:pPr>
            <w:r>
              <w:t>0.48</w:t>
            </w:r>
          </w:p>
        </w:tc>
        <w:tc>
          <w:tcPr>
            <w:tcW w:w="2880" w:type="dxa"/>
            <w:tcBorders>
              <w:top w:val="nil"/>
              <w:left w:val="nil"/>
              <w:bottom w:val="nil"/>
              <w:right w:val="nil"/>
            </w:tcBorders>
          </w:tcPr>
          <w:p w14:paraId="61DF9CEA" w14:textId="77777777" w:rsidR="004E400A" w:rsidRDefault="00000000">
            <w:pPr>
              <w:jc w:val="center"/>
            </w:pPr>
            <w:r>
              <w:t>0.00</w:t>
            </w:r>
          </w:p>
        </w:tc>
      </w:tr>
      <w:tr w:rsidR="004E400A" w14:paraId="1A570616" w14:textId="77777777">
        <w:tc>
          <w:tcPr>
            <w:tcW w:w="5760" w:type="dxa"/>
            <w:tcBorders>
              <w:top w:val="nil"/>
              <w:left w:val="nil"/>
              <w:bottom w:val="nil"/>
              <w:right w:val="nil"/>
            </w:tcBorders>
          </w:tcPr>
          <w:p w14:paraId="6E16F195" w14:textId="77777777" w:rsidR="004E400A" w:rsidRDefault="00000000">
            <w:r>
              <w:t xml:space="preserve">   Self-Employed</w:t>
            </w:r>
          </w:p>
        </w:tc>
        <w:tc>
          <w:tcPr>
            <w:tcW w:w="1656" w:type="dxa"/>
            <w:tcBorders>
              <w:top w:val="nil"/>
              <w:left w:val="nil"/>
              <w:bottom w:val="nil"/>
              <w:right w:val="nil"/>
            </w:tcBorders>
          </w:tcPr>
          <w:p w14:paraId="013EE0BC" w14:textId="77777777" w:rsidR="004E400A" w:rsidRDefault="00000000">
            <w:pPr>
              <w:jc w:val="center"/>
            </w:pPr>
            <w:r>
              <w:t>0.54</w:t>
            </w:r>
          </w:p>
        </w:tc>
        <w:tc>
          <w:tcPr>
            <w:tcW w:w="1656" w:type="dxa"/>
            <w:tcBorders>
              <w:top w:val="nil"/>
              <w:left w:val="nil"/>
              <w:bottom w:val="nil"/>
              <w:right w:val="nil"/>
            </w:tcBorders>
          </w:tcPr>
          <w:p w14:paraId="64404CA9" w14:textId="77777777" w:rsidR="004E400A" w:rsidRDefault="00000000">
            <w:pPr>
              <w:jc w:val="center"/>
            </w:pPr>
            <w:r>
              <w:t>0.02</w:t>
            </w:r>
          </w:p>
        </w:tc>
        <w:tc>
          <w:tcPr>
            <w:tcW w:w="1656" w:type="dxa"/>
            <w:tcBorders>
              <w:top w:val="nil"/>
              <w:left w:val="nil"/>
              <w:bottom w:val="nil"/>
              <w:right w:val="nil"/>
            </w:tcBorders>
          </w:tcPr>
          <w:p w14:paraId="11C9CA5D" w14:textId="77777777" w:rsidR="004E400A" w:rsidRDefault="00000000">
            <w:pPr>
              <w:jc w:val="center"/>
            </w:pPr>
            <w:r>
              <w:t>0.51</w:t>
            </w:r>
          </w:p>
        </w:tc>
        <w:tc>
          <w:tcPr>
            <w:tcW w:w="1656" w:type="dxa"/>
            <w:tcBorders>
              <w:top w:val="nil"/>
              <w:left w:val="nil"/>
              <w:bottom w:val="nil"/>
              <w:right w:val="nil"/>
            </w:tcBorders>
          </w:tcPr>
          <w:p w14:paraId="0564FDFF" w14:textId="77777777" w:rsidR="004E400A" w:rsidRDefault="00000000">
            <w:pPr>
              <w:jc w:val="center"/>
            </w:pPr>
            <w:r>
              <w:t>0.58</w:t>
            </w:r>
          </w:p>
        </w:tc>
        <w:tc>
          <w:tcPr>
            <w:tcW w:w="2880" w:type="dxa"/>
            <w:tcBorders>
              <w:top w:val="nil"/>
              <w:left w:val="nil"/>
              <w:bottom w:val="nil"/>
              <w:right w:val="nil"/>
            </w:tcBorders>
          </w:tcPr>
          <w:p w14:paraId="0E70D98F" w14:textId="77777777" w:rsidR="004E400A" w:rsidRDefault="00000000">
            <w:pPr>
              <w:jc w:val="center"/>
            </w:pPr>
            <w:r>
              <w:t>.</w:t>
            </w:r>
          </w:p>
        </w:tc>
      </w:tr>
      <w:tr w:rsidR="004E400A" w14:paraId="4C6A3447" w14:textId="77777777">
        <w:tc>
          <w:tcPr>
            <w:tcW w:w="5760" w:type="dxa"/>
            <w:tcBorders>
              <w:top w:val="nil"/>
              <w:left w:val="nil"/>
              <w:bottom w:val="nil"/>
              <w:right w:val="nil"/>
            </w:tcBorders>
          </w:tcPr>
          <w:p w14:paraId="17914A3E" w14:textId="77777777" w:rsidR="004E400A" w:rsidRDefault="00000000">
            <w:r>
              <w:t xml:space="preserve">   Retired</w:t>
            </w:r>
          </w:p>
        </w:tc>
        <w:tc>
          <w:tcPr>
            <w:tcW w:w="1656" w:type="dxa"/>
            <w:tcBorders>
              <w:top w:val="nil"/>
              <w:left w:val="nil"/>
              <w:bottom w:val="nil"/>
              <w:right w:val="nil"/>
            </w:tcBorders>
          </w:tcPr>
          <w:p w14:paraId="3BD9F49B" w14:textId="77777777" w:rsidR="004E400A" w:rsidRDefault="00000000">
            <w:pPr>
              <w:jc w:val="center"/>
            </w:pPr>
            <w:r>
              <w:t>0.55</w:t>
            </w:r>
          </w:p>
        </w:tc>
        <w:tc>
          <w:tcPr>
            <w:tcW w:w="1656" w:type="dxa"/>
            <w:tcBorders>
              <w:top w:val="nil"/>
              <w:left w:val="nil"/>
              <w:bottom w:val="nil"/>
              <w:right w:val="nil"/>
            </w:tcBorders>
          </w:tcPr>
          <w:p w14:paraId="3389AE1C" w14:textId="77777777" w:rsidR="004E400A" w:rsidRDefault="00000000">
            <w:pPr>
              <w:jc w:val="center"/>
            </w:pPr>
            <w:r>
              <w:t>0.03</w:t>
            </w:r>
          </w:p>
        </w:tc>
        <w:tc>
          <w:tcPr>
            <w:tcW w:w="1656" w:type="dxa"/>
            <w:tcBorders>
              <w:top w:val="nil"/>
              <w:left w:val="nil"/>
              <w:bottom w:val="nil"/>
              <w:right w:val="nil"/>
            </w:tcBorders>
          </w:tcPr>
          <w:p w14:paraId="43E92CCE" w14:textId="77777777" w:rsidR="004E400A" w:rsidRDefault="00000000">
            <w:pPr>
              <w:jc w:val="center"/>
            </w:pPr>
            <w:r>
              <w:t>0.50</w:t>
            </w:r>
          </w:p>
        </w:tc>
        <w:tc>
          <w:tcPr>
            <w:tcW w:w="1656" w:type="dxa"/>
            <w:tcBorders>
              <w:top w:val="nil"/>
              <w:left w:val="nil"/>
              <w:bottom w:val="nil"/>
              <w:right w:val="nil"/>
            </w:tcBorders>
          </w:tcPr>
          <w:p w14:paraId="6368C35C" w14:textId="77777777" w:rsidR="004E400A" w:rsidRDefault="00000000">
            <w:pPr>
              <w:jc w:val="center"/>
            </w:pPr>
            <w:r>
              <w:t>0.60</w:t>
            </w:r>
          </w:p>
        </w:tc>
        <w:tc>
          <w:tcPr>
            <w:tcW w:w="2880" w:type="dxa"/>
            <w:tcBorders>
              <w:top w:val="nil"/>
              <w:left w:val="nil"/>
              <w:bottom w:val="nil"/>
              <w:right w:val="nil"/>
            </w:tcBorders>
          </w:tcPr>
          <w:p w14:paraId="451B892C" w14:textId="77777777" w:rsidR="004E400A" w:rsidRDefault="00000000">
            <w:pPr>
              <w:jc w:val="center"/>
            </w:pPr>
            <w:r>
              <w:t>.</w:t>
            </w:r>
          </w:p>
        </w:tc>
      </w:tr>
      <w:tr w:rsidR="004E400A" w14:paraId="10433C39" w14:textId="77777777">
        <w:tc>
          <w:tcPr>
            <w:tcW w:w="5760" w:type="dxa"/>
            <w:tcBorders>
              <w:top w:val="nil"/>
              <w:left w:val="nil"/>
              <w:bottom w:val="nil"/>
              <w:right w:val="nil"/>
            </w:tcBorders>
          </w:tcPr>
          <w:p w14:paraId="216452B9" w14:textId="77777777" w:rsidR="004E400A" w:rsidRDefault="00000000">
            <w:r>
              <w:t xml:space="preserve">   Student</w:t>
            </w:r>
          </w:p>
        </w:tc>
        <w:tc>
          <w:tcPr>
            <w:tcW w:w="1656" w:type="dxa"/>
            <w:tcBorders>
              <w:top w:val="nil"/>
              <w:left w:val="nil"/>
              <w:bottom w:val="nil"/>
              <w:right w:val="nil"/>
            </w:tcBorders>
          </w:tcPr>
          <w:p w14:paraId="20C64F43" w14:textId="77777777" w:rsidR="004E400A" w:rsidRDefault="00000000">
            <w:pPr>
              <w:jc w:val="center"/>
            </w:pPr>
            <w:r>
              <w:t>0.41</w:t>
            </w:r>
          </w:p>
        </w:tc>
        <w:tc>
          <w:tcPr>
            <w:tcW w:w="1656" w:type="dxa"/>
            <w:tcBorders>
              <w:top w:val="nil"/>
              <w:left w:val="nil"/>
              <w:bottom w:val="nil"/>
              <w:right w:val="nil"/>
            </w:tcBorders>
          </w:tcPr>
          <w:p w14:paraId="72DB7ED3" w14:textId="77777777" w:rsidR="004E400A" w:rsidRDefault="00000000">
            <w:pPr>
              <w:jc w:val="center"/>
            </w:pPr>
            <w:r>
              <w:t>0.03</w:t>
            </w:r>
          </w:p>
        </w:tc>
        <w:tc>
          <w:tcPr>
            <w:tcW w:w="1656" w:type="dxa"/>
            <w:tcBorders>
              <w:top w:val="nil"/>
              <w:left w:val="nil"/>
              <w:bottom w:val="nil"/>
              <w:right w:val="nil"/>
            </w:tcBorders>
          </w:tcPr>
          <w:p w14:paraId="699D5B69" w14:textId="77777777" w:rsidR="004E400A" w:rsidRDefault="00000000">
            <w:pPr>
              <w:jc w:val="center"/>
            </w:pPr>
            <w:r>
              <w:t>0.35</w:t>
            </w:r>
          </w:p>
        </w:tc>
        <w:tc>
          <w:tcPr>
            <w:tcW w:w="1656" w:type="dxa"/>
            <w:tcBorders>
              <w:top w:val="nil"/>
              <w:left w:val="nil"/>
              <w:bottom w:val="nil"/>
              <w:right w:val="nil"/>
            </w:tcBorders>
          </w:tcPr>
          <w:p w14:paraId="54C8C799" w14:textId="77777777" w:rsidR="004E400A" w:rsidRDefault="00000000">
            <w:pPr>
              <w:jc w:val="center"/>
            </w:pPr>
            <w:r>
              <w:t>0.48</w:t>
            </w:r>
          </w:p>
        </w:tc>
        <w:tc>
          <w:tcPr>
            <w:tcW w:w="2880" w:type="dxa"/>
            <w:tcBorders>
              <w:top w:val="nil"/>
              <w:left w:val="nil"/>
              <w:bottom w:val="nil"/>
              <w:right w:val="nil"/>
            </w:tcBorders>
          </w:tcPr>
          <w:p w14:paraId="359E2D79" w14:textId="77777777" w:rsidR="004E400A" w:rsidRDefault="00000000">
            <w:pPr>
              <w:jc w:val="center"/>
            </w:pPr>
            <w:r>
              <w:t>.</w:t>
            </w:r>
          </w:p>
        </w:tc>
      </w:tr>
      <w:tr w:rsidR="004E400A" w14:paraId="632C5EE1" w14:textId="77777777">
        <w:tc>
          <w:tcPr>
            <w:tcW w:w="5760" w:type="dxa"/>
            <w:tcBorders>
              <w:top w:val="nil"/>
              <w:left w:val="nil"/>
              <w:bottom w:val="nil"/>
              <w:right w:val="nil"/>
            </w:tcBorders>
          </w:tcPr>
          <w:p w14:paraId="7E6A1232" w14:textId="77777777" w:rsidR="004E400A" w:rsidRDefault="00000000">
            <w:r>
              <w:t xml:space="preserve">   Homemaker</w:t>
            </w:r>
          </w:p>
        </w:tc>
        <w:tc>
          <w:tcPr>
            <w:tcW w:w="1656" w:type="dxa"/>
            <w:tcBorders>
              <w:top w:val="nil"/>
              <w:left w:val="nil"/>
              <w:bottom w:val="nil"/>
              <w:right w:val="nil"/>
            </w:tcBorders>
          </w:tcPr>
          <w:p w14:paraId="464910E8" w14:textId="77777777" w:rsidR="004E400A" w:rsidRDefault="00000000">
            <w:pPr>
              <w:jc w:val="center"/>
            </w:pPr>
            <w:r>
              <w:t>0.50</w:t>
            </w:r>
          </w:p>
        </w:tc>
        <w:tc>
          <w:tcPr>
            <w:tcW w:w="1656" w:type="dxa"/>
            <w:tcBorders>
              <w:top w:val="nil"/>
              <w:left w:val="nil"/>
              <w:bottom w:val="nil"/>
              <w:right w:val="nil"/>
            </w:tcBorders>
          </w:tcPr>
          <w:p w14:paraId="7C1A8126" w14:textId="77777777" w:rsidR="004E400A" w:rsidRDefault="00000000">
            <w:pPr>
              <w:jc w:val="center"/>
            </w:pPr>
            <w:r>
              <w:t>0.03</w:t>
            </w:r>
          </w:p>
        </w:tc>
        <w:tc>
          <w:tcPr>
            <w:tcW w:w="1656" w:type="dxa"/>
            <w:tcBorders>
              <w:top w:val="nil"/>
              <w:left w:val="nil"/>
              <w:bottom w:val="nil"/>
              <w:right w:val="nil"/>
            </w:tcBorders>
          </w:tcPr>
          <w:p w14:paraId="1FD98C16" w14:textId="77777777" w:rsidR="004E400A" w:rsidRDefault="00000000">
            <w:pPr>
              <w:jc w:val="center"/>
            </w:pPr>
            <w:r>
              <w:t>0.45</w:t>
            </w:r>
          </w:p>
        </w:tc>
        <w:tc>
          <w:tcPr>
            <w:tcW w:w="1656" w:type="dxa"/>
            <w:tcBorders>
              <w:top w:val="nil"/>
              <w:left w:val="nil"/>
              <w:bottom w:val="nil"/>
              <w:right w:val="nil"/>
            </w:tcBorders>
          </w:tcPr>
          <w:p w14:paraId="77DFF670" w14:textId="77777777" w:rsidR="004E400A" w:rsidRDefault="00000000">
            <w:pPr>
              <w:jc w:val="center"/>
            </w:pPr>
            <w:r>
              <w:t>0.56</w:t>
            </w:r>
          </w:p>
        </w:tc>
        <w:tc>
          <w:tcPr>
            <w:tcW w:w="2880" w:type="dxa"/>
            <w:tcBorders>
              <w:top w:val="nil"/>
              <w:left w:val="nil"/>
              <w:bottom w:val="nil"/>
              <w:right w:val="nil"/>
            </w:tcBorders>
          </w:tcPr>
          <w:p w14:paraId="65FE2DB5" w14:textId="77777777" w:rsidR="004E400A" w:rsidRDefault="00000000">
            <w:pPr>
              <w:jc w:val="center"/>
            </w:pPr>
            <w:r>
              <w:t>.</w:t>
            </w:r>
          </w:p>
        </w:tc>
      </w:tr>
      <w:tr w:rsidR="004E400A" w14:paraId="641AA343" w14:textId="77777777">
        <w:tc>
          <w:tcPr>
            <w:tcW w:w="5760" w:type="dxa"/>
            <w:tcBorders>
              <w:top w:val="nil"/>
              <w:left w:val="nil"/>
              <w:bottom w:val="nil"/>
              <w:right w:val="nil"/>
            </w:tcBorders>
          </w:tcPr>
          <w:p w14:paraId="3840CDAF"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291F744A" w14:textId="77777777" w:rsidR="004E400A" w:rsidRDefault="00000000">
            <w:pPr>
              <w:jc w:val="center"/>
            </w:pPr>
            <w:r>
              <w:t>0.49</w:t>
            </w:r>
          </w:p>
        </w:tc>
        <w:tc>
          <w:tcPr>
            <w:tcW w:w="1656" w:type="dxa"/>
            <w:tcBorders>
              <w:top w:val="nil"/>
              <w:left w:val="nil"/>
              <w:bottom w:val="nil"/>
              <w:right w:val="nil"/>
            </w:tcBorders>
          </w:tcPr>
          <w:p w14:paraId="36BCF9D3" w14:textId="77777777" w:rsidR="004E400A" w:rsidRDefault="00000000">
            <w:pPr>
              <w:jc w:val="center"/>
            </w:pPr>
            <w:r>
              <w:t>0.03</w:t>
            </w:r>
          </w:p>
        </w:tc>
        <w:tc>
          <w:tcPr>
            <w:tcW w:w="1656" w:type="dxa"/>
            <w:tcBorders>
              <w:top w:val="nil"/>
              <w:left w:val="nil"/>
              <w:bottom w:val="nil"/>
              <w:right w:val="nil"/>
            </w:tcBorders>
          </w:tcPr>
          <w:p w14:paraId="0AC8DD4F" w14:textId="77777777" w:rsidR="004E400A" w:rsidRDefault="00000000">
            <w:pPr>
              <w:jc w:val="center"/>
            </w:pPr>
            <w:r>
              <w:t>0.44</w:t>
            </w:r>
          </w:p>
        </w:tc>
        <w:tc>
          <w:tcPr>
            <w:tcW w:w="1656" w:type="dxa"/>
            <w:tcBorders>
              <w:top w:val="nil"/>
              <w:left w:val="nil"/>
              <w:bottom w:val="nil"/>
              <w:right w:val="nil"/>
            </w:tcBorders>
          </w:tcPr>
          <w:p w14:paraId="56DEE861" w14:textId="77777777" w:rsidR="004E400A" w:rsidRDefault="00000000">
            <w:pPr>
              <w:jc w:val="center"/>
            </w:pPr>
            <w:r>
              <w:t>0.55</w:t>
            </w:r>
          </w:p>
        </w:tc>
        <w:tc>
          <w:tcPr>
            <w:tcW w:w="2880" w:type="dxa"/>
            <w:tcBorders>
              <w:top w:val="nil"/>
              <w:left w:val="nil"/>
              <w:bottom w:val="nil"/>
              <w:right w:val="nil"/>
            </w:tcBorders>
          </w:tcPr>
          <w:p w14:paraId="4085B26C" w14:textId="77777777" w:rsidR="004E400A" w:rsidRDefault="00000000">
            <w:pPr>
              <w:jc w:val="center"/>
            </w:pPr>
            <w:r>
              <w:t>.</w:t>
            </w:r>
          </w:p>
        </w:tc>
      </w:tr>
      <w:tr w:rsidR="004E400A" w14:paraId="6DC6B6B5" w14:textId="77777777">
        <w:tc>
          <w:tcPr>
            <w:tcW w:w="5760" w:type="dxa"/>
            <w:tcBorders>
              <w:top w:val="nil"/>
              <w:left w:val="nil"/>
              <w:bottom w:val="nil"/>
              <w:right w:val="nil"/>
            </w:tcBorders>
          </w:tcPr>
          <w:p w14:paraId="6CF62CDC" w14:textId="77777777" w:rsidR="004E400A" w:rsidRDefault="00000000">
            <w:r>
              <w:t xml:space="preserve">   None of These/Other</w:t>
            </w:r>
          </w:p>
        </w:tc>
        <w:tc>
          <w:tcPr>
            <w:tcW w:w="1656" w:type="dxa"/>
            <w:tcBorders>
              <w:top w:val="nil"/>
              <w:left w:val="nil"/>
              <w:bottom w:val="nil"/>
              <w:right w:val="nil"/>
            </w:tcBorders>
          </w:tcPr>
          <w:p w14:paraId="3B23E6DD" w14:textId="77777777" w:rsidR="004E400A" w:rsidRDefault="00000000">
            <w:pPr>
              <w:jc w:val="center"/>
            </w:pPr>
            <w:r>
              <w:t>0.54</w:t>
            </w:r>
          </w:p>
        </w:tc>
        <w:tc>
          <w:tcPr>
            <w:tcW w:w="1656" w:type="dxa"/>
            <w:tcBorders>
              <w:top w:val="nil"/>
              <w:left w:val="nil"/>
              <w:bottom w:val="nil"/>
              <w:right w:val="nil"/>
            </w:tcBorders>
          </w:tcPr>
          <w:p w14:paraId="6B5C7856" w14:textId="77777777" w:rsidR="004E400A" w:rsidRDefault="00000000">
            <w:pPr>
              <w:jc w:val="center"/>
            </w:pPr>
            <w:r>
              <w:t>0.05</w:t>
            </w:r>
          </w:p>
        </w:tc>
        <w:tc>
          <w:tcPr>
            <w:tcW w:w="1656" w:type="dxa"/>
            <w:tcBorders>
              <w:top w:val="nil"/>
              <w:left w:val="nil"/>
              <w:bottom w:val="nil"/>
              <w:right w:val="nil"/>
            </w:tcBorders>
          </w:tcPr>
          <w:p w14:paraId="55816318" w14:textId="77777777" w:rsidR="004E400A" w:rsidRDefault="00000000">
            <w:pPr>
              <w:jc w:val="center"/>
            </w:pPr>
            <w:r>
              <w:t>0.44</w:t>
            </w:r>
          </w:p>
        </w:tc>
        <w:tc>
          <w:tcPr>
            <w:tcW w:w="1656" w:type="dxa"/>
            <w:tcBorders>
              <w:top w:val="nil"/>
              <w:left w:val="nil"/>
              <w:bottom w:val="nil"/>
              <w:right w:val="nil"/>
            </w:tcBorders>
          </w:tcPr>
          <w:p w14:paraId="5FC36044" w14:textId="77777777" w:rsidR="004E400A" w:rsidRDefault="00000000">
            <w:pPr>
              <w:jc w:val="center"/>
            </w:pPr>
            <w:r>
              <w:t>0.63</w:t>
            </w:r>
          </w:p>
        </w:tc>
        <w:tc>
          <w:tcPr>
            <w:tcW w:w="2880" w:type="dxa"/>
            <w:tcBorders>
              <w:top w:val="nil"/>
              <w:left w:val="nil"/>
              <w:bottom w:val="nil"/>
              <w:right w:val="nil"/>
            </w:tcBorders>
          </w:tcPr>
          <w:p w14:paraId="6550F4A8" w14:textId="77777777" w:rsidR="004E400A" w:rsidRDefault="00000000">
            <w:pPr>
              <w:jc w:val="center"/>
            </w:pPr>
            <w:r>
              <w:t>.</w:t>
            </w:r>
          </w:p>
        </w:tc>
      </w:tr>
      <w:tr w:rsidR="004E400A" w14:paraId="2AC773CA" w14:textId="77777777">
        <w:tc>
          <w:tcPr>
            <w:tcW w:w="5760" w:type="dxa"/>
            <w:tcBorders>
              <w:top w:val="nil"/>
              <w:left w:val="nil"/>
              <w:bottom w:val="nil"/>
              <w:right w:val="nil"/>
            </w:tcBorders>
          </w:tcPr>
          <w:p w14:paraId="7B5C2A3F" w14:textId="77777777" w:rsidR="004E400A" w:rsidRDefault="00000000">
            <w:r>
              <w:t>Education</w:t>
            </w:r>
          </w:p>
        </w:tc>
        <w:tc>
          <w:tcPr>
            <w:tcW w:w="0" w:type="auto"/>
            <w:tcBorders>
              <w:top w:val="nil"/>
              <w:left w:val="nil"/>
              <w:bottom w:val="nil"/>
              <w:right w:val="nil"/>
            </w:tcBorders>
          </w:tcPr>
          <w:p w14:paraId="19CDB3B1" w14:textId="77777777" w:rsidR="004E400A" w:rsidRDefault="004E400A">
            <w:pPr>
              <w:jc w:val="center"/>
            </w:pPr>
          </w:p>
        </w:tc>
        <w:tc>
          <w:tcPr>
            <w:tcW w:w="0" w:type="auto"/>
            <w:tcBorders>
              <w:top w:val="nil"/>
              <w:left w:val="nil"/>
              <w:bottom w:val="nil"/>
              <w:right w:val="nil"/>
            </w:tcBorders>
          </w:tcPr>
          <w:p w14:paraId="03734A12" w14:textId="77777777" w:rsidR="004E400A" w:rsidRDefault="004E400A">
            <w:pPr>
              <w:jc w:val="center"/>
            </w:pPr>
          </w:p>
        </w:tc>
        <w:tc>
          <w:tcPr>
            <w:tcW w:w="0" w:type="auto"/>
            <w:tcBorders>
              <w:top w:val="nil"/>
              <w:left w:val="nil"/>
              <w:bottom w:val="nil"/>
              <w:right w:val="nil"/>
            </w:tcBorders>
          </w:tcPr>
          <w:p w14:paraId="78ED53ED" w14:textId="77777777" w:rsidR="004E400A" w:rsidRDefault="004E400A">
            <w:pPr>
              <w:jc w:val="center"/>
            </w:pPr>
          </w:p>
        </w:tc>
        <w:tc>
          <w:tcPr>
            <w:tcW w:w="0" w:type="auto"/>
            <w:tcBorders>
              <w:top w:val="nil"/>
              <w:left w:val="nil"/>
              <w:bottom w:val="nil"/>
              <w:right w:val="nil"/>
            </w:tcBorders>
          </w:tcPr>
          <w:p w14:paraId="43B99E90" w14:textId="77777777" w:rsidR="004E400A" w:rsidRDefault="004E400A">
            <w:pPr>
              <w:jc w:val="center"/>
            </w:pPr>
          </w:p>
        </w:tc>
        <w:tc>
          <w:tcPr>
            <w:tcW w:w="2880" w:type="dxa"/>
            <w:tcBorders>
              <w:top w:val="nil"/>
              <w:left w:val="nil"/>
              <w:bottom w:val="nil"/>
              <w:right w:val="nil"/>
            </w:tcBorders>
          </w:tcPr>
          <w:p w14:paraId="4304D0B4" w14:textId="77777777" w:rsidR="004E400A" w:rsidRDefault="004E400A">
            <w:pPr>
              <w:jc w:val="center"/>
            </w:pPr>
          </w:p>
        </w:tc>
      </w:tr>
      <w:tr w:rsidR="004E400A" w14:paraId="40F2CE40" w14:textId="77777777">
        <w:tc>
          <w:tcPr>
            <w:tcW w:w="5760" w:type="dxa"/>
            <w:tcBorders>
              <w:top w:val="nil"/>
              <w:left w:val="nil"/>
              <w:bottom w:val="nil"/>
              <w:right w:val="nil"/>
            </w:tcBorders>
          </w:tcPr>
          <w:p w14:paraId="40B1E386" w14:textId="77777777" w:rsidR="004E400A" w:rsidRDefault="00000000">
            <w:r>
              <w:t xml:space="preserve">   Up to 8 Years</w:t>
            </w:r>
          </w:p>
        </w:tc>
        <w:tc>
          <w:tcPr>
            <w:tcW w:w="1656" w:type="dxa"/>
            <w:tcBorders>
              <w:top w:val="nil"/>
              <w:left w:val="nil"/>
              <w:bottom w:val="nil"/>
              <w:right w:val="nil"/>
            </w:tcBorders>
          </w:tcPr>
          <w:p w14:paraId="03726F0A" w14:textId="77777777" w:rsidR="004E400A" w:rsidRDefault="00000000">
            <w:pPr>
              <w:jc w:val="center"/>
            </w:pPr>
            <w:r>
              <w:t>0.55</w:t>
            </w:r>
          </w:p>
        </w:tc>
        <w:tc>
          <w:tcPr>
            <w:tcW w:w="1656" w:type="dxa"/>
            <w:tcBorders>
              <w:top w:val="nil"/>
              <w:left w:val="nil"/>
              <w:bottom w:val="nil"/>
              <w:right w:val="nil"/>
            </w:tcBorders>
          </w:tcPr>
          <w:p w14:paraId="581A8090" w14:textId="77777777" w:rsidR="004E400A" w:rsidRDefault="00000000">
            <w:pPr>
              <w:jc w:val="center"/>
            </w:pPr>
            <w:r>
              <w:t>0.02</w:t>
            </w:r>
          </w:p>
        </w:tc>
        <w:tc>
          <w:tcPr>
            <w:tcW w:w="1656" w:type="dxa"/>
            <w:tcBorders>
              <w:top w:val="nil"/>
              <w:left w:val="nil"/>
              <w:bottom w:val="nil"/>
              <w:right w:val="nil"/>
            </w:tcBorders>
          </w:tcPr>
          <w:p w14:paraId="0BC2FB6B" w14:textId="77777777" w:rsidR="004E400A" w:rsidRDefault="00000000">
            <w:pPr>
              <w:jc w:val="center"/>
            </w:pPr>
            <w:r>
              <w:t>0.52</w:t>
            </w:r>
          </w:p>
        </w:tc>
        <w:tc>
          <w:tcPr>
            <w:tcW w:w="1656" w:type="dxa"/>
            <w:tcBorders>
              <w:top w:val="nil"/>
              <w:left w:val="nil"/>
              <w:bottom w:val="nil"/>
              <w:right w:val="nil"/>
            </w:tcBorders>
          </w:tcPr>
          <w:p w14:paraId="5233E8F3" w14:textId="77777777" w:rsidR="004E400A" w:rsidRDefault="00000000">
            <w:pPr>
              <w:jc w:val="center"/>
            </w:pPr>
            <w:r>
              <w:t>0.59</w:t>
            </w:r>
          </w:p>
        </w:tc>
        <w:tc>
          <w:tcPr>
            <w:tcW w:w="2880" w:type="dxa"/>
            <w:tcBorders>
              <w:top w:val="nil"/>
              <w:left w:val="nil"/>
              <w:bottom w:val="nil"/>
              <w:right w:val="nil"/>
            </w:tcBorders>
          </w:tcPr>
          <w:p w14:paraId="2C7C8B25" w14:textId="77777777" w:rsidR="004E400A" w:rsidRDefault="00000000">
            <w:pPr>
              <w:jc w:val="center"/>
            </w:pPr>
            <w:r>
              <w:t>0.00</w:t>
            </w:r>
          </w:p>
        </w:tc>
      </w:tr>
      <w:tr w:rsidR="004E400A" w14:paraId="1A4E87EC" w14:textId="77777777">
        <w:tc>
          <w:tcPr>
            <w:tcW w:w="5760" w:type="dxa"/>
            <w:tcBorders>
              <w:top w:val="nil"/>
              <w:left w:val="nil"/>
              <w:bottom w:val="nil"/>
              <w:right w:val="nil"/>
            </w:tcBorders>
          </w:tcPr>
          <w:p w14:paraId="3DDF55DA" w14:textId="77777777" w:rsidR="004E400A" w:rsidRDefault="00000000">
            <w:r>
              <w:t xml:space="preserve">   9-15 Years</w:t>
            </w:r>
          </w:p>
        </w:tc>
        <w:tc>
          <w:tcPr>
            <w:tcW w:w="1656" w:type="dxa"/>
            <w:tcBorders>
              <w:top w:val="nil"/>
              <w:left w:val="nil"/>
              <w:bottom w:val="nil"/>
              <w:right w:val="nil"/>
            </w:tcBorders>
          </w:tcPr>
          <w:p w14:paraId="3BED558D" w14:textId="77777777" w:rsidR="004E400A" w:rsidRDefault="00000000">
            <w:pPr>
              <w:jc w:val="center"/>
            </w:pPr>
            <w:r>
              <w:t>0.47</w:t>
            </w:r>
          </w:p>
        </w:tc>
        <w:tc>
          <w:tcPr>
            <w:tcW w:w="1656" w:type="dxa"/>
            <w:tcBorders>
              <w:top w:val="nil"/>
              <w:left w:val="nil"/>
              <w:bottom w:val="nil"/>
              <w:right w:val="nil"/>
            </w:tcBorders>
          </w:tcPr>
          <w:p w14:paraId="1AF7D565" w14:textId="77777777" w:rsidR="004E400A" w:rsidRDefault="00000000">
            <w:pPr>
              <w:jc w:val="center"/>
            </w:pPr>
            <w:r>
              <w:t>0.01</w:t>
            </w:r>
          </w:p>
        </w:tc>
        <w:tc>
          <w:tcPr>
            <w:tcW w:w="1656" w:type="dxa"/>
            <w:tcBorders>
              <w:top w:val="nil"/>
              <w:left w:val="nil"/>
              <w:bottom w:val="nil"/>
              <w:right w:val="nil"/>
            </w:tcBorders>
          </w:tcPr>
          <w:p w14:paraId="30C24EFF" w14:textId="77777777" w:rsidR="004E400A" w:rsidRDefault="00000000">
            <w:pPr>
              <w:jc w:val="center"/>
            </w:pPr>
            <w:r>
              <w:t>0.45</w:t>
            </w:r>
          </w:p>
        </w:tc>
        <w:tc>
          <w:tcPr>
            <w:tcW w:w="1656" w:type="dxa"/>
            <w:tcBorders>
              <w:top w:val="nil"/>
              <w:left w:val="nil"/>
              <w:bottom w:val="nil"/>
              <w:right w:val="nil"/>
            </w:tcBorders>
          </w:tcPr>
          <w:p w14:paraId="295D552B" w14:textId="77777777" w:rsidR="004E400A" w:rsidRDefault="00000000">
            <w:pPr>
              <w:jc w:val="center"/>
            </w:pPr>
            <w:r>
              <w:t>0.49</w:t>
            </w:r>
          </w:p>
        </w:tc>
        <w:tc>
          <w:tcPr>
            <w:tcW w:w="2880" w:type="dxa"/>
            <w:tcBorders>
              <w:top w:val="nil"/>
              <w:left w:val="nil"/>
              <w:bottom w:val="nil"/>
              <w:right w:val="nil"/>
            </w:tcBorders>
          </w:tcPr>
          <w:p w14:paraId="7C9925DD" w14:textId="77777777" w:rsidR="004E400A" w:rsidRDefault="00000000">
            <w:pPr>
              <w:jc w:val="center"/>
            </w:pPr>
            <w:r>
              <w:t>.</w:t>
            </w:r>
          </w:p>
        </w:tc>
      </w:tr>
      <w:tr w:rsidR="004E400A" w14:paraId="60701CF0" w14:textId="77777777">
        <w:tc>
          <w:tcPr>
            <w:tcW w:w="5760" w:type="dxa"/>
            <w:tcBorders>
              <w:top w:val="nil"/>
              <w:left w:val="nil"/>
              <w:bottom w:val="nil"/>
              <w:right w:val="nil"/>
            </w:tcBorders>
          </w:tcPr>
          <w:p w14:paraId="51C12D4B" w14:textId="77777777" w:rsidR="004E400A" w:rsidRDefault="00000000">
            <w:r>
              <w:t xml:space="preserve">   16+ Years</w:t>
            </w:r>
          </w:p>
        </w:tc>
        <w:tc>
          <w:tcPr>
            <w:tcW w:w="1656" w:type="dxa"/>
            <w:tcBorders>
              <w:top w:val="nil"/>
              <w:left w:val="nil"/>
              <w:bottom w:val="nil"/>
              <w:right w:val="nil"/>
            </w:tcBorders>
          </w:tcPr>
          <w:p w14:paraId="7AF377CD" w14:textId="77777777" w:rsidR="004E400A" w:rsidRDefault="00000000">
            <w:pPr>
              <w:jc w:val="center"/>
            </w:pPr>
            <w:r>
              <w:t>0.47</w:t>
            </w:r>
          </w:p>
        </w:tc>
        <w:tc>
          <w:tcPr>
            <w:tcW w:w="1656" w:type="dxa"/>
            <w:tcBorders>
              <w:top w:val="nil"/>
              <w:left w:val="nil"/>
              <w:bottom w:val="nil"/>
              <w:right w:val="nil"/>
            </w:tcBorders>
          </w:tcPr>
          <w:p w14:paraId="6947E057" w14:textId="77777777" w:rsidR="004E400A" w:rsidRDefault="00000000">
            <w:pPr>
              <w:jc w:val="center"/>
            </w:pPr>
            <w:r>
              <w:t>0.02</w:t>
            </w:r>
          </w:p>
        </w:tc>
        <w:tc>
          <w:tcPr>
            <w:tcW w:w="1656" w:type="dxa"/>
            <w:tcBorders>
              <w:top w:val="nil"/>
              <w:left w:val="nil"/>
              <w:bottom w:val="nil"/>
              <w:right w:val="nil"/>
            </w:tcBorders>
          </w:tcPr>
          <w:p w14:paraId="057666F7" w14:textId="77777777" w:rsidR="004E400A" w:rsidRDefault="00000000">
            <w:pPr>
              <w:jc w:val="center"/>
            </w:pPr>
            <w:r>
              <w:t>0.43</w:t>
            </w:r>
          </w:p>
        </w:tc>
        <w:tc>
          <w:tcPr>
            <w:tcW w:w="1656" w:type="dxa"/>
            <w:tcBorders>
              <w:top w:val="nil"/>
              <w:left w:val="nil"/>
              <w:bottom w:val="nil"/>
              <w:right w:val="nil"/>
            </w:tcBorders>
          </w:tcPr>
          <w:p w14:paraId="2A58C0C9" w14:textId="77777777" w:rsidR="004E400A" w:rsidRDefault="00000000">
            <w:pPr>
              <w:jc w:val="center"/>
            </w:pPr>
            <w:r>
              <w:t>0.51</w:t>
            </w:r>
          </w:p>
        </w:tc>
        <w:tc>
          <w:tcPr>
            <w:tcW w:w="2880" w:type="dxa"/>
            <w:tcBorders>
              <w:top w:val="nil"/>
              <w:left w:val="nil"/>
              <w:bottom w:val="nil"/>
              <w:right w:val="nil"/>
            </w:tcBorders>
          </w:tcPr>
          <w:p w14:paraId="29E8BB8F" w14:textId="77777777" w:rsidR="004E400A" w:rsidRDefault="00000000">
            <w:pPr>
              <w:jc w:val="center"/>
            </w:pPr>
            <w:r>
              <w:t>.</w:t>
            </w:r>
          </w:p>
        </w:tc>
      </w:tr>
      <w:tr w:rsidR="004E400A" w14:paraId="7AECF781" w14:textId="77777777">
        <w:tc>
          <w:tcPr>
            <w:tcW w:w="5760" w:type="dxa"/>
            <w:tcBorders>
              <w:top w:val="nil"/>
              <w:left w:val="nil"/>
              <w:bottom w:val="nil"/>
              <w:right w:val="nil"/>
            </w:tcBorders>
          </w:tcPr>
          <w:p w14:paraId="481301AC" w14:textId="77777777" w:rsidR="004E400A" w:rsidRDefault="00000000">
            <w:r>
              <w:t>Service Attendance</w:t>
            </w:r>
          </w:p>
        </w:tc>
        <w:tc>
          <w:tcPr>
            <w:tcW w:w="0" w:type="auto"/>
            <w:tcBorders>
              <w:top w:val="nil"/>
              <w:left w:val="nil"/>
              <w:bottom w:val="nil"/>
              <w:right w:val="nil"/>
            </w:tcBorders>
          </w:tcPr>
          <w:p w14:paraId="1C33FF33" w14:textId="77777777" w:rsidR="004E400A" w:rsidRDefault="004E400A">
            <w:pPr>
              <w:jc w:val="center"/>
            </w:pPr>
          </w:p>
        </w:tc>
        <w:tc>
          <w:tcPr>
            <w:tcW w:w="0" w:type="auto"/>
            <w:tcBorders>
              <w:top w:val="nil"/>
              <w:left w:val="nil"/>
              <w:bottom w:val="nil"/>
              <w:right w:val="nil"/>
            </w:tcBorders>
          </w:tcPr>
          <w:p w14:paraId="11D20798" w14:textId="77777777" w:rsidR="004E400A" w:rsidRDefault="004E400A">
            <w:pPr>
              <w:jc w:val="center"/>
            </w:pPr>
          </w:p>
        </w:tc>
        <w:tc>
          <w:tcPr>
            <w:tcW w:w="0" w:type="auto"/>
            <w:tcBorders>
              <w:top w:val="nil"/>
              <w:left w:val="nil"/>
              <w:bottom w:val="nil"/>
              <w:right w:val="nil"/>
            </w:tcBorders>
          </w:tcPr>
          <w:p w14:paraId="417A114F" w14:textId="77777777" w:rsidR="004E400A" w:rsidRDefault="004E400A">
            <w:pPr>
              <w:jc w:val="center"/>
            </w:pPr>
          </w:p>
        </w:tc>
        <w:tc>
          <w:tcPr>
            <w:tcW w:w="0" w:type="auto"/>
            <w:tcBorders>
              <w:top w:val="nil"/>
              <w:left w:val="nil"/>
              <w:bottom w:val="nil"/>
              <w:right w:val="nil"/>
            </w:tcBorders>
          </w:tcPr>
          <w:p w14:paraId="02F6DB4B" w14:textId="77777777" w:rsidR="004E400A" w:rsidRDefault="004E400A">
            <w:pPr>
              <w:jc w:val="center"/>
            </w:pPr>
          </w:p>
        </w:tc>
        <w:tc>
          <w:tcPr>
            <w:tcW w:w="2880" w:type="dxa"/>
            <w:tcBorders>
              <w:top w:val="nil"/>
              <w:left w:val="nil"/>
              <w:bottom w:val="nil"/>
              <w:right w:val="nil"/>
            </w:tcBorders>
          </w:tcPr>
          <w:p w14:paraId="53478CAF" w14:textId="77777777" w:rsidR="004E400A" w:rsidRDefault="004E400A">
            <w:pPr>
              <w:jc w:val="center"/>
            </w:pPr>
          </w:p>
        </w:tc>
      </w:tr>
      <w:tr w:rsidR="004E400A" w14:paraId="0E3900ED" w14:textId="77777777">
        <w:tc>
          <w:tcPr>
            <w:tcW w:w="5760" w:type="dxa"/>
            <w:tcBorders>
              <w:top w:val="nil"/>
              <w:left w:val="nil"/>
              <w:bottom w:val="nil"/>
              <w:right w:val="nil"/>
            </w:tcBorders>
          </w:tcPr>
          <w:p w14:paraId="6FE01036" w14:textId="77777777" w:rsidR="004E400A" w:rsidRDefault="00000000">
            <w:r>
              <w:t xml:space="preserve">   &gt;1/Week</w:t>
            </w:r>
          </w:p>
        </w:tc>
        <w:tc>
          <w:tcPr>
            <w:tcW w:w="1656" w:type="dxa"/>
            <w:tcBorders>
              <w:top w:val="nil"/>
              <w:left w:val="nil"/>
              <w:bottom w:val="nil"/>
              <w:right w:val="nil"/>
            </w:tcBorders>
          </w:tcPr>
          <w:p w14:paraId="01DAEDAB" w14:textId="77777777" w:rsidR="004E400A" w:rsidRDefault="00000000">
            <w:pPr>
              <w:jc w:val="center"/>
            </w:pPr>
            <w:r>
              <w:t>0.87</w:t>
            </w:r>
          </w:p>
        </w:tc>
        <w:tc>
          <w:tcPr>
            <w:tcW w:w="1656" w:type="dxa"/>
            <w:tcBorders>
              <w:top w:val="nil"/>
              <w:left w:val="nil"/>
              <w:bottom w:val="nil"/>
              <w:right w:val="nil"/>
            </w:tcBorders>
          </w:tcPr>
          <w:p w14:paraId="46DC6AF3" w14:textId="77777777" w:rsidR="004E400A" w:rsidRDefault="00000000">
            <w:pPr>
              <w:jc w:val="center"/>
            </w:pPr>
            <w:r>
              <w:t>0.02</w:t>
            </w:r>
          </w:p>
        </w:tc>
        <w:tc>
          <w:tcPr>
            <w:tcW w:w="1656" w:type="dxa"/>
            <w:tcBorders>
              <w:top w:val="nil"/>
              <w:left w:val="nil"/>
              <w:bottom w:val="nil"/>
              <w:right w:val="nil"/>
            </w:tcBorders>
          </w:tcPr>
          <w:p w14:paraId="10FFBE1B" w14:textId="77777777" w:rsidR="004E400A" w:rsidRDefault="00000000">
            <w:pPr>
              <w:jc w:val="center"/>
            </w:pPr>
            <w:r>
              <w:t>0.83</w:t>
            </w:r>
          </w:p>
        </w:tc>
        <w:tc>
          <w:tcPr>
            <w:tcW w:w="1656" w:type="dxa"/>
            <w:tcBorders>
              <w:top w:val="nil"/>
              <w:left w:val="nil"/>
              <w:bottom w:val="nil"/>
              <w:right w:val="nil"/>
            </w:tcBorders>
          </w:tcPr>
          <w:p w14:paraId="3E2CC369" w14:textId="77777777" w:rsidR="004E400A" w:rsidRDefault="00000000">
            <w:pPr>
              <w:jc w:val="center"/>
            </w:pPr>
            <w:r>
              <w:t>0.91</w:t>
            </w:r>
          </w:p>
        </w:tc>
        <w:tc>
          <w:tcPr>
            <w:tcW w:w="2880" w:type="dxa"/>
            <w:tcBorders>
              <w:top w:val="nil"/>
              <w:left w:val="nil"/>
              <w:bottom w:val="nil"/>
              <w:right w:val="nil"/>
            </w:tcBorders>
          </w:tcPr>
          <w:p w14:paraId="5651766C" w14:textId="77777777" w:rsidR="004E400A" w:rsidRDefault="00000000">
            <w:pPr>
              <w:jc w:val="center"/>
            </w:pPr>
            <w:r>
              <w:t>0.00</w:t>
            </w:r>
          </w:p>
        </w:tc>
      </w:tr>
      <w:tr w:rsidR="004E400A" w14:paraId="508A096F" w14:textId="77777777">
        <w:tc>
          <w:tcPr>
            <w:tcW w:w="5760" w:type="dxa"/>
            <w:tcBorders>
              <w:top w:val="nil"/>
              <w:left w:val="nil"/>
              <w:bottom w:val="nil"/>
              <w:right w:val="nil"/>
            </w:tcBorders>
          </w:tcPr>
          <w:p w14:paraId="3BE548F5" w14:textId="77777777" w:rsidR="004E400A" w:rsidRDefault="00000000">
            <w:r>
              <w:t xml:space="preserve">   1/Week</w:t>
            </w:r>
          </w:p>
        </w:tc>
        <w:tc>
          <w:tcPr>
            <w:tcW w:w="1656" w:type="dxa"/>
            <w:tcBorders>
              <w:top w:val="nil"/>
              <w:left w:val="nil"/>
              <w:bottom w:val="nil"/>
              <w:right w:val="nil"/>
            </w:tcBorders>
          </w:tcPr>
          <w:p w14:paraId="662CB612" w14:textId="77777777" w:rsidR="004E400A" w:rsidRDefault="00000000">
            <w:pPr>
              <w:jc w:val="center"/>
            </w:pPr>
            <w:r>
              <w:t>0.73</w:t>
            </w:r>
          </w:p>
        </w:tc>
        <w:tc>
          <w:tcPr>
            <w:tcW w:w="1656" w:type="dxa"/>
            <w:tcBorders>
              <w:top w:val="nil"/>
              <w:left w:val="nil"/>
              <w:bottom w:val="nil"/>
              <w:right w:val="nil"/>
            </w:tcBorders>
          </w:tcPr>
          <w:p w14:paraId="5C51ACED" w14:textId="77777777" w:rsidR="004E400A" w:rsidRDefault="00000000">
            <w:pPr>
              <w:jc w:val="center"/>
            </w:pPr>
            <w:r>
              <w:t>0.02</w:t>
            </w:r>
          </w:p>
        </w:tc>
        <w:tc>
          <w:tcPr>
            <w:tcW w:w="1656" w:type="dxa"/>
            <w:tcBorders>
              <w:top w:val="nil"/>
              <w:left w:val="nil"/>
              <w:bottom w:val="nil"/>
              <w:right w:val="nil"/>
            </w:tcBorders>
          </w:tcPr>
          <w:p w14:paraId="4463D883" w14:textId="77777777" w:rsidR="004E400A" w:rsidRDefault="00000000">
            <w:pPr>
              <w:jc w:val="center"/>
            </w:pPr>
            <w:r>
              <w:t>0.68</w:t>
            </w:r>
          </w:p>
        </w:tc>
        <w:tc>
          <w:tcPr>
            <w:tcW w:w="1656" w:type="dxa"/>
            <w:tcBorders>
              <w:top w:val="nil"/>
              <w:left w:val="nil"/>
              <w:bottom w:val="nil"/>
              <w:right w:val="nil"/>
            </w:tcBorders>
          </w:tcPr>
          <w:p w14:paraId="45760051" w14:textId="77777777" w:rsidR="004E400A" w:rsidRDefault="00000000">
            <w:pPr>
              <w:jc w:val="center"/>
            </w:pPr>
            <w:r>
              <w:t>0.77</w:t>
            </w:r>
          </w:p>
        </w:tc>
        <w:tc>
          <w:tcPr>
            <w:tcW w:w="2880" w:type="dxa"/>
            <w:tcBorders>
              <w:top w:val="nil"/>
              <w:left w:val="nil"/>
              <w:bottom w:val="nil"/>
              <w:right w:val="nil"/>
            </w:tcBorders>
          </w:tcPr>
          <w:p w14:paraId="5AF6FE63" w14:textId="77777777" w:rsidR="004E400A" w:rsidRDefault="00000000">
            <w:pPr>
              <w:jc w:val="center"/>
            </w:pPr>
            <w:r>
              <w:t>.</w:t>
            </w:r>
          </w:p>
        </w:tc>
      </w:tr>
      <w:tr w:rsidR="004E400A" w14:paraId="3F26E328" w14:textId="77777777">
        <w:tc>
          <w:tcPr>
            <w:tcW w:w="5760" w:type="dxa"/>
            <w:tcBorders>
              <w:top w:val="nil"/>
              <w:left w:val="nil"/>
              <w:bottom w:val="nil"/>
              <w:right w:val="nil"/>
            </w:tcBorders>
          </w:tcPr>
          <w:p w14:paraId="5A98CFA0" w14:textId="77777777" w:rsidR="004E400A" w:rsidRDefault="00000000">
            <w:r>
              <w:t xml:space="preserve">   1-3/Month</w:t>
            </w:r>
          </w:p>
        </w:tc>
        <w:tc>
          <w:tcPr>
            <w:tcW w:w="1656" w:type="dxa"/>
            <w:tcBorders>
              <w:top w:val="nil"/>
              <w:left w:val="nil"/>
              <w:bottom w:val="nil"/>
              <w:right w:val="nil"/>
            </w:tcBorders>
          </w:tcPr>
          <w:p w14:paraId="336200F9" w14:textId="77777777" w:rsidR="004E400A" w:rsidRDefault="00000000">
            <w:pPr>
              <w:jc w:val="center"/>
            </w:pPr>
            <w:r>
              <w:t>0.61</w:t>
            </w:r>
          </w:p>
        </w:tc>
        <w:tc>
          <w:tcPr>
            <w:tcW w:w="1656" w:type="dxa"/>
            <w:tcBorders>
              <w:top w:val="nil"/>
              <w:left w:val="nil"/>
              <w:bottom w:val="nil"/>
              <w:right w:val="nil"/>
            </w:tcBorders>
          </w:tcPr>
          <w:p w14:paraId="51CC0DBF" w14:textId="77777777" w:rsidR="004E400A" w:rsidRDefault="00000000">
            <w:pPr>
              <w:jc w:val="center"/>
            </w:pPr>
            <w:r>
              <w:t>0.03</w:t>
            </w:r>
          </w:p>
        </w:tc>
        <w:tc>
          <w:tcPr>
            <w:tcW w:w="1656" w:type="dxa"/>
            <w:tcBorders>
              <w:top w:val="nil"/>
              <w:left w:val="nil"/>
              <w:bottom w:val="nil"/>
              <w:right w:val="nil"/>
            </w:tcBorders>
          </w:tcPr>
          <w:p w14:paraId="1C38488F" w14:textId="77777777" w:rsidR="004E400A" w:rsidRDefault="00000000">
            <w:pPr>
              <w:jc w:val="center"/>
            </w:pPr>
            <w:r>
              <w:t>0.55</w:t>
            </w:r>
          </w:p>
        </w:tc>
        <w:tc>
          <w:tcPr>
            <w:tcW w:w="1656" w:type="dxa"/>
            <w:tcBorders>
              <w:top w:val="nil"/>
              <w:left w:val="nil"/>
              <w:bottom w:val="nil"/>
              <w:right w:val="nil"/>
            </w:tcBorders>
          </w:tcPr>
          <w:p w14:paraId="36444634" w14:textId="77777777" w:rsidR="004E400A" w:rsidRDefault="00000000">
            <w:pPr>
              <w:jc w:val="center"/>
            </w:pPr>
            <w:r>
              <w:t>0.67</w:t>
            </w:r>
          </w:p>
        </w:tc>
        <w:tc>
          <w:tcPr>
            <w:tcW w:w="2880" w:type="dxa"/>
            <w:tcBorders>
              <w:top w:val="nil"/>
              <w:left w:val="nil"/>
              <w:bottom w:val="nil"/>
              <w:right w:val="nil"/>
            </w:tcBorders>
          </w:tcPr>
          <w:p w14:paraId="744611D4" w14:textId="77777777" w:rsidR="004E400A" w:rsidRDefault="00000000">
            <w:pPr>
              <w:jc w:val="center"/>
            </w:pPr>
            <w:r>
              <w:t>.</w:t>
            </w:r>
          </w:p>
        </w:tc>
      </w:tr>
      <w:tr w:rsidR="004E400A" w14:paraId="27BC0EEB" w14:textId="77777777">
        <w:tc>
          <w:tcPr>
            <w:tcW w:w="5760" w:type="dxa"/>
            <w:tcBorders>
              <w:top w:val="nil"/>
              <w:left w:val="nil"/>
              <w:bottom w:val="nil"/>
              <w:right w:val="nil"/>
            </w:tcBorders>
          </w:tcPr>
          <w:p w14:paraId="51E55A29" w14:textId="77777777" w:rsidR="004E400A" w:rsidRDefault="00000000">
            <w:r>
              <w:t xml:space="preserve">   A Few Times a Year</w:t>
            </w:r>
          </w:p>
        </w:tc>
        <w:tc>
          <w:tcPr>
            <w:tcW w:w="1656" w:type="dxa"/>
            <w:tcBorders>
              <w:top w:val="nil"/>
              <w:left w:val="nil"/>
              <w:bottom w:val="nil"/>
              <w:right w:val="nil"/>
            </w:tcBorders>
          </w:tcPr>
          <w:p w14:paraId="66C0AE8F" w14:textId="77777777" w:rsidR="004E400A" w:rsidRDefault="00000000">
            <w:pPr>
              <w:jc w:val="center"/>
            </w:pPr>
            <w:r>
              <w:t>0.52</w:t>
            </w:r>
          </w:p>
        </w:tc>
        <w:tc>
          <w:tcPr>
            <w:tcW w:w="1656" w:type="dxa"/>
            <w:tcBorders>
              <w:top w:val="nil"/>
              <w:left w:val="nil"/>
              <w:bottom w:val="nil"/>
              <w:right w:val="nil"/>
            </w:tcBorders>
          </w:tcPr>
          <w:p w14:paraId="08F591B9" w14:textId="77777777" w:rsidR="004E400A" w:rsidRDefault="00000000">
            <w:pPr>
              <w:jc w:val="center"/>
            </w:pPr>
            <w:r>
              <w:t>0.02</w:t>
            </w:r>
          </w:p>
        </w:tc>
        <w:tc>
          <w:tcPr>
            <w:tcW w:w="1656" w:type="dxa"/>
            <w:tcBorders>
              <w:top w:val="nil"/>
              <w:left w:val="nil"/>
              <w:bottom w:val="nil"/>
              <w:right w:val="nil"/>
            </w:tcBorders>
          </w:tcPr>
          <w:p w14:paraId="4FE41DA7" w14:textId="77777777" w:rsidR="004E400A" w:rsidRDefault="00000000">
            <w:pPr>
              <w:jc w:val="center"/>
            </w:pPr>
            <w:r>
              <w:t>0.49</w:t>
            </w:r>
          </w:p>
        </w:tc>
        <w:tc>
          <w:tcPr>
            <w:tcW w:w="1656" w:type="dxa"/>
            <w:tcBorders>
              <w:top w:val="nil"/>
              <w:left w:val="nil"/>
              <w:bottom w:val="nil"/>
              <w:right w:val="nil"/>
            </w:tcBorders>
          </w:tcPr>
          <w:p w14:paraId="7D527963" w14:textId="77777777" w:rsidR="004E400A" w:rsidRDefault="00000000">
            <w:pPr>
              <w:jc w:val="center"/>
            </w:pPr>
            <w:r>
              <w:t>0.55</w:t>
            </w:r>
          </w:p>
        </w:tc>
        <w:tc>
          <w:tcPr>
            <w:tcW w:w="2880" w:type="dxa"/>
            <w:tcBorders>
              <w:top w:val="nil"/>
              <w:left w:val="nil"/>
              <w:bottom w:val="nil"/>
              <w:right w:val="nil"/>
            </w:tcBorders>
          </w:tcPr>
          <w:p w14:paraId="6007D67B" w14:textId="77777777" w:rsidR="004E400A" w:rsidRDefault="00000000">
            <w:pPr>
              <w:jc w:val="center"/>
            </w:pPr>
            <w:r>
              <w:t>.</w:t>
            </w:r>
          </w:p>
        </w:tc>
      </w:tr>
      <w:tr w:rsidR="004E400A" w14:paraId="38DC8F28" w14:textId="77777777">
        <w:tc>
          <w:tcPr>
            <w:tcW w:w="5760" w:type="dxa"/>
            <w:tcBorders>
              <w:top w:val="nil"/>
              <w:left w:val="nil"/>
              <w:bottom w:val="nil"/>
              <w:right w:val="nil"/>
            </w:tcBorders>
          </w:tcPr>
          <w:p w14:paraId="749505DD" w14:textId="77777777" w:rsidR="004E400A" w:rsidRDefault="00000000">
            <w:r>
              <w:t xml:space="preserve">   Never</w:t>
            </w:r>
          </w:p>
        </w:tc>
        <w:tc>
          <w:tcPr>
            <w:tcW w:w="1656" w:type="dxa"/>
            <w:tcBorders>
              <w:top w:val="nil"/>
              <w:left w:val="nil"/>
              <w:bottom w:val="nil"/>
              <w:right w:val="nil"/>
            </w:tcBorders>
          </w:tcPr>
          <w:p w14:paraId="140EEDD8" w14:textId="77777777" w:rsidR="004E400A" w:rsidRDefault="00000000">
            <w:pPr>
              <w:jc w:val="center"/>
            </w:pPr>
            <w:r>
              <w:t>0.34</w:t>
            </w:r>
          </w:p>
        </w:tc>
        <w:tc>
          <w:tcPr>
            <w:tcW w:w="1656" w:type="dxa"/>
            <w:tcBorders>
              <w:top w:val="nil"/>
              <w:left w:val="nil"/>
              <w:bottom w:val="nil"/>
              <w:right w:val="nil"/>
            </w:tcBorders>
          </w:tcPr>
          <w:p w14:paraId="1BC72301" w14:textId="77777777" w:rsidR="004E400A" w:rsidRDefault="00000000">
            <w:pPr>
              <w:jc w:val="center"/>
            </w:pPr>
            <w:r>
              <w:t>0.01</w:t>
            </w:r>
          </w:p>
        </w:tc>
        <w:tc>
          <w:tcPr>
            <w:tcW w:w="1656" w:type="dxa"/>
            <w:tcBorders>
              <w:top w:val="nil"/>
              <w:left w:val="nil"/>
              <w:bottom w:val="nil"/>
              <w:right w:val="nil"/>
            </w:tcBorders>
          </w:tcPr>
          <w:p w14:paraId="4196A54B" w14:textId="77777777" w:rsidR="004E400A" w:rsidRDefault="00000000">
            <w:pPr>
              <w:jc w:val="center"/>
            </w:pPr>
            <w:r>
              <w:t>0.31</w:t>
            </w:r>
          </w:p>
        </w:tc>
        <w:tc>
          <w:tcPr>
            <w:tcW w:w="1656" w:type="dxa"/>
            <w:tcBorders>
              <w:top w:val="nil"/>
              <w:left w:val="nil"/>
              <w:bottom w:val="nil"/>
              <w:right w:val="nil"/>
            </w:tcBorders>
          </w:tcPr>
          <w:p w14:paraId="4B501679" w14:textId="77777777" w:rsidR="004E400A" w:rsidRDefault="00000000">
            <w:pPr>
              <w:jc w:val="center"/>
            </w:pPr>
            <w:r>
              <w:t>0.36</w:t>
            </w:r>
          </w:p>
        </w:tc>
        <w:tc>
          <w:tcPr>
            <w:tcW w:w="2880" w:type="dxa"/>
            <w:tcBorders>
              <w:top w:val="nil"/>
              <w:left w:val="nil"/>
              <w:bottom w:val="nil"/>
              <w:right w:val="nil"/>
            </w:tcBorders>
          </w:tcPr>
          <w:p w14:paraId="5A7AECD5" w14:textId="77777777" w:rsidR="004E400A" w:rsidRDefault="00000000">
            <w:pPr>
              <w:jc w:val="center"/>
            </w:pPr>
            <w:r>
              <w:t>.</w:t>
            </w:r>
          </w:p>
        </w:tc>
      </w:tr>
      <w:tr w:rsidR="004E400A" w14:paraId="25E6A1B9" w14:textId="77777777">
        <w:tc>
          <w:tcPr>
            <w:tcW w:w="5760" w:type="dxa"/>
            <w:tcBorders>
              <w:top w:val="nil"/>
              <w:left w:val="nil"/>
              <w:bottom w:val="nil"/>
              <w:right w:val="nil"/>
            </w:tcBorders>
          </w:tcPr>
          <w:p w14:paraId="006CBAF7" w14:textId="77777777" w:rsidR="004E400A" w:rsidRDefault="00000000">
            <w:r>
              <w:t>Immigration Status</w:t>
            </w:r>
          </w:p>
        </w:tc>
        <w:tc>
          <w:tcPr>
            <w:tcW w:w="0" w:type="auto"/>
            <w:tcBorders>
              <w:top w:val="nil"/>
              <w:left w:val="nil"/>
              <w:bottom w:val="nil"/>
              <w:right w:val="nil"/>
            </w:tcBorders>
          </w:tcPr>
          <w:p w14:paraId="664D4981" w14:textId="77777777" w:rsidR="004E400A" w:rsidRDefault="004E400A">
            <w:pPr>
              <w:jc w:val="center"/>
            </w:pPr>
          </w:p>
        </w:tc>
        <w:tc>
          <w:tcPr>
            <w:tcW w:w="0" w:type="auto"/>
            <w:tcBorders>
              <w:top w:val="nil"/>
              <w:left w:val="nil"/>
              <w:bottom w:val="nil"/>
              <w:right w:val="nil"/>
            </w:tcBorders>
          </w:tcPr>
          <w:p w14:paraId="3E09C769" w14:textId="77777777" w:rsidR="004E400A" w:rsidRDefault="004E400A">
            <w:pPr>
              <w:jc w:val="center"/>
            </w:pPr>
          </w:p>
        </w:tc>
        <w:tc>
          <w:tcPr>
            <w:tcW w:w="0" w:type="auto"/>
            <w:tcBorders>
              <w:top w:val="nil"/>
              <w:left w:val="nil"/>
              <w:bottom w:val="nil"/>
              <w:right w:val="nil"/>
            </w:tcBorders>
          </w:tcPr>
          <w:p w14:paraId="1833DB84" w14:textId="77777777" w:rsidR="004E400A" w:rsidRDefault="004E400A">
            <w:pPr>
              <w:jc w:val="center"/>
            </w:pPr>
          </w:p>
        </w:tc>
        <w:tc>
          <w:tcPr>
            <w:tcW w:w="0" w:type="auto"/>
            <w:tcBorders>
              <w:top w:val="nil"/>
              <w:left w:val="nil"/>
              <w:bottom w:val="nil"/>
              <w:right w:val="nil"/>
            </w:tcBorders>
          </w:tcPr>
          <w:p w14:paraId="18791EAA" w14:textId="77777777" w:rsidR="004E400A" w:rsidRDefault="004E400A">
            <w:pPr>
              <w:jc w:val="center"/>
            </w:pPr>
          </w:p>
        </w:tc>
        <w:tc>
          <w:tcPr>
            <w:tcW w:w="2880" w:type="dxa"/>
            <w:tcBorders>
              <w:top w:val="nil"/>
              <w:left w:val="nil"/>
              <w:bottom w:val="nil"/>
              <w:right w:val="nil"/>
            </w:tcBorders>
          </w:tcPr>
          <w:p w14:paraId="799A0CB6" w14:textId="77777777" w:rsidR="004E400A" w:rsidRDefault="004E400A">
            <w:pPr>
              <w:jc w:val="center"/>
            </w:pPr>
          </w:p>
        </w:tc>
      </w:tr>
      <w:tr w:rsidR="004E400A" w14:paraId="0F8A24E8" w14:textId="77777777">
        <w:tc>
          <w:tcPr>
            <w:tcW w:w="5760" w:type="dxa"/>
            <w:tcBorders>
              <w:top w:val="nil"/>
              <w:left w:val="nil"/>
              <w:bottom w:val="nil"/>
              <w:right w:val="nil"/>
            </w:tcBorders>
          </w:tcPr>
          <w:p w14:paraId="1BD6F693" w14:textId="77777777" w:rsidR="004E400A" w:rsidRDefault="00000000">
            <w:r>
              <w:t xml:space="preserve">   Born in This Country</w:t>
            </w:r>
          </w:p>
        </w:tc>
        <w:tc>
          <w:tcPr>
            <w:tcW w:w="1656" w:type="dxa"/>
            <w:tcBorders>
              <w:top w:val="nil"/>
              <w:left w:val="nil"/>
              <w:bottom w:val="nil"/>
              <w:right w:val="nil"/>
            </w:tcBorders>
          </w:tcPr>
          <w:p w14:paraId="20BE1A01" w14:textId="77777777" w:rsidR="004E400A" w:rsidRDefault="00000000">
            <w:pPr>
              <w:jc w:val="center"/>
            </w:pPr>
            <w:r>
              <w:t>0.50</w:t>
            </w:r>
          </w:p>
        </w:tc>
        <w:tc>
          <w:tcPr>
            <w:tcW w:w="1656" w:type="dxa"/>
            <w:tcBorders>
              <w:top w:val="nil"/>
              <w:left w:val="nil"/>
              <w:bottom w:val="nil"/>
              <w:right w:val="nil"/>
            </w:tcBorders>
          </w:tcPr>
          <w:p w14:paraId="37F85F79" w14:textId="77777777" w:rsidR="004E400A" w:rsidRDefault="00000000">
            <w:pPr>
              <w:jc w:val="center"/>
            </w:pPr>
            <w:r>
              <w:t>0.01</w:t>
            </w:r>
          </w:p>
        </w:tc>
        <w:tc>
          <w:tcPr>
            <w:tcW w:w="1656" w:type="dxa"/>
            <w:tcBorders>
              <w:top w:val="nil"/>
              <w:left w:val="nil"/>
              <w:bottom w:val="nil"/>
              <w:right w:val="nil"/>
            </w:tcBorders>
          </w:tcPr>
          <w:p w14:paraId="4E7366E5" w14:textId="77777777" w:rsidR="004E400A" w:rsidRDefault="00000000">
            <w:pPr>
              <w:jc w:val="center"/>
            </w:pPr>
            <w:r>
              <w:t>0.48</w:t>
            </w:r>
          </w:p>
        </w:tc>
        <w:tc>
          <w:tcPr>
            <w:tcW w:w="1656" w:type="dxa"/>
            <w:tcBorders>
              <w:top w:val="nil"/>
              <w:left w:val="nil"/>
              <w:bottom w:val="nil"/>
              <w:right w:val="nil"/>
            </w:tcBorders>
          </w:tcPr>
          <w:p w14:paraId="3C3F3309" w14:textId="77777777" w:rsidR="004E400A" w:rsidRDefault="00000000">
            <w:pPr>
              <w:jc w:val="center"/>
            </w:pPr>
            <w:r>
              <w:t>0.51</w:t>
            </w:r>
          </w:p>
        </w:tc>
        <w:tc>
          <w:tcPr>
            <w:tcW w:w="2880" w:type="dxa"/>
            <w:tcBorders>
              <w:top w:val="nil"/>
              <w:left w:val="nil"/>
              <w:bottom w:val="nil"/>
              <w:right w:val="nil"/>
            </w:tcBorders>
          </w:tcPr>
          <w:p w14:paraId="5F95C3EC" w14:textId="77777777" w:rsidR="004E400A" w:rsidRDefault="00000000">
            <w:pPr>
              <w:jc w:val="center"/>
            </w:pPr>
            <w:r>
              <w:t>0.50</w:t>
            </w:r>
          </w:p>
        </w:tc>
      </w:tr>
      <w:tr w:rsidR="004E400A" w14:paraId="6F82078C" w14:textId="77777777">
        <w:tc>
          <w:tcPr>
            <w:tcW w:w="5760" w:type="dxa"/>
            <w:tcBorders>
              <w:top w:val="nil"/>
              <w:left w:val="nil"/>
              <w:bottom w:val="nil"/>
              <w:right w:val="nil"/>
            </w:tcBorders>
          </w:tcPr>
          <w:p w14:paraId="41B68889" w14:textId="77777777" w:rsidR="004E400A" w:rsidRDefault="00000000">
            <w:r>
              <w:t xml:space="preserve">   Born in Another Country</w:t>
            </w:r>
          </w:p>
        </w:tc>
        <w:tc>
          <w:tcPr>
            <w:tcW w:w="1656" w:type="dxa"/>
            <w:tcBorders>
              <w:top w:val="nil"/>
              <w:left w:val="nil"/>
              <w:bottom w:val="nil"/>
              <w:right w:val="nil"/>
            </w:tcBorders>
          </w:tcPr>
          <w:p w14:paraId="12A0C8B6" w14:textId="77777777" w:rsidR="004E400A" w:rsidRDefault="00000000">
            <w:pPr>
              <w:jc w:val="center"/>
            </w:pPr>
            <w:r>
              <w:t>0.52</w:t>
            </w:r>
          </w:p>
        </w:tc>
        <w:tc>
          <w:tcPr>
            <w:tcW w:w="1656" w:type="dxa"/>
            <w:tcBorders>
              <w:top w:val="nil"/>
              <w:left w:val="nil"/>
              <w:bottom w:val="nil"/>
              <w:right w:val="nil"/>
            </w:tcBorders>
          </w:tcPr>
          <w:p w14:paraId="3D40B8E5" w14:textId="77777777" w:rsidR="004E400A" w:rsidRDefault="00000000">
            <w:pPr>
              <w:jc w:val="center"/>
            </w:pPr>
            <w:r>
              <w:t>0.04</w:t>
            </w:r>
          </w:p>
        </w:tc>
        <w:tc>
          <w:tcPr>
            <w:tcW w:w="1656" w:type="dxa"/>
            <w:tcBorders>
              <w:top w:val="nil"/>
              <w:left w:val="nil"/>
              <w:bottom w:val="nil"/>
              <w:right w:val="nil"/>
            </w:tcBorders>
          </w:tcPr>
          <w:p w14:paraId="77020DAB" w14:textId="77777777" w:rsidR="004E400A" w:rsidRDefault="00000000">
            <w:pPr>
              <w:jc w:val="center"/>
            </w:pPr>
            <w:r>
              <w:t>0.45</w:t>
            </w:r>
          </w:p>
        </w:tc>
        <w:tc>
          <w:tcPr>
            <w:tcW w:w="1656" w:type="dxa"/>
            <w:tcBorders>
              <w:top w:val="nil"/>
              <w:left w:val="nil"/>
              <w:bottom w:val="nil"/>
              <w:right w:val="nil"/>
            </w:tcBorders>
          </w:tcPr>
          <w:p w14:paraId="24D34937" w14:textId="77777777" w:rsidR="004E400A" w:rsidRDefault="00000000">
            <w:pPr>
              <w:jc w:val="center"/>
            </w:pPr>
            <w:r>
              <w:t>0.60</w:t>
            </w:r>
          </w:p>
        </w:tc>
        <w:tc>
          <w:tcPr>
            <w:tcW w:w="2880" w:type="dxa"/>
            <w:tcBorders>
              <w:top w:val="nil"/>
              <w:left w:val="nil"/>
              <w:bottom w:val="nil"/>
              <w:right w:val="nil"/>
            </w:tcBorders>
          </w:tcPr>
          <w:p w14:paraId="58AC92A1" w14:textId="77777777" w:rsidR="004E400A" w:rsidRDefault="00000000">
            <w:pPr>
              <w:jc w:val="center"/>
            </w:pPr>
            <w:r>
              <w:t>.</w:t>
            </w:r>
          </w:p>
        </w:tc>
      </w:tr>
      <w:tr w:rsidR="004E400A" w14:paraId="20F8C2E6" w14:textId="77777777">
        <w:tc>
          <w:tcPr>
            <w:tcW w:w="5760" w:type="dxa"/>
            <w:tcBorders>
              <w:top w:val="nil"/>
              <w:left w:val="nil"/>
              <w:bottom w:val="nil"/>
              <w:right w:val="nil"/>
            </w:tcBorders>
          </w:tcPr>
          <w:p w14:paraId="6A6876A0" w14:textId="77777777" w:rsidR="004E400A" w:rsidRDefault="00000000">
            <w:r>
              <w:t>Religion</w:t>
            </w:r>
          </w:p>
        </w:tc>
        <w:tc>
          <w:tcPr>
            <w:tcW w:w="0" w:type="auto"/>
            <w:tcBorders>
              <w:top w:val="nil"/>
              <w:left w:val="nil"/>
              <w:bottom w:val="nil"/>
              <w:right w:val="nil"/>
            </w:tcBorders>
          </w:tcPr>
          <w:p w14:paraId="449BC033" w14:textId="77777777" w:rsidR="004E400A" w:rsidRDefault="004E400A">
            <w:pPr>
              <w:jc w:val="center"/>
            </w:pPr>
          </w:p>
        </w:tc>
        <w:tc>
          <w:tcPr>
            <w:tcW w:w="0" w:type="auto"/>
            <w:tcBorders>
              <w:top w:val="nil"/>
              <w:left w:val="nil"/>
              <w:bottom w:val="nil"/>
              <w:right w:val="nil"/>
            </w:tcBorders>
          </w:tcPr>
          <w:p w14:paraId="262949D5" w14:textId="77777777" w:rsidR="004E400A" w:rsidRDefault="004E400A">
            <w:pPr>
              <w:jc w:val="center"/>
            </w:pPr>
          </w:p>
        </w:tc>
        <w:tc>
          <w:tcPr>
            <w:tcW w:w="0" w:type="auto"/>
            <w:tcBorders>
              <w:top w:val="nil"/>
              <w:left w:val="nil"/>
              <w:bottom w:val="nil"/>
              <w:right w:val="nil"/>
            </w:tcBorders>
          </w:tcPr>
          <w:p w14:paraId="19023A09" w14:textId="77777777" w:rsidR="004E400A" w:rsidRDefault="004E400A">
            <w:pPr>
              <w:jc w:val="center"/>
            </w:pPr>
          </w:p>
        </w:tc>
        <w:tc>
          <w:tcPr>
            <w:tcW w:w="0" w:type="auto"/>
            <w:tcBorders>
              <w:top w:val="nil"/>
              <w:left w:val="nil"/>
              <w:bottom w:val="nil"/>
              <w:right w:val="nil"/>
            </w:tcBorders>
          </w:tcPr>
          <w:p w14:paraId="057933F4" w14:textId="77777777" w:rsidR="004E400A" w:rsidRDefault="004E400A">
            <w:pPr>
              <w:jc w:val="center"/>
            </w:pPr>
          </w:p>
        </w:tc>
        <w:tc>
          <w:tcPr>
            <w:tcW w:w="2880" w:type="dxa"/>
            <w:tcBorders>
              <w:top w:val="nil"/>
              <w:left w:val="nil"/>
              <w:bottom w:val="nil"/>
              <w:right w:val="nil"/>
            </w:tcBorders>
          </w:tcPr>
          <w:p w14:paraId="15CAD276" w14:textId="77777777" w:rsidR="004E400A" w:rsidRDefault="004E400A">
            <w:pPr>
              <w:jc w:val="center"/>
            </w:pPr>
          </w:p>
        </w:tc>
      </w:tr>
      <w:tr w:rsidR="004E400A" w14:paraId="4577F8BA" w14:textId="77777777">
        <w:tc>
          <w:tcPr>
            <w:tcW w:w="5760" w:type="dxa"/>
            <w:tcBorders>
              <w:top w:val="nil"/>
              <w:left w:val="nil"/>
              <w:bottom w:val="nil"/>
              <w:right w:val="nil"/>
            </w:tcBorders>
          </w:tcPr>
          <w:p w14:paraId="0259B6B8" w14:textId="77777777" w:rsidR="004E400A" w:rsidRDefault="00000000">
            <w:r>
              <w:t xml:space="preserve">   Christianity</w:t>
            </w:r>
          </w:p>
        </w:tc>
        <w:tc>
          <w:tcPr>
            <w:tcW w:w="1656" w:type="dxa"/>
            <w:tcBorders>
              <w:top w:val="nil"/>
              <w:left w:val="nil"/>
              <w:bottom w:val="nil"/>
              <w:right w:val="nil"/>
            </w:tcBorders>
          </w:tcPr>
          <w:p w14:paraId="46C3570F" w14:textId="77777777" w:rsidR="004E400A" w:rsidRDefault="00000000">
            <w:pPr>
              <w:jc w:val="center"/>
            </w:pPr>
            <w:r>
              <w:t>0.54</w:t>
            </w:r>
          </w:p>
        </w:tc>
        <w:tc>
          <w:tcPr>
            <w:tcW w:w="1656" w:type="dxa"/>
            <w:tcBorders>
              <w:top w:val="nil"/>
              <w:left w:val="nil"/>
              <w:bottom w:val="nil"/>
              <w:right w:val="nil"/>
            </w:tcBorders>
          </w:tcPr>
          <w:p w14:paraId="4EEFA65A" w14:textId="77777777" w:rsidR="004E400A" w:rsidRDefault="00000000">
            <w:pPr>
              <w:jc w:val="center"/>
            </w:pPr>
            <w:r>
              <w:t>0.01</w:t>
            </w:r>
          </w:p>
        </w:tc>
        <w:tc>
          <w:tcPr>
            <w:tcW w:w="1656" w:type="dxa"/>
            <w:tcBorders>
              <w:top w:val="nil"/>
              <w:left w:val="nil"/>
              <w:bottom w:val="nil"/>
              <w:right w:val="nil"/>
            </w:tcBorders>
          </w:tcPr>
          <w:p w14:paraId="5ACDBB9C" w14:textId="77777777" w:rsidR="004E400A" w:rsidRDefault="00000000">
            <w:pPr>
              <w:jc w:val="center"/>
            </w:pPr>
            <w:r>
              <w:t>0.52</w:t>
            </w:r>
          </w:p>
        </w:tc>
        <w:tc>
          <w:tcPr>
            <w:tcW w:w="1656" w:type="dxa"/>
            <w:tcBorders>
              <w:top w:val="nil"/>
              <w:left w:val="nil"/>
              <w:bottom w:val="nil"/>
              <w:right w:val="nil"/>
            </w:tcBorders>
          </w:tcPr>
          <w:p w14:paraId="21A3459C" w14:textId="77777777" w:rsidR="004E400A" w:rsidRDefault="00000000">
            <w:pPr>
              <w:jc w:val="center"/>
            </w:pPr>
            <w:r>
              <w:t>0.56</w:t>
            </w:r>
          </w:p>
        </w:tc>
        <w:tc>
          <w:tcPr>
            <w:tcW w:w="2880" w:type="dxa"/>
            <w:tcBorders>
              <w:top w:val="nil"/>
              <w:left w:val="nil"/>
              <w:bottom w:val="nil"/>
              <w:right w:val="nil"/>
            </w:tcBorders>
          </w:tcPr>
          <w:p w14:paraId="0FB247C5" w14:textId="77777777" w:rsidR="004E400A" w:rsidRDefault="00000000">
            <w:pPr>
              <w:jc w:val="center"/>
            </w:pPr>
            <w:r>
              <w:t>0.00</w:t>
            </w:r>
          </w:p>
        </w:tc>
      </w:tr>
      <w:tr w:rsidR="004E400A" w14:paraId="1848E7EC" w14:textId="77777777">
        <w:tc>
          <w:tcPr>
            <w:tcW w:w="5760" w:type="dxa"/>
            <w:tcBorders>
              <w:top w:val="nil"/>
              <w:left w:val="nil"/>
              <w:bottom w:val="nil"/>
              <w:right w:val="nil"/>
            </w:tcBorders>
          </w:tcPr>
          <w:p w14:paraId="268DDF33" w14:textId="77777777" w:rsidR="004E400A" w:rsidRDefault="00000000">
            <w:r>
              <w:t xml:space="preserve">   Islam</w:t>
            </w:r>
          </w:p>
        </w:tc>
        <w:tc>
          <w:tcPr>
            <w:tcW w:w="1656" w:type="dxa"/>
            <w:tcBorders>
              <w:top w:val="nil"/>
              <w:left w:val="nil"/>
              <w:bottom w:val="nil"/>
              <w:right w:val="nil"/>
            </w:tcBorders>
          </w:tcPr>
          <w:p w14:paraId="2BB86306" w14:textId="77777777" w:rsidR="004E400A" w:rsidRDefault="00000000">
            <w:pPr>
              <w:jc w:val="center"/>
            </w:pPr>
            <w:r>
              <w:t>0.57</w:t>
            </w:r>
          </w:p>
        </w:tc>
        <w:tc>
          <w:tcPr>
            <w:tcW w:w="1656" w:type="dxa"/>
            <w:tcBorders>
              <w:top w:val="nil"/>
              <w:left w:val="nil"/>
              <w:bottom w:val="nil"/>
              <w:right w:val="nil"/>
            </w:tcBorders>
          </w:tcPr>
          <w:p w14:paraId="5BBB9932" w14:textId="77777777" w:rsidR="004E400A" w:rsidRDefault="00000000">
            <w:pPr>
              <w:jc w:val="center"/>
            </w:pPr>
            <w:r>
              <w:t>0.29</w:t>
            </w:r>
          </w:p>
        </w:tc>
        <w:tc>
          <w:tcPr>
            <w:tcW w:w="1656" w:type="dxa"/>
            <w:tcBorders>
              <w:top w:val="nil"/>
              <w:left w:val="nil"/>
              <w:bottom w:val="nil"/>
              <w:right w:val="nil"/>
            </w:tcBorders>
          </w:tcPr>
          <w:p w14:paraId="46F0FFF6" w14:textId="77777777" w:rsidR="004E400A" w:rsidRDefault="00000000">
            <w:pPr>
              <w:jc w:val="center"/>
            </w:pPr>
            <w:r>
              <w:t>-0.37</w:t>
            </w:r>
          </w:p>
        </w:tc>
        <w:tc>
          <w:tcPr>
            <w:tcW w:w="1656" w:type="dxa"/>
            <w:tcBorders>
              <w:top w:val="nil"/>
              <w:left w:val="nil"/>
              <w:bottom w:val="nil"/>
              <w:right w:val="nil"/>
            </w:tcBorders>
          </w:tcPr>
          <w:p w14:paraId="26985051" w14:textId="77777777" w:rsidR="004E400A" w:rsidRDefault="00000000">
            <w:pPr>
              <w:jc w:val="center"/>
            </w:pPr>
            <w:r>
              <w:t>1.50</w:t>
            </w:r>
          </w:p>
        </w:tc>
        <w:tc>
          <w:tcPr>
            <w:tcW w:w="2880" w:type="dxa"/>
            <w:tcBorders>
              <w:top w:val="nil"/>
              <w:left w:val="nil"/>
              <w:bottom w:val="nil"/>
              <w:right w:val="nil"/>
            </w:tcBorders>
          </w:tcPr>
          <w:p w14:paraId="3C4E05FF" w14:textId="77777777" w:rsidR="004E400A" w:rsidRDefault="00000000">
            <w:pPr>
              <w:jc w:val="center"/>
            </w:pPr>
            <w:r>
              <w:t>.</w:t>
            </w:r>
          </w:p>
        </w:tc>
      </w:tr>
      <w:tr w:rsidR="004E400A" w14:paraId="4209D3B1" w14:textId="77777777">
        <w:tc>
          <w:tcPr>
            <w:tcW w:w="5760" w:type="dxa"/>
            <w:tcBorders>
              <w:top w:val="nil"/>
              <w:left w:val="nil"/>
              <w:bottom w:val="nil"/>
              <w:right w:val="nil"/>
            </w:tcBorders>
          </w:tcPr>
          <w:p w14:paraId="3FF60BDF" w14:textId="77777777" w:rsidR="004E400A" w:rsidRDefault="00000000">
            <w:r>
              <w:lastRenderedPageBreak/>
              <w:t xml:space="preserve">   Hinduism</w:t>
            </w:r>
          </w:p>
        </w:tc>
        <w:tc>
          <w:tcPr>
            <w:tcW w:w="1656" w:type="dxa"/>
            <w:tcBorders>
              <w:top w:val="nil"/>
              <w:left w:val="nil"/>
              <w:bottom w:val="nil"/>
              <w:right w:val="nil"/>
            </w:tcBorders>
          </w:tcPr>
          <w:p w14:paraId="5D323A42" w14:textId="77777777" w:rsidR="004E400A" w:rsidRDefault="00000000">
            <w:pPr>
              <w:jc w:val="center"/>
            </w:pPr>
            <w:r>
              <w:t>0.91</w:t>
            </w:r>
          </w:p>
        </w:tc>
        <w:tc>
          <w:tcPr>
            <w:tcW w:w="1656" w:type="dxa"/>
            <w:tcBorders>
              <w:top w:val="nil"/>
              <w:left w:val="nil"/>
              <w:bottom w:val="nil"/>
              <w:right w:val="nil"/>
            </w:tcBorders>
          </w:tcPr>
          <w:p w14:paraId="6AF1E46B" w14:textId="77777777" w:rsidR="004E400A" w:rsidRDefault="00000000">
            <w:pPr>
              <w:jc w:val="center"/>
            </w:pPr>
            <w:r>
              <w:t>0.11</w:t>
            </w:r>
          </w:p>
        </w:tc>
        <w:tc>
          <w:tcPr>
            <w:tcW w:w="1656" w:type="dxa"/>
            <w:tcBorders>
              <w:top w:val="nil"/>
              <w:left w:val="nil"/>
              <w:bottom w:val="nil"/>
              <w:right w:val="nil"/>
            </w:tcBorders>
          </w:tcPr>
          <w:p w14:paraId="5CD4D308" w14:textId="77777777" w:rsidR="004E400A" w:rsidRDefault="00000000">
            <w:pPr>
              <w:jc w:val="center"/>
            </w:pPr>
            <w:r>
              <w:t>0.42</w:t>
            </w:r>
          </w:p>
        </w:tc>
        <w:tc>
          <w:tcPr>
            <w:tcW w:w="1656" w:type="dxa"/>
            <w:tcBorders>
              <w:top w:val="nil"/>
              <w:left w:val="nil"/>
              <w:bottom w:val="nil"/>
              <w:right w:val="nil"/>
            </w:tcBorders>
          </w:tcPr>
          <w:p w14:paraId="6BB0C4FA" w14:textId="77777777" w:rsidR="004E400A" w:rsidRDefault="00000000">
            <w:pPr>
              <w:jc w:val="center"/>
            </w:pPr>
            <w:r>
              <w:t>1.40</w:t>
            </w:r>
          </w:p>
        </w:tc>
        <w:tc>
          <w:tcPr>
            <w:tcW w:w="2880" w:type="dxa"/>
            <w:tcBorders>
              <w:top w:val="nil"/>
              <w:left w:val="nil"/>
              <w:bottom w:val="nil"/>
              <w:right w:val="nil"/>
            </w:tcBorders>
          </w:tcPr>
          <w:p w14:paraId="77819A4F" w14:textId="77777777" w:rsidR="004E400A" w:rsidRDefault="00000000">
            <w:pPr>
              <w:jc w:val="center"/>
            </w:pPr>
            <w:r>
              <w:t>.</w:t>
            </w:r>
          </w:p>
        </w:tc>
      </w:tr>
      <w:tr w:rsidR="004E400A" w14:paraId="7025D64E" w14:textId="77777777">
        <w:tc>
          <w:tcPr>
            <w:tcW w:w="5760" w:type="dxa"/>
            <w:tcBorders>
              <w:top w:val="nil"/>
              <w:left w:val="nil"/>
              <w:bottom w:val="nil"/>
              <w:right w:val="nil"/>
            </w:tcBorders>
          </w:tcPr>
          <w:p w14:paraId="0E0B050C" w14:textId="77777777" w:rsidR="004E400A" w:rsidRDefault="00000000">
            <w:r>
              <w:t xml:space="preserve">   Buddhism</w:t>
            </w:r>
          </w:p>
        </w:tc>
        <w:tc>
          <w:tcPr>
            <w:tcW w:w="1656" w:type="dxa"/>
            <w:tcBorders>
              <w:top w:val="nil"/>
              <w:left w:val="nil"/>
              <w:bottom w:val="nil"/>
              <w:right w:val="nil"/>
            </w:tcBorders>
          </w:tcPr>
          <w:p w14:paraId="57CD455F" w14:textId="77777777" w:rsidR="004E400A" w:rsidRDefault="00000000">
            <w:pPr>
              <w:jc w:val="center"/>
            </w:pPr>
            <w:r>
              <w:t>0.57</w:t>
            </w:r>
          </w:p>
        </w:tc>
        <w:tc>
          <w:tcPr>
            <w:tcW w:w="1656" w:type="dxa"/>
            <w:tcBorders>
              <w:top w:val="nil"/>
              <w:left w:val="nil"/>
              <w:bottom w:val="nil"/>
              <w:right w:val="nil"/>
            </w:tcBorders>
          </w:tcPr>
          <w:p w14:paraId="78EB2733" w14:textId="77777777" w:rsidR="004E400A" w:rsidRDefault="00000000">
            <w:pPr>
              <w:jc w:val="center"/>
            </w:pPr>
            <w:r>
              <w:t>0.10</w:t>
            </w:r>
          </w:p>
        </w:tc>
        <w:tc>
          <w:tcPr>
            <w:tcW w:w="1656" w:type="dxa"/>
            <w:tcBorders>
              <w:top w:val="nil"/>
              <w:left w:val="nil"/>
              <w:bottom w:val="nil"/>
              <w:right w:val="nil"/>
            </w:tcBorders>
          </w:tcPr>
          <w:p w14:paraId="704BB9A0" w14:textId="77777777" w:rsidR="004E400A" w:rsidRDefault="00000000">
            <w:pPr>
              <w:jc w:val="center"/>
            </w:pPr>
            <w:r>
              <w:t>0.36</w:t>
            </w:r>
          </w:p>
        </w:tc>
        <w:tc>
          <w:tcPr>
            <w:tcW w:w="1656" w:type="dxa"/>
            <w:tcBorders>
              <w:top w:val="nil"/>
              <w:left w:val="nil"/>
              <w:bottom w:val="nil"/>
              <w:right w:val="nil"/>
            </w:tcBorders>
          </w:tcPr>
          <w:p w14:paraId="241D10C2" w14:textId="77777777" w:rsidR="004E400A" w:rsidRDefault="00000000">
            <w:pPr>
              <w:jc w:val="center"/>
            </w:pPr>
            <w:r>
              <w:t>0.78</w:t>
            </w:r>
          </w:p>
        </w:tc>
        <w:tc>
          <w:tcPr>
            <w:tcW w:w="2880" w:type="dxa"/>
            <w:tcBorders>
              <w:top w:val="nil"/>
              <w:left w:val="nil"/>
              <w:bottom w:val="nil"/>
              <w:right w:val="nil"/>
            </w:tcBorders>
          </w:tcPr>
          <w:p w14:paraId="0A18B008" w14:textId="77777777" w:rsidR="004E400A" w:rsidRDefault="00000000">
            <w:pPr>
              <w:jc w:val="center"/>
            </w:pPr>
            <w:r>
              <w:t>.</w:t>
            </w:r>
          </w:p>
        </w:tc>
      </w:tr>
      <w:tr w:rsidR="004E400A" w14:paraId="212D4EAC" w14:textId="77777777">
        <w:tc>
          <w:tcPr>
            <w:tcW w:w="5760" w:type="dxa"/>
            <w:tcBorders>
              <w:top w:val="nil"/>
              <w:left w:val="nil"/>
              <w:bottom w:val="nil"/>
              <w:right w:val="nil"/>
            </w:tcBorders>
          </w:tcPr>
          <w:p w14:paraId="769B5F66" w14:textId="77777777" w:rsidR="004E400A" w:rsidRDefault="00000000">
            <w:r>
              <w:t xml:space="preserve">   Judaism</w:t>
            </w:r>
          </w:p>
        </w:tc>
        <w:tc>
          <w:tcPr>
            <w:tcW w:w="1656" w:type="dxa"/>
            <w:tcBorders>
              <w:top w:val="nil"/>
              <w:left w:val="nil"/>
              <w:bottom w:val="nil"/>
              <w:right w:val="nil"/>
            </w:tcBorders>
          </w:tcPr>
          <w:p w14:paraId="41A7D001" w14:textId="77777777" w:rsidR="004E400A" w:rsidRDefault="00000000">
            <w:pPr>
              <w:jc w:val="center"/>
            </w:pPr>
            <w:r>
              <w:t>0.54</w:t>
            </w:r>
          </w:p>
        </w:tc>
        <w:tc>
          <w:tcPr>
            <w:tcW w:w="1656" w:type="dxa"/>
            <w:tcBorders>
              <w:top w:val="nil"/>
              <w:left w:val="nil"/>
              <w:bottom w:val="nil"/>
              <w:right w:val="nil"/>
            </w:tcBorders>
          </w:tcPr>
          <w:p w14:paraId="5DE38B41" w14:textId="77777777" w:rsidR="004E400A" w:rsidRDefault="00000000">
            <w:pPr>
              <w:jc w:val="center"/>
            </w:pPr>
            <w:r>
              <w:t>0.12</w:t>
            </w:r>
          </w:p>
        </w:tc>
        <w:tc>
          <w:tcPr>
            <w:tcW w:w="1656" w:type="dxa"/>
            <w:tcBorders>
              <w:top w:val="nil"/>
              <w:left w:val="nil"/>
              <w:bottom w:val="nil"/>
              <w:right w:val="nil"/>
            </w:tcBorders>
          </w:tcPr>
          <w:p w14:paraId="7D623518" w14:textId="77777777" w:rsidR="004E400A" w:rsidRDefault="00000000">
            <w:pPr>
              <w:jc w:val="center"/>
            </w:pPr>
            <w:r>
              <w:t>0.28</w:t>
            </w:r>
          </w:p>
        </w:tc>
        <w:tc>
          <w:tcPr>
            <w:tcW w:w="1656" w:type="dxa"/>
            <w:tcBorders>
              <w:top w:val="nil"/>
              <w:left w:val="nil"/>
              <w:bottom w:val="nil"/>
              <w:right w:val="nil"/>
            </w:tcBorders>
          </w:tcPr>
          <w:p w14:paraId="3B9BDCEB" w14:textId="77777777" w:rsidR="004E400A" w:rsidRDefault="00000000">
            <w:pPr>
              <w:jc w:val="center"/>
            </w:pPr>
            <w:r>
              <w:t>0.79</w:t>
            </w:r>
          </w:p>
        </w:tc>
        <w:tc>
          <w:tcPr>
            <w:tcW w:w="2880" w:type="dxa"/>
            <w:tcBorders>
              <w:top w:val="nil"/>
              <w:left w:val="nil"/>
              <w:bottom w:val="nil"/>
              <w:right w:val="nil"/>
            </w:tcBorders>
          </w:tcPr>
          <w:p w14:paraId="6576FF4E" w14:textId="77777777" w:rsidR="004E400A" w:rsidRDefault="00000000">
            <w:pPr>
              <w:jc w:val="center"/>
            </w:pPr>
            <w:r>
              <w:t>.</w:t>
            </w:r>
          </w:p>
        </w:tc>
      </w:tr>
      <w:tr w:rsidR="004E400A" w14:paraId="5F74B5B9" w14:textId="77777777">
        <w:tc>
          <w:tcPr>
            <w:tcW w:w="5760" w:type="dxa"/>
            <w:tcBorders>
              <w:top w:val="nil"/>
              <w:left w:val="nil"/>
              <w:bottom w:val="nil"/>
              <w:right w:val="nil"/>
            </w:tcBorders>
          </w:tcPr>
          <w:p w14:paraId="622FCF36" w14:textId="77777777" w:rsidR="004E400A" w:rsidRDefault="00000000">
            <w:r>
              <w:t xml:space="preserve">   Sikhism</w:t>
            </w:r>
          </w:p>
        </w:tc>
        <w:tc>
          <w:tcPr>
            <w:tcW w:w="1656" w:type="dxa"/>
            <w:tcBorders>
              <w:top w:val="nil"/>
              <w:left w:val="nil"/>
              <w:bottom w:val="nil"/>
              <w:right w:val="nil"/>
            </w:tcBorders>
          </w:tcPr>
          <w:p w14:paraId="5F2D2355" w14:textId="77777777" w:rsidR="004E400A" w:rsidRDefault="00000000">
            <w:pPr>
              <w:jc w:val="center"/>
            </w:pPr>
            <w:r>
              <w:t>1.00</w:t>
            </w:r>
          </w:p>
        </w:tc>
        <w:tc>
          <w:tcPr>
            <w:tcW w:w="1656" w:type="dxa"/>
            <w:tcBorders>
              <w:top w:val="nil"/>
              <w:left w:val="nil"/>
              <w:bottom w:val="nil"/>
              <w:right w:val="nil"/>
            </w:tcBorders>
          </w:tcPr>
          <w:p w14:paraId="61B1501D" w14:textId="77777777" w:rsidR="004E400A" w:rsidRDefault="00000000">
            <w:pPr>
              <w:jc w:val="center"/>
            </w:pPr>
            <w:r>
              <w:t>.</w:t>
            </w:r>
          </w:p>
        </w:tc>
        <w:tc>
          <w:tcPr>
            <w:tcW w:w="1656" w:type="dxa"/>
            <w:tcBorders>
              <w:top w:val="nil"/>
              <w:left w:val="nil"/>
              <w:bottom w:val="nil"/>
              <w:right w:val="nil"/>
            </w:tcBorders>
          </w:tcPr>
          <w:p w14:paraId="6A5B5960" w14:textId="77777777" w:rsidR="004E400A" w:rsidRDefault="00000000">
            <w:pPr>
              <w:jc w:val="center"/>
            </w:pPr>
            <w:r>
              <w:t>.</w:t>
            </w:r>
          </w:p>
        </w:tc>
        <w:tc>
          <w:tcPr>
            <w:tcW w:w="1656" w:type="dxa"/>
            <w:tcBorders>
              <w:top w:val="nil"/>
              <w:left w:val="nil"/>
              <w:bottom w:val="nil"/>
              <w:right w:val="nil"/>
            </w:tcBorders>
          </w:tcPr>
          <w:p w14:paraId="4D80A6D8" w14:textId="77777777" w:rsidR="004E400A" w:rsidRDefault="00000000">
            <w:pPr>
              <w:jc w:val="center"/>
            </w:pPr>
            <w:r>
              <w:t>.</w:t>
            </w:r>
          </w:p>
        </w:tc>
        <w:tc>
          <w:tcPr>
            <w:tcW w:w="2880" w:type="dxa"/>
            <w:tcBorders>
              <w:top w:val="nil"/>
              <w:left w:val="nil"/>
              <w:bottom w:val="nil"/>
              <w:right w:val="nil"/>
            </w:tcBorders>
          </w:tcPr>
          <w:p w14:paraId="5B8D86AE" w14:textId="77777777" w:rsidR="004E400A" w:rsidRDefault="00000000">
            <w:pPr>
              <w:jc w:val="center"/>
            </w:pPr>
            <w:r>
              <w:t>.</w:t>
            </w:r>
          </w:p>
        </w:tc>
      </w:tr>
      <w:tr w:rsidR="004E400A" w14:paraId="27A66119" w14:textId="77777777">
        <w:tc>
          <w:tcPr>
            <w:tcW w:w="5760" w:type="dxa"/>
            <w:tcBorders>
              <w:top w:val="nil"/>
              <w:left w:val="nil"/>
              <w:bottom w:val="nil"/>
              <w:right w:val="nil"/>
            </w:tcBorders>
          </w:tcPr>
          <w:p w14:paraId="1B6C655B" w14:textId="77777777" w:rsidR="004E400A" w:rsidRDefault="00000000">
            <w:r>
              <w:t xml:space="preserve">   Baha'i</w:t>
            </w:r>
          </w:p>
        </w:tc>
        <w:tc>
          <w:tcPr>
            <w:tcW w:w="1656" w:type="dxa"/>
            <w:tcBorders>
              <w:top w:val="nil"/>
              <w:left w:val="nil"/>
              <w:bottom w:val="nil"/>
              <w:right w:val="nil"/>
            </w:tcBorders>
          </w:tcPr>
          <w:p w14:paraId="28792429" w14:textId="77777777" w:rsidR="004E400A" w:rsidRDefault="00000000">
            <w:pPr>
              <w:jc w:val="center"/>
            </w:pPr>
            <w:r>
              <w:t>.</w:t>
            </w:r>
          </w:p>
        </w:tc>
        <w:tc>
          <w:tcPr>
            <w:tcW w:w="1656" w:type="dxa"/>
            <w:tcBorders>
              <w:top w:val="nil"/>
              <w:left w:val="nil"/>
              <w:bottom w:val="nil"/>
              <w:right w:val="nil"/>
            </w:tcBorders>
          </w:tcPr>
          <w:p w14:paraId="4A6CF30A" w14:textId="77777777" w:rsidR="004E400A" w:rsidRDefault="00000000">
            <w:pPr>
              <w:jc w:val="center"/>
            </w:pPr>
            <w:r>
              <w:t>.</w:t>
            </w:r>
          </w:p>
        </w:tc>
        <w:tc>
          <w:tcPr>
            <w:tcW w:w="1656" w:type="dxa"/>
            <w:tcBorders>
              <w:top w:val="nil"/>
              <w:left w:val="nil"/>
              <w:bottom w:val="nil"/>
              <w:right w:val="nil"/>
            </w:tcBorders>
          </w:tcPr>
          <w:p w14:paraId="50B49EAC" w14:textId="77777777" w:rsidR="004E400A" w:rsidRDefault="00000000">
            <w:pPr>
              <w:jc w:val="center"/>
            </w:pPr>
            <w:r>
              <w:t>.</w:t>
            </w:r>
          </w:p>
        </w:tc>
        <w:tc>
          <w:tcPr>
            <w:tcW w:w="1656" w:type="dxa"/>
            <w:tcBorders>
              <w:top w:val="nil"/>
              <w:left w:val="nil"/>
              <w:bottom w:val="nil"/>
              <w:right w:val="nil"/>
            </w:tcBorders>
          </w:tcPr>
          <w:p w14:paraId="3C3816BC" w14:textId="77777777" w:rsidR="004E400A" w:rsidRDefault="00000000">
            <w:pPr>
              <w:jc w:val="center"/>
            </w:pPr>
            <w:r>
              <w:t>.</w:t>
            </w:r>
          </w:p>
        </w:tc>
        <w:tc>
          <w:tcPr>
            <w:tcW w:w="2880" w:type="dxa"/>
            <w:tcBorders>
              <w:top w:val="nil"/>
              <w:left w:val="nil"/>
              <w:bottom w:val="nil"/>
              <w:right w:val="nil"/>
            </w:tcBorders>
          </w:tcPr>
          <w:p w14:paraId="4ECCF380" w14:textId="77777777" w:rsidR="004E400A" w:rsidRDefault="00000000">
            <w:pPr>
              <w:jc w:val="center"/>
            </w:pPr>
            <w:r>
              <w:t>.</w:t>
            </w:r>
          </w:p>
        </w:tc>
      </w:tr>
      <w:tr w:rsidR="004E400A" w14:paraId="05139F52" w14:textId="77777777">
        <w:tc>
          <w:tcPr>
            <w:tcW w:w="5760" w:type="dxa"/>
            <w:tcBorders>
              <w:top w:val="nil"/>
              <w:left w:val="nil"/>
              <w:bottom w:val="nil"/>
              <w:right w:val="nil"/>
            </w:tcBorders>
          </w:tcPr>
          <w:p w14:paraId="34E7CFA1" w14:textId="77777777" w:rsidR="004E400A" w:rsidRDefault="00000000">
            <w:r>
              <w:t xml:space="preserve">   Jainism</w:t>
            </w:r>
          </w:p>
        </w:tc>
        <w:tc>
          <w:tcPr>
            <w:tcW w:w="1656" w:type="dxa"/>
            <w:tcBorders>
              <w:top w:val="nil"/>
              <w:left w:val="nil"/>
              <w:bottom w:val="nil"/>
              <w:right w:val="nil"/>
            </w:tcBorders>
          </w:tcPr>
          <w:p w14:paraId="3C151B45" w14:textId="77777777" w:rsidR="004E400A" w:rsidRDefault="00000000">
            <w:pPr>
              <w:jc w:val="center"/>
            </w:pPr>
            <w:r>
              <w:t>.</w:t>
            </w:r>
          </w:p>
        </w:tc>
        <w:tc>
          <w:tcPr>
            <w:tcW w:w="1656" w:type="dxa"/>
            <w:tcBorders>
              <w:top w:val="nil"/>
              <w:left w:val="nil"/>
              <w:bottom w:val="nil"/>
              <w:right w:val="nil"/>
            </w:tcBorders>
          </w:tcPr>
          <w:p w14:paraId="10C4005C" w14:textId="77777777" w:rsidR="004E400A" w:rsidRDefault="00000000">
            <w:pPr>
              <w:jc w:val="center"/>
            </w:pPr>
            <w:r>
              <w:t>.</w:t>
            </w:r>
          </w:p>
        </w:tc>
        <w:tc>
          <w:tcPr>
            <w:tcW w:w="1656" w:type="dxa"/>
            <w:tcBorders>
              <w:top w:val="nil"/>
              <w:left w:val="nil"/>
              <w:bottom w:val="nil"/>
              <w:right w:val="nil"/>
            </w:tcBorders>
          </w:tcPr>
          <w:p w14:paraId="4A4E782D" w14:textId="77777777" w:rsidR="004E400A" w:rsidRDefault="00000000">
            <w:pPr>
              <w:jc w:val="center"/>
            </w:pPr>
            <w:r>
              <w:t>.</w:t>
            </w:r>
          </w:p>
        </w:tc>
        <w:tc>
          <w:tcPr>
            <w:tcW w:w="1656" w:type="dxa"/>
            <w:tcBorders>
              <w:top w:val="nil"/>
              <w:left w:val="nil"/>
              <w:bottom w:val="nil"/>
              <w:right w:val="nil"/>
            </w:tcBorders>
          </w:tcPr>
          <w:p w14:paraId="3F653D60" w14:textId="77777777" w:rsidR="004E400A" w:rsidRDefault="00000000">
            <w:pPr>
              <w:jc w:val="center"/>
            </w:pPr>
            <w:r>
              <w:t>.</w:t>
            </w:r>
          </w:p>
        </w:tc>
        <w:tc>
          <w:tcPr>
            <w:tcW w:w="2880" w:type="dxa"/>
            <w:tcBorders>
              <w:top w:val="nil"/>
              <w:left w:val="nil"/>
              <w:bottom w:val="nil"/>
              <w:right w:val="nil"/>
            </w:tcBorders>
          </w:tcPr>
          <w:p w14:paraId="29F05C5A" w14:textId="77777777" w:rsidR="004E400A" w:rsidRDefault="00000000">
            <w:pPr>
              <w:jc w:val="center"/>
            </w:pPr>
            <w:r>
              <w:t>.</w:t>
            </w:r>
          </w:p>
        </w:tc>
      </w:tr>
      <w:tr w:rsidR="004E400A" w14:paraId="444FEFC9" w14:textId="77777777">
        <w:tc>
          <w:tcPr>
            <w:tcW w:w="5760" w:type="dxa"/>
            <w:tcBorders>
              <w:top w:val="nil"/>
              <w:left w:val="nil"/>
              <w:bottom w:val="nil"/>
              <w:right w:val="nil"/>
            </w:tcBorders>
          </w:tcPr>
          <w:p w14:paraId="5CD3D039" w14:textId="77777777" w:rsidR="004E400A" w:rsidRDefault="00000000">
            <w:r>
              <w:t xml:space="preserve">   Shinto</w:t>
            </w:r>
          </w:p>
        </w:tc>
        <w:tc>
          <w:tcPr>
            <w:tcW w:w="1656" w:type="dxa"/>
            <w:tcBorders>
              <w:top w:val="nil"/>
              <w:left w:val="nil"/>
              <w:bottom w:val="nil"/>
              <w:right w:val="nil"/>
            </w:tcBorders>
          </w:tcPr>
          <w:p w14:paraId="44E806D4" w14:textId="77777777" w:rsidR="004E400A" w:rsidRDefault="00000000">
            <w:pPr>
              <w:jc w:val="center"/>
            </w:pPr>
            <w:r>
              <w:t>.</w:t>
            </w:r>
          </w:p>
        </w:tc>
        <w:tc>
          <w:tcPr>
            <w:tcW w:w="1656" w:type="dxa"/>
            <w:tcBorders>
              <w:top w:val="nil"/>
              <w:left w:val="nil"/>
              <w:bottom w:val="nil"/>
              <w:right w:val="nil"/>
            </w:tcBorders>
          </w:tcPr>
          <w:p w14:paraId="145AD0FB" w14:textId="77777777" w:rsidR="004E400A" w:rsidRDefault="00000000">
            <w:pPr>
              <w:jc w:val="center"/>
            </w:pPr>
            <w:r>
              <w:t>.</w:t>
            </w:r>
          </w:p>
        </w:tc>
        <w:tc>
          <w:tcPr>
            <w:tcW w:w="1656" w:type="dxa"/>
            <w:tcBorders>
              <w:top w:val="nil"/>
              <w:left w:val="nil"/>
              <w:bottom w:val="nil"/>
              <w:right w:val="nil"/>
            </w:tcBorders>
          </w:tcPr>
          <w:p w14:paraId="7B0FD81D" w14:textId="77777777" w:rsidR="004E400A" w:rsidRDefault="00000000">
            <w:pPr>
              <w:jc w:val="center"/>
            </w:pPr>
            <w:r>
              <w:t>.</w:t>
            </w:r>
          </w:p>
        </w:tc>
        <w:tc>
          <w:tcPr>
            <w:tcW w:w="1656" w:type="dxa"/>
            <w:tcBorders>
              <w:top w:val="nil"/>
              <w:left w:val="nil"/>
              <w:bottom w:val="nil"/>
              <w:right w:val="nil"/>
            </w:tcBorders>
          </w:tcPr>
          <w:p w14:paraId="29E2D3D0" w14:textId="77777777" w:rsidR="004E400A" w:rsidRDefault="00000000">
            <w:pPr>
              <w:jc w:val="center"/>
            </w:pPr>
            <w:r>
              <w:t>.</w:t>
            </w:r>
          </w:p>
        </w:tc>
        <w:tc>
          <w:tcPr>
            <w:tcW w:w="2880" w:type="dxa"/>
            <w:tcBorders>
              <w:top w:val="nil"/>
              <w:left w:val="nil"/>
              <w:bottom w:val="nil"/>
              <w:right w:val="nil"/>
            </w:tcBorders>
          </w:tcPr>
          <w:p w14:paraId="7DE48F07" w14:textId="77777777" w:rsidR="004E400A" w:rsidRDefault="00000000">
            <w:pPr>
              <w:jc w:val="center"/>
            </w:pPr>
            <w:r>
              <w:t>.</w:t>
            </w:r>
          </w:p>
        </w:tc>
      </w:tr>
      <w:tr w:rsidR="004E400A" w14:paraId="1D0AB8EA" w14:textId="77777777">
        <w:tc>
          <w:tcPr>
            <w:tcW w:w="5760" w:type="dxa"/>
            <w:tcBorders>
              <w:top w:val="nil"/>
              <w:left w:val="nil"/>
              <w:bottom w:val="nil"/>
              <w:right w:val="nil"/>
            </w:tcBorders>
          </w:tcPr>
          <w:p w14:paraId="49AECFC1" w14:textId="77777777" w:rsidR="004E400A" w:rsidRDefault="00000000">
            <w:r>
              <w:t xml:space="preserve">   Taoism</w:t>
            </w:r>
          </w:p>
        </w:tc>
        <w:tc>
          <w:tcPr>
            <w:tcW w:w="1656" w:type="dxa"/>
            <w:tcBorders>
              <w:top w:val="nil"/>
              <w:left w:val="nil"/>
              <w:bottom w:val="nil"/>
              <w:right w:val="nil"/>
            </w:tcBorders>
          </w:tcPr>
          <w:p w14:paraId="526501DE" w14:textId="77777777" w:rsidR="004E400A" w:rsidRDefault="00000000">
            <w:pPr>
              <w:jc w:val="center"/>
            </w:pPr>
            <w:r>
              <w:t>0.42</w:t>
            </w:r>
          </w:p>
        </w:tc>
        <w:tc>
          <w:tcPr>
            <w:tcW w:w="1656" w:type="dxa"/>
            <w:tcBorders>
              <w:top w:val="nil"/>
              <w:left w:val="nil"/>
              <w:bottom w:val="nil"/>
              <w:right w:val="nil"/>
            </w:tcBorders>
          </w:tcPr>
          <w:p w14:paraId="08058AED" w14:textId="77777777" w:rsidR="004E400A" w:rsidRDefault="00000000">
            <w:pPr>
              <w:jc w:val="center"/>
            </w:pPr>
            <w:r>
              <w:t>0.37</w:t>
            </w:r>
          </w:p>
        </w:tc>
        <w:tc>
          <w:tcPr>
            <w:tcW w:w="1656" w:type="dxa"/>
            <w:tcBorders>
              <w:top w:val="nil"/>
              <w:left w:val="nil"/>
              <w:bottom w:val="nil"/>
              <w:right w:val="nil"/>
            </w:tcBorders>
          </w:tcPr>
          <w:p w14:paraId="57AF6171" w14:textId="77777777" w:rsidR="004E400A" w:rsidRDefault="00000000">
            <w:pPr>
              <w:jc w:val="center"/>
            </w:pPr>
            <w:r>
              <w:t>-6920.54</w:t>
            </w:r>
          </w:p>
        </w:tc>
        <w:tc>
          <w:tcPr>
            <w:tcW w:w="1656" w:type="dxa"/>
            <w:tcBorders>
              <w:top w:val="nil"/>
              <w:left w:val="nil"/>
              <w:bottom w:val="nil"/>
              <w:right w:val="nil"/>
            </w:tcBorders>
          </w:tcPr>
          <w:p w14:paraId="7E3A007E" w14:textId="77777777" w:rsidR="004E400A" w:rsidRDefault="00000000">
            <w:pPr>
              <w:jc w:val="center"/>
            </w:pPr>
            <w:r>
              <w:t>6921.39</w:t>
            </w:r>
          </w:p>
        </w:tc>
        <w:tc>
          <w:tcPr>
            <w:tcW w:w="2880" w:type="dxa"/>
            <w:tcBorders>
              <w:top w:val="nil"/>
              <w:left w:val="nil"/>
              <w:bottom w:val="nil"/>
              <w:right w:val="nil"/>
            </w:tcBorders>
          </w:tcPr>
          <w:p w14:paraId="1231D6D1" w14:textId="77777777" w:rsidR="004E400A" w:rsidRDefault="00000000">
            <w:pPr>
              <w:jc w:val="center"/>
            </w:pPr>
            <w:r>
              <w:t>.</w:t>
            </w:r>
          </w:p>
        </w:tc>
      </w:tr>
      <w:tr w:rsidR="004E400A" w14:paraId="340C6C9F" w14:textId="77777777">
        <w:tc>
          <w:tcPr>
            <w:tcW w:w="5760" w:type="dxa"/>
            <w:tcBorders>
              <w:top w:val="nil"/>
              <w:left w:val="nil"/>
              <w:bottom w:val="nil"/>
              <w:right w:val="nil"/>
            </w:tcBorders>
          </w:tcPr>
          <w:p w14:paraId="3F64AA32" w14:textId="77777777" w:rsidR="004E400A" w:rsidRDefault="00000000">
            <w:r>
              <w:t xml:space="preserve">   Confucianism</w:t>
            </w:r>
          </w:p>
        </w:tc>
        <w:tc>
          <w:tcPr>
            <w:tcW w:w="1656" w:type="dxa"/>
            <w:tcBorders>
              <w:top w:val="nil"/>
              <w:left w:val="nil"/>
              <w:bottom w:val="nil"/>
              <w:right w:val="nil"/>
            </w:tcBorders>
          </w:tcPr>
          <w:p w14:paraId="13E21B0E" w14:textId="77777777" w:rsidR="004E400A" w:rsidRDefault="00000000">
            <w:pPr>
              <w:jc w:val="center"/>
            </w:pPr>
            <w:r>
              <w:t>0.00</w:t>
            </w:r>
          </w:p>
        </w:tc>
        <w:tc>
          <w:tcPr>
            <w:tcW w:w="1656" w:type="dxa"/>
            <w:tcBorders>
              <w:top w:val="nil"/>
              <w:left w:val="nil"/>
              <w:bottom w:val="nil"/>
              <w:right w:val="nil"/>
            </w:tcBorders>
          </w:tcPr>
          <w:p w14:paraId="6434A839" w14:textId="77777777" w:rsidR="004E400A" w:rsidRDefault="00000000">
            <w:pPr>
              <w:jc w:val="center"/>
            </w:pPr>
            <w:r>
              <w:t>.</w:t>
            </w:r>
          </w:p>
        </w:tc>
        <w:tc>
          <w:tcPr>
            <w:tcW w:w="1656" w:type="dxa"/>
            <w:tcBorders>
              <w:top w:val="nil"/>
              <w:left w:val="nil"/>
              <w:bottom w:val="nil"/>
              <w:right w:val="nil"/>
            </w:tcBorders>
          </w:tcPr>
          <w:p w14:paraId="53267F21" w14:textId="77777777" w:rsidR="004E400A" w:rsidRDefault="00000000">
            <w:pPr>
              <w:jc w:val="center"/>
            </w:pPr>
            <w:r>
              <w:t>.</w:t>
            </w:r>
          </w:p>
        </w:tc>
        <w:tc>
          <w:tcPr>
            <w:tcW w:w="1656" w:type="dxa"/>
            <w:tcBorders>
              <w:top w:val="nil"/>
              <w:left w:val="nil"/>
              <w:bottom w:val="nil"/>
              <w:right w:val="nil"/>
            </w:tcBorders>
          </w:tcPr>
          <w:p w14:paraId="06E7E876" w14:textId="77777777" w:rsidR="004E400A" w:rsidRDefault="00000000">
            <w:pPr>
              <w:jc w:val="center"/>
            </w:pPr>
            <w:r>
              <w:t>.</w:t>
            </w:r>
          </w:p>
        </w:tc>
        <w:tc>
          <w:tcPr>
            <w:tcW w:w="2880" w:type="dxa"/>
            <w:tcBorders>
              <w:top w:val="nil"/>
              <w:left w:val="nil"/>
              <w:bottom w:val="nil"/>
              <w:right w:val="nil"/>
            </w:tcBorders>
          </w:tcPr>
          <w:p w14:paraId="09CDB7AF" w14:textId="77777777" w:rsidR="004E400A" w:rsidRDefault="00000000">
            <w:pPr>
              <w:jc w:val="center"/>
            </w:pPr>
            <w:r>
              <w:t>.</w:t>
            </w:r>
          </w:p>
        </w:tc>
      </w:tr>
      <w:tr w:rsidR="004E400A" w14:paraId="714FCDB9" w14:textId="77777777">
        <w:tc>
          <w:tcPr>
            <w:tcW w:w="5760" w:type="dxa"/>
            <w:tcBorders>
              <w:top w:val="nil"/>
              <w:left w:val="nil"/>
              <w:bottom w:val="nil"/>
              <w:right w:val="nil"/>
            </w:tcBorders>
          </w:tcPr>
          <w:p w14:paraId="5BAFE481" w14:textId="77777777" w:rsidR="004E400A" w:rsidRDefault="00000000">
            <w:r>
              <w:t xml:space="preserve">   Primal, Animist, or Folk Religion</w:t>
            </w:r>
          </w:p>
        </w:tc>
        <w:tc>
          <w:tcPr>
            <w:tcW w:w="1656" w:type="dxa"/>
            <w:tcBorders>
              <w:top w:val="nil"/>
              <w:left w:val="nil"/>
              <w:bottom w:val="nil"/>
              <w:right w:val="nil"/>
            </w:tcBorders>
          </w:tcPr>
          <w:p w14:paraId="05DE136A" w14:textId="77777777" w:rsidR="004E400A" w:rsidRDefault="00000000">
            <w:pPr>
              <w:jc w:val="center"/>
            </w:pPr>
            <w:r>
              <w:t>0.50</w:t>
            </w:r>
          </w:p>
        </w:tc>
        <w:tc>
          <w:tcPr>
            <w:tcW w:w="1656" w:type="dxa"/>
            <w:tcBorders>
              <w:top w:val="nil"/>
              <w:left w:val="nil"/>
              <w:bottom w:val="nil"/>
              <w:right w:val="nil"/>
            </w:tcBorders>
          </w:tcPr>
          <w:p w14:paraId="339B8839" w14:textId="77777777" w:rsidR="004E400A" w:rsidRDefault="00000000">
            <w:pPr>
              <w:jc w:val="center"/>
            </w:pPr>
            <w:r>
              <w:t>0.19</w:t>
            </w:r>
          </w:p>
        </w:tc>
        <w:tc>
          <w:tcPr>
            <w:tcW w:w="1656" w:type="dxa"/>
            <w:tcBorders>
              <w:top w:val="nil"/>
              <w:left w:val="nil"/>
              <w:bottom w:val="nil"/>
              <w:right w:val="nil"/>
            </w:tcBorders>
          </w:tcPr>
          <w:p w14:paraId="70C5CDD1" w14:textId="77777777" w:rsidR="004E400A" w:rsidRDefault="00000000">
            <w:pPr>
              <w:jc w:val="center"/>
            </w:pPr>
            <w:r>
              <w:t>0.08</w:t>
            </w:r>
          </w:p>
        </w:tc>
        <w:tc>
          <w:tcPr>
            <w:tcW w:w="1656" w:type="dxa"/>
            <w:tcBorders>
              <w:top w:val="nil"/>
              <w:left w:val="nil"/>
              <w:bottom w:val="nil"/>
              <w:right w:val="nil"/>
            </w:tcBorders>
          </w:tcPr>
          <w:p w14:paraId="6F75C655" w14:textId="77777777" w:rsidR="004E400A" w:rsidRDefault="00000000">
            <w:pPr>
              <w:jc w:val="center"/>
            </w:pPr>
            <w:r>
              <w:t>0.92</w:t>
            </w:r>
          </w:p>
        </w:tc>
        <w:tc>
          <w:tcPr>
            <w:tcW w:w="2880" w:type="dxa"/>
            <w:tcBorders>
              <w:top w:val="nil"/>
              <w:left w:val="nil"/>
              <w:bottom w:val="nil"/>
              <w:right w:val="nil"/>
            </w:tcBorders>
          </w:tcPr>
          <w:p w14:paraId="14468B04" w14:textId="77777777" w:rsidR="004E400A" w:rsidRDefault="00000000">
            <w:pPr>
              <w:jc w:val="center"/>
            </w:pPr>
            <w:r>
              <w:t>.</w:t>
            </w:r>
          </w:p>
        </w:tc>
      </w:tr>
      <w:tr w:rsidR="004E400A" w14:paraId="62F85FA8" w14:textId="77777777">
        <w:tc>
          <w:tcPr>
            <w:tcW w:w="5760" w:type="dxa"/>
            <w:tcBorders>
              <w:top w:val="nil"/>
              <w:left w:val="nil"/>
              <w:bottom w:val="nil"/>
              <w:right w:val="nil"/>
            </w:tcBorders>
          </w:tcPr>
          <w:p w14:paraId="1D943808" w14:textId="77777777" w:rsidR="004E400A" w:rsidRDefault="00000000">
            <w:r>
              <w:t xml:space="preserve">   Spiritism</w:t>
            </w:r>
          </w:p>
        </w:tc>
        <w:tc>
          <w:tcPr>
            <w:tcW w:w="1656" w:type="dxa"/>
            <w:tcBorders>
              <w:top w:val="nil"/>
              <w:left w:val="nil"/>
              <w:bottom w:val="nil"/>
              <w:right w:val="nil"/>
            </w:tcBorders>
          </w:tcPr>
          <w:p w14:paraId="5A364E44" w14:textId="77777777" w:rsidR="004E400A" w:rsidRDefault="00000000">
            <w:pPr>
              <w:jc w:val="center"/>
            </w:pPr>
            <w:r>
              <w:t>.</w:t>
            </w:r>
          </w:p>
        </w:tc>
        <w:tc>
          <w:tcPr>
            <w:tcW w:w="1656" w:type="dxa"/>
            <w:tcBorders>
              <w:top w:val="nil"/>
              <w:left w:val="nil"/>
              <w:bottom w:val="nil"/>
              <w:right w:val="nil"/>
            </w:tcBorders>
          </w:tcPr>
          <w:p w14:paraId="70656BDB" w14:textId="77777777" w:rsidR="004E400A" w:rsidRDefault="00000000">
            <w:pPr>
              <w:jc w:val="center"/>
            </w:pPr>
            <w:r>
              <w:t>.</w:t>
            </w:r>
          </w:p>
        </w:tc>
        <w:tc>
          <w:tcPr>
            <w:tcW w:w="1656" w:type="dxa"/>
            <w:tcBorders>
              <w:top w:val="nil"/>
              <w:left w:val="nil"/>
              <w:bottom w:val="nil"/>
              <w:right w:val="nil"/>
            </w:tcBorders>
          </w:tcPr>
          <w:p w14:paraId="7DE792A3" w14:textId="77777777" w:rsidR="004E400A" w:rsidRDefault="00000000">
            <w:pPr>
              <w:jc w:val="center"/>
            </w:pPr>
            <w:r>
              <w:t>.</w:t>
            </w:r>
          </w:p>
        </w:tc>
        <w:tc>
          <w:tcPr>
            <w:tcW w:w="1656" w:type="dxa"/>
            <w:tcBorders>
              <w:top w:val="nil"/>
              <w:left w:val="nil"/>
              <w:bottom w:val="nil"/>
              <w:right w:val="nil"/>
            </w:tcBorders>
          </w:tcPr>
          <w:p w14:paraId="37F16E94" w14:textId="77777777" w:rsidR="004E400A" w:rsidRDefault="00000000">
            <w:pPr>
              <w:jc w:val="center"/>
            </w:pPr>
            <w:r>
              <w:t>.</w:t>
            </w:r>
          </w:p>
        </w:tc>
        <w:tc>
          <w:tcPr>
            <w:tcW w:w="2880" w:type="dxa"/>
            <w:tcBorders>
              <w:top w:val="nil"/>
              <w:left w:val="nil"/>
              <w:bottom w:val="nil"/>
              <w:right w:val="nil"/>
            </w:tcBorders>
          </w:tcPr>
          <w:p w14:paraId="442BE4E1" w14:textId="77777777" w:rsidR="004E400A" w:rsidRDefault="00000000">
            <w:pPr>
              <w:jc w:val="center"/>
            </w:pPr>
            <w:r>
              <w:t>.</w:t>
            </w:r>
          </w:p>
        </w:tc>
      </w:tr>
      <w:tr w:rsidR="004E400A" w14:paraId="5DA15424" w14:textId="77777777">
        <w:tc>
          <w:tcPr>
            <w:tcW w:w="5760" w:type="dxa"/>
            <w:tcBorders>
              <w:top w:val="nil"/>
              <w:left w:val="nil"/>
              <w:bottom w:val="nil"/>
              <w:right w:val="nil"/>
            </w:tcBorders>
          </w:tcPr>
          <w:p w14:paraId="6D7A9AA7" w14:textId="77777777" w:rsidR="004E400A" w:rsidRDefault="00000000">
            <w:r>
              <w:t xml:space="preserve">   African-Derived</w:t>
            </w:r>
          </w:p>
        </w:tc>
        <w:tc>
          <w:tcPr>
            <w:tcW w:w="1656" w:type="dxa"/>
            <w:tcBorders>
              <w:top w:val="nil"/>
              <w:left w:val="nil"/>
              <w:bottom w:val="nil"/>
              <w:right w:val="nil"/>
            </w:tcBorders>
          </w:tcPr>
          <w:p w14:paraId="138BE4B8" w14:textId="77777777" w:rsidR="004E400A" w:rsidRDefault="00000000">
            <w:pPr>
              <w:jc w:val="center"/>
            </w:pPr>
            <w:r>
              <w:t>.</w:t>
            </w:r>
          </w:p>
        </w:tc>
        <w:tc>
          <w:tcPr>
            <w:tcW w:w="1656" w:type="dxa"/>
            <w:tcBorders>
              <w:top w:val="nil"/>
              <w:left w:val="nil"/>
              <w:bottom w:val="nil"/>
              <w:right w:val="nil"/>
            </w:tcBorders>
          </w:tcPr>
          <w:p w14:paraId="78D2179E" w14:textId="77777777" w:rsidR="004E400A" w:rsidRDefault="00000000">
            <w:pPr>
              <w:jc w:val="center"/>
            </w:pPr>
            <w:r>
              <w:t>.</w:t>
            </w:r>
          </w:p>
        </w:tc>
        <w:tc>
          <w:tcPr>
            <w:tcW w:w="1656" w:type="dxa"/>
            <w:tcBorders>
              <w:top w:val="nil"/>
              <w:left w:val="nil"/>
              <w:bottom w:val="nil"/>
              <w:right w:val="nil"/>
            </w:tcBorders>
          </w:tcPr>
          <w:p w14:paraId="2EE1121E" w14:textId="77777777" w:rsidR="004E400A" w:rsidRDefault="00000000">
            <w:pPr>
              <w:jc w:val="center"/>
            </w:pPr>
            <w:r>
              <w:t>.</w:t>
            </w:r>
          </w:p>
        </w:tc>
        <w:tc>
          <w:tcPr>
            <w:tcW w:w="1656" w:type="dxa"/>
            <w:tcBorders>
              <w:top w:val="nil"/>
              <w:left w:val="nil"/>
              <w:bottom w:val="nil"/>
              <w:right w:val="nil"/>
            </w:tcBorders>
          </w:tcPr>
          <w:p w14:paraId="0B80DD59" w14:textId="77777777" w:rsidR="004E400A" w:rsidRDefault="00000000">
            <w:pPr>
              <w:jc w:val="center"/>
            </w:pPr>
            <w:r>
              <w:t>.</w:t>
            </w:r>
          </w:p>
        </w:tc>
        <w:tc>
          <w:tcPr>
            <w:tcW w:w="2880" w:type="dxa"/>
            <w:tcBorders>
              <w:top w:val="nil"/>
              <w:left w:val="nil"/>
              <w:bottom w:val="nil"/>
              <w:right w:val="nil"/>
            </w:tcBorders>
          </w:tcPr>
          <w:p w14:paraId="69B847A4" w14:textId="77777777" w:rsidR="004E400A" w:rsidRDefault="00000000">
            <w:pPr>
              <w:jc w:val="center"/>
            </w:pPr>
            <w:r>
              <w:t>.</w:t>
            </w:r>
          </w:p>
        </w:tc>
      </w:tr>
      <w:tr w:rsidR="004E400A" w14:paraId="24536124" w14:textId="77777777">
        <w:tc>
          <w:tcPr>
            <w:tcW w:w="5760" w:type="dxa"/>
            <w:tcBorders>
              <w:top w:val="nil"/>
              <w:left w:val="nil"/>
              <w:bottom w:val="nil"/>
              <w:right w:val="nil"/>
            </w:tcBorders>
          </w:tcPr>
          <w:p w14:paraId="1125C2B2" w14:textId="77777777" w:rsidR="004E400A" w:rsidRDefault="00000000">
            <w:r>
              <w:t xml:space="preserve">   Chinese</w:t>
            </w:r>
          </w:p>
        </w:tc>
        <w:tc>
          <w:tcPr>
            <w:tcW w:w="1656" w:type="dxa"/>
            <w:tcBorders>
              <w:top w:val="nil"/>
              <w:left w:val="nil"/>
              <w:bottom w:val="nil"/>
              <w:right w:val="nil"/>
            </w:tcBorders>
          </w:tcPr>
          <w:p w14:paraId="70AAE36E" w14:textId="77777777" w:rsidR="004E400A" w:rsidRDefault="00000000">
            <w:pPr>
              <w:jc w:val="center"/>
            </w:pPr>
            <w:r>
              <w:t>.</w:t>
            </w:r>
          </w:p>
        </w:tc>
        <w:tc>
          <w:tcPr>
            <w:tcW w:w="1656" w:type="dxa"/>
            <w:tcBorders>
              <w:top w:val="nil"/>
              <w:left w:val="nil"/>
              <w:bottom w:val="nil"/>
              <w:right w:val="nil"/>
            </w:tcBorders>
          </w:tcPr>
          <w:p w14:paraId="66E3D8B6" w14:textId="77777777" w:rsidR="004E400A" w:rsidRDefault="00000000">
            <w:pPr>
              <w:jc w:val="center"/>
            </w:pPr>
            <w:r>
              <w:t>.</w:t>
            </w:r>
          </w:p>
        </w:tc>
        <w:tc>
          <w:tcPr>
            <w:tcW w:w="1656" w:type="dxa"/>
            <w:tcBorders>
              <w:top w:val="nil"/>
              <w:left w:val="nil"/>
              <w:bottom w:val="nil"/>
              <w:right w:val="nil"/>
            </w:tcBorders>
          </w:tcPr>
          <w:p w14:paraId="4DFDB1BB" w14:textId="77777777" w:rsidR="004E400A" w:rsidRDefault="00000000">
            <w:pPr>
              <w:jc w:val="center"/>
            </w:pPr>
            <w:r>
              <w:t>.</w:t>
            </w:r>
          </w:p>
        </w:tc>
        <w:tc>
          <w:tcPr>
            <w:tcW w:w="1656" w:type="dxa"/>
            <w:tcBorders>
              <w:top w:val="nil"/>
              <w:left w:val="nil"/>
              <w:bottom w:val="nil"/>
              <w:right w:val="nil"/>
            </w:tcBorders>
          </w:tcPr>
          <w:p w14:paraId="18983731" w14:textId="77777777" w:rsidR="004E400A" w:rsidRDefault="00000000">
            <w:pPr>
              <w:jc w:val="center"/>
            </w:pPr>
            <w:r>
              <w:t>.</w:t>
            </w:r>
          </w:p>
        </w:tc>
        <w:tc>
          <w:tcPr>
            <w:tcW w:w="2880" w:type="dxa"/>
            <w:tcBorders>
              <w:top w:val="nil"/>
              <w:left w:val="nil"/>
              <w:bottom w:val="nil"/>
              <w:right w:val="nil"/>
            </w:tcBorders>
          </w:tcPr>
          <w:p w14:paraId="228A07A1" w14:textId="77777777" w:rsidR="004E400A" w:rsidRDefault="00000000">
            <w:pPr>
              <w:jc w:val="center"/>
            </w:pPr>
            <w:r>
              <w:t>.</w:t>
            </w:r>
          </w:p>
        </w:tc>
      </w:tr>
      <w:tr w:rsidR="004E400A" w14:paraId="1A5BC771" w14:textId="77777777">
        <w:tc>
          <w:tcPr>
            <w:tcW w:w="5760" w:type="dxa"/>
            <w:tcBorders>
              <w:top w:val="nil"/>
              <w:left w:val="nil"/>
              <w:bottom w:val="nil"/>
              <w:right w:val="nil"/>
            </w:tcBorders>
          </w:tcPr>
          <w:p w14:paraId="2DC257A7" w14:textId="77777777" w:rsidR="004E400A" w:rsidRDefault="00000000">
            <w:r>
              <w:t xml:space="preserve">   Some Other Religion</w:t>
            </w:r>
          </w:p>
        </w:tc>
        <w:tc>
          <w:tcPr>
            <w:tcW w:w="1656" w:type="dxa"/>
            <w:tcBorders>
              <w:top w:val="nil"/>
              <w:left w:val="nil"/>
              <w:bottom w:val="nil"/>
              <w:right w:val="nil"/>
            </w:tcBorders>
          </w:tcPr>
          <w:p w14:paraId="13A976A4" w14:textId="77777777" w:rsidR="004E400A" w:rsidRDefault="00000000">
            <w:pPr>
              <w:jc w:val="center"/>
            </w:pPr>
            <w:r>
              <w:t>0.62</w:t>
            </w:r>
          </w:p>
        </w:tc>
        <w:tc>
          <w:tcPr>
            <w:tcW w:w="1656" w:type="dxa"/>
            <w:tcBorders>
              <w:top w:val="nil"/>
              <w:left w:val="nil"/>
              <w:bottom w:val="nil"/>
              <w:right w:val="nil"/>
            </w:tcBorders>
          </w:tcPr>
          <w:p w14:paraId="6739244D" w14:textId="77777777" w:rsidR="004E400A" w:rsidRDefault="00000000">
            <w:pPr>
              <w:jc w:val="center"/>
            </w:pPr>
            <w:r>
              <w:t>0.06</w:t>
            </w:r>
          </w:p>
        </w:tc>
        <w:tc>
          <w:tcPr>
            <w:tcW w:w="1656" w:type="dxa"/>
            <w:tcBorders>
              <w:top w:val="nil"/>
              <w:left w:val="nil"/>
              <w:bottom w:val="nil"/>
              <w:right w:val="nil"/>
            </w:tcBorders>
          </w:tcPr>
          <w:p w14:paraId="16329D0E" w14:textId="77777777" w:rsidR="004E400A" w:rsidRDefault="00000000">
            <w:pPr>
              <w:jc w:val="center"/>
            </w:pPr>
            <w:r>
              <w:t>0.50</w:t>
            </w:r>
          </w:p>
        </w:tc>
        <w:tc>
          <w:tcPr>
            <w:tcW w:w="1656" w:type="dxa"/>
            <w:tcBorders>
              <w:top w:val="nil"/>
              <w:left w:val="nil"/>
              <w:bottom w:val="nil"/>
              <w:right w:val="nil"/>
            </w:tcBorders>
          </w:tcPr>
          <w:p w14:paraId="2EBFD7F6" w14:textId="77777777" w:rsidR="004E400A" w:rsidRDefault="00000000">
            <w:pPr>
              <w:jc w:val="center"/>
            </w:pPr>
            <w:r>
              <w:t>0.73</w:t>
            </w:r>
          </w:p>
        </w:tc>
        <w:tc>
          <w:tcPr>
            <w:tcW w:w="2880" w:type="dxa"/>
            <w:tcBorders>
              <w:top w:val="nil"/>
              <w:left w:val="nil"/>
              <w:bottom w:val="nil"/>
              <w:right w:val="nil"/>
            </w:tcBorders>
          </w:tcPr>
          <w:p w14:paraId="10CCC2D9" w14:textId="77777777" w:rsidR="004E400A" w:rsidRDefault="00000000">
            <w:pPr>
              <w:jc w:val="center"/>
            </w:pPr>
            <w:r>
              <w:t>.</w:t>
            </w:r>
          </w:p>
        </w:tc>
      </w:tr>
      <w:tr w:rsidR="004E400A" w14:paraId="4D40AB33" w14:textId="77777777">
        <w:tc>
          <w:tcPr>
            <w:tcW w:w="5760" w:type="dxa"/>
            <w:tcBorders>
              <w:top w:val="nil"/>
              <w:left w:val="nil"/>
              <w:bottom w:val="nil"/>
              <w:right w:val="nil"/>
            </w:tcBorders>
          </w:tcPr>
          <w:p w14:paraId="4DFEEDE7" w14:textId="77777777" w:rsidR="004E400A" w:rsidRDefault="00000000">
            <w:r>
              <w:t xml:space="preserve">   No Religion/Atheist/Agnostic</w:t>
            </w:r>
          </w:p>
        </w:tc>
        <w:tc>
          <w:tcPr>
            <w:tcW w:w="1656" w:type="dxa"/>
            <w:tcBorders>
              <w:top w:val="nil"/>
              <w:left w:val="nil"/>
              <w:bottom w:val="nil"/>
              <w:right w:val="nil"/>
            </w:tcBorders>
          </w:tcPr>
          <w:p w14:paraId="47F98511" w14:textId="77777777" w:rsidR="004E400A" w:rsidRDefault="00000000">
            <w:pPr>
              <w:jc w:val="center"/>
            </w:pPr>
            <w:r>
              <w:t>0.31</w:t>
            </w:r>
          </w:p>
        </w:tc>
        <w:tc>
          <w:tcPr>
            <w:tcW w:w="1656" w:type="dxa"/>
            <w:tcBorders>
              <w:top w:val="nil"/>
              <w:left w:val="nil"/>
              <w:bottom w:val="nil"/>
              <w:right w:val="nil"/>
            </w:tcBorders>
          </w:tcPr>
          <w:p w14:paraId="4A72C853" w14:textId="77777777" w:rsidR="004E400A" w:rsidRDefault="00000000">
            <w:pPr>
              <w:jc w:val="center"/>
            </w:pPr>
            <w:r>
              <w:t>0.02</w:t>
            </w:r>
          </w:p>
        </w:tc>
        <w:tc>
          <w:tcPr>
            <w:tcW w:w="1656" w:type="dxa"/>
            <w:tcBorders>
              <w:top w:val="nil"/>
              <w:left w:val="nil"/>
              <w:bottom w:val="nil"/>
              <w:right w:val="nil"/>
            </w:tcBorders>
          </w:tcPr>
          <w:p w14:paraId="307BE841" w14:textId="77777777" w:rsidR="004E400A" w:rsidRDefault="00000000">
            <w:pPr>
              <w:jc w:val="center"/>
            </w:pPr>
            <w:r>
              <w:t>0.28</w:t>
            </w:r>
          </w:p>
        </w:tc>
        <w:tc>
          <w:tcPr>
            <w:tcW w:w="1656" w:type="dxa"/>
            <w:tcBorders>
              <w:top w:val="nil"/>
              <w:left w:val="nil"/>
              <w:bottom w:val="nil"/>
              <w:right w:val="nil"/>
            </w:tcBorders>
          </w:tcPr>
          <w:p w14:paraId="1C89BFC3" w14:textId="77777777" w:rsidR="004E400A" w:rsidRDefault="00000000">
            <w:pPr>
              <w:jc w:val="center"/>
            </w:pPr>
            <w:r>
              <w:t>0.34</w:t>
            </w:r>
          </w:p>
        </w:tc>
        <w:tc>
          <w:tcPr>
            <w:tcW w:w="2880" w:type="dxa"/>
            <w:tcBorders>
              <w:top w:val="nil"/>
              <w:left w:val="nil"/>
              <w:bottom w:val="nil"/>
              <w:right w:val="nil"/>
            </w:tcBorders>
          </w:tcPr>
          <w:p w14:paraId="6B8E4D84" w14:textId="77777777" w:rsidR="004E400A" w:rsidRDefault="00000000">
            <w:pPr>
              <w:jc w:val="center"/>
            </w:pPr>
            <w:r>
              <w:t>.</w:t>
            </w:r>
          </w:p>
        </w:tc>
      </w:tr>
      <w:tr w:rsidR="004E400A" w14:paraId="386043BB" w14:textId="77777777">
        <w:tc>
          <w:tcPr>
            <w:tcW w:w="5760" w:type="dxa"/>
            <w:tcBorders>
              <w:top w:val="nil"/>
              <w:left w:val="nil"/>
              <w:bottom w:val="nil"/>
              <w:right w:val="nil"/>
            </w:tcBorders>
          </w:tcPr>
          <w:p w14:paraId="44F4B33F" w14:textId="77777777" w:rsidR="004E400A" w:rsidRDefault="00000000">
            <w:r>
              <w:t>Race/Ethnicity</w:t>
            </w:r>
          </w:p>
        </w:tc>
        <w:tc>
          <w:tcPr>
            <w:tcW w:w="0" w:type="auto"/>
            <w:tcBorders>
              <w:top w:val="nil"/>
              <w:left w:val="nil"/>
              <w:bottom w:val="nil"/>
              <w:right w:val="nil"/>
            </w:tcBorders>
          </w:tcPr>
          <w:p w14:paraId="7A8D4B0E" w14:textId="77777777" w:rsidR="004E400A" w:rsidRDefault="004E400A">
            <w:pPr>
              <w:jc w:val="center"/>
            </w:pPr>
          </w:p>
        </w:tc>
        <w:tc>
          <w:tcPr>
            <w:tcW w:w="0" w:type="auto"/>
            <w:tcBorders>
              <w:top w:val="nil"/>
              <w:left w:val="nil"/>
              <w:bottom w:val="nil"/>
              <w:right w:val="nil"/>
            </w:tcBorders>
          </w:tcPr>
          <w:p w14:paraId="198549C1" w14:textId="77777777" w:rsidR="004E400A" w:rsidRDefault="004E400A">
            <w:pPr>
              <w:jc w:val="center"/>
            </w:pPr>
          </w:p>
        </w:tc>
        <w:tc>
          <w:tcPr>
            <w:tcW w:w="0" w:type="auto"/>
            <w:tcBorders>
              <w:top w:val="nil"/>
              <w:left w:val="nil"/>
              <w:bottom w:val="nil"/>
              <w:right w:val="nil"/>
            </w:tcBorders>
          </w:tcPr>
          <w:p w14:paraId="296B39B8" w14:textId="77777777" w:rsidR="004E400A" w:rsidRDefault="004E400A">
            <w:pPr>
              <w:jc w:val="center"/>
            </w:pPr>
          </w:p>
        </w:tc>
        <w:tc>
          <w:tcPr>
            <w:tcW w:w="0" w:type="auto"/>
            <w:tcBorders>
              <w:top w:val="nil"/>
              <w:left w:val="nil"/>
              <w:bottom w:val="nil"/>
              <w:right w:val="nil"/>
            </w:tcBorders>
          </w:tcPr>
          <w:p w14:paraId="11922210" w14:textId="77777777" w:rsidR="004E400A" w:rsidRDefault="004E400A">
            <w:pPr>
              <w:jc w:val="center"/>
            </w:pPr>
          </w:p>
        </w:tc>
        <w:tc>
          <w:tcPr>
            <w:tcW w:w="2880" w:type="dxa"/>
            <w:tcBorders>
              <w:top w:val="nil"/>
              <w:left w:val="nil"/>
              <w:bottom w:val="nil"/>
              <w:right w:val="nil"/>
            </w:tcBorders>
          </w:tcPr>
          <w:p w14:paraId="2E31679A" w14:textId="77777777" w:rsidR="004E400A" w:rsidRDefault="004E400A">
            <w:pPr>
              <w:jc w:val="center"/>
            </w:pPr>
          </w:p>
        </w:tc>
      </w:tr>
      <w:tr w:rsidR="004E400A" w14:paraId="668B8D5F" w14:textId="77777777">
        <w:tc>
          <w:tcPr>
            <w:tcW w:w="5760" w:type="dxa"/>
            <w:tcBorders>
              <w:top w:val="nil"/>
              <w:left w:val="nil"/>
              <w:bottom w:val="nil"/>
              <w:right w:val="nil"/>
            </w:tcBorders>
          </w:tcPr>
          <w:p w14:paraId="60132D08" w14:textId="77777777" w:rsidR="004E400A" w:rsidRDefault="00000000">
            <w:r>
              <w:t xml:space="preserve">   Asian</w:t>
            </w:r>
          </w:p>
        </w:tc>
        <w:tc>
          <w:tcPr>
            <w:tcW w:w="1656" w:type="dxa"/>
            <w:tcBorders>
              <w:top w:val="nil"/>
              <w:left w:val="nil"/>
              <w:bottom w:val="nil"/>
              <w:right w:val="nil"/>
            </w:tcBorders>
          </w:tcPr>
          <w:p w14:paraId="5AB36C6A" w14:textId="77777777" w:rsidR="004E400A" w:rsidRDefault="00000000">
            <w:pPr>
              <w:jc w:val="center"/>
            </w:pPr>
            <w:r>
              <w:t>0.57</w:t>
            </w:r>
          </w:p>
        </w:tc>
        <w:tc>
          <w:tcPr>
            <w:tcW w:w="1656" w:type="dxa"/>
            <w:tcBorders>
              <w:top w:val="nil"/>
              <w:left w:val="nil"/>
              <w:bottom w:val="nil"/>
              <w:right w:val="nil"/>
            </w:tcBorders>
          </w:tcPr>
          <w:p w14:paraId="3052F68D" w14:textId="77777777" w:rsidR="004E400A" w:rsidRDefault="00000000">
            <w:pPr>
              <w:jc w:val="center"/>
            </w:pPr>
            <w:r>
              <w:t>0.11</w:t>
            </w:r>
          </w:p>
        </w:tc>
        <w:tc>
          <w:tcPr>
            <w:tcW w:w="1656" w:type="dxa"/>
            <w:tcBorders>
              <w:top w:val="nil"/>
              <w:left w:val="nil"/>
              <w:bottom w:val="nil"/>
              <w:right w:val="nil"/>
            </w:tcBorders>
          </w:tcPr>
          <w:p w14:paraId="79C9431B" w14:textId="77777777" w:rsidR="004E400A" w:rsidRDefault="00000000">
            <w:pPr>
              <w:jc w:val="center"/>
            </w:pPr>
            <w:r>
              <w:t>0.33</w:t>
            </w:r>
          </w:p>
        </w:tc>
        <w:tc>
          <w:tcPr>
            <w:tcW w:w="1656" w:type="dxa"/>
            <w:tcBorders>
              <w:top w:val="nil"/>
              <w:left w:val="nil"/>
              <w:bottom w:val="nil"/>
              <w:right w:val="nil"/>
            </w:tcBorders>
          </w:tcPr>
          <w:p w14:paraId="39205261" w14:textId="77777777" w:rsidR="004E400A" w:rsidRDefault="00000000">
            <w:pPr>
              <w:jc w:val="center"/>
            </w:pPr>
            <w:r>
              <w:t>0.81</w:t>
            </w:r>
          </w:p>
        </w:tc>
        <w:tc>
          <w:tcPr>
            <w:tcW w:w="2880" w:type="dxa"/>
            <w:tcBorders>
              <w:top w:val="nil"/>
              <w:left w:val="nil"/>
              <w:bottom w:val="nil"/>
              <w:right w:val="nil"/>
            </w:tcBorders>
          </w:tcPr>
          <w:p w14:paraId="2805188C" w14:textId="77777777" w:rsidR="004E400A" w:rsidRDefault="00000000">
            <w:pPr>
              <w:jc w:val="center"/>
            </w:pPr>
            <w:r>
              <w:t>0.72</w:t>
            </w:r>
          </w:p>
        </w:tc>
      </w:tr>
      <w:tr w:rsidR="004E400A" w14:paraId="7BDDE944" w14:textId="77777777">
        <w:tc>
          <w:tcPr>
            <w:tcW w:w="5760" w:type="dxa"/>
            <w:tcBorders>
              <w:top w:val="nil"/>
              <w:left w:val="nil"/>
              <w:bottom w:val="nil"/>
              <w:right w:val="nil"/>
            </w:tcBorders>
          </w:tcPr>
          <w:p w14:paraId="12BB5F8A" w14:textId="77777777" w:rsidR="004E400A" w:rsidRDefault="00000000">
            <w:r>
              <w:t xml:space="preserve">   Black</w:t>
            </w:r>
          </w:p>
        </w:tc>
        <w:tc>
          <w:tcPr>
            <w:tcW w:w="1656" w:type="dxa"/>
            <w:tcBorders>
              <w:top w:val="nil"/>
              <w:left w:val="nil"/>
              <w:bottom w:val="nil"/>
              <w:right w:val="nil"/>
            </w:tcBorders>
          </w:tcPr>
          <w:p w14:paraId="394CE56F" w14:textId="77777777" w:rsidR="004E400A" w:rsidRDefault="00000000">
            <w:pPr>
              <w:jc w:val="center"/>
            </w:pPr>
            <w:r>
              <w:t>0.60</w:t>
            </w:r>
          </w:p>
        </w:tc>
        <w:tc>
          <w:tcPr>
            <w:tcW w:w="1656" w:type="dxa"/>
            <w:tcBorders>
              <w:top w:val="nil"/>
              <w:left w:val="nil"/>
              <w:bottom w:val="nil"/>
              <w:right w:val="nil"/>
            </w:tcBorders>
          </w:tcPr>
          <w:p w14:paraId="560AA4EC" w14:textId="77777777" w:rsidR="004E400A" w:rsidRDefault="00000000">
            <w:pPr>
              <w:jc w:val="center"/>
            </w:pPr>
            <w:r>
              <w:t>0.08</w:t>
            </w:r>
          </w:p>
        </w:tc>
        <w:tc>
          <w:tcPr>
            <w:tcW w:w="1656" w:type="dxa"/>
            <w:tcBorders>
              <w:top w:val="nil"/>
              <w:left w:val="nil"/>
              <w:bottom w:val="nil"/>
              <w:right w:val="nil"/>
            </w:tcBorders>
          </w:tcPr>
          <w:p w14:paraId="7165C427" w14:textId="77777777" w:rsidR="004E400A" w:rsidRDefault="00000000">
            <w:pPr>
              <w:jc w:val="center"/>
            </w:pPr>
            <w:r>
              <w:t>0.43</w:t>
            </w:r>
          </w:p>
        </w:tc>
        <w:tc>
          <w:tcPr>
            <w:tcW w:w="1656" w:type="dxa"/>
            <w:tcBorders>
              <w:top w:val="nil"/>
              <w:left w:val="nil"/>
              <w:bottom w:val="nil"/>
              <w:right w:val="nil"/>
            </w:tcBorders>
          </w:tcPr>
          <w:p w14:paraId="682304E0" w14:textId="77777777" w:rsidR="004E400A" w:rsidRDefault="00000000">
            <w:pPr>
              <w:jc w:val="center"/>
            </w:pPr>
            <w:r>
              <w:t>0.77</w:t>
            </w:r>
          </w:p>
        </w:tc>
        <w:tc>
          <w:tcPr>
            <w:tcW w:w="2880" w:type="dxa"/>
            <w:tcBorders>
              <w:top w:val="nil"/>
              <w:left w:val="nil"/>
              <w:bottom w:val="nil"/>
              <w:right w:val="nil"/>
            </w:tcBorders>
          </w:tcPr>
          <w:p w14:paraId="227EF731" w14:textId="77777777" w:rsidR="004E400A" w:rsidRDefault="00000000">
            <w:pPr>
              <w:jc w:val="center"/>
            </w:pPr>
            <w:r>
              <w:t>.</w:t>
            </w:r>
          </w:p>
        </w:tc>
      </w:tr>
      <w:tr w:rsidR="004E400A" w14:paraId="2BD0103A" w14:textId="77777777">
        <w:tc>
          <w:tcPr>
            <w:tcW w:w="5760" w:type="dxa"/>
            <w:tcBorders>
              <w:top w:val="nil"/>
              <w:left w:val="nil"/>
              <w:bottom w:val="nil"/>
              <w:right w:val="nil"/>
            </w:tcBorders>
          </w:tcPr>
          <w:p w14:paraId="0B4AC713" w14:textId="77777777" w:rsidR="004E400A" w:rsidRDefault="00000000">
            <w:r>
              <w:t xml:space="preserve">   Indigenous</w:t>
            </w:r>
          </w:p>
        </w:tc>
        <w:tc>
          <w:tcPr>
            <w:tcW w:w="1656" w:type="dxa"/>
            <w:tcBorders>
              <w:top w:val="nil"/>
              <w:left w:val="nil"/>
              <w:bottom w:val="nil"/>
              <w:right w:val="nil"/>
            </w:tcBorders>
          </w:tcPr>
          <w:p w14:paraId="4EC3D0A2" w14:textId="77777777" w:rsidR="004E400A" w:rsidRDefault="00000000">
            <w:pPr>
              <w:jc w:val="center"/>
            </w:pPr>
            <w:r>
              <w:t>0.48</w:t>
            </w:r>
          </w:p>
        </w:tc>
        <w:tc>
          <w:tcPr>
            <w:tcW w:w="1656" w:type="dxa"/>
            <w:tcBorders>
              <w:top w:val="nil"/>
              <w:left w:val="nil"/>
              <w:bottom w:val="nil"/>
              <w:right w:val="nil"/>
            </w:tcBorders>
          </w:tcPr>
          <w:p w14:paraId="4927C18D" w14:textId="77777777" w:rsidR="004E400A" w:rsidRDefault="00000000">
            <w:pPr>
              <w:jc w:val="center"/>
            </w:pPr>
            <w:r>
              <w:t>0.07</w:t>
            </w:r>
          </w:p>
        </w:tc>
        <w:tc>
          <w:tcPr>
            <w:tcW w:w="1656" w:type="dxa"/>
            <w:tcBorders>
              <w:top w:val="nil"/>
              <w:left w:val="nil"/>
              <w:bottom w:val="nil"/>
              <w:right w:val="nil"/>
            </w:tcBorders>
          </w:tcPr>
          <w:p w14:paraId="15390AE1" w14:textId="77777777" w:rsidR="004E400A" w:rsidRDefault="00000000">
            <w:pPr>
              <w:jc w:val="center"/>
            </w:pPr>
            <w:r>
              <w:t>0.34</w:t>
            </w:r>
          </w:p>
        </w:tc>
        <w:tc>
          <w:tcPr>
            <w:tcW w:w="1656" w:type="dxa"/>
            <w:tcBorders>
              <w:top w:val="nil"/>
              <w:left w:val="nil"/>
              <w:bottom w:val="nil"/>
              <w:right w:val="nil"/>
            </w:tcBorders>
          </w:tcPr>
          <w:p w14:paraId="4863063F" w14:textId="77777777" w:rsidR="004E400A" w:rsidRDefault="00000000">
            <w:pPr>
              <w:jc w:val="center"/>
            </w:pPr>
            <w:r>
              <w:t>0.61</w:t>
            </w:r>
          </w:p>
        </w:tc>
        <w:tc>
          <w:tcPr>
            <w:tcW w:w="2880" w:type="dxa"/>
            <w:tcBorders>
              <w:top w:val="nil"/>
              <w:left w:val="nil"/>
              <w:bottom w:val="nil"/>
              <w:right w:val="nil"/>
            </w:tcBorders>
          </w:tcPr>
          <w:p w14:paraId="19F374AF" w14:textId="77777777" w:rsidR="004E400A" w:rsidRDefault="00000000">
            <w:pPr>
              <w:jc w:val="center"/>
            </w:pPr>
            <w:r>
              <w:t>.</w:t>
            </w:r>
          </w:p>
        </w:tc>
      </w:tr>
      <w:tr w:rsidR="004E400A" w14:paraId="09182853" w14:textId="77777777">
        <w:tc>
          <w:tcPr>
            <w:tcW w:w="5760" w:type="dxa"/>
            <w:tcBorders>
              <w:top w:val="nil"/>
              <w:left w:val="nil"/>
              <w:bottom w:val="nil"/>
              <w:right w:val="nil"/>
            </w:tcBorders>
          </w:tcPr>
          <w:p w14:paraId="680B52D1" w14:textId="77777777" w:rsidR="004E400A" w:rsidRDefault="00000000">
            <w:r>
              <w:t xml:space="preserve">   Mestizo(a)</w:t>
            </w:r>
          </w:p>
        </w:tc>
        <w:tc>
          <w:tcPr>
            <w:tcW w:w="1656" w:type="dxa"/>
            <w:tcBorders>
              <w:top w:val="nil"/>
              <w:left w:val="nil"/>
              <w:bottom w:val="nil"/>
              <w:right w:val="nil"/>
            </w:tcBorders>
          </w:tcPr>
          <w:p w14:paraId="1574FC49" w14:textId="77777777" w:rsidR="004E400A" w:rsidRDefault="00000000">
            <w:pPr>
              <w:jc w:val="center"/>
            </w:pPr>
            <w:r>
              <w:t>0.50</w:t>
            </w:r>
          </w:p>
        </w:tc>
        <w:tc>
          <w:tcPr>
            <w:tcW w:w="1656" w:type="dxa"/>
            <w:tcBorders>
              <w:top w:val="nil"/>
              <w:left w:val="nil"/>
              <w:bottom w:val="nil"/>
              <w:right w:val="nil"/>
            </w:tcBorders>
          </w:tcPr>
          <w:p w14:paraId="43FF46A0" w14:textId="77777777" w:rsidR="004E400A" w:rsidRDefault="00000000">
            <w:pPr>
              <w:jc w:val="center"/>
            </w:pPr>
            <w:r>
              <w:t>0.02</w:t>
            </w:r>
          </w:p>
        </w:tc>
        <w:tc>
          <w:tcPr>
            <w:tcW w:w="1656" w:type="dxa"/>
            <w:tcBorders>
              <w:top w:val="nil"/>
              <w:left w:val="nil"/>
              <w:bottom w:val="nil"/>
              <w:right w:val="nil"/>
            </w:tcBorders>
          </w:tcPr>
          <w:p w14:paraId="33453441" w14:textId="77777777" w:rsidR="004E400A" w:rsidRDefault="00000000">
            <w:pPr>
              <w:jc w:val="center"/>
            </w:pPr>
            <w:r>
              <w:t>0.47</w:t>
            </w:r>
          </w:p>
        </w:tc>
        <w:tc>
          <w:tcPr>
            <w:tcW w:w="1656" w:type="dxa"/>
            <w:tcBorders>
              <w:top w:val="nil"/>
              <w:left w:val="nil"/>
              <w:bottom w:val="nil"/>
              <w:right w:val="nil"/>
            </w:tcBorders>
          </w:tcPr>
          <w:p w14:paraId="00F26A13" w14:textId="77777777" w:rsidR="004E400A" w:rsidRDefault="00000000">
            <w:pPr>
              <w:jc w:val="center"/>
            </w:pPr>
            <w:r>
              <w:t>0.54</w:t>
            </w:r>
          </w:p>
        </w:tc>
        <w:tc>
          <w:tcPr>
            <w:tcW w:w="2880" w:type="dxa"/>
            <w:tcBorders>
              <w:top w:val="nil"/>
              <w:left w:val="nil"/>
              <w:bottom w:val="nil"/>
              <w:right w:val="nil"/>
            </w:tcBorders>
          </w:tcPr>
          <w:p w14:paraId="6EDC00D0" w14:textId="77777777" w:rsidR="004E400A" w:rsidRDefault="00000000">
            <w:pPr>
              <w:jc w:val="center"/>
            </w:pPr>
            <w:r>
              <w:t>.</w:t>
            </w:r>
          </w:p>
        </w:tc>
      </w:tr>
      <w:tr w:rsidR="004E400A" w14:paraId="6DBA84E6" w14:textId="77777777">
        <w:tc>
          <w:tcPr>
            <w:tcW w:w="5760" w:type="dxa"/>
            <w:tcBorders>
              <w:top w:val="nil"/>
              <w:left w:val="nil"/>
              <w:bottom w:val="nil"/>
              <w:right w:val="nil"/>
            </w:tcBorders>
          </w:tcPr>
          <w:p w14:paraId="7ECFA16F" w14:textId="77777777" w:rsidR="004E400A" w:rsidRDefault="00000000">
            <w:r>
              <w:t xml:space="preserve">   </w:t>
            </w:r>
            <w:proofErr w:type="spellStart"/>
            <w:r>
              <w:t>Mullato</w:t>
            </w:r>
            <w:proofErr w:type="spellEnd"/>
            <w:r>
              <w:t>(a)</w:t>
            </w:r>
          </w:p>
        </w:tc>
        <w:tc>
          <w:tcPr>
            <w:tcW w:w="1656" w:type="dxa"/>
            <w:tcBorders>
              <w:top w:val="nil"/>
              <w:left w:val="nil"/>
              <w:bottom w:val="nil"/>
              <w:right w:val="nil"/>
            </w:tcBorders>
          </w:tcPr>
          <w:p w14:paraId="7E7122BF" w14:textId="77777777" w:rsidR="004E400A" w:rsidRDefault="00000000">
            <w:pPr>
              <w:jc w:val="center"/>
            </w:pPr>
            <w:r>
              <w:t>0.42</w:t>
            </w:r>
          </w:p>
        </w:tc>
        <w:tc>
          <w:tcPr>
            <w:tcW w:w="1656" w:type="dxa"/>
            <w:tcBorders>
              <w:top w:val="nil"/>
              <w:left w:val="nil"/>
              <w:bottom w:val="nil"/>
              <w:right w:val="nil"/>
            </w:tcBorders>
          </w:tcPr>
          <w:p w14:paraId="554EEA4D" w14:textId="77777777" w:rsidR="004E400A" w:rsidRDefault="00000000">
            <w:pPr>
              <w:jc w:val="center"/>
            </w:pPr>
            <w:r>
              <w:t>0.08</w:t>
            </w:r>
          </w:p>
        </w:tc>
        <w:tc>
          <w:tcPr>
            <w:tcW w:w="1656" w:type="dxa"/>
            <w:tcBorders>
              <w:top w:val="nil"/>
              <w:left w:val="nil"/>
              <w:bottom w:val="nil"/>
              <w:right w:val="nil"/>
            </w:tcBorders>
          </w:tcPr>
          <w:p w14:paraId="4F7F81FC" w14:textId="77777777" w:rsidR="004E400A" w:rsidRDefault="00000000">
            <w:pPr>
              <w:jc w:val="center"/>
            </w:pPr>
            <w:r>
              <w:t>0.25</w:t>
            </w:r>
          </w:p>
        </w:tc>
        <w:tc>
          <w:tcPr>
            <w:tcW w:w="1656" w:type="dxa"/>
            <w:tcBorders>
              <w:top w:val="nil"/>
              <w:left w:val="nil"/>
              <w:bottom w:val="nil"/>
              <w:right w:val="nil"/>
            </w:tcBorders>
          </w:tcPr>
          <w:p w14:paraId="69AA7D9B" w14:textId="77777777" w:rsidR="004E400A" w:rsidRDefault="00000000">
            <w:pPr>
              <w:jc w:val="center"/>
            </w:pPr>
            <w:r>
              <w:t>0.59</w:t>
            </w:r>
          </w:p>
        </w:tc>
        <w:tc>
          <w:tcPr>
            <w:tcW w:w="2880" w:type="dxa"/>
            <w:tcBorders>
              <w:top w:val="nil"/>
              <w:left w:val="nil"/>
              <w:bottom w:val="nil"/>
              <w:right w:val="nil"/>
            </w:tcBorders>
          </w:tcPr>
          <w:p w14:paraId="4CA19413" w14:textId="77777777" w:rsidR="004E400A" w:rsidRDefault="00000000">
            <w:pPr>
              <w:jc w:val="center"/>
            </w:pPr>
            <w:r>
              <w:t>.</w:t>
            </w:r>
          </w:p>
        </w:tc>
      </w:tr>
      <w:tr w:rsidR="004E400A" w14:paraId="64D97A5D" w14:textId="77777777">
        <w:tc>
          <w:tcPr>
            <w:tcW w:w="5760" w:type="dxa"/>
            <w:tcBorders>
              <w:top w:val="nil"/>
              <w:left w:val="nil"/>
              <w:bottom w:val="nil"/>
              <w:right w:val="nil"/>
            </w:tcBorders>
          </w:tcPr>
          <w:p w14:paraId="27897041" w14:textId="77777777" w:rsidR="004E400A" w:rsidRDefault="00000000">
            <w:r>
              <w:t xml:space="preserve">   White</w:t>
            </w:r>
          </w:p>
        </w:tc>
        <w:tc>
          <w:tcPr>
            <w:tcW w:w="1656" w:type="dxa"/>
            <w:tcBorders>
              <w:top w:val="nil"/>
              <w:left w:val="nil"/>
              <w:bottom w:val="nil"/>
              <w:right w:val="nil"/>
            </w:tcBorders>
          </w:tcPr>
          <w:p w14:paraId="5EA43B76" w14:textId="77777777" w:rsidR="004E400A" w:rsidRDefault="00000000">
            <w:pPr>
              <w:jc w:val="center"/>
            </w:pPr>
            <w:r>
              <w:t>0.49</w:t>
            </w:r>
          </w:p>
        </w:tc>
        <w:tc>
          <w:tcPr>
            <w:tcW w:w="1656" w:type="dxa"/>
            <w:tcBorders>
              <w:top w:val="nil"/>
              <w:left w:val="nil"/>
              <w:bottom w:val="nil"/>
              <w:right w:val="nil"/>
            </w:tcBorders>
          </w:tcPr>
          <w:p w14:paraId="5D8A1381" w14:textId="77777777" w:rsidR="004E400A" w:rsidRDefault="00000000">
            <w:pPr>
              <w:jc w:val="center"/>
            </w:pPr>
            <w:r>
              <w:t>0.01</w:t>
            </w:r>
          </w:p>
        </w:tc>
        <w:tc>
          <w:tcPr>
            <w:tcW w:w="1656" w:type="dxa"/>
            <w:tcBorders>
              <w:top w:val="nil"/>
              <w:left w:val="nil"/>
              <w:bottom w:val="nil"/>
              <w:right w:val="nil"/>
            </w:tcBorders>
          </w:tcPr>
          <w:p w14:paraId="151B1C73" w14:textId="77777777" w:rsidR="004E400A" w:rsidRDefault="00000000">
            <w:pPr>
              <w:jc w:val="center"/>
            </w:pPr>
            <w:r>
              <w:t>0.47</w:t>
            </w:r>
          </w:p>
        </w:tc>
        <w:tc>
          <w:tcPr>
            <w:tcW w:w="1656" w:type="dxa"/>
            <w:tcBorders>
              <w:top w:val="nil"/>
              <w:left w:val="nil"/>
              <w:bottom w:val="nil"/>
              <w:right w:val="nil"/>
            </w:tcBorders>
          </w:tcPr>
          <w:p w14:paraId="4C1F206C" w14:textId="77777777" w:rsidR="004E400A" w:rsidRDefault="00000000">
            <w:pPr>
              <w:jc w:val="center"/>
            </w:pPr>
            <w:r>
              <w:t>0.51</w:t>
            </w:r>
          </w:p>
        </w:tc>
        <w:tc>
          <w:tcPr>
            <w:tcW w:w="2880" w:type="dxa"/>
            <w:tcBorders>
              <w:top w:val="nil"/>
              <w:left w:val="nil"/>
              <w:bottom w:val="nil"/>
              <w:right w:val="nil"/>
            </w:tcBorders>
          </w:tcPr>
          <w:p w14:paraId="612BB55C" w14:textId="77777777" w:rsidR="004E400A" w:rsidRDefault="00000000">
            <w:pPr>
              <w:jc w:val="center"/>
            </w:pPr>
            <w:r>
              <w:t>.</w:t>
            </w:r>
          </w:p>
        </w:tc>
      </w:tr>
      <w:tr w:rsidR="004E400A" w14:paraId="11466F4C" w14:textId="77777777">
        <w:tc>
          <w:tcPr>
            <w:tcW w:w="5760" w:type="dxa"/>
            <w:tcBorders>
              <w:top w:val="nil"/>
              <w:left w:val="nil"/>
              <w:bottom w:val="nil"/>
              <w:right w:val="nil"/>
            </w:tcBorders>
          </w:tcPr>
          <w:p w14:paraId="063829DD" w14:textId="77777777" w:rsidR="004E400A" w:rsidRDefault="00000000">
            <w:r>
              <w:t xml:space="preserve">   Other</w:t>
            </w:r>
          </w:p>
        </w:tc>
        <w:tc>
          <w:tcPr>
            <w:tcW w:w="1656" w:type="dxa"/>
            <w:tcBorders>
              <w:top w:val="nil"/>
              <w:left w:val="nil"/>
              <w:bottom w:val="nil"/>
              <w:right w:val="nil"/>
            </w:tcBorders>
          </w:tcPr>
          <w:p w14:paraId="33AAC23A" w14:textId="77777777" w:rsidR="004E400A" w:rsidRDefault="00000000">
            <w:pPr>
              <w:jc w:val="center"/>
            </w:pPr>
            <w:r>
              <w:t>0.54</w:t>
            </w:r>
          </w:p>
        </w:tc>
        <w:tc>
          <w:tcPr>
            <w:tcW w:w="1656" w:type="dxa"/>
            <w:tcBorders>
              <w:top w:val="nil"/>
              <w:left w:val="nil"/>
              <w:bottom w:val="nil"/>
              <w:right w:val="nil"/>
            </w:tcBorders>
          </w:tcPr>
          <w:p w14:paraId="38E9F4BA" w14:textId="77777777" w:rsidR="004E400A" w:rsidRDefault="00000000">
            <w:pPr>
              <w:jc w:val="center"/>
            </w:pPr>
            <w:r>
              <w:t>0.07</w:t>
            </w:r>
          </w:p>
        </w:tc>
        <w:tc>
          <w:tcPr>
            <w:tcW w:w="1656" w:type="dxa"/>
            <w:tcBorders>
              <w:top w:val="nil"/>
              <w:left w:val="nil"/>
              <w:bottom w:val="nil"/>
              <w:right w:val="nil"/>
            </w:tcBorders>
          </w:tcPr>
          <w:p w14:paraId="025E4C41" w14:textId="77777777" w:rsidR="004E400A" w:rsidRDefault="00000000">
            <w:pPr>
              <w:jc w:val="center"/>
            </w:pPr>
            <w:r>
              <w:t>0.40</w:t>
            </w:r>
          </w:p>
        </w:tc>
        <w:tc>
          <w:tcPr>
            <w:tcW w:w="1656" w:type="dxa"/>
            <w:tcBorders>
              <w:top w:val="nil"/>
              <w:left w:val="nil"/>
              <w:bottom w:val="nil"/>
              <w:right w:val="nil"/>
            </w:tcBorders>
          </w:tcPr>
          <w:p w14:paraId="76A0146E" w14:textId="77777777" w:rsidR="004E400A" w:rsidRDefault="00000000">
            <w:pPr>
              <w:jc w:val="center"/>
            </w:pPr>
            <w:r>
              <w:t>0.68</w:t>
            </w:r>
          </w:p>
        </w:tc>
        <w:tc>
          <w:tcPr>
            <w:tcW w:w="2880" w:type="dxa"/>
            <w:tcBorders>
              <w:top w:val="nil"/>
              <w:left w:val="nil"/>
              <w:bottom w:val="nil"/>
              <w:right w:val="nil"/>
            </w:tcBorders>
          </w:tcPr>
          <w:p w14:paraId="763CB05A" w14:textId="77777777" w:rsidR="004E400A" w:rsidRDefault="00000000">
            <w:pPr>
              <w:jc w:val="center"/>
            </w:pPr>
            <w:r>
              <w:t>.</w:t>
            </w:r>
          </w:p>
        </w:tc>
      </w:tr>
    </w:tbl>
    <w:p w14:paraId="56288129" w14:textId="77777777" w:rsidR="004E400A" w:rsidRDefault="004E400A"/>
    <w:p w14:paraId="40E23379" w14:textId="77777777" w:rsidR="00E974F3" w:rsidRDefault="00E974F3">
      <w:pPr>
        <w:rPr>
          <w:b/>
        </w:rPr>
      </w:pPr>
      <w:r>
        <w:rPr>
          <w:b/>
        </w:rPr>
        <w:br w:type="page"/>
      </w:r>
    </w:p>
    <w:p w14:paraId="6AEFF7D4" w14:textId="21059E50" w:rsidR="004E400A" w:rsidRDefault="00000000">
      <w:pPr>
        <w:jc w:val="center"/>
      </w:pPr>
      <w:r>
        <w:rPr>
          <w:b/>
        </w:rPr>
        <w:lastRenderedPageBreak/>
        <w:t xml:space="preserve">Table </w:t>
      </w:r>
      <w:r w:rsidR="00513D14">
        <w:rPr>
          <w:b/>
        </w:rPr>
        <w:t>2</w:t>
      </w:r>
      <w:r>
        <w:rPr>
          <w:b/>
        </w:rPr>
        <w:t>a: Nationally-Representative Descriptive Statistics of the Observed Sample (Australia)</w:t>
      </w:r>
    </w:p>
    <w:tbl>
      <w:tblPr>
        <w:tblStyle w:val="TableGrid"/>
        <w:tblW w:w="0" w:type="auto"/>
        <w:tblLook w:val="04A0" w:firstRow="1" w:lastRow="0" w:firstColumn="1" w:lastColumn="0" w:noHBand="0" w:noVBand="1"/>
      </w:tblPr>
      <w:tblGrid>
        <w:gridCol w:w="4032"/>
        <w:gridCol w:w="2953"/>
        <w:gridCol w:w="2951"/>
      </w:tblGrid>
      <w:tr w:rsidR="004E400A" w14:paraId="08F13C73" w14:textId="77777777">
        <w:tc>
          <w:tcPr>
            <w:tcW w:w="4320" w:type="dxa"/>
            <w:tcBorders>
              <w:top w:val="nil"/>
              <w:left w:val="nil"/>
              <w:bottom w:val="single" w:sz="0" w:space="0" w:color="000000"/>
              <w:right w:val="nil"/>
            </w:tcBorders>
          </w:tcPr>
          <w:p w14:paraId="13037C79" w14:textId="77777777" w:rsidR="004E400A" w:rsidRDefault="00000000">
            <w:r>
              <w:t>Variable</w:t>
            </w:r>
          </w:p>
        </w:tc>
        <w:tc>
          <w:tcPr>
            <w:tcW w:w="3312" w:type="dxa"/>
            <w:tcBorders>
              <w:top w:val="nil"/>
              <w:left w:val="nil"/>
              <w:bottom w:val="single" w:sz="0" w:space="0" w:color="000000"/>
              <w:right w:val="nil"/>
            </w:tcBorders>
          </w:tcPr>
          <w:p w14:paraId="07CAFC90" w14:textId="77777777" w:rsidR="004E400A" w:rsidRDefault="00000000">
            <w:pPr>
              <w:jc w:val="center"/>
            </w:pPr>
            <w:r>
              <w:t>Proportion</w:t>
            </w:r>
          </w:p>
        </w:tc>
        <w:tc>
          <w:tcPr>
            <w:tcW w:w="3312" w:type="dxa"/>
            <w:tcBorders>
              <w:top w:val="nil"/>
              <w:left w:val="nil"/>
              <w:bottom w:val="single" w:sz="0" w:space="0" w:color="000000"/>
              <w:right w:val="nil"/>
            </w:tcBorders>
          </w:tcPr>
          <w:p w14:paraId="1147C22F" w14:textId="77777777" w:rsidR="004E400A" w:rsidRDefault="00000000">
            <w:pPr>
              <w:jc w:val="center"/>
            </w:pPr>
            <w:r>
              <w:t>Frequency</w:t>
            </w:r>
          </w:p>
        </w:tc>
      </w:tr>
      <w:tr w:rsidR="004E400A" w14:paraId="63CFF3FF" w14:textId="77777777">
        <w:tc>
          <w:tcPr>
            <w:tcW w:w="4320" w:type="dxa"/>
            <w:tcBorders>
              <w:top w:val="single" w:sz="0" w:space="0" w:color="000000"/>
              <w:left w:val="nil"/>
              <w:bottom w:val="nil"/>
              <w:right w:val="nil"/>
            </w:tcBorders>
          </w:tcPr>
          <w:p w14:paraId="29A8C42C" w14:textId="77777777" w:rsidR="004E400A" w:rsidRDefault="00000000">
            <w:r>
              <w:t>Age</w:t>
            </w:r>
          </w:p>
        </w:tc>
        <w:tc>
          <w:tcPr>
            <w:tcW w:w="0" w:type="auto"/>
            <w:tcBorders>
              <w:top w:val="single" w:sz="0" w:space="0" w:color="000000"/>
              <w:left w:val="nil"/>
              <w:bottom w:val="nil"/>
              <w:right w:val="nil"/>
            </w:tcBorders>
          </w:tcPr>
          <w:p w14:paraId="4A7A8EE5" w14:textId="77777777" w:rsidR="004E400A" w:rsidRDefault="004E400A">
            <w:pPr>
              <w:jc w:val="center"/>
            </w:pPr>
          </w:p>
        </w:tc>
        <w:tc>
          <w:tcPr>
            <w:tcW w:w="0" w:type="auto"/>
            <w:tcBorders>
              <w:top w:val="single" w:sz="0" w:space="0" w:color="000000"/>
              <w:left w:val="nil"/>
              <w:bottom w:val="nil"/>
              <w:right w:val="nil"/>
            </w:tcBorders>
          </w:tcPr>
          <w:p w14:paraId="5AC8C8E6" w14:textId="77777777" w:rsidR="004E400A" w:rsidRDefault="004E400A">
            <w:pPr>
              <w:jc w:val="center"/>
            </w:pPr>
          </w:p>
        </w:tc>
      </w:tr>
      <w:tr w:rsidR="004E400A" w14:paraId="4459FA96" w14:textId="77777777">
        <w:tc>
          <w:tcPr>
            <w:tcW w:w="4320" w:type="dxa"/>
            <w:tcBorders>
              <w:top w:val="nil"/>
              <w:left w:val="nil"/>
              <w:bottom w:val="nil"/>
              <w:right w:val="nil"/>
            </w:tcBorders>
          </w:tcPr>
          <w:p w14:paraId="3BD072AD" w14:textId="77777777" w:rsidR="004E400A" w:rsidRDefault="00000000">
            <w:r>
              <w:t xml:space="preserve">   18-24</w:t>
            </w:r>
          </w:p>
        </w:tc>
        <w:tc>
          <w:tcPr>
            <w:tcW w:w="3312" w:type="dxa"/>
            <w:tcBorders>
              <w:top w:val="nil"/>
              <w:left w:val="nil"/>
              <w:bottom w:val="nil"/>
              <w:right w:val="nil"/>
            </w:tcBorders>
          </w:tcPr>
          <w:p w14:paraId="46CC260C" w14:textId="77777777" w:rsidR="004E400A" w:rsidRDefault="00000000">
            <w:pPr>
              <w:jc w:val="center"/>
            </w:pPr>
            <w:r>
              <w:t>0.09</w:t>
            </w:r>
          </w:p>
        </w:tc>
        <w:tc>
          <w:tcPr>
            <w:tcW w:w="3312" w:type="dxa"/>
            <w:tcBorders>
              <w:top w:val="nil"/>
              <w:left w:val="nil"/>
              <w:bottom w:val="nil"/>
              <w:right w:val="nil"/>
            </w:tcBorders>
          </w:tcPr>
          <w:p w14:paraId="20DC73FA" w14:textId="77777777" w:rsidR="004E400A" w:rsidRDefault="00000000">
            <w:pPr>
              <w:jc w:val="center"/>
            </w:pPr>
            <w:r>
              <w:t>345</w:t>
            </w:r>
          </w:p>
        </w:tc>
      </w:tr>
      <w:tr w:rsidR="004E400A" w14:paraId="43403380" w14:textId="77777777">
        <w:tc>
          <w:tcPr>
            <w:tcW w:w="4320" w:type="dxa"/>
            <w:tcBorders>
              <w:top w:val="nil"/>
              <w:left w:val="nil"/>
              <w:bottom w:val="nil"/>
              <w:right w:val="nil"/>
            </w:tcBorders>
          </w:tcPr>
          <w:p w14:paraId="4AEF323F" w14:textId="77777777" w:rsidR="004E400A" w:rsidRDefault="00000000">
            <w:r>
              <w:t xml:space="preserve">   25-29</w:t>
            </w:r>
          </w:p>
        </w:tc>
        <w:tc>
          <w:tcPr>
            <w:tcW w:w="3312" w:type="dxa"/>
            <w:tcBorders>
              <w:top w:val="nil"/>
              <w:left w:val="nil"/>
              <w:bottom w:val="nil"/>
              <w:right w:val="nil"/>
            </w:tcBorders>
          </w:tcPr>
          <w:p w14:paraId="556767FD" w14:textId="77777777" w:rsidR="004E400A" w:rsidRDefault="00000000">
            <w:pPr>
              <w:jc w:val="center"/>
            </w:pPr>
            <w:r>
              <w:t>0.07</w:t>
            </w:r>
          </w:p>
        </w:tc>
        <w:tc>
          <w:tcPr>
            <w:tcW w:w="3312" w:type="dxa"/>
            <w:tcBorders>
              <w:top w:val="nil"/>
              <w:left w:val="nil"/>
              <w:bottom w:val="nil"/>
              <w:right w:val="nil"/>
            </w:tcBorders>
          </w:tcPr>
          <w:p w14:paraId="7B0D2B39" w14:textId="77777777" w:rsidR="004E400A" w:rsidRDefault="00000000">
            <w:pPr>
              <w:jc w:val="center"/>
            </w:pPr>
            <w:r>
              <w:t>282</w:t>
            </w:r>
          </w:p>
        </w:tc>
      </w:tr>
      <w:tr w:rsidR="004E400A" w14:paraId="35EB446E" w14:textId="77777777">
        <w:tc>
          <w:tcPr>
            <w:tcW w:w="4320" w:type="dxa"/>
            <w:tcBorders>
              <w:top w:val="nil"/>
              <w:left w:val="nil"/>
              <w:bottom w:val="nil"/>
              <w:right w:val="nil"/>
            </w:tcBorders>
          </w:tcPr>
          <w:p w14:paraId="110490D7" w14:textId="77777777" w:rsidR="004E400A" w:rsidRDefault="00000000">
            <w:r>
              <w:t xml:space="preserve">   30-39</w:t>
            </w:r>
          </w:p>
        </w:tc>
        <w:tc>
          <w:tcPr>
            <w:tcW w:w="3312" w:type="dxa"/>
            <w:tcBorders>
              <w:top w:val="nil"/>
              <w:left w:val="nil"/>
              <w:bottom w:val="nil"/>
              <w:right w:val="nil"/>
            </w:tcBorders>
          </w:tcPr>
          <w:p w14:paraId="77354BB0" w14:textId="77777777" w:rsidR="004E400A" w:rsidRDefault="00000000">
            <w:pPr>
              <w:jc w:val="center"/>
            </w:pPr>
            <w:r>
              <w:t>0.17</w:t>
            </w:r>
          </w:p>
        </w:tc>
        <w:tc>
          <w:tcPr>
            <w:tcW w:w="3312" w:type="dxa"/>
            <w:tcBorders>
              <w:top w:val="nil"/>
              <w:left w:val="nil"/>
              <w:bottom w:val="nil"/>
              <w:right w:val="nil"/>
            </w:tcBorders>
          </w:tcPr>
          <w:p w14:paraId="52A598FF" w14:textId="77777777" w:rsidR="004E400A" w:rsidRDefault="00000000">
            <w:pPr>
              <w:jc w:val="center"/>
            </w:pPr>
            <w:r>
              <w:t>641</w:t>
            </w:r>
          </w:p>
        </w:tc>
      </w:tr>
      <w:tr w:rsidR="004E400A" w14:paraId="25E62260" w14:textId="77777777">
        <w:tc>
          <w:tcPr>
            <w:tcW w:w="4320" w:type="dxa"/>
            <w:tcBorders>
              <w:top w:val="nil"/>
              <w:left w:val="nil"/>
              <w:bottom w:val="nil"/>
              <w:right w:val="nil"/>
            </w:tcBorders>
          </w:tcPr>
          <w:p w14:paraId="1DAD08FA" w14:textId="77777777" w:rsidR="004E400A" w:rsidRDefault="00000000">
            <w:r>
              <w:t xml:space="preserve">   40-49</w:t>
            </w:r>
          </w:p>
        </w:tc>
        <w:tc>
          <w:tcPr>
            <w:tcW w:w="3312" w:type="dxa"/>
            <w:tcBorders>
              <w:top w:val="nil"/>
              <w:left w:val="nil"/>
              <w:bottom w:val="nil"/>
              <w:right w:val="nil"/>
            </w:tcBorders>
          </w:tcPr>
          <w:p w14:paraId="123E3092" w14:textId="77777777" w:rsidR="004E400A" w:rsidRDefault="00000000">
            <w:pPr>
              <w:jc w:val="center"/>
            </w:pPr>
            <w:r>
              <w:t>0.16</w:t>
            </w:r>
          </w:p>
        </w:tc>
        <w:tc>
          <w:tcPr>
            <w:tcW w:w="3312" w:type="dxa"/>
            <w:tcBorders>
              <w:top w:val="nil"/>
              <w:left w:val="nil"/>
              <w:bottom w:val="nil"/>
              <w:right w:val="nil"/>
            </w:tcBorders>
          </w:tcPr>
          <w:p w14:paraId="76DA0B08" w14:textId="77777777" w:rsidR="004E400A" w:rsidRDefault="00000000">
            <w:pPr>
              <w:jc w:val="center"/>
            </w:pPr>
            <w:r>
              <w:t>618</w:t>
            </w:r>
          </w:p>
        </w:tc>
      </w:tr>
      <w:tr w:rsidR="004E400A" w14:paraId="34482046" w14:textId="77777777">
        <w:tc>
          <w:tcPr>
            <w:tcW w:w="4320" w:type="dxa"/>
            <w:tcBorders>
              <w:top w:val="nil"/>
              <w:left w:val="nil"/>
              <w:bottom w:val="nil"/>
              <w:right w:val="nil"/>
            </w:tcBorders>
          </w:tcPr>
          <w:p w14:paraId="08C18915" w14:textId="77777777" w:rsidR="004E400A" w:rsidRDefault="00000000">
            <w:r>
              <w:t xml:space="preserve">   50-59</w:t>
            </w:r>
          </w:p>
        </w:tc>
        <w:tc>
          <w:tcPr>
            <w:tcW w:w="3312" w:type="dxa"/>
            <w:tcBorders>
              <w:top w:val="nil"/>
              <w:left w:val="nil"/>
              <w:bottom w:val="nil"/>
              <w:right w:val="nil"/>
            </w:tcBorders>
          </w:tcPr>
          <w:p w14:paraId="03B493B2" w14:textId="77777777" w:rsidR="004E400A" w:rsidRDefault="00000000">
            <w:pPr>
              <w:jc w:val="center"/>
            </w:pPr>
            <w:r>
              <w:t>0.18</w:t>
            </w:r>
          </w:p>
        </w:tc>
        <w:tc>
          <w:tcPr>
            <w:tcW w:w="3312" w:type="dxa"/>
            <w:tcBorders>
              <w:top w:val="nil"/>
              <w:left w:val="nil"/>
              <w:bottom w:val="nil"/>
              <w:right w:val="nil"/>
            </w:tcBorders>
          </w:tcPr>
          <w:p w14:paraId="4192B575" w14:textId="77777777" w:rsidR="004E400A" w:rsidRDefault="00000000">
            <w:pPr>
              <w:jc w:val="center"/>
            </w:pPr>
            <w:r>
              <w:t>691</w:t>
            </w:r>
          </w:p>
        </w:tc>
      </w:tr>
      <w:tr w:rsidR="004E400A" w14:paraId="1CAF136A" w14:textId="77777777">
        <w:tc>
          <w:tcPr>
            <w:tcW w:w="4320" w:type="dxa"/>
            <w:tcBorders>
              <w:top w:val="nil"/>
              <w:left w:val="nil"/>
              <w:bottom w:val="nil"/>
              <w:right w:val="nil"/>
            </w:tcBorders>
          </w:tcPr>
          <w:p w14:paraId="4E0ADDF1" w14:textId="77777777" w:rsidR="004E400A" w:rsidRDefault="00000000">
            <w:r>
              <w:t xml:space="preserve">   60-69</w:t>
            </w:r>
          </w:p>
        </w:tc>
        <w:tc>
          <w:tcPr>
            <w:tcW w:w="3312" w:type="dxa"/>
            <w:tcBorders>
              <w:top w:val="nil"/>
              <w:left w:val="nil"/>
              <w:bottom w:val="nil"/>
              <w:right w:val="nil"/>
            </w:tcBorders>
          </w:tcPr>
          <w:p w14:paraId="11F14F74" w14:textId="77777777" w:rsidR="004E400A" w:rsidRDefault="00000000">
            <w:pPr>
              <w:jc w:val="center"/>
            </w:pPr>
            <w:r>
              <w:t>0.15</w:t>
            </w:r>
          </w:p>
        </w:tc>
        <w:tc>
          <w:tcPr>
            <w:tcW w:w="3312" w:type="dxa"/>
            <w:tcBorders>
              <w:top w:val="nil"/>
              <w:left w:val="nil"/>
              <w:bottom w:val="nil"/>
              <w:right w:val="nil"/>
            </w:tcBorders>
          </w:tcPr>
          <w:p w14:paraId="7181D401" w14:textId="77777777" w:rsidR="004E400A" w:rsidRDefault="00000000">
            <w:pPr>
              <w:jc w:val="center"/>
            </w:pPr>
            <w:r>
              <w:t>589</w:t>
            </w:r>
          </w:p>
        </w:tc>
      </w:tr>
      <w:tr w:rsidR="004E400A" w14:paraId="3E8B1177" w14:textId="77777777">
        <w:tc>
          <w:tcPr>
            <w:tcW w:w="4320" w:type="dxa"/>
            <w:tcBorders>
              <w:top w:val="nil"/>
              <w:left w:val="nil"/>
              <w:bottom w:val="nil"/>
              <w:right w:val="nil"/>
            </w:tcBorders>
          </w:tcPr>
          <w:p w14:paraId="03889677" w14:textId="77777777" w:rsidR="004E400A" w:rsidRDefault="00000000">
            <w:r>
              <w:t xml:space="preserve">   70-79</w:t>
            </w:r>
          </w:p>
        </w:tc>
        <w:tc>
          <w:tcPr>
            <w:tcW w:w="3312" w:type="dxa"/>
            <w:tcBorders>
              <w:top w:val="nil"/>
              <w:left w:val="nil"/>
              <w:bottom w:val="nil"/>
              <w:right w:val="nil"/>
            </w:tcBorders>
          </w:tcPr>
          <w:p w14:paraId="2A00F540" w14:textId="77777777" w:rsidR="004E400A" w:rsidRDefault="00000000">
            <w:pPr>
              <w:jc w:val="center"/>
            </w:pPr>
            <w:r>
              <w:t>0.13</w:t>
            </w:r>
          </w:p>
        </w:tc>
        <w:tc>
          <w:tcPr>
            <w:tcW w:w="3312" w:type="dxa"/>
            <w:tcBorders>
              <w:top w:val="nil"/>
              <w:left w:val="nil"/>
              <w:bottom w:val="nil"/>
              <w:right w:val="nil"/>
            </w:tcBorders>
          </w:tcPr>
          <w:p w14:paraId="01CD5D90" w14:textId="77777777" w:rsidR="004E400A" w:rsidRDefault="00000000">
            <w:pPr>
              <w:jc w:val="center"/>
            </w:pPr>
            <w:r>
              <w:t>498</w:t>
            </w:r>
          </w:p>
        </w:tc>
      </w:tr>
      <w:tr w:rsidR="004E400A" w14:paraId="0BF9B851" w14:textId="77777777">
        <w:tc>
          <w:tcPr>
            <w:tcW w:w="4320" w:type="dxa"/>
            <w:tcBorders>
              <w:top w:val="nil"/>
              <w:left w:val="nil"/>
              <w:bottom w:val="nil"/>
              <w:right w:val="nil"/>
            </w:tcBorders>
          </w:tcPr>
          <w:p w14:paraId="7829C5E4" w14:textId="77777777" w:rsidR="004E400A" w:rsidRDefault="00000000">
            <w:r>
              <w:t xml:space="preserve">   80 or Older</w:t>
            </w:r>
          </w:p>
        </w:tc>
        <w:tc>
          <w:tcPr>
            <w:tcW w:w="3312" w:type="dxa"/>
            <w:tcBorders>
              <w:top w:val="nil"/>
              <w:left w:val="nil"/>
              <w:bottom w:val="nil"/>
              <w:right w:val="nil"/>
            </w:tcBorders>
          </w:tcPr>
          <w:p w14:paraId="7599AD7E" w14:textId="77777777" w:rsidR="004E400A" w:rsidRDefault="00000000">
            <w:pPr>
              <w:jc w:val="center"/>
            </w:pPr>
            <w:r>
              <w:t>0.05</w:t>
            </w:r>
          </w:p>
        </w:tc>
        <w:tc>
          <w:tcPr>
            <w:tcW w:w="3312" w:type="dxa"/>
            <w:tcBorders>
              <w:top w:val="nil"/>
              <w:left w:val="nil"/>
              <w:bottom w:val="nil"/>
              <w:right w:val="nil"/>
            </w:tcBorders>
          </w:tcPr>
          <w:p w14:paraId="23A1A9BF" w14:textId="77777777" w:rsidR="004E400A" w:rsidRDefault="00000000">
            <w:pPr>
              <w:jc w:val="center"/>
            </w:pPr>
            <w:r>
              <w:t>178</w:t>
            </w:r>
          </w:p>
        </w:tc>
      </w:tr>
      <w:tr w:rsidR="004E400A" w14:paraId="2A126157" w14:textId="77777777">
        <w:tc>
          <w:tcPr>
            <w:tcW w:w="4320" w:type="dxa"/>
            <w:tcBorders>
              <w:top w:val="nil"/>
              <w:left w:val="nil"/>
              <w:bottom w:val="nil"/>
              <w:right w:val="nil"/>
            </w:tcBorders>
          </w:tcPr>
          <w:p w14:paraId="0620AA2F" w14:textId="77777777" w:rsidR="004E400A" w:rsidRDefault="00000000">
            <w:r>
              <w:t xml:space="preserve">   Missing</w:t>
            </w:r>
          </w:p>
        </w:tc>
        <w:tc>
          <w:tcPr>
            <w:tcW w:w="3312" w:type="dxa"/>
            <w:tcBorders>
              <w:top w:val="nil"/>
              <w:left w:val="nil"/>
              <w:bottom w:val="nil"/>
              <w:right w:val="nil"/>
            </w:tcBorders>
          </w:tcPr>
          <w:p w14:paraId="2E2D8DBD" w14:textId="77777777" w:rsidR="004E400A" w:rsidRDefault="00000000">
            <w:pPr>
              <w:jc w:val="center"/>
            </w:pPr>
            <w:r>
              <w:t>0.00</w:t>
            </w:r>
          </w:p>
        </w:tc>
        <w:tc>
          <w:tcPr>
            <w:tcW w:w="3312" w:type="dxa"/>
            <w:tcBorders>
              <w:top w:val="nil"/>
              <w:left w:val="nil"/>
              <w:bottom w:val="nil"/>
              <w:right w:val="nil"/>
            </w:tcBorders>
          </w:tcPr>
          <w:p w14:paraId="24A35C23" w14:textId="77777777" w:rsidR="004E400A" w:rsidRDefault="00000000">
            <w:pPr>
              <w:jc w:val="center"/>
            </w:pPr>
            <w:r>
              <w:t>2</w:t>
            </w:r>
          </w:p>
        </w:tc>
      </w:tr>
      <w:tr w:rsidR="004E400A" w14:paraId="6A3C4133" w14:textId="77777777">
        <w:tc>
          <w:tcPr>
            <w:tcW w:w="4320" w:type="dxa"/>
            <w:tcBorders>
              <w:top w:val="nil"/>
              <w:left w:val="nil"/>
              <w:bottom w:val="nil"/>
              <w:right w:val="nil"/>
            </w:tcBorders>
          </w:tcPr>
          <w:p w14:paraId="1E2D0A0B" w14:textId="77777777" w:rsidR="004E400A" w:rsidRDefault="00000000">
            <w:r>
              <w:t>Gender</w:t>
            </w:r>
          </w:p>
        </w:tc>
        <w:tc>
          <w:tcPr>
            <w:tcW w:w="0" w:type="auto"/>
            <w:tcBorders>
              <w:top w:val="nil"/>
              <w:left w:val="nil"/>
              <w:bottom w:val="nil"/>
              <w:right w:val="nil"/>
            </w:tcBorders>
          </w:tcPr>
          <w:p w14:paraId="40E70DC1" w14:textId="77777777" w:rsidR="004E400A" w:rsidRDefault="004E400A">
            <w:pPr>
              <w:jc w:val="center"/>
            </w:pPr>
          </w:p>
        </w:tc>
        <w:tc>
          <w:tcPr>
            <w:tcW w:w="0" w:type="auto"/>
            <w:tcBorders>
              <w:top w:val="nil"/>
              <w:left w:val="nil"/>
              <w:bottom w:val="nil"/>
              <w:right w:val="nil"/>
            </w:tcBorders>
          </w:tcPr>
          <w:p w14:paraId="7B078312" w14:textId="77777777" w:rsidR="004E400A" w:rsidRDefault="004E400A">
            <w:pPr>
              <w:jc w:val="center"/>
            </w:pPr>
          </w:p>
        </w:tc>
      </w:tr>
      <w:tr w:rsidR="004E400A" w14:paraId="13A45CF5" w14:textId="77777777">
        <w:tc>
          <w:tcPr>
            <w:tcW w:w="4320" w:type="dxa"/>
            <w:tcBorders>
              <w:top w:val="nil"/>
              <w:left w:val="nil"/>
              <w:bottom w:val="nil"/>
              <w:right w:val="nil"/>
            </w:tcBorders>
          </w:tcPr>
          <w:p w14:paraId="249E1E84" w14:textId="77777777" w:rsidR="004E400A" w:rsidRDefault="00000000">
            <w:r>
              <w:t xml:space="preserve">   Male</w:t>
            </w:r>
          </w:p>
        </w:tc>
        <w:tc>
          <w:tcPr>
            <w:tcW w:w="3312" w:type="dxa"/>
            <w:tcBorders>
              <w:top w:val="nil"/>
              <w:left w:val="nil"/>
              <w:bottom w:val="nil"/>
              <w:right w:val="nil"/>
            </w:tcBorders>
          </w:tcPr>
          <w:p w14:paraId="61057163" w14:textId="77777777" w:rsidR="004E400A" w:rsidRDefault="00000000">
            <w:pPr>
              <w:jc w:val="center"/>
            </w:pPr>
            <w:r>
              <w:t>0.48</w:t>
            </w:r>
          </w:p>
        </w:tc>
        <w:tc>
          <w:tcPr>
            <w:tcW w:w="3312" w:type="dxa"/>
            <w:tcBorders>
              <w:top w:val="nil"/>
              <w:left w:val="nil"/>
              <w:bottom w:val="nil"/>
              <w:right w:val="nil"/>
            </w:tcBorders>
          </w:tcPr>
          <w:p w14:paraId="28DBCF17" w14:textId="77777777" w:rsidR="004E400A" w:rsidRDefault="00000000">
            <w:pPr>
              <w:jc w:val="center"/>
            </w:pPr>
            <w:r>
              <w:t>1861</w:t>
            </w:r>
          </w:p>
        </w:tc>
      </w:tr>
      <w:tr w:rsidR="004E400A" w14:paraId="32ECCCE3" w14:textId="77777777">
        <w:tc>
          <w:tcPr>
            <w:tcW w:w="4320" w:type="dxa"/>
            <w:tcBorders>
              <w:top w:val="nil"/>
              <w:left w:val="nil"/>
              <w:bottom w:val="nil"/>
              <w:right w:val="nil"/>
            </w:tcBorders>
          </w:tcPr>
          <w:p w14:paraId="238ECDF1" w14:textId="77777777" w:rsidR="004E400A" w:rsidRDefault="00000000">
            <w:r>
              <w:t xml:space="preserve">   Female</w:t>
            </w:r>
          </w:p>
        </w:tc>
        <w:tc>
          <w:tcPr>
            <w:tcW w:w="3312" w:type="dxa"/>
            <w:tcBorders>
              <w:top w:val="nil"/>
              <w:left w:val="nil"/>
              <w:bottom w:val="nil"/>
              <w:right w:val="nil"/>
            </w:tcBorders>
          </w:tcPr>
          <w:p w14:paraId="387F4D19" w14:textId="77777777" w:rsidR="004E400A" w:rsidRDefault="00000000">
            <w:pPr>
              <w:jc w:val="center"/>
            </w:pPr>
            <w:r>
              <w:t>0.50</w:t>
            </w:r>
          </w:p>
        </w:tc>
        <w:tc>
          <w:tcPr>
            <w:tcW w:w="3312" w:type="dxa"/>
            <w:tcBorders>
              <w:top w:val="nil"/>
              <w:left w:val="nil"/>
              <w:bottom w:val="nil"/>
              <w:right w:val="nil"/>
            </w:tcBorders>
          </w:tcPr>
          <w:p w14:paraId="06BD9AEB" w14:textId="77777777" w:rsidR="004E400A" w:rsidRDefault="00000000">
            <w:pPr>
              <w:jc w:val="center"/>
            </w:pPr>
            <w:r>
              <w:t>1941</w:t>
            </w:r>
          </w:p>
        </w:tc>
      </w:tr>
      <w:tr w:rsidR="004E400A" w14:paraId="5C5CB956" w14:textId="77777777">
        <w:tc>
          <w:tcPr>
            <w:tcW w:w="4320" w:type="dxa"/>
            <w:tcBorders>
              <w:top w:val="nil"/>
              <w:left w:val="nil"/>
              <w:bottom w:val="nil"/>
              <w:right w:val="nil"/>
            </w:tcBorders>
          </w:tcPr>
          <w:p w14:paraId="417CFE0D" w14:textId="77777777" w:rsidR="004E400A" w:rsidRDefault="00000000">
            <w:r>
              <w:t xml:space="preserve">   Other</w:t>
            </w:r>
          </w:p>
        </w:tc>
        <w:tc>
          <w:tcPr>
            <w:tcW w:w="3312" w:type="dxa"/>
            <w:tcBorders>
              <w:top w:val="nil"/>
              <w:left w:val="nil"/>
              <w:bottom w:val="nil"/>
              <w:right w:val="nil"/>
            </w:tcBorders>
          </w:tcPr>
          <w:p w14:paraId="732B0D8A" w14:textId="77777777" w:rsidR="004E400A" w:rsidRDefault="00000000">
            <w:pPr>
              <w:jc w:val="center"/>
            </w:pPr>
            <w:r>
              <w:t>0.01</w:t>
            </w:r>
          </w:p>
        </w:tc>
        <w:tc>
          <w:tcPr>
            <w:tcW w:w="3312" w:type="dxa"/>
            <w:tcBorders>
              <w:top w:val="nil"/>
              <w:left w:val="nil"/>
              <w:bottom w:val="nil"/>
              <w:right w:val="nil"/>
            </w:tcBorders>
          </w:tcPr>
          <w:p w14:paraId="55B358A6" w14:textId="77777777" w:rsidR="004E400A" w:rsidRDefault="00000000">
            <w:pPr>
              <w:jc w:val="center"/>
            </w:pPr>
            <w:r>
              <w:t>36</w:t>
            </w:r>
          </w:p>
        </w:tc>
      </w:tr>
      <w:tr w:rsidR="004E400A" w14:paraId="1F224534" w14:textId="77777777">
        <w:tc>
          <w:tcPr>
            <w:tcW w:w="4320" w:type="dxa"/>
            <w:tcBorders>
              <w:top w:val="nil"/>
              <w:left w:val="nil"/>
              <w:bottom w:val="nil"/>
              <w:right w:val="nil"/>
            </w:tcBorders>
          </w:tcPr>
          <w:p w14:paraId="6C3EFAB2" w14:textId="77777777" w:rsidR="004E400A" w:rsidRDefault="00000000">
            <w:r>
              <w:t xml:space="preserve">   Missing</w:t>
            </w:r>
          </w:p>
        </w:tc>
        <w:tc>
          <w:tcPr>
            <w:tcW w:w="3312" w:type="dxa"/>
            <w:tcBorders>
              <w:top w:val="nil"/>
              <w:left w:val="nil"/>
              <w:bottom w:val="nil"/>
              <w:right w:val="nil"/>
            </w:tcBorders>
          </w:tcPr>
          <w:p w14:paraId="4724726E" w14:textId="77777777" w:rsidR="004E400A" w:rsidRDefault="00000000">
            <w:pPr>
              <w:jc w:val="center"/>
            </w:pPr>
            <w:r>
              <w:t>0.00</w:t>
            </w:r>
          </w:p>
        </w:tc>
        <w:tc>
          <w:tcPr>
            <w:tcW w:w="3312" w:type="dxa"/>
            <w:tcBorders>
              <w:top w:val="nil"/>
              <w:left w:val="nil"/>
              <w:bottom w:val="nil"/>
              <w:right w:val="nil"/>
            </w:tcBorders>
          </w:tcPr>
          <w:p w14:paraId="5C46B1DD" w14:textId="77777777" w:rsidR="004E400A" w:rsidRDefault="00000000">
            <w:pPr>
              <w:jc w:val="center"/>
            </w:pPr>
            <w:r>
              <w:t>6</w:t>
            </w:r>
          </w:p>
        </w:tc>
      </w:tr>
      <w:tr w:rsidR="004E400A" w14:paraId="0FBF80A9" w14:textId="77777777">
        <w:tc>
          <w:tcPr>
            <w:tcW w:w="4320" w:type="dxa"/>
            <w:tcBorders>
              <w:top w:val="nil"/>
              <w:left w:val="nil"/>
              <w:bottom w:val="nil"/>
              <w:right w:val="nil"/>
            </w:tcBorders>
          </w:tcPr>
          <w:p w14:paraId="00C58E2C" w14:textId="77777777" w:rsidR="004E400A" w:rsidRDefault="00000000">
            <w:r>
              <w:t>Marital Status</w:t>
            </w:r>
          </w:p>
        </w:tc>
        <w:tc>
          <w:tcPr>
            <w:tcW w:w="0" w:type="auto"/>
            <w:tcBorders>
              <w:top w:val="nil"/>
              <w:left w:val="nil"/>
              <w:bottom w:val="nil"/>
              <w:right w:val="nil"/>
            </w:tcBorders>
          </w:tcPr>
          <w:p w14:paraId="35EBDCE4" w14:textId="77777777" w:rsidR="004E400A" w:rsidRDefault="004E400A">
            <w:pPr>
              <w:jc w:val="center"/>
            </w:pPr>
          </w:p>
        </w:tc>
        <w:tc>
          <w:tcPr>
            <w:tcW w:w="0" w:type="auto"/>
            <w:tcBorders>
              <w:top w:val="nil"/>
              <w:left w:val="nil"/>
              <w:bottom w:val="nil"/>
              <w:right w:val="nil"/>
            </w:tcBorders>
          </w:tcPr>
          <w:p w14:paraId="3485E56E" w14:textId="77777777" w:rsidR="004E400A" w:rsidRDefault="004E400A">
            <w:pPr>
              <w:jc w:val="center"/>
            </w:pPr>
          </w:p>
        </w:tc>
      </w:tr>
      <w:tr w:rsidR="004E400A" w14:paraId="6388DACD" w14:textId="77777777">
        <w:tc>
          <w:tcPr>
            <w:tcW w:w="4320" w:type="dxa"/>
            <w:tcBorders>
              <w:top w:val="nil"/>
              <w:left w:val="nil"/>
              <w:bottom w:val="nil"/>
              <w:right w:val="nil"/>
            </w:tcBorders>
          </w:tcPr>
          <w:p w14:paraId="40B782C0" w14:textId="77777777" w:rsidR="004E400A" w:rsidRDefault="00000000">
            <w:r>
              <w:t xml:space="preserve">   Single/Never Been Married</w:t>
            </w:r>
          </w:p>
        </w:tc>
        <w:tc>
          <w:tcPr>
            <w:tcW w:w="3312" w:type="dxa"/>
            <w:tcBorders>
              <w:top w:val="nil"/>
              <w:left w:val="nil"/>
              <w:bottom w:val="nil"/>
              <w:right w:val="nil"/>
            </w:tcBorders>
          </w:tcPr>
          <w:p w14:paraId="5B1FD1CC" w14:textId="77777777" w:rsidR="004E400A" w:rsidRDefault="00000000">
            <w:pPr>
              <w:jc w:val="center"/>
            </w:pPr>
            <w:r>
              <w:t>0.22</w:t>
            </w:r>
          </w:p>
        </w:tc>
        <w:tc>
          <w:tcPr>
            <w:tcW w:w="3312" w:type="dxa"/>
            <w:tcBorders>
              <w:top w:val="nil"/>
              <w:left w:val="nil"/>
              <w:bottom w:val="nil"/>
              <w:right w:val="nil"/>
            </w:tcBorders>
          </w:tcPr>
          <w:p w14:paraId="6EC054FA" w14:textId="77777777" w:rsidR="004E400A" w:rsidRDefault="00000000">
            <w:pPr>
              <w:jc w:val="center"/>
            </w:pPr>
            <w:r>
              <w:t>855</w:t>
            </w:r>
          </w:p>
        </w:tc>
      </w:tr>
      <w:tr w:rsidR="004E400A" w14:paraId="550B3821" w14:textId="77777777">
        <w:tc>
          <w:tcPr>
            <w:tcW w:w="4320" w:type="dxa"/>
            <w:tcBorders>
              <w:top w:val="nil"/>
              <w:left w:val="nil"/>
              <w:bottom w:val="nil"/>
              <w:right w:val="nil"/>
            </w:tcBorders>
          </w:tcPr>
          <w:p w14:paraId="143EDE8A" w14:textId="77777777" w:rsidR="004E400A" w:rsidRDefault="00000000">
            <w:r>
              <w:t xml:space="preserve">   Married</w:t>
            </w:r>
          </w:p>
        </w:tc>
        <w:tc>
          <w:tcPr>
            <w:tcW w:w="3312" w:type="dxa"/>
            <w:tcBorders>
              <w:top w:val="nil"/>
              <w:left w:val="nil"/>
              <w:bottom w:val="nil"/>
              <w:right w:val="nil"/>
            </w:tcBorders>
          </w:tcPr>
          <w:p w14:paraId="4AEC1578" w14:textId="77777777" w:rsidR="004E400A" w:rsidRDefault="00000000">
            <w:pPr>
              <w:jc w:val="center"/>
            </w:pPr>
            <w:r>
              <w:t>0.47</w:t>
            </w:r>
          </w:p>
        </w:tc>
        <w:tc>
          <w:tcPr>
            <w:tcW w:w="3312" w:type="dxa"/>
            <w:tcBorders>
              <w:top w:val="nil"/>
              <w:left w:val="nil"/>
              <w:bottom w:val="nil"/>
              <w:right w:val="nil"/>
            </w:tcBorders>
          </w:tcPr>
          <w:p w14:paraId="5E00856B" w14:textId="77777777" w:rsidR="004E400A" w:rsidRDefault="00000000">
            <w:pPr>
              <w:jc w:val="center"/>
            </w:pPr>
            <w:r>
              <w:t>1797</w:t>
            </w:r>
          </w:p>
        </w:tc>
      </w:tr>
      <w:tr w:rsidR="004E400A" w14:paraId="79196320" w14:textId="77777777">
        <w:tc>
          <w:tcPr>
            <w:tcW w:w="4320" w:type="dxa"/>
            <w:tcBorders>
              <w:top w:val="nil"/>
              <w:left w:val="nil"/>
              <w:bottom w:val="nil"/>
              <w:right w:val="nil"/>
            </w:tcBorders>
          </w:tcPr>
          <w:p w14:paraId="2A753729" w14:textId="77777777" w:rsidR="004E400A" w:rsidRDefault="00000000">
            <w:r>
              <w:t xml:space="preserve">   Separated</w:t>
            </w:r>
          </w:p>
        </w:tc>
        <w:tc>
          <w:tcPr>
            <w:tcW w:w="3312" w:type="dxa"/>
            <w:tcBorders>
              <w:top w:val="nil"/>
              <w:left w:val="nil"/>
              <w:bottom w:val="nil"/>
              <w:right w:val="nil"/>
            </w:tcBorders>
          </w:tcPr>
          <w:p w14:paraId="6DD1EC52" w14:textId="77777777" w:rsidR="004E400A" w:rsidRDefault="00000000">
            <w:pPr>
              <w:jc w:val="center"/>
            </w:pPr>
            <w:r>
              <w:t>0.04</w:t>
            </w:r>
          </w:p>
        </w:tc>
        <w:tc>
          <w:tcPr>
            <w:tcW w:w="3312" w:type="dxa"/>
            <w:tcBorders>
              <w:top w:val="nil"/>
              <w:left w:val="nil"/>
              <w:bottom w:val="nil"/>
              <w:right w:val="nil"/>
            </w:tcBorders>
          </w:tcPr>
          <w:p w14:paraId="2963EA1F" w14:textId="77777777" w:rsidR="004E400A" w:rsidRDefault="00000000">
            <w:pPr>
              <w:jc w:val="center"/>
            </w:pPr>
            <w:r>
              <w:t>158</w:t>
            </w:r>
          </w:p>
        </w:tc>
      </w:tr>
      <w:tr w:rsidR="004E400A" w14:paraId="62947B1B" w14:textId="77777777">
        <w:tc>
          <w:tcPr>
            <w:tcW w:w="4320" w:type="dxa"/>
            <w:tcBorders>
              <w:top w:val="nil"/>
              <w:left w:val="nil"/>
              <w:bottom w:val="nil"/>
              <w:right w:val="nil"/>
            </w:tcBorders>
          </w:tcPr>
          <w:p w14:paraId="5DFCC7D9" w14:textId="77777777" w:rsidR="004E400A" w:rsidRDefault="00000000">
            <w:r>
              <w:t xml:space="preserve">   Divorced</w:t>
            </w:r>
          </w:p>
        </w:tc>
        <w:tc>
          <w:tcPr>
            <w:tcW w:w="3312" w:type="dxa"/>
            <w:tcBorders>
              <w:top w:val="nil"/>
              <w:left w:val="nil"/>
              <w:bottom w:val="nil"/>
              <w:right w:val="nil"/>
            </w:tcBorders>
          </w:tcPr>
          <w:p w14:paraId="458BA82C" w14:textId="77777777" w:rsidR="004E400A" w:rsidRDefault="00000000">
            <w:pPr>
              <w:jc w:val="center"/>
            </w:pPr>
            <w:r>
              <w:t>0.09</w:t>
            </w:r>
          </w:p>
        </w:tc>
        <w:tc>
          <w:tcPr>
            <w:tcW w:w="3312" w:type="dxa"/>
            <w:tcBorders>
              <w:top w:val="nil"/>
              <w:left w:val="nil"/>
              <w:bottom w:val="nil"/>
              <w:right w:val="nil"/>
            </w:tcBorders>
          </w:tcPr>
          <w:p w14:paraId="19BF7FBF" w14:textId="77777777" w:rsidR="004E400A" w:rsidRDefault="00000000">
            <w:pPr>
              <w:jc w:val="center"/>
            </w:pPr>
            <w:r>
              <w:t>332</w:t>
            </w:r>
          </w:p>
        </w:tc>
      </w:tr>
      <w:tr w:rsidR="004E400A" w14:paraId="091236D4" w14:textId="77777777">
        <w:tc>
          <w:tcPr>
            <w:tcW w:w="4320" w:type="dxa"/>
            <w:tcBorders>
              <w:top w:val="nil"/>
              <w:left w:val="nil"/>
              <w:bottom w:val="nil"/>
              <w:right w:val="nil"/>
            </w:tcBorders>
          </w:tcPr>
          <w:p w14:paraId="7543A7E7" w14:textId="77777777" w:rsidR="004E400A" w:rsidRDefault="00000000">
            <w:r>
              <w:t xml:space="preserve">   Widowed</w:t>
            </w:r>
          </w:p>
        </w:tc>
        <w:tc>
          <w:tcPr>
            <w:tcW w:w="3312" w:type="dxa"/>
            <w:tcBorders>
              <w:top w:val="nil"/>
              <w:left w:val="nil"/>
              <w:bottom w:val="nil"/>
              <w:right w:val="nil"/>
            </w:tcBorders>
          </w:tcPr>
          <w:p w14:paraId="3F8D34BD" w14:textId="77777777" w:rsidR="004E400A" w:rsidRDefault="00000000">
            <w:pPr>
              <w:jc w:val="center"/>
            </w:pPr>
            <w:r>
              <w:t>0.06</w:t>
            </w:r>
          </w:p>
        </w:tc>
        <w:tc>
          <w:tcPr>
            <w:tcW w:w="3312" w:type="dxa"/>
            <w:tcBorders>
              <w:top w:val="nil"/>
              <w:left w:val="nil"/>
              <w:bottom w:val="nil"/>
              <w:right w:val="nil"/>
            </w:tcBorders>
          </w:tcPr>
          <w:p w14:paraId="272D1F30" w14:textId="77777777" w:rsidR="004E400A" w:rsidRDefault="00000000">
            <w:pPr>
              <w:jc w:val="center"/>
            </w:pPr>
            <w:r>
              <w:t>215</w:t>
            </w:r>
          </w:p>
        </w:tc>
      </w:tr>
      <w:tr w:rsidR="004E400A" w14:paraId="5F7D753E" w14:textId="77777777">
        <w:tc>
          <w:tcPr>
            <w:tcW w:w="4320" w:type="dxa"/>
            <w:tcBorders>
              <w:top w:val="nil"/>
              <w:left w:val="nil"/>
              <w:bottom w:val="nil"/>
              <w:right w:val="nil"/>
            </w:tcBorders>
          </w:tcPr>
          <w:p w14:paraId="1ACE13F2" w14:textId="77777777" w:rsidR="004E400A" w:rsidRDefault="00000000">
            <w:r>
              <w:t xml:space="preserve">   Domestic Partner</w:t>
            </w:r>
          </w:p>
        </w:tc>
        <w:tc>
          <w:tcPr>
            <w:tcW w:w="3312" w:type="dxa"/>
            <w:tcBorders>
              <w:top w:val="nil"/>
              <w:left w:val="nil"/>
              <w:bottom w:val="nil"/>
              <w:right w:val="nil"/>
            </w:tcBorders>
          </w:tcPr>
          <w:p w14:paraId="6EDFF5D7" w14:textId="77777777" w:rsidR="004E400A" w:rsidRDefault="00000000">
            <w:pPr>
              <w:jc w:val="center"/>
            </w:pPr>
            <w:r>
              <w:t>0.12</w:t>
            </w:r>
          </w:p>
        </w:tc>
        <w:tc>
          <w:tcPr>
            <w:tcW w:w="3312" w:type="dxa"/>
            <w:tcBorders>
              <w:top w:val="nil"/>
              <w:left w:val="nil"/>
              <w:bottom w:val="nil"/>
              <w:right w:val="nil"/>
            </w:tcBorders>
          </w:tcPr>
          <w:p w14:paraId="20E72B86" w14:textId="77777777" w:rsidR="004E400A" w:rsidRDefault="00000000">
            <w:pPr>
              <w:jc w:val="center"/>
            </w:pPr>
            <w:r>
              <w:t>450</w:t>
            </w:r>
          </w:p>
        </w:tc>
      </w:tr>
      <w:tr w:rsidR="004E400A" w14:paraId="2157A799" w14:textId="77777777">
        <w:tc>
          <w:tcPr>
            <w:tcW w:w="4320" w:type="dxa"/>
            <w:tcBorders>
              <w:top w:val="nil"/>
              <w:left w:val="nil"/>
              <w:bottom w:val="nil"/>
              <w:right w:val="nil"/>
            </w:tcBorders>
          </w:tcPr>
          <w:p w14:paraId="6B07A2E3" w14:textId="77777777" w:rsidR="004E400A" w:rsidRDefault="00000000">
            <w:r>
              <w:t xml:space="preserve">   Missing</w:t>
            </w:r>
          </w:p>
        </w:tc>
        <w:tc>
          <w:tcPr>
            <w:tcW w:w="3312" w:type="dxa"/>
            <w:tcBorders>
              <w:top w:val="nil"/>
              <w:left w:val="nil"/>
              <w:bottom w:val="nil"/>
              <w:right w:val="nil"/>
            </w:tcBorders>
          </w:tcPr>
          <w:p w14:paraId="1F00D6BA" w14:textId="77777777" w:rsidR="004E400A" w:rsidRDefault="00000000">
            <w:pPr>
              <w:jc w:val="center"/>
            </w:pPr>
            <w:r>
              <w:t>0.01</w:t>
            </w:r>
          </w:p>
        </w:tc>
        <w:tc>
          <w:tcPr>
            <w:tcW w:w="3312" w:type="dxa"/>
            <w:tcBorders>
              <w:top w:val="nil"/>
              <w:left w:val="nil"/>
              <w:bottom w:val="nil"/>
              <w:right w:val="nil"/>
            </w:tcBorders>
          </w:tcPr>
          <w:p w14:paraId="7E3A6593" w14:textId="77777777" w:rsidR="004E400A" w:rsidRDefault="00000000">
            <w:pPr>
              <w:jc w:val="center"/>
            </w:pPr>
            <w:r>
              <w:t>38</w:t>
            </w:r>
          </w:p>
        </w:tc>
      </w:tr>
      <w:tr w:rsidR="004E400A" w14:paraId="2C79697B" w14:textId="77777777">
        <w:tc>
          <w:tcPr>
            <w:tcW w:w="4320" w:type="dxa"/>
            <w:tcBorders>
              <w:top w:val="nil"/>
              <w:left w:val="nil"/>
              <w:bottom w:val="nil"/>
              <w:right w:val="nil"/>
            </w:tcBorders>
          </w:tcPr>
          <w:p w14:paraId="3AC56157" w14:textId="77777777" w:rsidR="004E400A" w:rsidRDefault="00000000">
            <w:r>
              <w:t>Employment</w:t>
            </w:r>
          </w:p>
        </w:tc>
        <w:tc>
          <w:tcPr>
            <w:tcW w:w="0" w:type="auto"/>
            <w:tcBorders>
              <w:top w:val="nil"/>
              <w:left w:val="nil"/>
              <w:bottom w:val="nil"/>
              <w:right w:val="nil"/>
            </w:tcBorders>
          </w:tcPr>
          <w:p w14:paraId="41340865" w14:textId="77777777" w:rsidR="004E400A" w:rsidRDefault="004E400A">
            <w:pPr>
              <w:jc w:val="center"/>
            </w:pPr>
          </w:p>
        </w:tc>
        <w:tc>
          <w:tcPr>
            <w:tcW w:w="0" w:type="auto"/>
            <w:tcBorders>
              <w:top w:val="nil"/>
              <w:left w:val="nil"/>
              <w:bottom w:val="nil"/>
              <w:right w:val="nil"/>
            </w:tcBorders>
          </w:tcPr>
          <w:p w14:paraId="0432D09A" w14:textId="77777777" w:rsidR="004E400A" w:rsidRDefault="004E400A">
            <w:pPr>
              <w:jc w:val="center"/>
            </w:pPr>
          </w:p>
        </w:tc>
      </w:tr>
      <w:tr w:rsidR="004E400A" w14:paraId="427BE1DF" w14:textId="77777777">
        <w:tc>
          <w:tcPr>
            <w:tcW w:w="4320" w:type="dxa"/>
            <w:tcBorders>
              <w:top w:val="nil"/>
              <w:left w:val="nil"/>
              <w:bottom w:val="nil"/>
              <w:right w:val="nil"/>
            </w:tcBorders>
          </w:tcPr>
          <w:p w14:paraId="48D05CBD" w14:textId="77777777" w:rsidR="004E400A" w:rsidRDefault="00000000">
            <w:r>
              <w:t xml:space="preserve">   Employed for an Employer</w:t>
            </w:r>
          </w:p>
        </w:tc>
        <w:tc>
          <w:tcPr>
            <w:tcW w:w="3312" w:type="dxa"/>
            <w:tcBorders>
              <w:top w:val="nil"/>
              <w:left w:val="nil"/>
              <w:bottom w:val="nil"/>
              <w:right w:val="nil"/>
            </w:tcBorders>
          </w:tcPr>
          <w:p w14:paraId="7C829C51" w14:textId="77777777" w:rsidR="004E400A" w:rsidRDefault="00000000">
            <w:pPr>
              <w:jc w:val="center"/>
            </w:pPr>
            <w:r>
              <w:t>0.49</w:t>
            </w:r>
          </w:p>
        </w:tc>
        <w:tc>
          <w:tcPr>
            <w:tcW w:w="3312" w:type="dxa"/>
            <w:tcBorders>
              <w:top w:val="nil"/>
              <w:left w:val="nil"/>
              <w:bottom w:val="nil"/>
              <w:right w:val="nil"/>
            </w:tcBorders>
          </w:tcPr>
          <w:p w14:paraId="39B3D194" w14:textId="77777777" w:rsidR="004E400A" w:rsidRDefault="00000000">
            <w:pPr>
              <w:jc w:val="center"/>
            </w:pPr>
            <w:r>
              <w:t>1881</w:t>
            </w:r>
          </w:p>
        </w:tc>
      </w:tr>
      <w:tr w:rsidR="004E400A" w14:paraId="36BF0BFE" w14:textId="77777777">
        <w:tc>
          <w:tcPr>
            <w:tcW w:w="4320" w:type="dxa"/>
            <w:tcBorders>
              <w:top w:val="nil"/>
              <w:left w:val="nil"/>
              <w:bottom w:val="nil"/>
              <w:right w:val="nil"/>
            </w:tcBorders>
          </w:tcPr>
          <w:p w14:paraId="25951050" w14:textId="77777777" w:rsidR="004E400A" w:rsidRDefault="00000000">
            <w:r>
              <w:t xml:space="preserve">   Self-Employed</w:t>
            </w:r>
          </w:p>
        </w:tc>
        <w:tc>
          <w:tcPr>
            <w:tcW w:w="3312" w:type="dxa"/>
            <w:tcBorders>
              <w:top w:val="nil"/>
              <w:left w:val="nil"/>
              <w:bottom w:val="nil"/>
              <w:right w:val="nil"/>
            </w:tcBorders>
          </w:tcPr>
          <w:p w14:paraId="629FA0E8" w14:textId="77777777" w:rsidR="004E400A" w:rsidRDefault="00000000">
            <w:pPr>
              <w:jc w:val="center"/>
            </w:pPr>
            <w:r>
              <w:t>0.10</w:t>
            </w:r>
          </w:p>
        </w:tc>
        <w:tc>
          <w:tcPr>
            <w:tcW w:w="3312" w:type="dxa"/>
            <w:tcBorders>
              <w:top w:val="nil"/>
              <w:left w:val="nil"/>
              <w:bottom w:val="nil"/>
              <w:right w:val="nil"/>
            </w:tcBorders>
          </w:tcPr>
          <w:p w14:paraId="20ECC7F0" w14:textId="77777777" w:rsidR="004E400A" w:rsidRDefault="00000000">
            <w:pPr>
              <w:jc w:val="center"/>
            </w:pPr>
            <w:r>
              <w:t>380</w:t>
            </w:r>
          </w:p>
        </w:tc>
      </w:tr>
      <w:tr w:rsidR="004E400A" w14:paraId="588CF872" w14:textId="77777777">
        <w:tc>
          <w:tcPr>
            <w:tcW w:w="4320" w:type="dxa"/>
            <w:tcBorders>
              <w:top w:val="nil"/>
              <w:left w:val="nil"/>
              <w:bottom w:val="nil"/>
              <w:right w:val="nil"/>
            </w:tcBorders>
          </w:tcPr>
          <w:p w14:paraId="5A3BE5E4" w14:textId="77777777" w:rsidR="004E400A" w:rsidRDefault="00000000">
            <w:r>
              <w:t xml:space="preserve">   Retired</w:t>
            </w:r>
          </w:p>
        </w:tc>
        <w:tc>
          <w:tcPr>
            <w:tcW w:w="3312" w:type="dxa"/>
            <w:tcBorders>
              <w:top w:val="nil"/>
              <w:left w:val="nil"/>
              <w:bottom w:val="nil"/>
              <w:right w:val="nil"/>
            </w:tcBorders>
          </w:tcPr>
          <w:p w14:paraId="46EF34C5" w14:textId="77777777" w:rsidR="004E400A" w:rsidRDefault="00000000">
            <w:pPr>
              <w:jc w:val="center"/>
            </w:pPr>
            <w:r>
              <w:t>0.24</w:t>
            </w:r>
          </w:p>
        </w:tc>
        <w:tc>
          <w:tcPr>
            <w:tcW w:w="3312" w:type="dxa"/>
            <w:tcBorders>
              <w:top w:val="nil"/>
              <w:left w:val="nil"/>
              <w:bottom w:val="nil"/>
              <w:right w:val="nil"/>
            </w:tcBorders>
          </w:tcPr>
          <w:p w14:paraId="61C83458" w14:textId="77777777" w:rsidR="004E400A" w:rsidRDefault="00000000">
            <w:pPr>
              <w:jc w:val="center"/>
            </w:pPr>
            <w:r>
              <w:t>912</w:t>
            </w:r>
          </w:p>
        </w:tc>
      </w:tr>
      <w:tr w:rsidR="004E400A" w14:paraId="55A83417" w14:textId="77777777">
        <w:tc>
          <w:tcPr>
            <w:tcW w:w="4320" w:type="dxa"/>
            <w:tcBorders>
              <w:top w:val="nil"/>
              <w:left w:val="nil"/>
              <w:bottom w:val="nil"/>
              <w:right w:val="nil"/>
            </w:tcBorders>
          </w:tcPr>
          <w:p w14:paraId="33241D82" w14:textId="77777777" w:rsidR="004E400A" w:rsidRDefault="00000000">
            <w:r>
              <w:t xml:space="preserve">   Student</w:t>
            </w:r>
          </w:p>
        </w:tc>
        <w:tc>
          <w:tcPr>
            <w:tcW w:w="3312" w:type="dxa"/>
            <w:tcBorders>
              <w:top w:val="nil"/>
              <w:left w:val="nil"/>
              <w:bottom w:val="nil"/>
              <w:right w:val="nil"/>
            </w:tcBorders>
          </w:tcPr>
          <w:p w14:paraId="0B8CD3E1" w14:textId="77777777" w:rsidR="004E400A" w:rsidRDefault="00000000">
            <w:pPr>
              <w:jc w:val="center"/>
            </w:pPr>
            <w:r>
              <w:t>0.05</w:t>
            </w:r>
          </w:p>
        </w:tc>
        <w:tc>
          <w:tcPr>
            <w:tcW w:w="3312" w:type="dxa"/>
            <w:tcBorders>
              <w:top w:val="nil"/>
              <w:left w:val="nil"/>
              <w:bottom w:val="nil"/>
              <w:right w:val="nil"/>
            </w:tcBorders>
          </w:tcPr>
          <w:p w14:paraId="34A91570" w14:textId="77777777" w:rsidR="004E400A" w:rsidRDefault="00000000">
            <w:pPr>
              <w:jc w:val="center"/>
            </w:pPr>
            <w:r>
              <w:t>190</w:t>
            </w:r>
          </w:p>
        </w:tc>
      </w:tr>
      <w:tr w:rsidR="004E400A" w14:paraId="48D172E6" w14:textId="77777777">
        <w:tc>
          <w:tcPr>
            <w:tcW w:w="4320" w:type="dxa"/>
            <w:tcBorders>
              <w:top w:val="nil"/>
              <w:left w:val="nil"/>
              <w:bottom w:val="nil"/>
              <w:right w:val="nil"/>
            </w:tcBorders>
          </w:tcPr>
          <w:p w14:paraId="30E33E5B" w14:textId="77777777" w:rsidR="004E400A" w:rsidRDefault="00000000">
            <w:r>
              <w:t xml:space="preserve">   Homemaker</w:t>
            </w:r>
          </w:p>
        </w:tc>
        <w:tc>
          <w:tcPr>
            <w:tcW w:w="3312" w:type="dxa"/>
            <w:tcBorders>
              <w:top w:val="nil"/>
              <w:left w:val="nil"/>
              <w:bottom w:val="nil"/>
              <w:right w:val="nil"/>
            </w:tcBorders>
          </w:tcPr>
          <w:p w14:paraId="18DC0765" w14:textId="77777777" w:rsidR="004E400A" w:rsidRDefault="00000000">
            <w:pPr>
              <w:jc w:val="center"/>
            </w:pPr>
            <w:r>
              <w:t>0.04</w:t>
            </w:r>
          </w:p>
        </w:tc>
        <w:tc>
          <w:tcPr>
            <w:tcW w:w="3312" w:type="dxa"/>
            <w:tcBorders>
              <w:top w:val="nil"/>
              <w:left w:val="nil"/>
              <w:bottom w:val="nil"/>
              <w:right w:val="nil"/>
            </w:tcBorders>
          </w:tcPr>
          <w:p w14:paraId="4C147B77" w14:textId="77777777" w:rsidR="004E400A" w:rsidRDefault="00000000">
            <w:pPr>
              <w:jc w:val="center"/>
            </w:pPr>
            <w:r>
              <w:t>137</w:t>
            </w:r>
          </w:p>
        </w:tc>
      </w:tr>
      <w:tr w:rsidR="004E400A" w14:paraId="7E0539F8" w14:textId="77777777">
        <w:tc>
          <w:tcPr>
            <w:tcW w:w="4320" w:type="dxa"/>
            <w:tcBorders>
              <w:top w:val="nil"/>
              <w:left w:val="nil"/>
              <w:bottom w:val="nil"/>
              <w:right w:val="nil"/>
            </w:tcBorders>
          </w:tcPr>
          <w:p w14:paraId="2631C643"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5E8FB09C" w14:textId="77777777" w:rsidR="004E400A" w:rsidRDefault="00000000">
            <w:pPr>
              <w:jc w:val="center"/>
            </w:pPr>
            <w:r>
              <w:t>0.03</w:t>
            </w:r>
          </w:p>
        </w:tc>
        <w:tc>
          <w:tcPr>
            <w:tcW w:w="3312" w:type="dxa"/>
            <w:tcBorders>
              <w:top w:val="nil"/>
              <w:left w:val="nil"/>
              <w:bottom w:val="nil"/>
              <w:right w:val="nil"/>
            </w:tcBorders>
          </w:tcPr>
          <w:p w14:paraId="49773A52" w14:textId="77777777" w:rsidR="004E400A" w:rsidRDefault="00000000">
            <w:pPr>
              <w:jc w:val="center"/>
            </w:pPr>
            <w:r>
              <w:t>134</w:t>
            </w:r>
          </w:p>
        </w:tc>
      </w:tr>
      <w:tr w:rsidR="004E400A" w14:paraId="3839A98B" w14:textId="77777777">
        <w:tc>
          <w:tcPr>
            <w:tcW w:w="4320" w:type="dxa"/>
            <w:tcBorders>
              <w:top w:val="nil"/>
              <w:left w:val="nil"/>
              <w:bottom w:val="nil"/>
              <w:right w:val="nil"/>
            </w:tcBorders>
          </w:tcPr>
          <w:p w14:paraId="298DEBA9" w14:textId="77777777" w:rsidR="004E400A" w:rsidRDefault="00000000">
            <w:r>
              <w:t xml:space="preserve">   None of These/Other </w:t>
            </w:r>
          </w:p>
        </w:tc>
        <w:tc>
          <w:tcPr>
            <w:tcW w:w="3312" w:type="dxa"/>
            <w:tcBorders>
              <w:top w:val="nil"/>
              <w:left w:val="nil"/>
              <w:bottom w:val="nil"/>
              <w:right w:val="nil"/>
            </w:tcBorders>
          </w:tcPr>
          <w:p w14:paraId="449682F1" w14:textId="77777777" w:rsidR="004E400A" w:rsidRDefault="00000000">
            <w:pPr>
              <w:jc w:val="center"/>
            </w:pPr>
            <w:r>
              <w:t>0.05</w:t>
            </w:r>
          </w:p>
        </w:tc>
        <w:tc>
          <w:tcPr>
            <w:tcW w:w="3312" w:type="dxa"/>
            <w:tcBorders>
              <w:top w:val="nil"/>
              <w:left w:val="nil"/>
              <w:bottom w:val="nil"/>
              <w:right w:val="nil"/>
            </w:tcBorders>
          </w:tcPr>
          <w:p w14:paraId="5D2A3B81" w14:textId="77777777" w:rsidR="004E400A" w:rsidRDefault="00000000">
            <w:pPr>
              <w:jc w:val="center"/>
            </w:pPr>
            <w:r>
              <w:t>206</w:t>
            </w:r>
          </w:p>
        </w:tc>
      </w:tr>
      <w:tr w:rsidR="004E400A" w14:paraId="3D9666F4" w14:textId="77777777">
        <w:tc>
          <w:tcPr>
            <w:tcW w:w="4320" w:type="dxa"/>
            <w:tcBorders>
              <w:top w:val="nil"/>
              <w:left w:val="nil"/>
              <w:bottom w:val="nil"/>
              <w:right w:val="nil"/>
            </w:tcBorders>
          </w:tcPr>
          <w:p w14:paraId="1729FFA2" w14:textId="77777777" w:rsidR="004E400A" w:rsidRDefault="00000000">
            <w:r>
              <w:t xml:space="preserve">   Missing</w:t>
            </w:r>
          </w:p>
        </w:tc>
        <w:tc>
          <w:tcPr>
            <w:tcW w:w="3312" w:type="dxa"/>
            <w:tcBorders>
              <w:top w:val="nil"/>
              <w:left w:val="nil"/>
              <w:bottom w:val="nil"/>
              <w:right w:val="nil"/>
            </w:tcBorders>
          </w:tcPr>
          <w:p w14:paraId="41409DED" w14:textId="77777777" w:rsidR="004E400A" w:rsidRDefault="00000000">
            <w:pPr>
              <w:jc w:val="center"/>
            </w:pPr>
            <w:r>
              <w:t>0.00</w:t>
            </w:r>
          </w:p>
        </w:tc>
        <w:tc>
          <w:tcPr>
            <w:tcW w:w="3312" w:type="dxa"/>
            <w:tcBorders>
              <w:top w:val="nil"/>
              <w:left w:val="nil"/>
              <w:bottom w:val="nil"/>
              <w:right w:val="nil"/>
            </w:tcBorders>
          </w:tcPr>
          <w:p w14:paraId="66F77027" w14:textId="77777777" w:rsidR="004E400A" w:rsidRDefault="00000000">
            <w:pPr>
              <w:jc w:val="center"/>
            </w:pPr>
            <w:r>
              <w:t>4</w:t>
            </w:r>
          </w:p>
        </w:tc>
      </w:tr>
      <w:tr w:rsidR="004E400A" w14:paraId="1040A6B0" w14:textId="77777777">
        <w:tc>
          <w:tcPr>
            <w:tcW w:w="4320" w:type="dxa"/>
            <w:tcBorders>
              <w:top w:val="nil"/>
              <w:left w:val="nil"/>
              <w:bottom w:val="nil"/>
              <w:right w:val="nil"/>
            </w:tcBorders>
          </w:tcPr>
          <w:p w14:paraId="4DF86FDD" w14:textId="77777777" w:rsidR="004E400A" w:rsidRDefault="00000000">
            <w:r>
              <w:t>Education</w:t>
            </w:r>
          </w:p>
        </w:tc>
        <w:tc>
          <w:tcPr>
            <w:tcW w:w="0" w:type="auto"/>
            <w:tcBorders>
              <w:top w:val="nil"/>
              <w:left w:val="nil"/>
              <w:bottom w:val="nil"/>
              <w:right w:val="nil"/>
            </w:tcBorders>
          </w:tcPr>
          <w:p w14:paraId="4EE8473A" w14:textId="77777777" w:rsidR="004E400A" w:rsidRDefault="004E400A">
            <w:pPr>
              <w:jc w:val="center"/>
            </w:pPr>
          </w:p>
        </w:tc>
        <w:tc>
          <w:tcPr>
            <w:tcW w:w="0" w:type="auto"/>
            <w:tcBorders>
              <w:top w:val="nil"/>
              <w:left w:val="nil"/>
              <w:bottom w:val="nil"/>
              <w:right w:val="nil"/>
            </w:tcBorders>
          </w:tcPr>
          <w:p w14:paraId="40016306" w14:textId="77777777" w:rsidR="004E400A" w:rsidRDefault="004E400A">
            <w:pPr>
              <w:jc w:val="center"/>
            </w:pPr>
          </w:p>
        </w:tc>
      </w:tr>
      <w:tr w:rsidR="004E400A" w14:paraId="24F55657" w14:textId="77777777">
        <w:tc>
          <w:tcPr>
            <w:tcW w:w="4320" w:type="dxa"/>
            <w:tcBorders>
              <w:top w:val="nil"/>
              <w:left w:val="nil"/>
              <w:bottom w:val="nil"/>
              <w:right w:val="nil"/>
            </w:tcBorders>
          </w:tcPr>
          <w:p w14:paraId="1B4768AF" w14:textId="77777777" w:rsidR="004E400A" w:rsidRDefault="00000000">
            <w:r>
              <w:t xml:space="preserve">   Up to 8 Years</w:t>
            </w:r>
          </w:p>
        </w:tc>
        <w:tc>
          <w:tcPr>
            <w:tcW w:w="3312" w:type="dxa"/>
            <w:tcBorders>
              <w:top w:val="nil"/>
              <w:left w:val="nil"/>
              <w:bottom w:val="nil"/>
              <w:right w:val="nil"/>
            </w:tcBorders>
          </w:tcPr>
          <w:p w14:paraId="1D87C4A3" w14:textId="77777777" w:rsidR="004E400A" w:rsidRDefault="00000000">
            <w:pPr>
              <w:jc w:val="center"/>
            </w:pPr>
            <w:r>
              <w:t>0.02</w:t>
            </w:r>
          </w:p>
        </w:tc>
        <w:tc>
          <w:tcPr>
            <w:tcW w:w="3312" w:type="dxa"/>
            <w:tcBorders>
              <w:top w:val="nil"/>
              <w:left w:val="nil"/>
              <w:bottom w:val="nil"/>
              <w:right w:val="nil"/>
            </w:tcBorders>
          </w:tcPr>
          <w:p w14:paraId="7C8F6A7E" w14:textId="77777777" w:rsidR="004E400A" w:rsidRDefault="00000000">
            <w:pPr>
              <w:jc w:val="center"/>
            </w:pPr>
            <w:r>
              <w:t>70</w:t>
            </w:r>
          </w:p>
        </w:tc>
      </w:tr>
      <w:tr w:rsidR="004E400A" w14:paraId="4117B6D8" w14:textId="77777777">
        <w:tc>
          <w:tcPr>
            <w:tcW w:w="4320" w:type="dxa"/>
            <w:tcBorders>
              <w:top w:val="nil"/>
              <w:left w:val="nil"/>
              <w:bottom w:val="nil"/>
              <w:right w:val="nil"/>
            </w:tcBorders>
          </w:tcPr>
          <w:p w14:paraId="72FE171A" w14:textId="77777777" w:rsidR="004E400A" w:rsidRDefault="00000000">
            <w:r>
              <w:t xml:space="preserve">   9-15 Years</w:t>
            </w:r>
          </w:p>
        </w:tc>
        <w:tc>
          <w:tcPr>
            <w:tcW w:w="3312" w:type="dxa"/>
            <w:tcBorders>
              <w:top w:val="nil"/>
              <w:left w:val="nil"/>
              <w:bottom w:val="nil"/>
              <w:right w:val="nil"/>
            </w:tcBorders>
          </w:tcPr>
          <w:p w14:paraId="18C935F0" w14:textId="77777777" w:rsidR="004E400A" w:rsidRDefault="00000000">
            <w:pPr>
              <w:jc w:val="center"/>
            </w:pPr>
            <w:r>
              <w:t>0.63</w:t>
            </w:r>
          </w:p>
        </w:tc>
        <w:tc>
          <w:tcPr>
            <w:tcW w:w="3312" w:type="dxa"/>
            <w:tcBorders>
              <w:top w:val="nil"/>
              <w:left w:val="nil"/>
              <w:bottom w:val="nil"/>
              <w:right w:val="nil"/>
            </w:tcBorders>
          </w:tcPr>
          <w:p w14:paraId="7A26E478" w14:textId="77777777" w:rsidR="004E400A" w:rsidRDefault="00000000">
            <w:pPr>
              <w:jc w:val="center"/>
            </w:pPr>
            <w:r>
              <w:t>2434</w:t>
            </w:r>
          </w:p>
        </w:tc>
      </w:tr>
      <w:tr w:rsidR="004E400A" w14:paraId="404082C6" w14:textId="77777777">
        <w:tc>
          <w:tcPr>
            <w:tcW w:w="4320" w:type="dxa"/>
            <w:tcBorders>
              <w:top w:val="nil"/>
              <w:left w:val="nil"/>
              <w:bottom w:val="nil"/>
              <w:right w:val="nil"/>
            </w:tcBorders>
          </w:tcPr>
          <w:p w14:paraId="45CE61FF" w14:textId="77777777" w:rsidR="004E400A" w:rsidRDefault="00000000">
            <w:r>
              <w:t xml:space="preserve">   16+ Years</w:t>
            </w:r>
          </w:p>
        </w:tc>
        <w:tc>
          <w:tcPr>
            <w:tcW w:w="3312" w:type="dxa"/>
            <w:tcBorders>
              <w:top w:val="nil"/>
              <w:left w:val="nil"/>
              <w:bottom w:val="nil"/>
              <w:right w:val="nil"/>
            </w:tcBorders>
          </w:tcPr>
          <w:p w14:paraId="19925233" w14:textId="77777777" w:rsidR="004E400A" w:rsidRDefault="00000000">
            <w:pPr>
              <w:jc w:val="center"/>
            </w:pPr>
            <w:r>
              <w:t>0.35</w:t>
            </w:r>
          </w:p>
        </w:tc>
        <w:tc>
          <w:tcPr>
            <w:tcW w:w="3312" w:type="dxa"/>
            <w:tcBorders>
              <w:top w:val="nil"/>
              <w:left w:val="nil"/>
              <w:bottom w:val="nil"/>
              <w:right w:val="nil"/>
            </w:tcBorders>
          </w:tcPr>
          <w:p w14:paraId="1D682AD9" w14:textId="77777777" w:rsidR="004E400A" w:rsidRDefault="00000000">
            <w:pPr>
              <w:jc w:val="center"/>
            </w:pPr>
            <w:r>
              <w:t>1330</w:t>
            </w:r>
          </w:p>
        </w:tc>
      </w:tr>
      <w:tr w:rsidR="004E400A" w14:paraId="4C8D02E4" w14:textId="77777777">
        <w:tc>
          <w:tcPr>
            <w:tcW w:w="4320" w:type="dxa"/>
            <w:tcBorders>
              <w:top w:val="nil"/>
              <w:left w:val="nil"/>
              <w:bottom w:val="nil"/>
              <w:right w:val="nil"/>
            </w:tcBorders>
          </w:tcPr>
          <w:p w14:paraId="05E5CBC3" w14:textId="77777777" w:rsidR="004E400A" w:rsidRDefault="00000000">
            <w:r>
              <w:t xml:space="preserve">   Missing</w:t>
            </w:r>
          </w:p>
        </w:tc>
        <w:tc>
          <w:tcPr>
            <w:tcW w:w="3312" w:type="dxa"/>
            <w:tcBorders>
              <w:top w:val="nil"/>
              <w:left w:val="nil"/>
              <w:bottom w:val="nil"/>
              <w:right w:val="nil"/>
            </w:tcBorders>
          </w:tcPr>
          <w:p w14:paraId="5BC6A58B" w14:textId="77777777" w:rsidR="004E400A" w:rsidRDefault="00000000">
            <w:pPr>
              <w:jc w:val="center"/>
            </w:pPr>
            <w:r>
              <w:t>0.00</w:t>
            </w:r>
          </w:p>
        </w:tc>
        <w:tc>
          <w:tcPr>
            <w:tcW w:w="3312" w:type="dxa"/>
            <w:tcBorders>
              <w:top w:val="nil"/>
              <w:left w:val="nil"/>
              <w:bottom w:val="nil"/>
              <w:right w:val="nil"/>
            </w:tcBorders>
          </w:tcPr>
          <w:p w14:paraId="6EC9BE0E" w14:textId="77777777" w:rsidR="004E400A" w:rsidRDefault="00000000">
            <w:pPr>
              <w:jc w:val="center"/>
            </w:pPr>
            <w:r>
              <w:t>10</w:t>
            </w:r>
          </w:p>
        </w:tc>
      </w:tr>
      <w:tr w:rsidR="004E400A" w14:paraId="1542C744" w14:textId="77777777">
        <w:tc>
          <w:tcPr>
            <w:tcW w:w="4320" w:type="dxa"/>
            <w:tcBorders>
              <w:top w:val="nil"/>
              <w:left w:val="nil"/>
              <w:bottom w:val="nil"/>
              <w:right w:val="nil"/>
            </w:tcBorders>
          </w:tcPr>
          <w:p w14:paraId="58B4BC91" w14:textId="77777777" w:rsidR="004E400A" w:rsidRDefault="00000000">
            <w:r>
              <w:t>Service Attendance</w:t>
            </w:r>
          </w:p>
        </w:tc>
        <w:tc>
          <w:tcPr>
            <w:tcW w:w="0" w:type="auto"/>
            <w:tcBorders>
              <w:top w:val="nil"/>
              <w:left w:val="nil"/>
              <w:bottom w:val="nil"/>
              <w:right w:val="nil"/>
            </w:tcBorders>
          </w:tcPr>
          <w:p w14:paraId="28B2FB6A" w14:textId="77777777" w:rsidR="004E400A" w:rsidRDefault="004E400A">
            <w:pPr>
              <w:jc w:val="center"/>
            </w:pPr>
          </w:p>
        </w:tc>
        <w:tc>
          <w:tcPr>
            <w:tcW w:w="0" w:type="auto"/>
            <w:tcBorders>
              <w:top w:val="nil"/>
              <w:left w:val="nil"/>
              <w:bottom w:val="nil"/>
              <w:right w:val="nil"/>
            </w:tcBorders>
          </w:tcPr>
          <w:p w14:paraId="7563EB32" w14:textId="77777777" w:rsidR="004E400A" w:rsidRDefault="004E400A">
            <w:pPr>
              <w:jc w:val="center"/>
            </w:pPr>
          </w:p>
        </w:tc>
      </w:tr>
      <w:tr w:rsidR="004E400A" w14:paraId="6A63AC96" w14:textId="77777777">
        <w:tc>
          <w:tcPr>
            <w:tcW w:w="4320" w:type="dxa"/>
            <w:tcBorders>
              <w:top w:val="nil"/>
              <w:left w:val="nil"/>
              <w:bottom w:val="nil"/>
              <w:right w:val="nil"/>
            </w:tcBorders>
          </w:tcPr>
          <w:p w14:paraId="3DE336F9" w14:textId="77777777" w:rsidR="004E400A" w:rsidRDefault="00000000">
            <w:r>
              <w:t xml:space="preserve">   &gt;1/Week</w:t>
            </w:r>
          </w:p>
        </w:tc>
        <w:tc>
          <w:tcPr>
            <w:tcW w:w="3312" w:type="dxa"/>
            <w:tcBorders>
              <w:top w:val="nil"/>
              <w:left w:val="nil"/>
              <w:bottom w:val="nil"/>
              <w:right w:val="nil"/>
            </w:tcBorders>
          </w:tcPr>
          <w:p w14:paraId="50C0BBEF" w14:textId="77777777" w:rsidR="004E400A" w:rsidRDefault="00000000">
            <w:pPr>
              <w:jc w:val="center"/>
            </w:pPr>
            <w:r>
              <w:t>0.04</w:t>
            </w:r>
          </w:p>
        </w:tc>
        <w:tc>
          <w:tcPr>
            <w:tcW w:w="3312" w:type="dxa"/>
            <w:tcBorders>
              <w:top w:val="nil"/>
              <w:left w:val="nil"/>
              <w:bottom w:val="nil"/>
              <w:right w:val="nil"/>
            </w:tcBorders>
          </w:tcPr>
          <w:p w14:paraId="0CF692A0" w14:textId="77777777" w:rsidR="004E400A" w:rsidRDefault="00000000">
            <w:pPr>
              <w:jc w:val="center"/>
            </w:pPr>
            <w:r>
              <w:t>162</w:t>
            </w:r>
          </w:p>
        </w:tc>
      </w:tr>
      <w:tr w:rsidR="004E400A" w14:paraId="7C807E2E" w14:textId="77777777">
        <w:tc>
          <w:tcPr>
            <w:tcW w:w="4320" w:type="dxa"/>
            <w:tcBorders>
              <w:top w:val="nil"/>
              <w:left w:val="nil"/>
              <w:bottom w:val="nil"/>
              <w:right w:val="nil"/>
            </w:tcBorders>
          </w:tcPr>
          <w:p w14:paraId="0CE0D3A2" w14:textId="77777777" w:rsidR="004E400A" w:rsidRDefault="00000000">
            <w:r>
              <w:t xml:space="preserve">   1/Week</w:t>
            </w:r>
          </w:p>
        </w:tc>
        <w:tc>
          <w:tcPr>
            <w:tcW w:w="3312" w:type="dxa"/>
            <w:tcBorders>
              <w:top w:val="nil"/>
              <w:left w:val="nil"/>
              <w:bottom w:val="nil"/>
              <w:right w:val="nil"/>
            </w:tcBorders>
          </w:tcPr>
          <w:p w14:paraId="282398DD" w14:textId="77777777" w:rsidR="004E400A" w:rsidRDefault="00000000">
            <w:pPr>
              <w:jc w:val="center"/>
            </w:pPr>
            <w:r>
              <w:t>0.08</w:t>
            </w:r>
          </w:p>
        </w:tc>
        <w:tc>
          <w:tcPr>
            <w:tcW w:w="3312" w:type="dxa"/>
            <w:tcBorders>
              <w:top w:val="nil"/>
              <w:left w:val="nil"/>
              <w:bottom w:val="nil"/>
              <w:right w:val="nil"/>
            </w:tcBorders>
          </w:tcPr>
          <w:p w14:paraId="78AC13CC" w14:textId="77777777" w:rsidR="004E400A" w:rsidRDefault="00000000">
            <w:pPr>
              <w:jc w:val="center"/>
            </w:pPr>
            <w:r>
              <w:t>299</w:t>
            </w:r>
          </w:p>
        </w:tc>
      </w:tr>
      <w:tr w:rsidR="004E400A" w14:paraId="6523A1E3" w14:textId="77777777">
        <w:tc>
          <w:tcPr>
            <w:tcW w:w="4320" w:type="dxa"/>
            <w:tcBorders>
              <w:top w:val="nil"/>
              <w:left w:val="nil"/>
              <w:bottom w:val="nil"/>
              <w:right w:val="nil"/>
            </w:tcBorders>
          </w:tcPr>
          <w:p w14:paraId="68759B53" w14:textId="77777777" w:rsidR="004E400A" w:rsidRDefault="00000000">
            <w:r>
              <w:t xml:space="preserve">   1-3/Month</w:t>
            </w:r>
          </w:p>
        </w:tc>
        <w:tc>
          <w:tcPr>
            <w:tcW w:w="3312" w:type="dxa"/>
            <w:tcBorders>
              <w:top w:val="nil"/>
              <w:left w:val="nil"/>
              <w:bottom w:val="nil"/>
              <w:right w:val="nil"/>
            </w:tcBorders>
          </w:tcPr>
          <w:p w14:paraId="02D4BFA9" w14:textId="77777777" w:rsidR="004E400A" w:rsidRDefault="00000000">
            <w:pPr>
              <w:jc w:val="center"/>
            </w:pPr>
            <w:r>
              <w:t>0.04</w:t>
            </w:r>
          </w:p>
        </w:tc>
        <w:tc>
          <w:tcPr>
            <w:tcW w:w="3312" w:type="dxa"/>
            <w:tcBorders>
              <w:top w:val="nil"/>
              <w:left w:val="nil"/>
              <w:bottom w:val="nil"/>
              <w:right w:val="nil"/>
            </w:tcBorders>
          </w:tcPr>
          <w:p w14:paraId="36C95737" w14:textId="77777777" w:rsidR="004E400A" w:rsidRDefault="00000000">
            <w:pPr>
              <w:jc w:val="center"/>
            </w:pPr>
            <w:r>
              <w:t>135</w:t>
            </w:r>
          </w:p>
        </w:tc>
      </w:tr>
      <w:tr w:rsidR="004E400A" w14:paraId="1D31D700" w14:textId="77777777">
        <w:tc>
          <w:tcPr>
            <w:tcW w:w="4320" w:type="dxa"/>
            <w:tcBorders>
              <w:top w:val="nil"/>
              <w:left w:val="nil"/>
              <w:bottom w:val="nil"/>
              <w:right w:val="nil"/>
            </w:tcBorders>
          </w:tcPr>
          <w:p w14:paraId="23066832" w14:textId="77777777" w:rsidR="004E400A" w:rsidRDefault="00000000">
            <w:r>
              <w:t xml:space="preserve">   A Few Times a Year</w:t>
            </w:r>
          </w:p>
        </w:tc>
        <w:tc>
          <w:tcPr>
            <w:tcW w:w="3312" w:type="dxa"/>
            <w:tcBorders>
              <w:top w:val="nil"/>
              <w:left w:val="nil"/>
              <w:bottom w:val="nil"/>
              <w:right w:val="nil"/>
            </w:tcBorders>
          </w:tcPr>
          <w:p w14:paraId="47D7FAC3" w14:textId="77777777" w:rsidR="004E400A" w:rsidRDefault="00000000">
            <w:pPr>
              <w:jc w:val="center"/>
            </w:pPr>
            <w:r>
              <w:t>0.17</w:t>
            </w:r>
          </w:p>
        </w:tc>
        <w:tc>
          <w:tcPr>
            <w:tcW w:w="3312" w:type="dxa"/>
            <w:tcBorders>
              <w:top w:val="nil"/>
              <w:left w:val="nil"/>
              <w:bottom w:val="nil"/>
              <w:right w:val="nil"/>
            </w:tcBorders>
          </w:tcPr>
          <w:p w14:paraId="43BBF84F" w14:textId="77777777" w:rsidR="004E400A" w:rsidRDefault="00000000">
            <w:pPr>
              <w:jc w:val="center"/>
            </w:pPr>
            <w:r>
              <w:t>656</w:t>
            </w:r>
          </w:p>
        </w:tc>
      </w:tr>
      <w:tr w:rsidR="004E400A" w14:paraId="432AEBA7" w14:textId="77777777">
        <w:tc>
          <w:tcPr>
            <w:tcW w:w="4320" w:type="dxa"/>
            <w:tcBorders>
              <w:top w:val="nil"/>
              <w:left w:val="nil"/>
              <w:bottom w:val="nil"/>
              <w:right w:val="nil"/>
            </w:tcBorders>
          </w:tcPr>
          <w:p w14:paraId="1C11EED9" w14:textId="77777777" w:rsidR="004E400A" w:rsidRDefault="00000000">
            <w:r>
              <w:t xml:space="preserve">   Never</w:t>
            </w:r>
          </w:p>
        </w:tc>
        <w:tc>
          <w:tcPr>
            <w:tcW w:w="3312" w:type="dxa"/>
            <w:tcBorders>
              <w:top w:val="nil"/>
              <w:left w:val="nil"/>
              <w:bottom w:val="nil"/>
              <w:right w:val="nil"/>
            </w:tcBorders>
          </w:tcPr>
          <w:p w14:paraId="7704B81F" w14:textId="77777777" w:rsidR="004E400A" w:rsidRDefault="00000000">
            <w:pPr>
              <w:jc w:val="center"/>
            </w:pPr>
            <w:r>
              <w:t>0.67</w:t>
            </w:r>
          </w:p>
        </w:tc>
        <w:tc>
          <w:tcPr>
            <w:tcW w:w="3312" w:type="dxa"/>
            <w:tcBorders>
              <w:top w:val="nil"/>
              <w:left w:val="nil"/>
              <w:bottom w:val="nil"/>
              <w:right w:val="nil"/>
            </w:tcBorders>
          </w:tcPr>
          <w:p w14:paraId="0B186D6F" w14:textId="77777777" w:rsidR="004E400A" w:rsidRDefault="00000000">
            <w:pPr>
              <w:jc w:val="center"/>
            </w:pPr>
            <w:r>
              <w:t>2584</w:t>
            </w:r>
          </w:p>
        </w:tc>
      </w:tr>
      <w:tr w:rsidR="004E400A" w14:paraId="1E326991" w14:textId="77777777">
        <w:tc>
          <w:tcPr>
            <w:tcW w:w="4320" w:type="dxa"/>
            <w:tcBorders>
              <w:top w:val="nil"/>
              <w:left w:val="nil"/>
              <w:bottom w:val="nil"/>
              <w:right w:val="nil"/>
            </w:tcBorders>
          </w:tcPr>
          <w:p w14:paraId="609F4593" w14:textId="77777777" w:rsidR="004E400A" w:rsidRDefault="00000000">
            <w:r>
              <w:t xml:space="preserve">   Missing</w:t>
            </w:r>
          </w:p>
        </w:tc>
        <w:tc>
          <w:tcPr>
            <w:tcW w:w="3312" w:type="dxa"/>
            <w:tcBorders>
              <w:top w:val="nil"/>
              <w:left w:val="nil"/>
              <w:bottom w:val="nil"/>
              <w:right w:val="nil"/>
            </w:tcBorders>
          </w:tcPr>
          <w:p w14:paraId="593D056C" w14:textId="77777777" w:rsidR="004E400A" w:rsidRDefault="00000000">
            <w:pPr>
              <w:jc w:val="center"/>
            </w:pPr>
            <w:r>
              <w:t>0.00</w:t>
            </w:r>
          </w:p>
        </w:tc>
        <w:tc>
          <w:tcPr>
            <w:tcW w:w="3312" w:type="dxa"/>
            <w:tcBorders>
              <w:top w:val="nil"/>
              <w:left w:val="nil"/>
              <w:bottom w:val="nil"/>
              <w:right w:val="nil"/>
            </w:tcBorders>
          </w:tcPr>
          <w:p w14:paraId="1505E517" w14:textId="77777777" w:rsidR="004E400A" w:rsidRDefault="00000000">
            <w:pPr>
              <w:jc w:val="center"/>
            </w:pPr>
            <w:r>
              <w:t>7</w:t>
            </w:r>
          </w:p>
        </w:tc>
      </w:tr>
      <w:tr w:rsidR="004E400A" w14:paraId="3E8F37D7" w14:textId="77777777">
        <w:tc>
          <w:tcPr>
            <w:tcW w:w="4320" w:type="dxa"/>
            <w:tcBorders>
              <w:top w:val="nil"/>
              <w:left w:val="nil"/>
              <w:bottom w:val="nil"/>
              <w:right w:val="nil"/>
            </w:tcBorders>
          </w:tcPr>
          <w:p w14:paraId="0F089AB9" w14:textId="77777777" w:rsidR="004E400A" w:rsidRDefault="00000000">
            <w:r>
              <w:t>Immigration Status</w:t>
            </w:r>
          </w:p>
        </w:tc>
        <w:tc>
          <w:tcPr>
            <w:tcW w:w="0" w:type="auto"/>
            <w:tcBorders>
              <w:top w:val="nil"/>
              <w:left w:val="nil"/>
              <w:bottom w:val="nil"/>
              <w:right w:val="nil"/>
            </w:tcBorders>
          </w:tcPr>
          <w:p w14:paraId="582463C7" w14:textId="77777777" w:rsidR="004E400A" w:rsidRDefault="004E400A">
            <w:pPr>
              <w:jc w:val="center"/>
            </w:pPr>
          </w:p>
        </w:tc>
        <w:tc>
          <w:tcPr>
            <w:tcW w:w="0" w:type="auto"/>
            <w:tcBorders>
              <w:top w:val="nil"/>
              <w:left w:val="nil"/>
              <w:bottom w:val="nil"/>
              <w:right w:val="nil"/>
            </w:tcBorders>
          </w:tcPr>
          <w:p w14:paraId="0714A875" w14:textId="77777777" w:rsidR="004E400A" w:rsidRDefault="004E400A">
            <w:pPr>
              <w:jc w:val="center"/>
            </w:pPr>
          </w:p>
        </w:tc>
      </w:tr>
      <w:tr w:rsidR="004E400A" w14:paraId="2ABC81D7" w14:textId="77777777">
        <w:tc>
          <w:tcPr>
            <w:tcW w:w="4320" w:type="dxa"/>
            <w:tcBorders>
              <w:top w:val="nil"/>
              <w:left w:val="nil"/>
              <w:bottom w:val="nil"/>
              <w:right w:val="nil"/>
            </w:tcBorders>
          </w:tcPr>
          <w:p w14:paraId="175E1ACF" w14:textId="77777777" w:rsidR="004E400A" w:rsidRDefault="00000000">
            <w:r>
              <w:t xml:space="preserve">   Born in This Country</w:t>
            </w:r>
          </w:p>
        </w:tc>
        <w:tc>
          <w:tcPr>
            <w:tcW w:w="3312" w:type="dxa"/>
            <w:tcBorders>
              <w:top w:val="nil"/>
              <w:left w:val="nil"/>
              <w:bottom w:val="nil"/>
              <w:right w:val="nil"/>
            </w:tcBorders>
          </w:tcPr>
          <w:p w14:paraId="103739AA" w14:textId="77777777" w:rsidR="004E400A" w:rsidRDefault="00000000">
            <w:pPr>
              <w:jc w:val="center"/>
            </w:pPr>
            <w:r>
              <w:t>0.77</w:t>
            </w:r>
          </w:p>
        </w:tc>
        <w:tc>
          <w:tcPr>
            <w:tcW w:w="3312" w:type="dxa"/>
            <w:tcBorders>
              <w:top w:val="nil"/>
              <w:left w:val="nil"/>
              <w:bottom w:val="nil"/>
              <w:right w:val="nil"/>
            </w:tcBorders>
          </w:tcPr>
          <w:p w14:paraId="31ABE6A8" w14:textId="77777777" w:rsidR="004E400A" w:rsidRDefault="00000000">
            <w:pPr>
              <w:jc w:val="center"/>
            </w:pPr>
            <w:r>
              <w:t>2953</w:t>
            </w:r>
          </w:p>
        </w:tc>
      </w:tr>
      <w:tr w:rsidR="004E400A" w14:paraId="43F9E208" w14:textId="77777777">
        <w:tc>
          <w:tcPr>
            <w:tcW w:w="4320" w:type="dxa"/>
            <w:tcBorders>
              <w:top w:val="nil"/>
              <w:left w:val="nil"/>
              <w:bottom w:val="nil"/>
              <w:right w:val="nil"/>
            </w:tcBorders>
          </w:tcPr>
          <w:p w14:paraId="1CCDE189" w14:textId="77777777" w:rsidR="004E400A" w:rsidRDefault="00000000">
            <w:r>
              <w:t xml:space="preserve">   Born in Another Country</w:t>
            </w:r>
          </w:p>
        </w:tc>
        <w:tc>
          <w:tcPr>
            <w:tcW w:w="3312" w:type="dxa"/>
            <w:tcBorders>
              <w:top w:val="nil"/>
              <w:left w:val="nil"/>
              <w:bottom w:val="nil"/>
              <w:right w:val="nil"/>
            </w:tcBorders>
          </w:tcPr>
          <w:p w14:paraId="215202BD" w14:textId="77777777" w:rsidR="004E400A" w:rsidRDefault="00000000">
            <w:pPr>
              <w:jc w:val="center"/>
            </w:pPr>
            <w:r>
              <w:t>0.23</w:t>
            </w:r>
          </w:p>
        </w:tc>
        <w:tc>
          <w:tcPr>
            <w:tcW w:w="3312" w:type="dxa"/>
            <w:tcBorders>
              <w:top w:val="nil"/>
              <w:left w:val="nil"/>
              <w:bottom w:val="nil"/>
              <w:right w:val="nil"/>
            </w:tcBorders>
          </w:tcPr>
          <w:p w14:paraId="623FC874" w14:textId="77777777" w:rsidR="004E400A" w:rsidRDefault="00000000">
            <w:pPr>
              <w:jc w:val="center"/>
            </w:pPr>
            <w:r>
              <w:t>885</w:t>
            </w:r>
          </w:p>
        </w:tc>
      </w:tr>
      <w:tr w:rsidR="004E400A" w14:paraId="029B8C2D" w14:textId="77777777">
        <w:tc>
          <w:tcPr>
            <w:tcW w:w="4320" w:type="dxa"/>
            <w:tcBorders>
              <w:top w:val="nil"/>
              <w:left w:val="nil"/>
              <w:bottom w:val="nil"/>
              <w:right w:val="nil"/>
            </w:tcBorders>
          </w:tcPr>
          <w:p w14:paraId="64612937" w14:textId="77777777" w:rsidR="004E400A" w:rsidRDefault="00000000">
            <w:r>
              <w:t xml:space="preserve">   Missing</w:t>
            </w:r>
          </w:p>
        </w:tc>
        <w:tc>
          <w:tcPr>
            <w:tcW w:w="3312" w:type="dxa"/>
            <w:tcBorders>
              <w:top w:val="nil"/>
              <w:left w:val="nil"/>
              <w:bottom w:val="nil"/>
              <w:right w:val="nil"/>
            </w:tcBorders>
          </w:tcPr>
          <w:p w14:paraId="7E771ACA" w14:textId="77777777" w:rsidR="004E400A" w:rsidRDefault="00000000">
            <w:pPr>
              <w:jc w:val="center"/>
            </w:pPr>
            <w:r>
              <w:t>0.00</w:t>
            </w:r>
          </w:p>
        </w:tc>
        <w:tc>
          <w:tcPr>
            <w:tcW w:w="3312" w:type="dxa"/>
            <w:tcBorders>
              <w:top w:val="nil"/>
              <w:left w:val="nil"/>
              <w:bottom w:val="nil"/>
              <w:right w:val="nil"/>
            </w:tcBorders>
          </w:tcPr>
          <w:p w14:paraId="3A4BA23B" w14:textId="77777777" w:rsidR="004E400A" w:rsidRDefault="00000000">
            <w:pPr>
              <w:jc w:val="center"/>
            </w:pPr>
            <w:r>
              <w:t>6</w:t>
            </w:r>
          </w:p>
        </w:tc>
      </w:tr>
      <w:tr w:rsidR="004E400A" w14:paraId="4516BD92" w14:textId="77777777">
        <w:tc>
          <w:tcPr>
            <w:tcW w:w="4320" w:type="dxa"/>
            <w:tcBorders>
              <w:top w:val="nil"/>
              <w:left w:val="nil"/>
              <w:bottom w:val="nil"/>
              <w:right w:val="nil"/>
            </w:tcBorders>
          </w:tcPr>
          <w:p w14:paraId="245D4C8D" w14:textId="77777777" w:rsidR="004E400A" w:rsidRDefault="00000000">
            <w:r>
              <w:lastRenderedPageBreak/>
              <w:t>Religion</w:t>
            </w:r>
          </w:p>
        </w:tc>
        <w:tc>
          <w:tcPr>
            <w:tcW w:w="0" w:type="auto"/>
            <w:tcBorders>
              <w:top w:val="nil"/>
              <w:left w:val="nil"/>
              <w:bottom w:val="nil"/>
              <w:right w:val="nil"/>
            </w:tcBorders>
          </w:tcPr>
          <w:p w14:paraId="2A4E8B87" w14:textId="77777777" w:rsidR="004E400A" w:rsidRDefault="004E400A">
            <w:pPr>
              <w:jc w:val="center"/>
            </w:pPr>
          </w:p>
        </w:tc>
        <w:tc>
          <w:tcPr>
            <w:tcW w:w="0" w:type="auto"/>
            <w:tcBorders>
              <w:top w:val="nil"/>
              <w:left w:val="nil"/>
              <w:bottom w:val="nil"/>
              <w:right w:val="nil"/>
            </w:tcBorders>
          </w:tcPr>
          <w:p w14:paraId="224B7D68" w14:textId="77777777" w:rsidR="004E400A" w:rsidRDefault="004E400A">
            <w:pPr>
              <w:jc w:val="center"/>
            </w:pPr>
          </w:p>
        </w:tc>
      </w:tr>
      <w:tr w:rsidR="004E400A" w14:paraId="2BB36D4D" w14:textId="77777777">
        <w:tc>
          <w:tcPr>
            <w:tcW w:w="4320" w:type="dxa"/>
            <w:tcBorders>
              <w:top w:val="nil"/>
              <w:left w:val="nil"/>
              <w:bottom w:val="nil"/>
              <w:right w:val="nil"/>
            </w:tcBorders>
          </w:tcPr>
          <w:p w14:paraId="14736C20" w14:textId="77777777" w:rsidR="004E400A" w:rsidRDefault="00000000">
            <w:r>
              <w:t xml:space="preserve">   Christianity</w:t>
            </w:r>
          </w:p>
        </w:tc>
        <w:tc>
          <w:tcPr>
            <w:tcW w:w="3312" w:type="dxa"/>
            <w:tcBorders>
              <w:top w:val="nil"/>
              <w:left w:val="nil"/>
              <w:bottom w:val="nil"/>
              <w:right w:val="nil"/>
            </w:tcBorders>
          </w:tcPr>
          <w:p w14:paraId="2B07B230" w14:textId="77777777" w:rsidR="004E400A" w:rsidRDefault="00000000">
            <w:pPr>
              <w:jc w:val="center"/>
            </w:pPr>
            <w:r>
              <w:t>0.41</w:t>
            </w:r>
          </w:p>
        </w:tc>
        <w:tc>
          <w:tcPr>
            <w:tcW w:w="3312" w:type="dxa"/>
            <w:tcBorders>
              <w:top w:val="nil"/>
              <w:left w:val="nil"/>
              <w:bottom w:val="nil"/>
              <w:right w:val="nil"/>
            </w:tcBorders>
          </w:tcPr>
          <w:p w14:paraId="614B9581" w14:textId="77777777" w:rsidR="004E400A" w:rsidRDefault="00000000">
            <w:pPr>
              <w:jc w:val="center"/>
            </w:pPr>
            <w:r>
              <w:t>1592</w:t>
            </w:r>
          </w:p>
        </w:tc>
      </w:tr>
      <w:tr w:rsidR="004E400A" w14:paraId="5D761B67" w14:textId="77777777">
        <w:tc>
          <w:tcPr>
            <w:tcW w:w="4320" w:type="dxa"/>
            <w:tcBorders>
              <w:top w:val="nil"/>
              <w:left w:val="nil"/>
              <w:bottom w:val="nil"/>
              <w:right w:val="nil"/>
            </w:tcBorders>
          </w:tcPr>
          <w:p w14:paraId="1D74EAFB" w14:textId="77777777" w:rsidR="004E400A" w:rsidRDefault="00000000">
            <w:r>
              <w:t xml:space="preserve">   Islam</w:t>
            </w:r>
          </w:p>
        </w:tc>
        <w:tc>
          <w:tcPr>
            <w:tcW w:w="3312" w:type="dxa"/>
            <w:tcBorders>
              <w:top w:val="nil"/>
              <w:left w:val="nil"/>
              <w:bottom w:val="nil"/>
              <w:right w:val="nil"/>
            </w:tcBorders>
          </w:tcPr>
          <w:p w14:paraId="29676804" w14:textId="77777777" w:rsidR="004E400A" w:rsidRDefault="00000000">
            <w:pPr>
              <w:jc w:val="center"/>
            </w:pPr>
            <w:r>
              <w:t>0.01</w:t>
            </w:r>
          </w:p>
        </w:tc>
        <w:tc>
          <w:tcPr>
            <w:tcW w:w="3312" w:type="dxa"/>
            <w:tcBorders>
              <w:top w:val="nil"/>
              <w:left w:val="nil"/>
              <w:bottom w:val="nil"/>
              <w:right w:val="nil"/>
            </w:tcBorders>
          </w:tcPr>
          <w:p w14:paraId="7F0E2A34" w14:textId="77777777" w:rsidR="004E400A" w:rsidRDefault="00000000">
            <w:pPr>
              <w:jc w:val="center"/>
            </w:pPr>
            <w:r>
              <w:t>45</w:t>
            </w:r>
          </w:p>
        </w:tc>
      </w:tr>
      <w:tr w:rsidR="004E400A" w14:paraId="5492F72D" w14:textId="77777777">
        <w:tc>
          <w:tcPr>
            <w:tcW w:w="4320" w:type="dxa"/>
            <w:tcBorders>
              <w:top w:val="nil"/>
              <w:left w:val="nil"/>
              <w:bottom w:val="nil"/>
              <w:right w:val="nil"/>
            </w:tcBorders>
          </w:tcPr>
          <w:p w14:paraId="17062AD8" w14:textId="77777777" w:rsidR="004E400A" w:rsidRDefault="00000000">
            <w:r>
              <w:t xml:space="preserve">   Hinduism</w:t>
            </w:r>
          </w:p>
        </w:tc>
        <w:tc>
          <w:tcPr>
            <w:tcW w:w="3312" w:type="dxa"/>
            <w:tcBorders>
              <w:top w:val="nil"/>
              <w:left w:val="nil"/>
              <w:bottom w:val="nil"/>
              <w:right w:val="nil"/>
            </w:tcBorders>
          </w:tcPr>
          <w:p w14:paraId="62A64D93" w14:textId="77777777" w:rsidR="004E400A" w:rsidRDefault="00000000">
            <w:pPr>
              <w:jc w:val="center"/>
            </w:pPr>
            <w:r>
              <w:t>0.01</w:t>
            </w:r>
          </w:p>
        </w:tc>
        <w:tc>
          <w:tcPr>
            <w:tcW w:w="3312" w:type="dxa"/>
            <w:tcBorders>
              <w:top w:val="nil"/>
              <w:left w:val="nil"/>
              <w:bottom w:val="nil"/>
              <w:right w:val="nil"/>
            </w:tcBorders>
          </w:tcPr>
          <w:p w14:paraId="20FAE795" w14:textId="77777777" w:rsidR="004E400A" w:rsidRDefault="00000000">
            <w:pPr>
              <w:jc w:val="center"/>
            </w:pPr>
            <w:r>
              <w:t>31</w:t>
            </w:r>
          </w:p>
        </w:tc>
      </w:tr>
      <w:tr w:rsidR="004E400A" w14:paraId="091C0DC1" w14:textId="77777777">
        <w:tc>
          <w:tcPr>
            <w:tcW w:w="4320" w:type="dxa"/>
            <w:tcBorders>
              <w:top w:val="nil"/>
              <w:left w:val="nil"/>
              <w:bottom w:val="nil"/>
              <w:right w:val="nil"/>
            </w:tcBorders>
          </w:tcPr>
          <w:p w14:paraId="25214E18" w14:textId="77777777" w:rsidR="004E400A" w:rsidRDefault="00000000">
            <w:r>
              <w:t xml:space="preserve">   Buddhism</w:t>
            </w:r>
          </w:p>
        </w:tc>
        <w:tc>
          <w:tcPr>
            <w:tcW w:w="3312" w:type="dxa"/>
            <w:tcBorders>
              <w:top w:val="nil"/>
              <w:left w:val="nil"/>
              <w:bottom w:val="nil"/>
              <w:right w:val="nil"/>
            </w:tcBorders>
          </w:tcPr>
          <w:p w14:paraId="09BDB2E8" w14:textId="77777777" w:rsidR="004E400A" w:rsidRDefault="00000000">
            <w:pPr>
              <w:jc w:val="center"/>
            </w:pPr>
            <w:r>
              <w:t>0.01</w:t>
            </w:r>
          </w:p>
        </w:tc>
        <w:tc>
          <w:tcPr>
            <w:tcW w:w="3312" w:type="dxa"/>
            <w:tcBorders>
              <w:top w:val="nil"/>
              <w:left w:val="nil"/>
              <w:bottom w:val="nil"/>
              <w:right w:val="nil"/>
            </w:tcBorders>
          </w:tcPr>
          <w:p w14:paraId="4D852CFF" w14:textId="77777777" w:rsidR="004E400A" w:rsidRDefault="00000000">
            <w:pPr>
              <w:jc w:val="center"/>
            </w:pPr>
            <w:r>
              <w:t>36</w:t>
            </w:r>
          </w:p>
        </w:tc>
      </w:tr>
      <w:tr w:rsidR="004E400A" w14:paraId="062DE193" w14:textId="77777777">
        <w:tc>
          <w:tcPr>
            <w:tcW w:w="4320" w:type="dxa"/>
            <w:tcBorders>
              <w:top w:val="nil"/>
              <w:left w:val="nil"/>
              <w:bottom w:val="nil"/>
              <w:right w:val="nil"/>
            </w:tcBorders>
          </w:tcPr>
          <w:p w14:paraId="144853CC" w14:textId="77777777" w:rsidR="004E400A" w:rsidRDefault="00000000">
            <w:r>
              <w:t xml:space="preserve">   Judaism</w:t>
            </w:r>
          </w:p>
        </w:tc>
        <w:tc>
          <w:tcPr>
            <w:tcW w:w="3312" w:type="dxa"/>
            <w:tcBorders>
              <w:top w:val="nil"/>
              <w:left w:val="nil"/>
              <w:bottom w:val="nil"/>
              <w:right w:val="nil"/>
            </w:tcBorders>
          </w:tcPr>
          <w:p w14:paraId="35C372CE" w14:textId="77777777" w:rsidR="004E400A" w:rsidRDefault="00000000">
            <w:pPr>
              <w:jc w:val="center"/>
            </w:pPr>
            <w:r>
              <w:t>0.01</w:t>
            </w:r>
          </w:p>
        </w:tc>
        <w:tc>
          <w:tcPr>
            <w:tcW w:w="3312" w:type="dxa"/>
            <w:tcBorders>
              <w:top w:val="nil"/>
              <w:left w:val="nil"/>
              <w:bottom w:val="nil"/>
              <w:right w:val="nil"/>
            </w:tcBorders>
          </w:tcPr>
          <w:p w14:paraId="26181D6F" w14:textId="77777777" w:rsidR="004E400A" w:rsidRDefault="00000000">
            <w:pPr>
              <w:jc w:val="center"/>
            </w:pPr>
            <w:r>
              <w:t>26</w:t>
            </w:r>
          </w:p>
        </w:tc>
      </w:tr>
      <w:tr w:rsidR="004E400A" w14:paraId="0DCACFB8" w14:textId="77777777">
        <w:tc>
          <w:tcPr>
            <w:tcW w:w="4320" w:type="dxa"/>
            <w:tcBorders>
              <w:top w:val="nil"/>
              <w:left w:val="nil"/>
              <w:bottom w:val="nil"/>
              <w:right w:val="nil"/>
            </w:tcBorders>
          </w:tcPr>
          <w:p w14:paraId="29338B5C" w14:textId="77777777" w:rsidR="004E400A" w:rsidRDefault="00000000">
            <w:r>
              <w:t xml:space="preserve">   Sikhism</w:t>
            </w:r>
          </w:p>
        </w:tc>
        <w:tc>
          <w:tcPr>
            <w:tcW w:w="3312" w:type="dxa"/>
            <w:tcBorders>
              <w:top w:val="nil"/>
              <w:left w:val="nil"/>
              <w:bottom w:val="nil"/>
              <w:right w:val="nil"/>
            </w:tcBorders>
          </w:tcPr>
          <w:p w14:paraId="397622C9" w14:textId="77777777" w:rsidR="004E400A" w:rsidRDefault="00000000">
            <w:pPr>
              <w:jc w:val="center"/>
            </w:pPr>
            <w:r>
              <w:t>0.00</w:t>
            </w:r>
          </w:p>
        </w:tc>
        <w:tc>
          <w:tcPr>
            <w:tcW w:w="3312" w:type="dxa"/>
            <w:tcBorders>
              <w:top w:val="nil"/>
              <w:left w:val="nil"/>
              <w:bottom w:val="nil"/>
              <w:right w:val="nil"/>
            </w:tcBorders>
          </w:tcPr>
          <w:p w14:paraId="0421551C" w14:textId="77777777" w:rsidR="004E400A" w:rsidRDefault="00000000">
            <w:pPr>
              <w:jc w:val="center"/>
            </w:pPr>
            <w:r>
              <w:t>8</w:t>
            </w:r>
          </w:p>
        </w:tc>
      </w:tr>
      <w:tr w:rsidR="004E400A" w14:paraId="529311F2" w14:textId="77777777">
        <w:tc>
          <w:tcPr>
            <w:tcW w:w="4320" w:type="dxa"/>
            <w:tcBorders>
              <w:top w:val="nil"/>
              <w:left w:val="nil"/>
              <w:bottom w:val="nil"/>
              <w:right w:val="nil"/>
            </w:tcBorders>
          </w:tcPr>
          <w:p w14:paraId="388F7054" w14:textId="77777777" w:rsidR="004E400A" w:rsidRDefault="00000000">
            <w:r>
              <w:t xml:space="preserve">   Baha'i</w:t>
            </w:r>
          </w:p>
        </w:tc>
        <w:tc>
          <w:tcPr>
            <w:tcW w:w="3312" w:type="dxa"/>
            <w:tcBorders>
              <w:top w:val="nil"/>
              <w:left w:val="nil"/>
              <w:bottom w:val="nil"/>
              <w:right w:val="nil"/>
            </w:tcBorders>
          </w:tcPr>
          <w:p w14:paraId="71D51FFA" w14:textId="77777777" w:rsidR="004E400A" w:rsidRDefault="00000000">
            <w:pPr>
              <w:jc w:val="center"/>
            </w:pPr>
            <w:r>
              <w:t>0.00</w:t>
            </w:r>
          </w:p>
        </w:tc>
        <w:tc>
          <w:tcPr>
            <w:tcW w:w="3312" w:type="dxa"/>
            <w:tcBorders>
              <w:top w:val="nil"/>
              <w:left w:val="nil"/>
              <w:bottom w:val="nil"/>
              <w:right w:val="nil"/>
            </w:tcBorders>
          </w:tcPr>
          <w:p w14:paraId="1838B561" w14:textId="77777777" w:rsidR="004E400A" w:rsidRDefault="00000000">
            <w:pPr>
              <w:jc w:val="center"/>
            </w:pPr>
            <w:r>
              <w:t>7</w:t>
            </w:r>
          </w:p>
        </w:tc>
      </w:tr>
      <w:tr w:rsidR="004E400A" w14:paraId="66701799" w14:textId="77777777">
        <w:tc>
          <w:tcPr>
            <w:tcW w:w="4320" w:type="dxa"/>
            <w:tcBorders>
              <w:top w:val="nil"/>
              <w:left w:val="nil"/>
              <w:bottom w:val="nil"/>
              <w:right w:val="nil"/>
            </w:tcBorders>
          </w:tcPr>
          <w:p w14:paraId="6F24443B" w14:textId="77777777" w:rsidR="004E400A" w:rsidRDefault="00000000">
            <w:r>
              <w:t xml:space="preserve">   Jainism</w:t>
            </w:r>
          </w:p>
        </w:tc>
        <w:tc>
          <w:tcPr>
            <w:tcW w:w="3312" w:type="dxa"/>
            <w:tcBorders>
              <w:top w:val="nil"/>
              <w:left w:val="nil"/>
              <w:bottom w:val="nil"/>
              <w:right w:val="nil"/>
            </w:tcBorders>
          </w:tcPr>
          <w:p w14:paraId="5D5A8B09" w14:textId="77777777" w:rsidR="004E400A" w:rsidRDefault="00000000">
            <w:pPr>
              <w:jc w:val="center"/>
            </w:pPr>
            <w:r>
              <w:t>.</w:t>
            </w:r>
          </w:p>
        </w:tc>
        <w:tc>
          <w:tcPr>
            <w:tcW w:w="3312" w:type="dxa"/>
            <w:tcBorders>
              <w:top w:val="nil"/>
              <w:left w:val="nil"/>
              <w:bottom w:val="nil"/>
              <w:right w:val="nil"/>
            </w:tcBorders>
          </w:tcPr>
          <w:p w14:paraId="7594BEFE" w14:textId="77777777" w:rsidR="004E400A" w:rsidRDefault="00000000">
            <w:pPr>
              <w:jc w:val="center"/>
            </w:pPr>
            <w:r>
              <w:t>.</w:t>
            </w:r>
          </w:p>
        </w:tc>
      </w:tr>
      <w:tr w:rsidR="004E400A" w14:paraId="412CBCFB" w14:textId="77777777">
        <w:tc>
          <w:tcPr>
            <w:tcW w:w="4320" w:type="dxa"/>
            <w:tcBorders>
              <w:top w:val="nil"/>
              <w:left w:val="nil"/>
              <w:bottom w:val="nil"/>
              <w:right w:val="nil"/>
            </w:tcBorders>
          </w:tcPr>
          <w:p w14:paraId="75463633" w14:textId="77777777" w:rsidR="004E400A" w:rsidRDefault="00000000">
            <w:r>
              <w:t xml:space="preserve">   Shinto</w:t>
            </w:r>
          </w:p>
        </w:tc>
        <w:tc>
          <w:tcPr>
            <w:tcW w:w="3312" w:type="dxa"/>
            <w:tcBorders>
              <w:top w:val="nil"/>
              <w:left w:val="nil"/>
              <w:bottom w:val="nil"/>
              <w:right w:val="nil"/>
            </w:tcBorders>
          </w:tcPr>
          <w:p w14:paraId="219A38C4" w14:textId="77777777" w:rsidR="004E400A" w:rsidRDefault="00000000">
            <w:pPr>
              <w:jc w:val="center"/>
            </w:pPr>
            <w:r>
              <w:t>.</w:t>
            </w:r>
          </w:p>
        </w:tc>
        <w:tc>
          <w:tcPr>
            <w:tcW w:w="3312" w:type="dxa"/>
            <w:tcBorders>
              <w:top w:val="nil"/>
              <w:left w:val="nil"/>
              <w:bottom w:val="nil"/>
              <w:right w:val="nil"/>
            </w:tcBorders>
          </w:tcPr>
          <w:p w14:paraId="348082F5" w14:textId="77777777" w:rsidR="004E400A" w:rsidRDefault="00000000">
            <w:pPr>
              <w:jc w:val="center"/>
            </w:pPr>
            <w:r>
              <w:t>.</w:t>
            </w:r>
          </w:p>
        </w:tc>
      </w:tr>
      <w:tr w:rsidR="004E400A" w14:paraId="18472DDB" w14:textId="77777777">
        <w:tc>
          <w:tcPr>
            <w:tcW w:w="4320" w:type="dxa"/>
            <w:tcBorders>
              <w:top w:val="nil"/>
              <w:left w:val="nil"/>
              <w:bottom w:val="nil"/>
              <w:right w:val="nil"/>
            </w:tcBorders>
          </w:tcPr>
          <w:p w14:paraId="6C5ACA10" w14:textId="77777777" w:rsidR="004E400A" w:rsidRDefault="00000000">
            <w:r>
              <w:t xml:space="preserve">   Taoism</w:t>
            </w:r>
          </w:p>
        </w:tc>
        <w:tc>
          <w:tcPr>
            <w:tcW w:w="3312" w:type="dxa"/>
            <w:tcBorders>
              <w:top w:val="nil"/>
              <w:left w:val="nil"/>
              <w:bottom w:val="nil"/>
              <w:right w:val="nil"/>
            </w:tcBorders>
          </w:tcPr>
          <w:p w14:paraId="7206C2B1" w14:textId="77777777" w:rsidR="004E400A" w:rsidRDefault="00000000">
            <w:pPr>
              <w:jc w:val="center"/>
            </w:pPr>
            <w:r>
              <w:t>0.00</w:t>
            </w:r>
          </w:p>
        </w:tc>
        <w:tc>
          <w:tcPr>
            <w:tcW w:w="3312" w:type="dxa"/>
            <w:tcBorders>
              <w:top w:val="nil"/>
              <w:left w:val="nil"/>
              <w:bottom w:val="nil"/>
              <w:right w:val="nil"/>
            </w:tcBorders>
          </w:tcPr>
          <w:p w14:paraId="0867FC50" w14:textId="77777777" w:rsidR="004E400A" w:rsidRDefault="00000000">
            <w:pPr>
              <w:jc w:val="center"/>
            </w:pPr>
            <w:r>
              <w:t>5</w:t>
            </w:r>
          </w:p>
        </w:tc>
      </w:tr>
      <w:tr w:rsidR="004E400A" w14:paraId="4EF63CFC" w14:textId="77777777">
        <w:tc>
          <w:tcPr>
            <w:tcW w:w="4320" w:type="dxa"/>
            <w:tcBorders>
              <w:top w:val="nil"/>
              <w:left w:val="nil"/>
              <w:bottom w:val="nil"/>
              <w:right w:val="nil"/>
            </w:tcBorders>
          </w:tcPr>
          <w:p w14:paraId="7DB6E526" w14:textId="77777777" w:rsidR="004E400A" w:rsidRDefault="00000000">
            <w:r>
              <w:t xml:space="preserve">   Confucianism</w:t>
            </w:r>
          </w:p>
        </w:tc>
        <w:tc>
          <w:tcPr>
            <w:tcW w:w="3312" w:type="dxa"/>
            <w:tcBorders>
              <w:top w:val="nil"/>
              <w:left w:val="nil"/>
              <w:bottom w:val="nil"/>
              <w:right w:val="nil"/>
            </w:tcBorders>
          </w:tcPr>
          <w:p w14:paraId="6C81E4A7" w14:textId="77777777" w:rsidR="004E400A" w:rsidRDefault="00000000">
            <w:pPr>
              <w:jc w:val="center"/>
            </w:pPr>
            <w:r>
              <w:t>.</w:t>
            </w:r>
          </w:p>
        </w:tc>
        <w:tc>
          <w:tcPr>
            <w:tcW w:w="3312" w:type="dxa"/>
            <w:tcBorders>
              <w:top w:val="nil"/>
              <w:left w:val="nil"/>
              <w:bottom w:val="nil"/>
              <w:right w:val="nil"/>
            </w:tcBorders>
          </w:tcPr>
          <w:p w14:paraId="4E2DD2A1" w14:textId="77777777" w:rsidR="004E400A" w:rsidRDefault="00000000">
            <w:pPr>
              <w:jc w:val="center"/>
            </w:pPr>
            <w:r>
              <w:t>.</w:t>
            </w:r>
          </w:p>
        </w:tc>
      </w:tr>
      <w:tr w:rsidR="004E400A" w14:paraId="37CD711D" w14:textId="77777777">
        <w:tc>
          <w:tcPr>
            <w:tcW w:w="4320" w:type="dxa"/>
            <w:tcBorders>
              <w:top w:val="nil"/>
              <w:left w:val="nil"/>
              <w:bottom w:val="nil"/>
              <w:right w:val="nil"/>
            </w:tcBorders>
          </w:tcPr>
          <w:p w14:paraId="578E68DC" w14:textId="77777777" w:rsidR="004E400A" w:rsidRDefault="00000000">
            <w:r>
              <w:t xml:space="preserve">   Primal, Animist, or Folk Religion</w:t>
            </w:r>
          </w:p>
        </w:tc>
        <w:tc>
          <w:tcPr>
            <w:tcW w:w="3312" w:type="dxa"/>
            <w:tcBorders>
              <w:top w:val="nil"/>
              <w:left w:val="nil"/>
              <w:bottom w:val="nil"/>
              <w:right w:val="nil"/>
            </w:tcBorders>
          </w:tcPr>
          <w:p w14:paraId="0D59AD8C" w14:textId="77777777" w:rsidR="004E400A" w:rsidRDefault="00000000">
            <w:pPr>
              <w:jc w:val="center"/>
            </w:pPr>
            <w:r>
              <w:t>0.01</w:t>
            </w:r>
          </w:p>
        </w:tc>
        <w:tc>
          <w:tcPr>
            <w:tcW w:w="3312" w:type="dxa"/>
            <w:tcBorders>
              <w:top w:val="nil"/>
              <w:left w:val="nil"/>
              <w:bottom w:val="nil"/>
              <w:right w:val="nil"/>
            </w:tcBorders>
          </w:tcPr>
          <w:p w14:paraId="44637D5F" w14:textId="77777777" w:rsidR="004E400A" w:rsidRDefault="00000000">
            <w:pPr>
              <w:jc w:val="center"/>
            </w:pPr>
            <w:r>
              <w:t>23</w:t>
            </w:r>
          </w:p>
        </w:tc>
      </w:tr>
      <w:tr w:rsidR="004E400A" w14:paraId="7A36A510" w14:textId="77777777">
        <w:tc>
          <w:tcPr>
            <w:tcW w:w="4320" w:type="dxa"/>
            <w:tcBorders>
              <w:top w:val="nil"/>
              <w:left w:val="nil"/>
              <w:bottom w:val="nil"/>
              <w:right w:val="nil"/>
            </w:tcBorders>
          </w:tcPr>
          <w:p w14:paraId="5F7949F0" w14:textId="77777777" w:rsidR="004E400A" w:rsidRDefault="00000000">
            <w:r>
              <w:t xml:space="preserve">   Spiritism</w:t>
            </w:r>
          </w:p>
        </w:tc>
        <w:tc>
          <w:tcPr>
            <w:tcW w:w="3312" w:type="dxa"/>
            <w:tcBorders>
              <w:top w:val="nil"/>
              <w:left w:val="nil"/>
              <w:bottom w:val="nil"/>
              <w:right w:val="nil"/>
            </w:tcBorders>
          </w:tcPr>
          <w:p w14:paraId="4B166550" w14:textId="77777777" w:rsidR="004E400A" w:rsidRDefault="00000000">
            <w:pPr>
              <w:jc w:val="center"/>
            </w:pPr>
            <w:r>
              <w:t>.</w:t>
            </w:r>
          </w:p>
        </w:tc>
        <w:tc>
          <w:tcPr>
            <w:tcW w:w="3312" w:type="dxa"/>
            <w:tcBorders>
              <w:top w:val="nil"/>
              <w:left w:val="nil"/>
              <w:bottom w:val="nil"/>
              <w:right w:val="nil"/>
            </w:tcBorders>
          </w:tcPr>
          <w:p w14:paraId="353981D5" w14:textId="77777777" w:rsidR="004E400A" w:rsidRDefault="00000000">
            <w:pPr>
              <w:jc w:val="center"/>
            </w:pPr>
            <w:r>
              <w:t>.</w:t>
            </w:r>
          </w:p>
        </w:tc>
      </w:tr>
      <w:tr w:rsidR="004E400A" w14:paraId="01133E71" w14:textId="77777777">
        <w:tc>
          <w:tcPr>
            <w:tcW w:w="4320" w:type="dxa"/>
            <w:tcBorders>
              <w:top w:val="nil"/>
              <w:left w:val="nil"/>
              <w:bottom w:val="nil"/>
              <w:right w:val="nil"/>
            </w:tcBorders>
          </w:tcPr>
          <w:p w14:paraId="1D674B1B" w14:textId="77777777" w:rsidR="004E400A" w:rsidRDefault="00000000">
            <w:r>
              <w:t xml:space="preserve">   African-Derived</w:t>
            </w:r>
          </w:p>
        </w:tc>
        <w:tc>
          <w:tcPr>
            <w:tcW w:w="3312" w:type="dxa"/>
            <w:tcBorders>
              <w:top w:val="nil"/>
              <w:left w:val="nil"/>
              <w:bottom w:val="nil"/>
              <w:right w:val="nil"/>
            </w:tcBorders>
          </w:tcPr>
          <w:p w14:paraId="1EB8FAB1" w14:textId="77777777" w:rsidR="004E400A" w:rsidRDefault="00000000">
            <w:pPr>
              <w:jc w:val="center"/>
            </w:pPr>
            <w:r>
              <w:t>.</w:t>
            </w:r>
          </w:p>
        </w:tc>
        <w:tc>
          <w:tcPr>
            <w:tcW w:w="3312" w:type="dxa"/>
            <w:tcBorders>
              <w:top w:val="nil"/>
              <w:left w:val="nil"/>
              <w:bottom w:val="nil"/>
              <w:right w:val="nil"/>
            </w:tcBorders>
          </w:tcPr>
          <w:p w14:paraId="39760E66" w14:textId="77777777" w:rsidR="004E400A" w:rsidRDefault="00000000">
            <w:pPr>
              <w:jc w:val="center"/>
            </w:pPr>
            <w:r>
              <w:t>.</w:t>
            </w:r>
          </w:p>
        </w:tc>
      </w:tr>
      <w:tr w:rsidR="004E400A" w14:paraId="303FF22D" w14:textId="77777777">
        <w:tc>
          <w:tcPr>
            <w:tcW w:w="4320" w:type="dxa"/>
            <w:tcBorders>
              <w:top w:val="nil"/>
              <w:left w:val="nil"/>
              <w:bottom w:val="nil"/>
              <w:right w:val="nil"/>
            </w:tcBorders>
          </w:tcPr>
          <w:p w14:paraId="5A4F314B" w14:textId="77777777" w:rsidR="004E400A" w:rsidRDefault="00000000">
            <w:r>
              <w:t xml:space="preserve">   Chinese</w:t>
            </w:r>
          </w:p>
        </w:tc>
        <w:tc>
          <w:tcPr>
            <w:tcW w:w="3312" w:type="dxa"/>
            <w:tcBorders>
              <w:top w:val="nil"/>
              <w:left w:val="nil"/>
              <w:bottom w:val="nil"/>
              <w:right w:val="nil"/>
            </w:tcBorders>
          </w:tcPr>
          <w:p w14:paraId="2B22E596" w14:textId="77777777" w:rsidR="004E400A" w:rsidRDefault="00000000">
            <w:pPr>
              <w:jc w:val="center"/>
            </w:pPr>
            <w:r>
              <w:t>.</w:t>
            </w:r>
          </w:p>
        </w:tc>
        <w:tc>
          <w:tcPr>
            <w:tcW w:w="3312" w:type="dxa"/>
            <w:tcBorders>
              <w:top w:val="nil"/>
              <w:left w:val="nil"/>
              <w:bottom w:val="nil"/>
              <w:right w:val="nil"/>
            </w:tcBorders>
          </w:tcPr>
          <w:p w14:paraId="74CE7A8A" w14:textId="77777777" w:rsidR="004E400A" w:rsidRDefault="00000000">
            <w:pPr>
              <w:jc w:val="center"/>
            </w:pPr>
            <w:r>
              <w:t>.</w:t>
            </w:r>
          </w:p>
        </w:tc>
      </w:tr>
      <w:tr w:rsidR="004E400A" w14:paraId="2C50CEA7" w14:textId="77777777">
        <w:tc>
          <w:tcPr>
            <w:tcW w:w="4320" w:type="dxa"/>
            <w:tcBorders>
              <w:top w:val="nil"/>
              <w:left w:val="nil"/>
              <w:bottom w:val="nil"/>
              <w:right w:val="nil"/>
            </w:tcBorders>
          </w:tcPr>
          <w:p w14:paraId="203A6D82" w14:textId="77777777" w:rsidR="004E400A" w:rsidRDefault="00000000">
            <w:r>
              <w:t xml:space="preserve">   Some Other Religion</w:t>
            </w:r>
          </w:p>
        </w:tc>
        <w:tc>
          <w:tcPr>
            <w:tcW w:w="3312" w:type="dxa"/>
            <w:tcBorders>
              <w:top w:val="nil"/>
              <w:left w:val="nil"/>
              <w:bottom w:val="nil"/>
              <w:right w:val="nil"/>
            </w:tcBorders>
          </w:tcPr>
          <w:p w14:paraId="7C87E0CD" w14:textId="77777777" w:rsidR="004E400A" w:rsidRDefault="00000000">
            <w:pPr>
              <w:jc w:val="center"/>
            </w:pPr>
            <w:r>
              <w:t>0.01</w:t>
            </w:r>
          </w:p>
        </w:tc>
        <w:tc>
          <w:tcPr>
            <w:tcW w:w="3312" w:type="dxa"/>
            <w:tcBorders>
              <w:top w:val="nil"/>
              <w:left w:val="nil"/>
              <w:bottom w:val="nil"/>
              <w:right w:val="nil"/>
            </w:tcBorders>
          </w:tcPr>
          <w:p w14:paraId="03C80ABE" w14:textId="77777777" w:rsidR="004E400A" w:rsidRDefault="00000000">
            <w:pPr>
              <w:jc w:val="center"/>
            </w:pPr>
            <w:r>
              <w:t>39</w:t>
            </w:r>
          </w:p>
        </w:tc>
      </w:tr>
      <w:tr w:rsidR="004E400A" w14:paraId="6EA413EF" w14:textId="77777777">
        <w:tc>
          <w:tcPr>
            <w:tcW w:w="4320" w:type="dxa"/>
            <w:tcBorders>
              <w:top w:val="nil"/>
              <w:left w:val="nil"/>
              <w:bottom w:val="nil"/>
              <w:right w:val="nil"/>
            </w:tcBorders>
          </w:tcPr>
          <w:p w14:paraId="331495EA" w14:textId="77777777" w:rsidR="004E400A" w:rsidRDefault="00000000">
            <w:r>
              <w:t xml:space="preserve">   No Religion/Atheist/Agnostic</w:t>
            </w:r>
          </w:p>
        </w:tc>
        <w:tc>
          <w:tcPr>
            <w:tcW w:w="3312" w:type="dxa"/>
            <w:tcBorders>
              <w:top w:val="nil"/>
              <w:left w:val="nil"/>
              <w:bottom w:val="nil"/>
              <w:right w:val="nil"/>
            </w:tcBorders>
          </w:tcPr>
          <w:p w14:paraId="37C80328" w14:textId="77777777" w:rsidR="004E400A" w:rsidRDefault="00000000">
            <w:pPr>
              <w:jc w:val="center"/>
            </w:pPr>
            <w:r>
              <w:t>0.53</w:t>
            </w:r>
          </w:p>
        </w:tc>
        <w:tc>
          <w:tcPr>
            <w:tcW w:w="3312" w:type="dxa"/>
            <w:tcBorders>
              <w:top w:val="nil"/>
              <w:left w:val="nil"/>
              <w:bottom w:val="nil"/>
              <w:right w:val="nil"/>
            </w:tcBorders>
          </w:tcPr>
          <w:p w14:paraId="0F2DE482" w14:textId="77777777" w:rsidR="004E400A" w:rsidRDefault="00000000">
            <w:pPr>
              <w:jc w:val="center"/>
            </w:pPr>
            <w:r>
              <w:t>2020</w:t>
            </w:r>
          </w:p>
        </w:tc>
      </w:tr>
      <w:tr w:rsidR="004E400A" w14:paraId="76526E84" w14:textId="77777777">
        <w:tc>
          <w:tcPr>
            <w:tcW w:w="4320" w:type="dxa"/>
            <w:tcBorders>
              <w:top w:val="nil"/>
              <w:left w:val="nil"/>
              <w:bottom w:val="nil"/>
              <w:right w:val="nil"/>
            </w:tcBorders>
          </w:tcPr>
          <w:p w14:paraId="279DA752" w14:textId="77777777" w:rsidR="004E400A" w:rsidRDefault="00000000">
            <w:r>
              <w:t xml:space="preserve">   Missing</w:t>
            </w:r>
          </w:p>
        </w:tc>
        <w:tc>
          <w:tcPr>
            <w:tcW w:w="3312" w:type="dxa"/>
            <w:tcBorders>
              <w:top w:val="nil"/>
              <w:left w:val="nil"/>
              <w:bottom w:val="nil"/>
              <w:right w:val="nil"/>
            </w:tcBorders>
          </w:tcPr>
          <w:p w14:paraId="6628B30D" w14:textId="77777777" w:rsidR="004E400A" w:rsidRDefault="00000000">
            <w:pPr>
              <w:jc w:val="center"/>
            </w:pPr>
            <w:r>
              <w:t>0.00</w:t>
            </w:r>
          </w:p>
        </w:tc>
        <w:tc>
          <w:tcPr>
            <w:tcW w:w="3312" w:type="dxa"/>
            <w:tcBorders>
              <w:top w:val="nil"/>
              <w:left w:val="nil"/>
              <w:bottom w:val="nil"/>
              <w:right w:val="nil"/>
            </w:tcBorders>
          </w:tcPr>
          <w:p w14:paraId="4269F7C1" w14:textId="77777777" w:rsidR="004E400A" w:rsidRDefault="00000000">
            <w:pPr>
              <w:jc w:val="center"/>
            </w:pPr>
            <w:r>
              <w:t>15</w:t>
            </w:r>
          </w:p>
        </w:tc>
      </w:tr>
      <w:tr w:rsidR="004E400A" w14:paraId="0582CD22" w14:textId="77777777">
        <w:tc>
          <w:tcPr>
            <w:tcW w:w="4320" w:type="dxa"/>
            <w:tcBorders>
              <w:top w:val="nil"/>
              <w:left w:val="nil"/>
              <w:bottom w:val="nil"/>
              <w:right w:val="nil"/>
            </w:tcBorders>
          </w:tcPr>
          <w:p w14:paraId="5366C220" w14:textId="77777777" w:rsidR="004E400A" w:rsidRDefault="00000000">
            <w:r>
              <w:t>Race/Ethnicity</w:t>
            </w:r>
          </w:p>
        </w:tc>
        <w:tc>
          <w:tcPr>
            <w:tcW w:w="0" w:type="auto"/>
            <w:tcBorders>
              <w:top w:val="nil"/>
              <w:left w:val="nil"/>
              <w:bottom w:val="nil"/>
              <w:right w:val="nil"/>
            </w:tcBorders>
          </w:tcPr>
          <w:p w14:paraId="28322F5A" w14:textId="77777777" w:rsidR="004E400A" w:rsidRDefault="004E400A">
            <w:pPr>
              <w:jc w:val="center"/>
            </w:pPr>
          </w:p>
        </w:tc>
        <w:tc>
          <w:tcPr>
            <w:tcW w:w="0" w:type="auto"/>
            <w:tcBorders>
              <w:top w:val="nil"/>
              <w:left w:val="nil"/>
              <w:bottom w:val="nil"/>
              <w:right w:val="nil"/>
            </w:tcBorders>
          </w:tcPr>
          <w:p w14:paraId="284F4E7D" w14:textId="77777777" w:rsidR="004E400A" w:rsidRDefault="004E400A">
            <w:pPr>
              <w:jc w:val="center"/>
            </w:pPr>
          </w:p>
        </w:tc>
      </w:tr>
      <w:tr w:rsidR="004E400A" w14:paraId="6C4AEBC2" w14:textId="77777777">
        <w:tc>
          <w:tcPr>
            <w:tcW w:w="4320" w:type="dxa"/>
            <w:tcBorders>
              <w:top w:val="nil"/>
              <w:left w:val="nil"/>
              <w:bottom w:val="nil"/>
              <w:right w:val="nil"/>
            </w:tcBorders>
          </w:tcPr>
          <w:p w14:paraId="06043BEA" w14:textId="77777777" w:rsidR="004E400A" w:rsidRDefault="00000000">
            <w:r>
              <w:t xml:space="preserve">   Aboriginal</w:t>
            </w:r>
          </w:p>
        </w:tc>
        <w:tc>
          <w:tcPr>
            <w:tcW w:w="3312" w:type="dxa"/>
            <w:tcBorders>
              <w:top w:val="nil"/>
              <w:left w:val="nil"/>
              <w:bottom w:val="nil"/>
              <w:right w:val="nil"/>
            </w:tcBorders>
          </w:tcPr>
          <w:p w14:paraId="6B7B3A13" w14:textId="77777777" w:rsidR="004E400A" w:rsidRDefault="00000000">
            <w:pPr>
              <w:jc w:val="center"/>
            </w:pPr>
            <w:r>
              <w:t>0.01</w:t>
            </w:r>
          </w:p>
        </w:tc>
        <w:tc>
          <w:tcPr>
            <w:tcW w:w="3312" w:type="dxa"/>
            <w:tcBorders>
              <w:top w:val="nil"/>
              <w:left w:val="nil"/>
              <w:bottom w:val="nil"/>
              <w:right w:val="nil"/>
            </w:tcBorders>
          </w:tcPr>
          <w:p w14:paraId="716FE256" w14:textId="77777777" w:rsidR="004E400A" w:rsidRDefault="00000000">
            <w:pPr>
              <w:jc w:val="center"/>
            </w:pPr>
            <w:r>
              <w:t>53</w:t>
            </w:r>
          </w:p>
        </w:tc>
      </w:tr>
      <w:tr w:rsidR="004E400A" w14:paraId="221245C8" w14:textId="77777777">
        <w:tc>
          <w:tcPr>
            <w:tcW w:w="4320" w:type="dxa"/>
            <w:tcBorders>
              <w:top w:val="nil"/>
              <w:left w:val="nil"/>
              <w:bottom w:val="nil"/>
              <w:right w:val="nil"/>
            </w:tcBorders>
          </w:tcPr>
          <w:p w14:paraId="11436EAF" w14:textId="77777777" w:rsidR="004E400A" w:rsidRDefault="00000000">
            <w:r>
              <w:t xml:space="preserve">   Australian</w:t>
            </w:r>
          </w:p>
        </w:tc>
        <w:tc>
          <w:tcPr>
            <w:tcW w:w="3312" w:type="dxa"/>
            <w:tcBorders>
              <w:top w:val="nil"/>
              <w:left w:val="nil"/>
              <w:bottom w:val="nil"/>
              <w:right w:val="nil"/>
            </w:tcBorders>
          </w:tcPr>
          <w:p w14:paraId="62F9F721" w14:textId="77777777" w:rsidR="004E400A" w:rsidRDefault="00000000">
            <w:pPr>
              <w:jc w:val="center"/>
            </w:pPr>
            <w:r>
              <w:t>0.51</w:t>
            </w:r>
          </w:p>
        </w:tc>
        <w:tc>
          <w:tcPr>
            <w:tcW w:w="3312" w:type="dxa"/>
            <w:tcBorders>
              <w:top w:val="nil"/>
              <w:left w:val="nil"/>
              <w:bottom w:val="nil"/>
              <w:right w:val="nil"/>
            </w:tcBorders>
          </w:tcPr>
          <w:p w14:paraId="2A8A98BD" w14:textId="77777777" w:rsidR="004E400A" w:rsidRDefault="00000000">
            <w:pPr>
              <w:jc w:val="center"/>
            </w:pPr>
            <w:r>
              <w:t>1946</w:t>
            </w:r>
          </w:p>
        </w:tc>
      </w:tr>
      <w:tr w:rsidR="004E400A" w14:paraId="0A2EEDEA" w14:textId="77777777">
        <w:tc>
          <w:tcPr>
            <w:tcW w:w="4320" w:type="dxa"/>
            <w:tcBorders>
              <w:top w:val="nil"/>
              <w:left w:val="nil"/>
              <w:bottom w:val="nil"/>
              <w:right w:val="nil"/>
            </w:tcBorders>
          </w:tcPr>
          <w:p w14:paraId="320BC932" w14:textId="77777777" w:rsidR="004E400A" w:rsidRDefault="00000000">
            <w:r>
              <w:t xml:space="preserve">   Australian /British/European</w:t>
            </w:r>
          </w:p>
        </w:tc>
        <w:tc>
          <w:tcPr>
            <w:tcW w:w="3312" w:type="dxa"/>
            <w:tcBorders>
              <w:top w:val="nil"/>
              <w:left w:val="nil"/>
              <w:bottom w:val="nil"/>
              <w:right w:val="nil"/>
            </w:tcBorders>
          </w:tcPr>
          <w:p w14:paraId="09325E35" w14:textId="77777777" w:rsidR="004E400A" w:rsidRDefault="00000000">
            <w:pPr>
              <w:jc w:val="center"/>
            </w:pPr>
            <w:r>
              <w:t>0.27</w:t>
            </w:r>
          </w:p>
        </w:tc>
        <w:tc>
          <w:tcPr>
            <w:tcW w:w="3312" w:type="dxa"/>
            <w:tcBorders>
              <w:top w:val="nil"/>
              <w:left w:val="nil"/>
              <w:bottom w:val="nil"/>
              <w:right w:val="nil"/>
            </w:tcBorders>
          </w:tcPr>
          <w:p w14:paraId="6C54BEF7" w14:textId="77777777" w:rsidR="004E400A" w:rsidRDefault="00000000">
            <w:pPr>
              <w:jc w:val="center"/>
            </w:pPr>
            <w:r>
              <w:t>1047</w:t>
            </w:r>
          </w:p>
        </w:tc>
      </w:tr>
      <w:tr w:rsidR="004E400A" w14:paraId="4F6C4004" w14:textId="77777777">
        <w:tc>
          <w:tcPr>
            <w:tcW w:w="4320" w:type="dxa"/>
            <w:tcBorders>
              <w:top w:val="nil"/>
              <w:left w:val="nil"/>
              <w:bottom w:val="nil"/>
              <w:right w:val="nil"/>
            </w:tcBorders>
          </w:tcPr>
          <w:p w14:paraId="4569D7F0" w14:textId="77777777" w:rsidR="004E400A" w:rsidRDefault="00000000">
            <w:r>
              <w:t xml:space="preserve">   Chinese</w:t>
            </w:r>
          </w:p>
        </w:tc>
        <w:tc>
          <w:tcPr>
            <w:tcW w:w="3312" w:type="dxa"/>
            <w:tcBorders>
              <w:top w:val="nil"/>
              <w:left w:val="nil"/>
              <w:bottom w:val="nil"/>
              <w:right w:val="nil"/>
            </w:tcBorders>
          </w:tcPr>
          <w:p w14:paraId="088DF94B" w14:textId="77777777" w:rsidR="004E400A" w:rsidRDefault="00000000">
            <w:pPr>
              <w:jc w:val="center"/>
            </w:pPr>
            <w:r>
              <w:t>0.02</w:t>
            </w:r>
          </w:p>
        </w:tc>
        <w:tc>
          <w:tcPr>
            <w:tcW w:w="3312" w:type="dxa"/>
            <w:tcBorders>
              <w:top w:val="nil"/>
              <w:left w:val="nil"/>
              <w:bottom w:val="nil"/>
              <w:right w:val="nil"/>
            </w:tcBorders>
          </w:tcPr>
          <w:p w14:paraId="49A16353" w14:textId="77777777" w:rsidR="004E400A" w:rsidRDefault="00000000">
            <w:pPr>
              <w:jc w:val="center"/>
            </w:pPr>
            <w:r>
              <w:t>75</w:t>
            </w:r>
          </w:p>
        </w:tc>
      </w:tr>
      <w:tr w:rsidR="004E400A" w14:paraId="1E70A058" w14:textId="77777777">
        <w:tc>
          <w:tcPr>
            <w:tcW w:w="4320" w:type="dxa"/>
            <w:tcBorders>
              <w:top w:val="nil"/>
              <w:left w:val="nil"/>
              <w:bottom w:val="nil"/>
              <w:right w:val="nil"/>
            </w:tcBorders>
          </w:tcPr>
          <w:p w14:paraId="06E0C3A1" w14:textId="77777777" w:rsidR="004E400A" w:rsidRDefault="00000000">
            <w:r>
              <w:t xml:space="preserve">   Indian</w:t>
            </w:r>
          </w:p>
        </w:tc>
        <w:tc>
          <w:tcPr>
            <w:tcW w:w="3312" w:type="dxa"/>
            <w:tcBorders>
              <w:top w:val="nil"/>
              <w:left w:val="nil"/>
              <w:bottom w:val="nil"/>
              <w:right w:val="nil"/>
            </w:tcBorders>
          </w:tcPr>
          <w:p w14:paraId="77BDB9B9" w14:textId="77777777" w:rsidR="004E400A" w:rsidRDefault="00000000">
            <w:pPr>
              <w:jc w:val="center"/>
            </w:pPr>
            <w:r>
              <w:t>0.02</w:t>
            </w:r>
          </w:p>
        </w:tc>
        <w:tc>
          <w:tcPr>
            <w:tcW w:w="3312" w:type="dxa"/>
            <w:tcBorders>
              <w:top w:val="nil"/>
              <w:left w:val="nil"/>
              <w:bottom w:val="nil"/>
              <w:right w:val="nil"/>
            </w:tcBorders>
          </w:tcPr>
          <w:p w14:paraId="448ADDED" w14:textId="77777777" w:rsidR="004E400A" w:rsidRDefault="00000000">
            <w:pPr>
              <w:jc w:val="center"/>
            </w:pPr>
            <w:r>
              <w:t>58</w:t>
            </w:r>
          </w:p>
        </w:tc>
      </w:tr>
      <w:tr w:rsidR="004E400A" w14:paraId="5C2D202A" w14:textId="77777777">
        <w:tc>
          <w:tcPr>
            <w:tcW w:w="4320" w:type="dxa"/>
            <w:tcBorders>
              <w:top w:val="nil"/>
              <w:left w:val="nil"/>
              <w:bottom w:val="nil"/>
              <w:right w:val="nil"/>
            </w:tcBorders>
          </w:tcPr>
          <w:p w14:paraId="61C4223D" w14:textId="77777777" w:rsidR="004E400A" w:rsidRDefault="00000000">
            <w:r>
              <w:t xml:space="preserve">   Japanese</w:t>
            </w:r>
          </w:p>
        </w:tc>
        <w:tc>
          <w:tcPr>
            <w:tcW w:w="3312" w:type="dxa"/>
            <w:tcBorders>
              <w:top w:val="nil"/>
              <w:left w:val="nil"/>
              <w:bottom w:val="nil"/>
              <w:right w:val="nil"/>
            </w:tcBorders>
          </w:tcPr>
          <w:p w14:paraId="3C6268EF" w14:textId="77777777" w:rsidR="004E400A" w:rsidRDefault="00000000">
            <w:pPr>
              <w:jc w:val="center"/>
            </w:pPr>
            <w:r>
              <w:t>0.00</w:t>
            </w:r>
          </w:p>
        </w:tc>
        <w:tc>
          <w:tcPr>
            <w:tcW w:w="3312" w:type="dxa"/>
            <w:tcBorders>
              <w:top w:val="nil"/>
              <w:left w:val="nil"/>
              <w:bottom w:val="nil"/>
              <w:right w:val="nil"/>
            </w:tcBorders>
          </w:tcPr>
          <w:p w14:paraId="26606C72" w14:textId="77777777" w:rsidR="004E400A" w:rsidRDefault="00000000">
            <w:pPr>
              <w:jc w:val="center"/>
            </w:pPr>
            <w:r>
              <w:t>1</w:t>
            </w:r>
          </w:p>
        </w:tc>
      </w:tr>
      <w:tr w:rsidR="004E400A" w14:paraId="593F4327" w14:textId="77777777">
        <w:tc>
          <w:tcPr>
            <w:tcW w:w="4320" w:type="dxa"/>
            <w:tcBorders>
              <w:top w:val="nil"/>
              <w:left w:val="nil"/>
              <w:bottom w:val="nil"/>
              <w:right w:val="nil"/>
            </w:tcBorders>
          </w:tcPr>
          <w:p w14:paraId="4A37C16D" w14:textId="77777777" w:rsidR="004E400A" w:rsidRDefault="00000000">
            <w:r>
              <w:t xml:space="preserve">   Malay</w:t>
            </w:r>
          </w:p>
        </w:tc>
        <w:tc>
          <w:tcPr>
            <w:tcW w:w="3312" w:type="dxa"/>
            <w:tcBorders>
              <w:top w:val="nil"/>
              <w:left w:val="nil"/>
              <w:bottom w:val="nil"/>
              <w:right w:val="nil"/>
            </w:tcBorders>
          </w:tcPr>
          <w:p w14:paraId="58044817" w14:textId="77777777" w:rsidR="004E400A" w:rsidRDefault="00000000">
            <w:pPr>
              <w:jc w:val="center"/>
            </w:pPr>
            <w:r>
              <w:t>0.00</w:t>
            </w:r>
          </w:p>
        </w:tc>
        <w:tc>
          <w:tcPr>
            <w:tcW w:w="3312" w:type="dxa"/>
            <w:tcBorders>
              <w:top w:val="nil"/>
              <w:left w:val="nil"/>
              <w:bottom w:val="nil"/>
              <w:right w:val="nil"/>
            </w:tcBorders>
          </w:tcPr>
          <w:p w14:paraId="374E7DDC" w14:textId="77777777" w:rsidR="004E400A" w:rsidRDefault="00000000">
            <w:pPr>
              <w:jc w:val="center"/>
            </w:pPr>
            <w:r>
              <w:t>11</w:t>
            </w:r>
          </w:p>
        </w:tc>
      </w:tr>
      <w:tr w:rsidR="004E400A" w14:paraId="55D8D62B" w14:textId="77777777">
        <w:tc>
          <w:tcPr>
            <w:tcW w:w="4320" w:type="dxa"/>
            <w:tcBorders>
              <w:top w:val="nil"/>
              <w:left w:val="nil"/>
              <w:bottom w:val="nil"/>
              <w:right w:val="nil"/>
            </w:tcBorders>
          </w:tcPr>
          <w:p w14:paraId="6B000E06" w14:textId="77777777" w:rsidR="004E400A" w:rsidRDefault="00000000">
            <w:r>
              <w:t xml:space="preserve">   Sinhalese</w:t>
            </w:r>
          </w:p>
        </w:tc>
        <w:tc>
          <w:tcPr>
            <w:tcW w:w="3312" w:type="dxa"/>
            <w:tcBorders>
              <w:top w:val="nil"/>
              <w:left w:val="nil"/>
              <w:bottom w:val="nil"/>
              <w:right w:val="nil"/>
            </w:tcBorders>
          </w:tcPr>
          <w:p w14:paraId="7C26FABB" w14:textId="77777777" w:rsidR="004E400A" w:rsidRDefault="00000000">
            <w:pPr>
              <w:jc w:val="center"/>
            </w:pPr>
            <w:r>
              <w:t>0.00</w:t>
            </w:r>
          </w:p>
        </w:tc>
        <w:tc>
          <w:tcPr>
            <w:tcW w:w="3312" w:type="dxa"/>
            <w:tcBorders>
              <w:top w:val="nil"/>
              <w:left w:val="nil"/>
              <w:bottom w:val="nil"/>
              <w:right w:val="nil"/>
            </w:tcBorders>
          </w:tcPr>
          <w:p w14:paraId="7E6DD031" w14:textId="77777777" w:rsidR="004E400A" w:rsidRDefault="00000000">
            <w:pPr>
              <w:jc w:val="center"/>
            </w:pPr>
            <w:r>
              <w:t>1</w:t>
            </w:r>
          </w:p>
        </w:tc>
      </w:tr>
      <w:tr w:rsidR="004E400A" w14:paraId="6E2634F8" w14:textId="77777777">
        <w:tc>
          <w:tcPr>
            <w:tcW w:w="4320" w:type="dxa"/>
            <w:tcBorders>
              <w:top w:val="nil"/>
              <w:left w:val="nil"/>
              <w:bottom w:val="nil"/>
              <w:right w:val="nil"/>
            </w:tcBorders>
          </w:tcPr>
          <w:p w14:paraId="7A9D1EE3" w14:textId="77777777" w:rsidR="004E400A" w:rsidRDefault="00000000">
            <w:r>
              <w:t xml:space="preserve">   Spanish</w:t>
            </w:r>
          </w:p>
        </w:tc>
        <w:tc>
          <w:tcPr>
            <w:tcW w:w="3312" w:type="dxa"/>
            <w:tcBorders>
              <w:top w:val="nil"/>
              <w:left w:val="nil"/>
              <w:bottom w:val="nil"/>
              <w:right w:val="nil"/>
            </w:tcBorders>
          </w:tcPr>
          <w:p w14:paraId="78B6E08C" w14:textId="77777777" w:rsidR="004E400A" w:rsidRDefault="00000000">
            <w:pPr>
              <w:jc w:val="center"/>
            </w:pPr>
            <w:r>
              <w:t>0.00</w:t>
            </w:r>
          </w:p>
        </w:tc>
        <w:tc>
          <w:tcPr>
            <w:tcW w:w="3312" w:type="dxa"/>
            <w:tcBorders>
              <w:top w:val="nil"/>
              <w:left w:val="nil"/>
              <w:bottom w:val="nil"/>
              <w:right w:val="nil"/>
            </w:tcBorders>
          </w:tcPr>
          <w:p w14:paraId="1AD16541" w14:textId="77777777" w:rsidR="004E400A" w:rsidRDefault="00000000">
            <w:pPr>
              <w:jc w:val="center"/>
            </w:pPr>
            <w:r>
              <w:t>2</w:t>
            </w:r>
          </w:p>
        </w:tc>
      </w:tr>
      <w:tr w:rsidR="004E400A" w14:paraId="3E6E393E" w14:textId="77777777">
        <w:tc>
          <w:tcPr>
            <w:tcW w:w="4320" w:type="dxa"/>
            <w:tcBorders>
              <w:top w:val="nil"/>
              <w:left w:val="nil"/>
              <w:bottom w:val="nil"/>
              <w:right w:val="nil"/>
            </w:tcBorders>
          </w:tcPr>
          <w:p w14:paraId="4ACAFD70" w14:textId="77777777" w:rsidR="004E400A" w:rsidRDefault="00000000">
            <w:r>
              <w:t xml:space="preserve">   Sri Lankan Moor</w:t>
            </w:r>
          </w:p>
        </w:tc>
        <w:tc>
          <w:tcPr>
            <w:tcW w:w="3312" w:type="dxa"/>
            <w:tcBorders>
              <w:top w:val="nil"/>
              <w:left w:val="nil"/>
              <w:bottom w:val="nil"/>
              <w:right w:val="nil"/>
            </w:tcBorders>
          </w:tcPr>
          <w:p w14:paraId="68698887" w14:textId="77777777" w:rsidR="004E400A" w:rsidRDefault="00000000">
            <w:pPr>
              <w:jc w:val="center"/>
            </w:pPr>
            <w:r>
              <w:t>0.00</w:t>
            </w:r>
          </w:p>
        </w:tc>
        <w:tc>
          <w:tcPr>
            <w:tcW w:w="3312" w:type="dxa"/>
            <w:tcBorders>
              <w:top w:val="nil"/>
              <w:left w:val="nil"/>
              <w:bottom w:val="nil"/>
              <w:right w:val="nil"/>
            </w:tcBorders>
          </w:tcPr>
          <w:p w14:paraId="33A790E4" w14:textId="77777777" w:rsidR="004E400A" w:rsidRDefault="00000000">
            <w:pPr>
              <w:jc w:val="center"/>
            </w:pPr>
            <w:r>
              <w:t>1</w:t>
            </w:r>
          </w:p>
        </w:tc>
      </w:tr>
      <w:tr w:rsidR="004E400A" w14:paraId="7564523F" w14:textId="77777777">
        <w:tc>
          <w:tcPr>
            <w:tcW w:w="4320" w:type="dxa"/>
            <w:tcBorders>
              <w:top w:val="nil"/>
              <w:left w:val="nil"/>
              <w:bottom w:val="nil"/>
              <w:right w:val="nil"/>
            </w:tcBorders>
          </w:tcPr>
          <w:p w14:paraId="2596E521" w14:textId="77777777" w:rsidR="004E400A" w:rsidRDefault="00000000">
            <w:r>
              <w:t xml:space="preserve">   Sri Lankan Tamil</w:t>
            </w:r>
          </w:p>
        </w:tc>
        <w:tc>
          <w:tcPr>
            <w:tcW w:w="3312" w:type="dxa"/>
            <w:tcBorders>
              <w:top w:val="nil"/>
              <w:left w:val="nil"/>
              <w:bottom w:val="nil"/>
              <w:right w:val="nil"/>
            </w:tcBorders>
          </w:tcPr>
          <w:p w14:paraId="28E0E228" w14:textId="77777777" w:rsidR="004E400A" w:rsidRDefault="00000000">
            <w:pPr>
              <w:jc w:val="center"/>
            </w:pPr>
            <w:r>
              <w:t>0.00</w:t>
            </w:r>
          </w:p>
        </w:tc>
        <w:tc>
          <w:tcPr>
            <w:tcW w:w="3312" w:type="dxa"/>
            <w:tcBorders>
              <w:top w:val="nil"/>
              <w:left w:val="nil"/>
              <w:bottom w:val="nil"/>
              <w:right w:val="nil"/>
            </w:tcBorders>
          </w:tcPr>
          <w:p w14:paraId="5650D0BA" w14:textId="77777777" w:rsidR="004E400A" w:rsidRDefault="00000000">
            <w:pPr>
              <w:jc w:val="center"/>
            </w:pPr>
            <w:r>
              <w:t>7</w:t>
            </w:r>
          </w:p>
        </w:tc>
      </w:tr>
      <w:tr w:rsidR="004E400A" w14:paraId="1880C1F7" w14:textId="77777777">
        <w:tc>
          <w:tcPr>
            <w:tcW w:w="4320" w:type="dxa"/>
            <w:tcBorders>
              <w:top w:val="nil"/>
              <w:left w:val="nil"/>
              <w:bottom w:val="nil"/>
              <w:right w:val="nil"/>
            </w:tcBorders>
          </w:tcPr>
          <w:p w14:paraId="24B4438F" w14:textId="77777777" w:rsidR="004E400A" w:rsidRDefault="00000000">
            <w:r>
              <w:t xml:space="preserve">   Vietnamese</w:t>
            </w:r>
          </w:p>
        </w:tc>
        <w:tc>
          <w:tcPr>
            <w:tcW w:w="3312" w:type="dxa"/>
            <w:tcBorders>
              <w:top w:val="nil"/>
              <w:left w:val="nil"/>
              <w:bottom w:val="nil"/>
              <w:right w:val="nil"/>
            </w:tcBorders>
          </w:tcPr>
          <w:p w14:paraId="3290846A" w14:textId="77777777" w:rsidR="004E400A" w:rsidRDefault="00000000">
            <w:pPr>
              <w:jc w:val="center"/>
            </w:pPr>
            <w:r>
              <w:t>0.00</w:t>
            </w:r>
          </w:p>
        </w:tc>
        <w:tc>
          <w:tcPr>
            <w:tcW w:w="3312" w:type="dxa"/>
            <w:tcBorders>
              <w:top w:val="nil"/>
              <w:left w:val="nil"/>
              <w:bottom w:val="nil"/>
              <w:right w:val="nil"/>
            </w:tcBorders>
          </w:tcPr>
          <w:p w14:paraId="6D34AA93" w14:textId="77777777" w:rsidR="004E400A" w:rsidRDefault="00000000">
            <w:pPr>
              <w:jc w:val="center"/>
            </w:pPr>
            <w:r>
              <w:t>7</w:t>
            </w:r>
          </w:p>
        </w:tc>
      </w:tr>
      <w:tr w:rsidR="004E400A" w14:paraId="5AACC3CE" w14:textId="77777777">
        <w:tc>
          <w:tcPr>
            <w:tcW w:w="4320" w:type="dxa"/>
            <w:tcBorders>
              <w:top w:val="nil"/>
              <w:left w:val="nil"/>
              <w:bottom w:val="nil"/>
              <w:right w:val="nil"/>
            </w:tcBorders>
          </w:tcPr>
          <w:p w14:paraId="1E9DDE40" w14:textId="77777777" w:rsidR="004E400A" w:rsidRDefault="00000000">
            <w:r>
              <w:t xml:space="preserve">   Taiwanese/</w:t>
            </w:r>
            <w:proofErr w:type="spellStart"/>
            <w:r>
              <w:t>Holo</w:t>
            </w:r>
            <w:proofErr w:type="spellEnd"/>
          </w:p>
        </w:tc>
        <w:tc>
          <w:tcPr>
            <w:tcW w:w="3312" w:type="dxa"/>
            <w:tcBorders>
              <w:top w:val="nil"/>
              <w:left w:val="nil"/>
              <w:bottom w:val="nil"/>
              <w:right w:val="nil"/>
            </w:tcBorders>
          </w:tcPr>
          <w:p w14:paraId="2963F599" w14:textId="77777777" w:rsidR="004E400A" w:rsidRDefault="00000000">
            <w:pPr>
              <w:jc w:val="center"/>
            </w:pPr>
            <w:r>
              <w:t>.</w:t>
            </w:r>
          </w:p>
        </w:tc>
        <w:tc>
          <w:tcPr>
            <w:tcW w:w="3312" w:type="dxa"/>
            <w:tcBorders>
              <w:top w:val="nil"/>
              <w:left w:val="nil"/>
              <w:bottom w:val="nil"/>
              <w:right w:val="nil"/>
            </w:tcBorders>
          </w:tcPr>
          <w:p w14:paraId="7AD1B8D5" w14:textId="77777777" w:rsidR="004E400A" w:rsidRDefault="00000000">
            <w:pPr>
              <w:jc w:val="center"/>
            </w:pPr>
            <w:r>
              <w:t>.</w:t>
            </w:r>
          </w:p>
        </w:tc>
      </w:tr>
      <w:tr w:rsidR="004E400A" w14:paraId="79AC14DA" w14:textId="77777777">
        <w:tc>
          <w:tcPr>
            <w:tcW w:w="4320" w:type="dxa"/>
            <w:tcBorders>
              <w:top w:val="nil"/>
              <w:left w:val="nil"/>
              <w:bottom w:val="nil"/>
              <w:right w:val="nil"/>
            </w:tcBorders>
          </w:tcPr>
          <w:p w14:paraId="30E09C90" w14:textId="77777777" w:rsidR="004E400A" w:rsidRDefault="00000000">
            <w:r>
              <w:t xml:space="preserve">   Russian</w:t>
            </w:r>
          </w:p>
        </w:tc>
        <w:tc>
          <w:tcPr>
            <w:tcW w:w="3312" w:type="dxa"/>
            <w:tcBorders>
              <w:top w:val="nil"/>
              <w:left w:val="nil"/>
              <w:bottom w:val="nil"/>
              <w:right w:val="nil"/>
            </w:tcBorders>
          </w:tcPr>
          <w:p w14:paraId="33E31B47" w14:textId="77777777" w:rsidR="004E400A" w:rsidRDefault="00000000">
            <w:pPr>
              <w:jc w:val="center"/>
            </w:pPr>
            <w:r>
              <w:t>0.00</w:t>
            </w:r>
          </w:p>
        </w:tc>
        <w:tc>
          <w:tcPr>
            <w:tcW w:w="3312" w:type="dxa"/>
            <w:tcBorders>
              <w:top w:val="nil"/>
              <w:left w:val="nil"/>
              <w:bottom w:val="nil"/>
              <w:right w:val="nil"/>
            </w:tcBorders>
          </w:tcPr>
          <w:p w14:paraId="2A9A39E7" w14:textId="77777777" w:rsidR="004E400A" w:rsidRDefault="00000000">
            <w:pPr>
              <w:jc w:val="center"/>
            </w:pPr>
            <w:r>
              <w:t>7</w:t>
            </w:r>
          </w:p>
        </w:tc>
      </w:tr>
      <w:tr w:rsidR="004E400A" w14:paraId="1100F244" w14:textId="77777777">
        <w:tc>
          <w:tcPr>
            <w:tcW w:w="4320" w:type="dxa"/>
            <w:tcBorders>
              <w:top w:val="nil"/>
              <w:left w:val="nil"/>
              <w:bottom w:val="nil"/>
              <w:right w:val="nil"/>
            </w:tcBorders>
          </w:tcPr>
          <w:p w14:paraId="59A8E967" w14:textId="77777777" w:rsidR="004E400A" w:rsidRDefault="00000000">
            <w:r>
              <w:t xml:space="preserve">   Samoan</w:t>
            </w:r>
          </w:p>
        </w:tc>
        <w:tc>
          <w:tcPr>
            <w:tcW w:w="3312" w:type="dxa"/>
            <w:tcBorders>
              <w:top w:val="nil"/>
              <w:left w:val="nil"/>
              <w:bottom w:val="nil"/>
              <w:right w:val="nil"/>
            </w:tcBorders>
          </w:tcPr>
          <w:p w14:paraId="400EF826" w14:textId="77777777" w:rsidR="004E400A" w:rsidRDefault="00000000">
            <w:pPr>
              <w:jc w:val="center"/>
            </w:pPr>
            <w:r>
              <w:t>0.00</w:t>
            </w:r>
          </w:p>
        </w:tc>
        <w:tc>
          <w:tcPr>
            <w:tcW w:w="3312" w:type="dxa"/>
            <w:tcBorders>
              <w:top w:val="nil"/>
              <w:left w:val="nil"/>
              <w:bottom w:val="nil"/>
              <w:right w:val="nil"/>
            </w:tcBorders>
          </w:tcPr>
          <w:p w14:paraId="19529A94" w14:textId="77777777" w:rsidR="004E400A" w:rsidRDefault="00000000">
            <w:pPr>
              <w:jc w:val="center"/>
            </w:pPr>
            <w:r>
              <w:t>4</w:t>
            </w:r>
          </w:p>
        </w:tc>
      </w:tr>
      <w:tr w:rsidR="004E400A" w14:paraId="65DDE106" w14:textId="77777777">
        <w:tc>
          <w:tcPr>
            <w:tcW w:w="4320" w:type="dxa"/>
            <w:tcBorders>
              <w:top w:val="nil"/>
              <w:left w:val="nil"/>
              <w:bottom w:val="nil"/>
              <w:right w:val="nil"/>
            </w:tcBorders>
          </w:tcPr>
          <w:p w14:paraId="6C5ACDA7" w14:textId="77777777" w:rsidR="004E400A" w:rsidRDefault="00000000">
            <w:r>
              <w:t xml:space="preserve">   New Zealander</w:t>
            </w:r>
          </w:p>
        </w:tc>
        <w:tc>
          <w:tcPr>
            <w:tcW w:w="3312" w:type="dxa"/>
            <w:tcBorders>
              <w:top w:val="nil"/>
              <w:left w:val="nil"/>
              <w:bottom w:val="nil"/>
              <w:right w:val="nil"/>
            </w:tcBorders>
          </w:tcPr>
          <w:p w14:paraId="72906D49" w14:textId="77777777" w:rsidR="004E400A" w:rsidRDefault="00000000">
            <w:pPr>
              <w:jc w:val="center"/>
            </w:pPr>
            <w:r>
              <w:t>0.02</w:t>
            </w:r>
          </w:p>
        </w:tc>
        <w:tc>
          <w:tcPr>
            <w:tcW w:w="3312" w:type="dxa"/>
            <w:tcBorders>
              <w:top w:val="nil"/>
              <w:left w:val="nil"/>
              <w:bottom w:val="nil"/>
              <w:right w:val="nil"/>
            </w:tcBorders>
          </w:tcPr>
          <w:p w14:paraId="29BD7FD5" w14:textId="77777777" w:rsidR="004E400A" w:rsidRDefault="00000000">
            <w:pPr>
              <w:jc w:val="center"/>
            </w:pPr>
            <w:r>
              <w:t>91</w:t>
            </w:r>
          </w:p>
        </w:tc>
      </w:tr>
      <w:tr w:rsidR="004E400A" w14:paraId="799CA8FD" w14:textId="77777777">
        <w:tc>
          <w:tcPr>
            <w:tcW w:w="4320" w:type="dxa"/>
            <w:tcBorders>
              <w:top w:val="nil"/>
              <w:left w:val="nil"/>
              <w:bottom w:val="nil"/>
              <w:right w:val="nil"/>
            </w:tcBorders>
          </w:tcPr>
          <w:p w14:paraId="0C0E8A6F" w14:textId="77777777" w:rsidR="004E400A" w:rsidRDefault="00000000">
            <w:r>
              <w:t xml:space="preserve">   Other European</w:t>
            </w:r>
          </w:p>
        </w:tc>
        <w:tc>
          <w:tcPr>
            <w:tcW w:w="3312" w:type="dxa"/>
            <w:tcBorders>
              <w:top w:val="nil"/>
              <w:left w:val="nil"/>
              <w:bottom w:val="nil"/>
              <w:right w:val="nil"/>
            </w:tcBorders>
          </w:tcPr>
          <w:p w14:paraId="24E18357" w14:textId="77777777" w:rsidR="004E400A" w:rsidRDefault="00000000">
            <w:pPr>
              <w:jc w:val="center"/>
            </w:pPr>
            <w:r>
              <w:t>0.09</w:t>
            </w:r>
          </w:p>
        </w:tc>
        <w:tc>
          <w:tcPr>
            <w:tcW w:w="3312" w:type="dxa"/>
            <w:tcBorders>
              <w:top w:val="nil"/>
              <w:left w:val="nil"/>
              <w:bottom w:val="nil"/>
              <w:right w:val="nil"/>
            </w:tcBorders>
          </w:tcPr>
          <w:p w14:paraId="7A78713A" w14:textId="77777777" w:rsidR="004E400A" w:rsidRDefault="00000000">
            <w:pPr>
              <w:jc w:val="center"/>
            </w:pPr>
            <w:r>
              <w:t>357</w:t>
            </w:r>
          </w:p>
        </w:tc>
      </w:tr>
      <w:tr w:rsidR="004E400A" w14:paraId="0CBD9D26" w14:textId="77777777">
        <w:tc>
          <w:tcPr>
            <w:tcW w:w="4320" w:type="dxa"/>
            <w:tcBorders>
              <w:top w:val="nil"/>
              <w:left w:val="nil"/>
              <w:bottom w:val="nil"/>
              <w:right w:val="nil"/>
            </w:tcBorders>
          </w:tcPr>
          <w:p w14:paraId="0A0BF9E9" w14:textId="77777777" w:rsidR="004E400A" w:rsidRDefault="00000000">
            <w:r>
              <w:t xml:space="preserve">   Other</w:t>
            </w:r>
          </w:p>
        </w:tc>
        <w:tc>
          <w:tcPr>
            <w:tcW w:w="3312" w:type="dxa"/>
            <w:tcBorders>
              <w:top w:val="nil"/>
              <w:left w:val="nil"/>
              <w:bottom w:val="nil"/>
              <w:right w:val="nil"/>
            </w:tcBorders>
          </w:tcPr>
          <w:p w14:paraId="087F06D6" w14:textId="77777777" w:rsidR="004E400A" w:rsidRDefault="00000000">
            <w:pPr>
              <w:jc w:val="center"/>
            </w:pPr>
            <w:r>
              <w:t>0.04</w:t>
            </w:r>
          </w:p>
        </w:tc>
        <w:tc>
          <w:tcPr>
            <w:tcW w:w="3312" w:type="dxa"/>
            <w:tcBorders>
              <w:top w:val="nil"/>
              <w:left w:val="nil"/>
              <w:bottom w:val="nil"/>
              <w:right w:val="nil"/>
            </w:tcBorders>
          </w:tcPr>
          <w:p w14:paraId="0C35F326" w14:textId="77777777" w:rsidR="004E400A" w:rsidRDefault="00000000">
            <w:pPr>
              <w:jc w:val="center"/>
            </w:pPr>
            <w:r>
              <w:t>163</w:t>
            </w:r>
          </w:p>
        </w:tc>
      </w:tr>
      <w:tr w:rsidR="004E400A" w14:paraId="0994FCF2" w14:textId="77777777">
        <w:tc>
          <w:tcPr>
            <w:tcW w:w="4320" w:type="dxa"/>
            <w:tcBorders>
              <w:top w:val="nil"/>
              <w:left w:val="nil"/>
              <w:bottom w:val="nil"/>
              <w:right w:val="nil"/>
            </w:tcBorders>
          </w:tcPr>
          <w:p w14:paraId="614271F3" w14:textId="77777777" w:rsidR="004E400A" w:rsidRDefault="00000000">
            <w:r>
              <w:t xml:space="preserve">   Missing</w:t>
            </w:r>
          </w:p>
        </w:tc>
        <w:tc>
          <w:tcPr>
            <w:tcW w:w="3312" w:type="dxa"/>
            <w:tcBorders>
              <w:top w:val="nil"/>
              <w:left w:val="nil"/>
              <w:bottom w:val="nil"/>
              <w:right w:val="nil"/>
            </w:tcBorders>
          </w:tcPr>
          <w:p w14:paraId="4D1A6B7E" w14:textId="77777777" w:rsidR="004E400A" w:rsidRDefault="00000000">
            <w:pPr>
              <w:jc w:val="center"/>
            </w:pPr>
            <w:r>
              <w:t>0.00</w:t>
            </w:r>
          </w:p>
        </w:tc>
        <w:tc>
          <w:tcPr>
            <w:tcW w:w="3312" w:type="dxa"/>
            <w:tcBorders>
              <w:top w:val="nil"/>
              <w:left w:val="nil"/>
              <w:bottom w:val="nil"/>
              <w:right w:val="nil"/>
            </w:tcBorders>
          </w:tcPr>
          <w:p w14:paraId="099A900D" w14:textId="77777777" w:rsidR="004E400A" w:rsidRDefault="00000000">
            <w:pPr>
              <w:jc w:val="center"/>
            </w:pPr>
            <w:r>
              <w:t>14</w:t>
            </w:r>
          </w:p>
        </w:tc>
      </w:tr>
    </w:tbl>
    <w:p w14:paraId="33B88890" w14:textId="77777777" w:rsidR="004E400A" w:rsidRDefault="004E400A"/>
    <w:p w14:paraId="0EFDA61E" w14:textId="77777777" w:rsidR="00E974F3" w:rsidRDefault="00E974F3">
      <w:pPr>
        <w:rPr>
          <w:b/>
        </w:rPr>
      </w:pPr>
      <w:r>
        <w:rPr>
          <w:b/>
        </w:rPr>
        <w:br w:type="page"/>
      </w:r>
    </w:p>
    <w:p w14:paraId="495BBC14" w14:textId="175043DF" w:rsidR="004E400A" w:rsidRDefault="00000000">
      <w:pPr>
        <w:jc w:val="center"/>
      </w:pPr>
      <w:r>
        <w:rPr>
          <w:b/>
        </w:rPr>
        <w:lastRenderedPageBreak/>
        <w:t xml:space="preserve">Table </w:t>
      </w:r>
      <w:r w:rsidR="00513D14">
        <w:rPr>
          <w:b/>
        </w:rPr>
        <w:t>2</w:t>
      </w:r>
      <w:r>
        <w:rPr>
          <w:b/>
        </w:rPr>
        <w:t>b: Variations Across Demographic Characteristics (Australia)</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7EC5761A" w14:textId="77777777">
        <w:tc>
          <w:tcPr>
            <w:tcW w:w="5760" w:type="dxa"/>
            <w:tcBorders>
              <w:top w:val="nil"/>
              <w:left w:val="nil"/>
              <w:bottom w:val="single" w:sz="0" w:space="0" w:color="000000"/>
              <w:right w:val="nil"/>
            </w:tcBorders>
          </w:tcPr>
          <w:p w14:paraId="5F4B14D8" w14:textId="77777777" w:rsidR="004E400A" w:rsidRDefault="00000000">
            <w:r>
              <w:t>Variable</w:t>
            </w:r>
          </w:p>
        </w:tc>
        <w:tc>
          <w:tcPr>
            <w:tcW w:w="1656" w:type="dxa"/>
            <w:tcBorders>
              <w:top w:val="nil"/>
              <w:left w:val="nil"/>
              <w:bottom w:val="single" w:sz="0" w:space="0" w:color="000000"/>
              <w:right w:val="nil"/>
            </w:tcBorders>
          </w:tcPr>
          <w:p w14:paraId="5E6B8A8B" w14:textId="77777777" w:rsidR="004E400A" w:rsidRDefault="00000000">
            <w:pPr>
              <w:jc w:val="center"/>
            </w:pPr>
            <w:r>
              <w:t>Mean/Proportion</w:t>
            </w:r>
          </w:p>
        </w:tc>
        <w:tc>
          <w:tcPr>
            <w:tcW w:w="1656" w:type="dxa"/>
            <w:tcBorders>
              <w:top w:val="nil"/>
              <w:left w:val="nil"/>
              <w:bottom w:val="single" w:sz="0" w:space="0" w:color="000000"/>
              <w:right w:val="nil"/>
            </w:tcBorders>
          </w:tcPr>
          <w:p w14:paraId="5EAEDBCC" w14:textId="77777777" w:rsidR="004E400A" w:rsidRDefault="00000000">
            <w:pPr>
              <w:jc w:val="center"/>
            </w:pPr>
            <w:r>
              <w:t>SE</w:t>
            </w:r>
          </w:p>
        </w:tc>
        <w:tc>
          <w:tcPr>
            <w:tcW w:w="1656" w:type="dxa"/>
            <w:tcBorders>
              <w:top w:val="nil"/>
              <w:left w:val="nil"/>
              <w:bottom w:val="single" w:sz="0" w:space="0" w:color="000000"/>
              <w:right w:val="nil"/>
            </w:tcBorders>
          </w:tcPr>
          <w:p w14:paraId="75331120" w14:textId="77777777" w:rsidR="004E400A" w:rsidRDefault="00000000">
            <w:pPr>
              <w:jc w:val="center"/>
            </w:pPr>
            <w:r>
              <w:t>LCI</w:t>
            </w:r>
          </w:p>
        </w:tc>
        <w:tc>
          <w:tcPr>
            <w:tcW w:w="1656" w:type="dxa"/>
            <w:tcBorders>
              <w:top w:val="nil"/>
              <w:left w:val="nil"/>
              <w:bottom w:val="single" w:sz="0" w:space="0" w:color="000000"/>
              <w:right w:val="nil"/>
            </w:tcBorders>
          </w:tcPr>
          <w:p w14:paraId="4324E7AB" w14:textId="77777777" w:rsidR="004E400A" w:rsidRDefault="00000000">
            <w:pPr>
              <w:jc w:val="center"/>
            </w:pPr>
            <w:r>
              <w:t>UCI</w:t>
            </w:r>
          </w:p>
        </w:tc>
        <w:tc>
          <w:tcPr>
            <w:tcW w:w="2880" w:type="dxa"/>
            <w:tcBorders>
              <w:top w:val="nil"/>
              <w:left w:val="nil"/>
              <w:bottom w:val="single" w:sz="0" w:space="0" w:color="000000"/>
              <w:right w:val="nil"/>
            </w:tcBorders>
          </w:tcPr>
          <w:p w14:paraId="79D86C73" w14:textId="77777777" w:rsidR="004E400A" w:rsidRDefault="00000000">
            <w:pPr>
              <w:jc w:val="center"/>
            </w:pPr>
            <w:r>
              <w:t>Global p-value</w:t>
            </w:r>
          </w:p>
        </w:tc>
      </w:tr>
      <w:tr w:rsidR="004E400A" w14:paraId="51523180" w14:textId="77777777">
        <w:tc>
          <w:tcPr>
            <w:tcW w:w="5760" w:type="dxa"/>
            <w:tcBorders>
              <w:top w:val="single" w:sz="0" w:space="0" w:color="000000"/>
              <w:left w:val="nil"/>
              <w:bottom w:val="nil"/>
              <w:right w:val="nil"/>
            </w:tcBorders>
          </w:tcPr>
          <w:p w14:paraId="7850CD3C" w14:textId="77777777" w:rsidR="004E400A" w:rsidRDefault="00000000">
            <w:r>
              <w:t>Age</w:t>
            </w:r>
          </w:p>
        </w:tc>
        <w:tc>
          <w:tcPr>
            <w:tcW w:w="0" w:type="auto"/>
            <w:tcBorders>
              <w:top w:val="single" w:sz="0" w:space="0" w:color="000000"/>
              <w:left w:val="nil"/>
              <w:bottom w:val="nil"/>
              <w:right w:val="nil"/>
            </w:tcBorders>
          </w:tcPr>
          <w:p w14:paraId="4EDE787F" w14:textId="77777777" w:rsidR="004E400A" w:rsidRDefault="004E400A">
            <w:pPr>
              <w:jc w:val="center"/>
            </w:pPr>
          </w:p>
        </w:tc>
        <w:tc>
          <w:tcPr>
            <w:tcW w:w="0" w:type="auto"/>
            <w:tcBorders>
              <w:top w:val="single" w:sz="0" w:space="0" w:color="000000"/>
              <w:left w:val="nil"/>
              <w:bottom w:val="nil"/>
              <w:right w:val="nil"/>
            </w:tcBorders>
          </w:tcPr>
          <w:p w14:paraId="47C18A29" w14:textId="77777777" w:rsidR="004E400A" w:rsidRDefault="004E400A">
            <w:pPr>
              <w:jc w:val="center"/>
            </w:pPr>
          </w:p>
        </w:tc>
        <w:tc>
          <w:tcPr>
            <w:tcW w:w="0" w:type="auto"/>
            <w:tcBorders>
              <w:top w:val="single" w:sz="0" w:space="0" w:color="000000"/>
              <w:left w:val="nil"/>
              <w:bottom w:val="nil"/>
              <w:right w:val="nil"/>
            </w:tcBorders>
          </w:tcPr>
          <w:p w14:paraId="66DE218E" w14:textId="77777777" w:rsidR="004E400A" w:rsidRDefault="004E400A">
            <w:pPr>
              <w:jc w:val="center"/>
            </w:pPr>
          </w:p>
        </w:tc>
        <w:tc>
          <w:tcPr>
            <w:tcW w:w="0" w:type="auto"/>
            <w:tcBorders>
              <w:top w:val="single" w:sz="0" w:space="0" w:color="000000"/>
              <w:left w:val="nil"/>
              <w:bottom w:val="nil"/>
              <w:right w:val="nil"/>
            </w:tcBorders>
          </w:tcPr>
          <w:p w14:paraId="72BA3C8B" w14:textId="77777777" w:rsidR="004E400A" w:rsidRDefault="004E400A">
            <w:pPr>
              <w:jc w:val="center"/>
            </w:pPr>
          </w:p>
        </w:tc>
        <w:tc>
          <w:tcPr>
            <w:tcW w:w="2880" w:type="dxa"/>
            <w:tcBorders>
              <w:top w:val="single" w:sz="0" w:space="0" w:color="000000"/>
              <w:left w:val="nil"/>
              <w:bottom w:val="nil"/>
              <w:right w:val="nil"/>
            </w:tcBorders>
          </w:tcPr>
          <w:p w14:paraId="6DB19947" w14:textId="77777777" w:rsidR="004E400A" w:rsidRDefault="004E400A">
            <w:pPr>
              <w:jc w:val="center"/>
            </w:pPr>
          </w:p>
        </w:tc>
      </w:tr>
      <w:tr w:rsidR="004E400A" w14:paraId="64BABF2B" w14:textId="77777777">
        <w:tc>
          <w:tcPr>
            <w:tcW w:w="5760" w:type="dxa"/>
            <w:tcBorders>
              <w:top w:val="nil"/>
              <w:left w:val="nil"/>
              <w:bottom w:val="nil"/>
              <w:right w:val="nil"/>
            </w:tcBorders>
          </w:tcPr>
          <w:p w14:paraId="5941ED51" w14:textId="77777777" w:rsidR="004E400A" w:rsidRDefault="00000000">
            <w:r>
              <w:t xml:space="preserve">   18-24</w:t>
            </w:r>
          </w:p>
        </w:tc>
        <w:tc>
          <w:tcPr>
            <w:tcW w:w="1656" w:type="dxa"/>
            <w:tcBorders>
              <w:top w:val="nil"/>
              <w:left w:val="nil"/>
              <w:bottom w:val="nil"/>
              <w:right w:val="nil"/>
            </w:tcBorders>
          </w:tcPr>
          <w:p w14:paraId="513A12E4" w14:textId="77777777" w:rsidR="004E400A" w:rsidRDefault="00000000">
            <w:pPr>
              <w:jc w:val="center"/>
            </w:pPr>
            <w:r>
              <w:t>0.29</w:t>
            </w:r>
          </w:p>
        </w:tc>
        <w:tc>
          <w:tcPr>
            <w:tcW w:w="1656" w:type="dxa"/>
            <w:tcBorders>
              <w:top w:val="nil"/>
              <w:left w:val="nil"/>
              <w:bottom w:val="nil"/>
              <w:right w:val="nil"/>
            </w:tcBorders>
          </w:tcPr>
          <w:p w14:paraId="3BF3A632" w14:textId="77777777" w:rsidR="004E400A" w:rsidRDefault="00000000">
            <w:pPr>
              <w:jc w:val="center"/>
            </w:pPr>
            <w:r>
              <w:t>0.04</w:t>
            </w:r>
          </w:p>
        </w:tc>
        <w:tc>
          <w:tcPr>
            <w:tcW w:w="1656" w:type="dxa"/>
            <w:tcBorders>
              <w:top w:val="nil"/>
              <w:left w:val="nil"/>
              <w:bottom w:val="nil"/>
              <w:right w:val="nil"/>
            </w:tcBorders>
          </w:tcPr>
          <w:p w14:paraId="0D3B9F30" w14:textId="77777777" w:rsidR="004E400A" w:rsidRDefault="00000000">
            <w:pPr>
              <w:jc w:val="center"/>
            </w:pPr>
            <w:r>
              <w:t>0.22</w:t>
            </w:r>
          </w:p>
        </w:tc>
        <w:tc>
          <w:tcPr>
            <w:tcW w:w="1656" w:type="dxa"/>
            <w:tcBorders>
              <w:top w:val="nil"/>
              <w:left w:val="nil"/>
              <w:bottom w:val="nil"/>
              <w:right w:val="nil"/>
            </w:tcBorders>
          </w:tcPr>
          <w:p w14:paraId="4356B1CE" w14:textId="77777777" w:rsidR="004E400A" w:rsidRDefault="00000000">
            <w:pPr>
              <w:jc w:val="center"/>
            </w:pPr>
            <w:r>
              <w:t>0.37</w:t>
            </w:r>
          </w:p>
        </w:tc>
        <w:tc>
          <w:tcPr>
            <w:tcW w:w="2880" w:type="dxa"/>
            <w:tcBorders>
              <w:top w:val="nil"/>
              <w:left w:val="nil"/>
              <w:bottom w:val="nil"/>
              <w:right w:val="nil"/>
            </w:tcBorders>
          </w:tcPr>
          <w:p w14:paraId="6FEFFC9B" w14:textId="77777777" w:rsidR="004E400A" w:rsidRDefault="00000000">
            <w:pPr>
              <w:jc w:val="center"/>
            </w:pPr>
            <w:r>
              <w:t>0.00</w:t>
            </w:r>
          </w:p>
        </w:tc>
      </w:tr>
      <w:tr w:rsidR="004E400A" w14:paraId="3C1970D8" w14:textId="77777777">
        <w:tc>
          <w:tcPr>
            <w:tcW w:w="5760" w:type="dxa"/>
            <w:tcBorders>
              <w:top w:val="nil"/>
              <w:left w:val="nil"/>
              <w:bottom w:val="nil"/>
              <w:right w:val="nil"/>
            </w:tcBorders>
          </w:tcPr>
          <w:p w14:paraId="6B44AE02" w14:textId="77777777" w:rsidR="004E400A" w:rsidRDefault="00000000">
            <w:r>
              <w:t xml:space="preserve">   25-29</w:t>
            </w:r>
          </w:p>
        </w:tc>
        <w:tc>
          <w:tcPr>
            <w:tcW w:w="1656" w:type="dxa"/>
            <w:tcBorders>
              <w:top w:val="nil"/>
              <w:left w:val="nil"/>
              <w:bottom w:val="nil"/>
              <w:right w:val="nil"/>
            </w:tcBorders>
          </w:tcPr>
          <w:p w14:paraId="44D47751" w14:textId="77777777" w:rsidR="004E400A" w:rsidRDefault="00000000">
            <w:pPr>
              <w:jc w:val="center"/>
            </w:pPr>
            <w:r>
              <w:t>0.25</w:t>
            </w:r>
          </w:p>
        </w:tc>
        <w:tc>
          <w:tcPr>
            <w:tcW w:w="1656" w:type="dxa"/>
            <w:tcBorders>
              <w:top w:val="nil"/>
              <w:left w:val="nil"/>
              <w:bottom w:val="nil"/>
              <w:right w:val="nil"/>
            </w:tcBorders>
          </w:tcPr>
          <w:p w14:paraId="25F22A2E" w14:textId="77777777" w:rsidR="004E400A" w:rsidRDefault="00000000">
            <w:pPr>
              <w:jc w:val="center"/>
            </w:pPr>
            <w:r>
              <w:t>0.04</w:t>
            </w:r>
          </w:p>
        </w:tc>
        <w:tc>
          <w:tcPr>
            <w:tcW w:w="1656" w:type="dxa"/>
            <w:tcBorders>
              <w:top w:val="nil"/>
              <w:left w:val="nil"/>
              <w:bottom w:val="nil"/>
              <w:right w:val="nil"/>
            </w:tcBorders>
          </w:tcPr>
          <w:p w14:paraId="5648F2B0" w14:textId="77777777" w:rsidR="004E400A" w:rsidRDefault="00000000">
            <w:pPr>
              <w:jc w:val="center"/>
            </w:pPr>
            <w:r>
              <w:t>0.18</w:t>
            </w:r>
          </w:p>
        </w:tc>
        <w:tc>
          <w:tcPr>
            <w:tcW w:w="1656" w:type="dxa"/>
            <w:tcBorders>
              <w:top w:val="nil"/>
              <w:left w:val="nil"/>
              <w:bottom w:val="nil"/>
              <w:right w:val="nil"/>
            </w:tcBorders>
          </w:tcPr>
          <w:p w14:paraId="47932AD2" w14:textId="77777777" w:rsidR="004E400A" w:rsidRDefault="00000000">
            <w:pPr>
              <w:jc w:val="center"/>
            </w:pPr>
            <w:r>
              <w:t>0.33</w:t>
            </w:r>
          </w:p>
        </w:tc>
        <w:tc>
          <w:tcPr>
            <w:tcW w:w="2880" w:type="dxa"/>
            <w:tcBorders>
              <w:top w:val="nil"/>
              <w:left w:val="nil"/>
              <w:bottom w:val="nil"/>
              <w:right w:val="nil"/>
            </w:tcBorders>
          </w:tcPr>
          <w:p w14:paraId="73DE8ECE" w14:textId="77777777" w:rsidR="004E400A" w:rsidRDefault="00000000">
            <w:pPr>
              <w:jc w:val="center"/>
            </w:pPr>
            <w:r>
              <w:t>.</w:t>
            </w:r>
          </w:p>
        </w:tc>
      </w:tr>
      <w:tr w:rsidR="004E400A" w14:paraId="51CBC9D6" w14:textId="77777777">
        <w:tc>
          <w:tcPr>
            <w:tcW w:w="5760" w:type="dxa"/>
            <w:tcBorders>
              <w:top w:val="nil"/>
              <w:left w:val="nil"/>
              <w:bottom w:val="nil"/>
              <w:right w:val="nil"/>
            </w:tcBorders>
          </w:tcPr>
          <w:p w14:paraId="370AD99F" w14:textId="77777777" w:rsidR="004E400A" w:rsidRDefault="00000000">
            <w:r>
              <w:t xml:space="preserve">   30-39</w:t>
            </w:r>
          </w:p>
        </w:tc>
        <w:tc>
          <w:tcPr>
            <w:tcW w:w="1656" w:type="dxa"/>
            <w:tcBorders>
              <w:top w:val="nil"/>
              <w:left w:val="nil"/>
              <w:bottom w:val="nil"/>
              <w:right w:val="nil"/>
            </w:tcBorders>
          </w:tcPr>
          <w:p w14:paraId="364B89B8" w14:textId="77777777" w:rsidR="004E400A" w:rsidRDefault="00000000">
            <w:pPr>
              <w:jc w:val="center"/>
            </w:pPr>
            <w:r>
              <w:t>0.20</w:t>
            </w:r>
          </w:p>
        </w:tc>
        <w:tc>
          <w:tcPr>
            <w:tcW w:w="1656" w:type="dxa"/>
            <w:tcBorders>
              <w:top w:val="nil"/>
              <w:left w:val="nil"/>
              <w:bottom w:val="nil"/>
              <w:right w:val="nil"/>
            </w:tcBorders>
          </w:tcPr>
          <w:p w14:paraId="0AEF3356" w14:textId="77777777" w:rsidR="004E400A" w:rsidRDefault="00000000">
            <w:pPr>
              <w:jc w:val="center"/>
            </w:pPr>
            <w:r>
              <w:t>0.02</w:t>
            </w:r>
          </w:p>
        </w:tc>
        <w:tc>
          <w:tcPr>
            <w:tcW w:w="1656" w:type="dxa"/>
            <w:tcBorders>
              <w:top w:val="nil"/>
              <w:left w:val="nil"/>
              <w:bottom w:val="nil"/>
              <w:right w:val="nil"/>
            </w:tcBorders>
          </w:tcPr>
          <w:p w14:paraId="15911567" w14:textId="77777777" w:rsidR="004E400A" w:rsidRDefault="00000000">
            <w:pPr>
              <w:jc w:val="center"/>
            </w:pPr>
            <w:r>
              <w:t>0.16</w:t>
            </w:r>
          </w:p>
        </w:tc>
        <w:tc>
          <w:tcPr>
            <w:tcW w:w="1656" w:type="dxa"/>
            <w:tcBorders>
              <w:top w:val="nil"/>
              <w:left w:val="nil"/>
              <w:bottom w:val="nil"/>
              <w:right w:val="nil"/>
            </w:tcBorders>
          </w:tcPr>
          <w:p w14:paraId="79EEDBDE" w14:textId="77777777" w:rsidR="004E400A" w:rsidRDefault="00000000">
            <w:pPr>
              <w:jc w:val="center"/>
            </w:pPr>
            <w:r>
              <w:t>0.25</w:t>
            </w:r>
          </w:p>
        </w:tc>
        <w:tc>
          <w:tcPr>
            <w:tcW w:w="2880" w:type="dxa"/>
            <w:tcBorders>
              <w:top w:val="nil"/>
              <w:left w:val="nil"/>
              <w:bottom w:val="nil"/>
              <w:right w:val="nil"/>
            </w:tcBorders>
          </w:tcPr>
          <w:p w14:paraId="5B75D07A" w14:textId="77777777" w:rsidR="004E400A" w:rsidRDefault="00000000">
            <w:pPr>
              <w:jc w:val="center"/>
            </w:pPr>
            <w:r>
              <w:t>.</w:t>
            </w:r>
          </w:p>
        </w:tc>
      </w:tr>
      <w:tr w:rsidR="004E400A" w14:paraId="3879E578" w14:textId="77777777">
        <w:tc>
          <w:tcPr>
            <w:tcW w:w="5760" w:type="dxa"/>
            <w:tcBorders>
              <w:top w:val="nil"/>
              <w:left w:val="nil"/>
              <w:bottom w:val="nil"/>
              <w:right w:val="nil"/>
            </w:tcBorders>
          </w:tcPr>
          <w:p w14:paraId="120AF7B4" w14:textId="77777777" w:rsidR="004E400A" w:rsidRDefault="00000000">
            <w:r>
              <w:t xml:space="preserve">   40-49</w:t>
            </w:r>
          </w:p>
        </w:tc>
        <w:tc>
          <w:tcPr>
            <w:tcW w:w="1656" w:type="dxa"/>
            <w:tcBorders>
              <w:top w:val="nil"/>
              <w:left w:val="nil"/>
              <w:bottom w:val="nil"/>
              <w:right w:val="nil"/>
            </w:tcBorders>
          </w:tcPr>
          <w:p w14:paraId="49CD6984" w14:textId="77777777" w:rsidR="004E400A" w:rsidRDefault="00000000">
            <w:pPr>
              <w:jc w:val="center"/>
            </w:pPr>
            <w:r>
              <w:t>0.27</w:t>
            </w:r>
          </w:p>
        </w:tc>
        <w:tc>
          <w:tcPr>
            <w:tcW w:w="1656" w:type="dxa"/>
            <w:tcBorders>
              <w:top w:val="nil"/>
              <w:left w:val="nil"/>
              <w:bottom w:val="nil"/>
              <w:right w:val="nil"/>
            </w:tcBorders>
          </w:tcPr>
          <w:p w14:paraId="6855BE79" w14:textId="77777777" w:rsidR="004E400A" w:rsidRDefault="00000000">
            <w:pPr>
              <w:jc w:val="center"/>
            </w:pPr>
            <w:r>
              <w:t>0.02</w:t>
            </w:r>
          </w:p>
        </w:tc>
        <w:tc>
          <w:tcPr>
            <w:tcW w:w="1656" w:type="dxa"/>
            <w:tcBorders>
              <w:top w:val="nil"/>
              <w:left w:val="nil"/>
              <w:bottom w:val="nil"/>
              <w:right w:val="nil"/>
            </w:tcBorders>
          </w:tcPr>
          <w:p w14:paraId="3C7919C6" w14:textId="77777777" w:rsidR="004E400A" w:rsidRDefault="00000000">
            <w:pPr>
              <w:jc w:val="center"/>
            </w:pPr>
            <w:r>
              <w:t>0.22</w:t>
            </w:r>
          </w:p>
        </w:tc>
        <w:tc>
          <w:tcPr>
            <w:tcW w:w="1656" w:type="dxa"/>
            <w:tcBorders>
              <w:top w:val="nil"/>
              <w:left w:val="nil"/>
              <w:bottom w:val="nil"/>
              <w:right w:val="nil"/>
            </w:tcBorders>
          </w:tcPr>
          <w:p w14:paraId="0CDE9766" w14:textId="77777777" w:rsidR="004E400A" w:rsidRDefault="00000000">
            <w:pPr>
              <w:jc w:val="center"/>
            </w:pPr>
            <w:r>
              <w:t>0.31</w:t>
            </w:r>
          </w:p>
        </w:tc>
        <w:tc>
          <w:tcPr>
            <w:tcW w:w="2880" w:type="dxa"/>
            <w:tcBorders>
              <w:top w:val="nil"/>
              <w:left w:val="nil"/>
              <w:bottom w:val="nil"/>
              <w:right w:val="nil"/>
            </w:tcBorders>
          </w:tcPr>
          <w:p w14:paraId="5262EF0F" w14:textId="77777777" w:rsidR="004E400A" w:rsidRDefault="00000000">
            <w:pPr>
              <w:jc w:val="center"/>
            </w:pPr>
            <w:r>
              <w:t>.</w:t>
            </w:r>
          </w:p>
        </w:tc>
      </w:tr>
      <w:tr w:rsidR="004E400A" w14:paraId="6C48ED79" w14:textId="77777777">
        <w:tc>
          <w:tcPr>
            <w:tcW w:w="5760" w:type="dxa"/>
            <w:tcBorders>
              <w:top w:val="nil"/>
              <w:left w:val="nil"/>
              <w:bottom w:val="nil"/>
              <w:right w:val="nil"/>
            </w:tcBorders>
          </w:tcPr>
          <w:p w14:paraId="37651053" w14:textId="77777777" w:rsidR="004E400A" w:rsidRDefault="00000000">
            <w:r>
              <w:t xml:space="preserve">   50-59</w:t>
            </w:r>
          </w:p>
        </w:tc>
        <w:tc>
          <w:tcPr>
            <w:tcW w:w="1656" w:type="dxa"/>
            <w:tcBorders>
              <w:top w:val="nil"/>
              <w:left w:val="nil"/>
              <w:bottom w:val="nil"/>
              <w:right w:val="nil"/>
            </w:tcBorders>
          </w:tcPr>
          <w:p w14:paraId="3B3010ED" w14:textId="77777777" w:rsidR="004E400A" w:rsidRDefault="00000000">
            <w:pPr>
              <w:jc w:val="center"/>
            </w:pPr>
            <w:r>
              <w:t>0.21</w:t>
            </w:r>
          </w:p>
        </w:tc>
        <w:tc>
          <w:tcPr>
            <w:tcW w:w="1656" w:type="dxa"/>
            <w:tcBorders>
              <w:top w:val="nil"/>
              <w:left w:val="nil"/>
              <w:bottom w:val="nil"/>
              <w:right w:val="nil"/>
            </w:tcBorders>
          </w:tcPr>
          <w:p w14:paraId="3E062698" w14:textId="77777777" w:rsidR="004E400A" w:rsidRDefault="00000000">
            <w:pPr>
              <w:jc w:val="center"/>
            </w:pPr>
            <w:r>
              <w:t>0.02</w:t>
            </w:r>
          </w:p>
        </w:tc>
        <w:tc>
          <w:tcPr>
            <w:tcW w:w="1656" w:type="dxa"/>
            <w:tcBorders>
              <w:top w:val="nil"/>
              <w:left w:val="nil"/>
              <w:bottom w:val="nil"/>
              <w:right w:val="nil"/>
            </w:tcBorders>
          </w:tcPr>
          <w:p w14:paraId="0D036E89" w14:textId="77777777" w:rsidR="004E400A" w:rsidRDefault="00000000">
            <w:pPr>
              <w:jc w:val="center"/>
            </w:pPr>
            <w:r>
              <w:t>0.18</w:t>
            </w:r>
          </w:p>
        </w:tc>
        <w:tc>
          <w:tcPr>
            <w:tcW w:w="1656" w:type="dxa"/>
            <w:tcBorders>
              <w:top w:val="nil"/>
              <w:left w:val="nil"/>
              <w:bottom w:val="nil"/>
              <w:right w:val="nil"/>
            </w:tcBorders>
          </w:tcPr>
          <w:p w14:paraId="57B44506" w14:textId="77777777" w:rsidR="004E400A" w:rsidRDefault="00000000">
            <w:pPr>
              <w:jc w:val="center"/>
            </w:pPr>
            <w:r>
              <w:t>0.25</w:t>
            </w:r>
          </w:p>
        </w:tc>
        <w:tc>
          <w:tcPr>
            <w:tcW w:w="2880" w:type="dxa"/>
            <w:tcBorders>
              <w:top w:val="nil"/>
              <w:left w:val="nil"/>
              <w:bottom w:val="nil"/>
              <w:right w:val="nil"/>
            </w:tcBorders>
          </w:tcPr>
          <w:p w14:paraId="39C8ED6B" w14:textId="77777777" w:rsidR="004E400A" w:rsidRDefault="00000000">
            <w:pPr>
              <w:jc w:val="center"/>
            </w:pPr>
            <w:r>
              <w:t>.</w:t>
            </w:r>
          </w:p>
        </w:tc>
      </w:tr>
      <w:tr w:rsidR="004E400A" w14:paraId="0CF7A5F3" w14:textId="77777777">
        <w:tc>
          <w:tcPr>
            <w:tcW w:w="5760" w:type="dxa"/>
            <w:tcBorders>
              <w:top w:val="nil"/>
              <w:left w:val="nil"/>
              <w:bottom w:val="nil"/>
              <w:right w:val="nil"/>
            </w:tcBorders>
          </w:tcPr>
          <w:p w14:paraId="44CB1F5C" w14:textId="77777777" w:rsidR="004E400A" w:rsidRDefault="00000000">
            <w:r>
              <w:t xml:space="preserve">   60-69</w:t>
            </w:r>
          </w:p>
        </w:tc>
        <w:tc>
          <w:tcPr>
            <w:tcW w:w="1656" w:type="dxa"/>
            <w:tcBorders>
              <w:top w:val="nil"/>
              <w:left w:val="nil"/>
              <w:bottom w:val="nil"/>
              <w:right w:val="nil"/>
            </w:tcBorders>
          </w:tcPr>
          <w:p w14:paraId="3F7EF58C" w14:textId="77777777" w:rsidR="004E400A" w:rsidRDefault="00000000">
            <w:pPr>
              <w:jc w:val="center"/>
            </w:pPr>
            <w:r>
              <w:t>0.17</w:t>
            </w:r>
          </w:p>
        </w:tc>
        <w:tc>
          <w:tcPr>
            <w:tcW w:w="1656" w:type="dxa"/>
            <w:tcBorders>
              <w:top w:val="nil"/>
              <w:left w:val="nil"/>
              <w:bottom w:val="nil"/>
              <w:right w:val="nil"/>
            </w:tcBorders>
          </w:tcPr>
          <w:p w14:paraId="049ECFA2" w14:textId="77777777" w:rsidR="004E400A" w:rsidRDefault="00000000">
            <w:pPr>
              <w:jc w:val="center"/>
            </w:pPr>
            <w:r>
              <w:t>0.02</w:t>
            </w:r>
          </w:p>
        </w:tc>
        <w:tc>
          <w:tcPr>
            <w:tcW w:w="1656" w:type="dxa"/>
            <w:tcBorders>
              <w:top w:val="nil"/>
              <w:left w:val="nil"/>
              <w:bottom w:val="nil"/>
              <w:right w:val="nil"/>
            </w:tcBorders>
          </w:tcPr>
          <w:p w14:paraId="5B90302C" w14:textId="77777777" w:rsidR="004E400A" w:rsidRDefault="00000000">
            <w:pPr>
              <w:jc w:val="center"/>
            </w:pPr>
            <w:r>
              <w:t>0.14</w:t>
            </w:r>
          </w:p>
        </w:tc>
        <w:tc>
          <w:tcPr>
            <w:tcW w:w="1656" w:type="dxa"/>
            <w:tcBorders>
              <w:top w:val="nil"/>
              <w:left w:val="nil"/>
              <w:bottom w:val="nil"/>
              <w:right w:val="nil"/>
            </w:tcBorders>
          </w:tcPr>
          <w:p w14:paraId="4594FC46" w14:textId="77777777" w:rsidR="004E400A" w:rsidRDefault="00000000">
            <w:pPr>
              <w:jc w:val="center"/>
            </w:pPr>
            <w:r>
              <w:t>0.20</w:t>
            </w:r>
          </w:p>
        </w:tc>
        <w:tc>
          <w:tcPr>
            <w:tcW w:w="2880" w:type="dxa"/>
            <w:tcBorders>
              <w:top w:val="nil"/>
              <w:left w:val="nil"/>
              <w:bottom w:val="nil"/>
              <w:right w:val="nil"/>
            </w:tcBorders>
          </w:tcPr>
          <w:p w14:paraId="7F9EDFAB" w14:textId="77777777" w:rsidR="004E400A" w:rsidRDefault="00000000">
            <w:pPr>
              <w:jc w:val="center"/>
            </w:pPr>
            <w:r>
              <w:t>.</w:t>
            </w:r>
          </w:p>
        </w:tc>
      </w:tr>
      <w:tr w:rsidR="004E400A" w14:paraId="037554D6" w14:textId="77777777">
        <w:tc>
          <w:tcPr>
            <w:tcW w:w="5760" w:type="dxa"/>
            <w:tcBorders>
              <w:top w:val="nil"/>
              <w:left w:val="nil"/>
              <w:bottom w:val="nil"/>
              <w:right w:val="nil"/>
            </w:tcBorders>
          </w:tcPr>
          <w:p w14:paraId="13A61473" w14:textId="77777777" w:rsidR="004E400A" w:rsidRDefault="00000000">
            <w:r>
              <w:t xml:space="preserve">   70-79</w:t>
            </w:r>
          </w:p>
        </w:tc>
        <w:tc>
          <w:tcPr>
            <w:tcW w:w="1656" w:type="dxa"/>
            <w:tcBorders>
              <w:top w:val="nil"/>
              <w:left w:val="nil"/>
              <w:bottom w:val="nil"/>
              <w:right w:val="nil"/>
            </w:tcBorders>
          </w:tcPr>
          <w:p w14:paraId="656B49F4" w14:textId="77777777" w:rsidR="004E400A" w:rsidRDefault="00000000">
            <w:pPr>
              <w:jc w:val="center"/>
            </w:pPr>
            <w:r>
              <w:t>0.22</w:t>
            </w:r>
          </w:p>
        </w:tc>
        <w:tc>
          <w:tcPr>
            <w:tcW w:w="1656" w:type="dxa"/>
            <w:tcBorders>
              <w:top w:val="nil"/>
              <w:left w:val="nil"/>
              <w:bottom w:val="nil"/>
              <w:right w:val="nil"/>
            </w:tcBorders>
          </w:tcPr>
          <w:p w14:paraId="60010F19" w14:textId="77777777" w:rsidR="004E400A" w:rsidRDefault="00000000">
            <w:pPr>
              <w:jc w:val="center"/>
            </w:pPr>
            <w:r>
              <w:t>0.02</w:t>
            </w:r>
          </w:p>
        </w:tc>
        <w:tc>
          <w:tcPr>
            <w:tcW w:w="1656" w:type="dxa"/>
            <w:tcBorders>
              <w:top w:val="nil"/>
              <w:left w:val="nil"/>
              <w:bottom w:val="nil"/>
              <w:right w:val="nil"/>
            </w:tcBorders>
          </w:tcPr>
          <w:p w14:paraId="23AD1CC8" w14:textId="77777777" w:rsidR="004E400A" w:rsidRDefault="00000000">
            <w:pPr>
              <w:jc w:val="center"/>
            </w:pPr>
            <w:r>
              <w:t>0.18</w:t>
            </w:r>
          </w:p>
        </w:tc>
        <w:tc>
          <w:tcPr>
            <w:tcW w:w="1656" w:type="dxa"/>
            <w:tcBorders>
              <w:top w:val="nil"/>
              <w:left w:val="nil"/>
              <w:bottom w:val="nil"/>
              <w:right w:val="nil"/>
            </w:tcBorders>
          </w:tcPr>
          <w:p w14:paraId="4335F14F" w14:textId="77777777" w:rsidR="004E400A" w:rsidRDefault="00000000">
            <w:pPr>
              <w:jc w:val="center"/>
            </w:pPr>
            <w:r>
              <w:t>0.26</w:t>
            </w:r>
          </w:p>
        </w:tc>
        <w:tc>
          <w:tcPr>
            <w:tcW w:w="2880" w:type="dxa"/>
            <w:tcBorders>
              <w:top w:val="nil"/>
              <w:left w:val="nil"/>
              <w:bottom w:val="nil"/>
              <w:right w:val="nil"/>
            </w:tcBorders>
          </w:tcPr>
          <w:p w14:paraId="07773693" w14:textId="77777777" w:rsidR="004E400A" w:rsidRDefault="00000000">
            <w:pPr>
              <w:jc w:val="center"/>
            </w:pPr>
            <w:r>
              <w:t>.</w:t>
            </w:r>
          </w:p>
        </w:tc>
      </w:tr>
      <w:tr w:rsidR="004E400A" w14:paraId="7D2F6D04" w14:textId="77777777">
        <w:tc>
          <w:tcPr>
            <w:tcW w:w="5760" w:type="dxa"/>
            <w:tcBorders>
              <w:top w:val="nil"/>
              <w:left w:val="nil"/>
              <w:bottom w:val="nil"/>
              <w:right w:val="nil"/>
            </w:tcBorders>
          </w:tcPr>
          <w:p w14:paraId="47444865" w14:textId="77777777" w:rsidR="004E400A" w:rsidRDefault="00000000">
            <w:r>
              <w:t xml:space="preserve">   80 or Older</w:t>
            </w:r>
          </w:p>
        </w:tc>
        <w:tc>
          <w:tcPr>
            <w:tcW w:w="1656" w:type="dxa"/>
            <w:tcBorders>
              <w:top w:val="nil"/>
              <w:left w:val="nil"/>
              <w:bottom w:val="nil"/>
              <w:right w:val="nil"/>
            </w:tcBorders>
          </w:tcPr>
          <w:p w14:paraId="219A1C71" w14:textId="77777777" w:rsidR="004E400A" w:rsidRDefault="00000000">
            <w:pPr>
              <w:jc w:val="center"/>
            </w:pPr>
            <w:r>
              <w:t>0.33</w:t>
            </w:r>
          </w:p>
        </w:tc>
        <w:tc>
          <w:tcPr>
            <w:tcW w:w="1656" w:type="dxa"/>
            <w:tcBorders>
              <w:top w:val="nil"/>
              <w:left w:val="nil"/>
              <w:bottom w:val="nil"/>
              <w:right w:val="nil"/>
            </w:tcBorders>
          </w:tcPr>
          <w:p w14:paraId="3041D50C" w14:textId="77777777" w:rsidR="004E400A" w:rsidRDefault="00000000">
            <w:pPr>
              <w:jc w:val="center"/>
            </w:pPr>
            <w:r>
              <w:t>0.04</w:t>
            </w:r>
          </w:p>
        </w:tc>
        <w:tc>
          <w:tcPr>
            <w:tcW w:w="1656" w:type="dxa"/>
            <w:tcBorders>
              <w:top w:val="nil"/>
              <w:left w:val="nil"/>
              <w:bottom w:val="nil"/>
              <w:right w:val="nil"/>
            </w:tcBorders>
          </w:tcPr>
          <w:p w14:paraId="6896F776" w14:textId="77777777" w:rsidR="004E400A" w:rsidRDefault="00000000">
            <w:pPr>
              <w:jc w:val="center"/>
            </w:pPr>
            <w:r>
              <w:t>0.25</w:t>
            </w:r>
          </w:p>
        </w:tc>
        <w:tc>
          <w:tcPr>
            <w:tcW w:w="1656" w:type="dxa"/>
            <w:tcBorders>
              <w:top w:val="nil"/>
              <w:left w:val="nil"/>
              <w:bottom w:val="nil"/>
              <w:right w:val="nil"/>
            </w:tcBorders>
          </w:tcPr>
          <w:p w14:paraId="02A05C5D" w14:textId="77777777" w:rsidR="004E400A" w:rsidRDefault="00000000">
            <w:pPr>
              <w:jc w:val="center"/>
            </w:pPr>
            <w:r>
              <w:t>0.41</w:t>
            </w:r>
          </w:p>
        </w:tc>
        <w:tc>
          <w:tcPr>
            <w:tcW w:w="2880" w:type="dxa"/>
            <w:tcBorders>
              <w:top w:val="nil"/>
              <w:left w:val="nil"/>
              <w:bottom w:val="nil"/>
              <w:right w:val="nil"/>
            </w:tcBorders>
          </w:tcPr>
          <w:p w14:paraId="5D03FDE0" w14:textId="77777777" w:rsidR="004E400A" w:rsidRDefault="00000000">
            <w:pPr>
              <w:jc w:val="center"/>
            </w:pPr>
            <w:r>
              <w:t>.</w:t>
            </w:r>
          </w:p>
        </w:tc>
      </w:tr>
      <w:tr w:rsidR="004E400A" w14:paraId="4B7613E2" w14:textId="77777777">
        <w:tc>
          <w:tcPr>
            <w:tcW w:w="5760" w:type="dxa"/>
            <w:tcBorders>
              <w:top w:val="nil"/>
              <w:left w:val="nil"/>
              <w:bottom w:val="nil"/>
              <w:right w:val="nil"/>
            </w:tcBorders>
          </w:tcPr>
          <w:p w14:paraId="1F761FDA" w14:textId="77777777" w:rsidR="004E400A" w:rsidRDefault="00000000">
            <w:r>
              <w:t>Gender</w:t>
            </w:r>
          </w:p>
        </w:tc>
        <w:tc>
          <w:tcPr>
            <w:tcW w:w="0" w:type="auto"/>
            <w:tcBorders>
              <w:top w:val="nil"/>
              <w:left w:val="nil"/>
              <w:bottom w:val="nil"/>
              <w:right w:val="nil"/>
            </w:tcBorders>
          </w:tcPr>
          <w:p w14:paraId="11B0A92B" w14:textId="77777777" w:rsidR="004E400A" w:rsidRDefault="004E400A">
            <w:pPr>
              <w:jc w:val="center"/>
            </w:pPr>
          </w:p>
        </w:tc>
        <w:tc>
          <w:tcPr>
            <w:tcW w:w="0" w:type="auto"/>
            <w:tcBorders>
              <w:top w:val="nil"/>
              <w:left w:val="nil"/>
              <w:bottom w:val="nil"/>
              <w:right w:val="nil"/>
            </w:tcBorders>
          </w:tcPr>
          <w:p w14:paraId="41568839" w14:textId="77777777" w:rsidR="004E400A" w:rsidRDefault="004E400A">
            <w:pPr>
              <w:jc w:val="center"/>
            </w:pPr>
          </w:p>
        </w:tc>
        <w:tc>
          <w:tcPr>
            <w:tcW w:w="0" w:type="auto"/>
            <w:tcBorders>
              <w:top w:val="nil"/>
              <w:left w:val="nil"/>
              <w:bottom w:val="nil"/>
              <w:right w:val="nil"/>
            </w:tcBorders>
          </w:tcPr>
          <w:p w14:paraId="2FB4D5FD" w14:textId="77777777" w:rsidR="004E400A" w:rsidRDefault="004E400A">
            <w:pPr>
              <w:jc w:val="center"/>
            </w:pPr>
          </w:p>
        </w:tc>
        <w:tc>
          <w:tcPr>
            <w:tcW w:w="0" w:type="auto"/>
            <w:tcBorders>
              <w:top w:val="nil"/>
              <w:left w:val="nil"/>
              <w:bottom w:val="nil"/>
              <w:right w:val="nil"/>
            </w:tcBorders>
          </w:tcPr>
          <w:p w14:paraId="4782183C" w14:textId="77777777" w:rsidR="004E400A" w:rsidRDefault="004E400A">
            <w:pPr>
              <w:jc w:val="center"/>
            </w:pPr>
          </w:p>
        </w:tc>
        <w:tc>
          <w:tcPr>
            <w:tcW w:w="2880" w:type="dxa"/>
            <w:tcBorders>
              <w:top w:val="nil"/>
              <w:left w:val="nil"/>
              <w:bottom w:val="nil"/>
              <w:right w:val="nil"/>
            </w:tcBorders>
          </w:tcPr>
          <w:p w14:paraId="64E8A104" w14:textId="77777777" w:rsidR="004E400A" w:rsidRDefault="004E400A">
            <w:pPr>
              <w:jc w:val="center"/>
            </w:pPr>
          </w:p>
        </w:tc>
      </w:tr>
      <w:tr w:rsidR="004E400A" w14:paraId="5E59E308" w14:textId="77777777">
        <w:tc>
          <w:tcPr>
            <w:tcW w:w="5760" w:type="dxa"/>
            <w:tcBorders>
              <w:top w:val="nil"/>
              <w:left w:val="nil"/>
              <w:bottom w:val="nil"/>
              <w:right w:val="nil"/>
            </w:tcBorders>
          </w:tcPr>
          <w:p w14:paraId="0BE5A17E" w14:textId="77777777" w:rsidR="004E400A" w:rsidRDefault="00000000">
            <w:r>
              <w:t xml:space="preserve">   Male</w:t>
            </w:r>
          </w:p>
        </w:tc>
        <w:tc>
          <w:tcPr>
            <w:tcW w:w="1656" w:type="dxa"/>
            <w:tcBorders>
              <w:top w:val="nil"/>
              <w:left w:val="nil"/>
              <w:bottom w:val="nil"/>
              <w:right w:val="nil"/>
            </w:tcBorders>
          </w:tcPr>
          <w:p w14:paraId="037110D4" w14:textId="77777777" w:rsidR="004E400A" w:rsidRDefault="00000000">
            <w:pPr>
              <w:jc w:val="center"/>
            </w:pPr>
            <w:r>
              <w:t>0.21</w:t>
            </w:r>
          </w:p>
        </w:tc>
        <w:tc>
          <w:tcPr>
            <w:tcW w:w="1656" w:type="dxa"/>
            <w:tcBorders>
              <w:top w:val="nil"/>
              <w:left w:val="nil"/>
              <w:bottom w:val="nil"/>
              <w:right w:val="nil"/>
            </w:tcBorders>
          </w:tcPr>
          <w:p w14:paraId="239F5562" w14:textId="77777777" w:rsidR="004E400A" w:rsidRDefault="00000000">
            <w:pPr>
              <w:jc w:val="center"/>
            </w:pPr>
            <w:r>
              <w:t>0.01</w:t>
            </w:r>
          </w:p>
        </w:tc>
        <w:tc>
          <w:tcPr>
            <w:tcW w:w="1656" w:type="dxa"/>
            <w:tcBorders>
              <w:top w:val="nil"/>
              <w:left w:val="nil"/>
              <w:bottom w:val="nil"/>
              <w:right w:val="nil"/>
            </w:tcBorders>
          </w:tcPr>
          <w:p w14:paraId="329B4534" w14:textId="77777777" w:rsidR="004E400A" w:rsidRDefault="00000000">
            <w:pPr>
              <w:jc w:val="center"/>
            </w:pPr>
            <w:r>
              <w:t>0.18</w:t>
            </w:r>
          </w:p>
        </w:tc>
        <w:tc>
          <w:tcPr>
            <w:tcW w:w="1656" w:type="dxa"/>
            <w:tcBorders>
              <w:top w:val="nil"/>
              <w:left w:val="nil"/>
              <w:bottom w:val="nil"/>
              <w:right w:val="nil"/>
            </w:tcBorders>
          </w:tcPr>
          <w:p w14:paraId="09BAA300" w14:textId="77777777" w:rsidR="004E400A" w:rsidRDefault="00000000">
            <w:pPr>
              <w:jc w:val="center"/>
            </w:pPr>
            <w:r>
              <w:t>0.23</w:t>
            </w:r>
          </w:p>
        </w:tc>
        <w:tc>
          <w:tcPr>
            <w:tcW w:w="2880" w:type="dxa"/>
            <w:tcBorders>
              <w:top w:val="nil"/>
              <w:left w:val="nil"/>
              <w:bottom w:val="nil"/>
              <w:right w:val="nil"/>
            </w:tcBorders>
          </w:tcPr>
          <w:p w14:paraId="580BF8F0" w14:textId="77777777" w:rsidR="004E400A" w:rsidRDefault="00000000">
            <w:pPr>
              <w:jc w:val="center"/>
            </w:pPr>
            <w:r>
              <w:t>0.06</w:t>
            </w:r>
          </w:p>
        </w:tc>
      </w:tr>
      <w:tr w:rsidR="004E400A" w14:paraId="03D36A23" w14:textId="77777777">
        <w:tc>
          <w:tcPr>
            <w:tcW w:w="5760" w:type="dxa"/>
            <w:tcBorders>
              <w:top w:val="nil"/>
              <w:left w:val="nil"/>
              <w:bottom w:val="nil"/>
              <w:right w:val="nil"/>
            </w:tcBorders>
          </w:tcPr>
          <w:p w14:paraId="39678D90" w14:textId="77777777" w:rsidR="004E400A" w:rsidRDefault="00000000">
            <w:r>
              <w:t xml:space="preserve">   Female</w:t>
            </w:r>
          </w:p>
        </w:tc>
        <w:tc>
          <w:tcPr>
            <w:tcW w:w="1656" w:type="dxa"/>
            <w:tcBorders>
              <w:top w:val="nil"/>
              <w:left w:val="nil"/>
              <w:bottom w:val="nil"/>
              <w:right w:val="nil"/>
            </w:tcBorders>
          </w:tcPr>
          <w:p w14:paraId="54AE971E" w14:textId="77777777" w:rsidR="004E400A" w:rsidRDefault="00000000">
            <w:pPr>
              <w:jc w:val="center"/>
            </w:pPr>
            <w:r>
              <w:t>0.25</w:t>
            </w:r>
          </w:p>
        </w:tc>
        <w:tc>
          <w:tcPr>
            <w:tcW w:w="1656" w:type="dxa"/>
            <w:tcBorders>
              <w:top w:val="nil"/>
              <w:left w:val="nil"/>
              <w:bottom w:val="nil"/>
              <w:right w:val="nil"/>
            </w:tcBorders>
          </w:tcPr>
          <w:p w14:paraId="48E83084" w14:textId="77777777" w:rsidR="004E400A" w:rsidRDefault="00000000">
            <w:pPr>
              <w:jc w:val="center"/>
            </w:pPr>
            <w:r>
              <w:t>0.01</w:t>
            </w:r>
          </w:p>
        </w:tc>
        <w:tc>
          <w:tcPr>
            <w:tcW w:w="1656" w:type="dxa"/>
            <w:tcBorders>
              <w:top w:val="nil"/>
              <w:left w:val="nil"/>
              <w:bottom w:val="nil"/>
              <w:right w:val="nil"/>
            </w:tcBorders>
          </w:tcPr>
          <w:p w14:paraId="0E9A10E5" w14:textId="77777777" w:rsidR="004E400A" w:rsidRDefault="00000000">
            <w:pPr>
              <w:jc w:val="center"/>
            </w:pPr>
            <w:r>
              <w:t>0.22</w:t>
            </w:r>
          </w:p>
        </w:tc>
        <w:tc>
          <w:tcPr>
            <w:tcW w:w="1656" w:type="dxa"/>
            <w:tcBorders>
              <w:top w:val="nil"/>
              <w:left w:val="nil"/>
              <w:bottom w:val="nil"/>
              <w:right w:val="nil"/>
            </w:tcBorders>
          </w:tcPr>
          <w:p w14:paraId="4786EBF8" w14:textId="77777777" w:rsidR="004E400A" w:rsidRDefault="00000000">
            <w:pPr>
              <w:jc w:val="center"/>
            </w:pPr>
            <w:r>
              <w:t>0.27</w:t>
            </w:r>
          </w:p>
        </w:tc>
        <w:tc>
          <w:tcPr>
            <w:tcW w:w="2880" w:type="dxa"/>
            <w:tcBorders>
              <w:top w:val="nil"/>
              <w:left w:val="nil"/>
              <w:bottom w:val="nil"/>
              <w:right w:val="nil"/>
            </w:tcBorders>
          </w:tcPr>
          <w:p w14:paraId="1E176D93" w14:textId="77777777" w:rsidR="004E400A" w:rsidRDefault="00000000">
            <w:pPr>
              <w:jc w:val="center"/>
            </w:pPr>
            <w:r>
              <w:t>.</w:t>
            </w:r>
          </w:p>
        </w:tc>
      </w:tr>
      <w:tr w:rsidR="004E400A" w14:paraId="6FDAFBE5" w14:textId="77777777">
        <w:tc>
          <w:tcPr>
            <w:tcW w:w="5760" w:type="dxa"/>
            <w:tcBorders>
              <w:top w:val="nil"/>
              <w:left w:val="nil"/>
              <w:bottom w:val="nil"/>
              <w:right w:val="nil"/>
            </w:tcBorders>
          </w:tcPr>
          <w:p w14:paraId="609B6A00" w14:textId="77777777" w:rsidR="004E400A" w:rsidRDefault="00000000">
            <w:r>
              <w:t xml:space="preserve">   Other</w:t>
            </w:r>
          </w:p>
        </w:tc>
        <w:tc>
          <w:tcPr>
            <w:tcW w:w="1656" w:type="dxa"/>
            <w:tcBorders>
              <w:top w:val="nil"/>
              <w:left w:val="nil"/>
              <w:bottom w:val="nil"/>
              <w:right w:val="nil"/>
            </w:tcBorders>
          </w:tcPr>
          <w:p w14:paraId="453E5F10" w14:textId="77777777" w:rsidR="004E400A" w:rsidRDefault="00000000">
            <w:pPr>
              <w:jc w:val="center"/>
            </w:pPr>
            <w:r>
              <w:t>0.27</w:t>
            </w:r>
          </w:p>
        </w:tc>
        <w:tc>
          <w:tcPr>
            <w:tcW w:w="1656" w:type="dxa"/>
            <w:tcBorders>
              <w:top w:val="nil"/>
              <w:left w:val="nil"/>
              <w:bottom w:val="nil"/>
              <w:right w:val="nil"/>
            </w:tcBorders>
          </w:tcPr>
          <w:p w14:paraId="04D1B338" w14:textId="77777777" w:rsidR="004E400A" w:rsidRDefault="00000000">
            <w:pPr>
              <w:jc w:val="center"/>
            </w:pPr>
            <w:r>
              <w:t>0.09</w:t>
            </w:r>
          </w:p>
        </w:tc>
        <w:tc>
          <w:tcPr>
            <w:tcW w:w="1656" w:type="dxa"/>
            <w:tcBorders>
              <w:top w:val="nil"/>
              <w:left w:val="nil"/>
              <w:bottom w:val="nil"/>
              <w:right w:val="nil"/>
            </w:tcBorders>
          </w:tcPr>
          <w:p w14:paraId="7BD52CFA" w14:textId="77777777" w:rsidR="004E400A" w:rsidRDefault="00000000">
            <w:pPr>
              <w:jc w:val="center"/>
            </w:pPr>
            <w:r>
              <w:t>0.07</w:t>
            </w:r>
          </w:p>
        </w:tc>
        <w:tc>
          <w:tcPr>
            <w:tcW w:w="1656" w:type="dxa"/>
            <w:tcBorders>
              <w:top w:val="nil"/>
              <w:left w:val="nil"/>
              <w:bottom w:val="nil"/>
              <w:right w:val="nil"/>
            </w:tcBorders>
          </w:tcPr>
          <w:p w14:paraId="3C2B7785" w14:textId="77777777" w:rsidR="004E400A" w:rsidRDefault="00000000">
            <w:pPr>
              <w:jc w:val="center"/>
            </w:pPr>
            <w:r>
              <w:t>0.47</w:t>
            </w:r>
          </w:p>
        </w:tc>
        <w:tc>
          <w:tcPr>
            <w:tcW w:w="2880" w:type="dxa"/>
            <w:tcBorders>
              <w:top w:val="nil"/>
              <w:left w:val="nil"/>
              <w:bottom w:val="nil"/>
              <w:right w:val="nil"/>
            </w:tcBorders>
          </w:tcPr>
          <w:p w14:paraId="6A94F72A" w14:textId="77777777" w:rsidR="004E400A" w:rsidRDefault="00000000">
            <w:pPr>
              <w:jc w:val="center"/>
            </w:pPr>
            <w:r>
              <w:t>.</w:t>
            </w:r>
          </w:p>
        </w:tc>
      </w:tr>
      <w:tr w:rsidR="004E400A" w14:paraId="2FAFE394" w14:textId="77777777">
        <w:tc>
          <w:tcPr>
            <w:tcW w:w="5760" w:type="dxa"/>
            <w:tcBorders>
              <w:top w:val="nil"/>
              <w:left w:val="nil"/>
              <w:bottom w:val="nil"/>
              <w:right w:val="nil"/>
            </w:tcBorders>
          </w:tcPr>
          <w:p w14:paraId="3EFE60C6" w14:textId="77777777" w:rsidR="004E400A" w:rsidRDefault="00000000">
            <w:r>
              <w:t>Marital Status</w:t>
            </w:r>
          </w:p>
        </w:tc>
        <w:tc>
          <w:tcPr>
            <w:tcW w:w="0" w:type="auto"/>
            <w:tcBorders>
              <w:top w:val="nil"/>
              <w:left w:val="nil"/>
              <w:bottom w:val="nil"/>
              <w:right w:val="nil"/>
            </w:tcBorders>
          </w:tcPr>
          <w:p w14:paraId="3FD36B04" w14:textId="77777777" w:rsidR="004E400A" w:rsidRDefault="004E400A">
            <w:pPr>
              <w:jc w:val="center"/>
            </w:pPr>
          </w:p>
        </w:tc>
        <w:tc>
          <w:tcPr>
            <w:tcW w:w="0" w:type="auto"/>
            <w:tcBorders>
              <w:top w:val="nil"/>
              <w:left w:val="nil"/>
              <w:bottom w:val="nil"/>
              <w:right w:val="nil"/>
            </w:tcBorders>
          </w:tcPr>
          <w:p w14:paraId="2CBD3F30" w14:textId="77777777" w:rsidR="004E400A" w:rsidRDefault="004E400A">
            <w:pPr>
              <w:jc w:val="center"/>
            </w:pPr>
          </w:p>
        </w:tc>
        <w:tc>
          <w:tcPr>
            <w:tcW w:w="0" w:type="auto"/>
            <w:tcBorders>
              <w:top w:val="nil"/>
              <w:left w:val="nil"/>
              <w:bottom w:val="nil"/>
              <w:right w:val="nil"/>
            </w:tcBorders>
          </w:tcPr>
          <w:p w14:paraId="732DD9E5" w14:textId="77777777" w:rsidR="004E400A" w:rsidRDefault="004E400A">
            <w:pPr>
              <w:jc w:val="center"/>
            </w:pPr>
          </w:p>
        </w:tc>
        <w:tc>
          <w:tcPr>
            <w:tcW w:w="0" w:type="auto"/>
            <w:tcBorders>
              <w:top w:val="nil"/>
              <w:left w:val="nil"/>
              <w:bottom w:val="nil"/>
              <w:right w:val="nil"/>
            </w:tcBorders>
          </w:tcPr>
          <w:p w14:paraId="410D0EA4" w14:textId="77777777" w:rsidR="004E400A" w:rsidRDefault="004E400A">
            <w:pPr>
              <w:jc w:val="center"/>
            </w:pPr>
          </w:p>
        </w:tc>
        <w:tc>
          <w:tcPr>
            <w:tcW w:w="2880" w:type="dxa"/>
            <w:tcBorders>
              <w:top w:val="nil"/>
              <w:left w:val="nil"/>
              <w:bottom w:val="nil"/>
              <w:right w:val="nil"/>
            </w:tcBorders>
          </w:tcPr>
          <w:p w14:paraId="2CF78B83" w14:textId="77777777" w:rsidR="004E400A" w:rsidRDefault="004E400A">
            <w:pPr>
              <w:jc w:val="center"/>
            </w:pPr>
          </w:p>
        </w:tc>
      </w:tr>
      <w:tr w:rsidR="004E400A" w14:paraId="78FAA4E1" w14:textId="77777777">
        <w:tc>
          <w:tcPr>
            <w:tcW w:w="5760" w:type="dxa"/>
            <w:tcBorders>
              <w:top w:val="nil"/>
              <w:left w:val="nil"/>
              <w:bottom w:val="nil"/>
              <w:right w:val="nil"/>
            </w:tcBorders>
          </w:tcPr>
          <w:p w14:paraId="09BA6715" w14:textId="77777777" w:rsidR="004E400A" w:rsidRDefault="00000000">
            <w:r>
              <w:t xml:space="preserve">   Single/Never Been Married</w:t>
            </w:r>
          </w:p>
        </w:tc>
        <w:tc>
          <w:tcPr>
            <w:tcW w:w="1656" w:type="dxa"/>
            <w:tcBorders>
              <w:top w:val="nil"/>
              <w:left w:val="nil"/>
              <w:bottom w:val="nil"/>
              <w:right w:val="nil"/>
            </w:tcBorders>
          </w:tcPr>
          <w:p w14:paraId="4F113A97" w14:textId="77777777" w:rsidR="004E400A" w:rsidRDefault="00000000">
            <w:pPr>
              <w:jc w:val="center"/>
            </w:pPr>
            <w:r>
              <w:t>0.22</w:t>
            </w:r>
          </w:p>
        </w:tc>
        <w:tc>
          <w:tcPr>
            <w:tcW w:w="1656" w:type="dxa"/>
            <w:tcBorders>
              <w:top w:val="nil"/>
              <w:left w:val="nil"/>
              <w:bottom w:val="nil"/>
              <w:right w:val="nil"/>
            </w:tcBorders>
          </w:tcPr>
          <w:p w14:paraId="630181E7" w14:textId="77777777" w:rsidR="004E400A" w:rsidRDefault="00000000">
            <w:pPr>
              <w:jc w:val="center"/>
            </w:pPr>
            <w:r>
              <w:t>0.02</w:t>
            </w:r>
          </w:p>
        </w:tc>
        <w:tc>
          <w:tcPr>
            <w:tcW w:w="1656" w:type="dxa"/>
            <w:tcBorders>
              <w:top w:val="nil"/>
              <w:left w:val="nil"/>
              <w:bottom w:val="nil"/>
              <w:right w:val="nil"/>
            </w:tcBorders>
          </w:tcPr>
          <w:p w14:paraId="4BE16CF5" w14:textId="77777777" w:rsidR="004E400A" w:rsidRDefault="00000000">
            <w:pPr>
              <w:jc w:val="center"/>
            </w:pPr>
            <w:r>
              <w:t>0.18</w:t>
            </w:r>
          </w:p>
        </w:tc>
        <w:tc>
          <w:tcPr>
            <w:tcW w:w="1656" w:type="dxa"/>
            <w:tcBorders>
              <w:top w:val="nil"/>
              <w:left w:val="nil"/>
              <w:bottom w:val="nil"/>
              <w:right w:val="nil"/>
            </w:tcBorders>
          </w:tcPr>
          <w:p w14:paraId="221DDE61" w14:textId="77777777" w:rsidR="004E400A" w:rsidRDefault="00000000">
            <w:pPr>
              <w:jc w:val="center"/>
            </w:pPr>
            <w:r>
              <w:t>0.26</w:t>
            </w:r>
          </w:p>
        </w:tc>
        <w:tc>
          <w:tcPr>
            <w:tcW w:w="2880" w:type="dxa"/>
            <w:tcBorders>
              <w:top w:val="nil"/>
              <w:left w:val="nil"/>
              <w:bottom w:val="nil"/>
              <w:right w:val="nil"/>
            </w:tcBorders>
          </w:tcPr>
          <w:p w14:paraId="6EE8EDE0" w14:textId="77777777" w:rsidR="004E400A" w:rsidRDefault="00000000">
            <w:pPr>
              <w:jc w:val="center"/>
            </w:pPr>
            <w:r>
              <w:t>0.16</w:t>
            </w:r>
          </w:p>
        </w:tc>
      </w:tr>
      <w:tr w:rsidR="004E400A" w14:paraId="19F78475" w14:textId="77777777">
        <w:tc>
          <w:tcPr>
            <w:tcW w:w="5760" w:type="dxa"/>
            <w:tcBorders>
              <w:top w:val="nil"/>
              <w:left w:val="nil"/>
              <w:bottom w:val="nil"/>
              <w:right w:val="nil"/>
            </w:tcBorders>
          </w:tcPr>
          <w:p w14:paraId="42944B57" w14:textId="77777777" w:rsidR="004E400A" w:rsidRDefault="00000000">
            <w:r>
              <w:t xml:space="preserve">   Married</w:t>
            </w:r>
          </w:p>
        </w:tc>
        <w:tc>
          <w:tcPr>
            <w:tcW w:w="1656" w:type="dxa"/>
            <w:tcBorders>
              <w:top w:val="nil"/>
              <w:left w:val="nil"/>
              <w:bottom w:val="nil"/>
              <w:right w:val="nil"/>
            </w:tcBorders>
          </w:tcPr>
          <w:p w14:paraId="4E1B2F55" w14:textId="77777777" w:rsidR="004E400A" w:rsidRDefault="00000000">
            <w:pPr>
              <w:jc w:val="center"/>
            </w:pPr>
            <w:r>
              <w:t>0.23</w:t>
            </w:r>
          </w:p>
        </w:tc>
        <w:tc>
          <w:tcPr>
            <w:tcW w:w="1656" w:type="dxa"/>
            <w:tcBorders>
              <w:top w:val="nil"/>
              <w:left w:val="nil"/>
              <w:bottom w:val="nil"/>
              <w:right w:val="nil"/>
            </w:tcBorders>
          </w:tcPr>
          <w:p w14:paraId="03F3AAD9" w14:textId="77777777" w:rsidR="004E400A" w:rsidRDefault="00000000">
            <w:pPr>
              <w:jc w:val="center"/>
            </w:pPr>
            <w:r>
              <w:t>0.01</w:t>
            </w:r>
          </w:p>
        </w:tc>
        <w:tc>
          <w:tcPr>
            <w:tcW w:w="1656" w:type="dxa"/>
            <w:tcBorders>
              <w:top w:val="nil"/>
              <w:left w:val="nil"/>
              <w:bottom w:val="nil"/>
              <w:right w:val="nil"/>
            </w:tcBorders>
          </w:tcPr>
          <w:p w14:paraId="35EDE794" w14:textId="77777777" w:rsidR="004E400A" w:rsidRDefault="00000000">
            <w:pPr>
              <w:jc w:val="center"/>
            </w:pPr>
            <w:r>
              <w:t>0.21</w:t>
            </w:r>
          </w:p>
        </w:tc>
        <w:tc>
          <w:tcPr>
            <w:tcW w:w="1656" w:type="dxa"/>
            <w:tcBorders>
              <w:top w:val="nil"/>
              <w:left w:val="nil"/>
              <w:bottom w:val="nil"/>
              <w:right w:val="nil"/>
            </w:tcBorders>
          </w:tcPr>
          <w:p w14:paraId="02D9DAB5" w14:textId="77777777" w:rsidR="004E400A" w:rsidRDefault="00000000">
            <w:pPr>
              <w:jc w:val="center"/>
            </w:pPr>
            <w:r>
              <w:t>0.25</w:t>
            </w:r>
          </w:p>
        </w:tc>
        <w:tc>
          <w:tcPr>
            <w:tcW w:w="2880" w:type="dxa"/>
            <w:tcBorders>
              <w:top w:val="nil"/>
              <w:left w:val="nil"/>
              <w:bottom w:val="nil"/>
              <w:right w:val="nil"/>
            </w:tcBorders>
          </w:tcPr>
          <w:p w14:paraId="7AA7FF3B" w14:textId="77777777" w:rsidR="004E400A" w:rsidRDefault="00000000">
            <w:pPr>
              <w:jc w:val="center"/>
            </w:pPr>
            <w:r>
              <w:t>.</w:t>
            </w:r>
          </w:p>
        </w:tc>
      </w:tr>
      <w:tr w:rsidR="004E400A" w14:paraId="44923647" w14:textId="77777777">
        <w:tc>
          <w:tcPr>
            <w:tcW w:w="5760" w:type="dxa"/>
            <w:tcBorders>
              <w:top w:val="nil"/>
              <w:left w:val="nil"/>
              <w:bottom w:val="nil"/>
              <w:right w:val="nil"/>
            </w:tcBorders>
          </w:tcPr>
          <w:p w14:paraId="47A13706" w14:textId="77777777" w:rsidR="004E400A" w:rsidRDefault="00000000">
            <w:r>
              <w:t xml:space="preserve">   Separated</w:t>
            </w:r>
          </w:p>
        </w:tc>
        <w:tc>
          <w:tcPr>
            <w:tcW w:w="1656" w:type="dxa"/>
            <w:tcBorders>
              <w:top w:val="nil"/>
              <w:left w:val="nil"/>
              <w:bottom w:val="nil"/>
              <w:right w:val="nil"/>
            </w:tcBorders>
          </w:tcPr>
          <w:p w14:paraId="0EC8B5B4" w14:textId="77777777" w:rsidR="004E400A" w:rsidRDefault="00000000">
            <w:pPr>
              <w:jc w:val="center"/>
            </w:pPr>
            <w:r>
              <w:t>0.24</w:t>
            </w:r>
          </w:p>
        </w:tc>
        <w:tc>
          <w:tcPr>
            <w:tcW w:w="1656" w:type="dxa"/>
            <w:tcBorders>
              <w:top w:val="nil"/>
              <w:left w:val="nil"/>
              <w:bottom w:val="nil"/>
              <w:right w:val="nil"/>
            </w:tcBorders>
          </w:tcPr>
          <w:p w14:paraId="44EF69AC" w14:textId="77777777" w:rsidR="004E400A" w:rsidRDefault="00000000">
            <w:pPr>
              <w:jc w:val="center"/>
            </w:pPr>
            <w:r>
              <w:t>0.05</w:t>
            </w:r>
          </w:p>
        </w:tc>
        <w:tc>
          <w:tcPr>
            <w:tcW w:w="1656" w:type="dxa"/>
            <w:tcBorders>
              <w:top w:val="nil"/>
              <w:left w:val="nil"/>
              <w:bottom w:val="nil"/>
              <w:right w:val="nil"/>
            </w:tcBorders>
          </w:tcPr>
          <w:p w14:paraId="2FB5B690" w14:textId="77777777" w:rsidR="004E400A" w:rsidRDefault="00000000">
            <w:pPr>
              <w:jc w:val="center"/>
            </w:pPr>
            <w:r>
              <w:t>0.15</w:t>
            </w:r>
          </w:p>
        </w:tc>
        <w:tc>
          <w:tcPr>
            <w:tcW w:w="1656" w:type="dxa"/>
            <w:tcBorders>
              <w:top w:val="nil"/>
              <w:left w:val="nil"/>
              <w:bottom w:val="nil"/>
              <w:right w:val="nil"/>
            </w:tcBorders>
          </w:tcPr>
          <w:p w14:paraId="69298C4D" w14:textId="77777777" w:rsidR="004E400A" w:rsidRDefault="00000000">
            <w:pPr>
              <w:jc w:val="center"/>
            </w:pPr>
            <w:r>
              <w:t>0.33</w:t>
            </w:r>
          </w:p>
        </w:tc>
        <w:tc>
          <w:tcPr>
            <w:tcW w:w="2880" w:type="dxa"/>
            <w:tcBorders>
              <w:top w:val="nil"/>
              <w:left w:val="nil"/>
              <w:bottom w:val="nil"/>
              <w:right w:val="nil"/>
            </w:tcBorders>
          </w:tcPr>
          <w:p w14:paraId="79F84594" w14:textId="77777777" w:rsidR="004E400A" w:rsidRDefault="00000000">
            <w:pPr>
              <w:jc w:val="center"/>
            </w:pPr>
            <w:r>
              <w:t>.</w:t>
            </w:r>
          </w:p>
        </w:tc>
      </w:tr>
      <w:tr w:rsidR="004E400A" w14:paraId="7C27AFD4" w14:textId="77777777">
        <w:tc>
          <w:tcPr>
            <w:tcW w:w="5760" w:type="dxa"/>
            <w:tcBorders>
              <w:top w:val="nil"/>
              <w:left w:val="nil"/>
              <w:bottom w:val="nil"/>
              <w:right w:val="nil"/>
            </w:tcBorders>
          </w:tcPr>
          <w:p w14:paraId="383910D8" w14:textId="77777777" w:rsidR="004E400A" w:rsidRDefault="00000000">
            <w:r>
              <w:t xml:space="preserve">   Divorced</w:t>
            </w:r>
          </w:p>
        </w:tc>
        <w:tc>
          <w:tcPr>
            <w:tcW w:w="1656" w:type="dxa"/>
            <w:tcBorders>
              <w:top w:val="nil"/>
              <w:left w:val="nil"/>
              <w:bottom w:val="nil"/>
              <w:right w:val="nil"/>
            </w:tcBorders>
          </w:tcPr>
          <w:p w14:paraId="0047FA27" w14:textId="77777777" w:rsidR="004E400A" w:rsidRDefault="00000000">
            <w:pPr>
              <w:jc w:val="center"/>
            </w:pPr>
            <w:r>
              <w:t>0.26</w:t>
            </w:r>
          </w:p>
        </w:tc>
        <w:tc>
          <w:tcPr>
            <w:tcW w:w="1656" w:type="dxa"/>
            <w:tcBorders>
              <w:top w:val="nil"/>
              <w:left w:val="nil"/>
              <w:bottom w:val="nil"/>
              <w:right w:val="nil"/>
            </w:tcBorders>
          </w:tcPr>
          <w:p w14:paraId="645448D0" w14:textId="77777777" w:rsidR="004E400A" w:rsidRDefault="00000000">
            <w:pPr>
              <w:jc w:val="center"/>
            </w:pPr>
            <w:r>
              <w:t>0.03</w:t>
            </w:r>
          </w:p>
        </w:tc>
        <w:tc>
          <w:tcPr>
            <w:tcW w:w="1656" w:type="dxa"/>
            <w:tcBorders>
              <w:top w:val="nil"/>
              <w:left w:val="nil"/>
              <w:bottom w:val="nil"/>
              <w:right w:val="nil"/>
            </w:tcBorders>
          </w:tcPr>
          <w:p w14:paraId="107A3892" w14:textId="77777777" w:rsidR="004E400A" w:rsidRDefault="00000000">
            <w:pPr>
              <w:jc w:val="center"/>
            </w:pPr>
            <w:r>
              <w:t>0.20</w:t>
            </w:r>
          </w:p>
        </w:tc>
        <w:tc>
          <w:tcPr>
            <w:tcW w:w="1656" w:type="dxa"/>
            <w:tcBorders>
              <w:top w:val="nil"/>
              <w:left w:val="nil"/>
              <w:bottom w:val="nil"/>
              <w:right w:val="nil"/>
            </w:tcBorders>
          </w:tcPr>
          <w:p w14:paraId="3BD8F535" w14:textId="77777777" w:rsidR="004E400A" w:rsidRDefault="00000000">
            <w:pPr>
              <w:jc w:val="center"/>
            </w:pPr>
            <w:r>
              <w:t>0.32</w:t>
            </w:r>
          </w:p>
        </w:tc>
        <w:tc>
          <w:tcPr>
            <w:tcW w:w="2880" w:type="dxa"/>
            <w:tcBorders>
              <w:top w:val="nil"/>
              <w:left w:val="nil"/>
              <w:bottom w:val="nil"/>
              <w:right w:val="nil"/>
            </w:tcBorders>
          </w:tcPr>
          <w:p w14:paraId="0D43C6A0" w14:textId="77777777" w:rsidR="004E400A" w:rsidRDefault="00000000">
            <w:pPr>
              <w:jc w:val="center"/>
            </w:pPr>
            <w:r>
              <w:t>.</w:t>
            </w:r>
          </w:p>
        </w:tc>
      </w:tr>
      <w:tr w:rsidR="004E400A" w14:paraId="6A5578AE" w14:textId="77777777">
        <w:tc>
          <w:tcPr>
            <w:tcW w:w="5760" w:type="dxa"/>
            <w:tcBorders>
              <w:top w:val="nil"/>
              <w:left w:val="nil"/>
              <w:bottom w:val="nil"/>
              <w:right w:val="nil"/>
            </w:tcBorders>
          </w:tcPr>
          <w:p w14:paraId="199151B4" w14:textId="77777777" w:rsidR="004E400A" w:rsidRDefault="00000000">
            <w:r>
              <w:t xml:space="preserve">   Widowed</w:t>
            </w:r>
          </w:p>
        </w:tc>
        <w:tc>
          <w:tcPr>
            <w:tcW w:w="1656" w:type="dxa"/>
            <w:tcBorders>
              <w:top w:val="nil"/>
              <w:left w:val="nil"/>
              <w:bottom w:val="nil"/>
              <w:right w:val="nil"/>
            </w:tcBorders>
          </w:tcPr>
          <w:p w14:paraId="76F81944" w14:textId="77777777" w:rsidR="004E400A" w:rsidRDefault="00000000">
            <w:pPr>
              <w:jc w:val="center"/>
            </w:pPr>
            <w:r>
              <w:t>0.29</w:t>
            </w:r>
          </w:p>
        </w:tc>
        <w:tc>
          <w:tcPr>
            <w:tcW w:w="1656" w:type="dxa"/>
            <w:tcBorders>
              <w:top w:val="nil"/>
              <w:left w:val="nil"/>
              <w:bottom w:val="nil"/>
              <w:right w:val="nil"/>
            </w:tcBorders>
          </w:tcPr>
          <w:p w14:paraId="26EE2C5B" w14:textId="77777777" w:rsidR="004E400A" w:rsidRDefault="00000000">
            <w:pPr>
              <w:jc w:val="center"/>
            </w:pPr>
            <w:r>
              <w:t>0.04</w:t>
            </w:r>
          </w:p>
        </w:tc>
        <w:tc>
          <w:tcPr>
            <w:tcW w:w="1656" w:type="dxa"/>
            <w:tcBorders>
              <w:top w:val="nil"/>
              <w:left w:val="nil"/>
              <w:bottom w:val="nil"/>
              <w:right w:val="nil"/>
            </w:tcBorders>
          </w:tcPr>
          <w:p w14:paraId="1A287335" w14:textId="77777777" w:rsidR="004E400A" w:rsidRDefault="00000000">
            <w:pPr>
              <w:jc w:val="center"/>
            </w:pPr>
            <w:r>
              <w:t>0.22</w:t>
            </w:r>
          </w:p>
        </w:tc>
        <w:tc>
          <w:tcPr>
            <w:tcW w:w="1656" w:type="dxa"/>
            <w:tcBorders>
              <w:top w:val="nil"/>
              <w:left w:val="nil"/>
              <w:bottom w:val="nil"/>
              <w:right w:val="nil"/>
            </w:tcBorders>
          </w:tcPr>
          <w:p w14:paraId="1CD86B0F" w14:textId="77777777" w:rsidR="004E400A" w:rsidRDefault="00000000">
            <w:pPr>
              <w:jc w:val="center"/>
            </w:pPr>
            <w:r>
              <w:t>0.37</w:t>
            </w:r>
          </w:p>
        </w:tc>
        <w:tc>
          <w:tcPr>
            <w:tcW w:w="2880" w:type="dxa"/>
            <w:tcBorders>
              <w:top w:val="nil"/>
              <w:left w:val="nil"/>
              <w:bottom w:val="nil"/>
              <w:right w:val="nil"/>
            </w:tcBorders>
          </w:tcPr>
          <w:p w14:paraId="358FD7C5" w14:textId="77777777" w:rsidR="004E400A" w:rsidRDefault="00000000">
            <w:pPr>
              <w:jc w:val="center"/>
            </w:pPr>
            <w:r>
              <w:t>.</w:t>
            </w:r>
          </w:p>
        </w:tc>
      </w:tr>
      <w:tr w:rsidR="004E400A" w14:paraId="1E955551" w14:textId="77777777">
        <w:tc>
          <w:tcPr>
            <w:tcW w:w="5760" w:type="dxa"/>
            <w:tcBorders>
              <w:top w:val="nil"/>
              <w:left w:val="nil"/>
              <w:bottom w:val="nil"/>
              <w:right w:val="nil"/>
            </w:tcBorders>
          </w:tcPr>
          <w:p w14:paraId="6C039C6D" w14:textId="77777777" w:rsidR="004E400A" w:rsidRDefault="00000000">
            <w:r>
              <w:t xml:space="preserve">   Domestic Partner</w:t>
            </w:r>
          </w:p>
        </w:tc>
        <w:tc>
          <w:tcPr>
            <w:tcW w:w="1656" w:type="dxa"/>
            <w:tcBorders>
              <w:top w:val="nil"/>
              <w:left w:val="nil"/>
              <w:bottom w:val="nil"/>
              <w:right w:val="nil"/>
            </w:tcBorders>
          </w:tcPr>
          <w:p w14:paraId="6194ED0B" w14:textId="77777777" w:rsidR="004E400A" w:rsidRDefault="00000000">
            <w:pPr>
              <w:jc w:val="center"/>
            </w:pPr>
            <w:r>
              <w:t>0.18</w:t>
            </w:r>
          </w:p>
        </w:tc>
        <w:tc>
          <w:tcPr>
            <w:tcW w:w="1656" w:type="dxa"/>
            <w:tcBorders>
              <w:top w:val="nil"/>
              <w:left w:val="nil"/>
              <w:bottom w:val="nil"/>
              <w:right w:val="nil"/>
            </w:tcBorders>
          </w:tcPr>
          <w:p w14:paraId="2956AB1F" w14:textId="77777777" w:rsidR="004E400A" w:rsidRDefault="00000000">
            <w:pPr>
              <w:jc w:val="center"/>
            </w:pPr>
            <w:r>
              <w:t>0.03</w:t>
            </w:r>
          </w:p>
        </w:tc>
        <w:tc>
          <w:tcPr>
            <w:tcW w:w="1656" w:type="dxa"/>
            <w:tcBorders>
              <w:top w:val="nil"/>
              <w:left w:val="nil"/>
              <w:bottom w:val="nil"/>
              <w:right w:val="nil"/>
            </w:tcBorders>
          </w:tcPr>
          <w:p w14:paraId="7CEF7BDB" w14:textId="77777777" w:rsidR="004E400A" w:rsidRDefault="00000000">
            <w:pPr>
              <w:jc w:val="center"/>
            </w:pPr>
            <w:r>
              <w:t>0.13</w:t>
            </w:r>
          </w:p>
        </w:tc>
        <w:tc>
          <w:tcPr>
            <w:tcW w:w="1656" w:type="dxa"/>
            <w:tcBorders>
              <w:top w:val="nil"/>
              <w:left w:val="nil"/>
              <w:bottom w:val="nil"/>
              <w:right w:val="nil"/>
            </w:tcBorders>
          </w:tcPr>
          <w:p w14:paraId="0A6F7839" w14:textId="77777777" w:rsidR="004E400A" w:rsidRDefault="00000000">
            <w:pPr>
              <w:jc w:val="center"/>
            </w:pPr>
            <w:r>
              <w:t>0.23</w:t>
            </w:r>
          </w:p>
        </w:tc>
        <w:tc>
          <w:tcPr>
            <w:tcW w:w="2880" w:type="dxa"/>
            <w:tcBorders>
              <w:top w:val="nil"/>
              <w:left w:val="nil"/>
              <w:bottom w:val="nil"/>
              <w:right w:val="nil"/>
            </w:tcBorders>
          </w:tcPr>
          <w:p w14:paraId="7163D954" w14:textId="77777777" w:rsidR="004E400A" w:rsidRDefault="00000000">
            <w:pPr>
              <w:jc w:val="center"/>
            </w:pPr>
            <w:r>
              <w:t>.</w:t>
            </w:r>
          </w:p>
        </w:tc>
      </w:tr>
      <w:tr w:rsidR="004E400A" w14:paraId="2120D37E" w14:textId="77777777">
        <w:tc>
          <w:tcPr>
            <w:tcW w:w="5760" w:type="dxa"/>
            <w:tcBorders>
              <w:top w:val="nil"/>
              <w:left w:val="nil"/>
              <w:bottom w:val="nil"/>
              <w:right w:val="nil"/>
            </w:tcBorders>
          </w:tcPr>
          <w:p w14:paraId="61F6CA2F" w14:textId="77777777" w:rsidR="004E400A" w:rsidRDefault="00000000">
            <w:r>
              <w:t>Employment</w:t>
            </w:r>
          </w:p>
        </w:tc>
        <w:tc>
          <w:tcPr>
            <w:tcW w:w="0" w:type="auto"/>
            <w:tcBorders>
              <w:top w:val="nil"/>
              <w:left w:val="nil"/>
              <w:bottom w:val="nil"/>
              <w:right w:val="nil"/>
            </w:tcBorders>
          </w:tcPr>
          <w:p w14:paraId="53B74B09" w14:textId="77777777" w:rsidR="004E400A" w:rsidRDefault="004E400A">
            <w:pPr>
              <w:jc w:val="center"/>
            </w:pPr>
          </w:p>
        </w:tc>
        <w:tc>
          <w:tcPr>
            <w:tcW w:w="0" w:type="auto"/>
            <w:tcBorders>
              <w:top w:val="nil"/>
              <w:left w:val="nil"/>
              <w:bottom w:val="nil"/>
              <w:right w:val="nil"/>
            </w:tcBorders>
          </w:tcPr>
          <w:p w14:paraId="39C66991" w14:textId="77777777" w:rsidR="004E400A" w:rsidRDefault="004E400A">
            <w:pPr>
              <w:jc w:val="center"/>
            </w:pPr>
          </w:p>
        </w:tc>
        <w:tc>
          <w:tcPr>
            <w:tcW w:w="0" w:type="auto"/>
            <w:tcBorders>
              <w:top w:val="nil"/>
              <w:left w:val="nil"/>
              <w:bottom w:val="nil"/>
              <w:right w:val="nil"/>
            </w:tcBorders>
          </w:tcPr>
          <w:p w14:paraId="0BCCBC97" w14:textId="77777777" w:rsidR="004E400A" w:rsidRDefault="004E400A">
            <w:pPr>
              <w:jc w:val="center"/>
            </w:pPr>
          </w:p>
        </w:tc>
        <w:tc>
          <w:tcPr>
            <w:tcW w:w="0" w:type="auto"/>
            <w:tcBorders>
              <w:top w:val="nil"/>
              <w:left w:val="nil"/>
              <w:bottom w:val="nil"/>
              <w:right w:val="nil"/>
            </w:tcBorders>
          </w:tcPr>
          <w:p w14:paraId="486BA953" w14:textId="77777777" w:rsidR="004E400A" w:rsidRDefault="004E400A">
            <w:pPr>
              <w:jc w:val="center"/>
            </w:pPr>
          </w:p>
        </w:tc>
        <w:tc>
          <w:tcPr>
            <w:tcW w:w="2880" w:type="dxa"/>
            <w:tcBorders>
              <w:top w:val="nil"/>
              <w:left w:val="nil"/>
              <w:bottom w:val="nil"/>
              <w:right w:val="nil"/>
            </w:tcBorders>
          </w:tcPr>
          <w:p w14:paraId="654B9F08" w14:textId="77777777" w:rsidR="004E400A" w:rsidRDefault="004E400A">
            <w:pPr>
              <w:jc w:val="center"/>
            </w:pPr>
          </w:p>
        </w:tc>
      </w:tr>
      <w:tr w:rsidR="004E400A" w14:paraId="3F93591F" w14:textId="77777777">
        <w:tc>
          <w:tcPr>
            <w:tcW w:w="5760" w:type="dxa"/>
            <w:tcBorders>
              <w:top w:val="nil"/>
              <w:left w:val="nil"/>
              <w:bottom w:val="nil"/>
              <w:right w:val="nil"/>
            </w:tcBorders>
          </w:tcPr>
          <w:p w14:paraId="035E5D99" w14:textId="77777777" w:rsidR="004E400A" w:rsidRDefault="00000000">
            <w:r>
              <w:t xml:space="preserve">   Employed for an Employer</w:t>
            </w:r>
          </w:p>
        </w:tc>
        <w:tc>
          <w:tcPr>
            <w:tcW w:w="1656" w:type="dxa"/>
            <w:tcBorders>
              <w:top w:val="nil"/>
              <w:left w:val="nil"/>
              <w:bottom w:val="nil"/>
              <w:right w:val="nil"/>
            </w:tcBorders>
          </w:tcPr>
          <w:p w14:paraId="56395B5F" w14:textId="77777777" w:rsidR="004E400A" w:rsidRDefault="00000000">
            <w:pPr>
              <w:jc w:val="center"/>
            </w:pPr>
            <w:r>
              <w:t>0.22</w:t>
            </w:r>
          </w:p>
        </w:tc>
        <w:tc>
          <w:tcPr>
            <w:tcW w:w="1656" w:type="dxa"/>
            <w:tcBorders>
              <w:top w:val="nil"/>
              <w:left w:val="nil"/>
              <w:bottom w:val="nil"/>
              <w:right w:val="nil"/>
            </w:tcBorders>
          </w:tcPr>
          <w:p w14:paraId="71732C77" w14:textId="77777777" w:rsidR="004E400A" w:rsidRDefault="00000000">
            <w:pPr>
              <w:jc w:val="center"/>
            </w:pPr>
            <w:r>
              <w:t>0.01</w:t>
            </w:r>
          </w:p>
        </w:tc>
        <w:tc>
          <w:tcPr>
            <w:tcW w:w="1656" w:type="dxa"/>
            <w:tcBorders>
              <w:top w:val="nil"/>
              <w:left w:val="nil"/>
              <w:bottom w:val="nil"/>
              <w:right w:val="nil"/>
            </w:tcBorders>
          </w:tcPr>
          <w:p w14:paraId="6A7DD314" w14:textId="77777777" w:rsidR="004E400A" w:rsidRDefault="00000000">
            <w:pPr>
              <w:jc w:val="center"/>
            </w:pPr>
            <w:r>
              <w:t>0.19</w:t>
            </w:r>
          </w:p>
        </w:tc>
        <w:tc>
          <w:tcPr>
            <w:tcW w:w="1656" w:type="dxa"/>
            <w:tcBorders>
              <w:top w:val="nil"/>
              <w:left w:val="nil"/>
              <w:bottom w:val="nil"/>
              <w:right w:val="nil"/>
            </w:tcBorders>
          </w:tcPr>
          <w:p w14:paraId="78179E39" w14:textId="77777777" w:rsidR="004E400A" w:rsidRDefault="00000000">
            <w:pPr>
              <w:jc w:val="center"/>
            </w:pPr>
            <w:r>
              <w:t>0.24</w:t>
            </w:r>
          </w:p>
        </w:tc>
        <w:tc>
          <w:tcPr>
            <w:tcW w:w="2880" w:type="dxa"/>
            <w:tcBorders>
              <w:top w:val="nil"/>
              <w:left w:val="nil"/>
              <w:bottom w:val="nil"/>
              <w:right w:val="nil"/>
            </w:tcBorders>
          </w:tcPr>
          <w:p w14:paraId="3D1DE97E" w14:textId="77777777" w:rsidR="004E400A" w:rsidRDefault="00000000">
            <w:pPr>
              <w:jc w:val="center"/>
            </w:pPr>
            <w:r>
              <w:t>0.27</w:t>
            </w:r>
          </w:p>
        </w:tc>
      </w:tr>
      <w:tr w:rsidR="004E400A" w14:paraId="1B7E6ADE" w14:textId="77777777">
        <w:tc>
          <w:tcPr>
            <w:tcW w:w="5760" w:type="dxa"/>
            <w:tcBorders>
              <w:top w:val="nil"/>
              <w:left w:val="nil"/>
              <w:bottom w:val="nil"/>
              <w:right w:val="nil"/>
            </w:tcBorders>
          </w:tcPr>
          <w:p w14:paraId="12CEC5A5" w14:textId="77777777" w:rsidR="004E400A" w:rsidRDefault="00000000">
            <w:r>
              <w:t xml:space="preserve">   Self-Employed</w:t>
            </w:r>
          </w:p>
        </w:tc>
        <w:tc>
          <w:tcPr>
            <w:tcW w:w="1656" w:type="dxa"/>
            <w:tcBorders>
              <w:top w:val="nil"/>
              <w:left w:val="nil"/>
              <w:bottom w:val="nil"/>
              <w:right w:val="nil"/>
            </w:tcBorders>
          </w:tcPr>
          <w:p w14:paraId="2180F414" w14:textId="77777777" w:rsidR="004E400A" w:rsidRDefault="00000000">
            <w:pPr>
              <w:jc w:val="center"/>
            </w:pPr>
            <w:r>
              <w:t>0.23</w:t>
            </w:r>
          </w:p>
        </w:tc>
        <w:tc>
          <w:tcPr>
            <w:tcW w:w="1656" w:type="dxa"/>
            <w:tcBorders>
              <w:top w:val="nil"/>
              <w:left w:val="nil"/>
              <w:bottom w:val="nil"/>
              <w:right w:val="nil"/>
            </w:tcBorders>
          </w:tcPr>
          <w:p w14:paraId="6B207263" w14:textId="77777777" w:rsidR="004E400A" w:rsidRDefault="00000000">
            <w:pPr>
              <w:jc w:val="center"/>
            </w:pPr>
            <w:r>
              <w:t>0.03</w:t>
            </w:r>
          </w:p>
        </w:tc>
        <w:tc>
          <w:tcPr>
            <w:tcW w:w="1656" w:type="dxa"/>
            <w:tcBorders>
              <w:top w:val="nil"/>
              <w:left w:val="nil"/>
              <w:bottom w:val="nil"/>
              <w:right w:val="nil"/>
            </w:tcBorders>
          </w:tcPr>
          <w:p w14:paraId="56D138F9" w14:textId="77777777" w:rsidR="004E400A" w:rsidRDefault="00000000">
            <w:pPr>
              <w:jc w:val="center"/>
            </w:pPr>
            <w:r>
              <w:t>0.18</w:t>
            </w:r>
          </w:p>
        </w:tc>
        <w:tc>
          <w:tcPr>
            <w:tcW w:w="1656" w:type="dxa"/>
            <w:tcBorders>
              <w:top w:val="nil"/>
              <w:left w:val="nil"/>
              <w:bottom w:val="nil"/>
              <w:right w:val="nil"/>
            </w:tcBorders>
          </w:tcPr>
          <w:p w14:paraId="33838FC9" w14:textId="77777777" w:rsidR="004E400A" w:rsidRDefault="00000000">
            <w:pPr>
              <w:jc w:val="center"/>
            </w:pPr>
            <w:r>
              <w:t>0.28</w:t>
            </w:r>
          </w:p>
        </w:tc>
        <w:tc>
          <w:tcPr>
            <w:tcW w:w="2880" w:type="dxa"/>
            <w:tcBorders>
              <w:top w:val="nil"/>
              <w:left w:val="nil"/>
              <w:bottom w:val="nil"/>
              <w:right w:val="nil"/>
            </w:tcBorders>
          </w:tcPr>
          <w:p w14:paraId="592FD800" w14:textId="77777777" w:rsidR="004E400A" w:rsidRDefault="00000000">
            <w:pPr>
              <w:jc w:val="center"/>
            </w:pPr>
            <w:r>
              <w:t>.</w:t>
            </w:r>
          </w:p>
        </w:tc>
      </w:tr>
      <w:tr w:rsidR="004E400A" w14:paraId="5F81D95C" w14:textId="77777777">
        <w:tc>
          <w:tcPr>
            <w:tcW w:w="5760" w:type="dxa"/>
            <w:tcBorders>
              <w:top w:val="nil"/>
              <w:left w:val="nil"/>
              <w:bottom w:val="nil"/>
              <w:right w:val="nil"/>
            </w:tcBorders>
          </w:tcPr>
          <w:p w14:paraId="5BD68B95" w14:textId="77777777" w:rsidR="004E400A" w:rsidRDefault="00000000">
            <w:r>
              <w:t xml:space="preserve">   Retired</w:t>
            </w:r>
          </w:p>
        </w:tc>
        <w:tc>
          <w:tcPr>
            <w:tcW w:w="1656" w:type="dxa"/>
            <w:tcBorders>
              <w:top w:val="nil"/>
              <w:left w:val="nil"/>
              <w:bottom w:val="nil"/>
              <w:right w:val="nil"/>
            </w:tcBorders>
          </w:tcPr>
          <w:p w14:paraId="50B5B12A" w14:textId="77777777" w:rsidR="004E400A" w:rsidRDefault="00000000">
            <w:pPr>
              <w:jc w:val="center"/>
            </w:pPr>
            <w:r>
              <w:t>0.21</w:t>
            </w:r>
          </w:p>
        </w:tc>
        <w:tc>
          <w:tcPr>
            <w:tcW w:w="1656" w:type="dxa"/>
            <w:tcBorders>
              <w:top w:val="nil"/>
              <w:left w:val="nil"/>
              <w:bottom w:val="nil"/>
              <w:right w:val="nil"/>
            </w:tcBorders>
          </w:tcPr>
          <w:p w14:paraId="655A7085" w14:textId="77777777" w:rsidR="004E400A" w:rsidRDefault="00000000">
            <w:pPr>
              <w:jc w:val="center"/>
            </w:pPr>
            <w:r>
              <w:t>0.02</w:t>
            </w:r>
          </w:p>
        </w:tc>
        <w:tc>
          <w:tcPr>
            <w:tcW w:w="1656" w:type="dxa"/>
            <w:tcBorders>
              <w:top w:val="nil"/>
              <w:left w:val="nil"/>
              <w:bottom w:val="nil"/>
              <w:right w:val="nil"/>
            </w:tcBorders>
          </w:tcPr>
          <w:p w14:paraId="599B9D78" w14:textId="77777777" w:rsidR="004E400A" w:rsidRDefault="00000000">
            <w:pPr>
              <w:jc w:val="center"/>
            </w:pPr>
            <w:r>
              <w:t>0.18</w:t>
            </w:r>
          </w:p>
        </w:tc>
        <w:tc>
          <w:tcPr>
            <w:tcW w:w="1656" w:type="dxa"/>
            <w:tcBorders>
              <w:top w:val="nil"/>
              <w:left w:val="nil"/>
              <w:bottom w:val="nil"/>
              <w:right w:val="nil"/>
            </w:tcBorders>
          </w:tcPr>
          <w:p w14:paraId="41F4E7CD" w14:textId="77777777" w:rsidR="004E400A" w:rsidRDefault="00000000">
            <w:pPr>
              <w:jc w:val="center"/>
            </w:pPr>
            <w:r>
              <w:t>0.24</w:t>
            </w:r>
          </w:p>
        </w:tc>
        <w:tc>
          <w:tcPr>
            <w:tcW w:w="2880" w:type="dxa"/>
            <w:tcBorders>
              <w:top w:val="nil"/>
              <w:left w:val="nil"/>
              <w:bottom w:val="nil"/>
              <w:right w:val="nil"/>
            </w:tcBorders>
          </w:tcPr>
          <w:p w14:paraId="6B6D69D4" w14:textId="77777777" w:rsidR="004E400A" w:rsidRDefault="00000000">
            <w:pPr>
              <w:jc w:val="center"/>
            </w:pPr>
            <w:r>
              <w:t>.</w:t>
            </w:r>
          </w:p>
        </w:tc>
      </w:tr>
      <w:tr w:rsidR="004E400A" w14:paraId="5842309C" w14:textId="77777777">
        <w:tc>
          <w:tcPr>
            <w:tcW w:w="5760" w:type="dxa"/>
            <w:tcBorders>
              <w:top w:val="nil"/>
              <w:left w:val="nil"/>
              <w:bottom w:val="nil"/>
              <w:right w:val="nil"/>
            </w:tcBorders>
          </w:tcPr>
          <w:p w14:paraId="137C7544" w14:textId="77777777" w:rsidR="004E400A" w:rsidRDefault="00000000">
            <w:r>
              <w:t xml:space="preserve">   Student</w:t>
            </w:r>
          </w:p>
        </w:tc>
        <w:tc>
          <w:tcPr>
            <w:tcW w:w="1656" w:type="dxa"/>
            <w:tcBorders>
              <w:top w:val="nil"/>
              <w:left w:val="nil"/>
              <w:bottom w:val="nil"/>
              <w:right w:val="nil"/>
            </w:tcBorders>
          </w:tcPr>
          <w:p w14:paraId="28AB7930" w14:textId="77777777" w:rsidR="004E400A" w:rsidRDefault="00000000">
            <w:pPr>
              <w:jc w:val="center"/>
            </w:pPr>
            <w:r>
              <w:t>0.30</w:t>
            </w:r>
          </w:p>
        </w:tc>
        <w:tc>
          <w:tcPr>
            <w:tcW w:w="1656" w:type="dxa"/>
            <w:tcBorders>
              <w:top w:val="nil"/>
              <w:left w:val="nil"/>
              <w:bottom w:val="nil"/>
              <w:right w:val="nil"/>
            </w:tcBorders>
          </w:tcPr>
          <w:p w14:paraId="5554E4DA" w14:textId="77777777" w:rsidR="004E400A" w:rsidRDefault="00000000">
            <w:pPr>
              <w:jc w:val="center"/>
            </w:pPr>
            <w:r>
              <w:t>0.05</w:t>
            </w:r>
          </w:p>
        </w:tc>
        <w:tc>
          <w:tcPr>
            <w:tcW w:w="1656" w:type="dxa"/>
            <w:tcBorders>
              <w:top w:val="nil"/>
              <w:left w:val="nil"/>
              <w:bottom w:val="nil"/>
              <w:right w:val="nil"/>
            </w:tcBorders>
          </w:tcPr>
          <w:p w14:paraId="34DC64CD" w14:textId="77777777" w:rsidR="004E400A" w:rsidRDefault="00000000">
            <w:pPr>
              <w:jc w:val="center"/>
            </w:pPr>
            <w:r>
              <w:t>0.20</w:t>
            </w:r>
          </w:p>
        </w:tc>
        <w:tc>
          <w:tcPr>
            <w:tcW w:w="1656" w:type="dxa"/>
            <w:tcBorders>
              <w:top w:val="nil"/>
              <w:left w:val="nil"/>
              <w:bottom w:val="nil"/>
              <w:right w:val="nil"/>
            </w:tcBorders>
          </w:tcPr>
          <w:p w14:paraId="0613CBA4" w14:textId="77777777" w:rsidR="004E400A" w:rsidRDefault="00000000">
            <w:pPr>
              <w:jc w:val="center"/>
            </w:pPr>
            <w:r>
              <w:t>0.40</w:t>
            </w:r>
          </w:p>
        </w:tc>
        <w:tc>
          <w:tcPr>
            <w:tcW w:w="2880" w:type="dxa"/>
            <w:tcBorders>
              <w:top w:val="nil"/>
              <w:left w:val="nil"/>
              <w:bottom w:val="nil"/>
              <w:right w:val="nil"/>
            </w:tcBorders>
          </w:tcPr>
          <w:p w14:paraId="40780AC6" w14:textId="77777777" w:rsidR="004E400A" w:rsidRDefault="00000000">
            <w:pPr>
              <w:jc w:val="center"/>
            </w:pPr>
            <w:r>
              <w:t>.</w:t>
            </w:r>
          </w:p>
        </w:tc>
      </w:tr>
      <w:tr w:rsidR="004E400A" w14:paraId="10FDC7DE" w14:textId="77777777">
        <w:tc>
          <w:tcPr>
            <w:tcW w:w="5760" w:type="dxa"/>
            <w:tcBorders>
              <w:top w:val="nil"/>
              <w:left w:val="nil"/>
              <w:bottom w:val="nil"/>
              <w:right w:val="nil"/>
            </w:tcBorders>
          </w:tcPr>
          <w:p w14:paraId="7E4FB2F9" w14:textId="77777777" w:rsidR="004E400A" w:rsidRDefault="00000000">
            <w:r>
              <w:t xml:space="preserve">   Homemaker</w:t>
            </w:r>
          </w:p>
        </w:tc>
        <w:tc>
          <w:tcPr>
            <w:tcW w:w="1656" w:type="dxa"/>
            <w:tcBorders>
              <w:top w:val="nil"/>
              <w:left w:val="nil"/>
              <w:bottom w:val="nil"/>
              <w:right w:val="nil"/>
            </w:tcBorders>
          </w:tcPr>
          <w:p w14:paraId="529206A6" w14:textId="77777777" w:rsidR="004E400A" w:rsidRDefault="00000000">
            <w:pPr>
              <w:jc w:val="center"/>
            </w:pPr>
            <w:r>
              <w:t>0.33</w:t>
            </w:r>
          </w:p>
        </w:tc>
        <w:tc>
          <w:tcPr>
            <w:tcW w:w="1656" w:type="dxa"/>
            <w:tcBorders>
              <w:top w:val="nil"/>
              <w:left w:val="nil"/>
              <w:bottom w:val="nil"/>
              <w:right w:val="nil"/>
            </w:tcBorders>
          </w:tcPr>
          <w:p w14:paraId="4715E273" w14:textId="77777777" w:rsidR="004E400A" w:rsidRDefault="00000000">
            <w:pPr>
              <w:jc w:val="center"/>
            </w:pPr>
            <w:r>
              <w:t>0.06</w:t>
            </w:r>
          </w:p>
        </w:tc>
        <w:tc>
          <w:tcPr>
            <w:tcW w:w="1656" w:type="dxa"/>
            <w:tcBorders>
              <w:top w:val="nil"/>
              <w:left w:val="nil"/>
              <w:bottom w:val="nil"/>
              <w:right w:val="nil"/>
            </w:tcBorders>
          </w:tcPr>
          <w:p w14:paraId="2D9D2EF2" w14:textId="77777777" w:rsidR="004E400A" w:rsidRDefault="00000000">
            <w:pPr>
              <w:jc w:val="center"/>
            </w:pPr>
            <w:r>
              <w:t>0.22</w:t>
            </w:r>
          </w:p>
        </w:tc>
        <w:tc>
          <w:tcPr>
            <w:tcW w:w="1656" w:type="dxa"/>
            <w:tcBorders>
              <w:top w:val="nil"/>
              <w:left w:val="nil"/>
              <w:bottom w:val="nil"/>
              <w:right w:val="nil"/>
            </w:tcBorders>
          </w:tcPr>
          <w:p w14:paraId="021EB33D" w14:textId="77777777" w:rsidR="004E400A" w:rsidRDefault="00000000">
            <w:pPr>
              <w:jc w:val="center"/>
            </w:pPr>
            <w:r>
              <w:t>0.44</w:t>
            </w:r>
          </w:p>
        </w:tc>
        <w:tc>
          <w:tcPr>
            <w:tcW w:w="2880" w:type="dxa"/>
            <w:tcBorders>
              <w:top w:val="nil"/>
              <w:left w:val="nil"/>
              <w:bottom w:val="nil"/>
              <w:right w:val="nil"/>
            </w:tcBorders>
          </w:tcPr>
          <w:p w14:paraId="6ECEDCE9" w14:textId="77777777" w:rsidR="004E400A" w:rsidRDefault="00000000">
            <w:pPr>
              <w:jc w:val="center"/>
            </w:pPr>
            <w:r>
              <w:t>.</w:t>
            </w:r>
          </w:p>
        </w:tc>
      </w:tr>
      <w:tr w:rsidR="004E400A" w14:paraId="3A7F6B35" w14:textId="77777777">
        <w:tc>
          <w:tcPr>
            <w:tcW w:w="5760" w:type="dxa"/>
            <w:tcBorders>
              <w:top w:val="nil"/>
              <w:left w:val="nil"/>
              <w:bottom w:val="nil"/>
              <w:right w:val="nil"/>
            </w:tcBorders>
          </w:tcPr>
          <w:p w14:paraId="72E9455F"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7A17306A" w14:textId="77777777" w:rsidR="004E400A" w:rsidRDefault="00000000">
            <w:pPr>
              <w:jc w:val="center"/>
            </w:pPr>
            <w:r>
              <w:t>0.25</w:t>
            </w:r>
          </w:p>
        </w:tc>
        <w:tc>
          <w:tcPr>
            <w:tcW w:w="1656" w:type="dxa"/>
            <w:tcBorders>
              <w:top w:val="nil"/>
              <w:left w:val="nil"/>
              <w:bottom w:val="nil"/>
              <w:right w:val="nil"/>
            </w:tcBorders>
          </w:tcPr>
          <w:p w14:paraId="66A949B7" w14:textId="77777777" w:rsidR="004E400A" w:rsidRDefault="00000000">
            <w:pPr>
              <w:jc w:val="center"/>
            </w:pPr>
            <w:r>
              <w:t>0.05</w:t>
            </w:r>
          </w:p>
        </w:tc>
        <w:tc>
          <w:tcPr>
            <w:tcW w:w="1656" w:type="dxa"/>
            <w:tcBorders>
              <w:top w:val="nil"/>
              <w:left w:val="nil"/>
              <w:bottom w:val="nil"/>
              <w:right w:val="nil"/>
            </w:tcBorders>
          </w:tcPr>
          <w:p w14:paraId="077DF163" w14:textId="77777777" w:rsidR="004E400A" w:rsidRDefault="00000000">
            <w:pPr>
              <w:jc w:val="center"/>
            </w:pPr>
            <w:r>
              <w:t>0.15</w:t>
            </w:r>
          </w:p>
        </w:tc>
        <w:tc>
          <w:tcPr>
            <w:tcW w:w="1656" w:type="dxa"/>
            <w:tcBorders>
              <w:top w:val="nil"/>
              <w:left w:val="nil"/>
              <w:bottom w:val="nil"/>
              <w:right w:val="nil"/>
            </w:tcBorders>
          </w:tcPr>
          <w:p w14:paraId="05A218C4" w14:textId="77777777" w:rsidR="004E400A" w:rsidRDefault="00000000">
            <w:pPr>
              <w:jc w:val="center"/>
            </w:pPr>
            <w:r>
              <w:t>0.36</w:t>
            </w:r>
          </w:p>
        </w:tc>
        <w:tc>
          <w:tcPr>
            <w:tcW w:w="2880" w:type="dxa"/>
            <w:tcBorders>
              <w:top w:val="nil"/>
              <w:left w:val="nil"/>
              <w:bottom w:val="nil"/>
              <w:right w:val="nil"/>
            </w:tcBorders>
          </w:tcPr>
          <w:p w14:paraId="369CDAB7" w14:textId="77777777" w:rsidR="004E400A" w:rsidRDefault="00000000">
            <w:pPr>
              <w:jc w:val="center"/>
            </w:pPr>
            <w:r>
              <w:t>.</w:t>
            </w:r>
          </w:p>
        </w:tc>
      </w:tr>
      <w:tr w:rsidR="004E400A" w14:paraId="77CF2496" w14:textId="77777777">
        <w:tc>
          <w:tcPr>
            <w:tcW w:w="5760" w:type="dxa"/>
            <w:tcBorders>
              <w:top w:val="nil"/>
              <w:left w:val="nil"/>
              <w:bottom w:val="nil"/>
              <w:right w:val="nil"/>
            </w:tcBorders>
          </w:tcPr>
          <w:p w14:paraId="4540AA18" w14:textId="77777777" w:rsidR="004E400A" w:rsidRDefault="00000000">
            <w:r>
              <w:t xml:space="preserve">   None of These/Other</w:t>
            </w:r>
          </w:p>
        </w:tc>
        <w:tc>
          <w:tcPr>
            <w:tcW w:w="1656" w:type="dxa"/>
            <w:tcBorders>
              <w:top w:val="nil"/>
              <w:left w:val="nil"/>
              <w:bottom w:val="nil"/>
              <w:right w:val="nil"/>
            </w:tcBorders>
          </w:tcPr>
          <w:p w14:paraId="5CCA2C64" w14:textId="77777777" w:rsidR="004E400A" w:rsidRDefault="00000000">
            <w:pPr>
              <w:jc w:val="center"/>
            </w:pPr>
            <w:r>
              <w:t>0.26</w:t>
            </w:r>
          </w:p>
        </w:tc>
        <w:tc>
          <w:tcPr>
            <w:tcW w:w="1656" w:type="dxa"/>
            <w:tcBorders>
              <w:top w:val="nil"/>
              <w:left w:val="nil"/>
              <w:bottom w:val="nil"/>
              <w:right w:val="nil"/>
            </w:tcBorders>
          </w:tcPr>
          <w:p w14:paraId="5315D1B7" w14:textId="77777777" w:rsidR="004E400A" w:rsidRDefault="00000000">
            <w:pPr>
              <w:jc w:val="center"/>
            </w:pPr>
            <w:r>
              <w:t>0.04</w:t>
            </w:r>
          </w:p>
        </w:tc>
        <w:tc>
          <w:tcPr>
            <w:tcW w:w="1656" w:type="dxa"/>
            <w:tcBorders>
              <w:top w:val="nil"/>
              <w:left w:val="nil"/>
              <w:bottom w:val="nil"/>
              <w:right w:val="nil"/>
            </w:tcBorders>
          </w:tcPr>
          <w:p w14:paraId="071B4E13" w14:textId="77777777" w:rsidR="004E400A" w:rsidRDefault="00000000">
            <w:pPr>
              <w:jc w:val="center"/>
            </w:pPr>
            <w:r>
              <w:t>0.18</w:t>
            </w:r>
          </w:p>
        </w:tc>
        <w:tc>
          <w:tcPr>
            <w:tcW w:w="1656" w:type="dxa"/>
            <w:tcBorders>
              <w:top w:val="nil"/>
              <w:left w:val="nil"/>
              <w:bottom w:val="nil"/>
              <w:right w:val="nil"/>
            </w:tcBorders>
          </w:tcPr>
          <w:p w14:paraId="3D8ED44B" w14:textId="77777777" w:rsidR="004E400A" w:rsidRDefault="00000000">
            <w:pPr>
              <w:jc w:val="center"/>
            </w:pPr>
            <w:r>
              <w:t>0.34</w:t>
            </w:r>
          </w:p>
        </w:tc>
        <w:tc>
          <w:tcPr>
            <w:tcW w:w="2880" w:type="dxa"/>
            <w:tcBorders>
              <w:top w:val="nil"/>
              <w:left w:val="nil"/>
              <w:bottom w:val="nil"/>
              <w:right w:val="nil"/>
            </w:tcBorders>
          </w:tcPr>
          <w:p w14:paraId="2B730D3A" w14:textId="77777777" w:rsidR="004E400A" w:rsidRDefault="00000000">
            <w:pPr>
              <w:jc w:val="center"/>
            </w:pPr>
            <w:r>
              <w:t>.</w:t>
            </w:r>
          </w:p>
        </w:tc>
      </w:tr>
      <w:tr w:rsidR="004E400A" w14:paraId="59CD4CA9" w14:textId="77777777">
        <w:tc>
          <w:tcPr>
            <w:tcW w:w="5760" w:type="dxa"/>
            <w:tcBorders>
              <w:top w:val="nil"/>
              <w:left w:val="nil"/>
              <w:bottom w:val="nil"/>
              <w:right w:val="nil"/>
            </w:tcBorders>
          </w:tcPr>
          <w:p w14:paraId="60BB895F" w14:textId="77777777" w:rsidR="004E400A" w:rsidRDefault="00000000">
            <w:r>
              <w:t>Education</w:t>
            </w:r>
          </w:p>
        </w:tc>
        <w:tc>
          <w:tcPr>
            <w:tcW w:w="0" w:type="auto"/>
            <w:tcBorders>
              <w:top w:val="nil"/>
              <w:left w:val="nil"/>
              <w:bottom w:val="nil"/>
              <w:right w:val="nil"/>
            </w:tcBorders>
          </w:tcPr>
          <w:p w14:paraId="1591FD85" w14:textId="77777777" w:rsidR="004E400A" w:rsidRDefault="004E400A">
            <w:pPr>
              <w:jc w:val="center"/>
            </w:pPr>
          </w:p>
        </w:tc>
        <w:tc>
          <w:tcPr>
            <w:tcW w:w="0" w:type="auto"/>
            <w:tcBorders>
              <w:top w:val="nil"/>
              <w:left w:val="nil"/>
              <w:bottom w:val="nil"/>
              <w:right w:val="nil"/>
            </w:tcBorders>
          </w:tcPr>
          <w:p w14:paraId="1CB7A266" w14:textId="77777777" w:rsidR="004E400A" w:rsidRDefault="004E400A">
            <w:pPr>
              <w:jc w:val="center"/>
            </w:pPr>
          </w:p>
        </w:tc>
        <w:tc>
          <w:tcPr>
            <w:tcW w:w="0" w:type="auto"/>
            <w:tcBorders>
              <w:top w:val="nil"/>
              <w:left w:val="nil"/>
              <w:bottom w:val="nil"/>
              <w:right w:val="nil"/>
            </w:tcBorders>
          </w:tcPr>
          <w:p w14:paraId="4BDDD6AE" w14:textId="77777777" w:rsidR="004E400A" w:rsidRDefault="004E400A">
            <w:pPr>
              <w:jc w:val="center"/>
            </w:pPr>
          </w:p>
        </w:tc>
        <w:tc>
          <w:tcPr>
            <w:tcW w:w="0" w:type="auto"/>
            <w:tcBorders>
              <w:top w:val="nil"/>
              <w:left w:val="nil"/>
              <w:bottom w:val="nil"/>
              <w:right w:val="nil"/>
            </w:tcBorders>
          </w:tcPr>
          <w:p w14:paraId="1881B0D2" w14:textId="77777777" w:rsidR="004E400A" w:rsidRDefault="004E400A">
            <w:pPr>
              <w:jc w:val="center"/>
            </w:pPr>
          </w:p>
        </w:tc>
        <w:tc>
          <w:tcPr>
            <w:tcW w:w="2880" w:type="dxa"/>
            <w:tcBorders>
              <w:top w:val="nil"/>
              <w:left w:val="nil"/>
              <w:bottom w:val="nil"/>
              <w:right w:val="nil"/>
            </w:tcBorders>
          </w:tcPr>
          <w:p w14:paraId="42693970" w14:textId="77777777" w:rsidR="004E400A" w:rsidRDefault="004E400A">
            <w:pPr>
              <w:jc w:val="center"/>
            </w:pPr>
          </w:p>
        </w:tc>
      </w:tr>
      <w:tr w:rsidR="004E400A" w14:paraId="77B662D4" w14:textId="77777777">
        <w:tc>
          <w:tcPr>
            <w:tcW w:w="5760" w:type="dxa"/>
            <w:tcBorders>
              <w:top w:val="nil"/>
              <w:left w:val="nil"/>
              <w:bottom w:val="nil"/>
              <w:right w:val="nil"/>
            </w:tcBorders>
          </w:tcPr>
          <w:p w14:paraId="3402DA78" w14:textId="77777777" w:rsidR="004E400A" w:rsidRDefault="00000000">
            <w:r>
              <w:t xml:space="preserve">   Up to 8 Years</w:t>
            </w:r>
          </w:p>
        </w:tc>
        <w:tc>
          <w:tcPr>
            <w:tcW w:w="1656" w:type="dxa"/>
            <w:tcBorders>
              <w:top w:val="nil"/>
              <w:left w:val="nil"/>
              <w:bottom w:val="nil"/>
              <w:right w:val="nil"/>
            </w:tcBorders>
          </w:tcPr>
          <w:p w14:paraId="6C83F6B9" w14:textId="77777777" w:rsidR="004E400A" w:rsidRDefault="00000000">
            <w:pPr>
              <w:jc w:val="center"/>
            </w:pPr>
            <w:r>
              <w:t>0.26</w:t>
            </w:r>
          </w:p>
        </w:tc>
        <w:tc>
          <w:tcPr>
            <w:tcW w:w="1656" w:type="dxa"/>
            <w:tcBorders>
              <w:top w:val="nil"/>
              <w:left w:val="nil"/>
              <w:bottom w:val="nil"/>
              <w:right w:val="nil"/>
            </w:tcBorders>
          </w:tcPr>
          <w:p w14:paraId="1D9CFBD7" w14:textId="77777777" w:rsidR="004E400A" w:rsidRDefault="00000000">
            <w:pPr>
              <w:jc w:val="center"/>
            </w:pPr>
            <w:r>
              <w:t>0.08</w:t>
            </w:r>
          </w:p>
        </w:tc>
        <w:tc>
          <w:tcPr>
            <w:tcW w:w="1656" w:type="dxa"/>
            <w:tcBorders>
              <w:top w:val="nil"/>
              <w:left w:val="nil"/>
              <w:bottom w:val="nil"/>
              <w:right w:val="nil"/>
            </w:tcBorders>
          </w:tcPr>
          <w:p w14:paraId="2A76187C" w14:textId="77777777" w:rsidR="004E400A" w:rsidRDefault="00000000">
            <w:pPr>
              <w:jc w:val="center"/>
            </w:pPr>
            <w:r>
              <w:t>0.10</w:t>
            </w:r>
          </w:p>
        </w:tc>
        <w:tc>
          <w:tcPr>
            <w:tcW w:w="1656" w:type="dxa"/>
            <w:tcBorders>
              <w:top w:val="nil"/>
              <w:left w:val="nil"/>
              <w:bottom w:val="nil"/>
              <w:right w:val="nil"/>
            </w:tcBorders>
          </w:tcPr>
          <w:p w14:paraId="0F961B6D" w14:textId="77777777" w:rsidR="004E400A" w:rsidRDefault="00000000">
            <w:pPr>
              <w:jc w:val="center"/>
            </w:pPr>
            <w:r>
              <w:t>0.41</w:t>
            </w:r>
          </w:p>
        </w:tc>
        <w:tc>
          <w:tcPr>
            <w:tcW w:w="2880" w:type="dxa"/>
            <w:tcBorders>
              <w:top w:val="nil"/>
              <w:left w:val="nil"/>
              <w:bottom w:val="nil"/>
              <w:right w:val="nil"/>
            </w:tcBorders>
          </w:tcPr>
          <w:p w14:paraId="0CA6D7ED" w14:textId="77777777" w:rsidR="004E400A" w:rsidRDefault="00000000">
            <w:pPr>
              <w:jc w:val="center"/>
            </w:pPr>
            <w:r>
              <w:t>0.49</w:t>
            </w:r>
          </w:p>
        </w:tc>
      </w:tr>
      <w:tr w:rsidR="004E400A" w14:paraId="2C9027B0" w14:textId="77777777">
        <w:tc>
          <w:tcPr>
            <w:tcW w:w="5760" w:type="dxa"/>
            <w:tcBorders>
              <w:top w:val="nil"/>
              <w:left w:val="nil"/>
              <w:bottom w:val="nil"/>
              <w:right w:val="nil"/>
            </w:tcBorders>
          </w:tcPr>
          <w:p w14:paraId="2AFA6703" w14:textId="77777777" w:rsidR="004E400A" w:rsidRDefault="00000000">
            <w:r>
              <w:t xml:space="preserve">   9-15 Years</w:t>
            </w:r>
          </w:p>
        </w:tc>
        <w:tc>
          <w:tcPr>
            <w:tcW w:w="1656" w:type="dxa"/>
            <w:tcBorders>
              <w:top w:val="nil"/>
              <w:left w:val="nil"/>
              <w:bottom w:val="nil"/>
              <w:right w:val="nil"/>
            </w:tcBorders>
          </w:tcPr>
          <w:p w14:paraId="634EABA4" w14:textId="77777777" w:rsidR="004E400A" w:rsidRDefault="00000000">
            <w:pPr>
              <w:jc w:val="center"/>
            </w:pPr>
            <w:r>
              <w:t>0.22</w:t>
            </w:r>
          </w:p>
        </w:tc>
        <w:tc>
          <w:tcPr>
            <w:tcW w:w="1656" w:type="dxa"/>
            <w:tcBorders>
              <w:top w:val="nil"/>
              <w:left w:val="nil"/>
              <w:bottom w:val="nil"/>
              <w:right w:val="nil"/>
            </w:tcBorders>
          </w:tcPr>
          <w:p w14:paraId="5C1B8C57" w14:textId="77777777" w:rsidR="004E400A" w:rsidRDefault="00000000">
            <w:pPr>
              <w:jc w:val="center"/>
            </w:pPr>
            <w:r>
              <w:t>0.01</w:t>
            </w:r>
          </w:p>
        </w:tc>
        <w:tc>
          <w:tcPr>
            <w:tcW w:w="1656" w:type="dxa"/>
            <w:tcBorders>
              <w:top w:val="nil"/>
              <w:left w:val="nil"/>
              <w:bottom w:val="nil"/>
              <w:right w:val="nil"/>
            </w:tcBorders>
          </w:tcPr>
          <w:p w14:paraId="27E3D6AD" w14:textId="77777777" w:rsidR="004E400A" w:rsidRDefault="00000000">
            <w:pPr>
              <w:jc w:val="center"/>
            </w:pPr>
            <w:r>
              <w:t>0.20</w:t>
            </w:r>
          </w:p>
        </w:tc>
        <w:tc>
          <w:tcPr>
            <w:tcW w:w="1656" w:type="dxa"/>
            <w:tcBorders>
              <w:top w:val="nil"/>
              <w:left w:val="nil"/>
              <w:bottom w:val="nil"/>
              <w:right w:val="nil"/>
            </w:tcBorders>
          </w:tcPr>
          <w:p w14:paraId="6AAF61FE" w14:textId="77777777" w:rsidR="004E400A" w:rsidRDefault="00000000">
            <w:pPr>
              <w:jc w:val="center"/>
            </w:pPr>
            <w:r>
              <w:t>0.25</w:t>
            </w:r>
          </w:p>
        </w:tc>
        <w:tc>
          <w:tcPr>
            <w:tcW w:w="2880" w:type="dxa"/>
            <w:tcBorders>
              <w:top w:val="nil"/>
              <w:left w:val="nil"/>
              <w:bottom w:val="nil"/>
              <w:right w:val="nil"/>
            </w:tcBorders>
          </w:tcPr>
          <w:p w14:paraId="654F417C" w14:textId="77777777" w:rsidR="004E400A" w:rsidRDefault="00000000">
            <w:pPr>
              <w:jc w:val="center"/>
            </w:pPr>
            <w:r>
              <w:t>.</w:t>
            </w:r>
          </w:p>
        </w:tc>
      </w:tr>
      <w:tr w:rsidR="004E400A" w14:paraId="6630A247" w14:textId="77777777">
        <w:tc>
          <w:tcPr>
            <w:tcW w:w="5760" w:type="dxa"/>
            <w:tcBorders>
              <w:top w:val="nil"/>
              <w:left w:val="nil"/>
              <w:bottom w:val="nil"/>
              <w:right w:val="nil"/>
            </w:tcBorders>
          </w:tcPr>
          <w:p w14:paraId="314F4528" w14:textId="77777777" w:rsidR="004E400A" w:rsidRDefault="00000000">
            <w:r>
              <w:t xml:space="preserve">   16+ Years</w:t>
            </w:r>
          </w:p>
        </w:tc>
        <w:tc>
          <w:tcPr>
            <w:tcW w:w="1656" w:type="dxa"/>
            <w:tcBorders>
              <w:top w:val="nil"/>
              <w:left w:val="nil"/>
              <w:bottom w:val="nil"/>
              <w:right w:val="nil"/>
            </w:tcBorders>
          </w:tcPr>
          <w:p w14:paraId="491CEE8A" w14:textId="77777777" w:rsidR="004E400A" w:rsidRDefault="00000000">
            <w:pPr>
              <w:jc w:val="center"/>
            </w:pPr>
            <w:r>
              <w:t>0.24</w:t>
            </w:r>
          </w:p>
        </w:tc>
        <w:tc>
          <w:tcPr>
            <w:tcW w:w="1656" w:type="dxa"/>
            <w:tcBorders>
              <w:top w:val="nil"/>
              <w:left w:val="nil"/>
              <w:bottom w:val="nil"/>
              <w:right w:val="nil"/>
            </w:tcBorders>
          </w:tcPr>
          <w:p w14:paraId="75F80A42" w14:textId="77777777" w:rsidR="004E400A" w:rsidRDefault="00000000">
            <w:pPr>
              <w:jc w:val="center"/>
            </w:pPr>
            <w:r>
              <w:t>0.01</w:t>
            </w:r>
          </w:p>
        </w:tc>
        <w:tc>
          <w:tcPr>
            <w:tcW w:w="1656" w:type="dxa"/>
            <w:tcBorders>
              <w:top w:val="nil"/>
              <w:left w:val="nil"/>
              <w:bottom w:val="nil"/>
              <w:right w:val="nil"/>
            </w:tcBorders>
          </w:tcPr>
          <w:p w14:paraId="47AE75EB" w14:textId="77777777" w:rsidR="004E400A" w:rsidRDefault="00000000">
            <w:pPr>
              <w:jc w:val="center"/>
            </w:pPr>
            <w:r>
              <w:t>0.22</w:t>
            </w:r>
          </w:p>
        </w:tc>
        <w:tc>
          <w:tcPr>
            <w:tcW w:w="1656" w:type="dxa"/>
            <w:tcBorders>
              <w:top w:val="nil"/>
              <w:left w:val="nil"/>
              <w:bottom w:val="nil"/>
              <w:right w:val="nil"/>
            </w:tcBorders>
          </w:tcPr>
          <w:p w14:paraId="0AEEA09A" w14:textId="77777777" w:rsidR="004E400A" w:rsidRDefault="00000000">
            <w:pPr>
              <w:jc w:val="center"/>
            </w:pPr>
            <w:r>
              <w:t>0.27</w:t>
            </w:r>
          </w:p>
        </w:tc>
        <w:tc>
          <w:tcPr>
            <w:tcW w:w="2880" w:type="dxa"/>
            <w:tcBorders>
              <w:top w:val="nil"/>
              <w:left w:val="nil"/>
              <w:bottom w:val="nil"/>
              <w:right w:val="nil"/>
            </w:tcBorders>
          </w:tcPr>
          <w:p w14:paraId="7F93DA74" w14:textId="77777777" w:rsidR="004E400A" w:rsidRDefault="00000000">
            <w:pPr>
              <w:jc w:val="center"/>
            </w:pPr>
            <w:r>
              <w:t>.</w:t>
            </w:r>
          </w:p>
        </w:tc>
      </w:tr>
      <w:tr w:rsidR="004E400A" w14:paraId="0730010C" w14:textId="77777777">
        <w:tc>
          <w:tcPr>
            <w:tcW w:w="5760" w:type="dxa"/>
            <w:tcBorders>
              <w:top w:val="nil"/>
              <w:left w:val="nil"/>
              <w:bottom w:val="nil"/>
              <w:right w:val="nil"/>
            </w:tcBorders>
          </w:tcPr>
          <w:p w14:paraId="72CE6DA8" w14:textId="77777777" w:rsidR="004E400A" w:rsidRDefault="00000000">
            <w:r>
              <w:t>Service Attendance</w:t>
            </w:r>
          </w:p>
        </w:tc>
        <w:tc>
          <w:tcPr>
            <w:tcW w:w="0" w:type="auto"/>
            <w:tcBorders>
              <w:top w:val="nil"/>
              <w:left w:val="nil"/>
              <w:bottom w:val="nil"/>
              <w:right w:val="nil"/>
            </w:tcBorders>
          </w:tcPr>
          <w:p w14:paraId="7451CD80" w14:textId="77777777" w:rsidR="004E400A" w:rsidRDefault="004E400A">
            <w:pPr>
              <w:jc w:val="center"/>
            </w:pPr>
          </w:p>
        </w:tc>
        <w:tc>
          <w:tcPr>
            <w:tcW w:w="0" w:type="auto"/>
            <w:tcBorders>
              <w:top w:val="nil"/>
              <w:left w:val="nil"/>
              <w:bottom w:val="nil"/>
              <w:right w:val="nil"/>
            </w:tcBorders>
          </w:tcPr>
          <w:p w14:paraId="014590EE" w14:textId="77777777" w:rsidR="004E400A" w:rsidRDefault="004E400A">
            <w:pPr>
              <w:jc w:val="center"/>
            </w:pPr>
          </w:p>
        </w:tc>
        <w:tc>
          <w:tcPr>
            <w:tcW w:w="0" w:type="auto"/>
            <w:tcBorders>
              <w:top w:val="nil"/>
              <w:left w:val="nil"/>
              <w:bottom w:val="nil"/>
              <w:right w:val="nil"/>
            </w:tcBorders>
          </w:tcPr>
          <w:p w14:paraId="64D59D73" w14:textId="77777777" w:rsidR="004E400A" w:rsidRDefault="004E400A">
            <w:pPr>
              <w:jc w:val="center"/>
            </w:pPr>
          </w:p>
        </w:tc>
        <w:tc>
          <w:tcPr>
            <w:tcW w:w="0" w:type="auto"/>
            <w:tcBorders>
              <w:top w:val="nil"/>
              <w:left w:val="nil"/>
              <w:bottom w:val="nil"/>
              <w:right w:val="nil"/>
            </w:tcBorders>
          </w:tcPr>
          <w:p w14:paraId="72063E4F" w14:textId="77777777" w:rsidR="004E400A" w:rsidRDefault="004E400A">
            <w:pPr>
              <w:jc w:val="center"/>
            </w:pPr>
          </w:p>
        </w:tc>
        <w:tc>
          <w:tcPr>
            <w:tcW w:w="2880" w:type="dxa"/>
            <w:tcBorders>
              <w:top w:val="nil"/>
              <w:left w:val="nil"/>
              <w:bottom w:val="nil"/>
              <w:right w:val="nil"/>
            </w:tcBorders>
          </w:tcPr>
          <w:p w14:paraId="749159D4" w14:textId="77777777" w:rsidR="004E400A" w:rsidRDefault="004E400A">
            <w:pPr>
              <w:jc w:val="center"/>
            </w:pPr>
          </w:p>
        </w:tc>
      </w:tr>
      <w:tr w:rsidR="004E400A" w14:paraId="537B65FE" w14:textId="77777777">
        <w:tc>
          <w:tcPr>
            <w:tcW w:w="5760" w:type="dxa"/>
            <w:tcBorders>
              <w:top w:val="nil"/>
              <w:left w:val="nil"/>
              <w:bottom w:val="nil"/>
              <w:right w:val="nil"/>
            </w:tcBorders>
          </w:tcPr>
          <w:p w14:paraId="57A4D38B" w14:textId="77777777" w:rsidR="004E400A" w:rsidRDefault="00000000">
            <w:r>
              <w:t xml:space="preserve">   &gt;1/Week</w:t>
            </w:r>
          </w:p>
        </w:tc>
        <w:tc>
          <w:tcPr>
            <w:tcW w:w="1656" w:type="dxa"/>
            <w:tcBorders>
              <w:top w:val="nil"/>
              <w:left w:val="nil"/>
              <w:bottom w:val="nil"/>
              <w:right w:val="nil"/>
            </w:tcBorders>
          </w:tcPr>
          <w:p w14:paraId="69545F73" w14:textId="77777777" w:rsidR="004E400A" w:rsidRDefault="00000000">
            <w:pPr>
              <w:jc w:val="center"/>
            </w:pPr>
            <w:r>
              <w:t>0.81</w:t>
            </w:r>
          </w:p>
        </w:tc>
        <w:tc>
          <w:tcPr>
            <w:tcW w:w="1656" w:type="dxa"/>
            <w:tcBorders>
              <w:top w:val="nil"/>
              <w:left w:val="nil"/>
              <w:bottom w:val="nil"/>
              <w:right w:val="nil"/>
            </w:tcBorders>
          </w:tcPr>
          <w:p w14:paraId="64DEA474" w14:textId="77777777" w:rsidR="004E400A" w:rsidRDefault="00000000">
            <w:pPr>
              <w:jc w:val="center"/>
            </w:pPr>
            <w:r>
              <w:t>0.03</w:t>
            </w:r>
          </w:p>
        </w:tc>
        <w:tc>
          <w:tcPr>
            <w:tcW w:w="1656" w:type="dxa"/>
            <w:tcBorders>
              <w:top w:val="nil"/>
              <w:left w:val="nil"/>
              <w:bottom w:val="nil"/>
              <w:right w:val="nil"/>
            </w:tcBorders>
          </w:tcPr>
          <w:p w14:paraId="4C57E2A3" w14:textId="77777777" w:rsidR="004E400A" w:rsidRDefault="00000000">
            <w:pPr>
              <w:jc w:val="center"/>
            </w:pPr>
            <w:r>
              <w:t>0.74</w:t>
            </w:r>
          </w:p>
        </w:tc>
        <w:tc>
          <w:tcPr>
            <w:tcW w:w="1656" w:type="dxa"/>
            <w:tcBorders>
              <w:top w:val="nil"/>
              <w:left w:val="nil"/>
              <w:bottom w:val="nil"/>
              <w:right w:val="nil"/>
            </w:tcBorders>
          </w:tcPr>
          <w:p w14:paraId="629E61A7" w14:textId="77777777" w:rsidR="004E400A" w:rsidRDefault="00000000">
            <w:pPr>
              <w:jc w:val="center"/>
            </w:pPr>
            <w:r>
              <w:t>0.87</w:t>
            </w:r>
          </w:p>
        </w:tc>
        <w:tc>
          <w:tcPr>
            <w:tcW w:w="2880" w:type="dxa"/>
            <w:tcBorders>
              <w:top w:val="nil"/>
              <w:left w:val="nil"/>
              <w:bottom w:val="nil"/>
              <w:right w:val="nil"/>
            </w:tcBorders>
          </w:tcPr>
          <w:p w14:paraId="711526B8" w14:textId="77777777" w:rsidR="004E400A" w:rsidRDefault="00000000">
            <w:pPr>
              <w:jc w:val="center"/>
            </w:pPr>
            <w:r>
              <w:t>0.00</w:t>
            </w:r>
          </w:p>
        </w:tc>
      </w:tr>
      <w:tr w:rsidR="004E400A" w14:paraId="0D240C6B" w14:textId="77777777">
        <w:tc>
          <w:tcPr>
            <w:tcW w:w="5760" w:type="dxa"/>
            <w:tcBorders>
              <w:top w:val="nil"/>
              <w:left w:val="nil"/>
              <w:bottom w:val="nil"/>
              <w:right w:val="nil"/>
            </w:tcBorders>
          </w:tcPr>
          <w:p w14:paraId="40049292" w14:textId="77777777" w:rsidR="004E400A" w:rsidRDefault="00000000">
            <w:r>
              <w:t xml:space="preserve">   1/Week</w:t>
            </w:r>
          </w:p>
        </w:tc>
        <w:tc>
          <w:tcPr>
            <w:tcW w:w="1656" w:type="dxa"/>
            <w:tcBorders>
              <w:top w:val="nil"/>
              <w:left w:val="nil"/>
              <w:bottom w:val="nil"/>
              <w:right w:val="nil"/>
            </w:tcBorders>
          </w:tcPr>
          <w:p w14:paraId="0A77C7F4" w14:textId="77777777" w:rsidR="004E400A" w:rsidRDefault="00000000">
            <w:pPr>
              <w:jc w:val="center"/>
            </w:pPr>
            <w:r>
              <w:t>0.62</w:t>
            </w:r>
          </w:p>
        </w:tc>
        <w:tc>
          <w:tcPr>
            <w:tcW w:w="1656" w:type="dxa"/>
            <w:tcBorders>
              <w:top w:val="nil"/>
              <w:left w:val="nil"/>
              <w:bottom w:val="nil"/>
              <w:right w:val="nil"/>
            </w:tcBorders>
          </w:tcPr>
          <w:p w14:paraId="303E981C" w14:textId="77777777" w:rsidR="004E400A" w:rsidRDefault="00000000">
            <w:pPr>
              <w:jc w:val="center"/>
            </w:pPr>
            <w:r>
              <w:t>0.03</w:t>
            </w:r>
          </w:p>
        </w:tc>
        <w:tc>
          <w:tcPr>
            <w:tcW w:w="1656" w:type="dxa"/>
            <w:tcBorders>
              <w:top w:val="nil"/>
              <w:left w:val="nil"/>
              <w:bottom w:val="nil"/>
              <w:right w:val="nil"/>
            </w:tcBorders>
          </w:tcPr>
          <w:p w14:paraId="6C5E340C" w14:textId="77777777" w:rsidR="004E400A" w:rsidRDefault="00000000">
            <w:pPr>
              <w:jc w:val="center"/>
            </w:pPr>
            <w:r>
              <w:t>0.55</w:t>
            </w:r>
          </w:p>
        </w:tc>
        <w:tc>
          <w:tcPr>
            <w:tcW w:w="1656" w:type="dxa"/>
            <w:tcBorders>
              <w:top w:val="nil"/>
              <w:left w:val="nil"/>
              <w:bottom w:val="nil"/>
              <w:right w:val="nil"/>
            </w:tcBorders>
          </w:tcPr>
          <w:p w14:paraId="74FFB44E" w14:textId="77777777" w:rsidR="004E400A" w:rsidRDefault="00000000">
            <w:pPr>
              <w:jc w:val="center"/>
            </w:pPr>
            <w:r>
              <w:t>0.68</w:t>
            </w:r>
          </w:p>
        </w:tc>
        <w:tc>
          <w:tcPr>
            <w:tcW w:w="2880" w:type="dxa"/>
            <w:tcBorders>
              <w:top w:val="nil"/>
              <w:left w:val="nil"/>
              <w:bottom w:val="nil"/>
              <w:right w:val="nil"/>
            </w:tcBorders>
          </w:tcPr>
          <w:p w14:paraId="10B50F99" w14:textId="77777777" w:rsidR="004E400A" w:rsidRDefault="00000000">
            <w:pPr>
              <w:jc w:val="center"/>
            </w:pPr>
            <w:r>
              <w:t>.</w:t>
            </w:r>
          </w:p>
        </w:tc>
      </w:tr>
      <w:tr w:rsidR="004E400A" w14:paraId="16578D7C" w14:textId="77777777">
        <w:tc>
          <w:tcPr>
            <w:tcW w:w="5760" w:type="dxa"/>
            <w:tcBorders>
              <w:top w:val="nil"/>
              <w:left w:val="nil"/>
              <w:bottom w:val="nil"/>
              <w:right w:val="nil"/>
            </w:tcBorders>
          </w:tcPr>
          <w:p w14:paraId="3AFD2250" w14:textId="77777777" w:rsidR="004E400A" w:rsidRDefault="00000000">
            <w:r>
              <w:t xml:space="preserve">   1-3/Month</w:t>
            </w:r>
          </w:p>
        </w:tc>
        <w:tc>
          <w:tcPr>
            <w:tcW w:w="1656" w:type="dxa"/>
            <w:tcBorders>
              <w:top w:val="nil"/>
              <w:left w:val="nil"/>
              <w:bottom w:val="nil"/>
              <w:right w:val="nil"/>
            </w:tcBorders>
          </w:tcPr>
          <w:p w14:paraId="1C1A2ECE" w14:textId="77777777" w:rsidR="004E400A" w:rsidRDefault="00000000">
            <w:pPr>
              <w:jc w:val="center"/>
            </w:pPr>
            <w:r>
              <w:t>0.48</w:t>
            </w:r>
          </w:p>
        </w:tc>
        <w:tc>
          <w:tcPr>
            <w:tcW w:w="1656" w:type="dxa"/>
            <w:tcBorders>
              <w:top w:val="nil"/>
              <w:left w:val="nil"/>
              <w:bottom w:val="nil"/>
              <w:right w:val="nil"/>
            </w:tcBorders>
          </w:tcPr>
          <w:p w14:paraId="33826336" w14:textId="77777777" w:rsidR="004E400A" w:rsidRDefault="00000000">
            <w:pPr>
              <w:jc w:val="center"/>
            </w:pPr>
            <w:r>
              <w:t>0.05</w:t>
            </w:r>
          </w:p>
        </w:tc>
        <w:tc>
          <w:tcPr>
            <w:tcW w:w="1656" w:type="dxa"/>
            <w:tcBorders>
              <w:top w:val="nil"/>
              <w:left w:val="nil"/>
              <w:bottom w:val="nil"/>
              <w:right w:val="nil"/>
            </w:tcBorders>
          </w:tcPr>
          <w:p w14:paraId="2C24E84F" w14:textId="77777777" w:rsidR="004E400A" w:rsidRDefault="00000000">
            <w:pPr>
              <w:jc w:val="center"/>
            </w:pPr>
            <w:r>
              <w:t>0.37</w:t>
            </w:r>
          </w:p>
        </w:tc>
        <w:tc>
          <w:tcPr>
            <w:tcW w:w="1656" w:type="dxa"/>
            <w:tcBorders>
              <w:top w:val="nil"/>
              <w:left w:val="nil"/>
              <w:bottom w:val="nil"/>
              <w:right w:val="nil"/>
            </w:tcBorders>
          </w:tcPr>
          <w:p w14:paraId="1EF0E270" w14:textId="77777777" w:rsidR="004E400A" w:rsidRDefault="00000000">
            <w:pPr>
              <w:jc w:val="center"/>
            </w:pPr>
            <w:r>
              <w:t>0.58</w:t>
            </w:r>
          </w:p>
        </w:tc>
        <w:tc>
          <w:tcPr>
            <w:tcW w:w="2880" w:type="dxa"/>
            <w:tcBorders>
              <w:top w:val="nil"/>
              <w:left w:val="nil"/>
              <w:bottom w:val="nil"/>
              <w:right w:val="nil"/>
            </w:tcBorders>
          </w:tcPr>
          <w:p w14:paraId="1A2B9DF5" w14:textId="77777777" w:rsidR="004E400A" w:rsidRDefault="00000000">
            <w:pPr>
              <w:jc w:val="center"/>
            </w:pPr>
            <w:r>
              <w:t>.</w:t>
            </w:r>
          </w:p>
        </w:tc>
      </w:tr>
      <w:tr w:rsidR="004E400A" w14:paraId="613DC850" w14:textId="77777777">
        <w:tc>
          <w:tcPr>
            <w:tcW w:w="5760" w:type="dxa"/>
            <w:tcBorders>
              <w:top w:val="nil"/>
              <w:left w:val="nil"/>
              <w:bottom w:val="nil"/>
              <w:right w:val="nil"/>
            </w:tcBorders>
          </w:tcPr>
          <w:p w14:paraId="37DB7A7B" w14:textId="77777777" w:rsidR="004E400A" w:rsidRDefault="00000000">
            <w:r>
              <w:t xml:space="preserve">   A Few Times a Year</w:t>
            </w:r>
          </w:p>
        </w:tc>
        <w:tc>
          <w:tcPr>
            <w:tcW w:w="1656" w:type="dxa"/>
            <w:tcBorders>
              <w:top w:val="nil"/>
              <w:left w:val="nil"/>
              <w:bottom w:val="nil"/>
              <w:right w:val="nil"/>
            </w:tcBorders>
          </w:tcPr>
          <w:p w14:paraId="79F68F81" w14:textId="77777777" w:rsidR="004E400A" w:rsidRDefault="00000000">
            <w:pPr>
              <w:jc w:val="center"/>
            </w:pPr>
            <w:r>
              <w:t>0.26</w:t>
            </w:r>
          </w:p>
        </w:tc>
        <w:tc>
          <w:tcPr>
            <w:tcW w:w="1656" w:type="dxa"/>
            <w:tcBorders>
              <w:top w:val="nil"/>
              <w:left w:val="nil"/>
              <w:bottom w:val="nil"/>
              <w:right w:val="nil"/>
            </w:tcBorders>
          </w:tcPr>
          <w:p w14:paraId="02EC4B5E" w14:textId="77777777" w:rsidR="004E400A" w:rsidRDefault="00000000">
            <w:pPr>
              <w:jc w:val="center"/>
            </w:pPr>
            <w:r>
              <w:t>0.02</w:t>
            </w:r>
          </w:p>
        </w:tc>
        <w:tc>
          <w:tcPr>
            <w:tcW w:w="1656" w:type="dxa"/>
            <w:tcBorders>
              <w:top w:val="nil"/>
              <w:left w:val="nil"/>
              <w:bottom w:val="nil"/>
              <w:right w:val="nil"/>
            </w:tcBorders>
          </w:tcPr>
          <w:p w14:paraId="3E14003C" w14:textId="77777777" w:rsidR="004E400A" w:rsidRDefault="00000000">
            <w:pPr>
              <w:jc w:val="center"/>
            </w:pPr>
            <w:r>
              <w:t>0.22</w:t>
            </w:r>
          </w:p>
        </w:tc>
        <w:tc>
          <w:tcPr>
            <w:tcW w:w="1656" w:type="dxa"/>
            <w:tcBorders>
              <w:top w:val="nil"/>
              <w:left w:val="nil"/>
              <w:bottom w:val="nil"/>
              <w:right w:val="nil"/>
            </w:tcBorders>
          </w:tcPr>
          <w:p w14:paraId="2059C249" w14:textId="77777777" w:rsidR="004E400A" w:rsidRDefault="00000000">
            <w:pPr>
              <w:jc w:val="center"/>
            </w:pPr>
            <w:r>
              <w:t>0.30</w:t>
            </w:r>
          </w:p>
        </w:tc>
        <w:tc>
          <w:tcPr>
            <w:tcW w:w="2880" w:type="dxa"/>
            <w:tcBorders>
              <w:top w:val="nil"/>
              <w:left w:val="nil"/>
              <w:bottom w:val="nil"/>
              <w:right w:val="nil"/>
            </w:tcBorders>
          </w:tcPr>
          <w:p w14:paraId="2E7F35C0" w14:textId="77777777" w:rsidR="004E400A" w:rsidRDefault="00000000">
            <w:pPr>
              <w:jc w:val="center"/>
            </w:pPr>
            <w:r>
              <w:t>.</w:t>
            </w:r>
          </w:p>
        </w:tc>
      </w:tr>
      <w:tr w:rsidR="004E400A" w14:paraId="66FB57B4" w14:textId="77777777">
        <w:tc>
          <w:tcPr>
            <w:tcW w:w="5760" w:type="dxa"/>
            <w:tcBorders>
              <w:top w:val="nil"/>
              <w:left w:val="nil"/>
              <w:bottom w:val="nil"/>
              <w:right w:val="nil"/>
            </w:tcBorders>
          </w:tcPr>
          <w:p w14:paraId="1A3A7C6E" w14:textId="77777777" w:rsidR="004E400A" w:rsidRDefault="00000000">
            <w:r>
              <w:t xml:space="preserve">   Never</w:t>
            </w:r>
          </w:p>
        </w:tc>
        <w:tc>
          <w:tcPr>
            <w:tcW w:w="1656" w:type="dxa"/>
            <w:tcBorders>
              <w:top w:val="nil"/>
              <w:left w:val="nil"/>
              <w:bottom w:val="nil"/>
              <w:right w:val="nil"/>
            </w:tcBorders>
          </w:tcPr>
          <w:p w14:paraId="50C459DB" w14:textId="77777777" w:rsidR="004E400A" w:rsidRDefault="00000000">
            <w:pPr>
              <w:jc w:val="center"/>
            </w:pPr>
            <w:r>
              <w:t>0.13</w:t>
            </w:r>
          </w:p>
        </w:tc>
        <w:tc>
          <w:tcPr>
            <w:tcW w:w="1656" w:type="dxa"/>
            <w:tcBorders>
              <w:top w:val="nil"/>
              <w:left w:val="nil"/>
              <w:bottom w:val="nil"/>
              <w:right w:val="nil"/>
            </w:tcBorders>
          </w:tcPr>
          <w:p w14:paraId="17B814DB" w14:textId="77777777" w:rsidR="004E400A" w:rsidRDefault="00000000">
            <w:pPr>
              <w:jc w:val="center"/>
            </w:pPr>
            <w:r>
              <w:t>0.01</w:t>
            </w:r>
          </w:p>
        </w:tc>
        <w:tc>
          <w:tcPr>
            <w:tcW w:w="1656" w:type="dxa"/>
            <w:tcBorders>
              <w:top w:val="nil"/>
              <w:left w:val="nil"/>
              <w:bottom w:val="nil"/>
              <w:right w:val="nil"/>
            </w:tcBorders>
          </w:tcPr>
          <w:p w14:paraId="0C04D76D" w14:textId="77777777" w:rsidR="004E400A" w:rsidRDefault="00000000">
            <w:pPr>
              <w:jc w:val="center"/>
            </w:pPr>
            <w:r>
              <w:t>0.11</w:t>
            </w:r>
          </w:p>
        </w:tc>
        <w:tc>
          <w:tcPr>
            <w:tcW w:w="1656" w:type="dxa"/>
            <w:tcBorders>
              <w:top w:val="nil"/>
              <w:left w:val="nil"/>
              <w:bottom w:val="nil"/>
              <w:right w:val="nil"/>
            </w:tcBorders>
          </w:tcPr>
          <w:p w14:paraId="30C9171D" w14:textId="77777777" w:rsidR="004E400A" w:rsidRDefault="00000000">
            <w:pPr>
              <w:jc w:val="center"/>
            </w:pPr>
            <w:r>
              <w:t>0.15</w:t>
            </w:r>
          </w:p>
        </w:tc>
        <w:tc>
          <w:tcPr>
            <w:tcW w:w="2880" w:type="dxa"/>
            <w:tcBorders>
              <w:top w:val="nil"/>
              <w:left w:val="nil"/>
              <w:bottom w:val="nil"/>
              <w:right w:val="nil"/>
            </w:tcBorders>
          </w:tcPr>
          <w:p w14:paraId="2D8874F3" w14:textId="77777777" w:rsidR="004E400A" w:rsidRDefault="00000000">
            <w:pPr>
              <w:jc w:val="center"/>
            </w:pPr>
            <w:r>
              <w:t>.</w:t>
            </w:r>
          </w:p>
        </w:tc>
      </w:tr>
      <w:tr w:rsidR="004E400A" w14:paraId="08480BB6" w14:textId="77777777">
        <w:tc>
          <w:tcPr>
            <w:tcW w:w="5760" w:type="dxa"/>
            <w:tcBorders>
              <w:top w:val="nil"/>
              <w:left w:val="nil"/>
              <w:bottom w:val="nil"/>
              <w:right w:val="nil"/>
            </w:tcBorders>
          </w:tcPr>
          <w:p w14:paraId="536094E4" w14:textId="77777777" w:rsidR="004E400A" w:rsidRDefault="00000000">
            <w:r>
              <w:t>Immigration Status</w:t>
            </w:r>
          </w:p>
        </w:tc>
        <w:tc>
          <w:tcPr>
            <w:tcW w:w="0" w:type="auto"/>
            <w:tcBorders>
              <w:top w:val="nil"/>
              <w:left w:val="nil"/>
              <w:bottom w:val="nil"/>
              <w:right w:val="nil"/>
            </w:tcBorders>
          </w:tcPr>
          <w:p w14:paraId="3B3CDC60" w14:textId="77777777" w:rsidR="004E400A" w:rsidRDefault="004E400A">
            <w:pPr>
              <w:jc w:val="center"/>
            </w:pPr>
          </w:p>
        </w:tc>
        <w:tc>
          <w:tcPr>
            <w:tcW w:w="0" w:type="auto"/>
            <w:tcBorders>
              <w:top w:val="nil"/>
              <w:left w:val="nil"/>
              <w:bottom w:val="nil"/>
              <w:right w:val="nil"/>
            </w:tcBorders>
          </w:tcPr>
          <w:p w14:paraId="28DF17C8" w14:textId="77777777" w:rsidR="004E400A" w:rsidRDefault="004E400A">
            <w:pPr>
              <w:jc w:val="center"/>
            </w:pPr>
          </w:p>
        </w:tc>
        <w:tc>
          <w:tcPr>
            <w:tcW w:w="0" w:type="auto"/>
            <w:tcBorders>
              <w:top w:val="nil"/>
              <w:left w:val="nil"/>
              <w:bottom w:val="nil"/>
              <w:right w:val="nil"/>
            </w:tcBorders>
          </w:tcPr>
          <w:p w14:paraId="11A02362" w14:textId="77777777" w:rsidR="004E400A" w:rsidRDefault="004E400A">
            <w:pPr>
              <w:jc w:val="center"/>
            </w:pPr>
          </w:p>
        </w:tc>
        <w:tc>
          <w:tcPr>
            <w:tcW w:w="0" w:type="auto"/>
            <w:tcBorders>
              <w:top w:val="nil"/>
              <w:left w:val="nil"/>
              <w:bottom w:val="nil"/>
              <w:right w:val="nil"/>
            </w:tcBorders>
          </w:tcPr>
          <w:p w14:paraId="477A2444" w14:textId="77777777" w:rsidR="004E400A" w:rsidRDefault="004E400A">
            <w:pPr>
              <w:jc w:val="center"/>
            </w:pPr>
          </w:p>
        </w:tc>
        <w:tc>
          <w:tcPr>
            <w:tcW w:w="2880" w:type="dxa"/>
            <w:tcBorders>
              <w:top w:val="nil"/>
              <w:left w:val="nil"/>
              <w:bottom w:val="nil"/>
              <w:right w:val="nil"/>
            </w:tcBorders>
          </w:tcPr>
          <w:p w14:paraId="33CE315A" w14:textId="77777777" w:rsidR="004E400A" w:rsidRDefault="004E400A">
            <w:pPr>
              <w:jc w:val="center"/>
            </w:pPr>
          </w:p>
        </w:tc>
      </w:tr>
      <w:tr w:rsidR="004E400A" w14:paraId="311FFAFE" w14:textId="77777777">
        <w:tc>
          <w:tcPr>
            <w:tcW w:w="5760" w:type="dxa"/>
            <w:tcBorders>
              <w:top w:val="nil"/>
              <w:left w:val="nil"/>
              <w:bottom w:val="nil"/>
              <w:right w:val="nil"/>
            </w:tcBorders>
          </w:tcPr>
          <w:p w14:paraId="4EF5F991" w14:textId="77777777" w:rsidR="004E400A" w:rsidRDefault="00000000">
            <w:r>
              <w:t xml:space="preserve">   Born in This Country</w:t>
            </w:r>
          </w:p>
        </w:tc>
        <w:tc>
          <w:tcPr>
            <w:tcW w:w="1656" w:type="dxa"/>
            <w:tcBorders>
              <w:top w:val="nil"/>
              <w:left w:val="nil"/>
              <w:bottom w:val="nil"/>
              <w:right w:val="nil"/>
            </w:tcBorders>
          </w:tcPr>
          <w:p w14:paraId="4D740F35" w14:textId="77777777" w:rsidR="004E400A" w:rsidRDefault="00000000">
            <w:pPr>
              <w:jc w:val="center"/>
            </w:pPr>
            <w:r>
              <w:t>0.22</w:t>
            </w:r>
          </w:p>
        </w:tc>
        <w:tc>
          <w:tcPr>
            <w:tcW w:w="1656" w:type="dxa"/>
            <w:tcBorders>
              <w:top w:val="nil"/>
              <w:left w:val="nil"/>
              <w:bottom w:val="nil"/>
              <w:right w:val="nil"/>
            </w:tcBorders>
          </w:tcPr>
          <w:p w14:paraId="787854CB" w14:textId="77777777" w:rsidR="004E400A" w:rsidRDefault="00000000">
            <w:pPr>
              <w:jc w:val="center"/>
            </w:pPr>
            <w:r>
              <w:t>0.01</w:t>
            </w:r>
          </w:p>
        </w:tc>
        <w:tc>
          <w:tcPr>
            <w:tcW w:w="1656" w:type="dxa"/>
            <w:tcBorders>
              <w:top w:val="nil"/>
              <w:left w:val="nil"/>
              <w:bottom w:val="nil"/>
              <w:right w:val="nil"/>
            </w:tcBorders>
          </w:tcPr>
          <w:p w14:paraId="3B59E935" w14:textId="77777777" w:rsidR="004E400A" w:rsidRDefault="00000000">
            <w:pPr>
              <w:jc w:val="center"/>
            </w:pPr>
            <w:r>
              <w:t>0.20</w:t>
            </w:r>
          </w:p>
        </w:tc>
        <w:tc>
          <w:tcPr>
            <w:tcW w:w="1656" w:type="dxa"/>
            <w:tcBorders>
              <w:top w:val="nil"/>
              <w:left w:val="nil"/>
              <w:bottom w:val="nil"/>
              <w:right w:val="nil"/>
            </w:tcBorders>
          </w:tcPr>
          <w:p w14:paraId="03545AAB" w14:textId="77777777" w:rsidR="004E400A" w:rsidRDefault="00000000">
            <w:pPr>
              <w:jc w:val="center"/>
            </w:pPr>
            <w:r>
              <w:t>0.24</w:t>
            </w:r>
          </w:p>
        </w:tc>
        <w:tc>
          <w:tcPr>
            <w:tcW w:w="2880" w:type="dxa"/>
            <w:tcBorders>
              <w:top w:val="nil"/>
              <w:left w:val="nil"/>
              <w:bottom w:val="nil"/>
              <w:right w:val="nil"/>
            </w:tcBorders>
          </w:tcPr>
          <w:p w14:paraId="5626FF60" w14:textId="77777777" w:rsidR="004E400A" w:rsidRDefault="00000000">
            <w:pPr>
              <w:jc w:val="center"/>
            </w:pPr>
            <w:r>
              <w:t>0.05</w:t>
            </w:r>
          </w:p>
        </w:tc>
      </w:tr>
      <w:tr w:rsidR="004E400A" w14:paraId="36434FD9" w14:textId="77777777">
        <w:tc>
          <w:tcPr>
            <w:tcW w:w="5760" w:type="dxa"/>
            <w:tcBorders>
              <w:top w:val="nil"/>
              <w:left w:val="nil"/>
              <w:bottom w:val="nil"/>
              <w:right w:val="nil"/>
            </w:tcBorders>
          </w:tcPr>
          <w:p w14:paraId="32ECA915" w14:textId="77777777" w:rsidR="004E400A" w:rsidRDefault="00000000">
            <w:r>
              <w:t xml:space="preserve">   Born in Another Country</w:t>
            </w:r>
          </w:p>
        </w:tc>
        <w:tc>
          <w:tcPr>
            <w:tcW w:w="1656" w:type="dxa"/>
            <w:tcBorders>
              <w:top w:val="nil"/>
              <w:left w:val="nil"/>
              <w:bottom w:val="nil"/>
              <w:right w:val="nil"/>
            </w:tcBorders>
          </w:tcPr>
          <w:p w14:paraId="3C1F570E" w14:textId="77777777" w:rsidR="004E400A" w:rsidRDefault="00000000">
            <w:pPr>
              <w:jc w:val="center"/>
            </w:pPr>
            <w:r>
              <w:t>0.26</w:t>
            </w:r>
          </w:p>
        </w:tc>
        <w:tc>
          <w:tcPr>
            <w:tcW w:w="1656" w:type="dxa"/>
            <w:tcBorders>
              <w:top w:val="nil"/>
              <w:left w:val="nil"/>
              <w:bottom w:val="nil"/>
              <w:right w:val="nil"/>
            </w:tcBorders>
          </w:tcPr>
          <w:p w14:paraId="195B986B" w14:textId="77777777" w:rsidR="004E400A" w:rsidRDefault="00000000">
            <w:pPr>
              <w:jc w:val="center"/>
            </w:pPr>
            <w:r>
              <w:t>0.02</w:t>
            </w:r>
          </w:p>
        </w:tc>
        <w:tc>
          <w:tcPr>
            <w:tcW w:w="1656" w:type="dxa"/>
            <w:tcBorders>
              <w:top w:val="nil"/>
              <w:left w:val="nil"/>
              <w:bottom w:val="nil"/>
              <w:right w:val="nil"/>
            </w:tcBorders>
          </w:tcPr>
          <w:p w14:paraId="69F2FCA9" w14:textId="77777777" w:rsidR="004E400A" w:rsidRDefault="00000000">
            <w:pPr>
              <w:jc w:val="center"/>
            </w:pPr>
            <w:r>
              <w:t>0.22</w:t>
            </w:r>
          </w:p>
        </w:tc>
        <w:tc>
          <w:tcPr>
            <w:tcW w:w="1656" w:type="dxa"/>
            <w:tcBorders>
              <w:top w:val="nil"/>
              <w:left w:val="nil"/>
              <w:bottom w:val="nil"/>
              <w:right w:val="nil"/>
            </w:tcBorders>
          </w:tcPr>
          <w:p w14:paraId="29D3DDA6" w14:textId="77777777" w:rsidR="004E400A" w:rsidRDefault="00000000">
            <w:pPr>
              <w:jc w:val="center"/>
            </w:pPr>
            <w:r>
              <w:t>0.30</w:t>
            </w:r>
          </w:p>
        </w:tc>
        <w:tc>
          <w:tcPr>
            <w:tcW w:w="2880" w:type="dxa"/>
            <w:tcBorders>
              <w:top w:val="nil"/>
              <w:left w:val="nil"/>
              <w:bottom w:val="nil"/>
              <w:right w:val="nil"/>
            </w:tcBorders>
          </w:tcPr>
          <w:p w14:paraId="3FEB059E" w14:textId="77777777" w:rsidR="004E400A" w:rsidRDefault="00000000">
            <w:pPr>
              <w:jc w:val="center"/>
            </w:pPr>
            <w:r>
              <w:t>.</w:t>
            </w:r>
          </w:p>
        </w:tc>
      </w:tr>
      <w:tr w:rsidR="004E400A" w14:paraId="225B55C4" w14:textId="77777777">
        <w:tc>
          <w:tcPr>
            <w:tcW w:w="5760" w:type="dxa"/>
            <w:tcBorders>
              <w:top w:val="nil"/>
              <w:left w:val="nil"/>
              <w:bottom w:val="nil"/>
              <w:right w:val="nil"/>
            </w:tcBorders>
          </w:tcPr>
          <w:p w14:paraId="4F5AFC51" w14:textId="77777777" w:rsidR="004E400A" w:rsidRDefault="00000000">
            <w:r>
              <w:t>Religion</w:t>
            </w:r>
          </w:p>
        </w:tc>
        <w:tc>
          <w:tcPr>
            <w:tcW w:w="0" w:type="auto"/>
            <w:tcBorders>
              <w:top w:val="nil"/>
              <w:left w:val="nil"/>
              <w:bottom w:val="nil"/>
              <w:right w:val="nil"/>
            </w:tcBorders>
          </w:tcPr>
          <w:p w14:paraId="708E8A03" w14:textId="77777777" w:rsidR="004E400A" w:rsidRDefault="004E400A">
            <w:pPr>
              <w:jc w:val="center"/>
            </w:pPr>
          </w:p>
        </w:tc>
        <w:tc>
          <w:tcPr>
            <w:tcW w:w="0" w:type="auto"/>
            <w:tcBorders>
              <w:top w:val="nil"/>
              <w:left w:val="nil"/>
              <w:bottom w:val="nil"/>
              <w:right w:val="nil"/>
            </w:tcBorders>
          </w:tcPr>
          <w:p w14:paraId="27518615" w14:textId="77777777" w:rsidR="004E400A" w:rsidRDefault="004E400A">
            <w:pPr>
              <w:jc w:val="center"/>
            </w:pPr>
          </w:p>
        </w:tc>
        <w:tc>
          <w:tcPr>
            <w:tcW w:w="0" w:type="auto"/>
            <w:tcBorders>
              <w:top w:val="nil"/>
              <w:left w:val="nil"/>
              <w:bottom w:val="nil"/>
              <w:right w:val="nil"/>
            </w:tcBorders>
          </w:tcPr>
          <w:p w14:paraId="7D91AA2B" w14:textId="77777777" w:rsidR="004E400A" w:rsidRDefault="004E400A">
            <w:pPr>
              <w:jc w:val="center"/>
            </w:pPr>
          </w:p>
        </w:tc>
        <w:tc>
          <w:tcPr>
            <w:tcW w:w="0" w:type="auto"/>
            <w:tcBorders>
              <w:top w:val="nil"/>
              <w:left w:val="nil"/>
              <w:bottom w:val="nil"/>
              <w:right w:val="nil"/>
            </w:tcBorders>
          </w:tcPr>
          <w:p w14:paraId="583A2BF4" w14:textId="77777777" w:rsidR="004E400A" w:rsidRDefault="004E400A">
            <w:pPr>
              <w:jc w:val="center"/>
            </w:pPr>
          </w:p>
        </w:tc>
        <w:tc>
          <w:tcPr>
            <w:tcW w:w="2880" w:type="dxa"/>
            <w:tcBorders>
              <w:top w:val="nil"/>
              <w:left w:val="nil"/>
              <w:bottom w:val="nil"/>
              <w:right w:val="nil"/>
            </w:tcBorders>
          </w:tcPr>
          <w:p w14:paraId="4AB5250E" w14:textId="77777777" w:rsidR="004E400A" w:rsidRDefault="004E400A">
            <w:pPr>
              <w:jc w:val="center"/>
            </w:pPr>
          </w:p>
        </w:tc>
      </w:tr>
      <w:tr w:rsidR="004E400A" w14:paraId="3CBFAC50" w14:textId="77777777">
        <w:tc>
          <w:tcPr>
            <w:tcW w:w="5760" w:type="dxa"/>
            <w:tcBorders>
              <w:top w:val="nil"/>
              <w:left w:val="nil"/>
              <w:bottom w:val="nil"/>
              <w:right w:val="nil"/>
            </w:tcBorders>
          </w:tcPr>
          <w:p w14:paraId="24F60537" w14:textId="77777777" w:rsidR="004E400A" w:rsidRDefault="00000000">
            <w:r>
              <w:t xml:space="preserve">   Christianity</w:t>
            </w:r>
          </w:p>
        </w:tc>
        <w:tc>
          <w:tcPr>
            <w:tcW w:w="1656" w:type="dxa"/>
            <w:tcBorders>
              <w:top w:val="nil"/>
              <w:left w:val="nil"/>
              <w:bottom w:val="nil"/>
              <w:right w:val="nil"/>
            </w:tcBorders>
          </w:tcPr>
          <w:p w14:paraId="0D32CDA0" w14:textId="77777777" w:rsidR="004E400A" w:rsidRDefault="00000000">
            <w:pPr>
              <w:jc w:val="center"/>
            </w:pPr>
            <w:r>
              <w:t>0.34</w:t>
            </w:r>
          </w:p>
        </w:tc>
        <w:tc>
          <w:tcPr>
            <w:tcW w:w="1656" w:type="dxa"/>
            <w:tcBorders>
              <w:top w:val="nil"/>
              <w:left w:val="nil"/>
              <w:bottom w:val="nil"/>
              <w:right w:val="nil"/>
            </w:tcBorders>
          </w:tcPr>
          <w:p w14:paraId="710720E7" w14:textId="77777777" w:rsidR="004E400A" w:rsidRDefault="00000000">
            <w:pPr>
              <w:jc w:val="center"/>
            </w:pPr>
            <w:r>
              <w:t>0.01</w:t>
            </w:r>
          </w:p>
        </w:tc>
        <w:tc>
          <w:tcPr>
            <w:tcW w:w="1656" w:type="dxa"/>
            <w:tcBorders>
              <w:top w:val="nil"/>
              <w:left w:val="nil"/>
              <w:bottom w:val="nil"/>
              <w:right w:val="nil"/>
            </w:tcBorders>
          </w:tcPr>
          <w:p w14:paraId="39863D72" w14:textId="77777777" w:rsidR="004E400A" w:rsidRDefault="00000000">
            <w:pPr>
              <w:jc w:val="center"/>
            </w:pPr>
            <w:r>
              <w:t>0.31</w:t>
            </w:r>
          </w:p>
        </w:tc>
        <w:tc>
          <w:tcPr>
            <w:tcW w:w="1656" w:type="dxa"/>
            <w:tcBorders>
              <w:top w:val="nil"/>
              <w:left w:val="nil"/>
              <w:bottom w:val="nil"/>
              <w:right w:val="nil"/>
            </w:tcBorders>
          </w:tcPr>
          <w:p w14:paraId="6DF01E3F" w14:textId="77777777" w:rsidR="004E400A" w:rsidRDefault="00000000">
            <w:pPr>
              <w:jc w:val="center"/>
            </w:pPr>
            <w:r>
              <w:t>0.37</w:t>
            </w:r>
          </w:p>
        </w:tc>
        <w:tc>
          <w:tcPr>
            <w:tcW w:w="2880" w:type="dxa"/>
            <w:tcBorders>
              <w:top w:val="nil"/>
              <w:left w:val="nil"/>
              <w:bottom w:val="nil"/>
              <w:right w:val="nil"/>
            </w:tcBorders>
          </w:tcPr>
          <w:p w14:paraId="2FC53CF1" w14:textId="77777777" w:rsidR="004E400A" w:rsidRDefault="00000000">
            <w:pPr>
              <w:jc w:val="center"/>
            </w:pPr>
            <w:r>
              <w:t>0.00</w:t>
            </w:r>
          </w:p>
        </w:tc>
      </w:tr>
      <w:tr w:rsidR="004E400A" w14:paraId="6A1B044A" w14:textId="77777777">
        <w:tc>
          <w:tcPr>
            <w:tcW w:w="5760" w:type="dxa"/>
            <w:tcBorders>
              <w:top w:val="nil"/>
              <w:left w:val="nil"/>
              <w:bottom w:val="nil"/>
              <w:right w:val="nil"/>
            </w:tcBorders>
          </w:tcPr>
          <w:p w14:paraId="20424CD6" w14:textId="77777777" w:rsidR="004E400A" w:rsidRDefault="00000000">
            <w:r>
              <w:t xml:space="preserve">   Islam</w:t>
            </w:r>
          </w:p>
        </w:tc>
        <w:tc>
          <w:tcPr>
            <w:tcW w:w="1656" w:type="dxa"/>
            <w:tcBorders>
              <w:top w:val="nil"/>
              <w:left w:val="nil"/>
              <w:bottom w:val="nil"/>
              <w:right w:val="nil"/>
            </w:tcBorders>
          </w:tcPr>
          <w:p w14:paraId="2A8A6411" w14:textId="77777777" w:rsidR="004E400A" w:rsidRDefault="00000000">
            <w:pPr>
              <w:jc w:val="center"/>
            </w:pPr>
            <w:r>
              <w:t>0.43</w:t>
            </w:r>
          </w:p>
        </w:tc>
        <w:tc>
          <w:tcPr>
            <w:tcW w:w="1656" w:type="dxa"/>
            <w:tcBorders>
              <w:top w:val="nil"/>
              <w:left w:val="nil"/>
              <w:bottom w:val="nil"/>
              <w:right w:val="nil"/>
            </w:tcBorders>
          </w:tcPr>
          <w:p w14:paraId="1A2DAE1B" w14:textId="77777777" w:rsidR="004E400A" w:rsidRDefault="00000000">
            <w:pPr>
              <w:jc w:val="center"/>
            </w:pPr>
            <w:r>
              <w:t>0.10</w:t>
            </w:r>
          </w:p>
        </w:tc>
        <w:tc>
          <w:tcPr>
            <w:tcW w:w="1656" w:type="dxa"/>
            <w:tcBorders>
              <w:top w:val="nil"/>
              <w:left w:val="nil"/>
              <w:bottom w:val="nil"/>
              <w:right w:val="nil"/>
            </w:tcBorders>
          </w:tcPr>
          <w:p w14:paraId="657CF1B0" w14:textId="77777777" w:rsidR="004E400A" w:rsidRDefault="00000000">
            <w:pPr>
              <w:jc w:val="center"/>
            </w:pPr>
            <w:r>
              <w:t>0.22</w:t>
            </w:r>
          </w:p>
        </w:tc>
        <w:tc>
          <w:tcPr>
            <w:tcW w:w="1656" w:type="dxa"/>
            <w:tcBorders>
              <w:top w:val="nil"/>
              <w:left w:val="nil"/>
              <w:bottom w:val="nil"/>
              <w:right w:val="nil"/>
            </w:tcBorders>
          </w:tcPr>
          <w:p w14:paraId="0550C967" w14:textId="77777777" w:rsidR="004E400A" w:rsidRDefault="00000000">
            <w:pPr>
              <w:jc w:val="center"/>
            </w:pPr>
            <w:r>
              <w:t>0.63</w:t>
            </w:r>
          </w:p>
        </w:tc>
        <w:tc>
          <w:tcPr>
            <w:tcW w:w="2880" w:type="dxa"/>
            <w:tcBorders>
              <w:top w:val="nil"/>
              <w:left w:val="nil"/>
              <w:bottom w:val="nil"/>
              <w:right w:val="nil"/>
            </w:tcBorders>
          </w:tcPr>
          <w:p w14:paraId="074B2D71" w14:textId="77777777" w:rsidR="004E400A" w:rsidRDefault="00000000">
            <w:pPr>
              <w:jc w:val="center"/>
            </w:pPr>
            <w:r>
              <w:t>.</w:t>
            </w:r>
          </w:p>
        </w:tc>
      </w:tr>
      <w:tr w:rsidR="004E400A" w14:paraId="1272605B" w14:textId="77777777">
        <w:tc>
          <w:tcPr>
            <w:tcW w:w="5760" w:type="dxa"/>
            <w:tcBorders>
              <w:top w:val="nil"/>
              <w:left w:val="nil"/>
              <w:bottom w:val="nil"/>
              <w:right w:val="nil"/>
            </w:tcBorders>
          </w:tcPr>
          <w:p w14:paraId="29808C96" w14:textId="77777777" w:rsidR="004E400A" w:rsidRDefault="00000000">
            <w:r>
              <w:t xml:space="preserve">   Hinduism</w:t>
            </w:r>
          </w:p>
        </w:tc>
        <w:tc>
          <w:tcPr>
            <w:tcW w:w="1656" w:type="dxa"/>
            <w:tcBorders>
              <w:top w:val="nil"/>
              <w:left w:val="nil"/>
              <w:bottom w:val="nil"/>
              <w:right w:val="nil"/>
            </w:tcBorders>
          </w:tcPr>
          <w:p w14:paraId="439E1A14" w14:textId="77777777" w:rsidR="004E400A" w:rsidRDefault="00000000">
            <w:pPr>
              <w:jc w:val="center"/>
            </w:pPr>
            <w:r>
              <w:t>0.43</w:t>
            </w:r>
          </w:p>
        </w:tc>
        <w:tc>
          <w:tcPr>
            <w:tcW w:w="1656" w:type="dxa"/>
            <w:tcBorders>
              <w:top w:val="nil"/>
              <w:left w:val="nil"/>
              <w:bottom w:val="nil"/>
              <w:right w:val="nil"/>
            </w:tcBorders>
          </w:tcPr>
          <w:p w14:paraId="235B44F6" w14:textId="77777777" w:rsidR="004E400A" w:rsidRDefault="00000000">
            <w:pPr>
              <w:jc w:val="center"/>
            </w:pPr>
            <w:r>
              <w:t>0.11</w:t>
            </w:r>
          </w:p>
        </w:tc>
        <w:tc>
          <w:tcPr>
            <w:tcW w:w="1656" w:type="dxa"/>
            <w:tcBorders>
              <w:top w:val="nil"/>
              <w:left w:val="nil"/>
              <w:bottom w:val="nil"/>
              <w:right w:val="nil"/>
            </w:tcBorders>
          </w:tcPr>
          <w:p w14:paraId="7F716715" w14:textId="77777777" w:rsidR="004E400A" w:rsidRDefault="00000000">
            <w:pPr>
              <w:jc w:val="center"/>
            </w:pPr>
            <w:r>
              <w:t>0.19</w:t>
            </w:r>
          </w:p>
        </w:tc>
        <w:tc>
          <w:tcPr>
            <w:tcW w:w="1656" w:type="dxa"/>
            <w:tcBorders>
              <w:top w:val="nil"/>
              <w:left w:val="nil"/>
              <w:bottom w:val="nil"/>
              <w:right w:val="nil"/>
            </w:tcBorders>
          </w:tcPr>
          <w:p w14:paraId="3C8C890A" w14:textId="77777777" w:rsidR="004E400A" w:rsidRDefault="00000000">
            <w:pPr>
              <w:jc w:val="center"/>
            </w:pPr>
            <w:r>
              <w:t>0.67</w:t>
            </w:r>
          </w:p>
        </w:tc>
        <w:tc>
          <w:tcPr>
            <w:tcW w:w="2880" w:type="dxa"/>
            <w:tcBorders>
              <w:top w:val="nil"/>
              <w:left w:val="nil"/>
              <w:bottom w:val="nil"/>
              <w:right w:val="nil"/>
            </w:tcBorders>
          </w:tcPr>
          <w:p w14:paraId="76721A93" w14:textId="77777777" w:rsidR="004E400A" w:rsidRDefault="00000000">
            <w:pPr>
              <w:jc w:val="center"/>
            </w:pPr>
            <w:r>
              <w:t>.</w:t>
            </w:r>
          </w:p>
        </w:tc>
      </w:tr>
      <w:tr w:rsidR="004E400A" w14:paraId="7B2E298B" w14:textId="77777777">
        <w:tc>
          <w:tcPr>
            <w:tcW w:w="5760" w:type="dxa"/>
            <w:tcBorders>
              <w:top w:val="nil"/>
              <w:left w:val="nil"/>
              <w:bottom w:val="nil"/>
              <w:right w:val="nil"/>
            </w:tcBorders>
          </w:tcPr>
          <w:p w14:paraId="48E74CB6" w14:textId="77777777" w:rsidR="004E400A" w:rsidRDefault="00000000">
            <w:r>
              <w:t xml:space="preserve">   Buddhism</w:t>
            </w:r>
          </w:p>
        </w:tc>
        <w:tc>
          <w:tcPr>
            <w:tcW w:w="1656" w:type="dxa"/>
            <w:tcBorders>
              <w:top w:val="nil"/>
              <w:left w:val="nil"/>
              <w:bottom w:val="nil"/>
              <w:right w:val="nil"/>
            </w:tcBorders>
          </w:tcPr>
          <w:p w14:paraId="6C76D129" w14:textId="77777777" w:rsidR="004E400A" w:rsidRDefault="00000000">
            <w:pPr>
              <w:jc w:val="center"/>
            </w:pPr>
            <w:r>
              <w:t>0.37</w:t>
            </w:r>
          </w:p>
        </w:tc>
        <w:tc>
          <w:tcPr>
            <w:tcW w:w="1656" w:type="dxa"/>
            <w:tcBorders>
              <w:top w:val="nil"/>
              <w:left w:val="nil"/>
              <w:bottom w:val="nil"/>
              <w:right w:val="nil"/>
            </w:tcBorders>
          </w:tcPr>
          <w:p w14:paraId="2542F314" w14:textId="77777777" w:rsidR="004E400A" w:rsidRDefault="00000000">
            <w:pPr>
              <w:jc w:val="center"/>
            </w:pPr>
            <w:r>
              <w:t>0.10</w:t>
            </w:r>
          </w:p>
        </w:tc>
        <w:tc>
          <w:tcPr>
            <w:tcW w:w="1656" w:type="dxa"/>
            <w:tcBorders>
              <w:top w:val="nil"/>
              <w:left w:val="nil"/>
              <w:bottom w:val="nil"/>
              <w:right w:val="nil"/>
            </w:tcBorders>
          </w:tcPr>
          <w:p w14:paraId="1474105F" w14:textId="77777777" w:rsidR="004E400A" w:rsidRDefault="00000000">
            <w:pPr>
              <w:jc w:val="center"/>
            </w:pPr>
            <w:r>
              <w:t>0.17</w:t>
            </w:r>
          </w:p>
        </w:tc>
        <w:tc>
          <w:tcPr>
            <w:tcW w:w="1656" w:type="dxa"/>
            <w:tcBorders>
              <w:top w:val="nil"/>
              <w:left w:val="nil"/>
              <w:bottom w:val="nil"/>
              <w:right w:val="nil"/>
            </w:tcBorders>
          </w:tcPr>
          <w:p w14:paraId="43A4D8A4" w14:textId="77777777" w:rsidR="004E400A" w:rsidRDefault="00000000">
            <w:pPr>
              <w:jc w:val="center"/>
            </w:pPr>
            <w:r>
              <w:t>0.57</w:t>
            </w:r>
          </w:p>
        </w:tc>
        <w:tc>
          <w:tcPr>
            <w:tcW w:w="2880" w:type="dxa"/>
            <w:tcBorders>
              <w:top w:val="nil"/>
              <w:left w:val="nil"/>
              <w:bottom w:val="nil"/>
              <w:right w:val="nil"/>
            </w:tcBorders>
          </w:tcPr>
          <w:p w14:paraId="2617D409" w14:textId="77777777" w:rsidR="004E400A" w:rsidRDefault="00000000">
            <w:pPr>
              <w:jc w:val="center"/>
            </w:pPr>
            <w:r>
              <w:t>.</w:t>
            </w:r>
          </w:p>
        </w:tc>
      </w:tr>
      <w:tr w:rsidR="004E400A" w14:paraId="780D5686" w14:textId="77777777">
        <w:tc>
          <w:tcPr>
            <w:tcW w:w="5760" w:type="dxa"/>
            <w:tcBorders>
              <w:top w:val="nil"/>
              <w:left w:val="nil"/>
              <w:bottom w:val="nil"/>
              <w:right w:val="nil"/>
            </w:tcBorders>
          </w:tcPr>
          <w:p w14:paraId="34FCB641" w14:textId="77777777" w:rsidR="004E400A" w:rsidRDefault="00000000">
            <w:r>
              <w:t xml:space="preserve">   Judaism</w:t>
            </w:r>
          </w:p>
        </w:tc>
        <w:tc>
          <w:tcPr>
            <w:tcW w:w="1656" w:type="dxa"/>
            <w:tcBorders>
              <w:top w:val="nil"/>
              <w:left w:val="nil"/>
              <w:bottom w:val="nil"/>
              <w:right w:val="nil"/>
            </w:tcBorders>
          </w:tcPr>
          <w:p w14:paraId="5DE89FB9" w14:textId="77777777" w:rsidR="004E400A" w:rsidRDefault="00000000">
            <w:pPr>
              <w:jc w:val="center"/>
            </w:pPr>
            <w:r>
              <w:t>0.54</w:t>
            </w:r>
          </w:p>
        </w:tc>
        <w:tc>
          <w:tcPr>
            <w:tcW w:w="1656" w:type="dxa"/>
            <w:tcBorders>
              <w:top w:val="nil"/>
              <w:left w:val="nil"/>
              <w:bottom w:val="nil"/>
              <w:right w:val="nil"/>
            </w:tcBorders>
          </w:tcPr>
          <w:p w14:paraId="40445A51" w14:textId="77777777" w:rsidR="004E400A" w:rsidRDefault="00000000">
            <w:pPr>
              <w:jc w:val="center"/>
            </w:pPr>
            <w:r>
              <w:t>0.11</w:t>
            </w:r>
          </w:p>
        </w:tc>
        <w:tc>
          <w:tcPr>
            <w:tcW w:w="1656" w:type="dxa"/>
            <w:tcBorders>
              <w:top w:val="nil"/>
              <w:left w:val="nil"/>
              <w:bottom w:val="nil"/>
              <w:right w:val="nil"/>
            </w:tcBorders>
          </w:tcPr>
          <w:p w14:paraId="1949B4AA" w14:textId="77777777" w:rsidR="004E400A" w:rsidRDefault="00000000">
            <w:pPr>
              <w:jc w:val="center"/>
            </w:pPr>
            <w:r>
              <w:t>0.31</w:t>
            </w:r>
          </w:p>
        </w:tc>
        <w:tc>
          <w:tcPr>
            <w:tcW w:w="1656" w:type="dxa"/>
            <w:tcBorders>
              <w:top w:val="nil"/>
              <w:left w:val="nil"/>
              <w:bottom w:val="nil"/>
              <w:right w:val="nil"/>
            </w:tcBorders>
          </w:tcPr>
          <w:p w14:paraId="3BA48C10" w14:textId="77777777" w:rsidR="004E400A" w:rsidRDefault="00000000">
            <w:pPr>
              <w:jc w:val="center"/>
            </w:pPr>
            <w:r>
              <w:t>0.76</w:t>
            </w:r>
          </w:p>
        </w:tc>
        <w:tc>
          <w:tcPr>
            <w:tcW w:w="2880" w:type="dxa"/>
            <w:tcBorders>
              <w:top w:val="nil"/>
              <w:left w:val="nil"/>
              <w:bottom w:val="nil"/>
              <w:right w:val="nil"/>
            </w:tcBorders>
          </w:tcPr>
          <w:p w14:paraId="329E2565" w14:textId="77777777" w:rsidR="004E400A" w:rsidRDefault="00000000">
            <w:pPr>
              <w:jc w:val="center"/>
            </w:pPr>
            <w:r>
              <w:t>.</w:t>
            </w:r>
          </w:p>
        </w:tc>
      </w:tr>
      <w:tr w:rsidR="004E400A" w14:paraId="28710514" w14:textId="77777777">
        <w:tc>
          <w:tcPr>
            <w:tcW w:w="5760" w:type="dxa"/>
            <w:tcBorders>
              <w:top w:val="nil"/>
              <w:left w:val="nil"/>
              <w:bottom w:val="nil"/>
              <w:right w:val="nil"/>
            </w:tcBorders>
          </w:tcPr>
          <w:p w14:paraId="32BD53C8" w14:textId="77777777" w:rsidR="004E400A" w:rsidRDefault="00000000">
            <w:r>
              <w:lastRenderedPageBreak/>
              <w:t xml:space="preserve">   Sikhism</w:t>
            </w:r>
          </w:p>
        </w:tc>
        <w:tc>
          <w:tcPr>
            <w:tcW w:w="1656" w:type="dxa"/>
            <w:tcBorders>
              <w:top w:val="nil"/>
              <w:left w:val="nil"/>
              <w:bottom w:val="nil"/>
              <w:right w:val="nil"/>
            </w:tcBorders>
          </w:tcPr>
          <w:p w14:paraId="2443F84C" w14:textId="77777777" w:rsidR="004E400A" w:rsidRDefault="00000000">
            <w:pPr>
              <w:jc w:val="center"/>
            </w:pPr>
            <w:r>
              <w:t>0.87</w:t>
            </w:r>
          </w:p>
        </w:tc>
        <w:tc>
          <w:tcPr>
            <w:tcW w:w="1656" w:type="dxa"/>
            <w:tcBorders>
              <w:top w:val="nil"/>
              <w:left w:val="nil"/>
              <w:bottom w:val="nil"/>
              <w:right w:val="nil"/>
            </w:tcBorders>
          </w:tcPr>
          <w:p w14:paraId="5E9950E0" w14:textId="77777777" w:rsidR="004E400A" w:rsidRDefault="00000000">
            <w:pPr>
              <w:jc w:val="center"/>
            </w:pPr>
            <w:r>
              <w:t>.</w:t>
            </w:r>
          </w:p>
        </w:tc>
        <w:tc>
          <w:tcPr>
            <w:tcW w:w="1656" w:type="dxa"/>
            <w:tcBorders>
              <w:top w:val="nil"/>
              <w:left w:val="nil"/>
              <w:bottom w:val="nil"/>
              <w:right w:val="nil"/>
            </w:tcBorders>
          </w:tcPr>
          <w:p w14:paraId="3AC09657" w14:textId="77777777" w:rsidR="004E400A" w:rsidRDefault="00000000">
            <w:pPr>
              <w:jc w:val="center"/>
            </w:pPr>
            <w:r>
              <w:t>.</w:t>
            </w:r>
          </w:p>
        </w:tc>
        <w:tc>
          <w:tcPr>
            <w:tcW w:w="1656" w:type="dxa"/>
            <w:tcBorders>
              <w:top w:val="nil"/>
              <w:left w:val="nil"/>
              <w:bottom w:val="nil"/>
              <w:right w:val="nil"/>
            </w:tcBorders>
          </w:tcPr>
          <w:p w14:paraId="09544FD7" w14:textId="77777777" w:rsidR="004E400A" w:rsidRDefault="00000000">
            <w:pPr>
              <w:jc w:val="center"/>
            </w:pPr>
            <w:r>
              <w:t>.</w:t>
            </w:r>
          </w:p>
        </w:tc>
        <w:tc>
          <w:tcPr>
            <w:tcW w:w="2880" w:type="dxa"/>
            <w:tcBorders>
              <w:top w:val="nil"/>
              <w:left w:val="nil"/>
              <w:bottom w:val="nil"/>
              <w:right w:val="nil"/>
            </w:tcBorders>
          </w:tcPr>
          <w:p w14:paraId="0287A27B" w14:textId="77777777" w:rsidR="004E400A" w:rsidRDefault="00000000">
            <w:pPr>
              <w:jc w:val="center"/>
            </w:pPr>
            <w:r>
              <w:t>.</w:t>
            </w:r>
          </w:p>
        </w:tc>
      </w:tr>
      <w:tr w:rsidR="004E400A" w14:paraId="657121E5" w14:textId="77777777">
        <w:tc>
          <w:tcPr>
            <w:tcW w:w="5760" w:type="dxa"/>
            <w:tcBorders>
              <w:top w:val="nil"/>
              <w:left w:val="nil"/>
              <w:bottom w:val="nil"/>
              <w:right w:val="nil"/>
            </w:tcBorders>
          </w:tcPr>
          <w:p w14:paraId="12DC932F" w14:textId="77777777" w:rsidR="004E400A" w:rsidRDefault="00000000">
            <w:r>
              <w:t xml:space="preserve">   Baha'i</w:t>
            </w:r>
          </w:p>
        </w:tc>
        <w:tc>
          <w:tcPr>
            <w:tcW w:w="1656" w:type="dxa"/>
            <w:tcBorders>
              <w:top w:val="nil"/>
              <w:left w:val="nil"/>
              <w:bottom w:val="nil"/>
              <w:right w:val="nil"/>
            </w:tcBorders>
          </w:tcPr>
          <w:p w14:paraId="33071E0F" w14:textId="77777777" w:rsidR="004E400A" w:rsidRDefault="00000000">
            <w:pPr>
              <w:jc w:val="center"/>
            </w:pPr>
            <w:r>
              <w:t>0.84</w:t>
            </w:r>
          </w:p>
        </w:tc>
        <w:tc>
          <w:tcPr>
            <w:tcW w:w="1656" w:type="dxa"/>
            <w:tcBorders>
              <w:top w:val="nil"/>
              <w:left w:val="nil"/>
              <w:bottom w:val="nil"/>
              <w:right w:val="nil"/>
            </w:tcBorders>
          </w:tcPr>
          <w:p w14:paraId="3318F0D4" w14:textId="77777777" w:rsidR="004E400A" w:rsidRDefault="00000000">
            <w:pPr>
              <w:jc w:val="center"/>
            </w:pPr>
            <w:r>
              <w:t>0.13</w:t>
            </w:r>
          </w:p>
        </w:tc>
        <w:tc>
          <w:tcPr>
            <w:tcW w:w="1656" w:type="dxa"/>
            <w:tcBorders>
              <w:top w:val="nil"/>
              <w:left w:val="nil"/>
              <w:bottom w:val="nil"/>
              <w:right w:val="nil"/>
            </w:tcBorders>
          </w:tcPr>
          <w:p w14:paraId="5EDBC483" w14:textId="77777777" w:rsidR="004E400A" w:rsidRDefault="00000000">
            <w:pPr>
              <w:jc w:val="center"/>
            </w:pPr>
            <w:r>
              <w:t>-0.27</w:t>
            </w:r>
          </w:p>
        </w:tc>
        <w:tc>
          <w:tcPr>
            <w:tcW w:w="1656" w:type="dxa"/>
            <w:tcBorders>
              <w:top w:val="nil"/>
              <w:left w:val="nil"/>
              <w:bottom w:val="nil"/>
              <w:right w:val="nil"/>
            </w:tcBorders>
          </w:tcPr>
          <w:p w14:paraId="300ECB14" w14:textId="77777777" w:rsidR="004E400A" w:rsidRDefault="00000000">
            <w:pPr>
              <w:jc w:val="center"/>
            </w:pPr>
            <w:r>
              <w:t>1.94</w:t>
            </w:r>
          </w:p>
        </w:tc>
        <w:tc>
          <w:tcPr>
            <w:tcW w:w="2880" w:type="dxa"/>
            <w:tcBorders>
              <w:top w:val="nil"/>
              <w:left w:val="nil"/>
              <w:bottom w:val="nil"/>
              <w:right w:val="nil"/>
            </w:tcBorders>
          </w:tcPr>
          <w:p w14:paraId="429190E9" w14:textId="77777777" w:rsidR="004E400A" w:rsidRDefault="00000000">
            <w:pPr>
              <w:jc w:val="center"/>
            </w:pPr>
            <w:r>
              <w:t>.</w:t>
            </w:r>
          </w:p>
        </w:tc>
      </w:tr>
      <w:tr w:rsidR="004E400A" w14:paraId="277F1447" w14:textId="77777777">
        <w:tc>
          <w:tcPr>
            <w:tcW w:w="5760" w:type="dxa"/>
            <w:tcBorders>
              <w:top w:val="nil"/>
              <w:left w:val="nil"/>
              <w:bottom w:val="nil"/>
              <w:right w:val="nil"/>
            </w:tcBorders>
          </w:tcPr>
          <w:p w14:paraId="402E3392" w14:textId="77777777" w:rsidR="004E400A" w:rsidRDefault="00000000">
            <w:r>
              <w:t xml:space="preserve">   Jainism</w:t>
            </w:r>
          </w:p>
        </w:tc>
        <w:tc>
          <w:tcPr>
            <w:tcW w:w="1656" w:type="dxa"/>
            <w:tcBorders>
              <w:top w:val="nil"/>
              <w:left w:val="nil"/>
              <w:bottom w:val="nil"/>
              <w:right w:val="nil"/>
            </w:tcBorders>
          </w:tcPr>
          <w:p w14:paraId="477D38A9" w14:textId="77777777" w:rsidR="004E400A" w:rsidRDefault="00000000">
            <w:pPr>
              <w:jc w:val="center"/>
            </w:pPr>
            <w:r>
              <w:t>.</w:t>
            </w:r>
          </w:p>
        </w:tc>
        <w:tc>
          <w:tcPr>
            <w:tcW w:w="1656" w:type="dxa"/>
            <w:tcBorders>
              <w:top w:val="nil"/>
              <w:left w:val="nil"/>
              <w:bottom w:val="nil"/>
              <w:right w:val="nil"/>
            </w:tcBorders>
          </w:tcPr>
          <w:p w14:paraId="29F39652" w14:textId="77777777" w:rsidR="004E400A" w:rsidRDefault="00000000">
            <w:pPr>
              <w:jc w:val="center"/>
            </w:pPr>
            <w:r>
              <w:t>.</w:t>
            </w:r>
          </w:p>
        </w:tc>
        <w:tc>
          <w:tcPr>
            <w:tcW w:w="1656" w:type="dxa"/>
            <w:tcBorders>
              <w:top w:val="nil"/>
              <w:left w:val="nil"/>
              <w:bottom w:val="nil"/>
              <w:right w:val="nil"/>
            </w:tcBorders>
          </w:tcPr>
          <w:p w14:paraId="00DA82FD" w14:textId="77777777" w:rsidR="004E400A" w:rsidRDefault="00000000">
            <w:pPr>
              <w:jc w:val="center"/>
            </w:pPr>
            <w:r>
              <w:t>.</w:t>
            </w:r>
          </w:p>
        </w:tc>
        <w:tc>
          <w:tcPr>
            <w:tcW w:w="1656" w:type="dxa"/>
            <w:tcBorders>
              <w:top w:val="nil"/>
              <w:left w:val="nil"/>
              <w:bottom w:val="nil"/>
              <w:right w:val="nil"/>
            </w:tcBorders>
          </w:tcPr>
          <w:p w14:paraId="59DFC40E" w14:textId="77777777" w:rsidR="004E400A" w:rsidRDefault="00000000">
            <w:pPr>
              <w:jc w:val="center"/>
            </w:pPr>
            <w:r>
              <w:t>.</w:t>
            </w:r>
          </w:p>
        </w:tc>
        <w:tc>
          <w:tcPr>
            <w:tcW w:w="2880" w:type="dxa"/>
            <w:tcBorders>
              <w:top w:val="nil"/>
              <w:left w:val="nil"/>
              <w:bottom w:val="nil"/>
              <w:right w:val="nil"/>
            </w:tcBorders>
          </w:tcPr>
          <w:p w14:paraId="78712400" w14:textId="77777777" w:rsidR="004E400A" w:rsidRDefault="00000000">
            <w:pPr>
              <w:jc w:val="center"/>
            </w:pPr>
            <w:r>
              <w:t>.</w:t>
            </w:r>
          </w:p>
        </w:tc>
      </w:tr>
      <w:tr w:rsidR="004E400A" w14:paraId="07A88EC0" w14:textId="77777777">
        <w:tc>
          <w:tcPr>
            <w:tcW w:w="5760" w:type="dxa"/>
            <w:tcBorders>
              <w:top w:val="nil"/>
              <w:left w:val="nil"/>
              <w:bottom w:val="nil"/>
              <w:right w:val="nil"/>
            </w:tcBorders>
          </w:tcPr>
          <w:p w14:paraId="5139C06F" w14:textId="77777777" w:rsidR="004E400A" w:rsidRDefault="00000000">
            <w:r>
              <w:t xml:space="preserve">   Shinto</w:t>
            </w:r>
          </w:p>
        </w:tc>
        <w:tc>
          <w:tcPr>
            <w:tcW w:w="1656" w:type="dxa"/>
            <w:tcBorders>
              <w:top w:val="nil"/>
              <w:left w:val="nil"/>
              <w:bottom w:val="nil"/>
              <w:right w:val="nil"/>
            </w:tcBorders>
          </w:tcPr>
          <w:p w14:paraId="2F983798" w14:textId="77777777" w:rsidR="004E400A" w:rsidRDefault="00000000">
            <w:pPr>
              <w:jc w:val="center"/>
            </w:pPr>
            <w:r>
              <w:t>.</w:t>
            </w:r>
          </w:p>
        </w:tc>
        <w:tc>
          <w:tcPr>
            <w:tcW w:w="1656" w:type="dxa"/>
            <w:tcBorders>
              <w:top w:val="nil"/>
              <w:left w:val="nil"/>
              <w:bottom w:val="nil"/>
              <w:right w:val="nil"/>
            </w:tcBorders>
          </w:tcPr>
          <w:p w14:paraId="7D9990D1" w14:textId="77777777" w:rsidR="004E400A" w:rsidRDefault="00000000">
            <w:pPr>
              <w:jc w:val="center"/>
            </w:pPr>
            <w:r>
              <w:t>.</w:t>
            </w:r>
          </w:p>
        </w:tc>
        <w:tc>
          <w:tcPr>
            <w:tcW w:w="1656" w:type="dxa"/>
            <w:tcBorders>
              <w:top w:val="nil"/>
              <w:left w:val="nil"/>
              <w:bottom w:val="nil"/>
              <w:right w:val="nil"/>
            </w:tcBorders>
          </w:tcPr>
          <w:p w14:paraId="07559086" w14:textId="77777777" w:rsidR="004E400A" w:rsidRDefault="00000000">
            <w:pPr>
              <w:jc w:val="center"/>
            </w:pPr>
            <w:r>
              <w:t>.</w:t>
            </w:r>
          </w:p>
        </w:tc>
        <w:tc>
          <w:tcPr>
            <w:tcW w:w="1656" w:type="dxa"/>
            <w:tcBorders>
              <w:top w:val="nil"/>
              <w:left w:val="nil"/>
              <w:bottom w:val="nil"/>
              <w:right w:val="nil"/>
            </w:tcBorders>
          </w:tcPr>
          <w:p w14:paraId="78961C0C" w14:textId="77777777" w:rsidR="004E400A" w:rsidRDefault="00000000">
            <w:pPr>
              <w:jc w:val="center"/>
            </w:pPr>
            <w:r>
              <w:t>.</w:t>
            </w:r>
          </w:p>
        </w:tc>
        <w:tc>
          <w:tcPr>
            <w:tcW w:w="2880" w:type="dxa"/>
            <w:tcBorders>
              <w:top w:val="nil"/>
              <w:left w:val="nil"/>
              <w:bottom w:val="nil"/>
              <w:right w:val="nil"/>
            </w:tcBorders>
          </w:tcPr>
          <w:p w14:paraId="31BF017B" w14:textId="77777777" w:rsidR="004E400A" w:rsidRDefault="00000000">
            <w:pPr>
              <w:jc w:val="center"/>
            </w:pPr>
            <w:r>
              <w:t>.</w:t>
            </w:r>
          </w:p>
        </w:tc>
      </w:tr>
      <w:tr w:rsidR="004E400A" w14:paraId="1C3CC2C7" w14:textId="77777777">
        <w:tc>
          <w:tcPr>
            <w:tcW w:w="5760" w:type="dxa"/>
            <w:tcBorders>
              <w:top w:val="nil"/>
              <w:left w:val="nil"/>
              <w:bottom w:val="nil"/>
              <w:right w:val="nil"/>
            </w:tcBorders>
          </w:tcPr>
          <w:p w14:paraId="6878FEAA" w14:textId="77777777" w:rsidR="004E400A" w:rsidRDefault="00000000">
            <w:r>
              <w:t xml:space="preserve">   Taoism</w:t>
            </w:r>
          </w:p>
        </w:tc>
        <w:tc>
          <w:tcPr>
            <w:tcW w:w="1656" w:type="dxa"/>
            <w:tcBorders>
              <w:top w:val="nil"/>
              <w:left w:val="nil"/>
              <w:bottom w:val="nil"/>
              <w:right w:val="nil"/>
            </w:tcBorders>
          </w:tcPr>
          <w:p w14:paraId="04CEB254" w14:textId="77777777" w:rsidR="004E400A" w:rsidRDefault="00000000">
            <w:pPr>
              <w:jc w:val="center"/>
            </w:pPr>
            <w:r>
              <w:t>0.80</w:t>
            </w:r>
          </w:p>
        </w:tc>
        <w:tc>
          <w:tcPr>
            <w:tcW w:w="1656" w:type="dxa"/>
            <w:tcBorders>
              <w:top w:val="nil"/>
              <w:left w:val="nil"/>
              <w:bottom w:val="nil"/>
              <w:right w:val="nil"/>
            </w:tcBorders>
          </w:tcPr>
          <w:p w14:paraId="089BE994" w14:textId="77777777" w:rsidR="004E400A" w:rsidRDefault="00000000">
            <w:pPr>
              <w:jc w:val="center"/>
            </w:pPr>
            <w:r>
              <w:t>.</w:t>
            </w:r>
          </w:p>
        </w:tc>
        <w:tc>
          <w:tcPr>
            <w:tcW w:w="1656" w:type="dxa"/>
            <w:tcBorders>
              <w:top w:val="nil"/>
              <w:left w:val="nil"/>
              <w:bottom w:val="nil"/>
              <w:right w:val="nil"/>
            </w:tcBorders>
          </w:tcPr>
          <w:p w14:paraId="605C9AEC" w14:textId="77777777" w:rsidR="004E400A" w:rsidRDefault="00000000">
            <w:pPr>
              <w:jc w:val="center"/>
            </w:pPr>
            <w:r>
              <w:t>.</w:t>
            </w:r>
          </w:p>
        </w:tc>
        <w:tc>
          <w:tcPr>
            <w:tcW w:w="1656" w:type="dxa"/>
            <w:tcBorders>
              <w:top w:val="nil"/>
              <w:left w:val="nil"/>
              <w:bottom w:val="nil"/>
              <w:right w:val="nil"/>
            </w:tcBorders>
          </w:tcPr>
          <w:p w14:paraId="5BB02680" w14:textId="77777777" w:rsidR="004E400A" w:rsidRDefault="00000000">
            <w:pPr>
              <w:jc w:val="center"/>
            </w:pPr>
            <w:r>
              <w:t>.</w:t>
            </w:r>
          </w:p>
        </w:tc>
        <w:tc>
          <w:tcPr>
            <w:tcW w:w="2880" w:type="dxa"/>
            <w:tcBorders>
              <w:top w:val="nil"/>
              <w:left w:val="nil"/>
              <w:bottom w:val="nil"/>
              <w:right w:val="nil"/>
            </w:tcBorders>
          </w:tcPr>
          <w:p w14:paraId="0FC1E361" w14:textId="77777777" w:rsidR="004E400A" w:rsidRDefault="00000000">
            <w:pPr>
              <w:jc w:val="center"/>
            </w:pPr>
            <w:r>
              <w:t>.</w:t>
            </w:r>
          </w:p>
        </w:tc>
      </w:tr>
      <w:tr w:rsidR="004E400A" w14:paraId="002F29F7" w14:textId="77777777">
        <w:tc>
          <w:tcPr>
            <w:tcW w:w="5760" w:type="dxa"/>
            <w:tcBorders>
              <w:top w:val="nil"/>
              <w:left w:val="nil"/>
              <w:bottom w:val="nil"/>
              <w:right w:val="nil"/>
            </w:tcBorders>
          </w:tcPr>
          <w:p w14:paraId="62090B28" w14:textId="77777777" w:rsidR="004E400A" w:rsidRDefault="00000000">
            <w:r>
              <w:t xml:space="preserve">   Confucianism</w:t>
            </w:r>
          </w:p>
        </w:tc>
        <w:tc>
          <w:tcPr>
            <w:tcW w:w="1656" w:type="dxa"/>
            <w:tcBorders>
              <w:top w:val="nil"/>
              <w:left w:val="nil"/>
              <w:bottom w:val="nil"/>
              <w:right w:val="nil"/>
            </w:tcBorders>
          </w:tcPr>
          <w:p w14:paraId="0FFDE695" w14:textId="77777777" w:rsidR="004E400A" w:rsidRDefault="00000000">
            <w:pPr>
              <w:jc w:val="center"/>
            </w:pPr>
            <w:r>
              <w:t>.</w:t>
            </w:r>
          </w:p>
        </w:tc>
        <w:tc>
          <w:tcPr>
            <w:tcW w:w="1656" w:type="dxa"/>
            <w:tcBorders>
              <w:top w:val="nil"/>
              <w:left w:val="nil"/>
              <w:bottom w:val="nil"/>
              <w:right w:val="nil"/>
            </w:tcBorders>
          </w:tcPr>
          <w:p w14:paraId="1A83AEEF" w14:textId="77777777" w:rsidR="004E400A" w:rsidRDefault="00000000">
            <w:pPr>
              <w:jc w:val="center"/>
            </w:pPr>
            <w:r>
              <w:t>.</w:t>
            </w:r>
          </w:p>
        </w:tc>
        <w:tc>
          <w:tcPr>
            <w:tcW w:w="1656" w:type="dxa"/>
            <w:tcBorders>
              <w:top w:val="nil"/>
              <w:left w:val="nil"/>
              <w:bottom w:val="nil"/>
              <w:right w:val="nil"/>
            </w:tcBorders>
          </w:tcPr>
          <w:p w14:paraId="48DAC145" w14:textId="77777777" w:rsidR="004E400A" w:rsidRDefault="00000000">
            <w:pPr>
              <w:jc w:val="center"/>
            </w:pPr>
            <w:r>
              <w:t>.</w:t>
            </w:r>
          </w:p>
        </w:tc>
        <w:tc>
          <w:tcPr>
            <w:tcW w:w="1656" w:type="dxa"/>
            <w:tcBorders>
              <w:top w:val="nil"/>
              <w:left w:val="nil"/>
              <w:bottom w:val="nil"/>
              <w:right w:val="nil"/>
            </w:tcBorders>
          </w:tcPr>
          <w:p w14:paraId="0B35419F" w14:textId="77777777" w:rsidR="004E400A" w:rsidRDefault="00000000">
            <w:pPr>
              <w:jc w:val="center"/>
            </w:pPr>
            <w:r>
              <w:t>.</w:t>
            </w:r>
          </w:p>
        </w:tc>
        <w:tc>
          <w:tcPr>
            <w:tcW w:w="2880" w:type="dxa"/>
            <w:tcBorders>
              <w:top w:val="nil"/>
              <w:left w:val="nil"/>
              <w:bottom w:val="nil"/>
              <w:right w:val="nil"/>
            </w:tcBorders>
          </w:tcPr>
          <w:p w14:paraId="1523242A" w14:textId="77777777" w:rsidR="004E400A" w:rsidRDefault="00000000">
            <w:pPr>
              <w:jc w:val="center"/>
            </w:pPr>
            <w:r>
              <w:t>.</w:t>
            </w:r>
          </w:p>
        </w:tc>
      </w:tr>
      <w:tr w:rsidR="004E400A" w14:paraId="42CA4851" w14:textId="77777777">
        <w:tc>
          <w:tcPr>
            <w:tcW w:w="5760" w:type="dxa"/>
            <w:tcBorders>
              <w:top w:val="nil"/>
              <w:left w:val="nil"/>
              <w:bottom w:val="nil"/>
              <w:right w:val="nil"/>
            </w:tcBorders>
          </w:tcPr>
          <w:p w14:paraId="2C699FE1" w14:textId="77777777" w:rsidR="004E400A" w:rsidRDefault="00000000">
            <w:r>
              <w:t xml:space="preserve">   Primal, Animist, or Folk Religion</w:t>
            </w:r>
          </w:p>
        </w:tc>
        <w:tc>
          <w:tcPr>
            <w:tcW w:w="1656" w:type="dxa"/>
            <w:tcBorders>
              <w:top w:val="nil"/>
              <w:left w:val="nil"/>
              <w:bottom w:val="nil"/>
              <w:right w:val="nil"/>
            </w:tcBorders>
          </w:tcPr>
          <w:p w14:paraId="6B274897" w14:textId="77777777" w:rsidR="004E400A" w:rsidRDefault="00000000">
            <w:pPr>
              <w:jc w:val="center"/>
            </w:pPr>
            <w:r>
              <w:t>0.40</w:t>
            </w:r>
          </w:p>
        </w:tc>
        <w:tc>
          <w:tcPr>
            <w:tcW w:w="1656" w:type="dxa"/>
            <w:tcBorders>
              <w:top w:val="nil"/>
              <w:left w:val="nil"/>
              <w:bottom w:val="nil"/>
              <w:right w:val="nil"/>
            </w:tcBorders>
          </w:tcPr>
          <w:p w14:paraId="5D18A684" w14:textId="77777777" w:rsidR="004E400A" w:rsidRDefault="00000000">
            <w:pPr>
              <w:jc w:val="center"/>
            </w:pPr>
            <w:r>
              <w:t>0.14</w:t>
            </w:r>
          </w:p>
        </w:tc>
        <w:tc>
          <w:tcPr>
            <w:tcW w:w="1656" w:type="dxa"/>
            <w:tcBorders>
              <w:top w:val="nil"/>
              <w:left w:val="nil"/>
              <w:bottom w:val="nil"/>
              <w:right w:val="nil"/>
            </w:tcBorders>
          </w:tcPr>
          <w:p w14:paraId="15B8F1E5" w14:textId="77777777" w:rsidR="004E400A" w:rsidRDefault="00000000">
            <w:pPr>
              <w:jc w:val="center"/>
            </w:pPr>
            <w:r>
              <w:t>0.08</w:t>
            </w:r>
          </w:p>
        </w:tc>
        <w:tc>
          <w:tcPr>
            <w:tcW w:w="1656" w:type="dxa"/>
            <w:tcBorders>
              <w:top w:val="nil"/>
              <w:left w:val="nil"/>
              <w:bottom w:val="nil"/>
              <w:right w:val="nil"/>
            </w:tcBorders>
          </w:tcPr>
          <w:p w14:paraId="73248CCB" w14:textId="77777777" w:rsidR="004E400A" w:rsidRDefault="00000000">
            <w:pPr>
              <w:jc w:val="center"/>
            </w:pPr>
            <w:r>
              <w:t>0.71</w:t>
            </w:r>
          </w:p>
        </w:tc>
        <w:tc>
          <w:tcPr>
            <w:tcW w:w="2880" w:type="dxa"/>
            <w:tcBorders>
              <w:top w:val="nil"/>
              <w:left w:val="nil"/>
              <w:bottom w:val="nil"/>
              <w:right w:val="nil"/>
            </w:tcBorders>
          </w:tcPr>
          <w:p w14:paraId="5C3A4733" w14:textId="77777777" w:rsidR="004E400A" w:rsidRDefault="00000000">
            <w:pPr>
              <w:jc w:val="center"/>
            </w:pPr>
            <w:r>
              <w:t>.</w:t>
            </w:r>
          </w:p>
        </w:tc>
      </w:tr>
      <w:tr w:rsidR="004E400A" w14:paraId="6350BF31" w14:textId="77777777">
        <w:tc>
          <w:tcPr>
            <w:tcW w:w="5760" w:type="dxa"/>
            <w:tcBorders>
              <w:top w:val="nil"/>
              <w:left w:val="nil"/>
              <w:bottom w:val="nil"/>
              <w:right w:val="nil"/>
            </w:tcBorders>
          </w:tcPr>
          <w:p w14:paraId="65452EA1" w14:textId="77777777" w:rsidR="004E400A" w:rsidRDefault="00000000">
            <w:r>
              <w:t xml:space="preserve">   Spiritism</w:t>
            </w:r>
          </w:p>
        </w:tc>
        <w:tc>
          <w:tcPr>
            <w:tcW w:w="1656" w:type="dxa"/>
            <w:tcBorders>
              <w:top w:val="nil"/>
              <w:left w:val="nil"/>
              <w:bottom w:val="nil"/>
              <w:right w:val="nil"/>
            </w:tcBorders>
          </w:tcPr>
          <w:p w14:paraId="2A1AC336" w14:textId="77777777" w:rsidR="004E400A" w:rsidRDefault="00000000">
            <w:pPr>
              <w:jc w:val="center"/>
            </w:pPr>
            <w:r>
              <w:t>.</w:t>
            </w:r>
          </w:p>
        </w:tc>
        <w:tc>
          <w:tcPr>
            <w:tcW w:w="1656" w:type="dxa"/>
            <w:tcBorders>
              <w:top w:val="nil"/>
              <w:left w:val="nil"/>
              <w:bottom w:val="nil"/>
              <w:right w:val="nil"/>
            </w:tcBorders>
          </w:tcPr>
          <w:p w14:paraId="5FBFB799" w14:textId="77777777" w:rsidR="004E400A" w:rsidRDefault="00000000">
            <w:pPr>
              <w:jc w:val="center"/>
            </w:pPr>
            <w:r>
              <w:t>.</w:t>
            </w:r>
          </w:p>
        </w:tc>
        <w:tc>
          <w:tcPr>
            <w:tcW w:w="1656" w:type="dxa"/>
            <w:tcBorders>
              <w:top w:val="nil"/>
              <w:left w:val="nil"/>
              <w:bottom w:val="nil"/>
              <w:right w:val="nil"/>
            </w:tcBorders>
          </w:tcPr>
          <w:p w14:paraId="58F33F46" w14:textId="77777777" w:rsidR="004E400A" w:rsidRDefault="00000000">
            <w:pPr>
              <w:jc w:val="center"/>
            </w:pPr>
            <w:r>
              <w:t>.</w:t>
            </w:r>
          </w:p>
        </w:tc>
        <w:tc>
          <w:tcPr>
            <w:tcW w:w="1656" w:type="dxa"/>
            <w:tcBorders>
              <w:top w:val="nil"/>
              <w:left w:val="nil"/>
              <w:bottom w:val="nil"/>
              <w:right w:val="nil"/>
            </w:tcBorders>
          </w:tcPr>
          <w:p w14:paraId="06CF4057" w14:textId="77777777" w:rsidR="004E400A" w:rsidRDefault="00000000">
            <w:pPr>
              <w:jc w:val="center"/>
            </w:pPr>
            <w:r>
              <w:t>.</w:t>
            </w:r>
          </w:p>
        </w:tc>
        <w:tc>
          <w:tcPr>
            <w:tcW w:w="2880" w:type="dxa"/>
            <w:tcBorders>
              <w:top w:val="nil"/>
              <w:left w:val="nil"/>
              <w:bottom w:val="nil"/>
              <w:right w:val="nil"/>
            </w:tcBorders>
          </w:tcPr>
          <w:p w14:paraId="57E41043" w14:textId="77777777" w:rsidR="004E400A" w:rsidRDefault="00000000">
            <w:pPr>
              <w:jc w:val="center"/>
            </w:pPr>
            <w:r>
              <w:t>.</w:t>
            </w:r>
          </w:p>
        </w:tc>
      </w:tr>
      <w:tr w:rsidR="004E400A" w14:paraId="762972DF" w14:textId="77777777">
        <w:tc>
          <w:tcPr>
            <w:tcW w:w="5760" w:type="dxa"/>
            <w:tcBorders>
              <w:top w:val="nil"/>
              <w:left w:val="nil"/>
              <w:bottom w:val="nil"/>
              <w:right w:val="nil"/>
            </w:tcBorders>
          </w:tcPr>
          <w:p w14:paraId="2BC3A760" w14:textId="77777777" w:rsidR="004E400A" w:rsidRDefault="00000000">
            <w:r>
              <w:t xml:space="preserve">   African-Derived</w:t>
            </w:r>
          </w:p>
        </w:tc>
        <w:tc>
          <w:tcPr>
            <w:tcW w:w="1656" w:type="dxa"/>
            <w:tcBorders>
              <w:top w:val="nil"/>
              <w:left w:val="nil"/>
              <w:bottom w:val="nil"/>
              <w:right w:val="nil"/>
            </w:tcBorders>
          </w:tcPr>
          <w:p w14:paraId="0BF8C8EC" w14:textId="77777777" w:rsidR="004E400A" w:rsidRDefault="00000000">
            <w:pPr>
              <w:jc w:val="center"/>
            </w:pPr>
            <w:r>
              <w:t>.</w:t>
            </w:r>
          </w:p>
        </w:tc>
        <w:tc>
          <w:tcPr>
            <w:tcW w:w="1656" w:type="dxa"/>
            <w:tcBorders>
              <w:top w:val="nil"/>
              <w:left w:val="nil"/>
              <w:bottom w:val="nil"/>
              <w:right w:val="nil"/>
            </w:tcBorders>
          </w:tcPr>
          <w:p w14:paraId="6240BE4E" w14:textId="77777777" w:rsidR="004E400A" w:rsidRDefault="00000000">
            <w:pPr>
              <w:jc w:val="center"/>
            </w:pPr>
            <w:r>
              <w:t>.</w:t>
            </w:r>
          </w:p>
        </w:tc>
        <w:tc>
          <w:tcPr>
            <w:tcW w:w="1656" w:type="dxa"/>
            <w:tcBorders>
              <w:top w:val="nil"/>
              <w:left w:val="nil"/>
              <w:bottom w:val="nil"/>
              <w:right w:val="nil"/>
            </w:tcBorders>
          </w:tcPr>
          <w:p w14:paraId="68D1957E" w14:textId="77777777" w:rsidR="004E400A" w:rsidRDefault="00000000">
            <w:pPr>
              <w:jc w:val="center"/>
            </w:pPr>
            <w:r>
              <w:t>.</w:t>
            </w:r>
          </w:p>
        </w:tc>
        <w:tc>
          <w:tcPr>
            <w:tcW w:w="1656" w:type="dxa"/>
            <w:tcBorders>
              <w:top w:val="nil"/>
              <w:left w:val="nil"/>
              <w:bottom w:val="nil"/>
              <w:right w:val="nil"/>
            </w:tcBorders>
          </w:tcPr>
          <w:p w14:paraId="4B60F6D6" w14:textId="77777777" w:rsidR="004E400A" w:rsidRDefault="00000000">
            <w:pPr>
              <w:jc w:val="center"/>
            </w:pPr>
            <w:r>
              <w:t>.</w:t>
            </w:r>
          </w:p>
        </w:tc>
        <w:tc>
          <w:tcPr>
            <w:tcW w:w="2880" w:type="dxa"/>
            <w:tcBorders>
              <w:top w:val="nil"/>
              <w:left w:val="nil"/>
              <w:bottom w:val="nil"/>
              <w:right w:val="nil"/>
            </w:tcBorders>
          </w:tcPr>
          <w:p w14:paraId="61EA5771" w14:textId="77777777" w:rsidR="004E400A" w:rsidRDefault="00000000">
            <w:pPr>
              <w:jc w:val="center"/>
            </w:pPr>
            <w:r>
              <w:t>.</w:t>
            </w:r>
          </w:p>
        </w:tc>
      </w:tr>
      <w:tr w:rsidR="004E400A" w14:paraId="7C34598A" w14:textId="77777777">
        <w:tc>
          <w:tcPr>
            <w:tcW w:w="5760" w:type="dxa"/>
            <w:tcBorders>
              <w:top w:val="nil"/>
              <w:left w:val="nil"/>
              <w:bottom w:val="nil"/>
              <w:right w:val="nil"/>
            </w:tcBorders>
          </w:tcPr>
          <w:p w14:paraId="2F28D9A3" w14:textId="77777777" w:rsidR="004E400A" w:rsidRDefault="00000000">
            <w:r>
              <w:t xml:space="preserve">   Chinese</w:t>
            </w:r>
          </w:p>
        </w:tc>
        <w:tc>
          <w:tcPr>
            <w:tcW w:w="1656" w:type="dxa"/>
            <w:tcBorders>
              <w:top w:val="nil"/>
              <w:left w:val="nil"/>
              <w:bottom w:val="nil"/>
              <w:right w:val="nil"/>
            </w:tcBorders>
          </w:tcPr>
          <w:p w14:paraId="4D32092C" w14:textId="77777777" w:rsidR="004E400A" w:rsidRDefault="00000000">
            <w:pPr>
              <w:jc w:val="center"/>
            </w:pPr>
            <w:r>
              <w:t>.</w:t>
            </w:r>
          </w:p>
        </w:tc>
        <w:tc>
          <w:tcPr>
            <w:tcW w:w="1656" w:type="dxa"/>
            <w:tcBorders>
              <w:top w:val="nil"/>
              <w:left w:val="nil"/>
              <w:bottom w:val="nil"/>
              <w:right w:val="nil"/>
            </w:tcBorders>
          </w:tcPr>
          <w:p w14:paraId="1396B75A" w14:textId="77777777" w:rsidR="004E400A" w:rsidRDefault="00000000">
            <w:pPr>
              <w:jc w:val="center"/>
            </w:pPr>
            <w:r>
              <w:t>.</w:t>
            </w:r>
          </w:p>
        </w:tc>
        <w:tc>
          <w:tcPr>
            <w:tcW w:w="1656" w:type="dxa"/>
            <w:tcBorders>
              <w:top w:val="nil"/>
              <w:left w:val="nil"/>
              <w:bottom w:val="nil"/>
              <w:right w:val="nil"/>
            </w:tcBorders>
          </w:tcPr>
          <w:p w14:paraId="1804AD6C" w14:textId="77777777" w:rsidR="004E400A" w:rsidRDefault="00000000">
            <w:pPr>
              <w:jc w:val="center"/>
            </w:pPr>
            <w:r>
              <w:t>.</w:t>
            </w:r>
          </w:p>
        </w:tc>
        <w:tc>
          <w:tcPr>
            <w:tcW w:w="1656" w:type="dxa"/>
            <w:tcBorders>
              <w:top w:val="nil"/>
              <w:left w:val="nil"/>
              <w:bottom w:val="nil"/>
              <w:right w:val="nil"/>
            </w:tcBorders>
          </w:tcPr>
          <w:p w14:paraId="067DC4C8" w14:textId="77777777" w:rsidR="004E400A" w:rsidRDefault="00000000">
            <w:pPr>
              <w:jc w:val="center"/>
            </w:pPr>
            <w:r>
              <w:t>.</w:t>
            </w:r>
          </w:p>
        </w:tc>
        <w:tc>
          <w:tcPr>
            <w:tcW w:w="2880" w:type="dxa"/>
            <w:tcBorders>
              <w:top w:val="nil"/>
              <w:left w:val="nil"/>
              <w:bottom w:val="nil"/>
              <w:right w:val="nil"/>
            </w:tcBorders>
          </w:tcPr>
          <w:p w14:paraId="21F2D725" w14:textId="77777777" w:rsidR="004E400A" w:rsidRDefault="00000000">
            <w:pPr>
              <w:jc w:val="center"/>
            </w:pPr>
            <w:r>
              <w:t>.</w:t>
            </w:r>
          </w:p>
        </w:tc>
      </w:tr>
      <w:tr w:rsidR="004E400A" w14:paraId="2233CC58" w14:textId="77777777">
        <w:tc>
          <w:tcPr>
            <w:tcW w:w="5760" w:type="dxa"/>
            <w:tcBorders>
              <w:top w:val="nil"/>
              <w:left w:val="nil"/>
              <w:bottom w:val="nil"/>
              <w:right w:val="nil"/>
            </w:tcBorders>
          </w:tcPr>
          <w:p w14:paraId="7F5BFEB0" w14:textId="77777777" w:rsidR="004E400A" w:rsidRDefault="00000000">
            <w:r>
              <w:t xml:space="preserve">   Some Other Religion</w:t>
            </w:r>
          </w:p>
        </w:tc>
        <w:tc>
          <w:tcPr>
            <w:tcW w:w="1656" w:type="dxa"/>
            <w:tcBorders>
              <w:top w:val="nil"/>
              <w:left w:val="nil"/>
              <w:bottom w:val="nil"/>
              <w:right w:val="nil"/>
            </w:tcBorders>
          </w:tcPr>
          <w:p w14:paraId="07469403" w14:textId="77777777" w:rsidR="004E400A" w:rsidRDefault="00000000">
            <w:pPr>
              <w:jc w:val="center"/>
            </w:pPr>
            <w:r>
              <w:t>0.46</w:t>
            </w:r>
          </w:p>
        </w:tc>
        <w:tc>
          <w:tcPr>
            <w:tcW w:w="1656" w:type="dxa"/>
            <w:tcBorders>
              <w:top w:val="nil"/>
              <w:left w:val="nil"/>
              <w:bottom w:val="nil"/>
              <w:right w:val="nil"/>
            </w:tcBorders>
          </w:tcPr>
          <w:p w14:paraId="39A8E41F" w14:textId="77777777" w:rsidR="004E400A" w:rsidRDefault="00000000">
            <w:pPr>
              <w:jc w:val="center"/>
            </w:pPr>
            <w:r>
              <w:t>0.12</w:t>
            </w:r>
          </w:p>
        </w:tc>
        <w:tc>
          <w:tcPr>
            <w:tcW w:w="1656" w:type="dxa"/>
            <w:tcBorders>
              <w:top w:val="nil"/>
              <w:left w:val="nil"/>
              <w:bottom w:val="nil"/>
              <w:right w:val="nil"/>
            </w:tcBorders>
          </w:tcPr>
          <w:p w14:paraId="1F445979" w14:textId="77777777" w:rsidR="004E400A" w:rsidRDefault="00000000">
            <w:pPr>
              <w:jc w:val="center"/>
            </w:pPr>
            <w:r>
              <w:t>0.21</w:t>
            </w:r>
          </w:p>
        </w:tc>
        <w:tc>
          <w:tcPr>
            <w:tcW w:w="1656" w:type="dxa"/>
            <w:tcBorders>
              <w:top w:val="nil"/>
              <w:left w:val="nil"/>
              <w:bottom w:val="nil"/>
              <w:right w:val="nil"/>
            </w:tcBorders>
          </w:tcPr>
          <w:p w14:paraId="1C293321" w14:textId="77777777" w:rsidR="004E400A" w:rsidRDefault="00000000">
            <w:pPr>
              <w:jc w:val="center"/>
            </w:pPr>
            <w:r>
              <w:t>0.70</w:t>
            </w:r>
          </w:p>
        </w:tc>
        <w:tc>
          <w:tcPr>
            <w:tcW w:w="2880" w:type="dxa"/>
            <w:tcBorders>
              <w:top w:val="nil"/>
              <w:left w:val="nil"/>
              <w:bottom w:val="nil"/>
              <w:right w:val="nil"/>
            </w:tcBorders>
          </w:tcPr>
          <w:p w14:paraId="739B26FE" w14:textId="77777777" w:rsidR="004E400A" w:rsidRDefault="00000000">
            <w:pPr>
              <w:jc w:val="center"/>
            </w:pPr>
            <w:r>
              <w:t>.</w:t>
            </w:r>
          </w:p>
        </w:tc>
      </w:tr>
      <w:tr w:rsidR="004E400A" w14:paraId="53A92FF5" w14:textId="77777777">
        <w:tc>
          <w:tcPr>
            <w:tcW w:w="5760" w:type="dxa"/>
            <w:tcBorders>
              <w:top w:val="nil"/>
              <w:left w:val="nil"/>
              <w:bottom w:val="nil"/>
              <w:right w:val="nil"/>
            </w:tcBorders>
          </w:tcPr>
          <w:p w14:paraId="38331F5D" w14:textId="77777777" w:rsidR="004E400A" w:rsidRDefault="00000000">
            <w:r>
              <w:t xml:space="preserve">   No Religion/Atheist/Agnostic</w:t>
            </w:r>
          </w:p>
        </w:tc>
        <w:tc>
          <w:tcPr>
            <w:tcW w:w="1656" w:type="dxa"/>
            <w:tcBorders>
              <w:top w:val="nil"/>
              <w:left w:val="nil"/>
              <w:bottom w:val="nil"/>
              <w:right w:val="nil"/>
            </w:tcBorders>
          </w:tcPr>
          <w:p w14:paraId="1C4712FF" w14:textId="77777777" w:rsidR="004E400A" w:rsidRDefault="00000000">
            <w:pPr>
              <w:jc w:val="center"/>
            </w:pPr>
            <w:r>
              <w:t>0.12</w:t>
            </w:r>
          </w:p>
        </w:tc>
        <w:tc>
          <w:tcPr>
            <w:tcW w:w="1656" w:type="dxa"/>
            <w:tcBorders>
              <w:top w:val="nil"/>
              <w:left w:val="nil"/>
              <w:bottom w:val="nil"/>
              <w:right w:val="nil"/>
            </w:tcBorders>
          </w:tcPr>
          <w:p w14:paraId="6DB07CCD" w14:textId="77777777" w:rsidR="004E400A" w:rsidRDefault="00000000">
            <w:pPr>
              <w:jc w:val="center"/>
            </w:pPr>
            <w:r>
              <w:t>0.01</w:t>
            </w:r>
          </w:p>
        </w:tc>
        <w:tc>
          <w:tcPr>
            <w:tcW w:w="1656" w:type="dxa"/>
            <w:tcBorders>
              <w:top w:val="nil"/>
              <w:left w:val="nil"/>
              <w:bottom w:val="nil"/>
              <w:right w:val="nil"/>
            </w:tcBorders>
          </w:tcPr>
          <w:p w14:paraId="26B0BF35" w14:textId="77777777" w:rsidR="004E400A" w:rsidRDefault="00000000">
            <w:pPr>
              <w:jc w:val="center"/>
            </w:pPr>
            <w:r>
              <w:t>0.10</w:t>
            </w:r>
          </w:p>
        </w:tc>
        <w:tc>
          <w:tcPr>
            <w:tcW w:w="1656" w:type="dxa"/>
            <w:tcBorders>
              <w:top w:val="nil"/>
              <w:left w:val="nil"/>
              <w:bottom w:val="nil"/>
              <w:right w:val="nil"/>
            </w:tcBorders>
          </w:tcPr>
          <w:p w14:paraId="65A41C1C" w14:textId="77777777" w:rsidR="004E400A" w:rsidRDefault="00000000">
            <w:pPr>
              <w:jc w:val="center"/>
            </w:pPr>
            <w:r>
              <w:t>0.13</w:t>
            </w:r>
          </w:p>
        </w:tc>
        <w:tc>
          <w:tcPr>
            <w:tcW w:w="2880" w:type="dxa"/>
            <w:tcBorders>
              <w:top w:val="nil"/>
              <w:left w:val="nil"/>
              <w:bottom w:val="nil"/>
              <w:right w:val="nil"/>
            </w:tcBorders>
          </w:tcPr>
          <w:p w14:paraId="63D73F6D" w14:textId="77777777" w:rsidR="004E400A" w:rsidRDefault="00000000">
            <w:pPr>
              <w:jc w:val="center"/>
            </w:pPr>
            <w:r>
              <w:t>.</w:t>
            </w:r>
          </w:p>
        </w:tc>
      </w:tr>
      <w:tr w:rsidR="004E400A" w14:paraId="501060BB" w14:textId="77777777">
        <w:tc>
          <w:tcPr>
            <w:tcW w:w="5760" w:type="dxa"/>
            <w:tcBorders>
              <w:top w:val="nil"/>
              <w:left w:val="nil"/>
              <w:bottom w:val="nil"/>
              <w:right w:val="nil"/>
            </w:tcBorders>
          </w:tcPr>
          <w:p w14:paraId="1CA1B168" w14:textId="77777777" w:rsidR="004E400A" w:rsidRDefault="00000000">
            <w:r>
              <w:t>Race/Ethnicity</w:t>
            </w:r>
          </w:p>
        </w:tc>
        <w:tc>
          <w:tcPr>
            <w:tcW w:w="0" w:type="auto"/>
            <w:tcBorders>
              <w:top w:val="nil"/>
              <w:left w:val="nil"/>
              <w:bottom w:val="nil"/>
              <w:right w:val="nil"/>
            </w:tcBorders>
          </w:tcPr>
          <w:p w14:paraId="021FAFBD" w14:textId="77777777" w:rsidR="004E400A" w:rsidRDefault="004E400A">
            <w:pPr>
              <w:jc w:val="center"/>
            </w:pPr>
          </w:p>
        </w:tc>
        <w:tc>
          <w:tcPr>
            <w:tcW w:w="0" w:type="auto"/>
            <w:tcBorders>
              <w:top w:val="nil"/>
              <w:left w:val="nil"/>
              <w:bottom w:val="nil"/>
              <w:right w:val="nil"/>
            </w:tcBorders>
          </w:tcPr>
          <w:p w14:paraId="14A587AE" w14:textId="77777777" w:rsidR="004E400A" w:rsidRDefault="004E400A">
            <w:pPr>
              <w:jc w:val="center"/>
            </w:pPr>
          </w:p>
        </w:tc>
        <w:tc>
          <w:tcPr>
            <w:tcW w:w="0" w:type="auto"/>
            <w:tcBorders>
              <w:top w:val="nil"/>
              <w:left w:val="nil"/>
              <w:bottom w:val="nil"/>
              <w:right w:val="nil"/>
            </w:tcBorders>
          </w:tcPr>
          <w:p w14:paraId="2D52E386" w14:textId="77777777" w:rsidR="004E400A" w:rsidRDefault="004E400A">
            <w:pPr>
              <w:jc w:val="center"/>
            </w:pPr>
          </w:p>
        </w:tc>
        <w:tc>
          <w:tcPr>
            <w:tcW w:w="0" w:type="auto"/>
            <w:tcBorders>
              <w:top w:val="nil"/>
              <w:left w:val="nil"/>
              <w:bottom w:val="nil"/>
              <w:right w:val="nil"/>
            </w:tcBorders>
          </w:tcPr>
          <w:p w14:paraId="5FEF56D5" w14:textId="77777777" w:rsidR="004E400A" w:rsidRDefault="004E400A">
            <w:pPr>
              <w:jc w:val="center"/>
            </w:pPr>
          </w:p>
        </w:tc>
        <w:tc>
          <w:tcPr>
            <w:tcW w:w="2880" w:type="dxa"/>
            <w:tcBorders>
              <w:top w:val="nil"/>
              <w:left w:val="nil"/>
              <w:bottom w:val="nil"/>
              <w:right w:val="nil"/>
            </w:tcBorders>
          </w:tcPr>
          <w:p w14:paraId="7BE30A55" w14:textId="77777777" w:rsidR="004E400A" w:rsidRDefault="004E400A">
            <w:pPr>
              <w:jc w:val="center"/>
            </w:pPr>
          </w:p>
        </w:tc>
      </w:tr>
      <w:tr w:rsidR="004E400A" w14:paraId="4E8D1197" w14:textId="77777777">
        <w:tc>
          <w:tcPr>
            <w:tcW w:w="5760" w:type="dxa"/>
            <w:tcBorders>
              <w:top w:val="nil"/>
              <w:left w:val="nil"/>
              <w:bottom w:val="nil"/>
              <w:right w:val="nil"/>
            </w:tcBorders>
          </w:tcPr>
          <w:p w14:paraId="1F5BB788" w14:textId="77777777" w:rsidR="004E400A" w:rsidRDefault="00000000">
            <w:r>
              <w:t xml:space="preserve">   Aboriginal</w:t>
            </w:r>
          </w:p>
        </w:tc>
        <w:tc>
          <w:tcPr>
            <w:tcW w:w="1656" w:type="dxa"/>
            <w:tcBorders>
              <w:top w:val="nil"/>
              <w:left w:val="nil"/>
              <w:bottom w:val="nil"/>
              <w:right w:val="nil"/>
            </w:tcBorders>
          </w:tcPr>
          <w:p w14:paraId="1C9CAED4" w14:textId="77777777" w:rsidR="004E400A" w:rsidRDefault="00000000">
            <w:pPr>
              <w:jc w:val="center"/>
            </w:pPr>
            <w:r>
              <w:t>0.26</w:t>
            </w:r>
          </w:p>
        </w:tc>
        <w:tc>
          <w:tcPr>
            <w:tcW w:w="1656" w:type="dxa"/>
            <w:tcBorders>
              <w:top w:val="nil"/>
              <w:left w:val="nil"/>
              <w:bottom w:val="nil"/>
              <w:right w:val="nil"/>
            </w:tcBorders>
          </w:tcPr>
          <w:p w14:paraId="41EBCD5D" w14:textId="77777777" w:rsidR="004E400A" w:rsidRDefault="00000000">
            <w:pPr>
              <w:jc w:val="center"/>
            </w:pPr>
            <w:r>
              <w:t>0.08</w:t>
            </w:r>
          </w:p>
        </w:tc>
        <w:tc>
          <w:tcPr>
            <w:tcW w:w="1656" w:type="dxa"/>
            <w:tcBorders>
              <w:top w:val="nil"/>
              <w:left w:val="nil"/>
              <w:bottom w:val="nil"/>
              <w:right w:val="nil"/>
            </w:tcBorders>
          </w:tcPr>
          <w:p w14:paraId="0E32342B" w14:textId="77777777" w:rsidR="004E400A" w:rsidRDefault="00000000">
            <w:pPr>
              <w:jc w:val="center"/>
            </w:pPr>
            <w:r>
              <w:t>0.09</w:t>
            </w:r>
          </w:p>
        </w:tc>
        <w:tc>
          <w:tcPr>
            <w:tcW w:w="1656" w:type="dxa"/>
            <w:tcBorders>
              <w:top w:val="nil"/>
              <w:left w:val="nil"/>
              <w:bottom w:val="nil"/>
              <w:right w:val="nil"/>
            </w:tcBorders>
          </w:tcPr>
          <w:p w14:paraId="3707FEC2" w14:textId="77777777" w:rsidR="004E400A" w:rsidRDefault="00000000">
            <w:pPr>
              <w:jc w:val="center"/>
            </w:pPr>
            <w:r>
              <w:t>0.44</w:t>
            </w:r>
          </w:p>
        </w:tc>
        <w:tc>
          <w:tcPr>
            <w:tcW w:w="2880" w:type="dxa"/>
            <w:tcBorders>
              <w:top w:val="nil"/>
              <w:left w:val="nil"/>
              <w:bottom w:val="nil"/>
              <w:right w:val="nil"/>
            </w:tcBorders>
          </w:tcPr>
          <w:p w14:paraId="48C5279A" w14:textId="77777777" w:rsidR="004E400A" w:rsidRDefault="00000000">
            <w:pPr>
              <w:jc w:val="center"/>
            </w:pPr>
            <w:r>
              <w:t>0.00</w:t>
            </w:r>
          </w:p>
        </w:tc>
      </w:tr>
      <w:tr w:rsidR="004E400A" w14:paraId="45C8645A" w14:textId="77777777">
        <w:tc>
          <w:tcPr>
            <w:tcW w:w="5760" w:type="dxa"/>
            <w:tcBorders>
              <w:top w:val="nil"/>
              <w:left w:val="nil"/>
              <w:bottom w:val="nil"/>
              <w:right w:val="nil"/>
            </w:tcBorders>
          </w:tcPr>
          <w:p w14:paraId="14E8B51C" w14:textId="77777777" w:rsidR="004E400A" w:rsidRDefault="00000000">
            <w:r>
              <w:t xml:space="preserve">   Australian</w:t>
            </w:r>
          </w:p>
        </w:tc>
        <w:tc>
          <w:tcPr>
            <w:tcW w:w="1656" w:type="dxa"/>
            <w:tcBorders>
              <w:top w:val="nil"/>
              <w:left w:val="nil"/>
              <w:bottom w:val="nil"/>
              <w:right w:val="nil"/>
            </w:tcBorders>
          </w:tcPr>
          <w:p w14:paraId="3E78B230" w14:textId="77777777" w:rsidR="004E400A" w:rsidRDefault="00000000">
            <w:pPr>
              <w:jc w:val="center"/>
            </w:pPr>
            <w:r>
              <w:t>0.21</w:t>
            </w:r>
          </w:p>
        </w:tc>
        <w:tc>
          <w:tcPr>
            <w:tcW w:w="1656" w:type="dxa"/>
            <w:tcBorders>
              <w:top w:val="nil"/>
              <w:left w:val="nil"/>
              <w:bottom w:val="nil"/>
              <w:right w:val="nil"/>
            </w:tcBorders>
          </w:tcPr>
          <w:p w14:paraId="3758AC10" w14:textId="77777777" w:rsidR="004E400A" w:rsidRDefault="00000000">
            <w:pPr>
              <w:jc w:val="center"/>
            </w:pPr>
            <w:r>
              <w:t>0.01</w:t>
            </w:r>
          </w:p>
        </w:tc>
        <w:tc>
          <w:tcPr>
            <w:tcW w:w="1656" w:type="dxa"/>
            <w:tcBorders>
              <w:top w:val="nil"/>
              <w:left w:val="nil"/>
              <w:bottom w:val="nil"/>
              <w:right w:val="nil"/>
            </w:tcBorders>
          </w:tcPr>
          <w:p w14:paraId="5FCDA65F" w14:textId="77777777" w:rsidR="004E400A" w:rsidRDefault="00000000">
            <w:pPr>
              <w:jc w:val="center"/>
            </w:pPr>
            <w:r>
              <w:t>0.19</w:t>
            </w:r>
          </w:p>
        </w:tc>
        <w:tc>
          <w:tcPr>
            <w:tcW w:w="1656" w:type="dxa"/>
            <w:tcBorders>
              <w:top w:val="nil"/>
              <w:left w:val="nil"/>
              <w:bottom w:val="nil"/>
              <w:right w:val="nil"/>
            </w:tcBorders>
          </w:tcPr>
          <w:p w14:paraId="6F746C11" w14:textId="77777777" w:rsidR="004E400A" w:rsidRDefault="00000000">
            <w:pPr>
              <w:jc w:val="center"/>
            </w:pPr>
            <w:r>
              <w:t>0.24</w:t>
            </w:r>
          </w:p>
        </w:tc>
        <w:tc>
          <w:tcPr>
            <w:tcW w:w="2880" w:type="dxa"/>
            <w:tcBorders>
              <w:top w:val="nil"/>
              <w:left w:val="nil"/>
              <w:bottom w:val="nil"/>
              <w:right w:val="nil"/>
            </w:tcBorders>
          </w:tcPr>
          <w:p w14:paraId="6062B50C" w14:textId="77777777" w:rsidR="004E400A" w:rsidRDefault="00000000">
            <w:pPr>
              <w:jc w:val="center"/>
            </w:pPr>
            <w:r>
              <w:t>.</w:t>
            </w:r>
          </w:p>
        </w:tc>
      </w:tr>
      <w:tr w:rsidR="004E400A" w14:paraId="0B65B697" w14:textId="77777777">
        <w:tc>
          <w:tcPr>
            <w:tcW w:w="5760" w:type="dxa"/>
            <w:tcBorders>
              <w:top w:val="nil"/>
              <w:left w:val="nil"/>
              <w:bottom w:val="nil"/>
              <w:right w:val="nil"/>
            </w:tcBorders>
          </w:tcPr>
          <w:p w14:paraId="33BEA61D" w14:textId="77777777" w:rsidR="004E400A" w:rsidRDefault="00000000">
            <w:r>
              <w:t xml:space="preserve">   Australian /British/European</w:t>
            </w:r>
          </w:p>
        </w:tc>
        <w:tc>
          <w:tcPr>
            <w:tcW w:w="1656" w:type="dxa"/>
            <w:tcBorders>
              <w:top w:val="nil"/>
              <w:left w:val="nil"/>
              <w:bottom w:val="nil"/>
              <w:right w:val="nil"/>
            </w:tcBorders>
          </w:tcPr>
          <w:p w14:paraId="33F78313" w14:textId="77777777" w:rsidR="004E400A" w:rsidRDefault="00000000">
            <w:pPr>
              <w:jc w:val="center"/>
            </w:pPr>
            <w:r>
              <w:t>0.23</w:t>
            </w:r>
          </w:p>
        </w:tc>
        <w:tc>
          <w:tcPr>
            <w:tcW w:w="1656" w:type="dxa"/>
            <w:tcBorders>
              <w:top w:val="nil"/>
              <w:left w:val="nil"/>
              <w:bottom w:val="nil"/>
              <w:right w:val="nil"/>
            </w:tcBorders>
          </w:tcPr>
          <w:p w14:paraId="396C2FE4" w14:textId="77777777" w:rsidR="004E400A" w:rsidRDefault="00000000">
            <w:pPr>
              <w:jc w:val="center"/>
            </w:pPr>
            <w:r>
              <w:t>0.02</w:t>
            </w:r>
          </w:p>
        </w:tc>
        <w:tc>
          <w:tcPr>
            <w:tcW w:w="1656" w:type="dxa"/>
            <w:tcBorders>
              <w:top w:val="nil"/>
              <w:left w:val="nil"/>
              <w:bottom w:val="nil"/>
              <w:right w:val="nil"/>
            </w:tcBorders>
          </w:tcPr>
          <w:p w14:paraId="06761C51" w14:textId="77777777" w:rsidR="004E400A" w:rsidRDefault="00000000">
            <w:pPr>
              <w:jc w:val="center"/>
            </w:pPr>
            <w:r>
              <w:t>0.20</w:t>
            </w:r>
          </w:p>
        </w:tc>
        <w:tc>
          <w:tcPr>
            <w:tcW w:w="1656" w:type="dxa"/>
            <w:tcBorders>
              <w:top w:val="nil"/>
              <w:left w:val="nil"/>
              <w:bottom w:val="nil"/>
              <w:right w:val="nil"/>
            </w:tcBorders>
          </w:tcPr>
          <w:p w14:paraId="7C2904C5" w14:textId="77777777" w:rsidR="004E400A" w:rsidRDefault="00000000">
            <w:pPr>
              <w:jc w:val="center"/>
            </w:pPr>
            <w:r>
              <w:t>0.26</w:t>
            </w:r>
          </w:p>
        </w:tc>
        <w:tc>
          <w:tcPr>
            <w:tcW w:w="2880" w:type="dxa"/>
            <w:tcBorders>
              <w:top w:val="nil"/>
              <w:left w:val="nil"/>
              <w:bottom w:val="nil"/>
              <w:right w:val="nil"/>
            </w:tcBorders>
          </w:tcPr>
          <w:p w14:paraId="4CA9065B" w14:textId="77777777" w:rsidR="004E400A" w:rsidRDefault="00000000">
            <w:pPr>
              <w:jc w:val="center"/>
            </w:pPr>
            <w:r>
              <w:t>.</w:t>
            </w:r>
          </w:p>
        </w:tc>
      </w:tr>
      <w:tr w:rsidR="004E400A" w14:paraId="2F918C47" w14:textId="77777777">
        <w:tc>
          <w:tcPr>
            <w:tcW w:w="5760" w:type="dxa"/>
            <w:tcBorders>
              <w:top w:val="nil"/>
              <w:left w:val="nil"/>
              <w:bottom w:val="nil"/>
              <w:right w:val="nil"/>
            </w:tcBorders>
          </w:tcPr>
          <w:p w14:paraId="581A770D" w14:textId="77777777" w:rsidR="004E400A" w:rsidRDefault="00000000">
            <w:r>
              <w:t xml:space="preserve">   Chinese</w:t>
            </w:r>
          </w:p>
        </w:tc>
        <w:tc>
          <w:tcPr>
            <w:tcW w:w="1656" w:type="dxa"/>
            <w:tcBorders>
              <w:top w:val="nil"/>
              <w:left w:val="nil"/>
              <w:bottom w:val="nil"/>
              <w:right w:val="nil"/>
            </w:tcBorders>
          </w:tcPr>
          <w:p w14:paraId="0A561068" w14:textId="77777777" w:rsidR="004E400A" w:rsidRDefault="00000000">
            <w:pPr>
              <w:jc w:val="center"/>
            </w:pPr>
            <w:r>
              <w:t>0.13</w:t>
            </w:r>
          </w:p>
        </w:tc>
        <w:tc>
          <w:tcPr>
            <w:tcW w:w="1656" w:type="dxa"/>
            <w:tcBorders>
              <w:top w:val="nil"/>
              <w:left w:val="nil"/>
              <w:bottom w:val="nil"/>
              <w:right w:val="nil"/>
            </w:tcBorders>
          </w:tcPr>
          <w:p w14:paraId="22C021BA" w14:textId="77777777" w:rsidR="004E400A" w:rsidRDefault="00000000">
            <w:pPr>
              <w:jc w:val="center"/>
            </w:pPr>
            <w:r>
              <w:t>0.05</w:t>
            </w:r>
          </w:p>
        </w:tc>
        <w:tc>
          <w:tcPr>
            <w:tcW w:w="1656" w:type="dxa"/>
            <w:tcBorders>
              <w:top w:val="nil"/>
              <w:left w:val="nil"/>
              <w:bottom w:val="nil"/>
              <w:right w:val="nil"/>
            </w:tcBorders>
          </w:tcPr>
          <w:p w14:paraId="3FDA9C09" w14:textId="77777777" w:rsidR="004E400A" w:rsidRDefault="00000000">
            <w:pPr>
              <w:jc w:val="center"/>
            </w:pPr>
            <w:r>
              <w:t>0.03</w:t>
            </w:r>
          </w:p>
        </w:tc>
        <w:tc>
          <w:tcPr>
            <w:tcW w:w="1656" w:type="dxa"/>
            <w:tcBorders>
              <w:top w:val="nil"/>
              <w:left w:val="nil"/>
              <w:bottom w:val="nil"/>
              <w:right w:val="nil"/>
            </w:tcBorders>
          </w:tcPr>
          <w:p w14:paraId="40A0D957" w14:textId="77777777" w:rsidR="004E400A" w:rsidRDefault="00000000">
            <w:pPr>
              <w:jc w:val="center"/>
            </w:pPr>
            <w:r>
              <w:t>0.23</w:t>
            </w:r>
          </w:p>
        </w:tc>
        <w:tc>
          <w:tcPr>
            <w:tcW w:w="2880" w:type="dxa"/>
            <w:tcBorders>
              <w:top w:val="nil"/>
              <w:left w:val="nil"/>
              <w:bottom w:val="nil"/>
              <w:right w:val="nil"/>
            </w:tcBorders>
          </w:tcPr>
          <w:p w14:paraId="75BEB0CD" w14:textId="77777777" w:rsidR="004E400A" w:rsidRDefault="00000000">
            <w:pPr>
              <w:jc w:val="center"/>
            </w:pPr>
            <w:r>
              <w:t>.</w:t>
            </w:r>
          </w:p>
        </w:tc>
      </w:tr>
      <w:tr w:rsidR="004E400A" w14:paraId="2C7D137B" w14:textId="77777777">
        <w:tc>
          <w:tcPr>
            <w:tcW w:w="5760" w:type="dxa"/>
            <w:tcBorders>
              <w:top w:val="nil"/>
              <w:left w:val="nil"/>
              <w:bottom w:val="nil"/>
              <w:right w:val="nil"/>
            </w:tcBorders>
          </w:tcPr>
          <w:p w14:paraId="7DBF5788" w14:textId="77777777" w:rsidR="004E400A" w:rsidRDefault="00000000">
            <w:r>
              <w:t xml:space="preserve">   Indian</w:t>
            </w:r>
          </w:p>
        </w:tc>
        <w:tc>
          <w:tcPr>
            <w:tcW w:w="1656" w:type="dxa"/>
            <w:tcBorders>
              <w:top w:val="nil"/>
              <w:left w:val="nil"/>
              <w:bottom w:val="nil"/>
              <w:right w:val="nil"/>
            </w:tcBorders>
          </w:tcPr>
          <w:p w14:paraId="308DF125" w14:textId="77777777" w:rsidR="004E400A" w:rsidRDefault="00000000">
            <w:pPr>
              <w:jc w:val="center"/>
            </w:pPr>
            <w:r>
              <w:t>0.45</w:t>
            </w:r>
          </w:p>
        </w:tc>
        <w:tc>
          <w:tcPr>
            <w:tcW w:w="1656" w:type="dxa"/>
            <w:tcBorders>
              <w:top w:val="nil"/>
              <w:left w:val="nil"/>
              <w:bottom w:val="nil"/>
              <w:right w:val="nil"/>
            </w:tcBorders>
          </w:tcPr>
          <w:p w14:paraId="5068F248" w14:textId="77777777" w:rsidR="004E400A" w:rsidRDefault="00000000">
            <w:pPr>
              <w:jc w:val="center"/>
            </w:pPr>
            <w:r>
              <w:t>0.08</w:t>
            </w:r>
          </w:p>
        </w:tc>
        <w:tc>
          <w:tcPr>
            <w:tcW w:w="1656" w:type="dxa"/>
            <w:tcBorders>
              <w:top w:val="nil"/>
              <w:left w:val="nil"/>
              <w:bottom w:val="nil"/>
              <w:right w:val="nil"/>
            </w:tcBorders>
          </w:tcPr>
          <w:p w14:paraId="652385D3" w14:textId="77777777" w:rsidR="004E400A" w:rsidRDefault="00000000">
            <w:pPr>
              <w:jc w:val="center"/>
            </w:pPr>
            <w:r>
              <w:t>0.28</w:t>
            </w:r>
          </w:p>
        </w:tc>
        <w:tc>
          <w:tcPr>
            <w:tcW w:w="1656" w:type="dxa"/>
            <w:tcBorders>
              <w:top w:val="nil"/>
              <w:left w:val="nil"/>
              <w:bottom w:val="nil"/>
              <w:right w:val="nil"/>
            </w:tcBorders>
          </w:tcPr>
          <w:p w14:paraId="1ED1EF68" w14:textId="77777777" w:rsidR="004E400A" w:rsidRDefault="00000000">
            <w:pPr>
              <w:jc w:val="center"/>
            </w:pPr>
            <w:r>
              <w:t>0.62</w:t>
            </w:r>
          </w:p>
        </w:tc>
        <w:tc>
          <w:tcPr>
            <w:tcW w:w="2880" w:type="dxa"/>
            <w:tcBorders>
              <w:top w:val="nil"/>
              <w:left w:val="nil"/>
              <w:bottom w:val="nil"/>
              <w:right w:val="nil"/>
            </w:tcBorders>
          </w:tcPr>
          <w:p w14:paraId="76DA3701" w14:textId="77777777" w:rsidR="004E400A" w:rsidRDefault="00000000">
            <w:pPr>
              <w:jc w:val="center"/>
            </w:pPr>
            <w:r>
              <w:t>.</w:t>
            </w:r>
          </w:p>
        </w:tc>
      </w:tr>
      <w:tr w:rsidR="004E400A" w14:paraId="7AA186FC" w14:textId="77777777">
        <w:tc>
          <w:tcPr>
            <w:tcW w:w="5760" w:type="dxa"/>
            <w:tcBorders>
              <w:top w:val="nil"/>
              <w:left w:val="nil"/>
              <w:bottom w:val="nil"/>
              <w:right w:val="nil"/>
            </w:tcBorders>
          </w:tcPr>
          <w:p w14:paraId="556121BC" w14:textId="77777777" w:rsidR="004E400A" w:rsidRDefault="00000000">
            <w:r>
              <w:t xml:space="preserve">   Japanese</w:t>
            </w:r>
          </w:p>
        </w:tc>
        <w:tc>
          <w:tcPr>
            <w:tcW w:w="1656" w:type="dxa"/>
            <w:tcBorders>
              <w:top w:val="nil"/>
              <w:left w:val="nil"/>
              <w:bottom w:val="nil"/>
              <w:right w:val="nil"/>
            </w:tcBorders>
          </w:tcPr>
          <w:p w14:paraId="0A581127" w14:textId="77777777" w:rsidR="004E400A" w:rsidRDefault="00000000">
            <w:pPr>
              <w:jc w:val="center"/>
            </w:pPr>
            <w:r>
              <w:t>.</w:t>
            </w:r>
          </w:p>
        </w:tc>
        <w:tc>
          <w:tcPr>
            <w:tcW w:w="1656" w:type="dxa"/>
            <w:tcBorders>
              <w:top w:val="nil"/>
              <w:left w:val="nil"/>
              <w:bottom w:val="nil"/>
              <w:right w:val="nil"/>
            </w:tcBorders>
          </w:tcPr>
          <w:p w14:paraId="6F96AF33" w14:textId="77777777" w:rsidR="004E400A" w:rsidRDefault="00000000">
            <w:pPr>
              <w:jc w:val="center"/>
            </w:pPr>
            <w:r>
              <w:t>.</w:t>
            </w:r>
          </w:p>
        </w:tc>
        <w:tc>
          <w:tcPr>
            <w:tcW w:w="1656" w:type="dxa"/>
            <w:tcBorders>
              <w:top w:val="nil"/>
              <w:left w:val="nil"/>
              <w:bottom w:val="nil"/>
              <w:right w:val="nil"/>
            </w:tcBorders>
          </w:tcPr>
          <w:p w14:paraId="02CC33EA" w14:textId="77777777" w:rsidR="004E400A" w:rsidRDefault="00000000">
            <w:pPr>
              <w:jc w:val="center"/>
            </w:pPr>
            <w:r>
              <w:t>.</w:t>
            </w:r>
          </w:p>
        </w:tc>
        <w:tc>
          <w:tcPr>
            <w:tcW w:w="1656" w:type="dxa"/>
            <w:tcBorders>
              <w:top w:val="nil"/>
              <w:left w:val="nil"/>
              <w:bottom w:val="nil"/>
              <w:right w:val="nil"/>
            </w:tcBorders>
          </w:tcPr>
          <w:p w14:paraId="6EF03933" w14:textId="77777777" w:rsidR="004E400A" w:rsidRDefault="00000000">
            <w:pPr>
              <w:jc w:val="center"/>
            </w:pPr>
            <w:r>
              <w:t>.</w:t>
            </w:r>
          </w:p>
        </w:tc>
        <w:tc>
          <w:tcPr>
            <w:tcW w:w="2880" w:type="dxa"/>
            <w:tcBorders>
              <w:top w:val="nil"/>
              <w:left w:val="nil"/>
              <w:bottom w:val="nil"/>
              <w:right w:val="nil"/>
            </w:tcBorders>
          </w:tcPr>
          <w:p w14:paraId="10CF4548" w14:textId="77777777" w:rsidR="004E400A" w:rsidRDefault="00000000">
            <w:pPr>
              <w:jc w:val="center"/>
            </w:pPr>
            <w:r>
              <w:t>.</w:t>
            </w:r>
          </w:p>
        </w:tc>
      </w:tr>
      <w:tr w:rsidR="004E400A" w14:paraId="1EF5F88A" w14:textId="77777777">
        <w:tc>
          <w:tcPr>
            <w:tcW w:w="5760" w:type="dxa"/>
            <w:tcBorders>
              <w:top w:val="nil"/>
              <w:left w:val="nil"/>
              <w:bottom w:val="nil"/>
              <w:right w:val="nil"/>
            </w:tcBorders>
          </w:tcPr>
          <w:p w14:paraId="21C47BB8" w14:textId="77777777" w:rsidR="004E400A" w:rsidRDefault="00000000">
            <w:r>
              <w:t xml:space="preserve">   Malay</w:t>
            </w:r>
          </w:p>
        </w:tc>
        <w:tc>
          <w:tcPr>
            <w:tcW w:w="1656" w:type="dxa"/>
            <w:tcBorders>
              <w:top w:val="nil"/>
              <w:left w:val="nil"/>
              <w:bottom w:val="nil"/>
              <w:right w:val="nil"/>
            </w:tcBorders>
          </w:tcPr>
          <w:p w14:paraId="09CAF33A" w14:textId="77777777" w:rsidR="004E400A" w:rsidRDefault="00000000">
            <w:pPr>
              <w:jc w:val="center"/>
            </w:pPr>
            <w:r>
              <w:t>0.17</w:t>
            </w:r>
          </w:p>
        </w:tc>
        <w:tc>
          <w:tcPr>
            <w:tcW w:w="1656" w:type="dxa"/>
            <w:tcBorders>
              <w:top w:val="nil"/>
              <w:left w:val="nil"/>
              <w:bottom w:val="nil"/>
              <w:right w:val="nil"/>
            </w:tcBorders>
          </w:tcPr>
          <w:p w14:paraId="49E1A015" w14:textId="77777777" w:rsidR="004E400A" w:rsidRDefault="00000000">
            <w:pPr>
              <w:jc w:val="center"/>
            </w:pPr>
            <w:r>
              <w:t>0.17</w:t>
            </w:r>
          </w:p>
        </w:tc>
        <w:tc>
          <w:tcPr>
            <w:tcW w:w="1656" w:type="dxa"/>
            <w:tcBorders>
              <w:top w:val="nil"/>
              <w:left w:val="nil"/>
              <w:bottom w:val="nil"/>
              <w:right w:val="nil"/>
            </w:tcBorders>
          </w:tcPr>
          <w:p w14:paraId="6FC71F51" w14:textId="77777777" w:rsidR="004E400A" w:rsidRDefault="00000000">
            <w:pPr>
              <w:jc w:val="center"/>
            </w:pPr>
            <w:r>
              <w:t>-0.57</w:t>
            </w:r>
          </w:p>
        </w:tc>
        <w:tc>
          <w:tcPr>
            <w:tcW w:w="1656" w:type="dxa"/>
            <w:tcBorders>
              <w:top w:val="nil"/>
              <w:left w:val="nil"/>
              <w:bottom w:val="nil"/>
              <w:right w:val="nil"/>
            </w:tcBorders>
          </w:tcPr>
          <w:p w14:paraId="45095086" w14:textId="77777777" w:rsidR="004E400A" w:rsidRDefault="00000000">
            <w:pPr>
              <w:jc w:val="center"/>
            </w:pPr>
            <w:r>
              <w:t>0.90</w:t>
            </w:r>
          </w:p>
        </w:tc>
        <w:tc>
          <w:tcPr>
            <w:tcW w:w="2880" w:type="dxa"/>
            <w:tcBorders>
              <w:top w:val="nil"/>
              <w:left w:val="nil"/>
              <w:bottom w:val="nil"/>
              <w:right w:val="nil"/>
            </w:tcBorders>
          </w:tcPr>
          <w:p w14:paraId="11630650" w14:textId="77777777" w:rsidR="004E400A" w:rsidRDefault="00000000">
            <w:pPr>
              <w:jc w:val="center"/>
            </w:pPr>
            <w:r>
              <w:t>.</w:t>
            </w:r>
          </w:p>
        </w:tc>
      </w:tr>
      <w:tr w:rsidR="004E400A" w14:paraId="6107690B" w14:textId="77777777">
        <w:tc>
          <w:tcPr>
            <w:tcW w:w="5760" w:type="dxa"/>
            <w:tcBorders>
              <w:top w:val="nil"/>
              <w:left w:val="nil"/>
              <w:bottom w:val="nil"/>
              <w:right w:val="nil"/>
            </w:tcBorders>
          </w:tcPr>
          <w:p w14:paraId="5D4C98ED" w14:textId="77777777" w:rsidR="004E400A" w:rsidRDefault="00000000">
            <w:r>
              <w:t xml:space="preserve">   Sinhalese</w:t>
            </w:r>
          </w:p>
        </w:tc>
        <w:tc>
          <w:tcPr>
            <w:tcW w:w="1656" w:type="dxa"/>
            <w:tcBorders>
              <w:top w:val="nil"/>
              <w:left w:val="nil"/>
              <w:bottom w:val="nil"/>
              <w:right w:val="nil"/>
            </w:tcBorders>
          </w:tcPr>
          <w:p w14:paraId="5E93B149" w14:textId="77777777" w:rsidR="004E400A" w:rsidRDefault="00000000">
            <w:pPr>
              <w:jc w:val="center"/>
            </w:pPr>
            <w:r>
              <w:t>0.00</w:t>
            </w:r>
          </w:p>
        </w:tc>
        <w:tc>
          <w:tcPr>
            <w:tcW w:w="1656" w:type="dxa"/>
            <w:tcBorders>
              <w:top w:val="nil"/>
              <w:left w:val="nil"/>
              <w:bottom w:val="nil"/>
              <w:right w:val="nil"/>
            </w:tcBorders>
          </w:tcPr>
          <w:p w14:paraId="63051AA7" w14:textId="77777777" w:rsidR="004E400A" w:rsidRDefault="00000000">
            <w:pPr>
              <w:jc w:val="center"/>
            </w:pPr>
            <w:r>
              <w:t>.</w:t>
            </w:r>
          </w:p>
        </w:tc>
        <w:tc>
          <w:tcPr>
            <w:tcW w:w="1656" w:type="dxa"/>
            <w:tcBorders>
              <w:top w:val="nil"/>
              <w:left w:val="nil"/>
              <w:bottom w:val="nil"/>
              <w:right w:val="nil"/>
            </w:tcBorders>
          </w:tcPr>
          <w:p w14:paraId="55DC7067" w14:textId="77777777" w:rsidR="004E400A" w:rsidRDefault="00000000">
            <w:pPr>
              <w:jc w:val="center"/>
            </w:pPr>
            <w:r>
              <w:t>.</w:t>
            </w:r>
          </w:p>
        </w:tc>
        <w:tc>
          <w:tcPr>
            <w:tcW w:w="1656" w:type="dxa"/>
            <w:tcBorders>
              <w:top w:val="nil"/>
              <w:left w:val="nil"/>
              <w:bottom w:val="nil"/>
              <w:right w:val="nil"/>
            </w:tcBorders>
          </w:tcPr>
          <w:p w14:paraId="04D1034D" w14:textId="77777777" w:rsidR="004E400A" w:rsidRDefault="00000000">
            <w:pPr>
              <w:jc w:val="center"/>
            </w:pPr>
            <w:r>
              <w:t>.</w:t>
            </w:r>
          </w:p>
        </w:tc>
        <w:tc>
          <w:tcPr>
            <w:tcW w:w="2880" w:type="dxa"/>
            <w:tcBorders>
              <w:top w:val="nil"/>
              <w:left w:val="nil"/>
              <w:bottom w:val="nil"/>
              <w:right w:val="nil"/>
            </w:tcBorders>
          </w:tcPr>
          <w:p w14:paraId="61785951" w14:textId="77777777" w:rsidR="004E400A" w:rsidRDefault="00000000">
            <w:pPr>
              <w:jc w:val="center"/>
            </w:pPr>
            <w:r>
              <w:t>.</w:t>
            </w:r>
          </w:p>
        </w:tc>
      </w:tr>
      <w:tr w:rsidR="004E400A" w14:paraId="412DF8D9" w14:textId="77777777">
        <w:tc>
          <w:tcPr>
            <w:tcW w:w="5760" w:type="dxa"/>
            <w:tcBorders>
              <w:top w:val="nil"/>
              <w:left w:val="nil"/>
              <w:bottom w:val="nil"/>
              <w:right w:val="nil"/>
            </w:tcBorders>
          </w:tcPr>
          <w:p w14:paraId="7455A50F" w14:textId="77777777" w:rsidR="004E400A" w:rsidRDefault="00000000">
            <w:r>
              <w:t xml:space="preserve">   Spanish</w:t>
            </w:r>
          </w:p>
        </w:tc>
        <w:tc>
          <w:tcPr>
            <w:tcW w:w="1656" w:type="dxa"/>
            <w:tcBorders>
              <w:top w:val="nil"/>
              <w:left w:val="nil"/>
              <w:bottom w:val="nil"/>
              <w:right w:val="nil"/>
            </w:tcBorders>
          </w:tcPr>
          <w:p w14:paraId="14AA1707" w14:textId="77777777" w:rsidR="004E400A" w:rsidRDefault="00000000">
            <w:pPr>
              <w:jc w:val="center"/>
            </w:pPr>
            <w:r>
              <w:t>0.20</w:t>
            </w:r>
          </w:p>
        </w:tc>
        <w:tc>
          <w:tcPr>
            <w:tcW w:w="1656" w:type="dxa"/>
            <w:tcBorders>
              <w:top w:val="nil"/>
              <w:left w:val="nil"/>
              <w:bottom w:val="nil"/>
              <w:right w:val="nil"/>
            </w:tcBorders>
          </w:tcPr>
          <w:p w14:paraId="5C4234A5" w14:textId="77777777" w:rsidR="004E400A" w:rsidRDefault="00000000">
            <w:pPr>
              <w:jc w:val="center"/>
            </w:pPr>
            <w:r>
              <w:t>.</w:t>
            </w:r>
          </w:p>
        </w:tc>
        <w:tc>
          <w:tcPr>
            <w:tcW w:w="1656" w:type="dxa"/>
            <w:tcBorders>
              <w:top w:val="nil"/>
              <w:left w:val="nil"/>
              <w:bottom w:val="nil"/>
              <w:right w:val="nil"/>
            </w:tcBorders>
          </w:tcPr>
          <w:p w14:paraId="72EA7442" w14:textId="77777777" w:rsidR="004E400A" w:rsidRDefault="00000000">
            <w:pPr>
              <w:jc w:val="center"/>
            </w:pPr>
            <w:r>
              <w:t>.</w:t>
            </w:r>
          </w:p>
        </w:tc>
        <w:tc>
          <w:tcPr>
            <w:tcW w:w="1656" w:type="dxa"/>
            <w:tcBorders>
              <w:top w:val="nil"/>
              <w:left w:val="nil"/>
              <w:bottom w:val="nil"/>
              <w:right w:val="nil"/>
            </w:tcBorders>
          </w:tcPr>
          <w:p w14:paraId="277AEB69" w14:textId="77777777" w:rsidR="004E400A" w:rsidRDefault="00000000">
            <w:pPr>
              <w:jc w:val="center"/>
            </w:pPr>
            <w:r>
              <w:t>.</w:t>
            </w:r>
          </w:p>
        </w:tc>
        <w:tc>
          <w:tcPr>
            <w:tcW w:w="2880" w:type="dxa"/>
            <w:tcBorders>
              <w:top w:val="nil"/>
              <w:left w:val="nil"/>
              <w:bottom w:val="nil"/>
              <w:right w:val="nil"/>
            </w:tcBorders>
          </w:tcPr>
          <w:p w14:paraId="31A5D01F" w14:textId="77777777" w:rsidR="004E400A" w:rsidRDefault="00000000">
            <w:pPr>
              <w:jc w:val="center"/>
            </w:pPr>
            <w:r>
              <w:t>.</w:t>
            </w:r>
          </w:p>
        </w:tc>
      </w:tr>
      <w:tr w:rsidR="004E400A" w14:paraId="67BDA628" w14:textId="77777777">
        <w:tc>
          <w:tcPr>
            <w:tcW w:w="5760" w:type="dxa"/>
            <w:tcBorders>
              <w:top w:val="nil"/>
              <w:left w:val="nil"/>
              <w:bottom w:val="nil"/>
              <w:right w:val="nil"/>
            </w:tcBorders>
          </w:tcPr>
          <w:p w14:paraId="1BB07088" w14:textId="77777777" w:rsidR="004E400A" w:rsidRDefault="00000000">
            <w:r>
              <w:t xml:space="preserve">   Sri Lankan Moor</w:t>
            </w:r>
          </w:p>
        </w:tc>
        <w:tc>
          <w:tcPr>
            <w:tcW w:w="1656" w:type="dxa"/>
            <w:tcBorders>
              <w:top w:val="nil"/>
              <w:left w:val="nil"/>
              <w:bottom w:val="nil"/>
              <w:right w:val="nil"/>
            </w:tcBorders>
          </w:tcPr>
          <w:p w14:paraId="5AD9C0C2" w14:textId="77777777" w:rsidR="004E400A" w:rsidRDefault="00000000">
            <w:pPr>
              <w:jc w:val="center"/>
            </w:pPr>
            <w:r>
              <w:t>0.00</w:t>
            </w:r>
          </w:p>
        </w:tc>
        <w:tc>
          <w:tcPr>
            <w:tcW w:w="1656" w:type="dxa"/>
            <w:tcBorders>
              <w:top w:val="nil"/>
              <w:left w:val="nil"/>
              <w:bottom w:val="nil"/>
              <w:right w:val="nil"/>
            </w:tcBorders>
          </w:tcPr>
          <w:p w14:paraId="6EC4CAE2" w14:textId="77777777" w:rsidR="004E400A" w:rsidRDefault="00000000">
            <w:pPr>
              <w:jc w:val="center"/>
            </w:pPr>
            <w:r>
              <w:t>.</w:t>
            </w:r>
          </w:p>
        </w:tc>
        <w:tc>
          <w:tcPr>
            <w:tcW w:w="1656" w:type="dxa"/>
            <w:tcBorders>
              <w:top w:val="nil"/>
              <w:left w:val="nil"/>
              <w:bottom w:val="nil"/>
              <w:right w:val="nil"/>
            </w:tcBorders>
          </w:tcPr>
          <w:p w14:paraId="0EA83C56" w14:textId="77777777" w:rsidR="004E400A" w:rsidRDefault="00000000">
            <w:pPr>
              <w:jc w:val="center"/>
            </w:pPr>
            <w:r>
              <w:t>.</w:t>
            </w:r>
          </w:p>
        </w:tc>
        <w:tc>
          <w:tcPr>
            <w:tcW w:w="1656" w:type="dxa"/>
            <w:tcBorders>
              <w:top w:val="nil"/>
              <w:left w:val="nil"/>
              <w:bottom w:val="nil"/>
              <w:right w:val="nil"/>
            </w:tcBorders>
          </w:tcPr>
          <w:p w14:paraId="671F6903" w14:textId="77777777" w:rsidR="004E400A" w:rsidRDefault="00000000">
            <w:pPr>
              <w:jc w:val="center"/>
            </w:pPr>
            <w:r>
              <w:t>.</w:t>
            </w:r>
          </w:p>
        </w:tc>
        <w:tc>
          <w:tcPr>
            <w:tcW w:w="2880" w:type="dxa"/>
            <w:tcBorders>
              <w:top w:val="nil"/>
              <w:left w:val="nil"/>
              <w:bottom w:val="nil"/>
              <w:right w:val="nil"/>
            </w:tcBorders>
          </w:tcPr>
          <w:p w14:paraId="3B0C73A7" w14:textId="77777777" w:rsidR="004E400A" w:rsidRDefault="00000000">
            <w:pPr>
              <w:jc w:val="center"/>
            </w:pPr>
            <w:r>
              <w:t>.</w:t>
            </w:r>
          </w:p>
        </w:tc>
      </w:tr>
      <w:tr w:rsidR="004E400A" w14:paraId="12438B9C" w14:textId="77777777">
        <w:tc>
          <w:tcPr>
            <w:tcW w:w="5760" w:type="dxa"/>
            <w:tcBorders>
              <w:top w:val="nil"/>
              <w:left w:val="nil"/>
              <w:bottom w:val="nil"/>
              <w:right w:val="nil"/>
            </w:tcBorders>
          </w:tcPr>
          <w:p w14:paraId="719C3A39" w14:textId="77777777" w:rsidR="004E400A" w:rsidRDefault="00000000">
            <w:r>
              <w:t xml:space="preserve">   Sri Lankan Tamil</w:t>
            </w:r>
          </w:p>
        </w:tc>
        <w:tc>
          <w:tcPr>
            <w:tcW w:w="1656" w:type="dxa"/>
            <w:tcBorders>
              <w:top w:val="nil"/>
              <w:left w:val="nil"/>
              <w:bottom w:val="nil"/>
              <w:right w:val="nil"/>
            </w:tcBorders>
          </w:tcPr>
          <w:p w14:paraId="117299EA" w14:textId="77777777" w:rsidR="004E400A" w:rsidRDefault="00000000">
            <w:pPr>
              <w:jc w:val="center"/>
            </w:pPr>
            <w:r>
              <w:t>0.77</w:t>
            </w:r>
          </w:p>
        </w:tc>
        <w:tc>
          <w:tcPr>
            <w:tcW w:w="1656" w:type="dxa"/>
            <w:tcBorders>
              <w:top w:val="nil"/>
              <w:left w:val="nil"/>
              <w:bottom w:val="nil"/>
              <w:right w:val="nil"/>
            </w:tcBorders>
          </w:tcPr>
          <w:p w14:paraId="74876D90" w14:textId="77777777" w:rsidR="004E400A" w:rsidRDefault="00000000">
            <w:pPr>
              <w:jc w:val="center"/>
            </w:pPr>
            <w:r>
              <w:t>0.19</w:t>
            </w:r>
          </w:p>
        </w:tc>
        <w:tc>
          <w:tcPr>
            <w:tcW w:w="1656" w:type="dxa"/>
            <w:tcBorders>
              <w:top w:val="nil"/>
              <w:left w:val="nil"/>
              <w:bottom w:val="nil"/>
              <w:right w:val="nil"/>
            </w:tcBorders>
          </w:tcPr>
          <w:p w14:paraId="0A831910" w14:textId="77777777" w:rsidR="004E400A" w:rsidRDefault="00000000">
            <w:pPr>
              <w:jc w:val="center"/>
            </w:pPr>
            <w:r>
              <w:t>0.14</w:t>
            </w:r>
          </w:p>
        </w:tc>
        <w:tc>
          <w:tcPr>
            <w:tcW w:w="1656" w:type="dxa"/>
            <w:tcBorders>
              <w:top w:val="nil"/>
              <w:left w:val="nil"/>
              <w:bottom w:val="nil"/>
              <w:right w:val="nil"/>
            </w:tcBorders>
          </w:tcPr>
          <w:p w14:paraId="62653614" w14:textId="77777777" w:rsidR="004E400A" w:rsidRDefault="00000000">
            <w:pPr>
              <w:jc w:val="center"/>
            </w:pPr>
            <w:r>
              <w:t>1.40</w:t>
            </w:r>
          </w:p>
        </w:tc>
        <w:tc>
          <w:tcPr>
            <w:tcW w:w="2880" w:type="dxa"/>
            <w:tcBorders>
              <w:top w:val="nil"/>
              <w:left w:val="nil"/>
              <w:bottom w:val="nil"/>
              <w:right w:val="nil"/>
            </w:tcBorders>
          </w:tcPr>
          <w:p w14:paraId="5FD8911A" w14:textId="77777777" w:rsidR="004E400A" w:rsidRDefault="00000000">
            <w:pPr>
              <w:jc w:val="center"/>
            </w:pPr>
            <w:r>
              <w:t>.</w:t>
            </w:r>
          </w:p>
        </w:tc>
      </w:tr>
      <w:tr w:rsidR="004E400A" w14:paraId="7B417124" w14:textId="77777777">
        <w:tc>
          <w:tcPr>
            <w:tcW w:w="5760" w:type="dxa"/>
            <w:tcBorders>
              <w:top w:val="nil"/>
              <w:left w:val="nil"/>
              <w:bottom w:val="nil"/>
              <w:right w:val="nil"/>
            </w:tcBorders>
          </w:tcPr>
          <w:p w14:paraId="444F8822" w14:textId="77777777" w:rsidR="004E400A" w:rsidRDefault="00000000">
            <w:r>
              <w:t xml:space="preserve">   Vietnamese</w:t>
            </w:r>
          </w:p>
        </w:tc>
        <w:tc>
          <w:tcPr>
            <w:tcW w:w="1656" w:type="dxa"/>
            <w:tcBorders>
              <w:top w:val="nil"/>
              <w:left w:val="nil"/>
              <w:bottom w:val="nil"/>
              <w:right w:val="nil"/>
            </w:tcBorders>
          </w:tcPr>
          <w:p w14:paraId="3A265D7D" w14:textId="77777777" w:rsidR="004E400A" w:rsidRDefault="00000000">
            <w:pPr>
              <w:jc w:val="center"/>
            </w:pPr>
            <w:r>
              <w:t>0.54</w:t>
            </w:r>
          </w:p>
        </w:tc>
        <w:tc>
          <w:tcPr>
            <w:tcW w:w="1656" w:type="dxa"/>
            <w:tcBorders>
              <w:top w:val="nil"/>
              <w:left w:val="nil"/>
              <w:bottom w:val="nil"/>
              <w:right w:val="nil"/>
            </w:tcBorders>
          </w:tcPr>
          <w:p w14:paraId="6CDD55C8" w14:textId="77777777" w:rsidR="004E400A" w:rsidRDefault="00000000">
            <w:pPr>
              <w:jc w:val="center"/>
            </w:pPr>
            <w:r>
              <w:t>0.16</w:t>
            </w:r>
          </w:p>
        </w:tc>
        <w:tc>
          <w:tcPr>
            <w:tcW w:w="1656" w:type="dxa"/>
            <w:tcBorders>
              <w:top w:val="nil"/>
              <w:left w:val="nil"/>
              <w:bottom w:val="nil"/>
              <w:right w:val="nil"/>
            </w:tcBorders>
          </w:tcPr>
          <w:p w14:paraId="0230BD8A" w14:textId="77777777" w:rsidR="004E400A" w:rsidRDefault="00000000">
            <w:pPr>
              <w:jc w:val="center"/>
            </w:pPr>
            <w:r>
              <w:t>-0.85</w:t>
            </w:r>
          </w:p>
        </w:tc>
        <w:tc>
          <w:tcPr>
            <w:tcW w:w="1656" w:type="dxa"/>
            <w:tcBorders>
              <w:top w:val="nil"/>
              <w:left w:val="nil"/>
              <w:bottom w:val="nil"/>
              <w:right w:val="nil"/>
            </w:tcBorders>
          </w:tcPr>
          <w:p w14:paraId="22E40F8E" w14:textId="77777777" w:rsidR="004E400A" w:rsidRDefault="00000000">
            <w:pPr>
              <w:jc w:val="center"/>
            </w:pPr>
            <w:r>
              <w:t>1.93</w:t>
            </w:r>
          </w:p>
        </w:tc>
        <w:tc>
          <w:tcPr>
            <w:tcW w:w="2880" w:type="dxa"/>
            <w:tcBorders>
              <w:top w:val="nil"/>
              <w:left w:val="nil"/>
              <w:bottom w:val="nil"/>
              <w:right w:val="nil"/>
            </w:tcBorders>
          </w:tcPr>
          <w:p w14:paraId="22358BD0" w14:textId="77777777" w:rsidR="004E400A" w:rsidRDefault="00000000">
            <w:pPr>
              <w:jc w:val="center"/>
            </w:pPr>
            <w:r>
              <w:t>.</w:t>
            </w:r>
          </w:p>
        </w:tc>
      </w:tr>
      <w:tr w:rsidR="004E400A" w14:paraId="4E557C86" w14:textId="77777777">
        <w:tc>
          <w:tcPr>
            <w:tcW w:w="5760" w:type="dxa"/>
            <w:tcBorders>
              <w:top w:val="nil"/>
              <w:left w:val="nil"/>
              <w:bottom w:val="nil"/>
              <w:right w:val="nil"/>
            </w:tcBorders>
          </w:tcPr>
          <w:p w14:paraId="189E7654" w14:textId="77777777" w:rsidR="004E400A" w:rsidRDefault="00000000">
            <w:r>
              <w:t xml:space="preserve">   Taiwanese/</w:t>
            </w:r>
            <w:proofErr w:type="spellStart"/>
            <w:r>
              <w:t>Holo</w:t>
            </w:r>
            <w:proofErr w:type="spellEnd"/>
          </w:p>
        </w:tc>
        <w:tc>
          <w:tcPr>
            <w:tcW w:w="1656" w:type="dxa"/>
            <w:tcBorders>
              <w:top w:val="nil"/>
              <w:left w:val="nil"/>
              <w:bottom w:val="nil"/>
              <w:right w:val="nil"/>
            </w:tcBorders>
          </w:tcPr>
          <w:p w14:paraId="122E3EEC" w14:textId="77777777" w:rsidR="004E400A" w:rsidRDefault="00000000">
            <w:pPr>
              <w:jc w:val="center"/>
            </w:pPr>
            <w:r>
              <w:t>.</w:t>
            </w:r>
          </w:p>
        </w:tc>
        <w:tc>
          <w:tcPr>
            <w:tcW w:w="1656" w:type="dxa"/>
            <w:tcBorders>
              <w:top w:val="nil"/>
              <w:left w:val="nil"/>
              <w:bottom w:val="nil"/>
              <w:right w:val="nil"/>
            </w:tcBorders>
          </w:tcPr>
          <w:p w14:paraId="1330A560" w14:textId="77777777" w:rsidR="004E400A" w:rsidRDefault="00000000">
            <w:pPr>
              <w:jc w:val="center"/>
            </w:pPr>
            <w:r>
              <w:t>.</w:t>
            </w:r>
          </w:p>
        </w:tc>
        <w:tc>
          <w:tcPr>
            <w:tcW w:w="1656" w:type="dxa"/>
            <w:tcBorders>
              <w:top w:val="nil"/>
              <w:left w:val="nil"/>
              <w:bottom w:val="nil"/>
              <w:right w:val="nil"/>
            </w:tcBorders>
          </w:tcPr>
          <w:p w14:paraId="4C450BD9" w14:textId="77777777" w:rsidR="004E400A" w:rsidRDefault="00000000">
            <w:pPr>
              <w:jc w:val="center"/>
            </w:pPr>
            <w:r>
              <w:t>.</w:t>
            </w:r>
          </w:p>
        </w:tc>
        <w:tc>
          <w:tcPr>
            <w:tcW w:w="1656" w:type="dxa"/>
            <w:tcBorders>
              <w:top w:val="nil"/>
              <w:left w:val="nil"/>
              <w:bottom w:val="nil"/>
              <w:right w:val="nil"/>
            </w:tcBorders>
          </w:tcPr>
          <w:p w14:paraId="0FE4519C" w14:textId="77777777" w:rsidR="004E400A" w:rsidRDefault="00000000">
            <w:pPr>
              <w:jc w:val="center"/>
            </w:pPr>
            <w:r>
              <w:t>.</w:t>
            </w:r>
          </w:p>
        </w:tc>
        <w:tc>
          <w:tcPr>
            <w:tcW w:w="2880" w:type="dxa"/>
            <w:tcBorders>
              <w:top w:val="nil"/>
              <w:left w:val="nil"/>
              <w:bottom w:val="nil"/>
              <w:right w:val="nil"/>
            </w:tcBorders>
          </w:tcPr>
          <w:p w14:paraId="451B95FA" w14:textId="77777777" w:rsidR="004E400A" w:rsidRDefault="00000000">
            <w:pPr>
              <w:jc w:val="center"/>
            </w:pPr>
            <w:r>
              <w:t>.</w:t>
            </w:r>
          </w:p>
        </w:tc>
      </w:tr>
      <w:tr w:rsidR="004E400A" w14:paraId="11B2E953" w14:textId="77777777">
        <w:tc>
          <w:tcPr>
            <w:tcW w:w="5760" w:type="dxa"/>
            <w:tcBorders>
              <w:top w:val="nil"/>
              <w:left w:val="nil"/>
              <w:bottom w:val="nil"/>
              <w:right w:val="nil"/>
            </w:tcBorders>
          </w:tcPr>
          <w:p w14:paraId="4096FF50" w14:textId="77777777" w:rsidR="004E400A" w:rsidRDefault="00000000">
            <w:r>
              <w:t xml:space="preserve">   Russian</w:t>
            </w:r>
          </w:p>
        </w:tc>
        <w:tc>
          <w:tcPr>
            <w:tcW w:w="1656" w:type="dxa"/>
            <w:tcBorders>
              <w:top w:val="nil"/>
              <w:left w:val="nil"/>
              <w:bottom w:val="nil"/>
              <w:right w:val="nil"/>
            </w:tcBorders>
          </w:tcPr>
          <w:p w14:paraId="7BCD89B5" w14:textId="77777777" w:rsidR="004E400A" w:rsidRDefault="00000000">
            <w:pPr>
              <w:jc w:val="center"/>
            </w:pPr>
            <w:r>
              <w:t>0.20</w:t>
            </w:r>
          </w:p>
        </w:tc>
        <w:tc>
          <w:tcPr>
            <w:tcW w:w="1656" w:type="dxa"/>
            <w:tcBorders>
              <w:top w:val="nil"/>
              <w:left w:val="nil"/>
              <w:bottom w:val="nil"/>
              <w:right w:val="nil"/>
            </w:tcBorders>
          </w:tcPr>
          <w:p w14:paraId="1728E94E" w14:textId="77777777" w:rsidR="004E400A" w:rsidRDefault="00000000">
            <w:pPr>
              <w:jc w:val="center"/>
            </w:pPr>
            <w:r>
              <w:t>0.14</w:t>
            </w:r>
          </w:p>
        </w:tc>
        <w:tc>
          <w:tcPr>
            <w:tcW w:w="1656" w:type="dxa"/>
            <w:tcBorders>
              <w:top w:val="nil"/>
              <w:left w:val="nil"/>
              <w:bottom w:val="nil"/>
              <w:right w:val="nil"/>
            </w:tcBorders>
          </w:tcPr>
          <w:p w14:paraId="178B1541" w14:textId="77777777" w:rsidR="004E400A" w:rsidRDefault="00000000">
            <w:pPr>
              <w:jc w:val="center"/>
            </w:pPr>
            <w:r>
              <w:t>-0.25</w:t>
            </w:r>
          </w:p>
        </w:tc>
        <w:tc>
          <w:tcPr>
            <w:tcW w:w="1656" w:type="dxa"/>
            <w:tcBorders>
              <w:top w:val="nil"/>
              <w:left w:val="nil"/>
              <w:bottom w:val="nil"/>
              <w:right w:val="nil"/>
            </w:tcBorders>
          </w:tcPr>
          <w:p w14:paraId="4DBB0FC4" w14:textId="77777777" w:rsidR="004E400A" w:rsidRDefault="00000000">
            <w:pPr>
              <w:jc w:val="center"/>
            </w:pPr>
            <w:r>
              <w:t>0.64</w:t>
            </w:r>
          </w:p>
        </w:tc>
        <w:tc>
          <w:tcPr>
            <w:tcW w:w="2880" w:type="dxa"/>
            <w:tcBorders>
              <w:top w:val="nil"/>
              <w:left w:val="nil"/>
              <w:bottom w:val="nil"/>
              <w:right w:val="nil"/>
            </w:tcBorders>
          </w:tcPr>
          <w:p w14:paraId="1C58B20A" w14:textId="77777777" w:rsidR="004E400A" w:rsidRDefault="00000000">
            <w:pPr>
              <w:jc w:val="center"/>
            </w:pPr>
            <w:r>
              <w:t>.</w:t>
            </w:r>
          </w:p>
        </w:tc>
      </w:tr>
      <w:tr w:rsidR="004E400A" w14:paraId="13440B9B" w14:textId="77777777">
        <w:tc>
          <w:tcPr>
            <w:tcW w:w="5760" w:type="dxa"/>
            <w:tcBorders>
              <w:top w:val="nil"/>
              <w:left w:val="nil"/>
              <w:bottom w:val="nil"/>
              <w:right w:val="nil"/>
            </w:tcBorders>
          </w:tcPr>
          <w:p w14:paraId="17ADD7C4" w14:textId="77777777" w:rsidR="004E400A" w:rsidRDefault="00000000">
            <w:r>
              <w:t xml:space="preserve">   Samoan</w:t>
            </w:r>
          </w:p>
        </w:tc>
        <w:tc>
          <w:tcPr>
            <w:tcW w:w="1656" w:type="dxa"/>
            <w:tcBorders>
              <w:top w:val="nil"/>
              <w:left w:val="nil"/>
              <w:bottom w:val="nil"/>
              <w:right w:val="nil"/>
            </w:tcBorders>
          </w:tcPr>
          <w:p w14:paraId="033B400A" w14:textId="77777777" w:rsidR="004E400A" w:rsidRDefault="00000000">
            <w:pPr>
              <w:jc w:val="center"/>
            </w:pPr>
            <w:r>
              <w:t>1.00</w:t>
            </w:r>
          </w:p>
        </w:tc>
        <w:tc>
          <w:tcPr>
            <w:tcW w:w="1656" w:type="dxa"/>
            <w:tcBorders>
              <w:top w:val="nil"/>
              <w:left w:val="nil"/>
              <w:bottom w:val="nil"/>
              <w:right w:val="nil"/>
            </w:tcBorders>
          </w:tcPr>
          <w:p w14:paraId="13147E33" w14:textId="77777777" w:rsidR="004E400A" w:rsidRDefault="00000000">
            <w:pPr>
              <w:jc w:val="center"/>
            </w:pPr>
            <w:r>
              <w:t>.</w:t>
            </w:r>
          </w:p>
        </w:tc>
        <w:tc>
          <w:tcPr>
            <w:tcW w:w="1656" w:type="dxa"/>
            <w:tcBorders>
              <w:top w:val="nil"/>
              <w:left w:val="nil"/>
              <w:bottom w:val="nil"/>
              <w:right w:val="nil"/>
            </w:tcBorders>
          </w:tcPr>
          <w:p w14:paraId="143A37B5" w14:textId="77777777" w:rsidR="004E400A" w:rsidRDefault="00000000">
            <w:pPr>
              <w:jc w:val="center"/>
            </w:pPr>
            <w:r>
              <w:t>.</w:t>
            </w:r>
          </w:p>
        </w:tc>
        <w:tc>
          <w:tcPr>
            <w:tcW w:w="1656" w:type="dxa"/>
            <w:tcBorders>
              <w:top w:val="nil"/>
              <w:left w:val="nil"/>
              <w:bottom w:val="nil"/>
              <w:right w:val="nil"/>
            </w:tcBorders>
          </w:tcPr>
          <w:p w14:paraId="1877E8AF" w14:textId="77777777" w:rsidR="004E400A" w:rsidRDefault="00000000">
            <w:pPr>
              <w:jc w:val="center"/>
            </w:pPr>
            <w:r>
              <w:t>.</w:t>
            </w:r>
          </w:p>
        </w:tc>
        <w:tc>
          <w:tcPr>
            <w:tcW w:w="2880" w:type="dxa"/>
            <w:tcBorders>
              <w:top w:val="nil"/>
              <w:left w:val="nil"/>
              <w:bottom w:val="nil"/>
              <w:right w:val="nil"/>
            </w:tcBorders>
          </w:tcPr>
          <w:p w14:paraId="4B263174" w14:textId="77777777" w:rsidR="004E400A" w:rsidRDefault="00000000">
            <w:pPr>
              <w:jc w:val="center"/>
            </w:pPr>
            <w:r>
              <w:t>.</w:t>
            </w:r>
          </w:p>
        </w:tc>
      </w:tr>
      <w:tr w:rsidR="004E400A" w14:paraId="3D7BD716" w14:textId="77777777">
        <w:tc>
          <w:tcPr>
            <w:tcW w:w="5760" w:type="dxa"/>
            <w:tcBorders>
              <w:top w:val="nil"/>
              <w:left w:val="nil"/>
              <w:bottom w:val="nil"/>
              <w:right w:val="nil"/>
            </w:tcBorders>
          </w:tcPr>
          <w:p w14:paraId="347DF254" w14:textId="77777777" w:rsidR="004E400A" w:rsidRDefault="00000000">
            <w:r>
              <w:t xml:space="preserve">   New Zealander</w:t>
            </w:r>
          </w:p>
        </w:tc>
        <w:tc>
          <w:tcPr>
            <w:tcW w:w="1656" w:type="dxa"/>
            <w:tcBorders>
              <w:top w:val="nil"/>
              <w:left w:val="nil"/>
              <w:bottom w:val="nil"/>
              <w:right w:val="nil"/>
            </w:tcBorders>
          </w:tcPr>
          <w:p w14:paraId="5EC6631F" w14:textId="77777777" w:rsidR="004E400A" w:rsidRDefault="00000000">
            <w:pPr>
              <w:jc w:val="center"/>
            </w:pPr>
            <w:r>
              <w:t>0.13</w:t>
            </w:r>
          </w:p>
        </w:tc>
        <w:tc>
          <w:tcPr>
            <w:tcW w:w="1656" w:type="dxa"/>
            <w:tcBorders>
              <w:top w:val="nil"/>
              <w:left w:val="nil"/>
              <w:bottom w:val="nil"/>
              <w:right w:val="nil"/>
            </w:tcBorders>
          </w:tcPr>
          <w:p w14:paraId="7BD57799" w14:textId="77777777" w:rsidR="004E400A" w:rsidRDefault="00000000">
            <w:pPr>
              <w:jc w:val="center"/>
            </w:pPr>
            <w:r>
              <w:t>0.05</w:t>
            </w:r>
          </w:p>
        </w:tc>
        <w:tc>
          <w:tcPr>
            <w:tcW w:w="1656" w:type="dxa"/>
            <w:tcBorders>
              <w:top w:val="nil"/>
              <w:left w:val="nil"/>
              <w:bottom w:val="nil"/>
              <w:right w:val="nil"/>
            </w:tcBorders>
          </w:tcPr>
          <w:p w14:paraId="475A1288" w14:textId="77777777" w:rsidR="004E400A" w:rsidRDefault="00000000">
            <w:pPr>
              <w:jc w:val="center"/>
            </w:pPr>
            <w:r>
              <w:t>0.03</w:t>
            </w:r>
          </w:p>
        </w:tc>
        <w:tc>
          <w:tcPr>
            <w:tcW w:w="1656" w:type="dxa"/>
            <w:tcBorders>
              <w:top w:val="nil"/>
              <w:left w:val="nil"/>
              <w:bottom w:val="nil"/>
              <w:right w:val="nil"/>
            </w:tcBorders>
          </w:tcPr>
          <w:p w14:paraId="6585BF40" w14:textId="77777777" w:rsidR="004E400A" w:rsidRDefault="00000000">
            <w:pPr>
              <w:jc w:val="center"/>
            </w:pPr>
            <w:r>
              <w:t>0.24</w:t>
            </w:r>
          </w:p>
        </w:tc>
        <w:tc>
          <w:tcPr>
            <w:tcW w:w="2880" w:type="dxa"/>
            <w:tcBorders>
              <w:top w:val="nil"/>
              <w:left w:val="nil"/>
              <w:bottom w:val="nil"/>
              <w:right w:val="nil"/>
            </w:tcBorders>
          </w:tcPr>
          <w:p w14:paraId="5706DDE7" w14:textId="77777777" w:rsidR="004E400A" w:rsidRDefault="00000000">
            <w:pPr>
              <w:jc w:val="center"/>
            </w:pPr>
            <w:r>
              <w:t>.</w:t>
            </w:r>
          </w:p>
        </w:tc>
      </w:tr>
      <w:tr w:rsidR="004E400A" w14:paraId="6F70868D" w14:textId="77777777">
        <w:tc>
          <w:tcPr>
            <w:tcW w:w="5760" w:type="dxa"/>
            <w:tcBorders>
              <w:top w:val="nil"/>
              <w:left w:val="nil"/>
              <w:bottom w:val="nil"/>
              <w:right w:val="nil"/>
            </w:tcBorders>
          </w:tcPr>
          <w:p w14:paraId="52F73D9C" w14:textId="77777777" w:rsidR="004E400A" w:rsidRDefault="00000000">
            <w:r>
              <w:t xml:space="preserve">   Other European</w:t>
            </w:r>
          </w:p>
        </w:tc>
        <w:tc>
          <w:tcPr>
            <w:tcW w:w="1656" w:type="dxa"/>
            <w:tcBorders>
              <w:top w:val="nil"/>
              <w:left w:val="nil"/>
              <w:bottom w:val="nil"/>
              <w:right w:val="nil"/>
            </w:tcBorders>
          </w:tcPr>
          <w:p w14:paraId="7203629C" w14:textId="77777777" w:rsidR="004E400A" w:rsidRDefault="00000000">
            <w:pPr>
              <w:jc w:val="center"/>
            </w:pPr>
            <w:r>
              <w:t>0.24</w:t>
            </w:r>
          </w:p>
        </w:tc>
        <w:tc>
          <w:tcPr>
            <w:tcW w:w="1656" w:type="dxa"/>
            <w:tcBorders>
              <w:top w:val="nil"/>
              <w:left w:val="nil"/>
              <w:bottom w:val="nil"/>
              <w:right w:val="nil"/>
            </w:tcBorders>
          </w:tcPr>
          <w:p w14:paraId="06EAEBD1" w14:textId="77777777" w:rsidR="004E400A" w:rsidRDefault="00000000">
            <w:pPr>
              <w:jc w:val="center"/>
            </w:pPr>
            <w:r>
              <w:t>0.03</w:t>
            </w:r>
          </w:p>
        </w:tc>
        <w:tc>
          <w:tcPr>
            <w:tcW w:w="1656" w:type="dxa"/>
            <w:tcBorders>
              <w:top w:val="nil"/>
              <w:left w:val="nil"/>
              <w:bottom w:val="nil"/>
              <w:right w:val="nil"/>
            </w:tcBorders>
          </w:tcPr>
          <w:p w14:paraId="7D656F30" w14:textId="77777777" w:rsidR="004E400A" w:rsidRDefault="00000000">
            <w:pPr>
              <w:jc w:val="center"/>
            </w:pPr>
            <w:r>
              <w:t>0.19</w:t>
            </w:r>
          </w:p>
        </w:tc>
        <w:tc>
          <w:tcPr>
            <w:tcW w:w="1656" w:type="dxa"/>
            <w:tcBorders>
              <w:top w:val="nil"/>
              <w:left w:val="nil"/>
              <w:bottom w:val="nil"/>
              <w:right w:val="nil"/>
            </w:tcBorders>
          </w:tcPr>
          <w:p w14:paraId="37678278" w14:textId="77777777" w:rsidR="004E400A" w:rsidRDefault="00000000">
            <w:pPr>
              <w:jc w:val="center"/>
            </w:pPr>
            <w:r>
              <w:t>0.29</w:t>
            </w:r>
          </w:p>
        </w:tc>
        <w:tc>
          <w:tcPr>
            <w:tcW w:w="2880" w:type="dxa"/>
            <w:tcBorders>
              <w:top w:val="nil"/>
              <w:left w:val="nil"/>
              <w:bottom w:val="nil"/>
              <w:right w:val="nil"/>
            </w:tcBorders>
          </w:tcPr>
          <w:p w14:paraId="1904FD27" w14:textId="77777777" w:rsidR="004E400A" w:rsidRDefault="00000000">
            <w:pPr>
              <w:jc w:val="center"/>
            </w:pPr>
            <w:r>
              <w:t>.</w:t>
            </w:r>
          </w:p>
        </w:tc>
      </w:tr>
      <w:tr w:rsidR="004E400A" w14:paraId="4DB15D78" w14:textId="77777777">
        <w:tc>
          <w:tcPr>
            <w:tcW w:w="5760" w:type="dxa"/>
            <w:tcBorders>
              <w:top w:val="nil"/>
              <w:left w:val="nil"/>
              <w:bottom w:val="nil"/>
              <w:right w:val="nil"/>
            </w:tcBorders>
          </w:tcPr>
          <w:p w14:paraId="4AE6B0B4" w14:textId="77777777" w:rsidR="004E400A" w:rsidRDefault="00000000">
            <w:r>
              <w:t xml:space="preserve">   Other</w:t>
            </w:r>
          </w:p>
        </w:tc>
        <w:tc>
          <w:tcPr>
            <w:tcW w:w="1656" w:type="dxa"/>
            <w:tcBorders>
              <w:top w:val="nil"/>
              <w:left w:val="nil"/>
              <w:bottom w:val="nil"/>
              <w:right w:val="nil"/>
            </w:tcBorders>
          </w:tcPr>
          <w:p w14:paraId="0F15CF5F" w14:textId="77777777" w:rsidR="004E400A" w:rsidRDefault="00000000">
            <w:pPr>
              <w:jc w:val="center"/>
            </w:pPr>
            <w:r>
              <w:t>0.37</w:t>
            </w:r>
          </w:p>
        </w:tc>
        <w:tc>
          <w:tcPr>
            <w:tcW w:w="1656" w:type="dxa"/>
            <w:tcBorders>
              <w:top w:val="nil"/>
              <w:left w:val="nil"/>
              <w:bottom w:val="nil"/>
              <w:right w:val="nil"/>
            </w:tcBorders>
          </w:tcPr>
          <w:p w14:paraId="52C12B27" w14:textId="77777777" w:rsidR="004E400A" w:rsidRDefault="00000000">
            <w:pPr>
              <w:jc w:val="center"/>
            </w:pPr>
            <w:r>
              <w:t>0.05</w:t>
            </w:r>
          </w:p>
        </w:tc>
        <w:tc>
          <w:tcPr>
            <w:tcW w:w="1656" w:type="dxa"/>
            <w:tcBorders>
              <w:top w:val="nil"/>
              <w:left w:val="nil"/>
              <w:bottom w:val="nil"/>
              <w:right w:val="nil"/>
            </w:tcBorders>
          </w:tcPr>
          <w:p w14:paraId="57A1677C" w14:textId="77777777" w:rsidR="004E400A" w:rsidRDefault="00000000">
            <w:pPr>
              <w:jc w:val="center"/>
            </w:pPr>
            <w:r>
              <w:t>0.27</w:t>
            </w:r>
          </w:p>
        </w:tc>
        <w:tc>
          <w:tcPr>
            <w:tcW w:w="1656" w:type="dxa"/>
            <w:tcBorders>
              <w:top w:val="nil"/>
              <w:left w:val="nil"/>
              <w:bottom w:val="nil"/>
              <w:right w:val="nil"/>
            </w:tcBorders>
          </w:tcPr>
          <w:p w14:paraId="660BE499" w14:textId="77777777" w:rsidR="004E400A" w:rsidRDefault="00000000">
            <w:pPr>
              <w:jc w:val="center"/>
            </w:pPr>
            <w:r>
              <w:t>0.47</w:t>
            </w:r>
          </w:p>
        </w:tc>
        <w:tc>
          <w:tcPr>
            <w:tcW w:w="2880" w:type="dxa"/>
            <w:tcBorders>
              <w:top w:val="nil"/>
              <w:left w:val="nil"/>
              <w:bottom w:val="nil"/>
              <w:right w:val="nil"/>
            </w:tcBorders>
          </w:tcPr>
          <w:p w14:paraId="714DB8A4" w14:textId="77777777" w:rsidR="004E400A" w:rsidRDefault="00000000">
            <w:pPr>
              <w:jc w:val="center"/>
            </w:pPr>
            <w:r>
              <w:t>.</w:t>
            </w:r>
          </w:p>
        </w:tc>
      </w:tr>
    </w:tbl>
    <w:p w14:paraId="285BA208" w14:textId="77777777" w:rsidR="004E400A" w:rsidRDefault="004E400A"/>
    <w:p w14:paraId="62617EB0" w14:textId="77777777" w:rsidR="00E974F3" w:rsidRDefault="00E974F3">
      <w:pPr>
        <w:rPr>
          <w:b/>
        </w:rPr>
      </w:pPr>
      <w:r>
        <w:rPr>
          <w:b/>
        </w:rPr>
        <w:br w:type="page"/>
      </w:r>
    </w:p>
    <w:p w14:paraId="5E63D3C9" w14:textId="5F0C96E0" w:rsidR="004E400A" w:rsidRDefault="00000000">
      <w:pPr>
        <w:jc w:val="center"/>
      </w:pPr>
      <w:r>
        <w:rPr>
          <w:b/>
        </w:rPr>
        <w:lastRenderedPageBreak/>
        <w:t xml:space="preserve">Table </w:t>
      </w:r>
      <w:r w:rsidR="00513D14">
        <w:rPr>
          <w:b/>
        </w:rPr>
        <w:t>3</w:t>
      </w:r>
      <w:r>
        <w:rPr>
          <w:b/>
        </w:rPr>
        <w:t>a: Nationally-Representative Descriptive Statistics of the Observed Sample (Brazil)</w:t>
      </w:r>
    </w:p>
    <w:tbl>
      <w:tblPr>
        <w:tblStyle w:val="TableGrid"/>
        <w:tblW w:w="0" w:type="auto"/>
        <w:tblLook w:val="04A0" w:firstRow="1" w:lastRow="0" w:firstColumn="1" w:lastColumn="0" w:noHBand="0" w:noVBand="1"/>
      </w:tblPr>
      <w:tblGrid>
        <w:gridCol w:w="4032"/>
        <w:gridCol w:w="2953"/>
        <w:gridCol w:w="2951"/>
      </w:tblGrid>
      <w:tr w:rsidR="004E400A" w14:paraId="7425B146" w14:textId="77777777">
        <w:tc>
          <w:tcPr>
            <w:tcW w:w="4320" w:type="dxa"/>
            <w:tcBorders>
              <w:top w:val="nil"/>
              <w:left w:val="nil"/>
              <w:bottom w:val="single" w:sz="0" w:space="0" w:color="000000"/>
              <w:right w:val="nil"/>
            </w:tcBorders>
          </w:tcPr>
          <w:p w14:paraId="36C0BFC7" w14:textId="77777777" w:rsidR="004E400A" w:rsidRDefault="00000000">
            <w:r>
              <w:t>Variable</w:t>
            </w:r>
          </w:p>
        </w:tc>
        <w:tc>
          <w:tcPr>
            <w:tcW w:w="3312" w:type="dxa"/>
            <w:tcBorders>
              <w:top w:val="nil"/>
              <w:left w:val="nil"/>
              <w:bottom w:val="single" w:sz="0" w:space="0" w:color="000000"/>
              <w:right w:val="nil"/>
            </w:tcBorders>
          </w:tcPr>
          <w:p w14:paraId="1B8A1581" w14:textId="77777777" w:rsidR="004E400A" w:rsidRDefault="00000000">
            <w:pPr>
              <w:jc w:val="center"/>
            </w:pPr>
            <w:r>
              <w:t>Proportion</w:t>
            </w:r>
          </w:p>
        </w:tc>
        <w:tc>
          <w:tcPr>
            <w:tcW w:w="3312" w:type="dxa"/>
            <w:tcBorders>
              <w:top w:val="nil"/>
              <w:left w:val="nil"/>
              <w:bottom w:val="single" w:sz="0" w:space="0" w:color="000000"/>
              <w:right w:val="nil"/>
            </w:tcBorders>
          </w:tcPr>
          <w:p w14:paraId="1B67B209" w14:textId="77777777" w:rsidR="004E400A" w:rsidRDefault="00000000">
            <w:pPr>
              <w:jc w:val="center"/>
            </w:pPr>
            <w:r>
              <w:t>Frequency</w:t>
            </w:r>
          </w:p>
        </w:tc>
      </w:tr>
      <w:tr w:rsidR="004E400A" w14:paraId="496E5996" w14:textId="77777777">
        <w:tc>
          <w:tcPr>
            <w:tcW w:w="4320" w:type="dxa"/>
            <w:tcBorders>
              <w:top w:val="single" w:sz="0" w:space="0" w:color="000000"/>
              <w:left w:val="nil"/>
              <w:bottom w:val="nil"/>
              <w:right w:val="nil"/>
            </w:tcBorders>
          </w:tcPr>
          <w:p w14:paraId="650EB87F" w14:textId="77777777" w:rsidR="004E400A" w:rsidRDefault="00000000">
            <w:r>
              <w:t>Age</w:t>
            </w:r>
          </w:p>
        </w:tc>
        <w:tc>
          <w:tcPr>
            <w:tcW w:w="0" w:type="auto"/>
            <w:tcBorders>
              <w:top w:val="single" w:sz="0" w:space="0" w:color="000000"/>
              <w:left w:val="nil"/>
              <w:bottom w:val="nil"/>
              <w:right w:val="nil"/>
            </w:tcBorders>
          </w:tcPr>
          <w:p w14:paraId="00C8D9E6" w14:textId="77777777" w:rsidR="004E400A" w:rsidRDefault="004E400A">
            <w:pPr>
              <w:jc w:val="center"/>
            </w:pPr>
          </w:p>
        </w:tc>
        <w:tc>
          <w:tcPr>
            <w:tcW w:w="0" w:type="auto"/>
            <w:tcBorders>
              <w:top w:val="single" w:sz="0" w:space="0" w:color="000000"/>
              <w:left w:val="nil"/>
              <w:bottom w:val="nil"/>
              <w:right w:val="nil"/>
            </w:tcBorders>
          </w:tcPr>
          <w:p w14:paraId="345C0666" w14:textId="77777777" w:rsidR="004E400A" w:rsidRDefault="004E400A">
            <w:pPr>
              <w:jc w:val="center"/>
            </w:pPr>
          </w:p>
        </w:tc>
      </w:tr>
      <w:tr w:rsidR="004E400A" w14:paraId="0110F5A4" w14:textId="77777777">
        <w:tc>
          <w:tcPr>
            <w:tcW w:w="4320" w:type="dxa"/>
            <w:tcBorders>
              <w:top w:val="nil"/>
              <w:left w:val="nil"/>
              <w:bottom w:val="nil"/>
              <w:right w:val="nil"/>
            </w:tcBorders>
          </w:tcPr>
          <w:p w14:paraId="296FAF5D" w14:textId="77777777" w:rsidR="004E400A" w:rsidRDefault="00000000">
            <w:r>
              <w:t xml:space="preserve">   18-24</w:t>
            </w:r>
          </w:p>
        </w:tc>
        <w:tc>
          <w:tcPr>
            <w:tcW w:w="3312" w:type="dxa"/>
            <w:tcBorders>
              <w:top w:val="nil"/>
              <w:left w:val="nil"/>
              <w:bottom w:val="nil"/>
              <w:right w:val="nil"/>
            </w:tcBorders>
          </w:tcPr>
          <w:p w14:paraId="3CA7591A" w14:textId="77777777" w:rsidR="004E400A" w:rsidRDefault="00000000">
            <w:pPr>
              <w:jc w:val="center"/>
            </w:pPr>
            <w:r>
              <w:t>0.15</w:t>
            </w:r>
          </w:p>
        </w:tc>
        <w:tc>
          <w:tcPr>
            <w:tcW w:w="3312" w:type="dxa"/>
            <w:tcBorders>
              <w:top w:val="nil"/>
              <w:left w:val="nil"/>
              <w:bottom w:val="nil"/>
              <w:right w:val="nil"/>
            </w:tcBorders>
          </w:tcPr>
          <w:p w14:paraId="7B121DDF" w14:textId="77777777" w:rsidR="004E400A" w:rsidRDefault="00000000">
            <w:pPr>
              <w:jc w:val="center"/>
            </w:pPr>
            <w:r>
              <w:t>1986</w:t>
            </w:r>
          </w:p>
        </w:tc>
      </w:tr>
      <w:tr w:rsidR="004E400A" w14:paraId="220F922A" w14:textId="77777777">
        <w:tc>
          <w:tcPr>
            <w:tcW w:w="4320" w:type="dxa"/>
            <w:tcBorders>
              <w:top w:val="nil"/>
              <w:left w:val="nil"/>
              <w:bottom w:val="nil"/>
              <w:right w:val="nil"/>
            </w:tcBorders>
          </w:tcPr>
          <w:p w14:paraId="02AC5159" w14:textId="77777777" w:rsidR="004E400A" w:rsidRDefault="00000000">
            <w:r>
              <w:t xml:space="preserve">   25-29</w:t>
            </w:r>
          </w:p>
        </w:tc>
        <w:tc>
          <w:tcPr>
            <w:tcW w:w="3312" w:type="dxa"/>
            <w:tcBorders>
              <w:top w:val="nil"/>
              <w:left w:val="nil"/>
              <w:bottom w:val="nil"/>
              <w:right w:val="nil"/>
            </w:tcBorders>
          </w:tcPr>
          <w:p w14:paraId="27B982B9" w14:textId="77777777" w:rsidR="004E400A" w:rsidRDefault="00000000">
            <w:pPr>
              <w:jc w:val="center"/>
            </w:pPr>
            <w:r>
              <w:t>0.11</w:t>
            </w:r>
          </w:p>
        </w:tc>
        <w:tc>
          <w:tcPr>
            <w:tcW w:w="3312" w:type="dxa"/>
            <w:tcBorders>
              <w:top w:val="nil"/>
              <w:left w:val="nil"/>
              <w:bottom w:val="nil"/>
              <w:right w:val="nil"/>
            </w:tcBorders>
          </w:tcPr>
          <w:p w14:paraId="12D8CBCF" w14:textId="77777777" w:rsidR="004E400A" w:rsidRDefault="00000000">
            <w:pPr>
              <w:jc w:val="center"/>
            </w:pPr>
            <w:r>
              <w:t>1468</w:t>
            </w:r>
          </w:p>
        </w:tc>
      </w:tr>
      <w:tr w:rsidR="004E400A" w14:paraId="535672D0" w14:textId="77777777">
        <w:tc>
          <w:tcPr>
            <w:tcW w:w="4320" w:type="dxa"/>
            <w:tcBorders>
              <w:top w:val="nil"/>
              <w:left w:val="nil"/>
              <w:bottom w:val="nil"/>
              <w:right w:val="nil"/>
            </w:tcBorders>
          </w:tcPr>
          <w:p w14:paraId="4A671BCD" w14:textId="77777777" w:rsidR="004E400A" w:rsidRDefault="00000000">
            <w:r>
              <w:t xml:space="preserve">   30-39</w:t>
            </w:r>
          </w:p>
        </w:tc>
        <w:tc>
          <w:tcPr>
            <w:tcW w:w="3312" w:type="dxa"/>
            <w:tcBorders>
              <w:top w:val="nil"/>
              <w:left w:val="nil"/>
              <w:bottom w:val="nil"/>
              <w:right w:val="nil"/>
            </w:tcBorders>
          </w:tcPr>
          <w:p w14:paraId="70A2750D" w14:textId="77777777" w:rsidR="004E400A" w:rsidRDefault="00000000">
            <w:pPr>
              <w:jc w:val="center"/>
            </w:pPr>
            <w:r>
              <w:t>0.22</w:t>
            </w:r>
          </w:p>
        </w:tc>
        <w:tc>
          <w:tcPr>
            <w:tcW w:w="3312" w:type="dxa"/>
            <w:tcBorders>
              <w:top w:val="nil"/>
              <w:left w:val="nil"/>
              <w:bottom w:val="nil"/>
              <w:right w:val="nil"/>
            </w:tcBorders>
          </w:tcPr>
          <w:p w14:paraId="237179B2" w14:textId="77777777" w:rsidR="004E400A" w:rsidRDefault="00000000">
            <w:pPr>
              <w:jc w:val="center"/>
            </w:pPr>
            <w:r>
              <w:t>2908</w:t>
            </w:r>
          </w:p>
        </w:tc>
      </w:tr>
      <w:tr w:rsidR="004E400A" w14:paraId="3D5E7336" w14:textId="77777777">
        <w:tc>
          <w:tcPr>
            <w:tcW w:w="4320" w:type="dxa"/>
            <w:tcBorders>
              <w:top w:val="nil"/>
              <w:left w:val="nil"/>
              <w:bottom w:val="nil"/>
              <w:right w:val="nil"/>
            </w:tcBorders>
          </w:tcPr>
          <w:p w14:paraId="367F648A" w14:textId="77777777" w:rsidR="004E400A" w:rsidRDefault="00000000">
            <w:r>
              <w:t xml:space="preserve">   40-49</w:t>
            </w:r>
          </w:p>
        </w:tc>
        <w:tc>
          <w:tcPr>
            <w:tcW w:w="3312" w:type="dxa"/>
            <w:tcBorders>
              <w:top w:val="nil"/>
              <w:left w:val="nil"/>
              <w:bottom w:val="nil"/>
              <w:right w:val="nil"/>
            </w:tcBorders>
          </w:tcPr>
          <w:p w14:paraId="5040C6D7" w14:textId="77777777" w:rsidR="004E400A" w:rsidRDefault="00000000">
            <w:pPr>
              <w:jc w:val="center"/>
            </w:pPr>
            <w:r>
              <w:t>0.20</w:t>
            </w:r>
          </w:p>
        </w:tc>
        <w:tc>
          <w:tcPr>
            <w:tcW w:w="3312" w:type="dxa"/>
            <w:tcBorders>
              <w:top w:val="nil"/>
              <w:left w:val="nil"/>
              <w:bottom w:val="nil"/>
              <w:right w:val="nil"/>
            </w:tcBorders>
          </w:tcPr>
          <w:p w14:paraId="60191599" w14:textId="77777777" w:rsidR="004E400A" w:rsidRDefault="00000000">
            <w:pPr>
              <w:jc w:val="center"/>
            </w:pPr>
            <w:r>
              <w:t>2638</w:t>
            </w:r>
          </w:p>
        </w:tc>
      </w:tr>
      <w:tr w:rsidR="004E400A" w14:paraId="546707E0" w14:textId="77777777">
        <w:tc>
          <w:tcPr>
            <w:tcW w:w="4320" w:type="dxa"/>
            <w:tcBorders>
              <w:top w:val="nil"/>
              <w:left w:val="nil"/>
              <w:bottom w:val="nil"/>
              <w:right w:val="nil"/>
            </w:tcBorders>
          </w:tcPr>
          <w:p w14:paraId="6B76B648" w14:textId="77777777" w:rsidR="004E400A" w:rsidRDefault="00000000">
            <w:r>
              <w:t xml:space="preserve">   50-59</w:t>
            </w:r>
          </w:p>
        </w:tc>
        <w:tc>
          <w:tcPr>
            <w:tcW w:w="3312" w:type="dxa"/>
            <w:tcBorders>
              <w:top w:val="nil"/>
              <w:left w:val="nil"/>
              <w:bottom w:val="nil"/>
              <w:right w:val="nil"/>
            </w:tcBorders>
          </w:tcPr>
          <w:p w14:paraId="443BD5ED" w14:textId="77777777" w:rsidR="004E400A" w:rsidRDefault="00000000">
            <w:pPr>
              <w:jc w:val="center"/>
            </w:pPr>
            <w:r>
              <w:t>0.16</w:t>
            </w:r>
          </w:p>
        </w:tc>
        <w:tc>
          <w:tcPr>
            <w:tcW w:w="3312" w:type="dxa"/>
            <w:tcBorders>
              <w:top w:val="nil"/>
              <w:left w:val="nil"/>
              <w:bottom w:val="nil"/>
              <w:right w:val="nil"/>
            </w:tcBorders>
          </w:tcPr>
          <w:p w14:paraId="468AC2FC" w14:textId="77777777" w:rsidR="004E400A" w:rsidRDefault="00000000">
            <w:pPr>
              <w:jc w:val="center"/>
            </w:pPr>
            <w:r>
              <w:t>2131</w:t>
            </w:r>
          </w:p>
        </w:tc>
      </w:tr>
      <w:tr w:rsidR="004E400A" w14:paraId="0CB91638" w14:textId="77777777">
        <w:tc>
          <w:tcPr>
            <w:tcW w:w="4320" w:type="dxa"/>
            <w:tcBorders>
              <w:top w:val="nil"/>
              <w:left w:val="nil"/>
              <w:bottom w:val="nil"/>
              <w:right w:val="nil"/>
            </w:tcBorders>
          </w:tcPr>
          <w:p w14:paraId="0FA5FD69" w14:textId="77777777" w:rsidR="004E400A" w:rsidRDefault="00000000">
            <w:r>
              <w:t xml:space="preserve">   60-69</w:t>
            </w:r>
          </w:p>
        </w:tc>
        <w:tc>
          <w:tcPr>
            <w:tcW w:w="3312" w:type="dxa"/>
            <w:tcBorders>
              <w:top w:val="nil"/>
              <w:left w:val="nil"/>
              <w:bottom w:val="nil"/>
              <w:right w:val="nil"/>
            </w:tcBorders>
          </w:tcPr>
          <w:p w14:paraId="6DF7613C" w14:textId="77777777" w:rsidR="004E400A" w:rsidRDefault="00000000">
            <w:pPr>
              <w:jc w:val="center"/>
            </w:pPr>
            <w:r>
              <w:t>0.11</w:t>
            </w:r>
          </w:p>
        </w:tc>
        <w:tc>
          <w:tcPr>
            <w:tcW w:w="3312" w:type="dxa"/>
            <w:tcBorders>
              <w:top w:val="nil"/>
              <w:left w:val="nil"/>
              <w:bottom w:val="nil"/>
              <w:right w:val="nil"/>
            </w:tcBorders>
          </w:tcPr>
          <w:p w14:paraId="465A2E90" w14:textId="77777777" w:rsidR="004E400A" w:rsidRDefault="00000000">
            <w:pPr>
              <w:jc w:val="center"/>
            </w:pPr>
            <w:r>
              <w:t>1435</w:t>
            </w:r>
          </w:p>
        </w:tc>
      </w:tr>
      <w:tr w:rsidR="004E400A" w14:paraId="708A08E7" w14:textId="77777777">
        <w:tc>
          <w:tcPr>
            <w:tcW w:w="4320" w:type="dxa"/>
            <w:tcBorders>
              <w:top w:val="nil"/>
              <w:left w:val="nil"/>
              <w:bottom w:val="nil"/>
              <w:right w:val="nil"/>
            </w:tcBorders>
          </w:tcPr>
          <w:p w14:paraId="339615E5" w14:textId="77777777" w:rsidR="004E400A" w:rsidRDefault="00000000">
            <w:r>
              <w:t xml:space="preserve">   70-79</w:t>
            </w:r>
          </w:p>
        </w:tc>
        <w:tc>
          <w:tcPr>
            <w:tcW w:w="3312" w:type="dxa"/>
            <w:tcBorders>
              <w:top w:val="nil"/>
              <w:left w:val="nil"/>
              <w:bottom w:val="nil"/>
              <w:right w:val="nil"/>
            </w:tcBorders>
          </w:tcPr>
          <w:p w14:paraId="1FD2CAD5" w14:textId="77777777" w:rsidR="004E400A" w:rsidRDefault="00000000">
            <w:pPr>
              <w:jc w:val="center"/>
            </w:pPr>
            <w:r>
              <w:t>0.04</w:t>
            </w:r>
          </w:p>
        </w:tc>
        <w:tc>
          <w:tcPr>
            <w:tcW w:w="3312" w:type="dxa"/>
            <w:tcBorders>
              <w:top w:val="nil"/>
              <w:left w:val="nil"/>
              <w:bottom w:val="nil"/>
              <w:right w:val="nil"/>
            </w:tcBorders>
          </w:tcPr>
          <w:p w14:paraId="74BC22A5" w14:textId="77777777" w:rsidR="004E400A" w:rsidRDefault="00000000">
            <w:pPr>
              <w:jc w:val="center"/>
            </w:pPr>
            <w:r>
              <w:t>510</w:t>
            </w:r>
          </w:p>
        </w:tc>
      </w:tr>
      <w:tr w:rsidR="004E400A" w14:paraId="2DA10C85" w14:textId="77777777">
        <w:tc>
          <w:tcPr>
            <w:tcW w:w="4320" w:type="dxa"/>
            <w:tcBorders>
              <w:top w:val="nil"/>
              <w:left w:val="nil"/>
              <w:bottom w:val="nil"/>
              <w:right w:val="nil"/>
            </w:tcBorders>
          </w:tcPr>
          <w:p w14:paraId="7A847495" w14:textId="77777777" w:rsidR="004E400A" w:rsidRDefault="00000000">
            <w:r>
              <w:t xml:space="preserve">   80 or Older</w:t>
            </w:r>
          </w:p>
        </w:tc>
        <w:tc>
          <w:tcPr>
            <w:tcW w:w="3312" w:type="dxa"/>
            <w:tcBorders>
              <w:top w:val="nil"/>
              <w:left w:val="nil"/>
              <w:bottom w:val="nil"/>
              <w:right w:val="nil"/>
            </w:tcBorders>
          </w:tcPr>
          <w:p w14:paraId="46798345" w14:textId="77777777" w:rsidR="004E400A" w:rsidRDefault="00000000">
            <w:pPr>
              <w:jc w:val="center"/>
            </w:pPr>
            <w:r>
              <w:t>0.01</w:t>
            </w:r>
          </w:p>
        </w:tc>
        <w:tc>
          <w:tcPr>
            <w:tcW w:w="3312" w:type="dxa"/>
            <w:tcBorders>
              <w:top w:val="nil"/>
              <w:left w:val="nil"/>
              <w:bottom w:val="nil"/>
              <w:right w:val="nil"/>
            </w:tcBorders>
          </w:tcPr>
          <w:p w14:paraId="3EADD3BF" w14:textId="77777777" w:rsidR="004E400A" w:rsidRDefault="00000000">
            <w:pPr>
              <w:jc w:val="center"/>
            </w:pPr>
            <w:r>
              <w:t>126</w:t>
            </w:r>
          </w:p>
        </w:tc>
      </w:tr>
      <w:tr w:rsidR="004E400A" w14:paraId="79D9B200" w14:textId="77777777">
        <w:tc>
          <w:tcPr>
            <w:tcW w:w="4320" w:type="dxa"/>
            <w:tcBorders>
              <w:top w:val="nil"/>
              <w:left w:val="nil"/>
              <w:bottom w:val="nil"/>
              <w:right w:val="nil"/>
            </w:tcBorders>
          </w:tcPr>
          <w:p w14:paraId="166A24C2" w14:textId="77777777" w:rsidR="004E400A" w:rsidRDefault="00000000">
            <w:r>
              <w:t xml:space="preserve">   Missing</w:t>
            </w:r>
          </w:p>
        </w:tc>
        <w:tc>
          <w:tcPr>
            <w:tcW w:w="3312" w:type="dxa"/>
            <w:tcBorders>
              <w:top w:val="nil"/>
              <w:left w:val="nil"/>
              <w:bottom w:val="nil"/>
              <w:right w:val="nil"/>
            </w:tcBorders>
          </w:tcPr>
          <w:p w14:paraId="0110E32C" w14:textId="77777777" w:rsidR="004E400A" w:rsidRDefault="00000000">
            <w:pPr>
              <w:jc w:val="center"/>
            </w:pPr>
            <w:r>
              <w:t>.</w:t>
            </w:r>
          </w:p>
        </w:tc>
        <w:tc>
          <w:tcPr>
            <w:tcW w:w="3312" w:type="dxa"/>
            <w:tcBorders>
              <w:top w:val="nil"/>
              <w:left w:val="nil"/>
              <w:bottom w:val="nil"/>
              <w:right w:val="nil"/>
            </w:tcBorders>
          </w:tcPr>
          <w:p w14:paraId="7FE7C767" w14:textId="77777777" w:rsidR="004E400A" w:rsidRDefault="00000000">
            <w:pPr>
              <w:jc w:val="center"/>
            </w:pPr>
            <w:r>
              <w:t>.</w:t>
            </w:r>
          </w:p>
        </w:tc>
      </w:tr>
      <w:tr w:rsidR="004E400A" w14:paraId="30798D31" w14:textId="77777777">
        <w:tc>
          <w:tcPr>
            <w:tcW w:w="4320" w:type="dxa"/>
            <w:tcBorders>
              <w:top w:val="nil"/>
              <w:left w:val="nil"/>
              <w:bottom w:val="nil"/>
              <w:right w:val="nil"/>
            </w:tcBorders>
          </w:tcPr>
          <w:p w14:paraId="2F8EB1D9" w14:textId="77777777" w:rsidR="004E400A" w:rsidRDefault="00000000">
            <w:r>
              <w:t>Gender</w:t>
            </w:r>
          </w:p>
        </w:tc>
        <w:tc>
          <w:tcPr>
            <w:tcW w:w="0" w:type="auto"/>
            <w:tcBorders>
              <w:top w:val="nil"/>
              <w:left w:val="nil"/>
              <w:bottom w:val="nil"/>
              <w:right w:val="nil"/>
            </w:tcBorders>
          </w:tcPr>
          <w:p w14:paraId="10499173" w14:textId="77777777" w:rsidR="004E400A" w:rsidRDefault="004E400A">
            <w:pPr>
              <w:jc w:val="center"/>
            </w:pPr>
          </w:p>
        </w:tc>
        <w:tc>
          <w:tcPr>
            <w:tcW w:w="0" w:type="auto"/>
            <w:tcBorders>
              <w:top w:val="nil"/>
              <w:left w:val="nil"/>
              <w:bottom w:val="nil"/>
              <w:right w:val="nil"/>
            </w:tcBorders>
          </w:tcPr>
          <w:p w14:paraId="715DA46B" w14:textId="77777777" w:rsidR="004E400A" w:rsidRDefault="004E400A">
            <w:pPr>
              <w:jc w:val="center"/>
            </w:pPr>
          </w:p>
        </w:tc>
      </w:tr>
      <w:tr w:rsidR="004E400A" w14:paraId="1BCA2643" w14:textId="77777777">
        <w:tc>
          <w:tcPr>
            <w:tcW w:w="4320" w:type="dxa"/>
            <w:tcBorders>
              <w:top w:val="nil"/>
              <w:left w:val="nil"/>
              <w:bottom w:val="nil"/>
              <w:right w:val="nil"/>
            </w:tcBorders>
          </w:tcPr>
          <w:p w14:paraId="422A4F11" w14:textId="77777777" w:rsidR="004E400A" w:rsidRDefault="00000000">
            <w:r>
              <w:t xml:space="preserve">   Male</w:t>
            </w:r>
          </w:p>
        </w:tc>
        <w:tc>
          <w:tcPr>
            <w:tcW w:w="3312" w:type="dxa"/>
            <w:tcBorders>
              <w:top w:val="nil"/>
              <w:left w:val="nil"/>
              <w:bottom w:val="nil"/>
              <w:right w:val="nil"/>
            </w:tcBorders>
          </w:tcPr>
          <w:p w14:paraId="6C2816D7" w14:textId="77777777" w:rsidR="004E400A" w:rsidRDefault="00000000">
            <w:pPr>
              <w:jc w:val="center"/>
            </w:pPr>
            <w:r>
              <w:t>0.48</w:t>
            </w:r>
          </w:p>
        </w:tc>
        <w:tc>
          <w:tcPr>
            <w:tcW w:w="3312" w:type="dxa"/>
            <w:tcBorders>
              <w:top w:val="nil"/>
              <w:left w:val="nil"/>
              <w:bottom w:val="nil"/>
              <w:right w:val="nil"/>
            </w:tcBorders>
          </w:tcPr>
          <w:p w14:paraId="590123E0" w14:textId="77777777" w:rsidR="004E400A" w:rsidRDefault="00000000">
            <w:pPr>
              <w:jc w:val="center"/>
            </w:pPr>
            <w:r>
              <w:t>6320</w:t>
            </w:r>
          </w:p>
        </w:tc>
      </w:tr>
      <w:tr w:rsidR="004E400A" w14:paraId="146BCC87" w14:textId="77777777">
        <w:tc>
          <w:tcPr>
            <w:tcW w:w="4320" w:type="dxa"/>
            <w:tcBorders>
              <w:top w:val="nil"/>
              <w:left w:val="nil"/>
              <w:bottom w:val="nil"/>
              <w:right w:val="nil"/>
            </w:tcBorders>
          </w:tcPr>
          <w:p w14:paraId="352AA2AB" w14:textId="77777777" w:rsidR="004E400A" w:rsidRDefault="00000000">
            <w:r>
              <w:t xml:space="preserve">   Female</w:t>
            </w:r>
          </w:p>
        </w:tc>
        <w:tc>
          <w:tcPr>
            <w:tcW w:w="3312" w:type="dxa"/>
            <w:tcBorders>
              <w:top w:val="nil"/>
              <w:left w:val="nil"/>
              <w:bottom w:val="nil"/>
              <w:right w:val="nil"/>
            </w:tcBorders>
          </w:tcPr>
          <w:p w14:paraId="3FAF5B27" w14:textId="77777777" w:rsidR="004E400A" w:rsidRDefault="00000000">
            <w:pPr>
              <w:jc w:val="center"/>
            </w:pPr>
            <w:r>
              <w:t>0.52</w:t>
            </w:r>
          </w:p>
        </w:tc>
        <w:tc>
          <w:tcPr>
            <w:tcW w:w="3312" w:type="dxa"/>
            <w:tcBorders>
              <w:top w:val="nil"/>
              <w:left w:val="nil"/>
              <w:bottom w:val="nil"/>
              <w:right w:val="nil"/>
            </w:tcBorders>
          </w:tcPr>
          <w:p w14:paraId="4548C9A0" w14:textId="77777777" w:rsidR="004E400A" w:rsidRDefault="00000000">
            <w:pPr>
              <w:jc w:val="center"/>
            </w:pPr>
            <w:r>
              <w:t>6820</w:t>
            </w:r>
          </w:p>
        </w:tc>
      </w:tr>
      <w:tr w:rsidR="004E400A" w14:paraId="26C02A19" w14:textId="77777777">
        <w:tc>
          <w:tcPr>
            <w:tcW w:w="4320" w:type="dxa"/>
            <w:tcBorders>
              <w:top w:val="nil"/>
              <w:left w:val="nil"/>
              <w:bottom w:val="nil"/>
              <w:right w:val="nil"/>
            </w:tcBorders>
          </w:tcPr>
          <w:p w14:paraId="069222E0" w14:textId="77777777" w:rsidR="004E400A" w:rsidRDefault="00000000">
            <w:r>
              <w:t xml:space="preserve">   Other</w:t>
            </w:r>
          </w:p>
        </w:tc>
        <w:tc>
          <w:tcPr>
            <w:tcW w:w="3312" w:type="dxa"/>
            <w:tcBorders>
              <w:top w:val="nil"/>
              <w:left w:val="nil"/>
              <w:bottom w:val="nil"/>
              <w:right w:val="nil"/>
            </w:tcBorders>
          </w:tcPr>
          <w:p w14:paraId="2F5097F5" w14:textId="77777777" w:rsidR="004E400A" w:rsidRDefault="00000000">
            <w:pPr>
              <w:jc w:val="center"/>
            </w:pPr>
            <w:r>
              <w:t>0.00</w:t>
            </w:r>
          </w:p>
        </w:tc>
        <w:tc>
          <w:tcPr>
            <w:tcW w:w="3312" w:type="dxa"/>
            <w:tcBorders>
              <w:top w:val="nil"/>
              <w:left w:val="nil"/>
              <w:bottom w:val="nil"/>
              <w:right w:val="nil"/>
            </w:tcBorders>
          </w:tcPr>
          <w:p w14:paraId="41E26EC4" w14:textId="77777777" w:rsidR="004E400A" w:rsidRDefault="00000000">
            <w:pPr>
              <w:jc w:val="center"/>
            </w:pPr>
            <w:r>
              <w:t>35</w:t>
            </w:r>
          </w:p>
        </w:tc>
      </w:tr>
      <w:tr w:rsidR="004E400A" w14:paraId="4F909D53" w14:textId="77777777">
        <w:tc>
          <w:tcPr>
            <w:tcW w:w="4320" w:type="dxa"/>
            <w:tcBorders>
              <w:top w:val="nil"/>
              <w:left w:val="nil"/>
              <w:bottom w:val="nil"/>
              <w:right w:val="nil"/>
            </w:tcBorders>
          </w:tcPr>
          <w:p w14:paraId="351BD334" w14:textId="77777777" w:rsidR="004E400A" w:rsidRDefault="00000000">
            <w:r>
              <w:t xml:space="preserve">   Missing</w:t>
            </w:r>
          </w:p>
        </w:tc>
        <w:tc>
          <w:tcPr>
            <w:tcW w:w="3312" w:type="dxa"/>
            <w:tcBorders>
              <w:top w:val="nil"/>
              <w:left w:val="nil"/>
              <w:bottom w:val="nil"/>
              <w:right w:val="nil"/>
            </w:tcBorders>
          </w:tcPr>
          <w:p w14:paraId="07824EBB" w14:textId="77777777" w:rsidR="004E400A" w:rsidRDefault="00000000">
            <w:pPr>
              <w:jc w:val="center"/>
            </w:pPr>
            <w:r>
              <w:t>0.00</w:t>
            </w:r>
          </w:p>
        </w:tc>
        <w:tc>
          <w:tcPr>
            <w:tcW w:w="3312" w:type="dxa"/>
            <w:tcBorders>
              <w:top w:val="nil"/>
              <w:left w:val="nil"/>
              <w:bottom w:val="nil"/>
              <w:right w:val="nil"/>
            </w:tcBorders>
          </w:tcPr>
          <w:p w14:paraId="2D13116F" w14:textId="77777777" w:rsidR="004E400A" w:rsidRDefault="00000000">
            <w:pPr>
              <w:jc w:val="center"/>
            </w:pPr>
            <w:r>
              <w:t>30</w:t>
            </w:r>
          </w:p>
        </w:tc>
      </w:tr>
      <w:tr w:rsidR="004E400A" w14:paraId="5C7C438E" w14:textId="77777777">
        <w:tc>
          <w:tcPr>
            <w:tcW w:w="4320" w:type="dxa"/>
            <w:tcBorders>
              <w:top w:val="nil"/>
              <w:left w:val="nil"/>
              <w:bottom w:val="nil"/>
              <w:right w:val="nil"/>
            </w:tcBorders>
          </w:tcPr>
          <w:p w14:paraId="79F0565C" w14:textId="77777777" w:rsidR="004E400A" w:rsidRDefault="00000000">
            <w:r>
              <w:t>Marital Status</w:t>
            </w:r>
          </w:p>
        </w:tc>
        <w:tc>
          <w:tcPr>
            <w:tcW w:w="0" w:type="auto"/>
            <w:tcBorders>
              <w:top w:val="nil"/>
              <w:left w:val="nil"/>
              <w:bottom w:val="nil"/>
              <w:right w:val="nil"/>
            </w:tcBorders>
          </w:tcPr>
          <w:p w14:paraId="142E0621" w14:textId="77777777" w:rsidR="004E400A" w:rsidRDefault="004E400A">
            <w:pPr>
              <w:jc w:val="center"/>
            </w:pPr>
          </w:p>
        </w:tc>
        <w:tc>
          <w:tcPr>
            <w:tcW w:w="0" w:type="auto"/>
            <w:tcBorders>
              <w:top w:val="nil"/>
              <w:left w:val="nil"/>
              <w:bottom w:val="nil"/>
              <w:right w:val="nil"/>
            </w:tcBorders>
          </w:tcPr>
          <w:p w14:paraId="44ADD975" w14:textId="77777777" w:rsidR="004E400A" w:rsidRDefault="004E400A">
            <w:pPr>
              <w:jc w:val="center"/>
            </w:pPr>
          </w:p>
        </w:tc>
      </w:tr>
      <w:tr w:rsidR="004E400A" w14:paraId="2B6B06B0" w14:textId="77777777">
        <w:tc>
          <w:tcPr>
            <w:tcW w:w="4320" w:type="dxa"/>
            <w:tcBorders>
              <w:top w:val="nil"/>
              <w:left w:val="nil"/>
              <w:bottom w:val="nil"/>
              <w:right w:val="nil"/>
            </w:tcBorders>
          </w:tcPr>
          <w:p w14:paraId="26388790" w14:textId="77777777" w:rsidR="004E400A" w:rsidRDefault="00000000">
            <w:r>
              <w:t xml:space="preserve">   Single/Never Been Married</w:t>
            </w:r>
          </w:p>
        </w:tc>
        <w:tc>
          <w:tcPr>
            <w:tcW w:w="3312" w:type="dxa"/>
            <w:tcBorders>
              <w:top w:val="nil"/>
              <w:left w:val="nil"/>
              <w:bottom w:val="nil"/>
              <w:right w:val="nil"/>
            </w:tcBorders>
          </w:tcPr>
          <w:p w14:paraId="61B56525" w14:textId="77777777" w:rsidR="004E400A" w:rsidRDefault="00000000">
            <w:pPr>
              <w:jc w:val="center"/>
            </w:pPr>
            <w:r>
              <w:t>0.33</w:t>
            </w:r>
          </w:p>
        </w:tc>
        <w:tc>
          <w:tcPr>
            <w:tcW w:w="3312" w:type="dxa"/>
            <w:tcBorders>
              <w:top w:val="nil"/>
              <w:left w:val="nil"/>
              <w:bottom w:val="nil"/>
              <w:right w:val="nil"/>
            </w:tcBorders>
          </w:tcPr>
          <w:p w14:paraId="06F62160" w14:textId="77777777" w:rsidR="004E400A" w:rsidRDefault="00000000">
            <w:pPr>
              <w:jc w:val="center"/>
            </w:pPr>
            <w:r>
              <w:t>4347</w:t>
            </w:r>
          </w:p>
        </w:tc>
      </w:tr>
      <w:tr w:rsidR="004E400A" w14:paraId="4F9A23D0" w14:textId="77777777">
        <w:tc>
          <w:tcPr>
            <w:tcW w:w="4320" w:type="dxa"/>
            <w:tcBorders>
              <w:top w:val="nil"/>
              <w:left w:val="nil"/>
              <w:bottom w:val="nil"/>
              <w:right w:val="nil"/>
            </w:tcBorders>
          </w:tcPr>
          <w:p w14:paraId="43EC6B39" w14:textId="77777777" w:rsidR="004E400A" w:rsidRDefault="00000000">
            <w:r>
              <w:t xml:space="preserve">   Married</w:t>
            </w:r>
          </w:p>
        </w:tc>
        <w:tc>
          <w:tcPr>
            <w:tcW w:w="3312" w:type="dxa"/>
            <w:tcBorders>
              <w:top w:val="nil"/>
              <w:left w:val="nil"/>
              <w:bottom w:val="nil"/>
              <w:right w:val="nil"/>
            </w:tcBorders>
          </w:tcPr>
          <w:p w14:paraId="5FDA4904" w14:textId="77777777" w:rsidR="004E400A" w:rsidRDefault="00000000">
            <w:pPr>
              <w:jc w:val="center"/>
            </w:pPr>
            <w:r>
              <w:t>0.35</w:t>
            </w:r>
          </w:p>
        </w:tc>
        <w:tc>
          <w:tcPr>
            <w:tcW w:w="3312" w:type="dxa"/>
            <w:tcBorders>
              <w:top w:val="nil"/>
              <w:left w:val="nil"/>
              <w:bottom w:val="nil"/>
              <w:right w:val="nil"/>
            </w:tcBorders>
          </w:tcPr>
          <w:p w14:paraId="542FFA17" w14:textId="77777777" w:rsidR="004E400A" w:rsidRDefault="00000000">
            <w:pPr>
              <w:jc w:val="center"/>
            </w:pPr>
            <w:r>
              <w:t>4646</w:t>
            </w:r>
          </w:p>
        </w:tc>
      </w:tr>
      <w:tr w:rsidR="004E400A" w14:paraId="1FAC2C45" w14:textId="77777777">
        <w:tc>
          <w:tcPr>
            <w:tcW w:w="4320" w:type="dxa"/>
            <w:tcBorders>
              <w:top w:val="nil"/>
              <w:left w:val="nil"/>
              <w:bottom w:val="nil"/>
              <w:right w:val="nil"/>
            </w:tcBorders>
          </w:tcPr>
          <w:p w14:paraId="675CCC22" w14:textId="77777777" w:rsidR="004E400A" w:rsidRDefault="00000000">
            <w:r>
              <w:t xml:space="preserve">   Separated</w:t>
            </w:r>
          </w:p>
        </w:tc>
        <w:tc>
          <w:tcPr>
            <w:tcW w:w="3312" w:type="dxa"/>
            <w:tcBorders>
              <w:top w:val="nil"/>
              <w:left w:val="nil"/>
              <w:bottom w:val="nil"/>
              <w:right w:val="nil"/>
            </w:tcBorders>
          </w:tcPr>
          <w:p w14:paraId="6E1031EE" w14:textId="77777777" w:rsidR="004E400A" w:rsidRDefault="00000000">
            <w:pPr>
              <w:jc w:val="center"/>
            </w:pPr>
            <w:r>
              <w:t>0.04</w:t>
            </w:r>
          </w:p>
        </w:tc>
        <w:tc>
          <w:tcPr>
            <w:tcW w:w="3312" w:type="dxa"/>
            <w:tcBorders>
              <w:top w:val="nil"/>
              <w:left w:val="nil"/>
              <w:bottom w:val="nil"/>
              <w:right w:val="nil"/>
            </w:tcBorders>
          </w:tcPr>
          <w:p w14:paraId="7E5861C8" w14:textId="77777777" w:rsidR="004E400A" w:rsidRDefault="00000000">
            <w:pPr>
              <w:jc w:val="center"/>
            </w:pPr>
            <w:r>
              <w:t>594</w:t>
            </w:r>
          </w:p>
        </w:tc>
      </w:tr>
      <w:tr w:rsidR="004E400A" w14:paraId="41F86C47" w14:textId="77777777">
        <w:tc>
          <w:tcPr>
            <w:tcW w:w="4320" w:type="dxa"/>
            <w:tcBorders>
              <w:top w:val="nil"/>
              <w:left w:val="nil"/>
              <w:bottom w:val="nil"/>
              <w:right w:val="nil"/>
            </w:tcBorders>
          </w:tcPr>
          <w:p w14:paraId="2B2B1B39" w14:textId="77777777" w:rsidR="004E400A" w:rsidRDefault="00000000">
            <w:r>
              <w:t xml:space="preserve">   Divorced</w:t>
            </w:r>
          </w:p>
        </w:tc>
        <w:tc>
          <w:tcPr>
            <w:tcW w:w="3312" w:type="dxa"/>
            <w:tcBorders>
              <w:top w:val="nil"/>
              <w:left w:val="nil"/>
              <w:bottom w:val="nil"/>
              <w:right w:val="nil"/>
            </w:tcBorders>
          </w:tcPr>
          <w:p w14:paraId="2FC0307A" w14:textId="77777777" w:rsidR="004E400A" w:rsidRDefault="00000000">
            <w:pPr>
              <w:jc w:val="center"/>
            </w:pPr>
            <w:r>
              <w:t>0.07</w:t>
            </w:r>
          </w:p>
        </w:tc>
        <w:tc>
          <w:tcPr>
            <w:tcW w:w="3312" w:type="dxa"/>
            <w:tcBorders>
              <w:top w:val="nil"/>
              <w:left w:val="nil"/>
              <w:bottom w:val="nil"/>
              <w:right w:val="nil"/>
            </w:tcBorders>
          </w:tcPr>
          <w:p w14:paraId="7B1078D5" w14:textId="77777777" w:rsidR="004E400A" w:rsidRDefault="00000000">
            <w:pPr>
              <w:jc w:val="center"/>
            </w:pPr>
            <w:r>
              <w:t>865</w:t>
            </w:r>
          </w:p>
        </w:tc>
      </w:tr>
      <w:tr w:rsidR="004E400A" w14:paraId="20E8CA54" w14:textId="77777777">
        <w:tc>
          <w:tcPr>
            <w:tcW w:w="4320" w:type="dxa"/>
            <w:tcBorders>
              <w:top w:val="nil"/>
              <w:left w:val="nil"/>
              <w:bottom w:val="nil"/>
              <w:right w:val="nil"/>
            </w:tcBorders>
          </w:tcPr>
          <w:p w14:paraId="725EC505" w14:textId="77777777" w:rsidR="004E400A" w:rsidRDefault="00000000">
            <w:r>
              <w:t xml:space="preserve">   Widowed</w:t>
            </w:r>
          </w:p>
        </w:tc>
        <w:tc>
          <w:tcPr>
            <w:tcW w:w="3312" w:type="dxa"/>
            <w:tcBorders>
              <w:top w:val="nil"/>
              <w:left w:val="nil"/>
              <w:bottom w:val="nil"/>
              <w:right w:val="nil"/>
            </w:tcBorders>
          </w:tcPr>
          <w:p w14:paraId="38B939DE" w14:textId="77777777" w:rsidR="004E400A" w:rsidRDefault="00000000">
            <w:pPr>
              <w:jc w:val="center"/>
            </w:pPr>
            <w:r>
              <w:t>0.03</w:t>
            </w:r>
          </w:p>
        </w:tc>
        <w:tc>
          <w:tcPr>
            <w:tcW w:w="3312" w:type="dxa"/>
            <w:tcBorders>
              <w:top w:val="nil"/>
              <w:left w:val="nil"/>
              <w:bottom w:val="nil"/>
              <w:right w:val="nil"/>
            </w:tcBorders>
          </w:tcPr>
          <w:p w14:paraId="34EDC69A" w14:textId="77777777" w:rsidR="004E400A" w:rsidRDefault="00000000">
            <w:pPr>
              <w:jc w:val="center"/>
            </w:pPr>
            <w:r>
              <w:t>408</w:t>
            </w:r>
          </w:p>
        </w:tc>
      </w:tr>
      <w:tr w:rsidR="004E400A" w14:paraId="5C1997D1" w14:textId="77777777">
        <w:tc>
          <w:tcPr>
            <w:tcW w:w="4320" w:type="dxa"/>
            <w:tcBorders>
              <w:top w:val="nil"/>
              <w:left w:val="nil"/>
              <w:bottom w:val="nil"/>
              <w:right w:val="nil"/>
            </w:tcBorders>
          </w:tcPr>
          <w:p w14:paraId="1DA6BDD4" w14:textId="77777777" w:rsidR="004E400A" w:rsidRDefault="00000000">
            <w:r>
              <w:t xml:space="preserve">   Domestic Partner</w:t>
            </w:r>
          </w:p>
        </w:tc>
        <w:tc>
          <w:tcPr>
            <w:tcW w:w="3312" w:type="dxa"/>
            <w:tcBorders>
              <w:top w:val="nil"/>
              <w:left w:val="nil"/>
              <w:bottom w:val="nil"/>
              <w:right w:val="nil"/>
            </w:tcBorders>
          </w:tcPr>
          <w:p w14:paraId="20CD222B" w14:textId="77777777" w:rsidR="004E400A" w:rsidRDefault="00000000">
            <w:pPr>
              <w:jc w:val="center"/>
            </w:pPr>
            <w:r>
              <w:t>0.16</w:t>
            </w:r>
          </w:p>
        </w:tc>
        <w:tc>
          <w:tcPr>
            <w:tcW w:w="3312" w:type="dxa"/>
            <w:tcBorders>
              <w:top w:val="nil"/>
              <w:left w:val="nil"/>
              <w:bottom w:val="nil"/>
              <w:right w:val="nil"/>
            </w:tcBorders>
          </w:tcPr>
          <w:p w14:paraId="78A48F47" w14:textId="77777777" w:rsidR="004E400A" w:rsidRDefault="00000000">
            <w:pPr>
              <w:jc w:val="center"/>
            </w:pPr>
            <w:r>
              <w:t>2081</w:t>
            </w:r>
          </w:p>
        </w:tc>
      </w:tr>
      <w:tr w:rsidR="004E400A" w14:paraId="33DB0F59" w14:textId="77777777">
        <w:tc>
          <w:tcPr>
            <w:tcW w:w="4320" w:type="dxa"/>
            <w:tcBorders>
              <w:top w:val="nil"/>
              <w:left w:val="nil"/>
              <w:bottom w:val="nil"/>
              <w:right w:val="nil"/>
            </w:tcBorders>
          </w:tcPr>
          <w:p w14:paraId="5CE22509" w14:textId="77777777" w:rsidR="004E400A" w:rsidRDefault="00000000">
            <w:r>
              <w:t xml:space="preserve">   Missing</w:t>
            </w:r>
          </w:p>
        </w:tc>
        <w:tc>
          <w:tcPr>
            <w:tcW w:w="3312" w:type="dxa"/>
            <w:tcBorders>
              <w:top w:val="nil"/>
              <w:left w:val="nil"/>
              <w:bottom w:val="nil"/>
              <w:right w:val="nil"/>
            </w:tcBorders>
          </w:tcPr>
          <w:p w14:paraId="6AB3AAA0" w14:textId="77777777" w:rsidR="004E400A" w:rsidRDefault="00000000">
            <w:pPr>
              <w:jc w:val="center"/>
            </w:pPr>
            <w:r>
              <w:t>0.02</w:t>
            </w:r>
          </w:p>
        </w:tc>
        <w:tc>
          <w:tcPr>
            <w:tcW w:w="3312" w:type="dxa"/>
            <w:tcBorders>
              <w:top w:val="nil"/>
              <w:left w:val="nil"/>
              <w:bottom w:val="nil"/>
              <w:right w:val="nil"/>
            </w:tcBorders>
          </w:tcPr>
          <w:p w14:paraId="09A5AC99" w14:textId="77777777" w:rsidR="004E400A" w:rsidRDefault="00000000">
            <w:pPr>
              <w:jc w:val="center"/>
            </w:pPr>
            <w:r>
              <w:t>263</w:t>
            </w:r>
          </w:p>
        </w:tc>
      </w:tr>
      <w:tr w:rsidR="004E400A" w14:paraId="7353DC3B" w14:textId="77777777">
        <w:tc>
          <w:tcPr>
            <w:tcW w:w="4320" w:type="dxa"/>
            <w:tcBorders>
              <w:top w:val="nil"/>
              <w:left w:val="nil"/>
              <w:bottom w:val="nil"/>
              <w:right w:val="nil"/>
            </w:tcBorders>
          </w:tcPr>
          <w:p w14:paraId="75E891C9" w14:textId="77777777" w:rsidR="004E400A" w:rsidRDefault="00000000">
            <w:r>
              <w:t>Employment</w:t>
            </w:r>
          </w:p>
        </w:tc>
        <w:tc>
          <w:tcPr>
            <w:tcW w:w="0" w:type="auto"/>
            <w:tcBorders>
              <w:top w:val="nil"/>
              <w:left w:val="nil"/>
              <w:bottom w:val="nil"/>
              <w:right w:val="nil"/>
            </w:tcBorders>
          </w:tcPr>
          <w:p w14:paraId="762DBEA8" w14:textId="77777777" w:rsidR="004E400A" w:rsidRDefault="004E400A">
            <w:pPr>
              <w:jc w:val="center"/>
            </w:pPr>
          </w:p>
        </w:tc>
        <w:tc>
          <w:tcPr>
            <w:tcW w:w="0" w:type="auto"/>
            <w:tcBorders>
              <w:top w:val="nil"/>
              <w:left w:val="nil"/>
              <w:bottom w:val="nil"/>
              <w:right w:val="nil"/>
            </w:tcBorders>
          </w:tcPr>
          <w:p w14:paraId="53F82FF0" w14:textId="77777777" w:rsidR="004E400A" w:rsidRDefault="004E400A">
            <w:pPr>
              <w:jc w:val="center"/>
            </w:pPr>
          </w:p>
        </w:tc>
      </w:tr>
      <w:tr w:rsidR="004E400A" w14:paraId="60287EB0" w14:textId="77777777">
        <w:tc>
          <w:tcPr>
            <w:tcW w:w="4320" w:type="dxa"/>
            <w:tcBorders>
              <w:top w:val="nil"/>
              <w:left w:val="nil"/>
              <w:bottom w:val="nil"/>
              <w:right w:val="nil"/>
            </w:tcBorders>
          </w:tcPr>
          <w:p w14:paraId="7334BFA9" w14:textId="77777777" w:rsidR="004E400A" w:rsidRDefault="00000000">
            <w:r>
              <w:t xml:space="preserve">   Employed for an Employer</w:t>
            </w:r>
          </w:p>
        </w:tc>
        <w:tc>
          <w:tcPr>
            <w:tcW w:w="3312" w:type="dxa"/>
            <w:tcBorders>
              <w:top w:val="nil"/>
              <w:left w:val="nil"/>
              <w:bottom w:val="nil"/>
              <w:right w:val="nil"/>
            </w:tcBorders>
          </w:tcPr>
          <w:p w14:paraId="49A9BCE4" w14:textId="77777777" w:rsidR="004E400A" w:rsidRDefault="00000000">
            <w:pPr>
              <w:jc w:val="center"/>
            </w:pPr>
            <w:r>
              <w:t>0.28</w:t>
            </w:r>
          </w:p>
        </w:tc>
        <w:tc>
          <w:tcPr>
            <w:tcW w:w="3312" w:type="dxa"/>
            <w:tcBorders>
              <w:top w:val="nil"/>
              <w:left w:val="nil"/>
              <w:bottom w:val="nil"/>
              <w:right w:val="nil"/>
            </w:tcBorders>
          </w:tcPr>
          <w:p w14:paraId="0FC05278" w14:textId="77777777" w:rsidR="004E400A" w:rsidRDefault="00000000">
            <w:pPr>
              <w:jc w:val="center"/>
            </w:pPr>
            <w:r>
              <w:t>3756</w:t>
            </w:r>
          </w:p>
        </w:tc>
      </w:tr>
      <w:tr w:rsidR="004E400A" w14:paraId="36747D12" w14:textId="77777777">
        <w:tc>
          <w:tcPr>
            <w:tcW w:w="4320" w:type="dxa"/>
            <w:tcBorders>
              <w:top w:val="nil"/>
              <w:left w:val="nil"/>
              <w:bottom w:val="nil"/>
              <w:right w:val="nil"/>
            </w:tcBorders>
          </w:tcPr>
          <w:p w14:paraId="0C910F84" w14:textId="77777777" w:rsidR="004E400A" w:rsidRDefault="00000000">
            <w:r>
              <w:t xml:space="preserve">   Self-Employed</w:t>
            </w:r>
          </w:p>
        </w:tc>
        <w:tc>
          <w:tcPr>
            <w:tcW w:w="3312" w:type="dxa"/>
            <w:tcBorders>
              <w:top w:val="nil"/>
              <w:left w:val="nil"/>
              <w:bottom w:val="nil"/>
              <w:right w:val="nil"/>
            </w:tcBorders>
          </w:tcPr>
          <w:p w14:paraId="340CEBCF" w14:textId="77777777" w:rsidR="004E400A" w:rsidRDefault="00000000">
            <w:pPr>
              <w:jc w:val="center"/>
            </w:pPr>
            <w:r>
              <w:t>0.22</w:t>
            </w:r>
          </w:p>
        </w:tc>
        <w:tc>
          <w:tcPr>
            <w:tcW w:w="3312" w:type="dxa"/>
            <w:tcBorders>
              <w:top w:val="nil"/>
              <w:left w:val="nil"/>
              <w:bottom w:val="nil"/>
              <w:right w:val="nil"/>
            </w:tcBorders>
          </w:tcPr>
          <w:p w14:paraId="6EBF2828" w14:textId="77777777" w:rsidR="004E400A" w:rsidRDefault="00000000">
            <w:pPr>
              <w:jc w:val="center"/>
            </w:pPr>
            <w:r>
              <w:t>2918</w:t>
            </w:r>
          </w:p>
        </w:tc>
      </w:tr>
      <w:tr w:rsidR="004E400A" w14:paraId="7CB80BFC" w14:textId="77777777">
        <w:tc>
          <w:tcPr>
            <w:tcW w:w="4320" w:type="dxa"/>
            <w:tcBorders>
              <w:top w:val="nil"/>
              <w:left w:val="nil"/>
              <w:bottom w:val="nil"/>
              <w:right w:val="nil"/>
            </w:tcBorders>
          </w:tcPr>
          <w:p w14:paraId="2DEEDCCE" w14:textId="77777777" w:rsidR="004E400A" w:rsidRDefault="00000000">
            <w:r>
              <w:t xml:space="preserve">   Retired</w:t>
            </w:r>
          </w:p>
        </w:tc>
        <w:tc>
          <w:tcPr>
            <w:tcW w:w="3312" w:type="dxa"/>
            <w:tcBorders>
              <w:top w:val="nil"/>
              <w:left w:val="nil"/>
              <w:bottom w:val="nil"/>
              <w:right w:val="nil"/>
            </w:tcBorders>
          </w:tcPr>
          <w:p w14:paraId="3F998654" w14:textId="77777777" w:rsidR="004E400A" w:rsidRDefault="00000000">
            <w:pPr>
              <w:jc w:val="center"/>
            </w:pPr>
            <w:r>
              <w:t>0.12</w:t>
            </w:r>
          </w:p>
        </w:tc>
        <w:tc>
          <w:tcPr>
            <w:tcW w:w="3312" w:type="dxa"/>
            <w:tcBorders>
              <w:top w:val="nil"/>
              <w:left w:val="nil"/>
              <w:bottom w:val="nil"/>
              <w:right w:val="nil"/>
            </w:tcBorders>
          </w:tcPr>
          <w:p w14:paraId="7FC326E5" w14:textId="77777777" w:rsidR="004E400A" w:rsidRDefault="00000000">
            <w:pPr>
              <w:jc w:val="center"/>
            </w:pPr>
            <w:r>
              <w:t>1536</w:t>
            </w:r>
          </w:p>
        </w:tc>
      </w:tr>
      <w:tr w:rsidR="004E400A" w14:paraId="57F41879" w14:textId="77777777">
        <w:tc>
          <w:tcPr>
            <w:tcW w:w="4320" w:type="dxa"/>
            <w:tcBorders>
              <w:top w:val="nil"/>
              <w:left w:val="nil"/>
              <w:bottom w:val="nil"/>
              <w:right w:val="nil"/>
            </w:tcBorders>
          </w:tcPr>
          <w:p w14:paraId="3BB0B8DC" w14:textId="77777777" w:rsidR="004E400A" w:rsidRDefault="00000000">
            <w:r>
              <w:t xml:space="preserve">   Student</w:t>
            </w:r>
          </w:p>
        </w:tc>
        <w:tc>
          <w:tcPr>
            <w:tcW w:w="3312" w:type="dxa"/>
            <w:tcBorders>
              <w:top w:val="nil"/>
              <w:left w:val="nil"/>
              <w:bottom w:val="nil"/>
              <w:right w:val="nil"/>
            </w:tcBorders>
          </w:tcPr>
          <w:p w14:paraId="05B0A292" w14:textId="77777777" w:rsidR="004E400A" w:rsidRDefault="00000000">
            <w:pPr>
              <w:jc w:val="center"/>
            </w:pPr>
            <w:r>
              <w:t>0.05</w:t>
            </w:r>
          </w:p>
        </w:tc>
        <w:tc>
          <w:tcPr>
            <w:tcW w:w="3312" w:type="dxa"/>
            <w:tcBorders>
              <w:top w:val="nil"/>
              <w:left w:val="nil"/>
              <w:bottom w:val="nil"/>
              <w:right w:val="nil"/>
            </w:tcBorders>
          </w:tcPr>
          <w:p w14:paraId="64597BED" w14:textId="77777777" w:rsidR="004E400A" w:rsidRDefault="00000000">
            <w:pPr>
              <w:jc w:val="center"/>
            </w:pPr>
            <w:r>
              <w:t>624</w:t>
            </w:r>
          </w:p>
        </w:tc>
      </w:tr>
      <w:tr w:rsidR="004E400A" w14:paraId="3288FD76" w14:textId="77777777">
        <w:tc>
          <w:tcPr>
            <w:tcW w:w="4320" w:type="dxa"/>
            <w:tcBorders>
              <w:top w:val="nil"/>
              <w:left w:val="nil"/>
              <w:bottom w:val="nil"/>
              <w:right w:val="nil"/>
            </w:tcBorders>
          </w:tcPr>
          <w:p w14:paraId="4A5BD0F1" w14:textId="77777777" w:rsidR="004E400A" w:rsidRDefault="00000000">
            <w:r>
              <w:t xml:space="preserve">   Homemaker</w:t>
            </w:r>
          </w:p>
        </w:tc>
        <w:tc>
          <w:tcPr>
            <w:tcW w:w="3312" w:type="dxa"/>
            <w:tcBorders>
              <w:top w:val="nil"/>
              <w:left w:val="nil"/>
              <w:bottom w:val="nil"/>
              <w:right w:val="nil"/>
            </w:tcBorders>
          </w:tcPr>
          <w:p w14:paraId="3F6B9879" w14:textId="77777777" w:rsidR="004E400A" w:rsidRDefault="00000000">
            <w:pPr>
              <w:jc w:val="center"/>
            </w:pPr>
            <w:r>
              <w:t>0.10</w:t>
            </w:r>
          </w:p>
        </w:tc>
        <w:tc>
          <w:tcPr>
            <w:tcW w:w="3312" w:type="dxa"/>
            <w:tcBorders>
              <w:top w:val="nil"/>
              <w:left w:val="nil"/>
              <w:bottom w:val="nil"/>
              <w:right w:val="nil"/>
            </w:tcBorders>
          </w:tcPr>
          <w:p w14:paraId="1DC53B84" w14:textId="77777777" w:rsidR="004E400A" w:rsidRDefault="00000000">
            <w:pPr>
              <w:jc w:val="center"/>
            </w:pPr>
            <w:r>
              <w:t>1305</w:t>
            </w:r>
          </w:p>
        </w:tc>
      </w:tr>
      <w:tr w:rsidR="004E400A" w14:paraId="60C3A43A" w14:textId="77777777">
        <w:tc>
          <w:tcPr>
            <w:tcW w:w="4320" w:type="dxa"/>
            <w:tcBorders>
              <w:top w:val="nil"/>
              <w:left w:val="nil"/>
              <w:bottom w:val="nil"/>
              <w:right w:val="nil"/>
            </w:tcBorders>
          </w:tcPr>
          <w:p w14:paraId="4C706EC9"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1056E379" w14:textId="77777777" w:rsidR="004E400A" w:rsidRDefault="00000000">
            <w:pPr>
              <w:jc w:val="center"/>
            </w:pPr>
            <w:r>
              <w:t>0.18</w:t>
            </w:r>
          </w:p>
        </w:tc>
        <w:tc>
          <w:tcPr>
            <w:tcW w:w="3312" w:type="dxa"/>
            <w:tcBorders>
              <w:top w:val="nil"/>
              <w:left w:val="nil"/>
              <w:bottom w:val="nil"/>
              <w:right w:val="nil"/>
            </w:tcBorders>
          </w:tcPr>
          <w:p w14:paraId="70615340" w14:textId="77777777" w:rsidR="004E400A" w:rsidRDefault="00000000">
            <w:pPr>
              <w:jc w:val="center"/>
            </w:pPr>
            <w:r>
              <w:t>2419</w:t>
            </w:r>
          </w:p>
        </w:tc>
      </w:tr>
      <w:tr w:rsidR="004E400A" w14:paraId="3DA95488" w14:textId="77777777">
        <w:tc>
          <w:tcPr>
            <w:tcW w:w="4320" w:type="dxa"/>
            <w:tcBorders>
              <w:top w:val="nil"/>
              <w:left w:val="nil"/>
              <w:bottom w:val="nil"/>
              <w:right w:val="nil"/>
            </w:tcBorders>
          </w:tcPr>
          <w:p w14:paraId="4C802727" w14:textId="77777777" w:rsidR="004E400A" w:rsidRDefault="00000000">
            <w:r>
              <w:t xml:space="preserve">   None of These/Other </w:t>
            </w:r>
          </w:p>
        </w:tc>
        <w:tc>
          <w:tcPr>
            <w:tcW w:w="3312" w:type="dxa"/>
            <w:tcBorders>
              <w:top w:val="nil"/>
              <w:left w:val="nil"/>
              <w:bottom w:val="nil"/>
              <w:right w:val="nil"/>
            </w:tcBorders>
          </w:tcPr>
          <w:p w14:paraId="6B6AD417" w14:textId="77777777" w:rsidR="004E400A" w:rsidRDefault="00000000">
            <w:pPr>
              <w:jc w:val="center"/>
            </w:pPr>
            <w:r>
              <w:t>0.03</w:t>
            </w:r>
          </w:p>
        </w:tc>
        <w:tc>
          <w:tcPr>
            <w:tcW w:w="3312" w:type="dxa"/>
            <w:tcBorders>
              <w:top w:val="nil"/>
              <w:left w:val="nil"/>
              <w:bottom w:val="nil"/>
              <w:right w:val="nil"/>
            </w:tcBorders>
          </w:tcPr>
          <w:p w14:paraId="7C5756C9" w14:textId="77777777" w:rsidR="004E400A" w:rsidRDefault="00000000">
            <w:pPr>
              <w:jc w:val="center"/>
            </w:pPr>
            <w:r>
              <w:t>448</w:t>
            </w:r>
          </w:p>
        </w:tc>
      </w:tr>
      <w:tr w:rsidR="004E400A" w14:paraId="3A2612B5" w14:textId="77777777">
        <w:tc>
          <w:tcPr>
            <w:tcW w:w="4320" w:type="dxa"/>
            <w:tcBorders>
              <w:top w:val="nil"/>
              <w:left w:val="nil"/>
              <w:bottom w:val="nil"/>
              <w:right w:val="nil"/>
            </w:tcBorders>
          </w:tcPr>
          <w:p w14:paraId="241CB475" w14:textId="77777777" w:rsidR="004E400A" w:rsidRDefault="00000000">
            <w:r>
              <w:t xml:space="preserve">   Missing</w:t>
            </w:r>
          </w:p>
        </w:tc>
        <w:tc>
          <w:tcPr>
            <w:tcW w:w="3312" w:type="dxa"/>
            <w:tcBorders>
              <w:top w:val="nil"/>
              <w:left w:val="nil"/>
              <w:bottom w:val="nil"/>
              <w:right w:val="nil"/>
            </w:tcBorders>
          </w:tcPr>
          <w:p w14:paraId="7C43B82E" w14:textId="77777777" w:rsidR="004E400A" w:rsidRDefault="00000000">
            <w:pPr>
              <w:jc w:val="center"/>
            </w:pPr>
            <w:r>
              <w:t>0.02</w:t>
            </w:r>
          </w:p>
        </w:tc>
        <w:tc>
          <w:tcPr>
            <w:tcW w:w="3312" w:type="dxa"/>
            <w:tcBorders>
              <w:top w:val="nil"/>
              <w:left w:val="nil"/>
              <w:bottom w:val="nil"/>
              <w:right w:val="nil"/>
            </w:tcBorders>
          </w:tcPr>
          <w:p w14:paraId="4CFDA815" w14:textId="77777777" w:rsidR="004E400A" w:rsidRDefault="00000000">
            <w:pPr>
              <w:jc w:val="center"/>
            </w:pPr>
            <w:r>
              <w:t>199</w:t>
            </w:r>
          </w:p>
        </w:tc>
      </w:tr>
      <w:tr w:rsidR="004E400A" w14:paraId="339FE104" w14:textId="77777777">
        <w:tc>
          <w:tcPr>
            <w:tcW w:w="4320" w:type="dxa"/>
            <w:tcBorders>
              <w:top w:val="nil"/>
              <w:left w:val="nil"/>
              <w:bottom w:val="nil"/>
              <w:right w:val="nil"/>
            </w:tcBorders>
          </w:tcPr>
          <w:p w14:paraId="61A884DD" w14:textId="77777777" w:rsidR="004E400A" w:rsidRDefault="00000000">
            <w:r>
              <w:t>Education</w:t>
            </w:r>
          </w:p>
        </w:tc>
        <w:tc>
          <w:tcPr>
            <w:tcW w:w="0" w:type="auto"/>
            <w:tcBorders>
              <w:top w:val="nil"/>
              <w:left w:val="nil"/>
              <w:bottom w:val="nil"/>
              <w:right w:val="nil"/>
            </w:tcBorders>
          </w:tcPr>
          <w:p w14:paraId="18FE0DB2" w14:textId="77777777" w:rsidR="004E400A" w:rsidRDefault="004E400A">
            <w:pPr>
              <w:jc w:val="center"/>
            </w:pPr>
          </w:p>
        </w:tc>
        <w:tc>
          <w:tcPr>
            <w:tcW w:w="0" w:type="auto"/>
            <w:tcBorders>
              <w:top w:val="nil"/>
              <w:left w:val="nil"/>
              <w:bottom w:val="nil"/>
              <w:right w:val="nil"/>
            </w:tcBorders>
          </w:tcPr>
          <w:p w14:paraId="65601F5B" w14:textId="77777777" w:rsidR="004E400A" w:rsidRDefault="004E400A">
            <w:pPr>
              <w:jc w:val="center"/>
            </w:pPr>
          </w:p>
        </w:tc>
      </w:tr>
      <w:tr w:rsidR="004E400A" w14:paraId="7D695C90" w14:textId="77777777">
        <w:tc>
          <w:tcPr>
            <w:tcW w:w="4320" w:type="dxa"/>
            <w:tcBorders>
              <w:top w:val="nil"/>
              <w:left w:val="nil"/>
              <w:bottom w:val="nil"/>
              <w:right w:val="nil"/>
            </w:tcBorders>
          </w:tcPr>
          <w:p w14:paraId="17883311" w14:textId="77777777" w:rsidR="004E400A" w:rsidRDefault="00000000">
            <w:r>
              <w:t xml:space="preserve">   Up to 8 Years</w:t>
            </w:r>
          </w:p>
        </w:tc>
        <w:tc>
          <w:tcPr>
            <w:tcW w:w="3312" w:type="dxa"/>
            <w:tcBorders>
              <w:top w:val="nil"/>
              <w:left w:val="nil"/>
              <w:bottom w:val="nil"/>
              <w:right w:val="nil"/>
            </w:tcBorders>
          </w:tcPr>
          <w:p w14:paraId="5F1BDA22" w14:textId="77777777" w:rsidR="004E400A" w:rsidRDefault="00000000">
            <w:pPr>
              <w:jc w:val="center"/>
            </w:pPr>
            <w:r>
              <w:t>0.24</w:t>
            </w:r>
          </w:p>
        </w:tc>
        <w:tc>
          <w:tcPr>
            <w:tcW w:w="3312" w:type="dxa"/>
            <w:tcBorders>
              <w:top w:val="nil"/>
              <w:left w:val="nil"/>
              <w:bottom w:val="nil"/>
              <w:right w:val="nil"/>
            </w:tcBorders>
          </w:tcPr>
          <w:p w14:paraId="4A8C24B7" w14:textId="77777777" w:rsidR="004E400A" w:rsidRDefault="00000000">
            <w:pPr>
              <w:jc w:val="center"/>
            </w:pPr>
            <w:r>
              <w:t>3139</w:t>
            </w:r>
          </w:p>
        </w:tc>
      </w:tr>
      <w:tr w:rsidR="004E400A" w14:paraId="50C746DD" w14:textId="77777777">
        <w:tc>
          <w:tcPr>
            <w:tcW w:w="4320" w:type="dxa"/>
            <w:tcBorders>
              <w:top w:val="nil"/>
              <w:left w:val="nil"/>
              <w:bottom w:val="nil"/>
              <w:right w:val="nil"/>
            </w:tcBorders>
          </w:tcPr>
          <w:p w14:paraId="4E110995" w14:textId="77777777" w:rsidR="004E400A" w:rsidRDefault="00000000">
            <w:r>
              <w:t xml:space="preserve">   9-15 Years</w:t>
            </w:r>
          </w:p>
        </w:tc>
        <w:tc>
          <w:tcPr>
            <w:tcW w:w="3312" w:type="dxa"/>
            <w:tcBorders>
              <w:top w:val="nil"/>
              <w:left w:val="nil"/>
              <w:bottom w:val="nil"/>
              <w:right w:val="nil"/>
            </w:tcBorders>
          </w:tcPr>
          <w:p w14:paraId="7EA969F9" w14:textId="77777777" w:rsidR="004E400A" w:rsidRDefault="00000000">
            <w:pPr>
              <w:jc w:val="center"/>
            </w:pPr>
            <w:r>
              <w:t>0.58</w:t>
            </w:r>
          </w:p>
        </w:tc>
        <w:tc>
          <w:tcPr>
            <w:tcW w:w="3312" w:type="dxa"/>
            <w:tcBorders>
              <w:top w:val="nil"/>
              <w:left w:val="nil"/>
              <w:bottom w:val="nil"/>
              <w:right w:val="nil"/>
            </w:tcBorders>
          </w:tcPr>
          <w:p w14:paraId="44537549" w14:textId="77777777" w:rsidR="004E400A" w:rsidRDefault="00000000">
            <w:pPr>
              <w:jc w:val="center"/>
            </w:pPr>
            <w:r>
              <w:t>7665</w:t>
            </w:r>
          </w:p>
        </w:tc>
      </w:tr>
      <w:tr w:rsidR="004E400A" w14:paraId="6E285EAA" w14:textId="77777777">
        <w:tc>
          <w:tcPr>
            <w:tcW w:w="4320" w:type="dxa"/>
            <w:tcBorders>
              <w:top w:val="nil"/>
              <w:left w:val="nil"/>
              <w:bottom w:val="nil"/>
              <w:right w:val="nil"/>
            </w:tcBorders>
          </w:tcPr>
          <w:p w14:paraId="07F661DB" w14:textId="77777777" w:rsidR="004E400A" w:rsidRDefault="00000000">
            <w:r>
              <w:t xml:space="preserve">   16+ Years</w:t>
            </w:r>
          </w:p>
        </w:tc>
        <w:tc>
          <w:tcPr>
            <w:tcW w:w="3312" w:type="dxa"/>
            <w:tcBorders>
              <w:top w:val="nil"/>
              <w:left w:val="nil"/>
              <w:bottom w:val="nil"/>
              <w:right w:val="nil"/>
            </w:tcBorders>
          </w:tcPr>
          <w:p w14:paraId="1214D2AC" w14:textId="77777777" w:rsidR="004E400A" w:rsidRDefault="00000000">
            <w:pPr>
              <w:jc w:val="center"/>
            </w:pPr>
            <w:r>
              <w:t>0.18</w:t>
            </w:r>
          </w:p>
        </w:tc>
        <w:tc>
          <w:tcPr>
            <w:tcW w:w="3312" w:type="dxa"/>
            <w:tcBorders>
              <w:top w:val="nil"/>
              <w:left w:val="nil"/>
              <w:bottom w:val="nil"/>
              <w:right w:val="nil"/>
            </w:tcBorders>
          </w:tcPr>
          <w:p w14:paraId="43E2C83B" w14:textId="77777777" w:rsidR="004E400A" w:rsidRDefault="00000000">
            <w:pPr>
              <w:jc w:val="center"/>
            </w:pPr>
            <w:r>
              <w:t>2390</w:t>
            </w:r>
          </w:p>
        </w:tc>
      </w:tr>
      <w:tr w:rsidR="004E400A" w14:paraId="60B9C132" w14:textId="77777777">
        <w:tc>
          <w:tcPr>
            <w:tcW w:w="4320" w:type="dxa"/>
            <w:tcBorders>
              <w:top w:val="nil"/>
              <w:left w:val="nil"/>
              <w:bottom w:val="nil"/>
              <w:right w:val="nil"/>
            </w:tcBorders>
          </w:tcPr>
          <w:p w14:paraId="1DC49ACB" w14:textId="77777777" w:rsidR="004E400A" w:rsidRDefault="00000000">
            <w:r>
              <w:t xml:space="preserve">   Missing</w:t>
            </w:r>
          </w:p>
        </w:tc>
        <w:tc>
          <w:tcPr>
            <w:tcW w:w="3312" w:type="dxa"/>
            <w:tcBorders>
              <w:top w:val="nil"/>
              <w:left w:val="nil"/>
              <w:bottom w:val="nil"/>
              <w:right w:val="nil"/>
            </w:tcBorders>
          </w:tcPr>
          <w:p w14:paraId="1A731B1D" w14:textId="77777777" w:rsidR="004E400A" w:rsidRDefault="00000000">
            <w:pPr>
              <w:jc w:val="center"/>
            </w:pPr>
            <w:r>
              <w:t>0.00</w:t>
            </w:r>
          </w:p>
        </w:tc>
        <w:tc>
          <w:tcPr>
            <w:tcW w:w="3312" w:type="dxa"/>
            <w:tcBorders>
              <w:top w:val="nil"/>
              <w:left w:val="nil"/>
              <w:bottom w:val="nil"/>
              <w:right w:val="nil"/>
            </w:tcBorders>
          </w:tcPr>
          <w:p w14:paraId="4CE3F84F" w14:textId="77777777" w:rsidR="004E400A" w:rsidRDefault="00000000">
            <w:pPr>
              <w:jc w:val="center"/>
            </w:pPr>
            <w:r>
              <w:t>10</w:t>
            </w:r>
          </w:p>
        </w:tc>
      </w:tr>
      <w:tr w:rsidR="004E400A" w14:paraId="145E1B34" w14:textId="77777777">
        <w:tc>
          <w:tcPr>
            <w:tcW w:w="4320" w:type="dxa"/>
            <w:tcBorders>
              <w:top w:val="nil"/>
              <w:left w:val="nil"/>
              <w:bottom w:val="nil"/>
              <w:right w:val="nil"/>
            </w:tcBorders>
          </w:tcPr>
          <w:p w14:paraId="5135747A" w14:textId="77777777" w:rsidR="004E400A" w:rsidRDefault="00000000">
            <w:r>
              <w:t>Service Attendance</w:t>
            </w:r>
          </w:p>
        </w:tc>
        <w:tc>
          <w:tcPr>
            <w:tcW w:w="0" w:type="auto"/>
            <w:tcBorders>
              <w:top w:val="nil"/>
              <w:left w:val="nil"/>
              <w:bottom w:val="nil"/>
              <w:right w:val="nil"/>
            </w:tcBorders>
          </w:tcPr>
          <w:p w14:paraId="0AC259F2" w14:textId="77777777" w:rsidR="004E400A" w:rsidRDefault="004E400A">
            <w:pPr>
              <w:jc w:val="center"/>
            </w:pPr>
          </w:p>
        </w:tc>
        <w:tc>
          <w:tcPr>
            <w:tcW w:w="0" w:type="auto"/>
            <w:tcBorders>
              <w:top w:val="nil"/>
              <w:left w:val="nil"/>
              <w:bottom w:val="nil"/>
              <w:right w:val="nil"/>
            </w:tcBorders>
          </w:tcPr>
          <w:p w14:paraId="5D01426C" w14:textId="77777777" w:rsidR="004E400A" w:rsidRDefault="004E400A">
            <w:pPr>
              <w:jc w:val="center"/>
            </w:pPr>
          </w:p>
        </w:tc>
      </w:tr>
      <w:tr w:rsidR="004E400A" w14:paraId="1E833AE6" w14:textId="77777777">
        <w:tc>
          <w:tcPr>
            <w:tcW w:w="4320" w:type="dxa"/>
            <w:tcBorders>
              <w:top w:val="nil"/>
              <w:left w:val="nil"/>
              <w:bottom w:val="nil"/>
              <w:right w:val="nil"/>
            </w:tcBorders>
          </w:tcPr>
          <w:p w14:paraId="794657EE" w14:textId="77777777" w:rsidR="004E400A" w:rsidRDefault="00000000">
            <w:r>
              <w:t xml:space="preserve">   &gt;1/Week</w:t>
            </w:r>
          </w:p>
        </w:tc>
        <w:tc>
          <w:tcPr>
            <w:tcW w:w="3312" w:type="dxa"/>
            <w:tcBorders>
              <w:top w:val="nil"/>
              <w:left w:val="nil"/>
              <w:bottom w:val="nil"/>
              <w:right w:val="nil"/>
            </w:tcBorders>
          </w:tcPr>
          <w:p w14:paraId="1AA82E97" w14:textId="77777777" w:rsidR="004E400A" w:rsidRDefault="00000000">
            <w:pPr>
              <w:jc w:val="center"/>
            </w:pPr>
            <w:r>
              <w:t>0.18</w:t>
            </w:r>
          </w:p>
        </w:tc>
        <w:tc>
          <w:tcPr>
            <w:tcW w:w="3312" w:type="dxa"/>
            <w:tcBorders>
              <w:top w:val="nil"/>
              <w:left w:val="nil"/>
              <w:bottom w:val="nil"/>
              <w:right w:val="nil"/>
            </w:tcBorders>
          </w:tcPr>
          <w:p w14:paraId="41100456" w14:textId="77777777" w:rsidR="004E400A" w:rsidRDefault="00000000">
            <w:pPr>
              <w:jc w:val="center"/>
            </w:pPr>
            <w:r>
              <w:t>2386</w:t>
            </w:r>
          </w:p>
        </w:tc>
      </w:tr>
      <w:tr w:rsidR="004E400A" w14:paraId="5B9D092E" w14:textId="77777777">
        <w:tc>
          <w:tcPr>
            <w:tcW w:w="4320" w:type="dxa"/>
            <w:tcBorders>
              <w:top w:val="nil"/>
              <w:left w:val="nil"/>
              <w:bottom w:val="nil"/>
              <w:right w:val="nil"/>
            </w:tcBorders>
          </w:tcPr>
          <w:p w14:paraId="2B77535C" w14:textId="77777777" w:rsidR="004E400A" w:rsidRDefault="00000000">
            <w:r>
              <w:t xml:space="preserve">   1/Week</w:t>
            </w:r>
          </w:p>
        </w:tc>
        <w:tc>
          <w:tcPr>
            <w:tcW w:w="3312" w:type="dxa"/>
            <w:tcBorders>
              <w:top w:val="nil"/>
              <w:left w:val="nil"/>
              <w:bottom w:val="nil"/>
              <w:right w:val="nil"/>
            </w:tcBorders>
          </w:tcPr>
          <w:p w14:paraId="1BC5C70B" w14:textId="77777777" w:rsidR="004E400A" w:rsidRDefault="00000000">
            <w:pPr>
              <w:jc w:val="center"/>
            </w:pPr>
            <w:r>
              <w:t>0.17</w:t>
            </w:r>
          </w:p>
        </w:tc>
        <w:tc>
          <w:tcPr>
            <w:tcW w:w="3312" w:type="dxa"/>
            <w:tcBorders>
              <w:top w:val="nil"/>
              <w:left w:val="nil"/>
              <w:bottom w:val="nil"/>
              <w:right w:val="nil"/>
            </w:tcBorders>
          </w:tcPr>
          <w:p w14:paraId="0D71A393" w14:textId="77777777" w:rsidR="004E400A" w:rsidRDefault="00000000">
            <w:pPr>
              <w:jc w:val="center"/>
            </w:pPr>
            <w:r>
              <w:t>2272</w:t>
            </w:r>
          </w:p>
        </w:tc>
      </w:tr>
      <w:tr w:rsidR="004E400A" w14:paraId="62CCF238" w14:textId="77777777">
        <w:tc>
          <w:tcPr>
            <w:tcW w:w="4320" w:type="dxa"/>
            <w:tcBorders>
              <w:top w:val="nil"/>
              <w:left w:val="nil"/>
              <w:bottom w:val="nil"/>
              <w:right w:val="nil"/>
            </w:tcBorders>
          </w:tcPr>
          <w:p w14:paraId="32760E31" w14:textId="77777777" w:rsidR="004E400A" w:rsidRDefault="00000000">
            <w:r>
              <w:t xml:space="preserve">   1-3/Month</w:t>
            </w:r>
          </w:p>
        </w:tc>
        <w:tc>
          <w:tcPr>
            <w:tcW w:w="3312" w:type="dxa"/>
            <w:tcBorders>
              <w:top w:val="nil"/>
              <w:left w:val="nil"/>
              <w:bottom w:val="nil"/>
              <w:right w:val="nil"/>
            </w:tcBorders>
          </w:tcPr>
          <w:p w14:paraId="760B3787" w14:textId="77777777" w:rsidR="004E400A" w:rsidRDefault="00000000">
            <w:pPr>
              <w:jc w:val="center"/>
            </w:pPr>
            <w:r>
              <w:t>0.11</w:t>
            </w:r>
          </w:p>
        </w:tc>
        <w:tc>
          <w:tcPr>
            <w:tcW w:w="3312" w:type="dxa"/>
            <w:tcBorders>
              <w:top w:val="nil"/>
              <w:left w:val="nil"/>
              <w:bottom w:val="nil"/>
              <w:right w:val="nil"/>
            </w:tcBorders>
          </w:tcPr>
          <w:p w14:paraId="275E2C0F" w14:textId="77777777" w:rsidR="004E400A" w:rsidRDefault="00000000">
            <w:pPr>
              <w:jc w:val="center"/>
            </w:pPr>
            <w:r>
              <w:t>1398</w:t>
            </w:r>
          </w:p>
        </w:tc>
      </w:tr>
      <w:tr w:rsidR="004E400A" w14:paraId="6D8C9D4A" w14:textId="77777777">
        <w:tc>
          <w:tcPr>
            <w:tcW w:w="4320" w:type="dxa"/>
            <w:tcBorders>
              <w:top w:val="nil"/>
              <w:left w:val="nil"/>
              <w:bottom w:val="nil"/>
              <w:right w:val="nil"/>
            </w:tcBorders>
          </w:tcPr>
          <w:p w14:paraId="6B754614" w14:textId="77777777" w:rsidR="004E400A" w:rsidRDefault="00000000">
            <w:r>
              <w:t xml:space="preserve">   A Few Times a Year</w:t>
            </w:r>
          </w:p>
        </w:tc>
        <w:tc>
          <w:tcPr>
            <w:tcW w:w="3312" w:type="dxa"/>
            <w:tcBorders>
              <w:top w:val="nil"/>
              <w:left w:val="nil"/>
              <w:bottom w:val="nil"/>
              <w:right w:val="nil"/>
            </w:tcBorders>
          </w:tcPr>
          <w:p w14:paraId="0D0E5126" w14:textId="77777777" w:rsidR="004E400A" w:rsidRDefault="00000000">
            <w:pPr>
              <w:jc w:val="center"/>
            </w:pPr>
            <w:r>
              <w:t>0.30</w:t>
            </w:r>
          </w:p>
        </w:tc>
        <w:tc>
          <w:tcPr>
            <w:tcW w:w="3312" w:type="dxa"/>
            <w:tcBorders>
              <w:top w:val="nil"/>
              <w:left w:val="nil"/>
              <w:bottom w:val="nil"/>
              <w:right w:val="nil"/>
            </w:tcBorders>
          </w:tcPr>
          <w:p w14:paraId="794BD739" w14:textId="77777777" w:rsidR="004E400A" w:rsidRDefault="00000000">
            <w:pPr>
              <w:jc w:val="center"/>
            </w:pPr>
            <w:r>
              <w:t>3978</w:t>
            </w:r>
          </w:p>
        </w:tc>
      </w:tr>
      <w:tr w:rsidR="004E400A" w14:paraId="248E2B87" w14:textId="77777777">
        <w:tc>
          <w:tcPr>
            <w:tcW w:w="4320" w:type="dxa"/>
            <w:tcBorders>
              <w:top w:val="nil"/>
              <w:left w:val="nil"/>
              <w:bottom w:val="nil"/>
              <w:right w:val="nil"/>
            </w:tcBorders>
          </w:tcPr>
          <w:p w14:paraId="467B1C30" w14:textId="77777777" w:rsidR="004E400A" w:rsidRDefault="00000000">
            <w:r>
              <w:t xml:space="preserve">   Never</w:t>
            </w:r>
          </w:p>
        </w:tc>
        <w:tc>
          <w:tcPr>
            <w:tcW w:w="3312" w:type="dxa"/>
            <w:tcBorders>
              <w:top w:val="nil"/>
              <w:left w:val="nil"/>
              <w:bottom w:val="nil"/>
              <w:right w:val="nil"/>
            </w:tcBorders>
          </w:tcPr>
          <w:p w14:paraId="7BF54476" w14:textId="77777777" w:rsidR="004E400A" w:rsidRDefault="00000000">
            <w:pPr>
              <w:jc w:val="center"/>
            </w:pPr>
            <w:r>
              <w:t>0.24</w:t>
            </w:r>
          </w:p>
        </w:tc>
        <w:tc>
          <w:tcPr>
            <w:tcW w:w="3312" w:type="dxa"/>
            <w:tcBorders>
              <w:top w:val="nil"/>
              <w:left w:val="nil"/>
              <w:bottom w:val="nil"/>
              <w:right w:val="nil"/>
            </w:tcBorders>
          </w:tcPr>
          <w:p w14:paraId="0B5059B5" w14:textId="77777777" w:rsidR="004E400A" w:rsidRDefault="00000000">
            <w:pPr>
              <w:jc w:val="center"/>
            </w:pPr>
            <w:r>
              <w:t>3110</w:t>
            </w:r>
          </w:p>
        </w:tc>
      </w:tr>
      <w:tr w:rsidR="004E400A" w14:paraId="7B1AC7F8" w14:textId="77777777">
        <w:tc>
          <w:tcPr>
            <w:tcW w:w="4320" w:type="dxa"/>
            <w:tcBorders>
              <w:top w:val="nil"/>
              <w:left w:val="nil"/>
              <w:bottom w:val="nil"/>
              <w:right w:val="nil"/>
            </w:tcBorders>
          </w:tcPr>
          <w:p w14:paraId="7D28AB69" w14:textId="77777777" w:rsidR="004E400A" w:rsidRDefault="00000000">
            <w:r>
              <w:t xml:space="preserve">   Missing</w:t>
            </w:r>
          </w:p>
        </w:tc>
        <w:tc>
          <w:tcPr>
            <w:tcW w:w="3312" w:type="dxa"/>
            <w:tcBorders>
              <w:top w:val="nil"/>
              <w:left w:val="nil"/>
              <w:bottom w:val="nil"/>
              <w:right w:val="nil"/>
            </w:tcBorders>
          </w:tcPr>
          <w:p w14:paraId="1C44E564" w14:textId="77777777" w:rsidR="004E400A" w:rsidRDefault="00000000">
            <w:pPr>
              <w:jc w:val="center"/>
            </w:pPr>
            <w:r>
              <w:t>0.00</w:t>
            </w:r>
          </w:p>
        </w:tc>
        <w:tc>
          <w:tcPr>
            <w:tcW w:w="3312" w:type="dxa"/>
            <w:tcBorders>
              <w:top w:val="nil"/>
              <w:left w:val="nil"/>
              <w:bottom w:val="nil"/>
              <w:right w:val="nil"/>
            </w:tcBorders>
          </w:tcPr>
          <w:p w14:paraId="1A20E5C0" w14:textId="77777777" w:rsidR="004E400A" w:rsidRDefault="00000000">
            <w:pPr>
              <w:jc w:val="center"/>
            </w:pPr>
            <w:r>
              <w:t>61</w:t>
            </w:r>
          </w:p>
        </w:tc>
      </w:tr>
      <w:tr w:rsidR="004E400A" w14:paraId="658B056E" w14:textId="77777777">
        <w:tc>
          <w:tcPr>
            <w:tcW w:w="4320" w:type="dxa"/>
            <w:tcBorders>
              <w:top w:val="nil"/>
              <w:left w:val="nil"/>
              <w:bottom w:val="nil"/>
              <w:right w:val="nil"/>
            </w:tcBorders>
          </w:tcPr>
          <w:p w14:paraId="4D767166" w14:textId="77777777" w:rsidR="004E400A" w:rsidRDefault="00000000">
            <w:r>
              <w:t>Immigration Status</w:t>
            </w:r>
          </w:p>
        </w:tc>
        <w:tc>
          <w:tcPr>
            <w:tcW w:w="0" w:type="auto"/>
            <w:tcBorders>
              <w:top w:val="nil"/>
              <w:left w:val="nil"/>
              <w:bottom w:val="nil"/>
              <w:right w:val="nil"/>
            </w:tcBorders>
          </w:tcPr>
          <w:p w14:paraId="53E93D15" w14:textId="77777777" w:rsidR="004E400A" w:rsidRDefault="004E400A">
            <w:pPr>
              <w:jc w:val="center"/>
            </w:pPr>
          </w:p>
        </w:tc>
        <w:tc>
          <w:tcPr>
            <w:tcW w:w="0" w:type="auto"/>
            <w:tcBorders>
              <w:top w:val="nil"/>
              <w:left w:val="nil"/>
              <w:bottom w:val="nil"/>
              <w:right w:val="nil"/>
            </w:tcBorders>
          </w:tcPr>
          <w:p w14:paraId="35D91F1A" w14:textId="77777777" w:rsidR="004E400A" w:rsidRDefault="004E400A">
            <w:pPr>
              <w:jc w:val="center"/>
            </w:pPr>
          </w:p>
        </w:tc>
      </w:tr>
      <w:tr w:rsidR="004E400A" w14:paraId="50BFE0CB" w14:textId="77777777">
        <w:tc>
          <w:tcPr>
            <w:tcW w:w="4320" w:type="dxa"/>
            <w:tcBorders>
              <w:top w:val="nil"/>
              <w:left w:val="nil"/>
              <w:bottom w:val="nil"/>
              <w:right w:val="nil"/>
            </w:tcBorders>
          </w:tcPr>
          <w:p w14:paraId="215C36C3" w14:textId="77777777" w:rsidR="004E400A" w:rsidRDefault="00000000">
            <w:r>
              <w:t xml:space="preserve">   Born in This Country</w:t>
            </w:r>
          </w:p>
        </w:tc>
        <w:tc>
          <w:tcPr>
            <w:tcW w:w="3312" w:type="dxa"/>
            <w:tcBorders>
              <w:top w:val="nil"/>
              <w:left w:val="nil"/>
              <w:bottom w:val="nil"/>
              <w:right w:val="nil"/>
            </w:tcBorders>
          </w:tcPr>
          <w:p w14:paraId="69AD9C99" w14:textId="77777777" w:rsidR="004E400A" w:rsidRDefault="00000000">
            <w:pPr>
              <w:jc w:val="center"/>
            </w:pPr>
            <w:r>
              <w:t>0.96</w:t>
            </w:r>
          </w:p>
        </w:tc>
        <w:tc>
          <w:tcPr>
            <w:tcW w:w="3312" w:type="dxa"/>
            <w:tcBorders>
              <w:top w:val="nil"/>
              <w:left w:val="nil"/>
              <w:bottom w:val="nil"/>
              <w:right w:val="nil"/>
            </w:tcBorders>
          </w:tcPr>
          <w:p w14:paraId="445D778B" w14:textId="77777777" w:rsidR="004E400A" w:rsidRDefault="00000000">
            <w:pPr>
              <w:jc w:val="center"/>
            </w:pPr>
            <w:r>
              <w:t>12688</w:t>
            </w:r>
          </w:p>
        </w:tc>
      </w:tr>
      <w:tr w:rsidR="004E400A" w14:paraId="36065FB7" w14:textId="77777777">
        <w:tc>
          <w:tcPr>
            <w:tcW w:w="4320" w:type="dxa"/>
            <w:tcBorders>
              <w:top w:val="nil"/>
              <w:left w:val="nil"/>
              <w:bottom w:val="nil"/>
              <w:right w:val="nil"/>
            </w:tcBorders>
          </w:tcPr>
          <w:p w14:paraId="6C1FA8A8" w14:textId="77777777" w:rsidR="004E400A" w:rsidRDefault="00000000">
            <w:r>
              <w:t xml:space="preserve">   Born in Another Country</w:t>
            </w:r>
          </w:p>
        </w:tc>
        <w:tc>
          <w:tcPr>
            <w:tcW w:w="3312" w:type="dxa"/>
            <w:tcBorders>
              <w:top w:val="nil"/>
              <w:left w:val="nil"/>
              <w:bottom w:val="nil"/>
              <w:right w:val="nil"/>
            </w:tcBorders>
          </w:tcPr>
          <w:p w14:paraId="159617DD" w14:textId="77777777" w:rsidR="004E400A" w:rsidRDefault="00000000">
            <w:pPr>
              <w:jc w:val="center"/>
            </w:pPr>
            <w:r>
              <w:t>0.01</w:t>
            </w:r>
          </w:p>
        </w:tc>
        <w:tc>
          <w:tcPr>
            <w:tcW w:w="3312" w:type="dxa"/>
            <w:tcBorders>
              <w:top w:val="nil"/>
              <w:left w:val="nil"/>
              <w:bottom w:val="nil"/>
              <w:right w:val="nil"/>
            </w:tcBorders>
          </w:tcPr>
          <w:p w14:paraId="3A1E433D" w14:textId="77777777" w:rsidR="004E400A" w:rsidRDefault="00000000">
            <w:pPr>
              <w:jc w:val="center"/>
            </w:pPr>
            <w:r>
              <w:t>153</w:t>
            </w:r>
          </w:p>
        </w:tc>
      </w:tr>
      <w:tr w:rsidR="004E400A" w14:paraId="1B8B018B" w14:textId="77777777">
        <w:tc>
          <w:tcPr>
            <w:tcW w:w="4320" w:type="dxa"/>
            <w:tcBorders>
              <w:top w:val="nil"/>
              <w:left w:val="nil"/>
              <w:bottom w:val="nil"/>
              <w:right w:val="nil"/>
            </w:tcBorders>
          </w:tcPr>
          <w:p w14:paraId="2D92C02E" w14:textId="77777777" w:rsidR="004E400A" w:rsidRDefault="00000000">
            <w:r>
              <w:t xml:space="preserve">   Missing</w:t>
            </w:r>
          </w:p>
        </w:tc>
        <w:tc>
          <w:tcPr>
            <w:tcW w:w="3312" w:type="dxa"/>
            <w:tcBorders>
              <w:top w:val="nil"/>
              <w:left w:val="nil"/>
              <w:bottom w:val="nil"/>
              <w:right w:val="nil"/>
            </w:tcBorders>
          </w:tcPr>
          <w:p w14:paraId="71E3703C" w14:textId="77777777" w:rsidR="004E400A" w:rsidRDefault="00000000">
            <w:pPr>
              <w:jc w:val="center"/>
            </w:pPr>
            <w:r>
              <w:t>0.03</w:t>
            </w:r>
          </w:p>
        </w:tc>
        <w:tc>
          <w:tcPr>
            <w:tcW w:w="3312" w:type="dxa"/>
            <w:tcBorders>
              <w:top w:val="nil"/>
              <w:left w:val="nil"/>
              <w:bottom w:val="nil"/>
              <w:right w:val="nil"/>
            </w:tcBorders>
          </w:tcPr>
          <w:p w14:paraId="3D55B199" w14:textId="77777777" w:rsidR="004E400A" w:rsidRDefault="00000000">
            <w:pPr>
              <w:jc w:val="center"/>
            </w:pPr>
            <w:r>
              <w:t>363</w:t>
            </w:r>
          </w:p>
        </w:tc>
      </w:tr>
      <w:tr w:rsidR="004E400A" w14:paraId="6F436DE1" w14:textId="77777777">
        <w:tc>
          <w:tcPr>
            <w:tcW w:w="4320" w:type="dxa"/>
            <w:tcBorders>
              <w:top w:val="nil"/>
              <w:left w:val="nil"/>
              <w:bottom w:val="nil"/>
              <w:right w:val="nil"/>
            </w:tcBorders>
          </w:tcPr>
          <w:p w14:paraId="3EC6E57F" w14:textId="77777777" w:rsidR="004E400A" w:rsidRDefault="00000000">
            <w:r>
              <w:lastRenderedPageBreak/>
              <w:t>Religion</w:t>
            </w:r>
          </w:p>
        </w:tc>
        <w:tc>
          <w:tcPr>
            <w:tcW w:w="0" w:type="auto"/>
            <w:tcBorders>
              <w:top w:val="nil"/>
              <w:left w:val="nil"/>
              <w:bottom w:val="nil"/>
              <w:right w:val="nil"/>
            </w:tcBorders>
          </w:tcPr>
          <w:p w14:paraId="6F5F1539" w14:textId="77777777" w:rsidR="004E400A" w:rsidRDefault="004E400A">
            <w:pPr>
              <w:jc w:val="center"/>
            </w:pPr>
          </w:p>
        </w:tc>
        <w:tc>
          <w:tcPr>
            <w:tcW w:w="0" w:type="auto"/>
            <w:tcBorders>
              <w:top w:val="nil"/>
              <w:left w:val="nil"/>
              <w:bottom w:val="nil"/>
              <w:right w:val="nil"/>
            </w:tcBorders>
          </w:tcPr>
          <w:p w14:paraId="2DBE0E9D" w14:textId="77777777" w:rsidR="004E400A" w:rsidRDefault="004E400A">
            <w:pPr>
              <w:jc w:val="center"/>
            </w:pPr>
          </w:p>
        </w:tc>
      </w:tr>
      <w:tr w:rsidR="004E400A" w14:paraId="28645B14" w14:textId="77777777">
        <w:tc>
          <w:tcPr>
            <w:tcW w:w="4320" w:type="dxa"/>
            <w:tcBorders>
              <w:top w:val="nil"/>
              <w:left w:val="nil"/>
              <w:bottom w:val="nil"/>
              <w:right w:val="nil"/>
            </w:tcBorders>
          </w:tcPr>
          <w:p w14:paraId="08DB5092" w14:textId="77777777" w:rsidR="004E400A" w:rsidRDefault="00000000">
            <w:r>
              <w:t xml:space="preserve">   Christianity</w:t>
            </w:r>
          </w:p>
        </w:tc>
        <w:tc>
          <w:tcPr>
            <w:tcW w:w="3312" w:type="dxa"/>
            <w:tcBorders>
              <w:top w:val="nil"/>
              <w:left w:val="nil"/>
              <w:bottom w:val="nil"/>
              <w:right w:val="nil"/>
            </w:tcBorders>
          </w:tcPr>
          <w:p w14:paraId="60AEA004" w14:textId="77777777" w:rsidR="004E400A" w:rsidRDefault="00000000">
            <w:pPr>
              <w:jc w:val="center"/>
            </w:pPr>
            <w:r>
              <w:t>0.75</w:t>
            </w:r>
          </w:p>
        </w:tc>
        <w:tc>
          <w:tcPr>
            <w:tcW w:w="3312" w:type="dxa"/>
            <w:tcBorders>
              <w:top w:val="nil"/>
              <w:left w:val="nil"/>
              <w:bottom w:val="nil"/>
              <w:right w:val="nil"/>
            </w:tcBorders>
          </w:tcPr>
          <w:p w14:paraId="263DB563" w14:textId="77777777" w:rsidR="004E400A" w:rsidRDefault="00000000">
            <w:pPr>
              <w:jc w:val="center"/>
            </w:pPr>
            <w:r>
              <w:t>9911</w:t>
            </w:r>
          </w:p>
        </w:tc>
      </w:tr>
      <w:tr w:rsidR="004E400A" w14:paraId="52435005" w14:textId="77777777">
        <w:tc>
          <w:tcPr>
            <w:tcW w:w="4320" w:type="dxa"/>
            <w:tcBorders>
              <w:top w:val="nil"/>
              <w:left w:val="nil"/>
              <w:bottom w:val="nil"/>
              <w:right w:val="nil"/>
            </w:tcBorders>
          </w:tcPr>
          <w:p w14:paraId="2D06C604" w14:textId="77777777" w:rsidR="004E400A" w:rsidRDefault="00000000">
            <w:r>
              <w:t xml:space="preserve">   Islam</w:t>
            </w:r>
          </w:p>
        </w:tc>
        <w:tc>
          <w:tcPr>
            <w:tcW w:w="3312" w:type="dxa"/>
            <w:tcBorders>
              <w:top w:val="nil"/>
              <w:left w:val="nil"/>
              <w:bottom w:val="nil"/>
              <w:right w:val="nil"/>
            </w:tcBorders>
          </w:tcPr>
          <w:p w14:paraId="77E74052" w14:textId="77777777" w:rsidR="004E400A" w:rsidRDefault="00000000">
            <w:pPr>
              <w:jc w:val="center"/>
            </w:pPr>
            <w:r>
              <w:t>0.00</w:t>
            </w:r>
          </w:p>
        </w:tc>
        <w:tc>
          <w:tcPr>
            <w:tcW w:w="3312" w:type="dxa"/>
            <w:tcBorders>
              <w:top w:val="nil"/>
              <w:left w:val="nil"/>
              <w:bottom w:val="nil"/>
              <w:right w:val="nil"/>
            </w:tcBorders>
          </w:tcPr>
          <w:p w14:paraId="7D9B84D1" w14:textId="77777777" w:rsidR="004E400A" w:rsidRDefault="00000000">
            <w:pPr>
              <w:jc w:val="center"/>
            </w:pPr>
            <w:r>
              <w:t>6</w:t>
            </w:r>
          </w:p>
        </w:tc>
      </w:tr>
      <w:tr w:rsidR="004E400A" w14:paraId="3558F35E" w14:textId="77777777">
        <w:tc>
          <w:tcPr>
            <w:tcW w:w="4320" w:type="dxa"/>
            <w:tcBorders>
              <w:top w:val="nil"/>
              <w:left w:val="nil"/>
              <w:bottom w:val="nil"/>
              <w:right w:val="nil"/>
            </w:tcBorders>
          </w:tcPr>
          <w:p w14:paraId="7B61A0A9" w14:textId="77777777" w:rsidR="004E400A" w:rsidRDefault="00000000">
            <w:r>
              <w:t xml:space="preserve">   Hinduism</w:t>
            </w:r>
          </w:p>
        </w:tc>
        <w:tc>
          <w:tcPr>
            <w:tcW w:w="3312" w:type="dxa"/>
            <w:tcBorders>
              <w:top w:val="nil"/>
              <w:left w:val="nil"/>
              <w:bottom w:val="nil"/>
              <w:right w:val="nil"/>
            </w:tcBorders>
          </w:tcPr>
          <w:p w14:paraId="6B5D7338" w14:textId="77777777" w:rsidR="004E400A" w:rsidRDefault="00000000">
            <w:pPr>
              <w:jc w:val="center"/>
            </w:pPr>
            <w:r>
              <w:t>0.00</w:t>
            </w:r>
          </w:p>
        </w:tc>
        <w:tc>
          <w:tcPr>
            <w:tcW w:w="3312" w:type="dxa"/>
            <w:tcBorders>
              <w:top w:val="nil"/>
              <w:left w:val="nil"/>
              <w:bottom w:val="nil"/>
              <w:right w:val="nil"/>
            </w:tcBorders>
          </w:tcPr>
          <w:p w14:paraId="7B1A270C" w14:textId="77777777" w:rsidR="004E400A" w:rsidRDefault="00000000">
            <w:pPr>
              <w:jc w:val="center"/>
            </w:pPr>
            <w:r>
              <w:t>1</w:t>
            </w:r>
          </w:p>
        </w:tc>
      </w:tr>
      <w:tr w:rsidR="004E400A" w14:paraId="43AE8ECD" w14:textId="77777777">
        <w:tc>
          <w:tcPr>
            <w:tcW w:w="4320" w:type="dxa"/>
            <w:tcBorders>
              <w:top w:val="nil"/>
              <w:left w:val="nil"/>
              <w:bottom w:val="nil"/>
              <w:right w:val="nil"/>
            </w:tcBorders>
          </w:tcPr>
          <w:p w14:paraId="307D284E" w14:textId="77777777" w:rsidR="004E400A" w:rsidRDefault="00000000">
            <w:r>
              <w:t xml:space="preserve">   Buddhism</w:t>
            </w:r>
          </w:p>
        </w:tc>
        <w:tc>
          <w:tcPr>
            <w:tcW w:w="3312" w:type="dxa"/>
            <w:tcBorders>
              <w:top w:val="nil"/>
              <w:left w:val="nil"/>
              <w:bottom w:val="nil"/>
              <w:right w:val="nil"/>
            </w:tcBorders>
          </w:tcPr>
          <w:p w14:paraId="4C7FF2EE" w14:textId="77777777" w:rsidR="004E400A" w:rsidRDefault="00000000">
            <w:pPr>
              <w:jc w:val="center"/>
            </w:pPr>
            <w:r>
              <w:t>0.00</w:t>
            </w:r>
          </w:p>
        </w:tc>
        <w:tc>
          <w:tcPr>
            <w:tcW w:w="3312" w:type="dxa"/>
            <w:tcBorders>
              <w:top w:val="nil"/>
              <w:left w:val="nil"/>
              <w:bottom w:val="nil"/>
              <w:right w:val="nil"/>
            </w:tcBorders>
          </w:tcPr>
          <w:p w14:paraId="63976FF2" w14:textId="77777777" w:rsidR="004E400A" w:rsidRDefault="00000000">
            <w:pPr>
              <w:jc w:val="center"/>
            </w:pPr>
            <w:r>
              <w:t>37</w:t>
            </w:r>
          </w:p>
        </w:tc>
      </w:tr>
      <w:tr w:rsidR="004E400A" w14:paraId="03AD5E3C" w14:textId="77777777">
        <w:tc>
          <w:tcPr>
            <w:tcW w:w="4320" w:type="dxa"/>
            <w:tcBorders>
              <w:top w:val="nil"/>
              <w:left w:val="nil"/>
              <w:bottom w:val="nil"/>
              <w:right w:val="nil"/>
            </w:tcBorders>
          </w:tcPr>
          <w:p w14:paraId="1AA919EE" w14:textId="77777777" w:rsidR="004E400A" w:rsidRDefault="00000000">
            <w:r>
              <w:t xml:space="preserve">   Judaism</w:t>
            </w:r>
          </w:p>
        </w:tc>
        <w:tc>
          <w:tcPr>
            <w:tcW w:w="3312" w:type="dxa"/>
            <w:tcBorders>
              <w:top w:val="nil"/>
              <w:left w:val="nil"/>
              <w:bottom w:val="nil"/>
              <w:right w:val="nil"/>
            </w:tcBorders>
          </w:tcPr>
          <w:p w14:paraId="64546F90" w14:textId="77777777" w:rsidR="004E400A" w:rsidRDefault="00000000">
            <w:pPr>
              <w:jc w:val="center"/>
            </w:pPr>
            <w:r>
              <w:t>0.00</w:t>
            </w:r>
          </w:p>
        </w:tc>
        <w:tc>
          <w:tcPr>
            <w:tcW w:w="3312" w:type="dxa"/>
            <w:tcBorders>
              <w:top w:val="nil"/>
              <w:left w:val="nil"/>
              <w:bottom w:val="nil"/>
              <w:right w:val="nil"/>
            </w:tcBorders>
          </w:tcPr>
          <w:p w14:paraId="1648D8AF" w14:textId="77777777" w:rsidR="004E400A" w:rsidRDefault="00000000">
            <w:pPr>
              <w:jc w:val="center"/>
            </w:pPr>
            <w:r>
              <w:t>31</w:t>
            </w:r>
          </w:p>
        </w:tc>
      </w:tr>
      <w:tr w:rsidR="004E400A" w14:paraId="697F7ABB" w14:textId="77777777">
        <w:tc>
          <w:tcPr>
            <w:tcW w:w="4320" w:type="dxa"/>
            <w:tcBorders>
              <w:top w:val="nil"/>
              <w:left w:val="nil"/>
              <w:bottom w:val="nil"/>
              <w:right w:val="nil"/>
            </w:tcBorders>
          </w:tcPr>
          <w:p w14:paraId="2D04E12A" w14:textId="77777777" w:rsidR="004E400A" w:rsidRDefault="00000000">
            <w:r>
              <w:t xml:space="preserve">   Sikhism</w:t>
            </w:r>
          </w:p>
        </w:tc>
        <w:tc>
          <w:tcPr>
            <w:tcW w:w="3312" w:type="dxa"/>
            <w:tcBorders>
              <w:top w:val="nil"/>
              <w:left w:val="nil"/>
              <w:bottom w:val="nil"/>
              <w:right w:val="nil"/>
            </w:tcBorders>
          </w:tcPr>
          <w:p w14:paraId="2F3ED908" w14:textId="77777777" w:rsidR="004E400A" w:rsidRDefault="00000000">
            <w:pPr>
              <w:jc w:val="center"/>
            </w:pPr>
            <w:r>
              <w:t>.</w:t>
            </w:r>
          </w:p>
        </w:tc>
        <w:tc>
          <w:tcPr>
            <w:tcW w:w="3312" w:type="dxa"/>
            <w:tcBorders>
              <w:top w:val="nil"/>
              <w:left w:val="nil"/>
              <w:bottom w:val="nil"/>
              <w:right w:val="nil"/>
            </w:tcBorders>
          </w:tcPr>
          <w:p w14:paraId="1918DA68" w14:textId="77777777" w:rsidR="004E400A" w:rsidRDefault="00000000">
            <w:pPr>
              <w:jc w:val="center"/>
            </w:pPr>
            <w:r>
              <w:t>.</w:t>
            </w:r>
          </w:p>
        </w:tc>
      </w:tr>
      <w:tr w:rsidR="004E400A" w14:paraId="16D99A00" w14:textId="77777777">
        <w:tc>
          <w:tcPr>
            <w:tcW w:w="4320" w:type="dxa"/>
            <w:tcBorders>
              <w:top w:val="nil"/>
              <w:left w:val="nil"/>
              <w:bottom w:val="nil"/>
              <w:right w:val="nil"/>
            </w:tcBorders>
          </w:tcPr>
          <w:p w14:paraId="5A94458D" w14:textId="77777777" w:rsidR="004E400A" w:rsidRDefault="00000000">
            <w:r>
              <w:t xml:space="preserve">   Baha'i</w:t>
            </w:r>
          </w:p>
        </w:tc>
        <w:tc>
          <w:tcPr>
            <w:tcW w:w="3312" w:type="dxa"/>
            <w:tcBorders>
              <w:top w:val="nil"/>
              <w:left w:val="nil"/>
              <w:bottom w:val="nil"/>
              <w:right w:val="nil"/>
            </w:tcBorders>
          </w:tcPr>
          <w:p w14:paraId="053D2877" w14:textId="77777777" w:rsidR="004E400A" w:rsidRDefault="00000000">
            <w:pPr>
              <w:jc w:val="center"/>
            </w:pPr>
            <w:r>
              <w:t>0.00</w:t>
            </w:r>
          </w:p>
        </w:tc>
        <w:tc>
          <w:tcPr>
            <w:tcW w:w="3312" w:type="dxa"/>
            <w:tcBorders>
              <w:top w:val="nil"/>
              <w:left w:val="nil"/>
              <w:bottom w:val="nil"/>
              <w:right w:val="nil"/>
            </w:tcBorders>
          </w:tcPr>
          <w:p w14:paraId="16460279" w14:textId="77777777" w:rsidR="004E400A" w:rsidRDefault="00000000">
            <w:pPr>
              <w:jc w:val="center"/>
            </w:pPr>
            <w:r>
              <w:t>2</w:t>
            </w:r>
          </w:p>
        </w:tc>
      </w:tr>
      <w:tr w:rsidR="004E400A" w14:paraId="049EB05A" w14:textId="77777777">
        <w:tc>
          <w:tcPr>
            <w:tcW w:w="4320" w:type="dxa"/>
            <w:tcBorders>
              <w:top w:val="nil"/>
              <w:left w:val="nil"/>
              <w:bottom w:val="nil"/>
              <w:right w:val="nil"/>
            </w:tcBorders>
          </w:tcPr>
          <w:p w14:paraId="34F5B4C3" w14:textId="77777777" w:rsidR="004E400A" w:rsidRDefault="00000000">
            <w:r>
              <w:t xml:space="preserve">   Jainism</w:t>
            </w:r>
          </w:p>
        </w:tc>
        <w:tc>
          <w:tcPr>
            <w:tcW w:w="3312" w:type="dxa"/>
            <w:tcBorders>
              <w:top w:val="nil"/>
              <w:left w:val="nil"/>
              <w:bottom w:val="nil"/>
              <w:right w:val="nil"/>
            </w:tcBorders>
          </w:tcPr>
          <w:p w14:paraId="5124709C" w14:textId="77777777" w:rsidR="004E400A" w:rsidRDefault="00000000">
            <w:pPr>
              <w:jc w:val="center"/>
            </w:pPr>
            <w:r>
              <w:t>0.00</w:t>
            </w:r>
          </w:p>
        </w:tc>
        <w:tc>
          <w:tcPr>
            <w:tcW w:w="3312" w:type="dxa"/>
            <w:tcBorders>
              <w:top w:val="nil"/>
              <w:left w:val="nil"/>
              <w:bottom w:val="nil"/>
              <w:right w:val="nil"/>
            </w:tcBorders>
          </w:tcPr>
          <w:p w14:paraId="7E00ED5B" w14:textId="77777777" w:rsidR="004E400A" w:rsidRDefault="00000000">
            <w:pPr>
              <w:jc w:val="center"/>
            </w:pPr>
            <w:r>
              <w:t>2</w:t>
            </w:r>
          </w:p>
        </w:tc>
      </w:tr>
      <w:tr w:rsidR="004E400A" w14:paraId="17A532CE" w14:textId="77777777">
        <w:tc>
          <w:tcPr>
            <w:tcW w:w="4320" w:type="dxa"/>
            <w:tcBorders>
              <w:top w:val="nil"/>
              <w:left w:val="nil"/>
              <w:bottom w:val="nil"/>
              <w:right w:val="nil"/>
            </w:tcBorders>
          </w:tcPr>
          <w:p w14:paraId="56E01C93" w14:textId="77777777" w:rsidR="004E400A" w:rsidRDefault="00000000">
            <w:r>
              <w:t xml:space="preserve">   Shinto</w:t>
            </w:r>
          </w:p>
        </w:tc>
        <w:tc>
          <w:tcPr>
            <w:tcW w:w="3312" w:type="dxa"/>
            <w:tcBorders>
              <w:top w:val="nil"/>
              <w:left w:val="nil"/>
              <w:bottom w:val="nil"/>
              <w:right w:val="nil"/>
            </w:tcBorders>
          </w:tcPr>
          <w:p w14:paraId="6EB50FDD" w14:textId="77777777" w:rsidR="004E400A" w:rsidRDefault="00000000">
            <w:pPr>
              <w:jc w:val="center"/>
            </w:pPr>
            <w:r>
              <w:t>0.00</w:t>
            </w:r>
          </w:p>
        </w:tc>
        <w:tc>
          <w:tcPr>
            <w:tcW w:w="3312" w:type="dxa"/>
            <w:tcBorders>
              <w:top w:val="nil"/>
              <w:left w:val="nil"/>
              <w:bottom w:val="nil"/>
              <w:right w:val="nil"/>
            </w:tcBorders>
          </w:tcPr>
          <w:p w14:paraId="332E70AC" w14:textId="77777777" w:rsidR="004E400A" w:rsidRDefault="00000000">
            <w:pPr>
              <w:jc w:val="center"/>
            </w:pPr>
            <w:r>
              <w:t>1</w:t>
            </w:r>
          </w:p>
        </w:tc>
      </w:tr>
      <w:tr w:rsidR="004E400A" w14:paraId="39F0D013" w14:textId="77777777">
        <w:tc>
          <w:tcPr>
            <w:tcW w:w="4320" w:type="dxa"/>
            <w:tcBorders>
              <w:top w:val="nil"/>
              <w:left w:val="nil"/>
              <w:bottom w:val="nil"/>
              <w:right w:val="nil"/>
            </w:tcBorders>
          </w:tcPr>
          <w:p w14:paraId="379AC4C8" w14:textId="77777777" w:rsidR="004E400A" w:rsidRDefault="00000000">
            <w:r>
              <w:t xml:space="preserve">   Taoism</w:t>
            </w:r>
          </w:p>
        </w:tc>
        <w:tc>
          <w:tcPr>
            <w:tcW w:w="3312" w:type="dxa"/>
            <w:tcBorders>
              <w:top w:val="nil"/>
              <w:left w:val="nil"/>
              <w:bottom w:val="nil"/>
              <w:right w:val="nil"/>
            </w:tcBorders>
          </w:tcPr>
          <w:p w14:paraId="477BEC1F" w14:textId="77777777" w:rsidR="004E400A" w:rsidRDefault="00000000">
            <w:pPr>
              <w:jc w:val="center"/>
            </w:pPr>
            <w:r>
              <w:t>0.00</w:t>
            </w:r>
          </w:p>
        </w:tc>
        <w:tc>
          <w:tcPr>
            <w:tcW w:w="3312" w:type="dxa"/>
            <w:tcBorders>
              <w:top w:val="nil"/>
              <w:left w:val="nil"/>
              <w:bottom w:val="nil"/>
              <w:right w:val="nil"/>
            </w:tcBorders>
          </w:tcPr>
          <w:p w14:paraId="781E3554" w14:textId="77777777" w:rsidR="004E400A" w:rsidRDefault="00000000">
            <w:pPr>
              <w:jc w:val="center"/>
            </w:pPr>
            <w:r>
              <w:t>2</w:t>
            </w:r>
          </w:p>
        </w:tc>
      </w:tr>
      <w:tr w:rsidR="004E400A" w14:paraId="46F5F47B" w14:textId="77777777">
        <w:tc>
          <w:tcPr>
            <w:tcW w:w="4320" w:type="dxa"/>
            <w:tcBorders>
              <w:top w:val="nil"/>
              <w:left w:val="nil"/>
              <w:bottom w:val="nil"/>
              <w:right w:val="nil"/>
            </w:tcBorders>
          </w:tcPr>
          <w:p w14:paraId="666B4CC8" w14:textId="77777777" w:rsidR="004E400A" w:rsidRDefault="00000000">
            <w:r>
              <w:t xml:space="preserve">   Confucianism</w:t>
            </w:r>
          </w:p>
        </w:tc>
        <w:tc>
          <w:tcPr>
            <w:tcW w:w="3312" w:type="dxa"/>
            <w:tcBorders>
              <w:top w:val="nil"/>
              <w:left w:val="nil"/>
              <w:bottom w:val="nil"/>
              <w:right w:val="nil"/>
            </w:tcBorders>
          </w:tcPr>
          <w:p w14:paraId="3D6D735E" w14:textId="77777777" w:rsidR="004E400A" w:rsidRDefault="00000000">
            <w:pPr>
              <w:jc w:val="center"/>
            </w:pPr>
            <w:r>
              <w:t>0.00</w:t>
            </w:r>
          </w:p>
        </w:tc>
        <w:tc>
          <w:tcPr>
            <w:tcW w:w="3312" w:type="dxa"/>
            <w:tcBorders>
              <w:top w:val="nil"/>
              <w:left w:val="nil"/>
              <w:bottom w:val="nil"/>
              <w:right w:val="nil"/>
            </w:tcBorders>
          </w:tcPr>
          <w:p w14:paraId="2AEFA767" w14:textId="77777777" w:rsidR="004E400A" w:rsidRDefault="00000000">
            <w:pPr>
              <w:jc w:val="center"/>
            </w:pPr>
            <w:r>
              <w:t>6</w:t>
            </w:r>
          </w:p>
        </w:tc>
      </w:tr>
      <w:tr w:rsidR="004E400A" w14:paraId="7189CCC3" w14:textId="77777777">
        <w:tc>
          <w:tcPr>
            <w:tcW w:w="4320" w:type="dxa"/>
            <w:tcBorders>
              <w:top w:val="nil"/>
              <w:left w:val="nil"/>
              <w:bottom w:val="nil"/>
              <w:right w:val="nil"/>
            </w:tcBorders>
          </w:tcPr>
          <w:p w14:paraId="64B0F942" w14:textId="77777777" w:rsidR="004E400A" w:rsidRDefault="00000000">
            <w:r>
              <w:t xml:space="preserve">   Primal, Animist, or Folk Religion</w:t>
            </w:r>
          </w:p>
        </w:tc>
        <w:tc>
          <w:tcPr>
            <w:tcW w:w="3312" w:type="dxa"/>
            <w:tcBorders>
              <w:top w:val="nil"/>
              <w:left w:val="nil"/>
              <w:bottom w:val="nil"/>
              <w:right w:val="nil"/>
            </w:tcBorders>
          </w:tcPr>
          <w:p w14:paraId="74574C5D" w14:textId="77777777" w:rsidR="004E400A" w:rsidRDefault="00000000">
            <w:pPr>
              <w:jc w:val="center"/>
            </w:pPr>
            <w:r>
              <w:t>0.00</w:t>
            </w:r>
          </w:p>
        </w:tc>
        <w:tc>
          <w:tcPr>
            <w:tcW w:w="3312" w:type="dxa"/>
            <w:tcBorders>
              <w:top w:val="nil"/>
              <w:left w:val="nil"/>
              <w:bottom w:val="nil"/>
              <w:right w:val="nil"/>
            </w:tcBorders>
          </w:tcPr>
          <w:p w14:paraId="5419817F" w14:textId="77777777" w:rsidR="004E400A" w:rsidRDefault="00000000">
            <w:pPr>
              <w:jc w:val="center"/>
            </w:pPr>
            <w:r>
              <w:t>15</w:t>
            </w:r>
          </w:p>
        </w:tc>
      </w:tr>
      <w:tr w:rsidR="004E400A" w14:paraId="2A076E7A" w14:textId="77777777">
        <w:tc>
          <w:tcPr>
            <w:tcW w:w="4320" w:type="dxa"/>
            <w:tcBorders>
              <w:top w:val="nil"/>
              <w:left w:val="nil"/>
              <w:bottom w:val="nil"/>
              <w:right w:val="nil"/>
            </w:tcBorders>
          </w:tcPr>
          <w:p w14:paraId="4E8136B2" w14:textId="77777777" w:rsidR="004E400A" w:rsidRDefault="00000000">
            <w:r>
              <w:t xml:space="preserve">   Spiritism</w:t>
            </w:r>
          </w:p>
        </w:tc>
        <w:tc>
          <w:tcPr>
            <w:tcW w:w="3312" w:type="dxa"/>
            <w:tcBorders>
              <w:top w:val="nil"/>
              <w:left w:val="nil"/>
              <w:bottom w:val="nil"/>
              <w:right w:val="nil"/>
            </w:tcBorders>
          </w:tcPr>
          <w:p w14:paraId="4E1C2D32" w14:textId="77777777" w:rsidR="004E400A" w:rsidRDefault="00000000">
            <w:pPr>
              <w:jc w:val="center"/>
            </w:pPr>
            <w:r>
              <w:t>0.05</w:t>
            </w:r>
          </w:p>
        </w:tc>
        <w:tc>
          <w:tcPr>
            <w:tcW w:w="3312" w:type="dxa"/>
            <w:tcBorders>
              <w:top w:val="nil"/>
              <w:left w:val="nil"/>
              <w:bottom w:val="nil"/>
              <w:right w:val="nil"/>
            </w:tcBorders>
          </w:tcPr>
          <w:p w14:paraId="29FEAB89" w14:textId="77777777" w:rsidR="004E400A" w:rsidRDefault="00000000">
            <w:pPr>
              <w:jc w:val="center"/>
            </w:pPr>
            <w:r>
              <w:t>696</w:t>
            </w:r>
          </w:p>
        </w:tc>
      </w:tr>
      <w:tr w:rsidR="004E400A" w14:paraId="32AA5AA2" w14:textId="77777777">
        <w:tc>
          <w:tcPr>
            <w:tcW w:w="4320" w:type="dxa"/>
            <w:tcBorders>
              <w:top w:val="nil"/>
              <w:left w:val="nil"/>
              <w:bottom w:val="nil"/>
              <w:right w:val="nil"/>
            </w:tcBorders>
          </w:tcPr>
          <w:p w14:paraId="7A2611A3" w14:textId="77777777" w:rsidR="004E400A" w:rsidRDefault="00000000">
            <w:r>
              <w:t xml:space="preserve">   African-Derived</w:t>
            </w:r>
          </w:p>
        </w:tc>
        <w:tc>
          <w:tcPr>
            <w:tcW w:w="3312" w:type="dxa"/>
            <w:tcBorders>
              <w:top w:val="nil"/>
              <w:left w:val="nil"/>
              <w:bottom w:val="nil"/>
              <w:right w:val="nil"/>
            </w:tcBorders>
          </w:tcPr>
          <w:p w14:paraId="217F99D2" w14:textId="77777777" w:rsidR="004E400A" w:rsidRDefault="00000000">
            <w:pPr>
              <w:jc w:val="center"/>
            </w:pPr>
            <w:r>
              <w:t>0.04</w:t>
            </w:r>
          </w:p>
        </w:tc>
        <w:tc>
          <w:tcPr>
            <w:tcW w:w="3312" w:type="dxa"/>
            <w:tcBorders>
              <w:top w:val="nil"/>
              <w:left w:val="nil"/>
              <w:bottom w:val="nil"/>
              <w:right w:val="nil"/>
            </w:tcBorders>
          </w:tcPr>
          <w:p w14:paraId="373CCDA7" w14:textId="77777777" w:rsidR="004E400A" w:rsidRDefault="00000000">
            <w:pPr>
              <w:jc w:val="center"/>
            </w:pPr>
            <w:r>
              <w:t>525</w:t>
            </w:r>
          </w:p>
        </w:tc>
      </w:tr>
      <w:tr w:rsidR="004E400A" w14:paraId="0C174E5E" w14:textId="77777777">
        <w:tc>
          <w:tcPr>
            <w:tcW w:w="4320" w:type="dxa"/>
            <w:tcBorders>
              <w:top w:val="nil"/>
              <w:left w:val="nil"/>
              <w:bottom w:val="nil"/>
              <w:right w:val="nil"/>
            </w:tcBorders>
          </w:tcPr>
          <w:p w14:paraId="4C63BFF5" w14:textId="77777777" w:rsidR="004E400A" w:rsidRDefault="00000000">
            <w:r>
              <w:t xml:space="preserve">   Chinese</w:t>
            </w:r>
          </w:p>
        </w:tc>
        <w:tc>
          <w:tcPr>
            <w:tcW w:w="3312" w:type="dxa"/>
            <w:tcBorders>
              <w:top w:val="nil"/>
              <w:left w:val="nil"/>
              <w:bottom w:val="nil"/>
              <w:right w:val="nil"/>
            </w:tcBorders>
          </w:tcPr>
          <w:p w14:paraId="29C8024E" w14:textId="77777777" w:rsidR="004E400A" w:rsidRDefault="00000000">
            <w:pPr>
              <w:jc w:val="center"/>
            </w:pPr>
            <w:r>
              <w:t>.</w:t>
            </w:r>
          </w:p>
        </w:tc>
        <w:tc>
          <w:tcPr>
            <w:tcW w:w="3312" w:type="dxa"/>
            <w:tcBorders>
              <w:top w:val="nil"/>
              <w:left w:val="nil"/>
              <w:bottom w:val="nil"/>
              <w:right w:val="nil"/>
            </w:tcBorders>
          </w:tcPr>
          <w:p w14:paraId="790D3E2D" w14:textId="77777777" w:rsidR="004E400A" w:rsidRDefault="00000000">
            <w:pPr>
              <w:jc w:val="center"/>
            </w:pPr>
            <w:r>
              <w:t>.</w:t>
            </w:r>
          </w:p>
        </w:tc>
      </w:tr>
      <w:tr w:rsidR="004E400A" w14:paraId="56F4964C" w14:textId="77777777">
        <w:tc>
          <w:tcPr>
            <w:tcW w:w="4320" w:type="dxa"/>
            <w:tcBorders>
              <w:top w:val="nil"/>
              <w:left w:val="nil"/>
              <w:bottom w:val="nil"/>
              <w:right w:val="nil"/>
            </w:tcBorders>
          </w:tcPr>
          <w:p w14:paraId="7526361A" w14:textId="77777777" w:rsidR="004E400A" w:rsidRDefault="00000000">
            <w:r>
              <w:t xml:space="preserve">   Some Other Religion</w:t>
            </w:r>
          </w:p>
        </w:tc>
        <w:tc>
          <w:tcPr>
            <w:tcW w:w="3312" w:type="dxa"/>
            <w:tcBorders>
              <w:top w:val="nil"/>
              <w:left w:val="nil"/>
              <w:bottom w:val="nil"/>
              <w:right w:val="nil"/>
            </w:tcBorders>
          </w:tcPr>
          <w:p w14:paraId="55F66800" w14:textId="77777777" w:rsidR="004E400A" w:rsidRDefault="00000000">
            <w:pPr>
              <w:jc w:val="center"/>
            </w:pPr>
            <w:r>
              <w:t>0.01</w:t>
            </w:r>
          </w:p>
        </w:tc>
        <w:tc>
          <w:tcPr>
            <w:tcW w:w="3312" w:type="dxa"/>
            <w:tcBorders>
              <w:top w:val="nil"/>
              <w:left w:val="nil"/>
              <w:bottom w:val="nil"/>
              <w:right w:val="nil"/>
            </w:tcBorders>
          </w:tcPr>
          <w:p w14:paraId="690098D8" w14:textId="77777777" w:rsidR="004E400A" w:rsidRDefault="00000000">
            <w:pPr>
              <w:jc w:val="center"/>
            </w:pPr>
            <w:r>
              <w:t>144</w:t>
            </w:r>
          </w:p>
        </w:tc>
      </w:tr>
      <w:tr w:rsidR="004E400A" w14:paraId="30FE5EAA" w14:textId="77777777">
        <w:tc>
          <w:tcPr>
            <w:tcW w:w="4320" w:type="dxa"/>
            <w:tcBorders>
              <w:top w:val="nil"/>
              <w:left w:val="nil"/>
              <w:bottom w:val="nil"/>
              <w:right w:val="nil"/>
            </w:tcBorders>
          </w:tcPr>
          <w:p w14:paraId="0036B6CF" w14:textId="77777777" w:rsidR="004E400A" w:rsidRDefault="00000000">
            <w:r>
              <w:t xml:space="preserve">   No Religion/Atheist/Agnostic</w:t>
            </w:r>
          </w:p>
        </w:tc>
        <w:tc>
          <w:tcPr>
            <w:tcW w:w="3312" w:type="dxa"/>
            <w:tcBorders>
              <w:top w:val="nil"/>
              <w:left w:val="nil"/>
              <w:bottom w:val="nil"/>
              <w:right w:val="nil"/>
            </w:tcBorders>
          </w:tcPr>
          <w:p w14:paraId="4E0FC478" w14:textId="77777777" w:rsidR="004E400A" w:rsidRDefault="00000000">
            <w:pPr>
              <w:jc w:val="center"/>
            </w:pPr>
            <w:r>
              <w:t>0.13</w:t>
            </w:r>
          </w:p>
        </w:tc>
        <w:tc>
          <w:tcPr>
            <w:tcW w:w="3312" w:type="dxa"/>
            <w:tcBorders>
              <w:top w:val="nil"/>
              <w:left w:val="nil"/>
              <w:bottom w:val="nil"/>
              <w:right w:val="nil"/>
            </w:tcBorders>
          </w:tcPr>
          <w:p w14:paraId="4DF0FBF2" w14:textId="77777777" w:rsidR="004E400A" w:rsidRDefault="00000000">
            <w:pPr>
              <w:jc w:val="center"/>
            </w:pPr>
            <w:r>
              <w:t>1712</w:t>
            </w:r>
          </w:p>
        </w:tc>
      </w:tr>
      <w:tr w:rsidR="004E400A" w14:paraId="319BB075" w14:textId="77777777">
        <w:tc>
          <w:tcPr>
            <w:tcW w:w="4320" w:type="dxa"/>
            <w:tcBorders>
              <w:top w:val="nil"/>
              <w:left w:val="nil"/>
              <w:bottom w:val="nil"/>
              <w:right w:val="nil"/>
            </w:tcBorders>
          </w:tcPr>
          <w:p w14:paraId="29825AE1" w14:textId="77777777" w:rsidR="004E400A" w:rsidRDefault="00000000">
            <w:r>
              <w:t xml:space="preserve">   Missing</w:t>
            </w:r>
          </w:p>
        </w:tc>
        <w:tc>
          <w:tcPr>
            <w:tcW w:w="3312" w:type="dxa"/>
            <w:tcBorders>
              <w:top w:val="nil"/>
              <w:left w:val="nil"/>
              <w:bottom w:val="nil"/>
              <w:right w:val="nil"/>
            </w:tcBorders>
          </w:tcPr>
          <w:p w14:paraId="08E52948" w14:textId="77777777" w:rsidR="004E400A" w:rsidRDefault="00000000">
            <w:pPr>
              <w:jc w:val="center"/>
            </w:pPr>
            <w:r>
              <w:t>0.01</w:t>
            </w:r>
          </w:p>
        </w:tc>
        <w:tc>
          <w:tcPr>
            <w:tcW w:w="3312" w:type="dxa"/>
            <w:tcBorders>
              <w:top w:val="nil"/>
              <w:left w:val="nil"/>
              <w:bottom w:val="nil"/>
              <w:right w:val="nil"/>
            </w:tcBorders>
          </w:tcPr>
          <w:p w14:paraId="5A6D63D4" w14:textId="77777777" w:rsidR="004E400A" w:rsidRDefault="00000000">
            <w:pPr>
              <w:jc w:val="center"/>
            </w:pPr>
            <w:r>
              <w:t>113</w:t>
            </w:r>
          </w:p>
        </w:tc>
      </w:tr>
      <w:tr w:rsidR="004E400A" w14:paraId="1B8F6B7D" w14:textId="77777777">
        <w:tc>
          <w:tcPr>
            <w:tcW w:w="4320" w:type="dxa"/>
            <w:tcBorders>
              <w:top w:val="nil"/>
              <w:left w:val="nil"/>
              <w:bottom w:val="nil"/>
              <w:right w:val="nil"/>
            </w:tcBorders>
          </w:tcPr>
          <w:p w14:paraId="3CCD3652" w14:textId="77777777" w:rsidR="004E400A" w:rsidRDefault="00000000">
            <w:r>
              <w:t>Race/Ethnicity</w:t>
            </w:r>
          </w:p>
        </w:tc>
        <w:tc>
          <w:tcPr>
            <w:tcW w:w="0" w:type="auto"/>
            <w:tcBorders>
              <w:top w:val="nil"/>
              <w:left w:val="nil"/>
              <w:bottom w:val="nil"/>
              <w:right w:val="nil"/>
            </w:tcBorders>
          </w:tcPr>
          <w:p w14:paraId="27A9BC03" w14:textId="77777777" w:rsidR="004E400A" w:rsidRDefault="004E400A">
            <w:pPr>
              <w:jc w:val="center"/>
            </w:pPr>
          </w:p>
        </w:tc>
        <w:tc>
          <w:tcPr>
            <w:tcW w:w="0" w:type="auto"/>
            <w:tcBorders>
              <w:top w:val="nil"/>
              <w:left w:val="nil"/>
              <w:bottom w:val="nil"/>
              <w:right w:val="nil"/>
            </w:tcBorders>
          </w:tcPr>
          <w:p w14:paraId="359E78DC" w14:textId="77777777" w:rsidR="004E400A" w:rsidRDefault="004E400A">
            <w:pPr>
              <w:jc w:val="center"/>
            </w:pPr>
          </w:p>
        </w:tc>
      </w:tr>
      <w:tr w:rsidR="004E400A" w14:paraId="4E4A7575" w14:textId="77777777">
        <w:tc>
          <w:tcPr>
            <w:tcW w:w="4320" w:type="dxa"/>
            <w:tcBorders>
              <w:top w:val="nil"/>
              <w:left w:val="nil"/>
              <w:bottom w:val="nil"/>
              <w:right w:val="nil"/>
            </w:tcBorders>
          </w:tcPr>
          <w:p w14:paraId="681B4C89" w14:textId="77777777" w:rsidR="004E400A" w:rsidRDefault="00000000">
            <w:r>
              <w:t xml:space="preserve">   Branca</w:t>
            </w:r>
          </w:p>
        </w:tc>
        <w:tc>
          <w:tcPr>
            <w:tcW w:w="3312" w:type="dxa"/>
            <w:tcBorders>
              <w:top w:val="nil"/>
              <w:left w:val="nil"/>
              <w:bottom w:val="nil"/>
              <w:right w:val="nil"/>
            </w:tcBorders>
          </w:tcPr>
          <w:p w14:paraId="7A541176" w14:textId="77777777" w:rsidR="004E400A" w:rsidRDefault="00000000">
            <w:pPr>
              <w:jc w:val="center"/>
            </w:pPr>
            <w:r>
              <w:t>0.39</w:t>
            </w:r>
          </w:p>
        </w:tc>
        <w:tc>
          <w:tcPr>
            <w:tcW w:w="3312" w:type="dxa"/>
            <w:tcBorders>
              <w:top w:val="nil"/>
              <w:left w:val="nil"/>
              <w:bottom w:val="nil"/>
              <w:right w:val="nil"/>
            </w:tcBorders>
          </w:tcPr>
          <w:p w14:paraId="062ED914" w14:textId="77777777" w:rsidR="004E400A" w:rsidRDefault="00000000">
            <w:pPr>
              <w:jc w:val="center"/>
            </w:pPr>
            <w:r>
              <w:t>5169</w:t>
            </w:r>
          </w:p>
        </w:tc>
      </w:tr>
      <w:tr w:rsidR="004E400A" w14:paraId="5D3D4CC7" w14:textId="77777777">
        <w:tc>
          <w:tcPr>
            <w:tcW w:w="4320" w:type="dxa"/>
            <w:tcBorders>
              <w:top w:val="nil"/>
              <w:left w:val="nil"/>
              <w:bottom w:val="nil"/>
              <w:right w:val="nil"/>
            </w:tcBorders>
          </w:tcPr>
          <w:p w14:paraId="1988F541" w14:textId="77777777" w:rsidR="004E400A" w:rsidRDefault="00000000">
            <w:r>
              <w:t xml:space="preserve">   Preta</w:t>
            </w:r>
          </w:p>
        </w:tc>
        <w:tc>
          <w:tcPr>
            <w:tcW w:w="3312" w:type="dxa"/>
            <w:tcBorders>
              <w:top w:val="nil"/>
              <w:left w:val="nil"/>
              <w:bottom w:val="nil"/>
              <w:right w:val="nil"/>
            </w:tcBorders>
          </w:tcPr>
          <w:p w14:paraId="363579BC" w14:textId="77777777" w:rsidR="004E400A" w:rsidRDefault="00000000">
            <w:pPr>
              <w:jc w:val="center"/>
            </w:pPr>
            <w:r>
              <w:t>0.12</w:t>
            </w:r>
          </w:p>
        </w:tc>
        <w:tc>
          <w:tcPr>
            <w:tcW w:w="3312" w:type="dxa"/>
            <w:tcBorders>
              <w:top w:val="nil"/>
              <w:left w:val="nil"/>
              <w:bottom w:val="nil"/>
              <w:right w:val="nil"/>
            </w:tcBorders>
          </w:tcPr>
          <w:p w14:paraId="3C8BE0D6" w14:textId="77777777" w:rsidR="004E400A" w:rsidRDefault="00000000">
            <w:pPr>
              <w:jc w:val="center"/>
            </w:pPr>
            <w:r>
              <w:t>1615</w:t>
            </w:r>
          </w:p>
        </w:tc>
      </w:tr>
      <w:tr w:rsidR="004E400A" w14:paraId="07F56C40" w14:textId="77777777">
        <w:tc>
          <w:tcPr>
            <w:tcW w:w="4320" w:type="dxa"/>
            <w:tcBorders>
              <w:top w:val="nil"/>
              <w:left w:val="nil"/>
              <w:bottom w:val="nil"/>
              <w:right w:val="nil"/>
            </w:tcBorders>
          </w:tcPr>
          <w:p w14:paraId="13B762BC" w14:textId="77777777" w:rsidR="004E400A" w:rsidRDefault="00000000">
            <w:r>
              <w:t xml:space="preserve">   Parda</w:t>
            </w:r>
          </w:p>
        </w:tc>
        <w:tc>
          <w:tcPr>
            <w:tcW w:w="3312" w:type="dxa"/>
            <w:tcBorders>
              <w:top w:val="nil"/>
              <w:left w:val="nil"/>
              <w:bottom w:val="nil"/>
              <w:right w:val="nil"/>
            </w:tcBorders>
          </w:tcPr>
          <w:p w14:paraId="7D53841C" w14:textId="77777777" w:rsidR="004E400A" w:rsidRDefault="00000000">
            <w:pPr>
              <w:jc w:val="center"/>
            </w:pPr>
            <w:r>
              <w:t>0.39</w:t>
            </w:r>
          </w:p>
        </w:tc>
        <w:tc>
          <w:tcPr>
            <w:tcW w:w="3312" w:type="dxa"/>
            <w:tcBorders>
              <w:top w:val="nil"/>
              <w:left w:val="nil"/>
              <w:bottom w:val="nil"/>
              <w:right w:val="nil"/>
            </w:tcBorders>
          </w:tcPr>
          <w:p w14:paraId="080020C2" w14:textId="77777777" w:rsidR="004E400A" w:rsidRDefault="00000000">
            <w:pPr>
              <w:jc w:val="center"/>
            </w:pPr>
            <w:r>
              <w:t>5125</w:t>
            </w:r>
          </w:p>
        </w:tc>
      </w:tr>
      <w:tr w:rsidR="004E400A" w14:paraId="20FB41C5" w14:textId="77777777">
        <w:tc>
          <w:tcPr>
            <w:tcW w:w="4320" w:type="dxa"/>
            <w:tcBorders>
              <w:top w:val="nil"/>
              <w:left w:val="nil"/>
              <w:bottom w:val="nil"/>
              <w:right w:val="nil"/>
            </w:tcBorders>
          </w:tcPr>
          <w:p w14:paraId="6D468872" w14:textId="77777777" w:rsidR="004E400A" w:rsidRDefault="00000000">
            <w:r>
              <w:t xml:space="preserve">   </w:t>
            </w:r>
            <w:proofErr w:type="spellStart"/>
            <w:r>
              <w:t>Amarela</w:t>
            </w:r>
            <w:proofErr w:type="spellEnd"/>
          </w:p>
        </w:tc>
        <w:tc>
          <w:tcPr>
            <w:tcW w:w="3312" w:type="dxa"/>
            <w:tcBorders>
              <w:top w:val="nil"/>
              <w:left w:val="nil"/>
              <w:bottom w:val="nil"/>
              <w:right w:val="nil"/>
            </w:tcBorders>
          </w:tcPr>
          <w:p w14:paraId="45ED7C45" w14:textId="77777777" w:rsidR="004E400A" w:rsidRDefault="00000000">
            <w:pPr>
              <w:jc w:val="center"/>
            </w:pPr>
            <w:r>
              <w:t>0.02</w:t>
            </w:r>
          </w:p>
        </w:tc>
        <w:tc>
          <w:tcPr>
            <w:tcW w:w="3312" w:type="dxa"/>
            <w:tcBorders>
              <w:top w:val="nil"/>
              <w:left w:val="nil"/>
              <w:bottom w:val="nil"/>
              <w:right w:val="nil"/>
            </w:tcBorders>
          </w:tcPr>
          <w:p w14:paraId="42C52A79" w14:textId="77777777" w:rsidR="004E400A" w:rsidRDefault="00000000">
            <w:pPr>
              <w:jc w:val="center"/>
            </w:pPr>
            <w:r>
              <w:t>238</w:t>
            </w:r>
          </w:p>
        </w:tc>
      </w:tr>
      <w:tr w:rsidR="004E400A" w14:paraId="421B6CCD" w14:textId="77777777">
        <w:tc>
          <w:tcPr>
            <w:tcW w:w="4320" w:type="dxa"/>
            <w:tcBorders>
              <w:top w:val="nil"/>
              <w:left w:val="nil"/>
              <w:bottom w:val="nil"/>
              <w:right w:val="nil"/>
            </w:tcBorders>
          </w:tcPr>
          <w:p w14:paraId="6216E5ED" w14:textId="77777777" w:rsidR="004E400A" w:rsidRDefault="00000000">
            <w:r>
              <w:t xml:space="preserve">   </w:t>
            </w:r>
            <w:proofErr w:type="spellStart"/>
            <w:r>
              <w:t>Indigena</w:t>
            </w:r>
            <w:proofErr w:type="spellEnd"/>
          </w:p>
        </w:tc>
        <w:tc>
          <w:tcPr>
            <w:tcW w:w="3312" w:type="dxa"/>
            <w:tcBorders>
              <w:top w:val="nil"/>
              <w:left w:val="nil"/>
              <w:bottom w:val="nil"/>
              <w:right w:val="nil"/>
            </w:tcBorders>
          </w:tcPr>
          <w:p w14:paraId="237F9A41" w14:textId="77777777" w:rsidR="004E400A" w:rsidRDefault="00000000">
            <w:pPr>
              <w:jc w:val="center"/>
            </w:pPr>
            <w:r>
              <w:t>0.01</w:t>
            </w:r>
          </w:p>
        </w:tc>
        <w:tc>
          <w:tcPr>
            <w:tcW w:w="3312" w:type="dxa"/>
            <w:tcBorders>
              <w:top w:val="nil"/>
              <w:left w:val="nil"/>
              <w:bottom w:val="nil"/>
              <w:right w:val="nil"/>
            </w:tcBorders>
          </w:tcPr>
          <w:p w14:paraId="714D6B54" w14:textId="77777777" w:rsidR="004E400A" w:rsidRDefault="00000000">
            <w:pPr>
              <w:jc w:val="center"/>
            </w:pPr>
            <w:r>
              <w:t>131</w:t>
            </w:r>
          </w:p>
        </w:tc>
      </w:tr>
      <w:tr w:rsidR="004E400A" w14:paraId="63585501" w14:textId="77777777">
        <w:tc>
          <w:tcPr>
            <w:tcW w:w="4320" w:type="dxa"/>
            <w:tcBorders>
              <w:top w:val="nil"/>
              <w:left w:val="nil"/>
              <w:bottom w:val="nil"/>
              <w:right w:val="nil"/>
            </w:tcBorders>
          </w:tcPr>
          <w:p w14:paraId="3129D4E8" w14:textId="77777777" w:rsidR="004E400A" w:rsidRDefault="00000000">
            <w:r>
              <w:t xml:space="preserve">   Other</w:t>
            </w:r>
          </w:p>
        </w:tc>
        <w:tc>
          <w:tcPr>
            <w:tcW w:w="3312" w:type="dxa"/>
            <w:tcBorders>
              <w:top w:val="nil"/>
              <w:left w:val="nil"/>
              <w:bottom w:val="nil"/>
              <w:right w:val="nil"/>
            </w:tcBorders>
          </w:tcPr>
          <w:p w14:paraId="2CD9995B" w14:textId="77777777" w:rsidR="004E400A" w:rsidRDefault="00000000">
            <w:pPr>
              <w:jc w:val="center"/>
            </w:pPr>
            <w:r>
              <w:t>0.00</w:t>
            </w:r>
          </w:p>
        </w:tc>
        <w:tc>
          <w:tcPr>
            <w:tcW w:w="3312" w:type="dxa"/>
            <w:tcBorders>
              <w:top w:val="nil"/>
              <w:left w:val="nil"/>
              <w:bottom w:val="nil"/>
              <w:right w:val="nil"/>
            </w:tcBorders>
          </w:tcPr>
          <w:p w14:paraId="32DD0011" w14:textId="77777777" w:rsidR="004E400A" w:rsidRDefault="00000000">
            <w:pPr>
              <w:jc w:val="center"/>
            </w:pPr>
            <w:r>
              <w:t>61</w:t>
            </w:r>
          </w:p>
        </w:tc>
      </w:tr>
      <w:tr w:rsidR="004E400A" w14:paraId="0E6C3B35" w14:textId="77777777">
        <w:tc>
          <w:tcPr>
            <w:tcW w:w="4320" w:type="dxa"/>
            <w:tcBorders>
              <w:top w:val="nil"/>
              <w:left w:val="nil"/>
              <w:bottom w:val="nil"/>
              <w:right w:val="nil"/>
            </w:tcBorders>
          </w:tcPr>
          <w:p w14:paraId="4EC1F67B" w14:textId="77777777" w:rsidR="004E400A" w:rsidRDefault="00000000">
            <w:r>
              <w:t xml:space="preserve">   Missing</w:t>
            </w:r>
          </w:p>
        </w:tc>
        <w:tc>
          <w:tcPr>
            <w:tcW w:w="3312" w:type="dxa"/>
            <w:tcBorders>
              <w:top w:val="nil"/>
              <w:left w:val="nil"/>
              <w:bottom w:val="nil"/>
              <w:right w:val="nil"/>
            </w:tcBorders>
          </w:tcPr>
          <w:p w14:paraId="0219B4D7" w14:textId="77777777" w:rsidR="004E400A" w:rsidRDefault="00000000">
            <w:pPr>
              <w:jc w:val="center"/>
            </w:pPr>
            <w:r>
              <w:t>0.07</w:t>
            </w:r>
          </w:p>
        </w:tc>
        <w:tc>
          <w:tcPr>
            <w:tcW w:w="3312" w:type="dxa"/>
            <w:tcBorders>
              <w:top w:val="nil"/>
              <w:left w:val="nil"/>
              <w:bottom w:val="nil"/>
              <w:right w:val="nil"/>
            </w:tcBorders>
          </w:tcPr>
          <w:p w14:paraId="2F3B3BA7" w14:textId="77777777" w:rsidR="004E400A" w:rsidRDefault="00000000">
            <w:pPr>
              <w:jc w:val="center"/>
            </w:pPr>
            <w:r>
              <w:t>865</w:t>
            </w:r>
          </w:p>
        </w:tc>
      </w:tr>
    </w:tbl>
    <w:p w14:paraId="692819F2" w14:textId="77777777" w:rsidR="004E400A" w:rsidRDefault="004E400A"/>
    <w:p w14:paraId="0A3DAFBF" w14:textId="77777777" w:rsidR="00E974F3" w:rsidRDefault="00E974F3">
      <w:pPr>
        <w:rPr>
          <w:b/>
        </w:rPr>
      </w:pPr>
      <w:r>
        <w:rPr>
          <w:b/>
        </w:rPr>
        <w:br w:type="page"/>
      </w:r>
    </w:p>
    <w:p w14:paraId="427853DF" w14:textId="3628A0FF" w:rsidR="004E400A" w:rsidRDefault="00000000">
      <w:pPr>
        <w:jc w:val="center"/>
      </w:pPr>
      <w:r>
        <w:rPr>
          <w:b/>
        </w:rPr>
        <w:lastRenderedPageBreak/>
        <w:t xml:space="preserve">Table </w:t>
      </w:r>
      <w:r w:rsidR="00513D14">
        <w:rPr>
          <w:b/>
        </w:rPr>
        <w:t>3</w:t>
      </w:r>
      <w:r>
        <w:rPr>
          <w:b/>
        </w:rPr>
        <w:t>b: Variations Across Demographic Characteristics (Brazil)</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48068D41" w14:textId="77777777">
        <w:tc>
          <w:tcPr>
            <w:tcW w:w="5760" w:type="dxa"/>
            <w:tcBorders>
              <w:top w:val="nil"/>
              <w:left w:val="nil"/>
              <w:bottom w:val="single" w:sz="0" w:space="0" w:color="000000"/>
              <w:right w:val="nil"/>
            </w:tcBorders>
          </w:tcPr>
          <w:p w14:paraId="1D366EA0" w14:textId="77777777" w:rsidR="004E400A" w:rsidRDefault="00000000">
            <w:r>
              <w:t>Variable</w:t>
            </w:r>
          </w:p>
        </w:tc>
        <w:tc>
          <w:tcPr>
            <w:tcW w:w="1656" w:type="dxa"/>
            <w:tcBorders>
              <w:top w:val="nil"/>
              <w:left w:val="nil"/>
              <w:bottom w:val="single" w:sz="0" w:space="0" w:color="000000"/>
              <w:right w:val="nil"/>
            </w:tcBorders>
          </w:tcPr>
          <w:p w14:paraId="4C3EB715" w14:textId="77777777" w:rsidR="004E400A" w:rsidRDefault="00000000">
            <w:pPr>
              <w:jc w:val="center"/>
            </w:pPr>
            <w:r>
              <w:t>Mean/Proportion</w:t>
            </w:r>
          </w:p>
        </w:tc>
        <w:tc>
          <w:tcPr>
            <w:tcW w:w="1656" w:type="dxa"/>
            <w:tcBorders>
              <w:top w:val="nil"/>
              <w:left w:val="nil"/>
              <w:bottom w:val="single" w:sz="0" w:space="0" w:color="000000"/>
              <w:right w:val="nil"/>
            </w:tcBorders>
          </w:tcPr>
          <w:p w14:paraId="1D027AFF" w14:textId="77777777" w:rsidR="004E400A" w:rsidRDefault="00000000">
            <w:pPr>
              <w:jc w:val="center"/>
            </w:pPr>
            <w:r>
              <w:t>SE</w:t>
            </w:r>
          </w:p>
        </w:tc>
        <w:tc>
          <w:tcPr>
            <w:tcW w:w="1656" w:type="dxa"/>
            <w:tcBorders>
              <w:top w:val="nil"/>
              <w:left w:val="nil"/>
              <w:bottom w:val="single" w:sz="0" w:space="0" w:color="000000"/>
              <w:right w:val="nil"/>
            </w:tcBorders>
          </w:tcPr>
          <w:p w14:paraId="03353E5D" w14:textId="77777777" w:rsidR="004E400A" w:rsidRDefault="00000000">
            <w:pPr>
              <w:jc w:val="center"/>
            </w:pPr>
            <w:r>
              <w:t>LCI</w:t>
            </w:r>
          </w:p>
        </w:tc>
        <w:tc>
          <w:tcPr>
            <w:tcW w:w="1656" w:type="dxa"/>
            <w:tcBorders>
              <w:top w:val="nil"/>
              <w:left w:val="nil"/>
              <w:bottom w:val="single" w:sz="0" w:space="0" w:color="000000"/>
              <w:right w:val="nil"/>
            </w:tcBorders>
          </w:tcPr>
          <w:p w14:paraId="2CA63254" w14:textId="77777777" w:rsidR="004E400A" w:rsidRDefault="00000000">
            <w:pPr>
              <w:jc w:val="center"/>
            </w:pPr>
            <w:r>
              <w:t>UCI</w:t>
            </w:r>
          </w:p>
        </w:tc>
        <w:tc>
          <w:tcPr>
            <w:tcW w:w="2880" w:type="dxa"/>
            <w:tcBorders>
              <w:top w:val="nil"/>
              <w:left w:val="nil"/>
              <w:bottom w:val="single" w:sz="0" w:space="0" w:color="000000"/>
              <w:right w:val="nil"/>
            </w:tcBorders>
          </w:tcPr>
          <w:p w14:paraId="7EE5915D" w14:textId="77777777" w:rsidR="004E400A" w:rsidRDefault="00000000">
            <w:pPr>
              <w:jc w:val="center"/>
            </w:pPr>
            <w:r>
              <w:t>Global p-value</w:t>
            </w:r>
          </w:p>
        </w:tc>
      </w:tr>
      <w:tr w:rsidR="004E400A" w14:paraId="38A615D9" w14:textId="77777777">
        <w:tc>
          <w:tcPr>
            <w:tcW w:w="5760" w:type="dxa"/>
            <w:tcBorders>
              <w:top w:val="single" w:sz="0" w:space="0" w:color="000000"/>
              <w:left w:val="nil"/>
              <w:bottom w:val="nil"/>
              <w:right w:val="nil"/>
            </w:tcBorders>
          </w:tcPr>
          <w:p w14:paraId="3E65C2D1" w14:textId="77777777" w:rsidR="004E400A" w:rsidRDefault="00000000">
            <w:r>
              <w:t>Age</w:t>
            </w:r>
          </w:p>
        </w:tc>
        <w:tc>
          <w:tcPr>
            <w:tcW w:w="0" w:type="auto"/>
            <w:tcBorders>
              <w:top w:val="single" w:sz="0" w:space="0" w:color="000000"/>
              <w:left w:val="nil"/>
              <w:bottom w:val="nil"/>
              <w:right w:val="nil"/>
            </w:tcBorders>
          </w:tcPr>
          <w:p w14:paraId="60EF9B59" w14:textId="77777777" w:rsidR="004E400A" w:rsidRDefault="004E400A">
            <w:pPr>
              <w:jc w:val="center"/>
            </w:pPr>
          </w:p>
        </w:tc>
        <w:tc>
          <w:tcPr>
            <w:tcW w:w="0" w:type="auto"/>
            <w:tcBorders>
              <w:top w:val="single" w:sz="0" w:space="0" w:color="000000"/>
              <w:left w:val="nil"/>
              <w:bottom w:val="nil"/>
              <w:right w:val="nil"/>
            </w:tcBorders>
          </w:tcPr>
          <w:p w14:paraId="632793D9" w14:textId="77777777" w:rsidR="004E400A" w:rsidRDefault="004E400A">
            <w:pPr>
              <w:jc w:val="center"/>
            </w:pPr>
          </w:p>
        </w:tc>
        <w:tc>
          <w:tcPr>
            <w:tcW w:w="0" w:type="auto"/>
            <w:tcBorders>
              <w:top w:val="single" w:sz="0" w:space="0" w:color="000000"/>
              <w:left w:val="nil"/>
              <w:bottom w:val="nil"/>
              <w:right w:val="nil"/>
            </w:tcBorders>
          </w:tcPr>
          <w:p w14:paraId="005FE8F7" w14:textId="77777777" w:rsidR="004E400A" w:rsidRDefault="004E400A">
            <w:pPr>
              <w:jc w:val="center"/>
            </w:pPr>
          </w:p>
        </w:tc>
        <w:tc>
          <w:tcPr>
            <w:tcW w:w="0" w:type="auto"/>
            <w:tcBorders>
              <w:top w:val="single" w:sz="0" w:space="0" w:color="000000"/>
              <w:left w:val="nil"/>
              <w:bottom w:val="nil"/>
              <w:right w:val="nil"/>
            </w:tcBorders>
          </w:tcPr>
          <w:p w14:paraId="7A790C3E" w14:textId="77777777" w:rsidR="004E400A" w:rsidRDefault="004E400A">
            <w:pPr>
              <w:jc w:val="center"/>
            </w:pPr>
          </w:p>
        </w:tc>
        <w:tc>
          <w:tcPr>
            <w:tcW w:w="2880" w:type="dxa"/>
            <w:tcBorders>
              <w:top w:val="single" w:sz="0" w:space="0" w:color="000000"/>
              <w:left w:val="nil"/>
              <w:bottom w:val="nil"/>
              <w:right w:val="nil"/>
            </w:tcBorders>
          </w:tcPr>
          <w:p w14:paraId="10D78F6D" w14:textId="77777777" w:rsidR="004E400A" w:rsidRDefault="004E400A">
            <w:pPr>
              <w:jc w:val="center"/>
            </w:pPr>
          </w:p>
        </w:tc>
      </w:tr>
      <w:tr w:rsidR="004E400A" w14:paraId="29E81583" w14:textId="77777777">
        <w:tc>
          <w:tcPr>
            <w:tcW w:w="5760" w:type="dxa"/>
            <w:tcBorders>
              <w:top w:val="nil"/>
              <w:left w:val="nil"/>
              <w:bottom w:val="nil"/>
              <w:right w:val="nil"/>
            </w:tcBorders>
          </w:tcPr>
          <w:p w14:paraId="56A10A16" w14:textId="77777777" w:rsidR="004E400A" w:rsidRDefault="00000000">
            <w:r>
              <w:t xml:space="preserve">   18-24</w:t>
            </w:r>
          </w:p>
        </w:tc>
        <w:tc>
          <w:tcPr>
            <w:tcW w:w="1656" w:type="dxa"/>
            <w:tcBorders>
              <w:top w:val="nil"/>
              <w:left w:val="nil"/>
              <w:bottom w:val="nil"/>
              <w:right w:val="nil"/>
            </w:tcBorders>
          </w:tcPr>
          <w:p w14:paraId="7B0CC92D" w14:textId="77777777" w:rsidR="004E400A" w:rsidRDefault="00000000">
            <w:pPr>
              <w:jc w:val="center"/>
            </w:pPr>
            <w:r>
              <w:t>0.58</w:t>
            </w:r>
          </w:p>
        </w:tc>
        <w:tc>
          <w:tcPr>
            <w:tcW w:w="1656" w:type="dxa"/>
            <w:tcBorders>
              <w:top w:val="nil"/>
              <w:left w:val="nil"/>
              <w:bottom w:val="nil"/>
              <w:right w:val="nil"/>
            </w:tcBorders>
          </w:tcPr>
          <w:p w14:paraId="348EC5B9" w14:textId="77777777" w:rsidR="004E400A" w:rsidRDefault="00000000">
            <w:pPr>
              <w:jc w:val="center"/>
            </w:pPr>
            <w:r>
              <w:t>0.01</w:t>
            </w:r>
          </w:p>
        </w:tc>
        <w:tc>
          <w:tcPr>
            <w:tcW w:w="1656" w:type="dxa"/>
            <w:tcBorders>
              <w:top w:val="nil"/>
              <w:left w:val="nil"/>
              <w:bottom w:val="nil"/>
              <w:right w:val="nil"/>
            </w:tcBorders>
          </w:tcPr>
          <w:p w14:paraId="64442624" w14:textId="77777777" w:rsidR="004E400A" w:rsidRDefault="00000000">
            <w:pPr>
              <w:jc w:val="center"/>
            </w:pPr>
            <w:r>
              <w:t>0.56</w:t>
            </w:r>
          </w:p>
        </w:tc>
        <w:tc>
          <w:tcPr>
            <w:tcW w:w="1656" w:type="dxa"/>
            <w:tcBorders>
              <w:top w:val="nil"/>
              <w:left w:val="nil"/>
              <w:bottom w:val="nil"/>
              <w:right w:val="nil"/>
            </w:tcBorders>
          </w:tcPr>
          <w:p w14:paraId="25782E69" w14:textId="77777777" w:rsidR="004E400A" w:rsidRDefault="00000000">
            <w:pPr>
              <w:jc w:val="center"/>
            </w:pPr>
            <w:r>
              <w:t>0.61</w:t>
            </w:r>
          </w:p>
        </w:tc>
        <w:tc>
          <w:tcPr>
            <w:tcW w:w="2880" w:type="dxa"/>
            <w:tcBorders>
              <w:top w:val="nil"/>
              <w:left w:val="nil"/>
              <w:bottom w:val="nil"/>
              <w:right w:val="nil"/>
            </w:tcBorders>
          </w:tcPr>
          <w:p w14:paraId="0E994B3D" w14:textId="77777777" w:rsidR="004E400A" w:rsidRDefault="00000000">
            <w:pPr>
              <w:jc w:val="center"/>
            </w:pPr>
            <w:r>
              <w:t>0.00</w:t>
            </w:r>
          </w:p>
        </w:tc>
      </w:tr>
      <w:tr w:rsidR="004E400A" w14:paraId="6F8B33EE" w14:textId="77777777">
        <w:tc>
          <w:tcPr>
            <w:tcW w:w="5760" w:type="dxa"/>
            <w:tcBorders>
              <w:top w:val="nil"/>
              <w:left w:val="nil"/>
              <w:bottom w:val="nil"/>
              <w:right w:val="nil"/>
            </w:tcBorders>
          </w:tcPr>
          <w:p w14:paraId="478E1ED4" w14:textId="77777777" w:rsidR="004E400A" w:rsidRDefault="00000000">
            <w:r>
              <w:t xml:space="preserve">   25-29</w:t>
            </w:r>
          </w:p>
        </w:tc>
        <w:tc>
          <w:tcPr>
            <w:tcW w:w="1656" w:type="dxa"/>
            <w:tcBorders>
              <w:top w:val="nil"/>
              <w:left w:val="nil"/>
              <w:bottom w:val="nil"/>
              <w:right w:val="nil"/>
            </w:tcBorders>
          </w:tcPr>
          <w:p w14:paraId="3241757F" w14:textId="77777777" w:rsidR="004E400A" w:rsidRDefault="00000000">
            <w:pPr>
              <w:jc w:val="center"/>
            </w:pPr>
            <w:r>
              <w:t>0.59</w:t>
            </w:r>
          </w:p>
        </w:tc>
        <w:tc>
          <w:tcPr>
            <w:tcW w:w="1656" w:type="dxa"/>
            <w:tcBorders>
              <w:top w:val="nil"/>
              <w:left w:val="nil"/>
              <w:bottom w:val="nil"/>
              <w:right w:val="nil"/>
            </w:tcBorders>
          </w:tcPr>
          <w:p w14:paraId="144551BF" w14:textId="77777777" w:rsidR="004E400A" w:rsidRDefault="00000000">
            <w:pPr>
              <w:jc w:val="center"/>
            </w:pPr>
            <w:r>
              <w:t>0.02</w:t>
            </w:r>
          </w:p>
        </w:tc>
        <w:tc>
          <w:tcPr>
            <w:tcW w:w="1656" w:type="dxa"/>
            <w:tcBorders>
              <w:top w:val="nil"/>
              <w:left w:val="nil"/>
              <w:bottom w:val="nil"/>
              <w:right w:val="nil"/>
            </w:tcBorders>
          </w:tcPr>
          <w:p w14:paraId="425DC03D" w14:textId="77777777" w:rsidR="004E400A" w:rsidRDefault="00000000">
            <w:pPr>
              <w:jc w:val="center"/>
            </w:pPr>
            <w:r>
              <w:t>0.56</w:t>
            </w:r>
          </w:p>
        </w:tc>
        <w:tc>
          <w:tcPr>
            <w:tcW w:w="1656" w:type="dxa"/>
            <w:tcBorders>
              <w:top w:val="nil"/>
              <w:left w:val="nil"/>
              <w:bottom w:val="nil"/>
              <w:right w:val="nil"/>
            </w:tcBorders>
          </w:tcPr>
          <w:p w14:paraId="21A4B250" w14:textId="77777777" w:rsidR="004E400A" w:rsidRDefault="00000000">
            <w:pPr>
              <w:jc w:val="center"/>
            </w:pPr>
            <w:r>
              <w:t>0.62</w:t>
            </w:r>
          </w:p>
        </w:tc>
        <w:tc>
          <w:tcPr>
            <w:tcW w:w="2880" w:type="dxa"/>
            <w:tcBorders>
              <w:top w:val="nil"/>
              <w:left w:val="nil"/>
              <w:bottom w:val="nil"/>
              <w:right w:val="nil"/>
            </w:tcBorders>
          </w:tcPr>
          <w:p w14:paraId="46596BD9" w14:textId="77777777" w:rsidR="004E400A" w:rsidRDefault="00000000">
            <w:pPr>
              <w:jc w:val="center"/>
            </w:pPr>
            <w:r>
              <w:t>.</w:t>
            </w:r>
          </w:p>
        </w:tc>
      </w:tr>
      <w:tr w:rsidR="004E400A" w14:paraId="3C6E8083" w14:textId="77777777">
        <w:tc>
          <w:tcPr>
            <w:tcW w:w="5760" w:type="dxa"/>
            <w:tcBorders>
              <w:top w:val="nil"/>
              <w:left w:val="nil"/>
              <w:bottom w:val="nil"/>
              <w:right w:val="nil"/>
            </w:tcBorders>
          </w:tcPr>
          <w:p w14:paraId="4A5411F8" w14:textId="77777777" w:rsidR="004E400A" w:rsidRDefault="00000000">
            <w:r>
              <w:t xml:space="preserve">   30-39</w:t>
            </w:r>
          </w:p>
        </w:tc>
        <w:tc>
          <w:tcPr>
            <w:tcW w:w="1656" w:type="dxa"/>
            <w:tcBorders>
              <w:top w:val="nil"/>
              <w:left w:val="nil"/>
              <w:bottom w:val="nil"/>
              <w:right w:val="nil"/>
            </w:tcBorders>
          </w:tcPr>
          <w:p w14:paraId="16422F23" w14:textId="77777777" w:rsidR="004E400A" w:rsidRDefault="00000000">
            <w:pPr>
              <w:jc w:val="center"/>
            </w:pPr>
            <w:r>
              <w:t>0.65</w:t>
            </w:r>
          </w:p>
        </w:tc>
        <w:tc>
          <w:tcPr>
            <w:tcW w:w="1656" w:type="dxa"/>
            <w:tcBorders>
              <w:top w:val="nil"/>
              <w:left w:val="nil"/>
              <w:bottom w:val="nil"/>
              <w:right w:val="nil"/>
            </w:tcBorders>
          </w:tcPr>
          <w:p w14:paraId="0417159B" w14:textId="77777777" w:rsidR="004E400A" w:rsidRDefault="00000000">
            <w:pPr>
              <w:jc w:val="center"/>
            </w:pPr>
            <w:r>
              <w:t>0.01</w:t>
            </w:r>
          </w:p>
        </w:tc>
        <w:tc>
          <w:tcPr>
            <w:tcW w:w="1656" w:type="dxa"/>
            <w:tcBorders>
              <w:top w:val="nil"/>
              <w:left w:val="nil"/>
              <w:bottom w:val="nil"/>
              <w:right w:val="nil"/>
            </w:tcBorders>
          </w:tcPr>
          <w:p w14:paraId="04A47E27" w14:textId="77777777" w:rsidR="004E400A" w:rsidRDefault="00000000">
            <w:pPr>
              <w:jc w:val="center"/>
            </w:pPr>
            <w:r>
              <w:t>0.63</w:t>
            </w:r>
          </w:p>
        </w:tc>
        <w:tc>
          <w:tcPr>
            <w:tcW w:w="1656" w:type="dxa"/>
            <w:tcBorders>
              <w:top w:val="nil"/>
              <w:left w:val="nil"/>
              <w:bottom w:val="nil"/>
              <w:right w:val="nil"/>
            </w:tcBorders>
          </w:tcPr>
          <w:p w14:paraId="35886367" w14:textId="77777777" w:rsidR="004E400A" w:rsidRDefault="00000000">
            <w:pPr>
              <w:jc w:val="center"/>
            </w:pPr>
            <w:r>
              <w:t>0.67</w:t>
            </w:r>
          </w:p>
        </w:tc>
        <w:tc>
          <w:tcPr>
            <w:tcW w:w="2880" w:type="dxa"/>
            <w:tcBorders>
              <w:top w:val="nil"/>
              <w:left w:val="nil"/>
              <w:bottom w:val="nil"/>
              <w:right w:val="nil"/>
            </w:tcBorders>
          </w:tcPr>
          <w:p w14:paraId="4C5A39F6" w14:textId="77777777" w:rsidR="004E400A" w:rsidRDefault="00000000">
            <w:pPr>
              <w:jc w:val="center"/>
            </w:pPr>
            <w:r>
              <w:t>.</w:t>
            </w:r>
          </w:p>
        </w:tc>
      </w:tr>
      <w:tr w:rsidR="004E400A" w14:paraId="4C085632" w14:textId="77777777">
        <w:tc>
          <w:tcPr>
            <w:tcW w:w="5760" w:type="dxa"/>
            <w:tcBorders>
              <w:top w:val="nil"/>
              <w:left w:val="nil"/>
              <w:bottom w:val="nil"/>
              <w:right w:val="nil"/>
            </w:tcBorders>
          </w:tcPr>
          <w:p w14:paraId="7644FBE0" w14:textId="77777777" w:rsidR="004E400A" w:rsidRDefault="00000000">
            <w:r>
              <w:t xml:space="preserve">   40-49</w:t>
            </w:r>
          </w:p>
        </w:tc>
        <w:tc>
          <w:tcPr>
            <w:tcW w:w="1656" w:type="dxa"/>
            <w:tcBorders>
              <w:top w:val="nil"/>
              <w:left w:val="nil"/>
              <w:bottom w:val="nil"/>
              <w:right w:val="nil"/>
            </w:tcBorders>
          </w:tcPr>
          <w:p w14:paraId="4F7FBBDB" w14:textId="77777777" w:rsidR="004E400A" w:rsidRDefault="00000000">
            <w:pPr>
              <w:jc w:val="center"/>
            </w:pPr>
            <w:r>
              <w:t>0.64</w:t>
            </w:r>
          </w:p>
        </w:tc>
        <w:tc>
          <w:tcPr>
            <w:tcW w:w="1656" w:type="dxa"/>
            <w:tcBorders>
              <w:top w:val="nil"/>
              <w:left w:val="nil"/>
              <w:bottom w:val="nil"/>
              <w:right w:val="nil"/>
            </w:tcBorders>
          </w:tcPr>
          <w:p w14:paraId="7256A795" w14:textId="77777777" w:rsidR="004E400A" w:rsidRDefault="00000000">
            <w:pPr>
              <w:jc w:val="center"/>
            </w:pPr>
            <w:r>
              <w:t>0.01</w:t>
            </w:r>
          </w:p>
        </w:tc>
        <w:tc>
          <w:tcPr>
            <w:tcW w:w="1656" w:type="dxa"/>
            <w:tcBorders>
              <w:top w:val="nil"/>
              <w:left w:val="nil"/>
              <w:bottom w:val="nil"/>
              <w:right w:val="nil"/>
            </w:tcBorders>
          </w:tcPr>
          <w:p w14:paraId="0167F5F8" w14:textId="77777777" w:rsidR="004E400A" w:rsidRDefault="00000000">
            <w:pPr>
              <w:jc w:val="center"/>
            </w:pPr>
            <w:r>
              <w:t>0.61</w:t>
            </w:r>
          </w:p>
        </w:tc>
        <w:tc>
          <w:tcPr>
            <w:tcW w:w="1656" w:type="dxa"/>
            <w:tcBorders>
              <w:top w:val="nil"/>
              <w:left w:val="nil"/>
              <w:bottom w:val="nil"/>
              <w:right w:val="nil"/>
            </w:tcBorders>
          </w:tcPr>
          <w:p w14:paraId="0C53E1DF" w14:textId="77777777" w:rsidR="004E400A" w:rsidRDefault="00000000">
            <w:pPr>
              <w:jc w:val="center"/>
            </w:pPr>
            <w:r>
              <w:t>0.66</w:t>
            </w:r>
          </w:p>
        </w:tc>
        <w:tc>
          <w:tcPr>
            <w:tcW w:w="2880" w:type="dxa"/>
            <w:tcBorders>
              <w:top w:val="nil"/>
              <w:left w:val="nil"/>
              <w:bottom w:val="nil"/>
              <w:right w:val="nil"/>
            </w:tcBorders>
          </w:tcPr>
          <w:p w14:paraId="090CD307" w14:textId="77777777" w:rsidR="004E400A" w:rsidRDefault="00000000">
            <w:pPr>
              <w:jc w:val="center"/>
            </w:pPr>
            <w:r>
              <w:t>.</w:t>
            </w:r>
          </w:p>
        </w:tc>
      </w:tr>
      <w:tr w:rsidR="004E400A" w14:paraId="49C53567" w14:textId="77777777">
        <w:tc>
          <w:tcPr>
            <w:tcW w:w="5760" w:type="dxa"/>
            <w:tcBorders>
              <w:top w:val="nil"/>
              <w:left w:val="nil"/>
              <w:bottom w:val="nil"/>
              <w:right w:val="nil"/>
            </w:tcBorders>
          </w:tcPr>
          <w:p w14:paraId="76DFA985" w14:textId="77777777" w:rsidR="004E400A" w:rsidRDefault="00000000">
            <w:r>
              <w:t xml:space="preserve">   50-59</w:t>
            </w:r>
          </w:p>
        </w:tc>
        <w:tc>
          <w:tcPr>
            <w:tcW w:w="1656" w:type="dxa"/>
            <w:tcBorders>
              <w:top w:val="nil"/>
              <w:left w:val="nil"/>
              <w:bottom w:val="nil"/>
              <w:right w:val="nil"/>
            </w:tcBorders>
          </w:tcPr>
          <w:p w14:paraId="7D77444E" w14:textId="77777777" w:rsidR="004E400A" w:rsidRDefault="00000000">
            <w:pPr>
              <w:jc w:val="center"/>
            </w:pPr>
            <w:r>
              <w:t>0.67</w:t>
            </w:r>
          </w:p>
        </w:tc>
        <w:tc>
          <w:tcPr>
            <w:tcW w:w="1656" w:type="dxa"/>
            <w:tcBorders>
              <w:top w:val="nil"/>
              <w:left w:val="nil"/>
              <w:bottom w:val="nil"/>
              <w:right w:val="nil"/>
            </w:tcBorders>
          </w:tcPr>
          <w:p w14:paraId="6384613D" w14:textId="77777777" w:rsidR="004E400A" w:rsidRDefault="00000000">
            <w:pPr>
              <w:jc w:val="center"/>
            </w:pPr>
            <w:r>
              <w:t>0.01</w:t>
            </w:r>
          </w:p>
        </w:tc>
        <w:tc>
          <w:tcPr>
            <w:tcW w:w="1656" w:type="dxa"/>
            <w:tcBorders>
              <w:top w:val="nil"/>
              <w:left w:val="nil"/>
              <w:bottom w:val="nil"/>
              <w:right w:val="nil"/>
            </w:tcBorders>
          </w:tcPr>
          <w:p w14:paraId="68935991" w14:textId="77777777" w:rsidR="004E400A" w:rsidRDefault="00000000">
            <w:pPr>
              <w:jc w:val="center"/>
            </w:pPr>
            <w:r>
              <w:t>0.65</w:t>
            </w:r>
          </w:p>
        </w:tc>
        <w:tc>
          <w:tcPr>
            <w:tcW w:w="1656" w:type="dxa"/>
            <w:tcBorders>
              <w:top w:val="nil"/>
              <w:left w:val="nil"/>
              <w:bottom w:val="nil"/>
              <w:right w:val="nil"/>
            </w:tcBorders>
          </w:tcPr>
          <w:p w14:paraId="77E00BE7" w14:textId="77777777" w:rsidR="004E400A" w:rsidRDefault="00000000">
            <w:pPr>
              <w:jc w:val="center"/>
            </w:pPr>
            <w:r>
              <w:t>0.70</w:t>
            </w:r>
          </w:p>
        </w:tc>
        <w:tc>
          <w:tcPr>
            <w:tcW w:w="2880" w:type="dxa"/>
            <w:tcBorders>
              <w:top w:val="nil"/>
              <w:left w:val="nil"/>
              <w:bottom w:val="nil"/>
              <w:right w:val="nil"/>
            </w:tcBorders>
          </w:tcPr>
          <w:p w14:paraId="6935A343" w14:textId="77777777" w:rsidR="004E400A" w:rsidRDefault="00000000">
            <w:pPr>
              <w:jc w:val="center"/>
            </w:pPr>
            <w:r>
              <w:t>.</w:t>
            </w:r>
          </w:p>
        </w:tc>
      </w:tr>
      <w:tr w:rsidR="004E400A" w14:paraId="4EED0544" w14:textId="77777777">
        <w:tc>
          <w:tcPr>
            <w:tcW w:w="5760" w:type="dxa"/>
            <w:tcBorders>
              <w:top w:val="nil"/>
              <w:left w:val="nil"/>
              <w:bottom w:val="nil"/>
              <w:right w:val="nil"/>
            </w:tcBorders>
          </w:tcPr>
          <w:p w14:paraId="2D9E981F" w14:textId="77777777" w:rsidR="004E400A" w:rsidRDefault="00000000">
            <w:r>
              <w:t xml:space="preserve">   60-69</w:t>
            </w:r>
          </w:p>
        </w:tc>
        <w:tc>
          <w:tcPr>
            <w:tcW w:w="1656" w:type="dxa"/>
            <w:tcBorders>
              <w:top w:val="nil"/>
              <w:left w:val="nil"/>
              <w:bottom w:val="nil"/>
              <w:right w:val="nil"/>
            </w:tcBorders>
          </w:tcPr>
          <w:p w14:paraId="383E9FB9" w14:textId="77777777" w:rsidR="004E400A" w:rsidRDefault="00000000">
            <w:pPr>
              <w:jc w:val="center"/>
            </w:pPr>
            <w:r>
              <w:t>0.61</w:t>
            </w:r>
          </w:p>
        </w:tc>
        <w:tc>
          <w:tcPr>
            <w:tcW w:w="1656" w:type="dxa"/>
            <w:tcBorders>
              <w:top w:val="nil"/>
              <w:left w:val="nil"/>
              <w:bottom w:val="nil"/>
              <w:right w:val="nil"/>
            </w:tcBorders>
          </w:tcPr>
          <w:p w14:paraId="55825A77" w14:textId="77777777" w:rsidR="004E400A" w:rsidRDefault="00000000">
            <w:pPr>
              <w:jc w:val="center"/>
            </w:pPr>
            <w:r>
              <w:t>0.02</w:t>
            </w:r>
          </w:p>
        </w:tc>
        <w:tc>
          <w:tcPr>
            <w:tcW w:w="1656" w:type="dxa"/>
            <w:tcBorders>
              <w:top w:val="nil"/>
              <w:left w:val="nil"/>
              <w:bottom w:val="nil"/>
              <w:right w:val="nil"/>
            </w:tcBorders>
          </w:tcPr>
          <w:p w14:paraId="04D57468" w14:textId="77777777" w:rsidR="004E400A" w:rsidRDefault="00000000">
            <w:pPr>
              <w:jc w:val="center"/>
            </w:pPr>
            <w:r>
              <w:t>0.57</w:t>
            </w:r>
          </w:p>
        </w:tc>
        <w:tc>
          <w:tcPr>
            <w:tcW w:w="1656" w:type="dxa"/>
            <w:tcBorders>
              <w:top w:val="nil"/>
              <w:left w:val="nil"/>
              <w:bottom w:val="nil"/>
              <w:right w:val="nil"/>
            </w:tcBorders>
          </w:tcPr>
          <w:p w14:paraId="0BDF5FD9" w14:textId="77777777" w:rsidR="004E400A" w:rsidRDefault="00000000">
            <w:pPr>
              <w:jc w:val="center"/>
            </w:pPr>
            <w:r>
              <w:t>0.65</w:t>
            </w:r>
          </w:p>
        </w:tc>
        <w:tc>
          <w:tcPr>
            <w:tcW w:w="2880" w:type="dxa"/>
            <w:tcBorders>
              <w:top w:val="nil"/>
              <w:left w:val="nil"/>
              <w:bottom w:val="nil"/>
              <w:right w:val="nil"/>
            </w:tcBorders>
          </w:tcPr>
          <w:p w14:paraId="136CC5CD" w14:textId="77777777" w:rsidR="004E400A" w:rsidRDefault="00000000">
            <w:pPr>
              <w:jc w:val="center"/>
            </w:pPr>
            <w:r>
              <w:t>.</w:t>
            </w:r>
          </w:p>
        </w:tc>
      </w:tr>
      <w:tr w:rsidR="004E400A" w14:paraId="65BBE4CD" w14:textId="77777777">
        <w:tc>
          <w:tcPr>
            <w:tcW w:w="5760" w:type="dxa"/>
            <w:tcBorders>
              <w:top w:val="nil"/>
              <w:left w:val="nil"/>
              <w:bottom w:val="nil"/>
              <w:right w:val="nil"/>
            </w:tcBorders>
          </w:tcPr>
          <w:p w14:paraId="75EFD997" w14:textId="77777777" w:rsidR="004E400A" w:rsidRDefault="00000000">
            <w:r>
              <w:t xml:space="preserve">   70-79</w:t>
            </w:r>
          </w:p>
        </w:tc>
        <w:tc>
          <w:tcPr>
            <w:tcW w:w="1656" w:type="dxa"/>
            <w:tcBorders>
              <w:top w:val="nil"/>
              <w:left w:val="nil"/>
              <w:bottom w:val="nil"/>
              <w:right w:val="nil"/>
            </w:tcBorders>
          </w:tcPr>
          <w:p w14:paraId="0D7B7889" w14:textId="77777777" w:rsidR="004E400A" w:rsidRDefault="00000000">
            <w:pPr>
              <w:jc w:val="center"/>
            </w:pPr>
            <w:r>
              <w:t>0.52</w:t>
            </w:r>
          </w:p>
        </w:tc>
        <w:tc>
          <w:tcPr>
            <w:tcW w:w="1656" w:type="dxa"/>
            <w:tcBorders>
              <w:top w:val="nil"/>
              <w:left w:val="nil"/>
              <w:bottom w:val="nil"/>
              <w:right w:val="nil"/>
            </w:tcBorders>
          </w:tcPr>
          <w:p w14:paraId="54CBCADA" w14:textId="77777777" w:rsidR="004E400A" w:rsidRDefault="00000000">
            <w:pPr>
              <w:jc w:val="center"/>
            </w:pPr>
            <w:r>
              <w:t>0.04</w:t>
            </w:r>
          </w:p>
        </w:tc>
        <w:tc>
          <w:tcPr>
            <w:tcW w:w="1656" w:type="dxa"/>
            <w:tcBorders>
              <w:top w:val="nil"/>
              <w:left w:val="nil"/>
              <w:bottom w:val="nil"/>
              <w:right w:val="nil"/>
            </w:tcBorders>
          </w:tcPr>
          <w:p w14:paraId="2931F80B" w14:textId="77777777" w:rsidR="004E400A" w:rsidRDefault="00000000">
            <w:pPr>
              <w:jc w:val="center"/>
            </w:pPr>
            <w:r>
              <w:t>0.45</w:t>
            </w:r>
          </w:p>
        </w:tc>
        <w:tc>
          <w:tcPr>
            <w:tcW w:w="1656" w:type="dxa"/>
            <w:tcBorders>
              <w:top w:val="nil"/>
              <w:left w:val="nil"/>
              <w:bottom w:val="nil"/>
              <w:right w:val="nil"/>
            </w:tcBorders>
          </w:tcPr>
          <w:p w14:paraId="7D059895" w14:textId="77777777" w:rsidR="004E400A" w:rsidRDefault="00000000">
            <w:pPr>
              <w:jc w:val="center"/>
            </w:pPr>
            <w:r>
              <w:t>0.60</w:t>
            </w:r>
          </w:p>
        </w:tc>
        <w:tc>
          <w:tcPr>
            <w:tcW w:w="2880" w:type="dxa"/>
            <w:tcBorders>
              <w:top w:val="nil"/>
              <w:left w:val="nil"/>
              <w:bottom w:val="nil"/>
              <w:right w:val="nil"/>
            </w:tcBorders>
          </w:tcPr>
          <w:p w14:paraId="5ABB7D1F" w14:textId="77777777" w:rsidR="004E400A" w:rsidRDefault="00000000">
            <w:pPr>
              <w:jc w:val="center"/>
            </w:pPr>
            <w:r>
              <w:t>.</w:t>
            </w:r>
          </w:p>
        </w:tc>
      </w:tr>
      <w:tr w:rsidR="004E400A" w14:paraId="05E95C4C" w14:textId="77777777">
        <w:tc>
          <w:tcPr>
            <w:tcW w:w="5760" w:type="dxa"/>
            <w:tcBorders>
              <w:top w:val="nil"/>
              <w:left w:val="nil"/>
              <w:bottom w:val="nil"/>
              <w:right w:val="nil"/>
            </w:tcBorders>
          </w:tcPr>
          <w:p w14:paraId="744584CE" w14:textId="77777777" w:rsidR="004E400A" w:rsidRDefault="00000000">
            <w:r>
              <w:t xml:space="preserve">   80 or Older</w:t>
            </w:r>
          </w:p>
        </w:tc>
        <w:tc>
          <w:tcPr>
            <w:tcW w:w="1656" w:type="dxa"/>
            <w:tcBorders>
              <w:top w:val="nil"/>
              <w:left w:val="nil"/>
              <w:bottom w:val="nil"/>
              <w:right w:val="nil"/>
            </w:tcBorders>
          </w:tcPr>
          <w:p w14:paraId="2A04C81A" w14:textId="77777777" w:rsidR="004E400A" w:rsidRDefault="00000000">
            <w:pPr>
              <w:jc w:val="center"/>
            </w:pPr>
            <w:r>
              <w:t>0.47</w:t>
            </w:r>
          </w:p>
        </w:tc>
        <w:tc>
          <w:tcPr>
            <w:tcW w:w="1656" w:type="dxa"/>
            <w:tcBorders>
              <w:top w:val="nil"/>
              <w:left w:val="nil"/>
              <w:bottom w:val="nil"/>
              <w:right w:val="nil"/>
            </w:tcBorders>
          </w:tcPr>
          <w:p w14:paraId="147D4B44" w14:textId="77777777" w:rsidR="004E400A" w:rsidRDefault="00000000">
            <w:pPr>
              <w:jc w:val="center"/>
            </w:pPr>
            <w:r>
              <w:t>0.07</w:t>
            </w:r>
          </w:p>
        </w:tc>
        <w:tc>
          <w:tcPr>
            <w:tcW w:w="1656" w:type="dxa"/>
            <w:tcBorders>
              <w:top w:val="nil"/>
              <w:left w:val="nil"/>
              <w:bottom w:val="nil"/>
              <w:right w:val="nil"/>
            </w:tcBorders>
          </w:tcPr>
          <w:p w14:paraId="25BD1D90" w14:textId="77777777" w:rsidR="004E400A" w:rsidRDefault="00000000">
            <w:pPr>
              <w:jc w:val="center"/>
            </w:pPr>
            <w:r>
              <w:t>0.33</w:t>
            </w:r>
          </w:p>
        </w:tc>
        <w:tc>
          <w:tcPr>
            <w:tcW w:w="1656" w:type="dxa"/>
            <w:tcBorders>
              <w:top w:val="nil"/>
              <w:left w:val="nil"/>
              <w:bottom w:val="nil"/>
              <w:right w:val="nil"/>
            </w:tcBorders>
          </w:tcPr>
          <w:p w14:paraId="6323D715" w14:textId="77777777" w:rsidR="004E400A" w:rsidRDefault="00000000">
            <w:pPr>
              <w:jc w:val="center"/>
            </w:pPr>
            <w:r>
              <w:t>0.62</w:t>
            </w:r>
          </w:p>
        </w:tc>
        <w:tc>
          <w:tcPr>
            <w:tcW w:w="2880" w:type="dxa"/>
            <w:tcBorders>
              <w:top w:val="nil"/>
              <w:left w:val="nil"/>
              <w:bottom w:val="nil"/>
              <w:right w:val="nil"/>
            </w:tcBorders>
          </w:tcPr>
          <w:p w14:paraId="70FF1C30" w14:textId="77777777" w:rsidR="004E400A" w:rsidRDefault="00000000">
            <w:pPr>
              <w:jc w:val="center"/>
            </w:pPr>
            <w:r>
              <w:t>.</w:t>
            </w:r>
          </w:p>
        </w:tc>
      </w:tr>
      <w:tr w:rsidR="004E400A" w14:paraId="23F50F66" w14:textId="77777777">
        <w:tc>
          <w:tcPr>
            <w:tcW w:w="5760" w:type="dxa"/>
            <w:tcBorders>
              <w:top w:val="nil"/>
              <w:left w:val="nil"/>
              <w:bottom w:val="nil"/>
              <w:right w:val="nil"/>
            </w:tcBorders>
          </w:tcPr>
          <w:p w14:paraId="648670A7" w14:textId="77777777" w:rsidR="004E400A" w:rsidRDefault="00000000">
            <w:r>
              <w:t>Gender</w:t>
            </w:r>
          </w:p>
        </w:tc>
        <w:tc>
          <w:tcPr>
            <w:tcW w:w="0" w:type="auto"/>
            <w:tcBorders>
              <w:top w:val="nil"/>
              <w:left w:val="nil"/>
              <w:bottom w:val="nil"/>
              <w:right w:val="nil"/>
            </w:tcBorders>
          </w:tcPr>
          <w:p w14:paraId="149C947B" w14:textId="77777777" w:rsidR="004E400A" w:rsidRDefault="004E400A">
            <w:pPr>
              <w:jc w:val="center"/>
            </w:pPr>
          </w:p>
        </w:tc>
        <w:tc>
          <w:tcPr>
            <w:tcW w:w="0" w:type="auto"/>
            <w:tcBorders>
              <w:top w:val="nil"/>
              <w:left w:val="nil"/>
              <w:bottom w:val="nil"/>
              <w:right w:val="nil"/>
            </w:tcBorders>
          </w:tcPr>
          <w:p w14:paraId="55F8F60B" w14:textId="77777777" w:rsidR="004E400A" w:rsidRDefault="004E400A">
            <w:pPr>
              <w:jc w:val="center"/>
            </w:pPr>
          </w:p>
        </w:tc>
        <w:tc>
          <w:tcPr>
            <w:tcW w:w="0" w:type="auto"/>
            <w:tcBorders>
              <w:top w:val="nil"/>
              <w:left w:val="nil"/>
              <w:bottom w:val="nil"/>
              <w:right w:val="nil"/>
            </w:tcBorders>
          </w:tcPr>
          <w:p w14:paraId="4B03E926" w14:textId="77777777" w:rsidR="004E400A" w:rsidRDefault="004E400A">
            <w:pPr>
              <w:jc w:val="center"/>
            </w:pPr>
          </w:p>
        </w:tc>
        <w:tc>
          <w:tcPr>
            <w:tcW w:w="0" w:type="auto"/>
            <w:tcBorders>
              <w:top w:val="nil"/>
              <w:left w:val="nil"/>
              <w:bottom w:val="nil"/>
              <w:right w:val="nil"/>
            </w:tcBorders>
          </w:tcPr>
          <w:p w14:paraId="701438E2" w14:textId="77777777" w:rsidR="004E400A" w:rsidRDefault="004E400A">
            <w:pPr>
              <w:jc w:val="center"/>
            </w:pPr>
          </w:p>
        </w:tc>
        <w:tc>
          <w:tcPr>
            <w:tcW w:w="2880" w:type="dxa"/>
            <w:tcBorders>
              <w:top w:val="nil"/>
              <w:left w:val="nil"/>
              <w:bottom w:val="nil"/>
              <w:right w:val="nil"/>
            </w:tcBorders>
          </w:tcPr>
          <w:p w14:paraId="52D72D63" w14:textId="77777777" w:rsidR="004E400A" w:rsidRDefault="004E400A">
            <w:pPr>
              <w:jc w:val="center"/>
            </w:pPr>
          </w:p>
        </w:tc>
      </w:tr>
      <w:tr w:rsidR="004E400A" w14:paraId="1D24E98A" w14:textId="77777777">
        <w:tc>
          <w:tcPr>
            <w:tcW w:w="5760" w:type="dxa"/>
            <w:tcBorders>
              <w:top w:val="nil"/>
              <w:left w:val="nil"/>
              <w:bottom w:val="nil"/>
              <w:right w:val="nil"/>
            </w:tcBorders>
          </w:tcPr>
          <w:p w14:paraId="0B5C8D21" w14:textId="77777777" w:rsidR="004E400A" w:rsidRDefault="00000000">
            <w:r>
              <w:t xml:space="preserve">   Male</w:t>
            </w:r>
          </w:p>
        </w:tc>
        <w:tc>
          <w:tcPr>
            <w:tcW w:w="1656" w:type="dxa"/>
            <w:tcBorders>
              <w:top w:val="nil"/>
              <w:left w:val="nil"/>
              <w:bottom w:val="nil"/>
              <w:right w:val="nil"/>
            </w:tcBorders>
          </w:tcPr>
          <w:p w14:paraId="789EF2FE" w14:textId="77777777" w:rsidR="004E400A" w:rsidRDefault="00000000">
            <w:pPr>
              <w:jc w:val="center"/>
            </w:pPr>
            <w:r>
              <w:t>0.59</w:t>
            </w:r>
          </w:p>
        </w:tc>
        <w:tc>
          <w:tcPr>
            <w:tcW w:w="1656" w:type="dxa"/>
            <w:tcBorders>
              <w:top w:val="nil"/>
              <w:left w:val="nil"/>
              <w:bottom w:val="nil"/>
              <w:right w:val="nil"/>
            </w:tcBorders>
          </w:tcPr>
          <w:p w14:paraId="04DCE979" w14:textId="77777777" w:rsidR="004E400A" w:rsidRDefault="00000000">
            <w:pPr>
              <w:jc w:val="center"/>
            </w:pPr>
            <w:r>
              <w:t>0.01</w:t>
            </w:r>
          </w:p>
        </w:tc>
        <w:tc>
          <w:tcPr>
            <w:tcW w:w="1656" w:type="dxa"/>
            <w:tcBorders>
              <w:top w:val="nil"/>
              <w:left w:val="nil"/>
              <w:bottom w:val="nil"/>
              <w:right w:val="nil"/>
            </w:tcBorders>
          </w:tcPr>
          <w:p w14:paraId="29F5695A" w14:textId="77777777" w:rsidR="004E400A" w:rsidRDefault="00000000">
            <w:pPr>
              <w:jc w:val="center"/>
            </w:pPr>
            <w:r>
              <w:t>0.57</w:t>
            </w:r>
          </w:p>
        </w:tc>
        <w:tc>
          <w:tcPr>
            <w:tcW w:w="1656" w:type="dxa"/>
            <w:tcBorders>
              <w:top w:val="nil"/>
              <w:left w:val="nil"/>
              <w:bottom w:val="nil"/>
              <w:right w:val="nil"/>
            </w:tcBorders>
          </w:tcPr>
          <w:p w14:paraId="46D7637B" w14:textId="77777777" w:rsidR="004E400A" w:rsidRDefault="00000000">
            <w:pPr>
              <w:jc w:val="center"/>
            </w:pPr>
            <w:r>
              <w:t>0.61</w:t>
            </w:r>
          </w:p>
        </w:tc>
        <w:tc>
          <w:tcPr>
            <w:tcW w:w="2880" w:type="dxa"/>
            <w:tcBorders>
              <w:top w:val="nil"/>
              <w:left w:val="nil"/>
              <w:bottom w:val="nil"/>
              <w:right w:val="nil"/>
            </w:tcBorders>
          </w:tcPr>
          <w:p w14:paraId="501051F4" w14:textId="77777777" w:rsidR="004E400A" w:rsidRDefault="00000000">
            <w:pPr>
              <w:jc w:val="center"/>
            </w:pPr>
            <w:r>
              <w:t>0.00</w:t>
            </w:r>
          </w:p>
        </w:tc>
      </w:tr>
      <w:tr w:rsidR="004E400A" w14:paraId="36B699F7" w14:textId="77777777">
        <w:tc>
          <w:tcPr>
            <w:tcW w:w="5760" w:type="dxa"/>
            <w:tcBorders>
              <w:top w:val="nil"/>
              <w:left w:val="nil"/>
              <w:bottom w:val="nil"/>
              <w:right w:val="nil"/>
            </w:tcBorders>
          </w:tcPr>
          <w:p w14:paraId="2C201C30" w14:textId="77777777" w:rsidR="004E400A" w:rsidRDefault="00000000">
            <w:r>
              <w:t xml:space="preserve">   Female</w:t>
            </w:r>
          </w:p>
        </w:tc>
        <w:tc>
          <w:tcPr>
            <w:tcW w:w="1656" w:type="dxa"/>
            <w:tcBorders>
              <w:top w:val="nil"/>
              <w:left w:val="nil"/>
              <w:bottom w:val="nil"/>
              <w:right w:val="nil"/>
            </w:tcBorders>
          </w:tcPr>
          <w:p w14:paraId="66E63B19" w14:textId="77777777" w:rsidR="004E400A" w:rsidRDefault="00000000">
            <w:pPr>
              <w:jc w:val="center"/>
            </w:pPr>
            <w:r>
              <w:t>0.66</w:t>
            </w:r>
          </w:p>
        </w:tc>
        <w:tc>
          <w:tcPr>
            <w:tcW w:w="1656" w:type="dxa"/>
            <w:tcBorders>
              <w:top w:val="nil"/>
              <w:left w:val="nil"/>
              <w:bottom w:val="nil"/>
              <w:right w:val="nil"/>
            </w:tcBorders>
          </w:tcPr>
          <w:p w14:paraId="297609DF" w14:textId="77777777" w:rsidR="004E400A" w:rsidRDefault="00000000">
            <w:pPr>
              <w:jc w:val="center"/>
            </w:pPr>
            <w:r>
              <w:t>0.01</w:t>
            </w:r>
          </w:p>
        </w:tc>
        <w:tc>
          <w:tcPr>
            <w:tcW w:w="1656" w:type="dxa"/>
            <w:tcBorders>
              <w:top w:val="nil"/>
              <w:left w:val="nil"/>
              <w:bottom w:val="nil"/>
              <w:right w:val="nil"/>
            </w:tcBorders>
          </w:tcPr>
          <w:p w14:paraId="3065770C" w14:textId="77777777" w:rsidR="004E400A" w:rsidRDefault="00000000">
            <w:pPr>
              <w:jc w:val="center"/>
            </w:pPr>
            <w:r>
              <w:t>0.64</w:t>
            </w:r>
          </w:p>
        </w:tc>
        <w:tc>
          <w:tcPr>
            <w:tcW w:w="1656" w:type="dxa"/>
            <w:tcBorders>
              <w:top w:val="nil"/>
              <w:left w:val="nil"/>
              <w:bottom w:val="nil"/>
              <w:right w:val="nil"/>
            </w:tcBorders>
          </w:tcPr>
          <w:p w14:paraId="3F94C254" w14:textId="77777777" w:rsidR="004E400A" w:rsidRDefault="00000000">
            <w:pPr>
              <w:jc w:val="center"/>
            </w:pPr>
            <w:r>
              <w:t>0.67</w:t>
            </w:r>
          </w:p>
        </w:tc>
        <w:tc>
          <w:tcPr>
            <w:tcW w:w="2880" w:type="dxa"/>
            <w:tcBorders>
              <w:top w:val="nil"/>
              <w:left w:val="nil"/>
              <w:bottom w:val="nil"/>
              <w:right w:val="nil"/>
            </w:tcBorders>
          </w:tcPr>
          <w:p w14:paraId="48EFE87B" w14:textId="77777777" w:rsidR="004E400A" w:rsidRDefault="00000000">
            <w:pPr>
              <w:jc w:val="center"/>
            </w:pPr>
            <w:r>
              <w:t>.</w:t>
            </w:r>
          </w:p>
        </w:tc>
      </w:tr>
      <w:tr w:rsidR="004E400A" w14:paraId="583A7EC8" w14:textId="77777777">
        <w:tc>
          <w:tcPr>
            <w:tcW w:w="5760" w:type="dxa"/>
            <w:tcBorders>
              <w:top w:val="nil"/>
              <w:left w:val="nil"/>
              <w:bottom w:val="nil"/>
              <w:right w:val="nil"/>
            </w:tcBorders>
          </w:tcPr>
          <w:p w14:paraId="163D660F" w14:textId="77777777" w:rsidR="004E400A" w:rsidRDefault="00000000">
            <w:r>
              <w:t xml:space="preserve">   Other</w:t>
            </w:r>
          </w:p>
        </w:tc>
        <w:tc>
          <w:tcPr>
            <w:tcW w:w="1656" w:type="dxa"/>
            <w:tcBorders>
              <w:top w:val="nil"/>
              <w:left w:val="nil"/>
              <w:bottom w:val="nil"/>
              <w:right w:val="nil"/>
            </w:tcBorders>
          </w:tcPr>
          <w:p w14:paraId="4C81124F" w14:textId="77777777" w:rsidR="004E400A" w:rsidRDefault="00000000">
            <w:pPr>
              <w:jc w:val="center"/>
            </w:pPr>
            <w:r>
              <w:t>0.61</w:t>
            </w:r>
          </w:p>
        </w:tc>
        <w:tc>
          <w:tcPr>
            <w:tcW w:w="1656" w:type="dxa"/>
            <w:tcBorders>
              <w:top w:val="nil"/>
              <w:left w:val="nil"/>
              <w:bottom w:val="nil"/>
              <w:right w:val="nil"/>
            </w:tcBorders>
          </w:tcPr>
          <w:p w14:paraId="0EA837C5" w14:textId="77777777" w:rsidR="004E400A" w:rsidRDefault="00000000">
            <w:pPr>
              <w:jc w:val="center"/>
            </w:pPr>
            <w:r>
              <w:t>0.11</w:t>
            </w:r>
          </w:p>
        </w:tc>
        <w:tc>
          <w:tcPr>
            <w:tcW w:w="1656" w:type="dxa"/>
            <w:tcBorders>
              <w:top w:val="nil"/>
              <w:left w:val="nil"/>
              <w:bottom w:val="nil"/>
              <w:right w:val="nil"/>
            </w:tcBorders>
          </w:tcPr>
          <w:p w14:paraId="66703696" w14:textId="77777777" w:rsidR="004E400A" w:rsidRDefault="00000000">
            <w:pPr>
              <w:jc w:val="center"/>
            </w:pPr>
            <w:r>
              <w:t>0.38</w:t>
            </w:r>
          </w:p>
        </w:tc>
        <w:tc>
          <w:tcPr>
            <w:tcW w:w="1656" w:type="dxa"/>
            <w:tcBorders>
              <w:top w:val="nil"/>
              <w:left w:val="nil"/>
              <w:bottom w:val="nil"/>
              <w:right w:val="nil"/>
            </w:tcBorders>
          </w:tcPr>
          <w:p w14:paraId="79EB1745" w14:textId="77777777" w:rsidR="004E400A" w:rsidRDefault="00000000">
            <w:pPr>
              <w:jc w:val="center"/>
            </w:pPr>
            <w:r>
              <w:t>0.83</w:t>
            </w:r>
          </w:p>
        </w:tc>
        <w:tc>
          <w:tcPr>
            <w:tcW w:w="2880" w:type="dxa"/>
            <w:tcBorders>
              <w:top w:val="nil"/>
              <w:left w:val="nil"/>
              <w:bottom w:val="nil"/>
              <w:right w:val="nil"/>
            </w:tcBorders>
          </w:tcPr>
          <w:p w14:paraId="4AE898CB" w14:textId="77777777" w:rsidR="004E400A" w:rsidRDefault="00000000">
            <w:pPr>
              <w:jc w:val="center"/>
            </w:pPr>
            <w:r>
              <w:t>.</w:t>
            </w:r>
          </w:p>
        </w:tc>
      </w:tr>
      <w:tr w:rsidR="004E400A" w14:paraId="2731CFBE" w14:textId="77777777">
        <w:tc>
          <w:tcPr>
            <w:tcW w:w="5760" w:type="dxa"/>
            <w:tcBorders>
              <w:top w:val="nil"/>
              <w:left w:val="nil"/>
              <w:bottom w:val="nil"/>
              <w:right w:val="nil"/>
            </w:tcBorders>
          </w:tcPr>
          <w:p w14:paraId="571EB318" w14:textId="77777777" w:rsidR="004E400A" w:rsidRDefault="00000000">
            <w:r>
              <w:t>Marital Status</w:t>
            </w:r>
          </w:p>
        </w:tc>
        <w:tc>
          <w:tcPr>
            <w:tcW w:w="0" w:type="auto"/>
            <w:tcBorders>
              <w:top w:val="nil"/>
              <w:left w:val="nil"/>
              <w:bottom w:val="nil"/>
              <w:right w:val="nil"/>
            </w:tcBorders>
          </w:tcPr>
          <w:p w14:paraId="4FC983E6" w14:textId="77777777" w:rsidR="004E400A" w:rsidRDefault="004E400A">
            <w:pPr>
              <w:jc w:val="center"/>
            </w:pPr>
          </w:p>
        </w:tc>
        <w:tc>
          <w:tcPr>
            <w:tcW w:w="0" w:type="auto"/>
            <w:tcBorders>
              <w:top w:val="nil"/>
              <w:left w:val="nil"/>
              <w:bottom w:val="nil"/>
              <w:right w:val="nil"/>
            </w:tcBorders>
          </w:tcPr>
          <w:p w14:paraId="00D5E2C7" w14:textId="77777777" w:rsidR="004E400A" w:rsidRDefault="004E400A">
            <w:pPr>
              <w:jc w:val="center"/>
            </w:pPr>
          </w:p>
        </w:tc>
        <w:tc>
          <w:tcPr>
            <w:tcW w:w="0" w:type="auto"/>
            <w:tcBorders>
              <w:top w:val="nil"/>
              <w:left w:val="nil"/>
              <w:bottom w:val="nil"/>
              <w:right w:val="nil"/>
            </w:tcBorders>
          </w:tcPr>
          <w:p w14:paraId="2869A610" w14:textId="77777777" w:rsidR="004E400A" w:rsidRDefault="004E400A">
            <w:pPr>
              <w:jc w:val="center"/>
            </w:pPr>
          </w:p>
        </w:tc>
        <w:tc>
          <w:tcPr>
            <w:tcW w:w="0" w:type="auto"/>
            <w:tcBorders>
              <w:top w:val="nil"/>
              <w:left w:val="nil"/>
              <w:bottom w:val="nil"/>
              <w:right w:val="nil"/>
            </w:tcBorders>
          </w:tcPr>
          <w:p w14:paraId="78148F5F" w14:textId="77777777" w:rsidR="004E400A" w:rsidRDefault="004E400A">
            <w:pPr>
              <w:jc w:val="center"/>
            </w:pPr>
          </w:p>
        </w:tc>
        <w:tc>
          <w:tcPr>
            <w:tcW w:w="2880" w:type="dxa"/>
            <w:tcBorders>
              <w:top w:val="nil"/>
              <w:left w:val="nil"/>
              <w:bottom w:val="nil"/>
              <w:right w:val="nil"/>
            </w:tcBorders>
          </w:tcPr>
          <w:p w14:paraId="47CD39DE" w14:textId="77777777" w:rsidR="004E400A" w:rsidRDefault="004E400A">
            <w:pPr>
              <w:jc w:val="center"/>
            </w:pPr>
          </w:p>
        </w:tc>
      </w:tr>
      <w:tr w:rsidR="004E400A" w14:paraId="0BBA5382" w14:textId="77777777">
        <w:tc>
          <w:tcPr>
            <w:tcW w:w="5760" w:type="dxa"/>
            <w:tcBorders>
              <w:top w:val="nil"/>
              <w:left w:val="nil"/>
              <w:bottom w:val="nil"/>
              <w:right w:val="nil"/>
            </w:tcBorders>
          </w:tcPr>
          <w:p w14:paraId="3CFB7A8C" w14:textId="77777777" w:rsidR="004E400A" w:rsidRDefault="00000000">
            <w:r>
              <w:t xml:space="preserve">   Single/Never Been Married</w:t>
            </w:r>
          </w:p>
        </w:tc>
        <w:tc>
          <w:tcPr>
            <w:tcW w:w="1656" w:type="dxa"/>
            <w:tcBorders>
              <w:top w:val="nil"/>
              <w:left w:val="nil"/>
              <w:bottom w:val="nil"/>
              <w:right w:val="nil"/>
            </w:tcBorders>
          </w:tcPr>
          <w:p w14:paraId="1699347D" w14:textId="77777777" w:rsidR="004E400A" w:rsidRDefault="00000000">
            <w:pPr>
              <w:jc w:val="center"/>
            </w:pPr>
            <w:r>
              <w:t>0.58</w:t>
            </w:r>
          </w:p>
        </w:tc>
        <w:tc>
          <w:tcPr>
            <w:tcW w:w="1656" w:type="dxa"/>
            <w:tcBorders>
              <w:top w:val="nil"/>
              <w:left w:val="nil"/>
              <w:bottom w:val="nil"/>
              <w:right w:val="nil"/>
            </w:tcBorders>
          </w:tcPr>
          <w:p w14:paraId="0E7F5AE8" w14:textId="77777777" w:rsidR="004E400A" w:rsidRDefault="00000000">
            <w:pPr>
              <w:jc w:val="center"/>
            </w:pPr>
            <w:r>
              <w:t>0.01</w:t>
            </w:r>
          </w:p>
        </w:tc>
        <w:tc>
          <w:tcPr>
            <w:tcW w:w="1656" w:type="dxa"/>
            <w:tcBorders>
              <w:top w:val="nil"/>
              <w:left w:val="nil"/>
              <w:bottom w:val="nil"/>
              <w:right w:val="nil"/>
            </w:tcBorders>
          </w:tcPr>
          <w:p w14:paraId="46CF324C" w14:textId="77777777" w:rsidR="004E400A" w:rsidRDefault="00000000">
            <w:pPr>
              <w:jc w:val="center"/>
            </w:pPr>
            <w:r>
              <w:t>0.56</w:t>
            </w:r>
          </w:p>
        </w:tc>
        <w:tc>
          <w:tcPr>
            <w:tcW w:w="1656" w:type="dxa"/>
            <w:tcBorders>
              <w:top w:val="nil"/>
              <w:left w:val="nil"/>
              <w:bottom w:val="nil"/>
              <w:right w:val="nil"/>
            </w:tcBorders>
          </w:tcPr>
          <w:p w14:paraId="15C97A68" w14:textId="77777777" w:rsidR="004E400A" w:rsidRDefault="00000000">
            <w:pPr>
              <w:jc w:val="center"/>
            </w:pPr>
            <w:r>
              <w:t>0.60</w:t>
            </w:r>
          </w:p>
        </w:tc>
        <w:tc>
          <w:tcPr>
            <w:tcW w:w="2880" w:type="dxa"/>
            <w:tcBorders>
              <w:top w:val="nil"/>
              <w:left w:val="nil"/>
              <w:bottom w:val="nil"/>
              <w:right w:val="nil"/>
            </w:tcBorders>
          </w:tcPr>
          <w:p w14:paraId="6D69B7BA" w14:textId="77777777" w:rsidR="004E400A" w:rsidRDefault="00000000">
            <w:pPr>
              <w:jc w:val="center"/>
            </w:pPr>
            <w:r>
              <w:t>0.00</w:t>
            </w:r>
          </w:p>
        </w:tc>
      </w:tr>
      <w:tr w:rsidR="004E400A" w14:paraId="73C2049E" w14:textId="77777777">
        <w:tc>
          <w:tcPr>
            <w:tcW w:w="5760" w:type="dxa"/>
            <w:tcBorders>
              <w:top w:val="nil"/>
              <w:left w:val="nil"/>
              <w:bottom w:val="nil"/>
              <w:right w:val="nil"/>
            </w:tcBorders>
          </w:tcPr>
          <w:p w14:paraId="06225C4D" w14:textId="77777777" w:rsidR="004E400A" w:rsidRDefault="00000000">
            <w:r>
              <w:t xml:space="preserve">   Married</w:t>
            </w:r>
          </w:p>
        </w:tc>
        <w:tc>
          <w:tcPr>
            <w:tcW w:w="1656" w:type="dxa"/>
            <w:tcBorders>
              <w:top w:val="nil"/>
              <w:left w:val="nil"/>
              <w:bottom w:val="nil"/>
              <w:right w:val="nil"/>
            </w:tcBorders>
          </w:tcPr>
          <w:p w14:paraId="6F3BA0AE" w14:textId="77777777" w:rsidR="004E400A" w:rsidRDefault="00000000">
            <w:pPr>
              <w:jc w:val="center"/>
            </w:pPr>
            <w:r>
              <w:t>0.67</w:t>
            </w:r>
          </w:p>
        </w:tc>
        <w:tc>
          <w:tcPr>
            <w:tcW w:w="1656" w:type="dxa"/>
            <w:tcBorders>
              <w:top w:val="nil"/>
              <w:left w:val="nil"/>
              <w:bottom w:val="nil"/>
              <w:right w:val="nil"/>
            </w:tcBorders>
          </w:tcPr>
          <w:p w14:paraId="5D902194" w14:textId="77777777" w:rsidR="004E400A" w:rsidRDefault="00000000">
            <w:pPr>
              <w:jc w:val="center"/>
            </w:pPr>
            <w:r>
              <w:t>0.01</w:t>
            </w:r>
          </w:p>
        </w:tc>
        <w:tc>
          <w:tcPr>
            <w:tcW w:w="1656" w:type="dxa"/>
            <w:tcBorders>
              <w:top w:val="nil"/>
              <w:left w:val="nil"/>
              <w:bottom w:val="nil"/>
              <w:right w:val="nil"/>
            </w:tcBorders>
          </w:tcPr>
          <w:p w14:paraId="7D651A08" w14:textId="77777777" w:rsidR="004E400A" w:rsidRDefault="00000000">
            <w:pPr>
              <w:jc w:val="center"/>
            </w:pPr>
            <w:r>
              <w:t>0.65</w:t>
            </w:r>
          </w:p>
        </w:tc>
        <w:tc>
          <w:tcPr>
            <w:tcW w:w="1656" w:type="dxa"/>
            <w:tcBorders>
              <w:top w:val="nil"/>
              <w:left w:val="nil"/>
              <w:bottom w:val="nil"/>
              <w:right w:val="nil"/>
            </w:tcBorders>
          </w:tcPr>
          <w:p w14:paraId="2AA49AFF" w14:textId="77777777" w:rsidR="004E400A" w:rsidRDefault="00000000">
            <w:pPr>
              <w:jc w:val="center"/>
            </w:pPr>
            <w:r>
              <w:t>0.69</w:t>
            </w:r>
          </w:p>
        </w:tc>
        <w:tc>
          <w:tcPr>
            <w:tcW w:w="2880" w:type="dxa"/>
            <w:tcBorders>
              <w:top w:val="nil"/>
              <w:left w:val="nil"/>
              <w:bottom w:val="nil"/>
              <w:right w:val="nil"/>
            </w:tcBorders>
          </w:tcPr>
          <w:p w14:paraId="07DAE64E" w14:textId="77777777" w:rsidR="004E400A" w:rsidRDefault="00000000">
            <w:pPr>
              <w:jc w:val="center"/>
            </w:pPr>
            <w:r>
              <w:t>.</w:t>
            </w:r>
          </w:p>
        </w:tc>
      </w:tr>
      <w:tr w:rsidR="004E400A" w14:paraId="104ED5E1" w14:textId="77777777">
        <w:tc>
          <w:tcPr>
            <w:tcW w:w="5760" w:type="dxa"/>
            <w:tcBorders>
              <w:top w:val="nil"/>
              <w:left w:val="nil"/>
              <w:bottom w:val="nil"/>
              <w:right w:val="nil"/>
            </w:tcBorders>
          </w:tcPr>
          <w:p w14:paraId="753809C5" w14:textId="77777777" w:rsidR="004E400A" w:rsidRDefault="00000000">
            <w:r>
              <w:t xml:space="preserve">   Separated</w:t>
            </w:r>
          </w:p>
        </w:tc>
        <w:tc>
          <w:tcPr>
            <w:tcW w:w="1656" w:type="dxa"/>
            <w:tcBorders>
              <w:top w:val="nil"/>
              <w:left w:val="nil"/>
              <w:bottom w:val="nil"/>
              <w:right w:val="nil"/>
            </w:tcBorders>
          </w:tcPr>
          <w:p w14:paraId="01DBCBD2" w14:textId="77777777" w:rsidR="004E400A" w:rsidRDefault="00000000">
            <w:pPr>
              <w:jc w:val="center"/>
            </w:pPr>
            <w:r>
              <w:t>0.61</w:t>
            </w:r>
          </w:p>
        </w:tc>
        <w:tc>
          <w:tcPr>
            <w:tcW w:w="1656" w:type="dxa"/>
            <w:tcBorders>
              <w:top w:val="nil"/>
              <w:left w:val="nil"/>
              <w:bottom w:val="nil"/>
              <w:right w:val="nil"/>
            </w:tcBorders>
          </w:tcPr>
          <w:p w14:paraId="6826F780" w14:textId="77777777" w:rsidR="004E400A" w:rsidRDefault="00000000">
            <w:pPr>
              <w:jc w:val="center"/>
            </w:pPr>
            <w:r>
              <w:t>0.03</w:t>
            </w:r>
          </w:p>
        </w:tc>
        <w:tc>
          <w:tcPr>
            <w:tcW w:w="1656" w:type="dxa"/>
            <w:tcBorders>
              <w:top w:val="nil"/>
              <w:left w:val="nil"/>
              <w:bottom w:val="nil"/>
              <w:right w:val="nil"/>
            </w:tcBorders>
          </w:tcPr>
          <w:p w14:paraId="39F1DCE5" w14:textId="77777777" w:rsidR="004E400A" w:rsidRDefault="00000000">
            <w:pPr>
              <w:jc w:val="center"/>
            </w:pPr>
            <w:r>
              <w:t>0.55</w:t>
            </w:r>
          </w:p>
        </w:tc>
        <w:tc>
          <w:tcPr>
            <w:tcW w:w="1656" w:type="dxa"/>
            <w:tcBorders>
              <w:top w:val="nil"/>
              <w:left w:val="nil"/>
              <w:bottom w:val="nil"/>
              <w:right w:val="nil"/>
            </w:tcBorders>
          </w:tcPr>
          <w:p w14:paraId="0EB3FD2F" w14:textId="77777777" w:rsidR="004E400A" w:rsidRDefault="00000000">
            <w:pPr>
              <w:jc w:val="center"/>
            </w:pPr>
            <w:r>
              <w:t>0.66</w:t>
            </w:r>
          </w:p>
        </w:tc>
        <w:tc>
          <w:tcPr>
            <w:tcW w:w="2880" w:type="dxa"/>
            <w:tcBorders>
              <w:top w:val="nil"/>
              <w:left w:val="nil"/>
              <w:bottom w:val="nil"/>
              <w:right w:val="nil"/>
            </w:tcBorders>
          </w:tcPr>
          <w:p w14:paraId="2A04AC32" w14:textId="77777777" w:rsidR="004E400A" w:rsidRDefault="00000000">
            <w:pPr>
              <w:jc w:val="center"/>
            </w:pPr>
            <w:r>
              <w:t>.</w:t>
            </w:r>
          </w:p>
        </w:tc>
      </w:tr>
      <w:tr w:rsidR="004E400A" w14:paraId="01DBC392" w14:textId="77777777">
        <w:tc>
          <w:tcPr>
            <w:tcW w:w="5760" w:type="dxa"/>
            <w:tcBorders>
              <w:top w:val="nil"/>
              <w:left w:val="nil"/>
              <w:bottom w:val="nil"/>
              <w:right w:val="nil"/>
            </w:tcBorders>
          </w:tcPr>
          <w:p w14:paraId="3B6FD8CD" w14:textId="77777777" w:rsidR="004E400A" w:rsidRDefault="00000000">
            <w:r>
              <w:t xml:space="preserve">   Divorced</w:t>
            </w:r>
          </w:p>
        </w:tc>
        <w:tc>
          <w:tcPr>
            <w:tcW w:w="1656" w:type="dxa"/>
            <w:tcBorders>
              <w:top w:val="nil"/>
              <w:left w:val="nil"/>
              <w:bottom w:val="nil"/>
              <w:right w:val="nil"/>
            </w:tcBorders>
          </w:tcPr>
          <w:p w14:paraId="4CDD15ED" w14:textId="77777777" w:rsidR="004E400A" w:rsidRDefault="00000000">
            <w:pPr>
              <w:jc w:val="center"/>
            </w:pPr>
            <w:r>
              <w:t>0.63</w:t>
            </w:r>
          </w:p>
        </w:tc>
        <w:tc>
          <w:tcPr>
            <w:tcW w:w="1656" w:type="dxa"/>
            <w:tcBorders>
              <w:top w:val="nil"/>
              <w:left w:val="nil"/>
              <w:bottom w:val="nil"/>
              <w:right w:val="nil"/>
            </w:tcBorders>
          </w:tcPr>
          <w:p w14:paraId="589EFCB0" w14:textId="77777777" w:rsidR="004E400A" w:rsidRDefault="00000000">
            <w:pPr>
              <w:jc w:val="center"/>
            </w:pPr>
            <w:r>
              <w:t>0.02</w:t>
            </w:r>
          </w:p>
        </w:tc>
        <w:tc>
          <w:tcPr>
            <w:tcW w:w="1656" w:type="dxa"/>
            <w:tcBorders>
              <w:top w:val="nil"/>
              <w:left w:val="nil"/>
              <w:bottom w:val="nil"/>
              <w:right w:val="nil"/>
            </w:tcBorders>
          </w:tcPr>
          <w:p w14:paraId="6650D2BD" w14:textId="77777777" w:rsidR="004E400A" w:rsidRDefault="00000000">
            <w:pPr>
              <w:jc w:val="center"/>
            </w:pPr>
            <w:r>
              <w:t>0.59</w:t>
            </w:r>
          </w:p>
        </w:tc>
        <w:tc>
          <w:tcPr>
            <w:tcW w:w="1656" w:type="dxa"/>
            <w:tcBorders>
              <w:top w:val="nil"/>
              <w:left w:val="nil"/>
              <w:bottom w:val="nil"/>
              <w:right w:val="nil"/>
            </w:tcBorders>
          </w:tcPr>
          <w:p w14:paraId="45B17E97" w14:textId="77777777" w:rsidR="004E400A" w:rsidRDefault="00000000">
            <w:pPr>
              <w:jc w:val="center"/>
            </w:pPr>
            <w:r>
              <w:t>0.68</w:t>
            </w:r>
          </w:p>
        </w:tc>
        <w:tc>
          <w:tcPr>
            <w:tcW w:w="2880" w:type="dxa"/>
            <w:tcBorders>
              <w:top w:val="nil"/>
              <w:left w:val="nil"/>
              <w:bottom w:val="nil"/>
              <w:right w:val="nil"/>
            </w:tcBorders>
          </w:tcPr>
          <w:p w14:paraId="45525034" w14:textId="77777777" w:rsidR="004E400A" w:rsidRDefault="00000000">
            <w:pPr>
              <w:jc w:val="center"/>
            </w:pPr>
            <w:r>
              <w:t>.</w:t>
            </w:r>
          </w:p>
        </w:tc>
      </w:tr>
      <w:tr w:rsidR="004E400A" w14:paraId="1F3DBAF4" w14:textId="77777777">
        <w:tc>
          <w:tcPr>
            <w:tcW w:w="5760" w:type="dxa"/>
            <w:tcBorders>
              <w:top w:val="nil"/>
              <w:left w:val="nil"/>
              <w:bottom w:val="nil"/>
              <w:right w:val="nil"/>
            </w:tcBorders>
          </w:tcPr>
          <w:p w14:paraId="66EA61FF" w14:textId="77777777" w:rsidR="004E400A" w:rsidRDefault="00000000">
            <w:r>
              <w:t xml:space="preserve">   Widowed</w:t>
            </w:r>
          </w:p>
        </w:tc>
        <w:tc>
          <w:tcPr>
            <w:tcW w:w="1656" w:type="dxa"/>
            <w:tcBorders>
              <w:top w:val="nil"/>
              <w:left w:val="nil"/>
              <w:bottom w:val="nil"/>
              <w:right w:val="nil"/>
            </w:tcBorders>
          </w:tcPr>
          <w:p w14:paraId="48BE690D" w14:textId="77777777" w:rsidR="004E400A" w:rsidRDefault="00000000">
            <w:pPr>
              <w:jc w:val="center"/>
            </w:pPr>
            <w:r>
              <w:t>0.60</w:t>
            </w:r>
          </w:p>
        </w:tc>
        <w:tc>
          <w:tcPr>
            <w:tcW w:w="1656" w:type="dxa"/>
            <w:tcBorders>
              <w:top w:val="nil"/>
              <w:left w:val="nil"/>
              <w:bottom w:val="nil"/>
              <w:right w:val="nil"/>
            </w:tcBorders>
          </w:tcPr>
          <w:p w14:paraId="4BD0FA67" w14:textId="77777777" w:rsidR="004E400A" w:rsidRDefault="00000000">
            <w:pPr>
              <w:jc w:val="center"/>
            </w:pPr>
            <w:r>
              <w:t>0.04</w:t>
            </w:r>
          </w:p>
        </w:tc>
        <w:tc>
          <w:tcPr>
            <w:tcW w:w="1656" w:type="dxa"/>
            <w:tcBorders>
              <w:top w:val="nil"/>
              <w:left w:val="nil"/>
              <w:bottom w:val="nil"/>
              <w:right w:val="nil"/>
            </w:tcBorders>
          </w:tcPr>
          <w:p w14:paraId="2B2323BA" w14:textId="77777777" w:rsidR="004E400A" w:rsidRDefault="00000000">
            <w:pPr>
              <w:jc w:val="center"/>
            </w:pPr>
            <w:r>
              <w:t>0.53</w:t>
            </w:r>
          </w:p>
        </w:tc>
        <w:tc>
          <w:tcPr>
            <w:tcW w:w="1656" w:type="dxa"/>
            <w:tcBorders>
              <w:top w:val="nil"/>
              <w:left w:val="nil"/>
              <w:bottom w:val="nil"/>
              <w:right w:val="nil"/>
            </w:tcBorders>
          </w:tcPr>
          <w:p w14:paraId="7E1E5608" w14:textId="77777777" w:rsidR="004E400A" w:rsidRDefault="00000000">
            <w:pPr>
              <w:jc w:val="center"/>
            </w:pPr>
            <w:r>
              <w:t>0.67</w:t>
            </w:r>
          </w:p>
        </w:tc>
        <w:tc>
          <w:tcPr>
            <w:tcW w:w="2880" w:type="dxa"/>
            <w:tcBorders>
              <w:top w:val="nil"/>
              <w:left w:val="nil"/>
              <w:bottom w:val="nil"/>
              <w:right w:val="nil"/>
            </w:tcBorders>
          </w:tcPr>
          <w:p w14:paraId="6CD76B56" w14:textId="77777777" w:rsidR="004E400A" w:rsidRDefault="00000000">
            <w:pPr>
              <w:jc w:val="center"/>
            </w:pPr>
            <w:r>
              <w:t>.</w:t>
            </w:r>
          </w:p>
        </w:tc>
      </w:tr>
      <w:tr w:rsidR="004E400A" w14:paraId="1CF782C1" w14:textId="77777777">
        <w:tc>
          <w:tcPr>
            <w:tcW w:w="5760" w:type="dxa"/>
            <w:tcBorders>
              <w:top w:val="nil"/>
              <w:left w:val="nil"/>
              <w:bottom w:val="nil"/>
              <w:right w:val="nil"/>
            </w:tcBorders>
          </w:tcPr>
          <w:p w14:paraId="1E39EE19" w14:textId="77777777" w:rsidR="004E400A" w:rsidRDefault="00000000">
            <w:r>
              <w:t xml:space="preserve">   Domestic Partner</w:t>
            </w:r>
          </w:p>
        </w:tc>
        <w:tc>
          <w:tcPr>
            <w:tcW w:w="1656" w:type="dxa"/>
            <w:tcBorders>
              <w:top w:val="nil"/>
              <w:left w:val="nil"/>
              <w:bottom w:val="nil"/>
              <w:right w:val="nil"/>
            </w:tcBorders>
          </w:tcPr>
          <w:p w14:paraId="2F6FE530" w14:textId="77777777" w:rsidR="004E400A" w:rsidRDefault="00000000">
            <w:pPr>
              <w:jc w:val="center"/>
            </w:pPr>
            <w:r>
              <w:t>0.61</w:t>
            </w:r>
          </w:p>
        </w:tc>
        <w:tc>
          <w:tcPr>
            <w:tcW w:w="1656" w:type="dxa"/>
            <w:tcBorders>
              <w:top w:val="nil"/>
              <w:left w:val="nil"/>
              <w:bottom w:val="nil"/>
              <w:right w:val="nil"/>
            </w:tcBorders>
          </w:tcPr>
          <w:p w14:paraId="72B82D70" w14:textId="77777777" w:rsidR="004E400A" w:rsidRDefault="00000000">
            <w:pPr>
              <w:jc w:val="center"/>
            </w:pPr>
            <w:r>
              <w:t>0.01</w:t>
            </w:r>
          </w:p>
        </w:tc>
        <w:tc>
          <w:tcPr>
            <w:tcW w:w="1656" w:type="dxa"/>
            <w:tcBorders>
              <w:top w:val="nil"/>
              <w:left w:val="nil"/>
              <w:bottom w:val="nil"/>
              <w:right w:val="nil"/>
            </w:tcBorders>
          </w:tcPr>
          <w:p w14:paraId="1EB41B13" w14:textId="77777777" w:rsidR="004E400A" w:rsidRDefault="00000000">
            <w:pPr>
              <w:jc w:val="center"/>
            </w:pPr>
            <w:r>
              <w:t>0.58</w:t>
            </w:r>
          </w:p>
        </w:tc>
        <w:tc>
          <w:tcPr>
            <w:tcW w:w="1656" w:type="dxa"/>
            <w:tcBorders>
              <w:top w:val="nil"/>
              <w:left w:val="nil"/>
              <w:bottom w:val="nil"/>
              <w:right w:val="nil"/>
            </w:tcBorders>
          </w:tcPr>
          <w:p w14:paraId="7E7F6544" w14:textId="77777777" w:rsidR="004E400A" w:rsidRDefault="00000000">
            <w:pPr>
              <w:jc w:val="center"/>
            </w:pPr>
            <w:r>
              <w:t>0.64</w:t>
            </w:r>
          </w:p>
        </w:tc>
        <w:tc>
          <w:tcPr>
            <w:tcW w:w="2880" w:type="dxa"/>
            <w:tcBorders>
              <w:top w:val="nil"/>
              <w:left w:val="nil"/>
              <w:bottom w:val="nil"/>
              <w:right w:val="nil"/>
            </w:tcBorders>
          </w:tcPr>
          <w:p w14:paraId="785CD8D6" w14:textId="77777777" w:rsidR="004E400A" w:rsidRDefault="00000000">
            <w:pPr>
              <w:jc w:val="center"/>
            </w:pPr>
            <w:r>
              <w:t>.</w:t>
            </w:r>
          </w:p>
        </w:tc>
      </w:tr>
      <w:tr w:rsidR="004E400A" w14:paraId="2E0413CC" w14:textId="77777777">
        <w:tc>
          <w:tcPr>
            <w:tcW w:w="5760" w:type="dxa"/>
            <w:tcBorders>
              <w:top w:val="nil"/>
              <w:left w:val="nil"/>
              <w:bottom w:val="nil"/>
              <w:right w:val="nil"/>
            </w:tcBorders>
          </w:tcPr>
          <w:p w14:paraId="5E5FE713" w14:textId="77777777" w:rsidR="004E400A" w:rsidRDefault="00000000">
            <w:r>
              <w:t>Employment</w:t>
            </w:r>
          </w:p>
        </w:tc>
        <w:tc>
          <w:tcPr>
            <w:tcW w:w="0" w:type="auto"/>
            <w:tcBorders>
              <w:top w:val="nil"/>
              <w:left w:val="nil"/>
              <w:bottom w:val="nil"/>
              <w:right w:val="nil"/>
            </w:tcBorders>
          </w:tcPr>
          <w:p w14:paraId="2030B040" w14:textId="77777777" w:rsidR="004E400A" w:rsidRDefault="004E400A">
            <w:pPr>
              <w:jc w:val="center"/>
            </w:pPr>
          </w:p>
        </w:tc>
        <w:tc>
          <w:tcPr>
            <w:tcW w:w="0" w:type="auto"/>
            <w:tcBorders>
              <w:top w:val="nil"/>
              <w:left w:val="nil"/>
              <w:bottom w:val="nil"/>
              <w:right w:val="nil"/>
            </w:tcBorders>
          </w:tcPr>
          <w:p w14:paraId="06E653C1" w14:textId="77777777" w:rsidR="004E400A" w:rsidRDefault="004E400A">
            <w:pPr>
              <w:jc w:val="center"/>
            </w:pPr>
          </w:p>
        </w:tc>
        <w:tc>
          <w:tcPr>
            <w:tcW w:w="0" w:type="auto"/>
            <w:tcBorders>
              <w:top w:val="nil"/>
              <w:left w:val="nil"/>
              <w:bottom w:val="nil"/>
              <w:right w:val="nil"/>
            </w:tcBorders>
          </w:tcPr>
          <w:p w14:paraId="4D27D80C" w14:textId="77777777" w:rsidR="004E400A" w:rsidRDefault="004E400A">
            <w:pPr>
              <w:jc w:val="center"/>
            </w:pPr>
          </w:p>
        </w:tc>
        <w:tc>
          <w:tcPr>
            <w:tcW w:w="0" w:type="auto"/>
            <w:tcBorders>
              <w:top w:val="nil"/>
              <w:left w:val="nil"/>
              <w:bottom w:val="nil"/>
              <w:right w:val="nil"/>
            </w:tcBorders>
          </w:tcPr>
          <w:p w14:paraId="0C982266" w14:textId="77777777" w:rsidR="004E400A" w:rsidRDefault="004E400A">
            <w:pPr>
              <w:jc w:val="center"/>
            </w:pPr>
          </w:p>
        </w:tc>
        <w:tc>
          <w:tcPr>
            <w:tcW w:w="2880" w:type="dxa"/>
            <w:tcBorders>
              <w:top w:val="nil"/>
              <w:left w:val="nil"/>
              <w:bottom w:val="nil"/>
              <w:right w:val="nil"/>
            </w:tcBorders>
          </w:tcPr>
          <w:p w14:paraId="436C54F5" w14:textId="77777777" w:rsidR="004E400A" w:rsidRDefault="004E400A">
            <w:pPr>
              <w:jc w:val="center"/>
            </w:pPr>
          </w:p>
        </w:tc>
      </w:tr>
      <w:tr w:rsidR="004E400A" w14:paraId="5279ED92" w14:textId="77777777">
        <w:tc>
          <w:tcPr>
            <w:tcW w:w="5760" w:type="dxa"/>
            <w:tcBorders>
              <w:top w:val="nil"/>
              <w:left w:val="nil"/>
              <w:bottom w:val="nil"/>
              <w:right w:val="nil"/>
            </w:tcBorders>
          </w:tcPr>
          <w:p w14:paraId="6D7835F3" w14:textId="77777777" w:rsidR="004E400A" w:rsidRDefault="00000000">
            <w:r>
              <w:t xml:space="preserve">   Employed for an Employer</w:t>
            </w:r>
          </w:p>
        </w:tc>
        <w:tc>
          <w:tcPr>
            <w:tcW w:w="1656" w:type="dxa"/>
            <w:tcBorders>
              <w:top w:val="nil"/>
              <w:left w:val="nil"/>
              <w:bottom w:val="nil"/>
              <w:right w:val="nil"/>
            </w:tcBorders>
          </w:tcPr>
          <w:p w14:paraId="37BA9800" w14:textId="77777777" w:rsidR="004E400A" w:rsidRDefault="00000000">
            <w:pPr>
              <w:jc w:val="center"/>
            </w:pPr>
            <w:r>
              <w:t>0.65</w:t>
            </w:r>
          </w:p>
        </w:tc>
        <w:tc>
          <w:tcPr>
            <w:tcW w:w="1656" w:type="dxa"/>
            <w:tcBorders>
              <w:top w:val="nil"/>
              <w:left w:val="nil"/>
              <w:bottom w:val="nil"/>
              <w:right w:val="nil"/>
            </w:tcBorders>
          </w:tcPr>
          <w:p w14:paraId="0C66010F" w14:textId="77777777" w:rsidR="004E400A" w:rsidRDefault="00000000">
            <w:pPr>
              <w:jc w:val="center"/>
            </w:pPr>
            <w:r>
              <w:t>0.01</w:t>
            </w:r>
          </w:p>
        </w:tc>
        <w:tc>
          <w:tcPr>
            <w:tcW w:w="1656" w:type="dxa"/>
            <w:tcBorders>
              <w:top w:val="nil"/>
              <w:left w:val="nil"/>
              <w:bottom w:val="nil"/>
              <w:right w:val="nil"/>
            </w:tcBorders>
          </w:tcPr>
          <w:p w14:paraId="404353BF" w14:textId="77777777" w:rsidR="004E400A" w:rsidRDefault="00000000">
            <w:pPr>
              <w:jc w:val="center"/>
            </w:pPr>
            <w:r>
              <w:t>0.63</w:t>
            </w:r>
          </w:p>
        </w:tc>
        <w:tc>
          <w:tcPr>
            <w:tcW w:w="1656" w:type="dxa"/>
            <w:tcBorders>
              <w:top w:val="nil"/>
              <w:left w:val="nil"/>
              <w:bottom w:val="nil"/>
              <w:right w:val="nil"/>
            </w:tcBorders>
          </w:tcPr>
          <w:p w14:paraId="71F0A22C" w14:textId="77777777" w:rsidR="004E400A" w:rsidRDefault="00000000">
            <w:pPr>
              <w:jc w:val="center"/>
            </w:pPr>
            <w:r>
              <w:t>0.67</w:t>
            </w:r>
          </w:p>
        </w:tc>
        <w:tc>
          <w:tcPr>
            <w:tcW w:w="2880" w:type="dxa"/>
            <w:tcBorders>
              <w:top w:val="nil"/>
              <w:left w:val="nil"/>
              <w:bottom w:val="nil"/>
              <w:right w:val="nil"/>
            </w:tcBorders>
          </w:tcPr>
          <w:p w14:paraId="378A5F61" w14:textId="77777777" w:rsidR="004E400A" w:rsidRDefault="00000000">
            <w:pPr>
              <w:jc w:val="center"/>
            </w:pPr>
            <w:r>
              <w:t>0.00</w:t>
            </w:r>
          </w:p>
        </w:tc>
      </w:tr>
      <w:tr w:rsidR="004E400A" w14:paraId="4C0FC56E" w14:textId="77777777">
        <w:tc>
          <w:tcPr>
            <w:tcW w:w="5760" w:type="dxa"/>
            <w:tcBorders>
              <w:top w:val="nil"/>
              <w:left w:val="nil"/>
              <w:bottom w:val="nil"/>
              <w:right w:val="nil"/>
            </w:tcBorders>
          </w:tcPr>
          <w:p w14:paraId="2A9BD202" w14:textId="77777777" w:rsidR="004E400A" w:rsidRDefault="00000000">
            <w:r>
              <w:t xml:space="preserve">   Self-Employed</w:t>
            </w:r>
          </w:p>
        </w:tc>
        <w:tc>
          <w:tcPr>
            <w:tcW w:w="1656" w:type="dxa"/>
            <w:tcBorders>
              <w:top w:val="nil"/>
              <w:left w:val="nil"/>
              <w:bottom w:val="nil"/>
              <w:right w:val="nil"/>
            </w:tcBorders>
          </w:tcPr>
          <w:p w14:paraId="36D453A5" w14:textId="77777777" w:rsidR="004E400A" w:rsidRDefault="00000000">
            <w:pPr>
              <w:jc w:val="center"/>
            </w:pPr>
            <w:r>
              <w:t>0.64</w:t>
            </w:r>
          </w:p>
        </w:tc>
        <w:tc>
          <w:tcPr>
            <w:tcW w:w="1656" w:type="dxa"/>
            <w:tcBorders>
              <w:top w:val="nil"/>
              <w:left w:val="nil"/>
              <w:bottom w:val="nil"/>
              <w:right w:val="nil"/>
            </w:tcBorders>
          </w:tcPr>
          <w:p w14:paraId="0A99AE45" w14:textId="77777777" w:rsidR="004E400A" w:rsidRDefault="00000000">
            <w:pPr>
              <w:jc w:val="center"/>
            </w:pPr>
            <w:r>
              <w:t>0.01</w:t>
            </w:r>
          </w:p>
        </w:tc>
        <w:tc>
          <w:tcPr>
            <w:tcW w:w="1656" w:type="dxa"/>
            <w:tcBorders>
              <w:top w:val="nil"/>
              <w:left w:val="nil"/>
              <w:bottom w:val="nil"/>
              <w:right w:val="nil"/>
            </w:tcBorders>
          </w:tcPr>
          <w:p w14:paraId="44BF51ED" w14:textId="77777777" w:rsidR="004E400A" w:rsidRDefault="00000000">
            <w:pPr>
              <w:jc w:val="center"/>
            </w:pPr>
            <w:r>
              <w:t>0.62</w:t>
            </w:r>
          </w:p>
        </w:tc>
        <w:tc>
          <w:tcPr>
            <w:tcW w:w="1656" w:type="dxa"/>
            <w:tcBorders>
              <w:top w:val="nil"/>
              <w:left w:val="nil"/>
              <w:bottom w:val="nil"/>
              <w:right w:val="nil"/>
            </w:tcBorders>
          </w:tcPr>
          <w:p w14:paraId="7AB6C829" w14:textId="77777777" w:rsidR="004E400A" w:rsidRDefault="00000000">
            <w:pPr>
              <w:jc w:val="center"/>
            </w:pPr>
            <w:r>
              <w:t>0.66</w:t>
            </w:r>
          </w:p>
        </w:tc>
        <w:tc>
          <w:tcPr>
            <w:tcW w:w="2880" w:type="dxa"/>
            <w:tcBorders>
              <w:top w:val="nil"/>
              <w:left w:val="nil"/>
              <w:bottom w:val="nil"/>
              <w:right w:val="nil"/>
            </w:tcBorders>
          </w:tcPr>
          <w:p w14:paraId="5129CFA5" w14:textId="77777777" w:rsidR="004E400A" w:rsidRDefault="00000000">
            <w:pPr>
              <w:jc w:val="center"/>
            </w:pPr>
            <w:r>
              <w:t>.</w:t>
            </w:r>
          </w:p>
        </w:tc>
      </w:tr>
      <w:tr w:rsidR="004E400A" w14:paraId="1A790B33" w14:textId="77777777">
        <w:tc>
          <w:tcPr>
            <w:tcW w:w="5760" w:type="dxa"/>
            <w:tcBorders>
              <w:top w:val="nil"/>
              <w:left w:val="nil"/>
              <w:bottom w:val="nil"/>
              <w:right w:val="nil"/>
            </w:tcBorders>
          </w:tcPr>
          <w:p w14:paraId="1415FAA9" w14:textId="77777777" w:rsidR="004E400A" w:rsidRDefault="00000000">
            <w:r>
              <w:t xml:space="preserve">   Retired</w:t>
            </w:r>
          </w:p>
        </w:tc>
        <w:tc>
          <w:tcPr>
            <w:tcW w:w="1656" w:type="dxa"/>
            <w:tcBorders>
              <w:top w:val="nil"/>
              <w:left w:val="nil"/>
              <w:bottom w:val="nil"/>
              <w:right w:val="nil"/>
            </w:tcBorders>
          </w:tcPr>
          <w:p w14:paraId="2A3DD5E0" w14:textId="77777777" w:rsidR="004E400A" w:rsidRDefault="00000000">
            <w:pPr>
              <w:jc w:val="center"/>
            </w:pPr>
            <w:r>
              <w:t>0.59</w:t>
            </w:r>
          </w:p>
        </w:tc>
        <w:tc>
          <w:tcPr>
            <w:tcW w:w="1656" w:type="dxa"/>
            <w:tcBorders>
              <w:top w:val="nil"/>
              <w:left w:val="nil"/>
              <w:bottom w:val="nil"/>
              <w:right w:val="nil"/>
            </w:tcBorders>
          </w:tcPr>
          <w:p w14:paraId="2142B9DC" w14:textId="77777777" w:rsidR="004E400A" w:rsidRDefault="00000000">
            <w:pPr>
              <w:jc w:val="center"/>
            </w:pPr>
            <w:r>
              <w:t>0.02</w:t>
            </w:r>
          </w:p>
        </w:tc>
        <w:tc>
          <w:tcPr>
            <w:tcW w:w="1656" w:type="dxa"/>
            <w:tcBorders>
              <w:top w:val="nil"/>
              <w:left w:val="nil"/>
              <w:bottom w:val="nil"/>
              <w:right w:val="nil"/>
            </w:tcBorders>
          </w:tcPr>
          <w:p w14:paraId="17E0EB57" w14:textId="77777777" w:rsidR="004E400A" w:rsidRDefault="00000000">
            <w:pPr>
              <w:jc w:val="center"/>
            </w:pPr>
            <w:r>
              <w:t>0.55</w:t>
            </w:r>
          </w:p>
        </w:tc>
        <w:tc>
          <w:tcPr>
            <w:tcW w:w="1656" w:type="dxa"/>
            <w:tcBorders>
              <w:top w:val="nil"/>
              <w:left w:val="nil"/>
              <w:bottom w:val="nil"/>
              <w:right w:val="nil"/>
            </w:tcBorders>
          </w:tcPr>
          <w:p w14:paraId="2AB127D9" w14:textId="77777777" w:rsidR="004E400A" w:rsidRDefault="00000000">
            <w:pPr>
              <w:jc w:val="center"/>
            </w:pPr>
            <w:r>
              <w:t>0.63</w:t>
            </w:r>
          </w:p>
        </w:tc>
        <w:tc>
          <w:tcPr>
            <w:tcW w:w="2880" w:type="dxa"/>
            <w:tcBorders>
              <w:top w:val="nil"/>
              <w:left w:val="nil"/>
              <w:bottom w:val="nil"/>
              <w:right w:val="nil"/>
            </w:tcBorders>
          </w:tcPr>
          <w:p w14:paraId="69526EFF" w14:textId="77777777" w:rsidR="004E400A" w:rsidRDefault="00000000">
            <w:pPr>
              <w:jc w:val="center"/>
            </w:pPr>
            <w:r>
              <w:t>.</w:t>
            </w:r>
          </w:p>
        </w:tc>
      </w:tr>
      <w:tr w:rsidR="004E400A" w14:paraId="1EB8E992" w14:textId="77777777">
        <w:tc>
          <w:tcPr>
            <w:tcW w:w="5760" w:type="dxa"/>
            <w:tcBorders>
              <w:top w:val="nil"/>
              <w:left w:val="nil"/>
              <w:bottom w:val="nil"/>
              <w:right w:val="nil"/>
            </w:tcBorders>
          </w:tcPr>
          <w:p w14:paraId="30AF5FD9" w14:textId="77777777" w:rsidR="004E400A" w:rsidRDefault="00000000">
            <w:r>
              <w:t xml:space="preserve">   Student</w:t>
            </w:r>
          </w:p>
        </w:tc>
        <w:tc>
          <w:tcPr>
            <w:tcW w:w="1656" w:type="dxa"/>
            <w:tcBorders>
              <w:top w:val="nil"/>
              <w:left w:val="nil"/>
              <w:bottom w:val="nil"/>
              <w:right w:val="nil"/>
            </w:tcBorders>
          </w:tcPr>
          <w:p w14:paraId="52FCC3C6" w14:textId="77777777" w:rsidR="004E400A" w:rsidRDefault="00000000">
            <w:pPr>
              <w:jc w:val="center"/>
            </w:pPr>
            <w:r>
              <w:t>0.60</w:t>
            </w:r>
          </w:p>
        </w:tc>
        <w:tc>
          <w:tcPr>
            <w:tcW w:w="1656" w:type="dxa"/>
            <w:tcBorders>
              <w:top w:val="nil"/>
              <w:left w:val="nil"/>
              <w:bottom w:val="nil"/>
              <w:right w:val="nil"/>
            </w:tcBorders>
          </w:tcPr>
          <w:p w14:paraId="45EF68C2" w14:textId="77777777" w:rsidR="004E400A" w:rsidRDefault="00000000">
            <w:pPr>
              <w:jc w:val="center"/>
            </w:pPr>
            <w:r>
              <w:t>0.03</w:t>
            </w:r>
          </w:p>
        </w:tc>
        <w:tc>
          <w:tcPr>
            <w:tcW w:w="1656" w:type="dxa"/>
            <w:tcBorders>
              <w:top w:val="nil"/>
              <w:left w:val="nil"/>
              <w:bottom w:val="nil"/>
              <w:right w:val="nil"/>
            </w:tcBorders>
          </w:tcPr>
          <w:p w14:paraId="0C92AE8D" w14:textId="77777777" w:rsidR="004E400A" w:rsidRDefault="00000000">
            <w:pPr>
              <w:jc w:val="center"/>
            </w:pPr>
            <w:r>
              <w:t>0.55</w:t>
            </w:r>
          </w:p>
        </w:tc>
        <w:tc>
          <w:tcPr>
            <w:tcW w:w="1656" w:type="dxa"/>
            <w:tcBorders>
              <w:top w:val="nil"/>
              <w:left w:val="nil"/>
              <w:bottom w:val="nil"/>
              <w:right w:val="nil"/>
            </w:tcBorders>
          </w:tcPr>
          <w:p w14:paraId="723F030E" w14:textId="77777777" w:rsidR="004E400A" w:rsidRDefault="00000000">
            <w:pPr>
              <w:jc w:val="center"/>
            </w:pPr>
            <w:r>
              <w:t>0.65</w:t>
            </w:r>
          </w:p>
        </w:tc>
        <w:tc>
          <w:tcPr>
            <w:tcW w:w="2880" w:type="dxa"/>
            <w:tcBorders>
              <w:top w:val="nil"/>
              <w:left w:val="nil"/>
              <w:bottom w:val="nil"/>
              <w:right w:val="nil"/>
            </w:tcBorders>
          </w:tcPr>
          <w:p w14:paraId="766513E3" w14:textId="77777777" w:rsidR="004E400A" w:rsidRDefault="00000000">
            <w:pPr>
              <w:jc w:val="center"/>
            </w:pPr>
            <w:r>
              <w:t>.</w:t>
            </w:r>
          </w:p>
        </w:tc>
      </w:tr>
      <w:tr w:rsidR="004E400A" w14:paraId="6DB31DBD" w14:textId="77777777">
        <w:tc>
          <w:tcPr>
            <w:tcW w:w="5760" w:type="dxa"/>
            <w:tcBorders>
              <w:top w:val="nil"/>
              <w:left w:val="nil"/>
              <w:bottom w:val="nil"/>
              <w:right w:val="nil"/>
            </w:tcBorders>
          </w:tcPr>
          <w:p w14:paraId="36E5547D" w14:textId="77777777" w:rsidR="004E400A" w:rsidRDefault="00000000">
            <w:r>
              <w:t xml:space="preserve">   Homemaker</w:t>
            </w:r>
          </w:p>
        </w:tc>
        <w:tc>
          <w:tcPr>
            <w:tcW w:w="1656" w:type="dxa"/>
            <w:tcBorders>
              <w:top w:val="nil"/>
              <w:left w:val="nil"/>
              <w:bottom w:val="nil"/>
              <w:right w:val="nil"/>
            </w:tcBorders>
          </w:tcPr>
          <w:p w14:paraId="16E72012" w14:textId="77777777" w:rsidR="004E400A" w:rsidRDefault="00000000">
            <w:pPr>
              <w:jc w:val="center"/>
            </w:pPr>
            <w:r>
              <w:t>0.63</w:t>
            </w:r>
          </w:p>
        </w:tc>
        <w:tc>
          <w:tcPr>
            <w:tcW w:w="1656" w:type="dxa"/>
            <w:tcBorders>
              <w:top w:val="nil"/>
              <w:left w:val="nil"/>
              <w:bottom w:val="nil"/>
              <w:right w:val="nil"/>
            </w:tcBorders>
          </w:tcPr>
          <w:p w14:paraId="3BC61227" w14:textId="77777777" w:rsidR="004E400A" w:rsidRDefault="00000000">
            <w:pPr>
              <w:jc w:val="center"/>
            </w:pPr>
            <w:r>
              <w:t>0.02</w:t>
            </w:r>
          </w:p>
        </w:tc>
        <w:tc>
          <w:tcPr>
            <w:tcW w:w="1656" w:type="dxa"/>
            <w:tcBorders>
              <w:top w:val="nil"/>
              <w:left w:val="nil"/>
              <w:bottom w:val="nil"/>
              <w:right w:val="nil"/>
            </w:tcBorders>
          </w:tcPr>
          <w:p w14:paraId="38B3442D" w14:textId="77777777" w:rsidR="004E400A" w:rsidRDefault="00000000">
            <w:pPr>
              <w:jc w:val="center"/>
            </w:pPr>
            <w:r>
              <w:t>0.60</w:t>
            </w:r>
          </w:p>
        </w:tc>
        <w:tc>
          <w:tcPr>
            <w:tcW w:w="1656" w:type="dxa"/>
            <w:tcBorders>
              <w:top w:val="nil"/>
              <w:left w:val="nil"/>
              <w:bottom w:val="nil"/>
              <w:right w:val="nil"/>
            </w:tcBorders>
          </w:tcPr>
          <w:p w14:paraId="504B3C4D" w14:textId="77777777" w:rsidR="004E400A" w:rsidRDefault="00000000">
            <w:pPr>
              <w:jc w:val="center"/>
            </w:pPr>
            <w:r>
              <w:t>0.67</w:t>
            </w:r>
          </w:p>
        </w:tc>
        <w:tc>
          <w:tcPr>
            <w:tcW w:w="2880" w:type="dxa"/>
            <w:tcBorders>
              <w:top w:val="nil"/>
              <w:left w:val="nil"/>
              <w:bottom w:val="nil"/>
              <w:right w:val="nil"/>
            </w:tcBorders>
          </w:tcPr>
          <w:p w14:paraId="71553A86" w14:textId="77777777" w:rsidR="004E400A" w:rsidRDefault="00000000">
            <w:pPr>
              <w:jc w:val="center"/>
            </w:pPr>
            <w:r>
              <w:t>.</w:t>
            </w:r>
          </w:p>
        </w:tc>
      </w:tr>
      <w:tr w:rsidR="004E400A" w14:paraId="31EB2047" w14:textId="77777777">
        <w:tc>
          <w:tcPr>
            <w:tcW w:w="5760" w:type="dxa"/>
            <w:tcBorders>
              <w:top w:val="nil"/>
              <w:left w:val="nil"/>
              <w:bottom w:val="nil"/>
              <w:right w:val="nil"/>
            </w:tcBorders>
          </w:tcPr>
          <w:p w14:paraId="0B88CDA1"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1A45579B" w14:textId="77777777" w:rsidR="004E400A" w:rsidRDefault="00000000">
            <w:pPr>
              <w:jc w:val="center"/>
            </w:pPr>
            <w:r>
              <w:t>0.60</w:t>
            </w:r>
          </w:p>
        </w:tc>
        <w:tc>
          <w:tcPr>
            <w:tcW w:w="1656" w:type="dxa"/>
            <w:tcBorders>
              <w:top w:val="nil"/>
              <w:left w:val="nil"/>
              <w:bottom w:val="nil"/>
              <w:right w:val="nil"/>
            </w:tcBorders>
          </w:tcPr>
          <w:p w14:paraId="713E9F09" w14:textId="77777777" w:rsidR="004E400A" w:rsidRDefault="00000000">
            <w:pPr>
              <w:jc w:val="center"/>
            </w:pPr>
            <w:r>
              <w:t>0.01</w:t>
            </w:r>
          </w:p>
        </w:tc>
        <w:tc>
          <w:tcPr>
            <w:tcW w:w="1656" w:type="dxa"/>
            <w:tcBorders>
              <w:top w:val="nil"/>
              <w:left w:val="nil"/>
              <w:bottom w:val="nil"/>
              <w:right w:val="nil"/>
            </w:tcBorders>
          </w:tcPr>
          <w:p w14:paraId="0A681249" w14:textId="77777777" w:rsidR="004E400A" w:rsidRDefault="00000000">
            <w:pPr>
              <w:jc w:val="center"/>
            </w:pPr>
            <w:r>
              <w:t>0.57</w:t>
            </w:r>
          </w:p>
        </w:tc>
        <w:tc>
          <w:tcPr>
            <w:tcW w:w="1656" w:type="dxa"/>
            <w:tcBorders>
              <w:top w:val="nil"/>
              <w:left w:val="nil"/>
              <w:bottom w:val="nil"/>
              <w:right w:val="nil"/>
            </w:tcBorders>
          </w:tcPr>
          <w:p w14:paraId="5592314B" w14:textId="77777777" w:rsidR="004E400A" w:rsidRDefault="00000000">
            <w:pPr>
              <w:jc w:val="center"/>
            </w:pPr>
            <w:r>
              <w:t>0.62</w:t>
            </w:r>
          </w:p>
        </w:tc>
        <w:tc>
          <w:tcPr>
            <w:tcW w:w="2880" w:type="dxa"/>
            <w:tcBorders>
              <w:top w:val="nil"/>
              <w:left w:val="nil"/>
              <w:bottom w:val="nil"/>
              <w:right w:val="nil"/>
            </w:tcBorders>
          </w:tcPr>
          <w:p w14:paraId="6479DB9E" w14:textId="77777777" w:rsidR="004E400A" w:rsidRDefault="00000000">
            <w:pPr>
              <w:jc w:val="center"/>
            </w:pPr>
            <w:r>
              <w:t>.</w:t>
            </w:r>
          </w:p>
        </w:tc>
      </w:tr>
      <w:tr w:rsidR="004E400A" w14:paraId="2BCA571B" w14:textId="77777777">
        <w:tc>
          <w:tcPr>
            <w:tcW w:w="5760" w:type="dxa"/>
            <w:tcBorders>
              <w:top w:val="nil"/>
              <w:left w:val="nil"/>
              <w:bottom w:val="nil"/>
              <w:right w:val="nil"/>
            </w:tcBorders>
          </w:tcPr>
          <w:p w14:paraId="24422281" w14:textId="77777777" w:rsidR="004E400A" w:rsidRDefault="00000000">
            <w:r>
              <w:t xml:space="preserve">   None of These/Other</w:t>
            </w:r>
          </w:p>
        </w:tc>
        <w:tc>
          <w:tcPr>
            <w:tcW w:w="1656" w:type="dxa"/>
            <w:tcBorders>
              <w:top w:val="nil"/>
              <w:left w:val="nil"/>
              <w:bottom w:val="nil"/>
              <w:right w:val="nil"/>
            </w:tcBorders>
          </w:tcPr>
          <w:p w14:paraId="1832791F" w14:textId="77777777" w:rsidR="004E400A" w:rsidRDefault="00000000">
            <w:pPr>
              <w:jc w:val="center"/>
            </w:pPr>
            <w:r>
              <w:t>0.56</w:t>
            </w:r>
          </w:p>
        </w:tc>
        <w:tc>
          <w:tcPr>
            <w:tcW w:w="1656" w:type="dxa"/>
            <w:tcBorders>
              <w:top w:val="nil"/>
              <w:left w:val="nil"/>
              <w:bottom w:val="nil"/>
              <w:right w:val="nil"/>
            </w:tcBorders>
          </w:tcPr>
          <w:p w14:paraId="635D4DF6" w14:textId="77777777" w:rsidR="004E400A" w:rsidRDefault="00000000">
            <w:pPr>
              <w:jc w:val="center"/>
            </w:pPr>
            <w:r>
              <w:t>0.03</w:t>
            </w:r>
          </w:p>
        </w:tc>
        <w:tc>
          <w:tcPr>
            <w:tcW w:w="1656" w:type="dxa"/>
            <w:tcBorders>
              <w:top w:val="nil"/>
              <w:left w:val="nil"/>
              <w:bottom w:val="nil"/>
              <w:right w:val="nil"/>
            </w:tcBorders>
          </w:tcPr>
          <w:p w14:paraId="0D84BCF3" w14:textId="77777777" w:rsidR="004E400A" w:rsidRDefault="00000000">
            <w:pPr>
              <w:jc w:val="center"/>
            </w:pPr>
            <w:r>
              <w:t>0.50</w:t>
            </w:r>
          </w:p>
        </w:tc>
        <w:tc>
          <w:tcPr>
            <w:tcW w:w="1656" w:type="dxa"/>
            <w:tcBorders>
              <w:top w:val="nil"/>
              <w:left w:val="nil"/>
              <w:bottom w:val="nil"/>
              <w:right w:val="nil"/>
            </w:tcBorders>
          </w:tcPr>
          <w:p w14:paraId="38515CF1" w14:textId="77777777" w:rsidR="004E400A" w:rsidRDefault="00000000">
            <w:pPr>
              <w:jc w:val="center"/>
            </w:pPr>
            <w:r>
              <w:t>0.63</w:t>
            </w:r>
          </w:p>
        </w:tc>
        <w:tc>
          <w:tcPr>
            <w:tcW w:w="2880" w:type="dxa"/>
            <w:tcBorders>
              <w:top w:val="nil"/>
              <w:left w:val="nil"/>
              <w:bottom w:val="nil"/>
              <w:right w:val="nil"/>
            </w:tcBorders>
          </w:tcPr>
          <w:p w14:paraId="246758E7" w14:textId="77777777" w:rsidR="004E400A" w:rsidRDefault="00000000">
            <w:pPr>
              <w:jc w:val="center"/>
            </w:pPr>
            <w:r>
              <w:t>.</w:t>
            </w:r>
          </w:p>
        </w:tc>
      </w:tr>
      <w:tr w:rsidR="004E400A" w14:paraId="65E2FA9E" w14:textId="77777777">
        <w:tc>
          <w:tcPr>
            <w:tcW w:w="5760" w:type="dxa"/>
            <w:tcBorders>
              <w:top w:val="nil"/>
              <w:left w:val="nil"/>
              <w:bottom w:val="nil"/>
              <w:right w:val="nil"/>
            </w:tcBorders>
          </w:tcPr>
          <w:p w14:paraId="0C7C81B3" w14:textId="77777777" w:rsidR="004E400A" w:rsidRDefault="00000000">
            <w:r>
              <w:t>Education</w:t>
            </w:r>
          </w:p>
        </w:tc>
        <w:tc>
          <w:tcPr>
            <w:tcW w:w="0" w:type="auto"/>
            <w:tcBorders>
              <w:top w:val="nil"/>
              <w:left w:val="nil"/>
              <w:bottom w:val="nil"/>
              <w:right w:val="nil"/>
            </w:tcBorders>
          </w:tcPr>
          <w:p w14:paraId="1F88702B" w14:textId="77777777" w:rsidR="004E400A" w:rsidRDefault="004E400A">
            <w:pPr>
              <w:jc w:val="center"/>
            </w:pPr>
          </w:p>
        </w:tc>
        <w:tc>
          <w:tcPr>
            <w:tcW w:w="0" w:type="auto"/>
            <w:tcBorders>
              <w:top w:val="nil"/>
              <w:left w:val="nil"/>
              <w:bottom w:val="nil"/>
              <w:right w:val="nil"/>
            </w:tcBorders>
          </w:tcPr>
          <w:p w14:paraId="5043E7AE" w14:textId="77777777" w:rsidR="004E400A" w:rsidRDefault="004E400A">
            <w:pPr>
              <w:jc w:val="center"/>
            </w:pPr>
          </w:p>
        </w:tc>
        <w:tc>
          <w:tcPr>
            <w:tcW w:w="0" w:type="auto"/>
            <w:tcBorders>
              <w:top w:val="nil"/>
              <w:left w:val="nil"/>
              <w:bottom w:val="nil"/>
              <w:right w:val="nil"/>
            </w:tcBorders>
          </w:tcPr>
          <w:p w14:paraId="581BD1AE" w14:textId="77777777" w:rsidR="004E400A" w:rsidRDefault="004E400A">
            <w:pPr>
              <w:jc w:val="center"/>
            </w:pPr>
          </w:p>
        </w:tc>
        <w:tc>
          <w:tcPr>
            <w:tcW w:w="0" w:type="auto"/>
            <w:tcBorders>
              <w:top w:val="nil"/>
              <w:left w:val="nil"/>
              <w:bottom w:val="nil"/>
              <w:right w:val="nil"/>
            </w:tcBorders>
          </w:tcPr>
          <w:p w14:paraId="3E47E763" w14:textId="77777777" w:rsidR="004E400A" w:rsidRDefault="004E400A">
            <w:pPr>
              <w:jc w:val="center"/>
            </w:pPr>
          </w:p>
        </w:tc>
        <w:tc>
          <w:tcPr>
            <w:tcW w:w="2880" w:type="dxa"/>
            <w:tcBorders>
              <w:top w:val="nil"/>
              <w:left w:val="nil"/>
              <w:bottom w:val="nil"/>
              <w:right w:val="nil"/>
            </w:tcBorders>
          </w:tcPr>
          <w:p w14:paraId="67849F5F" w14:textId="77777777" w:rsidR="004E400A" w:rsidRDefault="004E400A">
            <w:pPr>
              <w:jc w:val="center"/>
            </w:pPr>
          </w:p>
        </w:tc>
      </w:tr>
      <w:tr w:rsidR="004E400A" w14:paraId="7CCEB1B8" w14:textId="77777777">
        <w:tc>
          <w:tcPr>
            <w:tcW w:w="5760" w:type="dxa"/>
            <w:tcBorders>
              <w:top w:val="nil"/>
              <w:left w:val="nil"/>
              <w:bottom w:val="nil"/>
              <w:right w:val="nil"/>
            </w:tcBorders>
          </w:tcPr>
          <w:p w14:paraId="4FB569F2" w14:textId="77777777" w:rsidR="004E400A" w:rsidRDefault="00000000">
            <w:r>
              <w:t xml:space="preserve">   Up to 8 Years</w:t>
            </w:r>
          </w:p>
        </w:tc>
        <w:tc>
          <w:tcPr>
            <w:tcW w:w="1656" w:type="dxa"/>
            <w:tcBorders>
              <w:top w:val="nil"/>
              <w:left w:val="nil"/>
              <w:bottom w:val="nil"/>
              <w:right w:val="nil"/>
            </w:tcBorders>
          </w:tcPr>
          <w:p w14:paraId="7DAE4DFD" w14:textId="77777777" w:rsidR="004E400A" w:rsidRDefault="00000000">
            <w:pPr>
              <w:jc w:val="center"/>
            </w:pPr>
            <w:r>
              <w:t>0.63</w:t>
            </w:r>
          </w:p>
        </w:tc>
        <w:tc>
          <w:tcPr>
            <w:tcW w:w="1656" w:type="dxa"/>
            <w:tcBorders>
              <w:top w:val="nil"/>
              <w:left w:val="nil"/>
              <w:bottom w:val="nil"/>
              <w:right w:val="nil"/>
            </w:tcBorders>
          </w:tcPr>
          <w:p w14:paraId="22F2E463" w14:textId="77777777" w:rsidR="004E400A" w:rsidRDefault="00000000">
            <w:pPr>
              <w:jc w:val="center"/>
            </w:pPr>
            <w:r>
              <w:t>0.01</w:t>
            </w:r>
          </w:p>
        </w:tc>
        <w:tc>
          <w:tcPr>
            <w:tcW w:w="1656" w:type="dxa"/>
            <w:tcBorders>
              <w:top w:val="nil"/>
              <w:left w:val="nil"/>
              <w:bottom w:val="nil"/>
              <w:right w:val="nil"/>
            </w:tcBorders>
          </w:tcPr>
          <w:p w14:paraId="5B307F02" w14:textId="77777777" w:rsidR="004E400A" w:rsidRDefault="00000000">
            <w:pPr>
              <w:jc w:val="center"/>
            </w:pPr>
            <w:r>
              <w:t>0.60</w:t>
            </w:r>
          </w:p>
        </w:tc>
        <w:tc>
          <w:tcPr>
            <w:tcW w:w="1656" w:type="dxa"/>
            <w:tcBorders>
              <w:top w:val="nil"/>
              <w:left w:val="nil"/>
              <w:bottom w:val="nil"/>
              <w:right w:val="nil"/>
            </w:tcBorders>
          </w:tcPr>
          <w:p w14:paraId="6E854FC8" w14:textId="77777777" w:rsidR="004E400A" w:rsidRDefault="00000000">
            <w:pPr>
              <w:jc w:val="center"/>
            </w:pPr>
            <w:r>
              <w:t>0.65</w:t>
            </w:r>
          </w:p>
        </w:tc>
        <w:tc>
          <w:tcPr>
            <w:tcW w:w="2880" w:type="dxa"/>
            <w:tcBorders>
              <w:top w:val="nil"/>
              <w:left w:val="nil"/>
              <w:bottom w:val="nil"/>
              <w:right w:val="nil"/>
            </w:tcBorders>
          </w:tcPr>
          <w:p w14:paraId="0B52A69E" w14:textId="77777777" w:rsidR="004E400A" w:rsidRDefault="00000000">
            <w:pPr>
              <w:jc w:val="center"/>
            </w:pPr>
            <w:r>
              <w:t>0.89</w:t>
            </w:r>
          </w:p>
        </w:tc>
      </w:tr>
      <w:tr w:rsidR="004E400A" w14:paraId="532F50DC" w14:textId="77777777">
        <w:tc>
          <w:tcPr>
            <w:tcW w:w="5760" w:type="dxa"/>
            <w:tcBorders>
              <w:top w:val="nil"/>
              <w:left w:val="nil"/>
              <w:bottom w:val="nil"/>
              <w:right w:val="nil"/>
            </w:tcBorders>
          </w:tcPr>
          <w:p w14:paraId="2084D422" w14:textId="77777777" w:rsidR="004E400A" w:rsidRDefault="00000000">
            <w:r>
              <w:t xml:space="preserve">   9-15 Years</w:t>
            </w:r>
          </w:p>
        </w:tc>
        <w:tc>
          <w:tcPr>
            <w:tcW w:w="1656" w:type="dxa"/>
            <w:tcBorders>
              <w:top w:val="nil"/>
              <w:left w:val="nil"/>
              <w:bottom w:val="nil"/>
              <w:right w:val="nil"/>
            </w:tcBorders>
          </w:tcPr>
          <w:p w14:paraId="22CAF299" w14:textId="77777777" w:rsidR="004E400A" w:rsidRDefault="00000000">
            <w:pPr>
              <w:jc w:val="center"/>
            </w:pPr>
            <w:r>
              <w:t>0.62</w:t>
            </w:r>
          </w:p>
        </w:tc>
        <w:tc>
          <w:tcPr>
            <w:tcW w:w="1656" w:type="dxa"/>
            <w:tcBorders>
              <w:top w:val="nil"/>
              <w:left w:val="nil"/>
              <w:bottom w:val="nil"/>
              <w:right w:val="nil"/>
            </w:tcBorders>
          </w:tcPr>
          <w:p w14:paraId="5EC98DAE" w14:textId="77777777" w:rsidR="004E400A" w:rsidRDefault="00000000">
            <w:pPr>
              <w:jc w:val="center"/>
            </w:pPr>
            <w:r>
              <w:t>0.01</w:t>
            </w:r>
          </w:p>
        </w:tc>
        <w:tc>
          <w:tcPr>
            <w:tcW w:w="1656" w:type="dxa"/>
            <w:tcBorders>
              <w:top w:val="nil"/>
              <w:left w:val="nil"/>
              <w:bottom w:val="nil"/>
              <w:right w:val="nil"/>
            </w:tcBorders>
          </w:tcPr>
          <w:p w14:paraId="754D2B97" w14:textId="77777777" w:rsidR="004E400A" w:rsidRDefault="00000000">
            <w:pPr>
              <w:jc w:val="center"/>
            </w:pPr>
            <w:r>
              <w:t>0.61</w:t>
            </w:r>
          </w:p>
        </w:tc>
        <w:tc>
          <w:tcPr>
            <w:tcW w:w="1656" w:type="dxa"/>
            <w:tcBorders>
              <w:top w:val="nil"/>
              <w:left w:val="nil"/>
              <w:bottom w:val="nil"/>
              <w:right w:val="nil"/>
            </w:tcBorders>
          </w:tcPr>
          <w:p w14:paraId="2C8E48D3" w14:textId="77777777" w:rsidR="004E400A" w:rsidRDefault="00000000">
            <w:pPr>
              <w:jc w:val="center"/>
            </w:pPr>
            <w:r>
              <w:t>0.64</w:t>
            </w:r>
          </w:p>
        </w:tc>
        <w:tc>
          <w:tcPr>
            <w:tcW w:w="2880" w:type="dxa"/>
            <w:tcBorders>
              <w:top w:val="nil"/>
              <w:left w:val="nil"/>
              <w:bottom w:val="nil"/>
              <w:right w:val="nil"/>
            </w:tcBorders>
          </w:tcPr>
          <w:p w14:paraId="698CA1FD" w14:textId="77777777" w:rsidR="004E400A" w:rsidRDefault="00000000">
            <w:pPr>
              <w:jc w:val="center"/>
            </w:pPr>
            <w:r>
              <w:t>.</w:t>
            </w:r>
          </w:p>
        </w:tc>
      </w:tr>
      <w:tr w:rsidR="004E400A" w14:paraId="6BF5F79F" w14:textId="77777777">
        <w:tc>
          <w:tcPr>
            <w:tcW w:w="5760" w:type="dxa"/>
            <w:tcBorders>
              <w:top w:val="nil"/>
              <w:left w:val="nil"/>
              <w:bottom w:val="nil"/>
              <w:right w:val="nil"/>
            </w:tcBorders>
          </w:tcPr>
          <w:p w14:paraId="593DDB9E" w14:textId="77777777" w:rsidR="004E400A" w:rsidRDefault="00000000">
            <w:r>
              <w:t xml:space="preserve">   16+ Years</w:t>
            </w:r>
          </w:p>
        </w:tc>
        <w:tc>
          <w:tcPr>
            <w:tcW w:w="1656" w:type="dxa"/>
            <w:tcBorders>
              <w:top w:val="nil"/>
              <w:left w:val="nil"/>
              <w:bottom w:val="nil"/>
              <w:right w:val="nil"/>
            </w:tcBorders>
          </w:tcPr>
          <w:p w14:paraId="351F121E" w14:textId="77777777" w:rsidR="004E400A" w:rsidRDefault="00000000">
            <w:pPr>
              <w:jc w:val="center"/>
            </w:pPr>
            <w:r>
              <w:t>0.62</w:t>
            </w:r>
          </w:p>
        </w:tc>
        <w:tc>
          <w:tcPr>
            <w:tcW w:w="1656" w:type="dxa"/>
            <w:tcBorders>
              <w:top w:val="nil"/>
              <w:left w:val="nil"/>
              <w:bottom w:val="nil"/>
              <w:right w:val="nil"/>
            </w:tcBorders>
          </w:tcPr>
          <w:p w14:paraId="0406DAF3" w14:textId="77777777" w:rsidR="004E400A" w:rsidRDefault="00000000">
            <w:pPr>
              <w:jc w:val="center"/>
            </w:pPr>
            <w:r>
              <w:t>0.01</w:t>
            </w:r>
          </w:p>
        </w:tc>
        <w:tc>
          <w:tcPr>
            <w:tcW w:w="1656" w:type="dxa"/>
            <w:tcBorders>
              <w:top w:val="nil"/>
              <w:left w:val="nil"/>
              <w:bottom w:val="nil"/>
              <w:right w:val="nil"/>
            </w:tcBorders>
          </w:tcPr>
          <w:p w14:paraId="160A4BC9" w14:textId="77777777" w:rsidR="004E400A" w:rsidRDefault="00000000">
            <w:pPr>
              <w:jc w:val="center"/>
            </w:pPr>
            <w:r>
              <w:t>0.59</w:t>
            </w:r>
          </w:p>
        </w:tc>
        <w:tc>
          <w:tcPr>
            <w:tcW w:w="1656" w:type="dxa"/>
            <w:tcBorders>
              <w:top w:val="nil"/>
              <w:left w:val="nil"/>
              <w:bottom w:val="nil"/>
              <w:right w:val="nil"/>
            </w:tcBorders>
          </w:tcPr>
          <w:p w14:paraId="240A17A4" w14:textId="77777777" w:rsidR="004E400A" w:rsidRDefault="00000000">
            <w:pPr>
              <w:jc w:val="center"/>
            </w:pPr>
            <w:r>
              <w:t>0.64</w:t>
            </w:r>
          </w:p>
        </w:tc>
        <w:tc>
          <w:tcPr>
            <w:tcW w:w="2880" w:type="dxa"/>
            <w:tcBorders>
              <w:top w:val="nil"/>
              <w:left w:val="nil"/>
              <w:bottom w:val="nil"/>
              <w:right w:val="nil"/>
            </w:tcBorders>
          </w:tcPr>
          <w:p w14:paraId="3239BC34" w14:textId="77777777" w:rsidR="004E400A" w:rsidRDefault="00000000">
            <w:pPr>
              <w:jc w:val="center"/>
            </w:pPr>
            <w:r>
              <w:t>.</w:t>
            </w:r>
          </w:p>
        </w:tc>
      </w:tr>
      <w:tr w:rsidR="004E400A" w14:paraId="639E963E" w14:textId="77777777">
        <w:tc>
          <w:tcPr>
            <w:tcW w:w="5760" w:type="dxa"/>
            <w:tcBorders>
              <w:top w:val="nil"/>
              <w:left w:val="nil"/>
              <w:bottom w:val="nil"/>
              <w:right w:val="nil"/>
            </w:tcBorders>
          </w:tcPr>
          <w:p w14:paraId="56297BB5" w14:textId="77777777" w:rsidR="004E400A" w:rsidRDefault="00000000">
            <w:r>
              <w:t>Service Attendance</w:t>
            </w:r>
          </w:p>
        </w:tc>
        <w:tc>
          <w:tcPr>
            <w:tcW w:w="0" w:type="auto"/>
            <w:tcBorders>
              <w:top w:val="nil"/>
              <w:left w:val="nil"/>
              <w:bottom w:val="nil"/>
              <w:right w:val="nil"/>
            </w:tcBorders>
          </w:tcPr>
          <w:p w14:paraId="107BACCB" w14:textId="77777777" w:rsidR="004E400A" w:rsidRDefault="004E400A">
            <w:pPr>
              <w:jc w:val="center"/>
            </w:pPr>
          </w:p>
        </w:tc>
        <w:tc>
          <w:tcPr>
            <w:tcW w:w="0" w:type="auto"/>
            <w:tcBorders>
              <w:top w:val="nil"/>
              <w:left w:val="nil"/>
              <w:bottom w:val="nil"/>
              <w:right w:val="nil"/>
            </w:tcBorders>
          </w:tcPr>
          <w:p w14:paraId="73A099A5" w14:textId="77777777" w:rsidR="004E400A" w:rsidRDefault="004E400A">
            <w:pPr>
              <w:jc w:val="center"/>
            </w:pPr>
          </w:p>
        </w:tc>
        <w:tc>
          <w:tcPr>
            <w:tcW w:w="0" w:type="auto"/>
            <w:tcBorders>
              <w:top w:val="nil"/>
              <w:left w:val="nil"/>
              <w:bottom w:val="nil"/>
              <w:right w:val="nil"/>
            </w:tcBorders>
          </w:tcPr>
          <w:p w14:paraId="73334E18" w14:textId="77777777" w:rsidR="004E400A" w:rsidRDefault="004E400A">
            <w:pPr>
              <w:jc w:val="center"/>
            </w:pPr>
          </w:p>
        </w:tc>
        <w:tc>
          <w:tcPr>
            <w:tcW w:w="0" w:type="auto"/>
            <w:tcBorders>
              <w:top w:val="nil"/>
              <w:left w:val="nil"/>
              <w:bottom w:val="nil"/>
              <w:right w:val="nil"/>
            </w:tcBorders>
          </w:tcPr>
          <w:p w14:paraId="1247D200" w14:textId="77777777" w:rsidR="004E400A" w:rsidRDefault="004E400A">
            <w:pPr>
              <w:jc w:val="center"/>
            </w:pPr>
          </w:p>
        </w:tc>
        <w:tc>
          <w:tcPr>
            <w:tcW w:w="2880" w:type="dxa"/>
            <w:tcBorders>
              <w:top w:val="nil"/>
              <w:left w:val="nil"/>
              <w:bottom w:val="nil"/>
              <w:right w:val="nil"/>
            </w:tcBorders>
          </w:tcPr>
          <w:p w14:paraId="68501766" w14:textId="77777777" w:rsidR="004E400A" w:rsidRDefault="004E400A">
            <w:pPr>
              <w:jc w:val="center"/>
            </w:pPr>
          </w:p>
        </w:tc>
      </w:tr>
      <w:tr w:rsidR="004E400A" w14:paraId="5C7D0467" w14:textId="77777777">
        <w:tc>
          <w:tcPr>
            <w:tcW w:w="5760" w:type="dxa"/>
            <w:tcBorders>
              <w:top w:val="nil"/>
              <w:left w:val="nil"/>
              <w:bottom w:val="nil"/>
              <w:right w:val="nil"/>
            </w:tcBorders>
          </w:tcPr>
          <w:p w14:paraId="55F6C1D5" w14:textId="77777777" w:rsidR="004E400A" w:rsidRDefault="00000000">
            <w:r>
              <w:t xml:space="preserve">   &gt;1/Week</w:t>
            </w:r>
          </w:p>
        </w:tc>
        <w:tc>
          <w:tcPr>
            <w:tcW w:w="1656" w:type="dxa"/>
            <w:tcBorders>
              <w:top w:val="nil"/>
              <w:left w:val="nil"/>
              <w:bottom w:val="nil"/>
              <w:right w:val="nil"/>
            </w:tcBorders>
          </w:tcPr>
          <w:p w14:paraId="7676E523" w14:textId="77777777" w:rsidR="004E400A" w:rsidRDefault="00000000">
            <w:pPr>
              <w:jc w:val="center"/>
            </w:pPr>
            <w:r>
              <w:t>0.83</w:t>
            </w:r>
          </w:p>
        </w:tc>
        <w:tc>
          <w:tcPr>
            <w:tcW w:w="1656" w:type="dxa"/>
            <w:tcBorders>
              <w:top w:val="nil"/>
              <w:left w:val="nil"/>
              <w:bottom w:val="nil"/>
              <w:right w:val="nil"/>
            </w:tcBorders>
          </w:tcPr>
          <w:p w14:paraId="4A416AF9" w14:textId="77777777" w:rsidR="004E400A" w:rsidRDefault="00000000">
            <w:pPr>
              <w:jc w:val="center"/>
            </w:pPr>
            <w:r>
              <w:t>0.01</w:t>
            </w:r>
          </w:p>
        </w:tc>
        <w:tc>
          <w:tcPr>
            <w:tcW w:w="1656" w:type="dxa"/>
            <w:tcBorders>
              <w:top w:val="nil"/>
              <w:left w:val="nil"/>
              <w:bottom w:val="nil"/>
              <w:right w:val="nil"/>
            </w:tcBorders>
          </w:tcPr>
          <w:p w14:paraId="4AB1A4A7" w14:textId="77777777" w:rsidR="004E400A" w:rsidRDefault="00000000">
            <w:pPr>
              <w:jc w:val="center"/>
            </w:pPr>
            <w:r>
              <w:t>0.81</w:t>
            </w:r>
          </w:p>
        </w:tc>
        <w:tc>
          <w:tcPr>
            <w:tcW w:w="1656" w:type="dxa"/>
            <w:tcBorders>
              <w:top w:val="nil"/>
              <w:left w:val="nil"/>
              <w:bottom w:val="nil"/>
              <w:right w:val="nil"/>
            </w:tcBorders>
          </w:tcPr>
          <w:p w14:paraId="1C067E7A" w14:textId="77777777" w:rsidR="004E400A" w:rsidRDefault="00000000">
            <w:pPr>
              <w:jc w:val="center"/>
            </w:pPr>
            <w:r>
              <w:t>0.85</w:t>
            </w:r>
          </w:p>
        </w:tc>
        <w:tc>
          <w:tcPr>
            <w:tcW w:w="2880" w:type="dxa"/>
            <w:tcBorders>
              <w:top w:val="nil"/>
              <w:left w:val="nil"/>
              <w:bottom w:val="nil"/>
              <w:right w:val="nil"/>
            </w:tcBorders>
          </w:tcPr>
          <w:p w14:paraId="402EBFB3" w14:textId="77777777" w:rsidR="004E400A" w:rsidRDefault="00000000">
            <w:pPr>
              <w:jc w:val="center"/>
            </w:pPr>
            <w:r>
              <w:t>0.00</w:t>
            </w:r>
          </w:p>
        </w:tc>
      </w:tr>
      <w:tr w:rsidR="004E400A" w14:paraId="28B9A362" w14:textId="77777777">
        <w:tc>
          <w:tcPr>
            <w:tcW w:w="5760" w:type="dxa"/>
            <w:tcBorders>
              <w:top w:val="nil"/>
              <w:left w:val="nil"/>
              <w:bottom w:val="nil"/>
              <w:right w:val="nil"/>
            </w:tcBorders>
          </w:tcPr>
          <w:p w14:paraId="431EBD1B" w14:textId="77777777" w:rsidR="004E400A" w:rsidRDefault="00000000">
            <w:r>
              <w:t xml:space="preserve">   1/Week</w:t>
            </w:r>
          </w:p>
        </w:tc>
        <w:tc>
          <w:tcPr>
            <w:tcW w:w="1656" w:type="dxa"/>
            <w:tcBorders>
              <w:top w:val="nil"/>
              <w:left w:val="nil"/>
              <w:bottom w:val="nil"/>
              <w:right w:val="nil"/>
            </w:tcBorders>
          </w:tcPr>
          <w:p w14:paraId="0D499EE9" w14:textId="77777777" w:rsidR="004E400A" w:rsidRDefault="00000000">
            <w:pPr>
              <w:jc w:val="center"/>
            </w:pPr>
            <w:r>
              <w:t>0.72</w:t>
            </w:r>
          </w:p>
        </w:tc>
        <w:tc>
          <w:tcPr>
            <w:tcW w:w="1656" w:type="dxa"/>
            <w:tcBorders>
              <w:top w:val="nil"/>
              <w:left w:val="nil"/>
              <w:bottom w:val="nil"/>
              <w:right w:val="nil"/>
            </w:tcBorders>
          </w:tcPr>
          <w:p w14:paraId="5C620BE9" w14:textId="77777777" w:rsidR="004E400A" w:rsidRDefault="00000000">
            <w:pPr>
              <w:jc w:val="center"/>
            </w:pPr>
            <w:r>
              <w:t>0.01</w:t>
            </w:r>
          </w:p>
        </w:tc>
        <w:tc>
          <w:tcPr>
            <w:tcW w:w="1656" w:type="dxa"/>
            <w:tcBorders>
              <w:top w:val="nil"/>
              <w:left w:val="nil"/>
              <w:bottom w:val="nil"/>
              <w:right w:val="nil"/>
            </w:tcBorders>
          </w:tcPr>
          <w:p w14:paraId="386FDD7C" w14:textId="77777777" w:rsidR="004E400A" w:rsidRDefault="00000000">
            <w:pPr>
              <w:jc w:val="center"/>
            </w:pPr>
            <w:r>
              <w:t>0.70</w:t>
            </w:r>
          </w:p>
        </w:tc>
        <w:tc>
          <w:tcPr>
            <w:tcW w:w="1656" w:type="dxa"/>
            <w:tcBorders>
              <w:top w:val="nil"/>
              <w:left w:val="nil"/>
              <w:bottom w:val="nil"/>
              <w:right w:val="nil"/>
            </w:tcBorders>
          </w:tcPr>
          <w:p w14:paraId="3690B0D8" w14:textId="77777777" w:rsidR="004E400A" w:rsidRDefault="00000000">
            <w:pPr>
              <w:jc w:val="center"/>
            </w:pPr>
            <w:r>
              <w:t>0.75</w:t>
            </w:r>
          </w:p>
        </w:tc>
        <w:tc>
          <w:tcPr>
            <w:tcW w:w="2880" w:type="dxa"/>
            <w:tcBorders>
              <w:top w:val="nil"/>
              <w:left w:val="nil"/>
              <w:bottom w:val="nil"/>
              <w:right w:val="nil"/>
            </w:tcBorders>
          </w:tcPr>
          <w:p w14:paraId="67DD1D4B" w14:textId="77777777" w:rsidR="004E400A" w:rsidRDefault="00000000">
            <w:pPr>
              <w:jc w:val="center"/>
            </w:pPr>
            <w:r>
              <w:t>.</w:t>
            </w:r>
          </w:p>
        </w:tc>
      </w:tr>
      <w:tr w:rsidR="004E400A" w14:paraId="77E3A931" w14:textId="77777777">
        <w:tc>
          <w:tcPr>
            <w:tcW w:w="5760" w:type="dxa"/>
            <w:tcBorders>
              <w:top w:val="nil"/>
              <w:left w:val="nil"/>
              <w:bottom w:val="nil"/>
              <w:right w:val="nil"/>
            </w:tcBorders>
          </w:tcPr>
          <w:p w14:paraId="74BDB7F9" w14:textId="77777777" w:rsidR="004E400A" w:rsidRDefault="00000000">
            <w:r>
              <w:t xml:space="preserve">   1-3/Month</w:t>
            </w:r>
          </w:p>
        </w:tc>
        <w:tc>
          <w:tcPr>
            <w:tcW w:w="1656" w:type="dxa"/>
            <w:tcBorders>
              <w:top w:val="nil"/>
              <w:left w:val="nil"/>
              <w:bottom w:val="nil"/>
              <w:right w:val="nil"/>
            </w:tcBorders>
          </w:tcPr>
          <w:p w14:paraId="2D47AF57" w14:textId="77777777" w:rsidR="004E400A" w:rsidRDefault="00000000">
            <w:pPr>
              <w:jc w:val="center"/>
            </w:pPr>
            <w:r>
              <w:t>0.67</w:t>
            </w:r>
          </w:p>
        </w:tc>
        <w:tc>
          <w:tcPr>
            <w:tcW w:w="1656" w:type="dxa"/>
            <w:tcBorders>
              <w:top w:val="nil"/>
              <w:left w:val="nil"/>
              <w:bottom w:val="nil"/>
              <w:right w:val="nil"/>
            </w:tcBorders>
          </w:tcPr>
          <w:p w14:paraId="321E5507" w14:textId="77777777" w:rsidR="004E400A" w:rsidRDefault="00000000">
            <w:pPr>
              <w:jc w:val="center"/>
            </w:pPr>
            <w:r>
              <w:t>0.02</w:t>
            </w:r>
          </w:p>
        </w:tc>
        <w:tc>
          <w:tcPr>
            <w:tcW w:w="1656" w:type="dxa"/>
            <w:tcBorders>
              <w:top w:val="nil"/>
              <w:left w:val="nil"/>
              <w:bottom w:val="nil"/>
              <w:right w:val="nil"/>
            </w:tcBorders>
          </w:tcPr>
          <w:p w14:paraId="50B0BEC4" w14:textId="77777777" w:rsidR="004E400A" w:rsidRDefault="00000000">
            <w:pPr>
              <w:jc w:val="center"/>
            </w:pPr>
            <w:r>
              <w:t>0.64</w:t>
            </w:r>
          </w:p>
        </w:tc>
        <w:tc>
          <w:tcPr>
            <w:tcW w:w="1656" w:type="dxa"/>
            <w:tcBorders>
              <w:top w:val="nil"/>
              <w:left w:val="nil"/>
              <w:bottom w:val="nil"/>
              <w:right w:val="nil"/>
            </w:tcBorders>
          </w:tcPr>
          <w:p w14:paraId="27933B26" w14:textId="77777777" w:rsidR="004E400A" w:rsidRDefault="00000000">
            <w:pPr>
              <w:jc w:val="center"/>
            </w:pPr>
            <w:r>
              <w:t>0.70</w:t>
            </w:r>
          </w:p>
        </w:tc>
        <w:tc>
          <w:tcPr>
            <w:tcW w:w="2880" w:type="dxa"/>
            <w:tcBorders>
              <w:top w:val="nil"/>
              <w:left w:val="nil"/>
              <w:bottom w:val="nil"/>
              <w:right w:val="nil"/>
            </w:tcBorders>
          </w:tcPr>
          <w:p w14:paraId="5650E164" w14:textId="77777777" w:rsidR="004E400A" w:rsidRDefault="00000000">
            <w:pPr>
              <w:jc w:val="center"/>
            </w:pPr>
            <w:r>
              <w:t>.</w:t>
            </w:r>
          </w:p>
        </w:tc>
      </w:tr>
      <w:tr w:rsidR="004E400A" w14:paraId="1D26F3B3" w14:textId="77777777">
        <w:tc>
          <w:tcPr>
            <w:tcW w:w="5760" w:type="dxa"/>
            <w:tcBorders>
              <w:top w:val="nil"/>
              <w:left w:val="nil"/>
              <w:bottom w:val="nil"/>
              <w:right w:val="nil"/>
            </w:tcBorders>
          </w:tcPr>
          <w:p w14:paraId="73DEC445" w14:textId="77777777" w:rsidR="004E400A" w:rsidRDefault="00000000">
            <w:r>
              <w:t xml:space="preserve">   A Few Times a Year</w:t>
            </w:r>
          </w:p>
        </w:tc>
        <w:tc>
          <w:tcPr>
            <w:tcW w:w="1656" w:type="dxa"/>
            <w:tcBorders>
              <w:top w:val="nil"/>
              <w:left w:val="nil"/>
              <w:bottom w:val="nil"/>
              <w:right w:val="nil"/>
            </w:tcBorders>
          </w:tcPr>
          <w:p w14:paraId="441C747E" w14:textId="77777777" w:rsidR="004E400A" w:rsidRDefault="00000000">
            <w:pPr>
              <w:jc w:val="center"/>
            </w:pPr>
            <w:r>
              <w:t>0.58</w:t>
            </w:r>
          </w:p>
        </w:tc>
        <w:tc>
          <w:tcPr>
            <w:tcW w:w="1656" w:type="dxa"/>
            <w:tcBorders>
              <w:top w:val="nil"/>
              <w:left w:val="nil"/>
              <w:bottom w:val="nil"/>
              <w:right w:val="nil"/>
            </w:tcBorders>
          </w:tcPr>
          <w:p w14:paraId="12ADCF22" w14:textId="77777777" w:rsidR="004E400A" w:rsidRDefault="00000000">
            <w:pPr>
              <w:jc w:val="center"/>
            </w:pPr>
            <w:r>
              <w:t>0.01</w:t>
            </w:r>
          </w:p>
        </w:tc>
        <w:tc>
          <w:tcPr>
            <w:tcW w:w="1656" w:type="dxa"/>
            <w:tcBorders>
              <w:top w:val="nil"/>
              <w:left w:val="nil"/>
              <w:bottom w:val="nil"/>
              <w:right w:val="nil"/>
            </w:tcBorders>
          </w:tcPr>
          <w:p w14:paraId="30EFF829" w14:textId="77777777" w:rsidR="004E400A" w:rsidRDefault="00000000">
            <w:pPr>
              <w:jc w:val="center"/>
            </w:pPr>
            <w:r>
              <w:t>0.56</w:t>
            </w:r>
          </w:p>
        </w:tc>
        <w:tc>
          <w:tcPr>
            <w:tcW w:w="1656" w:type="dxa"/>
            <w:tcBorders>
              <w:top w:val="nil"/>
              <w:left w:val="nil"/>
              <w:bottom w:val="nil"/>
              <w:right w:val="nil"/>
            </w:tcBorders>
          </w:tcPr>
          <w:p w14:paraId="01100834" w14:textId="77777777" w:rsidR="004E400A" w:rsidRDefault="00000000">
            <w:pPr>
              <w:jc w:val="center"/>
            </w:pPr>
            <w:r>
              <w:t>0.60</w:t>
            </w:r>
          </w:p>
        </w:tc>
        <w:tc>
          <w:tcPr>
            <w:tcW w:w="2880" w:type="dxa"/>
            <w:tcBorders>
              <w:top w:val="nil"/>
              <w:left w:val="nil"/>
              <w:bottom w:val="nil"/>
              <w:right w:val="nil"/>
            </w:tcBorders>
          </w:tcPr>
          <w:p w14:paraId="5F17550E" w14:textId="77777777" w:rsidR="004E400A" w:rsidRDefault="00000000">
            <w:pPr>
              <w:jc w:val="center"/>
            </w:pPr>
            <w:r>
              <w:t>.</w:t>
            </w:r>
          </w:p>
        </w:tc>
      </w:tr>
      <w:tr w:rsidR="004E400A" w14:paraId="13A4A09E" w14:textId="77777777">
        <w:tc>
          <w:tcPr>
            <w:tcW w:w="5760" w:type="dxa"/>
            <w:tcBorders>
              <w:top w:val="nil"/>
              <w:left w:val="nil"/>
              <w:bottom w:val="nil"/>
              <w:right w:val="nil"/>
            </w:tcBorders>
          </w:tcPr>
          <w:p w14:paraId="7A5FD165" w14:textId="77777777" w:rsidR="004E400A" w:rsidRDefault="00000000">
            <w:r>
              <w:t xml:space="preserve">   Never</w:t>
            </w:r>
          </w:p>
        </w:tc>
        <w:tc>
          <w:tcPr>
            <w:tcW w:w="1656" w:type="dxa"/>
            <w:tcBorders>
              <w:top w:val="nil"/>
              <w:left w:val="nil"/>
              <w:bottom w:val="nil"/>
              <w:right w:val="nil"/>
            </w:tcBorders>
          </w:tcPr>
          <w:p w14:paraId="48F118CF" w14:textId="77777777" w:rsidR="004E400A" w:rsidRDefault="00000000">
            <w:pPr>
              <w:jc w:val="center"/>
            </w:pPr>
            <w:r>
              <w:t>0.42</w:t>
            </w:r>
          </w:p>
        </w:tc>
        <w:tc>
          <w:tcPr>
            <w:tcW w:w="1656" w:type="dxa"/>
            <w:tcBorders>
              <w:top w:val="nil"/>
              <w:left w:val="nil"/>
              <w:bottom w:val="nil"/>
              <w:right w:val="nil"/>
            </w:tcBorders>
          </w:tcPr>
          <w:p w14:paraId="6451A69F" w14:textId="77777777" w:rsidR="004E400A" w:rsidRDefault="00000000">
            <w:pPr>
              <w:jc w:val="center"/>
            </w:pPr>
            <w:r>
              <w:t>0.01</w:t>
            </w:r>
          </w:p>
        </w:tc>
        <w:tc>
          <w:tcPr>
            <w:tcW w:w="1656" w:type="dxa"/>
            <w:tcBorders>
              <w:top w:val="nil"/>
              <w:left w:val="nil"/>
              <w:bottom w:val="nil"/>
              <w:right w:val="nil"/>
            </w:tcBorders>
          </w:tcPr>
          <w:p w14:paraId="2B721168" w14:textId="77777777" w:rsidR="004E400A" w:rsidRDefault="00000000">
            <w:pPr>
              <w:jc w:val="center"/>
            </w:pPr>
            <w:r>
              <w:t>0.40</w:t>
            </w:r>
          </w:p>
        </w:tc>
        <w:tc>
          <w:tcPr>
            <w:tcW w:w="1656" w:type="dxa"/>
            <w:tcBorders>
              <w:top w:val="nil"/>
              <w:left w:val="nil"/>
              <w:bottom w:val="nil"/>
              <w:right w:val="nil"/>
            </w:tcBorders>
          </w:tcPr>
          <w:p w14:paraId="52128EFC" w14:textId="77777777" w:rsidR="004E400A" w:rsidRDefault="00000000">
            <w:pPr>
              <w:jc w:val="center"/>
            </w:pPr>
            <w:r>
              <w:t>0.45</w:t>
            </w:r>
          </w:p>
        </w:tc>
        <w:tc>
          <w:tcPr>
            <w:tcW w:w="2880" w:type="dxa"/>
            <w:tcBorders>
              <w:top w:val="nil"/>
              <w:left w:val="nil"/>
              <w:bottom w:val="nil"/>
              <w:right w:val="nil"/>
            </w:tcBorders>
          </w:tcPr>
          <w:p w14:paraId="2D0428F9" w14:textId="77777777" w:rsidR="004E400A" w:rsidRDefault="00000000">
            <w:pPr>
              <w:jc w:val="center"/>
            </w:pPr>
            <w:r>
              <w:t>.</w:t>
            </w:r>
          </w:p>
        </w:tc>
      </w:tr>
      <w:tr w:rsidR="004E400A" w14:paraId="6904D7C9" w14:textId="77777777">
        <w:tc>
          <w:tcPr>
            <w:tcW w:w="5760" w:type="dxa"/>
            <w:tcBorders>
              <w:top w:val="nil"/>
              <w:left w:val="nil"/>
              <w:bottom w:val="nil"/>
              <w:right w:val="nil"/>
            </w:tcBorders>
          </w:tcPr>
          <w:p w14:paraId="2DB27DCE" w14:textId="77777777" w:rsidR="004E400A" w:rsidRDefault="00000000">
            <w:r>
              <w:t>Immigration Status</w:t>
            </w:r>
          </w:p>
        </w:tc>
        <w:tc>
          <w:tcPr>
            <w:tcW w:w="0" w:type="auto"/>
            <w:tcBorders>
              <w:top w:val="nil"/>
              <w:left w:val="nil"/>
              <w:bottom w:val="nil"/>
              <w:right w:val="nil"/>
            </w:tcBorders>
          </w:tcPr>
          <w:p w14:paraId="3391085A" w14:textId="77777777" w:rsidR="004E400A" w:rsidRDefault="004E400A">
            <w:pPr>
              <w:jc w:val="center"/>
            </w:pPr>
          </w:p>
        </w:tc>
        <w:tc>
          <w:tcPr>
            <w:tcW w:w="0" w:type="auto"/>
            <w:tcBorders>
              <w:top w:val="nil"/>
              <w:left w:val="nil"/>
              <w:bottom w:val="nil"/>
              <w:right w:val="nil"/>
            </w:tcBorders>
          </w:tcPr>
          <w:p w14:paraId="5DFA273B" w14:textId="77777777" w:rsidR="004E400A" w:rsidRDefault="004E400A">
            <w:pPr>
              <w:jc w:val="center"/>
            </w:pPr>
          </w:p>
        </w:tc>
        <w:tc>
          <w:tcPr>
            <w:tcW w:w="0" w:type="auto"/>
            <w:tcBorders>
              <w:top w:val="nil"/>
              <w:left w:val="nil"/>
              <w:bottom w:val="nil"/>
              <w:right w:val="nil"/>
            </w:tcBorders>
          </w:tcPr>
          <w:p w14:paraId="60BFE7A9" w14:textId="77777777" w:rsidR="004E400A" w:rsidRDefault="004E400A">
            <w:pPr>
              <w:jc w:val="center"/>
            </w:pPr>
          </w:p>
        </w:tc>
        <w:tc>
          <w:tcPr>
            <w:tcW w:w="0" w:type="auto"/>
            <w:tcBorders>
              <w:top w:val="nil"/>
              <w:left w:val="nil"/>
              <w:bottom w:val="nil"/>
              <w:right w:val="nil"/>
            </w:tcBorders>
          </w:tcPr>
          <w:p w14:paraId="3D272772" w14:textId="77777777" w:rsidR="004E400A" w:rsidRDefault="004E400A">
            <w:pPr>
              <w:jc w:val="center"/>
            </w:pPr>
          </w:p>
        </w:tc>
        <w:tc>
          <w:tcPr>
            <w:tcW w:w="2880" w:type="dxa"/>
            <w:tcBorders>
              <w:top w:val="nil"/>
              <w:left w:val="nil"/>
              <w:bottom w:val="nil"/>
              <w:right w:val="nil"/>
            </w:tcBorders>
          </w:tcPr>
          <w:p w14:paraId="22210D38" w14:textId="77777777" w:rsidR="004E400A" w:rsidRDefault="004E400A">
            <w:pPr>
              <w:jc w:val="center"/>
            </w:pPr>
          </w:p>
        </w:tc>
      </w:tr>
      <w:tr w:rsidR="004E400A" w14:paraId="50B99D38" w14:textId="77777777">
        <w:tc>
          <w:tcPr>
            <w:tcW w:w="5760" w:type="dxa"/>
            <w:tcBorders>
              <w:top w:val="nil"/>
              <w:left w:val="nil"/>
              <w:bottom w:val="nil"/>
              <w:right w:val="nil"/>
            </w:tcBorders>
          </w:tcPr>
          <w:p w14:paraId="79D72DEE" w14:textId="77777777" w:rsidR="004E400A" w:rsidRDefault="00000000">
            <w:r>
              <w:t xml:space="preserve">   Born in This Country</w:t>
            </w:r>
          </w:p>
        </w:tc>
        <w:tc>
          <w:tcPr>
            <w:tcW w:w="1656" w:type="dxa"/>
            <w:tcBorders>
              <w:top w:val="nil"/>
              <w:left w:val="nil"/>
              <w:bottom w:val="nil"/>
              <w:right w:val="nil"/>
            </w:tcBorders>
          </w:tcPr>
          <w:p w14:paraId="4F0A0396" w14:textId="77777777" w:rsidR="004E400A" w:rsidRDefault="00000000">
            <w:pPr>
              <w:jc w:val="center"/>
            </w:pPr>
            <w:r>
              <w:t>0.63</w:t>
            </w:r>
          </w:p>
        </w:tc>
        <w:tc>
          <w:tcPr>
            <w:tcW w:w="1656" w:type="dxa"/>
            <w:tcBorders>
              <w:top w:val="nil"/>
              <w:left w:val="nil"/>
              <w:bottom w:val="nil"/>
              <w:right w:val="nil"/>
            </w:tcBorders>
          </w:tcPr>
          <w:p w14:paraId="4E3882B5" w14:textId="77777777" w:rsidR="004E400A" w:rsidRDefault="00000000">
            <w:pPr>
              <w:jc w:val="center"/>
            </w:pPr>
            <w:r>
              <w:t>0.01</w:t>
            </w:r>
          </w:p>
        </w:tc>
        <w:tc>
          <w:tcPr>
            <w:tcW w:w="1656" w:type="dxa"/>
            <w:tcBorders>
              <w:top w:val="nil"/>
              <w:left w:val="nil"/>
              <w:bottom w:val="nil"/>
              <w:right w:val="nil"/>
            </w:tcBorders>
          </w:tcPr>
          <w:p w14:paraId="68FB4533" w14:textId="77777777" w:rsidR="004E400A" w:rsidRDefault="00000000">
            <w:pPr>
              <w:jc w:val="center"/>
            </w:pPr>
            <w:r>
              <w:t>0.61</w:t>
            </w:r>
          </w:p>
        </w:tc>
        <w:tc>
          <w:tcPr>
            <w:tcW w:w="1656" w:type="dxa"/>
            <w:tcBorders>
              <w:top w:val="nil"/>
              <w:left w:val="nil"/>
              <w:bottom w:val="nil"/>
              <w:right w:val="nil"/>
            </w:tcBorders>
          </w:tcPr>
          <w:p w14:paraId="0A9AA181" w14:textId="77777777" w:rsidR="004E400A" w:rsidRDefault="00000000">
            <w:pPr>
              <w:jc w:val="center"/>
            </w:pPr>
            <w:r>
              <w:t>0.64</w:t>
            </w:r>
          </w:p>
        </w:tc>
        <w:tc>
          <w:tcPr>
            <w:tcW w:w="2880" w:type="dxa"/>
            <w:tcBorders>
              <w:top w:val="nil"/>
              <w:left w:val="nil"/>
              <w:bottom w:val="nil"/>
              <w:right w:val="nil"/>
            </w:tcBorders>
          </w:tcPr>
          <w:p w14:paraId="69327B85" w14:textId="77777777" w:rsidR="004E400A" w:rsidRDefault="00000000">
            <w:pPr>
              <w:jc w:val="center"/>
            </w:pPr>
            <w:r>
              <w:t>0.02</w:t>
            </w:r>
          </w:p>
        </w:tc>
      </w:tr>
      <w:tr w:rsidR="004E400A" w14:paraId="2AA847FF" w14:textId="77777777">
        <w:tc>
          <w:tcPr>
            <w:tcW w:w="5760" w:type="dxa"/>
            <w:tcBorders>
              <w:top w:val="nil"/>
              <w:left w:val="nil"/>
              <w:bottom w:val="nil"/>
              <w:right w:val="nil"/>
            </w:tcBorders>
          </w:tcPr>
          <w:p w14:paraId="7BD14981" w14:textId="77777777" w:rsidR="004E400A" w:rsidRDefault="00000000">
            <w:r>
              <w:t xml:space="preserve">   Born in Another Country</w:t>
            </w:r>
          </w:p>
        </w:tc>
        <w:tc>
          <w:tcPr>
            <w:tcW w:w="1656" w:type="dxa"/>
            <w:tcBorders>
              <w:top w:val="nil"/>
              <w:left w:val="nil"/>
              <w:bottom w:val="nil"/>
              <w:right w:val="nil"/>
            </w:tcBorders>
          </w:tcPr>
          <w:p w14:paraId="26FDC3BD" w14:textId="77777777" w:rsidR="004E400A" w:rsidRDefault="00000000">
            <w:pPr>
              <w:jc w:val="center"/>
            </w:pPr>
            <w:r>
              <w:t>0.49</w:t>
            </w:r>
          </w:p>
        </w:tc>
        <w:tc>
          <w:tcPr>
            <w:tcW w:w="1656" w:type="dxa"/>
            <w:tcBorders>
              <w:top w:val="nil"/>
              <w:left w:val="nil"/>
              <w:bottom w:val="nil"/>
              <w:right w:val="nil"/>
            </w:tcBorders>
          </w:tcPr>
          <w:p w14:paraId="704AF676" w14:textId="77777777" w:rsidR="004E400A" w:rsidRDefault="00000000">
            <w:pPr>
              <w:jc w:val="center"/>
            </w:pPr>
            <w:r>
              <w:t>0.06</w:t>
            </w:r>
          </w:p>
        </w:tc>
        <w:tc>
          <w:tcPr>
            <w:tcW w:w="1656" w:type="dxa"/>
            <w:tcBorders>
              <w:top w:val="nil"/>
              <w:left w:val="nil"/>
              <w:bottom w:val="nil"/>
              <w:right w:val="nil"/>
            </w:tcBorders>
          </w:tcPr>
          <w:p w14:paraId="06DDEDAE" w14:textId="77777777" w:rsidR="004E400A" w:rsidRDefault="00000000">
            <w:pPr>
              <w:jc w:val="center"/>
            </w:pPr>
            <w:r>
              <w:t>0.37</w:t>
            </w:r>
          </w:p>
        </w:tc>
        <w:tc>
          <w:tcPr>
            <w:tcW w:w="1656" w:type="dxa"/>
            <w:tcBorders>
              <w:top w:val="nil"/>
              <w:left w:val="nil"/>
              <w:bottom w:val="nil"/>
              <w:right w:val="nil"/>
            </w:tcBorders>
          </w:tcPr>
          <w:p w14:paraId="0AF3D367" w14:textId="77777777" w:rsidR="004E400A" w:rsidRDefault="00000000">
            <w:pPr>
              <w:jc w:val="center"/>
            </w:pPr>
            <w:r>
              <w:t>0.61</w:t>
            </w:r>
          </w:p>
        </w:tc>
        <w:tc>
          <w:tcPr>
            <w:tcW w:w="2880" w:type="dxa"/>
            <w:tcBorders>
              <w:top w:val="nil"/>
              <w:left w:val="nil"/>
              <w:bottom w:val="nil"/>
              <w:right w:val="nil"/>
            </w:tcBorders>
          </w:tcPr>
          <w:p w14:paraId="4701C9D2" w14:textId="77777777" w:rsidR="004E400A" w:rsidRDefault="00000000">
            <w:pPr>
              <w:jc w:val="center"/>
            </w:pPr>
            <w:r>
              <w:t>.</w:t>
            </w:r>
          </w:p>
        </w:tc>
      </w:tr>
      <w:tr w:rsidR="004E400A" w14:paraId="5A0A8513" w14:textId="77777777">
        <w:tc>
          <w:tcPr>
            <w:tcW w:w="5760" w:type="dxa"/>
            <w:tcBorders>
              <w:top w:val="nil"/>
              <w:left w:val="nil"/>
              <w:bottom w:val="nil"/>
              <w:right w:val="nil"/>
            </w:tcBorders>
          </w:tcPr>
          <w:p w14:paraId="14DEB8C9" w14:textId="77777777" w:rsidR="004E400A" w:rsidRDefault="00000000">
            <w:r>
              <w:t>Religion</w:t>
            </w:r>
          </w:p>
        </w:tc>
        <w:tc>
          <w:tcPr>
            <w:tcW w:w="0" w:type="auto"/>
            <w:tcBorders>
              <w:top w:val="nil"/>
              <w:left w:val="nil"/>
              <w:bottom w:val="nil"/>
              <w:right w:val="nil"/>
            </w:tcBorders>
          </w:tcPr>
          <w:p w14:paraId="3F63C4DF" w14:textId="77777777" w:rsidR="004E400A" w:rsidRDefault="004E400A">
            <w:pPr>
              <w:jc w:val="center"/>
            </w:pPr>
          </w:p>
        </w:tc>
        <w:tc>
          <w:tcPr>
            <w:tcW w:w="0" w:type="auto"/>
            <w:tcBorders>
              <w:top w:val="nil"/>
              <w:left w:val="nil"/>
              <w:bottom w:val="nil"/>
              <w:right w:val="nil"/>
            </w:tcBorders>
          </w:tcPr>
          <w:p w14:paraId="71846E48" w14:textId="77777777" w:rsidR="004E400A" w:rsidRDefault="004E400A">
            <w:pPr>
              <w:jc w:val="center"/>
            </w:pPr>
          </w:p>
        </w:tc>
        <w:tc>
          <w:tcPr>
            <w:tcW w:w="0" w:type="auto"/>
            <w:tcBorders>
              <w:top w:val="nil"/>
              <w:left w:val="nil"/>
              <w:bottom w:val="nil"/>
              <w:right w:val="nil"/>
            </w:tcBorders>
          </w:tcPr>
          <w:p w14:paraId="0087C71B" w14:textId="77777777" w:rsidR="004E400A" w:rsidRDefault="004E400A">
            <w:pPr>
              <w:jc w:val="center"/>
            </w:pPr>
          </w:p>
        </w:tc>
        <w:tc>
          <w:tcPr>
            <w:tcW w:w="0" w:type="auto"/>
            <w:tcBorders>
              <w:top w:val="nil"/>
              <w:left w:val="nil"/>
              <w:bottom w:val="nil"/>
              <w:right w:val="nil"/>
            </w:tcBorders>
          </w:tcPr>
          <w:p w14:paraId="73EE0F87" w14:textId="77777777" w:rsidR="004E400A" w:rsidRDefault="004E400A">
            <w:pPr>
              <w:jc w:val="center"/>
            </w:pPr>
          </w:p>
        </w:tc>
        <w:tc>
          <w:tcPr>
            <w:tcW w:w="2880" w:type="dxa"/>
            <w:tcBorders>
              <w:top w:val="nil"/>
              <w:left w:val="nil"/>
              <w:bottom w:val="nil"/>
              <w:right w:val="nil"/>
            </w:tcBorders>
          </w:tcPr>
          <w:p w14:paraId="0ED69B25" w14:textId="77777777" w:rsidR="004E400A" w:rsidRDefault="004E400A">
            <w:pPr>
              <w:jc w:val="center"/>
            </w:pPr>
          </w:p>
        </w:tc>
      </w:tr>
      <w:tr w:rsidR="004E400A" w14:paraId="0478422B" w14:textId="77777777">
        <w:tc>
          <w:tcPr>
            <w:tcW w:w="5760" w:type="dxa"/>
            <w:tcBorders>
              <w:top w:val="nil"/>
              <w:left w:val="nil"/>
              <w:bottom w:val="nil"/>
              <w:right w:val="nil"/>
            </w:tcBorders>
          </w:tcPr>
          <w:p w14:paraId="60A0114D" w14:textId="77777777" w:rsidR="004E400A" w:rsidRDefault="00000000">
            <w:r>
              <w:t xml:space="preserve">   Christianity</w:t>
            </w:r>
          </w:p>
        </w:tc>
        <w:tc>
          <w:tcPr>
            <w:tcW w:w="1656" w:type="dxa"/>
            <w:tcBorders>
              <w:top w:val="nil"/>
              <w:left w:val="nil"/>
              <w:bottom w:val="nil"/>
              <w:right w:val="nil"/>
            </w:tcBorders>
          </w:tcPr>
          <w:p w14:paraId="77C4AA49" w14:textId="77777777" w:rsidR="004E400A" w:rsidRDefault="00000000">
            <w:pPr>
              <w:jc w:val="center"/>
            </w:pPr>
            <w:r>
              <w:t>0.66</w:t>
            </w:r>
          </w:p>
        </w:tc>
        <w:tc>
          <w:tcPr>
            <w:tcW w:w="1656" w:type="dxa"/>
            <w:tcBorders>
              <w:top w:val="nil"/>
              <w:left w:val="nil"/>
              <w:bottom w:val="nil"/>
              <w:right w:val="nil"/>
            </w:tcBorders>
          </w:tcPr>
          <w:p w14:paraId="4EC5A143" w14:textId="77777777" w:rsidR="004E400A" w:rsidRDefault="00000000">
            <w:pPr>
              <w:jc w:val="center"/>
            </w:pPr>
            <w:r>
              <w:t>0.01</w:t>
            </w:r>
          </w:p>
        </w:tc>
        <w:tc>
          <w:tcPr>
            <w:tcW w:w="1656" w:type="dxa"/>
            <w:tcBorders>
              <w:top w:val="nil"/>
              <w:left w:val="nil"/>
              <w:bottom w:val="nil"/>
              <w:right w:val="nil"/>
            </w:tcBorders>
          </w:tcPr>
          <w:p w14:paraId="0EC8732A" w14:textId="77777777" w:rsidR="004E400A" w:rsidRDefault="00000000">
            <w:pPr>
              <w:jc w:val="center"/>
            </w:pPr>
            <w:r>
              <w:t>0.64</w:t>
            </w:r>
          </w:p>
        </w:tc>
        <w:tc>
          <w:tcPr>
            <w:tcW w:w="1656" w:type="dxa"/>
            <w:tcBorders>
              <w:top w:val="nil"/>
              <w:left w:val="nil"/>
              <w:bottom w:val="nil"/>
              <w:right w:val="nil"/>
            </w:tcBorders>
          </w:tcPr>
          <w:p w14:paraId="3AF6D458" w14:textId="77777777" w:rsidR="004E400A" w:rsidRDefault="00000000">
            <w:pPr>
              <w:jc w:val="center"/>
            </w:pPr>
            <w:r>
              <w:t>0.67</w:t>
            </w:r>
          </w:p>
        </w:tc>
        <w:tc>
          <w:tcPr>
            <w:tcW w:w="2880" w:type="dxa"/>
            <w:tcBorders>
              <w:top w:val="nil"/>
              <w:left w:val="nil"/>
              <w:bottom w:val="nil"/>
              <w:right w:val="nil"/>
            </w:tcBorders>
          </w:tcPr>
          <w:p w14:paraId="2A3D15C0" w14:textId="77777777" w:rsidR="004E400A" w:rsidRDefault="00000000">
            <w:pPr>
              <w:jc w:val="center"/>
            </w:pPr>
            <w:r>
              <w:t>0.00</w:t>
            </w:r>
          </w:p>
        </w:tc>
      </w:tr>
      <w:tr w:rsidR="004E400A" w14:paraId="76854253" w14:textId="77777777">
        <w:tc>
          <w:tcPr>
            <w:tcW w:w="5760" w:type="dxa"/>
            <w:tcBorders>
              <w:top w:val="nil"/>
              <w:left w:val="nil"/>
              <w:bottom w:val="nil"/>
              <w:right w:val="nil"/>
            </w:tcBorders>
          </w:tcPr>
          <w:p w14:paraId="148F0FD0" w14:textId="77777777" w:rsidR="004E400A" w:rsidRDefault="00000000">
            <w:r>
              <w:t xml:space="preserve">   Islam</w:t>
            </w:r>
          </w:p>
        </w:tc>
        <w:tc>
          <w:tcPr>
            <w:tcW w:w="1656" w:type="dxa"/>
            <w:tcBorders>
              <w:top w:val="nil"/>
              <w:left w:val="nil"/>
              <w:bottom w:val="nil"/>
              <w:right w:val="nil"/>
            </w:tcBorders>
          </w:tcPr>
          <w:p w14:paraId="4F5E6E23" w14:textId="77777777" w:rsidR="004E400A" w:rsidRDefault="00000000">
            <w:pPr>
              <w:jc w:val="center"/>
            </w:pPr>
            <w:r>
              <w:t>0.53</w:t>
            </w:r>
          </w:p>
        </w:tc>
        <w:tc>
          <w:tcPr>
            <w:tcW w:w="1656" w:type="dxa"/>
            <w:tcBorders>
              <w:top w:val="nil"/>
              <w:left w:val="nil"/>
              <w:bottom w:val="nil"/>
              <w:right w:val="nil"/>
            </w:tcBorders>
          </w:tcPr>
          <w:p w14:paraId="74B40ACE" w14:textId="77777777" w:rsidR="004E400A" w:rsidRDefault="00000000">
            <w:pPr>
              <w:jc w:val="center"/>
            </w:pPr>
            <w:r>
              <w:t>0.17</w:t>
            </w:r>
          </w:p>
        </w:tc>
        <w:tc>
          <w:tcPr>
            <w:tcW w:w="1656" w:type="dxa"/>
            <w:tcBorders>
              <w:top w:val="nil"/>
              <w:left w:val="nil"/>
              <w:bottom w:val="nil"/>
              <w:right w:val="nil"/>
            </w:tcBorders>
          </w:tcPr>
          <w:p w14:paraId="3A0F75BA" w14:textId="77777777" w:rsidR="004E400A" w:rsidRDefault="00000000">
            <w:pPr>
              <w:jc w:val="center"/>
            </w:pPr>
            <w:r>
              <w:t>0.14</w:t>
            </w:r>
          </w:p>
        </w:tc>
        <w:tc>
          <w:tcPr>
            <w:tcW w:w="1656" w:type="dxa"/>
            <w:tcBorders>
              <w:top w:val="nil"/>
              <w:left w:val="nil"/>
              <w:bottom w:val="nil"/>
              <w:right w:val="nil"/>
            </w:tcBorders>
          </w:tcPr>
          <w:p w14:paraId="7E2421D4" w14:textId="77777777" w:rsidR="004E400A" w:rsidRDefault="00000000">
            <w:pPr>
              <w:jc w:val="center"/>
            </w:pPr>
            <w:r>
              <w:t>0.91</w:t>
            </w:r>
          </w:p>
        </w:tc>
        <w:tc>
          <w:tcPr>
            <w:tcW w:w="2880" w:type="dxa"/>
            <w:tcBorders>
              <w:top w:val="nil"/>
              <w:left w:val="nil"/>
              <w:bottom w:val="nil"/>
              <w:right w:val="nil"/>
            </w:tcBorders>
          </w:tcPr>
          <w:p w14:paraId="4B32CA3C" w14:textId="77777777" w:rsidR="004E400A" w:rsidRDefault="00000000">
            <w:pPr>
              <w:jc w:val="center"/>
            </w:pPr>
            <w:r>
              <w:t>.</w:t>
            </w:r>
          </w:p>
        </w:tc>
      </w:tr>
      <w:tr w:rsidR="004E400A" w14:paraId="36AEED0A" w14:textId="77777777">
        <w:tc>
          <w:tcPr>
            <w:tcW w:w="5760" w:type="dxa"/>
            <w:tcBorders>
              <w:top w:val="nil"/>
              <w:left w:val="nil"/>
              <w:bottom w:val="nil"/>
              <w:right w:val="nil"/>
            </w:tcBorders>
          </w:tcPr>
          <w:p w14:paraId="714E64E2" w14:textId="77777777" w:rsidR="004E400A" w:rsidRDefault="00000000">
            <w:r>
              <w:t xml:space="preserve">   Hinduism</w:t>
            </w:r>
          </w:p>
        </w:tc>
        <w:tc>
          <w:tcPr>
            <w:tcW w:w="1656" w:type="dxa"/>
            <w:tcBorders>
              <w:top w:val="nil"/>
              <w:left w:val="nil"/>
              <w:bottom w:val="nil"/>
              <w:right w:val="nil"/>
            </w:tcBorders>
          </w:tcPr>
          <w:p w14:paraId="67812052" w14:textId="77777777" w:rsidR="004E400A" w:rsidRDefault="00000000">
            <w:pPr>
              <w:jc w:val="center"/>
            </w:pPr>
            <w:r>
              <w:t>0.47</w:t>
            </w:r>
          </w:p>
        </w:tc>
        <w:tc>
          <w:tcPr>
            <w:tcW w:w="1656" w:type="dxa"/>
            <w:tcBorders>
              <w:top w:val="nil"/>
              <w:left w:val="nil"/>
              <w:bottom w:val="nil"/>
              <w:right w:val="nil"/>
            </w:tcBorders>
          </w:tcPr>
          <w:p w14:paraId="5FC1CB1F" w14:textId="77777777" w:rsidR="004E400A" w:rsidRDefault="00000000">
            <w:pPr>
              <w:jc w:val="center"/>
            </w:pPr>
            <w:r>
              <w:t>0.37</w:t>
            </w:r>
          </w:p>
        </w:tc>
        <w:tc>
          <w:tcPr>
            <w:tcW w:w="1656" w:type="dxa"/>
            <w:tcBorders>
              <w:top w:val="nil"/>
              <w:left w:val="nil"/>
              <w:bottom w:val="nil"/>
              <w:right w:val="nil"/>
            </w:tcBorders>
          </w:tcPr>
          <w:p w14:paraId="289A3C3B" w14:textId="77777777" w:rsidR="004E400A" w:rsidRDefault="00000000">
            <w:pPr>
              <w:jc w:val="center"/>
            </w:pPr>
            <w:r>
              <w:t>-2.76</w:t>
            </w:r>
          </w:p>
        </w:tc>
        <w:tc>
          <w:tcPr>
            <w:tcW w:w="1656" w:type="dxa"/>
            <w:tcBorders>
              <w:top w:val="nil"/>
              <w:left w:val="nil"/>
              <w:bottom w:val="nil"/>
              <w:right w:val="nil"/>
            </w:tcBorders>
          </w:tcPr>
          <w:p w14:paraId="4005605A" w14:textId="77777777" w:rsidR="004E400A" w:rsidRDefault="00000000">
            <w:pPr>
              <w:jc w:val="center"/>
            </w:pPr>
            <w:r>
              <w:t>3.70</w:t>
            </w:r>
          </w:p>
        </w:tc>
        <w:tc>
          <w:tcPr>
            <w:tcW w:w="2880" w:type="dxa"/>
            <w:tcBorders>
              <w:top w:val="nil"/>
              <w:left w:val="nil"/>
              <w:bottom w:val="nil"/>
              <w:right w:val="nil"/>
            </w:tcBorders>
          </w:tcPr>
          <w:p w14:paraId="294E2A06" w14:textId="77777777" w:rsidR="004E400A" w:rsidRDefault="00000000">
            <w:pPr>
              <w:jc w:val="center"/>
            </w:pPr>
            <w:r>
              <w:t>.</w:t>
            </w:r>
          </w:p>
        </w:tc>
      </w:tr>
      <w:tr w:rsidR="004E400A" w14:paraId="067951D0" w14:textId="77777777">
        <w:tc>
          <w:tcPr>
            <w:tcW w:w="5760" w:type="dxa"/>
            <w:tcBorders>
              <w:top w:val="nil"/>
              <w:left w:val="nil"/>
              <w:bottom w:val="nil"/>
              <w:right w:val="nil"/>
            </w:tcBorders>
          </w:tcPr>
          <w:p w14:paraId="6FC86FB2" w14:textId="77777777" w:rsidR="004E400A" w:rsidRDefault="00000000">
            <w:r>
              <w:t xml:space="preserve">   Buddhism</w:t>
            </w:r>
          </w:p>
        </w:tc>
        <w:tc>
          <w:tcPr>
            <w:tcW w:w="1656" w:type="dxa"/>
            <w:tcBorders>
              <w:top w:val="nil"/>
              <w:left w:val="nil"/>
              <w:bottom w:val="nil"/>
              <w:right w:val="nil"/>
            </w:tcBorders>
          </w:tcPr>
          <w:p w14:paraId="77720269" w14:textId="77777777" w:rsidR="004E400A" w:rsidRDefault="00000000">
            <w:pPr>
              <w:jc w:val="center"/>
            </w:pPr>
            <w:r>
              <w:t>0.56</w:t>
            </w:r>
          </w:p>
        </w:tc>
        <w:tc>
          <w:tcPr>
            <w:tcW w:w="1656" w:type="dxa"/>
            <w:tcBorders>
              <w:top w:val="nil"/>
              <w:left w:val="nil"/>
              <w:bottom w:val="nil"/>
              <w:right w:val="nil"/>
            </w:tcBorders>
          </w:tcPr>
          <w:p w14:paraId="6BD374FF" w14:textId="77777777" w:rsidR="004E400A" w:rsidRDefault="00000000">
            <w:pPr>
              <w:jc w:val="center"/>
            </w:pPr>
            <w:r>
              <w:t>0.12</w:t>
            </w:r>
          </w:p>
        </w:tc>
        <w:tc>
          <w:tcPr>
            <w:tcW w:w="1656" w:type="dxa"/>
            <w:tcBorders>
              <w:top w:val="nil"/>
              <w:left w:val="nil"/>
              <w:bottom w:val="nil"/>
              <w:right w:val="nil"/>
            </w:tcBorders>
          </w:tcPr>
          <w:p w14:paraId="2A3C4869" w14:textId="77777777" w:rsidR="004E400A" w:rsidRDefault="00000000">
            <w:pPr>
              <w:jc w:val="center"/>
            </w:pPr>
            <w:r>
              <w:t>0.31</w:t>
            </w:r>
          </w:p>
        </w:tc>
        <w:tc>
          <w:tcPr>
            <w:tcW w:w="1656" w:type="dxa"/>
            <w:tcBorders>
              <w:top w:val="nil"/>
              <w:left w:val="nil"/>
              <w:bottom w:val="nil"/>
              <w:right w:val="nil"/>
            </w:tcBorders>
          </w:tcPr>
          <w:p w14:paraId="65B29BAA" w14:textId="77777777" w:rsidR="004E400A" w:rsidRDefault="00000000">
            <w:pPr>
              <w:jc w:val="center"/>
            </w:pPr>
            <w:r>
              <w:t>0.80</w:t>
            </w:r>
          </w:p>
        </w:tc>
        <w:tc>
          <w:tcPr>
            <w:tcW w:w="2880" w:type="dxa"/>
            <w:tcBorders>
              <w:top w:val="nil"/>
              <w:left w:val="nil"/>
              <w:bottom w:val="nil"/>
              <w:right w:val="nil"/>
            </w:tcBorders>
          </w:tcPr>
          <w:p w14:paraId="100AB974" w14:textId="77777777" w:rsidR="004E400A" w:rsidRDefault="00000000">
            <w:pPr>
              <w:jc w:val="center"/>
            </w:pPr>
            <w:r>
              <w:t>.</w:t>
            </w:r>
          </w:p>
        </w:tc>
      </w:tr>
      <w:tr w:rsidR="004E400A" w14:paraId="196BBE5B" w14:textId="77777777">
        <w:tc>
          <w:tcPr>
            <w:tcW w:w="5760" w:type="dxa"/>
            <w:tcBorders>
              <w:top w:val="nil"/>
              <w:left w:val="nil"/>
              <w:bottom w:val="nil"/>
              <w:right w:val="nil"/>
            </w:tcBorders>
          </w:tcPr>
          <w:p w14:paraId="774454A7" w14:textId="77777777" w:rsidR="004E400A" w:rsidRDefault="00000000">
            <w:r>
              <w:t xml:space="preserve">   Judaism</w:t>
            </w:r>
          </w:p>
        </w:tc>
        <w:tc>
          <w:tcPr>
            <w:tcW w:w="1656" w:type="dxa"/>
            <w:tcBorders>
              <w:top w:val="nil"/>
              <w:left w:val="nil"/>
              <w:bottom w:val="nil"/>
              <w:right w:val="nil"/>
            </w:tcBorders>
          </w:tcPr>
          <w:p w14:paraId="13707E6F" w14:textId="77777777" w:rsidR="004E400A" w:rsidRDefault="00000000">
            <w:pPr>
              <w:jc w:val="center"/>
            </w:pPr>
            <w:r>
              <w:t>0.25</w:t>
            </w:r>
          </w:p>
        </w:tc>
        <w:tc>
          <w:tcPr>
            <w:tcW w:w="1656" w:type="dxa"/>
            <w:tcBorders>
              <w:top w:val="nil"/>
              <w:left w:val="nil"/>
              <w:bottom w:val="nil"/>
              <w:right w:val="nil"/>
            </w:tcBorders>
          </w:tcPr>
          <w:p w14:paraId="5DAF343A" w14:textId="77777777" w:rsidR="004E400A" w:rsidRDefault="00000000">
            <w:pPr>
              <w:jc w:val="center"/>
            </w:pPr>
            <w:r>
              <w:t>0.09</w:t>
            </w:r>
          </w:p>
        </w:tc>
        <w:tc>
          <w:tcPr>
            <w:tcW w:w="1656" w:type="dxa"/>
            <w:tcBorders>
              <w:top w:val="nil"/>
              <w:left w:val="nil"/>
              <w:bottom w:val="nil"/>
              <w:right w:val="nil"/>
            </w:tcBorders>
          </w:tcPr>
          <w:p w14:paraId="25736EFC" w14:textId="77777777" w:rsidR="004E400A" w:rsidRDefault="00000000">
            <w:pPr>
              <w:jc w:val="center"/>
            </w:pPr>
            <w:r>
              <w:t>0.06</w:t>
            </w:r>
          </w:p>
        </w:tc>
        <w:tc>
          <w:tcPr>
            <w:tcW w:w="1656" w:type="dxa"/>
            <w:tcBorders>
              <w:top w:val="nil"/>
              <w:left w:val="nil"/>
              <w:bottom w:val="nil"/>
              <w:right w:val="nil"/>
            </w:tcBorders>
          </w:tcPr>
          <w:p w14:paraId="58759230" w14:textId="77777777" w:rsidR="004E400A" w:rsidRDefault="00000000">
            <w:pPr>
              <w:jc w:val="center"/>
            </w:pPr>
            <w:r>
              <w:t>0.43</w:t>
            </w:r>
          </w:p>
        </w:tc>
        <w:tc>
          <w:tcPr>
            <w:tcW w:w="2880" w:type="dxa"/>
            <w:tcBorders>
              <w:top w:val="nil"/>
              <w:left w:val="nil"/>
              <w:bottom w:val="nil"/>
              <w:right w:val="nil"/>
            </w:tcBorders>
          </w:tcPr>
          <w:p w14:paraId="317610B5" w14:textId="77777777" w:rsidR="004E400A" w:rsidRDefault="00000000">
            <w:pPr>
              <w:jc w:val="center"/>
            </w:pPr>
            <w:r>
              <w:t>.</w:t>
            </w:r>
          </w:p>
        </w:tc>
      </w:tr>
      <w:tr w:rsidR="004E400A" w14:paraId="5BCE4C68" w14:textId="77777777">
        <w:tc>
          <w:tcPr>
            <w:tcW w:w="5760" w:type="dxa"/>
            <w:tcBorders>
              <w:top w:val="nil"/>
              <w:left w:val="nil"/>
              <w:bottom w:val="nil"/>
              <w:right w:val="nil"/>
            </w:tcBorders>
          </w:tcPr>
          <w:p w14:paraId="5572714A" w14:textId="77777777" w:rsidR="004E400A" w:rsidRDefault="00000000">
            <w:r>
              <w:lastRenderedPageBreak/>
              <w:t xml:space="preserve">   Sikhism</w:t>
            </w:r>
          </w:p>
        </w:tc>
        <w:tc>
          <w:tcPr>
            <w:tcW w:w="1656" w:type="dxa"/>
            <w:tcBorders>
              <w:top w:val="nil"/>
              <w:left w:val="nil"/>
              <w:bottom w:val="nil"/>
              <w:right w:val="nil"/>
            </w:tcBorders>
          </w:tcPr>
          <w:p w14:paraId="2271019F" w14:textId="77777777" w:rsidR="004E400A" w:rsidRDefault="00000000">
            <w:pPr>
              <w:jc w:val="center"/>
            </w:pPr>
            <w:r>
              <w:t>.</w:t>
            </w:r>
          </w:p>
        </w:tc>
        <w:tc>
          <w:tcPr>
            <w:tcW w:w="1656" w:type="dxa"/>
            <w:tcBorders>
              <w:top w:val="nil"/>
              <w:left w:val="nil"/>
              <w:bottom w:val="nil"/>
              <w:right w:val="nil"/>
            </w:tcBorders>
          </w:tcPr>
          <w:p w14:paraId="6457ED27" w14:textId="77777777" w:rsidR="004E400A" w:rsidRDefault="00000000">
            <w:pPr>
              <w:jc w:val="center"/>
            </w:pPr>
            <w:r>
              <w:t>.</w:t>
            </w:r>
          </w:p>
        </w:tc>
        <w:tc>
          <w:tcPr>
            <w:tcW w:w="1656" w:type="dxa"/>
            <w:tcBorders>
              <w:top w:val="nil"/>
              <w:left w:val="nil"/>
              <w:bottom w:val="nil"/>
              <w:right w:val="nil"/>
            </w:tcBorders>
          </w:tcPr>
          <w:p w14:paraId="1C31DA72" w14:textId="77777777" w:rsidR="004E400A" w:rsidRDefault="00000000">
            <w:pPr>
              <w:jc w:val="center"/>
            </w:pPr>
            <w:r>
              <w:t>.</w:t>
            </w:r>
          </w:p>
        </w:tc>
        <w:tc>
          <w:tcPr>
            <w:tcW w:w="1656" w:type="dxa"/>
            <w:tcBorders>
              <w:top w:val="nil"/>
              <w:left w:val="nil"/>
              <w:bottom w:val="nil"/>
              <w:right w:val="nil"/>
            </w:tcBorders>
          </w:tcPr>
          <w:p w14:paraId="3F9602C2" w14:textId="77777777" w:rsidR="004E400A" w:rsidRDefault="00000000">
            <w:pPr>
              <w:jc w:val="center"/>
            </w:pPr>
            <w:r>
              <w:t>.</w:t>
            </w:r>
          </w:p>
        </w:tc>
        <w:tc>
          <w:tcPr>
            <w:tcW w:w="2880" w:type="dxa"/>
            <w:tcBorders>
              <w:top w:val="nil"/>
              <w:left w:val="nil"/>
              <w:bottom w:val="nil"/>
              <w:right w:val="nil"/>
            </w:tcBorders>
          </w:tcPr>
          <w:p w14:paraId="78F4A0EB" w14:textId="77777777" w:rsidR="004E400A" w:rsidRDefault="00000000">
            <w:pPr>
              <w:jc w:val="center"/>
            </w:pPr>
            <w:r>
              <w:t>.</w:t>
            </w:r>
          </w:p>
        </w:tc>
      </w:tr>
      <w:tr w:rsidR="004E400A" w14:paraId="296D943C" w14:textId="77777777">
        <w:tc>
          <w:tcPr>
            <w:tcW w:w="5760" w:type="dxa"/>
            <w:tcBorders>
              <w:top w:val="nil"/>
              <w:left w:val="nil"/>
              <w:bottom w:val="nil"/>
              <w:right w:val="nil"/>
            </w:tcBorders>
          </w:tcPr>
          <w:p w14:paraId="1456277F" w14:textId="77777777" w:rsidR="004E400A" w:rsidRDefault="00000000">
            <w:r>
              <w:t xml:space="preserve">   Baha'i</w:t>
            </w:r>
          </w:p>
        </w:tc>
        <w:tc>
          <w:tcPr>
            <w:tcW w:w="1656" w:type="dxa"/>
            <w:tcBorders>
              <w:top w:val="nil"/>
              <w:left w:val="nil"/>
              <w:bottom w:val="nil"/>
              <w:right w:val="nil"/>
            </w:tcBorders>
          </w:tcPr>
          <w:p w14:paraId="4835F453" w14:textId="77777777" w:rsidR="004E400A" w:rsidRDefault="00000000">
            <w:pPr>
              <w:jc w:val="center"/>
            </w:pPr>
            <w:r>
              <w:t>0.51</w:t>
            </w:r>
          </w:p>
        </w:tc>
        <w:tc>
          <w:tcPr>
            <w:tcW w:w="1656" w:type="dxa"/>
            <w:tcBorders>
              <w:top w:val="nil"/>
              <w:left w:val="nil"/>
              <w:bottom w:val="nil"/>
              <w:right w:val="nil"/>
            </w:tcBorders>
          </w:tcPr>
          <w:p w14:paraId="58EAEF0A" w14:textId="77777777" w:rsidR="004E400A" w:rsidRDefault="00000000">
            <w:pPr>
              <w:jc w:val="center"/>
            </w:pPr>
            <w:r>
              <w:t>0.38</w:t>
            </w:r>
          </w:p>
        </w:tc>
        <w:tc>
          <w:tcPr>
            <w:tcW w:w="1656" w:type="dxa"/>
            <w:tcBorders>
              <w:top w:val="nil"/>
              <w:left w:val="nil"/>
              <w:bottom w:val="nil"/>
              <w:right w:val="nil"/>
            </w:tcBorders>
          </w:tcPr>
          <w:p w14:paraId="47E13922" w14:textId="77777777" w:rsidR="004E400A" w:rsidRDefault="00000000">
            <w:pPr>
              <w:jc w:val="center"/>
            </w:pPr>
            <w:r>
              <w:t>-2.78</w:t>
            </w:r>
          </w:p>
        </w:tc>
        <w:tc>
          <w:tcPr>
            <w:tcW w:w="1656" w:type="dxa"/>
            <w:tcBorders>
              <w:top w:val="nil"/>
              <w:left w:val="nil"/>
              <w:bottom w:val="nil"/>
              <w:right w:val="nil"/>
            </w:tcBorders>
          </w:tcPr>
          <w:p w14:paraId="2659B9C6" w14:textId="77777777" w:rsidR="004E400A" w:rsidRDefault="00000000">
            <w:pPr>
              <w:jc w:val="center"/>
            </w:pPr>
            <w:r>
              <w:t>3.80</w:t>
            </w:r>
          </w:p>
        </w:tc>
        <w:tc>
          <w:tcPr>
            <w:tcW w:w="2880" w:type="dxa"/>
            <w:tcBorders>
              <w:top w:val="nil"/>
              <w:left w:val="nil"/>
              <w:bottom w:val="nil"/>
              <w:right w:val="nil"/>
            </w:tcBorders>
          </w:tcPr>
          <w:p w14:paraId="5B38B466" w14:textId="77777777" w:rsidR="004E400A" w:rsidRDefault="00000000">
            <w:pPr>
              <w:jc w:val="center"/>
            </w:pPr>
            <w:r>
              <w:t>.</w:t>
            </w:r>
          </w:p>
        </w:tc>
      </w:tr>
      <w:tr w:rsidR="004E400A" w14:paraId="4020D0A7" w14:textId="77777777">
        <w:tc>
          <w:tcPr>
            <w:tcW w:w="5760" w:type="dxa"/>
            <w:tcBorders>
              <w:top w:val="nil"/>
              <w:left w:val="nil"/>
              <w:bottom w:val="nil"/>
              <w:right w:val="nil"/>
            </w:tcBorders>
          </w:tcPr>
          <w:p w14:paraId="6BDC79D7" w14:textId="77777777" w:rsidR="004E400A" w:rsidRDefault="00000000">
            <w:r>
              <w:t xml:space="preserve">   Jainism</w:t>
            </w:r>
          </w:p>
        </w:tc>
        <w:tc>
          <w:tcPr>
            <w:tcW w:w="1656" w:type="dxa"/>
            <w:tcBorders>
              <w:top w:val="nil"/>
              <w:left w:val="nil"/>
              <w:bottom w:val="nil"/>
              <w:right w:val="nil"/>
            </w:tcBorders>
          </w:tcPr>
          <w:p w14:paraId="043B2837" w14:textId="77777777" w:rsidR="004E400A" w:rsidRDefault="00000000">
            <w:pPr>
              <w:jc w:val="center"/>
            </w:pPr>
            <w:r>
              <w:t>0.85</w:t>
            </w:r>
          </w:p>
        </w:tc>
        <w:tc>
          <w:tcPr>
            <w:tcW w:w="1656" w:type="dxa"/>
            <w:tcBorders>
              <w:top w:val="nil"/>
              <w:left w:val="nil"/>
              <w:bottom w:val="nil"/>
              <w:right w:val="nil"/>
            </w:tcBorders>
          </w:tcPr>
          <w:p w14:paraId="6C828A3D" w14:textId="77777777" w:rsidR="004E400A" w:rsidRDefault="00000000">
            <w:pPr>
              <w:jc w:val="center"/>
            </w:pPr>
            <w:r>
              <w:t>0.18</w:t>
            </w:r>
          </w:p>
        </w:tc>
        <w:tc>
          <w:tcPr>
            <w:tcW w:w="1656" w:type="dxa"/>
            <w:tcBorders>
              <w:top w:val="nil"/>
              <w:left w:val="nil"/>
              <w:bottom w:val="nil"/>
              <w:right w:val="nil"/>
            </w:tcBorders>
          </w:tcPr>
          <w:p w14:paraId="66FE3234" w14:textId="77777777" w:rsidR="004E400A" w:rsidRDefault="00000000">
            <w:pPr>
              <w:jc w:val="center"/>
            </w:pPr>
            <w:r>
              <w:t>0.09</w:t>
            </w:r>
          </w:p>
        </w:tc>
        <w:tc>
          <w:tcPr>
            <w:tcW w:w="1656" w:type="dxa"/>
            <w:tcBorders>
              <w:top w:val="nil"/>
              <w:left w:val="nil"/>
              <w:bottom w:val="nil"/>
              <w:right w:val="nil"/>
            </w:tcBorders>
          </w:tcPr>
          <w:p w14:paraId="40D8F265" w14:textId="77777777" w:rsidR="004E400A" w:rsidRDefault="00000000">
            <w:pPr>
              <w:jc w:val="center"/>
            </w:pPr>
            <w:r>
              <w:t>1.61</w:t>
            </w:r>
          </w:p>
        </w:tc>
        <w:tc>
          <w:tcPr>
            <w:tcW w:w="2880" w:type="dxa"/>
            <w:tcBorders>
              <w:top w:val="nil"/>
              <w:left w:val="nil"/>
              <w:bottom w:val="nil"/>
              <w:right w:val="nil"/>
            </w:tcBorders>
          </w:tcPr>
          <w:p w14:paraId="5DD7F00B" w14:textId="77777777" w:rsidR="004E400A" w:rsidRDefault="00000000">
            <w:pPr>
              <w:jc w:val="center"/>
            </w:pPr>
            <w:r>
              <w:t>.</w:t>
            </w:r>
          </w:p>
        </w:tc>
      </w:tr>
      <w:tr w:rsidR="004E400A" w14:paraId="50B3805B" w14:textId="77777777">
        <w:tc>
          <w:tcPr>
            <w:tcW w:w="5760" w:type="dxa"/>
            <w:tcBorders>
              <w:top w:val="nil"/>
              <w:left w:val="nil"/>
              <w:bottom w:val="nil"/>
              <w:right w:val="nil"/>
            </w:tcBorders>
          </w:tcPr>
          <w:p w14:paraId="45F17DC5" w14:textId="77777777" w:rsidR="004E400A" w:rsidRDefault="00000000">
            <w:r>
              <w:t xml:space="preserve">   Shinto</w:t>
            </w:r>
          </w:p>
        </w:tc>
        <w:tc>
          <w:tcPr>
            <w:tcW w:w="1656" w:type="dxa"/>
            <w:tcBorders>
              <w:top w:val="nil"/>
              <w:left w:val="nil"/>
              <w:bottom w:val="nil"/>
              <w:right w:val="nil"/>
            </w:tcBorders>
          </w:tcPr>
          <w:p w14:paraId="5C72C602" w14:textId="77777777" w:rsidR="004E400A" w:rsidRDefault="00000000">
            <w:pPr>
              <w:jc w:val="center"/>
            </w:pPr>
            <w:r>
              <w:t>0.00</w:t>
            </w:r>
          </w:p>
        </w:tc>
        <w:tc>
          <w:tcPr>
            <w:tcW w:w="1656" w:type="dxa"/>
            <w:tcBorders>
              <w:top w:val="nil"/>
              <w:left w:val="nil"/>
              <w:bottom w:val="nil"/>
              <w:right w:val="nil"/>
            </w:tcBorders>
          </w:tcPr>
          <w:p w14:paraId="3A231398" w14:textId="77777777" w:rsidR="004E400A" w:rsidRDefault="00000000">
            <w:pPr>
              <w:jc w:val="center"/>
            </w:pPr>
            <w:r>
              <w:t>.</w:t>
            </w:r>
          </w:p>
        </w:tc>
        <w:tc>
          <w:tcPr>
            <w:tcW w:w="1656" w:type="dxa"/>
            <w:tcBorders>
              <w:top w:val="nil"/>
              <w:left w:val="nil"/>
              <w:bottom w:val="nil"/>
              <w:right w:val="nil"/>
            </w:tcBorders>
          </w:tcPr>
          <w:p w14:paraId="6EB37207" w14:textId="77777777" w:rsidR="004E400A" w:rsidRDefault="00000000">
            <w:pPr>
              <w:jc w:val="center"/>
            </w:pPr>
            <w:r>
              <w:t>.</w:t>
            </w:r>
          </w:p>
        </w:tc>
        <w:tc>
          <w:tcPr>
            <w:tcW w:w="1656" w:type="dxa"/>
            <w:tcBorders>
              <w:top w:val="nil"/>
              <w:left w:val="nil"/>
              <w:bottom w:val="nil"/>
              <w:right w:val="nil"/>
            </w:tcBorders>
          </w:tcPr>
          <w:p w14:paraId="752A5F24" w14:textId="77777777" w:rsidR="004E400A" w:rsidRDefault="00000000">
            <w:pPr>
              <w:jc w:val="center"/>
            </w:pPr>
            <w:r>
              <w:t>.</w:t>
            </w:r>
          </w:p>
        </w:tc>
        <w:tc>
          <w:tcPr>
            <w:tcW w:w="2880" w:type="dxa"/>
            <w:tcBorders>
              <w:top w:val="nil"/>
              <w:left w:val="nil"/>
              <w:bottom w:val="nil"/>
              <w:right w:val="nil"/>
            </w:tcBorders>
          </w:tcPr>
          <w:p w14:paraId="7590D7CB" w14:textId="77777777" w:rsidR="004E400A" w:rsidRDefault="00000000">
            <w:pPr>
              <w:jc w:val="center"/>
            </w:pPr>
            <w:r>
              <w:t>.</w:t>
            </w:r>
          </w:p>
        </w:tc>
      </w:tr>
      <w:tr w:rsidR="004E400A" w14:paraId="71808B68" w14:textId="77777777">
        <w:tc>
          <w:tcPr>
            <w:tcW w:w="5760" w:type="dxa"/>
            <w:tcBorders>
              <w:top w:val="nil"/>
              <w:left w:val="nil"/>
              <w:bottom w:val="nil"/>
              <w:right w:val="nil"/>
            </w:tcBorders>
          </w:tcPr>
          <w:p w14:paraId="114FF568" w14:textId="77777777" w:rsidR="004E400A" w:rsidRDefault="00000000">
            <w:r>
              <w:t xml:space="preserve">   Taoism</w:t>
            </w:r>
          </w:p>
        </w:tc>
        <w:tc>
          <w:tcPr>
            <w:tcW w:w="1656" w:type="dxa"/>
            <w:tcBorders>
              <w:top w:val="nil"/>
              <w:left w:val="nil"/>
              <w:bottom w:val="nil"/>
              <w:right w:val="nil"/>
            </w:tcBorders>
          </w:tcPr>
          <w:p w14:paraId="43866229" w14:textId="77777777" w:rsidR="004E400A" w:rsidRDefault="00000000">
            <w:pPr>
              <w:jc w:val="center"/>
            </w:pPr>
            <w:r>
              <w:t>0.32</w:t>
            </w:r>
          </w:p>
        </w:tc>
        <w:tc>
          <w:tcPr>
            <w:tcW w:w="1656" w:type="dxa"/>
            <w:tcBorders>
              <w:top w:val="nil"/>
              <w:left w:val="nil"/>
              <w:bottom w:val="nil"/>
              <w:right w:val="nil"/>
            </w:tcBorders>
          </w:tcPr>
          <w:p w14:paraId="15708E65" w14:textId="77777777" w:rsidR="004E400A" w:rsidRDefault="00000000">
            <w:pPr>
              <w:jc w:val="center"/>
            </w:pPr>
            <w:r>
              <w:t>0.29</w:t>
            </w:r>
          </w:p>
        </w:tc>
        <w:tc>
          <w:tcPr>
            <w:tcW w:w="1656" w:type="dxa"/>
            <w:tcBorders>
              <w:top w:val="nil"/>
              <w:left w:val="nil"/>
              <w:bottom w:val="nil"/>
              <w:right w:val="nil"/>
            </w:tcBorders>
          </w:tcPr>
          <w:p w14:paraId="1A1387D1" w14:textId="77777777" w:rsidR="004E400A" w:rsidRDefault="00000000">
            <w:pPr>
              <w:jc w:val="center"/>
            </w:pPr>
            <w:r>
              <w:t>-0.93</w:t>
            </w:r>
          </w:p>
        </w:tc>
        <w:tc>
          <w:tcPr>
            <w:tcW w:w="1656" w:type="dxa"/>
            <w:tcBorders>
              <w:top w:val="nil"/>
              <w:left w:val="nil"/>
              <w:bottom w:val="nil"/>
              <w:right w:val="nil"/>
            </w:tcBorders>
          </w:tcPr>
          <w:p w14:paraId="7A4E2F92" w14:textId="77777777" w:rsidR="004E400A" w:rsidRDefault="00000000">
            <w:pPr>
              <w:jc w:val="center"/>
            </w:pPr>
            <w:r>
              <w:t>1.57</w:t>
            </w:r>
          </w:p>
        </w:tc>
        <w:tc>
          <w:tcPr>
            <w:tcW w:w="2880" w:type="dxa"/>
            <w:tcBorders>
              <w:top w:val="nil"/>
              <w:left w:val="nil"/>
              <w:bottom w:val="nil"/>
              <w:right w:val="nil"/>
            </w:tcBorders>
          </w:tcPr>
          <w:p w14:paraId="2483DB4B" w14:textId="77777777" w:rsidR="004E400A" w:rsidRDefault="00000000">
            <w:pPr>
              <w:jc w:val="center"/>
            </w:pPr>
            <w:r>
              <w:t>.</w:t>
            </w:r>
          </w:p>
        </w:tc>
      </w:tr>
      <w:tr w:rsidR="004E400A" w14:paraId="26ABCBF9" w14:textId="77777777">
        <w:tc>
          <w:tcPr>
            <w:tcW w:w="5760" w:type="dxa"/>
            <w:tcBorders>
              <w:top w:val="nil"/>
              <w:left w:val="nil"/>
              <w:bottom w:val="nil"/>
              <w:right w:val="nil"/>
            </w:tcBorders>
          </w:tcPr>
          <w:p w14:paraId="6B7119B4" w14:textId="77777777" w:rsidR="004E400A" w:rsidRDefault="00000000">
            <w:r>
              <w:t xml:space="preserve">   Confucianism</w:t>
            </w:r>
          </w:p>
        </w:tc>
        <w:tc>
          <w:tcPr>
            <w:tcW w:w="1656" w:type="dxa"/>
            <w:tcBorders>
              <w:top w:val="nil"/>
              <w:left w:val="nil"/>
              <w:bottom w:val="nil"/>
              <w:right w:val="nil"/>
            </w:tcBorders>
          </w:tcPr>
          <w:p w14:paraId="6CF3F138" w14:textId="77777777" w:rsidR="004E400A" w:rsidRDefault="00000000">
            <w:pPr>
              <w:jc w:val="center"/>
            </w:pPr>
            <w:r>
              <w:t>0.94</w:t>
            </w:r>
          </w:p>
        </w:tc>
        <w:tc>
          <w:tcPr>
            <w:tcW w:w="1656" w:type="dxa"/>
            <w:tcBorders>
              <w:top w:val="nil"/>
              <w:left w:val="nil"/>
              <w:bottom w:val="nil"/>
              <w:right w:val="nil"/>
            </w:tcBorders>
          </w:tcPr>
          <w:p w14:paraId="6579E1A9" w14:textId="77777777" w:rsidR="004E400A" w:rsidRDefault="00000000">
            <w:pPr>
              <w:jc w:val="center"/>
            </w:pPr>
            <w:r>
              <w:t>0.08</w:t>
            </w:r>
          </w:p>
        </w:tc>
        <w:tc>
          <w:tcPr>
            <w:tcW w:w="1656" w:type="dxa"/>
            <w:tcBorders>
              <w:top w:val="nil"/>
              <w:left w:val="nil"/>
              <w:bottom w:val="nil"/>
              <w:right w:val="nil"/>
            </w:tcBorders>
          </w:tcPr>
          <w:p w14:paraId="0FD2F507" w14:textId="77777777" w:rsidR="004E400A" w:rsidRDefault="00000000">
            <w:pPr>
              <w:jc w:val="center"/>
            </w:pPr>
            <w:r>
              <w:t>0.61</w:t>
            </w:r>
          </w:p>
        </w:tc>
        <w:tc>
          <w:tcPr>
            <w:tcW w:w="1656" w:type="dxa"/>
            <w:tcBorders>
              <w:top w:val="nil"/>
              <w:left w:val="nil"/>
              <w:bottom w:val="nil"/>
              <w:right w:val="nil"/>
            </w:tcBorders>
          </w:tcPr>
          <w:p w14:paraId="2B0EBED9" w14:textId="77777777" w:rsidR="004E400A" w:rsidRDefault="00000000">
            <w:pPr>
              <w:jc w:val="center"/>
            </w:pPr>
            <w:r>
              <w:t>1.27</w:t>
            </w:r>
          </w:p>
        </w:tc>
        <w:tc>
          <w:tcPr>
            <w:tcW w:w="2880" w:type="dxa"/>
            <w:tcBorders>
              <w:top w:val="nil"/>
              <w:left w:val="nil"/>
              <w:bottom w:val="nil"/>
              <w:right w:val="nil"/>
            </w:tcBorders>
          </w:tcPr>
          <w:p w14:paraId="6FBC523C" w14:textId="77777777" w:rsidR="004E400A" w:rsidRDefault="00000000">
            <w:pPr>
              <w:jc w:val="center"/>
            </w:pPr>
            <w:r>
              <w:t>.</w:t>
            </w:r>
          </w:p>
        </w:tc>
      </w:tr>
      <w:tr w:rsidR="004E400A" w14:paraId="12FE6255" w14:textId="77777777">
        <w:tc>
          <w:tcPr>
            <w:tcW w:w="5760" w:type="dxa"/>
            <w:tcBorders>
              <w:top w:val="nil"/>
              <w:left w:val="nil"/>
              <w:bottom w:val="nil"/>
              <w:right w:val="nil"/>
            </w:tcBorders>
          </w:tcPr>
          <w:p w14:paraId="27BCD2D2" w14:textId="77777777" w:rsidR="004E400A" w:rsidRDefault="00000000">
            <w:r>
              <w:t xml:space="preserve">   Primal, Animist, or Folk Religion</w:t>
            </w:r>
          </w:p>
        </w:tc>
        <w:tc>
          <w:tcPr>
            <w:tcW w:w="1656" w:type="dxa"/>
            <w:tcBorders>
              <w:top w:val="nil"/>
              <w:left w:val="nil"/>
              <w:bottom w:val="nil"/>
              <w:right w:val="nil"/>
            </w:tcBorders>
          </w:tcPr>
          <w:p w14:paraId="11F08115" w14:textId="77777777" w:rsidR="004E400A" w:rsidRDefault="00000000">
            <w:pPr>
              <w:jc w:val="center"/>
            </w:pPr>
            <w:r>
              <w:t>0.70</w:t>
            </w:r>
          </w:p>
        </w:tc>
        <w:tc>
          <w:tcPr>
            <w:tcW w:w="1656" w:type="dxa"/>
            <w:tcBorders>
              <w:top w:val="nil"/>
              <w:left w:val="nil"/>
              <w:bottom w:val="nil"/>
              <w:right w:val="nil"/>
            </w:tcBorders>
          </w:tcPr>
          <w:p w14:paraId="5294BE59" w14:textId="77777777" w:rsidR="004E400A" w:rsidRDefault="00000000">
            <w:pPr>
              <w:jc w:val="center"/>
            </w:pPr>
            <w:r>
              <w:t>0.15</w:t>
            </w:r>
          </w:p>
        </w:tc>
        <w:tc>
          <w:tcPr>
            <w:tcW w:w="1656" w:type="dxa"/>
            <w:tcBorders>
              <w:top w:val="nil"/>
              <w:left w:val="nil"/>
              <w:bottom w:val="nil"/>
              <w:right w:val="nil"/>
            </w:tcBorders>
          </w:tcPr>
          <w:p w14:paraId="2F572D42" w14:textId="77777777" w:rsidR="004E400A" w:rsidRDefault="00000000">
            <w:pPr>
              <w:jc w:val="center"/>
            </w:pPr>
            <w:r>
              <w:t>0.38</w:t>
            </w:r>
          </w:p>
        </w:tc>
        <w:tc>
          <w:tcPr>
            <w:tcW w:w="1656" w:type="dxa"/>
            <w:tcBorders>
              <w:top w:val="nil"/>
              <w:left w:val="nil"/>
              <w:bottom w:val="nil"/>
              <w:right w:val="nil"/>
            </w:tcBorders>
          </w:tcPr>
          <w:p w14:paraId="3E6FF70C" w14:textId="77777777" w:rsidR="004E400A" w:rsidRDefault="00000000">
            <w:pPr>
              <w:jc w:val="center"/>
            </w:pPr>
            <w:r>
              <w:t>1.03</w:t>
            </w:r>
          </w:p>
        </w:tc>
        <w:tc>
          <w:tcPr>
            <w:tcW w:w="2880" w:type="dxa"/>
            <w:tcBorders>
              <w:top w:val="nil"/>
              <w:left w:val="nil"/>
              <w:bottom w:val="nil"/>
              <w:right w:val="nil"/>
            </w:tcBorders>
          </w:tcPr>
          <w:p w14:paraId="6865586E" w14:textId="77777777" w:rsidR="004E400A" w:rsidRDefault="00000000">
            <w:pPr>
              <w:jc w:val="center"/>
            </w:pPr>
            <w:r>
              <w:t>.</w:t>
            </w:r>
          </w:p>
        </w:tc>
      </w:tr>
      <w:tr w:rsidR="004E400A" w14:paraId="7515E726" w14:textId="77777777">
        <w:tc>
          <w:tcPr>
            <w:tcW w:w="5760" w:type="dxa"/>
            <w:tcBorders>
              <w:top w:val="nil"/>
              <w:left w:val="nil"/>
              <w:bottom w:val="nil"/>
              <w:right w:val="nil"/>
            </w:tcBorders>
          </w:tcPr>
          <w:p w14:paraId="440F1FB6" w14:textId="77777777" w:rsidR="004E400A" w:rsidRDefault="00000000">
            <w:r>
              <w:t xml:space="preserve">   Spiritism</w:t>
            </w:r>
          </w:p>
        </w:tc>
        <w:tc>
          <w:tcPr>
            <w:tcW w:w="1656" w:type="dxa"/>
            <w:tcBorders>
              <w:top w:val="nil"/>
              <w:left w:val="nil"/>
              <w:bottom w:val="nil"/>
              <w:right w:val="nil"/>
            </w:tcBorders>
          </w:tcPr>
          <w:p w14:paraId="134051E0" w14:textId="77777777" w:rsidR="004E400A" w:rsidRDefault="00000000">
            <w:pPr>
              <w:jc w:val="center"/>
            </w:pPr>
            <w:r>
              <w:t>0.71</w:t>
            </w:r>
          </w:p>
        </w:tc>
        <w:tc>
          <w:tcPr>
            <w:tcW w:w="1656" w:type="dxa"/>
            <w:tcBorders>
              <w:top w:val="nil"/>
              <w:left w:val="nil"/>
              <w:bottom w:val="nil"/>
              <w:right w:val="nil"/>
            </w:tcBorders>
          </w:tcPr>
          <w:p w14:paraId="2591C02A" w14:textId="77777777" w:rsidR="004E400A" w:rsidRDefault="00000000">
            <w:pPr>
              <w:jc w:val="center"/>
            </w:pPr>
            <w:r>
              <w:t>0.02</w:t>
            </w:r>
          </w:p>
        </w:tc>
        <w:tc>
          <w:tcPr>
            <w:tcW w:w="1656" w:type="dxa"/>
            <w:tcBorders>
              <w:top w:val="nil"/>
              <w:left w:val="nil"/>
              <w:bottom w:val="nil"/>
              <w:right w:val="nil"/>
            </w:tcBorders>
          </w:tcPr>
          <w:p w14:paraId="6385D12A" w14:textId="77777777" w:rsidR="004E400A" w:rsidRDefault="00000000">
            <w:pPr>
              <w:jc w:val="center"/>
            </w:pPr>
            <w:r>
              <w:t>0.66</w:t>
            </w:r>
          </w:p>
        </w:tc>
        <w:tc>
          <w:tcPr>
            <w:tcW w:w="1656" w:type="dxa"/>
            <w:tcBorders>
              <w:top w:val="nil"/>
              <w:left w:val="nil"/>
              <w:bottom w:val="nil"/>
              <w:right w:val="nil"/>
            </w:tcBorders>
          </w:tcPr>
          <w:p w14:paraId="1FB62428" w14:textId="77777777" w:rsidR="004E400A" w:rsidRDefault="00000000">
            <w:pPr>
              <w:jc w:val="center"/>
            </w:pPr>
            <w:r>
              <w:t>0.75</w:t>
            </w:r>
          </w:p>
        </w:tc>
        <w:tc>
          <w:tcPr>
            <w:tcW w:w="2880" w:type="dxa"/>
            <w:tcBorders>
              <w:top w:val="nil"/>
              <w:left w:val="nil"/>
              <w:bottom w:val="nil"/>
              <w:right w:val="nil"/>
            </w:tcBorders>
          </w:tcPr>
          <w:p w14:paraId="2995DB97" w14:textId="77777777" w:rsidR="004E400A" w:rsidRDefault="00000000">
            <w:pPr>
              <w:jc w:val="center"/>
            </w:pPr>
            <w:r>
              <w:t>.</w:t>
            </w:r>
          </w:p>
        </w:tc>
      </w:tr>
      <w:tr w:rsidR="004E400A" w14:paraId="39E8C45D" w14:textId="77777777">
        <w:tc>
          <w:tcPr>
            <w:tcW w:w="5760" w:type="dxa"/>
            <w:tcBorders>
              <w:top w:val="nil"/>
              <w:left w:val="nil"/>
              <w:bottom w:val="nil"/>
              <w:right w:val="nil"/>
            </w:tcBorders>
          </w:tcPr>
          <w:p w14:paraId="64519EF4" w14:textId="77777777" w:rsidR="004E400A" w:rsidRDefault="00000000">
            <w:r>
              <w:t xml:space="preserve">   African-Derived</w:t>
            </w:r>
          </w:p>
        </w:tc>
        <w:tc>
          <w:tcPr>
            <w:tcW w:w="1656" w:type="dxa"/>
            <w:tcBorders>
              <w:top w:val="nil"/>
              <w:left w:val="nil"/>
              <w:bottom w:val="nil"/>
              <w:right w:val="nil"/>
            </w:tcBorders>
          </w:tcPr>
          <w:p w14:paraId="2A4BE41D" w14:textId="77777777" w:rsidR="004E400A" w:rsidRDefault="00000000">
            <w:pPr>
              <w:jc w:val="center"/>
            </w:pPr>
            <w:r>
              <w:t>0.74</w:t>
            </w:r>
          </w:p>
        </w:tc>
        <w:tc>
          <w:tcPr>
            <w:tcW w:w="1656" w:type="dxa"/>
            <w:tcBorders>
              <w:top w:val="nil"/>
              <w:left w:val="nil"/>
              <w:bottom w:val="nil"/>
              <w:right w:val="nil"/>
            </w:tcBorders>
          </w:tcPr>
          <w:p w14:paraId="3C7AEE79" w14:textId="77777777" w:rsidR="004E400A" w:rsidRDefault="00000000">
            <w:pPr>
              <w:jc w:val="center"/>
            </w:pPr>
            <w:r>
              <w:t>0.02</w:t>
            </w:r>
          </w:p>
        </w:tc>
        <w:tc>
          <w:tcPr>
            <w:tcW w:w="1656" w:type="dxa"/>
            <w:tcBorders>
              <w:top w:val="nil"/>
              <w:left w:val="nil"/>
              <w:bottom w:val="nil"/>
              <w:right w:val="nil"/>
            </w:tcBorders>
          </w:tcPr>
          <w:p w14:paraId="531B6BCD" w14:textId="77777777" w:rsidR="004E400A" w:rsidRDefault="00000000">
            <w:pPr>
              <w:jc w:val="center"/>
            </w:pPr>
            <w:r>
              <w:t>0.69</w:t>
            </w:r>
          </w:p>
        </w:tc>
        <w:tc>
          <w:tcPr>
            <w:tcW w:w="1656" w:type="dxa"/>
            <w:tcBorders>
              <w:top w:val="nil"/>
              <w:left w:val="nil"/>
              <w:bottom w:val="nil"/>
              <w:right w:val="nil"/>
            </w:tcBorders>
          </w:tcPr>
          <w:p w14:paraId="5E037B20" w14:textId="77777777" w:rsidR="004E400A" w:rsidRDefault="00000000">
            <w:pPr>
              <w:jc w:val="center"/>
            </w:pPr>
            <w:r>
              <w:t>0.78</w:t>
            </w:r>
          </w:p>
        </w:tc>
        <w:tc>
          <w:tcPr>
            <w:tcW w:w="2880" w:type="dxa"/>
            <w:tcBorders>
              <w:top w:val="nil"/>
              <w:left w:val="nil"/>
              <w:bottom w:val="nil"/>
              <w:right w:val="nil"/>
            </w:tcBorders>
          </w:tcPr>
          <w:p w14:paraId="46976ACB" w14:textId="77777777" w:rsidR="004E400A" w:rsidRDefault="00000000">
            <w:pPr>
              <w:jc w:val="center"/>
            </w:pPr>
            <w:r>
              <w:t>.</w:t>
            </w:r>
          </w:p>
        </w:tc>
      </w:tr>
      <w:tr w:rsidR="004E400A" w14:paraId="284A1B39" w14:textId="77777777">
        <w:tc>
          <w:tcPr>
            <w:tcW w:w="5760" w:type="dxa"/>
            <w:tcBorders>
              <w:top w:val="nil"/>
              <w:left w:val="nil"/>
              <w:bottom w:val="nil"/>
              <w:right w:val="nil"/>
            </w:tcBorders>
          </w:tcPr>
          <w:p w14:paraId="31C1FCBA" w14:textId="77777777" w:rsidR="004E400A" w:rsidRDefault="00000000">
            <w:r>
              <w:t xml:space="preserve">   Chinese</w:t>
            </w:r>
          </w:p>
        </w:tc>
        <w:tc>
          <w:tcPr>
            <w:tcW w:w="1656" w:type="dxa"/>
            <w:tcBorders>
              <w:top w:val="nil"/>
              <w:left w:val="nil"/>
              <w:bottom w:val="nil"/>
              <w:right w:val="nil"/>
            </w:tcBorders>
          </w:tcPr>
          <w:p w14:paraId="7A093658" w14:textId="77777777" w:rsidR="004E400A" w:rsidRDefault="00000000">
            <w:pPr>
              <w:jc w:val="center"/>
            </w:pPr>
            <w:r>
              <w:t>.</w:t>
            </w:r>
          </w:p>
        </w:tc>
        <w:tc>
          <w:tcPr>
            <w:tcW w:w="1656" w:type="dxa"/>
            <w:tcBorders>
              <w:top w:val="nil"/>
              <w:left w:val="nil"/>
              <w:bottom w:val="nil"/>
              <w:right w:val="nil"/>
            </w:tcBorders>
          </w:tcPr>
          <w:p w14:paraId="4E76D8CF" w14:textId="77777777" w:rsidR="004E400A" w:rsidRDefault="00000000">
            <w:pPr>
              <w:jc w:val="center"/>
            </w:pPr>
            <w:r>
              <w:t>.</w:t>
            </w:r>
          </w:p>
        </w:tc>
        <w:tc>
          <w:tcPr>
            <w:tcW w:w="1656" w:type="dxa"/>
            <w:tcBorders>
              <w:top w:val="nil"/>
              <w:left w:val="nil"/>
              <w:bottom w:val="nil"/>
              <w:right w:val="nil"/>
            </w:tcBorders>
          </w:tcPr>
          <w:p w14:paraId="40686D5E" w14:textId="77777777" w:rsidR="004E400A" w:rsidRDefault="00000000">
            <w:pPr>
              <w:jc w:val="center"/>
            </w:pPr>
            <w:r>
              <w:t>.</w:t>
            </w:r>
          </w:p>
        </w:tc>
        <w:tc>
          <w:tcPr>
            <w:tcW w:w="1656" w:type="dxa"/>
            <w:tcBorders>
              <w:top w:val="nil"/>
              <w:left w:val="nil"/>
              <w:bottom w:val="nil"/>
              <w:right w:val="nil"/>
            </w:tcBorders>
          </w:tcPr>
          <w:p w14:paraId="013885C5" w14:textId="77777777" w:rsidR="004E400A" w:rsidRDefault="00000000">
            <w:pPr>
              <w:jc w:val="center"/>
            </w:pPr>
            <w:r>
              <w:t>.</w:t>
            </w:r>
          </w:p>
        </w:tc>
        <w:tc>
          <w:tcPr>
            <w:tcW w:w="2880" w:type="dxa"/>
            <w:tcBorders>
              <w:top w:val="nil"/>
              <w:left w:val="nil"/>
              <w:bottom w:val="nil"/>
              <w:right w:val="nil"/>
            </w:tcBorders>
          </w:tcPr>
          <w:p w14:paraId="70708924" w14:textId="77777777" w:rsidR="004E400A" w:rsidRDefault="00000000">
            <w:pPr>
              <w:jc w:val="center"/>
            </w:pPr>
            <w:r>
              <w:t>.</w:t>
            </w:r>
          </w:p>
        </w:tc>
      </w:tr>
      <w:tr w:rsidR="004E400A" w14:paraId="523EAF8E" w14:textId="77777777">
        <w:tc>
          <w:tcPr>
            <w:tcW w:w="5760" w:type="dxa"/>
            <w:tcBorders>
              <w:top w:val="nil"/>
              <w:left w:val="nil"/>
              <w:bottom w:val="nil"/>
              <w:right w:val="nil"/>
            </w:tcBorders>
          </w:tcPr>
          <w:p w14:paraId="3E03235D" w14:textId="77777777" w:rsidR="004E400A" w:rsidRDefault="00000000">
            <w:r>
              <w:t xml:space="preserve">   Some Other Religion</w:t>
            </w:r>
          </w:p>
        </w:tc>
        <w:tc>
          <w:tcPr>
            <w:tcW w:w="1656" w:type="dxa"/>
            <w:tcBorders>
              <w:top w:val="nil"/>
              <w:left w:val="nil"/>
              <w:bottom w:val="nil"/>
              <w:right w:val="nil"/>
            </w:tcBorders>
          </w:tcPr>
          <w:p w14:paraId="19706F78" w14:textId="77777777" w:rsidR="004E400A" w:rsidRDefault="00000000">
            <w:pPr>
              <w:jc w:val="center"/>
            </w:pPr>
            <w:r>
              <w:t>0.51</w:t>
            </w:r>
          </w:p>
        </w:tc>
        <w:tc>
          <w:tcPr>
            <w:tcW w:w="1656" w:type="dxa"/>
            <w:tcBorders>
              <w:top w:val="nil"/>
              <w:left w:val="nil"/>
              <w:bottom w:val="nil"/>
              <w:right w:val="nil"/>
            </w:tcBorders>
          </w:tcPr>
          <w:p w14:paraId="0971096B" w14:textId="77777777" w:rsidR="004E400A" w:rsidRDefault="00000000">
            <w:pPr>
              <w:jc w:val="center"/>
            </w:pPr>
            <w:r>
              <w:t>0.06</w:t>
            </w:r>
          </w:p>
        </w:tc>
        <w:tc>
          <w:tcPr>
            <w:tcW w:w="1656" w:type="dxa"/>
            <w:tcBorders>
              <w:top w:val="nil"/>
              <w:left w:val="nil"/>
              <w:bottom w:val="nil"/>
              <w:right w:val="nil"/>
            </w:tcBorders>
          </w:tcPr>
          <w:p w14:paraId="5082F189" w14:textId="77777777" w:rsidR="004E400A" w:rsidRDefault="00000000">
            <w:pPr>
              <w:jc w:val="center"/>
            </w:pPr>
            <w:r>
              <w:t>0.40</w:t>
            </w:r>
          </w:p>
        </w:tc>
        <w:tc>
          <w:tcPr>
            <w:tcW w:w="1656" w:type="dxa"/>
            <w:tcBorders>
              <w:top w:val="nil"/>
              <w:left w:val="nil"/>
              <w:bottom w:val="nil"/>
              <w:right w:val="nil"/>
            </w:tcBorders>
          </w:tcPr>
          <w:p w14:paraId="4A79004B" w14:textId="77777777" w:rsidR="004E400A" w:rsidRDefault="00000000">
            <w:pPr>
              <w:jc w:val="center"/>
            </w:pPr>
            <w:r>
              <w:t>0.63</w:t>
            </w:r>
          </w:p>
        </w:tc>
        <w:tc>
          <w:tcPr>
            <w:tcW w:w="2880" w:type="dxa"/>
            <w:tcBorders>
              <w:top w:val="nil"/>
              <w:left w:val="nil"/>
              <w:bottom w:val="nil"/>
              <w:right w:val="nil"/>
            </w:tcBorders>
          </w:tcPr>
          <w:p w14:paraId="1F0D09D3" w14:textId="77777777" w:rsidR="004E400A" w:rsidRDefault="00000000">
            <w:pPr>
              <w:jc w:val="center"/>
            </w:pPr>
            <w:r>
              <w:t>.</w:t>
            </w:r>
          </w:p>
        </w:tc>
      </w:tr>
      <w:tr w:rsidR="004E400A" w14:paraId="5FCA5731" w14:textId="77777777">
        <w:tc>
          <w:tcPr>
            <w:tcW w:w="5760" w:type="dxa"/>
            <w:tcBorders>
              <w:top w:val="nil"/>
              <w:left w:val="nil"/>
              <w:bottom w:val="nil"/>
              <w:right w:val="nil"/>
            </w:tcBorders>
          </w:tcPr>
          <w:p w14:paraId="49E1B480" w14:textId="77777777" w:rsidR="004E400A" w:rsidRDefault="00000000">
            <w:r>
              <w:t xml:space="preserve">   No Religion/Atheist/Agnostic</w:t>
            </w:r>
          </w:p>
        </w:tc>
        <w:tc>
          <w:tcPr>
            <w:tcW w:w="1656" w:type="dxa"/>
            <w:tcBorders>
              <w:top w:val="nil"/>
              <w:left w:val="nil"/>
              <w:bottom w:val="nil"/>
              <w:right w:val="nil"/>
            </w:tcBorders>
          </w:tcPr>
          <w:p w14:paraId="72D66B23" w14:textId="77777777" w:rsidR="004E400A" w:rsidRDefault="00000000">
            <w:pPr>
              <w:jc w:val="center"/>
            </w:pPr>
            <w:r>
              <w:t>0.39</w:t>
            </w:r>
          </w:p>
        </w:tc>
        <w:tc>
          <w:tcPr>
            <w:tcW w:w="1656" w:type="dxa"/>
            <w:tcBorders>
              <w:top w:val="nil"/>
              <w:left w:val="nil"/>
              <w:bottom w:val="nil"/>
              <w:right w:val="nil"/>
            </w:tcBorders>
          </w:tcPr>
          <w:p w14:paraId="26D91959" w14:textId="77777777" w:rsidR="004E400A" w:rsidRDefault="00000000">
            <w:pPr>
              <w:jc w:val="center"/>
            </w:pPr>
            <w:r>
              <w:t>0.01</w:t>
            </w:r>
          </w:p>
        </w:tc>
        <w:tc>
          <w:tcPr>
            <w:tcW w:w="1656" w:type="dxa"/>
            <w:tcBorders>
              <w:top w:val="nil"/>
              <w:left w:val="nil"/>
              <w:bottom w:val="nil"/>
              <w:right w:val="nil"/>
            </w:tcBorders>
          </w:tcPr>
          <w:p w14:paraId="71AE3A14" w14:textId="77777777" w:rsidR="004E400A" w:rsidRDefault="00000000">
            <w:pPr>
              <w:jc w:val="center"/>
            </w:pPr>
            <w:r>
              <w:t>0.36</w:t>
            </w:r>
          </w:p>
        </w:tc>
        <w:tc>
          <w:tcPr>
            <w:tcW w:w="1656" w:type="dxa"/>
            <w:tcBorders>
              <w:top w:val="nil"/>
              <w:left w:val="nil"/>
              <w:bottom w:val="nil"/>
              <w:right w:val="nil"/>
            </w:tcBorders>
          </w:tcPr>
          <w:p w14:paraId="43F70DCC" w14:textId="77777777" w:rsidR="004E400A" w:rsidRDefault="00000000">
            <w:pPr>
              <w:jc w:val="center"/>
            </w:pPr>
            <w:r>
              <w:t>0.42</w:t>
            </w:r>
          </w:p>
        </w:tc>
        <w:tc>
          <w:tcPr>
            <w:tcW w:w="2880" w:type="dxa"/>
            <w:tcBorders>
              <w:top w:val="nil"/>
              <w:left w:val="nil"/>
              <w:bottom w:val="nil"/>
              <w:right w:val="nil"/>
            </w:tcBorders>
          </w:tcPr>
          <w:p w14:paraId="77D920C0" w14:textId="77777777" w:rsidR="004E400A" w:rsidRDefault="00000000">
            <w:pPr>
              <w:jc w:val="center"/>
            </w:pPr>
            <w:r>
              <w:t>.</w:t>
            </w:r>
          </w:p>
        </w:tc>
      </w:tr>
      <w:tr w:rsidR="004E400A" w14:paraId="7CA843D1" w14:textId="77777777">
        <w:tc>
          <w:tcPr>
            <w:tcW w:w="5760" w:type="dxa"/>
            <w:tcBorders>
              <w:top w:val="nil"/>
              <w:left w:val="nil"/>
              <w:bottom w:val="nil"/>
              <w:right w:val="nil"/>
            </w:tcBorders>
          </w:tcPr>
          <w:p w14:paraId="707FCCF0" w14:textId="77777777" w:rsidR="004E400A" w:rsidRDefault="00000000">
            <w:r>
              <w:t>Race/Ethnicity</w:t>
            </w:r>
          </w:p>
        </w:tc>
        <w:tc>
          <w:tcPr>
            <w:tcW w:w="0" w:type="auto"/>
            <w:tcBorders>
              <w:top w:val="nil"/>
              <w:left w:val="nil"/>
              <w:bottom w:val="nil"/>
              <w:right w:val="nil"/>
            </w:tcBorders>
          </w:tcPr>
          <w:p w14:paraId="71E600BB" w14:textId="77777777" w:rsidR="004E400A" w:rsidRDefault="004E400A">
            <w:pPr>
              <w:jc w:val="center"/>
            </w:pPr>
          </w:p>
        </w:tc>
        <w:tc>
          <w:tcPr>
            <w:tcW w:w="0" w:type="auto"/>
            <w:tcBorders>
              <w:top w:val="nil"/>
              <w:left w:val="nil"/>
              <w:bottom w:val="nil"/>
              <w:right w:val="nil"/>
            </w:tcBorders>
          </w:tcPr>
          <w:p w14:paraId="1FB6F55B" w14:textId="77777777" w:rsidR="004E400A" w:rsidRDefault="004E400A">
            <w:pPr>
              <w:jc w:val="center"/>
            </w:pPr>
          </w:p>
        </w:tc>
        <w:tc>
          <w:tcPr>
            <w:tcW w:w="0" w:type="auto"/>
            <w:tcBorders>
              <w:top w:val="nil"/>
              <w:left w:val="nil"/>
              <w:bottom w:val="nil"/>
              <w:right w:val="nil"/>
            </w:tcBorders>
          </w:tcPr>
          <w:p w14:paraId="48EF5B6E" w14:textId="77777777" w:rsidR="004E400A" w:rsidRDefault="004E400A">
            <w:pPr>
              <w:jc w:val="center"/>
            </w:pPr>
          </w:p>
        </w:tc>
        <w:tc>
          <w:tcPr>
            <w:tcW w:w="0" w:type="auto"/>
            <w:tcBorders>
              <w:top w:val="nil"/>
              <w:left w:val="nil"/>
              <w:bottom w:val="nil"/>
              <w:right w:val="nil"/>
            </w:tcBorders>
          </w:tcPr>
          <w:p w14:paraId="21936DB8" w14:textId="77777777" w:rsidR="004E400A" w:rsidRDefault="004E400A">
            <w:pPr>
              <w:jc w:val="center"/>
            </w:pPr>
          </w:p>
        </w:tc>
        <w:tc>
          <w:tcPr>
            <w:tcW w:w="2880" w:type="dxa"/>
            <w:tcBorders>
              <w:top w:val="nil"/>
              <w:left w:val="nil"/>
              <w:bottom w:val="nil"/>
              <w:right w:val="nil"/>
            </w:tcBorders>
          </w:tcPr>
          <w:p w14:paraId="2FE4EEC2" w14:textId="77777777" w:rsidR="004E400A" w:rsidRDefault="004E400A">
            <w:pPr>
              <w:jc w:val="center"/>
            </w:pPr>
          </w:p>
        </w:tc>
      </w:tr>
      <w:tr w:rsidR="004E400A" w14:paraId="1E119442" w14:textId="77777777">
        <w:tc>
          <w:tcPr>
            <w:tcW w:w="5760" w:type="dxa"/>
            <w:tcBorders>
              <w:top w:val="nil"/>
              <w:left w:val="nil"/>
              <w:bottom w:val="nil"/>
              <w:right w:val="nil"/>
            </w:tcBorders>
          </w:tcPr>
          <w:p w14:paraId="5E3EA3BB" w14:textId="77777777" w:rsidR="004E400A" w:rsidRDefault="00000000">
            <w:r>
              <w:t xml:space="preserve">   Branca</w:t>
            </w:r>
          </w:p>
        </w:tc>
        <w:tc>
          <w:tcPr>
            <w:tcW w:w="1656" w:type="dxa"/>
            <w:tcBorders>
              <w:top w:val="nil"/>
              <w:left w:val="nil"/>
              <w:bottom w:val="nil"/>
              <w:right w:val="nil"/>
            </w:tcBorders>
          </w:tcPr>
          <w:p w14:paraId="241C320C" w14:textId="77777777" w:rsidR="004E400A" w:rsidRDefault="00000000">
            <w:pPr>
              <w:jc w:val="center"/>
            </w:pPr>
            <w:r>
              <w:t>0.60</w:t>
            </w:r>
          </w:p>
        </w:tc>
        <w:tc>
          <w:tcPr>
            <w:tcW w:w="1656" w:type="dxa"/>
            <w:tcBorders>
              <w:top w:val="nil"/>
              <w:left w:val="nil"/>
              <w:bottom w:val="nil"/>
              <w:right w:val="nil"/>
            </w:tcBorders>
          </w:tcPr>
          <w:p w14:paraId="68B8CC86" w14:textId="77777777" w:rsidR="004E400A" w:rsidRDefault="00000000">
            <w:pPr>
              <w:jc w:val="center"/>
            </w:pPr>
            <w:r>
              <w:t>0.01</w:t>
            </w:r>
          </w:p>
        </w:tc>
        <w:tc>
          <w:tcPr>
            <w:tcW w:w="1656" w:type="dxa"/>
            <w:tcBorders>
              <w:top w:val="nil"/>
              <w:left w:val="nil"/>
              <w:bottom w:val="nil"/>
              <w:right w:val="nil"/>
            </w:tcBorders>
          </w:tcPr>
          <w:p w14:paraId="148B2C8A" w14:textId="77777777" w:rsidR="004E400A" w:rsidRDefault="00000000">
            <w:pPr>
              <w:jc w:val="center"/>
            </w:pPr>
            <w:r>
              <w:t>0.59</w:t>
            </w:r>
          </w:p>
        </w:tc>
        <w:tc>
          <w:tcPr>
            <w:tcW w:w="1656" w:type="dxa"/>
            <w:tcBorders>
              <w:top w:val="nil"/>
              <w:left w:val="nil"/>
              <w:bottom w:val="nil"/>
              <w:right w:val="nil"/>
            </w:tcBorders>
          </w:tcPr>
          <w:p w14:paraId="3A386746" w14:textId="77777777" w:rsidR="004E400A" w:rsidRDefault="00000000">
            <w:pPr>
              <w:jc w:val="center"/>
            </w:pPr>
            <w:r>
              <w:t>0.62</w:t>
            </w:r>
          </w:p>
        </w:tc>
        <w:tc>
          <w:tcPr>
            <w:tcW w:w="2880" w:type="dxa"/>
            <w:tcBorders>
              <w:top w:val="nil"/>
              <w:left w:val="nil"/>
              <w:bottom w:val="nil"/>
              <w:right w:val="nil"/>
            </w:tcBorders>
          </w:tcPr>
          <w:p w14:paraId="20DECAAA" w14:textId="77777777" w:rsidR="004E400A" w:rsidRDefault="00000000">
            <w:pPr>
              <w:jc w:val="center"/>
            </w:pPr>
            <w:r>
              <w:t>0.10</w:t>
            </w:r>
          </w:p>
        </w:tc>
      </w:tr>
      <w:tr w:rsidR="004E400A" w14:paraId="1BAEB32E" w14:textId="77777777">
        <w:tc>
          <w:tcPr>
            <w:tcW w:w="5760" w:type="dxa"/>
            <w:tcBorders>
              <w:top w:val="nil"/>
              <w:left w:val="nil"/>
              <w:bottom w:val="nil"/>
              <w:right w:val="nil"/>
            </w:tcBorders>
          </w:tcPr>
          <w:p w14:paraId="237159CE" w14:textId="77777777" w:rsidR="004E400A" w:rsidRDefault="00000000">
            <w:r>
              <w:t xml:space="preserve">   Preta</w:t>
            </w:r>
          </w:p>
        </w:tc>
        <w:tc>
          <w:tcPr>
            <w:tcW w:w="1656" w:type="dxa"/>
            <w:tcBorders>
              <w:top w:val="nil"/>
              <w:left w:val="nil"/>
              <w:bottom w:val="nil"/>
              <w:right w:val="nil"/>
            </w:tcBorders>
          </w:tcPr>
          <w:p w14:paraId="4E8F05A8" w14:textId="77777777" w:rsidR="004E400A" w:rsidRDefault="00000000">
            <w:pPr>
              <w:jc w:val="center"/>
            </w:pPr>
            <w:r>
              <w:t>0.63</w:t>
            </w:r>
          </w:p>
        </w:tc>
        <w:tc>
          <w:tcPr>
            <w:tcW w:w="1656" w:type="dxa"/>
            <w:tcBorders>
              <w:top w:val="nil"/>
              <w:left w:val="nil"/>
              <w:bottom w:val="nil"/>
              <w:right w:val="nil"/>
            </w:tcBorders>
          </w:tcPr>
          <w:p w14:paraId="5FD8E55B" w14:textId="77777777" w:rsidR="004E400A" w:rsidRDefault="00000000">
            <w:pPr>
              <w:jc w:val="center"/>
            </w:pPr>
            <w:r>
              <w:t>0.02</w:t>
            </w:r>
          </w:p>
        </w:tc>
        <w:tc>
          <w:tcPr>
            <w:tcW w:w="1656" w:type="dxa"/>
            <w:tcBorders>
              <w:top w:val="nil"/>
              <w:left w:val="nil"/>
              <w:bottom w:val="nil"/>
              <w:right w:val="nil"/>
            </w:tcBorders>
          </w:tcPr>
          <w:p w14:paraId="1EE3C068" w14:textId="77777777" w:rsidR="004E400A" w:rsidRDefault="00000000">
            <w:pPr>
              <w:jc w:val="center"/>
            </w:pPr>
            <w:r>
              <w:t>0.60</w:t>
            </w:r>
          </w:p>
        </w:tc>
        <w:tc>
          <w:tcPr>
            <w:tcW w:w="1656" w:type="dxa"/>
            <w:tcBorders>
              <w:top w:val="nil"/>
              <w:left w:val="nil"/>
              <w:bottom w:val="nil"/>
              <w:right w:val="nil"/>
            </w:tcBorders>
          </w:tcPr>
          <w:p w14:paraId="22592249" w14:textId="77777777" w:rsidR="004E400A" w:rsidRDefault="00000000">
            <w:pPr>
              <w:jc w:val="center"/>
            </w:pPr>
            <w:r>
              <w:t>0.66</w:t>
            </w:r>
          </w:p>
        </w:tc>
        <w:tc>
          <w:tcPr>
            <w:tcW w:w="2880" w:type="dxa"/>
            <w:tcBorders>
              <w:top w:val="nil"/>
              <w:left w:val="nil"/>
              <w:bottom w:val="nil"/>
              <w:right w:val="nil"/>
            </w:tcBorders>
          </w:tcPr>
          <w:p w14:paraId="50850F74" w14:textId="77777777" w:rsidR="004E400A" w:rsidRDefault="00000000">
            <w:pPr>
              <w:jc w:val="center"/>
            </w:pPr>
            <w:r>
              <w:t>.</w:t>
            </w:r>
          </w:p>
        </w:tc>
      </w:tr>
      <w:tr w:rsidR="004E400A" w14:paraId="2331D0B1" w14:textId="77777777">
        <w:tc>
          <w:tcPr>
            <w:tcW w:w="5760" w:type="dxa"/>
            <w:tcBorders>
              <w:top w:val="nil"/>
              <w:left w:val="nil"/>
              <w:bottom w:val="nil"/>
              <w:right w:val="nil"/>
            </w:tcBorders>
          </w:tcPr>
          <w:p w14:paraId="181C9D9E" w14:textId="77777777" w:rsidR="004E400A" w:rsidRDefault="00000000">
            <w:r>
              <w:t xml:space="preserve">   Parda</w:t>
            </w:r>
          </w:p>
        </w:tc>
        <w:tc>
          <w:tcPr>
            <w:tcW w:w="1656" w:type="dxa"/>
            <w:tcBorders>
              <w:top w:val="nil"/>
              <w:left w:val="nil"/>
              <w:bottom w:val="nil"/>
              <w:right w:val="nil"/>
            </w:tcBorders>
          </w:tcPr>
          <w:p w14:paraId="1CD768D4" w14:textId="77777777" w:rsidR="004E400A" w:rsidRDefault="00000000">
            <w:pPr>
              <w:jc w:val="center"/>
            </w:pPr>
            <w:r>
              <w:t>0.64</w:t>
            </w:r>
          </w:p>
        </w:tc>
        <w:tc>
          <w:tcPr>
            <w:tcW w:w="1656" w:type="dxa"/>
            <w:tcBorders>
              <w:top w:val="nil"/>
              <w:left w:val="nil"/>
              <w:bottom w:val="nil"/>
              <w:right w:val="nil"/>
            </w:tcBorders>
          </w:tcPr>
          <w:p w14:paraId="0EDD49DC" w14:textId="77777777" w:rsidR="004E400A" w:rsidRDefault="00000000">
            <w:pPr>
              <w:jc w:val="center"/>
            </w:pPr>
            <w:r>
              <w:t>0.01</w:t>
            </w:r>
          </w:p>
        </w:tc>
        <w:tc>
          <w:tcPr>
            <w:tcW w:w="1656" w:type="dxa"/>
            <w:tcBorders>
              <w:top w:val="nil"/>
              <w:left w:val="nil"/>
              <w:bottom w:val="nil"/>
              <w:right w:val="nil"/>
            </w:tcBorders>
          </w:tcPr>
          <w:p w14:paraId="5A674347" w14:textId="77777777" w:rsidR="004E400A" w:rsidRDefault="00000000">
            <w:pPr>
              <w:jc w:val="center"/>
            </w:pPr>
            <w:r>
              <w:t>0.62</w:t>
            </w:r>
          </w:p>
        </w:tc>
        <w:tc>
          <w:tcPr>
            <w:tcW w:w="1656" w:type="dxa"/>
            <w:tcBorders>
              <w:top w:val="nil"/>
              <w:left w:val="nil"/>
              <w:bottom w:val="nil"/>
              <w:right w:val="nil"/>
            </w:tcBorders>
          </w:tcPr>
          <w:p w14:paraId="468CEA23" w14:textId="77777777" w:rsidR="004E400A" w:rsidRDefault="00000000">
            <w:pPr>
              <w:jc w:val="center"/>
            </w:pPr>
            <w:r>
              <w:t>0.66</w:t>
            </w:r>
          </w:p>
        </w:tc>
        <w:tc>
          <w:tcPr>
            <w:tcW w:w="2880" w:type="dxa"/>
            <w:tcBorders>
              <w:top w:val="nil"/>
              <w:left w:val="nil"/>
              <w:bottom w:val="nil"/>
              <w:right w:val="nil"/>
            </w:tcBorders>
          </w:tcPr>
          <w:p w14:paraId="26FF1769" w14:textId="77777777" w:rsidR="004E400A" w:rsidRDefault="00000000">
            <w:pPr>
              <w:jc w:val="center"/>
            </w:pPr>
            <w:r>
              <w:t>.</w:t>
            </w:r>
          </w:p>
        </w:tc>
      </w:tr>
      <w:tr w:rsidR="004E400A" w14:paraId="2102943A" w14:textId="77777777">
        <w:tc>
          <w:tcPr>
            <w:tcW w:w="5760" w:type="dxa"/>
            <w:tcBorders>
              <w:top w:val="nil"/>
              <w:left w:val="nil"/>
              <w:bottom w:val="nil"/>
              <w:right w:val="nil"/>
            </w:tcBorders>
          </w:tcPr>
          <w:p w14:paraId="491FDCF5" w14:textId="77777777" w:rsidR="004E400A" w:rsidRDefault="00000000">
            <w:r>
              <w:t xml:space="preserve">   </w:t>
            </w:r>
            <w:proofErr w:type="spellStart"/>
            <w:r>
              <w:t>Amarela</w:t>
            </w:r>
            <w:proofErr w:type="spellEnd"/>
          </w:p>
        </w:tc>
        <w:tc>
          <w:tcPr>
            <w:tcW w:w="1656" w:type="dxa"/>
            <w:tcBorders>
              <w:top w:val="nil"/>
              <w:left w:val="nil"/>
              <w:bottom w:val="nil"/>
              <w:right w:val="nil"/>
            </w:tcBorders>
          </w:tcPr>
          <w:p w14:paraId="666C87DB" w14:textId="77777777" w:rsidR="004E400A" w:rsidRDefault="00000000">
            <w:pPr>
              <w:jc w:val="center"/>
            </w:pPr>
            <w:r>
              <w:t>0.59</w:t>
            </w:r>
          </w:p>
        </w:tc>
        <w:tc>
          <w:tcPr>
            <w:tcW w:w="1656" w:type="dxa"/>
            <w:tcBorders>
              <w:top w:val="nil"/>
              <w:left w:val="nil"/>
              <w:bottom w:val="nil"/>
              <w:right w:val="nil"/>
            </w:tcBorders>
          </w:tcPr>
          <w:p w14:paraId="6CA4C921" w14:textId="77777777" w:rsidR="004E400A" w:rsidRDefault="00000000">
            <w:pPr>
              <w:jc w:val="center"/>
            </w:pPr>
            <w:r>
              <w:t>0.04</w:t>
            </w:r>
          </w:p>
        </w:tc>
        <w:tc>
          <w:tcPr>
            <w:tcW w:w="1656" w:type="dxa"/>
            <w:tcBorders>
              <w:top w:val="nil"/>
              <w:left w:val="nil"/>
              <w:bottom w:val="nil"/>
              <w:right w:val="nil"/>
            </w:tcBorders>
          </w:tcPr>
          <w:p w14:paraId="08C4D866" w14:textId="77777777" w:rsidR="004E400A" w:rsidRDefault="00000000">
            <w:pPr>
              <w:jc w:val="center"/>
            </w:pPr>
            <w:r>
              <w:t>0.51</w:t>
            </w:r>
          </w:p>
        </w:tc>
        <w:tc>
          <w:tcPr>
            <w:tcW w:w="1656" w:type="dxa"/>
            <w:tcBorders>
              <w:top w:val="nil"/>
              <w:left w:val="nil"/>
              <w:bottom w:val="nil"/>
              <w:right w:val="nil"/>
            </w:tcBorders>
          </w:tcPr>
          <w:p w14:paraId="02AE79A1" w14:textId="77777777" w:rsidR="004E400A" w:rsidRDefault="00000000">
            <w:pPr>
              <w:jc w:val="center"/>
            </w:pPr>
            <w:r>
              <w:t>0.67</w:t>
            </w:r>
          </w:p>
        </w:tc>
        <w:tc>
          <w:tcPr>
            <w:tcW w:w="2880" w:type="dxa"/>
            <w:tcBorders>
              <w:top w:val="nil"/>
              <w:left w:val="nil"/>
              <w:bottom w:val="nil"/>
              <w:right w:val="nil"/>
            </w:tcBorders>
          </w:tcPr>
          <w:p w14:paraId="7A7CCE48" w14:textId="77777777" w:rsidR="004E400A" w:rsidRDefault="00000000">
            <w:pPr>
              <w:jc w:val="center"/>
            </w:pPr>
            <w:r>
              <w:t>.</w:t>
            </w:r>
          </w:p>
        </w:tc>
      </w:tr>
      <w:tr w:rsidR="004E400A" w14:paraId="6FDC6990" w14:textId="77777777">
        <w:tc>
          <w:tcPr>
            <w:tcW w:w="5760" w:type="dxa"/>
            <w:tcBorders>
              <w:top w:val="nil"/>
              <w:left w:val="nil"/>
              <w:bottom w:val="nil"/>
              <w:right w:val="nil"/>
            </w:tcBorders>
          </w:tcPr>
          <w:p w14:paraId="7AFD270B" w14:textId="77777777" w:rsidR="004E400A" w:rsidRDefault="00000000">
            <w:r>
              <w:t xml:space="preserve">   </w:t>
            </w:r>
            <w:proofErr w:type="spellStart"/>
            <w:r>
              <w:t>Indigena</w:t>
            </w:r>
            <w:proofErr w:type="spellEnd"/>
          </w:p>
        </w:tc>
        <w:tc>
          <w:tcPr>
            <w:tcW w:w="1656" w:type="dxa"/>
            <w:tcBorders>
              <w:top w:val="nil"/>
              <w:left w:val="nil"/>
              <w:bottom w:val="nil"/>
              <w:right w:val="nil"/>
            </w:tcBorders>
          </w:tcPr>
          <w:p w14:paraId="5CCFD71E" w14:textId="77777777" w:rsidR="004E400A" w:rsidRDefault="00000000">
            <w:pPr>
              <w:jc w:val="center"/>
            </w:pPr>
            <w:r>
              <w:t>0.63</w:t>
            </w:r>
          </w:p>
        </w:tc>
        <w:tc>
          <w:tcPr>
            <w:tcW w:w="1656" w:type="dxa"/>
            <w:tcBorders>
              <w:top w:val="nil"/>
              <w:left w:val="nil"/>
              <w:bottom w:val="nil"/>
              <w:right w:val="nil"/>
            </w:tcBorders>
          </w:tcPr>
          <w:p w14:paraId="2C7C7922" w14:textId="77777777" w:rsidR="004E400A" w:rsidRDefault="00000000">
            <w:pPr>
              <w:jc w:val="center"/>
            </w:pPr>
            <w:r>
              <w:t>0.05</w:t>
            </w:r>
          </w:p>
        </w:tc>
        <w:tc>
          <w:tcPr>
            <w:tcW w:w="1656" w:type="dxa"/>
            <w:tcBorders>
              <w:top w:val="nil"/>
              <w:left w:val="nil"/>
              <w:bottom w:val="nil"/>
              <w:right w:val="nil"/>
            </w:tcBorders>
          </w:tcPr>
          <w:p w14:paraId="3E3FE205" w14:textId="77777777" w:rsidR="004E400A" w:rsidRDefault="00000000">
            <w:pPr>
              <w:jc w:val="center"/>
            </w:pPr>
            <w:r>
              <w:t>0.52</w:t>
            </w:r>
          </w:p>
        </w:tc>
        <w:tc>
          <w:tcPr>
            <w:tcW w:w="1656" w:type="dxa"/>
            <w:tcBorders>
              <w:top w:val="nil"/>
              <w:left w:val="nil"/>
              <w:bottom w:val="nil"/>
              <w:right w:val="nil"/>
            </w:tcBorders>
          </w:tcPr>
          <w:p w14:paraId="33CEBD66" w14:textId="77777777" w:rsidR="004E400A" w:rsidRDefault="00000000">
            <w:pPr>
              <w:jc w:val="center"/>
            </w:pPr>
            <w:r>
              <w:t>0.74</w:t>
            </w:r>
          </w:p>
        </w:tc>
        <w:tc>
          <w:tcPr>
            <w:tcW w:w="2880" w:type="dxa"/>
            <w:tcBorders>
              <w:top w:val="nil"/>
              <w:left w:val="nil"/>
              <w:bottom w:val="nil"/>
              <w:right w:val="nil"/>
            </w:tcBorders>
          </w:tcPr>
          <w:p w14:paraId="1D44B4E5" w14:textId="77777777" w:rsidR="004E400A" w:rsidRDefault="00000000">
            <w:pPr>
              <w:jc w:val="center"/>
            </w:pPr>
            <w:r>
              <w:t>.</w:t>
            </w:r>
          </w:p>
        </w:tc>
      </w:tr>
      <w:tr w:rsidR="004E400A" w14:paraId="634750E5" w14:textId="77777777">
        <w:tc>
          <w:tcPr>
            <w:tcW w:w="5760" w:type="dxa"/>
            <w:tcBorders>
              <w:top w:val="nil"/>
              <w:left w:val="nil"/>
              <w:bottom w:val="nil"/>
              <w:right w:val="nil"/>
            </w:tcBorders>
          </w:tcPr>
          <w:p w14:paraId="75CAB83D" w14:textId="77777777" w:rsidR="004E400A" w:rsidRDefault="00000000">
            <w:r>
              <w:t xml:space="preserve">   Other</w:t>
            </w:r>
          </w:p>
        </w:tc>
        <w:tc>
          <w:tcPr>
            <w:tcW w:w="1656" w:type="dxa"/>
            <w:tcBorders>
              <w:top w:val="nil"/>
              <w:left w:val="nil"/>
              <w:bottom w:val="nil"/>
              <w:right w:val="nil"/>
            </w:tcBorders>
          </w:tcPr>
          <w:p w14:paraId="7D0AF0F8" w14:textId="77777777" w:rsidR="004E400A" w:rsidRDefault="00000000">
            <w:pPr>
              <w:jc w:val="center"/>
            </w:pPr>
            <w:r>
              <w:t>0.70</w:t>
            </w:r>
          </w:p>
        </w:tc>
        <w:tc>
          <w:tcPr>
            <w:tcW w:w="1656" w:type="dxa"/>
            <w:tcBorders>
              <w:top w:val="nil"/>
              <w:left w:val="nil"/>
              <w:bottom w:val="nil"/>
              <w:right w:val="nil"/>
            </w:tcBorders>
          </w:tcPr>
          <w:p w14:paraId="27CB6131" w14:textId="77777777" w:rsidR="004E400A" w:rsidRDefault="00000000">
            <w:pPr>
              <w:jc w:val="center"/>
            </w:pPr>
            <w:r>
              <w:t>0.08</w:t>
            </w:r>
          </w:p>
        </w:tc>
        <w:tc>
          <w:tcPr>
            <w:tcW w:w="1656" w:type="dxa"/>
            <w:tcBorders>
              <w:top w:val="nil"/>
              <w:left w:val="nil"/>
              <w:bottom w:val="nil"/>
              <w:right w:val="nil"/>
            </w:tcBorders>
          </w:tcPr>
          <w:p w14:paraId="405C5B75" w14:textId="77777777" w:rsidR="004E400A" w:rsidRDefault="00000000">
            <w:pPr>
              <w:jc w:val="center"/>
            </w:pPr>
            <w:r>
              <w:t>0.54</w:t>
            </w:r>
          </w:p>
        </w:tc>
        <w:tc>
          <w:tcPr>
            <w:tcW w:w="1656" w:type="dxa"/>
            <w:tcBorders>
              <w:top w:val="nil"/>
              <w:left w:val="nil"/>
              <w:bottom w:val="nil"/>
              <w:right w:val="nil"/>
            </w:tcBorders>
          </w:tcPr>
          <w:p w14:paraId="322D7C5C" w14:textId="77777777" w:rsidR="004E400A" w:rsidRDefault="00000000">
            <w:pPr>
              <w:jc w:val="center"/>
            </w:pPr>
            <w:r>
              <w:t>0.87</w:t>
            </w:r>
          </w:p>
        </w:tc>
        <w:tc>
          <w:tcPr>
            <w:tcW w:w="2880" w:type="dxa"/>
            <w:tcBorders>
              <w:top w:val="nil"/>
              <w:left w:val="nil"/>
              <w:bottom w:val="nil"/>
              <w:right w:val="nil"/>
            </w:tcBorders>
          </w:tcPr>
          <w:p w14:paraId="16089BA2" w14:textId="77777777" w:rsidR="004E400A" w:rsidRDefault="00000000">
            <w:pPr>
              <w:jc w:val="center"/>
            </w:pPr>
            <w:r>
              <w:t>.</w:t>
            </w:r>
          </w:p>
        </w:tc>
      </w:tr>
    </w:tbl>
    <w:p w14:paraId="41F74020" w14:textId="77777777" w:rsidR="004E400A" w:rsidRDefault="004E400A"/>
    <w:p w14:paraId="41AD7911" w14:textId="77777777" w:rsidR="00E974F3" w:rsidRDefault="00E974F3">
      <w:pPr>
        <w:rPr>
          <w:b/>
        </w:rPr>
      </w:pPr>
      <w:r>
        <w:rPr>
          <w:b/>
        </w:rPr>
        <w:br w:type="page"/>
      </w:r>
    </w:p>
    <w:p w14:paraId="4563EAC9" w14:textId="731D6BF5" w:rsidR="004E400A" w:rsidRDefault="00000000">
      <w:pPr>
        <w:jc w:val="center"/>
      </w:pPr>
      <w:r>
        <w:rPr>
          <w:b/>
        </w:rPr>
        <w:lastRenderedPageBreak/>
        <w:t xml:space="preserve">Table </w:t>
      </w:r>
      <w:r w:rsidR="00513D14">
        <w:rPr>
          <w:b/>
        </w:rPr>
        <w:t>4</w:t>
      </w:r>
      <w:r>
        <w:rPr>
          <w:b/>
        </w:rPr>
        <w:t>a: Nationally-Representative Descriptive Statistics of the Observed Sample (Egypt)</w:t>
      </w:r>
    </w:p>
    <w:tbl>
      <w:tblPr>
        <w:tblStyle w:val="TableGrid"/>
        <w:tblW w:w="0" w:type="auto"/>
        <w:tblLook w:val="04A0" w:firstRow="1" w:lastRow="0" w:firstColumn="1" w:lastColumn="0" w:noHBand="0" w:noVBand="1"/>
      </w:tblPr>
      <w:tblGrid>
        <w:gridCol w:w="4032"/>
        <w:gridCol w:w="2953"/>
        <w:gridCol w:w="2951"/>
      </w:tblGrid>
      <w:tr w:rsidR="004E400A" w14:paraId="6131410C" w14:textId="77777777">
        <w:tc>
          <w:tcPr>
            <w:tcW w:w="4320" w:type="dxa"/>
            <w:tcBorders>
              <w:top w:val="nil"/>
              <w:left w:val="nil"/>
              <w:bottom w:val="single" w:sz="0" w:space="0" w:color="000000"/>
              <w:right w:val="nil"/>
            </w:tcBorders>
          </w:tcPr>
          <w:p w14:paraId="2532EEB9" w14:textId="77777777" w:rsidR="004E400A" w:rsidRDefault="00000000">
            <w:r>
              <w:t>Variable</w:t>
            </w:r>
          </w:p>
        </w:tc>
        <w:tc>
          <w:tcPr>
            <w:tcW w:w="3312" w:type="dxa"/>
            <w:tcBorders>
              <w:top w:val="nil"/>
              <w:left w:val="nil"/>
              <w:bottom w:val="single" w:sz="0" w:space="0" w:color="000000"/>
              <w:right w:val="nil"/>
            </w:tcBorders>
          </w:tcPr>
          <w:p w14:paraId="2DFCF08C" w14:textId="77777777" w:rsidR="004E400A" w:rsidRDefault="00000000">
            <w:pPr>
              <w:jc w:val="center"/>
            </w:pPr>
            <w:r>
              <w:t>Proportion</w:t>
            </w:r>
          </w:p>
        </w:tc>
        <w:tc>
          <w:tcPr>
            <w:tcW w:w="3312" w:type="dxa"/>
            <w:tcBorders>
              <w:top w:val="nil"/>
              <w:left w:val="nil"/>
              <w:bottom w:val="single" w:sz="0" w:space="0" w:color="000000"/>
              <w:right w:val="nil"/>
            </w:tcBorders>
          </w:tcPr>
          <w:p w14:paraId="5BA4ED52" w14:textId="77777777" w:rsidR="004E400A" w:rsidRDefault="00000000">
            <w:pPr>
              <w:jc w:val="center"/>
            </w:pPr>
            <w:r>
              <w:t>Frequency</w:t>
            </w:r>
          </w:p>
        </w:tc>
      </w:tr>
      <w:tr w:rsidR="004E400A" w14:paraId="4C9D37E9" w14:textId="77777777">
        <w:tc>
          <w:tcPr>
            <w:tcW w:w="4320" w:type="dxa"/>
            <w:tcBorders>
              <w:top w:val="single" w:sz="0" w:space="0" w:color="000000"/>
              <w:left w:val="nil"/>
              <w:bottom w:val="nil"/>
              <w:right w:val="nil"/>
            </w:tcBorders>
          </w:tcPr>
          <w:p w14:paraId="39995688" w14:textId="77777777" w:rsidR="004E400A" w:rsidRDefault="00000000">
            <w:r>
              <w:t>Age</w:t>
            </w:r>
          </w:p>
        </w:tc>
        <w:tc>
          <w:tcPr>
            <w:tcW w:w="0" w:type="auto"/>
            <w:tcBorders>
              <w:top w:val="single" w:sz="0" w:space="0" w:color="000000"/>
              <w:left w:val="nil"/>
              <w:bottom w:val="nil"/>
              <w:right w:val="nil"/>
            </w:tcBorders>
          </w:tcPr>
          <w:p w14:paraId="4A996BD5" w14:textId="77777777" w:rsidR="004E400A" w:rsidRDefault="004E400A">
            <w:pPr>
              <w:jc w:val="center"/>
            </w:pPr>
          </w:p>
        </w:tc>
        <w:tc>
          <w:tcPr>
            <w:tcW w:w="0" w:type="auto"/>
            <w:tcBorders>
              <w:top w:val="single" w:sz="0" w:space="0" w:color="000000"/>
              <w:left w:val="nil"/>
              <w:bottom w:val="nil"/>
              <w:right w:val="nil"/>
            </w:tcBorders>
          </w:tcPr>
          <w:p w14:paraId="7ACAAEB4" w14:textId="77777777" w:rsidR="004E400A" w:rsidRDefault="004E400A">
            <w:pPr>
              <w:jc w:val="center"/>
            </w:pPr>
          </w:p>
        </w:tc>
      </w:tr>
      <w:tr w:rsidR="004E400A" w14:paraId="50245428" w14:textId="77777777">
        <w:tc>
          <w:tcPr>
            <w:tcW w:w="4320" w:type="dxa"/>
            <w:tcBorders>
              <w:top w:val="nil"/>
              <w:left w:val="nil"/>
              <w:bottom w:val="nil"/>
              <w:right w:val="nil"/>
            </w:tcBorders>
          </w:tcPr>
          <w:p w14:paraId="4676BDAF" w14:textId="77777777" w:rsidR="004E400A" w:rsidRDefault="00000000">
            <w:r>
              <w:t xml:space="preserve">   18-24</w:t>
            </w:r>
          </w:p>
        </w:tc>
        <w:tc>
          <w:tcPr>
            <w:tcW w:w="3312" w:type="dxa"/>
            <w:tcBorders>
              <w:top w:val="nil"/>
              <w:left w:val="nil"/>
              <w:bottom w:val="nil"/>
              <w:right w:val="nil"/>
            </w:tcBorders>
          </w:tcPr>
          <w:p w14:paraId="5457CCD2" w14:textId="77777777" w:rsidR="004E400A" w:rsidRDefault="00000000">
            <w:pPr>
              <w:jc w:val="center"/>
            </w:pPr>
            <w:r>
              <w:t>0.20</w:t>
            </w:r>
          </w:p>
        </w:tc>
        <w:tc>
          <w:tcPr>
            <w:tcW w:w="3312" w:type="dxa"/>
            <w:tcBorders>
              <w:top w:val="nil"/>
              <w:left w:val="nil"/>
              <w:bottom w:val="nil"/>
              <w:right w:val="nil"/>
            </w:tcBorders>
          </w:tcPr>
          <w:p w14:paraId="475983DB" w14:textId="77777777" w:rsidR="004E400A" w:rsidRDefault="00000000">
            <w:pPr>
              <w:jc w:val="center"/>
            </w:pPr>
            <w:r>
              <w:t>960</w:t>
            </w:r>
          </w:p>
        </w:tc>
      </w:tr>
      <w:tr w:rsidR="004E400A" w14:paraId="574CF06C" w14:textId="77777777">
        <w:tc>
          <w:tcPr>
            <w:tcW w:w="4320" w:type="dxa"/>
            <w:tcBorders>
              <w:top w:val="nil"/>
              <w:left w:val="nil"/>
              <w:bottom w:val="nil"/>
              <w:right w:val="nil"/>
            </w:tcBorders>
          </w:tcPr>
          <w:p w14:paraId="1CBD5614" w14:textId="77777777" w:rsidR="004E400A" w:rsidRDefault="00000000">
            <w:r>
              <w:t xml:space="preserve">   25-29</w:t>
            </w:r>
          </w:p>
        </w:tc>
        <w:tc>
          <w:tcPr>
            <w:tcW w:w="3312" w:type="dxa"/>
            <w:tcBorders>
              <w:top w:val="nil"/>
              <w:left w:val="nil"/>
              <w:bottom w:val="nil"/>
              <w:right w:val="nil"/>
            </w:tcBorders>
          </w:tcPr>
          <w:p w14:paraId="269C050C" w14:textId="77777777" w:rsidR="004E400A" w:rsidRDefault="00000000">
            <w:pPr>
              <w:jc w:val="center"/>
            </w:pPr>
            <w:r>
              <w:t>0.13</w:t>
            </w:r>
          </w:p>
        </w:tc>
        <w:tc>
          <w:tcPr>
            <w:tcW w:w="3312" w:type="dxa"/>
            <w:tcBorders>
              <w:top w:val="nil"/>
              <w:left w:val="nil"/>
              <w:bottom w:val="nil"/>
              <w:right w:val="nil"/>
            </w:tcBorders>
          </w:tcPr>
          <w:p w14:paraId="4A7A77A6" w14:textId="77777777" w:rsidR="004E400A" w:rsidRDefault="00000000">
            <w:pPr>
              <w:jc w:val="center"/>
            </w:pPr>
            <w:r>
              <w:t>607</w:t>
            </w:r>
          </w:p>
        </w:tc>
      </w:tr>
      <w:tr w:rsidR="004E400A" w14:paraId="6A5554A8" w14:textId="77777777">
        <w:tc>
          <w:tcPr>
            <w:tcW w:w="4320" w:type="dxa"/>
            <w:tcBorders>
              <w:top w:val="nil"/>
              <w:left w:val="nil"/>
              <w:bottom w:val="nil"/>
              <w:right w:val="nil"/>
            </w:tcBorders>
          </w:tcPr>
          <w:p w14:paraId="3DB04643" w14:textId="77777777" w:rsidR="004E400A" w:rsidRDefault="00000000">
            <w:r>
              <w:t xml:space="preserve">   30-39</w:t>
            </w:r>
          </w:p>
        </w:tc>
        <w:tc>
          <w:tcPr>
            <w:tcW w:w="3312" w:type="dxa"/>
            <w:tcBorders>
              <w:top w:val="nil"/>
              <w:left w:val="nil"/>
              <w:bottom w:val="nil"/>
              <w:right w:val="nil"/>
            </w:tcBorders>
          </w:tcPr>
          <w:p w14:paraId="2E8448D0" w14:textId="77777777" w:rsidR="004E400A" w:rsidRDefault="00000000">
            <w:pPr>
              <w:jc w:val="center"/>
            </w:pPr>
            <w:r>
              <w:t>0.25</w:t>
            </w:r>
          </w:p>
        </w:tc>
        <w:tc>
          <w:tcPr>
            <w:tcW w:w="3312" w:type="dxa"/>
            <w:tcBorders>
              <w:top w:val="nil"/>
              <w:left w:val="nil"/>
              <w:bottom w:val="nil"/>
              <w:right w:val="nil"/>
            </w:tcBorders>
          </w:tcPr>
          <w:p w14:paraId="23EA308D" w14:textId="77777777" w:rsidR="004E400A" w:rsidRDefault="00000000">
            <w:pPr>
              <w:jc w:val="center"/>
            </w:pPr>
            <w:r>
              <w:t>1204</w:t>
            </w:r>
          </w:p>
        </w:tc>
      </w:tr>
      <w:tr w:rsidR="004E400A" w14:paraId="7A489B6D" w14:textId="77777777">
        <w:tc>
          <w:tcPr>
            <w:tcW w:w="4320" w:type="dxa"/>
            <w:tcBorders>
              <w:top w:val="nil"/>
              <w:left w:val="nil"/>
              <w:bottom w:val="nil"/>
              <w:right w:val="nil"/>
            </w:tcBorders>
          </w:tcPr>
          <w:p w14:paraId="669D9D27" w14:textId="77777777" w:rsidR="004E400A" w:rsidRDefault="00000000">
            <w:r>
              <w:t xml:space="preserve">   40-49</w:t>
            </w:r>
          </w:p>
        </w:tc>
        <w:tc>
          <w:tcPr>
            <w:tcW w:w="3312" w:type="dxa"/>
            <w:tcBorders>
              <w:top w:val="nil"/>
              <w:left w:val="nil"/>
              <w:bottom w:val="nil"/>
              <w:right w:val="nil"/>
            </w:tcBorders>
          </w:tcPr>
          <w:p w14:paraId="47A2BF21" w14:textId="77777777" w:rsidR="004E400A" w:rsidRDefault="00000000">
            <w:pPr>
              <w:jc w:val="center"/>
            </w:pPr>
            <w:r>
              <w:t>0.19</w:t>
            </w:r>
          </w:p>
        </w:tc>
        <w:tc>
          <w:tcPr>
            <w:tcW w:w="3312" w:type="dxa"/>
            <w:tcBorders>
              <w:top w:val="nil"/>
              <w:left w:val="nil"/>
              <w:bottom w:val="nil"/>
              <w:right w:val="nil"/>
            </w:tcBorders>
          </w:tcPr>
          <w:p w14:paraId="498B2649" w14:textId="77777777" w:rsidR="004E400A" w:rsidRDefault="00000000">
            <w:pPr>
              <w:jc w:val="center"/>
            </w:pPr>
            <w:r>
              <w:t>897</w:t>
            </w:r>
          </w:p>
        </w:tc>
      </w:tr>
      <w:tr w:rsidR="004E400A" w14:paraId="026E9DD5" w14:textId="77777777">
        <w:tc>
          <w:tcPr>
            <w:tcW w:w="4320" w:type="dxa"/>
            <w:tcBorders>
              <w:top w:val="nil"/>
              <w:left w:val="nil"/>
              <w:bottom w:val="nil"/>
              <w:right w:val="nil"/>
            </w:tcBorders>
          </w:tcPr>
          <w:p w14:paraId="4E7FADCA" w14:textId="77777777" w:rsidR="004E400A" w:rsidRDefault="00000000">
            <w:r>
              <w:t xml:space="preserve">   50-59</w:t>
            </w:r>
          </w:p>
        </w:tc>
        <w:tc>
          <w:tcPr>
            <w:tcW w:w="3312" w:type="dxa"/>
            <w:tcBorders>
              <w:top w:val="nil"/>
              <w:left w:val="nil"/>
              <w:bottom w:val="nil"/>
              <w:right w:val="nil"/>
            </w:tcBorders>
          </w:tcPr>
          <w:p w14:paraId="133B0EB4" w14:textId="77777777" w:rsidR="004E400A" w:rsidRDefault="00000000">
            <w:pPr>
              <w:jc w:val="center"/>
            </w:pPr>
            <w:r>
              <w:t>0.13</w:t>
            </w:r>
          </w:p>
        </w:tc>
        <w:tc>
          <w:tcPr>
            <w:tcW w:w="3312" w:type="dxa"/>
            <w:tcBorders>
              <w:top w:val="nil"/>
              <w:left w:val="nil"/>
              <w:bottom w:val="nil"/>
              <w:right w:val="nil"/>
            </w:tcBorders>
          </w:tcPr>
          <w:p w14:paraId="5BAFCD94" w14:textId="77777777" w:rsidR="004E400A" w:rsidRDefault="00000000">
            <w:pPr>
              <w:jc w:val="center"/>
            </w:pPr>
            <w:r>
              <w:t>613</w:t>
            </w:r>
          </w:p>
        </w:tc>
      </w:tr>
      <w:tr w:rsidR="004E400A" w14:paraId="17A43C73" w14:textId="77777777">
        <w:tc>
          <w:tcPr>
            <w:tcW w:w="4320" w:type="dxa"/>
            <w:tcBorders>
              <w:top w:val="nil"/>
              <w:left w:val="nil"/>
              <w:bottom w:val="nil"/>
              <w:right w:val="nil"/>
            </w:tcBorders>
          </w:tcPr>
          <w:p w14:paraId="68A9998B" w14:textId="77777777" w:rsidR="004E400A" w:rsidRDefault="00000000">
            <w:r>
              <w:t xml:space="preserve">   60-69</w:t>
            </w:r>
          </w:p>
        </w:tc>
        <w:tc>
          <w:tcPr>
            <w:tcW w:w="3312" w:type="dxa"/>
            <w:tcBorders>
              <w:top w:val="nil"/>
              <w:left w:val="nil"/>
              <w:bottom w:val="nil"/>
              <w:right w:val="nil"/>
            </w:tcBorders>
          </w:tcPr>
          <w:p w14:paraId="4D7446EF" w14:textId="77777777" w:rsidR="004E400A" w:rsidRDefault="00000000">
            <w:pPr>
              <w:jc w:val="center"/>
            </w:pPr>
            <w:r>
              <w:t>0.08</w:t>
            </w:r>
          </w:p>
        </w:tc>
        <w:tc>
          <w:tcPr>
            <w:tcW w:w="3312" w:type="dxa"/>
            <w:tcBorders>
              <w:top w:val="nil"/>
              <w:left w:val="nil"/>
              <w:bottom w:val="nil"/>
              <w:right w:val="nil"/>
            </w:tcBorders>
          </w:tcPr>
          <w:p w14:paraId="00D21CB7" w14:textId="77777777" w:rsidR="004E400A" w:rsidRDefault="00000000">
            <w:pPr>
              <w:jc w:val="center"/>
            </w:pPr>
            <w:r>
              <w:t>387</w:t>
            </w:r>
          </w:p>
        </w:tc>
      </w:tr>
      <w:tr w:rsidR="004E400A" w14:paraId="3C503DAA" w14:textId="77777777">
        <w:tc>
          <w:tcPr>
            <w:tcW w:w="4320" w:type="dxa"/>
            <w:tcBorders>
              <w:top w:val="nil"/>
              <w:left w:val="nil"/>
              <w:bottom w:val="nil"/>
              <w:right w:val="nil"/>
            </w:tcBorders>
          </w:tcPr>
          <w:p w14:paraId="12AFC273" w14:textId="77777777" w:rsidR="004E400A" w:rsidRDefault="00000000">
            <w:r>
              <w:t xml:space="preserve">   70-79</w:t>
            </w:r>
          </w:p>
        </w:tc>
        <w:tc>
          <w:tcPr>
            <w:tcW w:w="3312" w:type="dxa"/>
            <w:tcBorders>
              <w:top w:val="nil"/>
              <w:left w:val="nil"/>
              <w:bottom w:val="nil"/>
              <w:right w:val="nil"/>
            </w:tcBorders>
          </w:tcPr>
          <w:p w14:paraId="7BC37D5E" w14:textId="77777777" w:rsidR="004E400A" w:rsidRDefault="00000000">
            <w:pPr>
              <w:jc w:val="center"/>
            </w:pPr>
            <w:r>
              <w:t>0.01</w:t>
            </w:r>
          </w:p>
        </w:tc>
        <w:tc>
          <w:tcPr>
            <w:tcW w:w="3312" w:type="dxa"/>
            <w:tcBorders>
              <w:top w:val="nil"/>
              <w:left w:val="nil"/>
              <w:bottom w:val="nil"/>
              <w:right w:val="nil"/>
            </w:tcBorders>
          </w:tcPr>
          <w:p w14:paraId="15AD8190" w14:textId="77777777" w:rsidR="004E400A" w:rsidRDefault="00000000">
            <w:pPr>
              <w:jc w:val="center"/>
            </w:pPr>
            <w:r>
              <w:t>54</w:t>
            </w:r>
          </w:p>
        </w:tc>
      </w:tr>
      <w:tr w:rsidR="004E400A" w14:paraId="2369CBFE" w14:textId="77777777">
        <w:tc>
          <w:tcPr>
            <w:tcW w:w="4320" w:type="dxa"/>
            <w:tcBorders>
              <w:top w:val="nil"/>
              <w:left w:val="nil"/>
              <w:bottom w:val="nil"/>
              <w:right w:val="nil"/>
            </w:tcBorders>
          </w:tcPr>
          <w:p w14:paraId="6D5A801E" w14:textId="77777777" w:rsidR="004E400A" w:rsidRDefault="00000000">
            <w:r>
              <w:t xml:space="preserve">   80 or Older</w:t>
            </w:r>
          </w:p>
        </w:tc>
        <w:tc>
          <w:tcPr>
            <w:tcW w:w="3312" w:type="dxa"/>
            <w:tcBorders>
              <w:top w:val="nil"/>
              <w:left w:val="nil"/>
              <w:bottom w:val="nil"/>
              <w:right w:val="nil"/>
            </w:tcBorders>
          </w:tcPr>
          <w:p w14:paraId="43F1E52D" w14:textId="77777777" w:rsidR="004E400A" w:rsidRDefault="00000000">
            <w:pPr>
              <w:jc w:val="center"/>
            </w:pPr>
            <w:r>
              <w:t>0.00</w:t>
            </w:r>
          </w:p>
        </w:tc>
        <w:tc>
          <w:tcPr>
            <w:tcW w:w="3312" w:type="dxa"/>
            <w:tcBorders>
              <w:top w:val="nil"/>
              <w:left w:val="nil"/>
              <w:bottom w:val="nil"/>
              <w:right w:val="nil"/>
            </w:tcBorders>
          </w:tcPr>
          <w:p w14:paraId="31F1C6F1" w14:textId="77777777" w:rsidR="004E400A" w:rsidRDefault="00000000">
            <w:pPr>
              <w:jc w:val="center"/>
            </w:pPr>
            <w:r>
              <w:t>7</w:t>
            </w:r>
          </w:p>
        </w:tc>
      </w:tr>
      <w:tr w:rsidR="004E400A" w14:paraId="1C969F40" w14:textId="77777777">
        <w:tc>
          <w:tcPr>
            <w:tcW w:w="4320" w:type="dxa"/>
            <w:tcBorders>
              <w:top w:val="nil"/>
              <w:left w:val="nil"/>
              <w:bottom w:val="nil"/>
              <w:right w:val="nil"/>
            </w:tcBorders>
          </w:tcPr>
          <w:p w14:paraId="2CC38AD8" w14:textId="77777777" w:rsidR="004E400A" w:rsidRDefault="00000000">
            <w:r>
              <w:t xml:space="preserve">   Missing</w:t>
            </w:r>
          </w:p>
        </w:tc>
        <w:tc>
          <w:tcPr>
            <w:tcW w:w="3312" w:type="dxa"/>
            <w:tcBorders>
              <w:top w:val="nil"/>
              <w:left w:val="nil"/>
              <w:bottom w:val="nil"/>
              <w:right w:val="nil"/>
            </w:tcBorders>
          </w:tcPr>
          <w:p w14:paraId="64B24374" w14:textId="77777777" w:rsidR="004E400A" w:rsidRDefault="00000000">
            <w:pPr>
              <w:jc w:val="center"/>
            </w:pPr>
            <w:r>
              <w:t>.</w:t>
            </w:r>
          </w:p>
        </w:tc>
        <w:tc>
          <w:tcPr>
            <w:tcW w:w="3312" w:type="dxa"/>
            <w:tcBorders>
              <w:top w:val="nil"/>
              <w:left w:val="nil"/>
              <w:bottom w:val="nil"/>
              <w:right w:val="nil"/>
            </w:tcBorders>
          </w:tcPr>
          <w:p w14:paraId="25D2A1D1" w14:textId="77777777" w:rsidR="004E400A" w:rsidRDefault="00000000">
            <w:pPr>
              <w:jc w:val="center"/>
            </w:pPr>
            <w:r>
              <w:t>.</w:t>
            </w:r>
          </w:p>
        </w:tc>
      </w:tr>
      <w:tr w:rsidR="004E400A" w14:paraId="25F01ADA" w14:textId="77777777">
        <w:tc>
          <w:tcPr>
            <w:tcW w:w="4320" w:type="dxa"/>
            <w:tcBorders>
              <w:top w:val="nil"/>
              <w:left w:val="nil"/>
              <w:bottom w:val="nil"/>
              <w:right w:val="nil"/>
            </w:tcBorders>
          </w:tcPr>
          <w:p w14:paraId="5968294C" w14:textId="77777777" w:rsidR="004E400A" w:rsidRDefault="00000000">
            <w:r>
              <w:t>Gender</w:t>
            </w:r>
          </w:p>
        </w:tc>
        <w:tc>
          <w:tcPr>
            <w:tcW w:w="0" w:type="auto"/>
            <w:tcBorders>
              <w:top w:val="nil"/>
              <w:left w:val="nil"/>
              <w:bottom w:val="nil"/>
              <w:right w:val="nil"/>
            </w:tcBorders>
          </w:tcPr>
          <w:p w14:paraId="0C053AA7" w14:textId="77777777" w:rsidR="004E400A" w:rsidRDefault="004E400A">
            <w:pPr>
              <w:jc w:val="center"/>
            </w:pPr>
          </w:p>
        </w:tc>
        <w:tc>
          <w:tcPr>
            <w:tcW w:w="0" w:type="auto"/>
            <w:tcBorders>
              <w:top w:val="nil"/>
              <w:left w:val="nil"/>
              <w:bottom w:val="nil"/>
              <w:right w:val="nil"/>
            </w:tcBorders>
          </w:tcPr>
          <w:p w14:paraId="3FA7DDAD" w14:textId="77777777" w:rsidR="004E400A" w:rsidRDefault="004E400A">
            <w:pPr>
              <w:jc w:val="center"/>
            </w:pPr>
          </w:p>
        </w:tc>
      </w:tr>
      <w:tr w:rsidR="004E400A" w14:paraId="593E475D" w14:textId="77777777">
        <w:tc>
          <w:tcPr>
            <w:tcW w:w="4320" w:type="dxa"/>
            <w:tcBorders>
              <w:top w:val="nil"/>
              <w:left w:val="nil"/>
              <w:bottom w:val="nil"/>
              <w:right w:val="nil"/>
            </w:tcBorders>
          </w:tcPr>
          <w:p w14:paraId="0742F158" w14:textId="77777777" w:rsidR="004E400A" w:rsidRDefault="00000000">
            <w:r>
              <w:t xml:space="preserve">   Male</w:t>
            </w:r>
          </w:p>
        </w:tc>
        <w:tc>
          <w:tcPr>
            <w:tcW w:w="3312" w:type="dxa"/>
            <w:tcBorders>
              <w:top w:val="nil"/>
              <w:left w:val="nil"/>
              <w:bottom w:val="nil"/>
              <w:right w:val="nil"/>
            </w:tcBorders>
          </w:tcPr>
          <w:p w14:paraId="2E316FC6" w14:textId="77777777" w:rsidR="004E400A" w:rsidRDefault="00000000">
            <w:pPr>
              <w:jc w:val="center"/>
            </w:pPr>
            <w:r>
              <w:t>0.51</w:t>
            </w:r>
          </w:p>
        </w:tc>
        <w:tc>
          <w:tcPr>
            <w:tcW w:w="3312" w:type="dxa"/>
            <w:tcBorders>
              <w:top w:val="nil"/>
              <w:left w:val="nil"/>
              <w:bottom w:val="nil"/>
              <w:right w:val="nil"/>
            </w:tcBorders>
          </w:tcPr>
          <w:p w14:paraId="3999B840" w14:textId="77777777" w:rsidR="004E400A" w:rsidRDefault="00000000">
            <w:pPr>
              <w:jc w:val="center"/>
            </w:pPr>
            <w:r>
              <w:t>2394</w:t>
            </w:r>
          </w:p>
        </w:tc>
      </w:tr>
      <w:tr w:rsidR="004E400A" w14:paraId="4982E210" w14:textId="77777777">
        <w:tc>
          <w:tcPr>
            <w:tcW w:w="4320" w:type="dxa"/>
            <w:tcBorders>
              <w:top w:val="nil"/>
              <w:left w:val="nil"/>
              <w:bottom w:val="nil"/>
              <w:right w:val="nil"/>
            </w:tcBorders>
          </w:tcPr>
          <w:p w14:paraId="4544AC00" w14:textId="77777777" w:rsidR="004E400A" w:rsidRDefault="00000000">
            <w:r>
              <w:t xml:space="preserve">   Female</w:t>
            </w:r>
          </w:p>
        </w:tc>
        <w:tc>
          <w:tcPr>
            <w:tcW w:w="3312" w:type="dxa"/>
            <w:tcBorders>
              <w:top w:val="nil"/>
              <w:left w:val="nil"/>
              <w:bottom w:val="nil"/>
              <w:right w:val="nil"/>
            </w:tcBorders>
          </w:tcPr>
          <w:p w14:paraId="76876772" w14:textId="77777777" w:rsidR="004E400A" w:rsidRDefault="00000000">
            <w:pPr>
              <w:jc w:val="center"/>
            </w:pPr>
            <w:r>
              <w:t>0.49</w:t>
            </w:r>
          </w:p>
        </w:tc>
        <w:tc>
          <w:tcPr>
            <w:tcW w:w="3312" w:type="dxa"/>
            <w:tcBorders>
              <w:top w:val="nil"/>
              <w:left w:val="nil"/>
              <w:bottom w:val="nil"/>
              <w:right w:val="nil"/>
            </w:tcBorders>
          </w:tcPr>
          <w:p w14:paraId="43986C63" w14:textId="77777777" w:rsidR="004E400A" w:rsidRDefault="00000000">
            <w:pPr>
              <w:jc w:val="center"/>
            </w:pPr>
            <w:r>
              <w:t>2334</w:t>
            </w:r>
          </w:p>
        </w:tc>
      </w:tr>
      <w:tr w:rsidR="004E400A" w14:paraId="242955E9" w14:textId="77777777">
        <w:tc>
          <w:tcPr>
            <w:tcW w:w="4320" w:type="dxa"/>
            <w:tcBorders>
              <w:top w:val="nil"/>
              <w:left w:val="nil"/>
              <w:bottom w:val="nil"/>
              <w:right w:val="nil"/>
            </w:tcBorders>
          </w:tcPr>
          <w:p w14:paraId="3D276052" w14:textId="77777777" w:rsidR="004E400A" w:rsidRDefault="00000000">
            <w:r>
              <w:t xml:space="preserve">   Other</w:t>
            </w:r>
          </w:p>
        </w:tc>
        <w:tc>
          <w:tcPr>
            <w:tcW w:w="3312" w:type="dxa"/>
            <w:tcBorders>
              <w:top w:val="nil"/>
              <w:left w:val="nil"/>
              <w:bottom w:val="nil"/>
              <w:right w:val="nil"/>
            </w:tcBorders>
          </w:tcPr>
          <w:p w14:paraId="2AA701D5" w14:textId="77777777" w:rsidR="004E400A" w:rsidRDefault="00000000">
            <w:pPr>
              <w:jc w:val="center"/>
            </w:pPr>
            <w:r>
              <w:t>.</w:t>
            </w:r>
          </w:p>
        </w:tc>
        <w:tc>
          <w:tcPr>
            <w:tcW w:w="3312" w:type="dxa"/>
            <w:tcBorders>
              <w:top w:val="nil"/>
              <w:left w:val="nil"/>
              <w:bottom w:val="nil"/>
              <w:right w:val="nil"/>
            </w:tcBorders>
          </w:tcPr>
          <w:p w14:paraId="63FE0C43" w14:textId="77777777" w:rsidR="004E400A" w:rsidRDefault="00000000">
            <w:pPr>
              <w:jc w:val="center"/>
            </w:pPr>
            <w:r>
              <w:t>.</w:t>
            </w:r>
          </w:p>
        </w:tc>
      </w:tr>
      <w:tr w:rsidR="004E400A" w14:paraId="2DC82F43" w14:textId="77777777">
        <w:tc>
          <w:tcPr>
            <w:tcW w:w="4320" w:type="dxa"/>
            <w:tcBorders>
              <w:top w:val="nil"/>
              <w:left w:val="nil"/>
              <w:bottom w:val="nil"/>
              <w:right w:val="nil"/>
            </w:tcBorders>
          </w:tcPr>
          <w:p w14:paraId="60D190E0" w14:textId="77777777" w:rsidR="004E400A" w:rsidRDefault="00000000">
            <w:r>
              <w:t xml:space="preserve">   Missing</w:t>
            </w:r>
          </w:p>
        </w:tc>
        <w:tc>
          <w:tcPr>
            <w:tcW w:w="3312" w:type="dxa"/>
            <w:tcBorders>
              <w:top w:val="nil"/>
              <w:left w:val="nil"/>
              <w:bottom w:val="nil"/>
              <w:right w:val="nil"/>
            </w:tcBorders>
          </w:tcPr>
          <w:p w14:paraId="62AFDB48" w14:textId="77777777" w:rsidR="004E400A" w:rsidRDefault="00000000">
            <w:pPr>
              <w:jc w:val="center"/>
            </w:pPr>
            <w:r>
              <w:t>0.00</w:t>
            </w:r>
          </w:p>
        </w:tc>
        <w:tc>
          <w:tcPr>
            <w:tcW w:w="3312" w:type="dxa"/>
            <w:tcBorders>
              <w:top w:val="nil"/>
              <w:left w:val="nil"/>
              <w:bottom w:val="nil"/>
              <w:right w:val="nil"/>
            </w:tcBorders>
          </w:tcPr>
          <w:p w14:paraId="0F7C474E" w14:textId="77777777" w:rsidR="004E400A" w:rsidRDefault="00000000">
            <w:pPr>
              <w:jc w:val="center"/>
            </w:pPr>
            <w:r>
              <w:t>0</w:t>
            </w:r>
          </w:p>
        </w:tc>
      </w:tr>
      <w:tr w:rsidR="004E400A" w14:paraId="75602298" w14:textId="77777777">
        <w:tc>
          <w:tcPr>
            <w:tcW w:w="4320" w:type="dxa"/>
            <w:tcBorders>
              <w:top w:val="nil"/>
              <w:left w:val="nil"/>
              <w:bottom w:val="nil"/>
              <w:right w:val="nil"/>
            </w:tcBorders>
          </w:tcPr>
          <w:p w14:paraId="73C9F275" w14:textId="77777777" w:rsidR="004E400A" w:rsidRDefault="00000000">
            <w:r>
              <w:t>Marital Status</w:t>
            </w:r>
          </w:p>
        </w:tc>
        <w:tc>
          <w:tcPr>
            <w:tcW w:w="0" w:type="auto"/>
            <w:tcBorders>
              <w:top w:val="nil"/>
              <w:left w:val="nil"/>
              <w:bottom w:val="nil"/>
              <w:right w:val="nil"/>
            </w:tcBorders>
          </w:tcPr>
          <w:p w14:paraId="25675988" w14:textId="77777777" w:rsidR="004E400A" w:rsidRDefault="004E400A">
            <w:pPr>
              <w:jc w:val="center"/>
            </w:pPr>
          </w:p>
        </w:tc>
        <w:tc>
          <w:tcPr>
            <w:tcW w:w="0" w:type="auto"/>
            <w:tcBorders>
              <w:top w:val="nil"/>
              <w:left w:val="nil"/>
              <w:bottom w:val="nil"/>
              <w:right w:val="nil"/>
            </w:tcBorders>
          </w:tcPr>
          <w:p w14:paraId="08E286F5" w14:textId="77777777" w:rsidR="004E400A" w:rsidRDefault="004E400A">
            <w:pPr>
              <w:jc w:val="center"/>
            </w:pPr>
          </w:p>
        </w:tc>
      </w:tr>
      <w:tr w:rsidR="004E400A" w14:paraId="5F99C4D2" w14:textId="77777777">
        <w:tc>
          <w:tcPr>
            <w:tcW w:w="4320" w:type="dxa"/>
            <w:tcBorders>
              <w:top w:val="nil"/>
              <w:left w:val="nil"/>
              <w:bottom w:val="nil"/>
              <w:right w:val="nil"/>
            </w:tcBorders>
          </w:tcPr>
          <w:p w14:paraId="041C06E7" w14:textId="77777777" w:rsidR="004E400A" w:rsidRDefault="00000000">
            <w:r>
              <w:t xml:space="preserve">   Single/Never Been Married</w:t>
            </w:r>
          </w:p>
        </w:tc>
        <w:tc>
          <w:tcPr>
            <w:tcW w:w="3312" w:type="dxa"/>
            <w:tcBorders>
              <w:top w:val="nil"/>
              <w:left w:val="nil"/>
              <w:bottom w:val="nil"/>
              <w:right w:val="nil"/>
            </w:tcBorders>
          </w:tcPr>
          <w:p w14:paraId="42416BC3" w14:textId="77777777" w:rsidR="004E400A" w:rsidRDefault="00000000">
            <w:pPr>
              <w:jc w:val="center"/>
            </w:pPr>
            <w:r>
              <w:t>0.20</w:t>
            </w:r>
          </w:p>
        </w:tc>
        <w:tc>
          <w:tcPr>
            <w:tcW w:w="3312" w:type="dxa"/>
            <w:tcBorders>
              <w:top w:val="nil"/>
              <w:left w:val="nil"/>
              <w:bottom w:val="nil"/>
              <w:right w:val="nil"/>
            </w:tcBorders>
          </w:tcPr>
          <w:p w14:paraId="62CFF93F" w14:textId="77777777" w:rsidR="004E400A" w:rsidRDefault="00000000">
            <w:pPr>
              <w:jc w:val="center"/>
            </w:pPr>
            <w:r>
              <w:t>947</w:t>
            </w:r>
          </w:p>
        </w:tc>
      </w:tr>
      <w:tr w:rsidR="004E400A" w14:paraId="0FF6E0A5" w14:textId="77777777">
        <w:tc>
          <w:tcPr>
            <w:tcW w:w="4320" w:type="dxa"/>
            <w:tcBorders>
              <w:top w:val="nil"/>
              <w:left w:val="nil"/>
              <w:bottom w:val="nil"/>
              <w:right w:val="nil"/>
            </w:tcBorders>
          </w:tcPr>
          <w:p w14:paraId="29208B73" w14:textId="77777777" w:rsidR="004E400A" w:rsidRDefault="00000000">
            <w:r>
              <w:t xml:space="preserve">   Married</w:t>
            </w:r>
          </w:p>
        </w:tc>
        <w:tc>
          <w:tcPr>
            <w:tcW w:w="3312" w:type="dxa"/>
            <w:tcBorders>
              <w:top w:val="nil"/>
              <w:left w:val="nil"/>
              <w:bottom w:val="nil"/>
              <w:right w:val="nil"/>
            </w:tcBorders>
          </w:tcPr>
          <w:p w14:paraId="6092887A" w14:textId="77777777" w:rsidR="004E400A" w:rsidRDefault="00000000">
            <w:pPr>
              <w:jc w:val="center"/>
            </w:pPr>
            <w:r>
              <w:t>0.72</w:t>
            </w:r>
          </w:p>
        </w:tc>
        <w:tc>
          <w:tcPr>
            <w:tcW w:w="3312" w:type="dxa"/>
            <w:tcBorders>
              <w:top w:val="nil"/>
              <w:left w:val="nil"/>
              <w:bottom w:val="nil"/>
              <w:right w:val="nil"/>
            </w:tcBorders>
          </w:tcPr>
          <w:p w14:paraId="708A9805" w14:textId="77777777" w:rsidR="004E400A" w:rsidRDefault="00000000">
            <w:pPr>
              <w:jc w:val="center"/>
            </w:pPr>
            <w:r>
              <w:t>3387</w:t>
            </w:r>
          </w:p>
        </w:tc>
      </w:tr>
      <w:tr w:rsidR="004E400A" w14:paraId="7124A2EE" w14:textId="77777777">
        <w:tc>
          <w:tcPr>
            <w:tcW w:w="4320" w:type="dxa"/>
            <w:tcBorders>
              <w:top w:val="nil"/>
              <w:left w:val="nil"/>
              <w:bottom w:val="nil"/>
              <w:right w:val="nil"/>
            </w:tcBorders>
          </w:tcPr>
          <w:p w14:paraId="0D14D1EB" w14:textId="77777777" w:rsidR="004E400A" w:rsidRDefault="00000000">
            <w:r>
              <w:t xml:space="preserve">   Separated</w:t>
            </w:r>
          </w:p>
        </w:tc>
        <w:tc>
          <w:tcPr>
            <w:tcW w:w="3312" w:type="dxa"/>
            <w:tcBorders>
              <w:top w:val="nil"/>
              <w:left w:val="nil"/>
              <w:bottom w:val="nil"/>
              <w:right w:val="nil"/>
            </w:tcBorders>
          </w:tcPr>
          <w:p w14:paraId="72C5CBC8" w14:textId="77777777" w:rsidR="004E400A" w:rsidRDefault="00000000">
            <w:pPr>
              <w:jc w:val="center"/>
            </w:pPr>
            <w:r>
              <w:t>0.01</w:t>
            </w:r>
          </w:p>
        </w:tc>
        <w:tc>
          <w:tcPr>
            <w:tcW w:w="3312" w:type="dxa"/>
            <w:tcBorders>
              <w:top w:val="nil"/>
              <w:left w:val="nil"/>
              <w:bottom w:val="nil"/>
              <w:right w:val="nil"/>
            </w:tcBorders>
          </w:tcPr>
          <w:p w14:paraId="2927A654" w14:textId="77777777" w:rsidR="004E400A" w:rsidRDefault="00000000">
            <w:pPr>
              <w:jc w:val="center"/>
            </w:pPr>
            <w:r>
              <w:t>39</w:t>
            </w:r>
          </w:p>
        </w:tc>
      </w:tr>
      <w:tr w:rsidR="004E400A" w14:paraId="4ED66B16" w14:textId="77777777">
        <w:tc>
          <w:tcPr>
            <w:tcW w:w="4320" w:type="dxa"/>
            <w:tcBorders>
              <w:top w:val="nil"/>
              <w:left w:val="nil"/>
              <w:bottom w:val="nil"/>
              <w:right w:val="nil"/>
            </w:tcBorders>
          </w:tcPr>
          <w:p w14:paraId="258B6A11" w14:textId="77777777" w:rsidR="004E400A" w:rsidRDefault="00000000">
            <w:r>
              <w:t xml:space="preserve">   Divorced</w:t>
            </w:r>
          </w:p>
        </w:tc>
        <w:tc>
          <w:tcPr>
            <w:tcW w:w="3312" w:type="dxa"/>
            <w:tcBorders>
              <w:top w:val="nil"/>
              <w:left w:val="nil"/>
              <w:bottom w:val="nil"/>
              <w:right w:val="nil"/>
            </w:tcBorders>
          </w:tcPr>
          <w:p w14:paraId="7070CD56" w14:textId="77777777" w:rsidR="004E400A" w:rsidRDefault="00000000">
            <w:pPr>
              <w:jc w:val="center"/>
            </w:pPr>
            <w:r>
              <w:t>0.02</w:t>
            </w:r>
          </w:p>
        </w:tc>
        <w:tc>
          <w:tcPr>
            <w:tcW w:w="3312" w:type="dxa"/>
            <w:tcBorders>
              <w:top w:val="nil"/>
              <w:left w:val="nil"/>
              <w:bottom w:val="nil"/>
              <w:right w:val="nil"/>
            </w:tcBorders>
          </w:tcPr>
          <w:p w14:paraId="3282612B" w14:textId="77777777" w:rsidR="004E400A" w:rsidRDefault="00000000">
            <w:pPr>
              <w:jc w:val="center"/>
            </w:pPr>
            <w:r>
              <w:t>101</w:t>
            </w:r>
          </w:p>
        </w:tc>
      </w:tr>
      <w:tr w:rsidR="004E400A" w14:paraId="01D76864" w14:textId="77777777">
        <w:tc>
          <w:tcPr>
            <w:tcW w:w="4320" w:type="dxa"/>
            <w:tcBorders>
              <w:top w:val="nil"/>
              <w:left w:val="nil"/>
              <w:bottom w:val="nil"/>
              <w:right w:val="nil"/>
            </w:tcBorders>
          </w:tcPr>
          <w:p w14:paraId="12D71B3D" w14:textId="77777777" w:rsidR="004E400A" w:rsidRDefault="00000000">
            <w:r>
              <w:t xml:space="preserve">   Widowed</w:t>
            </w:r>
          </w:p>
        </w:tc>
        <w:tc>
          <w:tcPr>
            <w:tcW w:w="3312" w:type="dxa"/>
            <w:tcBorders>
              <w:top w:val="nil"/>
              <w:left w:val="nil"/>
              <w:bottom w:val="nil"/>
              <w:right w:val="nil"/>
            </w:tcBorders>
          </w:tcPr>
          <w:p w14:paraId="613CAA61" w14:textId="77777777" w:rsidR="004E400A" w:rsidRDefault="00000000">
            <w:pPr>
              <w:jc w:val="center"/>
            </w:pPr>
            <w:r>
              <w:t>0.05</w:t>
            </w:r>
          </w:p>
        </w:tc>
        <w:tc>
          <w:tcPr>
            <w:tcW w:w="3312" w:type="dxa"/>
            <w:tcBorders>
              <w:top w:val="nil"/>
              <w:left w:val="nil"/>
              <w:bottom w:val="nil"/>
              <w:right w:val="nil"/>
            </w:tcBorders>
          </w:tcPr>
          <w:p w14:paraId="6F61466B" w14:textId="77777777" w:rsidR="004E400A" w:rsidRDefault="00000000">
            <w:pPr>
              <w:jc w:val="center"/>
            </w:pPr>
            <w:r>
              <w:t>238</w:t>
            </w:r>
          </w:p>
        </w:tc>
      </w:tr>
      <w:tr w:rsidR="004E400A" w14:paraId="799F0E62" w14:textId="77777777">
        <w:tc>
          <w:tcPr>
            <w:tcW w:w="4320" w:type="dxa"/>
            <w:tcBorders>
              <w:top w:val="nil"/>
              <w:left w:val="nil"/>
              <w:bottom w:val="nil"/>
              <w:right w:val="nil"/>
            </w:tcBorders>
          </w:tcPr>
          <w:p w14:paraId="3FCC7EFF" w14:textId="77777777" w:rsidR="004E400A" w:rsidRDefault="00000000">
            <w:r>
              <w:t xml:space="preserve">   Domestic Partner</w:t>
            </w:r>
          </w:p>
        </w:tc>
        <w:tc>
          <w:tcPr>
            <w:tcW w:w="3312" w:type="dxa"/>
            <w:tcBorders>
              <w:top w:val="nil"/>
              <w:left w:val="nil"/>
              <w:bottom w:val="nil"/>
              <w:right w:val="nil"/>
            </w:tcBorders>
          </w:tcPr>
          <w:p w14:paraId="2330DF19" w14:textId="77777777" w:rsidR="004E400A" w:rsidRDefault="00000000">
            <w:pPr>
              <w:jc w:val="center"/>
            </w:pPr>
            <w:r>
              <w:t>.</w:t>
            </w:r>
          </w:p>
        </w:tc>
        <w:tc>
          <w:tcPr>
            <w:tcW w:w="3312" w:type="dxa"/>
            <w:tcBorders>
              <w:top w:val="nil"/>
              <w:left w:val="nil"/>
              <w:bottom w:val="nil"/>
              <w:right w:val="nil"/>
            </w:tcBorders>
          </w:tcPr>
          <w:p w14:paraId="24EB8020" w14:textId="77777777" w:rsidR="004E400A" w:rsidRDefault="00000000">
            <w:pPr>
              <w:jc w:val="center"/>
            </w:pPr>
            <w:r>
              <w:t>.</w:t>
            </w:r>
          </w:p>
        </w:tc>
      </w:tr>
      <w:tr w:rsidR="004E400A" w14:paraId="68BE7C21" w14:textId="77777777">
        <w:tc>
          <w:tcPr>
            <w:tcW w:w="4320" w:type="dxa"/>
            <w:tcBorders>
              <w:top w:val="nil"/>
              <w:left w:val="nil"/>
              <w:bottom w:val="nil"/>
              <w:right w:val="nil"/>
            </w:tcBorders>
          </w:tcPr>
          <w:p w14:paraId="65F7BFBC" w14:textId="77777777" w:rsidR="004E400A" w:rsidRDefault="00000000">
            <w:r>
              <w:t xml:space="preserve">   Missing</w:t>
            </w:r>
          </w:p>
        </w:tc>
        <w:tc>
          <w:tcPr>
            <w:tcW w:w="3312" w:type="dxa"/>
            <w:tcBorders>
              <w:top w:val="nil"/>
              <w:left w:val="nil"/>
              <w:bottom w:val="nil"/>
              <w:right w:val="nil"/>
            </w:tcBorders>
          </w:tcPr>
          <w:p w14:paraId="6C836C21" w14:textId="77777777" w:rsidR="004E400A" w:rsidRDefault="00000000">
            <w:pPr>
              <w:jc w:val="center"/>
            </w:pPr>
            <w:r>
              <w:t>0.00</w:t>
            </w:r>
          </w:p>
        </w:tc>
        <w:tc>
          <w:tcPr>
            <w:tcW w:w="3312" w:type="dxa"/>
            <w:tcBorders>
              <w:top w:val="nil"/>
              <w:left w:val="nil"/>
              <w:bottom w:val="nil"/>
              <w:right w:val="nil"/>
            </w:tcBorders>
          </w:tcPr>
          <w:p w14:paraId="08D83038" w14:textId="77777777" w:rsidR="004E400A" w:rsidRDefault="00000000">
            <w:pPr>
              <w:jc w:val="center"/>
            </w:pPr>
            <w:r>
              <w:t>17</w:t>
            </w:r>
          </w:p>
        </w:tc>
      </w:tr>
      <w:tr w:rsidR="004E400A" w14:paraId="55C65186" w14:textId="77777777">
        <w:tc>
          <w:tcPr>
            <w:tcW w:w="4320" w:type="dxa"/>
            <w:tcBorders>
              <w:top w:val="nil"/>
              <w:left w:val="nil"/>
              <w:bottom w:val="nil"/>
              <w:right w:val="nil"/>
            </w:tcBorders>
          </w:tcPr>
          <w:p w14:paraId="6EACE922" w14:textId="77777777" w:rsidR="004E400A" w:rsidRDefault="00000000">
            <w:r>
              <w:t>Employment</w:t>
            </w:r>
          </w:p>
        </w:tc>
        <w:tc>
          <w:tcPr>
            <w:tcW w:w="0" w:type="auto"/>
            <w:tcBorders>
              <w:top w:val="nil"/>
              <w:left w:val="nil"/>
              <w:bottom w:val="nil"/>
              <w:right w:val="nil"/>
            </w:tcBorders>
          </w:tcPr>
          <w:p w14:paraId="7A78B3CF" w14:textId="77777777" w:rsidR="004E400A" w:rsidRDefault="004E400A">
            <w:pPr>
              <w:jc w:val="center"/>
            </w:pPr>
          </w:p>
        </w:tc>
        <w:tc>
          <w:tcPr>
            <w:tcW w:w="0" w:type="auto"/>
            <w:tcBorders>
              <w:top w:val="nil"/>
              <w:left w:val="nil"/>
              <w:bottom w:val="nil"/>
              <w:right w:val="nil"/>
            </w:tcBorders>
          </w:tcPr>
          <w:p w14:paraId="03971326" w14:textId="77777777" w:rsidR="004E400A" w:rsidRDefault="004E400A">
            <w:pPr>
              <w:jc w:val="center"/>
            </w:pPr>
          </w:p>
        </w:tc>
      </w:tr>
      <w:tr w:rsidR="004E400A" w14:paraId="2CE4714F" w14:textId="77777777">
        <w:tc>
          <w:tcPr>
            <w:tcW w:w="4320" w:type="dxa"/>
            <w:tcBorders>
              <w:top w:val="nil"/>
              <w:left w:val="nil"/>
              <w:bottom w:val="nil"/>
              <w:right w:val="nil"/>
            </w:tcBorders>
          </w:tcPr>
          <w:p w14:paraId="34326EC7" w14:textId="77777777" w:rsidR="004E400A" w:rsidRDefault="00000000">
            <w:r>
              <w:t xml:space="preserve">   Employed for an Employer</w:t>
            </w:r>
          </w:p>
        </w:tc>
        <w:tc>
          <w:tcPr>
            <w:tcW w:w="3312" w:type="dxa"/>
            <w:tcBorders>
              <w:top w:val="nil"/>
              <w:left w:val="nil"/>
              <w:bottom w:val="nil"/>
              <w:right w:val="nil"/>
            </w:tcBorders>
          </w:tcPr>
          <w:p w14:paraId="0DD08DC1" w14:textId="77777777" w:rsidR="004E400A" w:rsidRDefault="00000000">
            <w:pPr>
              <w:jc w:val="center"/>
            </w:pPr>
            <w:r>
              <w:t>0.27</w:t>
            </w:r>
          </w:p>
        </w:tc>
        <w:tc>
          <w:tcPr>
            <w:tcW w:w="3312" w:type="dxa"/>
            <w:tcBorders>
              <w:top w:val="nil"/>
              <w:left w:val="nil"/>
              <w:bottom w:val="nil"/>
              <w:right w:val="nil"/>
            </w:tcBorders>
          </w:tcPr>
          <w:p w14:paraId="14DAE734" w14:textId="77777777" w:rsidR="004E400A" w:rsidRDefault="00000000">
            <w:pPr>
              <w:jc w:val="center"/>
            </w:pPr>
            <w:r>
              <w:t>1267</w:t>
            </w:r>
          </w:p>
        </w:tc>
      </w:tr>
      <w:tr w:rsidR="004E400A" w14:paraId="168C538E" w14:textId="77777777">
        <w:tc>
          <w:tcPr>
            <w:tcW w:w="4320" w:type="dxa"/>
            <w:tcBorders>
              <w:top w:val="nil"/>
              <w:left w:val="nil"/>
              <w:bottom w:val="nil"/>
              <w:right w:val="nil"/>
            </w:tcBorders>
          </w:tcPr>
          <w:p w14:paraId="52DBBF1C" w14:textId="77777777" w:rsidR="004E400A" w:rsidRDefault="00000000">
            <w:r>
              <w:t xml:space="preserve">   Self-Employed</w:t>
            </w:r>
          </w:p>
        </w:tc>
        <w:tc>
          <w:tcPr>
            <w:tcW w:w="3312" w:type="dxa"/>
            <w:tcBorders>
              <w:top w:val="nil"/>
              <w:left w:val="nil"/>
              <w:bottom w:val="nil"/>
              <w:right w:val="nil"/>
            </w:tcBorders>
          </w:tcPr>
          <w:p w14:paraId="533F8617" w14:textId="77777777" w:rsidR="004E400A" w:rsidRDefault="00000000">
            <w:pPr>
              <w:jc w:val="center"/>
            </w:pPr>
            <w:r>
              <w:t>0.19</w:t>
            </w:r>
          </w:p>
        </w:tc>
        <w:tc>
          <w:tcPr>
            <w:tcW w:w="3312" w:type="dxa"/>
            <w:tcBorders>
              <w:top w:val="nil"/>
              <w:left w:val="nil"/>
              <w:bottom w:val="nil"/>
              <w:right w:val="nil"/>
            </w:tcBorders>
          </w:tcPr>
          <w:p w14:paraId="4707EFEE" w14:textId="77777777" w:rsidR="004E400A" w:rsidRDefault="00000000">
            <w:pPr>
              <w:jc w:val="center"/>
            </w:pPr>
            <w:r>
              <w:t>892</w:t>
            </w:r>
          </w:p>
        </w:tc>
      </w:tr>
      <w:tr w:rsidR="004E400A" w14:paraId="7CBD7F1C" w14:textId="77777777">
        <w:tc>
          <w:tcPr>
            <w:tcW w:w="4320" w:type="dxa"/>
            <w:tcBorders>
              <w:top w:val="nil"/>
              <w:left w:val="nil"/>
              <w:bottom w:val="nil"/>
              <w:right w:val="nil"/>
            </w:tcBorders>
          </w:tcPr>
          <w:p w14:paraId="206E3D1D" w14:textId="77777777" w:rsidR="004E400A" w:rsidRDefault="00000000">
            <w:r>
              <w:t xml:space="preserve">   Retired</w:t>
            </w:r>
          </w:p>
        </w:tc>
        <w:tc>
          <w:tcPr>
            <w:tcW w:w="3312" w:type="dxa"/>
            <w:tcBorders>
              <w:top w:val="nil"/>
              <w:left w:val="nil"/>
              <w:bottom w:val="nil"/>
              <w:right w:val="nil"/>
            </w:tcBorders>
          </w:tcPr>
          <w:p w14:paraId="402B42CC" w14:textId="77777777" w:rsidR="004E400A" w:rsidRDefault="00000000">
            <w:pPr>
              <w:jc w:val="center"/>
            </w:pPr>
            <w:r>
              <w:t>0.05</w:t>
            </w:r>
          </w:p>
        </w:tc>
        <w:tc>
          <w:tcPr>
            <w:tcW w:w="3312" w:type="dxa"/>
            <w:tcBorders>
              <w:top w:val="nil"/>
              <w:left w:val="nil"/>
              <w:bottom w:val="nil"/>
              <w:right w:val="nil"/>
            </w:tcBorders>
          </w:tcPr>
          <w:p w14:paraId="56AE6DF7" w14:textId="77777777" w:rsidR="004E400A" w:rsidRDefault="00000000">
            <w:pPr>
              <w:jc w:val="center"/>
            </w:pPr>
            <w:r>
              <w:t>253</w:t>
            </w:r>
          </w:p>
        </w:tc>
      </w:tr>
      <w:tr w:rsidR="004E400A" w14:paraId="7096C1F5" w14:textId="77777777">
        <w:tc>
          <w:tcPr>
            <w:tcW w:w="4320" w:type="dxa"/>
            <w:tcBorders>
              <w:top w:val="nil"/>
              <w:left w:val="nil"/>
              <w:bottom w:val="nil"/>
              <w:right w:val="nil"/>
            </w:tcBorders>
          </w:tcPr>
          <w:p w14:paraId="0CC241F9" w14:textId="77777777" w:rsidR="004E400A" w:rsidRDefault="00000000">
            <w:r>
              <w:t xml:space="preserve">   Student</w:t>
            </w:r>
          </w:p>
        </w:tc>
        <w:tc>
          <w:tcPr>
            <w:tcW w:w="3312" w:type="dxa"/>
            <w:tcBorders>
              <w:top w:val="nil"/>
              <w:left w:val="nil"/>
              <w:bottom w:val="nil"/>
              <w:right w:val="nil"/>
            </w:tcBorders>
          </w:tcPr>
          <w:p w14:paraId="1369970C" w14:textId="77777777" w:rsidR="004E400A" w:rsidRDefault="00000000">
            <w:pPr>
              <w:jc w:val="center"/>
            </w:pPr>
            <w:r>
              <w:t>0.06</w:t>
            </w:r>
          </w:p>
        </w:tc>
        <w:tc>
          <w:tcPr>
            <w:tcW w:w="3312" w:type="dxa"/>
            <w:tcBorders>
              <w:top w:val="nil"/>
              <w:left w:val="nil"/>
              <w:bottom w:val="nil"/>
              <w:right w:val="nil"/>
            </w:tcBorders>
          </w:tcPr>
          <w:p w14:paraId="54D45391" w14:textId="77777777" w:rsidR="004E400A" w:rsidRDefault="00000000">
            <w:pPr>
              <w:jc w:val="center"/>
            </w:pPr>
            <w:r>
              <w:t>297</w:t>
            </w:r>
          </w:p>
        </w:tc>
      </w:tr>
      <w:tr w:rsidR="004E400A" w14:paraId="7D5DDB32" w14:textId="77777777">
        <w:tc>
          <w:tcPr>
            <w:tcW w:w="4320" w:type="dxa"/>
            <w:tcBorders>
              <w:top w:val="nil"/>
              <w:left w:val="nil"/>
              <w:bottom w:val="nil"/>
              <w:right w:val="nil"/>
            </w:tcBorders>
          </w:tcPr>
          <w:p w14:paraId="629BBD80" w14:textId="77777777" w:rsidR="004E400A" w:rsidRDefault="00000000">
            <w:r>
              <w:t xml:space="preserve">   Homemaker</w:t>
            </w:r>
          </w:p>
        </w:tc>
        <w:tc>
          <w:tcPr>
            <w:tcW w:w="3312" w:type="dxa"/>
            <w:tcBorders>
              <w:top w:val="nil"/>
              <w:left w:val="nil"/>
              <w:bottom w:val="nil"/>
              <w:right w:val="nil"/>
            </w:tcBorders>
          </w:tcPr>
          <w:p w14:paraId="0BC1CE1D" w14:textId="77777777" w:rsidR="004E400A" w:rsidRDefault="00000000">
            <w:pPr>
              <w:jc w:val="center"/>
            </w:pPr>
            <w:r>
              <w:t>0.37</w:t>
            </w:r>
          </w:p>
        </w:tc>
        <w:tc>
          <w:tcPr>
            <w:tcW w:w="3312" w:type="dxa"/>
            <w:tcBorders>
              <w:top w:val="nil"/>
              <w:left w:val="nil"/>
              <w:bottom w:val="nil"/>
              <w:right w:val="nil"/>
            </w:tcBorders>
          </w:tcPr>
          <w:p w14:paraId="250CF69E" w14:textId="77777777" w:rsidR="004E400A" w:rsidRDefault="00000000">
            <w:pPr>
              <w:jc w:val="center"/>
            </w:pPr>
            <w:r>
              <w:t>1772</w:t>
            </w:r>
          </w:p>
        </w:tc>
      </w:tr>
      <w:tr w:rsidR="004E400A" w14:paraId="4727450E" w14:textId="77777777">
        <w:tc>
          <w:tcPr>
            <w:tcW w:w="4320" w:type="dxa"/>
            <w:tcBorders>
              <w:top w:val="nil"/>
              <w:left w:val="nil"/>
              <w:bottom w:val="nil"/>
              <w:right w:val="nil"/>
            </w:tcBorders>
          </w:tcPr>
          <w:p w14:paraId="14AEF82A"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1773256C" w14:textId="77777777" w:rsidR="004E400A" w:rsidRDefault="00000000">
            <w:pPr>
              <w:jc w:val="center"/>
            </w:pPr>
            <w:r>
              <w:t>0.05</w:t>
            </w:r>
          </w:p>
        </w:tc>
        <w:tc>
          <w:tcPr>
            <w:tcW w:w="3312" w:type="dxa"/>
            <w:tcBorders>
              <w:top w:val="nil"/>
              <w:left w:val="nil"/>
              <w:bottom w:val="nil"/>
              <w:right w:val="nil"/>
            </w:tcBorders>
          </w:tcPr>
          <w:p w14:paraId="376F629F" w14:textId="77777777" w:rsidR="004E400A" w:rsidRDefault="00000000">
            <w:pPr>
              <w:jc w:val="center"/>
            </w:pPr>
            <w:r>
              <w:t>224</w:t>
            </w:r>
          </w:p>
        </w:tc>
      </w:tr>
      <w:tr w:rsidR="004E400A" w14:paraId="54181F07" w14:textId="77777777">
        <w:tc>
          <w:tcPr>
            <w:tcW w:w="4320" w:type="dxa"/>
            <w:tcBorders>
              <w:top w:val="nil"/>
              <w:left w:val="nil"/>
              <w:bottom w:val="nil"/>
              <w:right w:val="nil"/>
            </w:tcBorders>
          </w:tcPr>
          <w:p w14:paraId="4890F504" w14:textId="77777777" w:rsidR="004E400A" w:rsidRDefault="00000000">
            <w:r>
              <w:t xml:space="preserve">   None of These/Other </w:t>
            </w:r>
          </w:p>
        </w:tc>
        <w:tc>
          <w:tcPr>
            <w:tcW w:w="3312" w:type="dxa"/>
            <w:tcBorders>
              <w:top w:val="nil"/>
              <w:left w:val="nil"/>
              <w:bottom w:val="nil"/>
              <w:right w:val="nil"/>
            </w:tcBorders>
          </w:tcPr>
          <w:p w14:paraId="7C146681" w14:textId="77777777" w:rsidR="004E400A" w:rsidRDefault="00000000">
            <w:pPr>
              <w:jc w:val="center"/>
            </w:pPr>
            <w:r>
              <w:t>0.00</w:t>
            </w:r>
          </w:p>
        </w:tc>
        <w:tc>
          <w:tcPr>
            <w:tcW w:w="3312" w:type="dxa"/>
            <w:tcBorders>
              <w:top w:val="nil"/>
              <w:left w:val="nil"/>
              <w:bottom w:val="nil"/>
              <w:right w:val="nil"/>
            </w:tcBorders>
          </w:tcPr>
          <w:p w14:paraId="35AD4AB7" w14:textId="77777777" w:rsidR="004E400A" w:rsidRDefault="00000000">
            <w:pPr>
              <w:jc w:val="center"/>
            </w:pPr>
            <w:r>
              <w:t>21</w:t>
            </w:r>
          </w:p>
        </w:tc>
      </w:tr>
      <w:tr w:rsidR="004E400A" w14:paraId="2D9DE5E4" w14:textId="77777777">
        <w:tc>
          <w:tcPr>
            <w:tcW w:w="4320" w:type="dxa"/>
            <w:tcBorders>
              <w:top w:val="nil"/>
              <w:left w:val="nil"/>
              <w:bottom w:val="nil"/>
              <w:right w:val="nil"/>
            </w:tcBorders>
          </w:tcPr>
          <w:p w14:paraId="3C6B337F" w14:textId="77777777" w:rsidR="004E400A" w:rsidRDefault="00000000">
            <w:r>
              <w:t xml:space="preserve">   Missing</w:t>
            </w:r>
          </w:p>
        </w:tc>
        <w:tc>
          <w:tcPr>
            <w:tcW w:w="3312" w:type="dxa"/>
            <w:tcBorders>
              <w:top w:val="nil"/>
              <w:left w:val="nil"/>
              <w:bottom w:val="nil"/>
              <w:right w:val="nil"/>
            </w:tcBorders>
          </w:tcPr>
          <w:p w14:paraId="77A374D0" w14:textId="77777777" w:rsidR="004E400A" w:rsidRDefault="00000000">
            <w:pPr>
              <w:jc w:val="center"/>
            </w:pPr>
            <w:r>
              <w:t>0.00</w:t>
            </w:r>
          </w:p>
        </w:tc>
        <w:tc>
          <w:tcPr>
            <w:tcW w:w="3312" w:type="dxa"/>
            <w:tcBorders>
              <w:top w:val="nil"/>
              <w:left w:val="nil"/>
              <w:bottom w:val="nil"/>
              <w:right w:val="nil"/>
            </w:tcBorders>
          </w:tcPr>
          <w:p w14:paraId="54C53C0F" w14:textId="77777777" w:rsidR="004E400A" w:rsidRDefault="00000000">
            <w:pPr>
              <w:jc w:val="center"/>
            </w:pPr>
            <w:r>
              <w:t>3</w:t>
            </w:r>
          </w:p>
        </w:tc>
      </w:tr>
      <w:tr w:rsidR="004E400A" w14:paraId="58C40110" w14:textId="77777777">
        <w:tc>
          <w:tcPr>
            <w:tcW w:w="4320" w:type="dxa"/>
            <w:tcBorders>
              <w:top w:val="nil"/>
              <w:left w:val="nil"/>
              <w:bottom w:val="nil"/>
              <w:right w:val="nil"/>
            </w:tcBorders>
          </w:tcPr>
          <w:p w14:paraId="1D891886" w14:textId="77777777" w:rsidR="004E400A" w:rsidRDefault="00000000">
            <w:r>
              <w:t>Education</w:t>
            </w:r>
          </w:p>
        </w:tc>
        <w:tc>
          <w:tcPr>
            <w:tcW w:w="0" w:type="auto"/>
            <w:tcBorders>
              <w:top w:val="nil"/>
              <w:left w:val="nil"/>
              <w:bottom w:val="nil"/>
              <w:right w:val="nil"/>
            </w:tcBorders>
          </w:tcPr>
          <w:p w14:paraId="2F7E851A" w14:textId="77777777" w:rsidR="004E400A" w:rsidRDefault="004E400A">
            <w:pPr>
              <w:jc w:val="center"/>
            </w:pPr>
          </w:p>
        </w:tc>
        <w:tc>
          <w:tcPr>
            <w:tcW w:w="0" w:type="auto"/>
            <w:tcBorders>
              <w:top w:val="nil"/>
              <w:left w:val="nil"/>
              <w:bottom w:val="nil"/>
              <w:right w:val="nil"/>
            </w:tcBorders>
          </w:tcPr>
          <w:p w14:paraId="23C507AB" w14:textId="77777777" w:rsidR="004E400A" w:rsidRDefault="004E400A">
            <w:pPr>
              <w:jc w:val="center"/>
            </w:pPr>
          </w:p>
        </w:tc>
      </w:tr>
      <w:tr w:rsidR="004E400A" w14:paraId="47727637" w14:textId="77777777">
        <w:tc>
          <w:tcPr>
            <w:tcW w:w="4320" w:type="dxa"/>
            <w:tcBorders>
              <w:top w:val="nil"/>
              <w:left w:val="nil"/>
              <w:bottom w:val="nil"/>
              <w:right w:val="nil"/>
            </w:tcBorders>
          </w:tcPr>
          <w:p w14:paraId="7269A9C3" w14:textId="77777777" w:rsidR="004E400A" w:rsidRDefault="00000000">
            <w:r>
              <w:t xml:space="preserve">   Up to 8 Years</w:t>
            </w:r>
          </w:p>
        </w:tc>
        <w:tc>
          <w:tcPr>
            <w:tcW w:w="3312" w:type="dxa"/>
            <w:tcBorders>
              <w:top w:val="nil"/>
              <w:left w:val="nil"/>
              <w:bottom w:val="nil"/>
              <w:right w:val="nil"/>
            </w:tcBorders>
          </w:tcPr>
          <w:p w14:paraId="5AA28DB5" w14:textId="77777777" w:rsidR="004E400A" w:rsidRDefault="00000000">
            <w:pPr>
              <w:jc w:val="center"/>
            </w:pPr>
            <w:r>
              <w:t>0.53</w:t>
            </w:r>
          </w:p>
        </w:tc>
        <w:tc>
          <w:tcPr>
            <w:tcW w:w="3312" w:type="dxa"/>
            <w:tcBorders>
              <w:top w:val="nil"/>
              <w:left w:val="nil"/>
              <w:bottom w:val="nil"/>
              <w:right w:val="nil"/>
            </w:tcBorders>
          </w:tcPr>
          <w:p w14:paraId="292339F0" w14:textId="77777777" w:rsidR="004E400A" w:rsidRDefault="00000000">
            <w:pPr>
              <w:jc w:val="center"/>
            </w:pPr>
            <w:r>
              <w:t>2486</w:t>
            </w:r>
          </w:p>
        </w:tc>
      </w:tr>
      <w:tr w:rsidR="004E400A" w14:paraId="7E8F088D" w14:textId="77777777">
        <w:tc>
          <w:tcPr>
            <w:tcW w:w="4320" w:type="dxa"/>
            <w:tcBorders>
              <w:top w:val="nil"/>
              <w:left w:val="nil"/>
              <w:bottom w:val="nil"/>
              <w:right w:val="nil"/>
            </w:tcBorders>
          </w:tcPr>
          <w:p w14:paraId="0D2E0782" w14:textId="77777777" w:rsidR="004E400A" w:rsidRDefault="00000000">
            <w:r>
              <w:t xml:space="preserve">   9-15 Years</w:t>
            </w:r>
          </w:p>
        </w:tc>
        <w:tc>
          <w:tcPr>
            <w:tcW w:w="3312" w:type="dxa"/>
            <w:tcBorders>
              <w:top w:val="nil"/>
              <w:left w:val="nil"/>
              <w:bottom w:val="nil"/>
              <w:right w:val="nil"/>
            </w:tcBorders>
          </w:tcPr>
          <w:p w14:paraId="39E2AC71" w14:textId="77777777" w:rsidR="004E400A" w:rsidRDefault="00000000">
            <w:pPr>
              <w:jc w:val="center"/>
            </w:pPr>
            <w:r>
              <w:t>0.34</w:t>
            </w:r>
          </w:p>
        </w:tc>
        <w:tc>
          <w:tcPr>
            <w:tcW w:w="3312" w:type="dxa"/>
            <w:tcBorders>
              <w:top w:val="nil"/>
              <w:left w:val="nil"/>
              <w:bottom w:val="nil"/>
              <w:right w:val="nil"/>
            </w:tcBorders>
          </w:tcPr>
          <w:p w14:paraId="47FE36F4" w14:textId="77777777" w:rsidR="004E400A" w:rsidRDefault="00000000">
            <w:pPr>
              <w:jc w:val="center"/>
            </w:pPr>
            <w:r>
              <w:t>1599</w:t>
            </w:r>
          </w:p>
        </w:tc>
      </w:tr>
      <w:tr w:rsidR="004E400A" w14:paraId="494AF986" w14:textId="77777777">
        <w:tc>
          <w:tcPr>
            <w:tcW w:w="4320" w:type="dxa"/>
            <w:tcBorders>
              <w:top w:val="nil"/>
              <w:left w:val="nil"/>
              <w:bottom w:val="nil"/>
              <w:right w:val="nil"/>
            </w:tcBorders>
          </w:tcPr>
          <w:p w14:paraId="5048083A" w14:textId="77777777" w:rsidR="004E400A" w:rsidRDefault="00000000">
            <w:r>
              <w:t xml:space="preserve">   16+ Years</w:t>
            </w:r>
          </w:p>
        </w:tc>
        <w:tc>
          <w:tcPr>
            <w:tcW w:w="3312" w:type="dxa"/>
            <w:tcBorders>
              <w:top w:val="nil"/>
              <w:left w:val="nil"/>
              <w:bottom w:val="nil"/>
              <w:right w:val="nil"/>
            </w:tcBorders>
          </w:tcPr>
          <w:p w14:paraId="76706E69" w14:textId="77777777" w:rsidR="004E400A" w:rsidRDefault="00000000">
            <w:pPr>
              <w:jc w:val="center"/>
            </w:pPr>
            <w:r>
              <w:t>0.14</w:t>
            </w:r>
          </w:p>
        </w:tc>
        <w:tc>
          <w:tcPr>
            <w:tcW w:w="3312" w:type="dxa"/>
            <w:tcBorders>
              <w:top w:val="nil"/>
              <w:left w:val="nil"/>
              <w:bottom w:val="nil"/>
              <w:right w:val="nil"/>
            </w:tcBorders>
          </w:tcPr>
          <w:p w14:paraId="5248AE13" w14:textId="77777777" w:rsidR="004E400A" w:rsidRDefault="00000000">
            <w:pPr>
              <w:jc w:val="center"/>
            </w:pPr>
            <w:r>
              <w:t>643</w:t>
            </w:r>
          </w:p>
        </w:tc>
      </w:tr>
      <w:tr w:rsidR="004E400A" w14:paraId="2D9D3679" w14:textId="77777777">
        <w:tc>
          <w:tcPr>
            <w:tcW w:w="4320" w:type="dxa"/>
            <w:tcBorders>
              <w:top w:val="nil"/>
              <w:left w:val="nil"/>
              <w:bottom w:val="nil"/>
              <w:right w:val="nil"/>
            </w:tcBorders>
          </w:tcPr>
          <w:p w14:paraId="5C5375BA" w14:textId="77777777" w:rsidR="004E400A" w:rsidRDefault="00000000">
            <w:r>
              <w:t xml:space="preserve">   Missing</w:t>
            </w:r>
          </w:p>
        </w:tc>
        <w:tc>
          <w:tcPr>
            <w:tcW w:w="3312" w:type="dxa"/>
            <w:tcBorders>
              <w:top w:val="nil"/>
              <w:left w:val="nil"/>
              <w:bottom w:val="nil"/>
              <w:right w:val="nil"/>
            </w:tcBorders>
          </w:tcPr>
          <w:p w14:paraId="08D83791" w14:textId="77777777" w:rsidR="004E400A" w:rsidRDefault="00000000">
            <w:pPr>
              <w:jc w:val="center"/>
            </w:pPr>
            <w:r>
              <w:t>0.00</w:t>
            </w:r>
          </w:p>
        </w:tc>
        <w:tc>
          <w:tcPr>
            <w:tcW w:w="3312" w:type="dxa"/>
            <w:tcBorders>
              <w:top w:val="nil"/>
              <w:left w:val="nil"/>
              <w:bottom w:val="nil"/>
              <w:right w:val="nil"/>
            </w:tcBorders>
          </w:tcPr>
          <w:p w14:paraId="69D864BB" w14:textId="77777777" w:rsidR="004E400A" w:rsidRDefault="00000000">
            <w:pPr>
              <w:jc w:val="center"/>
            </w:pPr>
            <w:r>
              <w:t>1</w:t>
            </w:r>
          </w:p>
        </w:tc>
      </w:tr>
      <w:tr w:rsidR="004E400A" w14:paraId="77DE9DA1" w14:textId="77777777">
        <w:tc>
          <w:tcPr>
            <w:tcW w:w="4320" w:type="dxa"/>
            <w:tcBorders>
              <w:top w:val="nil"/>
              <w:left w:val="nil"/>
              <w:bottom w:val="nil"/>
              <w:right w:val="nil"/>
            </w:tcBorders>
          </w:tcPr>
          <w:p w14:paraId="033F7FF3" w14:textId="77777777" w:rsidR="004E400A" w:rsidRDefault="00000000">
            <w:r>
              <w:t>Service Attendance</w:t>
            </w:r>
          </w:p>
        </w:tc>
        <w:tc>
          <w:tcPr>
            <w:tcW w:w="0" w:type="auto"/>
            <w:tcBorders>
              <w:top w:val="nil"/>
              <w:left w:val="nil"/>
              <w:bottom w:val="nil"/>
              <w:right w:val="nil"/>
            </w:tcBorders>
          </w:tcPr>
          <w:p w14:paraId="361C4566" w14:textId="77777777" w:rsidR="004E400A" w:rsidRDefault="004E400A">
            <w:pPr>
              <w:jc w:val="center"/>
            </w:pPr>
          </w:p>
        </w:tc>
        <w:tc>
          <w:tcPr>
            <w:tcW w:w="0" w:type="auto"/>
            <w:tcBorders>
              <w:top w:val="nil"/>
              <w:left w:val="nil"/>
              <w:bottom w:val="nil"/>
              <w:right w:val="nil"/>
            </w:tcBorders>
          </w:tcPr>
          <w:p w14:paraId="759F35C4" w14:textId="77777777" w:rsidR="004E400A" w:rsidRDefault="004E400A">
            <w:pPr>
              <w:jc w:val="center"/>
            </w:pPr>
          </w:p>
        </w:tc>
      </w:tr>
      <w:tr w:rsidR="004E400A" w14:paraId="103F0540" w14:textId="77777777">
        <w:tc>
          <w:tcPr>
            <w:tcW w:w="4320" w:type="dxa"/>
            <w:tcBorders>
              <w:top w:val="nil"/>
              <w:left w:val="nil"/>
              <w:bottom w:val="nil"/>
              <w:right w:val="nil"/>
            </w:tcBorders>
          </w:tcPr>
          <w:p w14:paraId="32522C64" w14:textId="77777777" w:rsidR="004E400A" w:rsidRDefault="00000000">
            <w:r>
              <w:t xml:space="preserve">   &gt;1/Week</w:t>
            </w:r>
          </w:p>
        </w:tc>
        <w:tc>
          <w:tcPr>
            <w:tcW w:w="3312" w:type="dxa"/>
            <w:tcBorders>
              <w:top w:val="nil"/>
              <w:left w:val="nil"/>
              <w:bottom w:val="nil"/>
              <w:right w:val="nil"/>
            </w:tcBorders>
          </w:tcPr>
          <w:p w14:paraId="157DB865" w14:textId="77777777" w:rsidR="004E400A" w:rsidRDefault="00000000">
            <w:pPr>
              <w:jc w:val="center"/>
            </w:pPr>
            <w:r>
              <w:t>0.18</w:t>
            </w:r>
          </w:p>
        </w:tc>
        <w:tc>
          <w:tcPr>
            <w:tcW w:w="3312" w:type="dxa"/>
            <w:tcBorders>
              <w:top w:val="nil"/>
              <w:left w:val="nil"/>
              <w:bottom w:val="nil"/>
              <w:right w:val="nil"/>
            </w:tcBorders>
          </w:tcPr>
          <w:p w14:paraId="1317B9C9" w14:textId="77777777" w:rsidR="004E400A" w:rsidRDefault="00000000">
            <w:pPr>
              <w:jc w:val="center"/>
            </w:pPr>
            <w:r>
              <w:t>839</w:t>
            </w:r>
          </w:p>
        </w:tc>
      </w:tr>
      <w:tr w:rsidR="004E400A" w14:paraId="10544951" w14:textId="77777777">
        <w:tc>
          <w:tcPr>
            <w:tcW w:w="4320" w:type="dxa"/>
            <w:tcBorders>
              <w:top w:val="nil"/>
              <w:left w:val="nil"/>
              <w:bottom w:val="nil"/>
              <w:right w:val="nil"/>
            </w:tcBorders>
          </w:tcPr>
          <w:p w14:paraId="5CB928B0" w14:textId="77777777" w:rsidR="004E400A" w:rsidRDefault="00000000">
            <w:r>
              <w:t xml:space="preserve">   1/Week</w:t>
            </w:r>
          </w:p>
        </w:tc>
        <w:tc>
          <w:tcPr>
            <w:tcW w:w="3312" w:type="dxa"/>
            <w:tcBorders>
              <w:top w:val="nil"/>
              <w:left w:val="nil"/>
              <w:bottom w:val="nil"/>
              <w:right w:val="nil"/>
            </w:tcBorders>
          </w:tcPr>
          <w:p w14:paraId="465AC9DE" w14:textId="77777777" w:rsidR="004E400A" w:rsidRDefault="00000000">
            <w:pPr>
              <w:jc w:val="center"/>
            </w:pPr>
            <w:r>
              <w:t>0.20</w:t>
            </w:r>
          </w:p>
        </w:tc>
        <w:tc>
          <w:tcPr>
            <w:tcW w:w="3312" w:type="dxa"/>
            <w:tcBorders>
              <w:top w:val="nil"/>
              <w:left w:val="nil"/>
              <w:bottom w:val="nil"/>
              <w:right w:val="nil"/>
            </w:tcBorders>
          </w:tcPr>
          <w:p w14:paraId="23FF3300" w14:textId="77777777" w:rsidR="004E400A" w:rsidRDefault="00000000">
            <w:pPr>
              <w:jc w:val="center"/>
            </w:pPr>
            <w:r>
              <w:t>960</w:t>
            </w:r>
          </w:p>
        </w:tc>
      </w:tr>
      <w:tr w:rsidR="004E400A" w14:paraId="7545B55C" w14:textId="77777777">
        <w:tc>
          <w:tcPr>
            <w:tcW w:w="4320" w:type="dxa"/>
            <w:tcBorders>
              <w:top w:val="nil"/>
              <w:left w:val="nil"/>
              <w:bottom w:val="nil"/>
              <w:right w:val="nil"/>
            </w:tcBorders>
          </w:tcPr>
          <w:p w14:paraId="0C8D5264" w14:textId="77777777" w:rsidR="004E400A" w:rsidRDefault="00000000">
            <w:r>
              <w:t xml:space="preserve">   1-3/Month</w:t>
            </w:r>
          </w:p>
        </w:tc>
        <w:tc>
          <w:tcPr>
            <w:tcW w:w="3312" w:type="dxa"/>
            <w:tcBorders>
              <w:top w:val="nil"/>
              <w:left w:val="nil"/>
              <w:bottom w:val="nil"/>
              <w:right w:val="nil"/>
            </w:tcBorders>
          </w:tcPr>
          <w:p w14:paraId="249E6F04" w14:textId="77777777" w:rsidR="004E400A" w:rsidRDefault="00000000">
            <w:pPr>
              <w:jc w:val="center"/>
            </w:pPr>
            <w:r>
              <w:t>0.08</w:t>
            </w:r>
          </w:p>
        </w:tc>
        <w:tc>
          <w:tcPr>
            <w:tcW w:w="3312" w:type="dxa"/>
            <w:tcBorders>
              <w:top w:val="nil"/>
              <w:left w:val="nil"/>
              <w:bottom w:val="nil"/>
              <w:right w:val="nil"/>
            </w:tcBorders>
          </w:tcPr>
          <w:p w14:paraId="6D15B821" w14:textId="77777777" w:rsidR="004E400A" w:rsidRDefault="00000000">
            <w:pPr>
              <w:jc w:val="center"/>
            </w:pPr>
            <w:r>
              <w:t>368</w:t>
            </w:r>
          </w:p>
        </w:tc>
      </w:tr>
      <w:tr w:rsidR="004E400A" w14:paraId="2830F137" w14:textId="77777777">
        <w:tc>
          <w:tcPr>
            <w:tcW w:w="4320" w:type="dxa"/>
            <w:tcBorders>
              <w:top w:val="nil"/>
              <w:left w:val="nil"/>
              <w:bottom w:val="nil"/>
              <w:right w:val="nil"/>
            </w:tcBorders>
          </w:tcPr>
          <w:p w14:paraId="0E4B6F81" w14:textId="77777777" w:rsidR="004E400A" w:rsidRDefault="00000000">
            <w:r>
              <w:t xml:space="preserve">   A Few Times a Year</w:t>
            </w:r>
          </w:p>
        </w:tc>
        <w:tc>
          <w:tcPr>
            <w:tcW w:w="3312" w:type="dxa"/>
            <w:tcBorders>
              <w:top w:val="nil"/>
              <w:left w:val="nil"/>
              <w:bottom w:val="nil"/>
              <w:right w:val="nil"/>
            </w:tcBorders>
          </w:tcPr>
          <w:p w14:paraId="7F015CAF" w14:textId="77777777" w:rsidR="004E400A" w:rsidRDefault="00000000">
            <w:pPr>
              <w:jc w:val="center"/>
            </w:pPr>
            <w:r>
              <w:t>0.10</w:t>
            </w:r>
          </w:p>
        </w:tc>
        <w:tc>
          <w:tcPr>
            <w:tcW w:w="3312" w:type="dxa"/>
            <w:tcBorders>
              <w:top w:val="nil"/>
              <w:left w:val="nil"/>
              <w:bottom w:val="nil"/>
              <w:right w:val="nil"/>
            </w:tcBorders>
          </w:tcPr>
          <w:p w14:paraId="724DA7F2" w14:textId="77777777" w:rsidR="004E400A" w:rsidRDefault="00000000">
            <w:pPr>
              <w:jc w:val="center"/>
            </w:pPr>
            <w:r>
              <w:t>458</w:t>
            </w:r>
          </w:p>
        </w:tc>
      </w:tr>
      <w:tr w:rsidR="004E400A" w14:paraId="20263678" w14:textId="77777777">
        <w:tc>
          <w:tcPr>
            <w:tcW w:w="4320" w:type="dxa"/>
            <w:tcBorders>
              <w:top w:val="nil"/>
              <w:left w:val="nil"/>
              <w:bottom w:val="nil"/>
              <w:right w:val="nil"/>
            </w:tcBorders>
          </w:tcPr>
          <w:p w14:paraId="78A2A005" w14:textId="77777777" w:rsidR="004E400A" w:rsidRDefault="00000000">
            <w:r>
              <w:t xml:space="preserve">   Never</w:t>
            </w:r>
          </w:p>
        </w:tc>
        <w:tc>
          <w:tcPr>
            <w:tcW w:w="3312" w:type="dxa"/>
            <w:tcBorders>
              <w:top w:val="nil"/>
              <w:left w:val="nil"/>
              <w:bottom w:val="nil"/>
              <w:right w:val="nil"/>
            </w:tcBorders>
          </w:tcPr>
          <w:p w14:paraId="11E1E63E" w14:textId="77777777" w:rsidR="004E400A" w:rsidRDefault="00000000">
            <w:pPr>
              <w:jc w:val="center"/>
            </w:pPr>
            <w:r>
              <w:t>0.44</w:t>
            </w:r>
          </w:p>
        </w:tc>
        <w:tc>
          <w:tcPr>
            <w:tcW w:w="3312" w:type="dxa"/>
            <w:tcBorders>
              <w:top w:val="nil"/>
              <w:left w:val="nil"/>
              <w:bottom w:val="nil"/>
              <w:right w:val="nil"/>
            </w:tcBorders>
          </w:tcPr>
          <w:p w14:paraId="224A86E8" w14:textId="77777777" w:rsidR="004E400A" w:rsidRDefault="00000000">
            <w:pPr>
              <w:jc w:val="center"/>
            </w:pPr>
            <w:r>
              <w:t>2091</w:t>
            </w:r>
          </w:p>
        </w:tc>
      </w:tr>
      <w:tr w:rsidR="004E400A" w14:paraId="4805CB5E" w14:textId="77777777">
        <w:tc>
          <w:tcPr>
            <w:tcW w:w="4320" w:type="dxa"/>
            <w:tcBorders>
              <w:top w:val="nil"/>
              <w:left w:val="nil"/>
              <w:bottom w:val="nil"/>
              <w:right w:val="nil"/>
            </w:tcBorders>
          </w:tcPr>
          <w:p w14:paraId="7504584E" w14:textId="77777777" w:rsidR="004E400A" w:rsidRDefault="00000000">
            <w:r>
              <w:t xml:space="preserve">   Missing</w:t>
            </w:r>
          </w:p>
        </w:tc>
        <w:tc>
          <w:tcPr>
            <w:tcW w:w="3312" w:type="dxa"/>
            <w:tcBorders>
              <w:top w:val="nil"/>
              <w:left w:val="nil"/>
              <w:bottom w:val="nil"/>
              <w:right w:val="nil"/>
            </w:tcBorders>
          </w:tcPr>
          <w:p w14:paraId="42BCA9D0" w14:textId="77777777" w:rsidR="004E400A" w:rsidRDefault="00000000">
            <w:pPr>
              <w:jc w:val="center"/>
            </w:pPr>
            <w:r>
              <w:t>0.00</w:t>
            </w:r>
          </w:p>
        </w:tc>
        <w:tc>
          <w:tcPr>
            <w:tcW w:w="3312" w:type="dxa"/>
            <w:tcBorders>
              <w:top w:val="nil"/>
              <w:left w:val="nil"/>
              <w:bottom w:val="nil"/>
              <w:right w:val="nil"/>
            </w:tcBorders>
          </w:tcPr>
          <w:p w14:paraId="5ACB659B" w14:textId="77777777" w:rsidR="004E400A" w:rsidRDefault="00000000">
            <w:pPr>
              <w:jc w:val="center"/>
            </w:pPr>
            <w:r>
              <w:t>12</w:t>
            </w:r>
          </w:p>
        </w:tc>
      </w:tr>
      <w:tr w:rsidR="004E400A" w14:paraId="2D426059" w14:textId="77777777">
        <w:tc>
          <w:tcPr>
            <w:tcW w:w="4320" w:type="dxa"/>
            <w:tcBorders>
              <w:top w:val="nil"/>
              <w:left w:val="nil"/>
              <w:bottom w:val="nil"/>
              <w:right w:val="nil"/>
            </w:tcBorders>
          </w:tcPr>
          <w:p w14:paraId="2157A9BF" w14:textId="77777777" w:rsidR="004E400A" w:rsidRDefault="00000000">
            <w:r>
              <w:t>Immigration Status</w:t>
            </w:r>
          </w:p>
        </w:tc>
        <w:tc>
          <w:tcPr>
            <w:tcW w:w="0" w:type="auto"/>
            <w:tcBorders>
              <w:top w:val="nil"/>
              <w:left w:val="nil"/>
              <w:bottom w:val="nil"/>
              <w:right w:val="nil"/>
            </w:tcBorders>
          </w:tcPr>
          <w:p w14:paraId="3B17BAA3" w14:textId="77777777" w:rsidR="004E400A" w:rsidRDefault="004E400A">
            <w:pPr>
              <w:jc w:val="center"/>
            </w:pPr>
          </w:p>
        </w:tc>
        <w:tc>
          <w:tcPr>
            <w:tcW w:w="0" w:type="auto"/>
            <w:tcBorders>
              <w:top w:val="nil"/>
              <w:left w:val="nil"/>
              <w:bottom w:val="nil"/>
              <w:right w:val="nil"/>
            </w:tcBorders>
          </w:tcPr>
          <w:p w14:paraId="185FC62D" w14:textId="77777777" w:rsidR="004E400A" w:rsidRDefault="004E400A">
            <w:pPr>
              <w:jc w:val="center"/>
            </w:pPr>
          </w:p>
        </w:tc>
      </w:tr>
      <w:tr w:rsidR="004E400A" w14:paraId="2258528C" w14:textId="77777777">
        <w:tc>
          <w:tcPr>
            <w:tcW w:w="4320" w:type="dxa"/>
            <w:tcBorders>
              <w:top w:val="nil"/>
              <w:left w:val="nil"/>
              <w:bottom w:val="nil"/>
              <w:right w:val="nil"/>
            </w:tcBorders>
          </w:tcPr>
          <w:p w14:paraId="6677126B" w14:textId="77777777" w:rsidR="004E400A" w:rsidRDefault="00000000">
            <w:r>
              <w:t xml:space="preserve">   Born in This Country</w:t>
            </w:r>
          </w:p>
        </w:tc>
        <w:tc>
          <w:tcPr>
            <w:tcW w:w="3312" w:type="dxa"/>
            <w:tcBorders>
              <w:top w:val="nil"/>
              <w:left w:val="nil"/>
              <w:bottom w:val="nil"/>
              <w:right w:val="nil"/>
            </w:tcBorders>
          </w:tcPr>
          <w:p w14:paraId="010A75C8" w14:textId="77777777" w:rsidR="004E400A" w:rsidRDefault="00000000">
            <w:pPr>
              <w:jc w:val="center"/>
            </w:pPr>
            <w:r>
              <w:t>1.00</w:t>
            </w:r>
          </w:p>
        </w:tc>
        <w:tc>
          <w:tcPr>
            <w:tcW w:w="3312" w:type="dxa"/>
            <w:tcBorders>
              <w:top w:val="nil"/>
              <w:left w:val="nil"/>
              <w:bottom w:val="nil"/>
              <w:right w:val="nil"/>
            </w:tcBorders>
          </w:tcPr>
          <w:p w14:paraId="09552425" w14:textId="77777777" w:rsidR="004E400A" w:rsidRDefault="00000000">
            <w:pPr>
              <w:jc w:val="center"/>
            </w:pPr>
            <w:r>
              <w:t>4713</w:t>
            </w:r>
          </w:p>
        </w:tc>
      </w:tr>
      <w:tr w:rsidR="004E400A" w14:paraId="27CA6FDF" w14:textId="77777777">
        <w:tc>
          <w:tcPr>
            <w:tcW w:w="4320" w:type="dxa"/>
            <w:tcBorders>
              <w:top w:val="nil"/>
              <w:left w:val="nil"/>
              <w:bottom w:val="nil"/>
              <w:right w:val="nil"/>
            </w:tcBorders>
          </w:tcPr>
          <w:p w14:paraId="31637F31" w14:textId="77777777" w:rsidR="004E400A" w:rsidRDefault="00000000">
            <w:r>
              <w:t xml:space="preserve">   Born in Another Country</w:t>
            </w:r>
          </w:p>
        </w:tc>
        <w:tc>
          <w:tcPr>
            <w:tcW w:w="3312" w:type="dxa"/>
            <w:tcBorders>
              <w:top w:val="nil"/>
              <w:left w:val="nil"/>
              <w:bottom w:val="nil"/>
              <w:right w:val="nil"/>
            </w:tcBorders>
          </w:tcPr>
          <w:p w14:paraId="51135114" w14:textId="77777777" w:rsidR="004E400A" w:rsidRDefault="00000000">
            <w:pPr>
              <w:jc w:val="center"/>
            </w:pPr>
            <w:r>
              <w:t>0.00</w:t>
            </w:r>
          </w:p>
        </w:tc>
        <w:tc>
          <w:tcPr>
            <w:tcW w:w="3312" w:type="dxa"/>
            <w:tcBorders>
              <w:top w:val="nil"/>
              <w:left w:val="nil"/>
              <w:bottom w:val="nil"/>
              <w:right w:val="nil"/>
            </w:tcBorders>
          </w:tcPr>
          <w:p w14:paraId="6D1A5F64" w14:textId="77777777" w:rsidR="004E400A" w:rsidRDefault="00000000">
            <w:pPr>
              <w:jc w:val="center"/>
            </w:pPr>
            <w:r>
              <w:t>16</w:t>
            </w:r>
          </w:p>
        </w:tc>
      </w:tr>
      <w:tr w:rsidR="004E400A" w14:paraId="283EF104" w14:textId="77777777">
        <w:tc>
          <w:tcPr>
            <w:tcW w:w="4320" w:type="dxa"/>
            <w:tcBorders>
              <w:top w:val="nil"/>
              <w:left w:val="nil"/>
              <w:bottom w:val="nil"/>
              <w:right w:val="nil"/>
            </w:tcBorders>
          </w:tcPr>
          <w:p w14:paraId="1C329142" w14:textId="77777777" w:rsidR="004E400A" w:rsidRDefault="00000000">
            <w:r>
              <w:t xml:space="preserve">   Missing</w:t>
            </w:r>
          </w:p>
        </w:tc>
        <w:tc>
          <w:tcPr>
            <w:tcW w:w="3312" w:type="dxa"/>
            <w:tcBorders>
              <w:top w:val="nil"/>
              <w:left w:val="nil"/>
              <w:bottom w:val="nil"/>
              <w:right w:val="nil"/>
            </w:tcBorders>
          </w:tcPr>
          <w:p w14:paraId="5AFB633F" w14:textId="77777777" w:rsidR="004E400A" w:rsidRDefault="00000000">
            <w:pPr>
              <w:jc w:val="center"/>
            </w:pPr>
            <w:r>
              <w:t>0.00</w:t>
            </w:r>
          </w:p>
        </w:tc>
        <w:tc>
          <w:tcPr>
            <w:tcW w:w="3312" w:type="dxa"/>
            <w:tcBorders>
              <w:top w:val="nil"/>
              <w:left w:val="nil"/>
              <w:bottom w:val="nil"/>
              <w:right w:val="nil"/>
            </w:tcBorders>
          </w:tcPr>
          <w:p w14:paraId="791B52A8" w14:textId="77777777" w:rsidR="004E400A" w:rsidRDefault="00000000">
            <w:pPr>
              <w:jc w:val="center"/>
            </w:pPr>
            <w:r>
              <w:t>1</w:t>
            </w:r>
          </w:p>
        </w:tc>
      </w:tr>
      <w:tr w:rsidR="004E400A" w14:paraId="508F770E" w14:textId="77777777">
        <w:tc>
          <w:tcPr>
            <w:tcW w:w="4320" w:type="dxa"/>
            <w:tcBorders>
              <w:top w:val="nil"/>
              <w:left w:val="nil"/>
              <w:bottom w:val="nil"/>
              <w:right w:val="nil"/>
            </w:tcBorders>
          </w:tcPr>
          <w:p w14:paraId="11B0F535" w14:textId="77777777" w:rsidR="004E400A" w:rsidRDefault="00000000">
            <w:r>
              <w:lastRenderedPageBreak/>
              <w:t>Religion</w:t>
            </w:r>
          </w:p>
        </w:tc>
        <w:tc>
          <w:tcPr>
            <w:tcW w:w="0" w:type="auto"/>
            <w:tcBorders>
              <w:top w:val="nil"/>
              <w:left w:val="nil"/>
              <w:bottom w:val="nil"/>
              <w:right w:val="nil"/>
            </w:tcBorders>
          </w:tcPr>
          <w:p w14:paraId="4CBBA20F" w14:textId="77777777" w:rsidR="004E400A" w:rsidRDefault="004E400A">
            <w:pPr>
              <w:jc w:val="center"/>
            </w:pPr>
          </w:p>
        </w:tc>
        <w:tc>
          <w:tcPr>
            <w:tcW w:w="0" w:type="auto"/>
            <w:tcBorders>
              <w:top w:val="nil"/>
              <w:left w:val="nil"/>
              <w:bottom w:val="nil"/>
              <w:right w:val="nil"/>
            </w:tcBorders>
          </w:tcPr>
          <w:p w14:paraId="5544EEF1" w14:textId="77777777" w:rsidR="004E400A" w:rsidRDefault="004E400A">
            <w:pPr>
              <w:jc w:val="center"/>
            </w:pPr>
          </w:p>
        </w:tc>
      </w:tr>
      <w:tr w:rsidR="004E400A" w14:paraId="2FFC5FF1" w14:textId="77777777">
        <w:tc>
          <w:tcPr>
            <w:tcW w:w="4320" w:type="dxa"/>
            <w:tcBorders>
              <w:top w:val="nil"/>
              <w:left w:val="nil"/>
              <w:bottom w:val="nil"/>
              <w:right w:val="nil"/>
            </w:tcBorders>
          </w:tcPr>
          <w:p w14:paraId="2AD73652" w14:textId="77777777" w:rsidR="004E400A" w:rsidRDefault="00000000">
            <w:r>
              <w:t xml:space="preserve">   Christianity</w:t>
            </w:r>
          </w:p>
        </w:tc>
        <w:tc>
          <w:tcPr>
            <w:tcW w:w="3312" w:type="dxa"/>
            <w:tcBorders>
              <w:top w:val="nil"/>
              <w:left w:val="nil"/>
              <w:bottom w:val="nil"/>
              <w:right w:val="nil"/>
            </w:tcBorders>
          </w:tcPr>
          <w:p w14:paraId="1D4BA04A" w14:textId="77777777" w:rsidR="004E400A" w:rsidRDefault="00000000">
            <w:pPr>
              <w:jc w:val="center"/>
            </w:pPr>
            <w:r>
              <w:t>0.03</w:t>
            </w:r>
          </w:p>
        </w:tc>
        <w:tc>
          <w:tcPr>
            <w:tcW w:w="3312" w:type="dxa"/>
            <w:tcBorders>
              <w:top w:val="nil"/>
              <w:left w:val="nil"/>
              <w:bottom w:val="nil"/>
              <w:right w:val="nil"/>
            </w:tcBorders>
          </w:tcPr>
          <w:p w14:paraId="7950E8B5" w14:textId="77777777" w:rsidR="004E400A" w:rsidRDefault="00000000">
            <w:pPr>
              <w:jc w:val="center"/>
            </w:pPr>
            <w:r>
              <w:t>120</w:t>
            </w:r>
          </w:p>
        </w:tc>
      </w:tr>
      <w:tr w:rsidR="004E400A" w14:paraId="07247BFB" w14:textId="77777777">
        <w:tc>
          <w:tcPr>
            <w:tcW w:w="4320" w:type="dxa"/>
            <w:tcBorders>
              <w:top w:val="nil"/>
              <w:left w:val="nil"/>
              <w:bottom w:val="nil"/>
              <w:right w:val="nil"/>
            </w:tcBorders>
          </w:tcPr>
          <w:p w14:paraId="7FF96183" w14:textId="77777777" w:rsidR="004E400A" w:rsidRDefault="00000000">
            <w:r>
              <w:t xml:space="preserve">   Islam</w:t>
            </w:r>
          </w:p>
        </w:tc>
        <w:tc>
          <w:tcPr>
            <w:tcW w:w="3312" w:type="dxa"/>
            <w:tcBorders>
              <w:top w:val="nil"/>
              <w:left w:val="nil"/>
              <w:bottom w:val="nil"/>
              <w:right w:val="nil"/>
            </w:tcBorders>
          </w:tcPr>
          <w:p w14:paraId="1D1ECAF0" w14:textId="77777777" w:rsidR="004E400A" w:rsidRDefault="00000000">
            <w:pPr>
              <w:jc w:val="center"/>
            </w:pPr>
            <w:r>
              <w:t>0.97</w:t>
            </w:r>
          </w:p>
        </w:tc>
        <w:tc>
          <w:tcPr>
            <w:tcW w:w="3312" w:type="dxa"/>
            <w:tcBorders>
              <w:top w:val="nil"/>
              <w:left w:val="nil"/>
              <w:bottom w:val="nil"/>
              <w:right w:val="nil"/>
            </w:tcBorders>
          </w:tcPr>
          <w:p w14:paraId="415C25D7" w14:textId="77777777" w:rsidR="004E400A" w:rsidRDefault="00000000">
            <w:pPr>
              <w:jc w:val="center"/>
            </w:pPr>
            <w:r>
              <w:t>4607</w:t>
            </w:r>
          </w:p>
        </w:tc>
      </w:tr>
      <w:tr w:rsidR="004E400A" w14:paraId="44A456F4" w14:textId="77777777">
        <w:tc>
          <w:tcPr>
            <w:tcW w:w="4320" w:type="dxa"/>
            <w:tcBorders>
              <w:top w:val="nil"/>
              <w:left w:val="nil"/>
              <w:bottom w:val="nil"/>
              <w:right w:val="nil"/>
            </w:tcBorders>
          </w:tcPr>
          <w:p w14:paraId="1DB4FB9E" w14:textId="77777777" w:rsidR="004E400A" w:rsidRDefault="00000000">
            <w:r>
              <w:t xml:space="preserve">   Hinduism</w:t>
            </w:r>
          </w:p>
        </w:tc>
        <w:tc>
          <w:tcPr>
            <w:tcW w:w="3312" w:type="dxa"/>
            <w:tcBorders>
              <w:top w:val="nil"/>
              <w:left w:val="nil"/>
              <w:bottom w:val="nil"/>
              <w:right w:val="nil"/>
            </w:tcBorders>
          </w:tcPr>
          <w:p w14:paraId="43258F0D" w14:textId="77777777" w:rsidR="004E400A" w:rsidRDefault="00000000">
            <w:pPr>
              <w:jc w:val="center"/>
            </w:pPr>
            <w:r>
              <w:t>.</w:t>
            </w:r>
          </w:p>
        </w:tc>
        <w:tc>
          <w:tcPr>
            <w:tcW w:w="3312" w:type="dxa"/>
            <w:tcBorders>
              <w:top w:val="nil"/>
              <w:left w:val="nil"/>
              <w:bottom w:val="nil"/>
              <w:right w:val="nil"/>
            </w:tcBorders>
          </w:tcPr>
          <w:p w14:paraId="12EDB779" w14:textId="77777777" w:rsidR="004E400A" w:rsidRDefault="00000000">
            <w:pPr>
              <w:jc w:val="center"/>
            </w:pPr>
            <w:r>
              <w:t>.</w:t>
            </w:r>
          </w:p>
        </w:tc>
      </w:tr>
      <w:tr w:rsidR="004E400A" w14:paraId="34DFD36C" w14:textId="77777777">
        <w:tc>
          <w:tcPr>
            <w:tcW w:w="4320" w:type="dxa"/>
            <w:tcBorders>
              <w:top w:val="nil"/>
              <w:left w:val="nil"/>
              <w:bottom w:val="nil"/>
              <w:right w:val="nil"/>
            </w:tcBorders>
          </w:tcPr>
          <w:p w14:paraId="6FA898BE" w14:textId="77777777" w:rsidR="004E400A" w:rsidRDefault="00000000">
            <w:r>
              <w:t xml:space="preserve">   Buddhism</w:t>
            </w:r>
          </w:p>
        </w:tc>
        <w:tc>
          <w:tcPr>
            <w:tcW w:w="3312" w:type="dxa"/>
            <w:tcBorders>
              <w:top w:val="nil"/>
              <w:left w:val="nil"/>
              <w:bottom w:val="nil"/>
              <w:right w:val="nil"/>
            </w:tcBorders>
          </w:tcPr>
          <w:p w14:paraId="31F8A384" w14:textId="77777777" w:rsidR="004E400A" w:rsidRDefault="00000000">
            <w:pPr>
              <w:jc w:val="center"/>
            </w:pPr>
            <w:r>
              <w:t>.</w:t>
            </w:r>
          </w:p>
        </w:tc>
        <w:tc>
          <w:tcPr>
            <w:tcW w:w="3312" w:type="dxa"/>
            <w:tcBorders>
              <w:top w:val="nil"/>
              <w:left w:val="nil"/>
              <w:bottom w:val="nil"/>
              <w:right w:val="nil"/>
            </w:tcBorders>
          </w:tcPr>
          <w:p w14:paraId="2AA5C769" w14:textId="77777777" w:rsidR="004E400A" w:rsidRDefault="00000000">
            <w:pPr>
              <w:jc w:val="center"/>
            </w:pPr>
            <w:r>
              <w:t>.</w:t>
            </w:r>
          </w:p>
        </w:tc>
      </w:tr>
      <w:tr w:rsidR="004E400A" w14:paraId="6C681AB7" w14:textId="77777777">
        <w:tc>
          <w:tcPr>
            <w:tcW w:w="4320" w:type="dxa"/>
            <w:tcBorders>
              <w:top w:val="nil"/>
              <w:left w:val="nil"/>
              <w:bottom w:val="nil"/>
              <w:right w:val="nil"/>
            </w:tcBorders>
          </w:tcPr>
          <w:p w14:paraId="09BEACA1" w14:textId="77777777" w:rsidR="004E400A" w:rsidRDefault="00000000">
            <w:r>
              <w:t xml:space="preserve">   Judaism</w:t>
            </w:r>
          </w:p>
        </w:tc>
        <w:tc>
          <w:tcPr>
            <w:tcW w:w="3312" w:type="dxa"/>
            <w:tcBorders>
              <w:top w:val="nil"/>
              <w:left w:val="nil"/>
              <w:bottom w:val="nil"/>
              <w:right w:val="nil"/>
            </w:tcBorders>
          </w:tcPr>
          <w:p w14:paraId="72F16085" w14:textId="77777777" w:rsidR="004E400A" w:rsidRDefault="00000000">
            <w:pPr>
              <w:jc w:val="center"/>
            </w:pPr>
            <w:r>
              <w:t>.</w:t>
            </w:r>
          </w:p>
        </w:tc>
        <w:tc>
          <w:tcPr>
            <w:tcW w:w="3312" w:type="dxa"/>
            <w:tcBorders>
              <w:top w:val="nil"/>
              <w:left w:val="nil"/>
              <w:bottom w:val="nil"/>
              <w:right w:val="nil"/>
            </w:tcBorders>
          </w:tcPr>
          <w:p w14:paraId="3110CBD3" w14:textId="77777777" w:rsidR="004E400A" w:rsidRDefault="00000000">
            <w:pPr>
              <w:jc w:val="center"/>
            </w:pPr>
            <w:r>
              <w:t>.</w:t>
            </w:r>
          </w:p>
        </w:tc>
      </w:tr>
      <w:tr w:rsidR="004E400A" w14:paraId="79C9F485" w14:textId="77777777">
        <w:tc>
          <w:tcPr>
            <w:tcW w:w="4320" w:type="dxa"/>
            <w:tcBorders>
              <w:top w:val="nil"/>
              <w:left w:val="nil"/>
              <w:bottom w:val="nil"/>
              <w:right w:val="nil"/>
            </w:tcBorders>
          </w:tcPr>
          <w:p w14:paraId="70D5E01B" w14:textId="77777777" w:rsidR="004E400A" w:rsidRDefault="00000000">
            <w:r>
              <w:t xml:space="preserve">   Sikhism</w:t>
            </w:r>
          </w:p>
        </w:tc>
        <w:tc>
          <w:tcPr>
            <w:tcW w:w="3312" w:type="dxa"/>
            <w:tcBorders>
              <w:top w:val="nil"/>
              <w:left w:val="nil"/>
              <w:bottom w:val="nil"/>
              <w:right w:val="nil"/>
            </w:tcBorders>
          </w:tcPr>
          <w:p w14:paraId="58034EF0" w14:textId="77777777" w:rsidR="004E400A" w:rsidRDefault="00000000">
            <w:pPr>
              <w:jc w:val="center"/>
            </w:pPr>
            <w:r>
              <w:t>.</w:t>
            </w:r>
          </w:p>
        </w:tc>
        <w:tc>
          <w:tcPr>
            <w:tcW w:w="3312" w:type="dxa"/>
            <w:tcBorders>
              <w:top w:val="nil"/>
              <w:left w:val="nil"/>
              <w:bottom w:val="nil"/>
              <w:right w:val="nil"/>
            </w:tcBorders>
          </w:tcPr>
          <w:p w14:paraId="11F83305" w14:textId="77777777" w:rsidR="004E400A" w:rsidRDefault="00000000">
            <w:pPr>
              <w:jc w:val="center"/>
            </w:pPr>
            <w:r>
              <w:t>.</w:t>
            </w:r>
          </w:p>
        </w:tc>
      </w:tr>
      <w:tr w:rsidR="004E400A" w14:paraId="38B37568" w14:textId="77777777">
        <w:tc>
          <w:tcPr>
            <w:tcW w:w="4320" w:type="dxa"/>
            <w:tcBorders>
              <w:top w:val="nil"/>
              <w:left w:val="nil"/>
              <w:bottom w:val="nil"/>
              <w:right w:val="nil"/>
            </w:tcBorders>
          </w:tcPr>
          <w:p w14:paraId="53B68AE0" w14:textId="77777777" w:rsidR="004E400A" w:rsidRDefault="00000000">
            <w:r>
              <w:t xml:space="preserve">   Baha'i</w:t>
            </w:r>
          </w:p>
        </w:tc>
        <w:tc>
          <w:tcPr>
            <w:tcW w:w="3312" w:type="dxa"/>
            <w:tcBorders>
              <w:top w:val="nil"/>
              <w:left w:val="nil"/>
              <w:bottom w:val="nil"/>
              <w:right w:val="nil"/>
            </w:tcBorders>
          </w:tcPr>
          <w:p w14:paraId="1CFA9742" w14:textId="77777777" w:rsidR="004E400A" w:rsidRDefault="00000000">
            <w:pPr>
              <w:jc w:val="center"/>
            </w:pPr>
            <w:r>
              <w:t>.</w:t>
            </w:r>
          </w:p>
        </w:tc>
        <w:tc>
          <w:tcPr>
            <w:tcW w:w="3312" w:type="dxa"/>
            <w:tcBorders>
              <w:top w:val="nil"/>
              <w:left w:val="nil"/>
              <w:bottom w:val="nil"/>
              <w:right w:val="nil"/>
            </w:tcBorders>
          </w:tcPr>
          <w:p w14:paraId="54897752" w14:textId="77777777" w:rsidR="004E400A" w:rsidRDefault="00000000">
            <w:pPr>
              <w:jc w:val="center"/>
            </w:pPr>
            <w:r>
              <w:t>.</w:t>
            </w:r>
          </w:p>
        </w:tc>
      </w:tr>
      <w:tr w:rsidR="004E400A" w14:paraId="31771751" w14:textId="77777777">
        <w:tc>
          <w:tcPr>
            <w:tcW w:w="4320" w:type="dxa"/>
            <w:tcBorders>
              <w:top w:val="nil"/>
              <w:left w:val="nil"/>
              <w:bottom w:val="nil"/>
              <w:right w:val="nil"/>
            </w:tcBorders>
          </w:tcPr>
          <w:p w14:paraId="57ABF0D8" w14:textId="77777777" w:rsidR="004E400A" w:rsidRDefault="00000000">
            <w:r>
              <w:t xml:space="preserve">   Jainism</w:t>
            </w:r>
          </w:p>
        </w:tc>
        <w:tc>
          <w:tcPr>
            <w:tcW w:w="3312" w:type="dxa"/>
            <w:tcBorders>
              <w:top w:val="nil"/>
              <w:left w:val="nil"/>
              <w:bottom w:val="nil"/>
              <w:right w:val="nil"/>
            </w:tcBorders>
          </w:tcPr>
          <w:p w14:paraId="7A43750B" w14:textId="77777777" w:rsidR="004E400A" w:rsidRDefault="00000000">
            <w:pPr>
              <w:jc w:val="center"/>
            </w:pPr>
            <w:r>
              <w:t>.</w:t>
            </w:r>
          </w:p>
        </w:tc>
        <w:tc>
          <w:tcPr>
            <w:tcW w:w="3312" w:type="dxa"/>
            <w:tcBorders>
              <w:top w:val="nil"/>
              <w:left w:val="nil"/>
              <w:bottom w:val="nil"/>
              <w:right w:val="nil"/>
            </w:tcBorders>
          </w:tcPr>
          <w:p w14:paraId="08EE1A64" w14:textId="77777777" w:rsidR="004E400A" w:rsidRDefault="00000000">
            <w:pPr>
              <w:jc w:val="center"/>
            </w:pPr>
            <w:r>
              <w:t>.</w:t>
            </w:r>
          </w:p>
        </w:tc>
      </w:tr>
      <w:tr w:rsidR="004E400A" w14:paraId="41FB0238" w14:textId="77777777">
        <w:tc>
          <w:tcPr>
            <w:tcW w:w="4320" w:type="dxa"/>
            <w:tcBorders>
              <w:top w:val="nil"/>
              <w:left w:val="nil"/>
              <w:bottom w:val="nil"/>
              <w:right w:val="nil"/>
            </w:tcBorders>
          </w:tcPr>
          <w:p w14:paraId="40C63F9D" w14:textId="77777777" w:rsidR="004E400A" w:rsidRDefault="00000000">
            <w:r>
              <w:t xml:space="preserve">   Shinto</w:t>
            </w:r>
          </w:p>
        </w:tc>
        <w:tc>
          <w:tcPr>
            <w:tcW w:w="3312" w:type="dxa"/>
            <w:tcBorders>
              <w:top w:val="nil"/>
              <w:left w:val="nil"/>
              <w:bottom w:val="nil"/>
              <w:right w:val="nil"/>
            </w:tcBorders>
          </w:tcPr>
          <w:p w14:paraId="108344ED" w14:textId="77777777" w:rsidR="004E400A" w:rsidRDefault="00000000">
            <w:pPr>
              <w:jc w:val="center"/>
            </w:pPr>
            <w:r>
              <w:t>.</w:t>
            </w:r>
          </w:p>
        </w:tc>
        <w:tc>
          <w:tcPr>
            <w:tcW w:w="3312" w:type="dxa"/>
            <w:tcBorders>
              <w:top w:val="nil"/>
              <w:left w:val="nil"/>
              <w:bottom w:val="nil"/>
              <w:right w:val="nil"/>
            </w:tcBorders>
          </w:tcPr>
          <w:p w14:paraId="16F7F83D" w14:textId="77777777" w:rsidR="004E400A" w:rsidRDefault="00000000">
            <w:pPr>
              <w:jc w:val="center"/>
            </w:pPr>
            <w:r>
              <w:t>.</w:t>
            </w:r>
          </w:p>
        </w:tc>
      </w:tr>
      <w:tr w:rsidR="004E400A" w14:paraId="6E4D2B48" w14:textId="77777777">
        <w:tc>
          <w:tcPr>
            <w:tcW w:w="4320" w:type="dxa"/>
            <w:tcBorders>
              <w:top w:val="nil"/>
              <w:left w:val="nil"/>
              <w:bottom w:val="nil"/>
              <w:right w:val="nil"/>
            </w:tcBorders>
          </w:tcPr>
          <w:p w14:paraId="5590F1D0" w14:textId="77777777" w:rsidR="004E400A" w:rsidRDefault="00000000">
            <w:r>
              <w:t xml:space="preserve">   Taoism</w:t>
            </w:r>
          </w:p>
        </w:tc>
        <w:tc>
          <w:tcPr>
            <w:tcW w:w="3312" w:type="dxa"/>
            <w:tcBorders>
              <w:top w:val="nil"/>
              <w:left w:val="nil"/>
              <w:bottom w:val="nil"/>
              <w:right w:val="nil"/>
            </w:tcBorders>
          </w:tcPr>
          <w:p w14:paraId="34999FBD" w14:textId="77777777" w:rsidR="004E400A" w:rsidRDefault="00000000">
            <w:pPr>
              <w:jc w:val="center"/>
            </w:pPr>
            <w:r>
              <w:t>0.00</w:t>
            </w:r>
          </w:p>
        </w:tc>
        <w:tc>
          <w:tcPr>
            <w:tcW w:w="3312" w:type="dxa"/>
            <w:tcBorders>
              <w:top w:val="nil"/>
              <w:left w:val="nil"/>
              <w:bottom w:val="nil"/>
              <w:right w:val="nil"/>
            </w:tcBorders>
          </w:tcPr>
          <w:p w14:paraId="0491F413" w14:textId="77777777" w:rsidR="004E400A" w:rsidRDefault="00000000">
            <w:pPr>
              <w:jc w:val="center"/>
            </w:pPr>
            <w:r>
              <w:t>0</w:t>
            </w:r>
          </w:p>
        </w:tc>
      </w:tr>
      <w:tr w:rsidR="004E400A" w14:paraId="2A437395" w14:textId="77777777">
        <w:tc>
          <w:tcPr>
            <w:tcW w:w="4320" w:type="dxa"/>
            <w:tcBorders>
              <w:top w:val="nil"/>
              <w:left w:val="nil"/>
              <w:bottom w:val="nil"/>
              <w:right w:val="nil"/>
            </w:tcBorders>
          </w:tcPr>
          <w:p w14:paraId="218253B5" w14:textId="77777777" w:rsidR="004E400A" w:rsidRDefault="00000000">
            <w:r>
              <w:t xml:space="preserve">   Confucianism</w:t>
            </w:r>
          </w:p>
        </w:tc>
        <w:tc>
          <w:tcPr>
            <w:tcW w:w="3312" w:type="dxa"/>
            <w:tcBorders>
              <w:top w:val="nil"/>
              <w:left w:val="nil"/>
              <w:bottom w:val="nil"/>
              <w:right w:val="nil"/>
            </w:tcBorders>
          </w:tcPr>
          <w:p w14:paraId="1FD2059F" w14:textId="77777777" w:rsidR="004E400A" w:rsidRDefault="00000000">
            <w:pPr>
              <w:jc w:val="center"/>
            </w:pPr>
            <w:r>
              <w:t>.</w:t>
            </w:r>
          </w:p>
        </w:tc>
        <w:tc>
          <w:tcPr>
            <w:tcW w:w="3312" w:type="dxa"/>
            <w:tcBorders>
              <w:top w:val="nil"/>
              <w:left w:val="nil"/>
              <w:bottom w:val="nil"/>
              <w:right w:val="nil"/>
            </w:tcBorders>
          </w:tcPr>
          <w:p w14:paraId="572E6772" w14:textId="77777777" w:rsidR="004E400A" w:rsidRDefault="00000000">
            <w:pPr>
              <w:jc w:val="center"/>
            </w:pPr>
            <w:r>
              <w:t>.</w:t>
            </w:r>
          </w:p>
        </w:tc>
      </w:tr>
      <w:tr w:rsidR="004E400A" w14:paraId="7BA05F6D" w14:textId="77777777">
        <w:tc>
          <w:tcPr>
            <w:tcW w:w="4320" w:type="dxa"/>
            <w:tcBorders>
              <w:top w:val="nil"/>
              <w:left w:val="nil"/>
              <w:bottom w:val="nil"/>
              <w:right w:val="nil"/>
            </w:tcBorders>
          </w:tcPr>
          <w:p w14:paraId="78B5D592" w14:textId="77777777" w:rsidR="004E400A" w:rsidRDefault="00000000">
            <w:r>
              <w:t xml:space="preserve">   Primal, Animist, or Folk Religion</w:t>
            </w:r>
          </w:p>
        </w:tc>
        <w:tc>
          <w:tcPr>
            <w:tcW w:w="3312" w:type="dxa"/>
            <w:tcBorders>
              <w:top w:val="nil"/>
              <w:left w:val="nil"/>
              <w:bottom w:val="nil"/>
              <w:right w:val="nil"/>
            </w:tcBorders>
          </w:tcPr>
          <w:p w14:paraId="72CF35F3" w14:textId="77777777" w:rsidR="004E400A" w:rsidRDefault="00000000">
            <w:pPr>
              <w:jc w:val="center"/>
            </w:pPr>
            <w:r>
              <w:t>.</w:t>
            </w:r>
          </w:p>
        </w:tc>
        <w:tc>
          <w:tcPr>
            <w:tcW w:w="3312" w:type="dxa"/>
            <w:tcBorders>
              <w:top w:val="nil"/>
              <w:left w:val="nil"/>
              <w:bottom w:val="nil"/>
              <w:right w:val="nil"/>
            </w:tcBorders>
          </w:tcPr>
          <w:p w14:paraId="1255AB7C" w14:textId="77777777" w:rsidR="004E400A" w:rsidRDefault="00000000">
            <w:pPr>
              <w:jc w:val="center"/>
            </w:pPr>
            <w:r>
              <w:t>.</w:t>
            </w:r>
          </w:p>
        </w:tc>
      </w:tr>
      <w:tr w:rsidR="004E400A" w14:paraId="6C61B506" w14:textId="77777777">
        <w:tc>
          <w:tcPr>
            <w:tcW w:w="4320" w:type="dxa"/>
            <w:tcBorders>
              <w:top w:val="nil"/>
              <w:left w:val="nil"/>
              <w:bottom w:val="nil"/>
              <w:right w:val="nil"/>
            </w:tcBorders>
          </w:tcPr>
          <w:p w14:paraId="5279DF51" w14:textId="77777777" w:rsidR="004E400A" w:rsidRDefault="00000000">
            <w:r>
              <w:t xml:space="preserve">   Spiritism</w:t>
            </w:r>
          </w:p>
        </w:tc>
        <w:tc>
          <w:tcPr>
            <w:tcW w:w="3312" w:type="dxa"/>
            <w:tcBorders>
              <w:top w:val="nil"/>
              <w:left w:val="nil"/>
              <w:bottom w:val="nil"/>
              <w:right w:val="nil"/>
            </w:tcBorders>
          </w:tcPr>
          <w:p w14:paraId="2879170B" w14:textId="77777777" w:rsidR="004E400A" w:rsidRDefault="00000000">
            <w:pPr>
              <w:jc w:val="center"/>
            </w:pPr>
            <w:r>
              <w:t>.</w:t>
            </w:r>
          </w:p>
        </w:tc>
        <w:tc>
          <w:tcPr>
            <w:tcW w:w="3312" w:type="dxa"/>
            <w:tcBorders>
              <w:top w:val="nil"/>
              <w:left w:val="nil"/>
              <w:bottom w:val="nil"/>
              <w:right w:val="nil"/>
            </w:tcBorders>
          </w:tcPr>
          <w:p w14:paraId="4875DB0F" w14:textId="77777777" w:rsidR="004E400A" w:rsidRDefault="00000000">
            <w:pPr>
              <w:jc w:val="center"/>
            </w:pPr>
            <w:r>
              <w:t>.</w:t>
            </w:r>
          </w:p>
        </w:tc>
      </w:tr>
      <w:tr w:rsidR="004E400A" w14:paraId="6BD65DB6" w14:textId="77777777">
        <w:tc>
          <w:tcPr>
            <w:tcW w:w="4320" w:type="dxa"/>
            <w:tcBorders>
              <w:top w:val="nil"/>
              <w:left w:val="nil"/>
              <w:bottom w:val="nil"/>
              <w:right w:val="nil"/>
            </w:tcBorders>
          </w:tcPr>
          <w:p w14:paraId="7B6A9A91" w14:textId="77777777" w:rsidR="004E400A" w:rsidRDefault="00000000">
            <w:r>
              <w:t xml:space="preserve">   African-Derived</w:t>
            </w:r>
          </w:p>
        </w:tc>
        <w:tc>
          <w:tcPr>
            <w:tcW w:w="3312" w:type="dxa"/>
            <w:tcBorders>
              <w:top w:val="nil"/>
              <w:left w:val="nil"/>
              <w:bottom w:val="nil"/>
              <w:right w:val="nil"/>
            </w:tcBorders>
          </w:tcPr>
          <w:p w14:paraId="43B8A263" w14:textId="77777777" w:rsidR="004E400A" w:rsidRDefault="00000000">
            <w:pPr>
              <w:jc w:val="center"/>
            </w:pPr>
            <w:r>
              <w:t>.</w:t>
            </w:r>
          </w:p>
        </w:tc>
        <w:tc>
          <w:tcPr>
            <w:tcW w:w="3312" w:type="dxa"/>
            <w:tcBorders>
              <w:top w:val="nil"/>
              <w:left w:val="nil"/>
              <w:bottom w:val="nil"/>
              <w:right w:val="nil"/>
            </w:tcBorders>
          </w:tcPr>
          <w:p w14:paraId="1D3A9798" w14:textId="77777777" w:rsidR="004E400A" w:rsidRDefault="00000000">
            <w:pPr>
              <w:jc w:val="center"/>
            </w:pPr>
            <w:r>
              <w:t>.</w:t>
            </w:r>
          </w:p>
        </w:tc>
      </w:tr>
      <w:tr w:rsidR="004E400A" w14:paraId="598B5164" w14:textId="77777777">
        <w:tc>
          <w:tcPr>
            <w:tcW w:w="4320" w:type="dxa"/>
            <w:tcBorders>
              <w:top w:val="nil"/>
              <w:left w:val="nil"/>
              <w:bottom w:val="nil"/>
              <w:right w:val="nil"/>
            </w:tcBorders>
          </w:tcPr>
          <w:p w14:paraId="19D5F180" w14:textId="77777777" w:rsidR="004E400A" w:rsidRDefault="00000000">
            <w:r>
              <w:t xml:space="preserve">   Chinese</w:t>
            </w:r>
          </w:p>
        </w:tc>
        <w:tc>
          <w:tcPr>
            <w:tcW w:w="3312" w:type="dxa"/>
            <w:tcBorders>
              <w:top w:val="nil"/>
              <w:left w:val="nil"/>
              <w:bottom w:val="nil"/>
              <w:right w:val="nil"/>
            </w:tcBorders>
          </w:tcPr>
          <w:p w14:paraId="3F9E8202" w14:textId="77777777" w:rsidR="004E400A" w:rsidRDefault="00000000">
            <w:pPr>
              <w:jc w:val="center"/>
            </w:pPr>
            <w:r>
              <w:t>.</w:t>
            </w:r>
          </w:p>
        </w:tc>
        <w:tc>
          <w:tcPr>
            <w:tcW w:w="3312" w:type="dxa"/>
            <w:tcBorders>
              <w:top w:val="nil"/>
              <w:left w:val="nil"/>
              <w:bottom w:val="nil"/>
              <w:right w:val="nil"/>
            </w:tcBorders>
          </w:tcPr>
          <w:p w14:paraId="3EEE5DA5" w14:textId="77777777" w:rsidR="004E400A" w:rsidRDefault="00000000">
            <w:pPr>
              <w:jc w:val="center"/>
            </w:pPr>
            <w:r>
              <w:t>.</w:t>
            </w:r>
          </w:p>
        </w:tc>
      </w:tr>
      <w:tr w:rsidR="004E400A" w14:paraId="1AEFA5E5" w14:textId="77777777">
        <w:tc>
          <w:tcPr>
            <w:tcW w:w="4320" w:type="dxa"/>
            <w:tcBorders>
              <w:top w:val="nil"/>
              <w:left w:val="nil"/>
              <w:bottom w:val="nil"/>
              <w:right w:val="nil"/>
            </w:tcBorders>
          </w:tcPr>
          <w:p w14:paraId="50BE49FC" w14:textId="77777777" w:rsidR="004E400A" w:rsidRDefault="00000000">
            <w:r>
              <w:t xml:space="preserve">   Some Other Religion</w:t>
            </w:r>
          </w:p>
        </w:tc>
        <w:tc>
          <w:tcPr>
            <w:tcW w:w="3312" w:type="dxa"/>
            <w:tcBorders>
              <w:top w:val="nil"/>
              <w:left w:val="nil"/>
              <w:bottom w:val="nil"/>
              <w:right w:val="nil"/>
            </w:tcBorders>
          </w:tcPr>
          <w:p w14:paraId="2F292E87" w14:textId="77777777" w:rsidR="004E400A" w:rsidRDefault="00000000">
            <w:pPr>
              <w:jc w:val="center"/>
            </w:pPr>
            <w:r>
              <w:t>.</w:t>
            </w:r>
          </w:p>
        </w:tc>
        <w:tc>
          <w:tcPr>
            <w:tcW w:w="3312" w:type="dxa"/>
            <w:tcBorders>
              <w:top w:val="nil"/>
              <w:left w:val="nil"/>
              <w:bottom w:val="nil"/>
              <w:right w:val="nil"/>
            </w:tcBorders>
          </w:tcPr>
          <w:p w14:paraId="59EAACAF" w14:textId="77777777" w:rsidR="004E400A" w:rsidRDefault="00000000">
            <w:pPr>
              <w:jc w:val="center"/>
            </w:pPr>
            <w:r>
              <w:t>.</w:t>
            </w:r>
          </w:p>
        </w:tc>
      </w:tr>
      <w:tr w:rsidR="004E400A" w14:paraId="575B4CCE" w14:textId="77777777">
        <w:tc>
          <w:tcPr>
            <w:tcW w:w="4320" w:type="dxa"/>
            <w:tcBorders>
              <w:top w:val="nil"/>
              <w:left w:val="nil"/>
              <w:bottom w:val="nil"/>
              <w:right w:val="nil"/>
            </w:tcBorders>
          </w:tcPr>
          <w:p w14:paraId="76BC0061" w14:textId="77777777" w:rsidR="004E400A" w:rsidRDefault="00000000">
            <w:r>
              <w:t xml:space="preserve">   No Religion/Atheist/Agnostic</w:t>
            </w:r>
          </w:p>
        </w:tc>
        <w:tc>
          <w:tcPr>
            <w:tcW w:w="3312" w:type="dxa"/>
            <w:tcBorders>
              <w:top w:val="nil"/>
              <w:left w:val="nil"/>
              <w:bottom w:val="nil"/>
              <w:right w:val="nil"/>
            </w:tcBorders>
          </w:tcPr>
          <w:p w14:paraId="2567804D" w14:textId="77777777" w:rsidR="004E400A" w:rsidRDefault="00000000">
            <w:pPr>
              <w:jc w:val="center"/>
            </w:pPr>
            <w:r>
              <w:t>.</w:t>
            </w:r>
          </w:p>
        </w:tc>
        <w:tc>
          <w:tcPr>
            <w:tcW w:w="3312" w:type="dxa"/>
            <w:tcBorders>
              <w:top w:val="nil"/>
              <w:left w:val="nil"/>
              <w:bottom w:val="nil"/>
              <w:right w:val="nil"/>
            </w:tcBorders>
          </w:tcPr>
          <w:p w14:paraId="0EB1D594" w14:textId="77777777" w:rsidR="004E400A" w:rsidRDefault="00000000">
            <w:pPr>
              <w:jc w:val="center"/>
            </w:pPr>
            <w:r>
              <w:t>.</w:t>
            </w:r>
          </w:p>
        </w:tc>
      </w:tr>
      <w:tr w:rsidR="004E400A" w14:paraId="06D2F459" w14:textId="77777777">
        <w:tc>
          <w:tcPr>
            <w:tcW w:w="4320" w:type="dxa"/>
            <w:tcBorders>
              <w:top w:val="nil"/>
              <w:left w:val="nil"/>
              <w:bottom w:val="nil"/>
              <w:right w:val="nil"/>
            </w:tcBorders>
          </w:tcPr>
          <w:p w14:paraId="649E63F5" w14:textId="77777777" w:rsidR="004E400A" w:rsidRDefault="00000000">
            <w:r>
              <w:t xml:space="preserve">   Missing</w:t>
            </w:r>
          </w:p>
        </w:tc>
        <w:tc>
          <w:tcPr>
            <w:tcW w:w="3312" w:type="dxa"/>
            <w:tcBorders>
              <w:top w:val="nil"/>
              <w:left w:val="nil"/>
              <w:bottom w:val="nil"/>
              <w:right w:val="nil"/>
            </w:tcBorders>
          </w:tcPr>
          <w:p w14:paraId="2B6DA823" w14:textId="77777777" w:rsidR="004E400A" w:rsidRDefault="00000000">
            <w:pPr>
              <w:jc w:val="center"/>
            </w:pPr>
            <w:r>
              <w:t>0.00</w:t>
            </w:r>
          </w:p>
        </w:tc>
        <w:tc>
          <w:tcPr>
            <w:tcW w:w="3312" w:type="dxa"/>
            <w:tcBorders>
              <w:top w:val="nil"/>
              <w:left w:val="nil"/>
              <w:bottom w:val="nil"/>
              <w:right w:val="nil"/>
            </w:tcBorders>
          </w:tcPr>
          <w:p w14:paraId="28D82367" w14:textId="77777777" w:rsidR="004E400A" w:rsidRDefault="00000000">
            <w:pPr>
              <w:jc w:val="center"/>
            </w:pPr>
            <w:r>
              <w:t>1</w:t>
            </w:r>
          </w:p>
        </w:tc>
      </w:tr>
      <w:tr w:rsidR="004E400A" w14:paraId="530C4EFC" w14:textId="77777777">
        <w:tc>
          <w:tcPr>
            <w:tcW w:w="4320" w:type="dxa"/>
            <w:tcBorders>
              <w:top w:val="nil"/>
              <w:left w:val="nil"/>
              <w:bottom w:val="nil"/>
              <w:right w:val="nil"/>
            </w:tcBorders>
          </w:tcPr>
          <w:p w14:paraId="65F4AA36" w14:textId="77777777" w:rsidR="004E400A" w:rsidRDefault="00000000">
            <w:r>
              <w:t>Race/Ethnicity</w:t>
            </w:r>
          </w:p>
        </w:tc>
        <w:tc>
          <w:tcPr>
            <w:tcW w:w="0" w:type="auto"/>
            <w:tcBorders>
              <w:top w:val="nil"/>
              <w:left w:val="nil"/>
              <w:bottom w:val="nil"/>
              <w:right w:val="nil"/>
            </w:tcBorders>
          </w:tcPr>
          <w:p w14:paraId="7632B613" w14:textId="77777777" w:rsidR="004E400A" w:rsidRDefault="004E400A">
            <w:pPr>
              <w:jc w:val="center"/>
            </w:pPr>
          </w:p>
        </w:tc>
        <w:tc>
          <w:tcPr>
            <w:tcW w:w="0" w:type="auto"/>
            <w:tcBorders>
              <w:top w:val="nil"/>
              <w:left w:val="nil"/>
              <w:bottom w:val="nil"/>
              <w:right w:val="nil"/>
            </w:tcBorders>
          </w:tcPr>
          <w:p w14:paraId="127FFCA7" w14:textId="77777777" w:rsidR="004E400A" w:rsidRDefault="004E400A">
            <w:pPr>
              <w:jc w:val="center"/>
            </w:pPr>
          </w:p>
        </w:tc>
      </w:tr>
      <w:tr w:rsidR="004E400A" w14:paraId="3AD5BB99" w14:textId="77777777">
        <w:tc>
          <w:tcPr>
            <w:tcW w:w="4320" w:type="dxa"/>
            <w:tcBorders>
              <w:top w:val="nil"/>
              <w:left w:val="nil"/>
              <w:bottom w:val="nil"/>
              <w:right w:val="nil"/>
            </w:tcBorders>
          </w:tcPr>
          <w:p w14:paraId="1A3EFBDB" w14:textId="77777777" w:rsidR="004E400A" w:rsidRDefault="00000000">
            <w:r>
              <w:t xml:space="preserve">   Arab</w:t>
            </w:r>
          </w:p>
        </w:tc>
        <w:tc>
          <w:tcPr>
            <w:tcW w:w="3312" w:type="dxa"/>
            <w:tcBorders>
              <w:top w:val="nil"/>
              <w:left w:val="nil"/>
              <w:bottom w:val="nil"/>
              <w:right w:val="nil"/>
            </w:tcBorders>
          </w:tcPr>
          <w:p w14:paraId="7D50C005" w14:textId="77777777" w:rsidR="004E400A" w:rsidRDefault="00000000">
            <w:pPr>
              <w:jc w:val="center"/>
            </w:pPr>
            <w:r>
              <w:t>0.97</w:t>
            </w:r>
          </w:p>
        </w:tc>
        <w:tc>
          <w:tcPr>
            <w:tcW w:w="3312" w:type="dxa"/>
            <w:tcBorders>
              <w:top w:val="nil"/>
              <w:left w:val="nil"/>
              <w:bottom w:val="nil"/>
              <w:right w:val="nil"/>
            </w:tcBorders>
          </w:tcPr>
          <w:p w14:paraId="1DE37A40" w14:textId="77777777" w:rsidR="004E400A" w:rsidRDefault="00000000">
            <w:pPr>
              <w:jc w:val="center"/>
            </w:pPr>
            <w:r>
              <w:t>4585</w:t>
            </w:r>
          </w:p>
        </w:tc>
      </w:tr>
      <w:tr w:rsidR="004E400A" w14:paraId="29E2B494" w14:textId="77777777">
        <w:tc>
          <w:tcPr>
            <w:tcW w:w="4320" w:type="dxa"/>
            <w:tcBorders>
              <w:top w:val="nil"/>
              <w:left w:val="nil"/>
              <w:bottom w:val="nil"/>
              <w:right w:val="nil"/>
            </w:tcBorders>
          </w:tcPr>
          <w:p w14:paraId="348AA7F6" w14:textId="77777777" w:rsidR="004E400A" w:rsidRDefault="00000000">
            <w:r>
              <w:t xml:space="preserve">   Turkish</w:t>
            </w:r>
          </w:p>
        </w:tc>
        <w:tc>
          <w:tcPr>
            <w:tcW w:w="3312" w:type="dxa"/>
            <w:tcBorders>
              <w:top w:val="nil"/>
              <w:left w:val="nil"/>
              <w:bottom w:val="nil"/>
              <w:right w:val="nil"/>
            </w:tcBorders>
          </w:tcPr>
          <w:p w14:paraId="465A57DE" w14:textId="77777777" w:rsidR="004E400A" w:rsidRDefault="00000000">
            <w:pPr>
              <w:jc w:val="center"/>
            </w:pPr>
            <w:r>
              <w:t>0.00</w:t>
            </w:r>
          </w:p>
        </w:tc>
        <w:tc>
          <w:tcPr>
            <w:tcW w:w="3312" w:type="dxa"/>
            <w:tcBorders>
              <w:top w:val="nil"/>
              <w:left w:val="nil"/>
              <w:bottom w:val="nil"/>
              <w:right w:val="nil"/>
            </w:tcBorders>
          </w:tcPr>
          <w:p w14:paraId="12E9AEC7" w14:textId="77777777" w:rsidR="004E400A" w:rsidRDefault="00000000">
            <w:pPr>
              <w:jc w:val="center"/>
            </w:pPr>
            <w:r>
              <w:t>9</w:t>
            </w:r>
          </w:p>
        </w:tc>
      </w:tr>
      <w:tr w:rsidR="004E400A" w14:paraId="62CDF9FA" w14:textId="77777777">
        <w:tc>
          <w:tcPr>
            <w:tcW w:w="4320" w:type="dxa"/>
            <w:tcBorders>
              <w:top w:val="nil"/>
              <w:left w:val="nil"/>
              <w:bottom w:val="nil"/>
              <w:right w:val="nil"/>
            </w:tcBorders>
          </w:tcPr>
          <w:p w14:paraId="793652A6" w14:textId="77777777" w:rsidR="004E400A" w:rsidRDefault="00000000">
            <w:r>
              <w:t xml:space="preserve">   Greek</w:t>
            </w:r>
          </w:p>
        </w:tc>
        <w:tc>
          <w:tcPr>
            <w:tcW w:w="3312" w:type="dxa"/>
            <w:tcBorders>
              <w:top w:val="nil"/>
              <w:left w:val="nil"/>
              <w:bottom w:val="nil"/>
              <w:right w:val="nil"/>
            </w:tcBorders>
          </w:tcPr>
          <w:p w14:paraId="340DB60C" w14:textId="77777777" w:rsidR="004E400A" w:rsidRDefault="00000000">
            <w:pPr>
              <w:jc w:val="center"/>
            </w:pPr>
            <w:r>
              <w:t>0.00</w:t>
            </w:r>
          </w:p>
        </w:tc>
        <w:tc>
          <w:tcPr>
            <w:tcW w:w="3312" w:type="dxa"/>
            <w:tcBorders>
              <w:top w:val="nil"/>
              <w:left w:val="nil"/>
              <w:bottom w:val="nil"/>
              <w:right w:val="nil"/>
            </w:tcBorders>
          </w:tcPr>
          <w:p w14:paraId="0D0DBB10" w14:textId="77777777" w:rsidR="004E400A" w:rsidRDefault="00000000">
            <w:pPr>
              <w:jc w:val="center"/>
            </w:pPr>
            <w:r>
              <w:t>1</w:t>
            </w:r>
          </w:p>
        </w:tc>
      </w:tr>
      <w:tr w:rsidR="004E400A" w14:paraId="5C1E29A2" w14:textId="77777777">
        <w:tc>
          <w:tcPr>
            <w:tcW w:w="4320" w:type="dxa"/>
            <w:tcBorders>
              <w:top w:val="nil"/>
              <w:left w:val="nil"/>
              <w:bottom w:val="nil"/>
              <w:right w:val="nil"/>
            </w:tcBorders>
          </w:tcPr>
          <w:p w14:paraId="12FBC942" w14:textId="77777777" w:rsidR="004E400A" w:rsidRDefault="00000000">
            <w:r>
              <w:t xml:space="preserve">   </w:t>
            </w:r>
            <w:proofErr w:type="spellStart"/>
            <w:r>
              <w:t>Abazas</w:t>
            </w:r>
            <w:proofErr w:type="spellEnd"/>
          </w:p>
        </w:tc>
        <w:tc>
          <w:tcPr>
            <w:tcW w:w="3312" w:type="dxa"/>
            <w:tcBorders>
              <w:top w:val="nil"/>
              <w:left w:val="nil"/>
              <w:bottom w:val="nil"/>
              <w:right w:val="nil"/>
            </w:tcBorders>
          </w:tcPr>
          <w:p w14:paraId="6064AFDB" w14:textId="77777777" w:rsidR="004E400A" w:rsidRDefault="00000000">
            <w:pPr>
              <w:jc w:val="center"/>
            </w:pPr>
            <w:r>
              <w:t>.</w:t>
            </w:r>
          </w:p>
        </w:tc>
        <w:tc>
          <w:tcPr>
            <w:tcW w:w="3312" w:type="dxa"/>
            <w:tcBorders>
              <w:top w:val="nil"/>
              <w:left w:val="nil"/>
              <w:bottom w:val="nil"/>
              <w:right w:val="nil"/>
            </w:tcBorders>
          </w:tcPr>
          <w:p w14:paraId="11BB5E52" w14:textId="77777777" w:rsidR="004E400A" w:rsidRDefault="00000000">
            <w:pPr>
              <w:jc w:val="center"/>
            </w:pPr>
            <w:r>
              <w:t>.</w:t>
            </w:r>
          </w:p>
        </w:tc>
      </w:tr>
      <w:tr w:rsidR="004E400A" w14:paraId="1306F795" w14:textId="77777777">
        <w:tc>
          <w:tcPr>
            <w:tcW w:w="4320" w:type="dxa"/>
            <w:tcBorders>
              <w:top w:val="nil"/>
              <w:left w:val="nil"/>
              <w:bottom w:val="nil"/>
              <w:right w:val="nil"/>
            </w:tcBorders>
          </w:tcPr>
          <w:p w14:paraId="0C300E63" w14:textId="77777777" w:rsidR="004E400A" w:rsidRDefault="00000000">
            <w:r>
              <w:t xml:space="preserve">   Bedouin Arab</w:t>
            </w:r>
          </w:p>
        </w:tc>
        <w:tc>
          <w:tcPr>
            <w:tcW w:w="3312" w:type="dxa"/>
            <w:tcBorders>
              <w:top w:val="nil"/>
              <w:left w:val="nil"/>
              <w:bottom w:val="nil"/>
              <w:right w:val="nil"/>
            </w:tcBorders>
          </w:tcPr>
          <w:p w14:paraId="2AA499F9" w14:textId="77777777" w:rsidR="004E400A" w:rsidRDefault="00000000">
            <w:pPr>
              <w:jc w:val="center"/>
            </w:pPr>
            <w:r>
              <w:t>0.00</w:t>
            </w:r>
          </w:p>
        </w:tc>
        <w:tc>
          <w:tcPr>
            <w:tcW w:w="3312" w:type="dxa"/>
            <w:tcBorders>
              <w:top w:val="nil"/>
              <w:left w:val="nil"/>
              <w:bottom w:val="nil"/>
              <w:right w:val="nil"/>
            </w:tcBorders>
          </w:tcPr>
          <w:p w14:paraId="07B3AD2B" w14:textId="77777777" w:rsidR="004E400A" w:rsidRDefault="00000000">
            <w:pPr>
              <w:jc w:val="center"/>
            </w:pPr>
            <w:r>
              <w:t>4</w:t>
            </w:r>
          </w:p>
        </w:tc>
      </w:tr>
      <w:tr w:rsidR="004E400A" w14:paraId="603C9F01" w14:textId="77777777">
        <w:tc>
          <w:tcPr>
            <w:tcW w:w="4320" w:type="dxa"/>
            <w:tcBorders>
              <w:top w:val="nil"/>
              <w:left w:val="nil"/>
              <w:bottom w:val="nil"/>
              <w:right w:val="nil"/>
            </w:tcBorders>
          </w:tcPr>
          <w:p w14:paraId="0D54C202" w14:textId="77777777" w:rsidR="004E400A" w:rsidRDefault="00000000">
            <w:r>
              <w:t xml:space="preserve">   Swiss</w:t>
            </w:r>
          </w:p>
        </w:tc>
        <w:tc>
          <w:tcPr>
            <w:tcW w:w="3312" w:type="dxa"/>
            <w:tcBorders>
              <w:top w:val="nil"/>
              <w:left w:val="nil"/>
              <w:bottom w:val="nil"/>
              <w:right w:val="nil"/>
            </w:tcBorders>
          </w:tcPr>
          <w:p w14:paraId="07A38705" w14:textId="77777777" w:rsidR="004E400A" w:rsidRDefault="00000000">
            <w:pPr>
              <w:jc w:val="center"/>
            </w:pPr>
            <w:r>
              <w:t>.</w:t>
            </w:r>
          </w:p>
        </w:tc>
        <w:tc>
          <w:tcPr>
            <w:tcW w:w="3312" w:type="dxa"/>
            <w:tcBorders>
              <w:top w:val="nil"/>
              <w:left w:val="nil"/>
              <w:bottom w:val="nil"/>
              <w:right w:val="nil"/>
            </w:tcBorders>
          </w:tcPr>
          <w:p w14:paraId="277F7873" w14:textId="77777777" w:rsidR="004E400A" w:rsidRDefault="00000000">
            <w:pPr>
              <w:jc w:val="center"/>
            </w:pPr>
            <w:r>
              <w:t>.</w:t>
            </w:r>
          </w:p>
        </w:tc>
      </w:tr>
      <w:tr w:rsidR="004E400A" w14:paraId="61F491BC" w14:textId="77777777">
        <w:tc>
          <w:tcPr>
            <w:tcW w:w="4320" w:type="dxa"/>
            <w:tcBorders>
              <w:top w:val="nil"/>
              <w:left w:val="nil"/>
              <w:bottom w:val="nil"/>
              <w:right w:val="nil"/>
            </w:tcBorders>
          </w:tcPr>
          <w:p w14:paraId="10ACD14B" w14:textId="77777777" w:rsidR="004E400A" w:rsidRDefault="00000000">
            <w:r>
              <w:t xml:space="preserve">   Nubian</w:t>
            </w:r>
          </w:p>
        </w:tc>
        <w:tc>
          <w:tcPr>
            <w:tcW w:w="3312" w:type="dxa"/>
            <w:tcBorders>
              <w:top w:val="nil"/>
              <w:left w:val="nil"/>
              <w:bottom w:val="nil"/>
              <w:right w:val="nil"/>
            </w:tcBorders>
          </w:tcPr>
          <w:p w14:paraId="50E5DB40" w14:textId="77777777" w:rsidR="004E400A" w:rsidRDefault="00000000">
            <w:pPr>
              <w:jc w:val="center"/>
            </w:pPr>
            <w:r>
              <w:t>0.01</w:t>
            </w:r>
          </w:p>
        </w:tc>
        <w:tc>
          <w:tcPr>
            <w:tcW w:w="3312" w:type="dxa"/>
            <w:tcBorders>
              <w:top w:val="nil"/>
              <w:left w:val="nil"/>
              <w:bottom w:val="nil"/>
              <w:right w:val="nil"/>
            </w:tcBorders>
          </w:tcPr>
          <w:p w14:paraId="1D18F826" w14:textId="77777777" w:rsidR="004E400A" w:rsidRDefault="00000000">
            <w:pPr>
              <w:jc w:val="center"/>
            </w:pPr>
            <w:r>
              <w:t>27</w:t>
            </w:r>
          </w:p>
        </w:tc>
      </w:tr>
      <w:tr w:rsidR="004E400A" w14:paraId="15E1F9F6" w14:textId="77777777">
        <w:tc>
          <w:tcPr>
            <w:tcW w:w="4320" w:type="dxa"/>
            <w:tcBorders>
              <w:top w:val="nil"/>
              <w:left w:val="nil"/>
              <w:bottom w:val="nil"/>
              <w:right w:val="nil"/>
            </w:tcBorders>
          </w:tcPr>
          <w:p w14:paraId="7E87C185" w14:textId="77777777" w:rsidR="004E400A" w:rsidRDefault="00000000">
            <w:r>
              <w:t xml:space="preserve">   Other</w:t>
            </w:r>
          </w:p>
        </w:tc>
        <w:tc>
          <w:tcPr>
            <w:tcW w:w="3312" w:type="dxa"/>
            <w:tcBorders>
              <w:top w:val="nil"/>
              <w:left w:val="nil"/>
              <w:bottom w:val="nil"/>
              <w:right w:val="nil"/>
            </w:tcBorders>
          </w:tcPr>
          <w:p w14:paraId="3917FE8F" w14:textId="77777777" w:rsidR="004E400A" w:rsidRDefault="00000000">
            <w:pPr>
              <w:jc w:val="center"/>
            </w:pPr>
            <w:r>
              <w:t>.</w:t>
            </w:r>
          </w:p>
        </w:tc>
        <w:tc>
          <w:tcPr>
            <w:tcW w:w="3312" w:type="dxa"/>
            <w:tcBorders>
              <w:top w:val="nil"/>
              <w:left w:val="nil"/>
              <w:bottom w:val="nil"/>
              <w:right w:val="nil"/>
            </w:tcBorders>
          </w:tcPr>
          <w:p w14:paraId="688D7582" w14:textId="77777777" w:rsidR="004E400A" w:rsidRDefault="00000000">
            <w:pPr>
              <w:jc w:val="center"/>
            </w:pPr>
            <w:r>
              <w:t>.</w:t>
            </w:r>
          </w:p>
        </w:tc>
      </w:tr>
      <w:tr w:rsidR="004E400A" w14:paraId="2467E354" w14:textId="77777777">
        <w:tc>
          <w:tcPr>
            <w:tcW w:w="4320" w:type="dxa"/>
            <w:tcBorders>
              <w:top w:val="nil"/>
              <w:left w:val="nil"/>
              <w:bottom w:val="nil"/>
              <w:right w:val="nil"/>
            </w:tcBorders>
          </w:tcPr>
          <w:p w14:paraId="193EFDE7" w14:textId="77777777" w:rsidR="004E400A" w:rsidRDefault="00000000">
            <w:r>
              <w:t xml:space="preserve">   Missing</w:t>
            </w:r>
          </w:p>
        </w:tc>
        <w:tc>
          <w:tcPr>
            <w:tcW w:w="3312" w:type="dxa"/>
            <w:tcBorders>
              <w:top w:val="nil"/>
              <w:left w:val="nil"/>
              <w:bottom w:val="nil"/>
              <w:right w:val="nil"/>
            </w:tcBorders>
          </w:tcPr>
          <w:p w14:paraId="209F4EDA" w14:textId="77777777" w:rsidR="004E400A" w:rsidRDefault="00000000">
            <w:pPr>
              <w:jc w:val="center"/>
            </w:pPr>
            <w:r>
              <w:t>0.02</w:t>
            </w:r>
          </w:p>
        </w:tc>
        <w:tc>
          <w:tcPr>
            <w:tcW w:w="3312" w:type="dxa"/>
            <w:tcBorders>
              <w:top w:val="nil"/>
              <w:left w:val="nil"/>
              <w:bottom w:val="nil"/>
              <w:right w:val="nil"/>
            </w:tcBorders>
          </w:tcPr>
          <w:p w14:paraId="1AA0C30F" w14:textId="77777777" w:rsidR="004E400A" w:rsidRDefault="00000000">
            <w:pPr>
              <w:jc w:val="center"/>
            </w:pPr>
            <w:r>
              <w:t>102</w:t>
            </w:r>
          </w:p>
        </w:tc>
      </w:tr>
    </w:tbl>
    <w:p w14:paraId="4088CEEE" w14:textId="77777777" w:rsidR="004E400A" w:rsidRDefault="004E400A"/>
    <w:p w14:paraId="25D65D28" w14:textId="77777777" w:rsidR="00E974F3" w:rsidRDefault="00E974F3">
      <w:pPr>
        <w:rPr>
          <w:b/>
        </w:rPr>
      </w:pPr>
      <w:r>
        <w:rPr>
          <w:b/>
        </w:rPr>
        <w:br w:type="page"/>
      </w:r>
    </w:p>
    <w:p w14:paraId="5B7749E4" w14:textId="495B43F9" w:rsidR="004E400A" w:rsidRDefault="00000000">
      <w:pPr>
        <w:jc w:val="center"/>
      </w:pPr>
      <w:r>
        <w:rPr>
          <w:b/>
        </w:rPr>
        <w:lastRenderedPageBreak/>
        <w:t xml:space="preserve">Table </w:t>
      </w:r>
      <w:r w:rsidR="00513D14">
        <w:rPr>
          <w:b/>
        </w:rPr>
        <w:t>4</w:t>
      </w:r>
      <w:r>
        <w:rPr>
          <w:b/>
        </w:rPr>
        <w:t>b: Variations Across Demographic Characteristics (Egypt)</w:t>
      </w:r>
    </w:p>
    <w:tbl>
      <w:tblPr>
        <w:tblStyle w:val="TableGrid"/>
        <w:tblW w:w="0" w:type="auto"/>
        <w:tblLook w:val="04A0" w:firstRow="1" w:lastRow="0" w:firstColumn="1" w:lastColumn="0" w:noHBand="0" w:noVBand="1"/>
      </w:tblPr>
      <w:tblGrid>
        <w:gridCol w:w="3638"/>
        <w:gridCol w:w="1789"/>
        <w:gridCol w:w="952"/>
        <w:gridCol w:w="1030"/>
        <w:gridCol w:w="1030"/>
        <w:gridCol w:w="1497"/>
      </w:tblGrid>
      <w:tr w:rsidR="004E400A" w14:paraId="74AF6A8F" w14:textId="77777777">
        <w:tc>
          <w:tcPr>
            <w:tcW w:w="5760" w:type="dxa"/>
            <w:tcBorders>
              <w:top w:val="nil"/>
              <w:left w:val="nil"/>
              <w:bottom w:val="single" w:sz="0" w:space="0" w:color="000000"/>
              <w:right w:val="nil"/>
            </w:tcBorders>
          </w:tcPr>
          <w:p w14:paraId="0A5A89F8" w14:textId="77777777" w:rsidR="004E400A" w:rsidRDefault="00000000">
            <w:r>
              <w:t>Variable</w:t>
            </w:r>
          </w:p>
        </w:tc>
        <w:tc>
          <w:tcPr>
            <w:tcW w:w="1656" w:type="dxa"/>
            <w:tcBorders>
              <w:top w:val="nil"/>
              <w:left w:val="nil"/>
              <w:bottom w:val="single" w:sz="0" w:space="0" w:color="000000"/>
              <w:right w:val="nil"/>
            </w:tcBorders>
          </w:tcPr>
          <w:p w14:paraId="4E6BB646" w14:textId="77777777" w:rsidR="004E400A" w:rsidRDefault="00000000">
            <w:pPr>
              <w:jc w:val="center"/>
            </w:pPr>
            <w:r>
              <w:t>Mean/Proportion</w:t>
            </w:r>
          </w:p>
        </w:tc>
        <w:tc>
          <w:tcPr>
            <w:tcW w:w="1656" w:type="dxa"/>
            <w:tcBorders>
              <w:top w:val="nil"/>
              <w:left w:val="nil"/>
              <w:bottom w:val="single" w:sz="0" w:space="0" w:color="000000"/>
              <w:right w:val="nil"/>
            </w:tcBorders>
          </w:tcPr>
          <w:p w14:paraId="153C8AB3" w14:textId="77777777" w:rsidR="004E400A" w:rsidRDefault="00000000">
            <w:pPr>
              <w:jc w:val="center"/>
            </w:pPr>
            <w:r>
              <w:t>SE</w:t>
            </w:r>
          </w:p>
        </w:tc>
        <w:tc>
          <w:tcPr>
            <w:tcW w:w="1656" w:type="dxa"/>
            <w:tcBorders>
              <w:top w:val="nil"/>
              <w:left w:val="nil"/>
              <w:bottom w:val="single" w:sz="0" w:space="0" w:color="000000"/>
              <w:right w:val="nil"/>
            </w:tcBorders>
          </w:tcPr>
          <w:p w14:paraId="4EA1C4C0" w14:textId="77777777" w:rsidR="004E400A" w:rsidRDefault="00000000">
            <w:pPr>
              <w:jc w:val="center"/>
            </w:pPr>
            <w:r>
              <w:t>LCI</w:t>
            </w:r>
          </w:p>
        </w:tc>
        <w:tc>
          <w:tcPr>
            <w:tcW w:w="1656" w:type="dxa"/>
            <w:tcBorders>
              <w:top w:val="nil"/>
              <w:left w:val="nil"/>
              <w:bottom w:val="single" w:sz="0" w:space="0" w:color="000000"/>
              <w:right w:val="nil"/>
            </w:tcBorders>
          </w:tcPr>
          <w:p w14:paraId="2F05DDC8" w14:textId="77777777" w:rsidR="004E400A" w:rsidRDefault="00000000">
            <w:pPr>
              <w:jc w:val="center"/>
            </w:pPr>
            <w:r>
              <w:t>UCI</w:t>
            </w:r>
          </w:p>
        </w:tc>
        <w:tc>
          <w:tcPr>
            <w:tcW w:w="2880" w:type="dxa"/>
            <w:tcBorders>
              <w:top w:val="nil"/>
              <w:left w:val="nil"/>
              <w:bottom w:val="single" w:sz="0" w:space="0" w:color="000000"/>
              <w:right w:val="nil"/>
            </w:tcBorders>
          </w:tcPr>
          <w:p w14:paraId="0F1A07F1" w14:textId="77777777" w:rsidR="004E400A" w:rsidRDefault="00000000">
            <w:pPr>
              <w:jc w:val="center"/>
            </w:pPr>
            <w:r>
              <w:t>Global p-value</w:t>
            </w:r>
          </w:p>
        </w:tc>
      </w:tr>
      <w:tr w:rsidR="004E400A" w14:paraId="0E19EE11" w14:textId="77777777">
        <w:tc>
          <w:tcPr>
            <w:tcW w:w="5760" w:type="dxa"/>
            <w:tcBorders>
              <w:top w:val="single" w:sz="0" w:space="0" w:color="000000"/>
              <w:left w:val="nil"/>
              <w:bottom w:val="nil"/>
              <w:right w:val="nil"/>
            </w:tcBorders>
          </w:tcPr>
          <w:p w14:paraId="0897F121" w14:textId="77777777" w:rsidR="004E400A" w:rsidRDefault="00000000">
            <w:r>
              <w:t>Age</w:t>
            </w:r>
          </w:p>
        </w:tc>
        <w:tc>
          <w:tcPr>
            <w:tcW w:w="0" w:type="auto"/>
            <w:tcBorders>
              <w:top w:val="single" w:sz="0" w:space="0" w:color="000000"/>
              <w:left w:val="nil"/>
              <w:bottom w:val="nil"/>
              <w:right w:val="nil"/>
            </w:tcBorders>
          </w:tcPr>
          <w:p w14:paraId="480A3829" w14:textId="77777777" w:rsidR="004E400A" w:rsidRDefault="004E400A">
            <w:pPr>
              <w:jc w:val="center"/>
            </w:pPr>
          </w:p>
        </w:tc>
        <w:tc>
          <w:tcPr>
            <w:tcW w:w="0" w:type="auto"/>
            <w:tcBorders>
              <w:top w:val="single" w:sz="0" w:space="0" w:color="000000"/>
              <w:left w:val="nil"/>
              <w:bottom w:val="nil"/>
              <w:right w:val="nil"/>
            </w:tcBorders>
          </w:tcPr>
          <w:p w14:paraId="4B194713" w14:textId="77777777" w:rsidR="004E400A" w:rsidRDefault="004E400A">
            <w:pPr>
              <w:jc w:val="center"/>
            </w:pPr>
          </w:p>
        </w:tc>
        <w:tc>
          <w:tcPr>
            <w:tcW w:w="0" w:type="auto"/>
            <w:tcBorders>
              <w:top w:val="single" w:sz="0" w:space="0" w:color="000000"/>
              <w:left w:val="nil"/>
              <w:bottom w:val="nil"/>
              <w:right w:val="nil"/>
            </w:tcBorders>
          </w:tcPr>
          <w:p w14:paraId="23C87700" w14:textId="77777777" w:rsidR="004E400A" w:rsidRDefault="004E400A">
            <w:pPr>
              <w:jc w:val="center"/>
            </w:pPr>
          </w:p>
        </w:tc>
        <w:tc>
          <w:tcPr>
            <w:tcW w:w="0" w:type="auto"/>
            <w:tcBorders>
              <w:top w:val="single" w:sz="0" w:space="0" w:color="000000"/>
              <w:left w:val="nil"/>
              <w:bottom w:val="nil"/>
              <w:right w:val="nil"/>
            </w:tcBorders>
          </w:tcPr>
          <w:p w14:paraId="5C89FF55" w14:textId="77777777" w:rsidR="004E400A" w:rsidRDefault="004E400A">
            <w:pPr>
              <w:jc w:val="center"/>
            </w:pPr>
          </w:p>
        </w:tc>
        <w:tc>
          <w:tcPr>
            <w:tcW w:w="2880" w:type="dxa"/>
            <w:tcBorders>
              <w:top w:val="single" w:sz="0" w:space="0" w:color="000000"/>
              <w:left w:val="nil"/>
              <w:bottom w:val="nil"/>
              <w:right w:val="nil"/>
            </w:tcBorders>
          </w:tcPr>
          <w:p w14:paraId="351552E5" w14:textId="77777777" w:rsidR="004E400A" w:rsidRDefault="004E400A">
            <w:pPr>
              <w:jc w:val="center"/>
            </w:pPr>
          </w:p>
        </w:tc>
      </w:tr>
      <w:tr w:rsidR="004E400A" w14:paraId="0F493D6B" w14:textId="77777777">
        <w:tc>
          <w:tcPr>
            <w:tcW w:w="5760" w:type="dxa"/>
            <w:tcBorders>
              <w:top w:val="nil"/>
              <w:left w:val="nil"/>
              <w:bottom w:val="nil"/>
              <w:right w:val="nil"/>
            </w:tcBorders>
          </w:tcPr>
          <w:p w14:paraId="13CEB19C" w14:textId="77777777" w:rsidR="004E400A" w:rsidRDefault="00000000">
            <w:r>
              <w:t xml:space="preserve">   18-24</w:t>
            </w:r>
          </w:p>
        </w:tc>
        <w:tc>
          <w:tcPr>
            <w:tcW w:w="1656" w:type="dxa"/>
            <w:tcBorders>
              <w:top w:val="nil"/>
              <w:left w:val="nil"/>
              <w:bottom w:val="nil"/>
              <w:right w:val="nil"/>
            </w:tcBorders>
          </w:tcPr>
          <w:p w14:paraId="7B806052" w14:textId="77777777" w:rsidR="004E400A" w:rsidRDefault="00000000">
            <w:pPr>
              <w:jc w:val="center"/>
            </w:pPr>
            <w:r>
              <w:t>0.51</w:t>
            </w:r>
          </w:p>
        </w:tc>
        <w:tc>
          <w:tcPr>
            <w:tcW w:w="1656" w:type="dxa"/>
            <w:tcBorders>
              <w:top w:val="nil"/>
              <w:left w:val="nil"/>
              <w:bottom w:val="nil"/>
              <w:right w:val="nil"/>
            </w:tcBorders>
          </w:tcPr>
          <w:p w14:paraId="06FC21E7" w14:textId="77777777" w:rsidR="004E400A" w:rsidRDefault="00000000">
            <w:pPr>
              <w:jc w:val="center"/>
            </w:pPr>
            <w:r>
              <w:t>0.02</w:t>
            </w:r>
          </w:p>
        </w:tc>
        <w:tc>
          <w:tcPr>
            <w:tcW w:w="1656" w:type="dxa"/>
            <w:tcBorders>
              <w:top w:val="nil"/>
              <w:left w:val="nil"/>
              <w:bottom w:val="nil"/>
              <w:right w:val="nil"/>
            </w:tcBorders>
          </w:tcPr>
          <w:p w14:paraId="11AD54FE" w14:textId="77777777" w:rsidR="004E400A" w:rsidRDefault="00000000">
            <w:pPr>
              <w:jc w:val="center"/>
            </w:pPr>
            <w:r>
              <w:t>0.47</w:t>
            </w:r>
          </w:p>
        </w:tc>
        <w:tc>
          <w:tcPr>
            <w:tcW w:w="1656" w:type="dxa"/>
            <w:tcBorders>
              <w:top w:val="nil"/>
              <w:left w:val="nil"/>
              <w:bottom w:val="nil"/>
              <w:right w:val="nil"/>
            </w:tcBorders>
          </w:tcPr>
          <w:p w14:paraId="41A23EFC" w14:textId="77777777" w:rsidR="004E400A" w:rsidRDefault="00000000">
            <w:pPr>
              <w:jc w:val="center"/>
            </w:pPr>
            <w:r>
              <w:t>0.55</w:t>
            </w:r>
          </w:p>
        </w:tc>
        <w:tc>
          <w:tcPr>
            <w:tcW w:w="2880" w:type="dxa"/>
            <w:tcBorders>
              <w:top w:val="nil"/>
              <w:left w:val="nil"/>
              <w:bottom w:val="nil"/>
              <w:right w:val="nil"/>
            </w:tcBorders>
          </w:tcPr>
          <w:p w14:paraId="0857118F" w14:textId="77777777" w:rsidR="004E400A" w:rsidRDefault="00000000">
            <w:pPr>
              <w:jc w:val="center"/>
            </w:pPr>
            <w:r>
              <w:t>0.00</w:t>
            </w:r>
          </w:p>
        </w:tc>
      </w:tr>
      <w:tr w:rsidR="004E400A" w14:paraId="56C3C9AC" w14:textId="77777777">
        <w:tc>
          <w:tcPr>
            <w:tcW w:w="5760" w:type="dxa"/>
            <w:tcBorders>
              <w:top w:val="nil"/>
              <w:left w:val="nil"/>
              <w:bottom w:val="nil"/>
              <w:right w:val="nil"/>
            </w:tcBorders>
          </w:tcPr>
          <w:p w14:paraId="07C5FAA1" w14:textId="77777777" w:rsidR="004E400A" w:rsidRDefault="00000000">
            <w:r>
              <w:t xml:space="preserve">   25-29</w:t>
            </w:r>
          </w:p>
        </w:tc>
        <w:tc>
          <w:tcPr>
            <w:tcW w:w="1656" w:type="dxa"/>
            <w:tcBorders>
              <w:top w:val="nil"/>
              <w:left w:val="nil"/>
              <w:bottom w:val="nil"/>
              <w:right w:val="nil"/>
            </w:tcBorders>
          </w:tcPr>
          <w:p w14:paraId="512CB446" w14:textId="77777777" w:rsidR="004E400A" w:rsidRDefault="00000000">
            <w:pPr>
              <w:jc w:val="center"/>
            </w:pPr>
            <w:r>
              <w:t>0.48</w:t>
            </w:r>
          </w:p>
        </w:tc>
        <w:tc>
          <w:tcPr>
            <w:tcW w:w="1656" w:type="dxa"/>
            <w:tcBorders>
              <w:top w:val="nil"/>
              <w:left w:val="nil"/>
              <w:bottom w:val="nil"/>
              <w:right w:val="nil"/>
            </w:tcBorders>
          </w:tcPr>
          <w:p w14:paraId="3B0CCDB4" w14:textId="77777777" w:rsidR="004E400A" w:rsidRDefault="00000000">
            <w:pPr>
              <w:jc w:val="center"/>
            </w:pPr>
            <w:r>
              <w:t>0.03</w:t>
            </w:r>
          </w:p>
        </w:tc>
        <w:tc>
          <w:tcPr>
            <w:tcW w:w="1656" w:type="dxa"/>
            <w:tcBorders>
              <w:top w:val="nil"/>
              <w:left w:val="nil"/>
              <w:bottom w:val="nil"/>
              <w:right w:val="nil"/>
            </w:tcBorders>
          </w:tcPr>
          <w:p w14:paraId="753C37EC" w14:textId="77777777" w:rsidR="004E400A" w:rsidRDefault="00000000">
            <w:pPr>
              <w:jc w:val="center"/>
            </w:pPr>
            <w:r>
              <w:t>0.42</w:t>
            </w:r>
          </w:p>
        </w:tc>
        <w:tc>
          <w:tcPr>
            <w:tcW w:w="1656" w:type="dxa"/>
            <w:tcBorders>
              <w:top w:val="nil"/>
              <w:left w:val="nil"/>
              <w:bottom w:val="nil"/>
              <w:right w:val="nil"/>
            </w:tcBorders>
          </w:tcPr>
          <w:p w14:paraId="223A4828" w14:textId="77777777" w:rsidR="004E400A" w:rsidRDefault="00000000">
            <w:pPr>
              <w:jc w:val="center"/>
            </w:pPr>
            <w:r>
              <w:t>0.54</w:t>
            </w:r>
          </w:p>
        </w:tc>
        <w:tc>
          <w:tcPr>
            <w:tcW w:w="2880" w:type="dxa"/>
            <w:tcBorders>
              <w:top w:val="nil"/>
              <w:left w:val="nil"/>
              <w:bottom w:val="nil"/>
              <w:right w:val="nil"/>
            </w:tcBorders>
          </w:tcPr>
          <w:p w14:paraId="30EEDDE8" w14:textId="77777777" w:rsidR="004E400A" w:rsidRDefault="00000000">
            <w:pPr>
              <w:jc w:val="center"/>
            </w:pPr>
            <w:r>
              <w:t>.</w:t>
            </w:r>
          </w:p>
        </w:tc>
      </w:tr>
      <w:tr w:rsidR="004E400A" w14:paraId="1453F0D3" w14:textId="77777777">
        <w:tc>
          <w:tcPr>
            <w:tcW w:w="5760" w:type="dxa"/>
            <w:tcBorders>
              <w:top w:val="nil"/>
              <w:left w:val="nil"/>
              <w:bottom w:val="nil"/>
              <w:right w:val="nil"/>
            </w:tcBorders>
          </w:tcPr>
          <w:p w14:paraId="301CB4C3" w14:textId="77777777" w:rsidR="004E400A" w:rsidRDefault="00000000">
            <w:r>
              <w:t xml:space="preserve">   30-39</w:t>
            </w:r>
          </w:p>
        </w:tc>
        <w:tc>
          <w:tcPr>
            <w:tcW w:w="1656" w:type="dxa"/>
            <w:tcBorders>
              <w:top w:val="nil"/>
              <w:left w:val="nil"/>
              <w:bottom w:val="nil"/>
              <w:right w:val="nil"/>
            </w:tcBorders>
          </w:tcPr>
          <w:p w14:paraId="584F582F" w14:textId="77777777" w:rsidR="004E400A" w:rsidRDefault="00000000">
            <w:pPr>
              <w:jc w:val="center"/>
            </w:pPr>
            <w:r>
              <w:t>0.40</w:t>
            </w:r>
          </w:p>
        </w:tc>
        <w:tc>
          <w:tcPr>
            <w:tcW w:w="1656" w:type="dxa"/>
            <w:tcBorders>
              <w:top w:val="nil"/>
              <w:left w:val="nil"/>
              <w:bottom w:val="nil"/>
              <w:right w:val="nil"/>
            </w:tcBorders>
          </w:tcPr>
          <w:p w14:paraId="76F6D784" w14:textId="77777777" w:rsidR="004E400A" w:rsidRDefault="00000000">
            <w:pPr>
              <w:jc w:val="center"/>
            </w:pPr>
            <w:r>
              <w:t>0.02</w:t>
            </w:r>
          </w:p>
        </w:tc>
        <w:tc>
          <w:tcPr>
            <w:tcW w:w="1656" w:type="dxa"/>
            <w:tcBorders>
              <w:top w:val="nil"/>
              <w:left w:val="nil"/>
              <w:bottom w:val="nil"/>
              <w:right w:val="nil"/>
            </w:tcBorders>
          </w:tcPr>
          <w:p w14:paraId="76B6D7FD" w14:textId="77777777" w:rsidR="004E400A" w:rsidRDefault="00000000">
            <w:pPr>
              <w:jc w:val="center"/>
            </w:pPr>
            <w:r>
              <w:t>0.36</w:t>
            </w:r>
          </w:p>
        </w:tc>
        <w:tc>
          <w:tcPr>
            <w:tcW w:w="1656" w:type="dxa"/>
            <w:tcBorders>
              <w:top w:val="nil"/>
              <w:left w:val="nil"/>
              <w:bottom w:val="nil"/>
              <w:right w:val="nil"/>
            </w:tcBorders>
          </w:tcPr>
          <w:p w14:paraId="5F88FA9F" w14:textId="77777777" w:rsidR="004E400A" w:rsidRDefault="00000000">
            <w:pPr>
              <w:jc w:val="center"/>
            </w:pPr>
            <w:r>
              <w:t>0.43</w:t>
            </w:r>
          </w:p>
        </w:tc>
        <w:tc>
          <w:tcPr>
            <w:tcW w:w="2880" w:type="dxa"/>
            <w:tcBorders>
              <w:top w:val="nil"/>
              <w:left w:val="nil"/>
              <w:bottom w:val="nil"/>
              <w:right w:val="nil"/>
            </w:tcBorders>
          </w:tcPr>
          <w:p w14:paraId="25038D64" w14:textId="77777777" w:rsidR="004E400A" w:rsidRDefault="00000000">
            <w:pPr>
              <w:jc w:val="center"/>
            </w:pPr>
            <w:r>
              <w:t>.</w:t>
            </w:r>
          </w:p>
        </w:tc>
      </w:tr>
      <w:tr w:rsidR="004E400A" w14:paraId="2E371F14" w14:textId="77777777">
        <w:tc>
          <w:tcPr>
            <w:tcW w:w="5760" w:type="dxa"/>
            <w:tcBorders>
              <w:top w:val="nil"/>
              <w:left w:val="nil"/>
              <w:bottom w:val="nil"/>
              <w:right w:val="nil"/>
            </w:tcBorders>
          </w:tcPr>
          <w:p w14:paraId="734A8AAB" w14:textId="77777777" w:rsidR="004E400A" w:rsidRDefault="00000000">
            <w:r>
              <w:t xml:space="preserve">   40-49</w:t>
            </w:r>
          </w:p>
        </w:tc>
        <w:tc>
          <w:tcPr>
            <w:tcW w:w="1656" w:type="dxa"/>
            <w:tcBorders>
              <w:top w:val="nil"/>
              <w:left w:val="nil"/>
              <w:bottom w:val="nil"/>
              <w:right w:val="nil"/>
            </w:tcBorders>
          </w:tcPr>
          <w:p w14:paraId="0DB6AEEC" w14:textId="77777777" w:rsidR="004E400A" w:rsidRDefault="00000000">
            <w:pPr>
              <w:jc w:val="center"/>
            </w:pPr>
            <w:r>
              <w:t>0.33</w:t>
            </w:r>
          </w:p>
        </w:tc>
        <w:tc>
          <w:tcPr>
            <w:tcW w:w="1656" w:type="dxa"/>
            <w:tcBorders>
              <w:top w:val="nil"/>
              <w:left w:val="nil"/>
              <w:bottom w:val="nil"/>
              <w:right w:val="nil"/>
            </w:tcBorders>
          </w:tcPr>
          <w:p w14:paraId="34613D52" w14:textId="77777777" w:rsidR="004E400A" w:rsidRDefault="00000000">
            <w:pPr>
              <w:jc w:val="center"/>
            </w:pPr>
            <w:r>
              <w:t>0.02</w:t>
            </w:r>
          </w:p>
        </w:tc>
        <w:tc>
          <w:tcPr>
            <w:tcW w:w="1656" w:type="dxa"/>
            <w:tcBorders>
              <w:top w:val="nil"/>
              <w:left w:val="nil"/>
              <w:bottom w:val="nil"/>
              <w:right w:val="nil"/>
            </w:tcBorders>
          </w:tcPr>
          <w:p w14:paraId="117A455D" w14:textId="77777777" w:rsidR="004E400A" w:rsidRDefault="00000000">
            <w:pPr>
              <w:jc w:val="center"/>
            </w:pPr>
            <w:r>
              <w:t>0.30</w:t>
            </w:r>
          </w:p>
        </w:tc>
        <w:tc>
          <w:tcPr>
            <w:tcW w:w="1656" w:type="dxa"/>
            <w:tcBorders>
              <w:top w:val="nil"/>
              <w:left w:val="nil"/>
              <w:bottom w:val="nil"/>
              <w:right w:val="nil"/>
            </w:tcBorders>
          </w:tcPr>
          <w:p w14:paraId="1AC3BAB5" w14:textId="77777777" w:rsidR="004E400A" w:rsidRDefault="00000000">
            <w:pPr>
              <w:jc w:val="center"/>
            </w:pPr>
            <w:r>
              <w:t>0.36</w:t>
            </w:r>
          </w:p>
        </w:tc>
        <w:tc>
          <w:tcPr>
            <w:tcW w:w="2880" w:type="dxa"/>
            <w:tcBorders>
              <w:top w:val="nil"/>
              <w:left w:val="nil"/>
              <w:bottom w:val="nil"/>
              <w:right w:val="nil"/>
            </w:tcBorders>
          </w:tcPr>
          <w:p w14:paraId="61DE74E3" w14:textId="77777777" w:rsidR="004E400A" w:rsidRDefault="00000000">
            <w:pPr>
              <w:jc w:val="center"/>
            </w:pPr>
            <w:r>
              <w:t>.</w:t>
            </w:r>
          </w:p>
        </w:tc>
      </w:tr>
      <w:tr w:rsidR="004E400A" w14:paraId="5AACD246" w14:textId="77777777">
        <w:tc>
          <w:tcPr>
            <w:tcW w:w="5760" w:type="dxa"/>
            <w:tcBorders>
              <w:top w:val="nil"/>
              <w:left w:val="nil"/>
              <w:bottom w:val="nil"/>
              <w:right w:val="nil"/>
            </w:tcBorders>
          </w:tcPr>
          <w:p w14:paraId="13B00A5A" w14:textId="77777777" w:rsidR="004E400A" w:rsidRDefault="00000000">
            <w:r>
              <w:t xml:space="preserve">   50-59</w:t>
            </w:r>
          </w:p>
        </w:tc>
        <w:tc>
          <w:tcPr>
            <w:tcW w:w="1656" w:type="dxa"/>
            <w:tcBorders>
              <w:top w:val="nil"/>
              <w:left w:val="nil"/>
              <w:bottom w:val="nil"/>
              <w:right w:val="nil"/>
            </w:tcBorders>
          </w:tcPr>
          <w:p w14:paraId="6389C821" w14:textId="77777777" w:rsidR="004E400A" w:rsidRDefault="00000000">
            <w:pPr>
              <w:jc w:val="center"/>
            </w:pPr>
            <w:r>
              <w:t>0.38</w:t>
            </w:r>
          </w:p>
        </w:tc>
        <w:tc>
          <w:tcPr>
            <w:tcW w:w="1656" w:type="dxa"/>
            <w:tcBorders>
              <w:top w:val="nil"/>
              <w:left w:val="nil"/>
              <w:bottom w:val="nil"/>
              <w:right w:val="nil"/>
            </w:tcBorders>
          </w:tcPr>
          <w:p w14:paraId="37CF84FD" w14:textId="77777777" w:rsidR="004E400A" w:rsidRDefault="00000000">
            <w:pPr>
              <w:jc w:val="center"/>
            </w:pPr>
            <w:r>
              <w:t>0.03</w:t>
            </w:r>
          </w:p>
        </w:tc>
        <w:tc>
          <w:tcPr>
            <w:tcW w:w="1656" w:type="dxa"/>
            <w:tcBorders>
              <w:top w:val="nil"/>
              <w:left w:val="nil"/>
              <w:bottom w:val="nil"/>
              <w:right w:val="nil"/>
            </w:tcBorders>
          </w:tcPr>
          <w:p w14:paraId="2F2DA013" w14:textId="77777777" w:rsidR="004E400A" w:rsidRDefault="00000000">
            <w:pPr>
              <w:jc w:val="center"/>
            </w:pPr>
            <w:r>
              <w:t>0.32</w:t>
            </w:r>
          </w:p>
        </w:tc>
        <w:tc>
          <w:tcPr>
            <w:tcW w:w="1656" w:type="dxa"/>
            <w:tcBorders>
              <w:top w:val="nil"/>
              <w:left w:val="nil"/>
              <w:bottom w:val="nil"/>
              <w:right w:val="nil"/>
            </w:tcBorders>
          </w:tcPr>
          <w:p w14:paraId="0462BB4B" w14:textId="77777777" w:rsidR="004E400A" w:rsidRDefault="00000000">
            <w:pPr>
              <w:jc w:val="center"/>
            </w:pPr>
            <w:r>
              <w:t>0.43</w:t>
            </w:r>
          </w:p>
        </w:tc>
        <w:tc>
          <w:tcPr>
            <w:tcW w:w="2880" w:type="dxa"/>
            <w:tcBorders>
              <w:top w:val="nil"/>
              <w:left w:val="nil"/>
              <w:bottom w:val="nil"/>
              <w:right w:val="nil"/>
            </w:tcBorders>
          </w:tcPr>
          <w:p w14:paraId="5AB7DD2C" w14:textId="77777777" w:rsidR="004E400A" w:rsidRDefault="00000000">
            <w:pPr>
              <w:jc w:val="center"/>
            </w:pPr>
            <w:r>
              <w:t>.</w:t>
            </w:r>
          </w:p>
        </w:tc>
      </w:tr>
      <w:tr w:rsidR="004E400A" w14:paraId="126D0AA6" w14:textId="77777777">
        <w:tc>
          <w:tcPr>
            <w:tcW w:w="5760" w:type="dxa"/>
            <w:tcBorders>
              <w:top w:val="nil"/>
              <w:left w:val="nil"/>
              <w:bottom w:val="nil"/>
              <w:right w:val="nil"/>
            </w:tcBorders>
          </w:tcPr>
          <w:p w14:paraId="330BB9D9" w14:textId="77777777" w:rsidR="004E400A" w:rsidRDefault="00000000">
            <w:r>
              <w:t xml:space="preserve">   60-69</w:t>
            </w:r>
          </w:p>
        </w:tc>
        <w:tc>
          <w:tcPr>
            <w:tcW w:w="1656" w:type="dxa"/>
            <w:tcBorders>
              <w:top w:val="nil"/>
              <w:left w:val="nil"/>
              <w:bottom w:val="nil"/>
              <w:right w:val="nil"/>
            </w:tcBorders>
          </w:tcPr>
          <w:p w14:paraId="63E57B51" w14:textId="77777777" w:rsidR="004E400A" w:rsidRDefault="00000000">
            <w:pPr>
              <w:jc w:val="center"/>
            </w:pPr>
            <w:r>
              <w:t>0.37</w:t>
            </w:r>
          </w:p>
        </w:tc>
        <w:tc>
          <w:tcPr>
            <w:tcW w:w="1656" w:type="dxa"/>
            <w:tcBorders>
              <w:top w:val="nil"/>
              <w:left w:val="nil"/>
              <w:bottom w:val="nil"/>
              <w:right w:val="nil"/>
            </w:tcBorders>
          </w:tcPr>
          <w:p w14:paraId="75B8C92F" w14:textId="77777777" w:rsidR="004E400A" w:rsidRDefault="00000000">
            <w:pPr>
              <w:jc w:val="center"/>
            </w:pPr>
            <w:r>
              <w:t>0.03</w:t>
            </w:r>
          </w:p>
        </w:tc>
        <w:tc>
          <w:tcPr>
            <w:tcW w:w="1656" w:type="dxa"/>
            <w:tcBorders>
              <w:top w:val="nil"/>
              <w:left w:val="nil"/>
              <w:bottom w:val="nil"/>
              <w:right w:val="nil"/>
            </w:tcBorders>
          </w:tcPr>
          <w:p w14:paraId="4D0B0C74" w14:textId="77777777" w:rsidR="004E400A" w:rsidRDefault="00000000">
            <w:pPr>
              <w:jc w:val="center"/>
            </w:pPr>
            <w:r>
              <w:t>0.30</w:t>
            </w:r>
          </w:p>
        </w:tc>
        <w:tc>
          <w:tcPr>
            <w:tcW w:w="1656" w:type="dxa"/>
            <w:tcBorders>
              <w:top w:val="nil"/>
              <w:left w:val="nil"/>
              <w:bottom w:val="nil"/>
              <w:right w:val="nil"/>
            </w:tcBorders>
          </w:tcPr>
          <w:p w14:paraId="3BE9AC10" w14:textId="77777777" w:rsidR="004E400A" w:rsidRDefault="00000000">
            <w:pPr>
              <w:jc w:val="center"/>
            </w:pPr>
            <w:r>
              <w:t>0.43</w:t>
            </w:r>
          </w:p>
        </w:tc>
        <w:tc>
          <w:tcPr>
            <w:tcW w:w="2880" w:type="dxa"/>
            <w:tcBorders>
              <w:top w:val="nil"/>
              <w:left w:val="nil"/>
              <w:bottom w:val="nil"/>
              <w:right w:val="nil"/>
            </w:tcBorders>
          </w:tcPr>
          <w:p w14:paraId="0E7AA733" w14:textId="77777777" w:rsidR="004E400A" w:rsidRDefault="00000000">
            <w:pPr>
              <w:jc w:val="center"/>
            </w:pPr>
            <w:r>
              <w:t>.</w:t>
            </w:r>
          </w:p>
        </w:tc>
      </w:tr>
      <w:tr w:rsidR="004E400A" w14:paraId="1C7AC938" w14:textId="77777777">
        <w:tc>
          <w:tcPr>
            <w:tcW w:w="5760" w:type="dxa"/>
            <w:tcBorders>
              <w:top w:val="nil"/>
              <w:left w:val="nil"/>
              <w:bottom w:val="nil"/>
              <w:right w:val="nil"/>
            </w:tcBorders>
          </w:tcPr>
          <w:p w14:paraId="7C3E41D7" w14:textId="77777777" w:rsidR="004E400A" w:rsidRDefault="00000000">
            <w:r>
              <w:t xml:space="preserve">   70-79</w:t>
            </w:r>
          </w:p>
        </w:tc>
        <w:tc>
          <w:tcPr>
            <w:tcW w:w="1656" w:type="dxa"/>
            <w:tcBorders>
              <w:top w:val="nil"/>
              <w:left w:val="nil"/>
              <w:bottom w:val="nil"/>
              <w:right w:val="nil"/>
            </w:tcBorders>
          </w:tcPr>
          <w:p w14:paraId="7B70D681" w14:textId="77777777" w:rsidR="004E400A" w:rsidRDefault="00000000">
            <w:pPr>
              <w:jc w:val="center"/>
            </w:pPr>
            <w:r>
              <w:t>0.47</w:t>
            </w:r>
          </w:p>
        </w:tc>
        <w:tc>
          <w:tcPr>
            <w:tcW w:w="1656" w:type="dxa"/>
            <w:tcBorders>
              <w:top w:val="nil"/>
              <w:left w:val="nil"/>
              <w:bottom w:val="nil"/>
              <w:right w:val="nil"/>
            </w:tcBorders>
          </w:tcPr>
          <w:p w14:paraId="32E20761" w14:textId="77777777" w:rsidR="004E400A" w:rsidRDefault="00000000">
            <w:pPr>
              <w:jc w:val="center"/>
            </w:pPr>
            <w:r>
              <w:t>0.09</w:t>
            </w:r>
          </w:p>
        </w:tc>
        <w:tc>
          <w:tcPr>
            <w:tcW w:w="1656" w:type="dxa"/>
            <w:tcBorders>
              <w:top w:val="nil"/>
              <w:left w:val="nil"/>
              <w:bottom w:val="nil"/>
              <w:right w:val="nil"/>
            </w:tcBorders>
          </w:tcPr>
          <w:p w14:paraId="2441D919" w14:textId="77777777" w:rsidR="004E400A" w:rsidRDefault="00000000">
            <w:pPr>
              <w:jc w:val="center"/>
            </w:pPr>
            <w:r>
              <w:t>0.30</w:t>
            </w:r>
          </w:p>
        </w:tc>
        <w:tc>
          <w:tcPr>
            <w:tcW w:w="1656" w:type="dxa"/>
            <w:tcBorders>
              <w:top w:val="nil"/>
              <w:left w:val="nil"/>
              <w:bottom w:val="nil"/>
              <w:right w:val="nil"/>
            </w:tcBorders>
          </w:tcPr>
          <w:p w14:paraId="0D326B27" w14:textId="77777777" w:rsidR="004E400A" w:rsidRDefault="00000000">
            <w:pPr>
              <w:jc w:val="center"/>
            </w:pPr>
            <w:r>
              <w:t>0.65</w:t>
            </w:r>
          </w:p>
        </w:tc>
        <w:tc>
          <w:tcPr>
            <w:tcW w:w="2880" w:type="dxa"/>
            <w:tcBorders>
              <w:top w:val="nil"/>
              <w:left w:val="nil"/>
              <w:bottom w:val="nil"/>
              <w:right w:val="nil"/>
            </w:tcBorders>
          </w:tcPr>
          <w:p w14:paraId="62456D31" w14:textId="77777777" w:rsidR="004E400A" w:rsidRDefault="00000000">
            <w:pPr>
              <w:jc w:val="center"/>
            </w:pPr>
            <w:r>
              <w:t>.</w:t>
            </w:r>
          </w:p>
        </w:tc>
      </w:tr>
      <w:tr w:rsidR="004E400A" w14:paraId="18619353" w14:textId="77777777">
        <w:tc>
          <w:tcPr>
            <w:tcW w:w="5760" w:type="dxa"/>
            <w:tcBorders>
              <w:top w:val="nil"/>
              <w:left w:val="nil"/>
              <w:bottom w:val="nil"/>
              <w:right w:val="nil"/>
            </w:tcBorders>
          </w:tcPr>
          <w:p w14:paraId="2D8629B5" w14:textId="77777777" w:rsidR="004E400A" w:rsidRDefault="00000000">
            <w:r>
              <w:t xml:space="preserve">   80 or Older</w:t>
            </w:r>
          </w:p>
        </w:tc>
        <w:tc>
          <w:tcPr>
            <w:tcW w:w="1656" w:type="dxa"/>
            <w:tcBorders>
              <w:top w:val="nil"/>
              <w:left w:val="nil"/>
              <w:bottom w:val="nil"/>
              <w:right w:val="nil"/>
            </w:tcBorders>
          </w:tcPr>
          <w:p w14:paraId="0EFADFB8" w14:textId="77777777" w:rsidR="004E400A" w:rsidRDefault="00000000">
            <w:pPr>
              <w:jc w:val="center"/>
            </w:pPr>
            <w:r>
              <w:t>0.09</w:t>
            </w:r>
          </w:p>
        </w:tc>
        <w:tc>
          <w:tcPr>
            <w:tcW w:w="1656" w:type="dxa"/>
            <w:tcBorders>
              <w:top w:val="nil"/>
              <w:left w:val="nil"/>
              <w:bottom w:val="nil"/>
              <w:right w:val="nil"/>
            </w:tcBorders>
          </w:tcPr>
          <w:p w14:paraId="49655CF3" w14:textId="77777777" w:rsidR="004E400A" w:rsidRDefault="00000000">
            <w:pPr>
              <w:jc w:val="center"/>
            </w:pPr>
            <w:r>
              <w:t>0.11</w:t>
            </w:r>
          </w:p>
        </w:tc>
        <w:tc>
          <w:tcPr>
            <w:tcW w:w="1656" w:type="dxa"/>
            <w:tcBorders>
              <w:top w:val="nil"/>
              <w:left w:val="nil"/>
              <w:bottom w:val="nil"/>
              <w:right w:val="nil"/>
            </w:tcBorders>
          </w:tcPr>
          <w:p w14:paraId="50ABBE94" w14:textId="77777777" w:rsidR="004E400A" w:rsidRDefault="00000000">
            <w:pPr>
              <w:jc w:val="center"/>
            </w:pPr>
            <w:r>
              <w:t>-18.54</w:t>
            </w:r>
          </w:p>
        </w:tc>
        <w:tc>
          <w:tcPr>
            <w:tcW w:w="1656" w:type="dxa"/>
            <w:tcBorders>
              <w:top w:val="nil"/>
              <w:left w:val="nil"/>
              <w:bottom w:val="nil"/>
              <w:right w:val="nil"/>
            </w:tcBorders>
          </w:tcPr>
          <w:p w14:paraId="67BB079C" w14:textId="77777777" w:rsidR="004E400A" w:rsidRDefault="00000000">
            <w:pPr>
              <w:jc w:val="center"/>
            </w:pPr>
            <w:r>
              <w:t>18.72</w:t>
            </w:r>
          </w:p>
        </w:tc>
        <w:tc>
          <w:tcPr>
            <w:tcW w:w="2880" w:type="dxa"/>
            <w:tcBorders>
              <w:top w:val="nil"/>
              <w:left w:val="nil"/>
              <w:bottom w:val="nil"/>
              <w:right w:val="nil"/>
            </w:tcBorders>
          </w:tcPr>
          <w:p w14:paraId="0D1FCF54" w14:textId="77777777" w:rsidR="004E400A" w:rsidRDefault="00000000">
            <w:pPr>
              <w:jc w:val="center"/>
            </w:pPr>
            <w:r>
              <w:t>.</w:t>
            </w:r>
          </w:p>
        </w:tc>
      </w:tr>
      <w:tr w:rsidR="004E400A" w14:paraId="0361F2B3" w14:textId="77777777">
        <w:tc>
          <w:tcPr>
            <w:tcW w:w="5760" w:type="dxa"/>
            <w:tcBorders>
              <w:top w:val="nil"/>
              <w:left w:val="nil"/>
              <w:bottom w:val="nil"/>
              <w:right w:val="nil"/>
            </w:tcBorders>
          </w:tcPr>
          <w:p w14:paraId="725D8767" w14:textId="77777777" w:rsidR="004E400A" w:rsidRDefault="00000000">
            <w:r>
              <w:t>Gender</w:t>
            </w:r>
          </w:p>
        </w:tc>
        <w:tc>
          <w:tcPr>
            <w:tcW w:w="0" w:type="auto"/>
            <w:tcBorders>
              <w:top w:val="nil"/>
              <w:left w:val="nil"/>
              <w:bottom w:val="nil"/>
              <w:right w:val="nil"/>
            </w:tcBorders>
          </w:tcPr>
          <w:p w14:paraId="092079BA" w14:textId="77777777" w:rsidR="004E400A" w:rsidRDefault="004E400A">
            <w:pPr>
              <w:jc w:val="center"/>
            </w:pPr>
          </w:p>
        </w:tc>
        <w:tc>
          <w:tcPr>
            <w:tcW w:w="0" w:type="auto"/>
            <w:tcBorders>
              <w:top w:val="nil"/>
              <w:left w:val="nil"/>
              <w:bottom w:val="nil"/>
              <w:right w:val="nil"/>
            </w:tcBorders>
          </w:tcPr>
          <w:p w14:paraId="3DEA7910" w14:textId="77777777" w:rsidR="004E400A" w:rsidRDefault="004E400A">
            <w:pPr>
              <w:jc w:val="center"/>
            </w:pPr>
          </w:p>
        </w:tc>
        <w:tc>
          <w:tcPr>
            <w:tcW w:w="0" w:type="auto"/>
            <w:tcBorders>
              <w:top w:val="nil"/>
              <w:left w:val="nil"/>
              <w:bottom w:val="nil"/>
              <w:right w:val="nil"/>
            </w:tcBorders>
          </w:tcPr>
          <w:p w14:paraId="67331FE5" w14:textId="77777777" w:rsidR="004E400A" w:rsidRDefault="004E400A">
            <w:pPr>
              <w:jc w:val="center"/>
            </w:pPr>
          </w:p>
        </w:tc>
        <w:tc>
          <w:tcPr>
            <w:tcW w:w="0" w:type="auto"/>
            <w:tcBorders>
              <w:top w:val="nil"/>
              <w:left w:val="nil"/>
              <w:bottom w:val="nil"/>
              <w:right w:val="nil"/>
            </w:tcBorders>
          </w:tcPr>
          <w:p w14:paraId="2F5B802A" w14:textId="77777777" w:rsidR="004E400A" w:rsidRDefault="004E400A">
            <w:pPr>
              <w:jc w:val="center"/>
            </w:pPr>
          </w:p>
        </w:tc>
        <w:tc>
          <w:tcPr>
            <w:tcW w:w="2880" w:type="dxa"/>
            <w:tcBorders>
              <w:top w:val="nil"/>
              <w:left w:val="nil"/>
              <w:bottom w:val="nil"/>
              <w:right w:val="nil"/>
            </w:tcBorders>
          </w:tcPr>
          <w:p w14:paraId="64509B48" w14:textId="77777777" w:rsidR="004E400A" w:rsidRDefault="004E400A">
            <w:pPr>
              <w:jc w:val="center"/>
            </w:pPr>
          </w:p>
        </w:tc>
      </w:tr>
      <w:tr w:rsidR="004E400A" w14:paraId="053CD960" w14:textId="77777777">
        <w:tc>
          <w:tcPr>
            <w:tcW w:w="5760" w:type="dxa"/>
            <w:tcBorders>
              <w:top w:val="nil"/>
              <w:left w:val="nil"/>
              <w:bottom w:val="nil"/>
              <w:right w:val="nil"/>
            </w:tcBorders>
          </w:tcPr>
          <w:p w14:paraId="5FA872D3" w14:textId="77777777" w:rsidR="004E400A" w:rsidRDefault="00000000">
            <w:r>
              <w:t xml:space="preserve">   Male</w:t>
            </w:r>
          </w:p>
        </w:tc>
        <w:tc>
          <w:tcPr>
            <w:tcW w:w="1656" w:type="dxa"/>
            <w:tcBorders>
              <w:top w:val="nil"/>
              <w:left w:val="nil"/>
              <w:bottom w:val="nil"/>
              <w:right w:val="nil"/>
            </w:tcBorders>
          </w:tcPr>
          <w:p w14:paraId="5C49F286" w14:textId="77777777" w:rsidR="004E400A" w:rsidRDefault="00000000">
            <w:pPr>
              <w:jc w:val="center"/>
            </w:pPr>
            <w:r>
              <w:t>0.42</w:t>
            </w:r>
          </w:p>
        </w:tc>
        <w:tc>
          <w:tcPr>
            <w:tcW w:w="1656" w:type="dxa"/>
            <w:tcBorders>
              <w:top w:val="nil"/>
              <w:left w:val="nil"/>
              <w:bottom w:val="nil"/>
              <w:right w:val="nil"/>
            </w:tcBorders>
          </w:tcPr>
          <w:p w14:paraId="1BE9F1C6" w14:textId="77777777" w:rsidR="004E400A" w:rsidRDefault="00000000">
            <w:pPr>
              <w:jc w:val="center"/>
            </w:pPr>
            <w:r>
              <w:t>0.01</w:t>
            </w:r>
          </w:p>
        </w:tc>
        <w:tc>
          <w:tcPr>
            <w:tcW w:w="1656" w:type="dxa"/>
            <w:tcBorders>
              <w:top w:val="nil"/>
              <w:left w:val="nil"/>
              <w:bottom w:val="nil"/>
              <w:right w:val="nil"/>
            </w:tcBorders>
          </w:tcPr>
          <w:p w14:paraId="78ECEC67" w14:textId="77777777" w:rsidR="004E400A" w:rsidRDefault="00000000">
            <w:pPr>
              <w:jc w:val="center"/>
            </w:pPr>
            <w:r>
              <w:t>0.39</w:t>
            </w:r>
          </w:p>
        </w:tc>
        <w:tc>
          <w:tcPr>
            <w:tcW w:w="1656" w:type="dxa"/>
            <w:tcBorders>
              <w:top w:val="nil"/>
              <w:left w:val="nil"/>
              <w:bottom w:val="nil"/>
              <w:right w:val="nil"/>
            </w:tcBorders>
          </w:tcPr>
          <w:p w14:paraId="34362374" w14:textId="77777777" w:rsidR="004E400A" w:rsidRDefault="00000000">
            <w:pPr>
              <w:jc w:val="center"/>
            </w:pPr>
            <w:r>
              <w:t>0.44</w:t>
            </w:r>
          </w:p>
        </w:tc>
        <w:tc>
          <w:tcPr>
            <w:tcW w:w="2880" w:type="dxa"/>
            <w:tcBorders>
              <w:top w:val="nil"/>
              <w:left w:val="nil"/>
              <w:bottom w:val="nil"/>
              <w:right w:val="nil"/>
            </w:tcBorders>
          </w:tcPr>
          <w:p w14:paraId="1BFAF2AF" w14:textId="77777777" w:rsidR="004E400A" w:rsidRDefault="00000000">
            <w:pPr>
              <w:jc w:val="center"/>
            </w:pPr>
            <w:r>
              <w:t>0.66</w:t>
            </w:r>
          </w:p>
        </w:tc>
      </w:tr>
      <w:tr w:rsidR="004E400A" w14:paraId="43FD154B" w14:textId="77777777">
        <w:tc>
          <w:tcPr>
            <w:tcW w:w="5760" w:type="dxa"/>
            <w:tcBorders>
              <w:top w:val="nil"/>
              <w:left w:val="nil"/>
              <w:bottom w:val="nil"/>
              <w:right w:val="nil"/>
            </w:tcBorders>
          </w:tcPr>
          <w:p w14:paraId="0A6BFB64" w14:textId="77777777" w:rsidR="004E400A" w:rsidRDefault="00000000">
            <w:r>
              <w:t xml:space="preserve">   Female</w:t>
            </w:r>
          </w:p>
        </w:tc>
        <w:tc>
          <w:tcPr>
            <w:tcW w:w="1656" w:type="dxa"/>
            <w:tcBorders>
              <w:top w:val="nil"/>
              <w:left w:val="nil"/>
              <w:bottom w:val="nil"/>
              <w:right w:val="nil"/>
            </w:tcBorders>
          </w:tcPr>
          <w:p w14:paraId="6B97D1B0" w14:textId="77777777" w:rsidR="004E400A" w:rsidRDefault="00000000">
            <w:pPr>
              <w:jc w:val="center"/>
            </w:pPr>
            <w:r>
              <w:t>0.41</w:t>
            </w:r>
          </w:p>
        </w:tc>
        <w:tc>
          <w:tcPr>
            <w:tcW w:w="1656" w:type="dxa"/>
            <w:tcBorders>
              <w:top w:val="nil"/>
              <w:left w:val="nil"/>
              <w:bottom w:val="nil"/>
              <w:right w:val="nil"/>
            </w:tcBorders>
          </w:tcPr>
          <w:p w14:paraId="3A544D24" w14:textId="77777777" w:rsidR="004E400A" w:rsidRDefault="00000000">
            <w:pPr>
              <w:jc w:val="center"/>
            </w:pPr>
            <w:r>
              <w:t>0.01</w:t>
            </w:r>
          </w:p>
        </w:tc>
        <w:tc>
          <w:tcPr>
            <w:tcW w:w="1656" w:type="dxa"/>
            <w:tcBorders>
              <w:top w:val="nil"/>
              <w:left w:val="nil"/>
              <w:bottom w:val="nil"/>
              <w:right w:val="nil"/>
            </w:tcBorders>
          </w:tcPr>
          <w:p w14:paraId="4F202FD3" w14:textId="77777777" w:rsidR="004E400A" w:rsidRDefault="00000000">
            <w:pPr>
              <w:jc w:val="center"/>
            </w:pPr>
            <w:r>
              <w:t>0.38</w:t>
            </w:r>
          </w:p>
        </w:tc>
        <w:tc>
          <w:tcPr>
            <w:tcW w:w="1656" w:type="dxa"/>
            <w:tcBorders>
              <w:top w:val="nil"/>
              <w:left w:val="nil"/>
              <w:bottom w:val="nil"/>
              <w:right w:val="nil"/>
            </w:tcBorders>
          </w:tcPr>
          <w:p w14:paraId="20D79203" w14:textId="77777777" w:rsidR="004E400A" w:rsidRDefault="00000000">
            <w:pPr>
              <w:jc w:val="center"/>
            </w:pPr>
            <w:r>
              <w:t>0.43</w:t>
            </w:r>
          </w:p>
        </w:tc>
        <w:tc>
          <w:tcPr>
            <w:tcW w:w="2880" w:type="dxa"/>
            <w:tcBorders>
              <w:top w:val="nil"/>
              <w:left w:val="nil"/>
              <w:bottom w:val="nil"/>
              <w:right w:val="nil"/>
            </w:tcBorders>
          </w:tcPr>
          <w:p w14:paraId="09094733" w14:textId="77777777" w:rsidR="004E400A" w:rsidRDefault="00000000">
            <w:pPr>
              <w:jc w:val="center"/>
            </w:pPr>
            <w:r>
              <w:t>.</w:t>
            </w:r>
          </w:p>
        </w:tc>
      </w:tr>
      <w:tr w:rsidR="004E400A" w14:paraId="0CCCBEB7" w14:textId="77777777">
        <w:tc>
          <w:tcPr>
            <w:tcW w:w="5760" w:type="dxa"/>
            <w:tcBorders>
              <w:top w:val="nil"/>
              <w:left w:val="nil"/>
              <w:bottom w:val="nil"/>
              <w:right w:val="nil"/>
            </w:tcBorders>
          </w:tcPr>
          <w:p w14:paraId="5F26A6B3" w14:textId="77777777" w:rsidR="004E400A" w:rsidRDefault="00000000">
            <w:r>
              <w:t xml:space="preserve">   Other</w:t>
            </w:r>
          </w:p>
        </w:tc>
        <w:tc>
          <w:tcPr>
            <w:tcW w:w="1656" w:type="dxa"/>
            <w:tcBorders>
              <w:top w:val="nil"/>
              <w:left w:val="nil"/>
              <w:bottom w:val="nil"/>
              <w:right w:val="nil"/>
            </w:tcBorders>
          </w:tcPr>
          <w:p w14:paraId="68D613AA" w14:textId="77777777" w:rsidR="004E400A" w:rsidRDefault="00000000">
            <w:pPr>
              <w:jc w:val="center"/>
            </w:pPr>
            <w:r>
              <w:t>.</w:t>
            </w:r>
          </w:p>
        </w:tc>
        <w:tc>
          <w:tcPr>
            <w:tcW w:w="1656" w:type="dxa"/>
            <w:tcBorders>
              <w:top w:val="nil"/>
              <w:left w:val="nil"/>
              <w:bottom w:val="nil"/>
              <w:right w:val="nil"/>
            </w:tcBorders>
          </w:tcPr>
          <w:p w14:paraId="77BD5D83" w14:textId="77777777" w:rsidR="004E400A" w:rsidRDefault="00000000">
            <w:pPr>
              <w:jc w:val="center"/>
            </w:pPr>
            <w:r>
              <w:t>.</w:t>
            </w:r>
          </w:p>
        </w:tc>
        <w:tc>
          <w:tcPr>
            <w:tcW w:w="1656" w:type="dxa"/>
            <w:tcBorders>
              <w:top w:val="nil"/>
              <w:left w:val="nil"/>
              <w:bottom w:val="nil"/>
              <w:right w:val="nil"/>
            </w:tcBorders>
          </w:tcPr>
          <w:p w14:paraId="36B954FD" w14:textId="77777777" w:rsidR="004E400A" w:rsidRDefault="00000000">
            <w:pPr>
              <w:jc w:val="center"/>
            </w:pPr>
            <w:r>
              <w:t>.</w:t>
            </w:r>
          </w:p>
        </w:tc>
        <w:tc>
          <w:tcPr>
            <w:tcW w:w="1656" w:type="dxa"/>
            <w:tcBorders>
              <w:top w:val="nil"/>
              <w:left w:val="nil"/>
              <w:bottom w:val="nil"/>
              <w:right w:val="nil"/>
            </w:tcBorders>
          </w:tcPr>
          <w:p w14:paraId="7EFE450C" w14:textId="77777777" w:rsidR="004E400A" w:rsidRDefault="00000000">
            <w:pPr>
              <w:jc w:val="center"/>
            </w:pPr>
            <w:r>
              <w:t>.</w:t>
            </w:r>
          </w:p>
        </w:tc>
        <w:tc>
          <w:tcPr>
            <w:tcW w:w="2880" w:type="dxa"/>
            <w:tcBorders>
              <w:top w:val="nil"/>
              <w:left w:val="nil"/>
              <w:bottom w:val="nil"/>
              <w:right w:val="nil"/>
            </w:tcBorders>
          </w:tcPr>
          <w:p w14:paraId="7BABE713" w14:textId="77777777" w:rsidR="004E400A" w:rsidRDefault="00000000">
            <w:pPr>
              <w:jc w:val="center"/>
            </w:pPr>
            <w:r>
              <w:t>.</w:t>
            </w:r>
          </w:p>
        </w:tc>
      </w:tr>
      <w:tr w:rsidR="004E400A" w14:paraId="566CB650" w14:textId="77777777">
        <w:tc>
          <w:tcPr>
            <w:tcW w:w="5760" w:type="dxa"/>
            <w:tcBorders>
              <w:top w:val="nil"/>
              <w:left w:val="nil"/>
              <w:bottom w:val="nil"/>
              <w:right w:val="nil"/>
            </w:tcBorders>
          </w:tcPr>
          <w:p w14:paraId="25BD1ADE" w14:textId="77777777" w:rsidR="004E400A" w:rsidRDefault="00000000">
            <w:r>
              <w:t>Marital Status</w:t>
            </w:r>
          </w:p>
        </w:tc>
        <w:tc>
          <w:tcPr>
            <w:tcW w:w="0" w:type="auto"/>
            <w:tcBorders>
              <w:top w:val="nil"/>
              <w:left w:val="nil"/>
              <w:bottom w:val="nil"/>
              <w:right w:val="nil"/>
            </w:tcBorders>
          </w:tcPr>
          <w:p w14:paraId="62BC8CD0" w14:textId="77777777" w:rsidR="004E400A" w:rsidRDefault="004E400A">
            <w:pPr>
              <w:jc w:val="center"/>
            </w:pPr>
          </w:p>
        </w:tc>
        <w:tc>
          <w:tcPr>
            <w:tcW w:w="0" w:type="auto"/>
            <w:tcBorders>
              <w:top w:val="nil"/>
              <w:left w:val="nil"/>
              <w:bottom w:val="nil"/>
              <w:right w:val="nil"/>
            </w:tcBorders>
          </w:tcPr>
          <w:p w14:paraId="7673036A" w14:textId="77777777" w:rsidR="004E400A" w:rsidRDefault="004E400A">
            <w:pPr>
              <w:jc w:val="center"/>
            </w:pPr>
          </w:p>
        </w:tc>
        <w:tc>
          <w:tcPr>
            <w:tcW w:w="0" w:type="auto"/>
            <w:tcBorders>
              <w:top w:val="nil"/>
              <w:left w:val="nil"/>
              <w:bottom w:val="nil"/>
              <w:right w:val="nil"/>
            </w:tcBorders>
          </w:tcPr>
          <w:p w14:paraId="35570360" w14:textId="77777777" w:rsidR="004E400A" w:rsidRDefault="004E400A">
            <w:pPr>
              <w:jc w:val="center"/>
            </w:pPr>
          </w:p>
        </w:tc>
        <w:tc>
          <w:tcPr>
            <w:tcW w:w="0" w:type="auto"/>
            <w:tcBorders>
              <w:top w:val="nil"/>
              <w:left w:val="nil"/>
              <w:bottom w:val="nil"/>
              <w:right w:val="nil"/>
            </w:tcBorders>
          </w:tcPr>
          <w:p w14:paraId="66295C1B" w14:textId="77777777" w:rsidR="004E400A" w:rsidRDefault="004E400A">
            <w:pPr>
              <w:jc w:val="center"/>
            </w:pPr>
          </w:p>
        </w:tc>
        <w:tc>
          <w:tcPr>
            <w:tcW w:w="2880" w:type="dxa"/>
            <w:tcBorders>
              <w:top w:val="nil"/>
              <w:left w:val="nil"/>
              <w:bottom w:val="nil"/>
              <w:right w:val="nil"/>
            </w:tcBorders>
          </w:tcPr>
          <w:p w14:paraId="5BBF56AB" w14:textId="77777777" w:rsidR="004E400A" w:rsidRDefault="004E400A">
            <w:pPr>
              <w:jc w:val="center"/>
            </w:pPr>
          </w:p>
        </w:tc>
      </w:tr>
      <w:tr w:rsidR="004E400A" w14:paraId="6B47525A" w14:textId="77777777">
        <w:tc>
          <w:tcPr>
            <w:tcW w:w="5760" w:type="dxa"/>
            <w:tcBorders>
              <w:top w:val="nil"/>
              <w:left w:val="nil"/>
              <w:bottom w:val="nil"/>
              <w:right w:val="nil"/>
            </w:tcBorders>
          </w:tcPr>
          <w:p w14:paraId="239AECE3" w14:textId="77777777" w:rsidR="004E400A" w:rsidRDefault="00000000">
            <w:r>
              <w:t xml:space="preserve">   Single/Never Been Married</w:t>
            </w:r>
          </w:p>
        </w:tc>
        <w:tc>
          <w:tcPr>
            <w:tcW w:w="1656" w:type="dxa"/>
            <w:tcBorders>
              <w:top w:val="nil"/>
              <w:left w:val="nil"/>
              <w:bottom w:val="nil"/>
              <w:right w:val="nil"/>
            </w:tcBorders>
          </w:tcPr>
          <w:p w14:paraId="097E816E" w14:textId="77777777" w:rsidR="004E400A" w:rsidRDefault="00000000">
            <w:pPr>
              <w:jc w:val="center"/>
            </w:pPr>
            <w:r>
              <w:t>0.52</w:t>
            </w:r>
          </w:p>
        </w:tc>
        <w:tc>
          <w:tcPr>
            <w:tcW w:w="1656" w:type="dxa"/>
            <w:tcBorders>
              <w:top w:val="nil"/>
              <w:left w:val="nil"/>
              <w:bottom w:val="nil"/>
              <w:right w:val="nil"/>
            </w:tcBorders>
          </w:tcPr>
          <w:p w14:paraId="55381EF1" w14:textId="77777777" w:rsidR="004E400A" w:rsidRDefault="00000000">
            <w:pPr>
              <w:jc w:val="center"/>
            </w:pPr>
            <w:r>
              <w:t>0.02</w:t>
            </w:r>
          </w:p>
        </w:tc>
        <w:tc>
          <w:tcPr>
            <w:tcW w:w="1656" w:type="dxa"/>
            <w:tcBorders>
              <w:top w:val="nil"/>
              <w:left w:val="nil"/>
              <w:bottom w:val="nil"/>
              <w:right w:val="nil"/>
            </w:tcBorders>
          </w:tcPr>
          <w:p w14:paraId="6507F66A" w14:textId="77777777" w:rsidR="004E400A" w:rsidRDefault="00000000">
            <w:pPr>
              <w:jc w:val="center"/>
            </w:pPr>
            <w:r>
              <w:t>0.48</w:t>
            </w:r>
          </w:p>
        </w:tc>
        <w:tc>
          <w:tcPr>
            <w:tcW w:w="1656" w:type="dxa"/>
            <w:tcBorders>
              <w:top w:val="nil"/>
              <w:left w:val="nil"/>
              <w:bottom w:val="nil"/>
              <w:right w:val="nil"/>
            </w:tcBorders>
          </w:tcPr>
          <w:p w14:paraId="7D852BCD" w14:textId="77777777" w:rsidR="004E400A" w:rsidRDefault="00000000">
            <w:pPr>
              <w:jc w:val="center"/>
            </w:pPr>
            <w:r>
              <w:t>0.57</w:t>
            </w:r>
          </w:p>
        </w:tc>
        <w:tc>
          <w:tcPr>
            <w:tcW w:w="2880" w:type="dxa"/>
            <w:tcBorders>
              <w:top w:val="nil"/>
              <w:left w:val="nil"/>
              <w:bottom w:val="nil"/>
              <w:right w:val="nil"/>
            </w:tcBorders>
          </w:tcPr>
          <w:p w14:paraId="78EE5BDE" w14:textId="77777777" w:rsidR="004E400A" w:rsidRDefault="00000000">
            <w:pPr>
              <w:jc w:val="center"/>
            </w:pPr>
            <w:r>
              <w:t>0.00</w:t>
            </w:r>
          </w:p>
        </w:tc>
      </w:tr>
      <w:tr w:rsidR="004E400A" w14:paraId="6D84754A" w14:textId="77777777">
        <w:tc>
          <w:tcPr>
            <w:tcW w:w="5760" w:type="dxa"/>
            <w:tcBorders>
              <w:top w:val="nil"/>
              <w:left w:val="nil"/>
              <w:bottom w:val="nil"/>
              <w:right w:val="nil"/>
            </w:tcBorders>
          </w:tcPr>
          <w:p w14:paraId="2A2F2688" w14:textId="77777777" w:rsidR="004E400A" w:rsidRDefault="00000000">
            <w:r>
              <w:t xml:space="preserve">   Married</w:t>
            </w:r>
          </w:p>
        </w:tc>
        <w:tc>
          <w:tcPr>
            <w:tcW w:w="1656" w:type="dxa"/>
            <w:tcBorders>
              <w:top w:val="nil"/>
              <w:left w:val="nil"/>
              <w:bottom w:val="nil"/>
              <w:right w:val="nil"/>
            </w:tcBorders>
          </w:tcPr>
          <w:p w14:paraId="6DE5EF2B" w14:textId="77777777" w:rsidR="004E400A" w:rsidRDefault="00000000">
            <w:pPr>
              <w:jc w:val="center"/>
            </w:pPr>
            <w:r>
              <w:t>0.39</w:t>
            </w:r>
          </w:p>
        </w:tc>
        <w:tc>
          <w:tcPr>
            <w:tcW w:w="1656" w:type="dxa"/>
            <w:tcBorders>
              <w:top w:val="nil"/>
              <w:left w:val="nil"/>
              <w:bottom w:val="nil"/>
              <w:right w:val="nil"/>
            </w:tcBorders>
          </w:tcPr>
          <w:p w14:paraId="29153491" w14:textId="77777777" w:rsidR="004E400A" w:rsidRDefault="00000000">
            <w:pPr>
              <w:jc w:val="center"/>
            </w:pPr>
            <w:r>
              <w:t>0.01</w:t>
            </w:r>
          </w:p>
        </w:tc>
        <w:tc>
          <w:tcPr>
            <w:tcW w:w="1656" w:type="dxa"/>
            <w:tcBorders>
              <w:top w:val="nil"/>
              <w:left w:val="nil"/>
              <w:bottom w:val="nil"/>
              <w:right w:val="nil"/>
            </w:tcBorders>
          </w:tcPr>
          <w:p w14:paraId="2D8E608A" w14:textId="77777777" w:rsidR="004E400A" w:rsidRDefault="00000000">
            <w:pPr>
              <w:jc w:val="center"/>
            </w:pPr>
            <w:r>
              <w:t>0.37</w:t>
            </w:r>
          </w:p>
        </w:tc>
        <w:tc>
          <w:tcPr>
            <w:tcW w:w="1656" w:type="dxa"/>
            <w:tcBorders>
              <w:top w:val="nil"/>
              <w:left w:val="nil"/>
              <w:bottom w:val="nil"/>
              <w:right w:val="nil"/>
            </w:tcBorders>
          </w:tcPr>
          <w:p w14:paraId="4A1A5B02" w14:textId="77777777" w:rsidR="004E400A" w:rsidRDefault="00000000">
            <w:pPr>
              <w:jc w:val="center"/>
            </w:pPr>
            <w:r>
              <w:t>0.40</w:t>
            </w:r>
          </w:p>
        </w:tc>
        <w:tc>
          <w:tcPr>
            <w:tcW w:w="2880" w:type="dxa"/>
            <w:tcBorders>
              <w:top w:val="nil"/>
              <w:left w:val="nil"/>
              <w:bottom w:val="nil"/>
              <w:right w:val="nil"/>
            </w:tcBorders>
          </w:tcPr>
          <w:p w14:paraId="70224380" w14:textId="77777777" w:rsidR="004E400A" w:rsidRDefault="00000000">
            <w:pPr>
              <w:jc w:val="center"/>
            </w:pPr>
            <w:r>
              <w:t>.</w:t>
            </w:r>
          </w:p>
        </w:tc>
      </w:tr>
      <w:tr w:rsidR="004E400A" w14:paraId="7B0F05EA" w14:textId="77777777">
        <w:tc>
          <w:tcPr>
            <w:tcW w:w="5760" w:type="dxa"/>
            <w:tcBorders>
              <w:top w:val="nil"/>
              <w:left w:val="nil"/>
              <w:bottom w:val="nil"/>
              <w:right w:val="nil"/>
            </w:tcBorders>
          </w:tcPr>
          <w:p w14:paraId="0D949863" w14:textId="77777777" w:rsidR="004E400A" w:rsidRDefault="00000000">
            <w:r>
              <w:t xml:space="preserve">   Separated</w:t>
            </w:r>
          </w:p>
        </w:tc>
        <w:tc>
          <w:tcPr>
            <w:tcW w:w="1656" w:type="dxa"/>
            <w:tcBorders>
              <w:top w:val="nil"/>
              <w:left w:val="nil"/>
              <w:bottom w:val="nil"/>
              <w:right w:val="nil"/>
            </w:tcBorders>
          </w:tcPr>
          <w:p w14:paraId="18A6D539" w14:textId="77777777" w:rsidR="004E400A" w:rsidRDefault="00000000">
            <w:pPr>
              <w:jc w:val="center"/>
            </w:pPr>
            <w:r>
              <w:t>0.54</w:t>
            </w:r>
          </w:p>
        </w:tc>
        <w:tc>
          <w:tcPr>
            <w:tcW w:w="1656" w:type="dxa"/>
            <w:tcBorders>
              <w:top w:val="nil"/>
              <w:left w:val="nil"/>
              <w:bottom w:val="nil"/>
              <w:right w:val="nil"/>
            </w:tcBorders>
          </w:tcPr>
          <w:p w14:paraId="534EBB94" w14:textId="77777777" w:rsidR="004E400A" w:rsidRDefault="00000000">
            <w:pPr>
              <w:jc w:val="center"/>
            </w:pPr>
            <w:r>
              <w:t>0.07</w:t>
            </w:r>
          </w:p>
        </w:tc>
        <w:tc>
          <w:tcPr>
            <w:tcW w:w="1656" w:type="dxa"/>
            <w:tcBorders>
              <w:top w:val="nil"/>
              <w:left w:val="nil"/>
              <w:bottom w:val="nil"/>
              <w:right w:val="nil"/>
            </w:tcBorders>
          </w:tcPr>
          <w:p w14:paraId="0E7F0EBC" w14:textId="77777777" w:rsidR="004E400A" w:rsidRDefault="00000000">
            <w:pPr>
              <w:jc w:val="center"/>
            </w:pPr>
            <w:r>
              <w:t>0.38</w:t>
            </w:r>
          </w:p>
        </w:tc>
        <w:tc>
          <w:tcPr>
            <w:tcW w:w="1656" w:type="dxa"/>
            <w:tcBorders>
              <w:top w:val="nil"/>
              <w:left w:val="nil"/>
              <w:bottom w:val="nil"/>
              <w:right w:val="nil"/>
            </w:tcBorders>
          </w:tcPr>
          <w:p w14:paraId="3B650057" w14:textId="77777777" w:rsidR="004E400A" w:rsidRDefault="00000000">
            <w:pPr>
              <w:jc w:val="center"/>
            </w:pPr>
            <w:r>
              <w:t>0.69</w:t>
            </w:r>
          </w:p>
        </w:tc>
        <w:tc>
          <w:tcPr>
            <w:tcW w:w="2880" w:type="dxa"/>
            <w:tcBorders>
              <w:top w:val="nil"/>
              <w:left w:val="nil"/>
              <w:bottom w:val="nil"/>
              <w:right w:val="nil"/>
            </w:tcBorders>
          </w:tcPr>
          <w:p w14:paraId="2CCACC5E" w14:textId="77777777" w:rsidR="004E400A" w:rsidRDefault="00000000">
            <w:pPr>
              <w:jc w:val="center"/>
            </w:pPr>
            <w:r>
              <w:t>.</w:t>
            </w:r>
          </w:p>
        </w:tc>
      </w:tr>
      <w:tr w:rsidR="004E400A" w14:paraId="22CFC84C" w14:textId="77777777">
        <w:tc>
          <w:tcPr>
            <w:tcW w:w="5760" w:type="dxa"/>
            <w:tcBorders>
              <w:top w:val="nil"/>
              <w:left w:val="nil"/>
              <w:bottom w:val="nil"/>
              <w:right w:val="nil"/>
            </w:tcBorders>
          </w:tcPr>
          <w:p w14:paraId="0A62E510" w14:textId="77777777" w:rsidR="004E400A" w:rsidRDefault="00000000">
            <w:r>
              <w:t xml:space="preserve">   Divorced</w:t>
            </w:r>
          </w:p>
        </w:tc>
        <w:tc>
          <w:tcPr>
            <w:tcW w:w="1656" w:type="dxa"/>
            <w:tcBorders>
              <w:top w:val="nil"/>
              <w:left w:val="nil"/>
              <w:bottom w:val="nil"/>
              <w:right w:val="nil"/>
            </w:tcBorders>
          </w:tcPr>
          <w:p w14:paraId="0EFA3E74" w14:textId="77777777" w:rsidR="004E400A" w:rsidRDefault="00000000">
            <w:pPr>
              <w:jc w:val="center"/>
            </w:pPr>
            <w:r>
              <w:t>0.40</w:t>
            </w:r>
          </w:p>
        </w:tc>
        <w:tc>
          <w:tcPr>
            <w:tcW w:w="1656" w:type="dxa"/>
            <w:tcBorders>
              <w:top w:val="nil"/>
              <w:left w:val="nil"/>
              <w:bottom w:val="nil"/>
              <w:right w:val="nil"/>
            </w:tcBorders>
          </w:tcPr>
          <w:p w14:paraId="313A9EFD" w14:textId="77777777" w:rsidR="004E400A" w:rsidRDefault="00000000">
            <w:pPr>
              <w:jc w:val="center"/>
            </w:pPr>
            <w:r>
              <w:t>0.06</w:t>
            </w:r>
          </w:p>
        </w:tc>
        <w:tc>
          <w:tcPr>
            <w:tcW w:w="1656" w:type="dxa"/>
            <w:tcBorders>
              <w:top w:val="nil"/>
              <w:left w:val="nil"/>
              <w:bottom w:val="nil"/>
              <w:right w:val="nil"/>
            </w:tcBorders>
          </w:tcPr>
          <w:p w14:paraId="30F22840" w14:textId="77777777" w:rsidR="004E400A" w:rsidRDefault="00000000">
            <w:pPr>
              <w:jc w:val="center"/>
            </w:pPr>
            <w:r>
              <w:t>0.29</w:t>
            </w:r>
          </w:p>
        </w:tc>
        <w:tc>
          <w:tcPr>
            <w:tcW w:w="1656" w:type="dxa"/>
            <w:tcBorders>
              <w:top w:val="nil"/>
              <w:left w:val="nil"/>
              <w:bottom w:val="nil"/>
              <w:right w:val="nil"/>
            </w:tcBorders>
          </w:tcPr>
          <w:p w14:paraId="54FEFF02" w14:textId="77777777" w:rsidR="004E400A" w:rsidRDefault="00000000">
            <w:pPr>
              <w:jc w:val="center"/>
            </w:pPr>
            <w:r>
              <w:t>0.52</w:t>
            </w:r>
          </w:p>
        </w:tc>
        <w:tc>
          <w:tcPr>
            <w:tcW w:w="2880" w:type="dxa"/>
            <w:tcBorders>
              <w:top w:val="nil"/>
              <w:left w:val="nil"/>
              <w:bottom w:val="nil"/>
              <w:right w:val="nil"/>
            </w:tcBorders>
          </w:tcPr>
          <w:p w14:paraId="5589CECF" w14:textId="77777777" w:rsidR="004E400A" w:rsidRDefault="00000000">
            <w:pPr>
              <w:jc w:val="center"/>
            </w:pPr>
            <w:r>
              <w:t>.</w:t>
            </w:r>
          </w:p>
        </w:tc>
      </w:tr>
      <w:tr w:rsidR="004E400A" w14:paraId="4AE106AB" w14:textId="77777777">
        <w:tc>
          <w:tcPr>
            <w:tcW w:w="5760" w:type="dxa"/>
            <w:tcBorders>
              <w:top w:val="nil"/>
              <w:left w:val="nil"/>
              <w:bottom w:val="nil"/>
              <w:right w:val="nil"/>
            </w:tcBorders>
          </w:tcPr>
          <w:p w14:paraId="1843D112" w14:textId="77777777" w:rsidR="004E400A" w:rsidRDefault="00000000">
            <w:r>
              <w:t xml:space="preserve">   Widowed</w:t>
            </w:r>
          </w:p>
        </w:tc>
        <w:tc>
          <w:tcPr>
            <w:tcW w:w="1656" w:type="dxa"/>
            <w:tcBorders>
              <w:top w:val="nil"/>
              <w:left w:val="nil"/>
              <w:bottom w:val="nil"/>
              <w:right w:val="nil"/>
            </w:tcBorders>
          </w:tcPr>
          <w:p w14:paraId="7CB8619F" w14:textId="77777777" w:rsidR="004E400A" w:rsidRDefault="00000000">
            <w:pPr>
              <w:jc w:val="center"/>
            </w:pPr>
            <w:r>
              <w:t>0.34</w:t>
            </w:r>
          </w:p>
        </w:tc>
        <w:tc>
          <w:tcPr>
            <w:tcW w:w="1656" w:type="dxa"/>
            <w:tcBorders>
              <w:top w:val="nil"/>
              <w:left w:val="nil"/>
              <w:bottom w:val="nil"/>
              <w:right w:val="nil"/>
            </w:tcBorders>
          </w:tcPr>
          <w:p w14:paraId="488618E8" w14:textId="77777777" w:rsidR="004E400A" w:rsidRDefault="00000000">
            <w:pPr>
              <w:jc w:val="center"/>
            </w:pPr>
            <w:r>
              <w:t>0.04</w:t>
            </w:r>
          </w:p>
        </w:tc>
        <w:tc>
          <w:tcPr>
            <w:tcW w:w="1656" w:type="dxa"/>
            <w:tcBorders>
              <w:top w:val="nil"/>
              <w:left w:val="nil"/>
              <w:bottom w:val="nil"/>
              <w:right w:val="nil"/>
            </w:tcBorders>
          </w:tcPr>
          <w:p w14:paraId="5B7657C4" w14:textId="77777777" w:rsidR="004E400A" w:rsidRDefault="00000000">
            <w:pPr>
              <w:jc w:val="center"/>
            </w:pPr>
            <w:r>
              <w:t>0.26</w:t>
            </w:r>
          </w:p>
        </w:tc>
        <w:tc>
          <w:tcPr>
            <w:tcW w:w="1656" w:type="dxa"/>
            <w:tcBorders>
              <w:top w:val="nil"/>
              <w:left w:val="nil"/>
              <w:bottom w:val="nil"/>
              <w:right w:val="nil"/>
            </w:tcBorders>
          </w:tcPr>
          <w:p w14:paraId="6611F216" w14:textId="77777777" w:rsidR="004E400A" w:rsidRDefault="00000000">
            <w:pPr>
              <w:jc w:val="center"/>
            </w:pPr>
            <w:r>
              <w:t>0.42</w:t>
            </w:r>
          </w:p>
        </w:tc>
        <w:tc>
          <w:tcPr>
            <w:tcW w:w="2880" w:type="dxa"/>
            <w:tcBorders>
              <w:top w:val="nil"/>
              <w:left w:val="nil"/>
              <w:bottom w:val="nil"/>
              <w:right w:val="nil"/>
            </w:tcBorders>
          </w:tcPr>
          <w:p w14:paraId="598127CF" w14:textId="77777777" w:rsidR="004E400A" w:rsidRDefault="00000000">
            <w:pPr>
              <w:jc w:val="center"/>
            </w:pPr>
            <w:r>
              <w:t>.</w:t>
            </w:r>
          </w:p>
        </w:tc>
      </w:tr>
      <w:tr w:rsidR="004E400A" w14:paraId="5DBDB0AF" w14:textId="77777777">
        <w:tc>
          <w:tcPr>
            <w:tcW w:w="5760" w:type="dxa"/>
            <w:tcBorders>
              <w:top w:val="nil"/>
              <w:left w:val="nil"/>
              <w:bottom w:val="nil"/>
              <w:right w:val="nil"/>
            </w:tcBorders>
          </w:tcPr>
          <w:p w14:paraId="35C99920" w14:textId="77777777" w:rsidR="004E400A" w:rsidRDefault="00000000">
            <w:r>
              <w:t xml:space="preserve">   Domestic Partner</w:t>
            </w:r>
          </w:p>
        </w:tc>
        <w:tc>
          <w:tcPr>
            <w:tcW w:w="1656" w:type="dxa"/>
            <w:tcBorders>
              <w:top w:val="nil"/>
              <w:left w:val="nil"/>
              <w:bottom w:val="nil"/>
              <w:right w:val="nil"/>
            </w:tcBorders>
          </w:tcPr>
          <w:p w14:paraId="120433A6" w14:textId="77777777" w:rsidR="004E400A" w:rsidRDefault="00000000">
            <w:pPr>
              <w:jc w:val="center"/>
            </w:pPr>
            <w:r>
              <w:t>.</w:t>
            </w:r>
          </w:p>
        </w:tc>
        <w:tc>
          <w:tcPr>
            <w:tcW w:w="1656" w:type="dxa"/>
            <w:tcBorders>
              <w:top w:val="nil"/>
              <w:left w:val="nil"/>
              <w:bottom w:val="nil"/>
              <w:right w:val="nil"/>
            </w:tcBorders>
          </w:tcPr>
          <w:p w14:paraId="463E24AC" w14:textId="77777777" w:rsidR="004E400A" w:rsidRDefault="00000000">
            <w:pPr>
              <w:jc w:val="center"/>
            </w:pPr>
            <w:r>
              <w:t>.</w:t>
            </w:r>
          </w:p>
        </w:tc>
        <w:tc>
          <w:tcPr>
            <w:tcW w:w="1656" w:type="dxa"/>
            <w:tcBorders>
              <w:top w:val="nil"/>
              <w:left w:val="nil"/>
              <w:bottom w:val="nil"/>
              <w:right w:val="nil"/>
            </w:tcBorders>
          </w:tcPr>
          <w:p w14:paraId="5911AB42" w14:textId="77777777" w:rsidR="004E400A" w:rsidRDefault="00000000">
            <w:pPr>
              <w:jc w:val="center"/>
            </w:pPr>
            <w:r>
              <w:t>.</w:t>
            </w:r>
          </w:p>
        </w:tc>
        <w:tc>
          <w:tcPr>
            <w:tcW w:w="1656" w:type="dxa"/>
            <w:tcBorders>
              <w:top w:val="nil"/>
              <w:left w:val="nil"/>
              <w:bottom w:val="nil"/>
              <w:right w:val="nil"/>
            </w:tcBorders>
          </w:tcPr>
          <w:p w14:paraId="15E3D57A" w14:textId="77777777" w:rsidR="004E400A" w:rsidRDefault="00000000">
            <w:pPr>
              <w:jc w:val="center"/>
            </w:pPr>
            <w:r>
              <w:t>.</w:t>
            </w:r>
          </w:p>
        </w:tc>
        <w:tc>
          <w:tcPr>
            <w:tcW w:w="2880" w:type="dxa"/>
            <w:tcBorders>
              <w:top w:val="nil"/>
              <w:left w:val="nil"/>
              <w:bottom w:val="nil"/>
              <w:right w:val="nil"/>
            </w:tcBorders>
          </w:tcPr>
          <w:p w14:paraId="60815C45" w14:textId="77777777" w:rsidR="004E400A" w:rsidRDefault="00000000">
            <w:pPr>
              <w:jc w:val="center"/>
            </w:pPr>
            <w:r>
              <w:t>.</w:t>
            </w:r>
          </w:p>
        </w:tc>
      </w:tr>
      <w:tr w:rsidR="004E400A" w14:paraId="1213F824" w14:textId="77777777">
        <w:tc>
          <w:tcPr>
            <w:tcW w:w="5760" w:type="dxa"/>
            <w:tcBorders>
              <w:top w:val="nil"/>
              <w:left w:val="nil"/>
              <w:bottom w:val="nil"/>
              <w:right w:val="nil"/>
            </w:tcBorders>
          </w:tcPr>
          <w:p w14:paraId="51301FCF" w14:textId="77777777" w:rsidR="004E400A" w:rsidRDefault="00000000">
            <w:r>
              <w:t>Employment</w:t>
            </w:r>
          </w:p>
        </w:tc>
        <w:tc>
          <w:tcPr>
            <w:tcW w:w="0" w:type="auto"/>
            <w:tcBorders>
              <w:top w:val="nil"/>
              <w:left w:val="nil"/>
              <w:bottom w:val="nil"/>
              <w:right w:val="nil"/>
            </w:tcBorders>
          </w:tcPr>
          <w:p w14:paraId="3E413A2A" w14:textId="77777777" w:rsidR="004E400A" w:rsidRDefault="004E400A">
            <w:pPr>
              <w:jc w:val="center"/>
            </w:pPr>
          </w:p>
        </w:tc>
        <w:tc>
          <w:tcPr>
            <w:tcW w:w="0" w:type="auto"/>
            <w:tcBorders>
              <w:top w:val="nil"/>
              <w:left w:val="nil"/>
              <w:bottom w:val="nil"/>
              <w:right w:val="nil"/>
            </w:tcBorders>
          </w:tcPr>
          <w:p w14:paraId="676141A9" w14:textId="77777777" w:rsidR="004E400A" w:rsidRDefault="004E400A">
            <w:pPr>
              <w:jc w:val="center"/>
            </w:pPr>
          </w:p>
        </w:tc>
        <w:tc>
          <w:tcPr>
            <w:tcW w:w="0" w:type="auto"/>
            <w:tcBorders>
              <w:top w:val="nil"/>
              <w:left w:val="nil"/>
              <w:bottom w:val="nil"/>
              <w:right w:val="nil"/>
            </w:tcBorders>
          </w:tcPr>
          <w:p w14:paraId="1920D986" w14:textId="77777777" w:rsidR="004E400A" w:rsidRDefault="004E400A">
            <w:pPr>
              <w:jc w:val="center"/>
            </w:pPr>
          </w:p>
        </w:tc>
        <w:tc>
          <w:tcPr>
            <w:tcW w:w="0" w:type="auto"/>
            <w:tcBorders>
              <w:top w:val="nil"/>
              <w:left w:val="nil"/>
              <w:bottom w:val="nil"/>
              <w:right w:val="nil"/>
            </w:tcBorders>
          </w:tcPr>
          <w:p w14:paraId="1C459717" w14:textId="77777777" w:rsidR="004E400A" w:rsidRDefault="004E400A">
            <w:pPr>
              <w:jc w:val="center"/>
            </w:pPr>
          </w:p>
        </w:tc>
        <w:tc>
          <w:tcPr>
            <w:tcW w:w="2880" w:type="dxa"/>
            <w:tcBorders>
              <w:top w:val="nil"/>
              <w:left w:val="nil"/>
              <w:bottom w:val="nil"/>
              <w:right w:val="nil"/>
            </w:tcBorders>
          </w:tcPr>
          <w:p w14:paraId="34C203AE" w14:textId="77777777" w:rsidR="004E400A" w:rsidRDefault="004E400A">
            <w:pPr>
              <w:jc w:val="center"/>
            </w:pPr>
          </w:p>
        </w:tc>
      </w:tr>
      <w:tr w:rsidR="004E400A" w14:paraId="7F981EB2" w14:textId="77777777">
        <w:tc>
          <w:tcPr>
            <w:tcW w:w="5760" w:type="dxa"/>
            <w:tcBorders>
              <w:top w:val="nil"/>
              <w:left w:val="nil"/>
              <w:bottom w:val="nil"/>
              <w:right w:val="nil"/>
            </w:tcBorders>
          </w:tcPr>
          <w:p w14:paraId="23232CF6" w14:textId="77777777" w:rsidR="004E400A" w:rsidRDefault="00000000">
            <w:r>
              <w:t xml:space="preserve">   Employed for an Employer</w:t>
            </w:r>
          </w:p>
        </w:tc>
        <w:tc>
          <w:tcPr>
            <w:tcW w:w="1656" w:type="dxa"/>
            <w:tcBorders>
              <w:top w:val="nil"/>
              <w:left w:val="nil"/>
              <w:bottom w:val="nil"/>
              <w:right w:val="nil"/>
            </w:tcBorders>
          </w:tcPr>
          <w:p w14:paraId="17808F78" w14:textId="77777777" w:rsidR="004E400A" w:rsidRDefault="00000000">
            <w:pPr>
              <w:jc w:val="center"/>
            </w:pPr>
            <w:r>
              <w:t>0.42</w:t>
            </w:r>
          </w:p>
        </w:tc>
        <w:tc>
          <w:tcPr>
            <w:tcW w:w="1656" w:type="dxa"/>
            <w:tcBorders>
              <w:top w:val="nil"/>
              <w:left w:val="nil"/>
              <w:bottom w:val="nil"/>
              <w:right w:val="nil"/>
            </w:tcBorders>
          </w:tcPr>
          <w:p w14:paraId="3A0CA79D" w14:textId="77777777" w:rsidR="004E400A" w:rsidRDefault="00000000">
            <w:pPr>
              <w:jc w:val="center"/>
            </w:pPr>
            <w:r>
              <w:t>0.02</w:t>
            </w:r>
          </w:p>
        </w:tc>
        <w:tc>
          <w:tcPr>
            <w:tcW w:w="1656" w:type="dxa"/>
            <w:tcBorders>
              <w:top w:val="nil"/>
              <w:left w:val="nil"/>
              <w:bottom w:val="nil"/>
              <w:right w:val="nil"/>
            </w:tcBorders>
          </w:tcPr>
          <w:p w14:paraId="128714A5" w14:textId="77777777" w:rsidR="004E400A" w:rsidRDefault="00000000">
            <w:pPr>
              <w:jc w:val="center"/>
            </w:pPr>
            <w:r>
              <w:t>0.39</w:t>
            </w:r>
          </w:p>
        </w:tc>
        <w:tc>
          <w:tcPr>
            <w:tcW w:w="1656" w:type="dxa"/>
            <w:tcBorders>
              <w:top w:val="nil"/>
              <w:left w:val="nil"/>
              <w:bottom w:val="nil"/>
              <w:right w:val="nil"/>
            </w:tcBorders>
          </w:tcPr>
          <w:p w14:paraId="632FB2EA" w14:textId="77777777" w:rsidR="004E400A" w:rsidRDefault="00000000">
            <w:pPr>
              <w:jc w:val="center"/>
            </w:pPr>
            <w:r>
              <w:t>0.45</w:t>
            </w:r>
          </w:p>
        </w:tc>
        <w:tc>
          <w:tcPr>
            <w:tcW w:w="2880" w:type="dxa"/>
            <w:tcBorders>
              <w:top w:val="nil"/>
              <w:left w:val="nil"/>
              <w:bottom w:val="nil"/>
              <w:right w:val="nil"/>
            </w:tcBorders>
          </w:tcPr>
          <w:p w14:paraId="37EFA4F5" w14:textId="77777777" w:rsidR="004E400A" w:rsidRDefault="00000000">
            <w:pPr>
              <w:jc w:val="center"/>
            </w:pPr>
            <w:r>
              <w:t>0.00</w:t>
            </w:r>
          </w:p>
        </w:tc>
      </w:tr>
      <w:tr w:rsidR="004E400A" w14:paraId="3DC4776E" w14:textId="77777777">
        <w:tc>
          <w:tcPr>
            <w:tcW w:w="5760" w:type="dxa"/>
            <w:tcBorders>
              <w:top w:val="nil"/>
              <w:left w:val="nil"/>
              <w:bottom w:val="nil"/>
              <w:right w:val="nil"/>
            </w:tcBorders>
          </w:tcPr>
          <w:p w14:paraId="09DE8EC0" w14:textId="77777777" w:rsidR="004E400A" w:rsidRDefault="00000000">
            <w:r>
              <w:t xml:space="preserve">   Self-Employed</w:t>
            </w:r>
          </w:p>
        </w:tc>
        <w:tc>
          <w:tcPr>
            <w:tcW w:w="1656" w:type="dxa"/>
            <w:tcBorders>
              <w:top w:val="nil"/>
              <w:left w:val="nil"/>
              <w:bottom w:val="nil"/>
              <w:right w:val="nil"/>
            </w:tcBorders>
          </w:tcPr>
          <w:p w14:paraId="3A17076F" w14:textId="77777777" w:rsidR="004E400A" w:rsidRDefault="00000000">
            <w:pPr>
              <w:jc w:val="center"/>
            </w:pPr>
            <w:r>
              <w:t>0.41</w:t>
            </w:r>
          </w:p>
        </w:tc>
        <w:tc>
          <w:tcPr>
            <w:tcW w:w="1656" w:type="dxa"/>
            <w:tcBorders>
              <w:top w:val="nil"/>
              <w:left w:val="nil"/>
              <w:bottom w:val="nil"/>
              <w:right w:val="nil"/>
            </w:tcBorders>
          </w:tcPr>
          <w:p w14:paraId="20850332" w14:textId="77777777" w:rsidR="004E400A" w:rsidRDefault="00000000">
            <w:pPr>
              <w:jc w:val="center"/>
            </w:pPr>
            <w:r>
              <w:t>0.02</w:t>
            </w:r>
          </w:p>
        </w:tc>
        <w:tc>
          <w:tcPr>
            <w:tcW w:w="1656" w:type="dxa"/>
            <w:tcBorders>
              <w:top w:val="nil"/>
              <w:left w:val="nil"/>
              <w:bottom w:val="nil"/>
              <w:right w:val="nil"/>
            </w:tcBorders>
          </w:tcPr>
          <w:p w14:paraId="29D84EC9" w14:textId="77777777" w:rsidR="004E400A" w:rsidRDefault="00000000">
            <w:pPr>
              <w:jc w:val="center"/>
            </w:pPr>
            <w:r>
              <w:t>0.37</w:t>
            </w:r>
          </w:p>
        </w:tc>
        <w:tc>
          <w:tcPr>
            <w:tcW w:w="1656" w:type="dxa"/>
            <w:tcBorders>
              <w:top w:val="nil"/>
              <w:left w:val="nil"/>
              <w:bottom w:val="nil"/>
              <w:right w:val="nil"/>
            </w:tcBorders>
          </w:tcPr>
          <w:p w14:paraId="6A5342A5" w14:textId="77777777" w:rsidR="004E400A" w:rsidRDefault="00000000">
            <w:pPr>
              <w:jc w:val="center"/>
            </w:pPr>
            <w:r>
              <w:t>0.45</w:t>
            </w:r>
          </w:p>
        </w:tc>
        <w:tc>
          <w:tcPr>
            <w:tcW w:w="2880" w:type="dxa"/>
            <w:tcBorders>
              <w:top w:val="nil"/>
              <w:left w:val="nil"/>
              <w:bottom w:val="nil"/>
              <w:right w:val="nil"/>
            </w:tcBorders>
          </w:tcPr>
          <w:p w14:paraId="173094AD" w14:textId="77777777" w:rsidR="004E400A" w:rsidRDefault="00000000">
            <w:pPr>
              <w:jc w:val="center"/>
            </w:pPr>
            <w:r>
              <w:t>.</w:t>
            </w:r>
          </w:p>
        </w:tc>
      </w:tr>
      <w:tr w:rsidR="004E400A" w14:paraId="3F1F449B" w14:textId="77777777">
        <w:tc>
          <w:tcPr>
            <w:tcW w:w="5760" w:type="dxa"/>
            <w:tcBorders>
              <w:top w:val="nil"/>
              <w:left w:val="nil"/>
              <w:bottom w:val="nil"/>
              <w:right w:val="nil"/>
            </w:tcBorders>
          </w:tcPr>
          <w:p w14:paraId="352694D9" w14:textId="77777777" w:rsidR="004E400A" w:rsidRDefault="00000000">
            <w:r>
              <w:t xml:space="preserve">   Retired</w:t>
            </w:r>
          </w:p>
        </w:tc>
        <w:tc>
          <w:tcPr>
            <w:tcW w:w="1656" w:type="dxa"/>
            <w:tcBorders>
              <w:top w:val="nil"/>
              <w:left w:val="nil"/>
              <w:bottom w:val="nil"/>
              <w:right w:val="nil"/>
            </w:tcBorders>
          </w:tcPr>
          <w:p w14:paraId="2429132A" w14:textId="77777777" w:rsidR="004E400A" w:rsidRDefault="00000000">
            <w:pPr>
              <w:jc w:val="center"/>
            </w:pPr>
            <w:r>
              <w:t>0.39</w:t>
            </w:r>
          </w:p>
        </w:tc>
        <w:tc>
          <w:tcPr>
            <w:tcW w:w="1656" w:type="dxa"/>
            <w:tcBorders>
              <w:top w:val="nil"/>
              <w:left w:val="nil"/>
              <w:bottom w:val="nil"/>
              <w:right w:val="nil"/>
            </w:tcBorders>
          </w:tcPr>
          <w:p w14:paraId="56D0ECED" w14:textId="77777777" w:rsidR="004E400A" w:rsidRDefault="00000000">
            <w:pPr>
              <w:jc w:val="center"/>
            </w:pPr>
            <w:r>
              <w:t>0.04</w:t>
            </w:r>
          </w:p>
        </w:tc>
        <w:tc>
          <w:tcPr>
            <w:tcW w:w="1656" w:type="dxa"/>
            <w:tcBorders>
              <w:top w:val="nil"/>
              <w:left w:val="nil"/>
              <w:bottom w:val="nil"/>
              <w:right w:val="nil"/>
            </w:tcBorders>
          </w:tcPr>
          <w:p w14:paraId="281E228E" w14:textId="77777777" w:rsidR="004E400A" w:rsidRDefault="00000000">
            <w:pPr>
              <w:jc w:val="center"/>
            </w:pPr>
            <w:r>
              <w:t>0.31</w:t>
            </w:r>
          </w:p>
        </w:tc>
        <w:tc>
          <w:tcPr>
            <w:tcW w:w="1656" w:type="dxa"/>
            <w:tcBorders>
              <w:top w:val="nil"/>
              <w:left w:val="nil"/>
              <w:bottom w:val="nil"/>
              <w:right w:val="nil"/>
            </w:tcBorders>
          </w:tcPr>
          <w:p w14:paraId="27206EFD" w14:textId="77777777" w:rsidR="004E400A" w:rsidRDefault="00000000">
            <w:pPr>
              <w:jc w:val="center"/>
            </w:pPr>
            <w:r>
              <w:t>0.47</w:t>
            </w:r>
          </w:p>
        </w:tc>
        <w:tc>
          <w:tcPr>
            <w:tcW w:w="2880" w:type="dxa"/>
            <w:tcBorders>
              <w:top w:val="nil"/>
              <w:left w:val="nil"/>
              <w:bottom w:val="nil"/>
              <w:right w:val="nil"/>
            </w:tcBorders>
          </w:tcPr>
          <w:p w14:paraId="224EABBD" w14:textId="77777777" w:rsidR="004E400A" w:rsidRDefault="00000000">
            <w:pPr>
              <w:jc w:val="center"/>
            </w:pPr>
            <w:r>
              <w:t>.</w:t>
            </w:r>
          </w:p>
        </w:tc>
      </w:tr>
      <w:tr w:rsidR="004E400A" w14:paraId="762BB9FA" w14:textId="77777777">
        <w:tc>
          <w:tcPr>
            <w:tcW w:w="5760" w:type="dxa"/>
            <w:tcBorders>
              <w:top w:val="nil"/>
              <w:left w:val="nil"/>
              <w:bottom w:val="nil"/>
              <w:right w:val="nil"/>
            </w:tcBorders>
          </w:tcPr>
          <w:p w14:paraId="2D97CB12" w14:textId="77777777" w:rsidR="004E400A" w:rsidRDefault="00000000">
            <w:r>
              <w:t xml:space="preserve">   Student</w:t>
            </w:r>
          </w:p>
        </w:tc>
        <w:tc>
          <w:tcPr>
            <w:tcW w:w="1656" w:type="dxa"/>
            <w:tcBorders>
              <w:top w:val="nil"/>
              <w:left w:val="nil"/>
              <w:bottom w:val="nil"/>
              <w:right w:val="nil"/>
            </w:tcBorders>
          </w:tcPr>
          <w:p w14:paraId="3356466F" w14:textId="77777777" w:rsidR="004E400A" w:rsidRDefault="00000000">
            <w:pPr>
              <w:jc w:val="center"/>
            </w:pPr>
            <w:r>
              <w:t>0.53</w:t>
            </w:r>
          </w:p>
        </w:tc>
        <w:tc>
          <w:tcPr>
            <w:tcW w:w="1656" w:type="dxa"/>
            <w:tcBorders>
              <w:top w:val="nil"/>
              <w:left w:val="nil"/>
              <w:bottom w:val="nil"/>
              <w:right w:val="nil"/>
            </w:tcBorders>
          </w:tcPr>
          <w:p w14:paraId="0FD8E273" w14:textId="77777777" w:rsidR="004E400A" w:rsidRDefault="00000000">
            <w:pPr>
              <w:jc w:val="center"/>
            </w:pPr>
            <w:r>
              <w:t>0.04</w:t>
            </w:r>
          </w:p>
        </w:tc>
        <w:tc>
          <w:tcPr>
            <w:tcW w:w="1656" w:type="dxa"/>
            <w:tcBorders>
              <w:top w:val="nil"/>
              <w:left w:val="nil"/>
              <w:bottom w:val="nil"/>
              <w:right w:val="nil"/>
            </w:tcBorders>
          </w:tcPr>
          <w:p w14:paraId="0E740C41" w14:textId="77777777" w:rsidR="004E400A" w:rsidRDefault="00000000">
            <w:pPr>
              <w:jc w:val="center"/>
            </w:pPr>
            <w:r>
              <w:t>0.46</w:t>
            </w:r>
          </w:p>
        </w:tc>
        <w:tc>
          <w:tcPr>
            <w:tcW w:w="1656" w:type="dxa"/>
            <w:tcBorders>
              <w:top w:val="nil"/>
              <w:left w:val="nil"/>
              <w:bottom w:val="nil"/>
              <w:right w:val="nil"/>
            </w:tcBorders>
          </w:tcPr>
          <w:p w14:paraId="1506CF1D" w14:textId="77777777" w:rsidR="004E400A" w:rsidRDefault="00000000">
            <w:pPr>
              <w:jc w:val="center"/>
            </w:pPr>
            <w:r>
              <w:t>0.61</w:t>
            </w:r>
          </w:p>
        </w:tc>
        <w:tc>
          <w:tcPr>
            <w:tcW w:w="2880" w:type="dxa"/>
            <w:tcBorders>
              <w:top w:val="nil"/>
              <w:left w:val="nil"/>
              <w:bottom w:val="nil"/>
              <w:right w:val="nil"/>
            </w:tcBorders>
          </w:tcPr>
          <w:p w14:paraId="41445989" w14:textId="77777777" w:rsidR="004E400A" w:rsidRDefault="00000000">
            <w:pPr>
              <w:jc w:val="center"/>
            </w:pPr>
            <w:r>
              <w:t>.</w:t>
            </w:r>
          </w:p>
        </w:tc>
      </w:tr>
      <w:tr w:rsidR="004E400A" w14:paraId="4D07F4A6" w14:textId="77777777">
        <w:tc>
          <w:tcPr>
            <w:tcW w:w="5760" w:type="dxa"/>
            <w:tcBorders>
              <w:top w:val="nil"/>
              <w:left w:val="nil"/>
              <w:bottom w:val="nil"/>
              <w:right w:val="nil"/>
            </w:tcBorders>
          </w:tcPr>
          <w:p w14:paraId="068AAA87" w14:textId="77777777" w:rsidR="004E400A" w:rsidRDefault="00000000">
            <w:r>
              <w:t xml:space="preserve">   Homemaker</w:t>
            </w:r>
          </w:p>
        </w:tc>
        <w:tc>
          <w:tcPr>
            <w:tcW w:w="1656" w:type="dxa"/>
            <w:tcBorders>
              <w:top w:val="nil"/>
              <w:left w:val="nil"/>
              <w:bottom w:val="nil"/>
              <w:right w:val="nil"/>
            </w:tcBorders>
          </w:tcPr>
          <w:p w14:paraId="10BCB684" w14:textId="77777777" w:rsidR="004E400A" w:rsidRDefault="00000000">
            <w:pPr>
              <w:jc w:val="center"/>
            </w:pPr>
            <w:r>
              <w:t>0.40</w:t>
            </w:r>
          </w:p>
        </w:tc>
        <w:tc>
          <w:tcPr>
            <w:tcW w:w="1656" w:type="dxa"/>
            <w:tcBorders>
              <w:top w:val="nil"/>
              <w:left w:val="nil"/>
              <w:bottom w:val="nil"/>
              <w:right w:val="nil"/>
            </w:tcBorders>
          </w:tcPr>
          <w:p w14:paraId="32B2A5A5" w14:textId="77777777" w:rsidR="004E400A" w:rsidRDefault="00000000">
            <w:pPr>
              <w:jc w:val="center"/>
            </w:pPr>
            <w:r>
              <w:t>0.01</w:t>
            </w:r>
          </w:p>
        </w:tc>
        <w:tc>
          <w:tcPr>
            <w:tcW w:w="1656" w:type="dxa"/>
            <w:tcBorders>
              <w:top w:val="nil"/>
              <w:left w:val="nil"/>
              <w:bottom w:val="nil"/>
              <w:right w:val="nil"/>
            </w:tcBorders>
          </w:tcPr>
          <w:p w14:paraId="0A896D8E" w14:textId="77777777" w:rsidR="004E400A" w:rsidRDefault="00000000">
            <w:pPr>
              <w:jc w:val="center"/>
            </w:pPr>
            <w:r>
              <w:t>0.37</w:t>
            </w:r>
          </w:p>
        </w:tc>
        <w:tc>
          <w:tcPr>
            <w:tcW w:w="1656" w:type="dxa"/>
            <w:tcBorders>
              <w:top w:val="nil"/>
              <w:left w:val="nil"/>
              <w:bottom w:val="nil"/>
              <w:right w:val="nil"/>
            </w:tcBorders>
          </w:tcPr>
          <w:p w14:paraId="553CA66B" w14:textId="77777777" w:rsidR="004E400A" w:rsidRDefault="00000000">
            <w:pPr>
              <w:jc w:val="center"/>
            </w:pPr>
            <w:r>
              <w:t>0.43</w:t>
            </w:r>
          </w:p>
        </w:tc>
        <w:tc>
          <w:tcPr>
            <w:tcW w:w="2880" w:type="dxa"/>
            <w:tcBorders>
              <w:top w:val="nil"/>
              <w:left w:val="nil"/>
              <w:bottom w:val="nil"/>
              <w:right w:val="nil"/>
            </w:tcBorders>
          </w:tcPr>
          <w:p w14:paraId="12C93BCD" w14:textId="77777777" w:rsidR="004E400A" w:rsidRDefault="00000000">
            <w:pPr>
              <w:jc w:val="center"/>
            </w:pPr>
            <w:r>
              <w:t>.</w:t>
            </w:r>
          </w:p>
        </w:tc>
      </w:tr>
      <w:tr w:rsidR="004E400A" w14:paraId="11F3213F" w14:textId="77777777">
        <w:tc>
          <w:tcPr>
            <w:tcW w:w="5760" w:type="dxa"/>
            <w:tcBorders>
              <w:top w:val="nil"/>
              <w:left w:val="nil"/>
              <w:bottom w:val="nil"/>
              <w:right w:val="nil"/>
            </w:tcBorders>
          </w:tcPr>
          <w:p w14:paraId="45416197"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7849BD29" w14:textId="77777777" w:rsidR="004E400A" w:rsidRDefault="00000000">
            <w:pPr>
              <w:jc w:val="center"/>
            </w:pPr>
            <w:r>
              <w:t>0.39</w:t>
            </w:r>
          </w:p>
        </w:tc>
        <w:tc>
          <w:tcPr>
            <w:tcW w:w="1656" w:type="dxa"/>
            <w:tcBorders>
              <w:top w:val="nil"/>
              <w:left w:val="nil"/>
              <w:bottom w:val="nil"/>
              <w:right w:val="nil"/>
            </w:tcBorders>
          </w:tcPr>
          <w:p w14:paraId="3FEACFE5" w14:textId="77777777" w:rsidR="004E400A" w:rsidRDefault="00000000">
            <w:pPr>
              <w:jc w:val="center"/>
            </w:pPr>
            <w:r>
              <w:t>0.04</w:t>
            </w:r>
          </w:p>
        </w:tc>
        <w:tc>
          <w:tcPr>
            <w:tcW w:w="1656" w:type="dxa"/>
            <w:tcBorders>
              <w:top w:val="nil"/>
              <w:left w:val="nil"/>
              <w:bottom w:val="nil"/>
              <w:right w:val="nil"/>
            </w:tcBorders>
          </w:tcPr>
          <w:p w14:paraId="2E3663BA" w14:textId="77777777" w:rsidR="004E400A" w:rsidRDefault="00000000">
            <w:pPr>
              <w:jc w:val="center"/>
            </w:pPr>
            <w:r>
              <w:t>0.32</w:t>
            </w:r>
          </w:p>
        </w:tc>
        <w:tc>
          <w:tcPr>
            <w:tcW w:w="1656" w:type="dxa"/>
            <w:tcBorders>
              <w:top w:val="nil"/>
              <w:left w:val="nil"/>
              <w:bottom w:val="nil"/>
              <w:right w:val="nil"/>
            </w:tcBorders>
          </w:tcPr>
          <w:p w14:paraId="779CA0BF" w14:textId="77777777" w:rsidR="004E400A" w:rsidRDefault="00000000">
            <w:pPr>
              <w:jc w:val="center"/>
            </w:pPr>
            <w:r>
              <w:t>0.46</w:t>
            </w:r>
          </w:p>
        </w:tc>
        <w:tc>
          <w:tcPr>
            <w:tcW w:w="2880" w:type="dxa"/>
            <w:tcBorders>
              <w:top w:val="nil"/>
              <w:left w:val="nil"/>
              <w:bottom w:val="nil"/>
              <w:right w:val="nil"/>
            </w:tcBorders>
          </w:tcPr>
          <w:p w14:paraId="4ECFB8D8" w14:textId="77777777" w:rsidR="004E400A" w:rsidRDefault="00000000">
            <w:pPr>
              <w:jc w:val="center"/>
            </w:pPr>
            <w:r>
              <w:t>.</w:t>
            </w:r>
          </w:p>
        </w:tc>
      </w:tr>
      <w:tr w:rsidR="004E400A" w14:paraId="6DD82DE9" w14:textId="77777777">
        <w:tc>
          <w:tcPr>
            <w:tcW w:w="5760" w:type="dxa"/>
            <w:tcBorders>
              <w:top w:val="nil"/>
              <w:left w:val="nil"/>
              <w:bottom w:val="nil"/>
              <w:right w:val="nil"/>
            </w:tcBorders>
          </w:tcPr>
          <w:p w14:paraId="374F1B25" w14:textId="77777777" w:rsidR="004E400A" w:rsidRDefault="00000000">
            <w:r>
              <w:t xml:space="preserve">   None of These/Other</w:t>
            </w:r>
          </w:p>
        </w:tc>
        <w:tc>
          <w:tcPr>
            <w:tcW w:w="1656" w:type="dxa"/>
            <w:tcBorders>
              <w:top w:val="nil"/>
              <w:left w:val="nil"/>
              <w:bottom w:val="nil"/>
              <w:right w:val="nil"/>
            </w:tcBorders>
          </w:tcPr>
          <w:p w14:paraId="70D12930" w14:textId="77777777" w:rsidR="004E400A" w:rsidRDefault="00000000">
            <w:pPr>
              <w:jc w:val="center"/>
            </w:pPr>
            <w:r>
              <w:t>0.10</w:t>
            </w:r>
          </w:p>
        </w:tc>
        <w:tc>
          <w:tcPr>
            <w:tcW w:w="1656" w:type="dxa"/>
            <w:tcBorders>
              <w:top w:val="nil"/>
              <w:left w:val="nil"/>
              <w:bottom w:val="nil"/>
              <w:right w:val="nil"/>
            </w:tcBorders>
          </w:tcPr>
          <w:p w14:paraId="232612F8" w14:textId="77777777" w:rsidR="004E400A" w:rsidRDefault="00000000">
            <w:pPr>
              <w:jc w:val="center"/>
            </w:pPr>
            <w:r>
              <w:t>0.03</w:t>
            </w:r>
          </w:p>
        </w:tc>
        <w:tc>
          <w:tcPr>
            <w:tcW w:w="1656" w:type="dxa"/>
            <w:tcBorders>
              <w:top w:val="nil"/>
              <w:left w:val="nil"/>
              <w:bottom w:val="nil"/>
              <w:right w:val="nil"/>
            </w:tcBorders>
          </w:tcPr>
          <w:p w14:paraId="06B289BE" w14:textId="77777777" w:rsidR="004E400A" w:rsidRDefault="00000000">
            <w:pPr>
              <w:jc w:val="center"/>
            </w:pPr>
            <w:r>
              <w:t>0.00</w:t>
            </w:r>
          </w:p>
        </w:tc>
        <w:tc>
          <w:tcPr>
            <w:tcW w:w="1656" w:type="dxa"/>
            <w:tcBorders>
              <w:top w:val="nil"/>
              <w:left w:val="nil"/>
              <w:bottom w:val="nil"/>
              <w:right w:val="nil"/>
            </w:tcBorders>
          </w:tcPr>
          <w:p w14:paraId="0A5AE2BE" w14:textId="77777777" w:rsidR="004E400A" w:rsidRDefault="00000000">
            <w:pPr>
              <w:jc w:val="center"/>
            </w:pPr>
            <w:r>
              <w:t>0.21</w:t>
            </w:r>
          </w:p>
        </w:tc>
        <w:tc>
          <w:tcPr>
            <w:tcW w:w="2880" w:type="dxa"/>
            <w:tcBorders>
              <w:top w:val="nil"/>
              <w:left w:val="nil"/>
              <w:bottom w:val="nil"/>
              <w:right w:val="nil"/>
            </w:tcBorders>
          </w:tcPr>
          <w:p w14:paraId="5BB946A6" w14:textId="77777777" w:rsidR="004E400A" w:rsidRDefault="00000000">
            <w:pPr>
              <w:jc w:val="center"/>
            </w:pPr>
            <w:r>
              <w:t>.</w:t>
            </w:r>
          </w:p>
        </w:tc>
      </w:tr>
      <w:tr w:rsidR="004E400A" w14:paraId="2B1D25DD" w14:textId="77777777">
        <w:tc>
          <w:tcPr>
            <w:tcW w:w="5760" w:type="dxa"/>
            <w:tcBorders>
              <w:top w:val="nil"/>
              <w:left w:val="nil"/>
              <w:bottom w:val="nil"/>
              <w:right w:val="nil"/>
            </w:tcBorders>
          </w:tcPr>
          <w:p w14:paraId="19663B28" w14:textId="77777777" w:rsidR="004E400A" w:rsidRDefault="00000000">
            <w:r>
              <w:t>Education</w:t>
            </w:r>
          </w:p>
        </w:tc>
        <w:tc>
          <w:tcPr>
            <w:tcW w:w="0" w:type="auto"/>
            <w:tcBorders>
              <w:top w:val="nil"/>
              <w:left w:val="nil"/>
              <w:bottom w:val="nil"/>
              <w:right w:val="nil"/>
            </w:tcBorders>
          </w:tcPr>
          <w:p w14:paraId="01F83C96" w14:textId="77777777" w:rsidR="004E400A" w:rsidRDefault="004E400A">
            <w:pPr>
              <w:jc w:val="center"/>
            </w:pPr>
          </w:p>
        </w:tc>
        <w:tc>
          <w:tcPr>
            <w:tcW w:w="0" w:type="auto"/>
            <w:tcBorders>
              <w:top w:val="nil"/>
              <w:left w:val="nil"/>
              <w:bottom w:val="nil"/>
              <w:right w:val="nil"/>
            </w:tcBorders>
          </w:tcPr>
          <w:p w14:paraId="2B38EBCF" w14:textId="77777777" w:rsidR="004E400A" w:rsidRDefault="004E400A">
            <w:pPr>
              <w:jc w:val="center"/>
            </w:pPr>
          </w:p>
        </w:tc>
        <w:tc>
          <w:tcPr>
            <w:tcW w:w="0" w:type="auto"/>
            <w:tcBorders>
              <w:top w:val="nil"/>
              <w:left w:val="nil"/>
              <w:bottom w:val="nil"/>
              <w:right w:val="nil"/>
            </w:tcBorders>
          </w:tcPr>
          <w:p w14:paraId="41BB2936" w14:textId="77777777" w:rsidR="004E400A" w:rsidRDefault="004E400A">
            <w:pPr>
              <w:jc w:val="center"/>
            </w:pPr>
          </w:p>
        </w:tc>
        <w:tc>
          <w:tcPr>
            <w:tcW w:w="0" w:type="auto"/>
            <w:tcBorders>
              <w:top w:val="nil"/>
              <w:left w:val="nil"/>
              <w:bottom w:val="nil"/>
              <w:right w:val="nil"/>
            </w:tcBorders>
          </w:tcPr>
          <w:p w14:paraId="4428D243" w14:textId="77777777" w:rsidR="004E400A" w:rsidRDefault="004E400A">
            <w:pPr>
              <w:jc w:val="center"/>
            </w:pPr>
          </w:p>
        </w:tc>
        <w:tc>
          <w:tcPr>
            <w:tcW w:w="2880" w:type="dxa"/>
            <w:tcBorders>
              <w:top w:val="nil"/>
              <w:left w:val="nil"/>
              <w:bottom w:val="nil"/>
              <w:right w:val="nil"/>
            </w:tcBorders>
          </w:tcPr>
          <w:p w14:paraId="6D171F6A" w14:textId="77777777" w:rsidR="004E400A" w:rsidRDefault="004E400A">
            <w:pPr>
              <w:jc w:val="center"/>
            </w:pPr>
          </w:p>
        </w:tc>
      </w:tr>
      <w:tr w:rsidR="004E400A" w14:paraId="742B8955" w14:textId="77777777">
        <w:tc>
          <w:tcPr>
            <w:tcW w:w="5760" w:type="dxa"/>
            <w:tcBorders>
              <w:top w:val="nil"/>
              <w:left w:val="nil"/>
              <w:bottom w:val="nil"/>
              <w:right w:val="nil"/>
            </w:tcBorders>
          </w:tcPr>
          <w:p w14:paraId="1842489C" w14:textId="77777777" w:rsidR="004E400A" w:rsidRDefault="00000000">
            <w:r>
              <w:t xml:space="preserve">   Up to 8 Years</w:t>
            </w:r>
          </w:p>
        </w:tc>
        <w:tc>
          <w:tcPr>
            <w:tcW w:w="1656" w:type="dxa"/>
            <w:tcBorders>
              <w:top w:val="nil"/>
              <w:left w:val="nil"/>
              <w:bottom w:val="nil"/>
              <w:right w:val="nil"/>
            </w:tcBorders>
          </w:tcPr>
          <w:p w14:paraId="41E83A6D" w14:textId="77777777" w:rsidR="004E400A" w:rsidRDefault="00000000">
            <w:pPr>
              <w:jc w:val="center"/>
            </w:pPr>
            <w:r>
              <w:t>0.41</w:t>
            </w:r>
          </w:p>
        </w:tc>
        <w:tc>
          <w:tcPr>
            <w:tcW w:w="1656" w:type="dxa"/>
            <w:tcBorders>
              <w:top w:val="nil"/>
              <w:left w:val="nil"/>
              <w:bottom w:val="nil"/>
              <w:right w:val="nil"/>
            </w:tcBorders>
          </w:tcPr>
          <w:p w14:paraId="05163274" w14:textId="77777777" w:rsidR="004E400A" w:rsidRDefault="00000000">
            <w:pPr>
              <w:jc w:val="center"/>
            </w:pPr>
            <w:r>
              <w:t>0.01</w:t>
            </w:r>
          </w:p>
        </w:tc>
        <w:tc>
          <w:tcPr>
            <w:tcW w:w="1656" w:type="dxa"/>
            <w:tcBorders>
              <w:top w:val="nil"/>
              <w:left w:val="nil"/>
              <w:bottom w:val="nil"/>
              <w:right w:val="nil"/>
            </w:tcBorders>
          </w:tcPr>
          <w:p w14:paraId="3F9A513A" w14:textId="77777777" w:rsidR="004E400A" w:rsidRDefault="00000000">
            <w:pPr>
              <w:jc w:val="center"/>
            </w:pPr>
            <w:r>
              <w:t>0.38</w:t>
            </w:r>
          </w:p>
        </w:tc>
        <w:tc>
          <w:tcPr>
            <w:tcW w:w="1656" w:type="dxa"/>
            <w:tcBorders>
              <w:top w:val="nil"/>
              <w:left w:val="nil"/>
              <w:bottom w:val="nil"/>
              <w:right w:val="nil"/>
            </w:tcBorders>
          </w:tcPr>
          <w:p w14:paraId="1E2AE3AE" w14:textId="77777777" w:rsidR="004E400A" w:rsidRDefault="00000000">
            <w:pPr>
              <w:jc w:val="center"/>
            </w:pPr>
            <w:r>
              <w:t>0.43</w:t>
            </w:r>
          </w:p>
        </w:tc>
        <w:tc>
          <w:tcPr>
            <w:tcW w:w="2880" w:type="dxa"/>
            <w:tcBorders>
              <w:top w:val="nil"/>
              <w:left w:val="nil"/>
              <w:bottom w:val="nil"/>
              <w:right w:val="nil"/>
            </w:tcBorders>
          </w:tcPr>
          <w:p w14:paraId="6E6D5A3B" w14:textId="77777777" w:rsidR="004E400A" w:rsidRDefault="00000000">
            <w:pPr>
              <w:jc w:val="center"/>
            </w:pPr>
            <w:r>
              <w:t>0.66</w:t>
            </w:r>
          </w:p>
        </w:tc>
      </w:tr>
      <w:tr w:rsidR="004E400A" w14:paraId="54B81425" w14:textId="77777777">
        <w:tc>
          <w:tcPr>
            <w:tcW w:w="5760" w:type="dxa"/>
            <w:tcBorders>
              <w:top w:val="nil"/>
              <w:left w:val="nil"/>
              <w:bottom w:val="nil"/>
              <w:right w:val="nil"/>
            </w:tcBorders>
          </w:tcPr>
          <w:p w14:paraId="4540847B" w14:textId="77777777" w:rsidR="004E400A" w:rsidRDefault="00000000">
            <w:r>
              <w:t xml:space="preserve">   9-15 Years</w:t>
            </w:r>
          </w:p>
        </w:tc>
        <w:tc>
          <w:tcPr>
            <w:tcW w:w="1656" w:type="dxa"/>
            <w:tcBorders>
              <w:top w:val="nil"/>
              <w:left w:val="nil"/>
              <w:bottom w:val="nil"/>
              <w:right w:val="nil"/>
            </w:tcBorders>
          </w:tcPr>
          <w:p w14:paraId="57272D3C" w14:textId="77777777" w:rsidR="004E400A" w:rsidRDefault="00000000">
            <w:pPr>
              <w:jc w:val="center"/>
            </w:pPr>
            <w:r>
              <w:t>0.42</w:t>
            </w:r>
          </w:p>
        </w:tc>
        <w:tc>
          <w:tcPr>
            <w:tcW w:w="1656" w:type="dxa"/>
            <w:tcBorders>
              <w:top w:val="nil"/>
              <w:left w:val="nil"/>
              <w:bottom w:val="nil"/>
              <w:right w:val="nil"/>
            </w:tcBorders>
          </w:tcPr>
          <w:p w14:paraId="14FF4CBD" w14:textId="77777777" w:rsidR="004E400A" w:rsidRDefault="00000000">
            <w:pPr>
              <w:jc w:val="center"/>
            </w:pPr>
            <w:r>
              <w:t>0.01</w:t>
            </w:r>
          </w:p>
        </w:tc>
        <w:tc>
          <w:tcPr>
            <w:tcW w:w="1656" w:type="dxa"/>
            <w:tcBorders>
              <w:top w:val="nil"/>
              <w:left w:val="nil"/>
              <w:bottom w:val="nil"/>
              <w:right w:val="nil"/>
            </w:tcBorders>
          </w:tcPr>
          <w:p w14:paraId="212F9E64" w14:textId="77777777" w:rsidR="004E400A" w:rsidRDefault="00000000">
            <w:pPr>
              <w:jc w:val="center"/>
            </w:pPr>
            <w:r>
              <w:t>0.40</w:t>
            </w:r>
          </w:p>
        </w:tc>
        <w:tc>
          <w:tcPr>
            <w:tcW w:w="1656" w:type="dxa"/>
            <w:tcBorders>
              <w:top w:val="nil"/>
              <w:left w:val="nil"/>
              <w:bottom w:val="nil"/>
              <w:right w:val="nil"/>
            </w:tcBorders>
          </w:tcPr>
          <w:p w14:paraId="3ADC30DB" w14:textId="77777777" w:rsidR="004E400A" w:rsidRDefault="00000000">
            <w:pPr>
              <w:jc w:val="center"/>
            </w:pPr>
            <w:r>
              <w:t>0.44</w:t>
            </w:r>
          </w:p>
        </w:tc>
        <w:tc>
          <w:tcPr>
            <w:tcW w:w="2880" w:type="dxa"/>
            <w:tcBorders>
              <w:top w:val="nil"/>
              <w:left w:val="nil"/>
              <w:bottom w:val="nil"/>
              <w:right w:val="nil"/>
            </w:tcBorders>
          </w:tcPr>
          <w:p w14:paraId="2C4B02D3" w14:textId="77777777" w:rsidR="004E400A" w:rsidRDefault="00000000">
            <w:pPr>
              <w:jc w:val="center"/>
            </w:pPr>
            <w:r>
              <w:t>.</w:t>
            </w:r>
          </w:p>
        </w:tc>
      </w:tr>
      <w:tr w:rsidR="004E400A" w14:paraId="51D4A1E2" w14:textId="77777777">
        <w:tc>
          <w:tcPr>
            <w:tcW w:w="5760" w:type="dxa"/>
            <w:tcBorders>
              <w:top w:val="nil"/>
              <w:left w:val="nil"/>
              <w:bottom w:val="nil"/>
              <w:right w:val="nil"/>
            </w:tcBorders>
          </w:tcPr>
          <w:p w14:paraId="34E9B1D3" w14:textId="77777777" w:rsidR="004E400A" w:rsidRDefault="00000000">
            <w:r>
              <w:t xml:space="preserve">   16+ Years</w:t>
            </w:r>
          </w:p>
        </w:tc>
        <w:tc>
          <w:tcPr>
            <w:tcW w:w="1656" w:type="dxa"/>
            <w:tcBorders>
              <w:top w:val="nil"/>
              <w:left w:val="nil"/>
              <w:bottom w:val="nil"/>
              <w:right w:val="nil"/>
            </w:tcBorders>
          </w:tcPr>
          <w:p w14:paraId="0457B217" w14:textId="77777777" w:rsidR="004E400A" w:rsidRDefault="00000000">
            <w:pPr>
              <w:jc w:val="center"/>
            </w:pPr>
            <w:r>
              <w:t>0.42</w:t>
            </w:r>
          </w:p>
        </w:tc>
        <w:tc>
          <w:tcPr>
            <w:tcW w:w="1656" w:type="dxa"/>
            <w:tcBorders>
              <w:top w:val="nil"/>
              <w:left w:val="nil"/>
              <w:bottom w:val="nil"/>
              <w:right w:val="nil"/>
            </w:tcBorders>
          </w:tcPr>
          <w:p w14:paraId="3357C5F1" w14:textId="77777777" w:rsidR="004E400A" w:rsidRDefault="00000000">
            <w:pPr>
              <w:jc w:val="center"/>
            </w:pPr>
            <w:r>
              <w:t>0.03</w:t>
            </w:r>
          </w:p>
        </w:tc>
        <w:tc>
          <w:tcPr>
            <w:tcW w:w="1656" w:type="dxa"/>
            <w:tcBorders>
              <w:top w:val="nil"/>
              <w:left w:val="nil"/>
              <w:bottom w:val="nil"/>
              <w:right w:val="nil"/>
            </w:tcBorders>
          </w:tcPr>
          <w:p w14:paraId="4951811F" w14:textId="77777777" w:rsidR="004E400A" w:rsidRDefault="00000000">
            <w:pPr>
              <w:jc w:val="center"/>
            </w:pPr>
            <w:r>
              <w:t>0.37</w:t>
            </w:r>
          </w:p>
        </w:tc>
        <w:tc>
          <w:tcPr>
            <w:tcW w:w="1656" w:type="dxa"/>
            <w:tcBorders>
              <w:top w:val="nil"/>
              <w:left w:val="nil"/>
              <w:bottom w:val="nil"/>
              <w:right w:val="nil"/>
            </w:tcBorders>
          </w:tcPr>
          <w:p w14:paraId="56D3628B" w14:textId="77777777" w:rsidR="004E400A" w:rsidRDefault="00000000">
            <w:pPr>
              <w:jc w:val="center"/>
            </w:pPr>
            <w:r>
              <w:t>0.47</w:t>
            </w:r>
          </w:p>
        </w:tc>
        <w:tc>
          <w:tcPr>
            <w:tcW w:w="2880" w:type="dxa"/>
            <w:tcBorders>
              <w:top w:val="nil"/>
              <w:left w:val="nil"/>
              <w:bottom w:val="nil"/>
              <w:right w:val="nil"/>
            </w:tcBorders>
          </w:tcPr>
          <w:p w14:paraId="06785800" w14:textId="77777777" w:rsidR="004E400A" w:rsidRDefault="00000000">
            <w:pPr>
              <w:jc w:val="center"/>
            </w:pPr>
            <w:r>
              <w:t>.</w:t>
            </w:r>
          </w:p>
        </w:tc>
      </w:tr>
      <w:tr w:rsidR="004E400A" w14:paraId="5EBCD825" w14:textId="77777777">
        <w:tc>
          <w:tcPr>
            <w:tcW w:w="5760" w:type="dxa"/>
            <w:tcBorders>
              <w:top w:val="nil"/>
              <w:left w:val="nil"/>
              <w:bottom w:val="nil"/>
              <w:right w:val="nil"/>
            </w:tcBorders>
          </w:tcPr>
          <w:p w14:paraId="6553498B" w14:textId="77777777" w:rsidR="004E400A" w:rsidRDefault="00000000">
            <w:r>
              <w:t>Service Attendance</w:t>
            </w:r>
          </w:p>
        </w:tc>
        <w:tc>
          <w:tcPr>
            <w:tcW w:w="0" w:type="auto"/>
            <w:tcBorders>
              <w:top w:val="nil"/>
              <w:left w:val="nil"/>
              <w:bottom w:val="nil"/>
              <w:right w:val="nil"/>
            </w:tcBorders>
          </w:tcPr>
          <w:p w14:paraId="47394FA8" w14:textId="77777777" w:rsidR="004E400A" w:rsidRDefault="004E400A">
            <w:pPr>
              <w:jc w:val="center"/>
            </w:pPr>
          </w:p>
        </w:tc>
        <w:tc>
          <w:tcPr>
            <w:tcW w:w="0" w:type="auto"/>
            <w:tcBorders>
              <w:top w:val="nil"/>
              <w:left w:val="nil"/>
              <w:bottom w:val="nil"/>
              <w:right w:val="nil"/>
            </w:tcBorders>
          </w:tcPr>
          <w:p w14:paraId="7CB1CB07" w14:textId="77777777" w:rsidR="004E400A" w:rsidRDefault="004E400A">
            <w:pPr>
              <w:jc w:val="center"/>
            </w:pPr>
          </w:p>
        </w:tc>
        <w:tc>
          <w:tcPr>
            <w:tcW w:w="0" w:type="auto"/>
            <w:tcBorders>
              <w:top w:val="nil"/>
              <w:left w:val="nil"/>
              <w:bottom w:val="nil"/>
              <w:right w:val="nil"/>
            </w:tcBorders>
          </w:tcPr>
          <w:p w14:paraId="4BC6B411" w14:textId="77777777" w:rsidR="004E400A" w:rsidRDefault="004E400A">
            <w:pPr>
              <w:jc w:val="center"/>
            </w:pPr>
          </w:p>
        </w:tc>
        <w:tc>
          <w:tcPr>
            <w:tcW w:w="0" w:type="auto"/>
            <w:tcBorders>
              <w:top w:val="nil"/>
              <w:left w:val="nil"/>
              <w:bottom w:val="nil"/>
              <w:right w:val="nil"/>
            </w:tcBorders>
          </w:tcPr>
          <w:p w14:paraId="20F6D901" w14:textId="77777777" w:rsidR="004E400A" w:rsidRDefault="004E400A">
            <w:pPr>
              <w:jc w:val="center"/>
            </w:pPr>
          </w:p>
        </w:tc>
        <w:tc>
          <w:tcPr>
            <w:tcW w:w="2880" w:type="dxa"/>
            <w:tcBorders>
              <w:top w:val="nil"/>
              <w:left w:val="nil"/>
              <w:bottom w:val="nil"/>
              <w:right w:val="nil"/>
            </w:tcBorders>
          </w:tcPr>
          <w:p w14:paraId="38EFB343" w14:textId="77777777" w:rsidR="004E400A" w:rsidRDefault="004E400A">
            <w:pPr>
              <w:jc w:val="center"/>
            </w:pPr>
          </w:p>
        </w:tc>
      </w:tr>
      <w:tr w:rsidR="004E400A" w14:paraId="692E53DC" w14:textId="77777777">
        <w:tc>
          <w:tcPr>
            <w:tcW w:w="5760" w:type="dxa"/>
            <w:tcBorders>
              <w:top w:val="nil"/>
              <w:left w:val="nil"/>
              <w:bottom w:val="nil"/>
              <w:right w:val="nil"/>
            </w:tcBorders>
          </w:tcPr>
          <w:p w14:paraId="0DBCF63C" w14:textId="77777777" w:rsidR="004E400A" w:rsidRDefault="00000000">
            <w:r>
              <w:t xml:space="preserve">   &gt;1/Week</w:t>
            </w:r>
          </w:p>
        </w:tc>
        <w:tc>
          <w:tcPr>
            <w:tcW w:w="1656" w:type="dxa"/>
            <w:tcBorders>
              <w:top w:val="nil"/>
              <w:left w:val="nil"/>
              <w:bottom w:val="nil"/>
              <w:right w:val="nil"/>
            </w:tcBorders>
          </w:tcPr>
          <w:p w14:paraId="253F19C4" w14:textId="77777777" w:rsidR="004E400A" w:rsidRDefault="00000000">
            <w:pPr>
              <w:jc w:val="center"/>
            </w:pPr>
            <w:r>
              <w:t>0.53</w:t>
            </w:r>
          </w:p>
        </w:tc>
        <w:tc>
          <w:tcPr>
            <w:tcW w:w="1656" w:type="dxa"/>
            <w:tcBorders>
              <w:top w:val="nil"/>
              <w:left w:val="nil"/>
              <w:bottom w:val="nil"/>
              <w:right w:val="nil"/>
            </w:tcBorders>
          </w:tcPr>
          <w:p w14:paraId="00CC3000" w14:textId="77777777" w:rsidR="004E400A" w:rsidRDefault="00000000">
            <w:pPr>
              <w:jc w:val="center"/>
            </w:pPr>
            <w:r>
              <w:t>0.02</w:t>
            </w:r>
          </w:p>
        </w:tc>
        <w:tc>
          <w:tcPr>
            <w:tcW w:w="1656" w:type="dxa"/>
            <w:tcBorders>
              <w:top w:val="nil"/>
              <w:left w:val="nil"/>
              <w:bottom w:val="nil"/>
              <w:right w:val="nil"/>
            </w:tcBorders>
          </w:tcPr>
          <w:p w14:paraId="345A2187" w14:textId="77777777" w:rsidR="004E400A" w:rsidRDefault="00000000">
            <w:pPr>
              <w:jc w:val="center"/>
            </w:pPr>
            <w:r>
              <w:t>0.49</w:t>
            </w:r>
          </w:p>
        </w:tc>
        <w:tc>
          <w:tcPr>
            <w:tcW w:w="1656" w:type="dxa"/>
            <w:tcBorders>
              <w:top w:val="nil"/>
              <w:left w:val="nil"/>
              <w:bottom w:val="nil"/>
              <w:right w:val="nil"/>
            </w:tcBorders>
          </w:tcPr>
          <w:p w14:paraId="00C5145C" w14:textId="77777777" w:rsidR="004E400A" w:rsidRDefault="00000000">
            <w:pPr>
              <w:jc w:val="center"/>
            </w:pPr>
            <w:r>
              <w:t>0.58</w:t>
            </w:r>
          </w:p>
        </w:tc>
        <w:tc>
          <w:tcPr>
            <w:tcW w:w="2880" w:type="dxa"/>
            <w:tcBorders>
              <w:top w:val="nil"/>
              <w:left w:val="nil"/>
              <w:bottom w:val="nil"/>
              <w:right w:val="nil"/>
            </w:tcBorders>
          </w:tcPr>
          <w:p w14:paraId="23AAC402" w14:textId="77777777" w:rsidR="004E400A" w:rsidRDefault="00000000">
            <w:pPr>
              <w:jc w:val="center"/>
            </w:pPr>
            <w:r>
              <w:t>0.00</w:t>
            </w:r>
          </w:p>
        </w:tc>
      </w:tr>
      <w:tr w:rsidR="004E400A" w14:paraId="1FBF3DCD" w14:textId="77777777">
        <w:tc>
          <w:tcPr>
            <w:tcW w:w="5760" w:type="dxa"/>
            <w:tcBorders>
              <w:top w:val="nil"/>
              <w:left w:val="nil"/>
              <w:bottom w:val="nil"/>
              <w:right w:val="nil"/>
            </w:tcBorders>
          </w:tcPr>
          <w:p w14:paraId="3154056D" w14:textId="77777777" w:rsidR="004E400A" w:rsidRDefault="00000000">
            <w:r>
              <w:t xml:space="preserve">   1/Week</w:t>
            </w:r>
          </w:p>
        </w:tc>
        <w:tc>
          <w:tcPr>
            <w:tcW w:w="1656" w:type="dxa"/>
            <w:tcBorders>
              <w:top w:val="nil"/>
              <w:left w:val="nil"/>
              <w:bottom w:val="nil"/>
              <w:right w:val="nil"/>
            </w:tcBorders>
          </w:tcPr>
          <w:p w14:paraId="7F60ECA7" w14:textId="77777777" w:rsidR="004E400A" w:rsidRDefault="00000000">
            <w:pPr>
              <w:jc w:val="center"/>
            </w:pPr>
            <w:r>
              <w:t>0.40</w:t>
            </w:r>
          </w:p>
        </w:tc>
        <w:tc>
          <w:tcPr>
            <w:tcW w:w="1656" w:type="dxa"/>
            <w:tcBorders>
              <w:top w:val="nil"/>
              <w:left w:val="nil"/>
              <w:bottom w:val="nil"/>
              <w:right w:val="nil"/>
            </w:tcBorders>
          </w:tcPr>
          <w:p w14:paraId="4463BC80" w14:textId="77777777" w:rsidR="004E400A" w:rsidRDefault="00000000">
            <w:pPr>
              <w:jc w:val="center"/>
            </w:pPr>
            <w:r>
              <w:t>0.02</w:t>
            </w:r>
          </w:p>
        </w:tc>
        <w:tc>
          <w:tcPr>
            <w:tcW w:w="1656" w:type="dxa"/>
            <w:tcBorders>
              <w:top w:val="nil"/>
              <w:left w:val="nil"/>
              <w:bottom w:val="nil"/>
              <w:right w:val="nil"/>
            </w:tcBorders>
          </w:tcPr>
          <w:p w14:paraId="414361D4" w14:textId="77777777" w:rsidR="004E400A" w:rsidRDefault="00000000">
            <w:pPr>
              <w:jc w:val="center"/>
            </w:pPr>
            <w:r>
              <w:t>0.36</w:t>
            </w:r>
          </w:p>
        </w:tc>
        <w:tc>
          <w:tcPr>
            <w:tcW w:w="1656" w:type="dxa"/>
            <w:tcBorders>
              <w:top w:val="nil"/>
              <w:left w:val="nil"/>
              <w:bottom w:val="nil"/>
              <w:right w:val="nil"/>
            </w:tcBorders>
          </w:tcPr>
          <w:p w14:paraId="510CC7FF" w14:textId="77777777" w:rsidR="004E400A" w:rsidRDefault="00000000">
            <w:pPr>
              <w:jc w:val="center"/>
            </w:pPr>
            <w:r>
              <w:t>0.44</w:t>
            </w:r>
          </w:p>
        </w:tc>
        <w:tc>
          <w:tcPr>
            <w:tcW w:w="2880" w:type="dxa"/>
            <w:tcBorders>
              <w:top w:val="nil"/>
              <w:left w:val="nil"/>
              <w:bottom w:val="nil"/>
              <w:right w:val="nil"/>
            </w:tcBorders>
          </w:tcPr>
          <w:p w14:paraId="72617480" w14:textId="77777777" w:rsidR="004E400A" w:rsidRDefault="00000000">
            <w:pPr>
              <w:jc w:val="center"/>
            </w:pPr>
            <w:r>
              <w:t>.</w:t>
            </w:r>
          </w:p>
        </w:tc>
      </w:tr>
      <w:tr w:rsidR="004E400A" w14:paraId="5F120CA0" w14:textId="77777777">
        <w:tc>
          <w:tcPr>
            <w:tcW w:w="5760" w:type="dxa"/>
            <w:tcBorders>
              <w:top w:val="nil"/>
              <w:left w:val="nil"/>
              <w:bottom w:val="nil"/>
              <w:right w:val="nil"/>
            </w:tcBorders>
          </w:tcPr>
          <w:p w14:paraId="06B29926" w14:textId="77777777" w:rsidR="004E400A" w:rsidRDefault="00000000">
            <w:r>
              <w:t xml:space="preserve">   1-3/Month</w:t>
            </w:r>
          </w:p>
        </w:tc>
        <w:tc>
          <w:tcPr>
            <w:tcW w:w="1656" w:type="dxa"/>
            <w:tcBorders>
              <w:top w:val="nil"/>
              <w:left w:val="nil"/>
              <w:bottom w:val="nil"/>
              <w:right w:val="nil"/>
            </w:tcBorders>
          </w:tcPr>
          <w:p w14:paraId="0CA9F8B6" w14:textId="77777777" w:rsidR="004E400A" w:rsidRDefault="00000000">
            <w:pPr>
              <w:jc w:val="center"/>
            </w:pPr>
            <w:r>
              <w:t>0.51</w:t>
            </w:r>
          </w:p>
        </w:tc>
        <w:tc>
          <w:tcPr>
            <w:tcW w:w="1656" w:type="dxa"/>
            <w:tcBorders>
              <w:top w:val="nil"/>
              <w:left w:val="nil"/>
              <w:bottom w:val="nil"/>
              <w:right w:val="nil"/>
            </w:tcBorders>
          </w:tcPr>
          <w:p w14:paraId="6FB7108B" w14:textId="77777777" w:rsidR="004E400A" w:rsidRDefault="00000000">
            <w:pPr>
              <w:jc w:val="center"/>
            </w:pPr>
            <w:r>
              <w:t>0.03</w:t>
            </w:r>
          </w:p>
        </w:tc>
        <w:tc>
          <w:tcPr>
            <w:tcW w:w="1656" w:type="dxa"/>
            <w:tcBorders>
              <w:top w:val="nil"/>
              <w:left w:val="nil"/>
              <w:bottom w:val="nil"/>
              <w:right w:val="nil"/>
            </w:tcBorders>
          </w:tcPr>
          <w:p w14:paraId="5D0287B3" w14:textId="77777777" w:rsidR="004E400A" w:rsidRDefault="00000000">
            <w:pPr>
              <w:jc w:val="center"/>
            </w:pPr>
            <w:r>
              <w:t>0.45</w:t>
            </w:r>
          </w:p>
        </w:tc>
        <w:tc>
          <w:tcPr>
            <w:tcW w:w="1656" w:type="dxa"/>
            <w:tcBorders>
              <w:top w:val="nil"/>
              <w:left w:val="nil"/>
              <w:bottom w:val="nil"/>
              <w:right w:val="nil"/>
            </w:tcBorders>
          </w:tcPr>
          <w:p w14:paraId="451CCAC0" w14:textId="77777777" w:rsidR="004E400A" w:rsidRDefault="00000000">
            <w:pPr>
              <w:jc w:val="center"/>
            </w:pPr>
            <w:r>
              <w:t>0.57</w:t>
            </w:r>
          </w:p>
        </w:tc>
        <w:tc>
          <w:tcPr>
            <w:tcW w:w="2880" w:type="dxa"/>
            <w:tcBorders>
              <w:top w:val="nil"/>
              <w:left w:val="nil"/>
              <w:bottom w:val="nil"/>
              <w:right w:val="nil"/>
            </w:tcBorders>
          </w:tcPr>
          <w:p w14:paraId="7C9AF0BA" w14:textId="77777777" w:rsidR="004E400A" w:rsidRDefault="00000000">
            <w:pPr>
              <w:jc w:val="center"/>
            </w:pPr>
            <w:r>
              <w:t>.</w:t>
            </w:r>
          </w:p>
        </w:tc>
      </w:tr>
      <w:tr w:rsidR="004E400A" w14:paraId="5958C7D0" w14:textId="77777777">
        <w:tc>
          <w:tcPr>
            <w:tcW w:w="5760" w:type="dxa"/>
            <w:tcBorders>
              <w:top w:val="nil"/>
              <w:left w:val="nil"/>
              <w:bottom w:val="nil"/>
              <w:right w:val="nil"/>
            </w:tcBorders>
          </w:tcPr>
          <w:p w14:paraId="527B361B" w14:textId="77777777" w:rsidR="004E400A" w:rsidRDefault="00000000">
            <w:r>
              <w:t xml:space="preserve">   A Few Times a Year</w:t>
            </w:r>
          </w:p>
        </w:tc>
        <w:tc>
          <w:tcPr>
            <w:tcW w:w="1656" w:type="dxa"/>
            <w:tcBorders>
              <w:top w:val="nil"/>
              <w:left w:val="nil"/>
              <w:bottom w:val="nil"/>
              <w:right w:val="nil"/>
            </w:tcBorders>
          </w:tcPr>
          <w:p w14:paraId="5BD79DCC" w14:textId="77777777" w:rsidR="004E400A" w:rsidRDefault="00000000">
            <w:pPr>
              <w:jc w:val="center"/>
            </w:pPr>
            <w:r>
              <w:t>0.43</w:t>
            </w:r>
          </w:p>
        </w:tc>
        <w:tc>
          <w:tcPr>
            <w:tcW w:w="1656" w:type="dxa"/>
            <w:tcBorders>
              <w:top w:val="nil"/>
              <w:left w:val="nil"/>
              <w:bottom w:val="nil"/>
              <w:right w:val="nil"/>
            </w:tcBorders>
          </w:tcPr>
          <w:p w14:paraId="79CD7BD7" w14:textId="77777777" w:rsidR="004E400A" w:rsidRDefault="00000000">
            <w:pPr>
              <w:jc w:val="center"/>
            </w:pPr>
            <w:r>
              <w:t>0.03</w:t>
            </w:r>
          </w:p>
        </w:tc>
        <w:tc>
          <w:tcPr>
            <w:tcW w:w="1656" w:type="dxa"/>
            <w:tcBorders>
              <w:top w:val="nil"/>
              <w:left w:val="nil"/>
              <w:bottom w:val="nil"/>
              <w:right w:val="nil"/>
            </w:tcBorders>
          </w:tcPr>
          <w:p w14:paraId="5B14D40D" w14:textId="77777777" w:rsidR="004E400A" w:rsidRDefault="00000000">
            <w:pPr>
              <w:jc w:val="center"/>
            </w:pPr>
            <w:r>
              <w:t>0.37</w:t>
            </w:r>
          </w:p>
        </w:tc>
        <w:tc>
          <w:tcPr>
            <w:tcW w:w="1656" w:type="dxa"/>
            <w:tcBorders>
              <w:top w:val="nil"/>
              <w:left w:val="nil"/>
              <w:bottom w:val="nil"/>
              <w:right w:val="nil"/>
            </w:tcBorders>
          </w:tcPr>
          <w:p w14:paraId="4917D4C2" w14:textId="77777777" w:rsidR="004E400A" w:rsidRDefault="00000000">
            <w:pPr>
              <w:jc w:val="center"/>
            </w:pPr>
            <w:r>
              <w:t>0.49</w:t>
            </w:r>
          </w:p>
        </w:tc>
        <w:tc>
          <w:tcPr>
            <w:tcW w:w="2880" w:type="dxa"/>
            <w:tcBorders>
              <w:top w:val="nil"/>
              <w:left w:val="nil"/>
              <w:bottom w:val="nil"/>
              <w:right w:val="nil"/>
            </w:tcBorders>
          </w:tcPr>
          <w:p w14:paraId="3249EEBE" w14:textId="77777777" w:rsidR="004E400A" w:rsidRDefault="00000000">
            <w:pPr>
              <w:jc w:val="center"/>
            </w:pPr>
            <w:r>
              <w:t>.</w:t>
            </w:r>
          </w:p>
        </w:tc>
      </w:tr>
      <w:tr w:rsidR="004E400A" w14:paraId="4CD965B0" w14:textId="77777777">
        <w:tc>
          <w:tcPr>
            <w:tcW w:w="5760" w:type="dxa"/>
            <w:tcBorders>
              <w:top w:val="nil"/>
              <w:left w:val="nil"/>
              <w:bottom w:val="nil"/>
              <w:right w:val="nil"/>
            </w:tcBorders>
          </w:tcPr>
          <w:p w14:paraId="3DF659C5" w14:textId="77777777" w:rsidR="004E400A" w:rsidRDefault="00000000">
            <w:r>
              <w:t xml:space="preserve">   Never</w:t>
            </w:r>
          </w:p>
        </w:tc>
        <w:tc>
          <w:tcPr>
            <w:tcW w:w="1656" w:type="dxa"/>
            <w:tcBorders>
              <w:top w:val="nil"/>
              <w:left w:val="nil"/>
              <w:bottom w:val="nil"/>
              <w:right w:val="nil"/>
            </w:tcBorders>
          </w:tcPr>
          <w:p w14:paraId="2EDEA0ED" w14:textId="77777777" w:rsidR="004E400A" w:rsidRDefault="00000000">
            <w:pPr>
              <w:jc w:val="center"/>
            </w:pPr>
            <w:r>
              <w:t>0.35</w:t>
            </w:r>
          </w:p>
        </w:tc>
        <w:tc>
          <w:tcPr>
            <w:tcW w:w="1656" w:type="dxa"/>
            <w:tcBorders>
              <w:top w:val="nil"/>
              <w:left w:val="nil"/>
              <w:bottom w:val="nil"/>
              <w:right w:val="nil"/>
            </w:tcBorders>
          </w:tcPr>
          <w:p w14:paraId="2DD06D14" w14:textId="77777777" w:rsidR="004E400A" w:rsidRDefault="00000000">
            <w:pPr>
              <w:jc w:val="center"/>
            </w:pPr>
            <w:r>
              <w:t>0.01</w:t>
            </w:r>
          </w:p>
        </w:tc>
        <w:tc>
          <w:tcPr>
            <w:tcW w:w="1656" w:type="dxa"/>
            <w:tcBorders>
              <w:top w:val="nil"/>
              <w:left w:val="nil"/>
              <w:bottom w:val="nil"/>
              <w:right w:val="nil"/>
            </w:tcBorders>
          </w:tcPr>
          <w:p w14:paraId="2FF56EF5" w14:textId="77777777" w:rsidR="004E400A" w:rsidRDefault="00000000">
            <w:pPr>
              <w:jc w:val="center"/>
            </w:pPr>
            <w:r>
              <w:t>0.32</w:t>
            </w:r>
          </w:p>
        </w:tc>
        <w:tc>
          <w:tcPr>
            <w:tcW w:w="1656" w:type="dxa"/>
            <w:tcBorders>
              <w:top w:val="nil"/>
              <w:left w:val="nil"/>
              <w:bottom w:val="nil"/>
              <w:right w:val="nil"/>
            </w:tcBorders>
          </w:tcPr>
          <w:p w14:paraId="75AE8CE9" w14:textId="77777777" w:rsidR="004E400A" w:rsidRDefault="00000000">
            <w:pPr>
              <w:jc w:val="center"/>
            </w:pPr>
            <w:r>
              <w:t>0.37</w:t>
            </w:r>
          </w:p>
        </w:tc>
        <w:tc>
          <w:tcPr>
            <w:tcW w:w="2880" w:type="dxa"/>
            <w:tcBorders>
              <w:top w:val="nil"/>
              <w:left w:val="nil"/>
              <w:bottom w:val="nil"/>
              <w:right w:val="nil"/>
            </w:tcBorders>
          </w:tcPr>
          <w:p w14:paraId="4460B3AA" w14:textId="77777777" w:rsidR="004E400A" w:rsidRDefault="00000000">
            <w:pPr>
              <w:jc w:val="center"/>
            </w:pPr>
            <w:r>
              <w:t>.</w:t>
            </w:r>
          </w:p>
        </w:tc>
      </w:tr>
      <w:tr w:rsidR="004E400A" w14:paraId="6D49CB93" w14:textId="77777777">
        <w:tc>
          <w:tcPr>
            <w:tcW w:w="5760" w:type="dxa"/>
            <w:tcBorders>
              <w:top w:val="nil"/>
              <w:left w:val="nil"/>
              <w:bottom w:val="nil"/>
              <w:right w:val="nil"/>
            </w:tcBorders>
          </w:tcPr>
          <w:p w14:paraId="4B1EDE1D" w14:textId="77777777" w:rsidR="004E400A" w:rsidRDefault="00000000">
            <w:r>
              <w:t>Immigration Status</w:t>
            </w:r>
          </w:p>
        </w:tc>
        <w:tc>
          <w:tcPr>
            <w:tcW w:w="0" w:type="auto"/>
            <w:tcBorders>
              <w:top w:val="nil"/>
              <w:left w:val="nil"/>
              <w:bottom w:val="nil"/>
              <w:right w:val="nil"/>
            </w:tcBorders>
          </w:tcPr>
          <w:p w14:paraId="7A3BDBD1" w14:textId="77777777" w:rsidR="004E400A" w:rsidRDefault="004E400A">
            <w:pPr>
              <w:jc w:val="center"/>
            </w:pPr>
          </w:p>
        </w:tc>
        <w:tc>
          <w:tcPr>
            <w:tcW w:w="0" w:type="auto"/>
            <w:tcBorders>
              <w:top w:val="nil"/>
              <w:left w:val="nil"/>
              <w:bottom w:val="nil"/>
              <w:right w:val="nil"/>
            </w:tcBorders>
          </w:tcPr>
          <w:p w14:paraId="656CE699" w14:textId="77777777" w:rsidR="004E400A" w:rsidRDefault="004E400A">
            <w:pPr>
              <w:jc w:val="center"/>
            </w:pPr>
          </w:p>
        </w:tc>
        <w:tc>
          <w:tcPr>
            <w:tcW w:w="0" w:type="auto"/>
            <w:tcBorders>
              <w:top w:val="nil"/>
              <w:left w:val="nil"/>
              <w:bottom w:val="nil"/>
              <w:right w:val="nil"/>
            </w:tcBorders>
          </w:tcPr>
          <w:p w14:paraId="1DD75739" w14:textId="77777777" w:rsidR="004E400A" w:rsidRDefault="004E400A">
            <w:pPr>
              <w:jc w:val="center"/>
            </w:pPr>
          </w:p>
        </w:tc>
        <w:tc>
          <w:tcPr>
            <w:tcW w:w="0" w:type="auto"/>
            <w:tcBorders>
              <w:top w:val="nil"/>
              <w:left w:val="nil"/>
              <w:bottom w:val="nil"/>
              <w:right w:val="nil"/>
            </w:tcBorders>
          </w:tcPr>
          <w:p w14:paraId="6939DECD" w14:textId="77777777" w:rsidR="004E400A" w:rsidRDefault="004E400A">
            <w:pPr>
              <w:jc w:val="center"/>
            </w:pPr>
          </w:p>
        </w:tc>
        <w:tc>
          <w:tcPr>
            <w:tcW w:w="2880" w:type="dxa"/>
            <w:tcBorders>
              <w:top w:val="nil"/>
              <w:left w:val="nil"/>
              <w:bottom w:val="nil"/>
              <w:right w:val="nil"/>
            </w:tcBorders>
          </w:tcPr>
          <w:p w14:paraId="6C25480B" w14:textId="77777777" w:rsidR="004E400A" w:rsidRDefault="004E400A">
            <w:pPr>
              <w:jc w:val="center"/>
            </w:pPr>
          </w:p>
        </w:tc>
      </w:tr>
      <w:tr w:rsidR="004E400A" w14:paraId="61617343" w14:textId="77777777">
        <w:tc>
          <w:tcPr>
            <w:tcW w:w="5760" w:type="dxa"/>
            <w:tcBorders>
              <w:top w:val="nil"/>
              <w:left w:val="nil"/>
              <w:bottom w:val="nil"/>
              <w:right w:val="nil"/>
            </w:tcBorders>
          </w:tcPr>
          <w:p w14:paraId="4313B0BA" w14:textId="77777777" w:rsidR="004E400A" w:rsidRDefault="00000000">
            <w:r>
              <w:t xml:space="preserve">   Born in This Country</w:t>
            </w:r>
          </w:p>
        </w:tc>
        <w:tc>
          <w:tcPr>
            <w:tcW w:w="1656" w:type="dxa"/>
            <w:tcBorders>
              <w:top w:val="nil"/>
              <w:left w:val="nil"/>
              <w:bottom w:val="nil"/>
              <w:right w:val="nil"/>
            </w:tcBorders>
          </w:tcPr>
          <w:p w14:paraId="656F9FD1" w14:textId="77777777" w:rsidR="004E400A" w:rsidRDefault="00000000">
            <w:pPr>
              <w:jc w:val="center"/>
            </w:pPr>
            <w:r>
              <w:t>0.41</w:t>
            </w:r>
          </w:p>
        </w:tc>
        <w:tc>
          <w:tcPr>
            <w:tcW w:w="1656" w:type="dxa"/>
            <w:tcBorders>
              <w:top w:val="nil"/>
              <w:left w:val="nil"/>
              <w:bottom w:val="nil"/>
              <w:right w:val="nil"/>
            </w:tcBorders>
          </w:tcPr>
          <w:p w14:paraId="06530360" w14:textId="77777777" w:rsidR="004E400A" w:rsidRDefault="00000000">
            <w:pPr>
              <w:jc w:val="center"/>
            </w:pPr>
            <w:r>
              <w:t>0.01</w:t>
            </w:r>
          </w:p>
        </w:tc>
        <w:tc>
          <w:tcPr>
            <w:tcW w:w="1656" w:type="dxa"/>
            <w:tcBorders>
              <w:top w:val="nil"/>
              <w:left w:val="nil"/>
              <w:bottom w:val="nil"/>
              <w:right w:val="nil"/>
            </w:tcBorders>
          </w:tcPr>
          <w:p w14:paraId="39B52350" w14:textId="77777777" w:rsidR="004E400A" w:rsidRDefault="00000000">
            <w:pPr>
              <w:jc w:val="center"/>
            </w:pPr>
            <w:r>
              <w:t>0.39</w:t>
            </w:r>
          </w:p>
        </w:tc>
        <w:tc>
          <w:tcPr>
            <w:tcW w:w="1656" w:type="dxa"/>
            <w:tcBorders>
              <w:top w:val="nil"/>
              <w:left w:val="nil"/>
              <w:bottom w:val="nil"/>
              <w:right w:val="nil"/>
            </w:tcBorders>
          </w:tcPr>
          <w:p w14:paraId="751878B2" w14:textId="77777777" w:rsidR="004E400A" w:rsidRDefault="00000000">
            <w:pPr>
              <w:jc w:val="center"/>
            </w:pPr>
            <w:r>
              <w:t>0.43</w:t>
            </w:r>
          </w:p>
        </w:tc>
        <w:tc>
          <w:tcPr>
            <w:tcW w:w="2880" w:type="dxa"/>
            <w:tcBorders>
              <w:top w:val="nil"/>
              <w:left w:val="nil"/>
              <w:bottom w:val="nil"/>
              <w:right w:val="nil"/>
            </w:tcBorders>
          </w:tcPr>
          <w:p w14:paraId="46DB2D30" w14:textId="77777777" w:rsidR="004E400A" w:rsidRDefault="00000000">
            <w:pPr>
              <w:jc w:val="center"/>
            </w:pPr>
            <w:r>
              <w:t>0.92</w:t>
            </w:r>
          </w:p>
        </w:tc>
      </w:tr>
      <w:tr w:rsidR="004E400A" w14:paraId="123F4039" w14:textId="77777777">
        <w:tc>
          <w:tcPr>
            <w:tcW w:w="5760" w:type="dxa"/>
            <w:tcBorders>
              <w:top w:val="nil"/>
              <w:left w:val="nil"/>
              <w:bottom w:val="nil"/>
              <w:right w:val="nil"/>
            </w:tcBorders>
          </w:tcPr>
          <w:p w14:paraId="728FAF99" w14:textId="77777777" w:rsidR="004E400A" w:rsidRDefault="00000000">
            <w:r>
              <w:t xml:space="preserve">   Born in Another Country</w:t>
            </w:r>
          </w:p>
        </w:tc>
        <w:tc>
          <w:tcPr>
            <w:tcW w:w="1656" w:type="dxa"/>
            <w:tcBorders>
              <w:top w:val="nil"/>
              <w:left w:val="nil"/>
              <w:bottom w:val="nil"/>
              <w:right w:val="nil"/>
            </w:tcBorders>
          </w:tcPr>
          <w:p w14:paraId="0D506DC2" w14:textId="77777777" w:rsidR="004E400A" w:rsidRDefault="00000000">
            <w:pPr>
              <w:jc w:val="center"/>
            </w:pPr>
            <w:r>
              <w:t>0.40</w:t>
            </w:r>
          </w:p>
        </w:tc>
        <w:tc>
          <w:tcPr>
            <w:tcW w:w="1656" w:type="dxa"/>
            <w:tcBorders>
              <w:top w:val="nil"/>
              <w:left w:val="nil"/>
              <w:bottom w:val="nil"/>
              <w:right w:val="nil"/>
            </w:tcBorders>
          </w:tcPr>
          <w:p w14:paraId="618F519D" w14:textId="77777777" w:rsidR="004E400A" w:rsidRDefault="00000000">
            <w:pPr>
              <w:jc w:val="center"/>
            </w:pPr>
            <w:r>
              <w:t>0.14</w:t>
            </w:r>
          </w:p>
        </w:tc>
        <w:tc>
          <w:tcPr>
            <w:tcW w:w="1656" w:type="dxa"/>
            <w:tcBorders>
              <w:top w:val="nil"/>
              <w:left w:val="nil"/>
              <w:bottom w:val="nil"/>
              <w:right w:val="nil"/>
            </w:tcBorders>
          </w:tcPr>
          <w:p w14:paraId="523ADF55" w14:textId="77777777" w:rsidR="004E400A" w:rsidRDefault="00000000">
            <w:pPr>
              <w:jc w:val="center"/>
            </w:pPr>
            <w:r>
              <w:t>0.01</w:t>
            </w:r>
          </w:p>
        </w:tc>
        <w:tc>
          <w:tcPr>
            <w:tcW w:w="1656" w:type="dxa"/>
            <w:tcBorders>
              <w:top w:val="nil"/>
              <w:left w:val="nil"/>
              <w:bottom w:val="nil"/>
              <w:right w:val="nil"/>
            </w:tcBorders>
          </w:tcPr>
          <w:p w14:paraId="37969DEA" w14:textId="77777777" w:rsidR="004E400A" w:rsidRDefault="00000000">
            <w:pPr>
              <w:jc w:val="center"/>
            </w:pPr>
            <w:r>
              <w:t>0.79</w:t>
            </w:r>
          </w:p>
        </w:tc>
        <w:tc>
          <w:tcPr>
            <w:tcW w:w="2880" w:type="dxa"/>
            <w:tcBorders>
              <w:top w:val="nil"/>
              <w:left w:val="nil"/>
              <w:bottom w:val="nil"/>
              <w:right w:val="nil"/>
            </w:tcBorders>
          </w:tcPr>
          <w:p w14:paraId="2834F246" w14:textId="77777777" w:rsidR="004E400A" w:rsidRDefault="00000000">
            <w:pPr>
              <w:jc w:val="center"/>
            </w:pPr>
            <w:r>
              <w:t>.</w:t>
            </w:r>
          </w:p>
        </w:tc>
      </w:tr>
      <w:tr w:rsidR="004E400A" w14:paraId="612FC808" w14:textId="77777777">
        <w:tc>
          <w:tcPr>
            <w:tcW w:w="5760" w:type="dxa"/>
            <w:tcBorders>
              <w:top w:val="nil"/>
              <w:left w:val="nil"/>
              <w:bottom w:val="nil"/>
              <w:right w:val="nil"/>
            </w:tcBorders>
          </w:tcPr>
          <w:p w14:paraId="1F8F878D" w14:textId="77777777" w:rsidR="004E400A" w:rsidRDefault="00000000">
            <w:r>
              <w:t>Religion</w:t>
            </w:r>
          </w:p>
        </w:tc>
        <w:tc>
          <w:tcPr>
            <w:tcW w:w="0" w:type="auto"/>
            <w:tcBorders>
              <w:top w:val="nil"/>
              <w:left w:val="nil"/>
              <w:bottom w:val="nil"/>
              <w:right w:val="nil"/>
            </w:tcBorders>
          </w:tcPr>
          <w:p w14:paraId="604FF294" w14:textId="77777777" w:rsidR="004E400A" w:rsidRDefault="004E400A">
            <w:pPr>
              <w:jc w:val="center"/>
            </w:pPr>
          </w:p>
        </w:tc>
        <w:tc>
          <w:tcPr>
            <w:tcW w:w="0" w:type="auto"/>
            <w:tcBorders>
              <w:top w:val="nil"/>
              <w:left w:val="nil"/>
              <w:bottom w:val="nil"/>
              <w:right w:val="nil"/>
            </w:tcBorders>
          </w:tcPr>
          <w:p w14:paraId="761A071B" w14:textId="77777777" w:rsidR="004E400A" w:rsidRDefault="004E400A">
            <w:pPr>
              <w:jc w:val="center"/>
            </w:pPr>
          </w:p>
        </w:tc>
        <w:tc>
          <w:tcPr>
            <w:tcW w:w="0" w:type="auto"/>
            <w:tcBorders>
              <w:top w:val="nil"/>
              <w:left w:val="nil"/>
              <w:bottom w:val="nil"/>
              <w:right w:val="nil"/>
            </w:tcBorders>
          </w:tcPr>
          <w:p w14:paraId="5F8F93DD" w14:textId="77777777" w:rsidR="004E400A" w:rsidRDefault="004E400A">
            <w:pPr>
              <w:jc w:val="center"/>
            </w:pPr>
          </w:p>
        </w:tc>
        <w:tc>
          <w:tcPr>
            <w:tcW w:w="0" w:type="auto"/>
            <w:tcBorders>
              <w:top w:val="nil"/>
              <w:left w:val="nil"/>
              <w:bottom w:val="nil"/>
              <w:right w:val="nil"/>
            </w:tcBorders>
          </w:tcPr>
          <w:p w14:paraId="22286545" w14:textId="77777777" w:rsidR="004E400A" w:rsidRDefault="004E400A">
            <w:pPr>
              <w:jc w:val="center"/>
            </w:pPr>
          </w:p>
        </w:tc>
        <w:tc>
          <w:tcPr>
            <w:tcW w:w="2880" w:type="dxa"/>
            <w:tcBorders>
              <w:top w:val="nil"/>
              <w:left w:val="nil"/>
              <w:bottom w:val="nil"/>
              <w:right w:val="nil"/>
            </w:tcBorders>
          </w:tcPr>
          <w:p w14:paraId="02C1D5B2" w14:textId="77777777" w:rsidR="004E400A" w:rsidRDefault="004E400A">
            <w:pPr>
              <w:jc w:val="center"/>
            </w:pPr>
          </w:p>
        </w:tc>
      </w:tr>
      <w:tr w:rsidR="004E400A" w14:paraId="2A557196" w14:textId="77777777">
        <w:tc>
          <w:tcPr>
            <w:tcW w:w="5760" w:type="dxa"/>
            <w:tcBorders>
              <w:top w:val="nil"/>
              <w:left w:val="nil"/>
              <w:bottom w:val="nil"/>
              <w:right w:val="nil"/>
            </w:tcBorders>
          </w:tcPr>
          <w:p w14:paraId="0119C7DC" w14:textId="77777777" w:rsidR="004E400A" w:rsidRDefault="00000000">
            <w:r>
              <w:t xml:space="preserve">   Christianity</w:t>
            </w:r>
          </w:p>
        </w:tc>
        <w:tc>
          <w:tcPr>
            <w:tcW w:w="1656" w:type="dxa"/>
            <w:tcBorders>
              <w:top w:val="nil"/>
              <w:left w:val="nil"/>
              <w:bottom w:val="nil"/>
              <w:right w:val="nil"/>
            </w:tcBorders>
          </w:tcPr>
          <w:p w14:paraId="5514EB15" w14:textId="77777777" w:rsidR="004E400A" w:rsidRDefault="00000000">
            <w:pPr>
              <w:jc w:val="center"/>
            </w:pPr>
            <w:r>
              <w:t>0.37</w:t>
            </w:r>
          </w:p>
        </w:tc>
        <w:tc>
          <w:tcPr>
            <w:tcW w:w="1656" w:type="dxa"/>
            <w:tcBorders>
              <w:top w:val="nil"/>
              <w:left w:val="nil"/>
              <w:bottom w:val="nil"/>
              <w:right w:val="nil"/>
            </w:tcBorders>
          </w:tcPr>
          <w:p w14:paraId="1E8B6C42" w14:textId="77777777" w:rsidR="004E400A" w:rsidRDefault="00000000">
            <w:pPr>
              <w:jc w:val="center"/>
            </w:pPr>
            <w:r>
              <w:t>0.05</w:t>
            </w:r>
          </w:p>
        </w:tc>
        <w:tc>
          <w:tcPr>
            <w:tcW w:w="1656" w:type="dxa"/>
            <w:tcBorders>
              <w:top w:val="nil"/>
              <w:left w:val="nil"/>
              <w:bottom w:val="nil"/>
              <w:right w:val="nil"/>
            </w:tcBorders>
          </w:tcPr>
          <w:p w14:paraId="65C4E6EF" w14:textId="77777777" w:rsidR="004E400A" w:rsidRDefault="00000000">
            <w:pPr>
              <w:jc w:val="center"/>
            </w:pPr>
            <w:r>
              <w:t>0.25</w:t>
            </w:r>
          </w:p>
        </w:tc>
        <w:tc>
          <w:tcPr>
            <w:tcW w:w="1656" w:type="dxa"/>
            <w:tcBorders>
              <w:top w:val="nil"/>
              <w:left w:val="nil"/>
              <w:bottom w:val="nil"/>
              <w:right w:val="nil"/>
            </w:tcBorders>
          </w:tcPr>
          <w:p w14:paraId="4DDC3930" w14:textId="77777777" w:rsidR="004E400A" w:rsidRDefault="00000000">
            <w:pPr>
              <w:jc w:val="center"/>
            </w:pPr>
            <w:r>
              <w:t>0.48</w:t>
            </w:r>
          </w:p>
        </w:tc>
        <w:tc>
          <w:tcPr>
            <w:tcW w:w="2880" w:type="dxa"/>
            <w:tcBorders>
              <w:top w:val="nil"/>
              <w:left w:val="nil"/>
              <w:bottom w:val="nil"/>
              <w:right w:val="nil"/>
            </w:tcBorders>
          </w:tcPr>
          <w:p w14:paraId="148AC287" w14:textId="77777777" w:rsidR="004E400A" w:rsidRDefault="00000000">
            <w:pPr>
              <w:jc w:val="center"/>
            </w:pPr>
            <w:r>
              <w:t>0.41</w:t>
            </w:r>
          </w:p>
        </w:tc>
      </w:tr>
      <w:tr w:rsidR="004E400A" w14:paraId="381E66E2" w14:textId="77777777">
        <w:tc>
          <w:tcPr>
            <w:tcW w:w="5760" w:type="dxa"/>
            <w:tcBorders>
              <w:top w:val="nil"/>
              <w:left w:val="nil"/>
              <w:bottom w:val="nil"/>
              <w:right w:val="nil"/>
            </w:tcBorders>
          </w:tcPr>
          <w:p w14:paraId="2AF35857" w14:textId="77777777" w:rsidR="004E400A" w:rsidRDefault="00000000">
            <w:r>
              <w:t xml:space="preserve">   Islam</w:t>
            </w:r>
          </w:p>
        </w:tc>
        <w:tc>
          <w:tcPr>
            <w:tcW w:w="1656" w:type="dxa"/>
            <w:tcBorders>
              <w:top w:val="nil"/>
              <w:left w:val="nil"/>
              <w:bottom w:val="nil"/>
              <w:right w:val="nil"/>
            </w:tcBorders>
          </w:tcPr>
          <w:p w14:paraId="5490DB12" w14:textId="77777777" w:rsidR="004E400A" w:rsidRDefault="00000000">
            <w:pPr>
              <w:jc w:val="center"/>
            </w:pPr>
            <w:r>
              <w:t>0.41</w:t>
            </w:r>
          </w:p>
        </w:tc>
        <w:tc>
          <w:tcPr>
            <w:tcW w:w="1656" w:type="dxa"/>
            <w:tcBorders>
              <w:top w:val="nil"/>
              <w:left w:val="nil"/>
              <w:bottom w:val="nil"/>
              <w:right w:val="nil"/>
            </w:tcBorders>
          </w:tcPr>
          <w:p w14:paraId="543116BB" w14:textId="77777777" w:rsidR="004E400A" w:rsidRDefault="00000000">
            <w:pPr>
              <w:jc w:val="center"/>
            </w:pPr>
            <w:r>
              <w:t>0.01</w:t>
            </w:r>
          </w:p>
        </w:tc>
        <w:tc>
          <w:tcPr>
            <w:tcW w:w="1656" w:type="dxa"/>
            <w:tcBorders>
              <w:top w:val="nil"/>
              <w:left w:val="nil"/>
              <w:bottom w:val="nil"/>
              <w:right w:val="nil"/>
            </w:tcBorders>
          </w:tcPr>
          <w:p w14:paraId="7A41F1ED" w14:textId="77777777" w:rsidR="004E400A" w:rsidRDefault="00000000">
            <w:pPr>
              <w:jc w:val="center"/>
            </w:pPr>
            <w:r>
              <w:t>0.40</w:t>
            </w:r>
          </w:p>
        </w:tc>
        <w:tc>
          <w:tcPr>
            <w:tcW w:w="1656" w:type="dxa"/>
            <w:tcBorders>
              <w:top w:val="nil"/>
              <w:left w:val="nil"/>
              <w:bottom w:val="nil"/>
              <w:right w:val="nil"/>
            </w:tcBorders>
          </w:tcPr>
          <w:p w14:paraId="4EEB03D0" w14:textId="77777777" w:rsidR="004E400A" w:rsidRDefault="00000000">
            <w:pPr>
              <w:jc w:val="center"/>
            </w:pPr>
            <w:r>
              <w:t>0.43</w:t>
            </w:r>
          </w:p>
        </w:tc>
        <w:tc>
          <w:tcPr>
            <w:tcW w:w="2880" w:type="dxa"/>
            <w:tcBorders>
              <w:top w:val="nil"/>
              <w:left w:val="nil"/>
              <w:bottom w:val="nil"/>
              <w:right w:val="nil"/>
            </w:tcBorders>
          </w:tcPr>
          <w:p w14:paraId="28FE2000" w14:textId="77777777" w:rsidR="004E400A" w:rsidRDefault="00000000">
            <w:pPr>
              <w:jc w:val="center"/>
            </w:pPr>
            <w:r>
              <w:t>.</w:t>
            </w:r>
          </w:p>
        </w:tc>
      </w:tr>
      <w:tr w:rsidR="004E400A" w14:paraId="7C91D291" w14:textId="77777777">
        <w:tc>
          <w:tcPr>
            <w:tcW w:w="5760" w:type="dxa"/>
            <w:tcBorders>
              <w:top w:val="nil"/>
              <w:left w:val="nil"/>
              <w:bottom w:val="nil"/>
              <w:right w:val="nil"/>
            </w:tcBorders>
          </w:tcPr>
          <w:p w14:paraId="015DBF80" w14:textId="77777777" w:rsidR="004E400A" w:rsidRDefault="00000000">
            <w:r>
              <w:t xml:space="preserve">   Hinduism</w:t>
            </w:r>
          </w:p>
        </w:tc>
        <w:tc>
          <w:tcPr>
            <w:tcW w:w="1656" w:type="dxa"/>
            <w:tcBorders>
              <w:top w:val="nil"/>
              <w:left w:val="nil"/>
              <w:bottom w:val="nil"/>
              <w:right w:val="nil"/>
            </w:tcBorders>
          </w:tcPr>
          <w:p w14:paraId="04884B59" w14:textId="77777777" w:rsidR="004E400A" w:rsidRDefault="00000000">
            <w:pPr>
              <w:jc w:val="center"/>
            </w:pPr>
            <w:r>
              <w:t>.</w:t>
            </w:r>
          </w:p>
        </w:tc>
        <w:tc>
          <w:tcPr>
            <w:tcW w:w="1656" w:type="dxa"/>
            <w:tcBorders>
              <w:top w:val="nil"/>
              <w:left w:val="nil"/>
              <w:bottom w:val="nil"/>
              <w:right w:val="nil"/>
            </w:tcBorders>
          </w:tcPr>
          <w:p w14:paraId="7BBF517F" w14:textId="77777777" w:rsidR="004E400A" w:rsidRDefault="00000000">
            <w:pPr>
              <w:jc w:val="center"/>
            </w:pPr>
            <w:r>
              <w:t>.</w:t>
            </w:r>
          </w:p>
        </w:tc>
        <w:tc>
          <w:tcPr>
            <w:tcW w:w="1656" w:type="dxa"/>
            <w:tcBorders>
              <w:top w:val="nil"/>
              <w:left w:val="nil"/>
              <w:bottom w:val="nil"/>
              <w:right w:val="nil"/>
            </w:tcBorders>
          </w:tcPr>
          <w:p w14:paraId="75A67B5D" w14:textId="77777777" w:rsidR="004E400A" w:rsidRDefault="00000000">
            <w:pPr>
              <w:jc w:val="center"/>
            </w:pPr>
            <w:r>
              <w:t>.</w:t>
            </w:r>
          </w:p>
        </w:tc>
        <w:tc>
          <w:tcPr>
            <w:tcW w:w="1656" w:type="dxa"/>
            <w:tcBorders>
              <w:top w:val="nil"/>
              <w:left w:val="nil"/>
              <w:bottom w:val="nil"/>
              <w:right w:val="nil"/>
            </w:tcBorders>
          </w:tcPr>
          <w:p w14:paraId="0ED793E7" w14:textId="77777777" w:rsidR="004E400A" w:rsidRDefault="00000000">
            <w:pPr>
              <w:jc w:val="center"/>
            </w:pPr>
            <w:r>
              <w:t>.</w:t>
            </w:r>
          </w:p>
        </w:tc>
        <w:tc>
          <w:tcPr>
            <w:tcW w:w="2880" w:type="dxa"/>
            <w:tcBorders>
              <w:top w:val="nil"/>
              <w:left w:val="nil"/>
              <w:bottom w:val="nil"/>
              <w:right w:val="nil"/>
            </w:tcBorders>
          </w:tcPr>
          <w:p w14:paraId="7F51B4CB" w14:textId="77777777" w:rsidR="004E400A" w:rsidRDefault="00000000">
            <w:pPr>
              <w:jc w:val="center"/>
            </w:pPr>
            <w:r>
              <w:t>.</w:t>
            </w:r>
          </w:p>
        </w:tc>
      </w:tr>
      <w:tr w:rsidR="004E400A" w14:paraId="6FE28FE2" w14:textId="77777777">
        <w:tc>
          <w:tcPr>
            <w:tcW w:w="5760" w:type="dxa"/>
            <w:tcBorders>
              <w:top w:val="nil"/>
              <w:left w:val="nil"/>
              <w:bottom w:val="nil"/>
              <w:right w:val="nil"/>
            </w:tcBorders>
          </w:tcPr>
          <w:p w14:paraId="01480A94" w14:textId="77777777" w:rsidR="004E400A" w:rsidRDefault="00000000">
            <w:r>
              <w:t xml:space="preserve">   Buddhism</w:t>
            </w:r>
          </w:p>
        </w:tc>
        <w:tc>
          <w:tcPr>
            <w:tcW w:w="1656" w:type="dxa"/>
            <w:tcBorders>
              <w:top w:val="nil"/>
              <w:left w:val="nil"/>
              <w:bottom w:val="nil"/>
              <w:right w:val="nil"/>
            </w:tcBorders>
          </w:tcPr>
          <w:p w14:paraId="43CA73A8" w14:textId="77777777" w:rsidR="004E400A" w:rsidRDefault="00000000">
            <w:pPr>
              <w:jc w:val="center"/>
            </w:pPr>
            <w:r>
              <w:t>.</w:t>
            </w:r>
          </w:p>
        </w:tc>
        <w:tc>
          <w:tcPr>
            <w:tcW w:w="1656" w:type="dxa"/>
            <w:tcBorders>
              <w:top w:val="nil"/>
              <w:left w:val="nil"/>
              <w:bottom w:val="nil"/>
              <w:right w:val="nil"/>
            </w:tcBorders>
          </w:tcPr>
          <w:p w14:paraId="48C3CE19" w14:textId="77777777" w:rsidR="004E400A" w:rsidRDefault="00000000">
            <w:pPr>
              <w:jc w:val="center"/>
            </w:pPr>
            <w:r>
              <w:t>.</w:t>
            </w:r>
          </w:p>
        </w:tc>
        <w:tc>
          <w:tcPr>
            <w:tcW w:w="1656" w:type="dxa"/>
            <w:tcBorders>
              <w:top w:val="nil"/>
              <w:left w:val="nil"/>
              <w:bottom w:val="nil"/>
              <w:right w:val="nil"/>
            </w:tcBorders>
          </w:tcPr>
          <w:p w14:paraId="1AC660C3" w14:textId="77777777" w:rsidR="004E400A" w:rsidRDefault="00000000">
            <w:pPr>
              <w:jc w:val="center"/>
            </w:pPr>
            <w:r>
              <w:t>.</w:t>
            </w:r>
          </w:p>
        </w:tc>
        <w:tc>
          <w:tcPr>
            <w:tcW w:w="1656" w:type="dxa"/>
            <w:tcBorders>
              <w:top w:val="nil"/>
              <w:left w:val="nil"/>
              <w:bottom w:val="nil"/>
              <w:right w:val="nil"/>
            </w:tcBorders>
          </w:tcPr>
          <w:p w14:paraId="477ADDD9" w14:textId="77777777" w:rsidR="004E400A" w:rsidRDefault="00000000">
            <w:pPr>
              <w:jc w:val="center"/>
            </w:pPr>
            <w:r>
              <w:t>.</w:t>
            </w:r>
          </w:p>
        </w:tc>
        <w:tc>
          <w:tcPr>
            <w:tcW w:w="2880" w:type="dxa"/>
            <w:tcBorders>
              <w:top w:val="nil"/>
              <w:left w:val="nil"/>
              <w:bottom w:val="nil"/>
              <w:right w:val="nil"/>
            </w:tcBorders>
          </w:tcPr>
          <w:p w14:paraId="4F9DB2D6" w14:textId="77777777" w:rsidR="004E400A" w:rsidRDefault="00000000">
            <w:pPr>
              <w:jc w:val="center"/>
            </w:pPr>
            <w:r>
              <w:t>.</w:t>
            </w:r>
          </w:p>
        </w:tc>
      </w:tr>
      <w:tr w:rsidR="004E400A" w14:paraId="63549D49" w14:textId="77777777">
        <w:tc>
          <w:tcPr>
            <w:tcW w:w="5760" w:type="dxa"/>
            <w:tcBorders>
              <w:top w:val="nil"/>
              <w:left w:val="nil"/>
              <w:bottom w:val="nil"/>
              <w:right w:val="nil"/>
            </w:tcBorders>
          </w:tcPr>
          <w:p w14:paraId="61B6D0A1" w14:textId="77777777" w:rsidR="004E400A" w:rsidRDefault="00000000">
            <w:r>
              <w:lastRenderedPageBreak/>
              <w:t xml:space="preserve">   Judaism</w:t>
            </w:r>
          </w:p>
        </w:tc>
        <w:tc>
          <w:tcPr>
            <w:tcW w:w="1656" w:type="dxa"/>
            <w:tcBorders>
              <w:top w:val="nil"/>
              <w:left w:val="nil"/>
              <w:bottom w:val="nil"/>
              <w:right w:val="nil"/>
            </w:tcBorders>
          </w:tcPr>
          <w:p w14:paraId="3D6E9052" w14:textId="77777777" w:rsidR="004E400A" w:rsidRDefault="00000000">
            <w:pPr>
              <w:jc w:val="center"/>
            </w:pPr>
            <w:r>
              <w:t>.</w:t>
            </w:r>
          </w:p>
        </w:tc>
        <w:tc>
          <w:tcPr>
            <w:tcW w:w="1656" w:type="dxa"/>
            <w:tcBorders>
              <w:top w:val="nil"/>
              <w:left w:val="nil"/>
              <w:bottom w:val="nil"/>
              <w:right w:val="nil"/>
            </w:tcBorders>
          </w:tcPr>
          <w:p w14:paraId="55A37FD7" w14:textId="77777777" w:rsidR="004E400A" w:rsidRDefault="00000000">
            <w:pPr>
              <w:jc w:val="center"/>
            </w:pPr>
            <w:r>
              <w:t>.</w:t>
            </w:r>
          </w:p>
        </w:tc>
        <w:tc>
          <w:tcPr>
            <w:tcW w:w="1656" w:type="dxa"/>
            <w:tcBorders>
              <w:top w:val="nil"/>
              <w:left w:val="nil"/>
              <w:bottom w:val="nil"/>
              <w:right w:val="nil"/>
            </w:tcBorders>
          </w:tcPr>
          <w:p w14:paraId="7C6C4414" w14:textId="77777777" w:rsidR="004E400A" w:rsidRDefault="00000000">
            <w:pPr>
              <w:jc w:val="center"/>
            </w:pPr>
            <w:r>
              <w:t>.</w:t>
            </w:r>
          </w:p>
        </w:tc>
        <w:tc>
          <w:tcPr>
            <w:tcW w:w="1656" w:type="dxa"/>
            <w:tcBorders>
              <w:top w:val="nil"/>
              <w:left w:val="nil"/>
              <w:bottom w:val="nil"/>
              <w:right w:val="nil"/>
            </w:tcBorders>
          </w:tcPr>
          <w:p w14:paraId="607C9F76" w14:textId="77777777" w:rsidR="004E400A" w:rsidRDefault="00000000">
            <w:pPr>
              <w:jc w:val="center"/>
            </w:pPr>
            <w:r>
              <w:t>.</w:t>
            </w:r>
          </w:p>
        </w:tc>
        <w:tc>
          <w:tcPr>
            <w:tcW w:w="2880" w:type="dxa"/>
            <w:tcBorders>
              <w:top w:val="nil"/>
              <w:left w:val="nil"/>
              <w:bottom w:val="nil"/>
              <w:right w:val="nil"/>
            </w:tcBorders>
          </w:tcPr>
          <w:p w14:paraId="27FE56CC" w14:textId="77777777" w:rsidR="004E400A" w:rsidRDefault="00000000">
            <w:pPr>
              <w:jc w:val="center"/>
            </w:pPr>
            <w:r>
              <w:t>.</w:t>
            </w:r>
          </w:p>
        </w:tc>
      </w:tr>
      <w:tr w:rsidR="004E400A" w14:paraId="777AF355" w14:textId="77777777">
        <w:tc>
          <w:tcPr>
            <w:tcW w:w="5760" w:type="dxa"/>
            <w:tcBorders>
              <w:top w:val="nil"/>
              <w:left w:val="nil"/>
              <w:bottom w:val="nil"/>
              <w:right w:val="nil"/>
            </w:tcBorders>
          </w:tcPr>
          <w:p w14:paraId="4022D6CE" w14:textId="77777777" w:rsidR="004E400A" w:rsidRDefault="00000000">
            <w:r>
              <w:t xml:space="preserve">   Sikhism</w:t>
            </w:r>
          </w:p>
        </w:tc>
        <w:tc>
          <w:tcPr>
            <w:tcW w:w="1656" w:type="dxa"/>
            <w:tcBorders>
              <w:top w:val="nil"/>
              <w:left w:val="nil"/>
              <w:bottom w:val="nil"/>
              <w:right w:val="nil"/>
            </w:tcBorders>
          </w:tcPr>
          <w:p w14:paraId="13977C26" w14:textId="77777777" w:rsidR="004E400A" w:rsidRDefault="00000000">
            <w:pPr>
              <w:jc w:val="center"/>
            </w:pPr>
            <w:r>
              <w:t>.</w:t>
            </w:r>
          </w:p>
        </w:tc>
        <w:tc>
          <w:tcPr>
            <w:tcW w:w="1656" w:type="dxa"/>
            <w:tcBorders>
              <w:top w:val="nil"/>
              <w:left w:val="nil"/>
              <w:bottom w:val="nil"/>
              <w:right w:val="nil"/>
            </w:tcBorders>
          </w:tcPr>
          <w:p w14:paraId="35827314" w14:textId="77777777" w:rsidR="004E400A" w:rsidRDefault="00000000">
            <w:pPr>
              <w:jc w:val="center"/>
            </w:pPr>
            <w:r>
              <w:t>.</w:t>
            </w:r>
          </w:p>
        </w:tc>
        <w:tc>
          <w:tcPr>
            <w:tcW w:w="1656" w:type="dxa"/>
            <w:tcBorders>
              <w:top w:val="nil"/>
              <w:left w:val="nil"/>
              <w:bottom w:val="nil"/>
              <w:right w:val="nil"/>
            </w:tcBorders>
          </w:tcPr>
          <w:p w14:paraId="6885A5B9" w14:textId="77777777" w:rsidR="004E400A" w:rsidRDefault="00000000">
            <w:pPr>
              <w:jc w:val="center"/>
            </w:pPr>
            <w:r>
              <w:t>.</w:t>
            </w:r>
          </w:p>
        </w:tc>
        <w:tc>
          <w:tcPr>
            <w:tcW w:w="1656" w:type="dxa"/>
            <w:tcBorders>
              <w:top w:val="nil"/>
              <w:left w:val="nil"/>
              <w:bottom w:val="nil"/>
              <w:right w:val="nil"/>
            </w:tcBorders>
          </w:tcPr>
          <w:p w14:paraId="6A3393C7" w14:textId="77777777" w:rsidR="004E400A" w:rsidRDefault="00000000">
            <w:pPr>
              <w:jc w:val="center"/>
            </w:pPr>
            <w:r>
              <w:t>.</w:t>
            </w:r>
          </w:p>
        </w:tc>
        <w:tc>
          <w:tcPr>
            <w:tcW w:w="2880" w:type="dxa"/>
            <w:tcBorders>
              <w:top w:val="nil"/>
              <w:left w:val="nil"/>
              <w:bottom w:val="nil"/>
              <w:right w:val="nil"/>
            </w:tcBorders>
          </w:tcPr>
          <w:p w14:paraId="57B936DF" w14:textId="77777777" w:rsidR="004E400A" w:rsidRDefault="00000000">
            <w:pPr>
              <w:jc w:val="center"/>
            </w:pPr>
            <w:r>
              <w:t>.</w:t>
            </w:r>
          </w:p>
        </w:tc>
      </w:tr>
      <w:tr w:rsidR="004E400A" w14:paraId="7C4B302F" w14:textId="77777777">
        <w:tc>
          <w:tcPr>
            <w:tcW w:w="5760" w:type="dxa"/>
            <w:tcBorders>
              <w:top w:val="nil"/>
              <w:left w:val="nil"/>
              <w:bottom w:val="nil"/>
              <w:right w:val="nil"/>
            </w:tcBorders>
          </w:tcPr>
          <w:p w14:paraId="42D5FA6A" w14:textId="77777777" w:rsidR="004E400A" w:rsidRDefault="00000000">
            <w:r>
              <w:t xml:space="preserve">   Baha'i</w:t>
            </w:r>
          </w:p>
        </w:tc>
        <w:tc>
          <w:tcPr>
            <w:tcW w:w="1656" w:type="dxa"/>
            <w:tcBorders>
              <w:top w:val="nil"/>
              <w:left w:val="nil"/>
              <w:bottom w:val="nil"/>
              <w:right w:val="nil"/>
            </w:tcBorders>
          </w:tcPr>
          <w:p w14:paraId="25F49C23" w14:textId="77777777" w:rsidR="004E400A" w:rsidRDefault="00000000">
            <w:pPr>
              <w:jc w:val="center"/>
            </w:pPr>
            <w:r>
              <w:t>.</w:t>
            </w:r>
          </w:p>
        </w:tc>
        <w:tc>
          <w:tcPr>
            <w:tcW w:w="1656" w:type="dxa"/>
            <w:tcBorders>
              <w:top w:val="nil"/>
              <w:left w:val="nil"/>
              <w:bottom w:val="nil"/>
              <w:right w:val="nil"/>
            </w:tcBorders>
          </w:tcPr>
          <w:p w14:paraId="3416A635" w14:textId="77777777" w:rsidR="004E400A" w:rsidRDefault="00000000">
            <w:pPr>
              <w:jc w:val="center"/>
            </w:pPr>
            <w:r>
              <w:t>.</w:t>
            </w:r>
          </w:p>
        </w:tc>
        <w:tc>
          <w:tcPr>
            <w:tcW w:w="1656" w:type="dxa"/>
            <w:tcBorders>
              <w:top w:val="nil"/>
              <w:left w:val="nil"/>
              <w:bottom w:val="nil"/>
              <w:right w:val="nil"/>
            </w:tcBorders>
          </w:tcPr>
          <w:p w14:paraId="63F321A2" w14:textId="77777777" w:rsidR="004E400A" w:rsidRDefault="00000000">
            <w:pPr>
              <w:jc w:val="center"/>
            </w:pPr>
            <w:r>
              <w:t>.</w:t>
            </w:r>
          </w:p>
        </w:tc>
        <w:tc>
          <w:tcPr>
            <w:tcW w:w="1656" w:type="dxa"/>
            <w:tcBorders>
              <w:top w:val="nil"/>
              <w:left w:val="nil"/>
              <w:bottom w:val="nil"/>
              <w:right w:val="nil"/>
            </w:tcBorders>
          </w:tcPr>
          <w:p w14:paraId="015E30A7" w14:textId="77777777" w:rsidR="004E400A" w:rsidRDefault="00000000">
            <w:pPr>
              <w:jc w:val="center"/>
            </w:pPr>
            <w:r>
              <w:t>.</w:t>
            </w:r>
          </w:p>
        </w:tc>
        <w:tc>
          <w:tcPr>
            <w:tcW w:w="2880" w:type="dxa"/>
            <w:tcBorders>
              <w:top w:val="nil"/>
              <w:left w:val="nil"/>
              <w:bottom w:val="nil"/>
              <w:right w:val="nil"/>
            </w:tcBorders>
          </w:tcPr>
          <w:p w14:paraId="157D2042" w14:textId="77777777" w:rsidR="004E400A" w:rsidRDefault="00000000">
            <w:pPr>
              <w:jc w:val="center"/>
            </w:pPr>
            <w:r>
              <w:t>.</w:t>
            </w:r>
          </w:p>
        </w:tc>
      </w:tr>
      <w:tr w:rsidR="004E400A" w14:paraId="5F7373D1" w14:textId="77777777">
        <w:tc>
          <w:tcPr>
            <w:tcW w:w="5760" w:type="dxa"/>
            <w:tcBorders>
              <w:top w:val="nil"/>
              <w:left w:val="nil"/>
              <w:bottom w:val="nil"/>
              <w:right w:val="nil"/>
            </w:tcBorders>
          </w:tcPr>
          <w:p w14:paraId="6B8466DB" w14:textId="77777777" w:rsidR="004E400A" w:rsidRDefault="00000000">
            <w:r>
              <w:t xml:space="preserve">   Jainism</w:t>
            </w:r>
          </w:p>
        </w:tc>
        <w:tc>
          <w:tcPr>
            <w:tcW w:w="1656" w:type="dxa"/>
            <w:tcBorders>
              <w:top w:val="nil"/>
              <w:left w:val="nil"/>
              <w:bottom w:val="nil"/>
              <w:right w:val="nil"/>
            </w:tcBorders>
          </w:tcPr>
          <w:p w14:paraId="516AD7D1" w14:textId="77777777" w:rsidR="004E400A" w:rsidRDefault="00000000">
            <w:pPr>
              <w:jc w:val="center"/>
            </w:pPr>
            <w:r>
              <w:t>.</w:t>
            </w:r>
          </w:p>
        </w:tc>
        <w:tc>
          <w:tcPr>
            <w:tcW w:w="1656" w:type="dxa"/>
            <w:tcBorders>
              <w:top w:val="nil"/>
              <w:left w:val="nil"/>
              <w:bottom w:val="nil"/>
              <w:right w:val="nil"/>
            </w:tcBorders>
          </w:tcPr>
          <w:p w14:paraId="0AE65B4C" w14:textId="77777777" w:rsidR="004E400A" w:rsidRDefault="00000000">
            <w:pPr>
              <w:jc w:val="center"/>
            </w:pPr>
            <w:r>
              <w:t>.</w:t>
            </w:r>
          </w:p>
        </w:tc>
        <w:tc>
          <w:tcPr>
            <w:tcW w:w="1656" w:type="dxa"/>
            <w:tcBorders>
              <w:top w:val="nil"/>
              <w:left w:val="nil"/>
              <w:bottom w:val="nil"/>
              <w:right w:val="nil"/>
            </w:tcBorders>
          </w:tcPr>
          <w:p w14:paraId="42493B71" w14:textId="77777777" w:rsidR="004E400A" w:rsidRDefault="00000000">
            <w:pPr>
              <w:jc w:val="center"/>
            </w:pPr>
            <w:r>
              <w:t>.</w:t>
            </w:r>
          </w:p>
        </w:tc>
        <w:tc>
          <w:tcPr>
            <w:tcW w:w="1656" w:type="dxa"/>
            <w:tcBorders>
              <w:top w:val="nil"/>
              <w:left w:val="nil"/>
              <w:bottom w:val="nil"/>
              <w:right w:val="nil"/>
            </w:tcBorders>
          </w:tcPr>
          <w:p w14:paraId="0E7A26CF" w14:textId="77777777" w:rsidR="004E400A" w:rsidRDefault="00000000">
            <w:pPr>
              <w:jc w:val="center"/>
            </w:pPr>
            <w:r>
              <w:t>.</w:t>
            </w:r>
          </w:p>
        </w:tc>
        <w:tc>
          <w:tcPr>
            <w:tcW w:w="2880" w:type="dxa"/>
            <w:tcBorders>
              <w:top w:val="nil"/>
              <w:left w:val="nil"/>
              <w:bottom w:val="nil"/>
              <w:right w:val="nil"/>
            </w:tcBorders>
          </w:tcPr>
          <w:p w14:paraId="7F2F94FC" w14:textId="77777777" w:rsidR="004E400A" w:rsidRDefault="00000000">
            <w:pPr>
              <w:jc w:val="center"/>
            </w:pPr>
            <w:r>
              <w:t>.</w:t>
            </w:r>
          </w:p>
        </w:tc>
      </w:tr>
      <w:tr w:rsidR="004E400A" w14:paraId="7219AE3A" w14:textId="77777777">
        <w:tc>
          <w:tcPr>
            <w:tcW w:w="5760" w:type="dxa"/>
            <w:tcBorders>
              <w:top w:val="nil"/>
              <w:left w:val="nil"/>
              <w:bottom w:val="nil"/>
              <w:right w:val="nil"/>
            </w:tcBorders>
          </w:tcPr>
          <w:p w14:paraId="6B2F04E5" w14:textId="77777777" w:rsidR="004E400A" w:rsidRDefault="00000000">
            <w:r>
              <w:t xml:space="preserve">   Shinto</w:t>
            </w:r>
          </w:p>
        </w:tc>
        <w:tc>
          <w:tcPr>
            <w:tcW w:w="1656" w:type="dxa"/>
            <w:tcBorders>
              <w:top w:val="nil"/>
              <w:left w:val="nil"/>
              <w:bottom w:val="nil"/>
              <w:right w:val="nil"/>
            </w:tcBorders>
          </w:tcPr>
          <w:p w14:paraId="05DBBB95" w14:textId="77777777" w:rsidR="004E400A" w:rsidRDefault="00000000">
            <w:pPr>
              <w:jc w:val="center"/>
            </w:pPr>
            <w:r>
              <w:t>.</w:t>
            </w:r>
          </w:p>
        </w:tc>
        <w:tc>
          <w:tcPr>
            <w:tcW w:w="1656" w:type="dxa"/>
            <w:tcBorders>
              <w:top w:val="nil"/>
              <w:left w:val="nil"/>
              <w:bottom w:val="nil"/>
              <w:right w:val="nil"/>
            </w:tcBorders>
          </w:tcPr>
          <w:p w14:paraId="59B7F64E" w14:textId="77777777" w:rsidR="004E400A" w:rsidRDefault="00000000">
            <w:pPr>
              <w:jc w:val="center"/>
            </w:pPr>
            <w:r>
              <w:t>.</w:t>
            </w:r>
          </w:p>
        </w:tc>
        <w:tc>
          <w:tcPr>
            <w:tcW w:w="1656" w:type="dxa"/>
            <w:tcBorders>
              <w:top w:val="nil"/>
              <w:left w:val="nil"/>
              <w:bottom w:val="nil"/>
              <w:right w:val="nil"/>
            </w:tcBorders>
          </w:tcPr>
          <w:p w14:paraId="0170EA80" w14:textId="77777777" w:rsidR="004E400A" w:rsidRDefault="00000000">
            <w:pPr>
              <w:jc w:val="center"/>
            </w:pPr>
            <w:r>
              <w:t>.</w:t>
            </w:r>
          </w:p>
        </w:tc>
        <w:tc>
          <w:tcPr>
            <w:tcW w:w="1656" w:type="dxa"/>
            <w:tcBorders>
              <w:top w:val="nil"/>
              <w:left w:val="nil"/>
              <w:bottom w:val="nil"/>
              <w:right w:val="nil"/>
            </w:tcBorders>
          </w:tcPr>
          <w:p w14:paraId="63E0F402" w14:textId="77777777" w:rsidR="004E400A" w:rsidRDefault="00000000">
            <w:pPr>
              <w:jc w:val="center"/>
            </w:pPr>
            <w:r>
              <w:t>.</w:t>
            </w:r>
          </w:p>
        </w:tc>
        <w:tc>
          <w:tcPr>
            <w:tcW w:w="2880" w:type="dxa"/>
            <w:tcBorders>
              <w:top w:val="nil"/>
              <w:left w:val="nil"/>
              <w:bottom w:val="nil"/>
              <w:right w:val="nil"/>
            </w:tcBorders>
          </w:tcPr>
          <w:p w14:paraId="47FDE3D1" w14:textId="77777777" w:rsidR="004E400A" w:rsidRDefault="00000000">
            <w:pPr>
              <w:jc w:val="center"/>
            </w:pPr>
            <w:r>
              <w:t>.</w:t>
            </w:r>
          </w:p>
        </w:tc>
      </w:tr>
      <w:tr w:rsidR="004E400A" w14:paraId="0A099FA1" w14:textId="77777777">
        <w:tc>
          <w:tcPr>
            <w:tcW w:w="5760" w:type="dxa"/>
            <w:tcBorders>
              <w:top w:val="nil"/>
              <w:left w:val="nil"/>
              <w:bottom w:val="nil"/>
              <w:right w:val="nil"/>
            </w:tcBorders>
          </w:tcPr>
          <w:p w14:paraId="5E3DD716" w14:textId="77777777" w:rsidR="004E400A" w:rsidRDefault="00000000">
            <w:r>
              <w:t xml:space="preserve">   Taoism</w:t>
            </w:r>
          </w:p>
        </w:tc>
        <w:tc>
          <w:tcPr>
            <w:tcW w:w="1656" w:type="dxa"/>
            <w:tcBorders>
              <w:top w:val="nil"/>
              <w:left w:val="nil"/>
              <w:bottom w:val="nil"/>
              <w:right w:val="nil"/>
            </w:tcBorders>
          </w:tcPr>
          <w:p w14:paraId="0571561D" w14:textId="77777777" w:rsidR="004E400A" w:rsidRDefault="00000000">
            <w:pPr>
              <w:jc w:val="center"/>
            </w:pPr>
            <w:r>
              <w:t>0.00</w:t>
            </w:r>
          </w:p>
        </w:tc>
        <w:tc>
          <w:tcPr>
            <w:tcW w:w="1656" w:type="dxa"/>
            <w:tcBorders>
              <w:top w:val="nil"/>
              <w:left w:val="nil"/>
              <w:bottom w:val="nil"/>
              <w:right w:val="nil"/>
            </w:tcBorders>
          </w:tcPr>
          <w:p w14:paraId="68015852" w14:textId="77777777" w:rsidR="004E400A" w:rsidRDefault="00000000">
            <w:pPr>
              <w:jc w:val="center"/>
            </w:pPr>
            <w:r>
              <w:t>.</w:t>
            </w:r>
          </w:p>
        </w:tc>
        <w:tc>
          <w:tcPr>
            <w:tcW w:w="1656" w:type="dxa"/>
            <w:tcBorders>
              <w:top w:val="nil"/>
              <w:left w:val="nil"/>
              <w:bottom w:val="nil"/>
              <w:right w:val="nil"/>
            </w:tcBorders>
          </w:tcPr>
          <w:p w14:paraId="16A62E10" w14:textId="77777777" w:rsidR="004E400A" w:rsidRDefault="00000000">
            <w:pPr>
              <w:jc w:val="center"/>
            </w:pPr>
            <w:r>
              <w:t>.</w:t>
            </w:r>
          </w:p>
        </w:tc>
        <w:tc>
          <w:tcPr>
            <w:tcW w:w="1656" w:type="dxa"/>
            <w:tcBorders>
              <w:top w:val="nil"/>
              <w:left w:val="nil"/>
              <w:bottom w:val="nil"/>
              <w:right w:val="nil"/>
            </w:tcBorders>
          </w:tcPr>
          <w:p w14:paraId="0041E15A" w14:textId="77777777" w:rsidR="004E400A" w:rsidRDefault="00000000">
            <w:pPr>
              <w:jc w:val="center"/>
            </w:pPr>
            <w:r>
              <w:t>.</w:t>
            </w:r>
          </w:p>
        </w:tc>
        <w:tc>
          <w:tcPr>
            <w:tcW w:w="2880" w:type="dxa"/>
            <w:tcBorders>
              <w:top w:val="nil"/>
              <w:left w:val="nil"/>
              <w:bottom w:val="nil"/>
              <w:right w:val="nil"/>
            </w:tcBorders>
          </w:tcPr>
          <w:p w14:paraId="7A6EDC62" w14:textId="77777777" w:rsidR="004E400A" w:rsidRDefault="00000000">
            <w:pPr>
              <w:jc w:val="center"/>
            </w:pPr>
            <w:r>
              <w:t>.</w:t>
            </w:r>
          </w:p>
        </w:tc>
      </w:tr>
      <w:tr w:rsidR="004E400A" w14:paraId="290AEBD2" w14:textId="77777777">
        <w:tc>
          <w:tcPr>
            <w:tcW w:w="5760" w:type="dxa"/>
            <w:tcBorders>
              <w:top w:val="nil"/>
              <w:left w:val="nil"/>
              <w:bottom w:val="nil"/>
              <w:right w:val="nil"/>
            </w:tcBorders>
          </w:tcPr>
          <w:p w14:paraId="2E3DA74D" w14:textId="77777777" w:rsidR="004E400A" w:rsidRDefault="00000000">
            <w:r>
              <w:t xml:space="preserve">   Confucianism</w:t>
            </w:r>
          </w:p>
        </w:tc>
        <w:tc>
          <w:tcPr>
            <w:tcW w:w="1656" w:type="dxa"/>
            <w:tcBorders>
              <w:top w:val="nil"/>
              <w:left w:val="nil"/>
              <w:bottom w:val="nil"/>
              <w:right w:val="nil"/>
            </w:tcBorders>
          </w:tcPr>
          <w:p w14:paraId="0E47F736" w14:textId="77777777" w:rsidR="004E400A" w:rsidRDefault="00000000">
            <w:pPr>
              <w:jc w:val="center"/>
            </w:pPr>
            <w:r>
              <w:t>.</w:t>
            </w:r>
          </w:p>
        </w:tc>
        <w:tc>
          <w:tcPr>
            <w:tcW w:w="1656" w:type="dxa"/>
            <w:tcBorders>
              <w:top w:val="nil"/>
              <w:left w:val="nil"/>
              <w:bottom w:val="nil"/>
              <w:right w:val="nil"/>
            </w:tcBorders>
          </w:tcPr>
          <w:p w14:paraId="79E39BF8" w14:textId="77777777" w:rsidR="004E400A" w:rsidRDefault="00000000">
            <w:pPr>
              <w:jc w:val="center"/>
            </w:pPr>
            <w:r>
              <w:t>.</w:t>
            </w:r>
          </w:p>
        </w:tc>
        <w:tc>
          <w:tcPr>
            <w:tcW w:w="1656" w:type="dxa"/>
            <w:tcBorders>
              <w:top w:val="nil"/>
              <w:left w:val="nil"/>
              <w:bottom w:val="nil"/>
              <w:right w:val="nil"/>
            </w:tcBorders>
          </w:tcPr>
          <w:p w14:paraId="2BE372A1" w14:textId="77777777" w:rsidR="004E400A" w:rsidRDefault="00000000">
            <w:pPr>
              <w:jc w:val="center"/>
            </w:pPr>
            <w:r>
              <w:t>.</w:t>
            </w:r>
          </w:p>
        </w:tc>
        <w:tc>
          <w:tcPr>
            <w:tcW w:w="1656" w:type="dxa"/>
            <w:tcBorders>
              <w:top w:val="nil"/>
              <w:left w:val="nil"/>
              <w:bottom w:val="nil"/>
              <w:right w:val="nil"/>
            </w:tcBorders>
          </w:tcPr>
          <w:p w14:paraId="4FB155F1" w14:textId="77777777" w:rsidR="004E400A" w:rsidRDefault="00000000">
            <w:pPr>
              <w:jc w:val="center"/>
            </w:pPr>
            <w:r>
              <w:t>.</w:t>
            </w:r>
          </w:p>
        </w:tc>
        <w:tc>
          <w:tcPr>
            <w:tcW w:w="2880" w:type="dxa"/>
            <w:tcBorders>
              <w:top w:val="nil"/>
              <w:left w:val="nil"/>
              <w:bottom w:val="nil"/>
              <w:right w:val="nil"/>
            </w:tcBorders>
          </w:tcPr>
          <w:p w14:paraId="613AD504" w14:textId="77777777" w:rsidR="004E400A" w:rsidRDefault="00000000">
            <w:pPr>
              <w:jc w:val="center"/>
            </w:pPr>
            <w:r>
              <w:t>.</w:t>
            </w:r>
          </w:p>
        </w:tc>
      </w:tr>
      <w:tr w:rsidR="004E400A" w14:paraId="4910D67D" w14:textId="77777777">
        <w:tc>
          <w:tcPr>
            <w:tcW w:w="5760" w:type="dxa"/>
            <w:tcBorders>
              <w:top w:val="nil"/>
              <w:left w:val="nil"/>
              <w:bottom w:val="nil"/>
              <w:right w:val="nil"/>
            </w:tcBorders>
          </w:tcPr>
          <w:p w14:paraId="2305AA50" w14:textId="77777777" w:rsidR="004E400A" w:rsidRDefault="00000000">
            <w:r>
              <w:t xml:space="preserve">   Primal, Animist, or Folk Religion</w:t>
            </w:r>
          </w:p>
        </w:tc>
        <w:tc>
          <w:tcPr>
            <w:tcW w:w="1656" w:type="dxa"/>
            <w:tcBorders>
              <w:top w:val="nil"/>
              <w:left w:val="nil"/>
              <w:bottom w:val="nil"/>
              <w:right w:val="nil"/>
            </w:tcBorders>
          </w:tcPr>
          <w:p w14:paraId="2B637C6E" w14:textId="77777777" w:rsidR="004E400A" w:rsidRDefault="00000000">
            <w:pPr>
              <w:jc w:val="center"/>
            </w:pPr>
            <w:r>
              <w:t>.</w:t>
            </w:r>
          </w:p>
        </w:tc>
        <w:tc>
          <w:tcPr>
            <w:tcW w:w="1656" w:type="dxa"/>
            <w:tcBorders>
              <w:top w:val="nil"/>
              <w:left w:val="nil"/>
              <w:bottom w:val="nil"/>
              <w:right w:val="nil"/>
            </w:tcBorders>
          </w:tcPr>
          <w:p w14:paraId="22A958BC" w14:textId="77777777" w:rsidR="004E400A" w:rsidRDefault="00000000">
            <w:pPr>
              <w:jc w:val="center"/>
            </w:pPr>
            <w:r>
              <w:t>.</w:t>
            </w:r>
          </w:p>
        </w:tc>
        <w:tc>
          <w:tcPr>
            <w:tcW w:w="1656" w:type="dxa"/>
            <w:tcBorders>
              <w:top w:val="nil"/>
              <w:left w:val="nil"/>
              <w:bottom w:val="nil"/>
              <w:right w:val="nil"/>
            </w:tcBorders>
          </w:tcPr>
          <w:p w14:paraId="55BDF6CB" w14:textId="77777777" w:rsidR="004E400A" w:rsidRDefault="00000000">
            <w:pPr>
              <w:jc w:val="center"/>
            </w:pPr>
            <w:r>
              <w:t>.</w:t>
            </w:r>
          </w:p>
        </w:tc>
        <w:tc>
          <w:tcPr>
            <w:tcW w:w="1656" w:type="dxa"/>
            <w:tcBorders>
              <w:top w:val="nil"/>
              <w:left w:val="nil"/>
              <w:bottom w:val="nil"/>
              <w:right w:val="nil"/>
            </w:tcBorders>
          </w:tcPr>
          <w:p w14:paraId="73B1A30F" w14:textId="77777777" w:rsidR="004E400A" w:rsidRDefault="00000000">
            <w:pPr>
              <w:jc w:val="center"/>
            </w:pPr>
            <w:r>
              <w:t>.</w:t>
            </w:r>
          </w:p>
        </w:tc>
        <w:tc>
          <w:tcPr>
            <w:tcW w:w="2880" w:type="dxa"/>
            <w:tcBorders>
              <w:top w:val="nil"/>
              <w:left w:val="nil"/>
              <w:bottom w:val="nil"/>
              <w:right w:val="nil"/>
            </w:tcBorders>
          </w:tcPr>
          <w:p w14:paraId="00C96413" w14:textId="77777777" w:rsidR="004E400A" w:rsidRDefault="00000000">
            <w:pPr>
              <w:jc w:val="center"/>
            </w:pPr>
            <w:r>
              <w:t>.</w:t>
            </w:r>
          </w:p>
        </w:tc>
      </w:tr>
      <w:tr w:rsidR="004E400A" w14:paraId="58195733" w14:textId="77777777">
        <w:tc>
          <w:tcPr>
            <w:tcW w:w="5760" w:type="dxa"/>
            <w:tcBorders>
              <w:top w:val="nil"/>
              <w:left w:val="nil"/>
              <w:bottom w:val="nil"/>
              <w:right w:val="nil"/>
            </w:tcBorders>
          </w:tcPr>
          <w:p w14:paraId="26014BFC" w14:textId="77777777" w:rsidR="004E400A" w:rsidRDefault="00000000">
            <w:r>
              <w:t xml:space="preserve">   Spiritism</w:t>
            </w:r>
          </w:p>
        </w:tc>
        <w:tc>
          <w:tcPr>
            <w:tcW w:w="1656" w:type="dxa"/>
            <w:tcBorders>
              <w:top w:val="nil"/>
              <w:left w:val="nil"/>
              <w:bottom w:val="nil"/>
              <w:right w:val="nil"/>
            </w:tcBorders>
          </w:tcPr>
          <w:p w14:paraId="1ACCC7EF" w14:textId="77777777" w:rsidR="004E400A" w:rsidRDefault="00000000">
            <w:pPr>
              <w:jc w:val="center"/>
            </w:pPr>
            <w:r>
              <w:t>.</w:t>
            </w:r>
          </w:p>
        </w:tc>
        <w:tc>
          <w:tcPr>
            <w:tcW w:w="1656" w:type="dxa"/>
            <w:tcBorders>
              <w:top w:val="nil"/>
              <w:left w:val="nil"/>
              <w:bottom w:val="nil"/>
              <w:right w:val="nil"/>
            </w:tcBorders>
          </w:tcPr>
          <w:p w14:paraId="3D1ED6F1" w14:textId="77777777" w:rsidR="004E400A" w:rsidRDefault="00000000">
            <w:pPr>
              <w:jc w:val="center"/>
            </w:pPr>
            <w:r>
              <w:t>.</w:t>
            </w:r>
          </w:p>
        </w:tc>
        <w:tc>
          <w:tcPr>
            <w:tcW w:w="1656" w:type="dxa"/>
            <w:tcBorders>
              <w:top w:val="nil"/>
              <w:left w:val="nil"/>
              <w:bottom w:val="nil"/>
              <w:right w:val="nil"/>
            </w:tcBorders>
          </w:tcPr>
          <w:p w14:paraId="6328C174" w14:textId="77777777" w:rsidR="004E400A" w:rsidRDefault="00000000">
            <w:pPr>
              <w:jc w:val="center"/>
            </w:pPr>
            <w:r>
              <w:t>.</w:t>
            </w:r>
          </w:p>
        </w:tc>
        <w:tc>
          <w:tcPr>
            <w:tcW w:w="1656" w:type="dxa"/>
            <w:tcBorders>
              <w:top w:val="nil"/>
              <w:left w:val="nil"/>
              <w:bottom w:val="nil"/>
              <w:right w:val="nil"/>
            </w:tcBorders>
          </w:tcPr>
          <w:p w14:paraId="2D925A2E" w14:textId="77777777" w:rsidR="004E400A" w:rsidRDefault="00000000">
            <w:pPr>
              <w:jc w:val="center"/>
            </w:pPr>
            <w:r>
              <w:t>.</w:t>
            </w:r>
          </w:p>
        </w:tc>
        <w:tc>
          <w:tcPr>
            <w:tcW w:w="2880" w:type="dxa"/>
            <w:tcBorders>
              <w:top w:val="nil"/>
              <w:left w:val="nil"/>
              <w:bottom w:val="nil"/>
              <w:right w:val="nil"/>
            </w:tcBorders>
          </w:tcPr>
          <w:p w14:paraId="629A64C9" w14:textId="77777777" w:rsidR="004E400A" w:rsidRDefault="00000000">
            <w:pPr>
              <w:jc w:val="center"/>
            </w:pPr>
            <w:r>
              <w:t>.</w:t>
            </w:r>
          </w:p>
        </w:tc>
      </w:tr>
      <w:tr w:rsidR="004E400A" w14:paraId="032E96D8" w14:textId="77777777">
        <w:tc>
          <w:tcPr>
            <w:tcW w:w="5760" w:type="dxa"/>
            <w:tcBorders>
              <w:top w:val="nil"/>
              <w:left w:val="nil"/>
              <w:bottom w:val="nil"/>
              <w:right w:val="nil"/>
            </w:tcBorders>
          </w:tcPr>
          <w:p w14:paraId="5F3313BF" w14:textId="77777777" w:rsidR="004E400A" w:rsidRDefault="00000000">
            <w:r>
              <w:t xml:space="preserve">   African-Derived</w:t>
            </w:r>
          </w:p>
        </w:tc>
        <w:tc>
          <w:tcPr>
            <w:tcW w:w="1656" w:type="dxa"/>
            <w:tcBorders>
              <w:top w:val="nil"/>
              <w:left w:val="nil"/>
              <w:bottom w:val="nil"/>
              <w:right w:val="nil"/>
            </w:tcBorders>
          </w:tcPr>
          <w:p w14:paraId="45896685" w14:textId="77777777" w:rsidR="004E400A" w:rsidRDefault="00000000">
            <w:pPr>
              <w:jc w:val="center"/>
            </w:pPr>
            <w:r>
              <w:t>.</w:t>
            </w:r>
          </w:p>
        </w:tc>
        <w:tc>
          <w:tcPr>
            <w:tcW w:w="1656" w:type="dxa"/>
            <w:tcBorders>
              <w:top w:val="nil"/>
              <w:left w:val="nil"/>
              <w:bottom w:val="nil"/>
              <w:right w:val="nil"/>
            </w:tcBorders>
          </w:tcPr>
          <w:p w14:paraId="432ED7E1" w14:textId="77777777" w:rsidR="004E400A" w:rsidRDefault="00000000">
            <w:pPr>
              <w:jc w:val="center"/>
            </w:pPr>
            <w:r>
              <w:t>.</w:t>
            </w:r>
          </w:p>
        </w:tc>
        <w:tc>
          <w:tcPr>
            <w:tcW w:w="1656" w:type="dxa"/>
            <w:tcBorders>
              <w:top w:val="nil"/>
              <w:left w:val="nil"/>
              <w:bottom w:val="nil"/>
              <w:right w:val="nil"/>
            </w:tcBorders>
          </w:tcPr>
          <w:p w14:paraId="771CAB3A" w14:textId="77777777" w:rsidR="004E400A" w:rsidRDefault="00000000">
            <w:pPr>
              <w:jc w:val="center"/>
            </w:pPr>
            <w:r>
              <w:t>.</w:t>
            </w:r>
          </w:p>
        </w:tc>
        <w:tc>
          <w:tcPr>
            <w:tcW w:w="1656" w:type="dxa"/>
            <w:tcBorders>
              <w:top w:val="nil"/>
              <w:left w:val="nil"/>
              <w:bottom w:val="nil"/>
              <w:right w:val="nil"/>
            </w:tcBorders>
          </w:tcPr>
          <w:p w14:paraId="21E1BDC4" w14:textId="77777777" w:rsidR="004E400A" w:rsidRDefault="00000000">
            <w:pPr>
              <w:jc w:val="center"/>
            </w:pPr>
            <w:r>
              <w:t>.</w:t>
            </w:r>
          </w:p>
        </w:tc>
        <w:tc>
          <w:tcPr>
            <w:tcW w:w="2880" w:type="dxa"/>
            <w:tcBorders>
              <w:top w:val="nil"/>
              <w:left w:val="nil"/>
              <w:bottom w:val="nil"/>
              <w:right w:val="nil"/>
            </w:tcBorders>
          </w:tcPr>
          <w:p w14:paraId="6C39DF0B" w14:textId="77777777" w:rsidR="004E400A" w:rsidRDefault="00000000">
            <w:pPr>
              <w:jc w:val="center"/>
            </w:pPr>
            <w:r>
              <w:t>.</w:t>
            </w:r>
          </w:p>
        </w:tc>
      </w:tr>
      <w:tr w:rsidR="004E400A" w14:paraId="5A861405" w14:textId="77777777">
        <w:tc>
          <w:tcPr>
            <w:tcW w:w="5760" w:type="dxa"/>
            <w:tcBorders>
              <w:top w:val="nil"/>
              <w:left w:val="nil"/>
              <w:bottom w:val="nil"/>
              <w:right w:val="nil"/>
            </w:tcBorders>
          </w:tcPr>
          <w:p w14:paraId="2D5D9B09" w14:textId="77777777" w:rsidR="004E400A" w:rsidRDefault="00000000">
            <w:r>
              <w:t xml:space="preserve">   Chinese</w:t>
            </w:r>
          </w:p>
        </w:tc>
        <w:tc>
          <w:tcPr>
            <w:tcW w:w="1656" w:type="dxa"/>
            <w:tcBorders>
              <w:top w:val="nil"/>
              <w:left w:val="nil"/>
              <w:bottom w:val="nil"/>
              <w:right w:val="nil"/>
            </w:tcBorders>
          </w:tcPr>
          <w:p w14:paraId="7B117572" w14:textId="77777777" w:rsidR="004E400A" w:rsidRDefault="00000000">
            <w:pPr>
              <w:jc w:val="center"/>
            </w:pPr>
            <w:r>
              <w:t>.</w:t>
            </w:r>
          </w:p>
        </w:tc>
        <w:tc>
          <w:tcPr>
            <w:tcW w:w="1656" w:type="dxa"/>
            <w:tcBorders>
              <w:top w:val="nil"/>
              <w:left w:val="nil"/>
              <w:bottom w:val="nil"/>
              <w:right w:val="nil"/>
            </w:tcBorders>
          </w:tcPr>
          <w:p w14:paraId="67D38AB3" w14:textId="77777777" w:rsidR="004E400A" w:rsidRDefault="00000000">
            <w:pPr>
              <w:jc w:val="center"/>
            </w:pPr>
            <w:r>
              <w:t>.</w:t>
            </w:r>
          </w:p>
        </w:tc>
        <w:tc>
          <w:tcPr>
            <w:tcW w:w="1656" w:type="dxa"/>
            <w:tcBorders>
              <w:top w:val="nil"/>
              <w:left w:val="nil"/>
              <w:bottom w:val="nil"/>
              <w:right w:val="nil"/>
            </w:tcBorders>
          </w:tcPr>
          <w:p w14:paraId="397CF1A2" w14:textId="77777777" w:rsidR="004E400A" w:rsidRDefault="00000000">
            <w:pPr>
              <w:jc w:val="center"/>
            </w:pPr>
            <w:r>
              <w:t>.</w:t>
            </w:r>
          </w:p>
        </w:tc>
        <w:tc>
          <w:tcPr>
            <w:tcW w:w="1656" w:type="dxa"/>
            <w:tcBorders>
              <w:top w:val="nil"/>
              <w:left w:val="nil"/>
              <w:bottom w:val="nil"/>
              <w:right w:val="nil"/>
            </w:tcBorders>
          </w:tcPr>
          <w:p w14:paraId="094EB051" w14:textId="77777777" w:rsidR="004E400A" w:rsidRDefault="00000000">
            <w:pPr>
              <w:jc w:val="center"/>
            </w:pPr>
            <w:r>
              <w:t>.</w:t>
            </w:r>
          </w:p>
        </w:tc>
        <w:tc>
          <w:tcPr>
            <w:tcW w:w="2880" w:type="dxa"/>
            <w:tcBorders>
              <w:top w:val="nil"/>
              <w:left w:val="nil"/>
              <w:bottom w:val="nil"/>
              <w:right w:val="nil"/>
            </w:tcBorders>
          </w:tcPr>
          <w:p w14:paraId="2ACECC73" w14:textId="77777777" w:rsidR="004E400A" w:rsidRDefault="00000000">
            <w:pPr>
              <w:jc w:val="center"/>
            </w:pPr>
            <w:r>
              <w:t>.</w:t>
            </w:r>
          </w:p>
        </w:tc>
      </w:tr>
      <w:tr w:rsidR="004E400A" w14:paraId="7F5E80F1" w14:textId="77777777">
        <w:tc>
          <w:tcPr>
            <w:tcW w:w="5760" w:type="dxa"/>
            <w:tcBorders>
              <w:top w:val="nil"/>
              <w:left w:val="nil"/>
              <w:bottom w:val="nil"/>
              <w:right w:val="nil"/>
            </w:tcBorders>
          </w:tcPr>
          <w:p w14:paraId="64BADF27" w14:textId="77777777" w:rsidR="004E400A" w:rsidRDefault="00000000">
            <w:r>
              <w:t xml:space="preserve">   Some Other Religion</w:t>
            </w:r>
          </w:p>
        </w:tc>
        <w:tc>
          <w:tcPr>
            <w:tcW w:w="1656" w:type="dxa"/>
            <w:tcBorders>
              <w:top w:val="nil"/>
              <w:left w:val="nil"/>
              <w:bottom w:val="nil"/>
              <w:right w:val="nil"/>
            </w:tcBorders>
          </w:tcPr>
          <w:p w14:paraId="700FC51D" w14:textId="77777777" w:rsidR="004E400A" w:rsidRDefault="00000000">
            <w:pPr>
              <w:jc w:val="center"/>
            </w:pPr>
            <w:r>
              <w:t>.</w:t>
            </w:r>
          </w:p>
        </w:tc>
        <w:tc>
          <w:tcPr>
            <w:tcW w:w="1656" w:type="dxa"/>
            <w:tcBorders>
              <w:top w:val="nil"/>
              <w:left w:val="nil"/>
              <w:bottom w:val="nil"/>
              <w:right w:val="nil"/>
            </w:tcBorders>
          </w:tcPr>
          <w:p w14:paraId="2809E398" w14:textId="77777777" w:rsidR="004E400A" w:rsidRDefault="00000000">
            <w:pPr>
              <w:jc w:val="center"/>
            </w:pPr>
            <w:r>
              <w:t>.</w:t>
            </w:r>
          </w:p>
        </w:tc>
        <w:tc>
          <w:tcPr>
            <w:tcW w:w="1656" w:type="dxa"/>
            <w:tcBorders>
              <w:top w:val="nil"/>
              <w:left w:val="nil"/>
              <w:bottom w:val="nil"/>
              <w:right w:val="nil"/>
            </w:tcBorders>
          </w:tcPr>
          <w:p w14:paraId="1E6D1404" w14:textId="77777777" w:rsidR="004E400A" w:rsidRDefault="00000000">
            <w:pPr>
              <w:jc w:val="center"/>
            </w:pPr>
            <w:r>
              <w:t>.</w:t>
            </w:r>
          </w:p>
        </w:tc>
        <w:tc>
          <w:tcPr>
            <w:tcW w:w="1656" w:type="dxa"/>
            <w:tcBorders>
              <w:top w:val="nil"/>
              <w:left w:val="nil"/>
              <w:bottom w:val="nil"/>
              <w:right w:val="nil"/>
            </w:tcBorders>
          </w:tcPr>
          <w:p w14:paraId="59A5901A" w14:textId="77777777" w:rsidR="004E400A" w:rsidRDefault="00000000">
            <w:pPr>
              <w:jc w:val="center"/>
            </w:pPr>
            <w:r>
              <w:t>.</w:t>
            </w:r>
          </w:p>
        </w:tc>
        <w:tc>
          <w:tcPr>
            <w:tcW w:w="2880" w:type="dxa"/>
            <w:tcBorders>
              <w:top w:val="nil"/>
              <w:left w:val="nil"/>
              <w:bottom w:val="nil"/>
              <w:right w:val="nil"/>
            </w:tcBorders>
          </w:tcPr>
          <w:p w14:paraId="3F962D8E" w14:textId="77777777" w:rsidR="004E400A" w:rsidRDefault="00000000">
            <w:pPr>
              <w:jc w:val="center"/>
            </w:pPr>
            <w:r>
              <w:t>.</w:t>
            </w:r>
          </w:p>
        </w:tc>
      </w:tr>
      <w:tr w:rsidR="004E400A" w14:paraId="6AB1E290" w14:textId="77777777">
        <w:tc>
          <w:tcPr>
            <w:tcW w:w="5760" w:type="dxa"/>
            <w:tcBorders>
              <w:top w:val="nil"/>
              <w:left w:val="nil"/>
              <w:bottom w:val="nil"/>
              <w:right w:val="nil"/>
            </w:tcBorders>
          </w:tcPr>
          <w:p w14:paraId="67858E04" w14:textId="77777777" w:rsidR="004E400A" w:rsidRDefault="00000000">
            <w:r>
              <w:t xml:space="preserve">   No Religion/Atheist/Agnostic</w:t>
            </w:r>
          </w:p>
        </w:tc>
        <w:tc>
          <w:tcPr>
            <w:tcW w:w="1656" w:type="dxa"/>
            <w:tcBorders>
              <w:top w:val="nil"/>
              <w:left w:val="nil"/>
              <w:bottom w:val="nil"/>
              <w:right w:val="nil"/>
            </w:tcBorders>
          </w:tcPr>
          <w:p w14:paraId="09A62206" w14:textId="77777777" w:rsidR="004E400A" w:rsidRDefault="00000000">
            <w:pPr>
              <w:jc w:val="center"/>
            </w:pPr>
            <w:r>
              <w:t>.</w:t>
            </w:r>
          </w:p>
        </w:tc>
        <w:tc>
          <w:tcPr>
            <w:tcW w:w="1656" w:type="dxa"/>
            <w:tcBorders>
              <w:top w:val="nil"/>
              <w:left w:val="nil"/>
              <w:bottom w:val="nil"/>
              <w:right w:val="nil"/>
            </w:tcBorders>
          </w:tcPr>
          <w:p w14:paraId="4573E93E" w14:textId="77777777" w:rsidR="004E400A" w:rsidRDefault="00000000">
            <w:pPr>
              <w:jc w:val="center"/>
            </w:pPr>
            <w:r>
              <w:t>.</w:t>
            </w:r>
          </w:p>
        </w:tc>
        <w:tc>
          <w:tcPr>
            <w:tcW w:w="1656" w:type="dxa"/>
            <w:tcBorders>
              <w:top w:val="nil"/>
              <w:left w:val="nil"/>
              <w:bottom w:val="nil"/>
              <w:right w:val="nil"/>
            </w:tcBorders>
          </w:tcPr>
          <w:p w14:paraId="0AC7B7AF" w14:textId="77777777" w:rsidR="004E400A" w:rsidRDefault="00000000">
            <w:pPr>
              <w:jc w:val="center"/>
            </w:pPr>
            <w:r>
              <w:t>.</w:t>
            </w:r>
          </w:p>
        </w:tc>
        <w:tc>
          <w:tcPr>
            <w:tcW w:w="1656" w:type="dxa"/>
            <w:tcBorders>
              <w:top w:val="nil"/>
              <w:left w:val="nil"/>
              <w:bottom w:val="nil"/>
              <w:right w:val="nil"/>
            </w:tcBorders>
          </w:tcPr>
          <w:p w14:paraId="2ADE64FB" w14:textId="77777777" w:rsidR="004E400A" w:rsidRDefault="00000000">
            <w:pPr>
              <w:jc w:val="center"/>
            </w:pPr>
            <w:r>
              <w:t>.</w:t>
            </w:r>
          </w:p>
        </w:tc>
        <w:tc>
          <w:tcPr>
            <w:tcW w:w="2880" w:type="dxa"/>
            <w:tcBorders>
              <w:top w:val="nil"/>
              <w:left w:val="nil"/>
              <w:bottom w:val="nil"/>
              <w:right w:val="nil"/>
            </w:tcBorders>
          </w:tcPr>
          <w:p w14:paraId="30D4B1B3" w14:textId="77777777" w:rsidR="004E400A" w:rsidRDefault="00000000">
            <w:pPr>
              <w:jc w:val="center"/>
            </w:pPr>
            <w:r>
              <w:t>.</w:t>
            </w:r>
          </w:p>
        </w:tc>
      </w:tr>
      <w:tr w:rsidR="004E400A" w14:paraId="539A1B88" w14:textId="77777777">
        <w:tc>
          <w:tcPr>
            <w:tcW w:w="5760" w:type="dxa"/>
            <w:tcBorders>
              <w:top w:val="nil"/>
              <w:left w:val="nil"/>
              <w:bottom w:val="nil"/>
              <w:right w:val="nil"/>
            </w:tcBorders>
          </w:tcPr>
          <w:p w14:paraId="454D938A" w14:textId="77777777" w:rsidR="004E400A" w:rsidRDefault="00000000">
            <w:r>
              <w:t>Race/Ethnicity</w:t>
            </w:r>
          </w:p>
        </w:tc>
        <w:tc>
          <w:tcPr>
            <w:tcW w:w="0" w:type="auto"/>
            <w:tcBorders>
              <w:top w:val="nil"/>
              <w:left w:val="nil"/>
              <w:bottom w:val="nil"/>
              <w:right w:val="nil"/>
            </w:tcBorders>
          </w:tcPr>
          <w:p w14:paraId="4C21FE2F" w14:textId="77777777" w:rsidR="004E400A" w:rsidRDefault="004E400A">
            <w:pPr>
              <w:jc w:val="center"/>
            </w:pPr>
          </w:p>
        </w:tc>
        <w:tc>
          <w:tcPr>
            <w:tcW w:w="0" w:type="auto"/>
            <w:tcBorders>
              <w:top w:val="nil"/>
              <w:left w:val="nil"/>
              <w:bottom w:val="nil"/>
              <w:right w:val="nil"/>
            </w:tcBorders>
          </w:tcPr>
          <w:p w14:paraId="4F211DE0" w14:textId="77777777" w:rsidR="004E400A" w:rsidRDefault="004E400A">
            <w:pPr>
              <w:jc w:val="center"/>
            </w:pPr>
          </w:p>
        </w:tc>
        <w:tc>
          <w:tcPr>
            <w:tcW w:w="0" w:type="auto"/>
            <w:tcBorders>
              <w:top w:val="nil"/>
              <w:left w:val="nil"/>
              <w:bottom w:val="nil"/>
              <w:right w:val="nil"/>
            </w:tcBorders>
          </w:tcPr>
          <w:p w14:paraId="4483FB2F" w14:textId="77777777" w:rsidR="004E400A" w:rsidRDefault="004E400A">
            <w:pPr>
              <w:jc w:val="center"/>
            </w:pPr>
          </w:p>
        </w:tc>
        <w:tc>
          <w:tcPr>
            <w:tcW w:w="0" w:type="auto"/>
            <w:tcBorders>
              <w:top w:val="nil"/>
              <w:left w:val="nil"/>
              <w:bottom w:val="nil"/>
              <w:right w:val="nil"/>
            </w:tcBorders>
          </w:tcPr>
          <w:p w14:paraId="164807A1" w14:textId="77777777" w:rsidR="004E400A" w:rsidRDefault="004E400A">
            <w:pPr>
              <w:jc w:val="center"/>
            </w:pPr>
          </w:p>
        </w:tc>
        <w:tc>
          <w:tcPr>
            <w:tcW w:w="2880" w:type="dxa"/>
            <w:tcBorders>
              <w:top w:val="nil"/>
              <w:left w:val="nil"/>
              <w:bottom w:val="nil"/>
              <w:right w:val="nil"/>
            </w:tcBorders>
          </w:tcPr>
          <w:p w14:paraId="64595EE3" w14:textId="77777777" w:rsidR="004E400A" w:rsidRDefault="004E400A">
            <w:pPr>
              <w:jc w:val="center"/>
            </w:pPr>
          </w:p>
        </w:tc>
      </w:tr>
      <w:tr w:rsidR="004E400A" w14:paraId="3BC10A43" w14:textId="77777777">
        <w:tc>
          <w:tcPr>
            <w:tcW w:w="5760" w:type="dxa"/>
            <w:tcBorders>
              <w:top w:val="nil"/>
              <w:left w:val="nil"/>
              <w:bottom w:val="nil"/>
              <w:right w:val="nil"/>
            </w:tcBorders>
          </w:tcPr>
          <w:p w14:paraId="5A1F0DEA" w14:textId="77777777" w:rsidR="004E400A" w:rsidRDefault="00000000">
            <w:r>
              <w:t xml:space="preserve">   Arab</w:t>
            </w:r>
          </w:p>
        </w:tc>
        <w:tc>
          <w:tcPr>
            <w:tcW w:w="1656" w:type="dxa"/>
            <w:tcBorders>
              <w:top w:val="nil"/>
              <w:left w:val="nil"/>
              <w:bottom w:val="nil"/>
              <w:right w:val="nil"/>
            </w:tcBorders>
          </w:tcPr>
          <w:p w14:paraId="7465BE38" w14:textId="77777777" w:rsidR="004E400A" w:rsidRDefault="00000000">
            <w:pPr>
              <w:jc w:val="center"/>
            </w:pPr>
            <w:r>
              <w:t>0.41</w:t>
            </w:r>
          </w:p>
        </w:tc>
        <w:tc>
          <w:tcPr>
            <w:tcW w:w="1656" w:type="dxa"/>
            <w:tcBorders>
              <w:top w:val="nil"/>
              <w:left w:val="nil"/>
              <w:bottom w:val="nil"/>
              <w:right w:val="nil"/>
            </w:tcBorders>
          </w:tcPr>
          <w:p w14:paraId="7E3F5FFA" w14:textId="77777777" w:rsidR="004E400A" w:rsidRDefault="00000000">
            <w:pPr>
              <w:jc w:val="center"/>
            </w:pPr>
            <w:r>
              <w:t>0.01</w:t>
            </w:r>
          </w:p>
        </w:tc>
        <w:tc>
          <w:tcPr>
            <w:tcW w:w="1656" w:type="dxa"/>
            <w:tcBorders>
              <w:top w:val="nil"/>
              <w:left w:val="nil"/>
              <w:bottom w:val="nil"/>
              <w:right w:val="nil"/>
            </w:tcBorders>
          </w:tcPr>
          <w:p w14:paraId="605200EA" w14:textId="77777777" w:rsidR="004E400A" w:rsidRDefault="00000000">
            <w:pPr>
              <w:jc w:val="center"/>
            </w:pPr>
            <w:r>
              <w:t>0.39</w:t>
            </w:r>
          </w:p>
        </w:tc>
        <w:tc>
          <w:tcPr>
            <w:tcW w:w="1656" w:type="dxa"/>
            <w:tcBorders>
              <w:top w:val="nil"/>
              <w:left w:val="nil"/>
              <w:bottom w:val="nil"/>
              <w:right w:val="nil"/>
            </w:tcBorders>
          </w:tcPr>
          <w:p w14:paraId="44F9FE07" w14:textId="77777777" w:rsidR="004E400A" w:rsidRDefault="00000000">
            <w:pPr>
              <w:jc w:val="center"/>
            </w:pPr>
            <w:r>
              <w:t>0.43</w:t>
            </w:r>
          </w:p>
        </w:tc>
        <w:tc>
          <w:tcPr>
            <w:tcW w:w="2880" w:type="dxa"/>
            <w:tcBorders>
              <w:top w:val="nil"/>
              <w:left w:val="nil"/>
              <w:bottom w:val="nil"/>
              <w:right w:val="nil"/>
            </w:tcBorders>
          </w:tcPr>
          <w:p w14:paraId="45933765" w14:textId="77777777" w:rsidR="004E400A" w:rsidRDefault="00000000">
            <w:pPr>
              <w:jc w:val="center"/>
            </w:pPr>
            <w:r>
              <w:t>0.00</w:t>
            </w:r>
          </w:p>
        </w:tc>
      </w:tr>
      <w:tr w:rsidR="004E400A" w14:paraId="2D1A0994" w14:textId="77777777">
        <w:tc>
          <w:tcPr>
            <w:tcW w:w="5760" w:type="dxa"/>
            <w:tcBorders>
              <w:top w:val="nil"/>
              <w:left w:val="nil"/>
              <w:bottom w:val="nil"/>
              <w:right w:val="nil"/>
            </w:tcBorders>
          </w:tcPr>
          <w:p w14:paraId="77B38DBE" w14:textId="77777777" w:rsidR="004E400A" w:rsidRDefault="00000000">
            <w:r>
              <w:t xml:space="preserve">   Turkish</w:t>
            </w:r>
          </w:p>
        </w:tc>
        <w:tc>
          <w:tcPr>
            <w:tcW w:w="1656" w:type="dxa"/>
            <w:tcBorders>
              <w:top w:val="nil"/>
              <w:left w:val="nil"/>
              <w:bottom w:val="nil"/>
              <w:right w:val="nil"/>
            </w:tcBorders>
          </w:tcPr>
          <w:p w14:paraId="3E51B752" w14:textId="77777777" w:rsidR="004E400A" w:rsidRDefault="00000000">
            <w:pPr>
              <w:jc w:val="center"/>
            </w:pPr>
            <w:r>
              <w:t>0.83</w:t>
            </w:r>
          </w:p>
        </w:tc>
        <w:tc>
          <w:tcPr>
            <w:tcW w:w="1656" w:type="dxa"/>
            <w:tcBorders>
              <w:top w:val="nil"/>
              <w:left w:val="nil"/>
              <w:bottom w:val="nil"/>
              <w:right w:val="nil"/>
            </w:tcBorders>
          </w:tcPr>
          <w:p w14:paraId="5FF2A405" w14:textId="77777777" w:rsidR="004E400A" w:rsidRDefault="00000000">
            <w:pPr>
              <w:jc w:val="center"/>
            </w:pPr>
            <w:r>
              <w:t>0.07</w:t>
            </w:r>
          </w:p>
        </w:tc>
        <w:tc>
          <w:tcPr>
            <w:tcW w:w="1656" w:type="dxa"/>
            <w:tcBorders>
              <w:top w:val="nil"/>
              <w:left w:val="nil"/>
              <w:bottom w:val="nil"/>
              <w:right w:val="nil"/>
            </w:tcBorders>
          </w:tcPr>
          <w:p w14:paraId="7A8B4ED8" w14:textId="77777777" w:rsidR="004E400A" w:rsidRDefault="00000000">
            <w:pPr>
              <w:jc w:val="center"/>
            </w:pPr>
            <w:r>
              <w:t>0.59</w:t>
            </w:r>
          </w:p>
        </w:tc>
        <w:tc>
          <w:tcPr>
            <w:tcW w:w="1656" w:type="dxa"/>
            <w:tcBorders>
              <w:top w:val="nil"/>
              <w:left w:val="nil"/>
              <w:bottom w:val="nil"/>
              <w:right w:val="nil"/>
            </w:tcBorders>
          </w:tcPr>
          <w:p w14:paraId="4D5CBE69" w14:textId="77777777" w:rsidR="004E400A" w:rsidRDefault="00000000">
            <w:pPr>
              <w:jc w:val="center"/>
            </w:pPr>
            <w:r>
              <w:t>1.06</w:t>
            </w:r>
          </w:p>
        </w:tc>
        <w:tc>
          <w:tcPr>
            <w:tcW w:w="2880" w:type="dxa"/>
            <w:tcBorders>
              <w:top w:val="nil"/>
              <w:left w:val="nil"/>
              <w:bottom w:val="nil"/>
              <w:right w:val="nil"/>
            </w:tcBorders>
          </w:tcPr>
          <w:p w14:paraId="7A01AB6A" w14:textId="77777777" w:rsidR="004E400A" w:rsidRDefault="00000000">
            <w:pPr>
              <w:jc w:val="center"/>
            </w:pPr>
            <w:r>
              <w:t>.</w:t>
            </w:r>
          </w:p>
        </w:tc>
      </w:tr>
      <w:tr w:rsidR="004E400A" w14:paraId="1C7864B3" w14:textId="77777777">
        <w:tc>
          <w:tcPr>
            <w:tcW w:w="5760" w:type="dxa"/>
            <w:tcBorders>
              <w:top w:val="nil"/>
              <w:left w:val="nil"/>
              <w:bottom w:val="nil"/>
              <w:right w:val="nil"/>
            </w:tcBorders>
          </w:tcPr>
          <w:p w14:paraId="5AEE4735" w14:textId="77777777" w:rsidR="004E400A" w:rsidRDefault="00000000">
            <w:r>
              <w:t xml:space="preserve">   Greek</w:t>
            </w:r>
          </w:p>
        </w:tc>
        <w:tc>
          <w:tcPr>
            <w:tcW w:w="1656" w:type="dxa"/>
            <w:tcBorders>
              <w:top w:val="nil"/>
              <w:left w:val="nil"/>
              <w:bottom w:val="nil"/>
              <w:right w:val="nil"/>
            </w:tcBorders>
          </w:tcPr>
          <w:p w14:paraId="022EB14C" w14:textId="77777777" w:rsidR="004E400A" w:rsidRDefault="00000000">
            <w:pPr>
              <w:jc w:val="center"/>
            </w:pPr>
            <w:r>
              <w:t>0.00</w:t>
            </w:r>
          </w:p>
        </w:tc>
        <w:tc>
          <w:tcPr>
            <w:tcW w:w="1656" w:type="dxa"/>
            <w:tcBorders>
              <w:top w:val="nil"/>
              <w:left w:val="nil"/>
              <w:bottom w:val="nil"/>
              <w:right w:val="nil"/>
            </w:tcBorders>
          </w:tcPr>
          <w:p w14:paraId="54545972" w14:textId="77777777" w:rsidR="004E400A" w:rsidRDefault="00000000">
            <w:pPr>
              <w:jc w:val="center"/>
            </w:pPr>
            <w:r>
              <w:t>.</w:t>
            </w:r>
          </w:p>
        </w:tc>
        <w:tc>
          <w:tcPr>
            <w:tcW w:w="1656" w:type="dxa"/>
            <w:tcBorders>
              <w:top w:val="nil"/>
              <w:left w:val="nil"/>
              <w:bottom w:val="nil"/>
              <w:right w:val="nil"/>
            </w:tcBorders>
          </w:tcPr>
          <w:p w14:paraId="42F84408" w14:textId="77777777" w:rsidR="004E400A" w:rsidRDefault="00000000">
            <w:pPr>
              <w:jc w:val="center"/>
            </w:pPr>
            <w:r>
              <w:t>.</w:t>
            </w:r>
          </w:p>
        </w:tc>
        <w:tc>
          <w:tcPr>
            <w:tcW w:w="1656" w:type="dxa"/>
            <w:tcBorders>
              <w:top w:val="nil"/>
              <w:left w:val="nil"/>
              <w:bottom w:val="nil"/>
              <w:right w:val="nil"/>
            </w:tcBorders>
          </w:tcPr>
          <w:p w14:paraId="4956BAAD" w14:textId="77777777" w:rsidR="004E400A" w:rsidRDefault="00000000">
            <w:pPr>
              <w:jc w:val="center"/>
            </w:pPr>
            <w:r>
              <w:t>.</w:t>
            </w:r>
          </w:p>
        </w:tc>
        <w:tc>
          <w:tcPr>
            <w:tcW w:w="2880" w:type="dxa"/>
            <w:tcBorders>
              <w:top w:val="nil"/>
              <w:left w:val="nil"/>
              <w:bottom w:val="nil"/>
              <w:right w:val="nil"/>
            </w:tcBorders>
          </w:tcPr>
          <w:p w14:paraId="1F445B89" w14:textId="77777777" w:rsidR="004E400A" w:rsidRDefault="00000000">
            <w:pPr>
              <w:jc w:val="center"/>
            </w:pPr>
            <w:r>
              <w:t>.</w:t>
            </w:r>
          </w:p>
        </w:tc>
      </w:tr>
      <w:tr w:rsidR="004E400A" w14:paraId="05D5276F" w14:textId="77777777">
        <w:tc>
          <w:tcPr>
            <w:tcW w:w="5760" w:type="dxa"/>
            <w:tcBorders>
              <w:top w:val="nil"/>
              <w:left w:val="nil"/>
              <w:bottom w:val="nil"/>
              <w:right w:val="nil"/>
            </w:tcBorders>
          </w:tcPr>
          <w:p w14:paraId="51BBD6E8" w14:textId="77777777" w:rsidR="004E400A" w:rsidRDefault="00000000">
            <w:r>
              <w:t xml:space="preserve">   </w:t>
            </w:r>
            <w:proofErr w:type="spellStart"/>
            <w:r>
              <w:t>Abazas</w:t>
            </w:r>
            <w:proofErr w:type="spellEnd"/>
          </w:p>
        </w:tc>
        <w:tc>
          <w:tcPr>
            <w:tcW w:w="1656" w:type="dxa"/>
            <w:tcBorders>
              <w:top w:val="nil"/>
              <w:left w:val="nil"/>
              <w:bottom w:val="nil"/>
              <w:right w:val="nil"/>
            </w:tcBorders>
          </w:tcPr>
          <w:p w14:paraId="2E305EBF" w14:textId="77777777" w:rsidR="004E400A" w:rsidRDefault="00000000">
            <w:pPr>
              <w:jc w:val="center"/>
            </w:pPr>
            <w:r>
              <w:t>.</w:t>
            </w:r>
          </w:p>
        </w:tc>
        <w:tc>
          <w:tcPr>
            <w:tcW w:w="1656" w:type="dxa"/>
            <w:tcBorders>
              <w:top w:val="nil"/>
              <w:left w:val="nil"/>
              <w:bottom w:val="nil"/>
              <w:right w:val="nil"/>
            </w:tcBorders>
          </w:tcPr>
          <w:p w14:paraId="10AF7E69" w14:textId="77777777" w:rsidR="004E400A" w:rsidRDefault="00000000">
            <w:pPr>
              <w:jc w:val="center"/>
            </w:pPr>
            <w:r>
              <w:t>.</w:t>
            </w:r>
          </w:p>
        </w:tc>
        <w:tc>
          <w:tcPr>
            <w:tcW w:w="1656" w:type="dxa"/>
            <w:tcBorders>
              <w:top w:val="nil"/>
              <w:left w:val="nil"/>
              <w:bottom w:val="nil"/>
              <w:right w:val="nil"/>
            </w:tcBorders>
          </w:tcPr>
          <w:p w14:paraId="37913E63" w14:textId="77777777" w:rsidR="004E400A" w:rsidRDefault="00000000">
            <w:pPr>
              <w:jc w:val="center"/>
            </w:pPr>
            <w:r>
              <w:t>.</w:t>
            </w:r>
          </w:p>
        </w:tc>
        <w:tc>
          <w:tcPr>
            <w:tcW w:w="1656" w:type="dxa"/>
            <w:tcBorders>
              <w:top w:val="nil"/>
              <w:left w:val="nil"/>
              <w:bottom w:val="nil"/>
              <w:right w:val="nil"/>
            </w:tcBorders>
          </w:tcPr>
          <w:p w14:paraId="5A13374D" w14:textId="77777777" w:rsidR="004E400A" w:rsidRDefault="00000000">
            <w:pPr>
              <w:jc w:val="center"/>
            </w:pPr>
            <w:r>
              <w:t>.</w:t>
            </w:r>
          </w:p>
        </w:tc>
        <w:tc>
          <w:tcPr>
            <w:tcW w:w="2880" w:type="dxa"/>
            <w:tcBorders>
              <w:top w:val="nil"/>
              <w:left w:val="nil"/>
              <w:bottom w:val="nil"/>
              <w:right w:val="nil"/>
            </w:tcBorders>
          </w:tcPr>
          <w:p w14:paraId="2E3D6EEC" w14:textId="77777777" w:rsidR="004E400A" w:rsidRDefault="00000000">
            <w:pPr>
              <w:jc w:val="center"/>
            </w:pPr>
            <w:r>
              <w:t>.</w:t>
            </w:r>
          </w:p>
        </w:tc>
      </w:tr>
      <w:tr w:rsidR="004E400A" w14:paraId="66F7E3D8" w14:textId="77777777">
        <w:tc>
          <w:tcPr>
            <w:tcW w:w="5760" w:type="dxa"/>
            <w:tcBorders>
              <w:top w:val="nil"/>
              <w:left w:val="nil"/>
              <w:bottom w:val="nil"/>
              <w:right w:val="nil"/>
            </w:tcBorders>
          </w:tcPr>
          <w:p w14:paraId="5D567CAD" w14:textId="77777777" w:rsidR="004E400A" w:rsidRDefault="00000000">
            <w:r>
              <w:t xml:space="preserve">   Bedouin Arab</w:t>
            </w:r>
          </w:p>
        </w:tc>
        <w:tc>
          <w:tcPr>
            <w:tcW w:w="1656" w:type="dxa"/>
            <w:tcBorders>
              <w:top w:val="nil"/>
              <w:left w:val="nil"/>
              <w:bottom w:val="nil"/>
              <w:right w:val="nil"/>
            </w:tcBorders>
          </w:tcPr>
          <w:p w14:paraId="59F9F142" w14:textId="77777777" w:rsidR="004E400A" w:rsidRDefault="00000000">
            <w:pPr>
              <w:jc w:val="center"/>
            </w:pPr>
            <w:r>
              <w:t>0.75</w:t>
            </w:r>
          </w:p>
        </w:tc>
        <w:tc>
          <w:tcPr>
            <w:tcW w:w="1656" w:type="dxa"/>
            <w:tcBorders>
              <w:top w:val="nil"/>
              <w:left w:val="nil"/>
              <w:bottom w:val="nil"/>
              <w:right w:val="nil"/>
            </w:tcBorders>
          </w:tcPr>
          <w:p w14:paraId="64A946D8" w14:textId="77777777" w:rsidR="004E400A" w:rsidRDefault="00000000">
            <w:pPr>
              <w:jc w:val="center"/>
            </w:pPr>
            <w:r>
              <w:t>.</w:t>
            </w:r>
          </w:p>
        </w:tc>
        <w:tc>
          <w:tcPr>
            <w:tcW w:w="1656" w:type="dxa"/>
            <w:tcBorders>
              <w:top w:val="nil"/>
              <w:left w:val="nil"/>
              <w:bottom w:val="nil"/>
              <w:right w:val="nil"/>
            </w:tcBorders>
          </w:tcPr>
          <w:p w14:paraId="4D0FAC74" w14:textId="77777777" w:rsidR="004E400A" w:rsidRDefault="00000000">
            <w:pPr>
              <w:jc w:val="center"/>
            </w:pPr>
            <w:r>
              <w:t>.</w:t>
            </w:r>
          </w:p>
        </w:tc>
        <w:tc>
          <w:tcPr>
            <w:tcW w:w="1656" w:type="dxa"/>
            <w:tcBorders>
              <w:top w:val="nil"/>
              <w:left w:val="nil"/>
              <w:bottom w:val="nil"/>
              <w:right w:val="nil"/>
            </w:tcBorders>
          </w:tcPr>
          <w:p w14:paraId="6D57ABC4" w14:textId="77777777" w:rsidR="004E400A" w:rsidRDefault="00000000">
            <w:pPr>
              <w:jc w:val="center"/>
            </w:pPr>
            <w:r>
              <w:t>.</w:t>
            </w:r>
          </w:p>
        </w:tc>
        <w:tc>
          <w:tcPr>
            <w:tcW w:w="2880" w:type="dxa"/>
            <w:tcBorders>
              <w:top w:val="nil"/>
              <w:left w:val="nil"/>
              <w:bottom w:val="nil"/>
              <w:right w:val="nil"/>
            </w:tcBorders>
          </w:tcPr>
          <w:p w14:paraId="57655EEF" w14:textId="77777777" w:rsidR="004E400A" w:rsidRDefault="00000000">
            <w:pPr>
              <w:jc w:val="center"/>
            </w:pPr>
            <w:r>
              <w:t>.</w:t>
            </w:r>
          </w:p>
        </w:tc>
      </w:tr>
      <w:tr w:rsidR="004E400A" w14:paraId="6455ADAA" w14:textId="77777777">
        <w:tc>
          <w:tcPr>
            <w:tcW w:w="5760" w:type="dxa"/>
            <w:tcBorders>
              <w:top w:val="nil"/>
              <w:left w:val="nil"/>
              <w:bottom w:val="nil"/>
              <w:right w:val="nil"/>
            </w:tcBorders>
          </w:tcPr>
          <w:p w14:paraId="4EECBA52" w14:textId="77777777" w:rsidR="004E400A" w:rsidRDefault="00000000">
            <w:r>
              <w:t xml:space="preserve">   Swiss</w:t>
            </w:r>
          </w:p>
        </w:tc>
        <w:tc>
          <w:tcPr>
            <w:tcW w:w="1656" w:type="dxa"/>
            <w:tcBorders>
              <w:top w:val="nil"/>
              <w:left w:val="nil"/>
              <w:bottom w:val="nil"/>
              <w:right w:val="nil"/>
            </w:tcBorders>
          </w:tcPr>
          <w:p w14:paraId="6AB4C85C" w14:textId="77777777" w:rsidR="004E400A" w:rsidRDefault="00000000">
            <w:pPr>
              <w:jc w:val="center"/>
            </w:pPr>
            <w:r>
              <w:t>.</w:t>
            </w:r>
          </w:p>
        </w:tc>
        <w:tc>
          <w:tcPr>
            <w:tcW w:w="1656" w:type="dxa"/>
            <w:tcBorders>
              <w:top w:val="nil"/>
              <w:left w:val="nil"/>
              <w:bottom w:val="nil"/>
              <w:right w:val="nil"/>
            </w:tcBorders>
          </w:tcPr>
          <w:p w14:paraId="347752D4" w14:textId="77777777" w:rsidR="004E400A" w:rsidRDefault="00000000">
            <w:pPr>
              <w:jc w:val="center"/>
            </w:pPr>
            <w:r>
              <w:t>.</w:t>
            </w:r>
          </w:p>
        </w:tc>
        <w:tc>
          <w:tcPr>
            <w:tcW w:w="1656" w:type="dxa"/>
            <w:tcBorders>
              <w:top w:val="nil"/>
              <w:left w:val="nil"/>
              <w:bottom w:val="nil"/>
              <w:right w:val="nil"/>
            </w:tcBorders>
          </w:tcPr>
          <w:p w14:paraId="60B16DF3" w14:textId="77777777" w:rsidR="004E400A" w:rsidRDefault="00000000">
            <w:pPr>
              <w:jc w:val="center"/>
            </w:pPr>
            <w:r>
              <w:t>.</w:t>
            </w:r>
          </w:p>
        </w:tc>
        <w:tc>
          <w:tcPr>
            <w:tcW w:w="1656" w:type="dxa"/>
            <w:tcBorders>
              <w:top w:val="nil"/>
              <w:left w:val="nil"/>
              <w:bottom w:val="nil"/>
              <w:right w:val="nil"/>
            </w:tcBorders>
          </w:tcPr>
          <w:p w14:paraId="11D3E270" w14:textId="77777777" w:rsidR="004E400A" w:rsidRDefault="00000000">
            <w:pPr>
              <w:jc w:val="center"/>
            </w:pPr>
            <w:r>
              <w:t>.</w:t>
            </w:r>
          </w:p>
        </w:tc>
        <w:tc>
          <w:tcPr>
            <w:tcW w:w="2880" w:type="dxa"/>
            <w:tcBorders>
              <w:top w:val="nil"/>
              <w:left w:val="nil"/>
              <w:bottom w:val="nil"/>
              <w:right w:val="nil"/>
            </w:tcBorders>
          </w:tcPr>
          <w:p w14:paraId="08A2B064" w14:textId="77777777" w:rsidR="004E400A" w:rsidRDefault="00000000">
            <w:pPr>
              <w:jc w:val="center"/>
            </w:pPr>
            <w:r>
              <w:t>.</w:t>
            </w:r>
          </w:p>
        </w:tc>
      </w:tr>
      <w:tr w:rsidR="004E400A" w14:paraId="249DB1F3" w14:textId="77777777">
        <w:tc>
          <w:tcPr>
            <w:tcW w:w="5760" w:type="dxa"/>
            <w:tcBorders>
              <w:top w:val="nil"/>
              <w:left w:val="nil"/>
              <w:bottom w:val="nil"/>
              <w:right w:val="nil"/>
            </w:tcBorders>
          </w:tcPr>
          <w:p w14:paraId="45F43B95" w14:textId="77777777" w:rsidR="004E400A" w:rsidRDefault="00000000">
            <w:r>
              <w:t xml:space="preserve">   Nubian</w:t>
            </w:r>
          </w:p>
        </w:tc>
        <w:tc>
          <w:tcPr>
            <w:tcW w:w="1656" w:type="dxa"/>
            <w:tcBorders>
              <w:top w:val="nil"/>
              <w:left w:val="nil"/>
              <w:bottom w:val="nil"/>
              <w:right w:val="nil"/>
            </w:tcBorders>
          </w:tcPr>
          <w:p w14:paraId="459EA164" w14:textId="77777777" w:rsidR="004E400A" w:rsidRDefault="00000000">
            <w:pPr>
              <w:jc w:val="center"/>
            </w:pPr>
            <w:r>
              <w:t>0.37</w:t>
            </w:r>
          </w:p>
        </w:tc>
        <w:tc>
          <w:tcPr>
            <w:tcW w:w="1656" w:type="dxa"/>
            <w:tcBorders>
              <w:top w:val="nil"/>
              <w:left w:val="nil"/>
              <w:bottom w:val="nil"/>
              <w:right w:val="nil"/>
            </w:tcBorders>
          </w:tcPr>
          <w:p w14:paraId="71A24022" w14:textId="77777777" w:rsidR="004E400A" w:rsidRDefault="00000000">
            <w:pPr>
              <w:jc w:val="center"/>
            </w:pPr>
            <w:r>
              <w:t>.</w:t>
            </w:r>
          </w:p>
        </w:tc>
        <w:tc>
          <w:tcPr>
            <w:tcW w:w="1656" w:type="dxa"/>
            <w:tcBorders>
              <w:top w:val="nil"/>
              <w:left w:val="nil"/>
              <w:bottom w:val="nil"/>
              <w:right w:val="nil"/>
            </w:tcBorders>
          </w:tcPr>
          <w:p w14:paraId="78834B23" w14:textId="77777777" w:rsidR="004E400A" w:rsidRDefault="00000000">
            <w:pPr>
              <w:jc w:val="center"/>
            </w:pPr>
            <w:r>
              <w:t>.</w:t>
            </w:r>
          </w:p>
        </w:tc>
        <w:tc>
          <w:tcPr>
            <w:tcW w:w="1656" w:type="dxa"/>
            <w:tcBorders>
              <w:top w:val="nil"/>
              <w:left w:val="nil"/>
              <w:bottom w:val="nil"/>
              <w:right w:val="nil"/>
            </w:tcBorders>
          </w:tcPr>
          <w:p w14:paraId="5FE68868" w14:textId="77777777" w:rsidR="004E400A" w:rsidRDefault="00000000">
            <w:pPr>
              <w:jc w:val="center"/>
            </w:pPr>
            <w:r>
              <w:t>.</w:t>
            </w:r>
          </w:p>
        </w:tc>
        <w:tc>
          <w:tcPr>
            <w:tcW w:w="2880" w:type="dxa"/>
            <w:tcBorders>
              <w:top w:val="nil"/>
              <w:left w:val="nil"/>
              <w:bottom w:val="nil"/>
              <w:right w:val="nil"/>
            </w:tcBorders>
          </w:tcPr>
          <w:p w14:paraId="2A0BE004" w14:textId="77777777" w:rsidR="004E400A" w:rsidRDefault="00000000">
            <w:pPr>
              <w:jc w:val="center"/>
            </w:pPr>
            <w:r>
              <w:t>.</w:t>
            </w:r>
          </w:p>
        </w:tc>
      </w:tr>
      <w:tr w:rsidR="004E400A" w14:paraId="3D5710C7" w14:textId="77777777">
        <w:tc>
          <w:tcPr>
            <w:tcW w:w="5760" w:type="dxa"/>
            <w:tcBorders>
              <w:top w:val="nil"/>
              <w:left w:val="nil"/>
              <w:bottom w:val="nil"/>
              <w:right w:val="nil"/>
            </w:tcBorders>
          </w:tcPr>
          <w:p w14:paraId="50C08F78" w14:textId="77777777" w:rsidR="004E400A" w:rsidRDefault="00000000">
            <w:r>
              <w:t xml:space="preserve">   Other</w:t>
            </w:r>
          </w:p>
        </w:tc>
        <w:tc>
          <w:tcPr>
            <w:tcW w:w="1656" w:type="dxa"/>
            <w:tcBorders>
              <w:top w:val="nil"/>
              <w:left w:val="nil"/>
              <w:bottom w:val="nil"/>
              <w:right w:val="nil"/>
            </w:tcBorders>
          </w:tcPr>
          <w:p w14:paraId="064CC06B" w14:textId="77777777" w:rsidR="004E400A" w:rsidRDefault="00000000">
            <w:pPr>
              <w:jc w:val="center"/>
            </w:pPr>
            <w:r>
              <w:t>.</w:t>
            </w:r>
          </w:p>
        </w:tc>
        <w:tc>
          <w:tcPr>
            <w:tcW w:w="1656" w:type="dxa"/>
            <w:tcBorders>
              <w:top w:val="nil"/>
              <w:left w:val="nil"/>
              <w:bottom w:val="nil"/>
              <w:right w:val="nil"/>
            </w:tcBorders>
          </w:tcPr>
          <w:p w14:paraId="497E89D5" w14:textId="77777777" w:rsidR="004E400A" w:rsidRDefault="00000000">
            <w:pPr>
              <w:jc w:val="center"/>
            </w:pPr>
            <w:r>
              <w:t>.</w:t>
            </w:r>
          </w:p>
        </w:tc>
        <w:tc>
          <w:tcPr>
            <w:tcW w:w="1656" w:type="dxa"/>
            <w:tcBorders>
              <w:top w:val="nil"/>
              <w:left w:val="nil"/>
              <w:bottom w:val="nil"/>
              <w:right w:val="nil"/>
            </w:tcBorders>
          </w:tcPr>
          <w:p w14:paraId="167A9CBA" w14:textId="77777777" w:rsidR="004E400A" w:rsidRDefault="00000000">
            <w:pPr>
              <w:jc w:val="center"/>
            </w:pPr>
            <w:r>
              <w:t>.</w:t>
            </w:r>
          </w:p>
        </w:tc>
        <w:tc>
          <w:tcPr>
            <w:tcW w:w="1656" w:type="dxa"/>
            <w:tcBorders>
              <w:top w:val="nil"/>
              <w:left w:val="nil"/>
              <w:bottom w:val="nil"/>
              <w:right w:val="nil"/>
            </w:tcBorders>
          </w:tcPr>
          <w:p w14:paraId="78DB5812" w14:textId="77777777" w:rsidR="004E400A" w:rsidRDefault="00000000">
            <w:pPr>
              <w:jc w:val="center"/>
            </w:pPr>
            <w:r>
              <w:t>.</w:t>
            </w:r>
          </w:p>
        </w:tc>
        <w:tc>
          <w:tcPr>
            <w:tcW w:w="2880" w:type="dxa"/>
            <w:tcBorders>
              <w:top w:val="nil"/>
              <w:left w:val="nil"/>
              <w:bottom w:val="nil"/>
              <w:right w:val="nil"/>
            </w:tcBorders>
          </w:tcPr>
          <w:p w14:paraId="11CE95D7" w14:textId="77777777" w:rsidR="004E400A" w:rsidRDefault="00000000">
            <w:pPr>
              <w:jc w:val="center"/>
            </w:pPr>
            <w:r>
              <w:t>.</w:t>
            </w:r>
          </w:p>
        </w:tc>
      </w:tr>
    </w:tbl>
    <w:p w14:paraId="502B7A8F" w14:textId="77777777" w:rsidR="004E400A" w:rsidRDefault="004E400A"/>
    <w:p w14:paraId="178E501A" w14:textId="77777777" w:rsidR="00E974F3" w:rsidRDefault="00E974F3">
      <w:pPr>
        <w:rPr>
          <w:b/>
        </w:rPr>
      </w:pPr>
      <w:r>
        <w:rPr>
          <w:b/>
        </w:rPr>
        <w:br w:type="page"/>
      </w:r>
    </w:p>
    <w:p w14:paraId="2F0998BE" w14:textId="653EABAF" w:rsidR="004E400A" w:rsidRDefault="00000000">
      <w:pPr>
        <w:jc w:val="center"/>
      </w:pPr>
      <w:r>
        <w:rPr>
          <w:b/>
        </w:rPr>
        <w:lastRenderedPageBreak/>
        <w:t xml:space="preserve">Table </w:t>
      </w:r>
      <w:r w:rsidR="00513D14">
        <w:rPr>
          <w:b/>
        </w:rPr>
        <w:t>5</w:t>
      </w:r>
      <w:r>
        <w:rPr>
          <w:b/>
        </w:rPr>
        <w:t>a: Nationally-Representative Descriptive Statistics of the Observed Sample (Germany)</w:t>
      </w:r>
    </w:p>
    <w:tbl>
      <w:tblPr>
        <w:tblStyle w:val="TableGrid"/>
        <w:tblW w:w="0" w:type="auto"/>
        <w:tblLook w:val="04A0" w:firstRow="1" w:lastRow="0" w:firstColumn="1" w:lastColumn="0" w:noHBand="0" w:noVBand="1"/>
      </w:tblPr>
      <w:tblGrid>
        <w:gridCol w:w="4032"/>
        <w:gridCol w:w="2953"/>
        <w:gridCol w:w="2951"/>
      </w:tblGrid>
      <w:tr w:rsidR="004E400A" w14:paraId="157F5B74" w14:textId="77777777">
        <w:tc>
          <w:tcPr>
            <w:tcW w:w="4320" w:type="dxa"/>
            <w:tcBorders>
              <w:top w:val="nil"/>
              <w:left w:val="nil"/>
              <w:bottom w:val="single" w:sz="0" w:space="0" w:color="000000"/>
              <w:right w:val="nil"/>
            </w:tcBorders>
          </w:tcPr>
          <w:p w14:paraId="1E356DDE" w14:textId="77777777" w:rsidR="004E400A" w:rsidRDefault="00000000">
            <w:r>
              <w:t>Variable</w:t>
            </w:r>
          </w:p>
        </w:tc>
        <w:tc>
          <w:tcPr>
            <w:tcW w:w="3312" w:type="dxa"/>
            <w:tcBorders>
              <w:top w:val="nil"/>
              <w:left w:val="nil"/>
              <w:bottom w:val="single" w:sz="0" w:space="0" w:color="000000"/>
              <w:right w:val="nil"/>
            </w:tcBorders>
          </w:tcPr>
          <w:p w14:paraId="02C4A403" w14:textId="77777777" w:rsidR="004E400A" w:rsidRDefault="00000000">
            <w:pPr>
              <w:jc w:val="center"/>
            </w:pPr>
            <w:r>
              <w:t>Proportion</w:t>
            </w:r>
          </w:p>
        </w:tc>
        <w:tc>
          <w:tcPr>
            <w:tcW w:w="3312" w:type="dxa"/>
            <w:tcBorders>
              <w:top w:val="nil"/>
              <w:left w:val="nil"/>
              <w:bottom w:val="single" w:sz="0" w:space="0" w:color="000000"/>
              <w:right w:val="nil"/>
            </w:tcBorders>
          </w:tcPr>
          <w:p w14:paraId="4CD4A9B5" w14:textId="77777777" w:rsidR="004E400A" w:rsidRDefault="00000000">
            <w:pPr>
              <w:jc w:val="center"/>
            </w:pPr>
            <w:r>
              <w:t>Frequency</w:t>
            </w:r>
          </w:p>
        </w:tc>
      </w:tr>
      <w:tr w:rsidR="004E400A" w14:paraId="2980898B" w14:textId="77777777">
        <w:tc>
          <w:tcPr>
            <w:tcW w:w="4320" w:type="dxa"/>
            <w:tcBorders>
              <w:top w:val="single" w:sz="0" w:space="0" w:color="000000"/>
              <w:left w:val="nil"/>
              <w:bottom w:val="nil"/>
              <w:right w:val="nil"/>
            </w:tcBorders>
          </w:tcPr>
          <w:p w14:paraId="51E41B53" w14:textId="77777777" w:rsidR="004E400A" w:rsidRDefault="00000000">
            <w:r>
              <w:t>Age</w:t>
            </w:r>
          </w:p>
        </w:tc>
        <w:tc>
          <w:tcPr>
            <w:tcW w:w="0" w:type="auto"/>
            <w:tcBorders>
              <w:top w:val="single" w:sz="0" w:space="0" w:color="000000"/>
              <w:left w:val="nil"/>
              <w:bottom w:val="nil"/>
              <w:right w:val="nil"/>
            </w:tcBorders>
          </w:tcPr>
          <w:p w14:paraId="36F9231C" w14:textId="77777777" w:rsidR="004E400A" w:rsidRDefault="004E400A">
            <w:pPr>
              <w:jc w:val="center"/>
            </w:pPr>
          </w:p>
        </w:tc>
        <w:tc>
          <w:tcPr>
            <w:tcW w:w="0" w:type="auto"/>
            <w:tcBorders>
              <w:top w:val="single" w:sz="0" w:space="0" w:color="000000"/>
              <w:left w:val="nil"/>
              <w:bottom w:val="nil"/>
              <w:right w:val="nil"/>
            </w:tcBorders>
          </w:tcPr>
          <w:p w14:paraId="0EC4A87D" w14:textId="77777777" w:rsidR="004E400A" w:rsidRDefault="004E400A">
            <w:pPr>
              <w:jc w:val="center"/>
            </w:pPr>
          </w:p>
        </w:tc>
      </w:tr>
      <w:tr w:rsidR="004E400A" w14:paraId="3A5C2DE7" w14:textId="77777777">
        <w:tc>
          <w:tcPr>
            <w:tcW w:w="4320" w:type="dxa"/>
            <w:tcBorders>
              <w:top w:val="nil"/>
              <w:left w:val="nil"/>
              <w:bottom w:val="nil"/>
              <w:right w:val="nil"/>
            </w:tcBorders>
          </w:tcPr>
          <w:p w14:paraId="432973EF" w14:textId="77777777" w:rsidR="004E400A" w:rsidRDefault="00000000">
            <w:r>
              <w:t xml:space="preserve">   18-24</w:t>
            </w:r>
          </w:p>
        </w:tc>
        <w:tc>
          <w:tcPr>
            <w:tcW w:w="3312" w:type="dxa"/>
            <w:tcBorders>
              <w:top w:val="nil"/>
              <w:left w:val="nil"/>
              <w:bottom w:val="nil"/>
              <w:right w:val="nil"/>
            </w:tcBorders>
          </w:tcPr>
          <w:p w14:paraId="28517AE2" w14:textId="77777777" w:rsidR="004E400A" w:rsidRDefault="00000000">
            <w:pPr>
              <w:jc w:val="center"/>
            </w:pPr>
            <w:r>
              <w:t>0.09</w:t>
            </w:r>
          </w:p>
        </w:tc>
        <w:tc>
          <w:tcPr>
            <w:tcW w:w="3312" w:type="dxa"/>
            <w:tcBorders>
              <w:top w:val="nil"/>
              <w:left w:val="nil"/>
              <w:bottom w:val="nil"/>
              <w:right w:val="nil"/>
            </w:tcBorders>
          </w:tcPr>
          <w:p w14:paraId="58E3E885" w14:textId="77777777" w:rsidR="004E400A" w:rsidRDefault="00000000">
            <w:pPr>
              <w:jc w:val="center"/>
            </w:pPr>
            <w:r>
              <w:t>829</w:t>
            </w:r>
          </w:p>
        </w:tc>
      </w:tr>
      <w:tr w:rsidR="004E400A" w14:paraId="707154A9" w14:textId="77777777">
        <w:tc>
          <w:tcPr>
            <w:tcW w:w="4320" w:type="dxa"/>
            <w:tcBorders>
              <w:top w:val="nil"/>
              <w:left w:val="nil"/>
              <w:bottom w:val="nil"/>
              <w:right w:val="nil"/>
            </w:tcBorders>
          </w:tcPr>
          <w:p w14:paraId="7D59CCDB" w14:textId="77777777" w:rsidR="004E400A" w:rsidRDefault="00000000">
            <w:r>
              <w:t xml:space="preserve">   25-29</w:t>
            </w:r>
          </w:p>
        </w:tc>
        <w:tc>
          <w:tcPr>
            <w:tcW w:w="3312" w:type="dxa"/>
            <w:tcBorders>
              <w:top w:val="nil"/>
              <w:left w:val="nil"/>
              <w:bottom w:val="nil"/>
              <w:right w:val="nil"/>
            </w:tcBorders>
          </w:tcPr>
          <w:p w14:paraId="7914FADF" w14:textId="77777777" w:rsidR="004E400A" w:rsidRDefault="00000000">
            <w:pPr>
              <w:jc w:val="center"/>
            </w:pPr>
            <w:r>
              <w:t>0.08</w:t>
            </w:r>
          </w:p>
        </w:tc>
        <w:tc>
          <w:tcPr>
            <w:tcW w:w="3312" w:type="dxa"/>
            <w:tcBorders>
              <w:top w:val="nil"/>
              <w:left w:val="nil"/>
              <w:bottom w:val="nil"/>
              <w:right w:val="nil"/>
            </w:tcBorders>
          </w:tcPr>
          <w:p w14:paraId="34E92D08" w14:textId="77777777" w:rsidR="004E400A" w:rsidRDefault="00000000">
            <w:pPr>
              <w:jc w:val="center"/>
            </w:pPr>
            <w:r>
              <w:t>774</w:t>
            </w:r>
          </w:p>
        </w:tc>
      </w:tr>
      <w:tr w:rsidR="004E400A" w14:paraId="01853C49" w14:textId="77777777">
        <w:tc>
          <w:tcPr>
            <w:tcW w:w="4320" w:type="dxa"/>
            <w:tcBorders>
              <w:top w:val="nil"/>
              <w:left w:val="nil"/>
              <w:bottom w:val="nil"/>
              <w:right w:val="nil"/>
            </w:tcBorders>
          </w:tcPr>
          <w:p w14:paraId="46C9BF8B" w14:textId="77777777" w:rsidR="004E400A" w:rsidRDefault="00000000">
            <w:r>
              <w:t xml:space="preserve">   30-39</w:t>
            </w:r>
          </w:p>
        </w:tc>
        <w:tc>
          <w:tcPr>
            <w:tcW w:w="3312" w:type="dxa"/>
            <w:tcBorders>
              <w:top w:val="nil"/>
              <w:left w:val="nil"/>
              <w:bottom w:val="nil"/>
              <w:right w:val="nil"/>
            </w:tcBorders>
          </w:tcPr>
          <w:p w14:paraId="44C623EB" w14:textId="77777777" w:rsidR="004E400A" w:rsidRDefault="00000000">
            <w:pPr>
              <w:jc w:val="center"/>
            </w:pPr>
            <w:r>
              <w:t>0.15</w:t>
            </w:r>
          </w:p>
        </w:tc>
        <w:tc>
          <w:tcPr>
            <w:tcW w:w="3312" w:type="dxa"/>
            <w:tcBorders>
              <w:top w:val="nil"/>
              <w:left w:val="nil"/>
              <w:bottom w:val="nil"/>
              <w:right w:val="nil"/>
            </w:tcBorders>
          </w:tcPr>
          <w:p w14:paraId="005CC1D8" w14:textId="77777777" w:rsidR="004E400A" w:rsidRDefault="00000000">
            <w:pPr>
              <w:jc w:val="center"/>
            </w:pPr>
            <w:r>
              <w:t>1438</w:t>
            </w:r>
          </w:p>
        </w:tc>
      </w:tr>
      <w:tr w:rsidR="004E400A" w14:paraId="38E6E521" w14:textId="77777777">
        <w:tc>
          <w:tcPr>
            <w:tcW w:w="4320" w:type="dxa"/>
            <w:tcBorders>
              <w:top w:val="nil"/>
              <w:left w:val="nil"/>
              <w:bottom w:val="nil"/>
              <w:right w:val="nil"/>
            </w:tcBorders>
          </w:tcPr>
          <w:p w14:paraId="6F667491" w14:textId="77777777" w:rsidR="004E400A" w:rsidRDefault="00000000">
            <w:r>
              <w:t xml:space="preserve">   40-49</w:t>
            </w:r>
          </w:p>
        </w:tc>
        <w:tc>
          <w:tcPr>
            <w:tcW w:w="3312" w:type="dxa"/>
            <w:tcBorders>
              <w:top w:val="nil"/>
              <w:left w:val="nil"/>
              <w:bottom w:val="nil"/>
              <w:right w:val="nil"/>
            </w:tcBorders>
          </w:tcPr>
          <w:p w14:paraId="4892C1CB" w14:textId="77777777" w:rsidR="004E400A" w:rsidRDefault="00000000">
            <w:pPr>
              <w:jc w:val="center"/>
            </w:pPr>
            <w:r>
              <w:t>0.16</w:t>
            </w:r>
          </w:p>
        </w:tc>
        <w:tc>
          <w:tcPr>
            <w:tcW w:w="3312" w:type="dxa"/>
            <w:tcBorders>
              <w:top w:val="nil"/>
              <w:left w:val="nil"/>
              <w:bottom w:val="nil"/>
              <w:right w:val="nil"/>
            </w:tcBorders>
          </w:tcPr>
          <w:p w14:paraId="4121632F" w14:textId="77777777" w:rsidR="004E400A" w:rsidRDefault="00000000">
            <w:pPr>
              <w:jc w:val="center"/>
            </w:pPr>
            <w:r>
              <w:t>1494</w:t>
            </w:r>
          </w:p>
        </w:tc>
      </w:tr>
      <w:tr w:rsidR="004E400A" w14:paraId="08D07921" w14:textId="77777777">
        <w:tc>
          <w:tcPr>
            <w:tcW w:w="4320" w:type="dxa"/>
            <w:tcBorders>
              <w:top w:val="nil"/>
              <w:left w:val="nil"/>
              <w:bottom w:val="nil"/>
              <w:right w:val="nil"/>
            </w:tcBorders>
          </w:tcPr>
          <w:p w14:paraId="0CF101C7" w14:textId="77777777" w:rsidR="004E400A" w:rsidRDefault="00000000">
            <w:r>
              <w:t xml:space="preserve">   50-59</w:t>
            </w:r>
          </w:p>
        </w:tc>
        <w:tc>
          <w:tcPr>
            <w:tcW w:w="3312" w:type="dxa"/>
            <w:tcBorders>
              <w:top w:val="nil"/>
              <w:left w:val="nil"/>
              <w:bottom w:val="nil"/>
              <w:right w:val="nil"/>
            </w:tcBorders>
          </w:tcPr>
          <w:p w14:paraId="14DDDA28" w14:textId="77777777" w:rsidR="004E400A" w:rsidRDefault="00000000">
            <w:pPr>
              <w:jc w:val="center"/>
            </w:pPr>
            <w:r>
              <w:t>0.18</w:t>
            </w:r>
          </w:p>
        </w:tc>
        <w:tc>
          <w:tcPr>
            <w:tcW w:w="3312" w:type="dxa"/>
            <w:tcBorders>
              <w:top w:val="nil"/>
              <w:left w:val="nil"/>
              <w:bottom w:val="nil"/>
              <w:right w:val="nil"/>
            </w:tcBorders>
          </w:tcPr>
          <w:p w14:paraId="1E06E01D" w14:textId="77777777" w:rsidR="004E400A" w:rsidRDefault="00000000">
            <w:pPr>
              <w:jc w:val="center"/>
            </w:pPr>
            <w:r>
              <w:t>1729</w:t>
            </w:r>
          </w:p>
        </w:tc>
      </w:tr>
      <w:tr w:rsidR="004E400A" w14:paraId="7FC4EBB8" w14:textId="77777777">
        <w:tc>
          <w:tcPr>
            <w:tcW w:w="4320" w:type="dxa"/>
            <w:tcBorders>
              <w:top w:val="nil"/>
              <w:left w:val="nil"/>
              <w:bottom w:val="nil"/>
              <w:right w:val="nil"/>
            </w:tcBorders>
          </w:tcPr>
          <w:p w14:paraId="40C38A21" w14:textId="77777777" w:rsidR="004E400A" w:rsidRDefault="00000000">
            <w:r>
              <w:t xml:space="preserve">   60-69</w:t>
            </w:r>
          </w:p>
        </w:tc>
        <w:tc>
          <w:tcPr>
            <w:tcW w:w="3312" w:type="dxa"/>
            <w:tcBorders>
              <w:top w:val="nil"/>
              <w:left w:val="nil"/>
              <w:bottom w:val="nil"/>
              <w:right w:val="nil"/>
            </w:tcBorders>
          </w:tcPr>
          <w:p w14:paraId="2896F519" w14:textId="77777777" w:rsidR="004E400A" w:rsidRDefault="00000000">
            <w:pPr>
              <w:jc w:val="center"/>
            </w:pPr>
            <w:r>
              <w:t>0.20</w:t>
            </w:r>
          </w:p>
        </w:tc>
        <w:tc>
          <w:tcPr>
            <w:tcW w:w="3312" w:type="dxa"/>
            <w:tcBorders>
              <w:top w:val="nil"/>
              <w:left w:val="nil"/>
              <w:bottom w:val="nil"/>
              <w:right w:val="nil"/>
            </w:tcBorders>
          </w:tcPr>
          <w:p w14:paraId="42458325" w14:textId="77777777" w:rsidR="004E400A" w:rsidRDefault="00000000">
            <w:pPr>
              <w:jc w:val="center"/>
            </w:pPr>
            <w:r>
              <w:t>1915</w:t>
            </w:r>
          </w:p>
        </w:tc>
      </w:tr>
      <w:tr w:rsidR="004E400A" w14:paraId="5413BAD2" w14:textId="77777777">
        <w:tc>
          <w:tcPr>
            <w:tcW w:w="4320" w:type="dxa"/>
            <w:tcBorders>
              <w:top w:val="nil"/>
              <w:left w:val="nil"/>
              <w:bottom w:val="nil"/>
              <w:right w:val="nil"/>
            </w:tcBorders>
          </w:tcPr>
          <w:p w14:paraId="4093E469" w14:textId="77777777" w:rsidR="004E400A" w:rsidRDefault="00000000">
            <w:r>
              <w:t xml:space="preserve">   70-79</w:t>
            </w:r>
          </w:p>
        </w:tc>
        <w:tc>
          <w:tcPr>
            <w:tcW w:w="3312" w:type="dxa"/>
            <w:tcBorders>
              <w:top w:val="nil"/>
              <w:left w:val="nil"/>
              <w:bottom w:val="nil"/>
              <w:right w:val="nil"/>
            </w:tcBorders>
          </w:tcPr>
          <w:p w14:paraId="04AE5FA6" w14:textId="77777777" w:rsidR="004E400A" w:rsidRDefault="00000000">
            <w:pPr>
              <w:jc w:val="center"/>
            </w:pPr>
            <w:r>
              <w:t>0.12</w:t>
            </w:r>
          </w:p>
        </w:tc>
        <w:tc>
          <w:tcPr>
            <w:tcW w:w="3312" w:type="dxa"/>
            <w:tcBorders>
              <w:top w:val="nil"/>
              <w:left w:val="nil"/>
              <w:bottom w:val="nil"/>
              <w:right w:val="nil"/>
            </w:tcBorders>
          </w:tcPr>
          <w:p w14:paraId="30980C11" w14:textId="77777777" w:rsidR="004E400A" w:rsidRDefault="00000000">
            <w:pPr>
              <w:jc w:val="center"/>
            </w:pPr>
            <w:r>
              <w:t>1137</w:t>
            </w:r>
          </w:p>
        </w:tc>
      </w:tr>
      <w:tr w:rsidR="004E400A" w14:paraId="5DB48C8A" w14:textId="77777777">
        <w:tc>
          <w:tcPr>
            <w:tcW w:w="4320" w:type="dxa"/>
            <w:tcBorders>
              <w:top w:val="nil"/>
              <w:left w:val="nil"/>
              <w:bottom w:val="nil"/>
              <w:right w:val="nil"/>
            </w:tcBorders>
          </w:tcPr>
          <w:p w14:paraId="13F2F18B" w14:textId="77777777" w:rsidR="004E400A" w:rsidRDefault="00000000">
            <w:r>
              <w:t xml:space="preserve">   80 or Older</w:t>
            </w:r>
          </w:p>
        </w:tc>
        <w:tc>
          <w:tcPr>
            <w:tcW w:w="3312" w:type="dxa"/>
            <w:tcBorders>
              <w:top w:val="nil"/>
              <w:left w:val="nil"/>
              <w:bottom w:val="nil"/>
              <w:right w:val="nil"/>
            </w:tcBorders>
          </w:tcPr>
          <w:p w14:paraId="6A292082" w14:textId="77777777" w:rsidR="004E400A" w:rsidRDefault="00000000">
            <w:pPr>
              <w:jc w:val="center"/>
            </w:pPr>
            <w:r>
              <w:t>0.02</w:t>
            </w:r>
          </w:p>
        </w:tc>
        <w:tc>
          <w:tcPr>
            <w:tcW w:w="3312" w:type="dxa"/>
            <w:tcBorders>
              <w:top w:val="nil"/>
              <w:left w:val="nil"/>
              <w:bottom w:val="nil"/>
              <w:right w:val="nil"/>
            </w:tcBorders>
          </w:tcPr>
          <w:p w14:paraId="46D11236" w14:textId="77777777" w:rsidR="004E400A" w:rsidRDefault="00000000">
            <w:pPr>
              <w:jc w:val="center"/>
            </w:pPr>
            <w:r>
              <w:t>190</w:t>
            </w:r>
          </w:p>
        </w:tc>
      </w:tr>
      <w:tr w:rsidR="004E400A" w14:paraId="46BBDC38" w14:textId="77777777">
        <w:tc>
          <w:tcPr>
            <w:tcW w:w="4320" w:type="dxa"/>
            <w:tcBorders>
              <w:top w:val="nil"/>
              <w:left w:val="nil"/>
              <w:bottom w:val="nil"/>
              <w:right w:val="nil"/>
            </w:tcBorders>
          </w:tcPr>
          <w:p w14:paraId="72806BB0" w14:textId="77777777" w:rsidR="004E400A" w:rsidRDefault="00000000">
            <w:r>
              <w:t xml:space="preserve">   Missing</w:t>
            </w:r>
          </w:p>
        </w:tc>
        <w:tc>
          <w:tcPr>
            <w:tcW w:w="3312" w:type="dxa"/>
            <w:tcBorders>
              <w:top w:val="nil"/>
              <w:left w:val="nil"/>
              <w:bottom w:val="nil"/>
              <w:right w:val="nil"/>
            </w:tcBorders>
          </w:tcPr>
          <w:p w14:paraId="43B02BCF" w14:textId="77777777" w:rsidR="004E400A" w:rsidRDefault="00000000">
            <w:pPr>
              <w:jc w:val="center"/>
            </w:pPr>
            <w:r>
              <w:t>.</w:t>
            </w:r>
          </w:p>
        </w:tc>
        <w:tc>
          <w:tcPr>
            <w:tcW w:w="3312" w:type="dxa"/>
            <w:tcBorders>
              <w:top w:val="nil"/>
              <w:left w:val="nil"/>
              <w:bottom w:val="nil"/>
              <w:right w:val="nil"/>
            </w:tcBorders>
          </w:tcPr>
          <w:p w14:paraId="588D7B31" w14:textId="77777777" w:rsidR="004E400A" w:rsidRDefault="00000000">
            <w:pPr>
              <w:jc w:val="center"/>
            </w:pPr>
            <w:r>
              <w:t>.</w:t>
            </w:r>
          </w:p>
        </w:tc>
      </w:tr>
      <w:tr w:rsidR="004E400A" w14:paraId="36870DE5" w14:textId="77777777">
        <w:tc>
          <w:tcPr>
            <w:tcW w:w="4320" w:type="dxa"/>
            <w:tcBorders>
              <w:top w:val="nil"/>
              <w:left w:val="nil"/>
              <w:bottom w:val="nil"/>
              <w:right w:val="nil"/>
            </w:tcBorders>
          </w:tcPr>
          <w:p w14:paraId="2FFC2CE2" w14:textId="77777777" w:rsidR="004E400A" w:rsidRDefault="00000000">
            <w:r>
              <w:t>Gender</w:t>
            </w:r>
          </w:p>
        </w:tc>
        <w:tc>
          <w:tcPr>
            <w:tcW w:w="0" w:type="auto"/>
            <w:tcBorders>
              <w:top w:val="nil"/>
              <w:left w:val="nil"/>
              <w:bottom w:val="nil"/>
              <w:right w:val="nil"/>
            </w:tcBorders>
          </w:tcPr>
          <w:p w14:paraId="78529A16" w14:textId="77777777" w:rsidR="004E400A" w:rsidRDefault="004E400A">
            <w:pPr>
              <w:jc w:val="center"/>
            </w:pPr>
          </w:p>
        </w:tc>
        <w:tc>
          <w:tcPr>
            <w:tcW w:w="0" w:type="auto"/>
            <w:tcBorders>
              <w:top w:val="nil"/>
              <w:left w:val="nil"/>
              <w:bottom w:val="nil"/>
              <w:right w:val="nil"/>
            </w:tcBorders>
          </w:tcPr>
          <w:p w14:paraId="13EE42D8" w14:textId="77777777" w:rsidR="004E400A" w:rsidRDefault="004E400A">
            <w:pPr>
              <w:jc w:val="center"/>
            </w:pPr>
          </w:p>
        </w:tc>
      </w:tr>
      <w:tr w:rsidR="004E400A" w14:paraId="4DFC2CBB" w14:textId="77777777">
        <w:tc>
          <w:tcPr>
            <w:tcW w:w="4320" w:type="dxa"/>
            <w:tcBorders>
              <w:top w:val="nil"/>
              <w:left w:val="nil"/>
              <w:bottom w:val="nil"/>
              <w:right w:val="nil"/>
            </w:tcBorders>
          </w:tcPr>
          <w:p w14:paraId="762CD138" w14:textId="77777777" w:rsidR="004E400A" w:rsidRDefault="00000000">
            <w:r>
              <w:t xml:space="preserve">   Male</w:t>
            </w:r>
          </w:p>
        </w:tc>
        <w:tc>
          <w:tcPr>
            <w:tcW w:w="3312" w:type="dxa"/>
            <w:tcBorders>
              <w:top w:val="nil"/>
              <w:left w:val="nil"/>
              <w:bottom w:val="nil"/>
              <w:right w:val="nil"/>
            </w:tcBorders>
          </w:tcPr>
          <w:p w14:paraId="3063590A" w14:textId="77777777" w:rsidR="004E400A" w:rsidRDefault="00000000">
            <w:pPr>
              <w:jc w:val="center"/>
            </w:pPr>
            <w:r>
              <w:t>0.49</w:t>
            </w:r>
          </w:p>
        </w:tc>
        <w:tc>
          <w:tcPr>
            <w:tcW w:w="3312" w:type="dxa"/>
            <w:tcBorders>
              <w:top w:val="nil"/>
              <w:left w:val="nil"/>
              <w:bottom w:val="nil"/>
              <w:right w:val="nil"/>
            </w:tcBorders>
          </w:tcPr>
          <w:p w14:paraId="6E5BACAC" w14:textId="77777777" w:rsidR="004E400A" w:rsidRDefault="00000000">
            <w:pPr>
              <w:jc w:val="center"/>
            </w:pPr>
            <w:r>
              <w:t>4641</w:t>
            </w:r>
          </w:p>
        </w:tc>
      </w:tr>
      <w:tr w:rsidR="004E400A" w14:paraId="689DB1AC" w14:textId="77777777">
        <w:tc>
          <w:tcPr>
            <w:tcW w:w="4320" w:type="dxa"/>
            <w:tcBorders>
              <w:top w:val="nil"/>
              <w:left w:val="nil"/>
              <w:bottom w:val="nil"/>
              <w:right w:val="nil"/>
            </w:tcBorders>
          </w:tcPr>
          <w:p w14:paraId="5E4CF1A6" w14:textId="77777777" w:rsidR="004E400A" w:rsidRDefault="00000000">
            <w:r>
              <w:t xml:space="preserve">   Female</w:t>
            </w:r>
          </w:p>
        </w:tc>
        <w:tc>
          <w:tcPr>
            <w:tcW w:w="3312" w:type="dxa"/>
            <w:tcBorders>
              <w:top w:val="nil"/>
              <w:left w:val="nil"/>
              <w:bottom w:val="nil"/>
              <w:right w:val="nil"/>
            </w:tcBorders>
          </w:tcPr>
          <w:p w14:paraId="48DF66D7" w14:textId="77777777" w:rsidR="004E400A" w:rsidRDefault="00000000">
            <w:pPr>
              <w:jc w:val="center"/>
            </w:pPr>
            <w:r>
              <w:t>0.51</w:t>
            </w:r>
          </w:p>
        </w:tc>
        <w:tc>
          <w:tcPr>
            <w:tcW w:w="3312" w:type="dxa"/>
            <w:tcBorders>
              <w:top w:val="nil"/>
              <w:left w:val="nil"/>
              <w:bottom w:val="nil"/>
              <w:right w:val="nil"/>
            </w:tcBorders>
          </w:tcPr>
          <w:p w14:paraId="3D791169" w14:textId="77777777" w:rsidR="004E400A" w:rsidRDefault="00000000">
            <w:pPr>
              <w:jc w:val="center"/>
            </w:pPr>
            <w:r>
              <w:t>4843</w:t>
            </w:r>
          </w:p>
        </w:tc>
      </w:tr>
      <w:tr w:rsidR="004E400A" w14:paraId="04F18C33" w14:textId="77777777">
        <w:tc>
          <w:tcPr>
            <w:tcW w:w="4320" w:type="dxa"/>
            <w:tcBorders>
              <w:top w:val="nil"/>
              <w:left w:val="nil"/>
              <w:bottom w:val="nil"/>
              <w:right w:val="nil"/>
            </w:tcBorders>
          </w:tcPr>
          <w:p w14:paraId="04B60D19" w14:textId="77777777" w:rsidR="004E400A" w:rsidRDefault="00000000">
            <w:r>
              <w:t xml:space="preserve">   Other</w:t>
            </w:r>
          </w:p>
        </w:tc>
        <w:tc>
          <w:tcPr>
            <w:tcW w:w="3312" w:type="dxa"/>
            <w:tcBorders>
              <w:top w:val="nil"/>
              <w:left w:val="nil"/>
              <w:bottom w:val="nil"/>
              <w:right w:val="nil"/>
            </w:tcBorders>
          </w:tcPr>
          <w:p w14:paraId="572123FD" w14:textId="77777777" w:rsidR="004E400A" w:rsidRDefault="00000000">
            <w:pPr>
              <w:jc w:val="center"/>
            </w:pPr>
            <w:r>
              <w:t>0.00</w:t>
            </w:r>
          </w:p>
        </w:tc>
        <w:tc>
          <w:tcPr>
            <w:tcW w:w="3312" w:type="dxa"/>
            <w:tcBorders>
              <w:top w:val="nil"/>
              <w:left w:val="nil"/>
              <w:bottom w:val="nil"/>
              <w:right w:val="nil"/>
            </w:tcBorders>
          </w:tcPr>
          <w:p w14:paraId="2D6E8BAF" w14:textId="77777777" w:rsidR="004E400A" w:rsidRDefault="00000000">
            <w:pPr>
              <w:jc w:val="center"/>
            </w:pPr>
            <w:r>
              <w:t>11</w:t>
            </w:r>
          </w:p>
        </w:tc>
      </w:tr>
      <w:tr w:rsidR="004E400A" w14:paraId="278FA99D" w14:textId="77777777">
        <w:tc>
          <w:tcPr>
            <w:tcW w:w="4320" w:type="dxa"/>
            <w:tcBorders>
              <w:top w:val="nil"/>
              <w:left w:val="nil"/>
              <w:bottom w:val="nil"/>
              <w:right w:val="nil"/>
            </w:tcBorders>
          </w:tcPr>
          <w:p w14:paraId="419C28EA" w14:textId="77777777" w:rsidR="004E400A" w:rsidRDefault="00000000">
            <w:r>
              <w:t xml:space="preserve">   Missing</w:t>
            </w:r>
          </w:p>
        </w:tc>
        <w:tc>
          <w:tcPr>
            <w:tcW w:w="3312" w:type="dxa"/>
            <w:tcBorders>
              <w:top w:val="nil"/>
              <w:left w:val="nil"/>
              <w:bottom w:val="nil"/>
              <w:right w:val="nil"/>
            </w:tcBorders>
          </w:tcPr>
          <w:p w14:paraId="1EDA6F2D" w14:textId="77777777" w:rsidR="004E400A" w:rsidRDefault="00000000">
            <w:pPr>
              <w:jc w:val="center"/>
            </w:pPr>
            <w:r>
              <w:t>0.00</w:t>
            </w:r>
          </w:p>
        </w:tc>
        <w:tc>
          <w:tcPr>
            <w:tcW w:w="3312" w:type="dxa"/>
            <w:tcBorders>
              <w:top w:val="nil"/>
              <w:left w:val="nil"/>
              <w:bottom w:val="nil"/>
              <w:right w:val="nil"/>
            </w:tcBorders>
          </w:tcPr>
          <w:p w14:paraId="3CE7E6D7" w14:textId="77777777" w:rsidR="004E400A" w:rsidRDefault="00000000">
            <w:pPr>
              <w:jc w:val="center"/>
            </w:pPr>
            <w:r>
              <w:t>11</w:t>
            </w:r>
          </w:p>
        </w:tc>
      </w:tr>
      <w:tr w:rsidR="004E400A" w14:paraId="343CC7DF" w14:textId="77777777">
        <w:tc>
          <w:tcPr>
            <w:tcW w:w="4320" w:type="dxa"/>
            <w:tcBorders>
              <w:top w:val="nil"/>
              <w:left w:val="nil"/>
              <w:bottom w:val="nil"/>
              <w:right w:val="nil"/>
            </w:tcBorders>
          </w:tcPr>
          <w:p w14:paraId="4D6AA7E7" w14:textId="77777777" w:rsidR="004E400A" w:rsidRDefault="00000000">
            <w:r>
              <w:t>Marital Status</w:t>
            </w:r>
          </w:p>
        </w:tc>
        <w:tc>
          <w:tcPr>
            <w:tcW w:w="0" w:type="auto"/>
            <w:tcBorders>
              <w:top w:val="nil"/>
              <w:left w:val="nil"/>
              <w:bottom w:val="nil"/>
              <w:right w:val="nil"/>
            </w:tcBorders>
          </w:tcPr>
          <w:p w14:paraId="0FB827C8" w14:textId="77777777" w:rsidR="004E400A" w:rsidRDefault="004E400A">
            <w:pPr>
              <w:jc w:val="center"/>
            </w:pPr>
          </w:p>
        </w:tc>
        <w:tc>
          <w:tcPr>
            <w:tcW w:w="0" w:type="auto"/>
            <w:tcBorders>
              <w:top w:val="nil"/>
              <w:left w:val="nil"/>
              <w:bottom w:val="nil"/>
              <w:right w:val="nil"/>
            </w:tcBorders>
          </w:tcPr>
          <w:p w14:paraId="26DAD57C" w14:textId="77777777" w:rsidR="004E400A" w:rsidRDefault="004E400A">
            <w:pPr>
              <w:jc w:val="center"/>
            </w:pPr>
          </w:p>
        </w:tc>
      </w:tr>
      <w:tr w:rsidR="004E400A" w14:paraId="2E44578A" w14:textId="77777777">
        <w:tc>
          <w:tcPr>
            <w:tcW w:w="4320" w:type="dxa"/>
            <w:tcBorders>
              <w:top w:val="nil"/>
              <w:left w:val="nil"/>
              <w:bottom w:val="nil"/>
              <w:right w:val="nil"/>
            </w:tcBorders>
          </w:tcPr>
          <w:p w14:paraId="1ACC76FA" w14:textId="77777777" w:rsidR="004E400A" w:rsidRDefault="00000000">
            <w:r>
              <w:t xml:space="preserve">   Single/Never Been Married</w:t>
            </w:r>
          </w:p>
        </w:tc>
        <w:tc>
          <w:tcPr>
            <w:tcW w:w="3312" w:type="dxa"/>
            <w:tcBorders>
              <w:top w:val="nil"/>
              <w:left w:val="nil"/>
              <w:bottom w:val="nil"/>
              <w:right w:val="nil"/>
            </w:tcBorders>
          </w:tcPr>
          <w:p w14:paraId="30FD1ACE" w14:textId="77777777" w:rsidR="004E400A" w:rsidRDefault="00000000">
            <w:pPr>
              <w:jc w:val="center"/>
            </w:pPr>
            <w:r>
              <w:t>0.28</w:t>
            </w:r>
          </w:p>
        </w:tc>
        <w:tc>
          <w:tcPr>
            <w:tcW w:w="3312" w:type="dxa"/>
            <w:tcBorders>
              <w:top w:val="nil"/>
              <w:left w:val="nil"/>
              <w:bottom w:val="nil"/>
              <w:right w:val="nil"/>
            </w:tcBorders>
          </w:tcPr>
          <w:p w14:paraId="78FA1D56" w14:textId="77777777" w:rsidR="004E400A" w:rsidRDefault="00000000">
            <w:pPr>
              <w:jc w:val="center"/>
            </w:pPr>
            <w:r>
              <w:t>2627</w:t>
            </w:r>
          </w:p>
        </w:tc>
      </w:tr>
      <w:tr w:rsidR="004E400A" w14:paraId="2BC7FDD2" w14:textId="77777777">
        <w:tc>
          <w:tcPr>
            <w:tcW w:w="4320" w:type="dxa"/>
            <w:tcBorders>
              <w:top w:val="nil"/>
              <w:left w:val="nil"/>
              <w:bottom w:val="nil"/>
              <w:right w:val="nil"/>
            </w:tcBorders>
          </w:tcPr>
          <w:p w14:paraId="0EDF272C" w14:textId="77777777" w:rsidR="004E400A" w:rsidRDefault="00000000">
            <w:r>
              <w:t xml:space="preserve">   Married</w:t>
            </w:r>
          </w:p>
        </w:tc>
        <w:tc>
          <w:tcPr>
            <w:tcW w:w="3312" w:type="dxa"/>
            <w:tcBorders>
              <w:top w:val="nil"/>
              <w:left w:val="nil"/>
              <w:bottom w:val="nil"/>
              <w:right w:val="nil"/>
            </w:tcBorders>
          </w:tcPr>
          <w:p w14:paraId="21EE74E4" w14:textId="77777777" w:rsidR="004E400A" w:rsidRDefault="00000000">
            <w:pPr>
              <w:jc w:val="center"/>
            </w:pPr>
            <w:r>
              <w:t>0.50</w:t>
            </w:r>
          </w:p>
        </w:tc>
        <w:tc>
          <w:tcPr>
            <w:tcW w:w="3312" w:type="dxa"/>
            <w:tcBorders>
              <w:top w:val="nil"/>
              <w:left w:val="nil"/>
              <w:bottom w:val="nil"/>
              <w:right w:val="nil"/>
            </w:tcBorders>
          </w:tcPr>
          <w:p w14:paraId="54070141" w14:textId="77777777" w:rsidR="004E400A" w:rsidRDefault="00000000">
            <w:pPr>
              <w:jc w:val="center"/>
            </w:pPr>
            <w:r>
              <w:t>4784</w:t>
            </w:r>
          </w:p>
        </w:tc>
      </w:tr>
      <w:tr w:rsidR="004E400A" w14:paraId="36F6B687" w14:textId="77777777">
        <w:tc>
          <w:tcPr>
            <w:tcW w:w="4320" w:type="dxa"/>
            <w:tcBorders>
              <w:top w:val="nil"/>
              <w:left w:val="nil"/>
              <w:bottom w:val="nil"/>
              <w:right w:val="nil"/>
            </w:tcBorders>
          </w:tcPr>
          <w:p w14:paraId="326127A6" w14:textId="77777777" w:rsidR="004E400A" w:rsidRDefault="00000000">
            <w:r>
              <w:t xml:space="preserve">   Separated</w:t>
            </w:r>
          </w:p>
        </w:tc>
        <w:tc>
          <w:tcPr>
            <w:tcW w:w="3312" w:type="dxa"/>
            <w:tcBorders>
              <w:top w:val="nil"/>
              <w:left w:val="nil"/>
              <w:bottom w:val="nil"/>
              <w:right w:val="nil"/>
            </w:tcBorders>
          </w:tcPr>
          <w:p w14:paraId="543AD449" w14:textId="77777777" w:rsidR="004E400A" w:rsidRDefault="00000000">
            <w:pPr>
              <w:jc w:val="center"/>
            </w:pPr>
            <w:r>
              <w:t>0.02</w:t>
            </w:r>
          </w:p>
        </w:tc>
        <w:tc>
          <w:tcPr>
            <w:tcW w:w="3312" w:type="dxa"/>
            <w:tcBorders>
              <w:top w:val="nil"/>
              <w:left w:val="nil"/>
              <w:bottom w:val="nil"/>
              <w:right w:val="nil"/>
            </w:tcBorders>
          </w:tcPr>
          <w:p w14:paraId="6FEECB35" w14:textId="77777777" w:rsidR="004E400A" w:rsidRDefault="00000000">
            <w:pPr>
              <w:jc w:val="center"/>
            </w:pPr>
            <w:r>
              <w:t>219</w:t>
            </w:r>
          </w:p>
        </w:tc>
      </w:tr>
      <w:tr w:rsidR="004E400A" w14:paraId="1ABD962F" w14:textId="77777777">
        <w:tc>
          <w:tcPr>
            <w:tcW w:w="4320" w:type="dxa"/>
            <w:tcBorders>
              <w:top w:val="nil"/>
              <w:left w:val="nil"/>
              <w:bottom w:val="nil"/>
              <w:right w:val="nil"/>
            </w:tcBorders>
          </w:tcPr>
          <w:p w14:paraId="31C51FB4" w14:textId="77777777" w:rsidR="004E400A" w:rsidRDefault="00000000">
            <w:r>
              <w:t xml:space="preserve">   Divorced</w:t>
            </w:r>
          </w:p>
        </w:tc>
        <w:tc>
          <w:tcPr>
            <w:tcW w:w="3312" w:type="dxa"/>
            <w:tcBorders>
              <w:top w:val="nil"/>
              <w:left w:val="nil"/>
              <w:bottom w:val="nil"/>
              <w:right w:val="nil"/>
            </w:tcBorders>
          </w:tcPr>
          <w:p w14:paraId="725DFAE1" w14:textId="77777777" w:rsidR="004E400A" w:rsidRDefault="00000000">
            <w:pPr>
              <w:jc w:val="center"/>
            </w:pPr>
            <w:r>
              <w:t>0.08</w:t>
            </w:r>
          </w:p>
        </w:tc>
        <w:tc>
          <w:tcPr>
            <w:tcW w:w="3312" w:type="dxa"/>
            <w:tcBorders>
              <w:top w:val="nil"/>
              <w:left w:val="nil"/>
              <w:bottom w:val="nil"/>
              <w:right w:val="nil"/>
            </w:tcBorders>
          </w:tcPr>
          <w:p w14:paraId="1A6E7650" w14:textId="77777777" w:rsidR="004E400A" w:rsidRDefault="00000000">
            <w:pPr>
              <w:jc w:val="center"/>
            </w:pPr>
            <w:r>
              <w:t>767</w:t>
            </w:r>
          </w:p>
        </w:tc>
      </w:tr>
      <w:tr w:rsidR="004E400A" w14:paraId="63C7E2DE" w14:textId="77777777">
        <w:tc>
          <w:tcPr>
            <w:tcW w:w="4320" w:type="dxa"/>
            <w:tcBorders>
              <w:top w:val="nil"/>
              <w:left w:val="nil"/>
              <w:bottom w:val="nil"/>
              <w:right w:val="nil"/>
            </w:tcBorders>
          </w:tcPr>
          <w:p w14:paraId="7637489C" w14:textId="77777777" w:rsidR="004E400A" w:rsidRDefault="00000000">
            <w:r>
              <w:t xml:space="preserve">   Widowed</w:t>
            </w:r>
          </w:p>
        </w:tc>
        <w:tc>
          <w:tcPr>
            <w:tcW w:w="3312" w:type="dxa"/>
            <w:tcBorders>
              <w:top w:val="nil"/>
              <w:left w:val="nil"/>
              <w:bottom w:val="nil"/>
              <w:right w:val="nil"/>
            </w:tcBorders>
          </w:tcPr>
          <w:p w14:paraId="41E98A13" w14:textId="77777777" w:rsidR="004E400A" w:rsidRDefault="00000000">
            <w:pPr>
              <w:jc w:val="center"/>
            </w:pPr>
            <w:r>
              <w:t>0.04</w:t>
            </w:r>
          </w:p>
        </w:tc>
        <w:tc>
          <w:tcPr>
            <w:tcW w:w="3312" w:type="dxa"/>
            <w:tcBorders>
              <w:top w:val="nil"/>
              <w:left w:val="nil"/>
              <w:bottom w:val="nil"/>
              <w:right w:val="nil"/>
            </w:tcBorders>
          </w:tcPr>
          <w:p w14:paraId="3762C90E" w14:textId="77777777" w:rsidR="004E400A" w:rsidRDefault="00000000">
            <w:pPr>
              <w:jc w:val="center"/>
            </w:pPr>
            <w:r>
              <w:t>409</w:t>
            </w:r>
          </w:p>
        </w:tc>
      </w:tr>
      <w:tr w:rsidR="004E400A" w14:paraId="70E9AB7F" w14:textId="77777777">
        <w:tc>
          <w:tcPr>
            <w:tcW w:w="4320" w:type="dxa"/>
            <w:tcBorders>
              <w:top w:val="nil"/>
              <w:left w:val="nil"/>
              <w:bottom w:val="nil"/>
              <w:right w:val="nil"/>
            </w:tcBorders>
          </w:tcPr>
          <w:p w14:paraId="0657551D" w14:textId="77777777" w:rsidR="004E400A" w:rsidRDefault="00000000">
            <w:r>
              <w:t xml:space="preserve">   Domestic Partner</w:t>
            </w:r>
          </w:p>
        </w:tc>
        <w:tc>
          <w:tcPr>
            <w:tcW w:w="3312" w:type="dxa"/>
            <w:tcBorders>
              <w:top w:val="nil"/>
              <w:left w:val="nil"/>
              <w:bottom w:val="nil"/>
              <w:right w:val="nil"/>
            </w:tcBorders>
          </w:tcPr>
          <w:p w14:paraId="5F68F3AE" w14:textId="77777777" w:rsidR="004E400A" w:rsidRDefault="00000000">
            <w:pPr>
              <w:jc w:val="center"/>
            </w:pPr>
            <w:r>
              <w:t>0.07</w:t>
            </w:r>
          </w:p>
        </w:tc>
        <w:tc>
          <w:tcPr>
            <w:tcW w:w="3312" w:type="dxa"/>
            <w:tcBorders>
              <w:top w:val="nil"/>
              <w:left w:val="nil"/>
              <w:bottom w:val="nil"/>
              <w:right w:val="nil"/>
            </w:tcBorders>
          </w:tcPr>
          <w:p w14:paraId="58593240" w14:textId="77777777" w:rsidR="004E400A" w:rsidRDefault="00000000">
            <w:pPr>
              <w:jc w:val="center"/>
            </w:pPr>
            <w:r>
              <w:t>619</w:t>
            </w:r>
          </w:p>
        </w:tc>
      </w:tr>
      <w:tr w:rsidR="004E400A" w14:paraId="7CB0D52C" w14:textId="77777777">
        <w:tc>
          <w:tcPr>
            <w:tcW w:w="4320" w:type="dxa"/>
            <w:tcBorders>
              <w:top w:val="nil"/>
              <w:left w:val="nil"/>
              <w:bottom w:val="nil"/>
              <w:right w:val="nil"/>
            </w:tcBorders>
          </w:tcPr>
          <w:p w14:paraId="4F6516B4" w14:textId="77777777" w:rsidR="004E400A" w:rsidRDefault="00000000">
            <w:r>
              <w:t xml:space="preserve">   Missing</w:t>
            </w:r>
          </w:p>
        </w:tc>
        <w:tc>
          <w:tcPr>
            <w:tcW w:w="3312" w:type="dxa"/>
            <w:tcBorders>
              <w:top w:val="nil"/>
              <w:left w:val="nil"/>
              <w:bottom w:val="nil"/>
              <w:right w:val="nil"/>
            </w:tcBorders>
          </w:tcPr>
          <w:p w14:paraId="7424E30F" w14:textId="77777777" w:rsidR="004E400A" w:rsidRDefault="00000000">
            <w:pPr>
              <w:jc w:val="center"/>
            </w:pPr>
            <w:r>
              <w:t>0.01</w:t>
            </w:r>
          </w:p>
        </w:tc>
        <w:tc>
          <w:tcPr>
            <w:tcW w:w="3312" w:type="dxa"/>
            <w:tcBorders>
              <w:top w:val="nil"/>
              <w:left w:val="nil"/>
              <w:bottom w:val="nil"/>
              <w:right w:val="nil"/>
            </w:tcBorders>
          </w:tcPr>
          <w:p w14:paraId="4627B753" w14:textId="77777777" w:rsidR="004E400A" w:rsidRDefault="00000000">
            <w:pPr>
              <w:jc w:val="center"/>
            </w:pPr>
            <w:r>
              <w:t>81</w:t>
            </w:r>
          </w:p>
        </w:tc>
      </w:tr>
      <w:tr w:rsidR="004E400A" w14:paraId="6EE9DF8C" w14:textId="77777777">
        <w:tc>
          <w:tcPr>
            <w:tcW w:w="4320" w:type="dxa"/>
            <w:tcBorders>
              <w:top w:val="nil"/>
              <w:left w:val="nil"/>
              <w:bottom w:val="nil"/>
              <w:right w:val="nil"/>
            </w:tcBorders>
          </w:tcPr>
          <w:p w14:paraId="26EEFA03" w14:textId="77777777" w:rsidR="004E400A" w:rsidRDefault="00000000">
            <w:r>
              <w:t>Employment</w:t>
            </w:r>
          </w:p>
        </w:tc>
        <w:tc>
          <w:tcPr>
            <w:tcW w:w="0" w:type="auto"/>
            <w:tcBorders>
              <w:top w:val="nil"/>
              <w:left w:val="nil"/>
              <w:bottom w:val="nil"/>
              <w:right w:val="nil"/>
            </w:tcBorders>
          </w:tcPr>
          <w:p w14:paraId="38FA16D6" w14:textId="77777777" w:rsidR="004E400A" w:rsidRDefault="004E400A">
            <w:pPr>
              <w:jc w:val="center"/>
            </w:pPr>
          </w:p>
        </w:tc>
        <w:tc>
          <w:tcPr>
            <w:tcW w:w="0" w:type="auto"/>
            <w:tcBorders>
              <w:top w:val="nil"/>
              <w:left w:val="nil"/>
              <w:bottom w:val="nil"/>
              <w:right w:val="nil"/>
            </w:tcBorders>
          </w:tcPr>
          <w:p w14:paraId="6D4AF019" w14:textId="77777777" w:rsidR="004E400A" w:rsidRDefault="004E400A">
            <w:pPr>
              <w:jc w:val="center"/>
            </w:pPr>
          </w:p>
        </w:tc>
      </w:tr>
      <w:tr w:rsidR="004E400A" w14:paraId="33D916E7" w14:textId="77777777">
        <w:tc>
          <w:tcPr>
            <w:tcW w:w="4320" w:type="dxa"/>
            <w:tcBorders>
              <w:top w:val="nil"/>
              <w:left w:val="nil"/>
              <w:bottom w:val="nil"/>
              <w:right w:val="nil"/>
            </w:tcBorders>
          </w:tcPr>
          <w:p w14:paraId="1D31F06D" w14:textId="77777777" w:rsidR="004E400A" w:rsidRDefault="00000000">
            <w:r>
              <w:t xml:space="preserve">   Employed for an Employer</w:t>
            </w:r>
          </w:p>
        </w:tc>
        <w:tc>
          <w:tcPr>
            <w:tcW w:w="3312" w:type="dxa"/>
            <w:tcBorders>
              <w:top w:val="nil"/>
              <w:left w:val="nil"/>
              <w:bottom w:val="nil"/>
              <w:right w:val="nil"/>
            </w:tcBorders>
          </w:tcPr>
          <w:p w14:paraId="1FE15519" w14:textId="77777777" w:rsidR="004E400A" w:rsidRDefault="00000000">
            <w:pPr>
              <w:jc w:val="center"/>
            </w:pPr>
            <w:r>
              <w:t>0.52</w:t>
            </w:r>
          </w:p>
        </w:tc>
        <w:tc>
          <w:tcPr>
            <w:tcW w:w="3312" w:type="dxa"/>
            <w:tcBorders>
              <w:top w:val="nil"/>
              <w:left w:val="nil"/>
              <w:bottom w:val="nil"/>
              <w:right w:val="nil"/>
            </w:tcBorders>
          </w:tcPr>
          <w:p w14:paraId="228A6F35" w14:textId="77777777" w:rsidR="004E400A" w:rsidRDefault="00000000">
            <w:pPr>
              <w:jc w:val="center"/>
            </w:pPr>
            <w:r>
              <w:t>4950</w:t>
            </w:r>
          </w:p>
        </w:tc>
      </w:tr>
      <w:tr w:rsidR="004E400A" w14:paraId="6260C4DE" w14:textId="77777777">
        <w:tc>
          <w:tcPr>
            <w:tcW w:w="4320" w:type="dxa"/>
            <w:tcBorders>
              <w:top w:val="nil"/>
              <w:left w:val="nil"/>
              <w:bottom w:val="nil"/>
              <w:right w:val="nil"/>
            </w:tcBorders>
          </w:tcPr>
          <w:p w14:paraId="2A505CCF" w14:textId="77777777" w:rsidR="004E400A" w:rsidRDefault="00000000">
            <w:r>
              <w:t xml:space="preserve">   Self-Employed</w:t>
            </w:r>
          </w:p>
        </w:tc>
        <w:tc>
          <w:tcPr>
            <w:tcW w:w="3312" w:type="dxa"/>
            <w:tcBorders>
              <w:top w:val="nil"/>
              <w:left w:val="nil"/>
              <w:bottom w:val="nil"/>
              <w:right w:val="nil"/>
            </w:tcBorders>
          </w:tcPr>
          <w:p w14:paraId="68053036" w14:textId="77777777" w:rsidR="004E400A" w:rsidRDefault="00000000">
            <w:pPr>
              <w:jc w:val="center"/>
            </w:pPr>
            <w:r>
              <w:t>0.07</w:t>
            </w:r>
          </w:p>
        </w:tc>
        <w:tc>
          <w:tcPr>
            <w:tcW w:w="3312" w:type="dxa"/>
            <w:tcBorders>
              <w:top w:val="nil"/>
              <w:left w:val="nil"/>
              <w:bottom w:val="nil"/>
              <w:right w:val="nil"/>
            </w:tcBorders>
          </w:tcPr>
          <w:p w14:paraId="2A177E9B" w14:textId="77777777" w:rsidR="004E400A" w:rsidRDefault="00000000">
            <w:pPr>
              <w:jc w:val="center"/>
            </w:pPr>
            <w:r>
              <w:t>712</w:t>
            </w:r>
          </w:p>
        </w:tc>
      </w:tr>
      <w:tr w:rsidR="004E400A" w14:paraId="767CC4EC" w14:textId="77777777">
        <w:tc>
          <w:tcPr>
            <w:tcW w:w="4320" w:type="dxa"/>
            <w:tcBorders>
              <w:top w:val="nil"/>
              <w:left w:val="nil"/>
              <w:bottom w:val="nil"/>
              <w:right w:val="nil"/>
            </w:tcBorders>
          </w:tcPr>
          <w:p w14:paraId="356D5A35" w14:textId="77777777" w:rsidR="004E400A" w:rsidRDefault="00000000">
            <w:r>
              <w:t xml:space="preserve">   Retired</w:t>
            </w:r>
          </w:p>
        </w:tc>
        <w:tc>
          <w:tcPr>
            <w:tcW w:w="3312" w:type="dxa"/>
            <w:tcBorders>
              <w:top w:val="nil"/>
              <w:left w:val="nil"/>
              <w:bottom w:val="nil"/>
              <w:right w:val="nil"/>
            </w:tcBorders>
          </w:tcPr>
          <w:p w14:paraId="3F2A69C3" w14:textId="77777777" w:rsidR="004E400A" w:rsidRDefault="00000000">
            <w:pPr>
              <w:jc w:val="center"/>
            </w:pPr>
            <w:r>
              <w:t>0.26</w:t>
            </w:r>
          </w:p>
        </w:tc>
        <w:tc>
          <w:tcPr>
            <w:tcW w:w="3312" w:type="dxa"/>
            <w:tcBorders>
              <w:top w:val="nil"/>
              <w:left w:val="nil"/>
              <w:bottom w:val="nil"/>
              <w:right w:val="nil"/>
            </w:tcBorders>
          </w:tcPr>
          <w:p w14:paraId="592834C1" w14:textId="77777777" w:rsidR="004E400A" w:rsidRDefault="00000000">
            <w:pPr>
              <w:jc w:val="center"/>
            </w:pPr>
            <w:r>
              <w:t>2480</w:t>
            </w:r>
          </w:p>
        </w:tc>
      </w:tr>
      <w:tr w:rsidR="004E400A" w14:paraId="4BB7EB85" w14:textId="77777777">
        <w:tc>
          <w:tcPr>
            <w:tcW w:w="4320" w:type="dxa"/>
            <w:tcBorders>
              <w:top w:val="nil"/>
              <w:left w:val="nil"/>
              <w:bottom w:val="nil"/>
              <w:right w:val="nil"/>
            </w:tcBorders>
          </w:tcPr>
          <w:p w14:paraId="2B9B98C2" w14:textId="77777777" w:rsidR="004E400A" w:rsidRDefault="00000000">
            <w:r>
              <w:t xml:space="preserve">   Student</w:t>
            </w:r>
          </w:p>
        </w:tc>
        <w:tc>
          <w:tcPr>
            <w:tcW w:w="3312" w:type="dxa"/>
            <w:tcBorders>
              <w:top w:val="nil"/>
              <w:left w:val="nil"/>
              <w:bottom w:val="nil"/>
              <w:right w:val="nil"/>
            </w:tcBorders>
          </w:tcPr>
          <w:p w14:paraId="0B400A3E" w14:textId="77777777" w:rsidR="004E400A" w:rsidRDefault="00000000">
            <w:pPr>
              <w:jc w:val="center"/>
            </w:pPr>
            <w:r>
              <w:t>0.06</w:t>
            </w:r>
          </w:p>
        </w:tc>
        <w:tc>
          <w:tcPr>
            <w:tcW w:w="3312" w:type="dxa"/>
            <w:tcBorders>
              <w:top w:val="nil"/>
              <w:left w:val="nil"/>
              <w:bottom w:val="nil"/>
              <w:right w:val="nil"/>
            </w:tcBorders>
          </w:tcPr>
          <w:p w14:paraId="32D5B61B" w14:textId="77777777" w:rsidR="004E400A" w:rsidRDefault="00000000">
            <w:pPr>
              <w:jc w:val="center"/>
            </w:pPr>
            <w:r>
              <w:t>605</w:t>
            </w:r>
          </w:p>
        </w:tc>
      </w:tr>
      <w:tr w:rsidR="004E400A" w14:paraId="7C782E67" w14:textId="77777777">
        <w:tc>
          <w:tcPr>
            <w:tcW w:w="4320" w:type="dxa"/>
            <w:tcBorders>
              <w:top w:val="nil"/>
              <w:left w:val="nil"/>
              <w:bottom w:val="nil"/>
              <w:right w:val="nil"/>
            </w:tcBorders>
          </w:tcPr>
          <w:p w14:paraId="69D3329E" w14:textId="77777777" w:rsidR="004E400A" w:rsidRDefault="00000000">
            <w:r>
              <w:t xml:space="preserve">   Homemaker</w:t>
            </w:r>
          </w:p>
        </w:tc>
        <w:tc>
          <w:tcPr>
            <w:tcW w:w="3312" w:type="dxa"/>
            <w:tcBorders>
              <w:top w:val="nil"/>
              <w:left w:val="nil"/>
              <w:bottom w:val="nil"/>
              <w:right w:val="nil"/>
            </w:tcBorders>
          </w:tcPr>
          <w:p w14:paraId="6649C76A" w14:textId="77777777" w:rsidR="004E400A" w:rsidRDefault="00000000">
            <w:pPr>
              <w:jc w:val="center"/>
            </w:pPr>
            <w:r>
              <w:t>0.03</w:t>
            </w:r>
          </w:p>
        </w:tc>
        <w:tc>
          <w:tcPr>
            <w:tcW w:w="3312" w:type="dxa"/>
            <w:tcBorders>
              <w:top w:val="nil"/>
              <w:left w:val="nil"/>
              <w:bottom w:val="nil"/>
              <w:right w:val="nil"/>
            </w:tcBorders>
          </w:tcPr>
          <w:p w14:paraId="37741C8D" w14:textId="77777777" w:rsidR="004E400A" w:rsidRDefault="00000000">
            <w:pPr>
              <w:jc w:val="center"/>
            </w:pPr>
            <w:r>
              <w:t>251</w:t>
            </w:r>
          </w:p>
        </w:tc>
      </w:tr>
      <w:tr w:rsidR="004E400A" w14:paraId="09B61513" w14:textId="77777777">
        <w:tc>
          <w:tcPr>
            <w:tcW w:w="4320" w:type="dxa"/>
            <w:tcBorders>
              <w:top w:val="nil"/>
              <w:left w:val="nil"/>
              <w:bottom w:val="nil"/>
              <w:right w:val="nil"/>
            </w:tcBorders>
          </w:tcPr>
          <w:p w14:paraId="299915D0"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70E691B8" w14:textId="77777777" w:rsidR="004E400A" w:rsidRDefault="00000000">
            <w:pPr>
              <w:jc w:val="center"/>
            </w:pPr>
            <w:r>
              <w:t>0.03</w:t>
            </w:r>
          </w:p>
        </w:tc>
        <w:tc>
          <w:tcPr>
            <w:tcW w:w="3312" w:type="dxa"/>
            <w:tcBorders>
              <w:top w:val="nil"/>
              <w:left w:val="nil"/>
              <w:bottom w:val="nil"/>
              <w:right w:val="nil"/>
            </w:tcBorders>
          </w:tcPr>
          <w:p w14:paraId="587132C8" w14:textId="77777777" w:rsidR="004E400A" w:rsidRDefault="00000000">
            <w:pPr>
              <w:jc w:val="center"/>
            </w:pPr>
            <w:r>
              <w:t>288</w:t>
            </w:r>
          </w:p>
        </w:tc>
      </w:tr>
      <w:tr w:rsidR="004E400A" w14:paraId="7BF27C69" w14:textId="77777777">
        <w:tc>
          <w:tcPr>
            <w:tcW w:w="4320" w:type="dxa"/>
            <w:tcBorders>
              <w:top w:val="nil"/>
              <w:left w:val="nil"/>
              <w:bottom w:val="nil"/>
              <w:right w:val="nil"/>
            </w:tcBorders>
          </w:tcPr>
          <w:p w14:paraId="29533B64" w14:textId="77777777" w:rsidR="004E400A" w:rsidRDefault="00000000">
            <w:r>
              <w:t xml:space="preserve">   None of These/Other </w:t>
            </w:r>
          </w:p>
        </w:tc>
        <w:tc>
          <w:tcPr>
            <w:tcW w:w="3312" w:type="dxa"/>
            <w:tcBorders>
              <w:top w:val="nil"/>
              <w:left w:val="nil"/>
              <w:bottom w:val="nil"/>
              <w:right w:val="nil"/>
            </w:tcBorders>
          </w:tcPr>
          <w:p w14:paraId="791A3BB9" w14:textId="77777777" w:rsidR="004E400A" w:rsidRDefault="00000000">
            <w:pPr>
              <w:jc w:val="center"/>
            </w:pPr>
            <w:r>
              <w:t>0.02</w:t>
            </w:r>
          </w:p>
        </w:tc>
        <w:tc>
          <w:tcPr>
            <w:tcW w:w="3312" w:type="dxa"/>
            <w:tcBorders>
              <w:top w:val="nil"/>
              <w:left w:val="nil"/>
              <w:bottom w:val="nil"/>
              <w:right w:val="nil"/>
            </w:tcBorders>
          </w:tcPr>
          <w:p w14:paraId="7E722496" w14:textId="77777777" w:rsidR="004E400A" w:rsidRDefault="00000000">
            <w:pPr>
              <w:jc w:val="center"/>
            </w:pPr>
            <w:r>
              <w:t>204</w:t>
            </w:r>
          </w:p>
        </w:tc>
      </w:tr>
      <w:tr w:rsidR="004E400A" w14:paraId="6849E013" w14:textId="77777777">
        <w:tc>
          <w:tcPr>
            <w:tcW w:w="4320" w:type="dxa"/>
            <w:tcBorders>
              <w:top w:val="nil"/>
              <w:left w:val="nil"/>
              <w:bottom w:val="nil"/>
              <w:right w:val="nil"/>
            </w:tcBorders>
          </w:tcPr>
          <w:p w14:paraId="209BB3F8" w14:textId="77777777" w:rsidR="004E400A" w:rsidRDefault="00000000">
            <w:r>
              <w:t xml:space="preserve">   Missing</w:t>
            </w:r>
          </w:p>
        </w:tc>
        <w:tc>
          <w:tcPr>
            <w:tcW w:w="3312" w:type="dxa"/>
            <w:tcBorders>
              <w:top w:val="nil"/>
              <w:left w:val="nil"/>
              <w:bottom w:val="nil"/>
              <w:right w:val="nil"/>
            </w:tcBorders>
          </w:tcPr>
          <w:p w14:paraId="1053F342" w14:textId="77777777" w:rsidR="004E400A" w:rsidRDefault="00000000">
            <w:pPr>
              <w:jc w:val="center"/>
            </w:pPr>
            <w:r>
              <w:t>0.00</w:t>
            </w:r>
          </w:p>
        </w:tc>
        <w:tc>
          <w:tcPr>
            <w:tcW w:w="3312" w:type="dxa"/>
            <w:tcBorders>
              <w:top w:val="nil"/>
              <w:left w:val="nil"/>
              <w:bottom w:val="nil"/>
              <w:right w:val="nil"/>
            </w:tcBorders>
          </w:tcPr>
          <w:p w14:paraId="7FA7ED5C" w14:textId="77777777" w:rsidR="004E400A" w:rsidRDefault="00000000">
            <w:pPr>
              <w:jc w:val="center"/>
            </w:pPr>
            <w:r>
              <w:t>14</w:t>
            </w:r>
          </w:p>
        </w:tc>
      </w:tr>
      <w:tr w:rsidR="004E400A" w14:paraId="44C468FB" w14:textId="77777777">
        <w:tc>
          <w:tcPr>
            <w:tcW w:w="4320" w:type="dxa"/>
            <w:tcBorders>
              <w:top w:val="nil"/>
              <w:left w:val="nil"/>
              <w:bottom w:val="nil"/>
              <w:right w:val="nil"/>
            </w:tcBorders>
          </w:tcPr>
          <w:p w14:paraId="75262A44" w14:textId="77777777" w:rsidR="004E400A" w:rsidRDefault="00000000">
            <w:r>
              <w:t>Education</w:t>
            </w:r>
          </w:p>
        </w:tc>
        <w:tc>
          <w:tcPr>
            <w:tcW w:w="0" w:type="auto"/>
            <w:tcBorders>
              <w:top w:val="nil"/>
              <w:left w:val="nil"/>
              <w:bottom w:val="nil"/>
              <w:right w:val="nil"/>
            </w:tcBorders>
          </w:tcPr>
          <w:p w14:paraId="54306C16" w14:textId="77777777" w:rsidR="004E400A" w:rsidRDefault="004E400A">
            <w:pPr>
              <w:jc w:val="center"/>
            </w:pPr>
          </w:p>
        </w:tc>
        <w:tc>
          <w:tcPr>
            <w:tcW w:w="0" w:type="auto"/>
            <w:tcBorders>
              <w:top w:val="nil"/>
              <w:left w:val="nil"/>
              <w:bottom w:val="nil"/>
              <w:right w:val="nil"/>
            </w:tcBorders>
          </w:tcPr>
          <w:p w14:paraId="60AF6BB8" w14:textId="77777777" w:rsidR="004E400A" w:rsidRDefault="004E400A">
            <w:pPr>
              <w:jc w:val="center"/>
            </w:pPr>
          </w:p>
        </w:tc>
      </w:tr>
      <w:tr w:rsidR="004E400A" w14:paraId="141272D9" w14:textId="77777777">
        <w:tc>
          <w:tcPr>
            <w:tcW w:w="4320" w:type="dxa"/>
            <w:tcBorders>
              <w:top w:val="nil"/>
              <w:left w:val="nil"/>
              <w:bottom w:val="nil"/>
              <w:right w:val="nil"/>
            </w:tcBorders>
          </w:tcPr>
          <w:p w14:paraId="3DFC37AE" w14:textId="77777777" w:rsidR="004E400A" w:rsidRDefault="00000000">
            <w:r>
              <w:t xml:space="preserve">   Up to 8 Years</w:t>
            </w:r>
          </w:p>
        </w:tc>
        <w:tc>
          <w:tcPr>
            <w:tcW w:w="3312" w:type="dxa"/>
            <w:tcBorders>
              <w:top w:val="nil"/>
              <w:left w:val="nil"/>
              <w:bottom w:val="nil"/>
              <w:right w:val="nil"/>
            </w:tcBorders>
          </w:tcPr>
          <w:p w14:paraId="0FF0E787" w14:textId="77777777" w:rsidR="004E400A" w:rsidRDefault="00000000">
            <w:pPr>
              <w:jc w:val="center"/>
            </w:pPr>
            <w:r>
              <w:t>0.02</w:t>
            </w:r>
          </w:p>
        </w:tc>
        <w:tc>
          <w:tcPr>
            <w:tcW w:w="3312" w:type="dxa"/>
            <w:tcBorders>
              <w:top w:val="nil"/>
              <w:left w:val="nil"/>
              <w:bottom w:val="nil"/>
              <w:right w:val="nil"/>
            </w:tcBorders>
          </w:tcPr>
          <w:p w14:paraId="27EEED4D" w14:textId="77777777" w:rsidR="004E400A" w:rsidRDefault="00000000">
            <w:pPr>
              <w:jc w:val="center"/>
            </w:pPr>
            <w:r>
              <w:t>235</w:t>
            </w:r>
          </w:p>
        </w:tc>
      </w:tr>
      <w:tr w:rsidR="004E400A" w14:paraId="04140070" w14:textId="77777777">
        <w:tc>
          <w:tcPr>
            <w:tcW w:w="4320" w:type="dxa"/>
            <w:tcBorders>
              <w:top w:val="nil"/>
              <w:left w:val="nil"/>
              <w:bottom w:val="nil"/>
              <w:right w:val="nil"/>
            </w:tcBorders>
          </w:tcPr>
          <w:p w14:paraId="22CCBA70" w14:textId="77777777" w:rsidR="004E400A" w:rsidRDefault="00000000">
            <w:r>
              <w:t xml:space="preserve">   9-15 Years</w:t>
            </w:r>
          </w:p>
        </w:tc>
        <w:tc>
          <w:tcPr>
            <w:tcW w:w="3312" w:type="dxa"/>
            <w:tcBorders>
              <w:top w:val="nil"/>
              <w:left w:val="nil"/>
              <w:bottom w:val="nil"/>
              <w:right w:val="nil"/>
            </w:tcBorders>
          </w:tcPr>
          <w:p w14:paraId="231918BB" w14:textId="77777777" w:rsidR="004E400A" w:rsidRDefault="00000000">
            <w:pPr>
              <w:jc w:val="center"/>
            </w:pPr>
            <w:r>
              <w:t>0.64</w:t>
            </w:r>
          </w:p>
        </w:tc>
        <w:tc>
          <w:tcPr>
            <w:tcW w:w="3312" w:type="dxa"/>
            <w:tcBorders>
              <w:top w:val="nil"/>
              <w:left w:val="nil"/>
              <w:bottom w:val="nil"/>
              <w:right w:val="nil"/>
            </w:tcBorders>
          </w:tcPr>
          <w:p w14:paraId="14D680B3" w14:textId="77777777" w:rsidR="004E400A" w:rsidRDefault="00000000">
            <w:pPr>
              <w:jc w:val="center"/>
            </w:pPr>
            <w:r>
              <w:t>6094</w:t>
            </w:r>
          </w:p>
        </w:tc>
      </w:tr>
      <w:tr w:rsidR="004E400A" w14:paraId="13076021" w14:textId="77777777">
        <w:tc>
          <w:tcPr>
            <w:tcW w:w="4320" w:type="dxa"/>
            <w:tcBorders>
              <w:top w:val="nil"/>
              <w:left w:val="nil"/>
              <w:bottom w:val="nil"/>
              <w:right w:val="nil"/>
            </w:tcBorders>
          </w:tcPr>
          <w:p w14:paraId="0E617F04" w14:textId="77777777" w:rsidR="004E400A" w:rsidRDefault="00000000">
            <w:r>
              <w:t xml:space="preserve">   16+ Years</w:t>
            </w:r>
          </w:p>
        </w:tc>
        <w:tc>
          <w:tcPr>
            <w:tcW w:w="3312" w:type="dxa"/>
            <w:tcBorders>
              <w:top w:val="nil"/>
              <w:left w:val="nil"/>
              <w:bottom w:val="nil"/>
              <w:right w:val="nil"/>
            </w:tcBorders>
          </w:tcPr>
          <w:p w14:paraId="4D526404" w14:textId="77777777" w:rsidR="004E400A" w:rsidRDefault="00000000">
            <w:pPr>
              <w:jc w:val="center"/>
            </w:pPr>
            <w:r>
              <w:t>0.33</w:t>
            </w:r>
          </w:p>
        </w:tc>
        <w:tc>
          <w:tcPr>
            <w:tcW w:w="3312" w:type="dxa"/>
            <w:tcBorders>
              <w:top w:val="nil"/>
              <w:left w:val="nil"/>
              <w:bottom w:val="nil"/>
              <w:right w:val="nil"/>
            </w:tcBorders>
          </w:tcPr>
          <w:p w14:paraId="6CD3C3B1" w14:textId="77777777" w:rsidR="004E400A" w:rsidRDefault="00000000">
            <w:pPr>
              <w:jc w:val="center"/>
            </w:pPr>
            <w:r>
              <w:t>3164</w:t>
            </w:r>
          </w:p>
        </w:tc>
      </w:tr>
      <w:tr w:rsidR="004E400A" w14:paraId="172C9E56" w14:textId="77777777">
        <w:tc>
          <w:tcPr>
            <w:tcW w:w="4320" w:type="dxa"/>
            <w:tcBorders>
              <w:top w:val="nil"/>
              <w:left w:val="nil"/>
              <w:bottom w:val="nil"/>
              <w:right w:val="nil"/>
            </w:tcBorders>
          </w:tcPr>
          <w:p w14:paraId="1CFF8B29" w14:textId="77777777" w:rsidR="004E400A" w:rsidRDefault="00000000">
            <w:r>
              <w:t xml:space="preserve">   Missing</w:t>
            </w:r>
          </w:p>
        </w:tc>
        <w:tc>
          <w:tcPr>
            <w:tcW w:w="3312" w:type="dxa"/>
            <w:tcBorders>
              <w:top w:val="nil"/>
              <w:left w:val="nil"/>
              <w:bottom w:val="nil"/>
              <w:right w:val="nil"/>
            </w:tcBorders>
          </w:tcPr>
          <w:p w14:paraId="128A6E14" w14:textId="77777777" w:rsidR="004E400A" w:rsidRDefault="00000000">
            <w:pPr>
              <w:jc w:val="center"/>
            </w:pPr>
            <w:r>
              <w:t>0.00</w:t>
            </w:r>
          </w:p>
        </w:tc>
        <w:tc>
          <w:tcPr>
            <w:tcW w:w="3312" w:type="dxa"/>
            <w:tcBorders>
              <w:top w:val="nil"/>
              <w:left w:val="nil"/>
              <w:bottom w:val="nil"/>
              <w:right w:val="nil"/>
            </w:tcBorders>
          </w:tcPr>
          <w:p w14:paraId="63ADA1FF" w14:textId="77777777" w:rsidR="004E400A" w:rsidRDefault="00000000">
            <w:pPr>
              <w:jc w:val="center"/>
            </w:pPr>
            <w:r>
              <w:t>13</w:t>
            </w:r>
          </w:p>
        </w:tc>
      </w:tr>
      <w:tr w:rsidR="004E400A" w14:paraId="283D2F53" w14:textId="77777777">
        <w:tc>
          <w:tcPr>
            <w:tcW w:w="4320" w:type="dxa"/>
            <w:tcBorders>
              <w:top w:val="nil"/>
              <w:left w:val="nil"/>
              <w:bottom w:val="nil"/>
              <w:right w:val="nil"/>
            </w:tcBorders>
          </w:tcPr>
          <w:p w14:paraId="25C315E5" w14:textId="77777777" w:rsidR="004E400A" w:rsidRDefault="00000000">
            <w:r>
              <w:t>Service Attendance</w:t>
            </w:r>
          </w:p>
        </w:tc>
        <w:tc>
          <w:tcPr>
            <w:tcW w:w="0" w:type="auto"/>
            <w:tcBorders>
              <w:top w:val="nil"/>
              <w:left w:val="nil"/>
              <w:bottom w:val="nil"/>
              <w:right w:val="nil"/>
            </w:tcBorders>
          </w:tcPr>
          <w:p w14:paraId="482BC510" w14:textId="77777777" w:rsidR="004E400A" w:rsidRDefault="004E400A">
            <w:pPr>
              <w:jc w:val="center"/>
            </w:pPr>
          </w:p>
        </w:tc>
        <w:tc>
          <w:tcPr>
            <w:tcW w:w="0" w:type="auto"/>
            <w:tcBorders>
              <w:top w:val="nil"/>
              <w:left w:val="nil"/>
              <w:bottom w:val="nil"/>
              <w:right w:val="nil"/>
            </w:tcBorders>
          </w:tcPr>
          <w:p w14:paraId="5233CC9B" w14:textId="77777777" w:rsidR="004E400A" w:rsidRDefault="004E400A">
            <w:pPr>
              <w:jc w:val="center"/>
            </w:pPr>
          </w:p>
        </w:tc>
      </w:tr>
      <w:tr w:rsidR="004E400A" w14:paraId="777EA6A9" w14:textId="77777777">
        <w:tc>
          <w:tcPr>
            <w:tcW w:w="4320" w:type="dxa"/>
            <w:tcBorders>
              <w:top w:val="nil"/>
              <w:left w:val="nil"/>
              <w:bottom w:val="nil"/>
              <w:right w:val="nil"/>
            </w:tcBorders>
          </w:tcPr>
          <w:p w14:paraId="4E4D54E6" w14:textId="77777777" w:rsidR="004E400A" w:rsidRDefault="00000000">
            <w:r>
              <w:t xml:space="preserve">   &gt;1/Week</w:t>
            </w:r>
          </w:p>
        </w:tc>
        <w:tc>
          <w:tcPr>
            <w:tcW w:w="3312" w:type="dxa"/>
            <w:tcBorders>
              <w:top w:val="nil"/>
              <w:left w:val="nil"/>
              <w:bottom w:val="nil"/>
              <w:right w:val="nil"/>
            </w:tcBorders>
          </w:tcPr>
          <w:p w14:paraId="07BEDBEB" w14:textId="77777777" w:rsidR="004E400A" w:rsidRDefault="00000000">
            <w:pPr>
              <w:jc w:val="center"/>
            </w:pPr>
            <w:r>
              <w:t>0.03</w:t>
            </w:r>
          </w:p>
        </w:tc>
        <w:tc>
          <w:tcPr>
            <w:tcW w:w="3312" w:type="dxa"/>
            <w:tcBorders>
              <w:top w:val="nil"/>
              <w:left w:val="nil"/>
              <w:bottom w:val="nil"/>
              <w:right w:val="nil"/>
            </w:tcBorders>
          </w:tcPr>
          <w:p w14:paraId="40076A1D" w14:textId="77777777" w:rsidR="004E400A" w:rsidRDefault="00000000">
            <w:pPr>
              <w:jc w:val="center"/>
            </w:pPr>
            <w:r>
              <w:t>285</w:t>
            </w:r>
          </w:p>
        </w:tc>
      </w:tr>
      <w:tr w:rsidR="004E400A" w14:paraId="16A4A671" w14:textId="77777777">
        <w:tc>
          <w:tcPr>
            <w:tcW w:w="4320" w:type="dxa"/>
            <w:tcBorders>
              <w:top w:val="nil"/>
              <w:left w:val="nil"/>
              <w:bottom w:val="nil"/>
              <w:right w:val="nil"/>
            </w:tcBorders>
          </w:tcPr>
          <w:p w14:paraId="50CC9036" w14:textId="77777777" w:rsidR="004E400A" w:rsidRDefault="00000000">
            <w:r>
              <w:t xml:space="preserve">   1/Week</w:t>
            </w:r>
          </w:p>
        </w:tc>
        <w:tc>
          <w:tcPr>
            <w:tcW w:w="3312" w:type="dxa"/>
            <w:tcBorders>
              <w:top w:val="nil"/>
              <w:left w:val="nil"/>
              <w:bottom w:val="nil"/>
              <w:right w:val="nil"/>
            </w:tcBorders>
          </w:tcPr>
          <w:p w14:paraId="52C55A55" w14:textId="77777777" w:rsidR="004E400A" w:rsidRDefault="00000000">
            <w:pPr>
              <w:jc w:val="center"/>
            </w:pPr>
            <w:r>
              <w:t>0.04</w:t>
            </w:r>
          </w:p>
        </w:tc>
        <w:tc>
          <w:tcPr>
            <w:tcW w:w="3312" w:type="dxa"/>
            <w:tcBorders>
              <w:top w:val="nil"/>
              <w:left w:val="nil"/>
              <w:bottom w:val="nil"/>
              <w:right w:val="nil"/>
            </w:tcBorders>
          </w:tcPr>
          <w:p w14:paraId="78274C3D" w14:textId="77777777" w:rsidR="004E400A" w:rsidRDefault="00000000">
            <w:pPr>
              <w:jc w:val="center"/>
            </w:pPr>
            <w:r>
              <w:t>424</w:t>
            </w:r>
          </w:p>
        </w:tc>
      </w:tr>
      <w:tr w:rsidR="004E400A" w14:paraId="66440027" w14:textId="77777777">
        <w:tc>
          <w:tcPr>
            <w:tcW w:w="4320" w:type="dxa"/>
            <w:tcBorders>
              <w:top w:val="nil"/>
              <w:left w:val="nil"/>
              <w:bottom w:val="nil"/>
              <w:right w:val="nil"/>
            </w:tcBorders>
          </w:tcPr>
          <w:p w14:paraId="4591EE47" w14:textId="77777777" w:rsidR="004E400A" w:rsidRDefault="00000000">
            <w:r>
              <w:t xml:space="preserve">   1-3/Month</w:t>
            </w:r>
          </w:p>
        </w:tc>
        <w:tc>
          <w:tcPr>
            <w:tcW w:w="3312" w:type="dxa"/>
            <w:tcBorders>
              <w:top w:val="nil"/>
              <w:left w:val="nil"/>
              <w:bottom w:val="nil"/>
              <w:right w:val="nil"/>
            </w:tcBorders>
          </w:tcPr>
          <w:p w14:paraId="0A6F0099" w14:textId="77777777" w:rsidR="004E400A" w:rsidRDefault="00000000">
            <w:pPr>
              <w:jc w:val="center"/>
            </w:pPr>
            <w:r>
              <w:t>0.06</w:t>
            </w:r>
          </w:p>
        </w:tc>
        <w:tc>
          <w:tcPr>
            <w:tcW w:w="3312" w:type="dxa"/>
            <w:tcBorders>
              <w:top w:val="nil"/>
              <w:left w:val="nil"/>
              <w:bottom w:val="nil"/>
              <w:right w:val="nil"/>
            </w:tcBorders>
          </w:tcPr>
          <w:p w14:paraId="5F76A926" w14:textId="77777777" w:rsidR="004E400A" w:rsidRDefault="00000000">
            <w:pPr>
              <w:jc w:val="center"/>
            </w:pPr>
            <w:r>
              <w:t>550</w:t>
            </w:r>
          </w:p>
        </w:tc>
      </w:tr>
      <w:tr w:rsidR="004E400A" w14:paraId="2ECC4DCA" w14:textId="77777777">
        <w:tc>
          <w:tcPr>
            <w:tcW w:w="4320" w:type="dxa"/>
            <w:tcBorders>
              <w:top w:val="nil"/>
              <w:left w:val="nil"/>
              <w:bottom w:val="nil"/>
              <w:right w:val="nil"/>
            </w:tcBorders>
          </w:tcPr>
          <w:p w14:paraId="59C6C0D7" w14:textId="77777777" w:rsidR="004E400A" w:rsidRDefault="00000000">
            <w:r>
              <w:t xml:space="preserve">   A Few Times a Year</w:t>
            </w:r>
          </w:p>
        </w:tc>
        <w:tc>
          <w:tcPr>
            <w:tcW w:w="3312" w:type="dxa"/>
            <w:tcBorders>
              <w:top w:val="nil"/>
              <w:left w:val="nil"/>
              <w:bottom w:val="nil"/>
              <w:right w:val="nil"/>
            </w:tcBorders>
          </w:tcPr>
          <w:p w14:paraId="38E0EECB" w14:textId="77777777" w:rsidR="004E400A" w:rsidRDefault="00000000">
            <w:pPr>
              <w:jc w:val="center"/>
            </w:pPr>
            <w:r>
              <w:t>0.25</w:t>
            </w:r>
          </w:p>
        </w:tc>
        <w:tc>
          <w:tcPr>
            <w:tcW w:w="3312" w:type="dxa"/>
            <w:tcBorders>
              <w:top w:val="nil"/>
              <w:left w:val="nil"/>
              <w:bottom w:val="nil"/>
              <w:right w:val="nil"/>
            </w:tcBorders>
          </w:tcPr>
          <w:p w14:paraId="2835B0CC" w14:textId="77777777" w:rsidR="004E400A" w:rsidRDefault="00000000">
            <w:pPr>
              <w:jc w:val="center"/>
            </w:pPr>
            <w:r>
              <w:t>2362</w:t>
            </w:r>
          </w:p>
        </w:tc>
      </w:tr>
      <w:tr w:rsidR="004E400A" w14:paraId="694B2458" w14:textId="77777777">
        <w:tc>
          <w:tcPr>
            <w:tcW w:w="4320" w:type="dxa"/>
            <w:tcBorders>
              <w:top w:val="nil"/>
              <w:left w:val="nil"/>
              <w:bottom w:val="nil"/>
              <w:right w:val="nil"/>
            </w:tcBorders>
          </w:tcPr>
          <w:p w14:paraId="6ED10364" w14:textId="77777777" w:rsidR="004E400A" w:rsidRDefault="00000000">
            <w:r>
              <w:t xml:space="preserve">   Never</w:t>
            </w:r>
          </w:p>
        </w:tc>
        <w:tc>
          <w:tcPr>
            <w:tcW w:w="3312" w:type="dxa"/>
            <w:tcBorders>
              <w:top w:val="nil"/>
              <w:left w:val="nil"/>
              <w:bottom w:val="nil"/>
              <w:right w:val="nil"/>
            </w:tcBorders>
          </w:tcPr>
          <w:p w14:paraId="637BF854" w14:textId="77777777" w:rsidR="004E400A" w:rsidRDefault="00000000">
            <w:pPr>
              <w:jc w:val="center"/>
            </w:pPr>
            <w:r>
              <w:t>0.62</w:t>
            </w:r>
          </w:p>
        </w:tc>
        <w:tc>
          <w:tcPr>
            <w:tcW w:w="3312" w:type="dxa"/>
            <w:tcBorders>
              <w:top w:val="nil"/>
              <w:left w:val="nil"/>
              <w:bottom w:val="nil"/>
              <w:right w:val="nil"/>
            </w:tcBorders>
          </w:tcPr>
          <w:p w14:paraId="25F2A906" w14:textId="77777777" w:rsidR="004E400A" w:rsidRDefault="00000000">
            <w:pPr>
              <w:jc w:val="center"/>
            </w:pPr>
            <w:r>
              <w:t>5876</w:t>
            </w:r>
          </w:p>
        </w:tc>
      </w:tr>
      <w:tr w:rsidR="004E400A" w14:paraId="320B0F77" w14:textId="77777777">
        <w:tc>
          <w:tcPr>
            <w:tcW w:w="4320" w:type="dxa"/>
            <w:tcBorders>
              <w:top w:val="nil"/>
              <w:left w:val="nil"/>
              <w:bottom w:val="nil"/>
              <w:right w:val="nil"/>
            </w:tcBorders>
          </w:tcPr>
          <w:p w14:paraId="02BE23A8" w14:textId="77777777" w:rsidR="004E400A" w:rsidRDefault="00000000">
            <w:r>
              <w:t xml:space="preserve">   Missing</w:t>
            </w:r>
          </w:p>
        </w:tc>
        <w:tc>
          <w:tcPr>
            <w:tcW w:w="3312" w:type="dxa"/>
            <w:tcBorders>
              <w:top w:val="nil"/>
              <w:left w:val="nil"/>
              <w:bottom w:val="nil"/>
              <w:right w:val="nil"/>
            </w:tcBorders>
          </w:tcPr>
          <w:p w14:paraId="536A95C8" w14:textId="77777777" w:rsidR="004E400A" w:rsidRDefault="00000000">
            <w:pPr>
              <w:jc w:val="center"/>
            </w:pPr>
            <w:r>
              <w:t>0.00</w:t>
            </w:r>
          </w:p>
        </w:tc>
        <w:tc>
          <w:tcPr>
            <w:tcW w:w="3312" w:type="dxa"/>
            <w:tcBorders>
              <w:top w:val="nil"/>
              <w:left w:val="nil"/>
              <w:bottom w:val="nil"/>
              <w:right w:val="nil"/>
            </w:tcBorders>
          </w:tcPr>
          <w:p w14:paraId="3B010AE0" w14:textId="77777777" w:rsidR="004E400A" w:rsidRDefault="00000000">
            <w:pPr>
              <w:jc w:val="center"/>
            </w:pPr>
            <w:r>
              <w:t>9</w:t>
            </w:r>
          </w:p>
        </w:tc>
      </w:tr>
      <w:tr w:rsidR="004E400A" w14:paraId="1EE7568B" w14:textId="77777777">
        <w:tc>
          <w:tcPr>
            <w:tcW w:w="4320" w:type="dxa"/>
            <w:tcBorders>
              <w:top w:val="nil"/>
              <w:left w:val="nil"/>
              <w:bottom w:val="nil"/>
              <w:right w:val="nil"/>
            </w:tcBorders>
          </w:tcPr>
          <w:p w14:paraId="6D5D04C5" w14:textId="77777777" w:rsidR="004E400A" w:rsidRDefault="00000000">
            <w:r>
              <w:t>Immigration Status</w:t>
            </w:r>
          </w:p>
        </w:tc>
        <w:tc>
          <w:tcPr>
            <w:tcW w:w="0" w:type="auto"/>
            <w:tcBorders>
              <w:top w:val="nil"/>
              <w:left w:val="nil"/>
              <w:bottom w:val="nil"/>
              <w:right w:val="nil"/>
            </w:tcBorders>
          </w:tcPr>
          <w:p w14:paraId="248CF0C8" w14:textId="77777777" w:rsidR="004E400A" w:rsidRDefault="004E400A">
            <w:pPr>
              <w:jc w:val="center"/>
            </w:pPr>
          </w:p>
        </w:tc>
        <w:tc>
          <w:tcPr>
            <w:tcW w:w="0" w:type="auto"/>
            <w:tcBorders>
              <w:top w:val="nil"/>
              <w:left w:val="nil"/>
              <w:bottom w:val="nil"/>
              <w:right w:val="nil"/>
            </w:tcBorders>
          </w:tcPr>
          <w:p w14:paraId="4DFDDBD5" w14:textId="77777777" w:rsidR="004E400A" w:rsidRDefault="004E400A">
            <w:pPr>
              <w:jc w:val="center"/>
            </w:pPr>
          </w:p>
        </w:tc>
      </w:tr>
      <w:tr w:rsidR="004E400A" w14:paraId="1E8CACDC" w14:textId="77777777">
        <w:tc>
          <w:tcPr>
            <w:tcW w:w="4320" w:type="dxa"/>
            <w:tcBorders>
              <w:top w:val="nil"/>
              <w:left w:val="nil"/>
              <w:bottom w:val="nil"/>
              <w:right w:val="nil"/>
            </w:tcBorders>
          </w:tcPr>
          <w:p w14:paraId="2BEFD602" w14:textId="77777777" w:rsidR="004E400A" w:rsidRDefault="00000000">
            <w:r>
              <w:t xml:space="preserve">   Born in This Country</w:t>
            </w:r>
          </w:p>
        </w:tc>
        <w:tc>
          <w:tcPr>
            <w:tcW w:w="3312" w:type="dxa"/>
            <w:tcBorders>
              <w:top w:val="nil"/>
              <w:left w:val="nil"/>
              <w:bottom w:val="nil"/>
              <w:right w:val="nil"/>
            </w:tcBorders>
          </w:tcPr>
          <w:p w14:paraId="2AF1D774" w14:textId="77777777" w:rsidR="004E400A" w:rsidRDefault="00000000">
            <w:pPr>
              <w:jc w:val="center"/>
            </w:pPr>
            <w:r>
              <w:t>0.92</w:t>
            </w:r>
          </w:p>
        </w:tc>
        <w:tc>
          <w:tcPr>
            <w:tcW w:w="3312" w:type="dxa"/>
            <w:tcBorders>
              <w:top w:val="nil"/>
              <w:left w:val="nil"/>
              <w:bottom w:val="nil"/>
              <w:right w:val="nil"/>
            </w:tcBorders>
          </w:tcPr>
          <w:p w14:paraId="1AE356FB" w14:textId="77777777" w:rsidR="004E400A" w:rsidRDefault="00000000">
            <w:pPr>
              <w:jc w:val="center"/>
            </w:pPr>
            <w:r>
              <w:t>8722</w:t>
            </w:r>
          </w:p>
        </w:tc>
      </w:tr>
      <w:tr w:rsidR="004E400A" w14:paraId="0F4DCF74" w14:textId="77777777">
        <w:tc>
          <w:tcPr>
            <w:tcW w:w="4320" w:type="dxa"/>
            <w:tcBorders>
              <w:top w:val="nil"/>
              <w:left w:val="nil"/>
              <w:bottom w:val="nil"/>
              <w:right w:val="nil"/>
            </w:tcBorders>
          </w:tcPr>
          <w:p w14:paraId="15D026F3" w14:textId="77777777" w:rsidR="004E400A" w:rsidRDefault="00000000">
            <w:r>
              <w:t xml:space="preserve">   Born in Another Country</w:t>
            </w:r>
          </w:p>
        </w:tc>
        <w:tc>
          <w:tcPr>
            <w:tcW w:w="3312" w:type="dxa"/>
            <w:tcBorders>
              <w:top w:val="nil"/>
              <w:left w:val="nil"/>
              <w:bottom w:val="nil"/>
              <w:right w:val="nil"/>
            </w:tcBorders>
          </w:tcPr>
          <w:p w14:paraId="6D730680" w14:textId="77777777" w:rsidR="004E400A" w:rsidRDefault="00000000">
            <w:pPr>
              <w:jc w:val="center"/>
            </w:pPr>
            <w:r>
              <w:t>0.08</w:t>
            </w:r>
          </w:p>
        </w:tc>
        <w:tc>
          <w:tcPr>
            <w:tcW w:w="3312" w:type="dxa"/>
            <w:tcBorders>
              <w:top w:val="nil"/>
              <w:left w:val="nil"/>
              <w:bottom w:val="nil"/>
              <w:right w:val="nil"/>
            </w:tcBorders>
          </w:tcPr>
          <w:p w14:paraId="70CD4E9D" w14:textId="77777777" w:rsidR="004E400A" w:rsidRDefault="00000000">
            <w:pPr>
              <w:jc w:val="center"/>
            </w:pPr>
            <w:r>
              <w:t>744</w:t>
            </w:r>
          </w:p>
        </w:tc>
      </w:tr>
      <w:tr w:rsidR="004E400A" w14:paraId="30BAFCCF" w14:textId="77777777">
        <w:tc>
          <w:tcPr>
            <w:tcW w:w="4320" w:type="dxa"/>
            <w:tcBorders>
              <w:top w:val="nil"/>
              <w:left w:val="nil"/>
              <w:bottom w:val="nil"/>
              <w:right w:val="nil"/>
            </w:tcBorders>
          </w:tcPr>
          <w:p w14:paraId="371C56B4" w14:textId="77777777" w:rsidR="004E400A" w:rsidRDefault="00000000">
            <w:r>
              <w:t xml:space="preserve">   Missing</w:t>
            </w:r>
          </w:p>
        </w:tc>
        <w:tc>
          <w:tcPr>
            <w:tcW w:w="3312" w:type="dxa"/>
            <w:tcBorders>
              <w:top w:val="nil"/>
              <w:left w:val="nil"/>
              <w:bottom w:val="nil"/>
              <w:right w:val="nil"/>
            </w:tcBorders>
          </w:tcPr>
          <w:p w14:paraId="55370EC2" w14:textId="77777777" w:rsidR="004E400A" w:rsidRDefault="00000000">
            <w:pPr>
              <w:jc w:val="center"/>
            </w:pPr>
            <w:r>
              <w:t>0.00</w:t>
            </w:r>
          </w:p>
        </w:tc>
        <w:tc>
          <w:tcPr>
            <w:tcW w:w="3312" w:type="dxa"/>
            <w:tcBorders>
              <w:top w:val="nil"/>
              <w:left w:val="nil"/>
              <w:bottom w:val="nil"/>
              <w:right w:val="nil"/>
            </w:tcBorders>
          </w:tcPr>
          <w:p w14:paraId="3C3DFA60" w14:textId="77777777" w:rsidR="004E400A" w:rsidRDefault="00000000">
            <w:pPr>
              <w:jc w:val="center"/>
            </w:pPr>
            <w:r>
              <w:t>40</w:t>
            </w:r>
          </w:p>
        </w:tc>
      </w:tr>
      <w:tr w:rsidR="004E400A" w14:paraId="562DE1E9" w14:textId="77777777">
        <w:tc>
          <w:tcPr>
            <w:tcW w:w="4320" w:type="dxa"/>
            <w:tcBorders>
              <w:top w:val="nil"/>
              <w:left w:val="nil"/>
              <w:bottom w:val="nil"/>
              <w:right w:val="nil"/>
            </w:tcBorders>
          </w:tcPr>
          <w:p w14:paraId="10815310" w14:textId="77777777" w:rsidR="004E400A" w:rsidRDefault="00000000">
            <w:r>
              <w:lastRenderedPageBreak/>
              <w:t>Religion</w:t>
            </w:r>
          </w:p>
        </w:tc>
        <w:tc>
          <w:tcPr>
            <w:tcW w:w="0" w:type="auto"/>
            <w:tcBorders>
              <w:top w:val="nil"/>
              <w:left w:val="nil"/>
              <w:bottom w:val="nil"/>
              <w:right w:val="nil"/>
            </w:tcBorders>
          </w:tcPr>
          <w:p w14:paraId="4C5C59B0" w14:textId="77777777" w:rsidR="004E400A" w:rsidRDefault="004E400A">
            <w:pPr>
              <w:jc w:val="center"/>
            </w:pPr>
          </w:p>
        </w:tc>
        <w:tc>
          <w:tcPr>
            <w:tcW w:w="0" w:type="auto"/>
            <w:tcBorders>
              <w:top w:val="nil"/>
              <w:left w:val="nil"/>
              <w:bottom w:val="nil"/>
              <w:right w:val="nil"/>
            </w:tcBorders>
          </w:tcPr>
          <w:p w14:paraId="0DE99CB7" w14:textId="77777777" w:rsidR="004E400A" w:rsidRDefault="004E400A">
            <w:pPr>
              <w:jc w:val="center"/>
            </w:pPr>
          </w:p>
        </w:tc>
      </w:tr>
      <w:tr w:rsidR="004E400A" w14:paraId="6FFDE3E8" w14:textId="77777777">
        <w:tc>
          <w:tcPr>
            <w:tcW w:w="4320" w:type="dxa"/>
            <w:tcBorders>
              <w:top w:val="nil"/>
              <w:left w:val="nil"/>
              <w:bottom w:val="nil"/>
              <w:right w:val="nil"/>
            </w:tcBorders>
          </w:tcPr>
          <w:p w14:paraId="394081C9" w14:textId="77777777" w:rsidR="004E400A" w:rsidRDefault="00000000">
            <w:r>
              <w:t xml:space="preserve">   Christianity</w:t>
            </w:r>
          </w:p>
        </w:tc>
        <w:tc>
          <w:tcPr>
            <w:tcW w:w="3312" w:type="dxa"/>
            <w:tcBorders>
              <w:top w:val="nil"/>
              <w:left w:val="nil"/>
              <w:bottom w:val="nil"/>
              <w:right w:val="nil"/>
            </w:tcBorders>
          </w:tcPr>
          <w:p w14:paraId="7ABFC333" w14:textId="77777777" w:rsidR="004E400A" w:rsidRDefault="00000000">
            <w:pPr>
              <w:jc w:val="center"/>
            </w:pPr>
            <w:r>
              <w:t>0.53</w:t>
            </w:r>
          </w:p>
        </w:tc>
        <w:tc>
          <w:tcPr>
            <w:tcW w:w="3312" w:type="dxa"/>
            <w:tcBorders>
              <w:top w:val="nil"/>
              <w:left w:val="nil"/>
              <w:bottom w:val="nil"/>
              <w:right w:val="nil"/>
            </w:tcBorders>
          </w:tcPr>
          <w:p w14:paraId="29B06ACC" w14:textId="77777777" w:rsidR="004E400A" w:rsidRDefault="00000000">
            <w:pPr>
              <w:jc w:val="center"/>
            </w:pPr>
            <w:r>
              <w:t>5052</w:t>
            </w:r>
          </w:p>
        </w:tc>
      </w:tr>
      <w:tr w:rsidR="004E400A" w14:paraId="41127B83" w14:textId="77777777">
        <w:tc>
          <w:tcPr>
            <w:tcW w:w="4320" w:type="dxa"/>
            <w:tcBorders>
              <w:top w:val="nil"/>
              <w:left w:val="nil"/>
              <w:bottom w:val="nil"/>
              <w:right w:val="nil"/>
            </w:tcBorders>
          </w:tcPr>
          <w:p w14:paraId="7A1D2647" w14:textId="77777777" w:rsidR="004E400A" w:rsidRDefault="00000000">
            <w:r>
              <w:t xml:space="preserve">   Islam</w:t>
            </w:r>
          </w:p>
        </w:tc>
        <w:tc>
          <w:tcPr>
            <w:tcW w:w="3312" w:type="dxa"/>
            <w:tcBorders>
              <w:top w:val="nil"/>
              <w:left w:val="nil"/>
              <w:bottom w:val="nil"/>
              <w:right w:val="nil"/>
            </w:tcBorders>
          </w:tcPr>
          <w:p w14:paraId="4B525A51" w14:textId="77777777" w:rsidR="004E400A" w:rsidRDefault="00000000">
            <w:pPr>
              <w:jc w:val="center"/>
            </w:pPr>
            <w:r>
              <w:t>0.04</w:t>
            </w:r>
          </w:p>
        </w:tc>
        <w:tc>
          <w:tcPr>
            <w:tcW w:w="3312" w:type="dxa"/>
            <w:tcBorders>
              <w:top w:val="nil"/>
              <w:left w:val="nil"/>
              <w:bottom w:val="nil"/>
              <w:right w:val="nil"/>
            </w:tcBorders>
          </w:tcPr>
          <w:p w14:paraId="315FBE40" w14:textId="77777777" w:rsidR="004E400A" w:rsidRDefault="00000000">
            <w:pPr>
              <w:jc w:val="center"/>
            </w:pPr>
            <w:r>
              <w:t>351</w:t>
            </w:r>
          </w:p>
        </w:tc>
      </w:tr>
      <w:tr w:rsidR="004E400A" w14:paraId="4BC36C3F" w14:textId="77777777">
        <w:tc>
          <w:tcPr>
            <w:tcW w:w="4320" w:type="dxa"/>
            <w:tcBorders>
              <w:top w:val="nil"/>
              <w:left w:val="nil"/>
              <w:bottom w:val="nil"/>
              <w:right w:val="nil"/>
            </w:tcBorders>
          </w:tcPr>
          <w:p w14:paraId="7D191765" w14:textId="77777777" w:rsidR="004E400A" w:rsidRDefault="00000000">
            <w:r>
              <w:t xml:space="preserve">   Hinduism</w:t>
            </w:r>
          </w:p>
        </w:tc>
        <w:tc>
          <w:tcPr>
            <w:tcW w:w="3312" w:type="dxa"/>
            <w:tcBorders>
              <w:top w:val="nil"/>
              <w:left w:val="nil"/>
              <w:bottom w:val="nil"/>
              <w:right w:val="nil"/>
            </w:tcBorders>
          </w:tcPr>
          <w:p w14:paraId="46A3707B" w14:textId="77777777" w:rsidR="004E400A" w:rsidRDefault="00000000">
            <w:pPr>
              <w:jc w:val="center"/>
            </w:pPr>
            <w:r>
              <w:t>0.00</w:t>
            </w:r>
          </w:p>
        </w:tc>
        <w:tc>
          <w:tcPr>
            <w:tcW w:w="3312" w:type="dxa"/>
            <w:tcBorders>
              <w:top w:val="nil"/>
              <w:left w:val="nil"/>
              <w:bottom w:val="nil"/>
              <w:right w:val="nil"/>
            </w:tcBorders>
          </w:tcPr>
          <w:p w14:paraId="071F0304" w14:textId="77777777" w:rsidR="004E400A" w:rsidRDefault="00000000">
            <w:pPr>
              <w:jc w:val="center"/>
            </w:pPr>
            <w:r>
              <w:t>12</w:t>
            </w:r>
          </w:p>
        </w:tc>
      </w:tr>
      <w:tr w:rsidR="004E400A" w14:paraId="3C8B07F6" w14:textId="77777777">
        <w:tc>
          <w:tcPr>
            <w:tcW w:w="4320" w:type="dxa"/>
            <w:tcBorders>
              <w:top w:val="nil"/>
              <w:left w:val="nil"/>
              <w:bottom w:val="nil"/>
              <w:right w:val="nil"/>
            </w:tcBorders>
          </w:tcPr>
          <w:p w14:paraId="231C84C8" w14:textId="77777777" w:rsidR="004E400A" w:rsidRDefault="00000000">
            <w:r>
              <w:t xml:space="preserve">   Buddhism</w:t>
            </w:r>
          </w:p>
        </w:tc>
        <w:tc>
          <w:tcPr>
            <w:tcW w:w="3312" w:type="dxa"/>
            <w:tcBorders>
              <w:top w:val="nil"/>
              <w:left w:val="nil"/>
              <w:bottom w:val="nil"/>
              <w:right w:val="nil"/>
            </w:tcBorders>
          </w:tcPr>
          <w:p w14:paraId="181EA29B" w14:textId="77777777" w:rsidR="004E400A" w:rsidRDefault="00000000">
            <w:pPr>
              <w:jc w:val="center"/>
            </w:pPr>
            <w:r>
              <w:t>0.01</w:t>
            </w:r>
          </w:p>
        </w:tc>
        <w:tc>
          <w:tcPr>
            <w:tcW w:w="3312" w:type="dxa"/>
            <w:tcBorders>
              <w:top w:val="nil"/>
              <w:left w:val="nil"/>
              <w:bottom w:val="nil"/>
              <w:right w:val="nil"/>
            </w:tcBorders>
          </w:tcPr>
          <w:p w14:paraId="6A50E5C1" w14:textId="77777777" w:rsidR="004E400A" w:rsidRDefault="00000000">
            <w:pPr>
              <w:jc w:val="center"/>
            </w:pPr>
            <w:r>
              <w:t>51</w:t>
            </w:r>
          </w:p>
        </w:tc>
      </w:tr>
      <w:tr w:rsidR="004E400A" w14:paraId="104310AB" w14:textId="77777777">
        <w:tc>
          <w:tcPr>
            <w:tcW w:w="4320" w:type="dxa"/>
            <w:tcBorders>
              <w:top w:val="nil"/>
              <w:left w:val="nil"/>
              <w:bottom w:val="nil"/>
              <w:right w:val="nil"/>
            </w:tcBorders>
          </w:tcPr>
          <w:p w14:paraId="3CBD42F5" w14:textId="77777777" w:rsidR="004E400A" w:rsidRDefault="00000000">
            <w:r>
              <w:t xml:space="preserve">   Judaism</w:t>
            </w:r>
          </w:p>
        </w:tc>
        <w:tc>
          <w:tcPr>
            <w:tcW w:w="3312" w:type="dxa"/>
            <w:tcBorders>
              <w:top w:val="nil"/>
              <w:left w:val="nil"/>
              <w:bottom w:val="nil"/>
              <w:right w:val="nil"/>
            </w:tcBorders>
          </w:tcPr>
          <w:p w14:paraId="43BE7BA2" w14:textId="77777777" w:rsidR="004E400A" w:rsidRDefault="00000000">
            <w:pPr>
              <w:jc w:val="center"/>
            </w:pPr>
            <w:r>
              <w:t>0.00</w:t>
            </w:r>
          </w:p>
        </w:tc>
        <w:tc>
          <w:tcPr>
            <w:tcW w:w="3312" w:type="dxa"/>
            <w:tcBorders>
              <w:top w:val="nil"/>
              <w:left w:val="nil"/>
              <w:bottom w:val="nil"/>
              <w:right w:val="nil"/>
            </w:tcBorders>
          </w:tcPr>
          <w:p w14:paraId="7D99CC64" w14:textId="77777777" w:rsidR="004E400A" w:rsidRDefault="00000000">
            <w:pPr>
              <w:jc w:val="center"/>
            </w:pPr>
            <w:r>
              <w:t>19</w:t>
            </w:r>
          </w:p>
        </w:tc>
      </w:tr>
      <w:tr w:rsidR="004E400A" w14:paraId="49A01822" w14:textId="77777777">
        <w:tc>
          <w:tcPr>
            <w:tcW w:w="4320" w:type="dxa"/>
            <w:tcBorders>
              <w:top w:val="nil"/>
              <w:left w:val="nil"/>
              <w:bottom w:val="nil"/>
              <w:right w:val="nil"/>
            </w:tcBorders>
          </w:tcPr>
          <w:p w14:paraId="77E318CE" w14:textId="77777777" w:rsidR="004E400A" w:rsidRDefault="00000000">
            <w:r>
              <w:t xml:space="preserve">   Sikhism</w:t>
            </w:r>
          </w:p>
        </w:tc>
        <w:tc>
          <w:tcPr>
            <w:tcW w:w="3312" w:type="dxa"/>
            <w:tcBorders>
              <w:top w:val="nil"/>
              <w:left w:val="nil"/>
              <w:bottom w:val="nil"/>
              <w:right w:val="nil"/>
            </w:tcBorders>
          </w:tcPr>
          <w:p w14:paraId="5E3B88E0" w14:textId="77777777" w:rsidR="004E400A" w:rsidRDefault="00000000">
            <w:pPr>
              <w:jc w:val="center"/>
            </w:pPr>
            <w:r>
              <w:t>0.00</w:t>
            </w:r>
          </w:p>
        </w:tc>
        <w:tc>
          <w:tcPr>
            <w:tcW w:w="3312" w:type="dxa"/>
            <w:tcBorders>
              <w:top w:val="nil"/>
              <w:left w:val="nil"/>
              <w:bottom w:val="nil"/>
              <w:right w:val="nil"/>
            </w:tcBorders>
          </w:tcPr>
          <w:p w14:paraId="2CFEE4E6" w14:textId="77777777" w:rsidR="004E400A" w:rsidRDefault="00000000">
            <w:pPr>
              <w:jc w:val="center"/>
            </w:pPr>
            <w:r>
              <w:t>5</w:t>
            </w:r>
          </w:p>
        </w:tc>
      </w:tr>
      <w:tr w:rsidR="004E400A" w14:paraId="6D0990D7" w14:textId="77777777">
        <w:tc>
          <w:tcPr>
            <w:tcW w:w="4320" w:type="dxa"/>
            <w:tcBorders>
              <w:top w:val="nil"/>
              <w:left w:val="nil"/>
              <w:bottom w:val="nil"/>
              <w:right w:val="nil"/>
            </w:tcBorders>
          </w:tcPr>
          <w:p w14:paraId="1DCA9C42" w14:textId="77777777" w:rsidR="004E400A" w:rsidRDefault="00000000">
            <w:r>
              <w:t xml:space="preserve">   Baha'i</w:t>
            </w:r>
          </w:p>
        </w:tc>
        <w:tc>
          <w:tcPr>
            <w:tcW w:w="3312" w:type="dxa"/>
            <w:tcBorders>
              <w:top w:val="nil"/>
              <w:left w:val="nil"/>
              <w:bottom w:val="nil"/>
              <w:right w:val="nil"/>
            </w:tcBorders>
          </w:tcPr>
          <w:p w14:paraId="00D94388" w14:textId="77777777" w:rsidR="004E400A" w:rsidRDefault="00000000">
            <w:pPr>
              <w:jc w:val="center"/>
            </w:pPr>
            <w:r>
              <w:t>0.00</w:t>
            </w:r>
          </w:p>
        </w:tc>
        <w:tc>
          <w:tcPr>
            <w:tcW w:w="3312" w:type="dxa"/>
            <w:tcBorders>
              <w:top w:val="nil"/>
              <w:left w:val="nil"/>
              <w:bottom w:val="nil"/>
              <w:right w:val="nil"/>
            </w:tcBorders>
          </w:tcPr>
          <w:p w14:paraId="2A006AAF" w14:textId="77777777" w:rsidR="004E400A" w:rsidRDefault="00000000">
            <w:pPr>
              <w:jc w:val="center"/>
            </w:pPr>
            <w:r>
              <w:t>3</w:t>
            </w:r>
          </w:p>
        </w:tc>
      </w:tr>
      <w:tr w:rsidR="004E400A" w14:paraId="1DDD54B1" w14:textId="77777777">
        <w:tc>
          <w:tcPr>
            <w:tcW w:w="4320" w:type="dxa"/>
            <w:tcBorders>
              <w:top w:val="nil"/>
              <w:left w:val="nil"/>
              <w:bottom w:val="nil"/>
              <w:right w:val="nil"/>
            </w:tcBorders>
          </w:tcPr>
          <w:p w14:paraId="23068892" w14:textId="77777777" w:rsidR="004E400A" w:rsidRDefault="00000000">
            <w:r>
              <w:t xml:space="preserve">   Jainism</w:t>
            </w:r>
          </w:p>
        </w:tc>
        <w:tc>
          <w:tcPr>
            <w:tcW w:w="3312" w:type="dxa"/>
            <w:tcBorders>
              <w:top w:val="nil"/>
              <w:left w:val="nil"/>
              <w:bottom w:val="nil"/>
              <w:right w:val="nil"/>
            </w:tcBorders>
          </w:tcPr>
          <w:p w14:paraId="4CB22008" w14:textId="77777777" w:rsidR="004E400A" w:rsidRDefault="00000000">
            <w:pPr>
              <w:jc w:val="center"/>
            </w:pPr>
            <w:r>
              <w:t>.</w:t>
            </w:r>
          </w:p>
        </w:tc>
        <w:tc>
          <w:tcPr>
            <w:tcW w:w="3312" w:type="dxa"/>
            <w:tcBorders>
              <w:top w:val="nil"/>
              <w:left w:val="nil"/>
              <w:bottom w:val="nil"/>
              <w:right w:val="nil"/>
            </w:tcBorders>
          </w:tcPr>
          <w:p w14:paraId="6883A853" w14:textId="77777777" w:rsidR="004E400A" w:rsidRDefault="00000000">
            <w:pPr>
              <w:jc w:val="center"/>
            </w:pPr>
            <w:r>
              <w:t>.</w:t>
            </w:r>
          </w:p>
        </w:tc>
      </w:tr>
      <w:tr w:rsidR="004E400A" w14:paraId="0B5FBA5A" w14:textId="77777777">
        <w:tc>
          <w:tcPr>
            <w:tcW w:w="4320" w:type="dxa"/>
            <w:tcBorders>
              <w:top w:val="nil"/>
              <w:left w:val="nil"/>
              <w:bottom w:val="nil"/>
              <w:right w:val="nil"/>
            </w:tcBorders>
          </w:tcPr>
          <w:p w14:paraId="4F06CA4A" w14:textId="77777777" w:rsidR="004E400A" w:rsidRDefault="00000000">
            <w:r>
              <w:t xml:space="preserve">   Shinto</w:t>
            </w:r>
          </w:p>
        </w:tc>
        <w:tc>
          <w:tcPr>
            <w:tcW w:w="3312" w:type="dxa"/>
            <w:tcBorders>
              <w:top w:val="nil"/>
              <w:left w:val="nil"/>
              <w:bottom w:val="nil"/>
              <w:right w:val="nil"/>
            </w:tcBorders>
          </w:tcPr>
          <w:p w14:paraId="528B575E" w14:textId="77777777" w:rsidR="004E400A" w:rsidRDefault="00000000">
            <w:pPr>
              <w:jc w:val="center"/>
            </w:pPr>
            <w:r>
              <w:t>0.00</w:t>
            </w:r>
          </w:p>
        </w:tc>
        <w:tc>
          <w:tcPr>
            <w:tcW w:w="3312" w:type="dxa"/>
            <w:tcBorders>
              <w:top w:val="nil"/>
              <w:left w:val="nil"/>
              <w:bottom w:val="nil"/>
              <w:right w:val="nil"/>
            </w:tcBorders>
          </w:tcPr>
          <w:p w14:paraId="46A38CDC" w14:textId="77777777" w:rsidR="004E400A" w:rsidRDefault="00000000">
            <w:pPr>
              <w:jc w:val="center"/>
            </w:pPr>
            <w:r>
              <w:t>2</w:t>
            </w:r>
          </w:p>
        </w:tc>
      </w:tr>
      <w:tr w:rsidR="004E400A" w14:paraId="23CAD5C3" w14:textId="77777777">
        <w:tc>
          <w:tcPr>
            <w:tcW w:w="4320" w:type="dxa"/>
            <w:tcBorders>
              <w:top w:val="nil"/>
              <w:left w:val="nil"/>
              <w:bottom w:val="nil"/>
              <w:right w:val="nil"/>
            </w:tcBorders>
          </w:tcPr>
          <w:p w14:paraId="727CCDC8" w14:textId="77777777" w:rsidR="004E400A" w:rsidRDefault="00000000">
            <w:r>
              <w:t xml:space="preserve">   Taoism</w:t>
            </w:r>
          </w:p>
        </w:tc>
        <w:tc>
          <w:tcPr>
            <w:tcW w:w="3312" w:type="dxa"/>
            <w:tcBorders>
              <w:top w:val="nil"/>
              <w:left w:val="nil"/>
              <w:bottom w:val="nil"/>
              <w:right w:val="nil"/>
            </w:tcBorders>
          </w:tcPr>
          <w:p w14:paraId="38EF6F9D" w14:textId="77777777" w:rsidR="004E400A" w:rsidRDefault="00000000">
            <w:pPr>
              <w:jc w:val="center"/>
            </w:pPr>
            <w:r>
              <w:t>0.00</w:t>
            </w:r>
          </w:p>
        </w:tc>
        <w:tc>
          <w:tcPr>
            <w:tcW w:w="3312" w:type="dxa"/>
            <w:tcBorders>
              <w:top w:val="nil"/>
              <w:left w:val="nil"/>
              <w:bottom w:val="nil"/>
              <w:right w:val="nil"/>
            </w:tcBorders>
          </w:tcPr>
          <w:p w14:paraId="54999A8C" w14:textId="77777777" w:rsidR="004E400A" w:rsidRDefault="00000000">
            <w:pPr>
              <w:jc w:val="center"/>
            </w:pPr>
            <w:r>
              <w:t>0</w:t>
            </w:r>
          </w:p>
        </w:tc>
      </w:tr>
      <w:tr w:rsidR="004E400A" w14:paraId="1AFBA515" w14:textId="77777777">
        <w:tc>
          <w:tcPr>
            <w:tcW w:w="4320" w:type="dxa"/>
            <w:tcBorders>
              <w:top w:val="nil"/>
              <w:left w:val="nil"/>
              <w:bottom w:val="nil"/>
              <w:right w:val="nil"/>
            </w:tcBorders>
          </w:tcPr>
          <w:p w14:paraId="377758B5" w14:textId="77777777" w:rsidR="004E400A" w:rsidRDefault="00000000">
            <w:r>
              <w:t xml:space="preserve">   Confucianism</w:t>
            </w:r>
          </w:p>
        </w:tc>
        <w:tc>
          <w:tcPr>
            <w:tcW w:w="3312" w:type="dxa"/>
            <w:tcBorders>
              <w:top w:val="nil"/>
              <w:left w:val="nil"/>
              <w:bottom w:val="nil"/>
              <w:right w:val="nil"/>
            </w:tcBorders>
          </w:tcPr>
          <w:p w14:paraId="7892DA70" w14:textId="77777777" w:rsidR="004E400A" w:rsidRDefault="00000000">
            <w:pPr>
              <w:jc w:val="center"/>
            </w:pPr>
            <w:r>
              <w:t>0.00</w:t>
            </w:r>
          </w:p>
        </w:tc>
        <w:tc>
          <w:tcPr>
            <w:tcW w:w="3312" w:type="dxa"/>
            <w:tcBorders>
              <w:top w:val="nil"/>
              <w:left w:val="nil"/>
              <w:bottom w:val="nil"/>
              <w:right w:val="nil"/>
            </w:tcBorders>
          </w:tcPr>
          <w:p w14:paraId="34D2EDDA" w14:textId="77777777" w:rsidR="004E400A" w:rsidRDefault="00000000">
            <w:pPr>
              <w:jc w:val="center"/>
            </w:pPr>
            <w:r>
              <w:t>4</w:t>
            </w:r>
          </w:p>
        </w:tc>
      </w:tr>
      <w:tr w:rsidR="004E400A" w14:paraId="710507BA" w14:textId="77777777">
        <w:tc>
          <w:tcPr>
            <w:tcW w:w="4320" w:type="dxa"/>
            <w:tcBorders>
              <w:top w:val="nil"/>
              <w:left w:val="nil"/>
              <w:bottom w:val="nil"/>
              <w:right w:val="nil"/>
            </w:tcBorders>
          </w:tcPr>
          <w:p w14:paraId="42F8C4C9" w14:textId="77777777" w:rsidR="004E400A" w:rsidRDefault="00000000">
            <w:r>
              <w:t xml:space="preserve">   Primal, Animist, or Folk Religion</w:t>
            </w:r>
          </w:p>
        </w:tc>
        <w:tc>
          <w:tcPr>
            <w:tcW w:w="3312" w:type="dxa"/>
            <w:tcBorders>
              <w:top w:val="nil"/>
              <w:left w:val="nil"/>
              <w:bottom w:val="nil"/>
              <w:right w:val="nil"/>
            </w:tcBorders>
          </w:tcPr>
          <w:p w14:paraId="5CA228A9" w14:textId="77777777" w:rsidR="004E400A" w:rsidRDefault="00000000">
            <w:pPr>
              <w:jc w:val="center"/>
            </w:pPr>
            <w:r>
              <w:t>0.00</w:t>
            </w:r>
          </w:p>
        </w:tc>
        <w:tc>
          <w:tcPr>
            <w:tcW w:w="3312" w:type="dxa"/>
            <w:tcBorders>
              <w:top w:val="nil"/>
              <w:left w:val="nil"/>
              <w:bottom w:val="nil"/>
              <w:right w:val="nil"/>
            </w:tcBorders>
          </w:tcPr>
          <w:p w14:paraId="53FECCD6" w14:textId="77777777" w:rsidR="004E400A" w:rsidRDefault="00000000">
            <w:pPr>
              <w:jc w:val="center"/>
            </w:pPr>
            <w:r>
              <w:t>34</w:t>
            </w:r>
          </w:p>
        </w:tc>
      </w:tr>
      <w:tr w:rsidR="004E400A" w14:paraId="2DDE2115" w14:textId="77777777">
        <w:tc>
          <w:tcPr>
            <w:tcW w:w="4320" w:type="dxa"/>
            <w:tcBorders>
              <w:top w:val="nil"/>
              <w:left w:val="nil"/>
              <w:bottom w:val="nil"/>
              <w:right w:val="nil"/>
            </w:tcBorders>
          </w:tcPr>
          <w:p w14:paraId="6906708A" w14:textId="77777777" w:rsidR="004E400A" w:rsidRDefault="00000000">
            <w:r>
              <w:t xml:space="preserve">   Spiritism</w:t>
            </w:r>
          </w:p>
        </w:tc>
        <w:tc>
          <w:tcPr>
            <w:tcW w:w="3312" w:type="dxa"/>
            <w:tcBorders>
              <w:top w:val="nil"/>
              <w:left w:val="nil"/>
              <w:bottom w:val="nil"/>
              <w:right w:val="nil"/>
            </w:tcBorders>
          </w:tcPr>
          <w:p w14:paraId="371855A5" w14:textId="77777777" w:rsidR="004E400A" w:rsidRDefault="00000000">
            <w:pPr>
              <w:jc w:val="center"/>
            </w:pPr>
            <w:r>
              <w:t>.</w:t>
            </w:r>
          </w:p>
        </w:tc>
        <w:tc>
          <w:tcPr>
            <w:tcW w:w="3312" w:type="dxa"/>
            <w:tcBorders>
              <w:top w:val="nil"/>
              <w:left w:val="nil"/>
              <w:bottom w:val="nil"/>
              <w:right w:val="nil"/>
            </w:tcBorders>
          </w:tcPr>
          <w:p w14:paraId="3B9A69EB" w14:textId="77777777" w:rsidR="004E400A" w:rsidRDefault="00000000">
            <w:pPr>
              <w:jc w:val="center"/>
            </w:pPr>
            <w:r>
              <w:t>.</w:t>
            </w:r>
          </w:p>
        </w:tc>
      </w:tr>
      <w:tr w:rsidR="004E400A" w14:paraId="1F210CE1" w14:textId="77777777">
        <w:tc>
          <w:tcPr>
            <w:tcW w:w="4320" w:type="dxa"/>
            <w:tcBorders>
              <w:top w:val="nil"/>
              <w:left w:val="nil"/>
              <w:bottom w:val="nil"/>
              <w:right w:val="nil"/>
            </w:tcBorders>
          </w:tcPr>
          <w:p w14:paraId="3DA7EBC2" w14:textId="77777777" w:rsidR="004E400A" w:rsidRDefault="00000000">
            <w:r>
              <w:t xml:space="preserve">   African-Derived</w:t>
            </w:r>
          </w:p>
        </w:tc>
        <w:tc>
          <w:tcPr>
            <w:tcW w:w="3312" w:type="dxa"/>
            <w:tcBorders>
              <w:top w:val="nil"/>
              <w:left w:val="nil"/>
              <w:bottom w:val="nil"/>
              <w:right w:val="nil"/>
            </w:tcBorders>
          </w:tcPr>
          <w:p w14:paraId="6E0C561A" w14:textId="77777777" w:rsidR="004E400A" w:rsidRDefault="00000000">
            <w:pPr>
              <w:jc w:val="center"/>
            </w:pPr>
            <w:r>
              <w:t>.</w:t>
            </w:r>
          </w:p>
        </w:tc>
        <w:tc>
          <w:tcPr>
            <w:tcW w:w="3312" w:type="dxa"/>
            <w:tcBorders>
              <w:top w:val="nil"/>
              <w:left w:val="nil"/>
              <w:bottom w:val="nil"/>
              <w:right w:val="nil"/>
            </w:tcBorders>
          </w:tcPr>
          <w:p w14:paraId="6A502179" w14:textId="77777777" w:rsidR="004E400A" w:rsidRDefault="00000000">
            <w:pPr>
              <w:jc w:val="center"/>
            </w:pPr>
            <w:r>
              <w:t>.</w:t>
            </w:r>
          </w:p>
        </w:tc>
      </w:tr>
      <w:tr w:rsidR="004E400A" w14:paraId="5E3AF822" w14:textId="77777777">
        <w:tc>
          <w:tcPr>
            <w:tcW w:w="4320" w:type="dxa"/>
            <w:tcBorders>
              <w:top w:val="nil"/>
              <w:left w:val="nil"/>
              <w:bottom w:val="nil"/>
              <w:right w:val="nil"/>
            </w:tcBorders>
          </w:tcPr>
          <w:p w14:paraId="51F7D91F" w14:textId="77777777" w:rsidR="004E400A" w:rsidRDefault="00000000">
            <w:r>
              <w:t xml:space="preserve">   Chinese</w:t>
            </w:r>
          </w:p>
        </w:tc>
        <w:tc>
          <w:tcPr>
            <w:tcW w:w="3312" w:type="dxa"/>
            <w:tcBorders>
              <w:top w:val="nil"/>
              <w:left w:val="nil"/>
              <w:bottom w:val="nil"/>
              <w:right w:val="nil"/>
            </w:tcBorders>
          </w:tcPr>
          <w:p w14:paraId="2C515BBF" w14:textId="77777777" w:rsidR="004E400A" w:rsidRDefault="00000000">
            <w:pPr>
              <w:jc w:val="center"/>
            </w:pPr>
            <w:r>
              <w:t>.</w:t>
            </w:r>
          </w:p>
        </w:tc>
        <w:tc>
          <w:tcPr>
            <w:tcW w:w="3312" w:type="dxa"/>
            <w:tcBorders>
              <w:top w:val="nil"/>
              <w:left w:val="nil"/>
              <w:bottom w:val="nil"/>
              <w:right w:val="nil"/>
            </w:tcBorders>
          </w:tcPr>
          <w:p w14:paraId="48396DED" w14:textId="77777777" w:rsidR="004E400A" w:rsidRDefault="00000000">
            <w:pPr>
              <w:jc w:val="center"/>
            </w:pPr>
            <w:r>
              <w:t>.</w:t>
            </w:r>
          </w:p>
        </w:tc>
      </w:tr>
      <w:tr w:rsidR="004E400A" w14:paraId="07DFEE8B" w14:textId="77777777">
        <w:tc>
          <w:tcPr>
            <w:tcW w:w="4320" w:type="dxa"/>
            <w:tcBorders>
              <w:top w:val="nil"/>
              <w:left w:val="nil"/>
              <w:bottom w:val="nil"/>
              <w:right w:val="nil"/>
            </w:tcBorders>
          </w:tcPr>
          <w:p w14:paraId="174E24CB" w14:textId="77777777" w:rsidR="004E400A" w:rsidRDefault="00000000">
            <w:r>
              <w:t xml:space="preserve">   Some Other Religion</w:t>
            </w:r>
          </w:p>
        </w:tc>
        <w:tc>
          <w:tcPr>
            <w:tcW w:w="3312" w:type="dxa"/>
            <w:tcBorders>
              <w:top w:val="nil"/>
              <w:left w:val="nil"/>
              <w:bottom w:val="nil"/>
              <w:right w:val="nil"/>
            </w:tcBorders>
          </w:tcPr>
          <w:p w14:paraId="2BE63D90" w14:textId="77777777" w:rsidR="004E400A" w:rsidRDefault="00000000">
            <w:pPr>
              <w:jc w:val="center"/>
            </w:pPr>
            <w:r>
              <w:t>0.01</w:t>
            </w:r>
          </w:p>
        </w:tc>
        <w:tc>
          <w:tcPr>
            <w:tcW w:w="3312" w:type="dxa"/>
            <w:tcBorders>
              <w:top w:val="nil"/>
              <w:left w:val="nil"/>
              <w:bottom w:val="nil"/>
              <w:right w:val="nil"/>
            </w:tcBorders>
          </w:tcPr>
          <w:p w14:paraId="3AD49188" w14:textId="77777777" w:rsidR="004E400A" w:rsidRDefault="00000000">
            <w:pPr>
              <w:jc w:val="center"/>
            </w:pPr>
            <w:r>
              <w:t>60</w:t>
            </w:r>
          </w:p>
        </w:tc>
      </w:tr>
      <w:tr w:rsidR="004E400A" w14:paraId="60B8EE20" w14:textId="77777777">
        <w:tc>
          <w:tcPr>
            <w:tcW w:w="4320" w:type="dxa"/>
            <w:tcBorders>
              <w:top w:val="nil"/>
              <w:left w:val="nil"/>
              <w:bottom w:val="nil"/>
              <w:right w:val="nil"/>
            </w:tcBorders>
          </w:tcPr>
          <w:p w14:paraId="34CEFFB2" w14:textId="77777777" w:rsidR="004E400A" w:rsidRDefault="00000000">
            <w:r>
              <w:t xml:space="preserve">   No Religion/Atheist/Agnostic</w:t>
            </w:r>
          </w:p>
        </w:tc>
        <w:tc>
          <w:tcPr>
            <w:tcW w:w="3312" w:type="dxa"/>
            <w:tcBorders>
              <w:top w:val="nil"/>
              <w:left w:val="nil"/>
              <w:bottom w:val="nil"/>
              <w:right w:val="nil"/>
            </w:tcBorders>
          </w:tcPr>
          <w:p w14:paraId="04342829" w14:textId="77777777" w:rsidR="004E400A" w:rsidRDefault="00000000">
            <w:pPr>
              <w:jc w:val="center"/>
            </w:pPr>
            <w:r>
              <w:t>0.40</w:t>
            </w:r>
          </w:p>
        </w:tc>
        <w:tc>
          <w:tcPr>
            <w:tcW w:w="3312" w:type="dxa"/>
            <w:tcBorders>
              <w:top w:val="nil"/>
              <w:left w:val="nil"/>
              <w:bottom w:val="nil"/>
              <w:right w:val="nil"/>
            </w:tcBorders>
          </w:tcPr>
          <w:p w14:paraId="5FF54DDD" w14:textId="77777777" w:rsidR="004E400A" w:rsidRDefault="00000000">
            <w:pPr>
              <w:jc w:val="center"/>
            </w:pPr>
            <w:r>
              <w:t>3815</w:t>
            </w:r>
          </w:p>
        </w:tc>
      </w:tr>
      <w:tr w:rsidR="004E400A" w14:paraId="2B336311" w14:textId="77777777">
        <w:tc>
          <w:tcPr>
            <w:tcW w:w="4320" w:type="dxa"/>
            <w:tcBorders>
              <w:top w:val="nil"/>
              <w:left w:val="nil"/>
              <w:bottom w:val="nil"/>
              <w:right w:val="nil"/>
            </w:tcBorders>
          </w:tcPr>
          <w:p w14:paraId="31942F79" w14:textId="77777777" w:rsidR="004E400A" w:rsidRDefault="00000000">
            <w:r>
              <w:t xml:space="preserve">   Missing</w:t>
            </w:r>
          </w:p>
        </w:tc>
        <w:tc>
          <w:tcPr>
            <w:tcW w:w="3312" w:type="dxa"/>
            <w:tcBorders>
              <w:top w:val="nil"/>
              <w:left w:val="nil"/>
              <w:bottom w:val="nil"/>
              <w:right w:val="nil"/>
            </w:tcBorders>
          </w:tcPr>
          <w:p w14:paraId="1CEDF360" w14:textId="77777777" w:rsidR="004E400A" w:rsidRDefault="00000000">
            <w:pPr>
              <w:jc w:val="center"/>
            </w:pPr>
            <w:r>
              <w:t>0.01</w:t>
            </w:r>
          </w:p>
        </w:tc>
        <w:tc>
          <w:tcPr>
            <w:tcW w:w="3312" w:type="dxa"/>
            <w:tcBorders>
              <w:top w:val="nil"/>
              <w:left w:val="nil"/>
              <w:bottom w:val="nil"/>
              <w:right w:val="nil"/>
            </w:tcBorders>
          </w:tcPr>
          <w:p w14:paraId="6F9E691D" w14:textId="77777777" w:rsidR="004E400A" w:rsidRDefault="00000000">
            <w:pPr>
              <w:jc w:val="center"/>
            </w:pPr>
            <w:r>
              <w:t>99</w:t>
            </w:r>
          </w:p>
        </w:tc>
      </w:tr>
      <w:tr w:rsidR="004E400A" w14:paraId="36BB91A8" w14:textId="77777777">
        <w:tc>
          <w:tcPr>
            <w:tcW w:w="4320" w:type="dxa"/>
            <w:tcBorders>
              <w:top w:val="nil"/>
              <w:left w:val="nil"/>
              <w:bottom w:val="nil"/>
              <w:right w:val="nil"/>
            </w:tcBorders>
          </w:tcPr>
          <w:p w14:paraId="6D6C3B72" w14:textId="77777777" w:rsidR="004E400A" w:rsidRDefault="00000000">
            <w:r>
              <w:t>Race/Ethnicity</w:t>
            </w:r>
          </w:p>
        </w:tc>
        <w:tc>
          <w:tcPr>
            <w:tcW w:w="0" w:type="auto"/>
            <w:tcBorders>
              <w:top w:val="nil"/>
              <w:left w:val="nil"/>
              <w:bottom w:val="nil"/>
              <w:right w:val="nil"/>
            </w:tcBorders>
          </w:tcPr>
          <w:p w14:paraId="6C316E10" w14:textId="77777777" w:rsidR="004E400A" w:rsidRDefault="004E400A">
            <w:pPr>
              <w:jc w:val="center"/>
            </w:pPr>
          </w:p>
        </w:tc>
        <w:tc>
          <w:tcPr>
            <w:tcW w:w="0" w:type="auto"/>
            <w:tcBorders>
              <w:top w:val="nil"/>
              <w:left w:val="nil"/>
              <w:bottom w:val="nil"/>
              <w:right w:val="nil"/>
            </w:tcBorders>
          </w:tcPr>
          <w:p w14:paraId="3F583A26" w14:textId="77777777" w:rsidR="004E400A" w:rsidRDefault="004E400A">
            <w:pPr>
              <w:jc w:val="center"/>
            </w:pPr>
          </w:p>
        </w:tc>
      </w:tr>
      <w:tr w:rsidR="004E400A" w14:paraId="2686CA5E" w14:textId="77777777">
        <w:tc>
          <w:tcPr>
            <w:tcW w:w="4320" w:type="dxa"/>
            <w:tcBorders>
              <w:top w:val="nil"/>
              <w:left w:val="nil"/>
              <w:bottom w:val="nil"/>
              <w:right w:val="nil"/>
            </w:tcBorders>
          </w:tcPr>
          <w:p w14:paraId="54CFA94E" w14:textId="77777777" w:rsidR="004E400A" w:rsidRDefault="00000000">
            <w:r>
              <w:t xml:space="preserve">   No Data</w:t>
            </w:r>
          </w:p>
        </w:tc>
        <w:tc>
          <w:tcPr>
            <w:tcW w:w="3312" w:type="dxa"/>
            <w:tcBorders>
              <w:top w:val="nil"/>
              <w:left w:val="nil"/>
              <w:bottom w:val="nil"/>
              <w:right w:val="nil"/>
            </w:tcBorders>
          </w:tcPr>
          <w:p w14:paraId="3D9EF5EB" w14:textId="77777777" w:rsidR="004E400A" w:rsidRDefault="00000000">
            <w:pPr>
              <w:jc w:val="center"/>
            </w:pPr>
            <w:r>
              <w:t>.</w:t>
            </w:r>
          </w:p>
        </w:tc>
        <w:tc>
          <w:tcPr>
            <w:tcW w:w="3312" w:type="dxa"/>
            <w:tcBorders>
              <w:top w:val="nil"/>
              <w:left w:val="nil"/>
              <w:bottom w:val="nil"/>
              <w:right w:val="nil"/>
            </w:tcBorders>
          </w:tcPr>
          <w:p w14:paraId="164D1762" w14:textId="77777777" w:rsidR="004E400A" w:rsidRDefault="00000000">
            <w:pPr>
              <w:jc w:val="center"/>
            </w:pPr>
            <w:r>
              <w:t>.</w:t>
            </w:r>
          </w:p>
        </w:tc>
      </w:tr>
    </w:tbl>
    <w:p w14:paraId="1C0E41BB" w14:textId="77777777" w:rsidR="004E400A" w:rsidRDefault="004E400A"/>
    <w:p w14:paraId="26FBB2C1" w14:textId="77777777" w:rsidR="00E974F3" w:rsidRDefault="00E974F3">
      <w:pPr>
        <w:rPr>
          <w:b/>
        </w:rPr>
      </w:pPr>
      <w:r>
        <w:rPr>
          <w:b/>
        </w:rPr>
        <w:br w:type="page"/>
      </w:r>
    </w:p>
    <w:p w14:paraId="69FC64A5" w14:textId="1F821C6E" w:rsidR="004E400A" w:rsidRDefault="00000000">
      <w:pPr>
        <w:jc w:val="center"/>
      </w:pPr>
      <w:r>
        <w:rPr>
          <w:b/>
        </w:rPr>
        <w:lastRenderedPageBreak/>
        <w:t xml:space="preserve">Table </w:t>
      </w:r>
      <w:r w:rsidR="00513D14">
        <w:rPr>
          <w:b/>
        </w:rPr>
        <w:t>5</w:t>
      </w:r>
      <w:r>
        <w:rPr>
          <w:b/>
        </w:rPr>
        <w:t>b: Variations Across Demographic Characteristics (Germany)</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2570027C" w14:textId="77777777">
        <w:tc>
          <w:tcPr>
            <w:tcW w:w="5760" w:type="dxa"/>
            <w:tcBorders>
              <w:top w:val="nil"/>
              <w:left w:val="nil"/>
              <w:bottom w:val="single" w:sz="0" w:space="0" w:color="000000"/>
              <w:right w:val="nil"/>
            </w:tcBorders>
          </w:tcPr>
          <w:p w14:paraId="12ADF33F" w14:textId="77777777" w:rsidR="004E400A" w:rsidRDefault="00000000">
            <w:r>
              <w:t>Variable</w:t>
            </w:r>
          </w:p>
        </w:tc>
        <w:tc>
          <w:tcPr>
            <w:tcW w:w="1656" w:type="dxa"/>
            <w:tcBorders>
              <w:top w:val="nil"/>
              <w:left w:val="nil"/>
              <w:bottom w:val="single" w:sz="0" w:space="0" w:color="000000"/>
              <w:right w:val="nil"/>
            </w:tcBorders>
          </w:tcPr>
          <w:p w14:paraId="3659818B" w14:textId="77777777" w:rsidR="004E400A" w:rsidRDefault="00000000">
            <w:pPr>
              <w:jc w:val="center"/>
            </w:pPr>
            <w:r>
              <w:t>Mean/Proportion</w:t>
            </w:r>
          </w:p>
        </w:tc>
        <w:tc>
          <w:tcPr>
            <w:tcW w:w="1656" w:type="dxa"/>
            <w:tcBorders>
              <w:top w:val="nil"/>
              <w:left w:val="nil"/>
              <w:bottom w:val="single" w:sz="0" w:space="0" w:color="000000"/>
              <w:right w:val="nil"/>
            </w:tcBorders>
          </w:tcPr>
          <w:p w14:paraId="22CB7A2E" w14:textId="77777777" w:rsidR="004E400A" w:rsidRDefault="00000000">
            <w:pPr>
              <w:jc w:val="center"/>
            </w:pPr>
            <w:r>
              <w:t>SE</w:t>
            </w:r>
          </w:p>
        </w:tc>
        <w:tc>
          <w:tcPr>
            <w:tcW w:w="1656" w:type="dxa"/>
            <w:tcBorders>
              <w:top w:val="nil"/>
              <w:left w:val="nil"/>
              <w:bottom w:val="single" w:sz="0" w:space="0" w:color="000000"/>
              <w:right w:val="nil"/>
            </w:tcBorders>
          </w:tcPr>
          <w:p w14:paraId="731AF187" w14:textId="77777777" w:rsidR="004E400A" w:rsidRDefault="00000000">
            <w:pPr>
              <w:jc w:val="center"/>
            </w:pPr>
            <w:r>
              <w:t>LCI</w:t>
            </w:r>
          </w:p>
        </w:tc>
        <w:tc>
          <w:tcPr>
            <w:tcW w:w="1656" w:type="dxa"/>
            <w:tcBorders>
              <w:top w:val="nil"/>
              <w:left w:val="nil"/>
              <w:bottom w:val="single" w:sz="0" w:space="0" w:color="000000"/>
              <w:right w:val="nil"/>
            </w:tcBorders>
          </w:tcPr>
          <w:p w14:paraId="6BB0B86F" w14:textId="77777777" w:rsidR="004E400A" w:rsidRDefault="00000000">
            <w:pPr>
              <w:jc w:val="center"/>
            </w:pPr>
            <w:r>
              <w:t>UCI</w:t>
            </w:r>
          </w:p>
        </w:tc>
        <w:tc>
          <w:tcPr>
            <w:tcW w:w="2880" w:type="dxa"/>
            <w:tcBorders>
              <w:top w:val="nil"/>
              <w:left w:val="nil"/>
              <w:bottom w:val="single" w:sz="0" w:space="0" w:color="000000"/>
              <w:right w:val="nil"/>
            </w:tcBorders>
          </w:tcPr>
          <w:p w14:paraId="75A065D8" w14:textId="77777777" w:rsidR="004E400A" w:rsidRDefault="00000000">
            <w:pPr>
              <w:jc w:val="center"/>
            </w:pPr>
            <w:r>
              <w:t>Global p-value</w:t>
            </w:r>
          </w:p>
        </w:tc>
      </w:tr>
      <w:tr w:rsidR="004E400A" w14:paraId="43456834" w14:textId="77777777">
        <w:tc>
          <w:tcPr>
            <w:tcW w:w="5760" w:type="dxa"/>
            <w:tcBorders>
              <w:top w:val="single" w:sz="0" w:space="0" w:color="000000"/>
              <w:left w:val="nil"/>
              <w:bottom w:val="nil"/>
              <w:right w:val="nil"/>
            </w:tcBorders>
          </w:tcPr>
          <w:p w14:paraId="551C21FE" w14:textId="77777777" w:rsidR="004E400A" w:rsidRDefault="00000000">
            <w:r>
              <w:t>Age</w:t>
            </w:r>
          </w:p>
        </w:tc>
        <w:tc>
          <w:tcPr>
            <w:tcW w:w="0" w:type="auto"/>
            <w:tcBorders>
              <w:top w:val="single" w:sz="0" w:space="0" w:color="000000"/>
              <w:left w:val="nil"/>
              <w:bottom w:val="nil"/>
              <w:right w:val="nil"/>
            </w:tcBorders>
          </w:tcPr>
          <w:p w14:paraId="3350EA09" w14:textId="77777777" w:rsidR="004E400A" w:rsidRDefault="004E400A">
            <w:pPr>
              <w:jc w:val="center"/>
            </w:pPr>
          </w:p>
        </w:tc>
        <w:tc>
          <w:tcPr>
            <w:tcW w:w="0" w:type="auto"/>
            <w:tcBorders>
              <w:top w:val="single" w:sz="0" w:space="0" w:color="000000"/>
              <w:left w:val="nil"/>
              <w:bottom w:val="nil"/>
              <w:right w:val="nil"/>
            </w:tcBorders>
          </w:tcPr>
          <w:p w14:paraId="422F302A" w14:textId="77777777" w:rsidR="004E400A" w:rsidRDefault="004E400A">
            <w:pPr>
              <w:jc w:val="center"/>
            </w:pPr>
          </w:p>
        </w:tc>
        <w:tc>
          <w:tcPr>
            <w:tcW w:w="0" w:type="auto"/>
            <w:tcBorders>
              <w:top w:val="single" w:sz="0" w:space="0" w:color="000000"/>
              <w:left w:val="nil"/>
              <w:bottom w:val="nil"/>
              <w:right w:val="nil"/>
            </w:tcBorders>
          </w:tcPr>
          <w:p w14:paraId="27578D62" w14:textId="77777777" w:rsidR="004E400A" w:rsidRDefault="004E400A">
            <w:pPr>
              <w:jc w:val="center"/>
            </w:pPr>
          </w:p>
        </w:tc>
        <w:tc>
          <w:tcPr>
            <w:tcW w:w="0" w:type="auto"/>
            <w:tcBorders>
              <w:top w:val="single" w:sz="0" w:space="0" w:color="000000"/>
              <w:left w:val="nil"/>
              <w:bottom w:val="nil"/>
              <w:right w:val="nil"/>
            </w:tcBorders>
          </w:tcPr>
          <w:p w14:paraId="64D79F13" w14:textId="77777777" w:rsidR="004E400A" w:rsidRDefault="004E400A">
            <w:pPr>
              <w:jc w:val="center"/>
            </w:pPr>
          </w:p>
        </w:tc>
        <w:tc>
          <w:tcPr>
            <w:tcW w:w="2880" w:type="dxa"/>
            <w:tcBorders>
              <w:top w:val="single" w:sz="0" w:space="0" w:color="000000"/>
              <w:left w:val="nil"/>
              <w:bottom w:val="nil"/>
              <w:right w:val="nil"/>
            </w:tcBorders>
          </w:tcPr>
          <w:p w14:paraId="3EFE77C4" w14:textId="77777777" w:rsidR="004E400A" w:rsidRDefault="004E400A">
            <w:pPr>
              <w:jc w:val="center"/>
            </w:pPr>
          </w:p>
        </w:tc>
      </w:tr>
      <w:tr w:rsidR="004E400A" w14:paraId="42455D75" w14:textId="77777777">
        <w:tc>
          <w:tcPr>
            <w:tcW w:w="5760" w:type="dxa"/>
            <w:tcBorders>
              <w:top w:val="nil"/>
              <w:left w:val="nil"/>
              <w:bottom w:val="nil"/>
              <w:right w:val="nil"/>
            </w:tcBorders>
          </w:tcPr>
          <w:p w14:paraId="58BB701A" w14:textId="77777777" w:rsidR="004E400A" w:rsidRDefault="00000000">
            <w:r>
              <w:t xml:space="preserve">   18-24</w:t>
            </w:r>
          </w:p>
        </w:tc>
        <w:tc>
          <w:tcPr>
            <w:tcW w:w="1656" w:type="dxa"/>
            <w:tcBorders>
              <w:top w:val="nil"/>
              <w:left w:val="nil"/>
              <w:bottom w:val="nil"/>
              <w:right w:val="nil"/>
            </w:tcBorders>
          </w:tcPr>
          <w:p w14:paraId="29C86DCA" w14:textId="77777777" w:rsidR="004E400A" w:rsidRDefault="00000000">
            <w:pPr>
              <w:jc w:val="center"/>
            </w:pPr>
            <w:r>
              <w:t>0.25</w:t>
            </w:r>
          </w:p>
        </w:tc>
        <w:tc>
          <w:tcPr>
            <w:tcW w:w="1656" w:type="dxa"/>
            <w:tcBorders>
              <w:top w:val="nil"/>
              <w:left w:val="nil"/>
              <w:bottom w:val="nil"/>
              <w:right w:val="nil"/>
            </w:tcBorders>
          </w:tcPr>
          <w:p w14:paraId="092897C8" w14:textId="77777777" w:rsidR="004E400A" w:rsidRDefault="00000000">
            <w:pPr>
              <w:jc w:val="center"/>
            </w:pPr>
            <w:r>
              <w:t>0.02</w:t>
            </w:r>
          </w:p>
        </w:tc>
        <w:tc>
          <w:tcPr>
            <w:tcW w:w="1656" w:type="dxa"/>
            <w:tcBorders>
              <w:top w:val="nil"/>
              <w:left w:val="nil"/>
              <w:bottom w:val="nil"/>
              <w:right w:val="nil"/>
            </w:tcBorders>
          </w:tcPr>
          <w:p w14:paraId="75538C60" w14:textId="77777777" w:rsidR="004E400A" w:rsidRDefault="00000000">
            <w:pPr>
              <w:jc w:val="center"/>
            </w:pPr>
            <w:r>
              <w:t>0.21</w:t>
            </w:r>
          </w:p>
        </w:tc>
        <w:tc>
          <w:tcPr>
            <w:tcW w:w="1656" w:type="dxa"/>
            <w:tcBorders>
              <w:top w:val="nil"/>
              <w:left w:val="nil"/>
              <w:bottom w:val="nil"/>
              <w:right w:val="nil"/>
            </w:tcBorders>
          </w:tcPr>
          <w:p w14:paraId="213D2BF9" w14:textId="77777777" w:rsidR="004E400A" w:rsidRDefault="00000000">
            <w:pPr>
              <w:jc w:val="center"/>
            </w:pPr>
            <w:r>
              <w:t>0.30</w:t>
            </w:r>
          </w:p>
        </w:tc>
        <w:tc>
          <w:tcPr>
            <w:tcW w:w="2880" w:type="dxa"/>
            <w:tcBorders>
              <w:top w:val="nil"/>
              <w:left w:val="nil"/>
              <w:bottom w:val="nil"/>
              <w:right w:val="nil"/>
            </w:tcBorders>
          </w:tcPr>
          <w:p w14:paraId="42CCB4EA" w14:textId="77777777" w:rsidR="004E400A" w:rsidRDefault="00000000">
            <w:pPr>
              <w:jc w:val="center"/>
            </w:pPr>
            <w:r>
              <w:t>0.01</w:t>
            </w:r>
          </w:p>
        </w:tc>
      </w:tr>
      <w:tr w:rsidR="004E400A" w14:paraId="63F22824" w14:textId="77777777">
        <w:tc>
          <w:tcPr>
            <w:tcW w:w="5760" w:type="dxa"/>
            <w:tcBorders>
              <w:top w:val="nil"/>
              <w:left w:val="nil"/>
              <w:bottom w:val="nil"/>
              <w:right w:val="nil"/>
            </w:tcBorders>
          </w:tcPr>
          <w:p w14:paraId="7A1F3348" w14:textId="77777777" w:rsidR="004E400A" w:rsidRDefault="00000000">
            <w:r>
              <w:t xml:space="preserve">   25-29</w:t>
            </w:r>
          </w:p>
        </w:tc>
        <w:tc>
          <w:tcPr>
            <w:tcW w:w="1656" w:type="dxa"/>
            <w:tcBorders>
              <w:top w:val="nil"/>
              <w:left w:val="nil"/>
              <w:bottom w:val="nil"/>
              <w:right w:val="nil"/>
            </w:tcBorders>
          </w:tcPr>
          <w:p w14:paraId="19FF52EF" w14:textId="77777777" w:rsidR="004E400A" w:rsidRDefault="00000000">
            <w:pPr>
              <w:jc w:val="center"/>
            </w:pPr>
            <w:r>
              <w:t>0.26</w:t>
            </w:r>
          </w:p>
        </w:tc>
        <w:tc>
          <w:tcPr>
            <w:tcW w:w="1656" w:type="dxa"/>
            <w:tcBorders>
              <w:top w:val="nil"/>
              <w:left w:val="nil"/>
              <w:bottom w:val="nil"/>
              <w:right w:val="nil"/>
            </w:tcBorders>
          </w:tcPr>
          <w:p w14:paraId="731D6560" w14:textId="77777777" w:rsidR="004E400A" w:rsidRDefault="00000000">
            <w:pPr>
              <w:jc w:val="center"/>
            </w:pPr>
            <w:r>
              <w:t>0.02</w:t>
            </w:r>
          </w:p>
        </w:tc>
        <w:tc>
          <w:tcPr>
            <w:tcW w:w="1656" w:type="dxa"/>
            <w:tcBorders>
              <w:top w:val="nil"/>
              <w:left w:val="nil"/>
              <w:bottom w:val="nil"/>
              <w:right w:val="nil"/>
            </w:tcBorders>
          </w:tcPr>
          <w:p w14:paraId="49C709D0" w14:textId="77777777" w:rsidR="004E400A" w:rsidRDefault="00000000">
            <w:pPr>
              <w:jc w:val="center"/>
            </w:pPr>
            <w:r>
              <w:t>0.22</w:t>
            </w:r>
          </w:p>
        </w:tc>
        <w:tc>
          <w:tcPr>
            <w:tcW w:w="1656" w:type="dxa"/>
            <w:tcBorders>
              <w:top w:val="nil"/>
              <w:left w:val="nil"/>
              <w:bottom w:val="nil"/>
              <w:right w:val="nil"/>
            </w:tcBorders>
          </w:tcPr>
          <w:p w14:paraId="73D046CD" w14:textId="77777777" w:rsidR="004E400A" w:rsidRDefault="00000000">
            <w:pPr>
              <w:jc w:val="center"/>
            </w:pPr>
            <w:r>
              <w:t>0.29</w:t>
            </w:r>
          </w:p>
        </w:tc>
        <w:tc>
          <w:tcPr>
            <w:tcW w:w="2880" w:type="dxa"/>
            <w:tcBorders>
              <w:top w:val="nil"/>
              <w:left w:val="nil"/>
              <w:bottom w:val="nil"/>
              <w:right w:val="nil"/>
            </w:tcBorders>
          </w:tcPr>
          <w:p w14:paraId="1839294D" w14:textId="77777777" w:rsidR="004E400A" w:rsidRDefault="00000000">
            <w:pPr>
              <w:jc w:val="center"/>
            </w:pPr>
            <w:r>
              <w:t>.</w:t>
            </w:r>
          </w:p>
        </w:tc>
      </w:tr>
      <w:tr w:rsidR="004E400A" w14:paraId="329B93BD" w14:textId="77777777">
        <w:tc>
          <w:tcPr>
            <w:tcW w:w="5760" w:type="dxa"/>
            <w:tcBorders>
              <w:top w:val="nil"/>
              <w:left w:val="nil"/>
              <w:bottom w:val="nil"/>
              <w:right w:val="nil"/>
            </w:tcBorders>
          </w:tcPr>
          <w:p w14:paraId="5BFADD9E" w14:textId="77777777" w:rsidR="004E400A" w:rsidRDefault="00000000">
            <w:r>
              <w:t xml:space="preserve">   30-39</w:t>
            </w:r>
          </w:p>
        </w:tc>
        <w:tc>
          <w:tcPr>
            <w:tcW w:w="1656" w:type="dxa"/>
            <w:tcBorders>
              <w:top w:val="nil"/>
              <w:left w:val="nil"/>
              <w:bottom w:val="nil"/>
              <w:right w:val="nil"/>
            </w:tcBorders>
          </w:tcPr>
          <w:p w14:paraId="4214EFDB" w14:textId="77777777" w:rsidR="004E400A" w:rsidRDefault="00000000">
            <w:pPr>
              <w:jc w:val="center"/>
            </w:pPr>
            <w:r>
              <w:t>0.21</w:t>
            </w:r>
          </w:p>
        </w:tc>
        <w:tc>
          <w:tcPr>
            <w:tcW w:w="1656" w:type="dxa"/>
            <w:tcBorders>
              <w:top w:val="nil"/>
              <w:left w:val="nil"/>
              <w:bottom w:val="nil"/>
              <w:right w:val="nil"/>
            </w:tcBorders>
          </w:tcPr>
          <w:p w14:paraId="38428F42" w14:textId="77777777" w:rsidR="004E400A" w:rsidRDefault="00000000">
            <w:pPr>
              <w:jc w:val="center"/>
            </w:pPr>
            <w:r>
              <w:t>0.01</w:t>
            </w:r>
          </w:p>
        </w:tc>
        <w:tc>
          <w:tcPr>
            <w:tcW w:w="1656" w:type="dxa"/>
            <w:tcBorders>
              <w:top w:val="nil"/>
              <w:left w:val="nil"/>
              <w:bottom w:val="nil"/>
              <w:right w:val="nil"/>
            </w:tcBorders>
          </w:tcPr>
          <w:p w14:paraId="6C7EA3A0" w14:textId="77777777" w:rsidR="004E400A" w:rsidRDefault="00000000">
            <w:pPr>
              <w:jc w:val="center"/>
            </w:pPr>
            <w:r>
              <w:t>0.19</w:t>
            </w:r>
          </w:p>
        </w:tc>
        <w:tc>
          <w:tcPr>
            <w:tcW w:w="1656" w:type="dxa"/>
            <w:tcBorders>
              <w:top w:val="nil"/>
              <w:left w:val="nil"/>
              <w:bottom w:val="nil"/>
              <w:right w:val="nil"/>
            </w:tcBorders>
          </w:tcPr>
          <w:p w14:paraId="51582A5C" w14:textId="77777777" w:rsidR="004E400A" w:rsidRDefault="00000000">
            <w:pPr>
              <w:jc w:val="center"/>
            </w:pPr>
            <w:r>
              <w:t>0.24</w:t>
            </w:r>
          </w:p>
        </w:tc>
        <w:tc>
          <w:tcPr>
            <w:tcW w:w="2880" w:type="dxa"/>
            <w:tcBorders>
              <w:top w:val="nil"/>
              <w:left w:val="nil"/>
              <w:bottom w:val="nil"/>
              <w:right w:val="nil"/>
            </w:tcBorders>
          </w:tcPr>
          <w:p w14:paraId="3E5DE15D" w14:textId="77777777" w:rsidR="004E400A" w:rsidRDefault="00000000">
            <w:pPr>
              <w:jc w:val="center"/>
            </w:pPr>
            <w:r>
              <w:t>.</w:t>
            </w:r>
          </w:p>
        </w:tc>
      </w:tr>
      <w:tr w:rsidR="004E400A" w14:paraId="3EF4CE13" w14:textId="77777777">
        <w:tc>
          <w:tcPr>
            <w:tcW w:w="5760" w:type="dxa"/>
            <w:tcBorders>
              <w:top w:val="nil"/>
              <w:left w:val="nil"/>
              <w:bottom w:val="nil"/>
              <w:right w:val="nil"/>
            </w:tcBorders>
          </w:tcPr>
          <w:p w14:paraId="157F832B" w14:textId="77777777" w:rsidR="004E400A" w:rsidRDefault="00000000">
            <w:r>
              <w:t xml:space="preserve">   40-49</w:t>
            </w:r>
          </w:p>
        </w:tc>
        <w:tc>
          <w:tcPr>
            <w:tcW w:w="1656" w:type="dxa"/>
            <w:tcBorders>
              <w:top w:val="nil"/>
              <w:left w:val="nil"/>
              <w:bottom w:val="nil"/>
              <w:right w:val="nil"/>
            </w:tcBorders>
          </w:tcPr>
          <w:p w14:paraId="57D7C35D" w14:textId="77777777" w:rsidR="004E400A" w:rsidRDefault="00000000">
            <w:pPr>
              <w:jc w:val="center"/>
            </w:pPr>
            <w:r>
              <w:t>0.21</w:t>
            </w:r>
          </w:p>
        </w:tc>
        <w:tc>
          <w:tcPr>
            <w:tcW w:w="1656" w:type="dxa"/>
            <w:tcBorders>
              <w:top w:val="nil"/>
              <w:left w:val="nil"/>
              <w:bottom w:val="nil"/>
              <w:right w:val="nil"/>
            </w:tcBorders>
          </w:tcPr>
          <w:p w14:paraId="0B6EB036" w14:textId="77777777" w:rsidR="004E400A" w:rsidRDefault="00000000">
            <w:pPr>
              <w:jc w:val="center"/>
            </w:pPr>
            <w:r>
              <w:t>0.01</w:t>
            </w:r>
          </w:p>
        </w:tc>
        <w:tc>
          <w:tcPr>
            <w:tcW w:w="1656" w:type="dxa"/>
            <w:tcBorders>
              <w:top w:val="nil"/>
              <w:left w:val="nil"/>
              <w:bottom w:val="nil"/>
              <w:right w:val="nil"/>
            </w:tcBorders>
          </w:tcPr>
          <w:p w14:paraId="306AD0E6" w14:textId="77777777" w:rsidR="004E400A" w:rsidRDefault="00000000">
            <w:pPr>
              <w:jc w:val="center"/>
            </w:pPr>
            <w:r>
              <w:t>0.18</w:t>
            </w:r>
          </w:p>
        </w:tc>
        <w:tc>
          <w:tcPr>
            <w:tcW w:w="1656" w:type="dxa"/>
            <w:tcBorders>
              <w:top w:val="nil"/>
              <w:left w:val="nil"/>
              <w:bottom w:val="nil"/>
              <w:right w:val="nil"/>
            </w:tcBorders>
          </w:tcPr>
          <w:p w14:paraId="0CDCD3C3" w14:textId="77777777" w:rsidR="004E400A" w:rsidRDefault="00000000">
            <w:pPr>
              <w:jc w:val="center"/>
            </w:pPr>
            <w:r>
              <w:t>0.24</w:t>
            </w:r>
          </w:p>
        </w:tc>
        <w:tc>
          <w:tcPr>
            <w:tcW w:w="2880" w:type="dxa"/>
            <w:tcBorders>
              <w:top w:val="nil"/>
              <w:left w:val="nil"/>
              <w:bottom w:val="nil"/>
              <w:right w:val="nil"/>
            </w:tcBorders>
          </w:tcPr>
          <w:p w14:paraId="0EB488E7" w14:textId="77777777" w:rsidR="004E400A" w:rsidRDefault="00000000">
            <w:pPr>
              <w:jc w:val="center"/>
            </w:pPr>
            <w:r>
              <w:t>.</w:t>
            </w:r>
          </w:p>
        </w:tc>
      </w:tr>
      <w:tr w:rsidR="004E400A" w14:paraId="55A5BC35" w14:textId="77777777">
        <w:tc>
          <w:tcPr>
            <w:tcW w:w="5760" w:type="dxa"/>
            <w:tcBorders>
              <w:top w:val="nil"/>
              <w:left w:val="nil"/>
              <w:bottom w:val="nil"/>
              <w:right w:val="nil"/>
            </w:tcBorders>
          </w:tcPr>
          <w:p w14:paraId="509285AB" w14:textId="77777777" w:rsidR="004E400A" w:rsidRDefault="00000000">
            <w:r>
              <w:t xml:space="preserve">   50-59</w:t>
            </w:r>
          </w:p>
        </w:tc>
        <w:tc>
          <w:tcPr>
            <w:tcW w:w="1656" w:type="dxa"/>
            <w:tcBorders>
              <w:top w:val="nil"/>
              <w:left w:val="nil"/>
              <w:bottom w:val="nil"/>
              <w:right w:val="nil"/>
            </w:tcBorders>
          </w:tcPr>
          <w:p w14:paraId="201ED800" w14:textId="77777777" w:rsidR="004E400A" w:rsidRDefault="00000000">
            <w:pPr>
              <w:jc w:val="center"/>
            </w:pPr>
            <w:r>
              <w:t>0.18</w:t>
            </w:r>
          </w:p>
        </w:tc>
        <w:tc>
          <w:tcPr>
            <w:tcW w:w="1656" w:type="dxa"/>
            <w:tcBorders>
              <w:top w:val="nil"/>
              <w:left w:val="nil"/>
              <w:bottom w:val="nil"/>
              <w:right w:val="nil"/>
            </w:tcBorders>
          </w:tcPr>
          <w:p w14:paraId="5A513A89" w14:textId="77777777" w:rsidR="004E400A" w:rsidRDefault="00000000">
            <w:pPr>
              <w:jc w:val="center"/>
            </w:pPr>
            <w:r>
              <w:t>0.01</w:t>
            </w:r>
          </w:p>
        </w:tc>
        <w:tc>
          <w:tcPr>
            <w:tcW w:w="1656" w:type="dxa"/>
            <w:tcBorders>
              <w:top w:val="nil"/>
              <w:left w:val="nil"/>
              <w:bottom w:val="nil"/>
              <w:right w:val="nil"/>
            </w:tcBorders>
          </w:tcPr>
          <w:p w14:paraId="793F7EFF" w14:textId="77777777" w:rsidR="004E400A" w:rsidRDefault="00000000">
            <w:pPr>
              <w:jc w:val="center"/>
            </w:pPr>
            <w:r>
              <w:t>0.16</w:t>
            </w:r>
          </w:p>
        </w:tc>
        <w:tc>
          <w:tcPr>
            <w:tcW w:w="1656" w:type="dxa"/>
            <w:tcBorders>
              <w:top w:val="nil"/>
              <w:left w:val="nil"/>
              <w:bottom w:val="nil"/>
              <w:right w:val="nil"/>
            </w:tcBorders>
          </w:tcPr>
          <w:p w14:paraId="13F7E5B0" w14:textId="77777777" w:rsidR="004E400A" w:rsidRDefault="00000000">
            <w:pPr>
              <w:jc w:val="center"/>
            </w:pPr>
            <w:r>
              <w:t>0.21</w:t>
            </w:r>
          </w:p>
        </w:tc>
        <w:tc>
          <w:tcPr>
            <w:tcW w:w="2880" w:type="dxa"/>
            <w:tcBorders>
              <w:top w:val="nil"/>
              <w:left w:val="nil"/>
              <w:bottom w:val="nil"/>
              <w:right w:val="nil"/>
            </w:tcBorders>
          </w:tcPr>
          <w:p w14:paraId="28335DE4" w14:textId="77777777" w:rsidR="004E400A" w:rsidRDefault="00000000">
            <w:pPr>
              <w:jc w:val="center"/>
            </w:pPr>
            <w:r>
              <w:t>.</w:t>
            </w:r>
          </w:p>
        </w:tc>
      </w:tr>
      <w:tr w:rsidR="004E400A" w14:paraId="723D6E59" w14:textId="77777777">
        <w:tc>
          <w:tcPr>
            <w:tcW w:w="5760" w:type="dxa"/>
            <w:tcBorders>
              <w:top w:val="nil"/>
              <w:left w:val="nil"/>
              <w:bottom w:val="nil"/>
              <w:right w:val="nil"/>
            </w:tcBorders>
          </w:tcPr>
          <w:p w14:paraId="523228ED" w14:textId="77777777" w:rsidR="004E400A" w:rsidRDefault="00000000">
            <w:r>
              <w:t xml:space="preserve">   60-69</w:t>
            </w:r>
          </w:p>
        </w:tc>
        <w:tc>
          <w:tcPr>
            <w:tcW w:w="1656" w:type="dxa"/>
            <w:tcBorders>
              <w:top w:val="nil"/>
              <w:left w:val="nil"/>
              <w:bottom w:val="nil"/>
              <w:right w:val="nil"/>
            </w:tcBorders>
          </w:tcPr>
          <w:p w14:paraId="6958E69C" w14:textId="77777777" w:rsidR="004E400A" w:rsidRDefault="00000000">
            <w:pPr>
              <w:jc w:val="center"/>
            </w:pPr>
            <w:r>
              <w:t>0.18</w:t>
            </w:r>
          </w:p>
        </w:tc>
        <w:tc>
          <w:tcPr>
            <w:tcW w:w="1656" w:type="dxa"/>
            <w:tcBorders>
              <w:top w:val="nil"/>
              <w:left w:val="nil"/>
              <w:bottom w:val="nil"/>
              <w:right w:val="nil"/>
            </w:tcBorders>
          </w:tcPr>
          <w:p w14:paraId="1293D8B3" w14:textId="77777777" w:rsidR="004E400A" w:rsidRDefault="00000000">
            <w:pPr>
              <w:jc w:val="center"/>
            </w:pPr>
            <w:r>
              <w:t>0.01</w:t>
            </w:r>
          </w:p>
        </w:tc>
        <w:tc>
          <w:tcPr>
            <w:tcW w:w="1656" w:type="dxa"/>
            <w:tcBorders>
              <w:top w:val="nil"/>
              <w:left w:val="nil"/>
              <w:bottom w:val="nil"/>
              <w:right w:val="nil"/>
            </w:tcBorders>
          </w:tcPr>
          <w:p w14:paraId="4CECFF54" w14:textId="77777777" w:rsidR="004E400A" w:rsidRDefault="00000000">
            <w:pPr>
              <w:jc w:val="center"/>
            </w:pPr>
            <w:r>
              <w:t>0.16</w:t>
            </w:r>
          </w:p>
        </w:tc>
        <w:tc>
          <w:tcPr>
            <w:tcW w:w="1656" w:type="dxa"/>
            <w:tcBorders>
              <w:top w:val="nil"/>
              <w:left w:val="nil"/>
              <w:bottom w:val="nil"/>
              <w:right w:val="nil"/>
            </w:tcBorders>
          </w:tcPr>
          <w:p w14:paraId="3B0C0B1D" w14:textId="77777777" w:rsidR="004E400A" w:rsidRDefault="00000000">
            <w:pPr>
              <w:jc w:val="center"/>
            </w:pPr>
            <w:r>
              <w:t>0.21</w:t>
            </w:r>
          </w:p>
        </w:tc>
        <w:tc>
          <w:tcPr>
            <w:tcW w:w="2880" w:type="dxa"/>
            <w:tcBorders>
              <w:top w:val="nil"/>
              <w:left w:val="nil"/>
              <w:bottom w:val="nil"/>
              <w:right w:val="nil"/>
            </w:tcBorders>
          </w:tcPr>
          <w:p w14:paraId="581329F5" w14:textId="77777777" w:rsidR="004E400A" w:rsidRDefault="00000000">
            <w:pPr>
              <w:jc w:val="center"/>
            </w:pPr>
            <w:r>
              <w:t>.</w:t>
            </w:r>
          </w:p>
        </w:tc>
      </w:tr>
      <w:tr w:rsidR="004E400A" w14:paraId="799E1A1B" w14:textId="77777777">
        <w:tc>
          <w:tcPr>
            <w:tcW w:w="5760" w:type="dxa"/>
            <w:tcBorders>
              <w:top w:val="nil"/>
              <w:left w:val="nil"/>
              <w:bottom w:val="nil"/>
              <w:right w:val="nil"/>
            </w:tcBorders>
          </w:tcPr>
          <w:p w14:paraId="39BF3E13" w14:textId="77777777" w:rsidR="004E400A" w:rsidRDefault="00000000">
            <w:r>
              <w:t xml:space="preserve">   70-79</w:t>
            </w:r>
          </w:p>
        </w:tc>
        <w:tc>
          <w:tcPr>
            <w:tcW w:w="1656" w:type="dxa"/>
            <w:tcBorders>
              <w:top w:val="nil"/>
              <w:left w:val="nil"/>
              <w:bottom w:val="nil"/>
              <w:right w:val="nil"/>
            </w:tcBorders>
          </w:tcPr>
          <w:p w14:paraId="78BD2E8C" w14:textId="77777777" w:rsidR="004E400A" w:rsidRDefault="00000000">
            <w:pPr>
              <w:jc w:val="center"/>
            </w:pPr>
            <w:r>
              <w:t>0.21</w:t>
            </w:r>
          </w:p>
        </w:tc>
        <w:tc>
          <w:tcPr>
            <w:tcW w:w="1656" w:type="dxa"/>
            <w:tcBorders>
              <w:top w:val="nil"/>
              <w:left w:val="nil"/>
              <w:bottom w:val="nil"/>
              <w:right w:val="nil"/>
            </w:tcBorders>
          </w:tcPr>
          <w:p w14:paraId="0CAFB449" w14:textId="77777777" w:rsidR="004E400A" w:rsidRDefault="00000000">
            <w:pPr>
              <w:jc w:val="center"/>
            </w:pPr>
            <w:r>
              <w:t>0.02</w:t>
            </w:r>
          </w:p>
        </w:tc>
        <w:tc>
          <w:tcPr>
            <w:tcW w:w="1656" w:type="dxa"/>
            <w:tcBorders>
              <w:top w:val="nil"/>
              <w:left w:val="nil"/>
              <w:bottom w:val="nil"/>
              <w:right w:val="nil"/>
            </w:tcBorders>
          </w:tcPr>
          <w:p w14:paraId="4BA41F13" w14:textId="77777777" w:rsidR="004E400A" w:rsidRDefault="00000000">
            <w:pPr>
              <w:jc w:val="center"/>
            </w:pPr>
            <w:r>
              <w:t>0.18</w:t>
            </w:r>
          </w:p>
        </w:tc>
        <w:tc>
          <w:tcPr>
            <w:tcW w:w="1656" w:type="dxa"/>
            <w:tcBorders>
              <w:top w:val="nil"/>
              <w:left w:val="nil"/>
              <w:bottom w:val="nil"/>
              <w:right w:val="nil"/>
            </w:tcBorders>
          </w:tcPr>
          <w:p w14:paraId="7248EB79" w14:textId="77777777" w:rsidR="004E400A" w:rsidRDefault="00000000">
            <w:pPr>
              <w:jc w:val="center"/>
            </w:pPr>
            <w:r>
              <w:t>0.24</w:t>
            </w:r>
          </w:p>
        </w:tc>
        <w:tc>
          <w:tcPr>
            <w:tcW w:w="2880" w:type="dxa"/>
            <w:tcBorders>
              <w:top w:val="nil"/>
              <w:left w:val="nil"/>
              <w:bottom w:val="nil"/>
              <w:right w:val="nil"/>
            </w:tcBorders>
          </w:tcPr>
          <w:p w14:paraId="727E7D69" w14:textId="77777777" w:rsidR="004E400A" w:rsidRDefault="00000000">
            <w:pPr>
              <w:jc w:val="center"/>
            </w:pPr>
            <w:r>
              <w:t>.</w:t>
            </w:r>
          </w:p>
        </w:tc>
      </w:tr>
      <w:tr w:rsidR="004E400A" w14:paraId="573B654D" w14:textId="77777777">
        <w:tc>
          <w:tcPr>
            <w:tcW w:w="5760" w:type="dxa"/>
            <w:tcBorders>
              <w:top w:val="nil"/>
              <w:left w:val="nil"/>
              <w:bottom w:val="nil"/>
              <w:right w:val="nil"/>
            </w:tcBorders>
          </w:tcPr>
          <w:p w14:paraId="415C6C7A" w14:textId="77777777" w:rsidR="004E400A" w:rsidRDefault="00000000">
            <w:r>
              <w:t xml:space="preserve">   80 or Older</w:t>
            </w:r>
          </w:p>
        </w:tc>
        <w:tc>
          <w:tcPr>
            <w:tcW w:w="1656" w:type="dxa"/>
            <w:tcBorders>
              <w:top w:val="nil"/>
              <w:left w:val="nil"/>
              <w:bottom w:val="nil"/>
              <w:right w:val="nil"/>
            </w:tcBorders>
          </w:tcPr>
          <w:p w14:paraId="11BA691A" w14:textId="77777777" w:rsidR="004E400A" w:rsidRDefault="00000000">
            <w:pPr>
              <w:jc w:val="center"/>
            </w:pPr>
            <w:r>
              <w:t>0.25</w:t>
            </w:r>
          </w:p>
        </w:tc>
        <w:tc>
          <w:tcPr>
            <w:tcW w:w="1656" w:type="dxa"/>
            <w:tcBorders>
              <w:top w:val="nil"/>
              <w:left w:val="nil"/>
              <w:bottom w:val="nil"/>
              <w:right w:val="nil"/>
            </w:tcBorders>
          </w:tcPr>
          <w:p w14:paraId="375EC9B0" w14:textId="77777777" w:rsidR="004E400A" w:rsidRDefault="00000000">
            <w:pPr>
              <w:jc w:val="center"/>
            </w:pPr>
            <w:r>
              <w:t>0.04</w:t>
            </w:r>
          </w:p>
        </w:tc>
        <w:tc>
          <w:tcPr>
            <w:tcW w:w="1656" w:type="dxa"/>
            <w:tcBorders>
              <w:top w:val="nil"/>
              <w:left w:val="nil"/>
              <w:bottom w:val="nil"/>
              <w:right w:val="nil"/>
            </w:tcBorders>
          </w:tcPr>
          <w:p w14:paraId="4A6C241A" w14:textId="77777777" w:rsidR="004E400A" w:rsidRDefault="00000000">
            <w:pPr>
              <w:jc w:val="center"/>
            </w:pPr>
            <w:r>
              <w:t>0.17</w:t>
            </w:r>
          </w:p>
        </w:tc>
        <w:tc>
          <w:tcPr>
            <w:tcW w:w="1656" w:type="dxa"/>
            <w:tcBorders>
              <w:top w:val="nil"/>
              <w:left w:val="nil"/>
              <w:bottom w:val="nil"/>
              <w:right w:val="nil"/>
            </w:tcBorders>
          </w:tcPr>
          <w:p w14:paraId="31B1D802" w14:textId="77777777" w:rsidR="004E400A" w:rsidRDefault="00000000">
            <w:pPr>
              <w:jc w:val="center"/>
            </w:pPr>
            <w:r>
              <w:t>0.32</w:t>
            </w:r>
          </w:p>
        </w:tc>
        <w:tc>
          <w:tcPr>
            <w:tcW w:w="2880" w:type="dxa"/>
            <w:tcBorders>
              <w:top w:val="nil"/>
              <w:left w:val="nil"/>
              <w:bottom w:val="nil"/>
              <w:right w:val="nil"/>
            </w:tcBorders>
          </w:tcPr>
          <w:p w14:paraId="0EB8810C" w14:textId="77777777" w:rsidR="004E400A" w:rsidRDefault="00000000">
            <w:pPr>
              <w:jc w:val="center"/>
            </w:pPr>
            <w:r>
              <w:t>.</w:t>
            </w:r>
          </w:p>
        </w:tc>
      </w:tr>
      <w:tr w:rsidR="004E400A" w14:paraId="26602946" w14:textId="77777777">
        <w:tc>
          <w:tcPr>
            <w:tcW w:w="5760" w:type="dxa"/>
            <w:tcBorders>
              <w:top w:val="nil"/>
              <w:left w:val="nil"/>
              <w:bottom w:val="nil"/>
              <w:right w:val="nil"/>
            </w:tcBorders>
          </w:tcPr>
          <w:p w14:paraId="1CAA20CD" w14:textId="77777777" w:rsidR="004E400A" w:rsidRDefault="00000000">
            <w:r>
              <w:t>Gender</w:t>
            </w:r>
          </w:p>
        </w:tc>
        <w:tc>
          <w:tcPr>
            <w:tcW w:w="0" w:type="auto"/>
            <w:tcBorders>
              <w:top w:val="nil"/>
              <w:left w:val="nil"/>
              <w:bottom w:val="nil"/>
              <w:right w:val="nil"/>
            </w:tcBorders>
          </w:tcPr>
          <w:p w14:paraId="45B92C8B" w14:textId="77777777" w:rsidR="004E400A" w:rsidRDefault="004E400A">
            <w:pPr>
              <w:jc w:val="center"/>
            </w:pPr>
          </w:p>
        </w:tc>
        <w:tc>
          <w:tcPr>
            <w:tcW w:w="0" w:type="auto"/>
            <w:tcBorders>
              <w:top w:val="nil"/>
              <w:left w:val="nil"/>
              <w:bottom w:val="nil"/>
              <w:right w:val="nil"/>
            </w:tcBorders>
          </w:tcPr>
          <w:p w14:paraId="6BEEA2B1" w14:textId="77777777" w:rsidR="004E400A" w:rsidRDefault="004E400A">
            <w:pPr>
              <w:jc w:val="center"/>
            </w:pPr>
          </w:p>
        </w:tc>
        <w:tc>
          <w:tcPr>
            <w:tcW w:w="0" w:type="auto"/>
            <w:tcBorders>
              <w:top w:val="nil"/>
              <w:left w:val="nil"/>
              <w:bottom w:val="nil"/>
              <w:right w:val="nil"/>
            </w:tcBorders>
          </w:tcPr>
          <w:p w14:paraId="3CE4441B" w14:textId="77777777" w:rsidR="004E400A" w:rsidRDefault="004E400A">
            <w:pPr>
              <w:jc w:val="center"/>
            </w:pPr>
          </w:p>
        </w:tc>
        <w:tc>
          <w:tcPr>
            <w:tcW w:w="0" w:type="auto"/>
            <w:tcBorders>
              <w:top w:val="nil"/>
              <w:left w:val="nil"/>
              <w:bottom w:val="nil"/>
              <w:right w:val="nil"/>
            </w:tcBorders>
          </w:tcPr>
          <w:p w14:paraId="1C15978D" w14:textId="77777777" w:rsidR="004E400A" w:rsidRDefault="004E400A">
            <w:pPr>
              <w:jc w:val="center"/>
            </w:pPr>
          </w:p>
        </w:tc>
        <w:tc>
          <w:tcPr>
            <w:tcW w:w="2880" w:type="dxa"/>
            <w:tcBorders>
              <w:top w:val="nil"/>
              <w:left w:val="nil"/>
              <w:bottom w:val="nil"/>
              <w:right w:val="nil"/>
            </w:tcBorders>
          </w:tcPr>
          <w:p w14:paraId="0363CA9A" w14:textId="77777777" w:rsidR="004E400A" w:rsidRDefault="004E400A">
            <w:pPr>
              <w:jc w:val="center"/>
            </w:pPr>
          </w:p>
        </w:tc>
      </w:tr>
      <w:tr w:rsidR="004E400A" w14:paraId="187C8D6C" w14:textId="77777777">
        <w:tc>
          <w:tcPr>
            <w:tcW w:w="5760" w:type="dxa"/>
            <w:tcBorders>
              <w:top w:val="nil"/>
              <w:left w:val="nil"/>
              <w:bottom w:val="nil"/>
              <w:right w:val="nil"/>
            </w:tcBorders>
          </w:tcPr>
          <w:p w14:paraId="521C262A" w14:textId="77777777" w:rsidR="004E400A" w:rsidRDefault="00000000">
            <w:r>
              <w:t xml:space="preserve">   Male</w:t>
            </w:r>
          </w:p>
        </w:tc>
        <w:tc>
          <w:tcPr>
            <w:tcW w:w="1656" w:type="dxa"/>
            <w:tcBorders>
              <w:top w:val="nil"/>
              <w:left w:val="nil"/>
              <w:bottom w:val="nil"/>
              <w:right w:val="nil"/>
            </w:tcBorders>
          </w:tcPr>
          <w:p w14:paraId="1CF0FAE4" w14:textId="77777777" w:rsidR="004E400A" w:rsidRDefault="00000000">
            <w:pPr>
              <w:jc w:val="center"/>
            </w:pPr>
            <w:r>
              <w:t>0.21</w:t>
            </w:r>
          </w:p>
        </w:tc>
        <w:tc>
          <w:tcPr>
            <w:tcW w:w="1656" w:type="dxa"/>
            <w:tcBorders>
              <w:top w:val="nil"/>
              <w:left w:val="nil"/>
              <w:bottom w:val="nil"/>
              <w:right w:val="nil"/>
            </w:tcBorders>
          </w:tcPr>
          <w:p w14:paraId="63D5CA4D" w14:textId="77777777" w:rsidR="004E400A" w:rsidRDefault="00000000">
            <w:pPr>
              <w:jc w:val="center"/>
            </w:pPr>
            <w:r>
              <w:t>0.01</w:t>
            </w:r>
          </w:p>
        </w:tc>
        <w:tc>
          <w:tcPr>
            <w:tcW w:w="1656" w:type="dxa"/>
            <w:tcBorders>
              <w:top w:val="nil"/>
              <w:left w:val="nil"/>
              <w:bottom w:val="nil"/>
              <w:right w:val="nil"/>
            </w:tcBorders>
          </w:tcPr>
          <w:p w14:paraId="1BBEE522" w14:textId="77777777" w:rsidR="004E400A" w:rsidRDefault="00000000">
            <w:pPr>
              <w:jc w:val="center"/>
            </w:pPr>
            <w:r>
              <w:t>0.19</w:t>
            </w:r>
          </w:p>
        </w:tc>
        <w:tc>
          <w:tcPr>
            <w:tcW w:w="1656" w:type="dxa"/>
            <w:tcBorders>
              <w:top w:val="nil"/>
              <w:left w:val="nil"/>
              <w:bottom w:val="nil"/>
              <w:right w:val="nil"/>
            </w:tcBorders>
          </w:tcPr>
          <w:p w14:paraId="0569182E" w14:textId="77777777" w:rsidR="004E400A" w:rsidRDefault="00000000">
            <w:pPr>
              <w:jc w:val="center"/>
            </w:pPr>
            <w:r>
              <w:t>0.22</w:t>
            </w:r>
          </w:p>
        </w:tc>
        <w:tc>
          <w:tcPr>
            <w:tcW w:w="2880" w:type="dxa"/>
            <w:tcBorders>
              <w:top w:val="nil"/>
              <w:left w:val="nil"/>
              <w:bottom w:val="nil"/>
              <w:right w:val="nil"/>
            </w:tcBorders>
          </w:tcPr>
          <w:p w14:paraId="2BD1537C" w14:textId="77777777" w:rsidR="004E400A" w:rsidRDefault="00000000">
            <w:pPr>
              <w:jc w:val="center"/>
            </w:pPr>
            <w:r>
              <w:t>0.77</w:t>
            </w:r>
          </w:p>
        </w:tc>
      </w:tr>
      <w:tr w:rsidR="004E400A" w14:paraId="78FE31B7" w14:textId="77777777">
        <w:tc>
          <w:tcPr>
            <w:tcW w:w="5760" w:type="dxa"/>
            <w:tcBorders>
              <w:top w:val="nil"/>
              <w:left w:val="nil"/>
              <w:bottom w:val="nil"/>
              <w:right w:val="nil"/>
            </w:tcBorders>
          </w:tcPr>
          <w:p w14:paraId="7D4A25BF" w14:textId="77777777" w:rsidR="004E400A" w:rsidRDefault="00000000">
            <w:r>
              <w:t xml:space="preserve">   Female</w:t>
            </w:r>
          </w:p>
        </w:tc>
        <w:tc>
          <w:tcPr>
            <w:tcW w:w="1656" w:type="dxa"/>
            <w:tcBorders>
              <w:top w:val="nil"/>
              <w:left w:val="nil"/>
              <w:bottom w:val="nil"/>
              <w:right w:val="nil"/>
            </w:tcBorders>
          </w:tcPr>
          <w:p w14:paraId="20971576" w14:textId="77777777" w:rsidR="004E400A" w:rsidRDefault="00000000">
            <w:pPr>
              <w:jc w:val="center"/>
            </w:pPr>
            <w:r>
              <w:t>0.21</w:t>
            </w:r>
          </w:p>
        </w:tc>
        <w:tc>
          <w:tcPr>
            <w:tcW w:w="1656" w:type="dxa"/>
            <w:tcBorders>
              <w:top w:val="nil"/>
              <w:left w:val="nil"/>
              <w:bottom w:val="nil"/>
              <w:right w:val="nil"/>
            </w:tcBorders>
          </w:tcPr>
          <w:p w14:paraId="5F1F1A1F" w14:textId="77777777" w:rsidR="004E400A" w:rsidRDefault="00000000">
            <w:pPr>
              <w:jc w:val="center"/>
            </w:pPr>
            <w:r>
              <w:t>0.01</w:t>
            </w:r>
          </w:p>
        </w:tc>
        <w:tc>
          <w:tcPr>
            <w:tcW w:w="1656" w:type="dxa"/>
            <w:tcBorders>
              <w:top w:val="nil"/>
              <w:left w:val="nil"/>
              <w:bottom w:val="nil"/>
              <w:right w:val="nil"/>
            </w:tcBorders>
          </w:tcPr>
          <w:p w14:paraId="4739F153" w14:textId="77777777" w:rsidR="004E400A" w:rsidRDefault="00000000">
            <w:pPr>
              <w:jc w:val="center"/>
            </w:pPr>
            <w:r>
              <w:t>0.19</w:t>
            </w:r>
          </w:p>
        </w:tc>
        <w:tc>
          <w:tcPr>
            <w:tcW w:w="1656" w:type="dxa"/>
            <w:tcBorders>
              <w:top w:val="nil"/>
              <w:left w:val="nil"/>
              <w:bottom w:val="nil"/>
              <w:right w:val="nil"/>
            </w:tcBorders>
          </w:tcPr>
          <w:p w14:paraId="14EBE3BB" w14:textId="77777777" w:rsidR="004E400A" w:rsidRDefault="00000000">
            <w:pPr>
              <w:jc w:val="center"/>
            </w:pPr>
            <w:r>
              <w:t>0.22</w:t>
            </w:r>
          </w:p>
        </w:tc>
        <w:tc>
          <w:tcPr>
            <w:tcW w:w="2880" w:type="dxa"/>
            <w:tcBorders>
              <w:top w:val="nil"/>
              <w:left w:val="nil"/>
              <w:bottom w:val="nil"/>
              <w:right w:val="nil"/>
            </w:tcBorders>
          </w:tcPr>
          <w:p w14:paraId="388C49F6" w14:textId="77777777" w:rsidR="004E400A" w:rsidRDefault="00000000">
            <w:pPr>
              <w:jc w:val="center"/>
            </w:pPr>
            <w:r>
              <w:t>.</w:t>
            </w:r>
          </w:p>
        </w:tc>
      </w:tr>
      <w:tr w:rsidR="004E400A" w14:paraId="57196D55" w14:textId="77777777">
        <w:tc>
          <w:tcPr>
            <w:tcW w:w="5760" w:type="dxa"/>
            <w:tcBorders>
              <w:top w:val="nil"/>
              <w:left w:val="nil"/>
              <w:bottom w:val="nil"/>
              <w:right w:val="nil"/>
            </w:tcBorders>
          </w:tcPr>
          <w:p w14:paraId="4AC62108" w14:textId="77777777" w:rsidR="004E400A" w:rsidRDefault="00000000">
            <w:r>
              <w:t xml:space="preserve">   Other</w:t>
            </w:r>
          </w:p>
        </w:tc>
        <w:tc>
          <w:tcPr>
            <w:tcW w:w="1656" w:type="dxa"/>
            <w:tcBorders>
              <w:top w:val="nil"/>
              <w:left w:val="nil"/>
              <w:bottom w:val="nil"/>
              <w:right w:val="nil"/>
            </w:tcBorders>
          </w:tcPr>
          <w:p w14:paraId="2DEE0AF2" w14:textId="77777777" w:rsidR="004E400A" w:rsidRDefault="00000000">
            <w:pPr>
              <w:jc w:val="center"/>
            </w:pPr>
            <w:r>
              <w:t>0.12</w:t>
            </w:r>
          </w:p>
        </w:tc>
        <w:tc>
          <w:tcPr>
            <w:tcW w:w="1656" w:type="dxa"/>
            <w:tcBorders>
              <w:top w:val="nil"/>
              <w:left w:val="nil"/>
              <w:bottom w:val="nil"/>
              <w:right w:val="nil"/>
            </w:tcBorders>
          </w:tcPr>
          <w:p w14:paraId="2026B3FE" w14:textId="77777777" w:rsidR="004E400A" w:rsidRDefault="00000000">
            <w:pPr>
              <w:jc w:val="center"/>
            </w:pPr>
            <w:r>
              <w:t>0.11</w:t>
            </w:r>
          </w:p>
        </w:tc>
        <w:tc>
          <w:tcPr>
            <w:tcW w:w="1656" w:type="dxa"/>
            <w:tcBorders>
              <w:top w:val="nil"/>
              <w:left w:val="nil"/>
              <w:bottom w:val="nil"/>
              <w:right w:val="nil"/>
            </w:tcBorders>
          </w:tcPr>
          <w:p w14:paraId="07D3D518" w14:textId="77777777" w:rsidR="004E400A" w:rsidRDefault="00000000">
            <w:pPr>
              <w:jc w:val="center"/>
            </w:pPr>
            <w:r>
              <w:t>-0.12</w:t>
            </w:r>
          </w:p>
        </w:tc>
        <w:tc>
          <w:tcPr>
            <w:tcW w:w="1656" w:type="dxa"/>
            <w:tcBorders>
              <w:top w:val="nil"/>
              <w:left w:val="nil"/>
              <w:bottom w:val="nil"/>
              <w:right w:val="nil"/>
            </w:tcBorders>
          </w:tcPr>
          <w:p w14:paraId="64A2A793" w14:textId="77777777" w:rsidR="004E400A" w:rsidRDefault="00000000">
            <w:pPr>
              <w:jc w:val="center"/>
            </w:pPr>
            <w:r>
              <w:t>0.37</w:t>
            </w:r>
          </w:p>
        </w:tc>
        <w:tc>
          <w:tcPr>
            <w:tcW w:w="2880" w:type="dxa"/>
            <w:tcBorders>
              <w:top w:val="nil"/>
              <w:left w:val="nil"/>
              <w:bottom w:val="nil"/>
              <w:right w:val="nil"/>
            </w:tcBorders>
          </w:tcPr>
          <w:p w14:paraId="4F039289" w14:textId="77777777" w:rsidR="004E400A" w:rsidRDefault="00000000">
            <w:pPr>
              <w:jc w:val="center"/>
            </w:pPr>
            <w:r>
              <w:t>.</w:t>
            </w:r>
          </w:p>
        </w:tc>
      </w:tr>
      <w:tr w:rsidR="004E400A" w14:paraId="5FA68E61" w14:textId="77777777">
        <w:tc>
          <w:tcPr>
            <w:tcW w:w="5760" w:type="dxa"/>
            <w:tcBorders>
              <w:top w:val="nil"/>
              <w:left w:val="nil"/>
              <w:bottom w:val="nil"/>
              <w:right w:val="nil"/>
            </w:tcBorders>
          </w:tcPr>
          <w:p w14:paraId="05842E60" w14:textId="77777777" w:rsidR="004E400A" w:rsidRDefault="00000000">
            <w:r>
              <w:t>Marital Status</w:t>
            </w:r>
          </w:p>
        </w:tc>
        <w:tc>
          <w:tcPr>
            <w:tcW w:w="0" w:type="auto"/>
            <w:tcBorders>
              <w:top w:val="nil"/>
              <w:left w:val="nil"/>
              <w:bottom w:val="nil"/>
              <w:right w:val="nil"/>
            </w:tcBorders>
          </w:tcPr>
          <w:p w14:paraId="3AF3B9D8" w14:textId="77777777" w:rsidR="004E400A" w:rsidRDefault="004E400A">
            <w:pPr>
              <w:jc w:val="center"/>
            </w:pPr>
          </w:p>
        </w:tc>
        <w:tc>
          <w:tcPr>
            <w:tcW w:w="0" w:type="auto"/>
            <w:tcBorders>
              <w:top w:val="nil"/>
              <w:left w:val="nil"/>
              <w:bottom w:val="nil"/>
              <w:right w:val="nil"/>
            </w:tcBorders>
          </w:tcPr>
          <w:p w14:paraId="332D6A50" w14:textId="77777777" w:rsidR="004E400A" w:rsidRDefault="004E400A">
            <w:pPr>
              <w:jc w:val="center"/>
            </w:pPr>
          </w:p>
        </w:tc>
        <w:tc>
          <w:tcPr>
            <w:tcW w:w="0" w:type="auto"/>
            <w:tcBorders>
              <w:top w:val="nil"/>
              <w:left w:val="nil"/>
              <w:bottom w:val="nil"/>
              <w:right w:val="nil"/>
            </w:tcBorders>
          </w:tcPr>
          <w:p w14:paraId="7054468B" w14:textId="77777777" w:rsidR="004E400A" w:rsidRDefault="004E400A">
            <w:pPr>
              <w:jc w:val="center"/>
            </w:pPr>
          </w:p>
        </w:tc>
        <w:tc>
          <w:tcPr>
            <w:tcW w:w="0" w:type="auto"/>
            <w:tcBorders>
              <w:top w:val="nil"/>
              <w:left w:val="nil"/>
              <w:bottom w:val="nil"/>
              <w:right w:val="nil"/>
            </w:tcBorders>
          </w:tcPr>
          <w:p w14:paraId="6C232746" w14:textId="77777777" w:rsidR="004E400A" w:rsidRDefault="004E400A">
            <w:pPr>
              <w:jc w:val="center"/>
            </w:pPr>
          </w:p>
        </w:tc>
        <w:tc>
          <w:tcPr>
            <w:tcW w:w="2880" w:type="dxa"/>
            <w:tcBorders>
              <w:top w:val="nil"/>
              <w:left w:val="nil"/>
              <w:bottom w:val="nil"/>
              <w:right w:val="nil"/>
            </w:tcBorders>
          </w:tcPr>
          <w:p w14:paraId="1BA68E1C" w14:textId="77777777" w:rsidR="004E400A" w:rsidRDefault="004E400A">
            <w:pPr>
              <w:jc w:val="center"/>
            </w:pPr>
          </w:p>
        </w:tc>
      </w:tr>
      <w:tr w:rsidR="004E400A" w14:paraId="490F6ACC" w14:textId="77777777">
        <w:tc>
          <w:tcPr>
            <w:tcW w:w="5760" w:type="dxa"/>
            <w:tcBorders>
              <w:top w:val="nil"/>
              <w:left w:val="nil"/>
              <w:bottom w:val="nil"/>
              <w:right w:val="nil"/>
            </w:tcBorders>
          </w:tcPr>
          <w:p w14:paraId="13B100A6" w14:textId="77777777" w:rsidR="004E400A" w:rsidRDefault="00000000">
            <w:r>
              <w:t xml:space="preserve">   Single/Never Been Married</w:t>
            </w:r>
          </w:p>
        </w:tc>
        <w:tc>
          <w:tcPr>
            <w:tcW w:w="1656" w:type="dxa"/>
            <w:tcBorders>
              <w:top w:val="nil"/>
              <w:left w:val="nil"/>
              <w:bottom w:val="nil"/>
              <w:right w:val="nil"/>
            </w:tcBorders>
          </w:tcPr>
          <w:p w14:paraId="087298E1" w14:textId="77777777" w:rsidR="004E400A" w:rsidRDefault="00000000">
            <w:pPr>
              <w:jc w:val="center"/>
            </w:pPr>
            <w:r>
              <w:t>0.22</w:t>
            </w:r>
          </w:p>
        </w:tc>
        <w:tc>
          <w:tcPr>
            <w:tcW w:w="1656" w:type="dxa"/>
            <w:tcBorders>
              <w:top w:val="nil"/>
              <w:left w:val="nil"/>
              <w:bottom w:val="nil"/>
              <w:right w:val="nil"/>
            </w:tcBorders>
          </w:tcPr>
          <w:p w14:paraId="2F5FA889" w14:textId="77777777" w:rsidR="004E400A" w:rsidRDefault="00000000">
            <w:pPr>
              <w:jc w:val="center"/>
            </w:pPr>
            <w:r>
              <w:t>0.01</w:t>
            </w:r>
          </w:p>
        </w:tc>
        <w:tc>
          <w:tcPr>
            <w:tcW w:w="1656" w:type="dxa"/>
            <w:tcBorders>
              <w:top w:val="nil"/>
              <w:left w:val="nil"/>
              <w:bottom w:val="nil"/>
              <w:right w:val="nil"/>
            </w:tcBorders>
          </w:tcPr>
          <w:p w14:paraId="03D15D79" w14:textId="77777777" w:rsidR="004E400A" w:rsidRDefault="00000000">
            <w:pPr>
              <w:jc w:val="center"/>
            </w:pPr>
            <w:r>
              <w:t>0.20</w:t>
            </w:r>
          </w:p>
        </w:tc>
        <w:tc>
          <w:tcPr>
            <w:tcW w:w="1656" w:type="dxa"/>
            <w:tcBorders>
              <w:top w:val="nil"/>
              <w:left w:val="nil"/>
              <w:bottom w:val="nil"/>
              <w:right w:val="nil"/>
            </w:tcBorders>
          </w:tcPr>
          <w:p w14:paraId="11FBAC4C" w14:textId="77777777" w:rsidR="004E400A" w:rsidRDefault="00000000">
            <w:pPr>
              <w:jc w:val="center"/>
            </w:pPr>
            <w:r>
              <w:t>0.25</w:t>
            </w:r>
          </w:p>
        </w:tc>
        <w:tc>
          <w:tcPr>
            <w:tcW w:w="2880" w:type="dxa"/>
            <w:tcBorders>
              <w:top w:val="nil"/>
              <w:left w:val="nil"/>
              <w:bottom w:val="nil"/>
              <w:right w:val="nil"/>
            </w:tcBorders>
          </w:tcPr>
          <w:p w14:paraId="7F0DA211" w14:textId="77777777" w:rsidR="004E400A" w:rsidRDefault="00000000">
            <w:pPr>
              <w:jc w:val="center"/>
            </w:pPr>
            <w:r>
              <w:t>0.14</w:t>
            </w:r>
          </w:p>
        </w:tc>
      </w:tr>
      <w:tr w:rsidR="004E400A" w14:paraId="22538BE0" w14:textId="77777777">
        <w:tc>
          <w:tcPr>
            <w:tcW w:w="5760" w:type="dxa"/>
            <w:tcBorders>
              <w:top w:val="nil"/>
              <w:left w:val="nil"/>
              <w:bottom w:val="nil"/>
              <w:right w:val="nil"/>
            </w:tcBorders>
          </w:tcPr>
          <w:p w14:paraId="6F81016D" w14:textId="77777777" w:rsidR="004E400A" w:rsidRDefault="00000000">
            <w:r>
              <w:t xml:space="preserve">   Married</w:t>
            </w:r>
          </w:p>
        </w:tc>
        <w:tc>
          <w:tcPr>
            <w:tcW w:w="1656" w:type="dxa"/>
            <w:tcBorders>
              <w:top w:val="nil"/>
              <w:left w:val="nil"/>
              <w:bottom w:val="nil"/>
              <w:right w:val="nil"/>
            </w:tcBorders>
          </w:tcPr>
          <w:p w14:paraId="4320B353" w14:textId="77777777" w:rsidR="004E400A" w:rsidRDefault="00000000">
            <w:pPr>
              <w:jc w:val="center"/>
            </w:pPr>
            <w:r>
              <w:t>0.20</w:t>
            </w:r>
          </w:p>
        </w:tc>
        <w:tc>
          <w:tcPr>
            <w:tcW w:w="1656" w:type="dxa"/>
            <w:tcBorders>
              <w:top w:val="nil"/>
              <w:left w:val="nil"/>
              <w:bottom w:val="nil"/>
              <w:right w:val="nil"/>
            </w:tcBorders>
          </w:tcPr>
          <w:p w14:paraId="588C5363" w14:textId="77777777" w:rsidR="004E400A" w:rsidRDefault="00000000">
            <w:pPr>
              <w:jc w:val="center"/>
            </w:pPr>
            <w:r>
              <w:t>0.01</w:t>
            </w:r>
          </w:p>
        </w:tc>
        <w:tc>
          <w:tcPr>
            <w:tcW w:w="1656" w:type="dxa"/>
            <w:tcBorders>
              <w:top w:val="nil"/>
              <w:left w:val="nil"/>
              <w:bottom w:val="nil"/>
              <w:right w:val="nil"/>
            </w:tcBorders>
          </w:tcPr>
          <w:p w14:paraId="1A67EDCF" w14:textId="77777777" w:rsidR="004E400A" w:rsidRDefault="00000000">
            <w:pPr>
              <w:jc w:val="center"/>
            </w:pPr>
            <w:r>
              <w:t>0.18</w:t>
            </w:r>
          </w:p>
        </w:tc>
        <w:tc>
          <w:tcPr>
            <w:tcW w:w="1656" w:type="dxa"/>
            <w:tcBorders>
              <w:top w:val="nil"/>
              <w:left w:val="nil"/>
              <w:bottom w:val="nil"/>
              <w:right w:val="nil"/>
            </w:tcBorders>
          </w:tcPr>
          <w:p w14:paraId="201AE6CF" w14:textId="77777777" w:rsidR="004E400A" w:rsidRDefault="00000000">
            <w:pPr>
              <w:jc w:val="center"/>
            </w:pPr>
            <w:r>
              <w:t>0.21</w:t>
            </w:r>
          </w:p>
        </w:tc>
        <w:tc>
          <w:tcPr>
            <w:tcW w:w="2880" w:type="dxa"/>
            <w:tcBorders>
              <w:top w:val="nil"/>
              <w:left w:val="nil"/>
              <w:bottom w:val="nil"/>
              <w:right w:val="nil"/>
            </w:tcBorders>
          </w:tcPr>
          <w:p w14:paraId="4315470D" w14:textId="77777777" w:rsidR="004E400A" w:rsidRDefault="00000000">
            <w:pPr>
              <w:jc w:val="center"/>
            </w:pPr>
            <w:r>
              <w:t>.</w:t>
            </w:r>
          </w:p>
        </w:tc>
      </w:tr>
      <w:tr w:rsidR="004E400A" w14:paraId="17A76388" w14:textId="77777777">
        <w:tc>
          <w:tcPr>
            <w:tcW w:w="5760" w:type="dxa"/>
            <w:tcBorders>
              <w:top w:val="nil"/>
              <w:left w:val="nil"/>
              <w:bottom w:val="nil"/>
              <w:right w:val="nil"/>
            </w:tcBorders>
          </w:tcPr>
          <w:p w14:paraId="7A29D528" w14:textId="77777777" w:rsidR="004E400A" w:rsidRDefault="00000000">
            <w:r>
              <w:t xml:space="preserve">   Separated</w:t>
            </w:r>
          </w:p>
        </w:tc>
        <w:tc>
          <w:tcPr>
            <w:tcW w:w="1656" w:type="dxa"/>
            <w:tcBorders>
              <w:top w:val="nil"/>
              <w:left w:val="nil"/>
              <w:bottom w:val="nil"/>
              <w:right w:val="nil"/>
            </w:tcBorders>
          </w:tcPr>
          <w:p w14:paraId="31E355FE" w14:textId="77777777" w:rsidR="004E400A" w:rsidRDefault="00000000">
            <w:pPr>
              <w:jc w:val="center"/>
            </w:pPr>
            <w:r>
              <w:t>0.25</w:t>
            </w:r>
          </w:p>
        </w:tc>
        <w:tc>
          <w:tcPr>
            <w:tcW w:w="1656" w:type="dxa"/>
            <w:tcBorders>
              <w:top w:val="nil"/>
              <w:left w:val="nil"/>
              <w:bottom w:val="nil"/>
              <w:right w:val="nil"/>
            </w:tcBorders>
          </w:tcPr>
          <w:p w14:paraId="7966D1DA" w14:textId="77777777" w:rsidR="004E400A" w:rsidRDefault="00000000">
            <w:pPr>
              <w:jc w:val="center"/>
            </w:pPr>
            <w:r>
              <w:t>0.04</w:t>
            </w:r>
          </w:p>
        </w:tc>
        <w:tc>
          <w:tcPr>
            <w:tcW w:w="1656" w:type="dxa"/>
            <w:tcBorders>
              <w:top w:val="nil"/>
              <w:left w:val="nil"/>
              <w:bottom w:val="nil"/>
              <w:right w:val="nil"/>
            </w:tcBorders>
          </w:tcPr>
          <w:p w14:paraId="788D9D91" w14:textId="77777777" w:rsidR="004E400A" w:rsidRDefault="00000000">
            <w:pPr>
              <w:jc w:val="center"/>
            </w:pPr>
            <w:r>
              <w:t>0.18</w:t>
            </w:r>
          </w:p>
        </w:tc>
        <w:tc>
          <w:tcPr>
            <w:tcW w:w="1656" w:type="dxa"/>
            <w:tcBorders>
              <w:top w:val="nil"/>
              <w:left w:val="nil"/>
              <w:bottom w:val="nil"/>
              <w:right w:val="nil"/>
            </w:tcBorders>
          </w:tcPr>
          <w:p w14:paraId="6BE2A9CD" w14:textId="77777777" w:rsidR="004E400A" w:rsidRDefault="00000000">
            <w:pPr>
              <w:jc w:val="center"/>
            </w:pPr>
            <w:r>
              <w:t>0.32</w:t>
            </w:r>
          </w:p>
        </w:tc>
        <w:tc>
          <w:tcPr>
            <w:tcW w:w="2880" w:type="dxa"/>
            <w:tcBorders>
              <w:top w:val="nil"/>
              <w:left w:val="nil"/>
              <w:bottom w:val="nil"/>
              <w:right w:val="nil"/>
            </w:tcBorders>
          </w:tcPr>
          <w:p w14:paraId="71990D7D" w14:textId="77777777" w:rsidR="004E400A" w:rsidRDefault="00000000">
            <w:pPr>
              <w:jc w:val="center"/>
            </w:pPr>
            <w:r>
              <w:t>.</w:t>
            </w:r>
          </w:p>
        </w:tc>
      </w:tr>
      <w:tr w:rsidR="004E400A" w14:paraId="0C47EEFA" w14:textId="77777777">
        <w:tc>
          <w:tcPr>
            <w:tcW w:w="5760" w:type="dxa"/>
            <w:tcBorders>
              <w:top w:val="nil"/>
              <w:left w:val="nil"/>
              <w:bottom w:val="nil"/>
              <w:right w:val="nil"/>
            </w:tcBorders>
          </w:tcPr>
          <w:p w14:paraId="0BA21A46" w14:textId="77777777" w:rsidR="004E400A" w:rsidRDefault="00000000">
            <w:r>
              <w:t xml:space="preserve">   Divorced</w:t>
            </w:r>
          </w:p>
        </w:tc>
        <w:tc>
          <w:tcPr>
            <w:tcW w:w="1656" w:type="dxa"/>
            <w:tcBorders>
              <w:top w:val="nil"/>
              <w:left w:val="nil"/>
              <w:bottom w:val="nil"/>
              <w:right w:val="nil"/>
            </w:tcBorders>
          </w:tcPr>
          <w:p w14:paraId="64D695F1" w14:textId="77777777" w:rsidR="004E400A" w:rsidRDefault="00000000">
            <w:pPr>
              <w:jc w:val="center"/>
            </w:pPr>
            <w:r>
              <w:t>0.21</w:t>
            </w:r>
          </w:p>
        </w:tc>
        <w:tc>
          <w:tcPr>
            <w:tcW w:w="1656" w:type="dxa"/>
            <w:tcBorders>
              <w:top w:val="nil"/>
              <w:left w:val="nil"/>
              <w:bottom w:val="nil"/>
              <w:right w:val="nil"/>
            </w:tcBorders>
          </w:tcPr>
          <w:p w14:paraId="17432654" w14:textId="77777777" w:rsidR="004E400A" w:rsidRDefault="00000000">
            <w:pPr>
              <w:jc w:val="center"/>
            </w:pPr>
            <w:r>
              <w:t>0.02</w:t>
            </w:r>
          </w:p>
        </w:tc>
        <w:tc>
          <w:tcPr>
            <w:tcW w:w="1656" w:type="dxa"/>
            <w:tcBorders>
              <w:top w:val="nil"/>
              <w:left w:val="nil"/>
              <w:bottom w:val="nil"/>
              <w:right w:val="nil"/>
            </w:tcBorders>
          </w:tcPr>
          <w:p w14:paraId="06222DF3" w14:textId="77777777" w:rsidR="004E400A" w:rsidRDefault="00000000">
            <w:pPr>
              <w:jc w:val="center"/>
            </w:pPr>
            <w:r>
              <w:t>0.17</w:t>
            </w:r>
          </w:p>
        </w:tc>
        <w:tc>
          <w:tcPr>
            <w:tcW w:w="1656" w:type="dxa"/>
            <w:tcBorders>
              <w:top w:val="nil"/>
              <w:left w:val="nil"/>
              <w:bottom w:val="nil"/>
              <w:right w:val="nil"/>
            </w:tcBorders>
          </w:tcPr>
          <w:p w14:paraId="6849770D" w14:textId="77777777" w:rsidR="004E400A" w:rsidRDefault="00000000">
            <w:pPr>
              <w:jc w:val="center"/>
            </w:pPr>
            <w:r>
              <w:t>0.25</w:t>
            </w:r>
          </w:p>
        </w:tc>
        <w:tc>
          <w:tcPr>
            <w:tcW w:w="2880" w:type="dxa"/>
            <w:tcBorders>
              <w:top w:val="nil"/>
              <w:left w:val="nil"/>
              <w:bottom w:val="nil"/>
              <w:right w:val="nil"/>
            </w:tcBorders>
          </w:tcPr>
          <w:p w14:paraId="65691B44" w14:textId="77777777" w:rsidR="004E400A" w:rsidRDefault="00000000">
            <w:pPr>
              <w:jc w:val="center"/>
            </w:pPr>
            <w:r>
              <w:t>.</w:t>
            </w:r>
          </w:p>
        </w:tc>
      </w:tr>
      <w:tr w:rsidR="004E400A" w14:paraId="6BFA1AD0" w14:textId="77777777">
        <w:tc>
          <w:tcPr>
            <w:tcW w:w="5760" w:type="dxa"/>
            <w:tcBorders>
              <w:top w:val="nil"/>
              <w:left w:val="nil"/>
              <w:bottom w:val="nil"/>
              <w:right w:val="nil"/>
            </w:tcBorders>
          </w:tcPr>
          <w:p w14:paraId="3EA7962E" w14:textId="77777777" w:rsidR="004E400A" w:rsidRDefault="00000000">
            <w:r>
              <w:t xml:space="preserve">   Widowed</w:t>
            </w:r>
          </w:p>
        </w:tc>
        <w:tc>
          <w:tcPr>
            <w:tcW w:w="1656" w:type="dxa"/>
            <w:tcBorders>
              <w:top w:val="nil"/>
              <w:left w:val="nil"/>
              <w:bottom w:val="nil"/>
              <w:right w:val="nil"/>
            </w:tcBorders>
          </w:tcPr>
          <w:p w14:paraId="3E3946BE" w14:textId="77777777" w:rsidR="004E400A" w:rsidRDefault="00000000">
            <w:pPr>
              <w:jc w:val="center"/>
            </w:pPr>
            <w:r>
              <w:t>0.17</w:t>
            </w:r>
          </w:p>
        </w:tc>
        <w:tc>
          <w:tcPr>
            <w:tcW w:w="1656" w:type="dxa"/>
            <w:tcBorders>
              <w:top w:val="nil"/>
              <w:left w:val="nil"/>
              <w:bottom w:val="nil"/>
              <w:right w:val="nil"/>
            </w:tcBorders>
          </w:tcPr>
          <w:p w14:paraId="365BAD4F" w14:textId="77777777" w:rsidR="004E400A" w:rsidRDefault="00000000">
            <w:pPr>
              <w:jc w:val="center"/>
            </w:pPr>
            <w:r>
              <w:t>0.02</w:t>
            </w:r>
          </w:p>
        </w:tc>
        <w:tc>
          <w:tcPr>
            <w:tcW w:w="1656" w:type="dxa"/>
            <w:tcBorders>
              <w:top w:val="nil"/>
              <w:left w:val="nil"/>
              <w:bottom w:val="nil"/>
              <w:right w:val="nil"/>
            </w:tcBorders>
          </w:tcPr>
          <w:p w14:paraId="761471B5" w14:textId="77777777" w:rsidR="004E400A" w:rsidRDefault="00000000">
            <w:pPr>
              <w:jc w:val="center"/>
            </w:pPr>
            <w:r>
              <w:t>0.13</w:t>
            </w:r>
          </w:p>
        </w:tc>
        <w:tc>
          <w:tcPr>
            <w:tcW w:w="1656" w:type="dxa"/>
            <w:tcBorders>
              <w:top w:val="nil"/>
              <w:left w:val="nil"/>
              <w:bottom w:val="nil"/>
              <w:right w:val="nil"/>
            </w:tcBorders>
          </w:tcPr>
          <w:p w14:paraId="095B2DEF" w14:textId="77777777" w:rsidR="004E400A" w:rsidRDefault="00000000">
            <w:pPr>
              <w:jc w:val="center"/>
            </w:pPr>
            <w:r>
              <w:t>0.22</w:t>
            </w:r>
          </w:p>
        </w:tc>
        <w:tc>
          <w:tcPr>
            <w:tcW w:w="2880" w:type="dxa"/>
            <w:tcBorders>
              <w:top w:val="nil"/>
              <w:left w:val="nil"/>
              <w:bottom w:val="nil"/>
              <w:right w:val="nil"/>
            </w:tcBorders>
          </w:tcPr>
          <w:p w14:paraId="09FDE300" w14:textId="77777777" w:rsidR="004E400A" w:rsidRDefault="00000000">
            <w:pPr>
              <w:jc w:val="center"/>
            </w:pPr>
            <w:r>
              <w:t>.</w:t>
            </w:r>
          </w:p>
        </w:tc>
      </w:tr>
      <w:tr w:rsidR="004E400A" w14:paraId="36CF1CA2" w14:textId="77777777">
        <w:tc>
          <w:tcPr>
            <w:tcW w:w="5760" w:type="dxa"/>
            <w:tcBorders>
              <w:top w:val="nil"/>
              <w:left w:val="nil"/>
              <w:bottom w:val="nil"/>
              <w:right w:val="nil"/>
            </w:tcBorders>
          </w:tcPr>
          <w:p w14:paraId="74E39705" w14:textId="77777777" w:rsidR="004E400A" w:rsidRDefault="00000000">
            <w:r>
              <w:t xml:space="preserve">   Domestic Partner</w:t>
            </w:r>
          </w:p>
        </w:tc>
        <w:tc>
          <w:tcPr>
            <w:tcW w:w="1656" w:type="dxa"/>
            <w:tcBorders>
              <w:top w:val="nil"/>
              <w:left w:val="nil"/>
              <w:bottom w:val="nil"/>
              <w:right w:val="nil"/>
            </w:tcBorders>
          </w:tcPr>
          <w:p w14:paraId="5A258597" w14:textId="77777777" w:rsidR="004E400A" w:rsidRDefault="00000000">
            <w:pPr>
              <w:jc w:val="center"/>
            </w:pPr>
            <w:r>
              <w:t>0.23</w:t>
            </w:r>
          </w:p>
        </w:tc>
        <w:tc>
          <w:tcPr>
            <w:tcW w:w="1656" w:type="dxa"/>
            <w:tcBorders>
              <w:top w:val="nil"/>
              <w:left w:val="nil"/>
              <w:bottom w:val="nil"/>
              <w:right w:val="nil"/>
            </w:tcBorders>
          </w:tcPr>
          <w:p w14:paraId="6C82C58C" w14:textId="77777777" w:rsidR="004E400A" w:rsidRDefault="00000000">
            <w:pPr>
              <w:jc w:val="center"/>
            </w:pPr>
            <w:r>
              <w:t>0.02</w:t>
            </w:r>
          </w:p>
        </w:tc>
        <w:tc>
          <w:tcPr>
            <w:tcW w:w="1656" w:type="dxa"/>
            <w:tcBorders>
              <w:top w:val="nil"/>
              <w:left w:val="nil"/>
              <w:bottom w:val="nil"/>
              <w:right w:val="nil"/>
            </w:tcBorders>
          </w:tcPr>
          <w:p w14:paraId="6FE187F0" w14:textId="77777777" w:rsidR="004E400A" w:rsidRDefault="00000000">
            <w:pPr>
              <w:jc w:val="center"/>
            </w:pPr>
            <w:r>
              <w:t>0.18</w:t>
            </w:r>
          </w:p>
        </w:tc>
        <w:tc>
          <w:tcPr>
            <w:tcW w:w="1656" w:type="dxa"/>
            <w:tcBorders>
              <w:top w:val="nil"/>
              <w:left w:val="nil"/>
              <w:bottom w:val="nil"/>
              <w:right w:val="nil"/>
            </w:tcBorders>
          </w:tcPr>
          <w:p w14:paraId="3A28FA99" w14:textId="77777777" w:rsidR="004E400A" w:rsidRDefault="00000000">
            <w:pPr>
              <w:jc w:val="center"/>
            </w:pPr>
            <w:r>
              <w:t>0.27</w:t>
            </w:r>
          </w:p>
        </w:tc>
        <w:tc>
          <w:tcPr>
            <w:tcW w:w="2880" w:type="dxa"/>
            <w:tcBorders>
              <w:top w:val="nil"/>
              <w:left w:val="nil"/>
              <w:bottom w:val="nil"/>
              <w:right w:val="nil"/>
            </w:tcBorders>
          </w:tcPr>
          <w:p w14:paraId="51229586" w14:textId="77777777" w:rsidR="004E400A" w:rsidRDefault="00000000">
            <w:pPr>
              <w:jc w:val="center"/>
            </w:pPr>
            <w:r>
              <w:t>.</w:t>
            </w:r>
          </w:p>
        </w:tc>
      </w:tr>
      <w:tr w:rsidR="004E400A" w14:paraId="7A7A87C9" w14:textId="77777777">
        <w:tc>
          <w:tcPr>
            <w:tcW w:w="5760" w:type="dxa"/>
            <w:tcBorders>
              <w:top w:val="nil"/>
              <w:left w:val="nil"/>
              <w:bottom w:val="nil"/>
              <w:right w:val="nil"/>
            </w:tcBorders>
          </w:tcPr>
          <w:p w14:paraId="428A3C5B" w14:textId="77777777" w:rsidR="004E400A" w:rsidRDefault="00000000">
            <w:r>
              <w:t>Employment</w:t>
            </w:r>
          </w:p>
        </w:tc>
        <w:tc>
          <w:tcPr>
            <w:tcW w:w="0" w:type="auto"/>
            <w:tcBorders>
              <w:top w:val="nil"/>
              <w:left w:val="nil"/>
              <w:bottom w:val="nil"/>
              <w:right w:val="nil"/>
            </w:tcBorders>
          </w:tcPr>
          <w:p w14:paraId="4C3A502A" w14:textId="77777777" w:rsidR="004E400A" w:rsidRDefault="004E400A">
            <w:pPr>
              <w:jc w:val="center"/>
            </w:pPr>
          </w:p>
        </w:tc>
        <w:tc>
          <w:tcPr>
            <w:tcW w:w="0" w:type="auto"/>
            <w:tcBorders>
              <w:top w:val="nil"/>
              <w:left w:val="nil"/>
              <w:bottom w:val="nil"/>
              <w:right w:val="nil"/>
            </w:tcBorders>
          </w:tcPr>
          <w:p w14:paraId="742244AE" w14:textId="77777777" w:rsidR="004E400A" w:rsidRDefault="004E400A">
            <w:pPr>
              <w:jc w:val="center"/>
            </w:pPr>
          </w:p>
        </w:tc>
        <w:tc>
          <w:tcPr>
            <w:tcW w:w="0" w:type="auto"/>
            <w:tcBorders>
              <w:top w:val="nil"/>
              <w:left w:val="nil"/>
              <w:bottom w:val="nil"/>
              <w:right w:val="nil"/>
            </w:tcBorders>
          </w:tcPr>
          <w:p w14:paraId="61B1B6DA" w14:textId="77777777" w:rsidR="004E400A" w:rsidRDefault="004E400A">
            <w:pPr>
              <w:jc w:val="center"/>
            </w:pPr>
          </w:p>
        </w:tc>
        <w:tc>
          <w:tcPr>
            <w:tcW w:w="0" w:type="auto"/>
            <w:tcBorders>
              <w:top w:val="nil"/>
              <w:left w:val="nil"/>
              <w:bottom w:val="nil"/>
              <w:right w:val="nil"/>
            </w:tcBorders>
          </w:tcPr>
          <w:p w14:paraId="79C0BBE8" w14:textId="77777777" w:rsidR="004E400A" w:rsidRDefault="004E400A">
            <w:pPr>
              <w:jc w:val="center"/>
            </w:pPr>
          </w:p>
        </w:tc>
        <w:tc>
          <w:tcPr>
            <w:tcW w:w="2880" w:type="dxa"/>
            <w:tcBorders>
              <w:top w:val="nil"/>
              <w:left w:val="nil"/>
              <w:bottom w:val="nil"/>
              <w:right w:val="nil"/>
            </w:tcBorders>
          </w:tcPr>
          <w:p w14:paraId="71F5B701" w14:textId="77777777" w:rsidR="004E400A" w:rsidRDefault="004E400A">
            <w:pPr>
              <w:jc w:val="center"/>
            </w:pPr>
          </w:p>
        </w:tc>
      </w:tr>
      <w:tr w:rsidR="004E400A" w14:paraId="140C3CB5" w14:textId="77777777">
        <w:tc>
          <w:tcPr>
            <w:tcW w:w="5760" w:type="dxa"/>
            <w:tcBorders>
              <w:top w:val="nil"/>
              <w:left w:val="nil"/>
              <w:bottom w:val="nil"/>
              <w:right w:val="nil"/>
            </w:tcBorders>
          </w:tcPr>
          <w:p w14:paraId="49B835E9" w14:textId="77777777" w:rsidR="004E400A" w:rsidRDefault="00000000">
            <w:r>
              <w:t xml:space="preserve">   Employed for an Employer</w:t>
            </w:r>
          </w:p>
        </w:tc>
        <w:tc>
          <w:tcPr>
            <w:tcW w:w="1656" w:type="dxa"/>
            <w:tcBorders>
              <w:top w:val="nil"/>
              <w:left w:val="nil"/>
              <w:bottom w:val="nil"/>
              <w:right w:val="nil"/>
            </w:tcBorders>
          </w:tcPr>
          <w:p w14:paraId="3AF90A48" w14:textId="77777777" w:rsidR="004E400A" w:rsidRDefault="00000000">
            <w:pPr>
              <w:jc w:val="center"/>
            </w:pPr>
            <w:r>
              <w:t>0.21</w:t>
            </w:r>
          </w:p>
        </w:tc>
        <w:tc>
          <w:tcPr>
            <w:tcW w:w="1656" w:type="dxa"/>
            <w:tcBorders>
              <w:top w:val="nil"/>
              <w:left w:val="nil"/>
              <w:bottom w:val="nil"/>
              <w:right w:val="nil"/>
            </w:tcBorders>
          </w:tcPr>
          <w:p w14:paraId="7F0C2F70" w14:textId="77777777" w:rsidR="004E400A" w:rsidRDefault="00000000">
            <w:pPr>
              <w:jc w:val="center"/>
            </w:pPr>
            <w:r>
              <w:t>0.01</w:t>
            </w:r>
          </w:p>
        </w:tc>
        <w:tc>
          <w:tcPr>
            <w:tcW w:w="1656" w:type="dxa"/>
            <w:tcBorders>
              <w:top w:val="nil"/>
              <w:left w:val="nil"/>
              <w:bottom w:val="nil"/>
              <w:right w:val="nil"/>
            </w:tcBorders>
          </w:tcPr>
          <w:p w14:paraId="1184E03D" w14:textId="77777777" w:rsidR="004E400A" w:rsidRDefault="00000000">
            <w:pPr>
              <w:jc w:val="center"/>
            </w:pPr>
            <w:r>
              <w:t>0.19</w:t>
            </w:r>
          </w:p>
        </w:tc>
        <w:tc>
          <w:tcPr>
            <w:tcW w:w="1656" w:type="dxa"/>
            <w:tcBorders>
              <w:top w:val="nil"/>
              <w:left w:val="nil"/>
              <w:bottom w:val="nil"/>
              <w:right w:val="nil"/>
            </w:tcBorders>
          </w:tcPr>
          <w:p w14:paraId="319B4413" w14:textId="77777777" w:rsidR="004E400A" w:rsidRDefault="00000000">
            <w:pPr>
              <w:jc w:val="center"/>
            </w:pPr>
            <w:r>
              <w:t>0.22</w:t>
            </w:r>
          </w:p>
        </w:tc>
        <w:tc>
          <w:tcPr>
            <w:tcW w:w="2880" w:type="dxa"/>
            <w:tcBorders>
              <w:top w:val="nil"/>
              <w:left w:val="nil"/>
              <w:bottom w:val="nil"/>
              <w:right w:val="nil"/>
            </w:tcBorders>
          </w:tcPr>
          <w:p w14:paraId="2C8F646C" w14:textId="77777777" w:rsidR="004E400A" w:rsidRDefault="00000000">
            <w:pPr>
              <w:jc w:val="center"/>
            </w:pPr>
            <w:r>
              <w:t>0.02</w:t>
            </w:r>
          </w:p>
        </w:tc>
      </w:tr>
      <w:tr w:rsidR="004E400A" w14:paraId="27FF4814" w14:textId="77777777">
        <w:tc>
          <w:tcPr>
            <w:tcW w:w="5760" w:type="dxa"/>
            <w:tcBorders>
              <w:top w:val="nil"/>
              <w:left w:val="nil"/>
              <w:bottom w:val="nil"/>
              <w:right w:val="nil"/>
            </w:tcBorders>
          </w:tcPr>
          <w:p w14:paraId="3481AB72" w14:textId="77777777" w:rsidR="004E400A" w:rsidRDefault="00000000">
            <w:r>
              <w:t xml:space="preserve">   Self-Employed</w:t>
            </w:r>
          </w:p>
        </w:tc>
        <w:tc>
          <w:tcPr>
            <w:tcW w:w="1656" w:type="dxa"/>
            <w:tcBorders>
              <w:top w:val="nil"/>
              <w:left w:val="nil"/>
              <w:bottom w:val="nil"/>
              <w:right w:val="nil"/>
            </w:tcBorders>
          </w:tcPr>
          <w:p w14:paraId="6D9AF706" w14:textId="77777777" w:rsidR="004E400A" w:rsidRDefault="00000000">
            <w:pPr>
              <w:jc w:val="center"/>
            </w:pPr>
            <w:r>
              <w:t>0.23</w:t>
            </w:r>
          </w:p>
        </w:tc>
        <w:tc>
          <w:tcPr>
            <w:tcW w:w="1656" w:type="dxa"/>
            <w:tcBorders>
              <w:top w:val="nil"/>
              <w:left w:val="nil"/>
              <w:bottom w:val="nil"/>
              <w:right w:val="nil"/>
            </w:tcBorders>
          </w:tcPr>
          <w:p w14:paraId="6D038D60" w14:textId="77777777" w:rsidR="004E400A" w:rsidRDefault="00000000">
            <w:pPr>
              <w:jc w:val="center"/>
            </w:pPr>
            <w:r>
              <w:t>0.02</w:t>
            </w:r>
          </w:p>
        </w:tc>
        <w:tc>
          <w:tcPr>
            <w:tcW w:w="1656" w:type="dxa"/>
            <w:tcBorders>
              <w:top w:val="nil"/>
              <w:left w:val="nil"/>
              <w:bottom w:val="nil"/>
              <w:right w:val="nil"/>
            </w:tcBorders>
          </w:tcPr>
          <w:p w14:paraId="3C5380CE" w14:textId="77777777" w:rsidR="004E400A" w:rsidRDefault="00000000">
            <w:pPr>
              <w:jc w:val="center"/>
            </w:pPr>
            <w:r>
              <w:t>0.19</w:t>
            </w:r>
          </w:p>
        </w:tc>
        <w:tc>
          <w:tcPr>
            <w:tcW w:w="1656" w:type="dxa"/>
            <w:tcBorders>
              <w:top w:val="nil"/>
              <w:left w:val="nil"/>
              <w:bottom w:val="nil"/>
              <w:right w:val="nil"/>
            </w:tcBorders>
          </w:tcPr>
          <w:p w14:paraId="6A812C16" w14:textId="77777777" w:rsidR="004E400A" w:rsidRDefault="00000000">
            <w:pPr>
              <w:jc w:val="center"/>
            </w:pPr>
            <w:r>
              <w:t>0.27</w:t>
            </w:r>
          </w:p>
        </w:tc>
        <w:tc>
          <w:tcPr>
            <w:tcW w:w="2880" w:type="dxa"/>
            <w:tcBorders>
              <w:top w:val="nil"/>
              <w:left w:val="nil"/>
              <w:bottom w:val="nil"/>
              <w:right w:val="nil"/>
            </w:tcBorders>
          </w:tcPr>
          <w:p w14:paraId="78852C3E" w14:textId="77777777" w:rsidR="004E400A" w:rsidRDefault="00000000">
            <w:pPr>
              <w:jc w:val="center"/>
            </w:pPr>
            <w:r>
              <w:t>.</w:t>
            </w:r>
          </w:p>
        </w:tc>
      </w:tr>
      <w:tr w:rsidR="004E400A" w14:paraId="51E3496F" w14:textId="77777777">
        <w:tc>
          <w:tcPr>
            <w:tcW w:w="5760" w:type="dxa"/>
            <w:tcBorders>
              <w:top w:val="nil"/>
              <w:left w:val="nil"/>
              <w:bottom w:val="nil"/>
              <w:right w:val="nil"/>
            </w:tcBorders>
          </w:tcPr>
          <w:p w14:paraId="077CDCFE" w14:textId="77777777" w:rsidR="004E400A" w:rsidRDefault="00000000">
            <w:r>
              <w:t xml:space="preserve">   Retired</w:t>
            </w:r>
          </w:p>
        </w:tc>
        <w:tc>
          <w:tcPr>
            <w:tcW w:w="1656" w:type="dxa"/>
            <w:tcBorders>
              <w:top w:val="nil"/>
              <w:left w:val="nil"/>
              <w:bottom w:val="nil"/>
              <w:right w:val="nil"/>
            </w:tcBorders>
          </w:tcPr>
          <w:p w14:paraId="5C36B8D0" w14:textId="77777777" w:rsidR="004E400A" w:rsidRDefault="00000000">
            <w:pPr>
              <w:jc w:val="center"/>
            </w:pPr>
            <w:r>
              <w:t>0.19</w:t>
            </w:r>
          </w:p>
        </w:tc>
        <w:tc>
          <w:tcPr>
            <w:tcW w:w="1656" w:type="dxa"/>
            <w:tcBorders>
              <w:top w:val="nil"/>
              <w:left w:val="nil"/>
              <w:bottom w:val="nil"/>
              <w:right w:val="nil"/>
            </w:tcBorders>
          </w:tcPr>
          <w:p w14:paraId="3A5CFAC6" w14:textId="77777777" w:rsidR="004E400A" w:rsidRDefault="00000000">
            <w:pPr>
              <w:jc w:val="center"/>
            </w:pPr>
            <w:r>
              <w:t>0.01</w:t>
            </w:r>
          </w:p>
        </w:tc>
        <w:tc>
          <w:tcPr>
            <w:tcW w:w="1656" w:type="dxa"/>
            <w:tcBorders>
              <w:top w:val="nil"/>
              <w:left w:val="nil"/>
              <w:bottom w:val="nil"/>
              <w:right w:val="nil"/>
            </w:tcBorders>
          </w:tcPr>
          <w:p w14:paraId="1C0D5766" w14:textId="77777777" w:rsidR="004E400A" w:rsidRDefault="00000000">
            <w:pPr>
              <w:jc w:val="center"/>
            </w:pPr>
            <w:r>
              <w:t>0.17</w:t>
            </w:r>
          </w:p>
        </w:tc>
        <w:tc>
          <w:tcPr>
            <w:tcW w:w="1656" w:type="dxa"/>
            <w:tcBorders>
              <w:top w:val="nil"/>
              <w:left w:val="nil"/>
              <w:bottom w:val="nil"/>
              <w:right w:val="nil"/>
            </w:tcBorders>
          </w:tcPr>
          <w:p w14:paraId="46DE92E3" w14:textId="77777777" w:rsidR="004E400A" w:rsidRDefault="00000000">
            <w:pPr>
              <w:jc w:val="center"/>
            </w:pPr>
            <w:r>
              <w:t>0.21</w:t>
            </w:r>
          </w:p>
        </w:tc>
        <w:tc>
          <w:tcPr>
            <w:tcW w:w="2880" w:type="dxa"/>
            <w:tcBorders>
              <w:top w:val="nil"/>
              <w:left w:val="nil"/>
              <w:bottom w:val="nil"/>
              <w:right w:val="nil"/>
            </w:tcBorders>
          </w:tcPr>
          <w:p w14:paraId="63B5D618" w14:textId="77777777" w:rsidR="004E400A" w:rsidRDefault="00000000">
            <w:pPr>
              <w:jc w:val="center"/>
            </w:pPr>
            <w:r>
              <w:t>.</w:t>
            </w:r>
          </w:p>
        </w:tc>
      </w:tr>
      <w:tr w:rsidR="004E400A" w14:paraId="22A9F680" w14:textId="77777777">
        <w:tc>
          <w:tcPr>
            <w:tcW w:w="5760" w:type="dxa"/>
            <w:tcBorders>
              <w:top w:val="nil"/>
              <w:left w:val="nil"/>
              <w:bottom w:val="nil"/>
              <w:right w:val="nil"/>
            </w:tcBorders>
          </w:tcPr>
          <w:p w14:paraId="178504B0" w14:textId="77777777" w:rsidR="004E400A" w:rsidRDefault="00000000">
            <w:r>
              <w:t xml:space="preserve">   Student</w:t>
            </w:r>
          </w:p>
        </w:tc>
        <w:tc>
          <w:tcPr>
            <w:tcW w:w="1656" w:type="dxa"/>
            <w:tcBorders>
              <w:top w:val="nil"/>
              <w:left w:val="nil"/>
              <w:bottom w:val="nil"/>
              <w:right w:val="nil"/>
            </w:tcBorders>
          </w:tcPr>
          <w:p w14:paraId="651193D9" w14:textId="77777777" w:rsidR="004E400A" w:rsidRDefault="00000000">
            <w:pPr>
              <w:jc w:val="center"/>
            </w:pPr>
            <w:r>
              <w:t>0.28</w:t>
            </w:r>
          </w:p>
        </w:tc>
        <w:tc>
          <w:tcPr>
            <w:tcW w:w="1656" w:type="dxa"/>
            <w:tcBorders>
              <w:top w:val="nil"/>
              <w:left w:val="nil"/>
              <w:bottom w:val="nil"/>
              <w:right w:val="nil"/>
            </w:tcBorders>
          </w:tcPr>
          <w:p w14:paraId="6E61E9B6" w14:textId="77777777" w:rsidR="004E400A" w:rsidRDefault="00000000">
            <w:pPr>
              <w:jc w:val="center"/>
            </w:pPr>
            <w:r>
              <w:t>0.03</w:t>
            </w:r>
          </w:p>
        </w:tc>
        <w:tc>
          <w:tcPr>
            <w:tcW w:w="1656" w:type="dxa"/>
            <w:tcBorders>
              <w:top w:val="nil"/>
              <w:left w:val="nil"/>
              <w:bottom w:val="nil"/>
              <w:right w:val="nil"/>
            </w:tcBorders>
          </w:tcPr>
          <w:p w14:paraId="3D4FCAF3" w14:textId="77777777" w:rsidR="004E400A" w:rsidRDefault="00000000">
            <w:pPr>
              <w:jc w:val="center"/>
            </w:pPr>
            <w:r>
              <w:t>0.23</w:t>
            </w:r>
          </w:p>
        </w:tc>
        <w:tc>
          <w:tcPr>
            <w:tcW w:w="1656" w:type="dxa"/>
            <w:tcBorders>
              <w:top w:val="nil"/>
              <w:left w:val="nil"/>
              <w:bottom w:val="nil"/>
              <w:right w:val="nil"/>
            </w:tcBorders>
          </w:tcPr>
          <w:p w14:paraId="3929B268" w14:textId="77777777" w:rsidR="004E400A" w:rsidRDefault="00000000">
            <w:pPr>
              <w:jc w:val="center"/>
            </w:pPr>
            <w:r>
              <w:t>0.33</w:t>
            </w:r>
          </w:p>
        </w:tc>
        <w:tc>
          <w:tcPr>
            <w:tcW w:w="2880" w:type="dxa"/>
            <w:tcBorders>
              <w:top w:val="nil"/>
              <w:left w:val="nil"/>
              <w:bottom w:val="nil"/>
              <w:right w:val="nil"/>
            </w:tcBorders>
          </w:tcPr>
          <w:p w14:paraId="0FAE095D" w14:textId="77777777" w:rsidR="004E400A" w:rsidRDefault="00000000">
            <w:pPr>
              <w:jc w:val="center"/>
            </w:pPr>
            <w:r>
              <w:t>.</w:t>
            </w:r>
          </w:p>
        </w:tc>
      </w:tr>
      <w:tr w:rsidR="004E400A" w14:paraId="3C9C66DD" w14:textId="77777777">
        <w:tc>
          <w:tcPr>
            <w:tcW w:w="5760" w:type="dxa"/>
            <w:tcBorders>
              <w:top w:val="nil"/>
              <w:left w:val="nil"/>
              <w:bottom w:val="nil"/>
              <w:right w:val="nil"/>
            </w:tcBorders>
          </w:tcPr>
          <w:p w14:paraId="6D624B70" w14:textId="77777777" w:rsidR="004E400A" w:rsidRDefault="00000000">
            <w:r>
              <w:t xml:space="preserve">   Homemaker</w:t>
            </w:r>
          </w:p>
        </w:tc>
        <w:tc>
          <w:tcPr>
            <w:tcW w:w="1656" w:type="dxa"/>
            <w:tcBorders>
              <w:top w:val="nil"/>
              <w:left w:val="nil"/>
              <w:bottom w:val="nil"/>
              <w:right w:val="nil"/>
            </w:tcBorders>
          </w:tcPr>
          <w:p w14:paraId="6EF4F7B4" w14:textId="77777777" w:rsidR="004E400A" w:rsidRDefault="00000000">
            <w:pPr>
              <w:jc w:val="center"/>
            </w:pPr>
            <w:r>
              <w:t>0.20</w:t>
            </w:r>
          </w:p>
        </w:tc>
        <w:tc>
          <w:tcPr>
            <w:tcW w:w="1656" w:type="dxa"/>
            <w:tcBorders>
              <w:top w:val="nil"/>
              <w:left w:val="nil"/>
              <w:bottom w:val="nil"/>
              <w:right w:val="nil"/>
            </w:tcBorders>
          </w:tcPr>
          <w:p w14:paraId="46CFA382" w14:textId="77777777" w:rsidR="004E400A" w:rsidRDefault="00000000">
            <w:pPr>
              <w:jc w:val="center"/>
            </w:pPr>
            <w:r>
              <w:t>0.03</w:t>
            </w:r>
          </w:p>
        </w:tc>
        <w:tc>
          <w:tcPr>
            <w:tcW w:w="1656" w:type="dxa"/>
            <w:tcBorders>
              <w:top w:val="nil"/>
              <w:left w:val="nil"/>
              <w:bottom w:val="nil"/>
              <w:right w:val="nil"/>
            </w:tcBorders>
          </w:tcPr>
          <w:p w14:paraId="26C09A74" w14:textId="77777777" w:rsidR="004E400A" w:rsidRDefault="00000000">
            <w:pPr>
              <w:jc w:val="center"/>
            </w:pPr>
            <w:r>
              <w:t>0.14</w:t>
            </w:r>
          </w:p>
        </w:tc>
        <w:tc>
          <w:tcPr>
            <w:tcW w:w="1656" w:type="dxa"/>
            <w:tcBorders>
              <w:top w:val="nil"/>
              <w:left w:val="nil"/>
              <w:bottom w:val="nil"/>
              <w:right w:val="nil"/>
            </w:tcBorders>
          </w:tcPr>
          <w:p w14:paraId="45F22104" w14:textId="77777777" w:rsidR="004E400A" w:rsidRDefault="00000000">
            <w:pPr>
              <w:jc w:val="center"/>
            </w:pPr>
            <w:r>
              <w:t>0.26</w:t>
            </w:r>
          </w:p>
        </w:tc>
        <w:tc>
          <w:tcPr>
            <w:tcW w:w="2880" w:type="dxa"/>
            <w:tcBorders>
              <w:top w:val="nil"/>
              <w:left w:val="nil"/>
              <w:bottom w:val="nil"/>
              <w:right w:val="nil"/>
            </w:tcBorders>
          </w:tcPr>
          <w:p w14:paraId="74E97E3A" w14:textId="77777777" w:rsidR="004E400A" w:rsidRDefault="00000000">
            <w:pPr>
              <w:jc w:val="center"/>
            </w:pPr>
            <w:r>
              <w:t>.</w:t>
            </w:r>
          </w:p>
        </w:tc>
      </w:tr>
      <w:tr w:rsidR="004E400A" w14:paraId="41780094" w14:textId="77777777">
        <w:tc>
          <w:tcPr>
            <w:tcW w:w="5760" w:type="dxa"/>
            <w:tcBorders>
              <w:top w:val="nil"/>
              <w:left w:val="nil"/>
              <w:bottom w:val="nil"/>
              <w:right w:val="nil"/>
            </w:tcBorders>
          </w:tcPr>
          <w:p w14:paraId="5723066C"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75BA4AC7" w14:textId="77777777" w:rsidR="004E400A" w:rsidRDefault="00000000">
            <w:pPr>
              <w:jc w:val="center"/>
            </w:pPr>
            <w:r>
              <w:t>0.17</w:t>
            </w:r>
          </w:p>
        </w:tc>
        <w:tc>
          <w:tcPr>
            <w:tcW w:w="1656" w:type="dxa"/>
            <w:tcBorders>
              <w:top w:val="nil"/>
              <w:left w:val="nil"/>
              <w:bottom w:val="nil"/>
              <w:right w:val="nil"/>
            </w:tcBorders>
          </w:tcPr>
          <w:p w14:paraId="06D3A391" w14:textId="77777777" w:rsidR="004E400A" w:rsidRDefault="00000000">
            <w:pPr>
              <w:jc w:val="center"/>
            </w:pPr>
            <w:r>
              <w:t>0.03</w:t>
            </w:r>
          </w:p>
        </w:tc>
        <w:tc>
          <w:tcPr>
            <w:tcW w:w="1656" w:type="dxa"/>
            <w:tcBorders>
              <w:top w:val="nil"/>
              <w:left w:val="nil"/>
              <w:bottom w:val="nil"/>
              <w:right w:val="nil"/>
            </w:tcBorders>
          </w:tcPr>
          <w:p w14:paraId="00369B1E" w14:textId="77777777" w:rsidR="004E400A" w:rsidRDefault="00000000">
            <w:pPr>
              <w:jc w:val="center"/>
            </w:pPr>
            <w:r>
              <w:t>0.11</w:t>
            </w:r>
          </w:p>
        </w:tc>
        <w:tc>
          <w:tcPr>
            <w:tcW w:w="1656" w:type="dxa"/>
            <w:tcBorders>
              <w:top w:val="nil"/>
              <w:left w:val="nil"/>
              <w:bottom w:val="nil"/>
              <w:right w:val="nil"/>
            </w:tcBorders>
          </w:tcPr>
          <w:p w14:paraId="49E96C2B" w14:textId="77777777" w:rsidR="004E400A" w:rsidRDefault="00000000">
            <w:pPr>
              <w:jc w:val="center"/>
            </w:pPr>
            <w:r>
              <w:t>0.22</w:t>
            </w:r>
          </w:p>
        </w:tc>
        <w:tc>
          <w:tcPr>
            <w:tcW w:w="2880" w:type="dxa"/>
            <w:tcBorders>
              <w:top w:val="nil"/>
              <w:left w:val="nil"/>
              <w:bottom w:val="nil"/>
              <w:right w:val="nil"/>
            </w:tcBorders>
          </w:tcPr>
          <w:p w14:paraId="1AE79626" w14:textId="77777777" w:rsidR="004E400A" w:rsidRDefault="00000000">
            <w:pPr>
              <w:jc w:val="center"/>
            </w:pPr>
            <w:r>
              <w:t>.</w:t>
            </w:r>
          </w:p>
        </w:tc>
      </w:tr>
      <w:tr w:rsidR="004E400A" w14:paraId="08DA2740" w14:textId="77777777">
        <w:tc>
          <w:tcPr>
            <w:tcW w:w="5760" w:type="dxa"/>
            <w:tcBorders>
              <w:top w:val="nil"/>
              <w:left w:val="nil"/>
              <w:bottom w:val="nil"/>
              <w:right w:val="nil"/>
            </w:tcBorders>
          </w:tcPr>
          <w:p w14:paraId="33BB0043" w14:textId="77777777" w:rsidR="004E400A" w:rsidRDefault="00000000">
            <w:r>
              <w:t xml:space="preserve">   None of These/Other</w:t>
            </w:r>
          </w:p>
        </w:tc>
        <w:tc>
          <w:tcPr>
            <w:tcW w:w="1656" w:type="dxa"/>
            <w:tcBorders>
              <w:top w:val="nil"/>
              <w:left w:val="nil"/>
              <w:bottom w:val="nil"/>
              <w:right w:val="nil"/>
            </w:tcBorders>
          </w:tcPr>
          <w:p w14:paraId="2805E3A8" w14:textId="77777777" w:rsidR="004E400A" w:rsidRDefault="00000000">
            <w:pPr>
              <w:jc w:val="center"/>
            </w:pPr>
            <w:r>
              <w:t>0.25</w:t>
            </w:r>
          </w:p>
        </w:tc>
        <w:tc>
          <w:tcPr>
            <w:tcW w:w="1656" w:type="dxa"/>
            <w:tcBorders>
              <w:top w:val="nil"/>
              <w:left w:val="nil"/>
              <w:bottom w:val="nil"/>
              <w:right w:val="nil"/>
            </w:tcBorders>
          </w:tcPr>
          <w:p w14:paraId="04FB6B4B" w14:textId="77777777" w:rsidR="004E400A" w:rsidRDefault="00000000">
            <w:pPr>
              <w:jc w:val="center"/>
            </w:pPr>
            <w:r>
              <w:t>0.04</w:t>
            </w:r>
          </w:p>
        </w:tc>
        <w:tc>
          <w:tcPr>
            <w:tcW w:w="1656" w:type="dxa"/>
            <w:tcBorders>
              <w:top w:val="nil"/>
              <w:left w:val="nil"/>
              <w:bottom w:val="nil"/>
              <w:right w:val="nil"/>
            </w:tcBorders>
          </w:tcPr>
          <w:p w14:paraId="3C4FC5C2" w14:textId="77777777" w:rsidR="004E400A" w:rsidRDefault="00000000">
            <w:pPr>
              <w:jc w:val="center"/>
            </w:pPr>
            <w:r>
              <w:t>0.17</w:t>
            </w:r>
          </w:p>
        </w:tc>
        <w:tc>
          <w:tcPr>
            <w:tcW w:w="1656" w:type="dxa"/>
            <w:tcBorders>
              <w:top w:val="nil"/>
              <w:left w:val="nil"/>
              <w:bottom w:val="nil"/>
              <w:right w:val="nil"/>
            </w:tcBorders>
          </w:tcPr>
          <w:p w14:paraId="5B626F14" w14:textId="77777777" w:rsidR="004E400A" w:rsidRDefault="00000000">
            <w:pPr>
              <w:jc w:val="center"/>
            </w:pPr>
            <w:r>
              <w:t>0.32</w:t>
            </w:r>
          </w:p>
        </w:tc>
        <w:tc>
          <w:tcPr>
            <w:tcW w:w="2880" w:type="dxa"/>
            <w:tcBorders>
              <w:top w:val="nil"/>
              <w:left w:val="nil"/>
              <w:bottom w:val="nil"/>
              <w:right w:val="nil"/>
            </w:tcBorders>
          </w:tcPr>
          <w:p w14:paraId="6A4C36AB" w14:textId="77777777" w:rsidR="004E400A" w:rsidRDefault="00000000">
            <w:pPr>
              <w:jc w:val="center"/>
            </w:pPr>
            <w:r>
              <w:t>.</w:t>
            </w:r>
          </w:p>
        </w:tc>
      </w:tr>
      <w:tr w:rsidR="004E400A" w14:paraId="12BC9AA5" w14:textId="77777777">
        <w:tc>
          <w:tcPr>
            <w:tcW w:w="5760" w:type="dxa"/>
            <w:tcBorders>
              <w:top w:val="nil"/>
              <w:left w:val="nil"/>
              <w:bottom w:val="nil"/>
              <w:right w:val="nil"/>
            </w:tcBorders>
          </w:tcPr>
          <w:p w14:paraId="34206FA8" w14:textId="77777777" w:rsidR="004E400A" w:rsidRDefault="00000000">
            <w:r>
              <w:t>Education</w:t>
            </w:r>
          </w:p>
        </w:tc>
        <w:tc>
          <w:tcPr>
            <w:tcW w:w="0" w:type="auto"/>
            <w:tcBorders>
              <w:top w:val="nil"/>
              <w:left w:val="nil"/>
              <w:bottom w:val="nil"/>
              <w:right w:val="nil"/>
            </w:tcBorders>
          </w:tcPr>
          <w:p w14:paraId="5B685CB7" w14:textId="77777777" w:rsidR="004E400A" w:rsidRDefault="004E400A">
            <w:pPr>
              <w:jc w:val="center"/>
            </w:pPr>
          </w:p>
        </w:tc>
        <w:tc>
          <w:tcPr>
            <w:tcW w:w="0" w:type="auto"/>
            <w:tcBorders>
              <w:top w:val="nil"/>
              <w:left w:val="nil"/>
              <w:bottom w:val="nil"/>
              <w:right w:val="nil"/>
            </w:tcBorders>
          </w:tcPr>
          <w:p w14:paraId="4DB9CCC5" w14:textId="77777777" w:rsidR="004E400A" w:rsidRDefault="004E400A">
            <w:pPr>
              <w:jc w:val="center"/>
            </w:pPr>
          </w:p>
        </w:tc>
        <w:tc>
          <w:tcPr>
            <w:tcW w:w="0" w:type="auto"/>
            <w:tcBorders>
              <w:top w:val="nil"/>
              <w:left w:val="nil"/>
              <w:bottom w:val="nil"/>
              <w:right w:val="nil"/>
            </w:tcBorders>
          </w:tcPr>
          <w:p w14:paraId="6BF177CE" w14:textId="77777777" w:rsidR="004E400A" w:rsidRDefault="004E400A">
            <w:pPr>
              <w:jc w:val="center"/>
            </w:pPr>
          </w:p>
        </w:tc>
        <w:tc>
          <w:tcPr>
            <w:tcW w:w="0" w:type="auto"/>
            <w:tcBorders>
              <w:top w:val="nil"/>
              <w:left w:val="nil"/>
              <w:bottom w:val="nil"/>
              <w:right w:val="nil"/>
            </w:tcBorders>
          </w:tcPr>
          <w:p w14:paraId="298E1CAA" w14:textId="77777777" w:rsidR="004E400A" w:rsidRDefault="004E400A">
            <w:pPr>
              <w:jc w:val="center"/>
            </w:pPr>
          </w:p>
        </w:tc>
        <w:tc>
          <w:tcPr>
            <w:tcW w:w="2880" w:type="dxa"/>
            <w:tcBorders>
              <w:top w:val="nil"/>
              <w:left w:val="nil"/>
              <w:bottom w:val="nil"/>
              <w:right w:val="nil"/>
            </w:tcBorders>
          </w:tcPr>
          <w:p w14:paraId="4BEE5EED" w14:textId="77777777" w:rsidR="004E400A" w:rsidRDefault="004E400A">
            <w:pPr>
              <w:jc w:val="center"/>
            </w:pPr>
          </w:p>
        </w:tc>
      </w:tr>
      <w:tr w:rsidR="004E400A" w14:paraId="4FABBBCB" w14:textId="77777777">
        <w:tc>
          <w:tcPr>
            <w:tcW w:w="5760" w:type="dxa"/>
            <w:tcBorders>
              <w:top w:val="nil"/>
              <w:left w:val="nil"/>
              <w:bottom w:val="nil"/>
              <w:right w:val="nil"/>
            </w:tcBorders>
          </w:tcPr>
          <w:p w14:paraId="688558AC" w14:textId="77777777" w:rsidR="004E400A" w:rsidRDefault="00000000">
            <w:r>
              <w:t xml:space="preserve">   Up to 8 Years</w:t>
            </w:r>
          </w:p>
        </w:tc>
        <w:tc>
          <w:tcPr>
            <w:tcW w:w="1656" w:type="dxa"/>
            <w:tcBorders>
              <w:top w:val="nil"/>
              <w:left w:val="nil"/>
              <w:bottom w:val="nil"/>
              <w:right w:val="nil"/>
            </w:tcBorders>
          </w:tcPr>
          <w:p w14:paraId="5EA7A92E" w14:textId="77777777" w:rsidR="004E400A" w:rsidRDefault="00000000">
            <w:pPr>
              <w:jc w:val="center"/>
            </w:pPr>
            <w:r>
              <w:t>0.21</w:t>
            </w:r>
          </w:p>
        </w:tc>
        <w:tc>
          <w:tcPr>
            <w:tcW w:w="1656" w:type="dxa"/>
            <w:tcBorders>
              <w:top w:val="nil"/>
              <w:left w:val="nil"/>
              <w:bottom w:val="nil"/>
              <w:right w:val="nil"/>
            </w:tcBorders>
          </w:tcPr>
          <w:p w14:paraId="61123CB9" w14:textId="77777777" w:rsidR="004E400A" w:rsidRDefault="00000000">
            <w:pPr>
              <w:jc w:val="center"/>
            </w:pPr>
            <w:r>
              <w:t>0.03</w:t>
            </w:r>
          </w:p>
        </w:tc>
        <w:tc>
          <w:tcPr>
            <w:tcW w:w="1656" w:type="dxa"/>
            <w:tcBorders>
              <w:top w:val="nil"/>
              <w:left w:val="nil"/>
              <w:bottom w:val="nil"/>
              <w:right w:val="nil"/>
            </w:tcBorders>
          </w:tcPr>
          <w:p w14:paraId="13B07E72" w14:textId="77777777" w:rsidR="004E400A" w:rsidRDefault="00000000">
            <w:pPr>
              <w:jc w:val="center"/>
            </w:pPr>
            <w:r>
              <w:t>0.14</w:t>
            </w:r>
          </w:p>
        </w:tc>
        <w:tc>
          <w:tcPr>
            <w:tcW w:w="1656" w:type="dxa"/>
            <w:tcBorders>
              <w:top w:val="nil"/>
              <w:left w:val="nil"/>
              <w:bottom w:val="nil"/>
              <w:right w:val="nil"/>
            </w:tcBorders>
          </w:tcPr>
          <w:p w14:paraId="74EF8AD7" w14:textId="77777777" w:rsidR="004E400A" w:rsidRDefault="00000000">
            <w:pPr>
              <w:jc w:val="center"/>
            </w:pPr>
            <w:r>
              <w:t>0.28</w:t>
            </w:r>
          </w:p>
        </w:tc>
        <w:tc>
          <w:tcPr>
            <w:tcW w:w="2880" w:type="dxa"/>
            <w:tcBorders>
              <w:top w:val="nil"/>
              <w:left w:val="nil"/>
              <w:bottom w:val="nil"/>
              <w:right w:val="nil"/>
            </w:tcBorders>
          </w:tcPr>
          <w:p w14:paraId="24AE597C" w14:textId="77777777" w:rsidR="004E400A" w:rsidRDefault="00000000">
            <w:pPr>
              <w:jc w:val="center"/>
            </w:pPr>
            <w:r>
              <w:t>0.02</w:t>
            </w:r>
          </w:p>
        </w:tc>
      </w:tr>
      <w:tr w:rsidR="004E400A" w14:paraId="065D5869" w14:textId="77777777">
        <w:tc>
          <w:tcPr>
            <w:tcW w:w="5760" w:type="dxa"/>
            <w:tcBorders>
              <w:top w:val="nil"/>
              <w:left w:val="nil"/>
              <w:bottom w:val="nil"/>
              <w:right w:val="nil"/>
            </w:tcBorders>
          </w:tcPr>
          <w:p w14:paraId="0A503B1C" w14:textId="77777777" w:rsidR="004E400A" w:rsidRDefault="00000000">
            <w:r>
              <w:t xml:space="preserve">   9-15 Years</w:t>
            </w:r>
          </w:p>
        </w:tc>
        <w:tc>
          <w:tcPr>
            <w:tcW w:w="1656" w:type="dxa"/>
            <w:tcBorders>
              <w:top w:val="nil"/>
              <w:left w:val="nil"/>
              <w:bottom w:val="nil"/>
              <w:right w:val="nil"/>
            </w:tcBorders>
          </w:tcPr>
          <w:p w14:paraId="42F844EA" w14:textId="77777777" w:rsidR="004E400A" w:rsidRDefault="00000000">
            <w:pPr>
              <w:jc w:val="center"/>
            </w:pPr>
            <w:r>
              <w:t>0.20</w:t>
            </w:r>
          </w:p>
        </w:tc>
        <w:tc>
          <w:tcPr>
            <w:tcW w:w="1656" w:type="dxa"/>
            <w:tcBorders>
              <w:top w:val="nil"/>
              <w:left w:val="nil"/>
              <w:bottom w:val="nil"/>
              <w:right w:val="nil"/>
            </w:tcBorders>
          </w:tcPr>
          <w:p w14:paraId="49789122" w14:textId="77777777" w:rsidR="004E400A" w:rsidRDefault="00000000">
            <w:pPr>
              <w:jc w:val="center"/>
            </w:pPr>
            <w:r>
              <w:t>0.01</w:t>
            </w:r>
          </w:p>
        </w:tc>
        <w:tc>
          <w:tcPr>
            <w:tcW w:w="1656" w:type="dxa"/>
            <w:tcBorders>
              <w:top w:val="nil"/>
              <w:left w:val="nil"/>
              <w:bottom w:val="nil"/>
              <w:right w:val="nil"/>
            </w:tcBorders>
          </w:tcPr>
          <w:p w14:paraId="3164B42C" w14:textId="77777777" w:rsidR="004E400A" w:rsidRDefault="00000000">
            <w:pPr>
              <w:jc w:val="center"/>
            </w:pPr>
            <w:r>
              <w:t>0.18</w:t>
            </w:r>
          </w:p>
        </w:tc>
        <w:tc>
          <w:tcPr>
            <w:tcW w:w="1656" w:type="dxa"/>
            <w:tcBorders>
              <w:top w:val="nil"/>
              <w:left w:val="nil"/>
              <w:bottom w:val="nil"/>
              <w:right w:val="nil"/>
            </w:tcBorders>
          </w:tcPr>
          <w:p w14:paraId="7F60C842" w14:textId="77777777" w:rsidR="004E400A" w:rsidRDefault="00000000">
            <w:pPr>
              <w:jc w:val="center"/>
            </w:pPr>
            <w:r>
              <w:t>0.21</w:t>
            </w:r>
          </w:p>
        </w:tc>
        <w:tc>
          <w:tcPr>
            <w:tcW w:w="2880" w:type="dxa"/>
            <w:tcBorders>
              <w:top w:val="nil"/>
              <w:left w:val="nil"/>
              <w:bottom w:val="nil"/>
              <w:right w:val="nil"/>
            </w:tcBorders>
          </w:tcPr>
          <w:p w14:paraId="3EEF88BC" w14:textId="77777777" w:rsidR="004E400A" w:rsidRDefault="00000000">
            <w:pPr>
              <w:jc w:val="center"/>
            </w:pPr>
            <w:r>
              <w:t>.</w:t>
            </w:r>
          </w:p>
        </w:tc>
      </w:tr>
      <w:tr w:rsidR="004E400A" w14:paraId="59551F93" w14:textId="77777777">
        <w:tc>
          <w:tcPr>
            <w:tcW w:w="5760" w:type="dxa"/>
            <w:tcBorders>
              <w:top w:val="nil"/>
              <w:left w:val="nil"/>
              <w:bottom w:val="nil"/>
              <w:right w:val="nil"/>
            </w:tcBorders>
          </w:tcPr>
          <w:p w14:paraId="46156BE4" w14:textId="77777777" w:rsidR="004E400A" w:rsidRDefault="00000000">
            <w:r>
              <w:t xml:space="preserve">   16+ Years</w:t>
            </w:r>
          </w:p>
        </w:tc>
        <w:tc>
          <w:tcPr>
            <w:tcW w:w="1656" w:type="dxa"/>
            <w:tcBorders>
              <w:top w:val="nil"/>
              <w:left w:val="nil"/>
              <w:bottom w:val="nil"/>
              <w:right w:val="nil"/>
            </w:tcBorders>
          </w:tcPr>
          <w:p w14:paraId="3ED8E910" w14:textId="77777777" w:rsidR="004E400A" w:rsidRDefault="00000000">
            <w:pPr>
              <w:jc w:val="center"/>
            </w:pPr>
            <w:r>
              <w:t>0.23</w:t>
            </w:r>
          </w:p>
        </w:tc>
        <w:tc>
          <w:tcPr>
            <w:tcW w:w="1656" w:type="dxa"/>
            <w:tcBorders>
              <w:top w:val="nil"/>
              <w:left w:val="nil"/>
              <w:bottom w:val="nil"/>
              <w:right w:val="nil"/>
            </w:tcBorders>
          </w:tcPr>
          <w:p w14:paraId="2271DF7C" w14:textId="77777777" w:rsidR="004E400A" w:rsidRDefault="00000000">
            <w:pPr>
              <w:jc w:val="center"/>
            </w:pPr>
            <w:r>
              <w:t>0.01</w:t>
            </w:r>
          </w:p>
        </w:tc>
        <w:tc>
          <w:tcPr>
            <w:tcW w:w="1656" w:type="dxa"/>
            <w:tcBorders>
              <w:top w:val="nil"/>
              <w:left w:val="nil"/>
              <w:bottom w:val="nil"/>
              <w:right w:val="nil"/>
            </w:tcBorders>
          </w:tcPr>
          <w:p w14:paraId="05975544" w14:textId="77777777" w:rsidR="004E400A" w:rsidRDefault="00000000">
            <w:pPr>
              <w:jc w:val="center"/>
            </w:pPr>
            <w:r>
              <w:t>0.21</w:t>
            </w:r>
          </w:p>
        </w:tc>
        <w:tc>
          <w:tcPr>
            <w:tcW w:w="1656" w:type="dxa"/>
            <w:tcBorders>
              <w:top w:val="nil"/>
              <w:left w:val="nil"/>
              <w:bottom w:val="nil"/>
              <w:right w:val="nil"/>
            </w:tcBorders>
          </w:tcPr>
          <w:p w14:paraId="19AED48B" w14:textId="77777777" w:rsidR="004E400A" w:rsidRDefault="00000000">
            <w:pPr>
              <w:jc w:val="center"/>
            </w:pPr>
            <w:r>
              <w:t>0.25</w:t>
            </w:r>
          </w:p>
        </w:tc>
        <w:tc>
          <w:tcPr>
            <w:tcW w:w="2880" w:type="dxa"/>
            <w:tcBorders>
              <w:top w:val="nil"/>
              <w:left w:val="nil"/>
              <w:bottom w:val="nil"/>
              <w:right w:val="nil"/>
            </w:tcBorders>
          </w:tcPr>
          <w:p w14:paraId="631C8CDF" w14:textId="77777777" w:rsidR="004E400A" w:rsidRDefault="00000000">
            <w:pPr>
              <w:jc w:val="center"/>
            </w:pPr>
            <w:r>
              <w:t>.</w:t>
            </w:r>
          </w:p>
        </w:tc>
      </w:tr>
      <w:tr w:rsidR="004E400A" w14:paraId="4E04A998" w14:textId="77777777">
        <w:tc>
          <w:tcPr>
            <w:tcW w:w="5760" w:type="dxa"/>
            <w:tcBorders>
              <w:top w:val="nil"/>
              <w:left w:val="nil"/>
              <w:bottom w:val="nil"/>
              <w:right w:val="nil"/>
            </w:tcBorders>
          </w:tcPr>
          <w:p w14:paraId="31A93F11" w14:textId="77777777" w:rsidR="004E400A" w:rsidRDefault="00000000">
            <w:r>
              <w:t>Service Attendance</w:t>
            </w:r>
          </w:p>
        </w:tc>
        <w:tc>
          <w:tcPr>
            <w:tcW w:w="0" w:type="auto"/>
            <w:tcBorders>
              <w:top w:val="nil"/>
              <w:left w:val="nil"/>
              <w:bottom w:val="nil"/>
              <w:right w:val="nil"/>
            </w:tcBorders>
          </w:tcPr>
          <w:p w14:paraId="44E541E6" w14:textId="77777777" w:rsidR="004E400A" w:rsidRDefault="004E400A">
            <w:pPr>
              <w:jc w:val="center"/>
            </w:pPr>
          </w:p>
        </w:tc>
        <w:tc>
          <w:tcPr>
            <w:tcW w:w="0" w:type="auto"/>
            <w:tcBorders>
              <w:top w:val="nil"/>
              <w:left w:val="nil"/>
              <w:bottom w:val="nil"/>
              <w:right w:val="nil"/>
            </w:tcBorders>
          </w:tcPr>
          <w:p w14:paraId="2A1DDC6A" w14:textId="77777777" w:rsidR="004E400A" w:rsidRDefault="004E400A">
            <w:pPr>
              <w:jc w:val="center"/>
            </w:pPr>
          </w:p>
        </w:tc>
        <w:tc>
          <w:tcPr>
            <w:tcW w:w="0" w:type="auto"/>
            <w:tcBorders>
              <w:top w:val="nil"/>
              <w:left w:val="nil"/>
              <w:bottom w:val="nil"/>
              <w:right w:val="nil"/>
            </w:tcBorders>
          </w:tcPr>
          <w:p w14:paraId="569D8967" w14:textId="77777777" w:rsidR="004E400A" w:rsidRDefault="004E400A">
            <w:pPr>
              <w:jc w:val="center"/>
            </w:pPr>
          </w:p>
        </w:tc>
        <w:tc>
          <w:tcPr>
            <w:tcW w:w="0" w:type="auto"/>
            <w:tcBorders>
              <w:top w:val="nil"/>
              <w:left w:val="nil"/>
              <w:bottom w:val="nil"/>
              <w:right w:val="nil"/>
            </w:tcBorders>
          </w:tcPr>
          <w:p w14:paraId="74AD056A" w14:textId="77777777" w:rsidR="004E400A" w:rsidRDefault="004E400A">
            <w:pPr>
              <w:jc w:val="center"/>
            </w:pPr>
          </w:p>
        </w:tc>
        <w:tc>
          <w:tcPr>
            <w:tcW w:w="2880" w:type="dxa"/>
            <w:tcBorders>
              <w:top w:val="nil"/>
              <w:left w:val="nil"/>
              <w:bottom w:val="nil"/>
              <w:right w:val="nil"/>
            </w:tcBorders>
          </w:tcPr>
          <w:p w14:paraId="2CB59AE9" w14:textId="77777777" w:rsidR="004E400A" w:rsidRDefault="004E400A">
            <w:pPr>
              <w:jc w:val="center"/>
            </w:pPr>
          </w:p>
        </w:tc>
      </w:tr>
      <w:tr w:rsidR="004E400A" w14:paraId="6020FA9E" w14:textId="77777777">
        <w:tc>
          <w:tcPr>
            <w:tcW w:w="5760" w:type="dxa"/>
            <w:tcBorders>
              <w:top w:val="nil"/>
              <w:left w:val="nil"/>
              <w:bottom w:val="nil"/>
              <w:right w:val="nil"/>
            </w:tcBorders>
          </w:tcPr>
          <w:p w14:paraId="23EB1AF7" w14:textId="77777777" w:rsidR="004E400A" w:rsidRDefault="00000000">
            <w:r>
              <w:t xml:space="preserve">   &gt;1/Week</w:t>
            </w:r>
          </w:p>
        </w:tc>
        <w:tc>
          <w:tcPr>
            <w:tcW w:w="1656" w:type="dxa"/>
            <w:tcBorders>
              <w:top w:val="nil"/>
              <w:left w:val="nil"/>
              <w:bottom w:val="nil"/>
              <w:right w:val="nil"/>
            </w:tcBorders>
          </w:tcPr>
          <w:p w14:paraId="0D763B0B" w14:textId="77777777" w:rsidR="004E400A" w:rsidRDefault="00000000">
            <w:pPr>
              <w:jc w:val="center"/>
            </w:pPr>
            <w:r>
              <w:t>0.56</w:t>
            </w:r>
          </w:p>
        </w:tc>
        <w:tc>
          <w:tcPr>
            <w:tcW w:w="1656" w:type="dxa"/>
            <w:tcBorders>
              <w:top w:val="nil"/>
              <w:left w:val="nil"/>
              <w:bottom w:val="nil"/>
              <w:right w:val="nil"/>
            </w:tcBorders>
          </w:tcPr>
          <w:p w14:paraId="0BC3C926" w14:textId="77777777" w:rsidR="004E400A" w:rsidRDefault="00000000">
            <w:pPr>
              <w:jc w:val="center"/>
            </w:pPr>
            <w:r>
              <w:t>0.04</w:t>
            </w:r>
          </w:p>
        </w:tc>
        <w:tc>
          <w:tcPr>
            <w:tcW w:w="1656" w:type="dxa"/>
            <w:tcBorders>
              <w:top w:val="nil"/>
              <w:left w:val="nil"/>
              <w:bottom w:val="nil"/>
              <w:right w:val="nil"/>
            </w:tcBorders>
          </w:tcPr>
          <w:p w14:paraId="71087A76" w14:textId="77777777" w:rsidR="004E400A" w:rsidRDefault="00000000">
            <w:pPr>
              <w:jc w:val="center"/>
            </w:pPr>
            <w:r>
              <w:t>0.49</w:t>
            </w:r>
          </w:p>
        </w:tc>
        <w:tc>
          <w:tcPr>
            <w:tcW w:w="1656" w:type="dxa"/>
            <w:tcBorders>
              <w:top w:val="nil"/>
              <w:left w:val="nil"/>
              <w:bottom w:val="nil"/>
              <w:right w:val="nil"/>
            </w:tcBorders>
          </w:tcPr>
          <w:p w14:paraId="6D4F01E4" w14:textId="77777777" w:rsidR="004E400A" w:rsidRDefault="00000000">
            <w:pPr>
              <w:jc w:val="center"/>
            </w:pPr>
            <w:r>
              <w:t>0.63</w:t>
            </w:r>
          </w:p>
        </w:tc>
        <w:tc>
          <w:tcPr>
            <w:tcW w:w="2880" w:type="dxa"/>
            <w:tcBorders>
              <w:top w:val="nil"/>
              <w:left w:val="nil"/>
              <w:bottom w:val="nil"/>
              <w:right w:val="nil"/>
            </w:tcBorders>
          </w:tcPr>
          <w:p w14:paraId="0B087FF1" w14:textId="77777777" w:rsidR="004E400A" w:rsidRDefault="00000000">
            <w:pPr>
              <w:jc w:val="center"/>
            </w:pPr>
            <w:r>
              <w:t>0.00</w:t>
            </w:r>
          </w:p>
        </w:tc>
      </w:tr>
      <w:tr w:rsidR="004E400A" w14:paraId="5E76A395" w14:textId="77777777">
        <w:tc>
          <w:tcPr>
            <w:tcW w:w="5760" w:type="dxa"/>
            <w:tcBorders>
              <w:top w:val="nil"/>
              <w:left w:val="nil"/>
              <w:bottom w:val="nil"/>
              <w:right w:val="nil"/>
            </w:tcBorders>
          </w:tcPr>
          <w:p w14:paraId="6C3B76D5" w14:textId="77777777" w:rsidR="004E400A" w:rsidRDefault="00000000">
            <w:r>
              <w:t xml:space="preserve">   1/Week</w:t>
            </w:r>
          </w:p>
        </w:tc>
        <w:tc>
          <w:tcPr>
            <w:tcW w:w="1656" w:type="dxa"/>
            <w:tcBorders>
              <w:top w:val="nil"/>
              <w:left w:val="nil"/>
              <w:bottom w:val="nil"/>
              <w:right w:val="nil"/>
            </w:tcBorders>
          </w:tcPr>
          <w:p w14:paraId="404AB7C0" w14:textId="77777777" w:rsidR="004E400A" w:rsidRDefault="00000000">
            <w:pPr>
              <w:jc w:val="center"/>
            </w:pPr>
            <w:r>
              <w:t>0.54</w:t>
            </w:r>
          </w:p>
        </w:tc>
        <w:tc>
          <w:tcPr>
            <w:tcW w:w="1656" w:type="dxa"/>
            <w:tcBorders>
              <w:top w:val="nil"/>
              <w:left w:val="nil"/>
              <w:bottom w:val="nil"/>
              <w:right w:val="nil"/>
            </w:tcBorders>
          </w:tcPr>
          <w:p w14:paraId="0D7809A9" w14:textId="77777777" w:rsidR="004E400A" w:rsidRDefault="00000000">
            <w:pPr>
              <w:jc w:val="center"/>
            </w:pPr>
            <w:r>
              <w:t>0.03</w:t>
            </w:r>
          </w:p>
        </w:tc>
        <w:tc>
          <w:tcPr>
            <w:tcW w:w="1656" w:type="dxa"/>
            <w:tcBorders>
              <w:top w:val="nil"/>
              <w:left w:val="nil"/>
              <w:bottom w:val="nil"/>
              <w:right w:val="nil"/>
            </w:tcBorders>
          </w:tcPr>
          <w:p w14:paraId="511741C1" w14:textId="77777777" w:rsidR="004E400A" w:rsidRDefault="00000000">
            <w:pPr>
              <w:jc w:val="center"/>
            </w:pPr>
            <w:r>
              <w:t>0.47</w:t>
            </w:r>
          </w:p>
        </w:tc>
        <w:tc>
          <w:tcPr>
            <w:tcW w:w="1656" w:type="dxa"/>
            <w:tcBorders>
              <w:top w:val="nil"/>
              <w:left w:val="nil"/>
              <w:bottom w:val="nil"/>
              <w:right w:val="nil"/>
            </w:tcBorders>
          </w:tcPr>
          <w:p w14:paraId="04426D26" w14:textId="77777777" w:rsidR="004E400A" w:rsidRDefault="00000000">
            <w:pPr>
              <w:jc w:val="center"/>
            </w:pPr>
            <w:r>
              <w:t>0.60</w:t>
            </w:r>
          </w:p>
        </w:tc>
        <w:tc>
          <w:tcPr>
            <w:tcW w:w="2880" w:type="dxa"/>
            <w:tcBorders>
              <w:top w:val="nil"/>
              <w:left w:val="nil"/>
              <w:bottom w:val="nil"/>
              <w:right w:val="nil"/>
            </w:tcBorders>
          </w:tcPr>
          <w:p w14:paraId="0361EABA" w14:textId="77777777" w:rsidR="004E400A" w:rsidRDefault="00000000">
            <w:pPr>
              <w:jc w:val="center"/>
            </w:pPr>
            <w:r>
              <w:t>.</w:t>
            </w:r>
          </w:p>
        </w:tc>
      </w:tr>
      <w:tr w:rsidR="004E400A" w14:paraId="058A267A" w14:textId="77777777">
        <w:tc>
          <w:tcPr>
            <w:tcW w:w="5760" w:type="dxa"/>
            <w:tcBorders>
              <w:top w:val="nil"/>
              <w:left w:val="nil"/>
              <w:bottom w:val="nil"/>
              <w:right w:val="nil"/>
            </w:tcBorders>
          </w:tcPr>
          <w:p w14:paraId="086E65F2" w14:textId="77777777" w:rsidR="004E400A" w:rsidRDefault="00000000">
            <w:r>
              <w:t xml:space="preserve">   1-3/Month</w:t>
            </w:r>
          </w:p>
        </w:tc>
        <w:tc>
          <w:tcPr>
            <w:tcW w:w="1656" w:type="dxa"/>
            <w:tcBorders>
              <w:top w:val="nil"/>
              <w:left w:val="nil"/>
              <w:bottom w:val="nil"/>
              <w:right w:val="nil"/>
            </w:tcBorders>
          </w:tcPr>
          <w:p w14:paraId="0E49AE16" w14:textId="77777777" w:rsidR="004E400A" w:rsidRDefault="00000000">
            <w:pPr>
              <w:jc w:val="center"/>
            </w:pPr>
            <w:r>
              <w:t>0.42</w:t>
            </w:r>
          </w:p>
        </w:tc>
        <w:tc>
          <w:tcPr>
            <w:tcW w:w="1656" w:type="dxa"/>
            <w:tcBorders>
              <w:top w:val="nil"/>
              <w:left w:val="nil"/>
              <w:bottom w:val="nil"/>
              <w:right w:val="nil"/>
            </w:tcBorders>
          </w:tcPr>
          <w:p w14:paraId="3BA84C2C" w14:textId="77777777" w:rsidR="004E400A" w:rsidRDefault="00000000">
            <w:pPr>
              <w:jc w:val="center"/>
            </w:pPr>
            <w:r>
              <w:t>0.03</w:t>
            </w:r>
          </w:p>
        </w:tc>
        <w:tc>
          <w:tcPr>
            <w:tcW w:w="1656" w:type="dxa"/>
            <w:tcBorders>
              <w:top w:val="nil"/>
              <w:left w:val="nil"/>
              <w:bottom w:val="nil"/>
              <w:right w:val="nil"/>
            </w:tcBorders>
          </w:tcPr>
          <w:p w14:paraId="427F0714" w14:textId="77777777" w:rsidR="004E400A" w:rsidRDefault="00000000">
            <w:pPr>
              <w:jc w:val="center"/>
            </w:pPr>
            <w:r>
              <w:t>0.36</w:t>
            </w:r>
          </w:p>
        </w:tc>
        <w:tc>
          <w:tcPr>
            <w:tcW w:w="1656" w:type="dxa"/>
            <w:tcBorders>
              <w:top w:val="nil"/>
              <w:left w:val="nil"/>
              <w:bottom w:val="nil"/>
              <w:right w:val="nil"/>
            </w:tcBorders>
          </w:tcPr>
          <w:p w14:paraId="1E3F74F7" w14:textId="77777777" w:rsidR="004E400A" w:rsidRDefault="00000000">
            <w:pPr>
              <w:jc w:val="center"/>
            </w:pPr>
            <w:r>
              <w:t>0.48</w:t>
            </w:r>
          </w:p>
        </w:tc>
        <w:tc>
          <w:tcPr>
            <w:tcW w:w="2880" w:type="dxa"/>
            <w:tcBorders>
              <w:top w:val="nil"/>
              <w:left w:val="nil"/>
              <w:bottom w:val="nil"/>
              <w:right w:val="nil"/>
            </w:tcBorders>
          </w:tcPr>
          <w:p w14:paraId="0376F463" w14:textId="77777777" w:rsidR="004E400A" w:rsidRDefault="00000000">
            <w:pPr>
              <w:jc w:val="center"/>
            </w:pPr>
            <w:r>
              <w:t>.</w:t>
            </w:r>
          </w:p>
        </w:tc>
      </w:tr>
      <w:tr w:rsidR="004E400A" w14:paraId="5BA6C89B" w14:textId="77777777">
        <w:tc>
          <w:tcPr>
            <w:tcW w:w="5760" w:type="dxa"/>
            <w:tcBorders>
              <w:top w:val="nil"/>
              <w:left w:val="nil"/>
              <w:bottom w:val="nil"/>
              <w:right w:val="nil"/>
            </w:tcBorders>
          </w:tcPr>
          <w:p w14:paraId="1FF2C5C1" w14:textId="77777777" w:rsidR="004E400A" w:rsidRDefault="00000000">
            <w:r>
              <w:t xml:space="preserve">   A Few Times a Year</w:t>
            </w:r>
          </w:p>
        </w:tc>
        <w:tc>
          <w:tcPr>
            <w:tcW w:w="1656" w:type="dxa"/>
            <w:tcBorders>
              <w:top w:val="nil"/>
              <w:left w:val="nil"/>
              <w:bottom w:val="nil"/>
              <w:right w:val="nil"/>
            </w:tcBorders>
          </w:tcPr>
          <w:p w14:paraId="3F992FC4" w14:textId="77777777" w:rsidR="004E400A" w:rsidRDefault="00000000">
            <w:pPr>
              <w:jc w:val="center"/>
            </w:pPr>
            <w:r>
              <w:t>0.23</w:t>
            </w:r>
          </w:p>
        </w:tc>
        <w:tc>
          <w:tcPr>
            <w:tcW w:w="1656" w:type="dxa"/>
            <w:tcBorders>
              <w:top w:val="nil"/>
              <w:left w:val="nil"/>
              <w:bottom w:val="nil"/>
              <w:right w:val="nil"/>
            </w:tcBorders>
          </w:tcPr>
          <w:p w14:paraId="72CA43F2" w14:textId="77777777" w:rsidR="004E400A" w:rsidRDefault="00000000">
            <w:pPr>
              <w:jc w:val="center"/>
            </w:pPr>
            <w:r>
              <w:t>0.01</w:t>
            </w:r>
          </w:p>
        </w:tc>
        <w:tc>
          <w:tcPr>
            <w:tcW w:w="1656" w:type="dxa"/>
            <w:tcBorders>
              <w:top w:val="nil"/>
              <w:left w:val="nil"/>
              <w:bottom w:val="nil"/>
              <w:right w:val="nil"/>
            </w:tcBorders>
          </w:tcPr>
          <w:p w14:paraId="549DA1A2" w14:textId="77777777" w:rsidR="004E400A" w:rsidRDefault="00000000">
            <w:pPr>
              <w:jc w:val="center"/>
            </w:pPr>
            <w:r>
              <w:t>0.20</w:t>
            </w:r>
          </w:p>
        </w:tc>
        <w:tc>
          <w:tcPr>
            <w:tcW w:w="1656" w:type="dxa"/>
            <w:tcBorders>
              <w:top w:val="nil"/>
              <w:left w:val="nil"/>
              <w:bottom w:val="nil"/>
              <w:right w:val="nil"/>
            </w:tcBorders>
          </w:tcPr>
          <w:p w14:paraId="3E4EB478" w14:textId="77777777" w:rsidR="004E400A" w:rsidRDefault="00000000">
            <w:pPr>
              <w:jc w:val="center"/>
            </w:pPr>
            <w:r>
              <w:t>0.25</w:t>
            </w:r>
          </w:p>
        </w:tc>
        <w:tc>
          <w:tcPr>
            <w:tcW w:w="2880" w:type="dxa"/>
            <w:tcBorders>
              <w:top w:val="nil"/>
              <w:left w:val="nil"/>
              <w:bottom w:val="nil"/>
              <w:right w:val="nil"/>
            </w:tcBorders>
          </w:tcPr>
          <w:p w14:paraId="6C6E39A8" w14:textId="77777777" w:rsidR="004E400A" w:rsidRDefault="00000000">
            <w:pPr>
              <w:jc w:val="center"/>
            </w:pPr>
            <w:r>
              <w:t>.</w:t>
            </w:r>
          </w:p>
        </w:tc>
      </w:tr>
      <w:tr w:rsidR="004E400A" w14:paraId="4C94FCC8" w14:textId="77777777">
        <w:tc>
          <w:tcPr>
            <w:tcW w:w="5760" w:type="dxa"/>
            <w:tcBorders>
              <w:top w:val="nil"/>
              <w:left w:val="nil"/>
              <w:bottom w:val="nil"/>
              <w:right w:val="nil"/>
            </w:tcBorders>
          </w:tcPr>
          <w:p w14:paraId="286AD5C6" w14:textId="77777777" w:rsidR="004E400A" w:rsidRDefault="00000000">
            <w:r>
              <w:t xml:space="preserve">   Never</w:t>
            </w:r>
          </w:p>
        </w:tc>
        <w:tc>
          <w:tcPr>
            <w:tcW w:w="1656" w:type="dxa"/>
            <w:tcBorders>
              <w:top w:val="nil"/>
              <w:left w:val="nil"/>
              <w:bottom w:val="nil"/>
              <w:right w:val="nil"/>
            </w:tcBorders>
          </w:tcPr>
          <w:p w14:paraId="2597E340" w14:textId="77777777" w:rsidR="004E400A" w:rsidRDefault="00000000">
            <w:pPr>
              <w:jc w:val="center"/>
            </w:pPr>
            <w:r>
              <w:t>0.14</w:t>
            </w:r>
          </w:p>
        </w:tc>
        <w:tc>
          <w:tcPr>
            <w:tcW w:w="1656" w:type="dxa"/>
            <w:tcBorders>
              <w:top w:val="nil"/>
              <w:left w:val="nil"/>
              <w:bottom w:val="nil"/>
              <w:right w:val="nil"/>
            </w:tcBorders>
          </w:tcPr>
          <w:p w14:paraId="4EF5CB51" w14:textId="77777777" w:rsidR="004E400A" w:rsidRDefault="00000000">
            <w:pPr>
              <w:jc w:val="center"/>
            </w:pPr>
            <w:r>
              <w:t>0.01</w:t>
            </w:r>
          </w:p>
        </w:tc>
        <w:tc>
          <w:tcPr>
            <w:tcW w:w="1656" w:type="dxa"/>
            <w:tcBorders>
              <w:top w:val="nil"/>
              <w:left w:val="nil"/>
              <w:bottom w:val="nil"/>
              <w:right w:val="nil"/>
            </w:tcBorders>
          </w:tcPr>
          <w:p w14:paraId="4685BDB0" w14:textId="77777777" w:rsidR="004E400A" w:rsidRDefault="00000000">
            <w:pPr>
              <w:jc w:val="center"/>
            </w:pPr>
            <w:r>
              <w:t>0.13</w:t>
            </w:r>
          </w:p>
        </w:tc>
        <w:tc>
          <w:tcPr>
            <w:tcW w:w="1656" w:type="dxa"/>
            <w:tcBorders>
              <w:top w:val="nil"/>
              <w:left w:val="nil"/>
              <w:bottom w:val="nil"/>
              <w:right w:val="nil"/>
            </w:tcBorders>
          </w:tcPr>
          <w:p w14:paraId="13CAEBEC" w14:textId="77777777" w:rsidR="004E400A" w:rsidRDefault="00000000">
            <w:pPr>
              <w:jc w:val="center"/>
            </w:pPr>
            <w:r>
              <w:t>0.15</w:t>
            </w:r>
          </w:p>
        </w:tc>
        <w:tc>
          <w:tcPr>
            <w:tcW w:w="2880" w:type="dxa"/>
            <w:tcBorders>
              <w:top w:val="nil"/>
              <w:left w:val="nil"/>
              <w:bottom w:val="nil"/>
              <w:right w:val="nil"/>
            </w:tcBorders>
          </w:tcPr>
          <w:p w14:paraId="6AC96E2F" w14:textId="77777777" w:rsidR="004E400A" w:rsidRDefault="00000000">
            <w:pPr>
              <w:jc w:val="center"/>
            </w:pPr>
            <w:r>
              <w:t>.</w:t>
            </w:r>
          </w:p>
        </w:tc>
      </w:tr>
      <w:tr w:rsidR="004E400A" w14:paraId="06C2BA34" w14:textId="77777777">
        <w:tc>
          <w:tcPr>
            <w:tcW w:w="5760" w:type="dxa"/>
            <w:tcBorders>
              <w:top w:val="nil"/>
              <w:left w:val="nil"/>
              <w:bottom w:val="nil"/>
              <w:right w:val="nil"/>
            </w:tcBorders>
          </w:tcPr>
          <w:p w14:paraId="0AB25A4E" w14:textId="77777777" w:rsidR="004E400A" w:rsidRDefault="00000000">
            <w:r>
              <w:t>Immigration Status</w:t>
            </w:r>
          </w:p>
        </w:tc>
        <w:tc>
          <w:tcPr>
            <w:tcW w:w="0" w:type="auto"/>
            <w:tcBorders>
              <w:top w:val="nil"/>
              <w:left w:val="nil"/>
              <w:bottom w:val="nil"/>
              <w:right w:val="nil"/>
            </w:tcBorders>
          </w:tcPr>
          <w:p w14:paraId="773F070C" w14:textId="77777777" w:rsidR="004E400A" w:rsidRDefault="004E400A">
            <w:pPr>
              <w:jc w:val="center"/>
            </w:pPr>
          </w:p>
        </w:tc>
        <w:tc>
          <w:tcPr>
            <w:tcW w:w="0" w:type="auto"/>
            <w:tcBorders>
              <w:top w:val="nil"/>
              <w:left w:val="nil"/>
              <w:bottom w:val="nil"/>
              <w:right w:val="nil"/>
            </w:tcBorders>
          </w:tcPr>
          <w:p w14:paraId="47FE57B6" w14:textId="77777777" w:rsidR="004E400A" w:rsidRDefault="004E400A">
            <w:pPr>
              <w:jc w:val="center"/>
            </w:pPr>
          </w:p>
        </w:tc>
        <w:tc>
          <w:tcPr>
            <w:tcW w:w="0" w:type="auto"/>
            <w:tcBorders>
              <w:top w:val="nil"/>
              <w:left w:val="nil"/>
              <w:bottom w:val="nil"/>
              <w:right w:val="nil"/>
            </w:tcBorders>
          </w:tcPr>
          <w:p w14:paraId="0377C0CE" w14:textId="77777777" w:rsidR="004E400A" w:rsidRDefault="004E400A">
            <w:pPr>
              <w:jc w:val="center"/>
            </w:pPr>
          </w:p>
        </w:tc>
        <w:tc>
          <w:tcPr>
            <w:tcW w:w="0" w:type="auto"/>
            <w:tcBorders>
              <w:top w:val="nil"/>
              <w:left w:val="nil"/>
              <w:bottom w:val="nil"/>
              <w:right w:val="nil"/>
            </w:tcBorders>
          </w:tcPr>
          <w:p w14:paraId="242C5097" w14:textId="77777777" w:rsidR="004E400A" w:rsidRDefault="004E400A">
            <w:pPr>
              <w:jc w:val="center"/>
            </w:pPr>
          </w:p>
        </w:tc>
        <w:tc>
          <w:tcPr>
            <w:tcW w:w="2880" w:type="dxa"/>
            <w:tcBorders>
              <w:top w:val="nil"/>
              <w:left w:val="nil"/>
              <w:bottom w:val="nil"/>
              <w:right w:val="nil"/>
            </w:tcBorders>
          </w:tcPr>
          <w:p w14:paraId="531C7BB5" w14:textId="77777777" w:rsidR="004E400A" w:rsidRDefault="004E400A">
            <w:pPr>
              <w:jc w:val="center"/>
            </w:pPr>
          </w:p>
        </w:tc>
      </w:tr>
      <w:tr w:rsidR="004E400A" w14:paraId="0552A6CF" w14:textId="77777777">
        <w:tc>
          <w:tcPr>
            <w:tcW w:w="5760" w:type="dxa"/>
            <w:tcBorders>
              <w:top w:val="nil"/>
              <w:left w:val="nil"/>
              <w:bottom w:val="nil"/>
              <w:right w:val="nil"/>
            </w:tcBorders>
          </w:tcPr>
          <w:p w14:paraId="776E227F" w14:textId="77777777" w:rsidR="004E400A" w:rsidRDefault="00000000">
            <w:r>
              <w:t xml:space="preserve">   Born in This Country</w:t>
            </w:r>
          </w:p>
        </w:tc>
        <w:tc>
          <w:tcPr>
            <w:tcW w:w="1656" w:type="dxa"/>
            <w:tcBorders>
              <w:top w:val="nil"/>
              <w:left w:val="nil"/>
              <w:bottom w:val="nil"/>
              <w:right w:val="nil"/>
            </w:tcBorders>
          </w:tcPr>
          <w:p w14:paraId="572E5886" w14:textId="77777777" w:rsidR="004E400A" w:rsidRDefault="00000000">
            <w:pPr>
              <w:jc w:val="center"/>
            </w:pPr>
            <w:r>
              <w:t>0.21</w:t>
            </w:r>
          </w:p>
        </w:tc>
        <w:tc>
          <w:tcPr>
            <w:tcW w:w="1656" w:type="dxa"/>
            <w:tcBorders>
              <w:top w:val="nil"/>
              <w:left w:val="nil"/>
              <w:bottom w:val="nil"/>
              <w:right w:val="nil"/>
            </w:tcBorders>
          </w:tcPr>
          <w:p w14:paraId="2806E639" w14:textId="77777777" w:rsidR="004E400A" w:rsidRDefault="00000000">
            <w:pPr>
              <w:jc w:val="center"/>
            </w:pPr>
            <w:r>
              <w:t>0.01</w:t>
            </w:r>
          </w:p>
        </w:tc>
        <w:tc>
          <w:tcPr>
            <w:tcW w:w="1656" w:type="dxa"/>
            <w:tcBorders>
              <w:top w:val="nil"/>
              <w:left w:val="nil"/>
              <w:bottom w:val="nil"/>
              <w:right w:val="nil"/>
            </w:tcBorders>
          </w:tcPr>
          <w:p w14:paraId="2BBACE82" w14:textId="77777777" w:rsidR="004E400A" w:rsidRDefault="00000000">
            <w:pPr>
              <w:jc w:val="center"/>
            </w:pPr>
            <w:r>
              <w:t>0.20</w:t>
            </w:r>
          </w:p>
        </w:tc>
        <w:tc>
          <w:tcPr>
            <w:tcW w:w="1656" w:type="dxa"/>
            <w:tcBorders>
              <w:top w:val="nil"/>
              <w:left w:val="nil"/>
              <w:bottom w:val="nil"/>
              <w:right w:val="nil"/>
            </w:tcBorders>
          </w:tcPr>
          <w:p w14:paraId="389114BD" w14:textId="77777777" w:rsidR="004E400A" w:rsidRDefault="00000000">
            <w:pPr>
              <w:jc w:val="center"/>
            </w:pPr>
            <w:r>
              <w:t>0.22</w:t>
            </w:r>
          </w:p>
        </w:tc>
        <w:tc>
          <w:tcPr>
            <w:tcW w:w="2880" w:type="dxa"/>
            <w:tcBorders>
              <w:top w:val="nil"/>
              <w:left w:val="nil"/>
              <w:bottom w:val="nil"/>
              <w:right w:val="nil"/>
            </w:tcBorders>
          </w:tcPr>
          <w:p w14:paraId="30D56363" w14:textId="77777777" w:rsidR="004E400A" w:rsidRDefault="00000000">
            <w:pPr>
              <w:jc w:val="center"/>
            </w:pPr>
            <w:r>
              <w:t>0.81</w:t>
            </w:r>
          </w:p>
        </w:tc>
      </w:tr>
      <w:tr w:rsidR="004E400A" w14:paraId="6EA26ABC" w14:textId="77777777">
        <w:tc>
          <w:tcPr>
            <w:tcW w:w="5760" w:type="dxa"/>
            <w:tcBorders>
              <w:top w:val="nil"/>
              <w:left w:val="nil"/>
              <w:bottom w:val="nil"/>
              <w:right w:val="nil"/>
            </w:tcBorders>
          </w:tcPr>
          <w:p w14:paraId="4ED5FE82" w14:textId="77777777" w:rsidR="004E400A" w:rsidRDefault="00000000">
            <w:r>
              <w:t xml:space="preserve">   Born in Another Country</w:t>
            </w:r>
          </w:p>
        </w:tc>
        <w:tc>
          <w:tcPr>
            <w:tcW w:w="1656" w:type="dxa"/>
            <w:tcBorders>
              <w:top w:val="nil"/>
              <w:left w:val="nil"/>
              <w:bottom w:val="nil"/>
              <w:right w:val="nil"/>
            </w:tcBorders>
          </w:tcPr>
          <w:p w14:paraId="02919A9F" w14:textId="77777777" w:rsidR="004E400A" w:rsidRDefault="00000000">
            <w:pPr>
              <w:jc w:val="center"/>
            </w:pPr>
            <w:r>
              <w:t>0.21</w:t>
            </w:r>
          </w:p>
        </w:tc>
        <w:tc>
          <w:tcPr>
            <w:tcW w:w="1656" w:type="dxa"/>
            <w:tcBorders>
              <w:top w:val="nil"/>
              <w:left w:val="nil"/>
              <w:bottom w:val="nil"/>
              <w:right w:val="nil"/>
            </w:tcBorders>
          </w:tcPr>
          <w:p w14:paraId="26E56DA0" w14:textId="77777777" w:rsidR="004E400A" w:rsidRDefault="00000000">
            <w:pPr>
              <w:jc w:val="center"/>
            </w:pPr>
            <w:r>
              <w:t>0.02</w:t>
            </w:r>
          </w:p>
        </w:tc>
        <w:tc>
          <w:tcPr>
            <w:tcW w:w="1656" w:type="dxa"/>
            <w:tcBorders>
              <w:top w:val="nil"/>
              <w:left w:val="nil"/>
              <w:bottom w:val="nil"/>
              <w:right w:val="nil"/>
            </w:tcBorders>
          </w:tcPr>
          <w:p w14:paraId="4AAB5EE1" w14:textId="77777777" w:rsidR="004E400A" w:rsidRDefault="00000000">
            <w:pPr>
              <w:jc w:val="center"/>
            </w:pPr>
            <w:r>
              <w:t>0.17</w:t>
            </w:r>
          </w:p>
        </w:tc>
        <w:tc>
          <w:tcPr>
            <w:tcW w:w="1656" w:type="dxa"/>
            <w:tcBorders>
              <w:top w:val="nil"/>
              <w:left w:val="nil"/>
              <w:bottom w:val="nil"/>
              <w:right w:val="nil"/>
            </w:tcBorders>
          </w:tcPr>
          <w:p w14:paraId="2B63C0B8" w14:textId="77777777" w:rsidR="004E400A" w:rsidRDefault="00000000">
            <w:pPr>
              <w:jc w:val="center"/>
            </w:pPr>
            <w:r>
              <w:t>0.25</w:t>
            </w:r>
          </w:p>
        </w:tc>
        <w:tc>
          <w:tcPr>
            <w:tcW w:w="2880" w:type="dxa"/>
            <w:tcBorders>
              <w:top w:val="nil"/>
              <w:left w:val="nil"/>
              <w:bottom w:val="nil"/>
              <w:right w:val="nil"/>
            </w:tcBorders>
          </w:tcPr>
          <w:p w14:paraId="2CE52AA9" w14:textId="77777777" w:rsidR="004E400A" w:rsidRDefault="00000000">
            <w:pPr>
              <w:jc w:val="center"/>
            </w:pPr>
            <w:r>
              <w:t>.</w:t>
            </w:r>
          </w:p>
        </w:tc>
      </w:tr>
      <w:tr w:rsidR="004E400A" w14:paraId="474F703C" w14:textId="77777777">
        <w:tc>
          <w:tcPr>
            <w:tcW w:w="5760" w:type="dxa"/>
            <w:tcBorders>
              <w:top w:val="nil"/>
              <w:left w:val="nil"/>
              <w:bottom w:val="nil"/>
              <w:right w:val="nil"/>
            </w:tcBorders>
          </w:tcPr>
          <w:p w14:paraId="67E5AA3A" w14:textId="77777777" w:rsidR="004E400A" w:rsidRDefault="00000000">
            <w:r>
              <w:t>Religion</w:t>
            </w:r>
          </w:p>
        </w:tc>
        <w:tc>
          <w:tcPr>
            <w:tcW w:w="0" w:type="auto"/>
            <w:tcBorders>
              <w:top w:val="nil"/>
              <w:left w:val="nil"/>
              <w:bottom w:val="nil"/>
              <w:right w:val="nil"/>
            </w:tcBorders>
          </w:tcPr>
          <w:p w14:paraId="70C05DB1" w14:textId="77777777" w:rsidR="004E400A" w:rsidRDefault="004E400A">
            <w:pPr>
              <w:jc w:val="center"/>
            </w:pPr>
          </w:p>
        </w:tc>
        <w:tc>
          <w:tcPr>
            <w:tcW w:w="0" w:type="auto"/>
            <w:tcBorders>
              <w:top w:val="nil"/>
              <w:left w:val="nil"/>
              <w:bottom w:val="nil"/>
              <w:right w:val="nil"/>
            </w:tcBorders>
          </w:tcPr>
          <w:p w14:paraId="1ED73B5A" w14:textId="77777777" w:rsidR="004E400A" w:rsidRDefault="004E400A">
            <w:pPr>
              <w:jc w:val="center"/>
            </w:pPr>
          </w:p>
        </w:tc>
        <w:tc>
          <w:tcPr>
            <w:tcW w:w="0" w:type="auto"/>
            <w:tcBorders>
              <w:top w:val="nil"/>
              <w:left w:val="nil"/>
              <w:bottom w:val="nil"/>
              <w:right w:val="nil"/>
            </w:tcBorders>
          </w:tcPr>
          <w:p w14:paraId="420C9C79" w14:textId="77777777" w:rsidR="004E400A" w:rsidRDefault="004E400A">
            <w:pPr>
              <w:jc w:val="center"/>
            </w:pPr>
          </w:p>
        </w:tc>
        <w:tc>
          <w:tcPr>
            <w:tcW w:w="0" w:type="auto"/>
            <w:tcBorders>
              <w:top w:val="nil"/>
              <w:left w:val="nil"/>
              <w:bottom w:val="nil"/>
              <w:right w:val="nil"/>
            </w:tcBorders>
          </w:tcPr>
          <w:p w14:paraId="78DBB14F" w14:textId="77777777" w:rsidR="004E400A" w:rsidRDefault="004E400A">
            <w:pPr>
              <w:jc w:val="center"/>
            </w:pPr>
          </w:p>
        </w:tc>
        <w:tc>
          <w:tcPr>
            <w:tcW w:w="2880" w:type="dxa"/>
            <w:tcBorders>
              <w:top w:val="nil"/>
              <w:left w:val="nil"/>
              <w:bottom w:val="nil"/>
              <w:right w:val="nil"/>
            </w:tcBorders>
          </w:tcPr>
          <w:p w14:paraId="1F2E1E5C" w14:textId="77777777" w:rsidR="004E400A" w:rsidRDefault="004E400A">
            <w:pPr>
              <w:jc w:val="center"/>
            </w:pPr>
          </w:p>
        </w:tc>
      </w:tr>
      <w:tr w:rsidR="004E400A" w14:paraId="2CDE8096" w14:textId="77777777">
        <w:tc>
          <w:tcPr>
            <w:tcW w:w="5760" w:type="dxa"/>
            <w:tcBorders>
              <w:top w:val="nil"/>
              <w:left w:val="nil"/>
              <w:bottom w:val="nil"/>
              <w:right w:val="nil"/>
            </w:tcBorders>
          </w:tcPr>
          <w:p w14:paraId="4D918C35" w14:textId="77777777" w:rsidR="004E400A" w:rsidRDefault="00000000">
            <w:r>
              <w:t xml:space="preserve">   Christianity</w:t>
            </w:r>
          </w:p>
        </w:tc>
        <w:tc>
          <w:tcPr>
            <w:tcW w:w="1656" w:type="dxa"/>
            <w:tcBorders>
              <w:top w:val="nil"/>
              <w:left w:val="nil"/>
              <w:bottom w:val="nil"/>
              <w:right w:val="nil"/>
            </w:tcBorders>
          </w:tcPr>
          <w:p w14:paraId="63BCA1FF" w14:textId="77777777" w:rsidR="004E400A" w:rsidRDefault="00000000">
            <w:pPr>
              <w:jc w:val="center"/>
            </w:pPr>
            <w:r>
              <w:t>0.24</w:t>
            </w:r>
          </w:p>
        </w:tc>
        <w:tc>
          <w:tcPr>
            <w:tcW w:w="1656" w:type="dxa"/>
            <w:tcBorders>
              <w:top w:val="nil"/>
              <w:left w:val="nil"/>
              <w:bottom w:val="nil"/>
              <w:right w:val="nil"/>
            </w:tcBorders>
          </w:tcPr>
          <w:p w14:paraId="569F9E2F" w14:textId="77777777" w:rsidR="004E400A" w:rsidRDefault="00000000">
            <w:pPr>
              <w:jc w:val="center"/>
            </w:pPr>
            <w:r>
              <w:t>0.01</w:t>
            </w:r>
          </w:p>
        </w:tc>
        <w:tc>
          <w:tcPr>
            <w:tcW w:w="1656" w:type="dxa"/>
            <w:tcBorders>
              <w:top w:val="nil"/>
              <w:left w:val="nil"/>
              <w:bottom w:val="nil"/>
              <w:right w:val="nil"/>
            </w:tcBorders>
          </w:tcPr>
          <w:p w14:paraId="44845627" w14:textId="77777777" w:rsidR="004E400A" w:rsidRDefault="00000000">
            <w:pPr>
              <w:jc w:val="center"/>
            </w:pPr>
            <w:r>
              <w:t>0.23</w:t>
            </w:r>
          </w:p>
        </w:tc>
        <w:tc>
          <w:tcPr>
            <w:tcW w:w="1656" w:type="dxa"/>
            <w:tcBorders>
              <w:top w:val="nil"/>
              <w:left w:val="nil"/>
              <w:bottom w:val="nil"/>
              <w:right w:val="nil"/>
            </w:tcBorders>
          </w:tcPr>
          <w:p w14:paraId="23E9F148" w14:textId="77777777" w:rsidR="004E400A" w:rsidRDefault="00000000">
            <w:pPr>
              <w:jc w:val="center"/>
            </w:pPr>
            <w:r>
              <w:t>0.26</w:t>
            </w:r>
          </w:p>
        </w:tc>
        <w:tc>
          <w:tcPr>
            <w:tcW w:w="2880" w:type="dxa"/>
            <w:tcBorders>
              <w:top w:val="nil"/>
              <w:left w:val="nil"/>
              <w:bottom w:val="nil"/>
              <w:right w:val="nil"/>
            </w:tcBorders>
          </w:tcPr>
          <w:p w14:paraId="60DA2C33" w14:textId="77777777" w:rsidR="004E400A" w:rsidRDefault="00000000">
            <w:pPr>
              <w:jc w:val="center"/>
            </w:pPr>
            <w:r>
              <w:t>0.00</w:t>
            </w:r>
          </w:p>
        </w:tc>
      </w:tr>
      <w:tr w:rsidR="004E400A" w14:paraId="430849BC" w14:textId="77777777">
        <w:tc>
          <w:tcPr>
            <w:tcW w:w="5760" w:type="dxa"/>
            <w:tcBorders>
              <w:top w:val="nil"/>
              <w:left w:val="nil"/>
              <w:bottom w:val="nil"/>
              <w:right w:val="nil"/>
            </w:tcBorders>
          </w:tcPr>
          <w:p w14:paraId="6EF7CF15" w14:textId="77777777" w:rsidR="004E400A" w:rsidRDefault="00000000">
            <w:r>
              <w:t xml:space="preserve">   Islam</w:t>
            </w:r>
          </w:p>
        </w:tc>
        <w:tc>
          <w:tcPr>
            <w:tcW w:w="1656" w:type="dxa"/>
            <w:tcBorders>
              <w:top w:val="nil"/>
              <w:left w:val="nil"/>
              <w:bottom w:val="nil"/>
              <w:right w:val="nil"/>
            </w:tcBorders>
          </w:tcPr>
          <w:p w14:paraId="33D05B9B" w14:textId="77777777" w:rsidR="004E400A" w:rsidRDefault="00000000">
            <w:pPr>
              <w:jc w:val="center"/>
            </w:pPr>
            <w:r>
              <w:t>0.40</w:t>
            </w:r>
          </w:p>
        </w:tc>
        <w:tc>
          <w:tcPr>
            <w:tcW w:w="1656" w:type="dxa"/>
            <w:tcBorders>
              <w:top w:val="nil"/>
              <w:left w:val="nil"/>
              <w:bottom w:val="nil"/>
              <w:right w:val="nil"/>
            </w:tcBorders>
          </w:tcPr>
          <w:p w14:paraId="5B571044" w14:textId="77777777" w:rsidR="004E400A" w:rsidRDefault="00000000">
            <w:pPr>
              <w:jc w:val="center"/>
            </w:pPr>
            <w:r>
              <w:t>0.04</w:t>
            </w:r>
          </w:p>
        </w:tc>
        <w:tc>
          <w:tcPr>
            <w:tcW w:w="1656" w:type="dxa"/>
            <w:tcBorders>
              <w:top w:val="nil"/>
              <w:left w:val="nil"/>
              <w:bottom w:val="nil"/>
              <w:right w:val="nil"/>
            </w:tcBorders>
          </w:tcPr>
          <w:p w14:paraId="3617DB11" w14:textId="77777777" w:rsidR="004E400A" w:rsidRDefault="00000000">
            <w:pPr>
              <w:jc w:val="center"/>
            </w:pPr>
            <w:r>
              <w:t>0.33</w:t>
            </w:r>
          </w:p>
        </w:tc>
        <w:tc>
          <w:tcPr>
            <w:tcW w:w="1656" w:type="dxa"/>
            <w:tcBorders>
              <w:top w:val="nil"/>
              <w:left w:val="nil"/>
              <w:bottom w:val="nil"/>
              <w:right w:val="nil"/>
            </w:tcBorders>
          </w:tcPr>
          <w:p w14:paraId="4C3BF743" w14:textId="77777777" w:rsidR="004E400A" w:rsidRDefault="00000000">
            <w:pPr>
              <w:jc w:val="center"/>
            </w:pPr>
            <w:r>
              <w:t>0.47</w:t>
            </w:r>
          </w:p>
        </w:tc>
        <w:tc>
          <w:tcPr>
            <w:tcW w:w="2880" w:type="dxa"/>
            <w:tcBorders>
              <w:top w:val="nil"/>
              <w:left w:val="nil"/>
              <w:bottom w:val="nil"/>
              <w:right w:val="nil"/>
            </w:tcBorders>
          </w:tcPr>
          <w:p w14:paraId="3389A83F" w14:textId="77777777" w:rsidR="004E400A" w:rsidRDefault="00000000">
            <w:pPr>
              <w:jc w:val="center"/>
            </w:pPr>
            <w:r>
              <w:t>.</w:t>
            </w:r>
          </w:p>
        </w:tc>
      </w:tr>
      <w:tr w:rsidR="004E400A" w14:paraId="64851A1A" w14:textId="77777777">
        <w:tc>
          <w:tcPr>
            <w:tcW w:w="5760" w:type="dxa"/>
            <w:tcBorders>
              <w:top w:val="nil"/>
              <w:left w:val="nil"/>
              <w:bottom w:val="nil"/>
              <w:right w:val="nil"/>
            </w:tcBorders>
          </w:tcPr>
          <w:p w14:paraId="30018AC3" w14:textId="77777777" w:rsidR="004E400A" w:rsidRDefault="00000000">
            <w:r>
              <w:t xml:space="preserve">   Hinduism</w:t>
            </w:r>
          </w:p>
        </w:tc>
        <w:tc>
          <w:tcPr>
            <w:tcW w:w="1656" w:type="dxa"/>
            <w:tcBorders>
              <w:top w:val="nil"/>
              <w:left w:val="nil"/>
              <w:bottom w:val="nil"/>
              <w:right w:val="nil"/>
            </w:tcBorders>
          </w:tcPr>
          <w:p w14:paraId="46353009" w14:textId="77777777" w:rsidR="004E400A" w:rsidRDefault="00000000">
            <w:pPr>
              <w:jc w:val="center"/>
            </w:pPr>
            <w:r>
              <w:t>0.41</w:t>
            </w:r>
          </w:p>
        </w:tc>
        <w:tc>
          <w:tcPr>
            <w:tcW w:w="1656" w:type="dxa"/>
            <w:tcBorders>
              <w:top w:val="nil"/>
              <w:left w:val="nil"/>
              <w:bottom w:val="nil"/>
              <w:right w:val="nil"/>
            </w:tcBorders>
          </w:tcPr>
          <w:p w14:paraId="018090E8" w14:textId="77777777" w:rsidR="004E400A" w:rsidRDefault="00000000">
            <w:pPr>
              <w:jc w:val="center"/>
            </w:pPr>
            <w:r>
              <w:t>0.20</w:t>
            </w:r>
          </w:p>
        </w:tc>
        <w:tc>
          <w:tcPr>
            <w:tcW w:w="1656" w:type="dxa"/>
            <w:tcBorders>
              <w:top w:val="nil"/>
              <w:left w:val="nil"/>
              <w:bottom w:val="nil"/>
              <w:right w:val="nil"/>
            </w:tcBorders>
          </w:tcPr>
          <w:p w14:paraId="3C43BA45" w14:textId="77777777" w:rsidR="004E400A" w:rsidRDefault="00000000">
            <w:pPr>
              <w:jc w:val="center"/>
            </w:pPr>
            <w:r>
              <w:t>-0.43</w:t>
            </w:r>
          </w:p>
        </w:tc>
        <w:tc>
          <w:tcPr>
            <w:tcW w:w="1656" w:type="dxa"/>
            <w:tcBorders>
              <w:top w:val="nil"/>
              <w:left w:val="nil"/>
              <w:bottom w:val="nil"/>
              <w:right w:val="nil"/>
            </w:tcBorders>
          </w:tcPr>
          <w:p w14:paraId="0D4DC66F" w14:textId="77777777" w:rsidR="004E400A" w:rsidRDefault="00000000">
            <w:pPr>
              <w:jc w:val="center"/>
            </w:pPr>
            <w:r>
              <w:t>1.26</w:t>
            </w:r>
          </w:p>
        </w:tc>
        <w:tc>
          <w:tcPr>
            <w:tcW w:w="2880" w:type="dxa"/>
            <w:tcBorders>
              <w:top w:val="nil"/>
              <w:left w:val="nil"/>
              <w:bottom w:val="nil"/>
              <w:right w:val="nil"/>
            </w:tcBorders>
          </w:tcPr>
          <w:p w14:paraId="7BC23556" w14:textId="77777777" w:rsidR="004E400A" w:rsidRDefault="00000000">
            <w:pPr>
              <w:jc w:val="center"/>
            </w:pPr>
            <w:r>
              <w:t>.</w:t>
            </w:r>
          </w:p>
        </w:tc>
      </w:tr>
      <w:tr w:rsidR="004E400A" w14:paraId="2EBCE186" w14:textId="77777777">
        <w:tc>
          <w:tcPr>
            <w:tcW w:w="5760" w:type="dxa"/>
            <w:tcBorders>
              <w:top w:val="nil"/>
              <w:left w:val="nil"/>
              <w:bottom w:val="nil"/>
              <w:right w:val="nil"/>
            </w:tcBorders>
          </w:tcPr>
          <w:p w14:paraId="61474D02" w14:textId="77777777" w:rsidR="004E400A" w:rsidRDefault="00000000">
            <w:r>
              <w:t xml:space="preserve">   Buddhism</w:t>
            </w:r>
          </w:p>
        </w:tc>
        <w:tc>
          <w:tcPr>
            <w:tcW w:w="1656" w:type="dxa"/>
            <w:tcBorders>
              <w:top w:val="nil"/>
              <w:left w:val="nil"/>
              <w:bottom w:val="nil"/>
              <w:right w:val="nil"/>
            </w:tcBorders>
          </w:tcPr>
          <w:p w14:paraId="07621F58" w14:textId="77777777" w:rsidR="004E400A" w:rsidRDefault="00000000">
            <w:pPr>
              <w:jc w:val="center"/>
            </w:pPr>
            <w:r>
              <w:t>0.49</w:t>
            </w:r>
          </w:p>
        </w:tc>
        <w:tc>
          <w:tcPr>
            <w:tcW w:w="1656" w:type="dxa"/>
            <w:tcBorders>
              <w:top w:val="nil"/>
              <w:left w:val="nil"/>
              <w:bottom w:val="nil"/>
              <w:right w:val="nil"/>
            </w:tcBorders>
          </w:tcPr>
          <w:p w14:paraId="5A592FBC" w14:textId="77777777" w:rsidR="004E400A" w:rsidRDefault="00000000">
            <w:pPr>
              <w:jc w:val="center"/>
            </w:pPr>
            <w:r>
              <w:t>0.08</w:t>
            </w:r>
          </w:p>
        </w:tc>
        <w:tc>
          <w:tcPr>
            <w:tcW w:w="1656" w:type="dxa"/>
            <w:tcBorders>
              <w:top w:val="nil"/>
              <w:left w:val="nil"/>
              <w:bottom w:val="nil"/>
              <w:right w:val="nil"/>
            </w:tcBorders>
          </w:tcPr>
          <w:p w14:paraId="2A89250D" w14:textId="77777777" w:rsidR="004E400A" w:rsidRDefault="00000000">
            <w:pPr>
              <w:jc w:val="center"/>
            </w:pPr>
            <w:r>
              <w:t>0.33</w:t>
            </w:r>
          </w:p>
        </w:tc>
        <w:tc>
          <w:tcPr>
            <w:tcW w:w="1656" w:type="dxa"/>
            <w:tcBorders>
              <w:top w:val="nil"/>
              <w:left w:val="nil"/>
              <w:bottom w:val="nil"/>
              <w:right w:val="nil"/>
            </w:tcBorders>
          </w:tcPr>
          <w:p w14:paraId="6A5F30D2" w14:textId="77777777" w:rsidR="004E400A" w:rsidRDefault="00000000">
            <w:pPr>
              <w:jc w:val="center"/>
            </w:pPr>
            <w:r>
              <w:t>0.65</w:t>
            </w:r>
          </w:p>
        </w:tc>
        <w:tc>
          <w:tcPr>
            <w:tcW w:w="2880" w:type="dxa"/>
            <w:tcBorders>
              <w:top w:val="nil"/>
              <w:left w:val="nil"/>
              <w:bottom w:val="nil"/>
              <w:right w:val="nil"/>
            </w:tcBorders>
          </w:tcPr>
          <w:p w14:paraId="60E0E4F8" w14:textId="77777777" w:rsidR="004E400A" w:rsidRDefault="00000000">
            <w:pPr>
              <w:jc w:val="center"/>
            </w:pPr>
            <w:r>
              <w:t>.</w:t>
            </w:r>
          </w:p>
        </w:tc>
      </w:tr>
      <w:tr w:rsidR="004E400A" w14:paraId="3C6CDAFC" w14:textId="77777777">
        <w:tc>
          <w:tcPr>
            <w:tcW w:w="5760" w:type="dxa"/>
            <w:tcBorders>
              <w:top w:val="nil"/>
              <w:left w:val="nil"/>
              <w:bottom w:val="nil"/>
              <w:right w:val="nil"/>
            </w:tcBorders>
          </w:tcPr>
          <w:p w14:paraId="1F24ACF2" w14:textId="77777777" w:rsidR="004E400A" w:rsidRDefault="00000000">
            <w:r>
              <w:t xml:space="preserve">   Judaism</w:t>
            </w:r>
          </w:p>
        </w:tc>
        <w:tc>
          <w:tcPr>
            <w:tcW w:w="1656" w:type="dxa"/>
            <w:tcBorders>
              <w:top w:val="nil"/>
              <w:left w:val="nil"/>
              <w:bottom w:val="nil"/>
              <w:right w:val="nil"/>
            </w:tcBorders>
          </w:tcPr>
          <w:p w14:paraId="5D0B7C88" w14:textId="77777777" w:rsidR="004E400A" w:rsidRDefault="00000000">
            <w:pPr>
              <w:jc w:val="center"/>
            </w:pPr>
            <w:r>
              <w:t>0.60</w:t>
            </w:r>
          </w:p>
        </w:tc>
        <w:tc>
          <w:tcPr>
            <w:tcW w:w="1656" w:type="dxa"/>
            <w:tcBorders>
              <w:top w:val="nil"/>
              <w:left w:val="nil"/>
              <w:bottom w:val="nil"/>
              <w:right w:val="nil"/>
            </w:tcBorders>
          </w:tcPr>
          <w:p w14:paraId="1CB5453A" w14:textId="77777777" w:rsidR="004E400A" w:rsidRDefault="00000000">
            <w:pPr>
              <w:jc w:val="center"/>
            </w:pPr>
            <w:r>
              <w:t>0.13</w:t>
            </w:r>
          </w:p>
        </w:tc>
        <w:tc>
          <w:tcPr>
            <w:tcW w:w="1656" w:type="dxa"/>
            <w:tcBorders>
              <w:top w:val="nil"/>
              <w:left w:val="nil"/>
              <w:bottom w:val="nil"/>
              <w:right w:val="nil"/>
            </w:tcBorders>
          </w:tcPr>
          <w:p w14:paraId="712D710C" w14:textId="77777777" w:rsidR="004E400A" w:rsidRDefault="00000000">
            <w:pPr>
              <w:jc w:val="center"/>
            </w:pPr>
            <w:r>
              <w:t>0.29</w:t>
            </w:r>
          </w:p>
        </w:tc>
        <w:tc>
          <w:tcPr>
            <w:tcW w:w="1656" w:type="dxa"/>
            <w:tcBorders>
              <w:top w:val="nil"/>
              <w:left w:val="nil"/>
              <w:bottom w:val="nil"/>
              <w:right w:val="nil"/>
            </w:tcBorders>
          </w:tcPr>
          <w:p w14:paraId="7756D54A" w14:textId="77777777" w:rsidR="004E400A" w:rsidRDefault="00000000">
            <w:pPr>
              <w:jc w:val="center"/>
            </w:pPr>
            <w:r>
              <w:t>0.92</w:t>
            </w:r>
          </w:p>
        </w:tc>
        <w:tc>
          <w:tcPr>
            <w:tcW w:w="2880" w:type="dxa"/>
            <w:tcBorders>
              <w:top w:val="nil"/>
              <w:left w:val="nil"/>
              <w:bottom w:val="nil"/>
              <w:right w:val="nil"/>
            </w:tcBorders>
          </w:tcPr>
          <w:p w14:paraId="59416281" w14:textId="77777777" w:rsidR="004E400A" w:rsidRDefault="00000000">
            <w:pPr>
              <w:jc w:val="center"/>
            </w:pPr>
            <w:r>
              <w:t>.</w:t>
            </w:r>
          </w:p>
        </w:tc>
      </w:tr>
      <w:tr w:rsidR="004E400A" w14:paraId="1D2F79B5" w14:textId="77777777">
        <w:tc>
          <w:tcPr>
            <w:tcW w:w="5760" w:type="dxa"/>
            <w:tcBorders>
              <w:top w:val="nil"/>
              <w:left w:val="nil"/>
              <w:bottom w:val="nil"/>
              <w:right w:val="nil"/>
            </w:tcBorders>
          </w:tcPr>
          <w:p w14:paraId="3719D382" w14:textId="77777777" w:rsidR="004E400A" w:rsidRDefault="00000000">
            <w:r>
              <w:lastRenderedPageBreak/>
              <w:t xml:space="preserve">   Sikhism</w:t>
            </w:r>
          </w:p>
        </w:tc>
        <w:tc>
          <w:tcPr>
            <w:tcW w:w="1656" w:type="dxa"/>
            <w:tcBorders>
              <w:top w:val="nil"/>
              <w:left w:val="nil"/>
              <w:bottom w:val="nil"/>
              <w:right w:val="nil"/>
            </w:tcBorders>
          </w:tcPr>
          <w:p w14:paraId="74D3F385" w14:textId="77777777" w:rsidR="004E400A" w:rsidRDefault="00000000">
            <w:pPr>
              <w:jc w:val="center"/>
            </w:pPr>
            <w:r>
              <w:t>0.00</w:t>
            </w:r>
          </w:p>
        </w:tc>
        <w:tc>
          <w:tcPr>
            <w:tcW w:w="1656" w:type="dxa"/>
            <w:tcBorders>
              <w:top w:val="nil"/>
              <w:left w:val="nil"/>
              <w:bottom w:val="nil"/>
              <w:right w:val="nil"/>
            </w:tcBorders>
          </w:tcPr>
          <w:p w14:paraId="02323898" w14:textId="77777777" w:rsidR="004E400A" w:rsidRDefault="00000000">
            <w:pPr>
              <w:jc w:val="center"/>
            </w:pPr>
            <w:r>
              <w:t>.</w:t>
            </w:r>
          </w:p>
        </w:tc>
        <w:tc>
          <w:tcPr>
            <w:tcW w:w="1656" w:type="dxa"/>
            <w:tcBorders>
              <w:top w:val="nil"/>
              <w:left w:val="nil"/>
              <w:bottom w:val="nil"/>
              <w:right w:val="nil"/>
            </w:tcBorders>
          </w:tcPr>
          <w:p w14:paraId="5BB1DBAF" w14:textId="77777777" w:rsidR="004E400A" w:rsidRDefault="00000000">
            <w:pPr>
              <w:jc w:val="center"/>
            </w:pPr>
            <w:r>
              <w:t>.</w:t>
            </w:r>
          </w:p>
        </w:tc>
        <w:tc>
          <w:tcPr>
            <w:tcW w:w="1656" w:type="dxa"/>
            <w:tcBorders>
              <w:top w:val="nil"/>
              <w:left w:val="nil"/>
              <w:bottom w:val="nil"/>
              <w:right w:val="nil"/>
            </w:tcBorders>
          </w:tcPr>
          <w:p w14:paraId="5145B8D2" w14:textId="77777777" w:rsidR="004E400A" w:rsidRDefault="00000000">
            <w:pPr>
              <w:jc w:val="center"/>
            </w:pPr>
            <w:r>
              <w:t>.</w:t>
            </w:r>
          </w:p>
        </w:tc>
        <w:tc>
          <w:tcPr>
            <w:tcW w:w="2880" w:type="dxa"/>
            <w:tcBorders>
              <w:top w:val="nil"/>
              <w:left w:val="nil"/>
              <w:bottom w:val="nil"/>
              <w:right w:val="nil"/>
            </w:tcBorders>
          </w:tcPr>
          <w:p w14:paraId="7AD01E83" w14:textId="77777777" w:rsidR="004E400A" w:rsidRDefault="00000000">
            <w:pPr>
              <w:jc w:val="center"/>
            </w:pPr>
            <w:r>
              <w:t>.</w:t>
            </w:r>
          </w:p>
        </w:tc>
      </w:tr>
      <w:tr w:rsidR="004E400A" w14:paraId="2DCFB8D2" w14:textId="77777777">
        <w:tc>
          <w:tcPr>
            <w:tcW w:w="5760" w:type="dxa"/>
            <w:tcBorders>
              <w:top w:val="nil"/>
              <w:left w:val="nil"/>
              <w:bottom w:val="nil"/>
              <w:right w:val="nil"/>
            </w:tcBorders>
          </w:tcPr>
          <w:p w14:paraId="415CE0CE" w14:textId="77777777" w:rsidR="004E400A" w:rsidRDefault="00000000">
            <w:r>
              <w:t xml:space="preserve">   Baha'i</w:t>
            </w:r>
          </w:p>
        </w:tc>
        <w:tc>
          <w:tcPr>
            <w:tcW w:w="1656" w:type="dxa"/>
            <w:tcBorders>
              <w:top w:val="nil"/>
              <w:left w:val="nil"/>
              <w:bottom w:val="nil"/>
              <w:right w:val="nil"/>
            </w:tcBorders>
          </w:tcPr>
          <w:p w14:paraId="232926B0" w14:textId="77777777" w:rsidR="004E400A" w:rsidRDefault="00000000">
            <w:pPr>
              <w:jc w:val="center"/>
            </w:pPr>
            <w:r>
              <w:t>0.00</w:t>
            </w:r>
          </w:p>
        </w:tc>
        <w:tc>
          <w:tcPr>
            <w:tcW w:w="1656" w:type="dxa"/>
            <w:tcBorders>
              <w:top w:val="nil"/>
              <w:left w:val="nil"/>
              <w:bottom w:val="nil"/>
              <w:right w:val="nil"/>
            </w:tcBorders>
          </w:tcPr>
          <w:p w14:paraId="7CBDFE55" w14:textId="77777777" w:rsidR="004E400A" w:rsidRDefault="00000000">
            <w:pPr>
              <w:jc w:val="center"/>
            </w:pPr>
            <w:r>
              <w:t>.</w:t>
            </w:r>
          </w:p>
        </w:tc>
        <w:tc>
          <w:tcPr>
            <w:tcW w:w="1656" w:type="dxa"/>
            <w:tcBorders>
              <w:top w:val="nil"/>
              <w:left w:val="nil"/>
              <w:bottom w:val="nil"/>
              <w:right w:val="nil"/>
            </w:tcBorders>
          </w:tcPr>
          <w:p w14:paraId="1FD2FF43" w14:textId="77777777" w:rsidR="004E400A" w:rsidRDefault="00000000">
            <w:pPr>
              <w:jc w:val="center"/>
            </w:pPr>
            <w:r>
              <w:t>.</w:t>
            </w:r>
          </w:p>
        </w:tc>
        <w:tc>
          <w:tcPr>
            <w:tcW w:w="1656" w:type="dxa"/>
            <w:tcBorders>
              <w:top w:val="nil"/>
              <w:left w:val="nil"/>
              <w:bottom w:val="nil"/>
              <w:right w:val="nil"/>
            </w:tcBorders>
          </w:tcPr>
          <w:p w14:paraId="7C9774E5" w14:textId="77777777" w:rsidR="004E400A" w:rsidRDefault="00000000">
            <w:pPr>
              <w:jc w:val="center"/>
            </w:pPr>
            <w:r>
              <w:t>.</w:t>
            </w:r>
          </w:p>
        </w:tc>
        <w:tc>
          <w:tcPr>
            <w:tcW w:w="2880" w:type="dxa"/>
            <w:tcBorders>
              <w:top w:val="nil"/>
              <w:left w:val="nil"/>
              <w:bottom w:val="nil"/>
              <w:right w:val="nil"/>
            </w:tcBorders>
          </w:tcPr>
          <w:p w14:paraId="596C60F0" w14:textId="77777777" w:rsidR="004E400A" w:rsidRDefault="00000000">
            <w:pPr>
              <w:jc w:val="center"/>
            </w:pPr>
            <w:r>
              <w:t>.</w:t>
            </w:r>
          </w:p>
        </w:tc>
      </w:tr>
      <w:tr w:rsidR="004E400A" w14:paraId="54791BFB" w14:textId="77777777">
        <w:tc>
          <w:tcPr>
            <w:tcW w:w="5760" w:type="dxa"/>
            <w:tcBorders>
              <w:top w:val="nil"/>
              <w:left w:val="nil"/>
              <w:bottom w:val="nil"/>
              <w:right w:val="nil"/>
            </w:tcBorders>
          </w:tcPr>
          <w:p w14:paraId="14F21DC5" w14:textId="77777777" w:rsidR="004E400A" w:rsidRDefault="00000000">
            <w:r>
              <w:t xml:space="preserve">   Jainism</w:t>
            </w:r>
          </w:p>
        </w:tc>
        <w:tc>
          <w:tcPr>
            <w:tcW w:w="1656" w:type="dxa"/>
            <w:tcBorders>
              <w:top w:val="nil"/>
              <w:left w:val="nil"/>
              <w:bottom w:val="nil"/>
              <w:right w:val="nil"/>
            </w:tcBorders>
          </w:tcPr>
          <w:p w14:paraId="276CBB00" w14:textId="77777777" w:rsidR="004E400A" w:rsidRDefault="00000000">
            <w:pPr>
              <w:jc w:val="center"/>
            </w:pPr>
            <w:r>
              <w:t>.</w:t>
            </w:r>
          </w:p>
        </w:tc>
        <w:tc>
          <w:tcPr>
            <w:tcW w:w="1656" w:type="dxa"/>
            <w:tcBorders>
              <w:top w:val="nil"/>
              <w:left w:val="nil"/>
              <w:bottom w:val="nil"/>
              <w:right w:val="nil"/>
            </w:tcBorders>
          </w:tcPr>
          <w:p w14:paraId="114EBDD4" w14:textId="77777777" w:rsidR="004E400A" w:rsidRDefault="00000000">
            <w:pPr>
              <w:jc w:val="center"/>
            </w:pPr>
            <w:r>
              <w:t>.</w:t>
            </w:r>
          </w:p>
        </w:tc>
        <w:tc>
          <w:tcPr>
            <w:tcW w:w="1656" w:type="dxa"/>
            <w:tcBorders>
              <w:top w:val="nil"/>
              <w:left w:val="nil"/>
              <w:bottom w:val="nil"/>
              <w:right w:val="nil"/>
            </w:tcBorders>
          </w:tcPr>
          <w:p w14:paraId="14D524CB" w14:textId="77777777" w:rsidR="004E400A" w:rsidRDefault="00000000">
            <w:pPr>
              <w:jc w:val="center"/>
            </w:pPr>
            <w:r>
              <w:t>.</w:t>
            </w:r>
          </w:p>
        </w:tc>
        <w:tc>
          <w:tcPr>
            <w:tcW w:w="1656" w:type="dxa"/>
            <w:tcBorders>
              <w:top w:val="nil"/>
              <w:left w:val="nil"/>
              <w:bottom w:val="nil"/>
              <w:right w:val="nil"/>
            </w:tcBorders>
          </w:tcPr>
          <w:p w14:paraId="4FF12AC1" w14:textId="77777777" w:rsidR="004E400A" w:rsidRDefault="00000000">
            <w:pPr>
              <w:jc w:val="center"/>
            </w:pPr>
            <w:r>
              <w:t>.</w:t>
            </w:r>
          </w:p>
        </w:tc>
        <w:tc>
          <w:tcPr>
            <w:tcW w:w="2880" w:type="dxa"/>
            <w:tcBorders>
              <w:top w:val="nil"/>
              <w:left w:val="nil"/>
              <w:bottom w:val="nil"/>
              <w:right w:val="nil"/>
            </w:tcBorders>
          </w:tcPr>
          <w:p w14:paraId="720211FD" w14:textId="77777777" w:rsidR="004E400A" w:rsidRDefault="00000000">
            <w:pPr>
              <w:jc w:val="center"/>
            </w:pPr>
            <w:r>
              <w:t>.</w:t>
            </w:r>
          </w:p>
        </w:tc>
      </w:tr>
      <w:tr w:rsidR="004E400A" w14:paraId="687BEDEF" w14:textId="77777777">
        <w:tc>
          <w:tcPr>
            <w:tcW w:w="5760" w:type="dxa"/>
            <w:tcBorders>
              <w:top w:val="nil"/>
              <w:left w:val="nil"/>
              <w:bottom w:val="nil"/>
              <w:right w:val="nil"/>
            </w:tcBorders>
          </w:tcPr>
          <w:p w14:paraId="45335CCD" w14:textId="77777777" w:rsidR="004E400A" w:rsidRDefault="00000000">
            <w:r>
              <w:t xml:space="preserve">   Shinto</w:t>
            </w:r>
          </w:p>
        </w:tc>
        <w:tc>
          <w:tcPr>
            <w:tcW w:w="1656" w:type="dxa"/>
            <w:tcBorders>
              <w:top w:val="nil"/>
              <w:left w:val="nil"/>
              <w:bottom w:val="nil"/>
              <w:right w:val="nil"/>
            </w:tcBorders>
          </w:tcPr>
          <w:p w14:paraId="5E7BFE89" w14:textId="77777777" w:rsidR="004E400A" w:rsidRDefault="00000000">
            <w:pPr>
              <w:jc w:val="center"/>
            </w:pPr>
            <w:r>
              <w:t>0.00</w:t>
            </w:r>
          </w:p>
        </w:tc>
        <w:tc>
          <w:tcPr>
            <w:tcW w:w="1656" w:type="dxa"/>
            <w:tcBorders>
              <w:top w:val="nil"/>
              <w:left w:val="nil"/>
              <w:bottom w:val="nil"/>
              <w:right w:val="nil"/>
            </w:tcBorders>
          </w:tcPr>
          <w:p w14:paraId="55E0B458" w14:textId="77777777" w:rsidR="004E400A" w:rsidRDefault="00000000">
            <w:pPr>
              <w:jc w:val="center"/>
            </w:pPr>
            <w:r>
              <w:t>.</w:t>
            </w:r>
          </w:p>
        </w:tc>
        <w:tc>
          <w:tcPr>
            <w:tcW w:w="1656" w:type="dxa"/>
            <w:tcBorders>
              <w:top w:val="nil"/>
              <w:left w:val="nil"/>
              <w:bottom w:val="nil"/>
              <w:right w:val="nil"/>
            </w:tcBorders>
          </w:tcPr>
          <w:p w14:paraId="2873875C" w14:textId="77777777" w:rsidR="004E400A" w:rsidRDefault="00000000">
            <w:pPr>
              <w:jc w:val="center"/>
            </w:pPr>
            <w:r>
              <w:t>.</w:t>
            </w:r>
          </w:p>
        </w:tc>
        <w:tc>
          <w:tcPr>
            <w:tcW w:w="1656" w:type="dxa"/>
            <w:tcBorders>
              <w:top w:val="nil"/>
              <w:left w:val="nil"/>
              <w:bottom w:val="nil"/>
              <w:right w:val="nil"/>
            </w:tcBorders>
          </w:tcPr>
          <w:p w14:paraId="731CA3C5" w14:textId="77777777" w:rsidR="004E400A" w:rsidRDefault="00000000">
            <w:pPr>
              <w:jc w:val="center"/>
            </w:pPr>
            <w:r>
              <w:t>.</w:t>
            </w:r>
          </w:p>
        </w:tc>
        <w:tc>
          <w:tcPr>
            <w:tcW w:w="2880" w:type="dxa"/>
            <w:tcBorders>
              <w:top w:val="nil"/>
              <w:left w:val="nil"/>
              <w:bottom w:val="nil"/>
              <w:right w:val="nil"/>
            </w:tcBorders>
          </w:tcPr>
          <w:p w14:paraId="2CC3A41E" w14:textId="77777777" w:rsidR="004E400A" w:rsidRDefault="00000000">
            <w:pPr>
              <w:jc w:val="center"/>
            </w:pPr>
            <w:r>
              <w:t>.</w:t>
            </w:r>
          </w:p>
        </w:tc>
      </w:tr>
      <w:tr w:rsidR="004E400A" w14:paraId="05449234" w14:textId="77777777">
        <w:tc>
          <w:tcPr>
            <w:tcW w:w="5760" w:type="dxa"/>
            <w:tcBorders>
              <w:top w:val="nil"/>
              <w:left w:val="nil"/>
              <w:bottom w:val="nil"/>
              <w:right w:val="nil"/>
            </w:tcBorders>
          </w:tcPr>
          <w:p w14:paraId="7563DE43" w14:textId="77777777" w:rsidR="004E400A" w:rsidRDefault="00000000">
            <w:r>
              <w:t xml:space="preserve">   Taoism</w:t>
            </w:r>
          </w:p>
        </w:tc>
        <w:tc>
          <w:tcPr>
            <w:tcW w:w="1656" w:type="dxa"/>
            <w:tcBorders>
              <w:top w:val="nil"/>
              <w:left w:val="nil"/>
              <w:bottom w:val="nil"/>
              <w:right w:val="nil"/>
            </w:tcBorders>
          </w:tcPr>
          <w:p w14:paraId="13529486" w14:textId="77777777" w:rsidR="004E400A" w:rsidRDefault="00000000">
            <w:pPr>
              <w:jc w:val="center"/>
            </w:pPr>
            <w:r>
              <w:t>0.00</w:t>
            </w:r>
          </w:p>
        </w:tc>
        <w:tc>
          <w:tcPr>
            <w:tcW w:w="1656" w:type="dxa"/>
            <w:tcBorders>
              <w:top w:val="nil"/>
              <w:left w:val="nil"/>
              <w:bottom w:val="nil"/>
              <w:right w:val="nil"/>
            </w:tcBorders>
          </w:tcPr>
          <w:p w14:paraId="6218869C" w14:textId="77777777" w:rsidR="004E400A" w:rsidRDefault="00000000">
            <w:pPr>
              <w:jc w:val="center"/>
            </w:pPr>
            <w:r>
              <w:t>.</w:t>
            </w:r>
          </w:p>
        </w:tc>
        <w:tc>
          <w:tcPr>
            <w:tcW w:w="1656" w:type="dxa"/>
            <w:tcBorders>
              <w:top w:val="nil"/>
              <w:left w:val="nil"/>
              <w:bottom w:val="nil"/>
              <w:right w:val="nil"/>
            </w:tcBorders>
          </w:tcPr>
          <w:p w14:paraId="61F0F5C5" w14:textId="77777777" w:rsidR="004E400A" w:rsidRDefault="00000000">
            <w:pPr>
              <w:jc w:val="center"/>
            </w:pPr>
            <w:r>
              <w:t>.</w:t>
            </w:r>
          </w:p>
        </w:tc>
        <w:tc>
          <w:tcPr>
            <w:tcW w:w="1656" w:type="dxa"/>
            <w:tcBorders>
              <w:top w:val="nil"/>
              <w:left w:val="nil"/>
              <w:bottom w:val="nil"/>
              <w:right w:val="nil"/>
            </w:tcBorders>
          </w:tcPr>
          <w:p w14:paraId="7411845E" w14:textId="77777777" w:rsidR="004E400A" w:rsidRDefault="00000000">
            <w:pPr>
              <w:jc w:val="center"/>
            </w:pPr>
            <w:r>
              <w:t>.</w:t>
            </w:r>
          </w:p>
        </w:tc>
        <w:tc>
          <w:tcPr>
            <w:tcW w:w="2880" w:type="dxa"/>
            <w:tcBorders>
              <w:top w:val="nil"/>
              <w:left w:val="nil"/>
              <w:bottom w:val="nil"/>
              <w:right w:val="nil"/>
            </w:tcBorders>
          </w:tcPr>
          <w:p w14:paraId="5F100960" w14:textId="77777777" w:rsidR="004E400A" w:rsidRDefault="00000000">
            <w:pPr>
              <w:jc w:val="center"/>
            </w:pPr>
            <w:r>
              <w:t>.</w:t>
            </w:r>
          </w:p>
        </w:tc>
      </w:tr>
      <w:tr w:rsidR="004E400A" w14:paraId="188EE581" w14:textId="77777777">
        <w:tc>
          <w:tcPr>
            <w:tcW w:w="5760" w:type="dxa"/>
            <w:tcBorders>
              <w:top w:val="nil"/>
              <w:left w:val="nil"/>
              <w:bottom w:val="nil"/>
              <w:right w:val="nil"/>
            </w:tcBorders>
          </w:tcPr>
          <w:p w14:paraId="32A97EB4" w14:textId="77777777" w:rsidR="004E400A" w:rsidRDefault="00000000">
            <w:r>
              <w:t xml:space="preserve">   Confucianism</w:t>
            </w:r>
          </w:p>
        </w:tc>
        <w:tc>
          <w:tcPr>
            <w:tcW w:w="1656" w:type="dxa"/>
            <w:tcBorders>
              <w:top w:val="nil"/>
              <w:left w:val="nil"/>
              <w:bottom w:val="nil"/>
              <w:right w:val="nil"/>
            </w:tcBorders>
          </w:tcPr>
          <w:p w14:paraId="2B6E8081" w14:textId="77777777" w:rsidR="004E400A" w:rsidRDefault="00000000">
            <w:pPr>
              <w:jc w:val="center"/>
            </w:pPr>
            <w:r>
              <w:t>0.00</w:t>
            </w:r>
          </w:p>
        </w:tc>
        <w:tc>
          <w:tcPr>
            <w:tcW w:w="1656" w:type="dxa"/>
            <w:tcBorders>
              <w:top w:val="nil"/>
              <w:left w:val="nil"/>
              <w:bottom w:val="nil"/>
              <w:right w:val="nil"/>
            </w:tcBorders>
          </w:tcPr>
          <w:p w14:paraId="4944A8C8" w14:textId="77777777" w:rsidR="004E400A" w:rsidRDefault="00000000">
            <w:pPr>
              <w:jc w:val="center"/>
            </w:pPr>
            <w:r>
              <w:t>.</w:t>
            </w:r>
          </w:p>
        </w:tc>
        <w:tc>
          <w:tcPr>
            <w:tcW w:w="1656" w:type="dxa"/>
            <w:tcBorders>
              <w:top w:val="nil"/>
              <w:left w:val="nil"/>
              <w:bottom w:val="nil"/>
              <w:right w:val="nil"/>
            </w:tcBorders>
          </w:tcPr>
          <w:p w14:paraId="6A0BEB47" w14:textId="77777777" w:rsidR="004E400A" w:rsidRDefault="00000000">
            <w:pPr>
              <w:jc w:val="center"/>
            </w:pPr>
            <w:r>
              <w:t>.</w:t>
            </w:r>
          </w:p>
        </w:tc>
        <w:tc>
          <w:tcPr>
            <w:tcW w:w="1656" w:type="dxa"/>
            <w:tcBorders>
              <w:top w:val="nil"/>
              <w:left w:val="nil"/>
              <w:bottom w:val="nil"/>
              <w:right w:val="nil"/>
            </w:tcBorders>
          </w:tcPr>
          <w:p w14:paraId="664DEED6" w14:textId="77777777" w:rsidR="004E400A" w:rsidRDefault="00000000">
            <w:pPr>
              <w:jc w:val="center"/>
            </w:pPr>
            <w:r>
              <w:t>.</w:t>
            </w:r>
          </w:p>
        </w:tc>
        <w:tc>
          <w:tcPr>
            <w:tcW w:w="2880" w:type="dxa"/>
            <w:tcBorders>
              <w:top w:val="nil"/>
              <w:left w:val="nil"/>
              <w:bottom w:val="nil"/>
              <w:right w:val="nil"/>
            </w:tcBorders>
          </w:tcPr>
          <w:p w14:paraId="56D08519" w14:textId="77777777" w:rsidR="004E400A" w:rsidRDefault="00000000">
            <w:pPr>
              <w:jc w:val="center"/>
            </w:pPr>
            <w:r>
              <w:t>.</w:t>
            </w:r>
          </w:p>
        </w:tc>
      </w:tr>
      <w:tr w:rsidR="004E400A" w14:paraId="6D3F372C" w14:textId="77777777">
        <w:tc>
          <w:tcPr>
            <w:tcW w:w="5760" w:type="dxa"/>
            <w:tcBorders>
              <w:top w:val="nil"/>
              <w:left w:val="nil"/>
              <w:bottom w:val="nil"/>
              <w:right w:val="nil"/>
            </w:tcBorders>
          </w:tcPr>
          <w:p w14:paraId="3D073C09" w14:textId="77777777" w:rsidR="004E400A" w:rsidRDefault="00000000">
            <w:r>
              <w:t xml:space="preserve">   Primal, Animist, or Folk Religion</w:t>
            </w:r>
          </w:p>
        </w:tc>
        <w:tc>
          <w:tcPr>
            <w:tcW w:w="1656" w:type="dxa"/>
            <w:tcBorders>
              <w:top w:val="nil"/>
              <w:left w:val="nil"/>
              <w:bottom w:val="nil"/>
              <w:right w:val="nil"/>
            </w:tcBorders>
          </w:tcPr>
          <w:p w14:paraId="59970B9F" w14:textId="77777777" w:rsidR="004E400A" w:rsidRDefault="00000000">
            <w:pPr>
              <w:jc w:val="center"/>
            </w:pPr>
            <w:r>
              <w:t>0.47</w:t>
            </w:r>
          </w:p>
        </w:tc>
        <w:tc>
          <w:tcPr>
            <w:tcW w:w="1656" w:type="dxa"/>
            <w:tcBorders>
              <w:top w:val="nil"/>
              <w:left w:val="nil"/>
              <w:bottom w:val="nil"/>
              <w:right w:val="nil"/>
            </w:tcBorders>
          </w:tcPr>
          <w:p w14:paraId="12A5B140" w14:textId="77777777" w:rsidR="004E400A" w:rsidRDefault="00000000">
            <w:pPr>
              <w:jc w:val="center"/>
            </w:pPr>
            <w:r>
              <w:t>0.11</w:t>
            </w:r>
          </w:p>
        </w:tc>
        <w:tc>
          <w:tcPr>
            <w:tcW w:w="1656" w:type="dxa"/>
            <w:tcBorders>
              <w:top w:val="nil"/>
              <w:left w:val="nil"/>
              <w:bottom w:val="nil"/>
              <w:right w:val="nil"/>
            </w:tcBorders>
          </w:tcPr>
          <w:p w14:paraId="798D9999" w14:textId="77777777" w:rsidR="004E400A" w:rsidRDefault="00000000">
            <w:pPr>
              <w:jc w:val="center"/>
            </w:pPr>
            <w:r>
              <w:t>0.25</w:t>
            </w:r>
          </w:p>
        </w:tc>
        <w:tc>
          <w:tcPr>
            <w:tcW w:w="1656" w:type="dxa"/>
            <w:tcBorders>
              <w:top w:val="nil"/>
              <w:left w:val="nil"/>
              <w:bottom w:val="nil"/>
              <w:right w:val="nil"/>
            </w:tcBorders>
          </w:tcPr>
          <w:p w14:paraId="484A6902" w14:textId="77777777" w:rsidR="004E400A" w:rsidRDefault="00000000">
            <w:pPr>
              <w:jc w:val="center"/>
            </w:pPr>
            <w:r>
              <w:t>0.70</w:t>
            </w:r>
          </w:p>
        </w:tc>
        <w:tc>
          <w:tcPr>
            <w:tcW w:w="2880" w:type="dxa"/>
            <w:tcBorders>
              <w:top w:val="nil"/>
              <w:left w:val="nil"/>
              <w:bottom w:val="nil"/>
              <w:right w:val="nil"/>
            </w:tcBorders>
          </w:tcPr>
          <w:p w14:paraId="69AB5741" w14:textId="77777777" w:rsidR="004E400A" w:rsidRDefault="00000000">
            <w:pPr>
              <w:jc w:val="center"/>
            </w:pPr>
            <w:r>
              <w:t>.</w:t>
            </w:r>
          </w:p>
        </w:tc>
      </w:tr>
      <w:tr w:rsidR="004E400A" w14:paraId="5FF2EE0F" w14:textId="77777777">
        <w:tc>
          <w:tcPr>
            <w:tcW w:w="5760" w:type="dxa"/>
            <w:tcBorders>
              <w:top w:val="nil"/>
              <w:left w:val="nil"/>
              <w:bottom w:val="nil"/>
              <w:right w:val="nil"/>
            </w:tcBorders>
          </w:tcPr>
          <w:p w14:paraId="2D3475AB" w14:textId="77777777" w:rsidR="004E400A" w:rsidRDefault="00000000">
            <w:r>
              <w:t xml:space="preserve">   Spiritism</w:t>
            </w:r>
          </w:p>
        </w:tc>
        <w:tc>
          <w:tcPr>
            <w:tcW w:w="1656" w:type="dxa"/>
            <w:tcBorders>
              <w:top w:val="nil"/>
              <w:left w:val="nil"/>
              <w:bottom w:val="nil"/>
              <w:right w:val="nil"/>
            </w:tcBorders>
          </w:tcPr>
          <w:p w14:paraId="5092DD23" w14:textId="77777777" w:rsidR="004E400A" w:rsidRDefault="00000000">
            <w:pPr>
              <w:jc w:val="center"/>
            </w:pPr>
            <w:r>
              <w:t>.</w:t>
            </w:r>
          </w:p>
        </w:tc>
        <w:tc>
          <w:tcPr>
            <w:tcW w:w="1656" w:type="dxa"/>
            <w:tcBorders>
              <w:top w:val="nil"/>
              <w:left w:val="nil"/>
              <w:bottom w:val="nil"/>
              <w:right w:val="nil"/>
            </w:tcBorders>
          </w:tcPr>
          <w:p w14:paraId="2D3A7483" w14:textId="77777777" w:rsidR="004E400A" w:rsidRDefault="00000000">
            <w:pPr>
              <w:jc w:val="center"/>
            </w:pPr>
            <w:r>
              <w:t>.</w:t>
            </w:r>
          </w:p>
        </w:tc>
        <w:tc>
          <w:tcPr>
            <w:tcW w:w="1656" w:type="dxa"/>
            <w:tcBorders>
              <w:top w:val="nil"/>
              <w:left w:val="nil"/>
              <w:bottom w:val="nil"/>
              <w:right w:val="nil"/>
            </w:tcBorders>
          </w:tcPr>
          <w:p w14:paraId="3694958A" w14:textId="77777777" w:rsidR="004E400A" w:rsidRDefault="00000000">
            <w:pPr>
              <w:jc w:val="center"/>
            </w:pPr>
            <w:r>
              <w:t>.</w:t>
            </w:r>
          </w:p>
        </w:tc>
        <w:tc>
          <w:tcPr>
            <w:tcW w:w="1656" w:type="dxa"/>
            <w:tcBorders>
              <w:top w:val="nil"/>
              <w:left w:val="nil"/>
              <w:bottom w:val="nil"/>
              <w:right w:val="nil"/>
            </w:tcBorders>
          </w:tcPr>
          <w:p w14:paraId="7D39A1B3" w14:textId="77777777" w:rsidR="004E400A" w:rsidRDefault="00000000">
            <w:pPr>
              <w:jc w:val="center"/>
            </w:pPr>
            <w:r>
              <w:t>.</w:t>
            </w:r>
          </w:p>
        </w:tc>
        <w:tc>
          <w:tcPr>
            <w:tcW w:w="2880" w:type="dxa"/>
            <w:tcBorders>
              <w:top w:val="nil"/>
              <w:left w:val="nil"/>
              <w:bottom w:val="nil"/>
              <w:right w:val="nil"/>
            </w:tcBorders>
          </w:tcPr>
          <w:p w14:paraId="26FD56AD" w14:textId="77777777" w:rsidR="004E400A" w:rsidRDefault="00000000">
            <w:pPr>
              <w:jc w:val="center"/>
            </w:pPr>
            <w:r>
              <w:t>.</w:t>
            </w:r>
          </w:p>
        </w:tc>
      </w:tr>
      <w:tr w:rsidR="004E400A" w14:paraId="396C8179" w14:textId="77777777">
        <w:tc>
          <w:tcPr>
            <w:tcW w:w="5760" w:type="dxa"/>
            <w:tcBorders>
              <w:top w:val="nil"/>
              <w:left w:val="nil"/>
              <w:bottom w:val="nil"/>
              <w:right w:val="nil"/>
            </w:tcBorders>
          </w:tcPr>
          <w:p w14:paraId="05A38CAB" w14:textId="77777777" w:rsidR="004E400A" w:rsidRDefault="00000000">
            <w:r>
              <w:t xml:space="preserve">   African-Derived</w:t>
            </w:r>
          </w:p>
        </w:tc>
        <w:tc>
          <w:tcPr>
            <w:tcW w:w="1656" w:type="dxa"/>
            <w:tcBorders>
              <w:top w:val="nil"/>
              <w:left w:val="nil"/>
              <w:bottom w:val="nil"/>
              <w:right w:val="nil"/>
            </w:tcBorders>
          </w:tcPr>
          <w:p w14:paraId="6E584014" w14:textId="77777777" w:rsidR="004E400A" w:rsidRDefault="00000000">
            <w:pPr>
              <w:jc w:val="center"/>
            </w:pPr>
            <w:r>
              <w:t>.</w:t>
            </w:r>
          </w:p>
        </w:tc>
        <w:tc>
          <w:tcPr>
            <w:tcW w:w="1656" w:type="dxa"/>
            <w:tcBorders>
              <w:top w:val="nil"/>
              <w:left w:val="nil"/>
              <w:bottom w:val="nil"/>
              <w:right w:val="nil"/>
            </w:tcBorders>
          </w:tcPr>
          <w:p w14:paraId="4A9F35CD" w14:textId="77777777" w:rsidR="004E400A" w:rsidRDefault="00000000">
            <w:pPr>
              <w:jc w:val="center"/>
            </w:pPr>
            <w:r>
              <w:t>.</w:t>
            </w:r>
          </w:p>
        </w:tc>
        <w:tc>
          <w:tcPr>
            <w:tcW w:w="1656" w:type="dxa"/>
            <w:tcBorders>
              <w:top w:val="nil"/>
              <w:left w:val="nil"/>
              <w:bottom w:val="nil"/>
              <w:right w:val="nil"/>
            </w:tcBorders>
          </w:tcPr>
          <w:p w14:paraId="58DFE119" w14:textId="77777777" w:rsidR="004E400A" w:rsidRDefault="00000000">
            <w:pPr>
              <w:jc w:val="center"/>
            </w:pPr>
            <w:r>
              <w:t>.</w:t>
            </w:r>
          </w:p>
        </w:tc>
        <w:tc>
          <w:tcPr>
            <w:tcW w:w="1656" w:type="dxa"/>
            <w:tcBorders>
              <w:top w:val="nil"/>
              <w:left w:val="nil"/>
              <w:bottom w:val="nil"/>
              <w:right w:val="nil"/>
            </w:tcBorders>
          </w:tcPr>
          <w:p w14:paraId="1FCB5DF1" w14:textId="77777777" w:rsidR="004E400A" w:rsidRDefault="00000000">
            <w:pPr>
              <w:jc w:val="center"/>
            </w:pPr>
            <w:r>
              <w:t>.</w:t>
            </w:r>
          </w:p>
        </w:tc>
        <w:tc>
          <w:tcPr>
            <w:tcW w:w="2880" w:type="dxa"/>
            <w:tcBorders>
              <w:top w:val="nil"/>
              <w:left w:val="nil"/>
              <w:bottom w:val="nil"/>
              <w:right w:val="nil"/>
            </w:tcBorders>
          </w:tcPr>
          <w:p w14:paraId="57DFA291" w14:textId="77777777" w:rsidR="004E400A" w:rsidRDefault="00000000">
            <w:pPr>
              <w:jc w:val="center"/>
            </w:pPr>
            <w:r>
              <w:t>.</w:t>
            </w:r>
          </w:p>
        </w:tc>
      </w:tr>
      <w:tr w:rsidR="004E400A" w14:paraId="1DBA2FFC" w14:textId="77777777">
        <w:tc>
          <w:tcPr>
            <w:tcW w:w="5760" w:type="dxa"/>
            <w:tcBorders>
              <w:top w:val="nil"/>
              <w:left w:val="nil"/>
              <w:bottom w:val="nil"/>
              <w:right w:val="nil"/>
            </w:tcBorders>
          </w:tcPr>
          <w:p w14:paraId="12AFCEE9" w14:textId="77777777" w:rsidR="004E400A" w:rsidRDefault="00000000">
            <w:r>
              <w:t xml:space="preserve">   Chinese</w:t>
            </w:r>
          </w:p>
        </w:tc>
        <w:tc>
          <w:tcPr>
            <w:tcW w:w="1656" w:type="dxa"/>
            <w:tcBorders>
              <w:top w:val="nil"/>
              <w:left w:val="nil"/>
              <w:bottom w:val="nil"/>
              <w:right w:val="nil"/>
            </w:tcBorders>
          </w:tcPr>
          <w:p w14:paraId="7DA16CD9" w14:textId="77777777" w:rsidR="004E400A" w:rsidRDefault="00000000">
            <w:pPr>
              <w:jc w:val="center"/>
            </w:pPr>
            <w:r>
              <w:t>.</w:t>
            </w:r>
          </w:p>
        </w:tc>
        <w:tc>
          <w:tcPr>
            <w:tcW w:w="1656" w:type="dxa"/>
            <w:tcBorders>
              <w:top w:val="nil"/>
              <w:left w:val="nil"/>
              <w:bottom w:val="nil"/>
              <w:right w:val="nil"/>
            </w:tcBorders>
          </w:tcPr>
          <w:p w14:paraId="34D9C77B" w14:textId="77777777" w:rsidR="004E400A" w:rsidRDefault="00000000">
            <w:pPr>
              <w:jc w:val="center"/>
            </w:pPr>
            <w:r>
              <w:t>.</w:t>
            </w:r>
          </w:p>
        </w:tc>
        <w:tc>
          <w:tcPr>
            <w:tcW w:w="1656" w:type="dxa"/>
            <w:tcBorders>
              <w:top w:val="nil"/>
              <w:left w:val="nil"/>
              <w:bottom w:val="nil"/>
              <w:right w:val="nil"/>
            </w:tcBorders>
          </w:tcPr>
          <w:p w14:paraId="21C67CE5" w14:textId="77777777" w:rsidR="004E400A" w:rsidRDefault="00000000">
            <w:pPr>
              <w:jc w:val="center"/>
            </w:pPr>
            <w:r>
              <w:t>.</w:t>
            </w:r>
          </w:p>
        </w:tc>
        <w:tc>
          <w:tcPr>
            <w:tcW w:w="1656" w:type="dxa"/>
            <w:tcBorders>
              <w:top w:val="nil"/>
              <w:left w:val="nil"/>
              <w:bottom w:val="nil"/>
              <w:right w:val="nil"/>
            </w:tcBorders>
          </w:tcPr>
          <w:p w14:paraId="56B23468" w14:textId="77777777" w:rsidR="004E400A" w:rsidRDefault="00000000">
            <w:pPr>
              <w:jc w:val="center"/>
            </w:pPr>
            <w:r>
              <w:t>.</w:t>
            </w:r>
          </w:p>
        </w:tc>
        <w:tc>
          <w:tcPr>
            <w:tcW w:w="2880" w:type="dxa"/>
            <w:tcBorders>
              <w:top w:val="nil"/>
              <w:left w:val="nil"/>
              <w:bottom w:val="nil"/>
              <w:right w:val="nil"/>
            </w:tcBorders>
          </w:tcPr>
          <w:p w14:paraId="0D91641C" w14:textId="77777777" w:rsidR="004E400A" w:rsidRDefault="00000000">
            <w:pPr>
              <w:jc w:val="center"/>
            </w:pPr>
            <w:r>
              <w:t>.</w:t>
            </w:r>
          </w:p>
        </w:tc>
      </w:tr>
      <w:tr w:rsidR="004E400A" w14:paraId="581AFEF1" w14:textId="77777777">
        <w:tc>
          <w:tcPr>
            <w:tcW w:w="5760" w:type="dxa"/>
            <w:tcBorders>
              <w:top w:val="nil"/>
              <w:left w:val="nil"/>
              <w:bottom w:val="nil"/>
              <w:right w:val="nil"/>
            </w:tcBorders>
          </w:tcPr>
          <w:p w14:paraId="0ACF97AA" w14:textId="77777777" w:rsidR="004E400A" w:rsidRDefault="00000000">
            <w:r>
              <w:t xml:space="preserve">   Some Other Religion</w:t>
            </w:r>
          </w:p>
        </w:tc>
        <w:tc>
          <w:tcPr>
            <w:tcW w:w="1656" w:type="dxa"/>
            <w:tcBorders>
              <w:top w:val="nil"/>
              <w:left w:val="nil"/>
              <w:bottom w:val="nil"/>
              <w:right w:val="nil"/>
            </w:tcBorders>
          </w:tcPr>
          <w:p w14:paraId="58FA0250" w14:textId="77777777" w:rsidR="004E400A" w:rsidRDefault="00000000">
            <w:pPr>
              <w:jc w:val="center"/>
            </w:pPr>
            <w:r>
              <w:t>0.60</w:t>
            </w:r>
          </w:p>
        </w:tc>
        <w:tc>
          <w:tcPr>
            <w:tcW w:w="1656" w:type="dxa"/>
            <w:tcBorders>
              <w:top w:val="nil"/>
              <w:left w:val="nil"/>
              <w:bottom w:val="nil"/>
              <w:right w:val="nil"/>
            </w:tcBorders>
          </w:tcPr>
          <w:p w14:paraId="0A37A1B0" w14:textId="77777777" w:rsidR="004E400A" w:rsidRDefault="00000000">
            <w:pPr>
              <w:jc w:val="center"/>
            </w:pPr>
            <w:r>
              <w:t>0.09</w:t>
            </w:r>
          </w:p>
        </w:tc>
        <w:tc>
          <w:tcPr>
            <w:tcW w:w="1656" w:type="dxa"/>
            <w:tcBorders>
              <w:top w:val="nil"/>
              <w:left w:val="nil"/>
              <w:bottom w:val="nil"/>
              <w:right w:val="nil"/>
            </w:tcBorders>
          </w:tcPr>
          <w:p w14:paraId="1342A2A0" w14:textId="77777777" w:rsidR="004E400A" w:rsidRDefault="00000000">
            <w:pPr>
              <w:jc w:val="center"/>
            </w:pPr>
            <w:r>
              <w:t>0.41</w:t>
            </w:r>
          </w:p>
        </w:tc>
        <w:tc>
          <w:tcPr>
            <w:tcW w:w="1656" w:type="dxa"/>
            <w:tcBorders>
              <w:top w:val="nil"/>
              <w:left w:val="nil"/>
              <w:bottom w:val="nil"/>
              <w:right w:val="nil"/>
            </w:tcBorders>
          </w:tcPr>
          <w:p w14:paraId="7E6584C0" w14:textId="77777777" w:rsidR="004E400A" w:rsidRDefault="00000000">
            <w:pPr>
              <w:jc w:val="center"/>
            </w:pPr>
            <w:r>
              <w:t>0.78</w:t>
            </w:r>
          </w:p>
        </w:tc>
        <w:tc>
          <w:tcPr>
            <w:tcW w:w="2880" w:type="dxa"/>
            <w:tcBorders>
              <w:top w:val="nil"/>
              <w:left w:val="nil"/>
              <w:bottom w:val="nil"/>
              <w:right w:val="nil"/>
            </w:tcBorders>
          </w:tcPr>
          <w:p w14:paraId="17A2B589" w14:textId="77777777" w:rsidR="004E400A" w:rsidRDefault="00000000">
            <w:pPr>
              <w:jc w:val="center"/>
            </w:pPr>
            <w:r>
              <w:t>.</w:t>
            </w:r>
          </w:p>
        </w:tc>
      </w:tr>
      <w:tr w:rsidR="004E400A" w14:paraId="1AF90AB3" w14:textId="77777777">
        <w:tc>
          <w:tcPr>
            <w:tcW w:w="5760" w:type="dxa"/>
            <w:tcBorders>
              <w:top w:val="nil"/>
              <w:left w:val="nil"/>
              <w:bottom w:val="nil"/>
              <w:right w:val="nil"/>
            </w:tcBorders>
          </w:tcPr>
          <w:p w14:paraId="1EB349E8" w14:textId="77777777" w:rsidR="004E400A" w:rsidRDefault="00000000">
            <w:r>
              <w:t xml:space="preserve">   No Religion/Atheist/Agnostic</w:t>
            </w:r>
          </w:p>
        </w:tc>
        <w:tc>
          <w:tcPr>
            <w:tcW w:w="1656" w:type="dxa"/>
            <w:tcBorders>
              <w:top w:val="nil"/>
              <w:left w:val="nil"/>
              <w:bottom w:val="nil"/>
              <w:right w:val="nil"/>
            </w:tcBorders>
          </w:tcPr>
          <w:p w14:paraId="5F270167" w14:textId="77777777" w:rsidR="004E400A" w:rsidRDefault="00000000">
            <w:pPr>
              <w:jc w:val="center"/>
            </w:pPr>
            <w:r>
              <w:t>0.13</w:t>
            </w:r>
          </w:p>
        </w:tc>
        <w:tc>
          <w:tcPr>
            <w:tcW w:w="1656" w:type="dxa"/>
            <w:tcBorders>
              <w:top w:val="nil"/>
              <w:left w:val="nil"/>
              <w:bottom w:val="nil"/>
              <w:right w:val="nil"/>
            </w:tcBorders>
          </w:tcPr>
          <w:p w14:paraId="766DA821" w14:textId="77777777" w:rsidR="004E400A" w:rsidRDefault="00000000">
            <w:pPr>
              <w:jc w:val="center"/>
            </w:pPr>
            <w:r>
              <w:t>0.01</w:t>
            </w:r>
          </w:p>
        </w:tc>
        <w:tc>
          <w:tcPr>
            <w:tcW w:w="1656" w:type="dxa"/>
            <w:tcBorders>
              <w:top w:val="nil"/>
              <w:left w:val="nil"/>
              <w:bottom w:val="nil"/>
              <w:right w:val="nil"/>
            </w:tcBorders>
          </w:tcPr>
          <w:p w14:paraId="67D7E06A" w14:textId="77777777" w:rsidR="004E400A" w:rsidRDefault="00000000">
            <w:pPr>
              <w:jc w:val="center"/>
            </w:pPr>
            <w:r>
              <w:t>0.11</w:t>
            </w:r>
          </w:p>
        </w:tc>
        <w:tc>
          <w:tcPr>
            <w:tcW w:w="1656" w:type="dxa"/>
            <w:tcBorders>
              <w:top w:val="nil"/>
              <w:left w:val="nil"/>
              <w:bottom w:val="nil"/>
              <w:right w:val="nil"/>
            </w:tcBorders>
          </w:tcPr>
          <w:p w14:paraId="5FC92809" w14:textId="77777777" w:rsidR="004E400A" w:rsidRDefault="00000000">
            <w:pPr>
              <w:jc w:val="center"/>
            </w:pPr>
            <w:r>
              <w:t>0.14</w:t>
            </w:r>
          </w:p>
        </w:tc>
        <w:tc>
          <w:tcPr>
            <w:tcW w:w="2880" w:type="dxa"/>
            <w:tcBorders>
              <w:top w:val="nil"/>
              <w:left w:val="nil"/>
              <w:bottom w:val="nil"/>
              <w:right w:val="nil"/>
            </w:tcBorders>
          </w:tcPr>
          <w:p w14:paraId="4311BFD4" w14:textId="77777777" w:rsidR="004E400A" w:rsidRDefault="00000000">
            <w:pPr>
              <w:jc w:val="center"/>
            </w:pPr>
            <w:r>
              <w:t>.</w:t>
            </w:r>
          </w:p>
        </w:tc>
      </w:tr>
      <w:tr w:rsidR="004E400A" w14:paraId="01A99E60" w14:textId="77777777">
        <w:tc>
          <w:tcPr>
            <w:tcW w:w="5760" w:type="dxa"/>
            <w:tcBorders>
              <w:top w:val="nil"/>
              <w:left w:val="nil"/>
              <w:bottom w:val="nil"/>
              <w:right w:val="nil"/>
            </w:tcBorders>
          </w:tcPr>
          <w:p w14:paraId="5F1C30F8" w14:textId="77777777" w:rsidR="004E400A" w:rsidRDefault="00000000">
            <w:r>
              <w:t>Race/Ethnicity</w:t>
            </w:r>
          </w:p>
        </w:tc>
        <w:tc>
          <w:tcPr>
            <w:tcW w:w="0" w:type="auto"/>
            <w:tcBorders>
              <w:top w:val="nil"/>
              <w:left w:val="nil"/>
              <w:bottom w:val="nil"/>
              <w:right w:val="nil"/>
            </w:tcBorders>
          </w:tcPr>
          <w:p w14:paraId="578F7FEC" w14:textId="77777777" w:rsidR="004E400A" w:rsidRDefault="004E400A">
            <w:pPr>
              <w:jc w:val="center"/>
            </w:pPr>
          </w:p>
        </w:tc>
        <w:tc>
          <w:tcPr>
            <w:tcW w:w="0" w:type="auto"/>
            <w:tcBorders>
              <w:top w:val="nil"/>
              <w:left w:val="nil"/>
              <w:bottom w:val="nil"/>
              <w:right w:val="nil"/>
            </w:tcBorders>
          </w:tcPr>
          <w:p w14:paraId="372B54CE" w14:textId="77777777" w:rsidR="004E400A" w:rsidRDefault="004E400A">
            <w:pPr>
              <w:jc w:val="center"/>
            </w:pPr>
          </w:p>
        </w:tc>
        <w:tc>
          <w:tcPr>
            <w:tcW w:w="0" w:type="auto"/>
            <w:tcBorders>
              <w:top w:val="nil"/>
              <w:left w:val="nil"/>
              <w:bottom w:val="nil"/>
              <w:right w:val="nil"/>
            </w:tcBorders>
          </w:tcPr>
          <w:p w14:paraId="14613509" w14:textId="77777777" w:rsidR="004E400A" w:rsidRDefault="004E400A">
            <w:pPr>
              <w:jc w:val="center"/>
            </w:pPr>
          </w:p>
        </w:tc>
        <w:tc>
          <w:tcPr>
            <w:tcW w:w="0" w:type="auto"/>
            <w:tcBorders>
              <w:top w:val="nil"/>
              <w:left w:val="nil"/>
              <w:bottom w:val="nil"/>
              <w:right w:val="nil"/>
            </w:tcBorders>
          </w:tcPr>
          <w:p w14:paraId="703C57B5" w14:textId="77777777" w:rsidR="004E400A" w:rsidRDefault="004E400A">
            <w:pPr>
              <w:jc w:val="center"/>
            </w:pPr>
          </w:p>
        </w:tc>
        <w:tc>
          <w:tcPr>
            <w:tcW w:w="2880" w:type="dxa"/>
            <w:tcBorders>
              <w:top w:val="nil"/>
              <w:left w:val="nil"/>
              <w:bottom w:val="nil"/>
              <w:right w:val="nil"/>
            </w:tcBorders>
          </w:tcPr>
          <w:p w14:paraId="55FDB8DB" w14:textId="77777777" w:rsidR="004E400A" w:rsidRDefault="004E400A">
            <w:pPr>
              <w:jc w:val="center"/>
            </w:pPr>
          </w:p>
        </w:tc>
      </w:tr>
      <w:tr w:rsidR="004E400A" w14:paraId="5990528C" w14:textId="77777777">
        <w:tc>
          <w:tcPr>
            <w:tcW w:w="5760" w:type="dxa"/>
            <w:tcBorders>
              <w:top w:val="nil"/>
              <w:left w:val="nil"/>
              <w:bottom w:val="nil"/>
              <w:right w:val="nil"/>
            </w:tcBorders>
          </w:tcPr>
          <w:p w14:paraId="632D832B" w14:textId="77777777" w:rsidR="004E400A" w:rsidRDefault="00000000">
            <w:r>
              <w:t xml:space="preserve">   No Data</w:t>
            </w:r>
          </w:p>
        </w:tc>
        <w:tc>
          <w:tcPr>
            <w:tcW w:w="1656" w:type="dxa"/>
            <w:tcBorders>
              <w:top w:val="nil"/>
              <w:left w:val="nil"/>
              <w:bottom w:val="nil"/>
              <w:right w:val="nil"/>
            </w:tcBorders>
          </w:tcPr>
          <w:p w14:paraId="640DEE99" w14:textId="77777777" w:rsidR="004E400A" w:rsidRDefault="00000000">
            <w:pPr>
              <w:jc w:val="center"/>
            </w:pPr>
            <w:r>
              <w:t>.</w:t>
            </w:r>
          </w:p>
        </w:tc>
        <w:tc>
          <w:tcPr>
            <w:tcW w:w="1656" w:type="dxa"/>
            <w:tcBorders>
              <w:top w:val="nil"/>
              <w:left w:val="nil"/>
              <w:bottom w:val="nil"/>
              <w:right w:val="nil"/>
            </w:tcBorders>
          </w:tcPr>
          <w:p w14:paraId="0587510E" w14:textId="77777777" w:rsidR="004E400A" w:rsidRDefault="00000000">
            <w:pPr>
              <w:jc w:val="center"/>
            </w:pPr>
            <w:r>
              <w:t>.</w:t>
            </w:r>
          </w:p>
        </w:tc>
        <w:tc>
          <w:tcPr>
            <w:tcW w:w="1656" w:type="dxa"/>
            <w:tcBorders>
              <w:top w:val="nil"/>
              <w:left w:val="nil"/>
              <w:bottom w:val="nil"/>
              <w:right w:val="nil"/>
            </w:tcBorders>
          </w:tcPr>
          <w:p w14:paraId="333D4806" w14:textId="77777777" w:rsidR="004E400A" w:rsidRDefault="00000000">
            <w:pPr>
              <w:jc w:val="center"/>
            </w:pPr>
            <w:r>
              <w:t>.</w:t>
            </w:r>
          </w:p>
        </w:tc>
        <w:tc>
          <w:tcPr>
            <w:tcW w:w="1656" w:type="dxa"/>
            <w:tcBorders>
              <w:top w:val="nil"/>
              <w:left w:val="nil"/>
              <w:bottom w:val="nil"/>
              <w:right w:val="nil"/>
            </w:tcBorders>
          </w:tcPr>
          <w:p w14:paraId="5100E206" w14:textId="77777777" w:rsidR="004E400A" w:rsidRDefault="00000000">
            <w:pPr>
              <w:jc w:val="center"/>
            </w:pPr>
            <w:r>
              <w:t>.</w:t>
            </w:r>
          </w:p>
        </w:tc>
        <w:tc>
          <w:tcPr>
            <w:tcW w:w="2880" w:type="dxa"/>
            <w:tcBorders>
              <w:top w:val="nil"/>
              <w:left w:val="nil"/>
              <w:bottom w:val="nil"/>
              <w:right w:val="nil"/>
            </w:tcBorders>
          </w:tcPr>
          <w:p w14:paraId="29EBE3D6" w14:textId="77777777" w:rsidR="004E400A" w:rsidRDefault="00000000">
            <w:pPr>
              <w:jc w:val="center"/>
            </w:pPr>
            <w:r>
              <w:t>.</w:t>
            </w:r>
          </w:p>
        </w:tc>
      </w:tr>
    </w:tbl>
    <w:p w14:paraId="10BB9B7B" w14:textId="77777777" w:rsidR="004E400A" w:rsidRDefault="004E400A"/>
    <w:p w14:paraId="63972F82" w14:textId="77777777" w:rsidR="00E974F3" w:rsidRDefault="00E974F3">
      <w:pPr>
        <w:rPr>
          <w:b/>
        </w:rPr>
      </w:pPr>
      <w:r>
        <w:rPr>
          <w:b/>
        </w:rPr>
        <w:br w:type="page"/>
      </w:r>
    </w:p>
    <w:p w14:paraId="08487044" w14:textId="793DCC97" w:rsidR="004E400A" w:rsidRDefault="00000000">
      <w:pPr>
        <w:jc w:val="center"/>
      </w:pPr>
      <w:r>
        <w:rPr>
          <w:b/>
        </w:rPr>
        <w:lastRenderedPageBreak/>
        <w:t xml:space="preserve">Table </w:t>
      </w:r>
      <w:r w:rsidR="00513D14">
        <w:rPr>
          <w:b/>
        </w:rPr>
        <w:t>6</w:t>
      </w:r>
      <w:r>
        <w:rPr>
          <w:b/>
        </w:rPr>
        <w:t>a: Nationally-Representative Descriptive Statistics of the Observed Sample (Hong</w:t>
      </w:r>
      <w:r w:rsidR="004D473E">
        <w:rPr>
          <w:b/>
        </w:rPr>
        <w:t xml:space="preserve"> </w:t>
      </w:r>
      <w:r>
        <w:rPr>
          <w:b/>
        </w:rPr>
        <w:t>Kong)</w:t>
      </w:r>
    </w:p>
    <w:tbl>
      <w:tblPr>
        <w:tblStyle w:val="TableGrid"/>
        <w:tblW w:w="0" w:type="auto"/>
        <w:tblLook w:val="04A0" w:firstRow="1" w:lastRow="0" w:firstColumn="1" w:lastColumn="0" w:noHBand="0" w:noVBand="1"/>
      </w:tblPr>
      <w:tblGrid>
        <w:gridCol w:w="4032"/>
        <w:gridCol w:w="2953"/>
        <w:gridCol w:w="2951"/>
      </w:tblGrid>
      <w:tr w:rsidR="004E400A" w14:paraId="4B1617BE" w14:textId="77777777">
        <w:tc>
          <w:tcPr>
            <w:tcW w:w="4320" w:type="dxa"/>
            <w:tcBorders>
              <w:top w:val="nil"/>
              <w:left w:val="nil"/>
              <w:bottom w:val="single" w:sz="0" w:space="0" w:color="000000"/>
              <w:right w:val="nil"/>
            </w:tcBorders>
          </w:tcPr>
          <w:p w14:paraId="5E07851E" w14:textId="77777777" w:rsidR="004E400A" w:rsidRDefault="00000000">
            <w:r>
              <w:t>Variable</w:t>
            </w:r>
          </w:p>
        </w:tc>
        <w:tc>
          <w:tcPr>
            <w:tcW w:w="3312" w:type="dxa"/>
            <w:tcBorders>
              <w:top w:val="nil"/>
              <w:left w:val="nil"/>
              <w:bottom w:val="single" w:sz="0" w:space="0" w:color="000000"/>
              <w:right w:val="nil"/>
            </w:tcBorders>
          </w:tcPr>
          <w:p w14:paraId="618AB460" w14:textId="77777777" w:rsidR="004E400A" w:rsidRDefault="00000000">
            <w:pPr>
              <w:jc w:val="center"/>
            </w:pPr>
            <w:r>
              <w:t>Proportion</w:t>
            </w:r>
          </w:p>
        </w:tc>
        <w:tc>
          <w:tcPr>
            <w:tcW w:w="3312" w:type="dxa"/>
            <w:tcBorders>
              <w:top w:val="nil"/>
              <w:left w:val="nil"/>
              <w:bottom w:val="single" w:sz="0" w:space="0" w:color="000000"/>
              <w:right w:val="nil"/>
            </w:tcBorders>
          </w:tcPr>
          <w:p w14:paraId="2136B6F8" w14:textId="77777777" w:rsidR="004E400A" w:rsidRDefault="00000000">
            <w:pPr>
              <w:jc w:val="center"/>
            </w:pPr>
            <w:r>
              <w:t>Frequency</w:t>
            </w:r>
          </w:p>
        </w:tc>
      </w:tr>
      <w:tr w:rsidR="004E400A" w14:paraId="6CFAC1A2" w14:textId="77777777">
        <w:tc>
          <w:tcPr>
            <w:tcW w:w="4320" w:type="dxa"/>
            <w:tcBorders>
              <w:top w:val="single" w:sz="0" w:space="0" w:color="000000"/>
              <w:left w:val="nil"/>
              <w:bottom w:val="nil"/>
              <w:right w:val="nil"/>
            </w:tcBorders>
          </w:tcPr>
          <w:p w14:paraId="2999B116" w14:textId="77777777" w:rsidR="004E400A" w:rsidRDefault="00000000">
            <w:r>
              <w:t>Age</w:t>
            </w:r>
          </w:p>
        </w:tc>
        <w:tc>
          <w:tcPr>
            <w:tcW w:w="0" w:type="auto"/>
            <w:tcBorders>
              <w:top w:val="single" w:sz="0" w:space="0" w:color="000000"/>
              <w:left w:val="nil"/>
              <w:bottom w:val="nil"/>
              <w:right w:val="nil"/>
            </w:tcBorders>
          </w:tcPr>
          <w:p w14:paraId="082B6366" w14:textId="77777777" w:rsidR="004E400A" w:rsidRDefault="004E400A">
            <w:pPr>
              <w:jc w:val="center"/>
            </w:pPr>
          </w:p>
        </w:tc>
        <w:tc>
          <w:tcPr>
            <w:tcW w:w="0" w:type="auto"/>
            <w:tcBorders>
              <w:top w:val="single" w:sz="0" w:space="0" w:color="000000"/>
              <w:left w:val="nil"/>
              <w:bottom w:val="nil"/>
              <w:right w:val="nil"/>
            </w:tcBorders>
          </w:tcPr>
          <w:p w14:paraId="039101B2" w14:textId="77777777" w:rsidR="004E400A" w:rsidRDefault="004E400A">
            <w:pPr>
              <w:jc w:val="center"/>
            </w:pPr>
          </w:p>
        </w:tc>
      </w:tr>
      <w:tr w:rsidR="004E400A" w14:paraId="7BE462E0" w14:textId="77777777">
        <w:tc>
          <w:tcPr>
            <w:tcW w:w="4320" w:type="dxa"/>
            <w:tcBorders>
              <w:top w:val="nil"/>
              <w:left w:val="nil"/>
              <w:bottom w:val="nil"/>
              <w:right w:val="nil"/>
            </w:tcBorders>
          </w:tcPr>
          <w:p w14:paraId="6AE357FD" w14:textId="77777777" w:rsidR="004E400A" w:rsidRDefault="00000000">
            <w:r>
              <w:t xml:space="preserve">   18-24</w:t>
            </w:r>
          </w:p>
        </w:tc>
        <w:tc>
          <w:tcPr>
            <w:tcW w:w="3312" w:type="dxa"/>
            <w:tcBorders>
              <w:top w:val="nil"/>
              <w:left w:val="nil"/>
              <w:bottom w:val="nil"/>
              <w:right w:val="nil"/>
            </w:tcBorders>
          </w:tcPr>
          <w:p w14:paraId="2EB373BB" w14:textId="77777777" w:rsidR="004E400A" w:rsidRDefault="00000000">
            <w:pPr>
              <w:jc w:val="center"/>
            </w:pPr>
            <w:r>
              <w:t>0.07</w:t>
            </w:r>
          </w:p>
        </w:tc>
        <w:tc>
          <w:tcPr>
            <w:tcW w:w="3312" w:type="dxa"/>
            <w:tcBorders>
              <w:top w:val="nil"/>
              <w:left w:val="nil"/>
              <w:bottom w:val="nil"/>
              <w:right w:val="nil"/>
            </w:tcBorders>
          </w:tcPr>
          <w:p w14:paraId="356B9949" w14:textId="77777777" w:rsidR="004E400A" w:rsidRDefault="00000000">
            <w:pPr>
              <w:jc w:val="center"/>
            </w:pPr>
            <w:r>
              <w:t>217</w:t>
            </w:r>
          </w:p>
        </w:tc>
      </w:tr>
      <w:tr w:rsidR="004E400A" w14:paraId="0772210B" w14:textId="77777777">
        <w:tc>
          <w:tcPr>
            <w:tcW w:w="4320" w:type="dxa"/>
            <w:tcBorders>
              <w:top w:val="nil"/>
              <w:left w:val="nil"/>
              <w:bottom w:val="nil"/>
              <w:right w:val="nil"/>
            </w:tcBorders>
          </w:tcPr>
          <w:p w14:paraId="03B23805" w14:textId="77777777" w:rsidR="004E400A" w:rsidRDefault="00000000">
            <w:r>
              <w:t xml:space="preserve">   25-29</w:t>
            </w:r>
          </w:p>
        </w:tc>
        <w:tc>
          <w:tcPr>
            <w:tcW w:w="3312" w:type="dxa"/>
            <w:tcBorders>
              <w:top w:val="nil"/>
              <w:left w:val="nil"/>
              <w:bottom w:val="nil"/>
              <w:right w:val="nil"/>
            </w:tcBorders>
          </w:tcPr>
          <w:p w14:paraId="671BC90B" w14:textId="77777777" w:rsidR="004E400A" w:rsidRDefault="00000000">
            <w:pPr>
              <w:jc w:val="center"/>
            </w:pPr>
            <w:r>
              <w:t>0.07</w:t>
            </w:r>
          </w:p>
        </w:tc>
        <w:tc>
          <w:tcPr>
            <w:tcW w:w="3312" w:type="dxa"/>
            <w:tcBorders>
              <w:top w:val="nil"/>
              <w:left w:val="nil"/>
              <w:bottom w:val="nil"/>
              <w:right w:val="nil"/>
            </w:tcBorders>
          </w:tcPr>
          <w:p w14:paraId="2FFC91CD" w14:textId="77777777" w:rsidR="004E400A" w:rsidRDefault="00000000">
            <w:pPr>
              <w:jc w:val="center"/>
            </w:pPr>
            <w:r>
              <w:t>198</w:t>
            </w:r>
          </w:p>
        </w:tc>
      </w:tr>
      <w:tr w:rsidR="004E400A" w14:paraId="483F4DF0" w14:textId="77777777">
        <w:tc>
          <w:tcPr>
            <w:tcW w:w="4320" w:type="dxa"/>
            <w:tcBorders>
              <w:top w:val="nil"/>
              <w:left w:val="nil"/>
              <w:bottom w:val="nil"/>
              <w:right w:val="nil"/>
            </w:tcBorders>
          </w:tcPr>
          <w:p w14:paraId="406A65FB" w14:textId="77777777" w:rsidR="004E400A" w:rsidRDefault="00000000">
            <w:r>
              <w:t xml:space="preserve">   30-39</w:t>
            </w:r>
          </w:p>
        </w:tc>
        <w:tc>
          <w:tcPr>
            <w:tcW w:w="3312" w:type="dxa"/>
            <w:tcBorders>
              <w:top w:val="nil"/>
              <w:left w:val="nil"/>
              <w:bottom w:val="nil"/>
              <w:right w:val="nil"/>
            </w:tcBorders>
          </w:tcPr>
          <w:p w14:paraId="4CD736DC" w14:textId="77777777" w:rsidR="004E400A" w:rsidRDefault="00000000">
            <w:pPr>
              <w:jc w:val="center"/>
            </w:pPr>
            <w:r>
              <w:t>0.17</w:t>
            </w:r>
          </w:p>
        </w:tc>
        <w:tc>
          <w:tcPr>
            <w:tcW w:w="3312" w:type="dxa"/>
            <w:tcBorders>
              <w:top w:val="nil"/>
              <w:left w:val="nil"/>
              <w:bottom w:val="nil"/>
              <w:right w:val="nil"/>
            </w:tcBorders>
          </w:tcPr>
          <w:p w14:paraId="7760663E" w14:textId="77777777" w:rsidR="004E400A" w:rsidRDefault="00000000">
            <w:pPr>
              <w:jc w:val="center"/>
            </w:pPr>
            <w:r>
              <w:t>507</w:t>
            </w:r>
          </w:p>
        </w:tc>
      </w:tr>
      <w:tr w:rsidR="004E400A" w14:paraId="45D1BF9E" w14:textId="77777777">
        <w:tc>
          <w:tcPr>
            <w:tcW w:w="4320" w:type="dxa"/>
            <w:tcBorders>
              <w:top w:val="nil"/>
              <w:left w:val="nil"/>
              <w:bottom w:val="nil"/>
              <w:right w:val="nil"/>
            </w:tcBorders>
          </w:tcPr>
          <w:p w14:paraId="3F9DBBF1" w14:textId="77777777" w:rsidR="004E400A" w:rsidRDefault="00000000">
            <w:r>
              <w:t xml:space="preserve">   40-49</w:t>
            </w:r>
          </w:p>
        </w:tc>
        <w:tc>
          <w:tcPr>
            <w:tcW w:w="3312" w:type="dxa"/>
            <w:tcBorders>
              <w:top w:val="nil"/>
              <w:left w:val="nil"/>
              <w:bottom w:val="nil"/>
              <w:right w:val="nil"/>
            </w:tcBorders>
          </w:tcPr>
          <w:p w14:paraId="213FD888" w14:textId="77777777" w:rsidR="004E400A" w:rsidRDefault="00000000">
            <w:pPr>
              <w:jc w:val="center"/>
            </w:pPr>
            <w:r>
              <w:t>0.19</w:t>
            </w:r>
          </w:p>
        </w:tc>
        <w:tc>
          <w:tcPr>
            <w:tcW w:w="3312" w:type="dxa"/>
            <w:tcBorders>
              <w:top w:val="nil"/>
              <w:left w:val="nil"/>
              <w:bottom w:val="nil"/>
              <w:right w:val="nil"/>
            </w:tcBorders>
          </w:tcPr>
          <w:p w14:paraId="296293ED" w14:textId="77777777" w:rsidR="004E400A" w:rsidRDefault="00000000">
            <w:pPr>
              <w:jc w:val="center"/>
            </w:pPr>
            <w:r>
              <w:t>580</w:t>
            </w:r>
          </w:p>
        </w:tc>
      </w:tr>
      <w:tr w:rsidR="004E400A" w14:paraId="4636EB70" w14:textId="77777777">
        <w:tc>
          <w:tcPr>
            <w:tcW w:w="4320" w:type="dxa"/>
            <w:tcBorders>
              <w:top w:val="nil"/>
              <w:left w:val="nil"/>
              <w:bottom w:val="nil"/>
              <w:right w:val="nil"/>
            </w:tcBorders>
          </w:tcPr>
          <w:p w14:paraId="1AB0E60B" w14:textId="77777777" w:rsidR="004E400A" w:rsidRDefault="00000000">
            <w:r>
              <w:t xml:space="preserve">   50-59</w:t>
            </w:r>
          </w:p>
        </w:tc>
        <w:tc>
          <w:tcPr>
            <w:tcW w:w="3312" w:type="dxa"/>
            <w:tcBorders>
              <w:top w:val="nil"/>
              <w:left w:val="nil"/>
              <w:bottom w:val="nil"/>
              <w:right w:val="nil"/>
            </w:tcBorders>
          </w:tcPr>
          <w:p w14:paraId="0F75FF14" w14:textId="77777777" w:rsidR="004E400A" w:rsidRDefault="00000000">
            <w:pPr>
              <w:jc w:val="center"/>
            </w:pPr>
            <w:r>
              <w:t>0.24</w:t>
            </w:r>
          </w:p>
        </w:tc>
        <w:tc>
          <w:tcPr>
            <w:tcW w:w="3312" w:type="dxa"/>
            <w:tcBorders>
              <w:top w:val="nil"/>
              <w:left w:val="nil"/>
              <w:bottom w:val="nil"/>
              <w:right w:val="nil"/>
            </w:tcBorders>
          </w:tcPr>
          <w:p w14:paraId="3CC755E4" w14:textId="77777777" w:rsidR="004E400A" w:rsidRDefault="00000000">
            <w:pPr>
              <w:jc w:val="center"/>
            </w:pPr>
            <w:r>
              <w:t>711</w:t>
            </w:r>
          </w:p>
        </w:tc>
      </w:tr>
      <w:tr w:rsidR="004E400A" w14:paraId="1ACE63B8" w14:textId="77777777">
        <w:tc>
          <w:tcPr>
            <w:tcW w:w="4320" w:type="dxa"/>
            <w:tcBorders>
              <w:top w:val="nil"/>
              <w:left w:val="nil"/>
              <w:bottom w:val="nil"/>
              <w:right w:val="nil"/>
            </w:tcBorders>
          </w:tcPr>
          <w:p w14:paraId="43F2F8D6" w14:textId="77777777" w:rsidR="004E400A" w:rsidRDefault="00000000">
            <w:r>
              <w:t xml:space="preserve">   60-69</w:t>
            </w:r>
          </w:p>
        </w:tc>
        <w:tc>
          <w:tcPr>
            <w:tcW w:w="3312" w:type="dxa"/>
            <w:tcBorders>
              <w:top w:val="nil"/>
              <w:left w:val="nil"/>
              <w:bottom w:val="nil"/>
              <w:right w:val="nil"/>
            </w:tcBorders>
          </w:tcPr>
          <w:p w14:paraId="5B40F8B7" w14:textId="77777777" w:rsidR="004E400A" w:rsidRDefault="00000000">
            <w:pPr>
              <w:jc w:val="center"/>
            </w:pPr>
            <w:r>
              <w:t>0.21</w:t>
            </w:r>
          </w:p>
        </w:tc>
        <w:tc>
          <w:tcPr>
            <w:tcW w:w="3312" w:type="dxa"/>
            <w:tcBorders>
              <w:top w:val="nil"/>
              <w:left w:val="nil"/>
              <w:bottom w:val="nil"/>
              <w:right w:val="nil"/>
            </w:tcBorders>
          </w:tcPr>
          <w:p w14:paraId="66926F8D" w14:textId="77777777" w:rsidR="004E400A" w:rsidRDefault="00000000">
            <w:pPr>
              <w:jc w:val="center"/>
            </w:pPr>
            <w:r>
              <w:t>620</w:t>
            </w:r>
          </w:p>
        </w:tc>
      </w:tr>
      <w:tr w:rsidR="004E400A" w14:paraId="49C35B24" w14:textId="77777777">
        <w:tc>
          <w:tcPr>
            <w:tcW w:w="4320" w:type="dxa"/>
            <w:tcBorders>
              <w:top w:val="nil"/>
              <w:left w:val="nil"/>
              <w:bottom w:val="nil"/>
              <w:right w:val="nil"/>
            </w:tcBorders>
          </w:tcPr>
          <w:p w14:paraId="7AD4481B" w14:textId="77777777" w:rsidR="004E400A" w:rsidRDefault="00000000">
            <w:r>
              <w:t xml:space="preserve">   70-79</w:t>
            </w:r>
          </w:p>
        </w:tc>
        <w:tc>
          <w:tcPr>
            <w:tcW w:w="3312" w:type="dxa"/>
            <w:tcBorders>
              <w:top w:val="nil"/>
              <w:left w:val="nil"/>
              <w:bottom w:val="nil"/>
              <w:right w:val="nil"/>
            </w:tcBorders>
          </w:tcPr>
          <w:p w14:paraId="3CDF31D7" w14:textId="77777777" w:rsidR="004E400A" w:rsidRDefault="00000000">
            <w:pPr>
              <w:jc w:val="center"/>
            </w:pPr>
            <w:r>
              <w:t>0.05</w:t>
            </w:r>
          </w:p>
        </w:tc>
        <w:tc>
          <w:tcPr>
            <w:tcW w:w="3312" w:type="dxa"/>
            <w:tcBorders>
              <w:top w:val="nil"/>
              <w:left w:val="nil"/>
              <w:bottom w:val="nil"/>
              <w:right w:val="nil"/>
            </w:tcBorders>
          </w:tcPr>
          <w:p w14:paraId="5987CCA9" w14:textId="77777777" w:rsidR="004E400A" w:rsidRDefault="00000000">
            <w:pPr>
              <w:jc w:val="center"/>
            </w:pPr>
            <w:r>
              <w:t>164</w:t>
            </w:r>
          </w:p>
        </w:tc>
      </w:tr>
      <w:tr w:rsidR="004E400A" w14:paraId="00E34DE0" w14:textId="77777777">
        <w:tc>
          <w:tcPr>
            <w:tcW w:w="4320" w:type="dxa"/>
            <w:tcBorders>
              <w:top w:val="nil"/>
              <w:left w:val="nil"/>
              <w:bottom w:val="nil"/>
              <w:right w:val="nil"/>
            </w:tcBorders>
          </w:tcPr>
          <w:p w14:paraId="668C558F" w14:textId="77777777" w:rsidR="004E400A" w:rsidRDefault="00000000">
            <w:r>
              <w:t xml:space="preserve">   80 or Older</w:t>
            </w:r>
          </w:p>
        </w:tc>
        <w:tc>
          <w:tcPr>
            <w:tcW w:w="3312" w:type="dxa"/>
            <w:tcBorders>
              <w:top w:val="nil"/>
              <w:left w:val="nil"/>
              <w:bottom w:val="nil"/>
              <w:right w:val="nil"/>
            </w:tcBorders>
          </w:tcPr>
          <w:p w14:paraId="30BB34DA" w14:textId="77777777" w:rsidR="004E400A" w:rsidRDefault="00000000">
            <w:pPr>
              <w:jc w:val="center"/>
            </w:pPr>
            <w:r>
              <w:t>0.00</w:t>
            </w:r>
          </w:p>
        </w:tc>
        <w:tc>
          <w:tcPr>
            <w:tcW w:w="3312" w:type="dxa"/>
            <w:tcBorders>
              <w:top w:val="nil"/>
              <w:left w:val="nil"/>
              <w:bottom w:val="nil"/>
              <w:right w:val="nil"/>
            </w:tcBorders>
          </w:tcPr>
          <w:p w14:paraId="18E76A3C" w14:textId="77777777" w:rsidR="004E400A" w:rsidRDefault="00000000">
            <w:pPr>
              <w:jc w:val="center"/>
            </w:pPr>
            <w:r>
              <w:t>15</w:t>
            </w:r>
          </w:p>
        </w:tc>
      </w:tr>
      <w:tr w:rsidR="004E400A" w14:paraId="11F63907" w14:textId="77777777">
        <w:tc>
          <w:tcPr>
            <w:tcW w:w="4320" w:type="dxa"/>
            <w:tcBorders>
              <w:top w:val="nil"/>
              <w:left w:val="nil"/>
              <w:bottom w:val="nil"/>
              <w:right w:val="nil"/>
            </w:tcBorders>
          </w:tcPr>
          <w:p w14:paraId="2B2F4831" w14:textId="77777777" w:rsidR="004E400A" w:rsidRDefault="00000000">
            <w:r>
              <w:t xml:space="preserve">   Missing</w:t>
            </w:r>
          </w:p>
        </w:tc>
        <w:tc>
          <w:tcPr>
            <w:tcW w:w="3312" w:type="dxa"/>
            <w:tcBorders>
              <w:top w:val="nil"/>
              <w:left w:val="nil"/>
              <w:bottom w:val="nil"/>
              <w:right w:val="nil"/>
            </w:tcBorders>
          </w:tcPr>
          <w:p w14:paraId="4FF15405" w14:textId="77777777" w:rsidR="004E400A" w:rsidRDefault="00000000">
            <w:pPr>
              <w:jc w:val="center"/>
            </w:pPr>
            <w:r>
              <w:t>.</w:t>
            </w:r>
          </w:p>
        </w:tc>
        <w:tc>
          <w:tcPr>
            <w:tcW w:w="3312" w:type="dxa"/>
            <w:tcBorders>
              <w:top w:val="nil"/>
              <w:left w:val="nil"/>
              <w:bottom w:val="nil"/>
              <w:right w:val="nil"/>
            </w:tcBorders>
          </w:tcPr>
          <w:p w14:paraId="78312F73" w14:textId="77777777" w:rsidR="004E400A" w:rsidRDefault="00000000">
            <w:pPr>
              <w:jc w:val="center"/>
            </w:pPr>
            <w:r>
              <w:t>.</w:t>
            </w:r>
          </w:p>
        </w:tc>
      </w:tr>
      <w:tr w:rsidR="004E400A" w14:paraId="3993E7E8" w14:textId="77777777">
        <w:tc>
          <w:tcPr>
            <w:tcW w:w="4320" w:type="dxa"/>
            <w:tcBorders>
              <w:top w:val="nil"/>
              <w:left w:val="nil"/>
              <w:bottom w:val="nil"/>
              <w:right w:val="nil"/>
            </w:tcBorders>
          </w:tcPr>
          <w:p w14:paraId="2DF68AE6" w14:textId="77777777" w:rsidR="004E400A" w:rsidRDefault="00000000">
            <w:r>
              <w:t>Gender</w:t>
            </w:r>
          </w:p>
        </w:tc>
        <w:tc>
          <w:tcPr>
            <w:tcW w:w="0" w:type="auto"/>
            <w:tcBorders>
              <w:top w:val="nil"/>
              <w:left w:val="nil"/>
              <w:bottom w:val="nil"/>
              <w:right w:val="nil"/>
            </w:tcBorders>
          </w:tcPr>
          <w:p w14:paraId="663B6CB9" w14:textId="77777777" w:rsidR="004E400A" w:rsidRDefault="004E400A">
            <w:pPr>
              <w:jc w:val="center"/>
            </w:pPr>
          </w:p>
        </w:tc>
        <w:tc>
          <w:tcPr>
            <w:tcW w:w="0" w:type="auto"/>
            <w:tcBorders>
              <w:top w:val="nil"/>
              <w:left w:val="nil"/>
              <w:bottom w:val="nil"/>
              <w:right w:val="nil"/>
            </w:tcBorders>
          </w:tcPr>
          <w:p w14:paraId="10C6E6E0" w14:textId="77777777" w:rsidR="004E400A" w:rsidRDefault="004E400A">
            <w:pPr>
              <w:jc w:val="center"/>
            </w:pPr>
          </w:p>
        </w:tc>
      </w:tr>
      <w:tr w:rsidR="004E400A" w14:paraId="1AAB4F1B" w14:textId="77777777">
        <w:tc>
          <w:tcPr>
            <w:tcW w:w="4320" w:type="dxa"/>
            <w:tcBorders>
              <w:top w:val="nil"/>
              <w:left w:val="nil"/>
              <w:bottom w:val="nil"/>
              <w:right w:val="nil"/>
            </w:tcBorders>
          </w:tcPr>
          <w:p w14:paraId="7A348286" w14:textId="77777777" w:rsidR="004E400A" w:rsidRDefault="00000000">
            <w:r>
              <w:t xml:space="preserve">   Male</w:t>
            </w:r>
          </w:p>
        </w:tc>
        <w:tc>
          <w:tcPr>
            <w:tcW w:w="3312" w:type="dxa"/>
            <w:tcBorders>
              <w:top w:val="nil"/>
              <w:left w:val="nil"/>
              <w:bottom w:val="nil"/>
              <w:right w:val="nil"/>
            </w:tcBorders>
          </w:tcPr>
          <w:p w14:paraId="4B804750" w14:textId="77777777" w:rsidR="004E400A" w:rsidRDefault="00000000">
            <w:pPr>
              <w:jc w:val="center"/>
            </w:pPr>
            <w:r>
              <w:t>0.46</w:t>
            </w:r>
          </w:p>
        </w:tc>
        <w:tc>
          <w:tcPr>
            <w:tcW w:w="3312" w:type="dxa"/>
            <w:tcBorders>
              <w:top w:val="nil"/>
              <w:left w:val="nil"/>
              <w:bottom w:val="nil"/>
              <w:right w:val="nil"/>
            </w:tcBorders>
          </w:tcPr>
          <w:p w14:paraId="133CB2FD" w14:textId="77777777" w:rsidR="004E400A" w:rsidRDefault="00000000">
            <w:pPr>
              <w:jc w:val="center"/>
            </w:pPr>
            <w:r>
              <w:t>1390</w:t>
            </w:r>
          </w:p>
        </w:tc>
      </w:tr>
      <w:tr w:rsidR="004E400A" w14:paraId="60791287" w14:textId="77777777">
        <w:tc>
          <w:tcPr>
            <w:tcW w:w="4320" w:type="dxa"/>
            <w:tcBorders>
              <w:top w:val="nil"/>
              <w:left w:val="nil"/>
              <w:bottom w:val="nil"/>
              <w:right w:val="nil"/>
            </w:tcBorders>
          </w:tcPr>
          <w:p w14:paraId="39068551" w14:textId="77777777" w:rsidR="004E400A" w:rsidRDefault="00000000">
            <w:r>
              <w:t xml:space="preserve">   Female</w:t>
            </w:r>
          </w:p>
        </w:tc>
        <w:tc>
          <w:tcPr>
            <w:tcW w:w="3312" w:type="dxa"/>
            <w:tcBorders>
              <w:top w:val="nil"/>
              <w:left w:val="nil"/>
              <w:bottom w:val="nil"/>
              <w:right w:val="nil"/>
            </w:tcBorders>
          </w:tcPr>
          <w:p w14:paraId="4A354B58" w14:textId="77777777" w:rsidR="004E400A" w:rsidRDefault="00000000">
            <w:pPr>
              <w:jc w:val="center"/>
            </w:pPr>
            <w:r>
              <w:t>0.54</w:t>
            </w:r>
          </w:p>
        </w:tc>
        <w:tc>
          <w:tcPr>
            <w:tcW w:w="3312" w:type="dxa"/>
            <w:tcBorders>
              <w:top w:val="nil"/>
              <w:left w:val="nil"/>
              <w:bottom w:val="nil"/>
              <w:right w:val="nil"/>
            </w:tcBorders>
          </w:tcPr>
          <w:p w14:paraId="79983D6A" w14:textId="77777777" w:rsidR="004E400A" w:rsidRDefault="00000000">
            <w:pPr>
              <w:jc w:val="center"/>
            </w:pPr>
            <w:r>
              <w:t>1620</w:t>
            </w:r>
          </w:p>
        </w:tc>
      </w:tr>
      <w:tr w:rsidR="004E400A" w14:paraId="5A624757" w14:textId="77777777">
        <w:tc>
          <w:tcPr>
            <w:tcW w:w="4320" w:type="dxa"/>
            <w:tcBorders>
              <w:top w:val="nil"/>
              <w:left w:val="nil"/>
              <w:bottom w:val="nil"/>
              <w:right w:val="nil"/>
            </w:tcBorders>
          </w:tcPr>
          <w:p w14:paraId="1FC8AB2C" w14:textId="77777777" w:rsidR="004E400A" w:rsidRDefault="00000000">
            <w:r>
              <w:t xml:space="preserve">   Other</w:t>
            </w:r>
          </w:p>
        </w:tc>
        <w:tc>
          <w:tcPr>
            <w:tcW w:w="3312" w:type="dxa"/>
            <w:tcBorders>
              <w:top w:val="nil"/>
              <w:left w:val="nil"/>
              <w:bottom w:val="nil"/>
              <w:right w:val="nil"/>
            </w:tcBorders>
          </w:tcPr>
          <w:p w14:paraId="705B8090" w14:textId="77777777" w:rsidR="004E400A" w:rsidRDefault="00000000">
            <w:pPr>
              <w:jc w:val="center"/>
            </w:pPr>
            <w:r>
              <w:t>0.00</w:t>
            </w:r>
          </w:p>
        </w:tc>
        <w:tc>
          <w:tcPr>
            <w:tcW w:w="3312" w:type="dxa"/>
            <w:tcBorders>
              <w:top w:val="nil"/>
              <w:left w:val="nil"/>
              <w:bottom w:val="nil"/>
              <w:right w:val="nil"/>
            </w:tcBorders>
          </w:tcPr>
          <w:p w14:paraId="015FFC64" w14:textId="77777777" w:rsidR="004E400A" w:rsidRDefault="00000000">
            <w:pPr>
              <w:jc w:val="center"/>
            </w:pPr>
            <w:r>
              <w:t>2</w:t>
            </w:r>
          </w:p>
        </w:tc>
      </w:tr>
      <w:tr w:rsidR="004E400A" w14:paraId="062DDBFA" w14:textId="77777777">
        <w:tc>
          <w:tcPr>
            <w:tcW w:w="4320" w:type="dxa"/>
            <w:tcBorders>
              <w:top w:val="nil"/>
              <w:left w:val="nil"/>
              <w:bottom w:val="nil"/>
              <w:right w:val="nil"/>
            </w:tcBorders>
          </w:tcPr>
          <w:p w14:paraId="0757CB99" w14:textId="77777777" w:rsidR="004E400A" w:rsidRDefault="00000000">
            <w:r>
              <w:t xml:space="preserve">   Missing</w:t>
            </w:r>
          </w:p>
        </w:tc>
        <w:tc>
          <w:tcPr>
            <w:tcW w:w="3312" w:type="dxa"/>
            <w:tcBorders>
              <w:top w:val="nil"/>
              <w:left w:val="nil"/>
              <w:bottom w:val="nil"/>
              <w:right w:val="nil"/>
            </w:tcBorders>
          </w:tcPr>
          <w:p w14:paraId="4E2A563E" w14:textId="77777777" w:rsidR="004E400A" w:rsidRDefault="00000000">
            <w:pPr>
              <w:jc w:val="center"/>
            </w:pPr>
            <w:r>
              <w:t>.</w:t>
            </w:r>
          </w:p>
        </w:tc>
        <w:tc>
          <w:tcPr>
            <w:tcW w:w="3312" w:type="dxa"/>
            <w:tcBorders>
              <w:top w:val="nil"/>
              <w:left w:val="nil"/>
              <w:bottom w:val="nil"/>
              <w:right w:val="nil"/>
            </w:tcBorders>
          </w:tcPr>
          <w:p w14:paraId="493B6210" w14:textId="77777777" w:rsidR="004E400A" w:rsidRDefault="00000000">
            <w:pPr>
              <w:jc w:val="center"/>
            </w:pPr>
            <w:r>
              <w:t>.</w:t>
            </w:r>
          </w:p>
        </w:tc>
      </w:tr>
      <w:tr w:rsidR="004E400A" w14:paraId="1C2F457B" w14:textId="77777777">
        <w:tc>
          <w:tcPr>
            <w:tcW w:w="4320" w:type="dxa"/>
            <w:tcBorders>
              <w:top w:val="nil"/>
              <w:left w:val="nil"/>
              <w:bottom w:val="nil"/>
              <w:right w:val="nil"/>
            </w:tcBorders>
          </w:tcPr>
          <w:p w14:paraId="285CC955" w14:textId="77777777" w:rsidR="004E400A" w:rsidRDefault="00000000">
            <w:r>
              <w:t>Marital Status</w:t>
            </w:r>
          </w:p>
        </w:tc>
        <w:tc>
          <w:tcPr>
            <w:tcW w:w="0" w:type="auto"/>
            <w:tcBorders>
              <w:top w:val="nil"/>
              <w:left w:val="nil"/>
              <w:bottom w:val="nil"/>
              <w:right w:val="nil"/>
            </w:tcBorders>
          </w:tcPr>
          <w:p w14:paraId="0AA48E9C" w14:textId="77777777" w:rsidR="004E400A" w:rsidRDefault="004E400A">
            <w:pPr>
              <w:jc w:val="center"/>
            </w:pPr>
          </w:p>
        </w:tc>
        <w:tc>
          <w:tcPr>
            <w:tcW w:w="0" w:type="auto"/>
            <w:tcBorders>
              <w:top w:val="nil"/>
              <w:left w:val="nil"/>
              <w:bottom w:val="nil"/>
              <w:right w:val="nil"/>
            </w:tcBorders>
          </w:tcPr>
          <w:p w14:paraId="65FFAA25" w14:textId="77777777" w:rsidR="004E400A" w:rsidRDefault="004E400A">
            <w:pPr>
              <w:jc w:val="center"/>
            </w:pPr>
          </w:p>
        </w:tc>
      </w:tr>
      <w:tr w:rsidR="004E400A" w14:paraId="57D4622F" w14:textId="77777777">
        <w:tc>
          <w:tcPr>
            <w:tcW w:w="4320" w:type="dxa"/>
            <w:tcBorders>
              <w:top w:val="nil"/>
              <w:left w:val="nil"/>
              <w:bottom w:val="nil"/>
              <w:right w:val="nil"/>
            </w:tcBorders>
          </w:tcPr>
          <w:p w14:paraId="5C8932B5" w14:textId="77777777" w:rsidR="004E400A" w:rsidRDefault="00000000">
            <w:r>
              <w:t xml:space="preserve">   Single/Never Been Married</w:t>
            </w:r>
          </w:p>
        </w:tc>
        <w:tc>
          <w:tcPr>
            <w:tcW w:w="3312" w:type="dxa"/>
            <w:tcBorders>
              <w:top w:val="nil"/>
              <w:left w:val="nil"/>
              <w:bottom w:val="nil"/>
              <w:right w:val="nil"/>
            </w:tcBorders>
          </w:tcPr>
          <w:p w14:paraId="166B3E58" w14:textId="77777777" w:rsidR="004E400A" w:rsidRDefault="00000000">
            <w:pPr>
              <w:jc w:val="center"/>
            </w:pPr>
            <w:r>
              <w:t>0.24</w:t>
            </w:r>
          </w:p>
        </w:tc>
        <w:tc>
          <w:tcPr>
            <w:tcW w:w="3312" w:type="dxa"/>
            <w:tcBorders>
              <w:top w:val="nil"/>
              <w:left w:val="nil"/>
              <w:bottom w:val="nil"/>
              <w:right w:val="nil"/>
            </w:tcBorders>
          </w:tcPr>
          <w:p w14:paraId="2B4381B9" w14:textId="77777777" w:rsidR="004E400A" w:rsidRDefault="00000000">
            <w:pPr>
              <w:jc w:val="center"/>
            </w:pPr>
            <w:r>
              <w:t>723</w:t>
            </w:r>
          </w:p>
        </w:tc>
      </w:tr>
      <w:tr w:rsidR="004E400A" w14:paraId="2B1CF93B" w14:textId="77777777">
        <w:tc>
          <w:tcPr>
            <w:tcW w:w="4320" w:type="dxa"/>
            <w:tcBorders>
              <w:top w:val="nil"/>
              <w:left w:val="nil"/>
              <w:bottom w:val="nil"/>
              <w:right w:val="nil"/>
            </w:tcBorders>
          </w:tcPr>
          <w:p w14:paraId="09C785F6" w14:textId="77777777" w:rsidR="004E400A" w:rsidRDefault="00000000">
            <w:r>
              <w:t xml:space="preserve">   Married</w:t>
            </w:r>
          </w:p>
        </w:tc>
        <w:tc>
          <w:tcPr>
            <w:tcW w:w="3312" w:type="dxa"/>
            <w:tcBorders>
              <w:top w:val="nil"/>
              <w:left w:val="nil"/>
              <w:bottom w:val="nil"/>
              <w:right w:val="nil"/>
            </w:tcBorders>
          </w:tcPr>
          <w:p w14:paraId="466ADC86" w14:textId="77777777" w:rsidR="004E400A" w:rsidRDefault="00000000">
            <w:pPr>
              <w:jc w:val="center"/>
            </w:pPr>
            <w:r>
              <w:t>0.69</w:t>
            </w:r>
          </w:p>
        </w:tc>
        <w:tc>
          <w:tcPr>
            <w:tcW w:w="3312" w:type="dxa"/>
            <w:tcBorders>
              <w:top w:val="nil"/>
              <w:left w:val="nil"/>
              <w:bottom w:val="nil"/>
              <w:right w:val="nil"/>
            </w:tcBorders>
          </w:tcPr>
          <w:p w14:paraId="0C9AD654" w14:textId="77777777" w:rsidR="004E400A" w:rsidRDefault="00000000">
            <w:pPr>
              <w:jc w:val="center"/>
            </w:pPr>
            <w:r>
              <w:t>2080</w:t>
            </w:r>
          </w:p>
        </w:tc>
      </w:tr>
      <w:tr w:rsidR="004E400A" w14:paraId="36394B60" w14:textId="77777777">
        <w:tc>
          <w:tcPr>
            <w:tcW w:w="4320" w:type="dxa"/>
            <w:tcBorders>
              <w:top w:val="nil"/>
              <w:left w:val="nil"/>
              <w:bottom w:val="nil"/>
              <w:right w:val="nil"/>
            </w:tcBorders>
          </w:tcPr>
          <w:p w14:paraId="1192266D" w14:textId="77777777" w:rsidR="004E400A" w:rsidRDefault="00000000">
            <w:r>
              <w:t xml:space="preserve">   Separated</w:t>
            </w:r>
          </w:p>
        </w:tc>
        <w:tc>
          <w:tcPr>
            <w:tcW w:w="3312" w:type="dxa"/>
            <w:tcBorders>
              <w:top w:val="nil"/>
              <w:left w:val="nil"/>
              <w:bottom w:val="nil"/>
              <w:right w:val="nil"/>
            </w:tcBorders>
          </w:tcPr>
          <w:p w14:paraId="2ED8DCD8" w14:textId="77777777" w:rsidR="004E400A" w:rsidRDefault="00000000">
            <w:pPr>
              <w:jc w:val="center"/>
            </w:pPr>
            <w:r>
              <w:t>0.01</w:t>
            </w:r>
          </w:p>
        </w:tc>
        <w:tc>
          <w:tcPr>
            <w:tcW w:w="3312" w:type="dxa"/>
            <w:tcBorders>
              <w:top w:val="nil"/>
              <w:left w:val="nil"/>
              <w:bottom w:val="nil"/>
              <w:right w:val="nil"/>
            </w:tcBorders>
          </w:tcPr>
          <w:p w14:paraId="509D1B9E" w14:textId="77777777" w:rsidR="004E400A" w:rsidRDefault="00000000">
            <w:pPr>
              <w:jc w:val="center"/>
            </w:pPr>
            <w:r>
              <w:t>21</w:t>
            </w:r>
          </w:p>
        </w:tc>
      </w:tr>
      <w:tr w:rsidR="004E400A" w14:paraId="53DC44FE" w14:textId="77777777">
        <w:tc>
          <w:tcPr>
            <w:tcW w:w="4320" w:type="dxa"/>
            <w:tcBorders>
              <w:top w:val="nil"/>
              <w:left w:val="nil"/>
              <w:bottom w:val="nil"/>
              <w:right w:val="nil"/>
            </w:tcBorders>
          </w:tcPr>
          <w:p w14:paraId="4F0D6695" w14:textId="77777777" w:rsidR="004E400A" w:rsidRDefault="00000000">
            <w:r>
              <w:t xml:space="preserve">   Divorced</w:t>
            </w:r>
          </w:p>
        </w:tc>
        <w:tc>
          <w:tcPr>
            <w:tcW w:w="3312" w:type="dxa"/>
            <w:tcBorders>
              <w:top w:val="nil"/>
              <w:left w:val="nil"/>
              <w:bottom w:val="nil"/>
              <w:right w:val="nil"/>
            </w:tcBorders>
          </w:tcPr>
          <w:p w14:paraId="5025519F" w14:textId="77777777" w:rsidR="004E400A" w:rsidRDefault="00000000">
            <w:pPr>
              <w:jc w:val="center"/>
            </w:pPr>
            <w:r>
              <w:t>0.03</w:t>
            </w:r>
          </w:p>
        </w:tc>
        <w:tc>
          <w:tcPr>
            <w:tcW w:w="3312" w:type="dxa"/>
            <w:tcBorders>
              <w:top w:val="nil"/>
              <w:left w:val="nil"/>
              <w:bottom w:val="nil"/>
              <w:right w:val="nil"/>
            </w:tcBorders>
          </w:tcPr>
          <w:p w14:paraId="42B92564" w14:textId="77777777" w:rsidR="004E400A" w:rsidRDefault="00000000">
            <w:pPr>
              <w:jc w:val="center"/>
            </w:pPr>
            <w:r>
              <w:t>105</w:t>
            </w:r>
          </w:p>
        </w:tc>
      </w:tr>
      <w:tr w:rsidR="004E400A" w14:paraId="7A745019" w14:textId="77777777">
        <w:tc>
          <w:tcPr>
            <w:tcW w:w="4320" w:type="dxa"/>
            <w:tcBorders>
              <w:top w:val="nil"/>
              <w:left w:val="nil"/>
              <w:bottom w:val="nil"/>
              <w:right w:val="nil"/>
            </w:tcBorders>
          </w:tcPr>
          <w:p w14:paraId="444FB20B" w14:textId="77777777" w:rsidR="004E400A" w:rsidRDefault="00000000">
            <w:r>
              <w:t xml:space="preserve">   Widowed</w:t>
            </w:r>
          </w:p>
        </w:tc>
        <w:tc>
          <w:tcPr>
            <w:tcW w:w="3312" w:type="dxa"/>
            <w:tcBorders>
              <w:top w:val="nil"/>
              <w:left w:val="nil"/>
              <w:bottom w:val="nil"/>
              <w:right w:val="nil"/>
            </w:tcBorders>
          </w:tcPr>
          <w:p w14:paraId="406E2DCE" w14:textId="77777777" w:rsidR="004E400A" w:rsidRDefault="00000000">
            <w:pPr>
              <w:jc w:val="center"/>
            </w:pPr>
            <w:r>
              <w:t>0.01</w:t>
            </w:r>
          </w:p>
        </w:tc>
        <w:tc>
          <w:tcPr>
            <w:tcW w:w="3312" w:type="dxa"/>
            <w:tcBorders>
              <w:top w:val="nil"/>
              <w:left w:val="nil"/>
              <w:bottom w:val="nil"/>
              <w:right w:val="nil"/>
            </w:tcBorders>
          </w:tcPr>
          <w:p w14:paraId="5DE0218F" w14:textId="77777777" w:rsidR="004E400A" w:rsidRDefault="00000000">
            <w:pPr>
              <w:jc w:val="center"/>
            </w:pPr>
            <w:r>
              <w:t>45</w:t>
            </w:r>
          </w:p>
        </w:tc>
      </w:tr>
      <w:tr w:rsidR="004E400A" w14:paraId="26533039" w14:textId="77777777">
        <w:tc>
          <w:tcPr>
            <w:tcW w:w="4320" w:type="dxa"/>
            <w:tcBorders>
              <w:top w:val="nil"/>
              <w:left w:val="nil"/>
              <w:bottom w:val="nil"/>
              <w:right w:val="nil"/>
            </w:tcBorders>
          </w:tcPr>
          <w:p w14:paraId="5B31D786" w14:textId="77777777" w:rsidR="004E400A" w:rsidRDefault="00000000">
            <w:r>
              <w:t xml:space="preserve">   Domestic Partner</w:t>
            </w:r>
          </w:p>
        </w:tc>
        <w:tc>
          <w:tcPr>
            <w:tcW w:w="3312" w:type="dxa"/>
            <w:tcBorders>
              <w:top w:val="nil"/>
              <w:left w:val="nil"/>
              <w:bottom w:val="nil"/>
              <w:right w:val="nil"/>
            </w:tcBorders>
          </w:tcPr>
          <w:p w14:paraId="2226270B" w14:textId="77777777" w:rsidR="004E400A" w:rsidRDefault="00000000">
            <w:pPr>
              <w:jc w:val="center"/>
            </w:pPr>
            <w:r>
              <w:t>0.01</w:t>
            </w:r>
          </w:p>
        </w:tc>
        <w:tc>
          <w:tcPr>
            <w:tcW w:w="3312" w:type="dxa"/>
            <w:tcBorders>
              <w:top w:val="nil"/>
              <w:left w:val="nil"/>
              <w:bottom w:val="nil"/>
              <w:right w:val="nil"/>
            </w:tcBorders>
          </w:tcPr>
          <w:p w14:paraId="2CB49209" w14:textId="77777777" w:rsidR="004E400A" w:rsidRDefault="00000000">
            <w:pPr>
              <w:jc w:val="center"/>
            </w:pPr>
            <w:r>
              <w:t>37</w:t>
            </w:r>
          </w:p>
        </w:tc>
      </w:tr>
      <w:tr w:rsidR="004E400A" w14:paraId="454EC317" w14:textId="77777777">
        <w:tc>
          <w:tcPr>
            <w:tcW w:w="4320" w:type="dxa"/>
            <w:tcBorders>
              <w:top w:val="nil"/>
              <w:left w:val="nil"/>
              <w:bottom w:val="nil"/>
              <w:right w:val="nil"/>
            </w:tcBorders>
          </w:tcPr>
          <w:p w14:paraId="606DC316" w14:textId="77777777" w:rsidR="004E400A" w:rsidRDefault="00000000">
            <w:r>
              <w:t xml:space="preserve">   Missing</w:t>
            </w:r>
          </w:p>
        </w:tc>
        <w:tc>
          <w:tcPr>
            <w:tcW w:w="3312" w:type="dxa"/>
            <w:tcBorders>
              <w:top w:val="nil"/>
              <w:left w:val="nil"/>
              <w:bottom w:val="nil"/>
              <w:right w:val="nil"/>
            </w:tcBorders>
          </w:tcPr>
          <w:p w14:paraId="6DE20EA9" w14:textId="77777777" w:rsidR="004E400A" w:rsidRDefault="00000000">
            <w:pPr>
              <w:jc w:val="center"/>
            </w:pPr>
            <w:r>
              <w:t>0.00</w:t>
            </w:r>
          </w:p>
        </w:tc>
        <w:tc>
          <w:tcPr>
            <w:tcW w:w="3312" w:type="dxa"/>
            <w:tcBorders>
              <w:top w:val="nil"/>
              <w:left w:val="nil"/>
              <w:bottom w:val="nil"/>
              <w:right w:val="nil"/>
            </w:tcBorders>
          </w:tcPr>
          <w:p w14:paraId="14596A46" w14:textId="77777777" w:rsidR="004E400A" w:rsidRDefault="00000000">
            <w:pPr>
              <w:jc w:val="center"/>
            </w:pPr>
            <w:r>
              <w:t>1</w:t>
            </w:r>
          </w:p>
        </w:tc>
      </w:tr>
      <w:tr w:rsidR="004E400A" w14:paraId="08484DAE" w14:textId="77777777">
        <w:tc>
          <w:tcPr>
            <w:tcW w:w="4320" w:type="dxa"/>
            <w:tcBorders>
              <w:top w:val="nil"/>
              <w:left w:val="nil"/>
              <w:bottom w:val="nil"/>
              <w:right w:val="nil"/>
            </w:tcBorders>
          </w:tcPr>
          <w:p w14:paraId="799F2404" w14:textId="77777777" w:rsidR="004E400A" w:rsidRDefault="00000000">
            <w:r>
              <w:t>Employment</w:t>
            </w:r>
          </w:p>
        </w:tc>
        <w:tc>
          <w:tcPr>
            <w:tcW w:w="0" w:type="auto"/>
            <w:tcBorders>
              <w:top w:val="nil"/>
              <w:left w:val="nil"/>
              <w:bottom w:val="nil"/>
              <w:right w:val="nil"/>
            </w:tcBorders>
          </w:tcPr>
          <w:p w14:paraId="6935A569" w14:textId="77777777" w:rsidR="004E400A" w:rsidRDefault="004E400A">
            <w:pPr>
              <w:jc w:val="center"/>
            </w:pPr>
          </w:p>
        </w:tc>
        <w:tc>
          <w:tcPr>
            <w:tcW w:w="0" w:type="auto"/>
            <w:tcBorders>
              <w:top w:val="nil"/>
              <w:left w:val="nil"/>
              <w:bottom w:val="nil"/>
              <w:right w:val="nil"/>
            </w:tcBorders>
          </w:tcPr>
          <w:p w14:paraId="4A17A601" w14:textId="77777777" w:rsidR="004E400A" w:rsidRDefault="004E400A">
            <w:pPr>
              <w:jc w:val="center"/>
            </w:pPr>
          </w:p>
        </w:tc>
      </w:tr>
      <w:tr w:rsidR="004E400A" w14:paraId="0CED2F92" w14:textId="77777777">
        <w:tc>
          <w:tcPr>
            <w:tcW w:w="4320" w:type="dxa"/>
            <w:tcBorders>
              <w:top w:val="nil"/>
              <w:left w:val="nil"/>
              <w:bottom w:val="nil"/>
              <w:right w:val="nil"/>
            </w:tcBorders>
          </w:tcPr>
          <w:p w14:paraId="58D8D377" w14:textId="77777777" w:rsidR="004E400A" w:rsidRDefault="00000000">
            <w:r>
              <w:t xml:space="preserve">   Employed for an Employer</w:t>
            </w:r>
          </w:p>
        </w:tc>
        <w:tc>
          <w:tcPr>
            <w:tcW w:w="3312" w:type="dxa"/>
            <w:tcBorders>
              <w:top w:val="nil"/>
              <w:left w:val="nil"/>
              <w:bottom w:val="nil"/>
              <w:right w:val="nil"/>
            </w:tcBorders>
          </w:tcPr>
          <w:p w14:paraId="11357278" w14:textId="77777777" w:rsidR="004E400A" w:rsidRDefault="00000000">
            <w:pPr>
              <w:jc w:val="center"/>
            </w:pPr>
            <w:r>
              <w:t>0.68</w:t>
            </w:r>
          </w:p>
        </w:tc>
        <w:tc>
          <w:tcPr>
            <w:tcW w:w="3312" w:type="dxa"/>
            <w:tcBorders>
              <w:top w:val="nil"/>
              <w:left w:val="nil"/>
              <w:bottom w:val="nil"/>
              <w:right w:val="nil"/>
            </w:tcBorders>
          </w:tcPr>
          <w:p w14:paraId="4A753132" w14:textId="77777777" w:rsidR="004E400A" w:rsidRDefault="00000000">
            <w:pPr>
              <w:jc w:val="center"/>
            </w:pPr>
            <w:r>
              <w:t>2056</w:t>
            </w:r>
          </w:p>
        </w:tc>
      </w:tr>
      <w:tr w:rsidR="004E400A" w14:paraId="7709A18B" w14:textId="77777777">
        <w:tc>
          <w:tcPr>
            <w:tcW w:w="4320" w:type="dxa"/>
            <w:tcBorders>
              <w:top w:val="nil"/>
              <w:left w:val="nil"/>
              <w:bottom w:val="nil"/>
              <w:right w:val="nil"/>
            </w:tcBorders>
          </w:tcPr>
          <w:p w14:paraId="0246B6CE" w14:textId="77777777" w:rsidR="004E400A" w:rsidRDefault="00000000">
            <w:r>
              <w:t xml:space="preserve">   Self-Employed</w:t>
            </w:r>
          </w:p>
        </w:tc>
        <w:tc>
          <w:tcPr>
            <w:tcW w:w="3312" w:type="dxa"/>
            <w:tcBorders>
              <w:top w:val="nil"/>
              <w:left w:val="nil"/>
              <w:bottom w:val="nil"/>
              <w:right w:val="nil"/>
            </w:tcBorders>
          </w:tcPr>
          <w:p w14:paraId="6DDFAA3D" w14:textId="77777777" w:rsidR="004E400A" w:rsidRDefault="00000000">
            <w:pPr>
              <w:jc w:val="center"/>
            </w:pPr>
            <w:r>
              <w:t>0.08</w:t>
            </w:r>
          </w:p>
        </w:tc>
        <w:tc>
          <w:tcPr>
            <w:tcW w:w="3312" w:type="dxa"/>
            <w:tcBorders>
              <w:top w:val="nil"/>
              <w:left w:val="nil"/>
              <w:bottom w:val="nil"/>
              <w:right w:val="nil"/>
            </w:tcBorders>
          </w:tcPr>
          <w:p w14:paraId="3892E936" w14:textId="77777777" w:rsidR="004E400A" w:rsidRDefault="00000000">
            <w:pPr>
              <w:jc w:val="center"/>
            </w:pPr>
            <w:r>
              <w:t>245</w:t>
            </w:r>
          </w:p>
        </w:tc>
      </w:tr>
      <w:tr w:rsidR="004E400A" w14:paraId="5D5A8D9C" w14:textId="77777777">
        <w:tc>
          <w:tcPr>
            <w:tcW w:w="4320" w:type="dxa"/>
            <w:tcBorders>
              <w:top w:val="nil"/>
              <w:left w:val="nil"/>
              <w:bottom w:val="nil"/>
              <w:right w:val="nil"/>
            </w:tcBorders>
          </w:tcPr>
          <w:p w14:paraId="47874509" w14:textId="77777777" w:rsidR="004E400A" w:rsidRDefault="00000000">
            <w:r>
              <w:t xml:space="preserve">   Retired</w:t>
            </w:r>
          </w:p>
        </w:tc>
        <w:tc>
          <w:tcPr>
            <w:tcW w:w="3312" w:type="dxa"/>
            <w:tcBorders>
              <w:top w:val="nil"/>
              <w:left w:val="nil"/>
              <w:bottom w:val="nil"/>
              <w:right w:val="nil"/>
            </w:tcBorders>
          </w:tcPr>
          <w:p w14:paraId="2B7047B5" w14:textId="77777777" w:rsidR="004E400A" w:rsidRDefault="00000000">
            <w:pPr>
              <w:jc w:val="center"/>
            </w:pPr>
            <w:r>
              <w:t>0.14</w:t>
            </w:r>
          </w:p>
        </w:tc>
        <w:tc>
          <w:tcPr>
            <w:tcW w:w="3312" w:type="dxa"/>
            <w:tcBorders>
              <w:top w:val="nil"/>
              <w:left w:val="nil"/>
              <w:bottom w:val="nil"/>
              <w:right w:val="nil"/>
            </w:tcBorders>
          </w:tcPr>
          <w:p w14:paraId="0D7BB1A4" w14:textId="77777777" w:rsidR="004E400A" w:rsidRDefault="00000000">
            <w:pPr>
              <w:jc w:val="center"/>
            </w:pPr>
            <w:r>
              <w:t>423</w:t>
            </w:r>
          </w:p>
        </w:tc>
      </w:tr>
      <w:tr w:rsidR="004E400A" w14:paraId="67935643" w14:textId="77777777">
        <w:tc>
          <w:tcPr>
            <w:tcW w:w="4320" w:type="dxa"/>
            <w:tcBorders>
              <w:top w:val="nil"/>
              <w:left w:val="nil"/>
              <w:bottom w:val="nil"/>
              <w:right w:val="nil"/>
            </w:tcBorders>
          </w:tcPr>
          <w:p w14:paraId="75F779E0" w14:textId="77777777" w:rsidR="004E400A" w:rsidRDefault="00000000">
            <w:r>
              <w:t xml:space="preserve">   Student</w:t>
            </w:r>
          </w:p>
        </w:tc>
        <w:tc>
          <w:tcPr>
            <w:tcW w:w="3312" w:type="dxa"/>
            <w:tcBorders>
              <w:top w:val="nil"/>
              <w:left w:val="nil"/>
              <w:bottom w:val="nil"/>
              <w:right w:val="nil"/>
            </w:tcBorders>
          </w:tcPr>
          <w:p w14:paraId="320B8F45" w14:textId="77777777" w:rsidR="004E400A" w:rsidRDefault="00000000">
            <w:pPr>
              <w:jc w:val="center"/>
            </w:pPr>
            <w:r>
              <w:t>0.02</w:t>
            </w:r>
          </w:p>
        </w:tc>
        <w:tc>
          <w:tcPr>
            <w:tcW w:w="3312" w:type="dxa"/>
            <w:tcBorders>
              <w:top w:val="nil"/>
              <w:left w:val="nil"/>
              <w:bottom w:val="nil"/>
              <w:right w:val="nil"/>
            </w:tcBorders>
          </w:tcPr>
          <w:p w14:paraId="00841E84" w14:textId="77777777" w:rsidR="004E400A" w:rsidRDefault="00000000">
            <w:pPr>
              <w:jc w:val="center"/>
            </w:pPr>
            <w:r>
              <w:t>55</w:t>
            </w:r>
          </w:p>
        </w:tc>
      </w:tr>
      <w:tr w:rsidR="004E400A" w14:paraId="3D120ACB" w14:textId="77777777">
        <w:tc>
          <w:tcPr>
            <w:tcW w:w="4320" w:type="dxa"/>
            <w:tcBorders>
              <w:top w:val="nil"/>
              <w:left w:val="nil"/>
              <w:bottom w:val="nil"/>
              <w:right w:val="nil"/>
            </w:tcBorders>
          </w:tcPr>
          <w:p w14:paraId="1A613DE8" w14:textId="77777777" w:rsidR="004E400A" w:rsidRDefault="00000000">
            <w:r>
              <w:t xml:space="preserve">   Homemaker</w:t>
            </w:r>
          </w:p>
        </w:tc>
        <w:tc>
          <w:tcPr>
            <w:tcW w:w="3312" w:type="dxa"/>
            <w:tcBorders>
              <w:top w:val="nil"/>
              <w:left w:val="nil"/>
              <w:bottom w:val="nil"/>
              <w:right w:val="nil"/>
            </w:tcBorders>
          </w:tcPr>
          <w:p w14:paraId="1F90AC00" w14:textId="77777777" w:rsidR="004E400A" w:rsidRDefault="00000000">
            <w:pPr>
              <w:jc w:val="center"/>
            </w:pPr>
            <w:r>
              <w:t>0.04</w:t>
            </w:r>
          </w:p>
        </w:tc>
        <w:tc>
          <w:tcPr>
            <w:tcW w:w="3312" w:type="dxa"/>
            <w:tcBorders>
              <w:top w:val="nil"/>
              <w:left w:val="nil"/>
              <w:bottom w:val="nil"/>
              <w:right w:val="nil"/>
            </w:tcBorders>
          </w:tcPr>
          <w:p w14:paraId="0C2330C1" w14:textId="77777777" w:rsidR="004E400A" w:rsidRDefault="00000000">
            <w:pPr>
              <w:jc w:val="center"/>
            </w:pPr>
            <w:r>
              <w:t>114</w:t>
            </w:r>
          </w:p>
        </w:tc>
      </w:tr>
      <w:tr w:rsidR="004E400A" w14:paraId="7E85D23A" w14:textId="77777777">
        <w:tc>
          <w:tcPr>
            <w:tcW w:w="4320" w:type="dxa"/>
            <w:tcBorders>
              <w:top w:val="nil"/>
              <w:left w:val="nil"/>
              <w:bottom w:val="nil"/>
              <w:right w:val="nil"/>
            </w:tcBorders>
          </w:tcPr>
          <w:p w14:paraId="7834EDCD"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2193CC6F" w14:textId="77777777" w:rsidR="004E400A" w:rsidRDefault="00000000">
            <w:pPr>
              <w:jc w:val="center"/>
            </w:pPr>
            <w:r>
              <w:t>0.02</w:t>
            </w:r>
          </w:p>
        </w:tc>
        <w:tc>
          <w:tcPr>
            <w:tcW w:w="3312" w:type="dxa"/>
            <w:tcBorders>
              <w:top w:val="nil"/>
              <w:left w:val="nil"/>
              <w:bottom w:val="nil"/>
              <w:right w:val="nil"/>
            </w:tcBorders>
          </w:tcPr>
          <w:p w14:paraId="3E1674A6" w14:textId="77777777" w:rsidR="004E400A" w:rsidRDefault="00000000">
            <w:pPr>
              <w:jc w:val="center"/>
            </w:pPr>
            <w:r>
              <w:t>62</w:t>
            </w:r>
          </w:p>
        </w:tc>
      </w:tr>
      <w:tr w:rsidR="004E400A" w14:paraId="67831412" w14:textId="77777777">
        <w:tc>
          <w:tcPr>
            <w:tcW w:w="4320" w:type="dxa"/>
            <w:tcBorders>
              <w:top w:val="nil"/>
              <w:left w:val="nil"/>
              <w:bottom w:val="nil"/>
              <w:right w:val="nil"/>
            </w:tcBorders>
          </w:tcPr>
          <w:p w14:paraId="6EDEF7AC" w14:textId="77777777" w:rsidR="004E400A" w:rsidRDefault="00000000">
            <w:r>
              <w:t xml:space="preserve">   None of These/Other </w:t>
            </w:r>
          </w:p>
        </w:tc>
        <w:tc>
          <w:tcPr>
            <w:tcW w:w="3312" w:type="dxa"/>
            <w:tcBorders>
              <w:top w:val="nil"/>
              <w:left w:val="nil"/>
              <w:bottom w:val="nil"/>
              <w:right w:val="nil"/>
            </w:tcBorders>
          </w:tcPr>
          <w:p w14:paraId="7AD08461" w14:textId="77777777" w:rsidR="004E400A" w:rsidRDefault="00000000">
            <w:pPr>
              <w:jc w:val="center"/>
            </w:pPr>
            <w:r>
              <w:t>0.01</w:t>
            </w:r>
          </w:p>
        </w:tc>
        <w:tc>
          <w:tcPr>
            <w:tcW w:w="3312" w:type="dxa"/>
            <w:tcBorders>
              <w:top w:val="nil"/>
              <w:left w:val="nil"/>
              <w:bottom w:val="nil"/>
              <w:right w:val="nil"/>
            </w:tcBorders>
          </w:tcPr>
          <w:p w14:paraId="2C738A08" w14:textId="77777777" w:rsidR="004E400A" w:rsidRDefault="00000000">
            <w:pPr>
              <w:jc w:val="center"/>
            </w:pPr>
            <w:r>
              <w:t>39</w:t>
            </w:r>
          </w:p>
        </w:tc>
      </w:tr>
      <w:tr w:rsidR="004E400A" w14:paraId="51F0D245" w14:textId="77777777">
        <w:tc>
          <w:tcPr>
            <w:tcW w:w="4320" w:type="dxa"/>
            <w:tcBorders>
              <w:top w:val="nil"/>
              <w:left w:val="nil"/>
              <w:bottom w:val="nil"/>
              <w:right w:val="nil"/>
            </w:tcBorders>
          </w:tcPr>
          <w:p w14:paraId="2AA5D51A" w14:textId="77777777" w:rsidR="004E400A" w:rsidRDefault="00000000">
            <w:r>
              <w:t xml:space="preserve">   Missing</w:t>
            </w:r>
          </w:p>
        </w:tc>
        <w:tc>
          <w:tcPr>
            <w:tcW w:w="3312" w:type="dxa"/>
            <w:tcBorders>
              <w:top w:val="nil"/>
              <w:left w:val="nil"/>
              <w:bottom w:val="nil"/>
              <w:right w:val="nil"/>
            </w:tcBorders>
          </w:tcPr>
          <w:p w14:paraId="36ED02C3" w14:textId="77777777" w:rsidR="004E400A" w:rsidRDefault="00000000">
            <w:pPr>
              <w:jc w:val="center"/>
            </w:pPr>
            <w:r>
              <w:t>0.01</w:t>
            </w:r>
          </w:p>
        </w:tc>
        <w:tc>
          <w:tcPr>
            <w:tcW w:w="3312" w:type="dxa"/>
            <w:tcBorders>
              <w:top w:val="nil"/>
              <w:left w:val="nil"/>
              <w:bottom w:val="nil"/>
              <w:right w:val="nil"/>
            </w:tcBorders>
          </w:tcPr>
          <w:p w14:paraId="3D8FD525" w14:textId="77777777" w:rsidR="004E400A" w:rsidRDefault="00000000">
            <w:pPr>
              <w:jc w:val="center"/>
            </w:pPr>
            <w:r>
              <w:t>18</w:t>
            </w:r>
          </w:p>
        </w:tc>
      </w:tr>
      <w:tr w:rsidR="004E400A" w14:paraId="3733C285" w14:textId="77777777">
        <w:tc>
          <w:tcPr>
            <w:tcW w:w="4320" w:type="dxa"/>
            <w:tcBorders>
              <w:top w:val="nil"/>
              <w:left w:val="nil"/>
              <w:bottom w:val="nil"/>
              <w:right w:val="nil"/>
            </w:tcBorders>
          </w:tcPr>
          <w:p w14:paraId="1EBF7523" w14:textId="77777777" w:rsidR="004E400A" w:rsidRDefault="00000000">
            <w:r>
              <w:t>Education</w:t>
            </w:r>
          </w:p>
        </w:tc>
        <w:tc>
          <w:tcPr>
            <w:tcW w:w="0" w:type="auto"/>
            <w:tcBorders>
              <w:top w:val="nil"/>
              <w:left w:val="nil"/>
              <w:bottom w:val="nil"/>
              <w:right w:val="nil"/>
            </w:tcBorders>
          </w:tcPr>
          <w:p w14:paraId="31FD91EA" w14:textId="77777777" w:rsidR="004E400A" w:rsidRDefault="004E400A">
            <w:pPr>
              <w:jc w:val="center"/>
            </w:pPr>
          </w:p>
        </w:tc>
        <w:tc>
          <w:tcPr>
            <w:tcW w:w="0" w:type="auto"/>
            <w:tcBorders>
              <w:top w:val="nil"/>
              <w:left w:val="nil"/>
              <w:bottom w:val="nil"/>
              <w:right w:val="nil"/>
            </w:tcBorders>
          </w:tcPr>
          <w:p w14:paraId="67D37B72" w14:textId="77777777" w:rsidR="004E400A" w:rsidRDefault="004E400A">
            <w:pPr>
              <w:jc w:val="center"/>
            </w:pPr>
          </w:p>
        </w:tc>
      </w:tr>
      <w:tr w:rsidR="004E400A" w14:paraId="7EDBD75B" w14:textId="77777777">
        <w:tc>
          <w:tcPr>
            <w:tcW w:w="4320" w:type="dxa"/>
            <w:tcBorders>
              <w:top w:val="nil"/>
              <w:left w:val="nil"/>
              <w:bottom w:val="nil"/>
              <w:right w:val="nil"/>
            </w:tcBorders>
          </w:tcPr>
          <w:p w14:paraId="57BA36B1" w14:textId="77777777" w:rsidR="004E400A" w:rsidRDefault="00000000">
            <w:r>
              <w:t xml:space="preserve">   Up to 8 Years</w:t>
            </w:r>
          </w:p>
        </w:tc>
        <w:tc>
          <w:tcPr>
            <w:tcW w:w="3312" w:type="dxa"/>
            <w:tcBorders>
              <w:top w:val="nil"/>
              <w:left w:val="nil"/>
              <w:bottom w:val="nil"/>
              <w:right w:val="nil"/>
            </w:tcBorders>
          </w:tcPr>
          <w:p w14:paraId="1DD0FDFE" w14:textId="77777777" w:rsidR="004E400A" w:rsidRDefault="00000000">
            <w:pPr>
              <w:jc w:val="center"/>
            </w:pPr>
            <w:r>
              <w:t>0.14</w:t>
            </w:r>
          </w:p>
        </w:tc>
        <w:tc>
          <w:tcPr>
            <w:tcW w:w="3312" w:type="dxa"/>
            <w:tcBorders>
              <w:top w:val="nil"/>
              <w:left w:val="nil"/>
              <w:bottom w:val="nil"/>
              <w:right w:val="nil"/>
            </w:tcBorders>
          </w:tcPr>
          <w:p w14:paraId="75ACBD01" w14:textId="77777777" w:rsidR="004E400A" w:rsidRDefault="00000000">
            <w:pPr>
              <w:jc w:val="center"/>
            </w:pPr>
            <w:r>
              <w:t>433</w:t>
            </w:r>
          </w:p>
        </w:tc>
      </w:tr>
      <w:tr w:rsidR="004E400A" w14:paraId="17D6538C" w14:textId="77777777">
        <w:tc>
          <w:tcPr>
            <w:tcW w:w="4320" w:type="dxa"/>
            <w:tcBorders>
              <w:top w:val="nil"/>
              <w:left w:val="nil"/>
              <w:bottom w:val="nil"/>
              <w:right w:val="nil"/>
            </w:tcBorders>
          </w:tcPr>
          <w:p w14:paraId="52E1B1F9" w14:textId="77777777" w:rsidR="004E400A" w:rsidRDefault="00000000">
            <w:r>
              <w:t xml:space="preserve">   9-15 Years</w:t>
            </w:r>
          </w:p>
        </w:tc>
        <w:tc>
          <w:tcPr>
            <w:tcW w:w="3312" w:type="dxa"/>
            <w:tcBorders>
              <w:top w:val="nil"/>
              <w:left w:val="nil"/>
              <w:bottom w:val="nil"/>
              <w:right w:val="nil"/>
            </w:tcBorders>
          </w:tcPr>
          <w:p w14:paraId="3775774C" w14:textId="77777777" w:rsidR="004E400A" w:rsidRDefault="00000000">
            <w:pPr>
              <w:jc w:val="center"/>
            </w:pPr>
            <w:r>
              <w:t>0.67</w:t>
            </w:r>
          </w:p>
        </w:tc>
        <w:tc>
          <w:tcPr>
            <w:tcW w:w="3312" w:type="dxa"/>
            <w:tcBorders>
              <w:top w:val="nil"/>
              <w:left w:val="nil"/>
              <w:bottom w:val="nil"/>
              <w:right w:val="nil"/>
            </w:tcBorders>
          </w:tcPr>
          <w:p w14:paraId="306E7048" w14:textId="77777777" w:rsidR="004E400A" w:rsidRDefault="00000000">
            <w:pPr>
              <w:jc w:val="center"/>
            </w:pPr>
            <w:r>
              <w:t>2031</w:t>
            </w:r>
          </w:p>
        </w:tc>
      </w:tr>
      <w:tr w:rsidR="004E400A" w14:paraId="11B56EAC" w14:textId="77777777">
        <w:tc>
          <w:tcPr>
            <w:tcW w:w="4320" w:type="dxa"/>
            <w:tcBorders>
              <w:top w:val="nil"/>
              <w:left w:val="nil"/>
              <w:bottom w:val="nil"/>
              <w:right w:val="nil"/>
            </w:tcBorders>
          </w:tcPr>
          <w:p w14:paraId="144FF016" w14:textId="77777777" w:rsidR="004E400A" w:rsidRDefault="00000000">
            <w:r>
              <w:t xml:space="preserve">   16+ Years</w:t>
            </w:r>
          </w:p>
        </w:tc>
        <w:tc>
          <w:tcPr>
            <w:tcW w:w="3312" w:type="dxa"/>
            <w:tcBorders>
              <w:top w:val="nil"/>
              <w:left w:val="nil"/>
              <w:bottom w:val="nil"/>
              <w:right w:val="nil"/>
            </w:tcBorders>
          </w:tcPr>
          <w:p w14:paraId="59BA47BE" w14:textId="77777777" w:rsidR="004E400A" w:rsidRDefault="00000000">
            <w:pPr>
              <w:jc w:val="center"/>
            </w:pPr>
            <w:r>
              <w:t>0.18</w:t>
            </w:r>
          </w:p>
        </w:tc>
        <w:tc>
          <w:tcPr>
            <w:tcW w:w="3312" w:type="dxa"/>
            <w:tcBorders>
              <w:top w:val="nil"/>
              <w:left w:val="nil"/>
              <w:bottom w:val="nil"/>
              <w:right w:val="nil"/>
            </w:tcBorders>
          </w:tcPr>
          <w:p w14:paraId="5A5F365D" w14:textId="77777777" w:rsidR="004E400A" w:rsidRDefault="00000000">
            <w:pPr>
              <w:jc w:val="center"/>
            </w:pPr>
            <w:r>
              <w:t>547</w:t>
            </w:r>
          </w:p>
        </w:tc>
      </w:tr>
      <w:tr w:rsidR="004E400A" w14:paraId="45313CE1" w14:textId="77777777">
        <w:tc>
          <w:tcPr>
            <w:tcW w:w="4320" w:type="dxa"/>
            <w:tcBorders>
              <w:top w:val="nil"/>
              <w:left w:val="nil"/>
              <w:bottom w:val="nil"/>
              <w:right w:val="nil"/>
            </w:tcBorders>
          </w:tcPr>
          <w:p w14:paraId="78636AA3" w14:textId="77777777" w:rsidR="004E400A" w:rsidRDefault="00000000">
            <w:r>
              <w:t xml:space="preserve">   Missing</w:t>
            </w:r>
          </w:p>
        </w:tc>
        <w:tc>
          <w:tcPr>
            <w:tcW w:w="3312" w:type="dxa"/>
            <w:tcBorders>
              <w:top w:val="nil"/>
              <w:left w:val="nil"/>
              <w:bottom w:val="nil"/>
              <w:right w:val="nil"/>
            </w:tcBorders>
          </w:tcPr>
          <w:p w14:paraId="18FEEB39" w14:textId="77777777" w:rsidR="004E400A" w:rsidRDefault="00000000">
            <w:pPr>
              <w:jc w:val="center"/>
            </w:pPr>
            <w:r>
              <w:t>.</w:t>
            </w:r>
          </w:p>
        </w:tc>
        <w:tc>
          <w:tcPr>
            <w:tcW w:w="3312" w:type="dxa"/>
            <w:tcBorders>
              <w:top w:val="nil"/>
              <w:left w:val="nil"/>
              <w:bottom w:val="nil"/>
              <w:right w:val="nil"/>
            </w:tcBorders>
          </w:tcPr>
          <w:p w14:paraId="0692B4DD" w14:textId="77777777" w:rsidR="004E400A" w:rsidRDefault="00000000">
            <w:pPr>
              <w:jc w:val="center"/>
            </w:pPr>
            <w:r>
              <w:t>.</w:t>
            </w:r>
          </w:p>
        </w:tc>
      </w:tr>
      <w:tr w:rsidR="004E400A" w14:paraId="41B293F4" w14:textId="77777777">
        <w:tc>
          <w:tcPr>
            <w:tcW w:w="4320" w:type="dxa"/>
            <w:tcBorders>
              <w:top w:val="nil"/>
              <w:left w:val="nil"/>
              <w:bottom w:val="nil"/>
              <w:right w:val="nil"/>
            </w:tcBorders>
          </w:tcPr>
          <w:p w14:paraId="0CF95F3B" w14:textId="77777777" w:rsidR="004E400A" w:rsidRDefault="00000000">
            <w:r>
              <w:t>Service Attendance</w:t>
            </w:r>
          </w:p>
        </w:tc>
        <w:tc>
          <w:tcPr>
            <w:tcW w:w="0" w:type="auto"/>
            <w:tcBorders>
              <w:top w:val="nil"/>
              <w:left w:val="nil"/>
              <w:bottom w:val="nil"/>
              <w:right w:val="nil"/>
            </w:tcBorders>
          </w:tcPr>
          <w:p w14:paraId="55C70597" w14:textId="77777777" w:rsidR="004E400A" w:rsidRDefault="004E400A">
            <w:pPr>
              <w:jc w:val="center"/>
            </w:pPr>
          </w:p>
        </w:tc>
        <w:tc>
          <w:tcPr>
            <w:tcW w:w="0" w:type="auto"/>
            <w:tcBorders>
              <w:top w:val="nil"/>
              <w:left w:val="nil"/>
              <w:bottom w:val="nil"/>
              <w:right w:val="nil"/>
            </w:tcBorders>
          </w:tcPr>
          <w:p w14:paraId="4F2E63AC" w14:textId="77777777" w:rsidR="004E400A" w:rsidRDefault="004E400A">
            <w:pPr>
              <w:jc w:val="center"/>
            </w:pPr>
          </w:p>
        </w:tc>
      </w:tr>
      <w:tr w:rsidR="004E400A" w14:paraId="4F9E62DB" w14:textId="77777777">
        <w:tc>
          <w:tcPr>
            <w:tcW w:w="4320" w:type="dxa"/>
            <w:tcBorders>
              <w:top w:val="nil"/>
              <w:left w:val="nil"/>
              <w:bottom w:val="nil"/>
              <w:right w:val="nil"/>
            </w:tcBorders>
          </w:tcPr>
          <w:p w14:paraId="7AE2C2A4" w14:textId="77777777" w:rsidR="004E400A" w:rsidRDefault="00000000">
            <w:r>
              <w:t xml:space="preserve">   &gt;1/Week</w:t>
            </w:r>
          </w:p>
        </w:tc>
        <w:tc>
          <w:tcPr>
            <w:tcW w:w="3312" w:type="dxa"/>
            <w:tcBorders>
              <w:top w:val="nil"/>
              <w:left w:val="nil"/>
              <w:bottom w:val="nil"/>
              <w:right w:val="nil"/>
            </w:tcBorders>
          </w:tcPr>
          <w:p w14:paraId="685206F6" w14:textId="77777777" w:rsidR="004E400A" w:rsidRDefault="00000000">
            <w:pPr>
              <w:jc w:val="center"/>
            </w:pPr>
            <w:r>
              <w:t>0.08</w:t>
            </w:r>
          </w:p>
        </w:tc>
        <w:tc>
          <w:tcPr>
            <w:tcW w:w="3312" w:type="dxa"/>
            <w:tcBorders>
              <w:top w:val="nil"/>
              <w:left w:val="nil"/>
              <w:bottom w:val="nil"/>
              <w:right w:val="nil"/>
            </w:tcBorders>
          </w:tcPr>
          <w:p w14:paraId="2DE1EF19" w14:textId="77777777" w:rsidR="004E400A" w:rsidRDefault="00000000">
            <w:pPr>
              <w:jc w:val="center"/>
            </w:pPr>
            <w:r>
              <w:t>237</w:t>
            </w:r>
          </w:p>
        </w:tc>
      </w:tr>
      <w:tr w:rsidR="004E400A" w14:paraId="4F9092B8" w14:textId="77777777">
        <w:tc>
          <w:tcPr>
            <w:tcW w:w="4320" w:type="dxa"/>
            <w:tcBorders>
              <w:top w:val="nil"/>
              <w:left w:val="nil"/>
              <w:bottom w:val="nil"/>
              <w:right w:val="nil"/>
            </w:tcBorders>
          </w:tcPr>
          <w:p w14:paraId="0A433E0F" w14:textId="77777777" w:rsidR="004E400A" w:rsidRDefault="00000000">
            <w:r>
              <w:t xml:space="preserve">   1/Week</w:t>
            </w:r>
          </w:p>
        </w:tc>
        <w:tc>
          <w:tcPr>
            <w:tcW w:w="3312" w:type="dxa"/>
            <w:tcBorders>
              <w:top w:val="nil"/>
              <w:left w:val="nil"/>
              <w:bottom w:val="nil"/>
              <w:right w:val="nil"/>
            </w:tcBorders>
          </w:tcPr>
          <w:p w14:paraId="50B07866" w14:textId="77777777" w:rsidR="004E400A" w:rsidRDefault="00000000">
            <w:pPr>
              <w:jc w:val="center"/>
            </w:pPr>
            <w:r>
              <w:t>0.19</w:t>
            </w:r>
          </w:p>
        </w:tc>
        <w:tc>
          <w:tcPr>
            <w:tcW w:w="3312" w:type="dxa"/>
            <w:tcBorders>
              <w:top w:val="nil"/>
              <w:left w:val="nil"/>
              <w:bottom w:val="nil"/>
              <w:right w:val="nil"/>
            </w:tcBorders>
          </w:tcPr>
          <w:p w14:paraId="1D07CEAD" w14:textId="77777777" w:rsidR="004E400A" w:rsidRDefault="00000000">
            <w:pPr>
              <w:jc w:val="center"/>
            </w:pPr>
            <w:r>
              <w:t>567</w:t>
            </w:r>
          </w:p>
        </w:tc>
      </w:tr>
      <w:tr w:rsidR="004E400A" w14:paraId="40DF264F" w14:textId="77777777">
        <w:tc>
          <w:tcPr>
            <w:tcW w:w="4320" w:type="dxa"/>
            <w:tcBorders>
              <w:top w:val="nil"/>
              <w:left w:val="nil"/>
              <w:bottom w:val="nil"/>
              <w:right w:val="nil"/>
            </w:tcBorders>
          </w:tcPr>
          <w:p w14:paraId="78598ECE" w14:textId="77777777" w:rsidR="004E400A" w:rsidRDefault="00000000">
            <w:r>
              <w:t xml:space="preserve">   1-3/Month</w:t>
            </w:r>
          </w:p>
        </w:tc>
        <w:tc>
          <w:tcPr>
            <w:tcW w:w="3312" w:type="dxa"/>
            <w:tcBorders>
              <w:top w:val="nil"/>
              <w:left w:val="nil"/>
              <w:bottom w:val="nil"/>
              <w:right w:val="nil"/>
            </w:tcBorders>
          </w:tcPr>
          <w:p w14:paraId="1EC87F9B" w14:textId="77777777" w:rsidR="004E400A" w:rsidRDefault="00000000">
            <w:pPr>
              <w:jc w:val="center"/>
            </w:pPr>
            <w:r>
              <w:t>0.11</w:t>
            </w:r>
          </w:p>
        </w:tc>
        <w:tc>
          <w:tcPr>
            <w:tcW w:w="3312" w:type="dxa"/>
            <w:tcBorders>
              <w:top w:val="nil"/>
              <w:left w:val="nil"/>
              <w:bottom w:val="nil"/>
              <w:right w:val="nil"/>
            </w:tcBorders>
          </w:tcPr>
          <w:p w14:paraId="0CD42013" w14:textId="77777777" w:rsidR="004E400A" w:rsidRDefault="00000000">
            <w:pPr>
              <w:jc w:val="center"/>
            </w:pPr>
            <w:r>
              <w:t>332</w:t>
            </w:r>
          </w:p>
        </w:tc>
      </w:tr>
      <w:tr w:rsidR="004E400A" w14:paraId="1D1E6C01" w14:textId="77777777">
        <w:tc>
          <w:tcPr>
            <w:tcW w:w="4320" w:type="dxa"/>
            <w:tcBorders>
              <w:top w:val="nil"/>
              <w:left w:val="nil"/>
              <w:bottom w:val="nil"/>
              <w:right w:val="nil"/>
            </w:tcBorders>
          </w:tcPr>
          <w:p w14:paraId="4BCD8163" w14:textId="77777777" w:rsidR="004E400A" w:rsidRDefault="00000000">
            <w:r>
              <w:t xml:space="preserve">   A Few Times a Year</w:t>
            </w:r>
          </w:p>
        </w:tc>
        <w:tc>
          <w:tcPr>
            <w:tcW w:w="3312" w:type="dxa"/>
            <w:tcBorders>
              <w:top w:val="nil"/>
              <w:left w:val="nil"/>
              <w:bottom w:val="nil"/>
              <w:right w:val="nil"/>
            </w:tcBorders>
          </w:tcPr>
          <w:p w14:paraId="25E980E4" w14:textId="77777777" w:rsidR="004E400A" w:rsidRDefault="00000000">
            <w:pPr>
              <w:jc w:val="center"/>
            </w:pPr>
            <w:r>
              <w:t>0.18</w:t>
            </w:r>
          </w:p>
        </w:tc>
        <w:tc>
          <w:tcPr>
            <w:tcW w:w="3312" w:type="dxa"/>
            <w:tcBorders>
              <w:top w:val="nil"/>
              <w:left w:val="nil"/>
              <w:bottom w:val="nil"/>
              <w:right w:val="nil"/>
            </w:tcBorders>
          </w:tcPr>
          <w:p w14:paraId="0A028113" w14:textId="77777777" w:rsidR="004E400A" w:rsidRDefault="00000000">
            <w:pPr>
              <w:jc w:val="center"/>
            </w:pPr>
            <w:r>
              <w:t>543</w:t>
            </w:r>
          </w:p>
        </w:tc>
      </w:tr>
      <w:tr w:rsidR="004E400A" w14:paraId="7F2BCFCD" w14:textId="77777777">
        <w:tc>
          <w:tcPr>
            <w:tcW w:w="4320" w:type="dxa"/>
            <w:tcBorders>
              <w:top w:val="nil"/>
              <w:left w:val="nil"/>
              <w:bottom w:val="nil"/>
              <w:right w:val="nil"/>
            </w:tcBorders>
          </w:tcPr>
          <w:p w14:paraId="33221B63" w14:textId="77777777" w:rsidR="004E400A" w:rsidRDefault="00000000">
            <w:r>
              <w:t xml:space="preserve">   Never</w:t>
            </w:r>
          </w:p>
        </w:tc>
        <w:tc>
          <w:tcPr>
            <w:tcW w:w="3312" w:type="dxa"/>
            <w:tcBorders>
              <w:top w:val="nil"/>
              <w:left w:val="nil"/>
              <w:bottom w:val="nil"/>
              <w:right w:val="nil"/>
            </w:tcBorders>
          </w:tcPr>
          <w:p w14:paraId="3E816135" w14:textId="77777777" w:rsidR="004E400A" w:rsidRDefault="00000000">
            <w:pPr>
              <w:jc w:val="center"/>
            </w:pPr>
            <w:r>
              <w:t>0.44</w:t>
            </w:r>
          </w:p>
        </w:tc>
        <w:tc>
          <w:tcPr>
            <w:tcW w:w="3312" w:type="dxa"/>
            <w:tcBorders>
              <w:top w:val="nil"/>
              <w:left w:val="nil"/>
              <w:bottom w:val="nil"/>
              <w:right w:val="nil"/>
            </w:tcBorders>
          </w:tcPr>
          <w:p w14:paraId="047B0998" w14:textId="77777777" w:rsidR="004E400A" w:rsidRDefault="00000000">
            <w:pPr>
              <w:jc w:val="center"/>
            </w:pPr>
            <w:r>
              <w:t>1332</w:t>
            </w:r>
          </w:p>
        </w:tc>
      </w:tr>
      <w:tr w:rsidR="004E400A" w14:paraId="0BC7B73F" w14:textId="77777777">
        <w:tc>
          <w:tcPr>
            <w:tcW w:w="4320" w:type="dxa"/>
            <w:tcBorders>
              <w:top w:val="nil"/>
              <w:left w:val="nil"/>
              <w:bottom w:val="nil"/>
              <w:right w:val="nil"/>
            </w:tcBorders>
          </w:tcPr>
          <w:p w14:paraId="4ECFE588" w14:textId="77777777" w:rsidR="004E400A" w:rsidRDefault="00000000">
            <w:r>
              <w:t xml:space="preserve">   Missing</w:t>
            </w:r>
          </w:p>
        </w:tc>
        <w:tc>
          <w:tcPr>
            <w:tcW w:w="3312" w:type="dxa"/>
            <w:tcBorders>
              <w:top w:val="nil"/>
              <w:left w:val="nil"/>
              <w:bottom w:val="nil"/>
              <w:right w:val="nil"/>
            </w:tcBorders>
          </w:tcPr>
          <w:p w14:paraId="18A56834" w14:textId="77777777" w:rsidR="004E400A" w:rsidRDefault="00000000">
            <w:pPr>
              <w:jc w:val="center"/>
            </w:pPr>
            <w:r>
              <w:t>0.00</w:t>
            </w:r>
          </w:p>
        </w:tc>
        <w:tc>
          <w:tcPr>
            <w:tcW w:w="3312" w:type="dxa"/>
            <w:tcBorders>
              <w:top w:val="nil"/>
              <w:left w:val="nil"/>
              <w:bottom w:val="nil"/>
              <w:right w:val="nil"/>
            </w:tcBorders>
          </w:tcPr>
          <w:p w14:paraId="1C9B458B" w14:textId="77777777" w:rsidR="004E400A" w:rsidRDefault="00000000">
            <w:pPr>
              <w:jc w:val="center"/>
            </w:pPr>
            <w:r>
              <w:t>1</w:t>
            </w:r>
          </w:p>
        </w:tc>
      </w:tr>
      <w:tr w:rsidR="004E400A" w14:paraId="7648420E" w14:textId="77777777">
        <w:tc>
          <w:tcPr>
            <w:tcW w:w="4320" w:type="dxa"/>
            <w:tcBorders>
              <w:top w:val="nil"/>
              <w:left w:val="nil"/>
              <w:bottom w:val="nil"/>
              <w:right w:val="nil"/>
            </w:tcBorders>
          </w:tcPr>
          <w:p w14:paraId="07CDA5E3" w14:textId="77777777" w:rsidR="004E400A" w:rsidRDefault="00000000">
            <w:r>
              <w:t>Immigration Status</w:t>
            </w:r>
          </w:p>
        </w:tc>
        <w:tc>
          <w:tcPr>
            <w:tcW w:w="0" w:type="auto"/>
            <w:tcBorders>
              <w:top w:val="nil"/>
              <w:left w:val="nil"/>
              <w:bottom w:val="nil"/>
              <w:right w:val="nil"/>
            </w:tcBorders>
          </w:tcPr>
          <w:p w14:paraId="77619934" w14:textId="77777777" w:rsidR="004E400A" w:rsidRDefault="004E400A">
            <w:pPr>
              <w:jc w:val="center"/>
            </w:pPr>
          </w:p>
        </w:tc>
        <w:tc>
          <w:tcPr>
            <w:tcW w:w="0" w:type="auto"/>
            <w:tcBorders>
              <w:top w:val="nil"/>
              <w:left w:val="nil"/>
              <w:bottom w:val="nil"/>
              <w:right w:val="nil"/>
            </w:tcBorders>
          </w:tcPr>
          <w:p w14:paraId="763F5261" w14:textId="77777777" w:rsidR="004E400A" w:rsidRDefault="004E400A">
            <w:pPr>
              <w:jc w:val="center"/>
            </w:pPr>
          </w:p>
        </w:tc>
      </w:tr>
      <w:tr w:rsidR="004E400A" w14:paraId="7962716F" w14:textId="77777777">
        <w:tc>
          <w:tcPr>
            <w:tcW w:w="4320" w:type="dxa"/>
            <w:tcBorders>
              <w:top w:val="nil"/>
              <w:left w:val="nil"/>
              <w:bottom w:val="nil"/>
              <w:right w:val="nil"/>
            </w:tcBorders>
          </w:tcPr>
          <w:p w14:paraId="4D1B05CD" w14:textId="77777777" w:rsidR="004E400A" w:rsidRDefault="00000000">
            <w:r>
              <w:t xml:space="preserve">   Born in This Country</w:t>
            </w:r>
          </w:p>
        </w:tc>
        <w:tc>
          <w:tcPr>
            <w:tcW w:w="3312" w:type="dxa"/>
            <w:tcBorders>
              <w:top w:val="nil"/>
              <w:left w:val="nil"/>
              <w:bottom w:val="nil"/>
              <w:right w:val="nil"/>
            </w:tcBorders>
          </w:tcPr>
          <w:p w14:paraId="20BA66E9" w14:textId="77777777" w:rsidR="004E400A" w:rsidRDefault="00000000">
            <w:pPr>
              <w:jc w:val="center"/>
            </w:pPr>
            <w:r>
              <w:t>0.88</w:t>
            </w:r>
          </w:p>
        </w:tc>
        <w:tc>
          <w:tcPr>
            <w:tcW w:w="3312" w:type="dxa"/>
            <w:tcBorders>
              <w:top w:val="nil"/>
              <w:left w:val="nil"/>
              <w:bottom w:val="nil"/>
              <w:right w:val="nil"/>
            </w:tcBorders>
          </w:tcPr>
          <w:p w14:paraId="2A0ABF87" w14:textId="77777777" w:rsidR="004E400A" w:rsidRDefault="00000000">
            <w:pPr>
              <w:jc w:val="center"/>
            </w:pPr>
            <w:r>
              <w:t>2637</w:t>
            </w:r>
          </w:p>
        </w:tc>
      </w:tr>
      <w:tr w:rsidR="004E400A" w14:paraId="3B2BC279" w14:textId="77777777">
        <w:tc>
          <w:tcPr>
            <w:tcW w:w="4320" w:type="dxa"/>
            <w:tcBorders>
              <w:top w:val="nil"/>
              <w:left w:val="nil"/>
              <w:bottom w:val="nil"/>
              <w:right w:val="nil"/>
            </w:tcBorders>
          </w:tcPr>
          <w:p w14:paraId="50A6B5E5" w14:textId="77777777" w:rsidR="004E400A" w:rsidRDefault="00000000">
            <w:r>
              <w:t xml:space="preserve">   Born in Another Country</w:t>
            </w:r>
          </w:p>
        </w:tc>
        <w:tc>
          <w:tcPr>
            <w:tcW w:w="3312" w:type="dxa"/>
            <w:tcBorders>
              <w:top w:val="nil"/>
              <w:left w:val="nil"/>
              <w:bottom w:val="nil"/>
              <w:right w:val="nil"/>
            </w:tcBorders>
          </w:tcPr>
          <w:p w14:paraId="269CF4B9" w14:textId="77777777" w:rsidR="004E400A" w:rsidRDefault="00000000">
            <w:pPr>
              <w:jc w:val="center"/>
            </w:pPr>
            <w:r>
              <w:t>0.11</w:t>
            </w:r>
          </w:p>
        </w:tc>
        <w:tc>
          <w:tcPr>
            <w:tcW w:w="3312" w:type="dxa"/>
            <w:tcBorders>
              <w:top w:val="nil"/>
              <w:left w:val="nil"/>
              <w:bottom w:val="nil"/>
              <w:right w:val="nil"/>
            </w:tcBorders>
          </w:tcPr>
          <w:p w14:paraId="6E653193" w14:textId="77777777" w:rsidR="004E400A" w:rsidRDefault="00000000">
            <w:pPr>
              <w:jc w:val="center"/>
            </w:pPr>
            <w:r>
              <w:t>321</w:t>
            </w:r>
          </w:p>
        </w:tc>
      </w:tr>
      <w:tr w:rsidR="004E400A" w14:paraId="39C7F726" w14:textId="77777777">
        <w:tc>
          <w:tcPr>
            <w:tcW w:w="4320" w:type="dxa"/>
            <w:tcBorders>
              <w:top w:val="nil"/>
              <w:left w:val="nil"/>
              <w:bottom w:val="nil"/>
              <w:right w:val="nil"/>
            </w:tcBorders>
          </w:tcPr>
          <w:p w14:paraId="18D06F5B" w14:textId="77777777" w:rsidR="004E400A" w:rsidRDefault="00000000">
            <w:r>
              <w:t xml:space="preserve">   Missing</w:t>
            </w:r>
          </w:p>
        </w:tc>
        <w:tc>
          <w:tcPr>
            <w:tcW w:w="3312" w:type="dxa"/>
            <w:tcBorders>
              <w:top w:val="nil"/>
              <w:left w:val="nil"/>
              <w:bottom w:val="nil"/>
              <w:right w:val="nil"/>
            </w:tcBorders>
          </w:tcPr>
          <w:p w14:paraId="0F4CAFE8" w14:textId="77777777" w:rsidR="004E400A" w:rsidRDefault="00000000">
            <w:pPr>
              <w:jc w:val="center"/>
            </w:pPr>
            <w:r>
              <w:t>0.02</w:t>
            </w:r>
          </w:p>
        </w:tc>
        <w:tc>
          <w:tcPr>
            <w:tcW w:w="3312" w:type="dxa"/>
            <w:tcBorders>
              <w:top w:val="nil"/>
              <w:left w:val="nil"/>
              <w:bottom w:val="nil"/>
              <w:right w:val="nil"/>
            </w:tcBorders>
          </w:tcPr>
          <w:p w14:paraId="0C051374" w14:textId="77777777" w:rsidR="004E400A" w:rsidRDefault="00000000">
            <w:pPr>
              <w:jc w:val="center"/>
            </w:pPr>
            <w:r>
              <w:t>53</w:t>
            </w:r>
          </w:p>
        </w:tc>
      </w:tr>
      <w:tr w:rsidR="004E400A" w14:paraId="121FB3D5" w14:textId="77777777">
        <w:tc>
          <w:tcPr>
            <w:tcW w:w="4320" w:type="dxa"/>
            <w:tcBorders>
              <w:top w:val="nil"/>
              <w:left w:val="nil"/>
              <w:bottom w:val="nil"/>
              <w:right w:val="nil"/>
            </w:tcBorders>
          </w:tcPr>
          <w:p w14:paraId="47613483" w14:textId="77777777" w:rsidR="004E400A" w:rsidRDefault="00000000">
            <w:r>
              <w:lastRenderedPageBreak/>
              <w:t>Religion</w:t>
            </w:r>
          </w:p>
        </w:tc>
        <w:tc>
          <w:tcPr>
            <w:tcW w:w="0" w:type="auto"/>
            <w:tcBorders>
              <w:top w:val="nil"/>
              <w:left w:val="nil"/>
              <w:bottom w:val="nil"/>
              <w:right w:val="nil"/>
            </w:tcBorders>
          </w:tcPr>
          <w:p w14:paraId="772858E8" w14:textId="77777777" w:rsidR="004E400A" w:rsidRDefault="004E400A">
            <w:pPr>
              <w:jc w:val="center"/>
            </w:pPr>
          </w:p>
        </w:tc>
        <w:tc>
          <w:tcPr>
            <w:tcW w:w="0" w:type="auto"/>
            <w:tcBorders>
              <w:top w:val="nil"/>
              <w:left w:val="nil"/>
              <w:bottom w:val="nil"/>
              <w:right w:val="nil"/>
            </w:tcBorders>
          </w:tcPr>
          <w:p w14:paraId="61E7BBE2" w14:textId="77777777" w:rsidR="004E400A" w:rsidRDefault="004E400A">
            <w:pPr>
              <w:jc w:val="center"/>
            </w:pPr>
          </w:p>
        </w:tc>
      </w:tr>
      <w:tr w:rsidR="004E400A" w14:paraId="0B0743EC" w14:textId="77777777">
        <w:tc>
          <w:tcPr>
            <w:tcW w:w="4320" w:type="dxa"/>
            <w:tcBorders>
              <w:top w:val="nil"/>
              <w:left w:val="nil"/>
              <w:bottom w:val="nil"/>
              <w:right w:val="nil"/>
            </w:tcBorders>
          </w:tcPr>
          <w:p w14:paraId="6542A6FA" w14:textId="77777777" w:rsidR="004E400A" w:rsidRDefault="00000000">
            <w:r>
              <w:t xml:space="preserve">   Christianity</w:t>
            </w:r>
          </w:p>
        </w:tc>
        <w:tc>
          <w:tcPr>
            <w:tcW w:w="3312" w:type="dxa"/>
            <w:tcBorders>
              <w:top w:val="nil"/>
              <w:left w:val="nil"/>
              <w:bottom w:val="nil"/>
              <w:right w:val="nil"/>
            </w:tcBorders>
          </w:tcPr>
          <w:p w14:paraId="490CB24A" w14:textId="77777777" w:rsidR="004E400A" w:rsidRDefault="00000000">
            <w:pPr>
              <w:jc w:val="center"/>
            </w:pPr>
            <w:r>
              <w:t>0.25</w:t>
            </w:r>
          </w:p>
        </w:tc>
        <w:tc>
          <w:tcPr>
            <w:tcW w:w="3312" w:type="dxa"/>
            <w:tcBorders>
              <w:top w:val="nil"/>
              <w:left w:val="nil"/>
              <w:bottom w:val="nil"/>
              <w:right w:val="nil"/>
            </w:tcBorders>
          </w:tcPr>
          <w:p w14:paraId="0720A930" w14:textId="77777777" w:rsidR="004E400A" w:rsidRDefault="00000000">
            <w:pPr>
              <w:jc w:val="center"/>
            </w:pPr>
            <w:r>
              <w:t>757</w:t>
            </w:r>
          </w:p>
        </w:tc>
      </w:tr>
      <w:tr w:rsidR="004E400A" w14:paraId="20017F38" w14:textId="77777777">
        <w:tc>
          <w:tcPr>
            <w:tcW w:w="4320" w:type="dxa"/>
            <w:tcBorders>
              <w:top w:val="nil"/>
              <w:left w:val="nil"/>
              <w:bottom w:val="nil"/>
              <w:right w:val="nil"/>
            </w:tcBorders>
          </w:tcPr>
          <w:p w14:paraId="30C57207" w14:textId="77777777" w:rsidR="004E400A" w:rsidRDefault="00000000">
            <w:r>
              <w:t xml:space="preserve">   Islam</w:t>
            </w:r>
          </w:p>
        </w:tc>
        <w:tc>
          <w:tcPr>
            <w:tcW w:w="3312" w:type="dxa"/>
            <w:tcBorders>
              <w:top w:val="nil"/>
              <w:left w:val="nil"/>
              <w:bottom w:val="nil"/>
              <w:right w:val="nil"/>
            </w:tcBorders>
          </w:tcPr>
          <w:p w14:paraId="21B44059" w14:textId="77777777" w:rsidR="004E400A" w:rsidRDefault="00000000">
            <w:pPr>
              <w:jc w:val="center"/>
            </w:pPr>
            <w:r>
              <w:t>0.03</w:t>
            </w:r>
          </w:p>
        </w:tc>
        <w:tc>
          <w:tcPr>
            <w:tcW w:w="3312" w:type="dxa"/>
            <w:tcBorders>
              <w:top w:val="nil"/>
              <w:left w:val="nil"/>
              <w:bottom w:val="nil"/>
              <w:right w:val="nil"/>
            </w:tcBorders>
          </w:tcPr>
          <w:p w14:paraId="1B156CF4" w14:textId="77777777" w:rsidR="004E400A" w:rsidRDefault="00000000">
            <w:pPr>
              <w:jc w:val="center"/>
            </w:pPr>
            <w:r>
              <w:t>86</w:t>
            </w:r>
          </w:p>
        </w:tc>
      </w:tr>
      <w:tr w:rsidR="004E400A" w14:paraId="6F52C0A1" w14:textId="77777777">
        <w:tc>
          <w:tcPr>
            <w:tcW w:w="4320" w:type="dxa"/>
            <w:tcBorders>
              <w:top w:val="nil"/>
              <w:left w:val="nil"/>
              <w:bottom w:val="nil"/>
              <w:right w:val="nil"/>
            </w:tcBorders>
          </w:tcPr>
          <w:p w14:paraId="747A521F" w14:textId="77777777" w:rsidR="004E400A" w:rsidRDefault="00000000">
            <w:r>
              <w:t xml:space="preserve">   Hinduism</w:t>
            </w:r>
          </w:p>
        </w:tc>
        <w:tc>
          <w:tcPr>
            <w:tcW w:w="3312" w:type="dxa"/>
            <w:tcBorders>
              <w:top w:val="nil"/>
              <w:left w:val="nil"/>
              <w:bottom w:val="nil"/>
              <w:right w:val="nil"/>
            </w:tcBorders>
          </w:tcPr>
          <w:p w14:paraId="13AD53BE" w14:textId="77777777" w:rsidR="004E400A" w:rsidRDefault="00000000">
            <w:pPr>
              <w:jc w:val="center"/>
            </w:pPr>
            <w:r>
              <w:t>0.01</w:t>
            </w:r>
          </w:p>
        </w:tc>
        <w:tc>
          <w:tcPr>
            <w:tcW w:w="3312" w:type="dxa"/>
            <w:tcBorders>
              <w:top w:val="nil"/>
              <w:left w:val="nil"/>
              <w:bottom w:val="nil"/>
              <w:right w:val="nil"/>
            </w:tcBorders>
          </w:tcPr>
          <w:p w14:paraId="7B7269D3" w14:textId="77777777" w:rsidR="004E400A" w:rsidRDefault="00000000">
            <w:pPr>
              <w:jc w:val="center"/>
            </w:pPr>
            <w:r>
              <w:t>20</w:t>
            </w:r>
          </w:p>
        </w:tc>
      </w:tr>
      <w:tr w:rsidR="004E400A" w14:paraId="11D58E85" w14:textId="77777777">
        <w:tc>
          <w:tcPr>
            <w:tcW w:w="4320" w:type="dxa"/>
            <w:tcBorders>
              <w:top w:val="nil"/>
              <w:left w:val="nil"/>
              <w:bottom w:val="nil"/>
              <w:right w:val="nil"/>
            </w:tcBorders>
          </w:tcPr>
          <w:p w14:paraId="54B4DFCA" w14:textId="77777777" w:rsidR="004E400A" w:rsidRDefault="00000000">
            <w:r>
              <w:t xml:space="preserve">   Buddhism</w:t>
            </w:r>
          </w:p>
        </w:tc>
        <w:tc>
          <w:tcPr>
            <w:tcW w:w="3312" w:type="dxa"/>
            <w:tcBorders>
              <w:top w:val="nil"/>
              <w:left w:val="nil"/>
              <w:bottom w:val="nil"/>
              <w:right w:val="nil"/>
            </w:tcBorders>
          </w:tcPr>
          <w:p w14:paraId="39FA399A" w14:textId="77777777" w:rsidR="004E400A" w:rsidRDefault="00000000">
            <w:pPr>
              <w:jc w:val="center"/>
            </w:pPr>
            <w:r>
              <w:t>0.12</w:t>
            </w:r>
          </w:p>
        </w:tc>
        <w:tc>
          <w:tcPr>
            <w:tcW w:w="3312" w:type="dxa"/>
            <w:tcBorders>
              <w:top w:val="nil"/>
              <w:left w:val="nil"/>
              <w:bottom w:val="nil"/>
              <w:right w:val="nil"/>
            </w:tcBorders>
          </w:tcPr>
          <w:p w14:paraId="4F808E07" w14:textId="77777777" w:rsidR="004E400A" w:rsidRDefault="00000000">
            <w:pPr>
              <w:jc w:val="center"/>
            </w:pPr>
            <w:r>
              <w:t>349</w:t>
            </w:r>
          </w:p>
        </w:tc>
      </w:tr>
      <w:tr w:rsidR="004E400A" w14:paraId="45F5E001" w14:textId="77777777">
        <w:tc>
          <w:tcPr>
            <w:tcW w:w="4320" w:type="dxa"/>
            <w:tcBorders>
              <w:top w:val="nil"/>
              <w:left w:val="nil"/>
              <w:bottom w:val="nil"/>
              <w:right w:val="nil"/>
            </w:tcBorders>
          </w:tcPr>
          <w:p w14:paraId="48C92DFA" w14:textId="77777777" w:rsidR="004E400A" w:rsidRDefault="00000000">
            <w:r>
              <w:t xml:space="preserve">   Judaism</w:t>
            </w:r>
          </w:p>
        </w:tc>
        <w:tc>
          <w:tcPr>
            <w:tcW w:w="3312" w:type="dxa"/>
            <w:tcBorders>
              <w:top w:val="nil"/>
              <w:left w:val="nil"/>
              <w:bottom w:val="nil"/>
              <w:right w:val="nil"/>
            </w:tcBorders>
          </w:tcPr>
          <w:p w14:paraId="68F5A95C" w14:textId="77777777" w:rsidR="004E400A" w:rsidRDefault="00000000">
            <w:pPr>
              <w:jc w:val="center"/>
            </w:pPr>
            <w:r>
              <w:t>0.00</w:t>
            </w:r>
          </w:p>
        </w:tc>
        <w:tc>
          <w:tcPr>
            <w:tcW w:w="3312" w:type="dxa"/>
            <w:tcBorders>
              <w:top w:val="nil"/>
              <w:left w:val="nil"/>
              <w:bottom w:val="nil"/>
              <w:right w:val="nil"/>
            </w:tcBorders>
          </w:tcPr>
          <w:p w14:paraId="336F0A96" w14:textId="77777777" w:rsidR="004E400A" w:rsidRDefault="00000000">
            <w:pPr>
              <w:jc w:val="center"/>
            </w:pPr>
            <w:r>
              <w:t>10</w:t>
            </w:r>
          </w:p>
        </w:tc>
      </w:tr>
      <w:tr w:rsidR="004E400A" w14:paraId="6A23E947" w14:textId="77777777">
        <w:tc>
          <w:tcPr>
            <w:tcW w:w="4320" w:type="dxa"/>
            <w:tcBorders>
              <w:top w:val="nil"/>
              <w:left w:val="nil"/>
              <w:bottom w:val="nil"/>
              <w:right w:val="nil"/>
            </w:tcBorders>
          </w:tcPr>
          <w:p w14:paraId="049F5318" w14:textId="77777777" w:rsidR="004E400A" w:rsidRDefault="00000000">
            <w:r>
              <w:t xml:space="preserve">   Sikhism</w:t>
            </w:r>
          </w:p>
        </w:tc>
        <w:tc>
          <w:tcPr>
            <w:tcW w:w="3312" w:type="dxa"/>
            <w:tcBorders>
              <w:top w:val="nil"/>
              <w:left w:val="nil"/>
              <w:bottom w:val="nil"/>
              <w:right w:val="nil"/>
            </w:tcBorders>
          </w:tcPr>
          <w:p w14:paraId="6F437331" w14:textId="77777777" w:rsidR="004E400A" w:rsidRDefault="00000000">
            <w:pPr>
              <w:jc w:val="center"/>
            </w:pPr>
            <w:r>
              <w:t>0.00</w:t>
            </w:r>
          </w:p>
        </w:tc>
        <w:tc>
          <w:tcPr>
            <w:tcW w:w="3312" w:type="dxa"/>
            <w:tcBorders>
              <w:top w:val="nil"/>
              <w:left w:val="nil"/>
              <w:bottom w:val="nil"/>
              <w:right w:val="nil"/>
            </w:tcBorders>
          </w:tcPr>
          <w:p w14:paraId="09A716D7" w14:textId="77777777" w:rsidR="004E400A" w:rsidRDefault="00000000">
            <w:pPr>
              <w:jc w:val="center"/>
            </w:pPr>
            <w:r>
              <w:t>2</w:t>
            </w:r>
          </w:p>
        </w:tc>
      </w:tr>
      <w:tr w:rsidR="004E400A" w14:paraId="154076BD" w14:textId="77777777">
        <w:tc>
          <w:tcPr>
            <w:tcW w:w="4320" w:type="dxa"/>
            <w:tcBorders>
              <w:top w:val="nil"/>
              <w:left w:val="nil"/>
              <w:bottom w:val="nil"/>
              <w:right w:val="nil"/>
            </w:tcBorders>
          </w:tcPr>
          <w:p w14:paraId="7EB94B51" w14:textId="77777777" w:rsidR="004E400A" w:rsidRDefault="00000000">
            <w:r>
              <w:t xml:space="preserve">   Baha'i</w:t>
            </w:r>
          </w:p>
        </w:tc>
        <w:tc>
          <w:tcPr>
            <w:tcW w:w="3312" w:type="dxa"/>
            <w:tcBorders>
              <w:top w:val="nil"/>
              <w:left w:val="nil"/>
              <w:bottom w:val="nil"/>
              <w:right w:val="nil"/>
            </w:tcBorders>
          </w:tcPr>
          <w:p w14:paraId="258B4C4D" w14:textId="77777777" w:rsidR="004E400A" w:rsidRDefault="00000000">
            <w:pPr>
              <w:jc w:val="center"/>
            </w:pPr>
            <w:r>
              <w:t>0.00</w:t>
            </w:r>
          </w:p>
        </w:tc>
        <w:tc>
          <w:tcPr>
            <w:tcW w:w="3312" w:type="dxa"/>
            <w:tcBorders>
              <w:top w:val="nil"/>
              <w:left w:val="nil"/>
              <w:bottom w:val="nil"/>
              <w:right w:val="nil"/>
            </w:tcBorders>
          </w:tcPr>
          <w:p w14:paraId="6BFAF2C6" w14:textId="77777777" w:rsidR="004E400A" w:rsidRDefault="00000000">
            <w:pPr>
              <w:jc w:val="center"/>
            </w:pPr>
            <w:r>
              <w:t>3</w:t>
            </w:r>
          </w:p>
        </w:tc>
      </w:tr>
      <w:tr w:rsidR="004E400A" w14:paraId="22760ED9" w14:textId="77777777">
        <w:tc>
          <w:tcPr>
            <w:tcW w:w="4320" w:type="dxa"/>
            <w:tcBorders>
              <w:top w:val="nil"/>
              <w:left w:val="nil"/>
              <w:bottom w:val="nil"/>
              <w:right w:val="nil"/>
            </w:tcBorders>
          </w:tcPr>
          <w:p w14:paraId="6517FE36" w14:textId="77777777" w:rsidR="004E400A" w:rsidRDefault="00000000">
            <w:r>
              <w:t xml:space="preserve">   Jainism</w:t>
            </w:r>
          </w:p>
        </w:tc>
        <w:tc>
          <w:tcPr>
            <w:tcW w:w="3312" w:type="dxa"/>
            <w:tcBorders>
              <w:top w:val="nil"/>
              <w:left w:val="nil"/>
              <w:bottom w:val="nil"/>
              <w:right w:val="nil"/>
            </w:tcBorders>
          </w:tcPr>
          <w:p w14:paraId="64803761" w14:textId="77777777" w:rsidR="004E400A" w:rsidRDefault="00000000">
            <w:pPr>
              <w:jc w:val="center"/>
            </w:pPr>
            <w:r>
              <w:t>0.00</w:t>
            </w:r>
          </w:p>
        </w:tc>
        <w:tc>
          <w:tcPr>
            <w:tcW w:w="3312" w:type="dxa"/>
            <w:tcBorders>
              <w:top w:val="nil"/>
              <w:left w:val="nil"/>
              <w:bottom w:val="nil"/>
              <w:right w:val="nil"/>
            </w:tcBorders>
          </w:tcPr>
          <w:p w14:paraId="25D9754F" w14:textId="77777777" w:rsidR="004E400A" w:rsidRDefault="00000000">
            <w:pPr>
              <w:jc w:val="center"/>
            </w:pPr>
            <w:r>
              <w:t>0</w:t>
            </w:r>
          </w:p>
        </w:tc>
      </w:tr>
      <w:tr w:rsidR="004E400A" w14:paraId="3A1BC284" w14:textId="77777777">
        <w:tc>
          <w:tcPr>
            <w:tcW w:w="4320" w:type="dxa"/>
            <w:tcBorders>
              <w:top w:val="nil"/>
              <w:left w:val="nil"/>
              <w:bottom w:val="nil"/>
              <w:right w:val="nil"/>
            </w:tcBorders>
          </w:tcPr>
          <w:p w14:paraId="262468AF" w14:textId="77777777" w:rsidR="004E400A" w:rsidRDefault="00000000">
            <w:r>
              <w:t xml:space="preserve">   Shinto</w:t>
            </w:r>
          </w:p>
        </w:tc>
        <w:tc>
          <w:tcPr>
            <w:tcW w:w="3312" w:type="dxa"/>
            <w:tcBorders>
              <w:top w:val="nil"/>
              <w:left w:val="nil"/>
              <w:bottom w:val="nil"/>
              <w:right w:val="nil"/>
            </w:tcBorders>
          </w:tcPr>
          <w:p w14:paraId="5DD0D0D9" w14:textId="77777777" w:rsidR="004E400A" w:rsidRDefault="00000000">
            <w:pPr>
              <w:jc w:val="center"/>
            </w:pPr>
            <w:r>
              <w:t>0.01</w:t>
            </w:r>
          </w:p>
        </w:tc>
        <w:tc>
          <w:tcPr>
            <w:tcW w:w="3312" w:type="dxa"/>
            <w:tcBorders>
              <w:top w:val="nil"/>
              <w:left w:val="nil"/>
              <w:bottom w:val="nil"/>
              <w:right w:val="nil"/>
            </w:tcBorders>
          </w:tcPr>
          <w:p w14:paraId="2EE8F56A" w14:textId="77777777" w:rsidR="004E400A" w:rsidRDefault="00000000">
            <w:pPr>
              <w:jc w:val="center"/>
            </w:pPr>
            <w:r>
              <w:t>19</w:t>
            </w:r>
          </w:p>
        </w:tc>
      </w:tr>
      <w:tr w:rsidR="004E400A" w14:paraId="3322BFD2" w14:textId="77777777">
        <w:tc>
          <w:tcPr>
            <w:tcW w:w="4320" w:type="dxa"/>
            <w:tcBorders>
              <w:top w:val="nil"/>
              <w:left w:val="nil"/>
              <w:bottom w:val="nil"/>
              <w:right w:val="nil"/>
            </w:tcBorders>
          </w:tcPr>
          <w:p w14:paraId="56022814" w14:textId="77777777" w:rsidR="004E400A" w:rsidRDefault="00000000">
            <w:r>
              <w:t xml:space="preserve">   Taoism</w:t>
            </w:r>
          </w:p>
        </w:tc>
        <w:tc>
          <w:tcPr>
            <w:tcW w:w="3312" w:type="dxa"/>
            <w:tcBorders>
              <w:top w:val="nil"/>
              <w:left w:val="nil"/>
              <w:bottom w:val="nil"/>
              <w:right w:val="nil"/>
            </w:tcBorders>
          </w:tcPr>
          <w:p w14:paraId="2BC87736" w14:textId="77777777" w:rsidR="004E400A" w:rsidRDefault="00000000">
            <w:pPr>
              <w:jc w:val="center"/>
            </w:pPr>
            <w:r>
              <w:t>0.03</w:t>
            </w:r>
          </w:p>
        </w:tc>
        <w:tc>
          <w:tcPr>
            <w:tcW w:w="3312" w:type="dxa"/>
            <w:tcBorders>
              <w:top w:val="nil"/>
              <w:left w:val="nil"/>
              <w:bottom w:val="nil"/>
              <w:right w:val="nil"/>
            </w:tcBorders>
          </w:tcPr>
          <w:p w14:paraId="44921454" w14:textId="77777777" w:rsidR="004E400A" w:rsidRDefault="00000000">
            <w:pPr>
              <w:jc w:val="center"/>
            </w:pPr>
            <w:r>
              <w:t>97</w:t>
            </w:r>
          </w:p>
        </w:tc>
      </w:tr>
      <w:tr w:rsidR="004E400A" w14:paraId="0D3AE173" w14:textId="77777777">
        <w:tc>
          <w:tcPr>
            <w:tcW w:w="4320" w:type="dxa"/>
            <w:tcBorders>
              <w:top w:val="nil"/>
              <w:left w:val="nil"/>
              <w:bottom w:val="nil"/>
              <w:right w:val="nil"/>
            </w:tcBorders>
          </w:tcPr>
          <w:p w14:paraId="5725A4F1" w14:textId="77777777" w:rsidR="004E400A" w:rsidRDefault="00000000">
            <w:r>
              <w:t xml:space="preserve">   Confucianism</w:t>
            </w:r>
          </w:p>
        </w:tc>
        <w:tc>
          <w:tcPr>
            <w:tcW w:w="3312" w:type="dxa"/>
            <w:tcBorders>
              <w:top w:val="nil"/>
              <w:left w:val="nil"/>
              <w:bottom w:val="nil"/>
              <w:right w:val="nil"/>
            </w:tcBorders>
          </w:tcPr>
          <w:p w14:paraId="5A35A098" w14:textId="77777777" w:rsidR="004E400A" w:rsidRDefault="00000000">
            <w:pPr>
              <w:jc w:val="center"/>
            </w:pPr>
            <w:r>
              <w:t>0.00</w:t>
            </w:r>
          </w:p>
        </w:tc>
        <w:tc>
          <w:tcPr>
            <w:tcW w:w="3312" w:type="dxa"/>
            <w:tcBorders>
              <w:top w:val="nil"/>
              <w:left w:val="nil"/>
              <w:bottom w:val="nil"/>
              <w:right w:val="nil"/>
            </w:tcBorders>
          </w:tcPr>
          <w:p w14:paraId="565EC866" w14:textId="77777777" w:rsidR="004E400A" w:rsidRDefault="00000000">
            <w:pPr>
              <w:jc w:val="center"/>
            </w:pPr>
            <w:r>
              <w:t>11</w:t>
            </w:r>
          </w:p>
        </w:tc>
      </w:tr>
      <w:tr w:rsidR="004E400A" w14:paraId="273350B9" w14:textId="77777777">
        <w:tc>
          <w:tcPr>
            <w:tcW w:w="4320" w:type="dxa"/>
            <w:tcBorders>
              <w:top w:val="nil"/>
              <w:left w:val="nil"/>
              <w:bottom w:val="nil"/>
              <w:right w:val="nil"/>
            </w:tcBorders>
          </w:tcPr>
          <w:p w14:paraId="26E7BDF0" w14:textId="77777777" w:rsidR="004E400A" w:rsidRDefault="00000000">
            <w:r>
              <w:t xml:space="preserve">   Primal, Animist, or Folk Religion</w:t>
            </w:r>
          </w:p>
        </w:tc>
        <w:tc>
          <w:tcPr>
            <w:tcW w:w="3312" w:type="dxa"/>
            <w:tcBorders>
              <w:top w:val="nil"/>
              <w:left w:val="nil"/>
              <w:bottom w:val="nil"/>
              <w:right w:val="nil"/>
            </w:tcBorders>
          </w:tcPr>
          <w:p w14:paraId="236E6CC4" w14:textId="77777777" w:rsidR="004E400A" w:rsidRDefault="00000000">
            <w:pPr>
              <w:jc w:val="center"/>
            </w:pPr>
            <w:r>
              <w:t>0.01</w:t>
            </w:r>
          </w:p>
        </w:tc>
        <w:tc>
          <w:tcPr>
            <w:tcW w:w="3312" w:type="dxa"/>
            <w:tcBorders>
              <w:top w:val="nil"/>
              <w:left w:val="nil"/>
              <w:bottom w:val="nil"/>
              <w:right w:val="nil"/>
            </w:tcBorders>
          </w:tcPr>
          <w:p w14:paraId="5E4F671B" w14:textId="77777777" w:rsidR="004E400A" w:rsidRDefault="00000000">
            <w:pPr>
              <w:jc w:val="center"/>
            </w:pPr>
            <w:r>
              <w:t>27</w:t>
            </w:r>
          </w:p>
        </w:tc>
      </w:tr>
      <w:tr w:rsidR="004E400A" w14:paraId="45128755" w14:textId="77777777">
        <w:tc>
          <w:tcPr>
            <w:tcW w:w="4320" w:type="dxa"/>
            <w:tcBorders>
              <w:top w:val="nil"/>
              <w:left w:val="nil"/>
              <w:bottom w:val="nil"/>
              <w:right w:val="nil"/>
            </w:tcBorders>
          </w:tcPr>
          <w:p w14:paraId="76ACA1D8" w14:textId="77777777" w:rsidR="004E400A" w:rsidRDefault="00000000">
            <w:r>
              <w:t xml:space="preserve">   Spiritism</w:t>
            </w:r>
          </w:p>
        </w:tc>
        <w:tc>
          <w:tcPr>
            <w:tcW w:w="3312" w:type="dxa"/>
            <w:tcBorders>
              <w:top w:val="nil"/>
              <w:left w:val="nil"/>
              <w:bottom w:val="nil"/>
              <w:right w:val="nil"/>
            </w:tcBorders>
          </w:tcPr>
          <w:p w14:paraId="57C9D719" w14:textId="77777777" w:rsidR="004E400A" w:rsidRDefault="00000000">
            <w:pPr>
              <w:jc w:val="center"/>
            </w:pPr>
            <w:r>
              <w:t>.</w:t>
            </w:r>
          </w:p>
        </w:tc>
        <w:tc>
          <w:tcPr>
            <w:tcW w:w="3312" w:type="dxa"/>
            <w:tcBorders>
              <w:top w:val="nil"/>
              <w:left w:val="nil"/>
              <w:bottom w:val="nil"/>
              <w:right w:val="nil"/>
            </w:tcBorders>
          </w:tcPr>
          <w:p w14:paraId="754DCF31" w14:textId="77777777" w:rsidR="004E400A" w:rsidRDefault="00000000">
            <w:pPr>
              <w:jc w:val="center"/>
            </w:pPr>
            <w:r>
              <w:t>.</w:t>
            </w:r>
          </w:p>
        </w:tc>
      </w:tr>
      <w:tr w:rsidR="004E400A" w14:paraId="34DA5895" w14:textId="77777777">
        <w:tc>
          <w:tcPr>
            <w:tcW w:w="4320" w:type="dxa"/>
            <w:tcBorders>
              <w:top w:val="nil"/>
              <w:left w:val="nil"/>
              <w:bottom w:val="nil"/>
              <w:right w:val="nil"/>
            </w:tcBorders>
          </w:tcPr>
          <w:p w14:paraId="72DE9D85" w14:textId="77777777" w:rsidR="004E400A" w:rsidRDefault="00000000">
            <w:r>
              <w:t xml:space="preserve">   African-Derived</w:t>
            </w:r>
          </w:p>
        </w:tc>
        <w:tc>
          <w:tcPr>
            <w:tcW w:w="3312" w:type="dxa"/>
            <w:tcBorders>
              <w:top w:val="nil"/>
              <w:left w:val="nil"/>
              <w:bottom w:val="nil"/>
              <w:right w:val="nil"/>
            </w:tcBorders>
          </w:tcPr>
          <w:p w14:paraId="614DE8C2" w14:textId="77777777" w:rsidR="004E400A" w:rsidRDefault="00000000">
            <w:pPr>
              <w:jc w:val="center"/>
            </w:pPr>
            <w:r>
              <w:t>.</w:t>
            </w:r>
          </w:p>
        </w:tc>
        <w:tc>
          <w:tcPr>
            <w:tcW w:w="3312" w:type="dxa"/>
            <w:tcBorders>
              <w:top w:val="nil"/>
              <w:left w:val="nil"/>
              <w:bottom w:val="nil"/>
              <w:right w:val="nil"/>
            </w:tcBorders>
          </w:tcPr>
          <w:p w14:paraId="04E7349F" w14:textId="77777777" w:rsidR="004E400A" w:rsidRDefault="00000000">
            <w:pPr>
              <w:jc w:val="center"/>
            </w:pPr>
            <w:r>
              <w:t>.</w:t>
            </w:r>
          </w:p>
        </w:tc>
      </w:tr>
      <w:tr w:rsidR="004E400A" w14:paraId="7379EB9E" w14:textId="77777777">
        <w:tc>
          <w:tcPr>
            <w:tcW w:w="4320" w:type="dxa"/>
            <w:tcBorders>
              <w:top w:val="nil"/>
              <w:left w:val="nil"/>
              <w:bottom w:val="nil"/>
              <w:right w:val="nil"/>
            </w:tcBorders>
          </w:tcPr>
          <w:p w14:paraId="37851509" w14:textId="77777777" w:rsidR="004E400A" w:rsidRDefault="00000000">
            <w:r>
              <w:t xml:space="preserve">   Chinese</w:t>
            </w:r>
          </w:p>
        </w:tc>
        <w:tc>
          <w:tcPr>
            <w:tcW w:w="3312" w:type="dxa"/>
            <w:tcBorders>
              <w:top w:val="nil"/>
              <w:left w:val="nil"/>
              <w:bottom w:val="nil"/>
              <w:right w:val="nil"/>
            </w:tcBorders>
          </w:tcPr>
          <w:p w14:paraId="0784C9FF" w14:textId="77777777" w:rsidR="004E400A" w:rsidRDefault="00000000">
            <w:pPr>
              <w:jc w:val="center"/>
            </w:pPr>
            <w:r>
              <w:t>0.04</w:t>
            </w:r>
          </w:p>
        </w:tc>
        <w:tc>
          <w:tcPr>
            <w:tcW w:w="3312" w:type="dxa"/>
            <w:tcBorders>
              <w:top w:val="nil"/>
              <w:left w:val="nil"/>
              <w:bottom w:val="nil"/>
              <w:right w:val="nil"/>
            </w:tcBorders>
          </w:tcPr>
          <w:p w14:paraId="0C45F94E" w14:textId="77777777" w:rsidR="004E400A" w:rsidRDefault="00000000">
            <w:pPr>
              <w:jc w:val="center"/>
            </w:pPr>
            <w:r>
              <w:t>106</w:t>
            </w:r>
          </w:p>
        </w:tc>
      </w:tr>
      <w:tr w:rsidR="004E400A" w14:paraId="5D039404" w14:textId="77777777">
        <w:tc>
          <w:tcPr>
            <w:tcW w:w="4320" w:type="dxa"/>
            <w:tcBorders>
              <w:top w:val="nil"/>
              <w:left w:val="nil"/>
              <w:bottom w:val="nil"/>
              <w:right w:val="nil"/>
            </w:tcBorders>
          </w:tcPr>
          <w:p w14:paraId="2750F4C6" w14:textId="77777777" w:rsidR="004E400A" w:rsidRDefault="00000000">
            <w:r>
              <w:t xml:space="preserve">   Some Other Religion</w:t>
            </w:r>
          </w:p>
        </w:tc>
        <w:tc>
          <w:tcPr>
            <w:tcW w:w="3312" w:type="dxa"/>
            <w:tcBorders>
              <w:top w:val="nil"/>
              <w:left w:val="nil"/>
              <w:bottom w:val="nil"/>
              <w:right w:val="nil"/>
            </w:tcBorders>
          </w:tcPr>
          <w:p w14:paraId="67CB2AD1" w14:textId="77777777" w:rsidR="004E400A" w:rsidRDefault="00000000">
            <w:pPr>
              <w:jc w:val="center"/>
            </w:pPr>
            <w:r>
              <w:t>0.00</w:t>
            </w:r>
          </w:p>
        </w:tc>
        <w:tc>
          <w:tcPr>
            <w:tcW w:w="3312" w:type="dxa"/>
            <w:tcBorders>
              <w:top w:val="nil"/>
              <w:left w:val="nil"/>
              <w:bottom w:val="nil"/>
              <w:right w:val="nil"/>
            </w:tcBorders>
          </w:tcPr>
          <w:p w14:paraId="78367A6D" w14:textId="77777777" w:rsidR="004E400A" w:rsidRDefault="00000000">
            <w:pPr>
              <w:jc w:val="center"/>
            </w:pPr>
            <w:r>
              <w:t>4</w:t>
            </w:r>
          </w:p>
        </w:tc>
      </w:tr>
      <w:tr w:rsidR="004E400A" w14:paraId="4E67BE97" w14:textId="77777777">
        <w:tc>
          <w:tcPr>
            <w:tcW w:w="4320" w:type="dxa"/>
            <w:tcBorders>
              <w:top w:val="nil"/>
              <w:left w:val="nil"/>
              <w:bottom w:val="nil"/>
              <w:right w:val="nil"/>
            </w:tcBorders>
          </w:tcPr>
          <w:p w14:paraId="6D52575C" w14:textId="77777777" w:rsidR="004E400A" w:rsidRDefault="00000000">
            <w:r>
              <w:t xml:space="preserve">   No Religion/Atheist/Agnostic</w:t>
            </w:r>
          </w:p>
        </w:tc>
        <w:tc>
          <w:tcPr>
            <w:tcW w:w="3312" w:type="dxa"/>
            <w:tcBorders>
              <w:top w:val="nil"/>
              <w:left w:val="nil"/>
              <w:bottom w:val="nil"/>
              <w:right w:val="nil"/>
            </w:tcBorders>
          </w:tcPr>
          <w:p w14:paraId="0AEE5292" w14:textId="77777777" w:rsidR="004E400A" w:rsidRDefault="00000000">
            <w:pPr>
              <w:jc w:val="center"/>
            </w:pPr>
            <w:r>
              <w:t>0.50</w:t>
            </w:r>
          </w:p>
        </w:tc>
        <w:tc>
          <w:tcPr>
            <w:tcW w:w="3312" w:type="dxa"/>
            <w:tcBorders>
              <w:top w:val="nil"/>
              <w:left w:val="nil"/>
              <w:bottom w:val="nil"/>
              <w:right w:val="nil"/>
            </w:tcBorders>
          </w:tcPr>
          <w:p w14:paraId="73E25F1D" w14:textId="77777777" w:rsidR="004E400A" w:rsidRDefault="00000000">
            <w:pPr>
              <w:jc w:val="center"/>
            </w:pPr>
            <w:r>
              <w:t>1518</w:t>
            </w:r>
          </w:p>
        </w:tc>
      </w:tr>
      <w:tr w:rsidR="004E400A" w14:paraId="6EDEDC9B" w14:textId="77777777">
        <w:tc>
          <w:tcPr>
            <w:tcW w:w="4320" w:type="dxa"/>
            <w:tcBorders>
              <w:top w:val="nil"/>
              <w:left w:val="nil"/>
              <w:bottom w:val="nil"/>
              <w:right w:val="nil"/>
            </w:tcBorders>
          </w:tcPr>
          <w:p w14:paraId="7D0785C9" w14:textId="77777777" w:rsidR="004E400A" w:rsidRDefault="00000000">
            <w:r>
              <w:t xml:space="preserve">   Missing</w:t>
            </w:r>
          </w:p>
        </w:tc>
        <w:tc>
          <w:tcPr>
            <w:tcW w:w="3312" w:type="dxa"/>
            <w:tcBorders>
              <w:top w:val="nil"/>
              <w:left w:val="nil"/>
              <w:bottom w:val="nil"/>
              <w:right w:val="nil"/>
            </w:tcBorders>
          </w:tcPr>
          <w:p w14:paraId="24A4758B" w14:textId="77777777" w:rsidR="004E400A" w:rsidRDefault="00000000">
            <w:pPr>
              <w:jc w:val="center"/>
            </w:pPr>
            <w:r>
              <w:t>0.00</w:t>
            </w:r>
          </w:p>
        </w:tc>
        <w:tc>
          <w:tcPr>
            <w:tcW w:w="3312" w:type="dxa"/>
            <w:tcBorders>
              <w:top w:val="nil"/>
              <w:left w:val="nil"/>
              <w:bottom w:val="nil"/>
              <w:right w:val="nil"/>
            </w:tcBorders>
          </w:tcPr>
          <w:p w14:paraId="543E2358" w14:textId="77777777" w:rsidR="004E400A" w:rsidRDefault="00000000">
            <w:pPr>
              <w:jc w:val="center"/>
            </w:pPr>
            <w:r>
              <w:t>5</w:t>
            </w:r>
          </w:p>
        </w:tc>
      </w:tr>
      <w:tr w:rsidR="004E400A" w14:paraId="3684685B" w14:textId="77777777">
        <w:tc>
          <w:tcPr>
            <w:tcW w:w="4320" w:type="dxa"/>
            <w:tcBorders>
              <w:top w:val="nil"/>
              <w:left w:val="nil"/>
              <w:bottom w:val="nil"/>
              <w:right w:val="nil"/>
            </w:tcBorders>
          </w:tcPr>
          <w:p w14:paraId="76C206E3" w14:textId="77777777" w:rsidR="004E400A" w:rsidRDefault="00000000">
            <w:r>
              <w:t>Race/Ethnicity</w:t>
            </w:r>
          </w:p>
        </w:tc>
        <w:tc>
          <w:tcPr>
            <w:tcW w:w="0" w:type="auto"/>
            <w:tcBorders>
              <w:top w:val="nil"/>
              <w:left w:val="nil"/>
              <w:bottom w:val="nil"/>
              <w:right w:val="nil"/>
            </w:tcBorders>
          </w:tcPr>
          <w:p w14:paraId="0C8F37EA" w14:textId="77777777" w:rsidR="004E400A" w:rsidRDefault="004E400A">
            <w:pPr>
              <w:jc w:val="center"/>
            </w:pPr>
          </w:p>
        </w:tc>
        <w:tc>
          <w:tcPr>
            <w:tcW w:w="0" w:type="auto"/>
            <w:tcBorders>
              <w:top w:val="nil"/>
              <w:left w:val="nil"/>
              <w:bottom w:val="nil"/>
              <w:right w:val="nil"/>
            </w:tcBorders>
          </w:tcPr>
          <w:p w14:paraId="6D60D2D0" w14:textId="77777777" w:rsidR="004E400A" w:rsidRDefault="004E400A">
            <w:pPr>
              <w:jc w:val="center"/>
            </w:pPr>
          </w:p>
        </w:tc>
      </w:tr>
      <w:tr w:rsidR="004E400A" w14:paraId="45E3B8AA" w14:textId="77777777">
        <w:tc>
          <w:tcPr>
            <w:tcW w:w="4320" w:type="dxa"/>
            <w:tcBorders>
              <w:top w:val="nil"/>
              <w:left w:val="nil"/>
              <w:bottom w:val="nil"/>
              <w:right w:val="nil"/>
            </w:tcBorders>
          </w:tcPr>
          <w:p w14:paraId="10A42907" w14:textId="77777777" w:rsidR="004E400A" w:rsidRDefault="00000000">
            <w:r>
              <w:t xml:space="preserve">   Chinese (Cantonese)</w:t>
            </w:r>
          </w:p>
        </w:tc>
        <w:tc>
          <w:tcPr>
            <w:tcW w:w="3312" w:type="dxa"/>
            <w:tcBorders>
              <w:top w:val="nil"/>
              <w:left w:val="nil"/>
              <w:bottom w:val="nil"/>
              <w:right w:val="nil"/>
            </w:tcBorders>
          </w:tcPr>
          <w:p w14:paraId="04C6AD57" w14:textId="77777777" w:rsidR="004E400A" w:rsidRDefault="00000000">
            <w:pPr>
              <w:jc w:val="center"/>
            </w:pPr>
            <w:r>
              <w:t>0.64</w:t>
            </w:r>
          </w:p>
        </w:tc>
        <w:tc>
          <w:tcPr>
            <w:tcW w:w="3312" w:type="dxa"/>
            <w:tcBorders>
              <w:top w:val="nil"/>
              <w:left w:val="nil"/>
              <w:bottom w:val="nil"/>
              <w:right w:val="nil"/>
            </w:tcBorders>
          </w:tcPr>
          <w:p w14:paraId="54F49422" w14:textId="77777777" w:rsidR="004E400A" w:rsidRDefault="00000000">
            <w:pPr>
              <w:jc w:val="center"/>
            </w:pPr>
            <w:r>
              <w:t>1930</w:t>
            </w:r>
          </w:p>
        </w:tc>
      </w:tr>
      <w:tr w:rsidR="004E400A" w14:paraId="1EE586F5" w14:textId="77777777">
        <w:tc>
          <w:tcPr>
            <w:tcW w:w="4320" w:type="dxa"/>
            <w:tcBorders>
              <w:top w:val="nil"/>
              <w:left w:val="nil"/>
              <w:bottom w:val="nil"/>
              <w:right w:val="nil"/>
            </w:tcBorders>
          </w:tcPr>
          <w:p w14:paraId="4C302334" w14:textId="77777777" w:rsidR="004E400A" w:rsidRDefault="00000000">
            <w:r>
              <w:t xml:space="preserve">   Chinese (</w:t>
            </w:r>
            <w:proofErr w:type="spellStart"/>
            <w:r>
              <w:t>Chaoshan</w:t>
            </w:r>
            <w:proofErr w:type="spellEnd"/>
            <w:r>
              <w:t>)</w:t>
            </w:r>
          </w:p>
        </w:tc>
        <w:tc>
          <w:tcPr>
            <w:tcW w:w="3312" w:type="dxa"/>
            <w:tcBorders>
              <w:top w:val="nil"/>
              <w:left w:val="nil"/>
              <w:bottom w:val="nil"/>
              <w:right w:val="nil"/>
            </w:tcBorders>
          </w:tcPr>
          <w:p w14:paraId="6DC36CBC" w14:textId="77777777" w:rsidR="004E400A" w:rsidRDefault="00000000">
            <w:pPr>
              <w:jc w:val="center"/>
            </w:pPr>
            <w:r>
              <w:t>0.07</w:t>
            </w:r>
          </w:p>
        </w:tc>
        <w:tc>
          <w:tcPr>
            <w:tcW w:w="3312" w:type="dxa"/>
            <w:tcBorders>
              <w:top w:val="nil"/>
              <w:left w:val="nil"/>
              <w:bottom w:val="nil"/>
              <w:right w:val="nil"/>
            </w:tcBorders>
          </w:tcPr>
          <w:p w14:paraId="7D2F693F" w14:textId="77777777" w:rsidR="004E400A" w:rsidRDefault="00000000">
            <w:pPr>
              <w:jc w:val="center"/>
            </w:pPr>
            <w:r>
              <w:t>201</w:t>
            </w:r>
          </w:p>
        </w:tc>
      </w:tr>
      <w:tr w:rsidR="004E400A" w14:paraId="77E97824" w14:textId="77777777">
        <w:tc>
          <w:tcPr>
            <w:tcW w:w="4320" w:type="dxa"/>
            <w:tcBorders>
              <w:top w:val="nil"/>
              <w:left w:val="nil"/>
              <w:bottom w:val="nil"/>
              <w:right w:val="nil"/>
            </w:tcBorders>
          </w:tcPr>
          <w:p w14:paraId="66771C39" w14:textId="77777777" w:rsidR="004E400A" w:rsidRDefault="00000000">
            <w:r>
              <w:t xml:space="preserve">   Chinese (Fujianese)</w:t>
            </w:r>
          </w:p>
        </w:tc>
        <w:tc>
          <w:tcPr>
            <w:tcW w:w="3312" w:type="dxa"/>
            <w:tcBorders>
              <w:top w:val="nil"/>
              <w:left w:val="nil"/>
              <w:bottom w:val="nil"/>
              <w:right w:val="nil"/>
            </w:tcBorders>
          </w:tcPr>
          <w:p w14:paraId="0282B1E5" w14:textId="77777777" w:rsidR="004E400A" w:rsidRDefault="00000000">
            <w:pPr>
              <w:jc w:val="center"/>
            </w:pPr>
            <w:r>
              <w:t>0.04</w:t>
            </w:r>
          </w:p>
        </w:tc>
        <w:tc>
          <w:tcPr>
            <w:tcW w:w="3312" w:type="dxa"/>
            <w:tcBorders>
              <w:top w:val="nil"/>
              <w:left w:val="nil"/>
              <w:bottom w:val="nil"/>
              <w:right w:val="nil"/>
            </w:tcBorders>
          </w:tcPr>
          <w:p w14:paraId="6AEF42FB" w14:textId="77777777" w:rsidR="004E400A" w:rsidRDefault="00000000">
            <w:pPr>
              <w:jc w:val="center"/>
            </w:pPr>
            <w:r>
              <w:t>117</w:t>
            </w:r>
          </w:p>
        </w:tc>
      </w:tr>
      <w:tr w:rsidR="004E400A" w14:paraId="01E9D2FF" w14:textId="77777777">
        <w:tc>
          <w:tcPr>
            <w:tcW w:w="4320" w:type="dxa"/>
            <w:tcBorders>
              <w:top w:val="nil"/>
              <w:left w:val="nil"/>
              <w:bottom w:val="nil"/>
              <w:right w:val="nil"/>
            </w:tcBorders>
          </w:tcPr>
          <w:p w14:paraId="52B2EFA5" w14:textId="77777777" w:rsidR="004E400A" w:rsidRDefault="00000000">
            <w:r>
              <w:t xml:space="preserve">   Chinese (Hakka)</w:t>
            </w:r>
          </w:p>
        </w:tc>
        <w:tc>
          <w:tcPr>
            <w:tcW w:w="3312" w:type="dxa"/>
            <w:tcBorders>
              <w:top w:val="nil"/>
              <w:left w:val="nil"/>
              <w:bottom w:val="nil"/>
              <w:right w:val="nil"/>
            </w:tcBorders>
          </w:tcPr>
          <w:p w14:paraId="35A05C71" w14:textId="77777777" w:rsidR="004E400A" w:rsidRDefault="00000000">
            <w:pPr>
              <w:jc w:val="center"/>
            </w:pPr>
            <w:r>
              <w:t>0.04</w:t>
            </w:r>
          </w:p>
        </w:tc>
        <w:tc>
          <w:tcPr>
            <w:tcW w:w="3312" w:type="dxa"/>
            <w:tcBorders>
              <w:top w:val="nil"/>
              <w:left w:val="nil"/>
              <w:bottom w:val="nil"/>
              <w:right w:val="nil"/>
            </w:tcBorders>
          </w:tcPr>
          <w:p w14:paraId="64072A2C" w14:textId="77777777" w:rsidR="004E400A" w:rsidRDefault="00000000">
            <w:pPr>
              <w:jc w:val="center"/>
            </w:pPr>
            <w:r>
              <w:t>121</w:t>
            </w:r>
          </w:p>
        </w:tc>
      </w:tr>
      <w:tr w:rsidR="004E400A" w14:paraId="2C2A46C1" w14:textId="77777777">
        <w:tc>
          <w:tcPr>
            <w:tcW w:w="4320" w:type="dxa"/>
            <w:tcBorders>
              <w:top w:val="nil"/>
              <w:left w:val="nil"/>
              <w:bottom w:val="nil"/>
              <w:right w:val="nil"/>
            </w:tcBorders>
          </w:tcPr>
          <w:p w14:paraId="02504187" w14:textId="77777777" w:rsidR="004E400A" w:rsidRDefault="00000000">
            <w:r>
              <w:t xml:space="preserve">   Chinese (Shanghainese)</w:t>
            </w:r>
          </w:p>
        </w:tc>
        <w:tc>
          <w:tcPr>
            <w:tcW w:w="3312" w:type="dxa"/>
            <w:tcBorders>
              <w:top w:val="nil"/>
              <w:left w:val="nil"/>
              <w:bottom w:val="nil"/>
              <w:right w:val="nil"/>
            </w:tcBorders>
          </w:tcPr>
          <w:p w14:paraId="5BEE970F" w14:textId="77777777" w:rsidR="004E400A" w:rsidRDefault="00000000">
            <w:pPr>
              <w:jc w:val="center"/>
            </w:pPr>
            <w:r>
              <w:t>0.03</w:t>
            </w:r>
          </w:p>
        </w:tc>
        <w:tc>
          <w:tcPr>
            <w:tcW w:w="3312" w:type="dxa"/>
            <w:tcBorders>
              <w:top w:val="nil"/>
              <w:left w:val="nil"/>
              <w:bottom w:val="nil"/>
              <w:right w:val="nil"/>
            </w:tcBorders>
          </w:tcPr>
          <w:p w14:paraId="6B260211" w14:textId="77777777" w:rsidR="004E400A" w:rsidRDefault="00000000">
            <w:pPr>
              <w:jc w:val="center"/>
            </w:pPr>
            <w:r>
              <w:t>89</w:t>
            </w:r>
          </w:p>
        </w:tc>
      </w:tr>
      <w:tr w:rsidR="004E400A" w14:paraId="66F2BF79" w14:textId="77777777">
        <w:tc>
          <w:tcPr>
            <w:tcW w:w="4320" w:type="dxa"/>
            <w:tcBorders>
              <w:top w:val="nil"/>
              <w:left w:val="nil"/>
              <w:bottom w:val="nil"/>
              <w:right w:val="nil"/>
            </w:tcBorders>
          </w:tcPr>
          <w:p w14:paraId="6CE92843" w14:textId="77777777" w:rsidR="004E400A" w:rsidRDefault="00000000">
            <w:r>
              <w:t xml:space="preserve">   Chinese (Other Ethnicity)</w:t>
            </w:r>
          </w:p>
        </w:tc>
        <w:tc>
          <w:tcPr>
            <w:tcW w:w="3312" w:type="dxa"/>
            <w:tcBorders>
              <w:top w:val="nil"/>
              <w:left w:val="nil"/>
              <w:bottom w:val="nil"/>
              <w:right w:val="nil"/>
            </w:tcBorders>
          </w:tcPr>
          <w:p w14:paraId="47BA7D7D" w14:textId="77777777" w:rsidR="004E400A" w:rsidRDefault="00000000">
            <w:pPr>
              <w:jc w:val="center"/>
            </w:pPr>
            <w:r>
              <w:t>0.09</w:t>
            </w:r>
          </w:p>
        </w:tc>
        <w:tc>
          <w:tcPr>
            <w:tcW w:w="3312" w:type="dxa"/>
            <w:tcBorders>
              <w:top w:val="nil"/>
              <w:left w:val="nil"/>
              <w:bottom w:val="nil"/>
              <w:right w:val="nil"/>
            </w:tcBorders>
          </w:tcPr>
          <w:p w14:paraId="586CF4A8" w14:textId="77777777" w:rsidR="004E400A" w:rsidRDefault="00000000">
            <w:pPr>
              <w:jc w:val="center"/>
            </w:pPr>
            <w:r>
              <w:t>264</w:t>
            </w:r>
          </w:p>
        </w:tc>
      </w:tr>
      <w:tr w:rsidR="004E400A" w14:paraId="2158E23B" w14:textId="77777777">
        <w:tc>
          <w:tcPr>
            <w:tcW w:w="4320" w:type="dxa"/>
            <w:tcBorders>
              <w:top w:val="nil"/>
              <w:left w:val="nil"/>
              <w:bottom w:val="nil"/>
              <w:right w:val="nil"/>
            </w:tcBorders>
          </w:tcPr>
          <w:p w14:paraId="09A87B1F" w14:textId="77777777" w:rsidR="004E400A" w:rsidRDefault="00000000">
            <w:r>
              <w:t xml:space="preserve">   East Asian (Korean, Japanese)</w:t>
            </w:r>
          </w:p>
        </w:tc>
        <w:tc>
          <w:tcPr>
            <w:tcW w:w="3312" w:type="dxa"/>
            <w:tcBorders>
              <w:top w:val="nil"/>
              <w:left w:val="nil"/>
              <w:bottom w:val="nil"/>
              <w:right w:val="nil"/>
            </w:tcBorders>
          </w:tcPr>
          <w:p w14:paraId="1F8818E6" w14:textId="77777777" w:rsidR="004E400A" w:rsidRDefault="00000000">
            <w:pPr>
              <w:jc w:val="center"/>
            </w:pPr>
            <w:r>
              <w:t>0.00</w:t>
            </w:r>
          </w:p>
        </w:tc>
        <w:tc>
          <w:tcPr>
            <w:tcW w:w="3312" w:type="dxa"/>
            <w:tcBorders>
              <w:top w:val="nil"/>
              <w:left w:val="nil"/>
              <w:bottom w:val="nil"/>
              <w:right w:val="nil"/>
            </w:tcBorders>
          </w:tcPr>
          <w:p w14:paraId="432FF1B7" w14:textId="77777777" w:rsidR="004E400A" w:rsidRDefault="00000000">
            <w:pPr>
              <w:jc w:val="center"/>
            </w:pPr>
            <w:r>
              <w:t>10</w:t>
            </w:r>
          </w:p>
        </w:tc>
      </w:tr>
      <w:tr w:rsidR="004E400A" w14:paraId="01263D14" w14:textId="77777777">
        <w:tc>
          <w:tcPr>
            <w:tcW w:w="4320" w:type="dxa"/>
            <w:tcBorders>
              <w:top w:val="nil"/>
              <w:left w:val="nil"/>
              <w:bottom w:val="nil"/>
              <w:right w:val="nil"/>
            </w:tcBorders>
          </w:tcPr>
          <w:p w14:paraId="69EBC8B9" w14:textId="77777777" w:rsidR="004E400A" w:rsidRDefault="00000000">
            <w:r>
              <w:t xml:space="preserve">   Southeast Asian (Filipino, Indonesian, Thailand)</w:t>
            </w:r>
          </w:p>
        </w:tc>
        <w:tc>
          <w:tcPr>
            <w:tcW w:w="3312" w:type="dxa"/>
            <w:tcBorders>
              <w:top w:val="nil"/>
              <w:left w:val="nil"/>
              <w:bottom w:val="nil"/>
              <w:right w:val="nil"/>
            </w:tcBorders>
          </w:tcPr>
          <w:p w14:paraId="15805280" w14:textId="77777777" w:rsidR="004E400A" w:rsidRDefault="00000000">
            <w:pPr>
              <w:jc w:val="center"/>
            </w:pPr>
            <w:r>
              <w:t>0.02</w:t>
            </w:r>
          </w:p>
        </w:tc>
        <w:tc>
          <w:tcPr>
            <w:tcW w:w="3312" w:type="dxa"/>
            <w:tcBorders>
              <w:top w:val="nil"/>
              <w:left w:val="nil"/>
              <w:bottom w:val="nil"/>
              <w:right w:val="nil"/>
            </w:tcBorders>
          </w:tcPr>
          <w:p w14:paraId="76E9C48D" w14:textId="77777777" w:rsidR="004E400A" w:rsidRDefault="00000000">
            <w:pPr>
              <w:jc w:val="center"/>
            </w:pPr>
            <w:r>
              <w:t>46</w:t>
            </w:r>
          </w:p>
        </w:tc>
      </w:tr>
      <w:tr w:rsidR="004E400A" w14:paraId="373F595B" w14:textId="77777777">
        <w:tc>
          <w:tcPr>
            <w:tcW w:w="4320" w:type="dxa"/>
            <w:tcBorders>
              <w:top w:val="nil"/>
              <w:left w:val="nil"/>
              <w:bottom w:val="nil"/>
              <w:right w:val="nil"/>
            </w:tcBorders>
          </w:tcPr>
          <w:p w14:paraId="3301D274" w14:textId="77777777" w:rsidR="004E400A" w:rsidRDefault="00000000">
            <w:r>
              <w:t xml:space="preserve">   South Asian (Indian, Nepalese, Pakistani)</w:t>
            </w:r>
          </w:p>
        </w:tc>
        <w:tc>
          <w:tcPr>
            <w:tcW w:w="3312" w:type="dxa"/>
            <w:tcBorders>
              <w:top w:val="nil"/>
              <w:left w:val="nil"/>
              <w:bottom w:val="nil"/>
              <w:right w:val="nil"/>
            </w:tcBorders>
          </w:tcPr>
          <w:p w14:paraId="67F369BB" w14:textId="77777777" w:rsidR="004E400A" w:rsidRDefault="00000000">
            <w:pPr>
              <w:jc w:val="center"/>
            </w:pPr>
            <w:r>
              <w:t>0.01</w:t>
            </w:r>
          </w:p>
        </w:tc>
        <w:tc>
          <w:tcPr>
            <w:tcW w:w="3312" w:type="dxa"/>
            <w:tcBorders>
              <w:top w:val="nil"/>
              <w:left w:val="nil"/>
              <w:bottom w:val="nil"/>
              <w:right w:val="nil"/>
            </w:tcBorders>
          </w:tcPr>
          <w:p w14:paraId="002C1C1E" w14:textId="77777777" w:rsidR="004E400A" w:rsidRDefault="00000000">
            <w:pPr>
              <w:jc w:val="center"/>
            </w:pPr>
            <w:r>
              <w:t>17</w:t>
            </w:r>
          </w:p>
        </w:tc>
      </w:tr>
      <w:tr w:rsidR="004E400A" w14:paraId="2EC0086F" w14:textId="77777777">
        <w:tc>
          <w:tcPr>
            <w:tcW w:w="4320" w:type="dxa"/>
            <w:tcBorders>
              <w:top w:val="nil"/>
              <w:left w:val="nil"/>
              <w:bottom w:val="nil"/>
              <w:right w:val="nil"/>
            </w:tcBorders>
          </w:tcPr>
          <w:p w14:paraId="1453C337" w14:textId="77777777" w:rsidR="004E400A" w:rsidRDefault="00000000">
            <w:r>
              <w:t xml:space="preserve">   Taiwanese</w:t>
            </w:r>
          </w:p>
        </w:tc>
        <w:tc>
          <w:tcPr>
            <w:tcW w:w="3312" w:type="dxa"/>
            <w:tcBorders>
              <w:top w:val="nil"/>
              <w:left w:val="nil"/>
              <w:bottom w:val="nil"/>
              <w:right w:val="nil"/>
            </w:tcBorders>
          </w:tcPr>
          <w:p w14:paraId="6C74DDF5" w14:textId="77777777" w:rsidR="004E400A" w:rsidRDefault="00000000">
            <w:pPr>
              <w:jc w:val="center"/>
            </w:pPr>
            <w:r>
              <w:t>0.00</w:t>
            </w:r>
          </w:p>
        </w:tc>
        <w:tc>
          <w:tcPr>
            <w:tcW w:w="3312" w:type="dxa"/>
            <w:tcBorders>
              <w:top w:val="nil"/>
              <w:left w:val="nil"/>
              <w:bottom w:val="nil"/>
              <w:right w:val="nil"/>
            </w:tcBorders>
          </w:tcPr>
          <w:p w14:paraId="5A73FD0F" w14:textId="77777777" w:rsidR="004E400A" w:rsidRDefault="00000000">
            <w:pPr>
              <w:jc w:val="center"/>
            </w:pPr>
            <w:r>
              <w:t>14</w:t>
            </w:r>
          </w:p>
        </w:tc>
      </w:tr>
      <w:tr w:rsidR="004E400A" w14:paraId="09C6EF60" w14:textId="77777777">
        <w:tc>
          <w:tcPr>
            <w:tcW w:w="4320" w:type="dxa"/>
            <w:tcBorders>
              <w:top w:val="nil"/>
              <w:left w:val="nil"/>
              <w:bottom w:val="nil"/>
              <w:right w:val="nil"/>
            </w:tcBorders>
          </w:tcPr>
          <w:p w14:paraId="181057F4" w14:textId="77777777" w:rsidR="004E400A" w:rsidRDefault="00000000">
            <w:r>
              <w:t xml:space="preserve">   White</w:t>
            </w:r>
          </w:p>
        </w:tc>
        <w:tc>
          <w:tcPr>
            <w:tcW w:w="3312" w:type="dxa"/>
            <w:tcBorders>
              <w:top w:val="nil"/>
              <w:left w:val="nil"/>
              <w:bottom w:val="nil"/>
              <w:right w:val="nil"/>
            </w:tcBorders>
          </w:tcPr>
          <w:p w14:paraId="460AE602" w14:textId="77777777" w:rsidR="004E400A" w:rsidRDefault="00000000">
            <w:pPr>
              <w:jc w:val="center"/>
            </w:pPr>
            <w:r>
              <w:t>0.00</w:t>
            </w:r>
          </w:p>
        </w:tc>
        <w:tc>
          <w:tcPr>
            <w:tcW w:w="3312" w:type="dxa"/>
            <w:tcBorders>
              <w:top w:val="nil"/>
              <w:left w:val="nil"/>
              <w:bottom w:val="nil"/>
              <w:right w:val="nil"/>
            </w:tcBorders>
          </w:tcPr>
          <w:p w14:paraId="2B26C7AD" w14:textId="77777777" w:rsidR="004E400A" w:rsidRDefault="00000000">
            <w:pPr>
              <w:jc w:val="center"/>
            </w:pPr>
            <w:r>
              <w:t>15</w:t>
            </w:r>
          </w:p>
        </w:tc>
      </w:tr>
      <w:tr w:rsidR="004E400A" w14:paraId="66364062" w14:textId="77777777">
        <w:tc>
          <w:tcPr>
            <w:tcW w:w="4320" w:type="dxa"/>
            <w:tcBorders>
              <w:top w:val="nil"/>
              <w:left w:val="nil"/>
              <w:bottom w:val="nil"/>
              <w:right w:val="nil"/>
            </w:tcBorders>
          </w:tcPr>
          <w:p w14:paraId="2FD9D9D8" w14:textId="77777777" w:rsidR="004E400A" w:rsidRDefault="00000000">
            <w:r>
              <w:t xml:space="preserve">   Other</w:t>
            </w:r>
          </w:p>
        </w:tc>
        <w:tc>
          <w:tcPr>
            <w:tcW w:w="3312" w:type="dxa"/>
            <w:tcBorders>
              <w:top w:val="nil"/>
              <w:left w:val="nil"/>
              <w:bottom w:val="nil"/>
              <w:right w:val="nil"/>
            </w:tcBorders>
          </w:tcPr>
          <w:p w14:paraId="5386EE23" w14:textId="77777777" w:rsidR="004E400A" w:rsidRDefault="00000000">
            <w:pPr>
              <w:jc w:val="center"/>
            </w:pPr>
            <w:r>
              <w:t>0.00</w:t>
            </w:r>
          </w:p>
        </w:tc>
        <w:tc>
          <w:tcPr>
            <w:tcW w:w="3312" w:type="dxa"/>
            <w:tcBorders>
              <w:top w:val="nil"/>
              <w:left w:val="nil"/>
              <w:bottom w:val="nil"/>
              <w:right w:val="nil"/>
            </w:tcBorders>
          </w:tcPr>
          <w:p w14:paraId="7A6A972B" w14:textId="77777777" w:rsidR="004E400A" w:rsidRDefault="00000000">
            <w:pPr>
              <w:jc w:val="center"/>
            </w:pPr>
            <w:r>
              <w:t>4</w:t>
            </w:r>
          </w:p>
        </w:tc>
      </w:tr>
      <w:tr w:rsidR="004E400A" w14:paraId="6E7294E8" w14:textId="77777777">
        <w:tc>
          <w:tcPr>
            <w:tcW w:w="4320" w:type="dxa"/>
            <w:tcBorders>
              <w:top w:val="nil"/>
              <w:left w:val="nil"/>
              <w:bottom w:val="nil"/>
              <w:right w:val="nil"/>
            </w:tcBorders>
          </w:tcPr>
          <w:p w14:paraId="4A50E1DE" w14:textId="77777777" w:rsidR="004E400A" w:rsidRDefault="00000000">
            <w:r>
              <w:t xml:space="preserve">   Missing</w:t>
            </w:r>
          </w:p>
        </w:tc>
        <w:tc>
          <w:tcPr>
            <w:tcW w:w="3312" w:type="dxa"/>
            <w:tcBorders>
              <w:top w:val="nil"/>
              <w:left w:val="nil"/>
              <w:bottom w:val="nil"/>
              <w:right w:val="nil"/>
            </w:tcBorders>
          </w:tcPr>
          <w:p w14:paraId="1BF5DB91" w14:textId="77777777" w:rsidR="004E400A" w:rsidRDefault="00000000">
            <w:pPr>
              <w:jc w:val="center"/>
            </w:pPr>
            <w:r>
              <w:t>0.06</w:t>
            </w:r>
          </w:p>
        </w:tc>
        <w:tc>
          <w:tcPr>
            <w:tcW w:w="3312" w:type="dxa"/>
            <w:tcBorders>
              <w:top w:val="nil"/>
              <w:left w:val="nil"/>
              <w:bottom w:val="nil"/>
              <w:right w:val="nil"/>
            </w:tcBorders>
          </w:tcPr>
          <w:p w14:paraId="41F4FBF4" w14:textId="77777777" w:rsidR="004E400A" w:rsidRDefault="00000000">
            <w:pPr>
              <w:jc w:val="center"/>
            </w:pPr>
            <w:r>
              <w:t>184</w:t>
            </w:r>
          </w:p>
        </w:tc>
      </w:tr>
    </w:tbl>
    <w:p w14:paraId="3CC77D3F" w14:textId="77777777" w:rsidR="004E400A" w:rsidRDefault="004E400A"/>
    <w:p w14:paraId="24B6101F" w14:textId="77777777" w:rsidR="00E974F3" w:rsidRDefault="00E974F3">
      <w:pPr>
        <w:rPr>
          <w:b/>
        </w:rPr>
      </w:pPr>
      <w:r>
        <w:rPr>
          <w:b/>
        </w:rPr>
        <w:br w:type="page"/>
      </w:r>
    </w:p>
    <w:p w14:paraId="4C1CA231" w14:textId="4427AFB8" w:rsidR="004E400A" w:rsidRDefault="00000000">
      <w:pPr>
        <w:jc w:val="center"/>
      </w:pPr>
      <w:r>
        <w:rPr>
          <w:b/>
        </w:rPr>
        <w:lastRenderedPageBreak/>
        <w:t xml:space="preserve">Table </w:t>
      </w:r>
      <w:r w:rsidR="00513D14">
        <w:rPr>
          <w:b/>
        </w:rPr>
        <w:t>6</w:t>
      </w:r>
      <w:r>
        <w:rPr>
          <w:b/>
        </w:rPr>
        <w:t>b: Variations Across Demographic Characteristics (Hong</w:t>
      </w:r>
      <w:r w:rsidR="004D473E">
        <w:rPr>
          <w:b/>
        </w:rPr>
        <w:t xml:space="preserve"> </w:t>
      </w:r>
      <w:r>
        <w:rPr>
          <w:b/>
        </w:rPr>
        <w:t>Kong)</w:t>
      </w:r>
    </w:p>
    <w:tbl>
      <w:tblPr>
        <w:tblStyle w:val="TableGrid"/>
        <w:tblW w:w="0" w:type="auto"/>
        <w:tblLook w:val="04A0" w:firstRow="1" w:lastRow="0" w:firstColumn="1" w:lastColumn="0" w:noHBand="0" w:noVBand="1"/>
      </w:tblPr>
      <w:tblGrid>
        <w:gridCol w:w="3638"/>
        <w:gridCol w:w="1789"/>
        <w:gridCol w:w="952"/>
        <w:gridCol w:w="1030"/>
        <w:gridCol w:w="1030"/>
        <w:gridCol w:w="1497"/>
      </w:tblGrid>
      <w:tr w:rsidR="004E400A" w14:paraId="770930AD" w14:textId="77777777">
        <w:tc>
          <w:tcPr>
            <w:tcW w:w="5760" w:type="dxa"/>
            <w:tcBorders>
              <w:top w:val="nil"/>
              <w:left w:val="nil"/>
              <w:bottom w:val="single" w:sz="0" w:space="0" w:color="000000"/>
              <w:right w:val="nil"/>
            </w:tcBorders>
          </w:tcPr>
          <w:p w14:paraId="01871682" w14:textId="77777777" w:rsidR="004E400A" w:rsidRDefault="00000000">
            <w:r>
              <w:t>Variable</w:t>
            </w:r>
          </w:p>
        </w:tc>
        <w:tc>
          <w:tcPr>
            <w:tcW w:w="1656" w:type="dxa"/>
            <w:tcBorders>
              <w:top w:val="nil"/>
              <w:left w:val="nil"/>
              <w:bottom w:val="single" w:sz="0" w:space="0" w:color="000000"/>
              <w:right w:val="nil"/>
            </w:tcBorders>
          </w:tcPr>
          <w:p w14:paraId="36773180" w14:textId="77777777" w:rsidR="004E400A" w:rsidRDefault="00000000">
            <w:pPr>
              <w:jc w:val="center"/>
            </w:pPr>
            <w:r>
              <w:t>Mean/Proportion</w:t>
            </w:r>
          </w:p>
        </w:tc>
        <w:tc>
          <w:tcPr>
            <w:tcW w:w="1656" w:type="dxa"/>
            <w:tcBorders>
              <w:top w:val="nil"/>
              <w:left w:val="nil"/>
              <w:bottom w:val="single" w:sz="0" w:space="0" w:color="000000"/>
              <w:right w:val="nil"/>
            </w:tcBorders>
          </w:tcPr>
          <w:p w14:paraId="15B2BECA" w14:textId="77777777" w:rsidR="004E400A" w:rsidRDefault="00000000">
            <w:pPr>
              <w:jc w:val="center"/>
            </w:pPr>
            <w:r>
              <w:t>SE</w:t>
            </w:r>
          </w:p>
        </w:tc>
        <w:tc>
          <w:tcPr>
            <w:tcW w:w="1656" w:type="dxa"/>
            <w:tcBorders>
              <w:top w:val="nil"/>
              <w:left w:val="nil"/>
              <w:bottom w:val="single" w:sz="0" w:space="0" w:color="000000"/>
              <w:right w:val="nil"/>
            </w:tcBorders>
          </w:tcPr>
          <w:p w14:paraId="054E0EAC" w14:textId="77777777" w:rsidR="004E400A" w:rsidRDefault="00000000">
            <w:pPr>
              <w:jc w:val="center"/>
            </w:pPr>
            <w:r>
              <w:t>LCI</w:t>
            </w:r>
          </w:p>
        </w:tc>
        <w:tc>
          <w:tcPr>
            <w:tcW w:w="1656" w:type="dxa"/>
            <w:tcBorders>
              <w:top w:val="nil"/>
              <w:left w:val="nil"/>
              <w:bottom w:val="single" w:sz="0" w:space="0" w:color="000000"/>
              <w:right w:val="nil"/>
            </w:tcBorders>
          </w:tcPr>
          <w:p w14:paraId="1E95944F" w14:textId="77777777" w:rsidR="004E400A" w:rsidRDefault="00000000">
            <w:pPr>
              <w:jc w:val="center"/>
            </w:pPr>
            <w:r>
              <w:t>UCI</w:t>
            </w:r>
          </w:p>
        </w:tc>
        <w:tc>
          <w:tcPr>
            <w:tcW w:w="2880" w:type="dxa"/>
            <w:tcBorders>
              <w:top w:val="nil"/>
              <w:left w:val="nil"/>
              <w:bottom w:val="single" w:sz="0" w:space="0" w:color="000000"/>
              <w:right w:val="nil"/>
            </w:tcBorders>
          </w:tcPr>
          <w:p w14:paraId="6B675A89" w14:textId="77777777" w:rsidR="004E400A" w:rsidRDefault="00000000">
            <w:pPr>
              <w:jc w:val="center"/>
            </w:pPr>
            <w:r>
              <w:t>Global p-value</w:t>
            </w:r>
          </w:p>
        </w:tc>
      </w:tr>
      <w:tr w:rsidR="004E400A" w14:paraId="3BF90681" w14:textId="77777777">
        <w:tc>
          <w:tcPr>
            <w:tcW w:w="5760" w:type="dxa"/>
            <w:tcBorders>
              <w:top w:val="single" w:sz="0" w:space="0" w:color="000000"/>
              <w:left w:val="nil"/>
              <w:bottom w:val="nil"/>
              <w:right w:val="nil"/>
            </w:tcBorders>
          </w:tcPr>
          <w:p w14:paraId="369D673E" w14:textId="77777777" w:rsidR="004E400A" w:rsidRDefault="00000000">
            <w:r>
              <w:t>Age</w:t>
            </w:r>
          </w:p>
        </w:tc>
        <w:tc>
          <w:tcPr>
            <w:tcW w:w="0" w:type="auto"/>
            <w:tcBorders>
              <w:top w:val="single" w:sz="0" w:space="0" w:color="000000"/>
              <w:left w:val="nil"/>
              <w:bottom w:val="nil"/>
              <w:right w:val="nil"/>
            </w:tcBorders>
          </w:tcPr>
          <w:p w14:paraId="4F8E7BE1" w14:textId="77777777" w:rsidR="004E400A" w:rsidRDefault="004E400A">
            <w:pPr>
              <w:jc w:val="center"/>
            </w:pPr>
          </w:p>
        </w:tc>
        <w:tc>
          <w:tcPr>
            <w:tcW w:w="0" w:type="auto"/>
            <w:tcBorders>
              <w:top w:val="single" w:sz="0" w:space="0" w:color="000000"/>
              <w:left w:val="nil"/>
              <w:bottom w:val="nil"/>
              <w:right w:val="nil"/>
            </w:tcBorders>
          </w:tcPr>
          <w:p w14:paraId="28335615" w14:textId="77777777" w:rsidR="004E400A" w:rsidRDefault="004E400A">
            <w:pPr>
              <w:jc w:val="center"/>
            </w:pPr>
          </w:p>
        </w:tc>
        <w:tc>
          <w:tcPr>
            <w:tcW w:w="0" w:type="auto"/>
            <w:tcBorders>
              <w:top w:val="single" w:sz="0" w:space="0" w:color="000000"/>
              <w:left w:val="nil"/>
              <w:bottom w:val="nil"/>
              <w:right w:val="nil"/>
            </w:tcBorders>
          </w:tcPr>
          <w:p w14:paraId="547A3A52" w14:textId="77777777" w:rsidR="004E400A" w:rsidRDefault="004E400A">
            <w:pPr>
              <w:jc w:val="center"/>
            </w:pPr>
          </w:p>
        </w:tc>
        <w:tc>
          <w:tcPr>
            <w:tcW w:w="0" w:type="auto"/>
            <w:tcBorders>
              <w:top w:val="single" w:sz="0" w:space="0" w:color="000000"/>
              <w:left w:val="nil"/>
              <w:bottom w:val="nil"/>
              <w:right w:val="nil"/>
            </w:tcBorders>
          </w:tcPr>
          <w:p w14:paraId="701C3BB2" w14:textId="77777777" w:rsidR="004E400A" w:rsidRDefault="004E400A">
            <w:pPr>
              <w:jc w:val="center"/>
            </w:pPr>
          </w:p>
        </w:tc>
        <w:tc>
          <w:tcPr>
            <w:tcW w:w="2880" w:type="dxa"/>
            <w:tcBorders>
              <w:top w:val="single" w:sz="0" w:space="0" w:color="000000"/>
              <w:left w:val="nil"/>
              <w:bottom w:val="nil"/>
              <w:right w:val="nil"/>
            </w:tcBorders>
          </w:tcPr>
          <w:p w14:paraId="062B08B0" w14:textId="77777777" w:rsidR="004E400A" w:rsidRDefault="004E400A">
            <w:pPr>
              <w:jc w:val="center"/>
            </w:pPr>
          </w:p>
        </w:tc>
      </w:tr>
      <w:tr w:rsidR="004E400A" w14:paraId="2F027BB9" w14:textId="77777777">
        <w:tc>
          <w:tcPr>
            <w:tcW w:w="5760" w:type="dxa"/>
            <w:tcBorders>
              <w:top w:val="nil"/>
              <w:left w:val="nil"/>
              <w:bottom w:val="nil"/>
              <w:right w:val="nil"/>
            </w:tcBorders>
          </w:tcPr>
          <w:p w14:paraId="5B7B500A" w14:textId="77777777" w:rsidR="004E400A" w:rsidRDefault="00000000">
            <w:r>
              <w:t xml:space="preserve">   18-24</w:t>
            </w:r>
          </w:p>
        </w:tc>
        <w:tc>
          <w:tcPr>
            <w:tcW w:w="1656" w:type="dxa"/>
            <w:tcBorders>
              <w:top w:val="nil"/>
              <w:left w:val="nil"/>
              <w:bottom w:val="nil"/>
              <w:right w:val="nil"/>
            </w:tcBorders>
          </w:tcPr>
          <w:p w14:paraId="24BA6CEC" w14:textId="77777777" w:rsidR="004E400A" w:rsidRDefault="00000000">
            <w:pPr>
              <w:jc w:val="center"/>
            </w:pPr>
            <w:r>
              <w:t>0.30</w:t>
            </w:r>
          </w:p>
        </w:tc>
        <w:tc>
          <w:tcPr>
            <w:tcW w:w="1656" w:type="dxa"/>
            <w:tcBorders>
              <w:top w:val="nil"/>
              <w:left w:val="nil"/>
              <w:bottom w:val="nil"/>
              <w:right w:val="nil"/>
            </w:tcBorders>
          </w:tcPr>
          <w:p w14:paraId="1EF152AF" w14:textId="77777777" w:rsidR="004E400A" w:rsidRDefault="00000000">
            <w:pPr>
              <w:jc w:val="center"/>
            </w:pPr>
            <w:r>
              <w:t>0.03</w:t>
            </w:r>
          </w:p>
        </w:tc>
        <w:tc>
          <w:tcPr>
            <w:tcW w:w="1656" w:type="dxa"/>
            <w:tcBorders>
              <w:top w:val="nil"/>
              <w:left w:val="nil"/>
              <w:bottom w:val="nil"/>
              <w:right w:val="nil"/>
            </w:tcBorders>
          </w:tcPr>
          <w:p w14:paraId="2AFDB8DA" w14:textId="77777777" w:rsidR="004E400A" w:rsidRDefault="00000000">
            <w:pPr>
              <w:jc w:val="center"/>
            </w:pPr>
            <w:r>
              <w:t>0.24</w:t>
            </w:r>
          </w:p>
        </w:tc>
        <w:tc>
          <w:tcPr>
            <w:tcW w:w="1656" w:type="dxa"/>
            <w:tcBorders>
              <w:top w:val="nil"/>
              <w:left w:val="nil"/>
              <w:bottom w:val="nil"/>
              <w:right w:val="nil"/>
            </w:tcBorders>
          </w:tcPr>
          <w:p w14:paraId="62A93C4A" w14:textId="77777777" w:rsidR="004E400A" w:rsidRDefault="00000000">
            <w:pPr>
              <w:jc w:val="center"/>
            </w:pPr>
            <w:r>
              <w:t>0.36</w:t>
            </w:r>
          </w:p>
        </w:tc>
        <w:tc>
          <w:tcPr>
            <w:tcW w:w="2880" w:type="dxa"/>
            <w:tcBorders>
              <w:top w:val="nil"/>
              <w:left w:val="nil"/>
              <w:bottom w:val="nil"/>
              <w:right w:val="nil"/>
            </w:tcBorders>
          </w:tcPr>
          <w:p w14:paraId="117ACC76" w14:textId="77777777" w:rsidR="004E400A" w:rsidRDefault="00000000">
            <w:pPr>
              <w:jc w:val="center"/>
            </w:pPr>
            <w:r>
              <w:t>0.00</w:t>
            </w:r>
          </w:p>
        </w:tc>
      </w:tr>
      <w:tr w:rsidR="004E400A" w14:paraId="01BBD6D2" w14:textId="77777777">
        <w:tc>
          <w:tcPr>
            <w:tcW w:w="5760" w:type="dxa"/>
            <w:tcBorders>
              <w:top w:val="nil"/>
              <w:left w:val="nil"/>
              <w:bottom w:val="nil"/>
              <w:right w:val="nil"/>
            </w:tcBorders>
          </w:tcPr>
          <w:p w14:paraId="0D512C2C" w14:textId="77777777" w:rsidR="004E400A" w:rsidRDefault="00000000">
            <w:r>
              <w:t xml:space="preserve">   25-29</w:t>
            </w:r>
          </w:p>
        </w:tc>
        <w:tc>
          <w:tcPr>
            <w:tcW w:w="1656" w:type="dxa"/>
            <w:tcBorders>
              <w:top w:val="nil"/>
              <w:left w:val="nil"/>
              <w:bottom w:val="nil"/>
              <w:right w:val="nil"/>
            </w:tcBorders>
          </w:tcPr>
          <w:p w14:paraId="7E183DCA" w14:textId="77777777" w:rsidR="004E400A" w:rsidRDefault="00000000">
            <w:pPr>
              <w:jc w:val="center"/>
            </w:pPr>
            <w:r>
              <w:t>0.29</w:t>
            </w:r>
          </w:p>
        </w:tc>
        <w:tc>
          <w:tcPr>
            <w:tcW w:w="1656" w:type="dxa"/>
            <w:tcBorders>
              <w:top w:val="nil"/>
              <w:left w:val="nil"/>
              <w:bottom w:val="nil"/>
              <w:right w:val="nil"/>
            </w:tcBorders>
          </w:tcPr>
          <w:p w14:paraId="03077C3A" w14:textId="77777777" w:rsidR="004E400A" w:rsidRDefault="00000000">
            <w:pPr>
              <w:jc w:val="center"/>
            </w:pPr>
            <w:r>
              <w:t>0.04</w:t>
            </w:r>
          </w:p>
        </w:tc>
        <w:tc>
          <w:tcPr>
            <w:tcW w:w="1656" w:type="dxa"/>
            <w:tcBorders>
              <w:top w:val="nil"/>
              <w:left w:val="nil"/>
              <w:bottom w:val="nil"/>
              <w:right w:val="nil"/>
            </w:tcBorders>
          </w:tcPr>
          <w:p w14:paraId="51356AB3" w14:textId="77777777" w:rsidR="004E400A" w:rsidRDefault="00000000">
            <w:pPr>
              <w:jc w:val="center"/>
            </w:pPr>
            <w:r>
              <w:t>0.21</w:t>
            </w:r>
          </w:p>
        </w:tc>
        <w:tc>
          <w:tcPr>
            <w:tcW w:w="1656" w:type="dxa"/>
            <w:tcBorders>
              <w:top w:val="nil"/>
              <w:left w:val="nil"/>
              <w:bottom w:val="nil"/>
              <w:right w:val="nil"/>
            </w:tcBorders>
          </w:tcPr>
          <w:p w14:paraId="094B46A0" w14:textId="77777777" w:rsidR="004E400A" w:rsidRDefault="00000000">
            <w:pPr>
              <w:jc w:val="center"/>
            </w:pPr>
            <w:r>
              <w:t>0.36</w:t>
            </w:r>
          </w:p>
        </w:tc>
        <w:tc>
          <w:tcPr>
            <w:tcW w:w="2880" w:type="dxa"/>
            <w:tcBorders>
              <w:top w:val="nil"/>
              <w:left w:val="nil"/>
              <w:bottom w:val="nil"/>
              <w:right w:val="nil"/>
            </w:tcBorders>
          </w:tcPr>
          <w:p w14:paraId="27E11A54" w14:textId="77777777" w:rsidR="004E400A" w:rsidRDefault="00000000">
            <w:pPr>
              <w:jc w:val="center"/>
            </w:pPr>
            <w:r>
              <w:t>.</w:t>
            </w:r>
          </w:p>
        </w:tc>
      </w:tr>
      <w:tr w:rsidR="004E400A" w14:paraId="06E15026" w14:textId="77777777">
        <w:tc>
          <w:tcPr>
            <w:tcW w:w="5760" w:type="dxa"/>
            <w:tcBorders>
              <w:top w:val="nil"/>
              <w:left w:val="nil"/>
              <w:bottom w:val="nil"/>
              <w:right w:val="nil"/>
            </w:tcBorders>
          </w:tcPr>
          <w:p w14:paraId="1E2CE2A6" w14:textId="77777777" w:rsidR="004E400A" w:rsidRDefault="00000000">
            <w:r>
              <w:t xml:space="preserve">   30-39</w:t>
            </w:r>
          </w:p>
        </w:tc>
        <w:tc>
          <w:tcPr>
            <w:tcW w:w="1656" w:type="dxa"/>
            <w:tcBorders>
              <w:top w:val="nil"/>
              <w:left w:val="nil"/>
              <w:bottom w:val="nil"/>
              <w:right w:val="nil"/>
            </w:tcBorders>
          </w:tcPr>
          <w:p w14:paraId="3AFFC22A" w14:textId="77777777" w:rsidR="004E400A" w:rsidRDefault="00000000">
            <w:pPr>
              <w:jc w:val="center"/>
            </w:pPr>
            <w:r>
              <w:t>0.29</w:t>
            </w:r>
          </w:p>
        </w:tc>
        <w:tc>
          <w:tcPr>
            <w:tcW w:w="1656" w:type="dxa"/>
            <w:tcBorders>
              <w:top w:val="nil"/>
              <w:left w:val="nil"/>
              <w:bottom w:val="nil"/>
              <w:right w:val="nil"/>
            </w:tcBorders>
          </w:tcPr>
          <w:p w14:paraId="00C89729" w14:textId="77777777" w:rsidR="004E400A" w:rsidRDefault="00000000">
            <w:pPr>
              <w:jc w:val="center"/>
            </w:pPr>
            <w:r>
              <w:t>0.02</w:t>
            </w:r>
          </w:p>
        </w:tc>
        <w:tc>
          <w:tcPr>
            <w:tcW w:w="1656" w:type="dxa"/>
            <w:tcBorders>
              <w:top w:val="nil"/>
              <w:left w:val="nil"/>
              <w:bottom w:val="nil"/>
              <w:right w:val="nil"/>
            </w:tcBorders>
          </w:tcPr>
          <w:p w14:paraId="2A5BA177" w14:textId="77777777" w:rsidR="004E400A" w:rsidRDefault="00000000">
            <w:pPr>
              <w:jc w:val="center"/>
            </w:pPr>
            <w:r>
              <w:t>0.24</w:t>
            </w:r>
          </w:p>
        </w:tc>
        <w:tc>
          <w:tcPr>
            <w:tcW w:w="1656" w:type="dxa"/>
            <w:tcBorders>
              <w:top w:val="nil"/>
              <w:left w:val="nil"/>
              <w:bottom w:val="nil"/>
              <w:right w:val="nil"/>
            </w:tcBorders>
          </w:tcPr>
          <w:p w14:paraId="184E1419" w14:textId="77777777" w:rsidR="004E400A" w:rsidRDefault="00000000">
            <w:pPr>
              <w:jc w:val="center"/>
            </w:pPr>
            <w:r>
              <w:t>0.33</w:t>
            </w:r>
          </w:p>
        </w:tc>
        <w:tc>
          <w:tcPr>
            <w:tcW w:w="2880" w:type="dxa"/>
            <w:tcBorders>
              <w:top w:val="nil"/>
              <w:left w:val="nil"/>
              <w:bottom w:val="nil"/>
              <w:right w:val="nil"/>
            </w:tcBorders>
          </w:tcPr>
          <w:p w14:paraId="0665B51A" w14:textId="77777777" w:rsidR="004E400A" w:rsidRDefault="00000000">
            <w:pPr>
              <w:jc w:val="center"/>
            </w:pPr>
            <w:r>
              <w:t>.</w:t>
            </w:r>
          </w:p>
        </w:tc>
      </w:tr>
      <w:tr w:rsidR="004E400A" w14:paraId="6AD1F03E" w14:textId="77777777">
        <w:tc>
          <w:tcPr>
            <w:tcW w:w="5760" w:type="dxa"/>
            <w:tcBorders>
              <w:top w:val="nil"/>
              <w:left w:val="nil"/>
              <w:bottom w:val="nil"/>
              <w:right w:val="nil"/>
            </w:tcBorders>
          </w:tcPr>
          <w:p w14:paraId="0CCC6549" w14:textId="77777777" w:rsidR="004E400A" w:rsidRDefault="00000000">
            <w:r>
              <w:t xml:space="preserve">   40-49</w:t>
            </w:r>
          </w:p>
        </w:tc>
        <w:tc>
          <w:tcPr>
            <w:tcW w:w="1656" w:type="dxa"/>
            <w:tcBorders>
              <w:top w:val="nil"/>
              <w:left w:val="nil"/>
              <w:bottom w:val="nil"/>
              <w:right w:val="nil"/>
            </w:tcBorders>
          </w:tcPr>
          <w:p w14:paraId="18566871" w14:textId="77777777" w:rsidR="004E400A" w:rsidRDefault="00000000">
            <w:pPr>
              <w:jc w:val="center"/>
            </w:pPr>
            <w:r>
              <w:t>0.34</w:t>
            </w:r>
          </w:p>
        </w:tc>
        <w:tc>
          <w:tcPr>
            <w:tcW w:w="1656" w:type="dxa"/>
            <w:tcBorders>
              <w:top w:val="nil"/>
              <w:left w:val="nil"/>
              <w:bottom w:val="nil"/>
              <w:right w:val="nil"/>
            </w:tcBorders>
          </w:tcPr>
          <w:p w14:paraId="45F17AC0" w14:textId="77777777" w:rsidR="004E400A" w:rsidRDefault="00000000">
            <w:pPr>
              <w:jc w:val="center"/>
            </w:pPr>
            <w:r>
              <w:t>0.02</w:t>
            </w:r>
          </w:p>
        </w:tc>
        <w:tc>
          <w:tcPr>
            <w:tcW w:w="1656" w:type="dxa"/>
            <w:tcBorders>
              <w:top w:val="nil"/>
              <w:left w:val="nil"/>
              <w:bottom w:val="nil"/>
              <w:right w:val="nil"/>
            </w:tcBorders>
          </w:tcPr>
          <w:p w14:paraId="5BFEE2B7" w14:textId="77777777" w:rsidR="004E400A" w:rsidRDefault="00000000">
            <w:pPr>
              <w:jc w:val="center"/>
            </w:pPr>
            <w:r>
              <w:t>0.29</w:t>
            </w:r>
          </w:p>
        </w:tc>
        <w:tc>
          <w:tcPr>
            <w:tcW w:w="1656" w:type="dxa"/>
            <w:tcBorders>
              <w:top w:val="nil"/>
              <w:left w:val="nil"/>
              <w:bottom w:val="nil"/>
              <w:right w:val="nil"/>
            </w:tcBorders>
          </w:tcPr>
          <w:p w14:paraId="5C4C693C" w14:textId="77777777" w:rsidR="004E400A" w:rsidRDefault="00000000">
            <w:pPr>
              <w:jc w:val="center"/>
            </w:pPr>
            <w:r>
              <w:t>0.39</w:t>
            </w:r>
          </w:p>
        </w:tc>
        <w:tc>
          <w:tcPr>
            <w:tcW w:w="2880" w:type="dxa"/>
            <w:tcBorders>
              <w:top w:val="nil"/>
              <w:left w:val="nil"/>
              <w:bottom w:val="nil"/>
              <w:right w:val="nil"/>
            </w:tcBorders>
          </w:tcPr>
          <w:p w14:paraId="7A6E0C11" w14:textId="77777777" w:rsidR="004E400A" w:rsidRDefault="00000000">
            <w:pPr>
              <w:jc w:val="center"/>
            </w:pPr>
            <w:r>
              <w:t>.</w:t>
            </w:r>
          </w:p>
        </w:tc>
      </w:tr>
      <w:tr w:rsidR="004E400A" w14:paraId="2F325C32" w14:textId="77777777">
        <w:tc>
          <w:tcPr>
            <w:tcW w:w="5760" w:type="dxa"/>
            <w:tcBorders>
              <w:top w:val="nil"/>
              <w:left w:val="nil"/>
              <w:bottom w:val="nil"/>
              <w:right w:val="nil"/>
            </w:tcBorders>
          </w:tcPr>
          <w:p w14:paraId="12FA7556" w14:textId="77777777" w:rsidR="004E400A" w:rsidRDefault="00000000">
            <w:r>
              <w:t xml:space="preserve">   50-59</w:t>
            </w:r>
          </w:p>
        </w:tc>
        <w:tc>
          <w:tcPr>
            <w:tcW w:w="1656" w:type="dxa"/>
            <w:tcBorders>
              <w:top w:val="nil"/>
              <w:left w:val="nil"/>
              <w:bottom w:val="nil"/>
              <w:right w:val="nil"/>
            </w:tcBorders>
          </w:tcPr>
          <w:p w14:paraId="2D740CA1" w14:textId="77777777" w:rsidR="004E400A" w:rsidRDefault="00000000">
            <w:pPr>
              <w:jc w:val="center"/>
            </w:pPr>
            <w:r>
              <w:t>0.30</w:t>
            </w:r>
          </w:p>
        </w:tc>
        <w:tc>
          <w:tcPr>
            <w:tcW w:w="1656" w:type="dxa"/>
            <w:tcBorders>
              <w:top w:val="nil"/>
              <w:left w:val="nil"/>
              <w:bottom w:val="nil"/>
              <w:right w:val="nil"/>
            </w:tcBorders>
          </w:tcPr>
          <w:p w14:paraId="581552A8" w14:textId="77777777" w:rsidR="004E400A" w:rsidRDefault="00000000">
            <w:pPr>
              <w:jc w:val="center"/>
            </w:pPr>
            <w:r>
              <w:t>0.02</w:t>
            </w:r>
          </w:p>
        </w:tc>
        <w:tc>
          <w:tcPr>
            <w:tcW w:w="1656" w:type="dxa"/>
            <w:tcBorders>
              <w:top w:val="nil"/>
              <w:left w:val="nil"/>
              <w:bottom w:val="nil"/>
              <w:right w:val="nil"/>
            </w:tcBorders>
          </w:tcPr>
          <w:p w14:paraId="4510CC86" w14:textId="77777777" w:rsidR="004E400A" w:rsidRDefault="00000000">
            <w:pPr>
              <w:jc w:val="center"/>
            </w:pPr>
            <w:r>
              <w:t>0.26</w:t>
            </w:r>
          </w:p>
        </w:tc>
        <w:tc>
          <w:tcPr>
            <w:tcW w:w="1656" w:type="dxa"/>
            <w:tcBorders>
              <w:top w:val="nil"/>
              <w:left w:val="nil"/>
              <w:bottom w:val="nil"/>
              <w:right w:val="nil"/>
            </w:tcBorders>
          </w:tcPr>
          <w:p w14:paraId="30831430" w14:textId="77777777" w:rsidR="004E400A" w:rsidRDefault="00000000">
            <w:pPr>
              <w:jc w:val="center"/>
            </w:pPr>
            <w:r>
              <w:t>0.34</w:t>
            </w:r>
          </w:p>
        </w:tc>
        <w:tc>
          <w:tcPr>
            <w:tcW w:w="2880" w:type="dxa"/>
            <w:tcBorders>
              <w:top w:val="nil"/>
              <w:left w:val="nil"/>
              <w:bottom w:val="nil"/>
              <w:right w:val="nil"/>
            </w:tcBorders>
          </w:tcPr>
          <w:p w14:paraId="2FAA314E" w14:textId="77777777" w:rsidR="004E400A" w:rsidRDefault="00000000">
            <w:pPr>
              <w:jc w:val="center"/>
            </w:pPr>
            <w:r>
              <w:t>.</w:t>
            </w:r>
          </w:p>
        </w:tc>
      </w:tr>
      <w:tr w:rsidR="004E400A" w14:paraId="329278F2" w14:textId="77777777">
        <w:tc>
          <w:tcPr>
            <w:tcW w:w="5760" w:type="dxa"/>
            <w:tcBorders>
              <w:top w:val="nil"/>
              <w:left w:val="nil"/>
              <w:bottom w:val="nil"/>
              <w:right w:val="nil"/>
            </w:tcBorders>
          </w:tcPr>
          <w:p w14:paraId="3A07C25B" w14:textId="77777777" w:rsidR="004E400A" w:rsidRDefault="00000000">
            <w:r>
              <w:t xml:space="preserve">   60-69</w:t>
            </w:r>
          </w:p>
        </w:tc>
        <w:tc>
          <w:tcPr>
            <w:tcW w:w="1656" w:type="dxa"/>
            <w:tcBorders>
              <w:top w:val="nil"/>
              <w:left w:val="nil"/>
              <w:bottom w:val="nil"/>
              <w:right w:val="nil"/>
            </w:tcBorders>
          </w:tcPr>
          <w:p w14:paraId="56B7EEE1" w14:textId="77777777" w:rsidR="004E400A" w:rsidRDefault="00000000">
            <w:pPr>
              <w:jc w:val="center"/>
            </w:pPr>
            <w:r>
              <w:t>0.38</w:t>
            </w:r>
          </w:p>
        </w:tc>
        <w:tc>
          <w:tcPr>
            <w:tcW w:w="1656" w:type="dxa"/>
            <w:tcBorders>
              <w:top w:val="nil"/>
              <w:left w:val="nil"/>
              <w:bottom w:val="nil"/>
              <w:right w:val="nil"/>
            </w:tcBorders>
          </w:tcPr>
          <w:p w14:paraId="69541510" w14:textId="77777777" w:rsidR="004E400A" w:rsidRDefault="00000000">
            <w:pPr>
              <w:jc w:val="center"/>
            </w:pPr>
            <w:r>
              <w:t>0.04</w:t>
            </w:r>
          </w:p>
        </w:tc>
        <w:tc>
          <w:tcPr>
            <w:tcW w:w="1656" w:type="dxa"/>
            <w:tcBorders>
              <w:top w:val="nil"/>
              <w:left w:val="nil"/>
              <w:bottom w:val="nil"/>
              <w:right w:val="nil"/>
            </w:tcBorders>
          </w:tcPr>
          <w:p w14:paraId="59B8F328" w14:textId="77777777" w:rsidR="004E400A" w:rsidRDefault="00000000">
            <w:pPr>
              <w:jc w:val="center"/>
            </w:pPr>
            <w:r>
              <w:t>0.31</w:t>
            </w:r>
          </w:p>
        </w:tc>
        <w:tc>
          <w:tcPr>
            <w:tcW w:w="1656" w:type="dxa"/>
            <w:tcBorders>
              <w:top w:val="nil"/>
              <w:left w:val="nil"/>
              <w:bottom w:val="nil"/>
              <w:right w:val="nil"/>
            </w:tcBorders>
          </w:tcPr>
          <w:p w14:paraId="27553866" w14:textId="77777777" w:rsidR="004E400A" w:rsidRDefault="00000000">
            <w:pPr>
              <w:jc w:val="center"/>
            </w:pPr>
            <w:r>
              <w:t>0.45</w:t>
            </w:r>
          </w:p>
        </w:tc>
        <w:tc>
          <w:tcPr>
            <w:tcW w:w="2880" w:type="dxa"/>
            <w:tcBorders>
              <w:top w:val="nil"/>
              <w:left w:val="nil"/>
              <w:bottom w:val="nil"/>
              <w:right w:val="nil"/>
            </w:tcBorders>
          </w:tcPr>
          <w:p w14:paraId="0B6165FE" w14:textId="77777777" w:rsidR="004E400A" w:rsidRDefault="00000000">
            <w:pPr>
              <w:jc w:val="center"/>
            </w:pPr>
            <w:r>
              <w:t>.</w:t>
            </w:r>
          </w:p>
        </w:tc>
      </w:tr>
      <w:tr w:rsidR="004E400A" w14:paraId="3D68D4DA" w14:textId="77777777">
        <w:tc>
          <w:tcPr>
            <w:tcW w:w="5760" w:type="dxa"/>
            <w:tcBorders>
              <w:top w:val="nil"/>
              <w:left w:val="nil"/>
              <w:bottom w:val="nil"/>
              <w:right w:val="nil"/>
            </w:tcBorders>
          </w:tcPr>
          <w:p w14:paraId="3836B42E" w14:textId="77777777" w:rsidR="004E400A" w:rsidRDefault="00000000">
            <w:r>
              <w:t xml:space="preserve">   70-79</w:t>
            </w:r>
          </w:p>
        </w:tc>
        <w:tc>
          <w:tcPr>
            <w:tcW w:w="1656" w:type="dxa"/>
            <w:tcBorders>
              <w:top w:val="nil"/>
              <w:left w:val="nil"/>
              <w:bottom w:val="nil"/>
              <w:right w:val="nil"/>
            </w:tcBorders>
          </w:tcPr>
          <w:p w14:paraId="25AB2181" w14:textId="77777777" w:rsidR="004E400A" w:rsidRDefault="00000000">
            <w:pPr>
              <w:jc w:val="center"/>
            </w:pPr>
            <w:r>
              <w:t>0.30</w:t>
            </w:r>
          </w:p>
        </w:tc>
        <w:tc>
          <w:tcPr>
            <w:tcW w:w="1656" w:type="dxa"/>
            <w:tcBorders>
              <w:top w:val="nil"/>
              <w:left w:val="nil"/>
              <w:bottom w:val="nil"/>
              <w:right w:val="nil"/>
            </w:tcBorders>
          </w:tcPr>
          <w:p w14:paraId="31310EB5" w14:textId="77777777" w:rsidR="004E400A" w:rsidRDefault="00000000">
            <w:pPr>
              <w:jc w:val="center"/>
            </w:pPr>
            <w:r>
              <w:t>0.08</w:t>
            </w:r>
          </w:p>
        </w:tc>
        <w:tc>
          <w:tcPr>
            <w:tcW w:w="1656" w:type="dxa"/>
            <w:tcBorders>
              <w:top w:val="nil"/>
              <w:left w:val="nil"/>
              <w:bottom w:val="nil"/>
              <w:right w:val="nil"/>
            </w:tcBorders>
          </w:tcPr>
          <w:p w14:paraId="420DFC1D" w14:textId="77777777" w:rsidR="004E400A" w:rsidRDefault="00000000">
            <w:pPr>
              <w:jc w:val="center"/>
            </w:pPr>
            <w:r>
              <w:t>0.14</w:t>
            </w:r>
          </w:p>
        </w:tc>
        <w:tc>
          <w:tcPr>
            <w:tcW w:w="1656" w:type="dxa"/>
            <w:tcBorders>
              <w:top w:val="nil"/>
              <w:left w:val="nil"/>
              <w:bottom w:val="nil"/>
              <w:right w:val="nil"/>
            </w:tcBorders>
          </w:tcPr>
          <w:p w14:paraId="2D8DAD84" w14:textId="77777777" w:rsidR="004E400A" w:rsidRDefault="00000000">
            <w:pPr>
              <w:jc w:val="center"/>
            </w:pPr>
            <w:r>
              <w:t>0.47</w:t>
            </w:r>
          </w:p>
        </w:tc>
        <w:tc>
          <w:tcPr>
            <w:tcW w:w="2880" w:type="dxa"/>
            <w:tcBorders>
              <w:top w:val="nil"/>
              <w:left w:val="nil"/>
              <w:bottom w:val="nil"/>
              <w:right w:val="nil"/>
            </w:tcBorders>
          </w:tcPr>
          <w:p w14:paraId="2F4677A6" w14:textId="77777777" w:rsidR="004E400A" w:rsidRDefault="00000000">
            <w:pPr>
              <w:jc w:val="center"/>
            </w:pPr>
            <w:r>
              <w:t>.</w:t>
            </w:r>
          </w:p>
        </w:tc>
      </w:tr>
      <w:tr w:rsidR="004E400A" w14:paraId="5CA58A97" w14:textId="77777777">
        <w:tc>
          <w:tcPr>
            <w:tcW w:w="5760" w:type="dxa"/>
            <w:tcBorders>
              <w:top w:val="nil"/>
              <w:left w:val="nil"/>
              <w:bottom w:val="nil"/>
              <w:right w:val="nil"/>
            </w:tcBorders>
          </w:tcPr>
          <w:p w14:paraId="79BA75D9" w14:textId="77777777" w:rsidR="004E400A" w:rsidRDefault="00000000">
            <w:r>
              <w:t xml:space="preserve">   80 or Older</w:t>
            </w:r>
          </w:p>
        </w:tc>
        <w:tc>
          <w:tcPr>
            <w:tcW w:w="1656" w:type="dxa"/>
            <w:tcBorders>
              <w:top w:val="nil"/>
              <w:left w:val="nil"/>
              <w:bottom w:val="nil"/>
              <w:right w:val="nil"/>
            </w:tcBorders>
          </w:tcPr>
          <w:p w14:paraId="0148110E" w14:textId="77777777" w:rsidR="004E400A" w:rsidRDefault="00000000">
            <w:pPr>
              <w:jc w:val="center"/>
            </w:pPr>
            <w:r>
              <w:t>1.00</w:t>
            </w:r>
          </w:p>
        </w:tc>
        <w:tc>
          <w:tcPr>
            <w:tcW w:w="1656" w:type="dxa"/>
            <w:tcBorders>
              <w:top w:val="nil"/>
              <w:left w:val="nil"/>
              <w:bottom w:val="nil"/>
              <w:right w:val="nil"/>
            </w:tcBorders>
          </w:tcPr>
          <w:p w14:paraId="44C2E615" w14:textId="77777777" w:rsidR="004E400A" w:rsidRDefault="00000000">
            <w:pPr>
              <w:jc w:val="center"/>
            </w:pPr>
            <w:r>
              <w:t>.</w:t>
            </w:r>
          </w:p>
        </w:tc>
        <w:tc>
          <w:tcPr>
            <w:tcW w:w="1656" w:type="dxa"/>
            <w:tcBorders>
              <w:top w:val="nil"/>
              <w:left w:val="nil"/>
              <w:bottom w:val="nil"/>
              <w:right w:val="nil"/>
            </w:tcBorders>
          </w:tcPr>
          <w:p w14:paraId="04017C9D" w14:textId="77777777" w:rsidR="004E400A" w:rsidRDefault="00000000">
            <w:pPr>
              <w:jc w:val="center"/>
            </w:pPr>
            <w:r>
              <w:t>.</w:t>
            </w:r>
          </w:p>
        </w:tc>
        <w:tc>
          <w:tcPr>
            <w:tcW w:w="1656" w:type="dxa"/>
            <w:tcBorders>
              <w:top w:val="nil"/>
              <w:left w:val="nil"/>
              <w:bottom w:val="nil"/>
              <w:right w:val="nil"/>
            </w:tcBorders>
          </w:tcPr>
          <w:p w14:paraId="48164ED4" w14:textId="77777777" w:rsidR="004E400A" w:rsidRDefault="00000000">
            <w:pPr>
              <w:jc w:val="center"/>
            </w:pPr>
            <w:r>
              <w:t>.</w:t>
            </w:r>
          </w:p>
        </w:tc>
        <w:tc>
          <w:tcPr>
            <w:tcW w:w="2880" w:type="dxa"/>
            <w:tcBorders>
              <w:top w:val="nil"/>
              <w:left w:val="nil"/>
              <w:bottom w:val="nil"/>
              <w:right w:val="nil"/>
            </w:tcBorders>
          </w:tcPr>
          <w:p w14:paraId="1ADAF2E9" w14:textId="77777777" w:rsidR="004E400A" w:rsidRDefault="00000000">
            <w:pPr>
              <w:jc w:val="center"/>
            </w:pPr>
            <w:r>
              <w:t>.</w:t>
            </w:r>
          </w:p>
        </w:tc>
      </w:tr>
      <w:tr w:rsidR="004E400A" w14:paraId="3C0B3390" w14:textId="77777777">
        <w:tc>
          <w:tcPr>
            <w:tcW w:w="5760" w:type="dxa"/>
            <w:tcBorders>
              <w:top w:val="nil"/>
              <w:left w:val="nil"/>
              <w:bottom w:val="nil"/>
              <w:right w:val="nil"/>
            </w:tcBorders>
          </w:tcPr>
          <w:p w14:paraId="55C2BAAA" w14:textId="77777777" w:rsidR="004E400A" w:rsidRDefault="00000000">
            <w:r>
              <w:t>Gender</w:t>
            </w:r>
          </w:p>
        </w:tc>
        <w:tc>
          <w:tcPr>
            <w:tcW w:w="0" w:type="auto"/>
            <w:tcBorders>
              <w:top w:val="nil"/>
              <w:left w:val="nil"/>
              <w:bottom w:val="nil"/>
              <w:right w:val="nil"/>
            </w:tcBorders>
          </w:tcPr>
          <w:p w14:paraId="2A7FF69B" w14:textId="77777777" w:rsidR="004E400A" w:rsidRDefault="004E400A">
            <w:pPr>
              <w:jc w:val="center"/>
            </w:pPr>
          </w:p>
        </w:tc>
        <w:tc>
          <w:tcPr>
            <w:tcW w:w="0" w:type="auto"/>
            <w:tcBorders>
              <w:top w:val="nil"/>
              <w:left w:val="nil"/>
              <w:bottom w:val="nil"/>
              <w:right w:val="nil"/>
            </w:tcBorders>
          </w:tcPr>
          <w:p w14:paraId="0A2472E7" w14:textId="77777777" w:rsidR="004E400A" w:rsidRDefault="004E400A">
            <w:pPr>
              <w:jc w:val="center"/>
            </w:pPr>
          </w:p>
        </w:tc>
        <w:tc>
          <w:tcPr>
            <w:tcW w:w="0" w:type="auto"/>
            <w:tcBorders>
              <w:top w:val="nil"/>
              <w:left w:val="nil"/>
              <w:bottom w:val="nil"/>
              <w:right w:val="nil"/>
            </w:tcBorders>
          </w:tcPr>
          <w:p w14:paraId="3358AC2F" w14:textId="77777777" w:rsidR="004E400A" w:rsidRDefault="004E400A">
            <w:pPr>
              <w:jc w:val="center"/>
            </w:pPr>
          </w:p>
        </w:tc>
        <w:tc>
          <w:tcPr>
            <w:tcW w:w="0" w:type="auto"/>
            <w:tcBorders>
              <w:top w:val="nil"/>
              <w:left w:val="nil"/>
              <w:bottom w:val="nil"/>
              <w:right w:val="nil"/>
            </w:tcBorders>
          </w:tcPr>
          <w:p w14:paraId="6BD25D9D" w14:textId="77777777" w:rsidR="004E400A" w:rsidRDefault="004E400A">
            <w:pPr>
              <w:jc w:val="center"/>
            </w:pPr>
          </w:p>
        </w:tc>
        <w:tc>
          <w:tcPr>
            <w:tcW w:w="2880" w:type="dxa"/>
            <w:tcBorders>
              <w:top w:val="nil"/>
              <w:left w:val="nil"/>
              <w:bottom w:val="nil"/>
              <w:right w:val="nil"/>
            </w:tcBorders>
          </w:tcPr>
          <w:p w14:paraId="005E4860" w14:textId="77777777" w:rsidR="004E400A" w:rsidRDefault="004E400A">
            <w:pPr>
              <w:jc w:val="center"/>
            </w:pPr>
          </w:p>
        </w:tc>
      </w:tr>
      <w:tr w:rsidR="004E400A" w14:paraId="69FAF9E5" w14:textId="77777777">
        <w:tc>
          <w:tcPr>
            <w:tcW w:w="5760" w:type="dxa"/>
            <w:tcBorders>
              <w:top w:val="nil"/>
              <w:left w:val="nil"/>
              <w:bottom w:val="nil"/>
              <w:right w:val="nil"/>
            </w:tcBorders>
          </w:tcPr>
          <w:p w14:paraId="14C5E6FF" w14:textId="77777777" w:rsidR="004E400A" w:rsidRDefault="00000000">
            <w:r>
              <w:t xml:space="preserve">   Male</w:t>
            </w:r>
          </w:p>
        </w:tc>
        <w:tc>
          <w:tcPr>
            <w:tcW w:w="1656" w:type="dxa"/>
            <w:tcBorders>
              <w:top w:val="nil"/>
              <w:left w:val="nil"/>
              <w:bottom w:val="nil"/>
              <w:right w:val="nil"/>
            </w:tcBorders>
          </w:tcPr>
          <w:p w14:paraId="073B71AC" w14:textId="77777777" w:rsidR="004E400A" w:rsidRDefault="00000000">
            <w:pPr>
              <w:jc w:val="center"/>
            </w:pPr>
            <w:r>
              <w:t>0.33</w:t>
            </w:r>
          </w:p>
        </w:tc>
        <w:tc>
          <w:tcPr>
            <w:tcW w:w="1656" w:type="dxa"/>
            <w:tcBorders>
              <w:top w:val="nil"/>
              <w:left w:val="nil"/>
              <w:bottom w:val="nil"/>
              <w:right w:val="nil"/>
            </w:tcBorders>
          </w:tcPr>
          <w:p w14:paraId="0E848D55" w14:textId="77777777" w:rsidR="004E400A" w:rsidRDefault="00000000">
            <w:pPr>
              <w:jc w:val="center"/>
            </w:pPr>
            <w:r>
              <w:t>0.02</w:t>
            </w:r>
          </w:p>
        </w:tc>
        <w:tc>
          <w:tcPr>
            <w:tcW w:w="1656" w:type="dxa"/>
            <w:tcBorders>
              <w:top w:val="nil"/>
              <w:left w:val="nil"/>
              <w:bottom w:val="nil"/>
              <w:right w:val="nil"/>
            </w:tcBorders>
          </w:tcPr>
          <w:p w14:paraId="0E2EB20D" w14:textId="77777777" w:rsidR="004E400A" w:rsidRDefault="00000000">
            <w:pPr>
              <w:jc w:val="center"/>
            </w:pPr>
            <w:r>
              <w:t>0.30</w:t>
            </w:r>
          </w:p>
        </w:tc>
        <w:tc>
          <w:tcPr>
            <w:tcW w:w="1656" w:type="dxa"/>
            <w:tcBorders>
              <w:top w:val="nil"/>
              <w:left w:val="nil"/>
              <w:bottom w:val="nil"/>
              <w:right w:val="nil"/>
            </w:tcBorders>
          </w:tcPr>
          <w:p w14:paraId="30714ABB" w14:textId="77777777" w:rsidR="004E400A" w:rsidRDefault="00000000">
            <w:pPr>
              <w:jc w:val="center"/>
            </w:pPr>
            <w:r>
              <w:t>0.36</w:t>
            </w:r>
          </w:p>
        </w:tc>
        <w:tc>
          <w:tcPr>
            <w:tcW w:w="2880" w:type="dxa"/>
            <w:tcBorders>
              <w:top w:val="nil"/>
              <w:left w:val="nil"/>
              <w:bottom w:val="nil"/>
              <w:right w:val="nil"/>
            </w:tcBorders>
          </w:tcPr>
          <w:p w14:paraId="054CAFA5" w14:textId="77777777" w:rsidR="004E400A" w:rsidRDefault="00000000">
            <w:pPr>
              <w:jc w:val="center"/>
            </w:pPr>
            <w:r>
              <w:t>0.77</w:t>
            </w:r>
          </w:p>
        </w:tc>
      </w:tr>
      <w:tr w:rsidR="004E400A" w14:paraId="56D476DF" w14:textId="77777777">
        <w:tc>
          <w:tcPr>
            <w:tcW w:w="5760" w:type="dxa"/>
            <w:tcBorders>
              <w:top w:val="nil"/>
              <w:left w:val="nil"/>
              <w:bottom w:val="nil"/>
              <w:right w:val="nil"/>
            </w:tcBorders>
          </w:tcPr>
          <w:p w14:paraId="5C51C5CB" w14:textId="77777777" w:rsidR="004E400A" w:rsidRDefault="00000000">
            <w:r>
              <w:t xml:space="preserve">   Female</w:t>
            </w:r>
          </w:p>
        </w:tc>
        <w:tc>
          <w:tcPr>
            <w:tcW w:w="1656" w:type="dxa"/>
            <w:tcBorders>
              <w:top w:val="nil"/>
              <w:left w:val="nil"/>
              <w:bottom w:val="nil"/>
              <w:right w:val="nil"/>
            </w:tcBorders>
          </w:tcPr>
          <w:p w14:paraId="481DE366" w14:textId="77777777" w:rsidR="004E400A" w:rsidRDefault="00000000">
            <w:pPr>
              <w:jc w:val="center"/>
            </w:pPr>
            <w:r>
              <w:t>0.32</w:t>
            </w:r>
          </w:p>
        </w:tc>
        <w:tc>
          <w:tcPr>
            <w:tcW w:w="1656" w:type="dxa"/>
            <w:tcBorders>
              <w:top w:val="nil"/>
              <w:left w:val="nil"/>
              <w:bottom w:val="nil"/>
              <w:right w:val="nil"/>
            </w:tcBorders>
          </w:tcPr>
          <w:p w14:paraId="3DA9940D" w14:textId="77777777" w:rsidR="004E400A" w:rsidRDefault="00000000">
            <w:pPr>
              <w:jc w:val="center"/>
            </w:pPr>
            <w:r>
              <w:t>0.02</w:t>
            </w:r>
          </w:p>
        </w:tc>
        <w:tc>
          <w:tcPr>
            <w:tcW w:w="1656" w:type="dxa"/>
            <w:tcBorders>
              <w:top w:val="nil"/>
              <w:left w:val="nil"/>
              <w:bottom w:val="nil"/>
              <w:right w:val="nil"/>
            </w:tcBorders>
          </w:tcPr>
          <w:p w14:paraId="2DA181F4" w14:textId="77777777" w:rsidR="004E400A" w:rsidRDefault="00000000">
            <w:pPr>
              <w:jc w:val="center"/>
            </w:pPr>
            <w:r>
              <w:t>0.29</w:t>
            </w:r>
          </w:p>
        </w:tc>
        <w:tc>
          <w:tcPr>
            <w:tcW w:w="1656" w:type="dxa"/>
            <w:tcBorders>
              <w:top w:val="nil"/>
              <w:left w:val="nil"/>
              <w:bottom w:val="nil"/>
              <w:right w:val="nil"/>
            </w:tcBorders>
          </w:tcPr>
          <w:p w14:paraId="28032F34" w14:textId="77777777" w:rsidR="004E400A" w:rsidRDefault="00000000">
            <w:pPr>
              <w:jc w:val="center"/>
            </w:pPr>
            <w:r>
              <w:t>0.35</w:t>
            </w:r>
          </w:p>
        </w:tc>
        <w:tc>
          <w:tcPr>
            <w:tcW w:w="2880" w:type="dxa"/>
            <w:tcBorders>
              <w:top w:val="nil"/>
              <w:left w:val="nil"/>
              <w:bottom w:val="nil"/>
              <w:right w:val="nil"/>
            </w:tcBorders>
          </w:tcPr>
          <w:p w14:paraId="1D36B542" w14:textId="77777777" w:rsidR="004E400A" w:rsidRDefault="00000000">
            <w:pPr>
              <w:jc w:val="center"/>
            </w:pPr>
            <w:r>
              <w:t>.</w:t>
            </w:r>
          </w:p>
        </w:tc>
      </w:tr>
      <w:tr w:rsidR="004E400A" w14:paraId="62274291" w14:textId="77777777">
        <w:tc>
          <w:tcPr>
            <w:tcW w:w="5760" w:type="dxa"/>
            <w:tcBorders>
              <w:top w:val="nil"/>
              <w:left w:val="nil"/>
              <w:bottom w:val="nil"/>
              <w:right w:val="nil"/>
            </w:tcBorders>
          </w:tcPr>
          <w:p w14:paraId="2FE1374F" w14:textId="77777777" w:rsidR="004E400A" w:rsidRDefault="00000000">
            <w:r>
              <w:t xml:space="preserve">   Other</w:t>
            </w:r>
          </w:p>
        </w:tc>
        <w:tc>
          <w:tcPr>
            <w:tcW w:w="1656" w:type="dxa"/>
            <w:tcBorders>
              <w:top w:val="nil"/>
              <w:left w:val="nil"/>
              <w:bottom w:val="nil"/>
              <w:right w:val="nil"/>
            </w:tcBorders>
          </w:tcPr>
          <w:p w14:paraId="6E13938F" w14:textId="77777777" w:rsidR="004E400A" w:rsidRDefault="00000000">
            <w:pPr>
              <w:jc w:val="center"/>
            </w:pPr>
            <w:r>
              <w:t>0.55</w:t>
            </w:r>
          </w:p>
        </w:tc>
        <w:tc>
          <w:tcPr>
            <w:tcW w:w="1656" w:type="dxa"/>
            <w:tcBorders>
              <w:top w:val="nil"/>
              <w:left w:val="nil"/>
              <w:bottom w:val="nil"/>
              <w:right w:val="nil"/>
            </w:tcBorders>
          </w:tcPr>
          <w:p w14:paraId="0010C831" w14:textId="77777777" w:rsidR="004E400A" w:rsidRDefault="00000000">
            <w:pPr>
              <w:jc w:val="center"/>
            </w:pPr>
            <w:r>
              <w:t>0.50</w:t>
            </w:r>
          </w:p>
        </w:tc>
        <w:tc>
          <w:tcPr>
            <w:tcW w:w="1656" w:type="dxa"/>
            <w:tcBorders>
              <w:top w:val="nil"/>
              <w:left w:val="nil"/>
              <w:bottom w:val="nil"/>
              <w:right w:val="nil"/>
            </w:tcBorders>
          </w:tcPr>
          <w:p w14:paraId="1EDCC15E" w14:textId="77777777" w:rsidR="004E400A" w:rsidRDefault="00000000">
            <w:pPr>
              <w:jc w:val="center"/>
            </w:pPr>
            <w:r>
              <w:t>-81.03</w:t>
            </w:r>
          </w:p>
        </w:tc>
        <w:tc>
          <w:tcPr>
            <w:tcW w:w="1656" w:type="dxa"/>
            <w:tcBorders>
              <w:top w:val="nil"/>
              <w:left w:val="nil"/>
              <w:bottom w:val="nil"/>
              <w:right w:val="nil"/>
            </w:tcBorders>
          </w:tcPr>
          <w:p w14:paraId="15F2E428" w14:textId="77777777" w:rsidR="004E400A" w:rsidRDefault="00000000">
            <w:pPr>
              <w:jc w:val="center"/>
            </w:pPr>
            <w:r>
              <w:t>82.12</w:t>
            </w:r>
          </w:p>
        </w:tc>
        <w:tc>
          <w:tcPr>
            <w:tcW w:w="2880" w:type="dxa"/>
            <w:tcBorders>
              <w:top w:val="nil"/>
              <w:left w:val="nil"/>
              <w:bottom w:val="nil"/>
              <w:right w:val="nil"/>
            </w:tcBorders>
          </w:tcPr>
          <w:p w14:paraId="22278BB4" w14:textId="77777777" w:rsidR="004E400A" w:rsidRDefault="00000000">
            <w:pPr>
              <w:jc w:val="center"/>
            </w:pPr>
            <w:r>
              <w:t>.</w:t>
            </w:r>
          </w:p>
        </w:tc>
      </w:tr>
      <w:tr w:rsidR="004E400A" w14:paraId="523DF451" w14:textId="77777777">
        <w:tc>
          <w:tcPr>
            <w:tcW w:w="5760" w:type="dxa"/>
            <w:tcBorders>
              <w:top w:val="nil"/>
              <w:left w:val="nil"/>
              <w:bottom w:val="nil"/>
              <w:right w:val="nil"/>
            </w:tcBorders>
          </w:tcPr>
          <w:p w14:paraId="1731AE23" w14:textId="77777777" w:rsidR="004E400A" w:rsidRDefault="00000000">
            <w:r>
              <w:t>Marital Status</w:t>
            </w:r>
          </w:p>
        </w:tc>
        <w:tc>
          <w:tcPr>
            <w:tcW w:w="0" w:type="auto"/>
            <w:tcBorders>
              <w:top w:val="nil"/>
              <w:left w:val="nil"/>
              <w:bottom w:val="nil"/>
              <w:right w:val="nil"/>
            </w:tcBorders>
          </w:tcPr>
          <w:p w14:paraId="67F2390C" w14:textId="77777777" w:rsidR="004E400A" w:rsidRDefault="004E400A">
            <w:pPr>
              <w:jc w:val="center"/>
            </w:pPr>
          </w:p>
        </w:tc>
        <w:tc>
          <w:tcPr>
            <w:tcW w:w="0" w:type="auto"/>
            <w:tcBorders>
              <w:top w:val="nil"/>
              <w:left w:val="nil"/>
              <w:bottom w:val="nil"/>
              <w:right w:val="nil"/>
            </w:tcBorders>
          </w:tcPr>
          <w:p w14:paraId="52837460" w14:textId="77777777" w:rsidR="004E400A" w:rsidRDefault="004E400A">
            <w:pPr>
              <w:jc w:val="center"/>
            </w:pPr>
          </w:p>
        </w:tc>
        <w:tc>
          <w:tcPr>
            <w:tcW w:w="0" w:type="auto"/>
            <w:tcBorders>
              <w:top w:val="nil"/>
              <w:left w:val="nil"/>
              <w:bottom w:val="nil"/>
              <w:right w:val="nil"/>
            </w:tcBorders>
          </w:tcPr>
          <w:p w14:paraId="181459C0" w14:textId="77777777" w:rsidR="004E400A" w:rsidRDefault="004E400A">
            <w:pPr>
              <w:jc w:val="center"/>
            </w:pPr>
          </w:p>
        </w:tc>
        <w:tc>
          <w:tcPr>
            <w:tcW w:w="0" w:type="auto"/>
            <w:tcBorders>
              <w:top w:val="nil"/>
              <w:left w:val="nil"/>
              <w:bottom w:val="nil"/>
              <w:right w:val="nil"/>
            </w:tcBorders>
          </w:tcPr>
          <w:p w14:paraId="5FC3CA2E" w14:textId="77777777" w:rsidR="004E400A" w:rsidRDefault="004E400A">
            <w:pPr>
              <w:jc w:val="center"/>
            </w:pPr>
          </w:p>
        </w:tc>
        <w:tc>
          <w:tcPr>
            <w:tcW w:w="2880" w:type="dxa"/>
            <w:tcBorders>
              <w:top w:val="nil"/>
              <w:left w:val="nil"/>
              <w:bottom w:val="nil"/>
              <w:right w:val="nil"/>
            </w:tcBorders>
          </w:tcPr>
          <w:p w14:paraId="75301FB9" w14:textId="77777777" w:rsidR="004E400A" w:rsidRDefault="004E400A">
            <w:pPr>
              <w:jc w:val="center"/>
            </w:pPr>
          </w:p>
        </w:tc>
      </w:tr>
      <w:tr w:rsidR="004E400A" w14:paraId="0FE2157B" w14:textId="77777777">
        <w:tc>
          <w:tcPr>
            <w:tcW w:w="5760" w:type="dxa"/>
            <w:tcBorders>
              <w:top w:val="nil"/>
              <w:left w:val="nil"/>
              <w:bottom w:val="nil"/>
              <w:right w:val="nil"/>
            </w:tcBorders>
          </w:tcPr>
          <w:p w14:paraId="2DD2A7DC" w14:textId="77777777" w:rsidR="004E400A" w:rsidRDefault="00000000">
            <w:r>
              <w:t xml:space="preserve">   Single/Never Been Married</w:t>
            </w:r>
          </w:p>
        </w:tc>
        <w:tc>
          <w:tcPr>
            <w:tcW w:w="1656" w:type="dxa"/>
            <w:tcBorders>
              <w:top w:val="nil"/>
              <w:left w:val="nil"/>
              <w:bottom w:val="nil"/>
              <w:right w:val="nil"/>
            </w:tcBorders>
          </w:tcPr>
          <w:p w14:paraId="057E7400" w14:textId="77777777" w:rsidR="004E400A" w:rsidRDefault="00000000">
            <w:pPr>
              <w:jc w:val="center"/>
            </w:pPr>
            <w:r>
              <w:t>0.24</w:t>
            </w:r>
          </w:p>
        </w:tc>
        <w:tc>
          <w:tcPr>
            <w:tcW w:w="1656" w:type="dxa"/>
            <w:tcBorders>
              <w:top w:val="nil"/>
              <w:left w:val="nil"/>
              <w:bottom w:val="nil"/>
              <w:right w:val="nil"/>
            </w:tcBorders>
          </w:tcPr>
          <w:p w14:paraId="5F34C5A4" w14:textId="77777777" w:rsidR="004E400A" w:rsidRDefault="00000000">
            <w:pPr>
              <w:jc w:val="center"/>
            </w:pPr>
            <w:r>
              <w:t>0.02</w:t>
            </w:r>
          </w:p>
        </w:tc>
        <w:tc>
          <w:tcPr>
            <w:tcW w:w="1656" w:type="dxa"/>
            <w:tcBorders>
              <w:top w:val="nil"/>
              <w:left w:val="nil"/>
              <w:bottom w:val="nil"/>
              <w:right w:val="nil"/>
            </w:tcBorders>
          </w:tcPr>
          <w:p w14:paraId="068F13C7" w14:textId="77777777" w:rsidR="004E400A" w:rsidRDefault="00000000">
            <w:pPr>
              <w:jc w:val="center"/>
            </w:pPr>
            <w:r>
              <w:t>0.20</w:t>
            </w:r>
          </w:p>
        </w:tc>
        <w:tc>
          <w:tcPr>
            <w:tcW w:w="1656" w:type="dxa"/>
            <w:tcBorders>
              <w:top w:val="nil"/>
              <w:left w:val="nil"/>
              <w:bottom w:val="nil"/>
              <w:right w:val="nil"/>
            </w:tcBorders>
          </w:tcPr>
          <w:p w14:paraId="39F65BB0" w14:textId="77777777" w:rsidR="004E400A" w:rsidRDefault="00000000">
            <w:pPr>
              <w:jc w:val="center"/>
            </w:pPr>
            <w:r>
              <w:t>0.28</w:t>
            </w:r>
          </w:p>
        </w:tc>
        <w:tc>
          <w:tcPr>
            <w:tcW w:w="2880" w:type="dxa"/>
            <w:tcBorders>
              <w:top w:val="nil"/>
              <w:left w:val="nil"/>
              <w:bottom w:val="nil"/>
              <w:right w:val="nil"/>
            </w:tcBorders>
          </w:tcPr>
          <w:p w14:paraId="3B2830BA" w14:textId="77777777" w:rsidR="004E400A" w:rsidRDefault="00000000">
            <w:pPr>
              <w:jc w:val="center"/>
            </w:pPr>
            <w:r>
              <w:t>0.00</w:t>
            </w:r>
          </w:p>
        </w:tc>
      </w:tr>
      <w:tr w:rsidR="004E400A" w14:paraId="5CABD77E" w14:textId="77777777">
        <w:tc>
          <w:tcPr>
            <w:tcW w:w="5760" w:type="dxa"/>
            <w:tcBorders>
              <w:top w:val="nil"/>
              <w:left w:val="nil"/>
              <w:bottom w:val="nil"/>
              <w:right w:val="nil"/>
            </w:tcBorders>
          </w:tcPr>
          <w:p w14:paraId="6F5ED537" w14:textId="77777777" w:rsidR="004E400A" w:rsidRDefault="00000000">
            <w:r>
              <w:t xml:space="preserve">   Married</w:t>
            </w:r>
          </w:p>
        </w:tc>
        <w:tc>
          <w:tcPr>
            <w:tcW w:w="1656" w:type="dxa"/>
            <w:tcBorders>
              <w:top w:val="nil"/>
              <w:left w:val="nil"/>
              <w:bottom w:val="nil"/>
              <w:right w:val="nil"/>
            </w:tcBorders>
          </w:tcPr>
          <w:p w14:paraId="24268E67" w14:textId="77777777" w:rsidR="004E400A" w:rsidRDefault="00000000">
            <w:pPr>
              <w:jc w:val="center"/>
            </w:pPr>
            <w:r>
              <w:t>0.36</w:t>
            </w:r>
          </w:p>
        </w:tc>
        <w:tc>
          <w:tcPr>
            <w:tcW w:w="1656" w:type="dxa"/>
            <w:tcBorders>
              <w:top w:val="nil"/>
              <w:left w:val="nil"/>
              <w:bottom w:val="nil"/>
              <w:right w:val="nil"/>
            </w:tcBorders>
          </w:tcPr>
          <w:p w14:paraId="7631BCC9" w14:textId="77777777" w:rsidR="004E400A" w:rsidRDefault="00000000">
            <w:pPr>
              <w:jc w:val="center"/>
            </w:pPr>
            <w:r>
              <w:t>0.01</w:t>
            </w:r>
          </w:p>
        </w:tc>
        <w:tc>
          <w:tcPr>
            <w:tcW w:w="1656" w:type="dxa"/>
            <w:tcBorders>
              <w:top w:val="nil"/>
              <w:left w:val="nil"/>
              <w:bottom w:val="nil"/>
              <w:right w:val="nil"/>
            </w:tcBorders>
          </w:tcPr>
          <w:p w14:paraId="6D247423" w14:textId="77777777" w:rsidR="004E400A" w:rsidRDefault="00000000">
            <w:pPr>
              <w:jc w:val="center"/>
            </w:pPr>
            <w:r>
              <w:t>0.33</w:t>
            </w:r>
          </w:p>
        </w:tc>
        <w:tc>
          <w:tcPr>
            <w:tcW w:w="1656" w:type="dxa"/>
            <w:tcBorders>
              <w:top w:val="nil"/>
              <w:left w:val="nil"/>
              <w:bottom w:val="nil"/>
              <w:right w:val="nil"/>
            </w:tcBorders>
          </w:tcPr>
          <w:p w14:paraId="2A884C24" w14:textId="77777777" w:rsidR="004E400A" w:rsidRDefault="00000000">
            <w:pPr>
              <w:jc w:val="center"/>
            </w:pPr>
            <w:r>
              <w:t>0.39</w:t>
            </w:r>
          </w:p>
        </w:tc>
        <w:tc>
          <w:tcPr>
            <w:tcW w:w="2880" w:type="dxa"/>
            <w:tcBorders>
              <w:top w:val="nil"/>
              <w:left w:val="nil"/>
              <w:bottom w:val="nil"/>
              <w:right w:val="nil"/>
            </w:tcBorders>
          </w:tcPr>
          <w:p w14:paraId="49DDCA6F" w14:textId="77777777" w:rsidR="004E400A" w:rsidRDefault="00000000">
            <w:pPr>
              <w:jc w:val="center"/>
            </w:pPr>
            <w:r>
              <w:t>.</w:t>
            </w:r>
          </w:p>
        </w:tc>
      </w:tr>
      <w:tr w:rsidR="004E400A" w14:paraId="34281E91" w14:textId="77777777">
        <w:tc>
          <w:tcPr>
            <w:tcW w:w="5760" w:type="dxa"/>
            <w:tcBorders>
              <w:top w:val="nil"/>
              <w:left w:val="nil"/>
              <w:bottom w:val="nil"/>
              <w:right w:val="nil"/>
            </w:tcBorders>
          </w:tcPr>
          <w:p w14:paraId="4776EE71" w14:textId="77777777" w:rsidR="004E400A" w:rsidRDefault="00000000">
            <w:r>
              <w:t xml:space="preserve">   Separated</w:t>
            </w:r>
          </w:p>
        </w:tc>
        <w:tc>
          <w:tcPr>
            <w:tcW w:w="1656" w:type="dxa"/>
            <w:tcBorders>
              <w:top w:val="nil"/>
              <w:left w:val="nil"/>
              <w:bottom w:val="nil"/>
              <w:right w:val="nil"/>
            </w:tcBorders>
          </w:tcPr>
          <w:p w14:paraId="38A62D95" w14:textId="77777777" w:rsidR="004E400A" w:rsidRDefault="00000000">
            <w:pPr>
              <w:jc w:val="center"/>
            </w:pPr>
            <w:r>
              <w:t>0.44</w:t>
            </w:r>
          </w:p>
        </w:tc>
        <w:tc>
          <w:tcPr>
            <w:tcW w:w="1656" w:type="dxa"/>
            <w:tcBorders>
              <w:top w:val="nil"/>
              <w:left w:val="nil"/>
              <w:bottom w:val="nil"/>
              <w:right w:val="nil"/>
            </w:tcBorders>
          </w:tcPr>
          <w:p w14:paraId="5A2F805F" w14:textId="77777777" w:rsidR="004E400A" w:rsidRDefault="00000000">
            <w:pPr>
              <w:jc w:val="center"/>
            </w:pPr>
            <w:r>
              <w:t>0.23</w:t>
            </w:r>
          </w:p>
        </w:tc>
        <w:tc>
          <w:tcPr>
            <w:tcW w:w="1656" w:type="dxa"/>
            <w:tcBorders>
              <w:top w:val="nil"/>
              <w:left w:val="nil"/>
              <w:bottom w:val="nil"/>
              <w:right w:val="nil"/>
            </w:tcBorders>
          </w:tcPr>
          <w:p w14:paraId="6B5CB525" w14:textId="77777777" w:rsidR="004E400A" w:rsidRDefault="00000000">
            <w:pPr>
              <w:jc w:val="center"/>
            </w:pPr>
            <w:r>
              <w:t>-0.15</w:t>
            </w:r>
          </w:p>
        </w:tc>
        <w:tc>
          <w:tcPr>
            <w:tcW w:w="1656" w:type="dxa"/>
            <w:tcBorders>
              <w:top w:val="nil"/>
              <w:left w:val="nil"/>
              <w:bottom w:val="nil"/>
              <w:right w:val="nil"/>
            </w:tcBorders>
          </w:tcPr>
          <w:p w14:paraId="5E9E3736" w14:textId="77777777" w:rsidR="004E400A" w:rsidRDefault="00000000">
            <w:pPr>
              <w:jc w:val="center"/>
            </w:pPr>
            <w:r>
              <w:t>1.02</w:t>
            </w:r>
          </w:p>
        </w:tc>
        <w:tc>
          <w:tcPr>
            <w:tcW w:w="2880" w:type="dxa"/>
            <w:tcBorders>
              <w:top w:val="nil"/>
              <w:left w:val="nil"/>
              <w:bottom w:val="nil"/>
              <w:right w:val="nil"/>
            </w:tcBorders>
          </w:tcPr>
          <w:p w14:paraId="76B90CAC" w14:textId="77777777" w:rsidR="004E400A" w:rsidRDefault="00000000">
            <w:pPr>
              <w:jc w:val="center"/>
            </w:pPr>
            <w:r>
              <w:t>.</w:t>
            </w:r>
          </w:p>
        </w:tc>
      </w:tr>
      <w:tr w:rsidR="004E400A" w14:paraId="66516B96" w14:textId="77777777">
        <w:tc>
          <w:tcPr>
            <w:tcW w:w="5760" w:type="dxa"/>
            <w:tcBorders>
              <w:top w:val="nil"/>
              <w:left w:val="nil"/>
              <w:bottom w:val="nil"/>
              <w:right w:val="nil"/>
            </w:tcBorders>
          </w:tcPr>
          <w:p w14:paraId="022972BA" w14:textId="77777777" w:rsidR="004E400A" w:rsidRDefault="00000000">
            <w:r>
              <w:t xml:space="preserve">   Divorced</w:t>
            </w:r>
          </w:p>
        </w:tc>
        <w:tc>
          <w:tcPr>
            <w:tcW w:w="1656" w:type="dxa"/>
            <w:tcBorders>
              <w:top w:val="nil"/>
              <w:left w:val="nil"/>
              <w:bottom w:val="nil"/>
              <w:right w:val="nil"/>
            </w:tcBorders>
          </w:tcPr>
          <w:p w14:paraId="0B22F914" w14:textId="77777777" w:rsidR="004E400A" w:rsidRDefault="00000000">
            <w:pPr>
              <w:jc w:val="center"/>
            </w:pPr>
            <w:r>
              <w:t>0.32</w:t>
            </w:r>
          </w:p>
        </w:tc>
        <w:tc>
          <w:tcPr>
            <w:tcW w:w="1656" w:type="dxa"/>
            <w:tcBorders>
              <w:top w:val="nil"/>
              <w:left w:val="nil"/>
              <w:bottom w:val="nil"/>
              <w:right w:val="nil"/>
            </w:tcBorders>
          </w:tcPr>
          <w:p w14:paraId="57BA2DE3" w14:textId="77777777" w:rsidR="004E400A" w:rsidRDefault="00000000">
            <w:pPr>
              <w:jc w:val="center"/>
            </w:pPr>
            <w:r>
              <w:t>0.08</w:t>
            </w:r>
          </w:p>
        </w:tc>
        <w:tc>
          <w:tcPr>
            <w:tcW w:w="1656" w:type="dxa"/>
            <w:tcBorders>
              <w:top w:val="nil"/>
              <w:left w:val="nil"/>
              <w:bottom w:val="nil"/>
              <w:right w:val="nil"/>
            </w:tcBorders>
          </w:tcPr>
          <w:p w14:paraId="1C7F4216" w14:textId="77777777" w:rsidR="004E400A" w:rsidRDefault="00000000">
            <w:pPr>
              <w:jc w:val="center"/>
            </w:pPr>
            <w:r>
              <w:t>0.16</w:t>
            </w:r>
          </w:p>
        </w:tc>
        <w:tc>
          <w:tcPr>
            <w:tcW w:w="1656" w:type="dxa"/>
            <w:tcBorders>
              <w:top w:val="nil"/>
              <w:left w:val="nil"/>
              <w:bottom w:val="nil"/>
              <w:right w:val="nil"/>
            </w:tcBorders>
          </w:tcPr>
          <w:p w14:paraId="59170E5F" w14:textId="77777777" w:rsidR="004E400A" w:rsidRDefault="00000000">
            <w:pPr>
              <w:jc w:val="center"/>
            </w:pPr>
            <w:r>
              <w:t>0.48</w:t>
            </w:r>
          </w:p>
        </w:tc>
        <w:tc>
          <w:tcPr>
            <w:tcW w:w="2880" w:type="dxa"/>
            <w:tcBorders>
              <w:top w:val="nil"/>
              <w:left w:val="nil"/>
              <w:bottom w:val="nil"/>
              <w:right w:val="nil"/>
            </w:tcBorders>
          </w:tcPr>
          <w:p w14:paraId="648F3E2F" w14:textId="77777777" w:rsidR="004E400A" w:rsidRDefault="00000000">
            <w:pPr>
              <w:jc w:val="center"/>
            </w:pPr>
            <w:r>
              <w:t>.</w:t>
            </w:r>
          </w:p>
        </w:tc>
      </w:tr>
      <w:tr w:rsidR="004E400A" w14:paraId="74758D1C" w14:textId="77777777">
        <w:tc>
          <w:tcPr>
            <w:tcW w:w="5760" w:type="dxa"/>
            <w:tcBorders>
              <w:top w:val="nil"/>
              <w:left w:val="nil"/>
              <w:bottom w:val="nil"/>
              <w:right w:val="nil"/>
            </w:tcBorders>
          </w:tcPr>
          <w:p w14:paraId="5C994384" w14:textId="77777777" w:rsidR="004E400A" w:rsidRDefault="00000000">
            <w:r>
              <w:t xml:space="preserve">   Widowed</w:t>
            </w:r>
          </w:p>
        </w:tc>
        <w:tc>
          <w:tcPr>
            <w:tcW w:w="1656" w:type="dxa"/>
            <w:tcBorders>
              <w:top w:val="nil"/>
              <w:left w:val="nil"/>
              <w:bottom w:val="nil"/>
              <w:right w:val="nil"/>
            </w:tcBorders>
          </w:tcPr>
          <w:p w14:paraId="7EBFF99D" w14:textId="77777777" w:rsidR="004E400A" w:rsidRDefault="00000000">
            <w:pPr>
              <w:jc w:val="center"/>
            </w:pPr>
            <w:r>
              <w:t>0.05</w:t>
            </w:r>
          </w:p>
        </w:tc>
        <w:tc>
          <w:tcPr>
            <w:tcW w:w="1656" w:type="dxa"/>
            <w:tcBorders>
              <w:top w:val="nil"/>
              <w:left w:val="nil"/>
              <w:bottom w:val="nil"/>
              <w:right w:val="nil"/>
            </w:tcBorders>
          </w:tcPr>
          <w:p w14:paraId="25D7F3FF" w14:textId="77777777" w:rsidR="004E400A" w:rsidRDefault="00000000">
            <w:pPr>
              <w:jc w:val="center"/>
            </w:pPr>
            <w:r>
              <w:t>0.03</w:t>
            </w:r>
          </w:p>
        </w:tc>
        <w:tc>
          <w:tcPr>
            <w:tcW w:w="1656" w:type="dxa"/>
            <w:tcBorders>
              <w:top w:val="nil"/>
              <w:left w:val="nil"/>
              <w:bottom w:val="nil"/>
              <w:right w:val="nil"/>
            </w:tcBorders>
          </w:tcPr>
          <w:p w14:paraId="68B85021" w14:textId="77777777" w:rsidR="004E400A" w:rsidRDefault="00000000">
            <w:pPr>
              <w:jc w:val="center"/>
            </w:pPr>
            <w:r>
              <w:t>-0.02</w:t>
            </w:r>
          </w:p>
        </w:tc>
        <w:tc>
          <w:tcPr>
            <w:tcW w:w="1656" w:type="dxa"/>
            <w:tcBorders>
              <w:top w:val="nil"/>
              <w:left w:val="nil"/>
              <w:bottom w:val="nil"/>
              <w:right w:val="nil"/>
            </w:tcBorders>
          </w:tcPr>
          <w:p w14:paraId="01E701AC" w14:textId="77777777" w:rsidR="004E400A" w:rsidRDefault="00000000">
            <w:pPr>
              <w:jc w:val="center"/>
            </w:pPr>
            <w:r>
              <w:t>0.12</w:t>
            </w:r>
          </w:p>
        </w:tc>
        <w:tc>
          <w:tcPr>
            <w:tcW w:w="2880" w:type="dxa"/>
            <w:tcBorders>
              <w:top w:val="nil"/>
              <w:left w:val="nil"/>
              <w:bottom w:val="nil"/>
              <w:right w:val="nil"/>
            </w:tcBorders>
          </w:tcPr>
          <w:p w14:paraId="1637C461" w14:textId="77777777" w:rsidR="004E400A" w:rsidRDefault="00000000">
            <w:pPr>
              <w:jc w:val="center"/>
            </w:pPr>
            <w:r>
              <w:t>.</w:t>
            </w:r>
          </w:p>
        </w:tc>
      </w:tr>
      <w:tr w:rsidR="004E400A" w14:paraId="7ED160FC" w14:textId="77777777">
        <w:tc>
          <w:tcPr>
            <w:tcW w:w="5760" w:type="dxa"/>
            <w:tcBorders>
              <w:top w:val="nil"/>
              <w:left w:val="nil"/>
              <w:bottom w:val="nil"/>
              <w:right w:val="nil"/>
            </w:tcBorders>
          </w:tcPr>
          <w:p w14:paraId="5CB37424" w14:textId="77777777" w:rsidR="004E400A" w:rsidRDefault="00000000">
            <w:r>
              <w:t xml:space="preserve">   Domestic Partner</w:t>
            </w:r>
          </w:p>
        </w:tc>
        <w:tc>
          <w:tcPr>
            <w:tcW w:w="1656" w:type="dxa"/>
            <w:tcBorders>
              <w:top w:val="nil"/>
              <w:left w:val="nil"/>
              <w:bottom w:val="nil"/>
              <w:right w:val="nil"/>
            </w:tcBorders>
          </w:tcPr>
          <w:p w14:paraId="6B7B646A" w14:textId="77777777" w:rsidR="004E400A" w:rsidRDefault="00000000">
            <w:pPr>
              <w:jc w:val="center"/>
            </w:pPr>
            <w:r>
              <w:t>0.16</w:t>
            </w:r>
          </w:p>
        </w:tc>
        <w:tc>
          <w:tcPr>
            <w:tcW w:w="1656" w:type="dxa"/>
            <w:tcBorders>
              <w:top w:val="nil"/>
              <w:left w:val="nil"/>
              <w:bottom w:val="nil"/>
              <w:right w:val="nil"/>
            </w:tcBorders>
          </w:tcPr>
          <w:p w14:paraId="77C82074" w14:textId="77777777" w:rsidR="004E400A" w:rsidRDefault="00000000">
            <w:pPr>
              <w:jc w:val="center"/>
            </w:pPr>
            <w:r>
              <w:t>0.07</w:t>
            </w:r>
          </w:p>
        </w:tc>
        <w:tc>
          <w:tcPr>
            <w:tcW w:w="1656" w:type="dxa"/>
            <w:tcBorders>
              <w:top w:val="nil"/>
              <w:left w:val="nil"/>
              <w:bottom w:val="nil"/>
              <w:right w:val="nil"/>
            </w:tcBorders>
          </w:tcPr>
          <w:p w14:paraId="5391FC59" w14:textId="77777777" w:rsidR="004E400A" w:rsidRDefault="00000000">
            <w:pPr>
              <w:jc w:val="center"/>
            </w:pPr>
            <w:r>
              <w:t>0.03</w:t>
            </w:r>
          </w:p>
        </w:tc>
        <w:tc>
          <w:tcPr>
            <w:tcW w:w="1656" w:type="dxa"/>
            <w:tcBorders>
              <w:top w:val="nil"/>
              <w:left w:val="nil"/>
              <w:bottom w:val="nil"/>
              <w:right w:val="nil"/>
            </w:tcBorders>
          </w:tcPr>
          <w:p w14:paraId="228AC610" w14:textId="77777777" w:rsidR="004E400A" w:rsidRDefault="00000000">
            <w:pPr>
              <w:jc w:val="center"/>
            </w:pPr>
            <w:r>
              <w:t>0.29</w:t>
            </w:r>
          </w:p>
        </w:tc>
        <w:tc>
          <w:tcPr>
            <w:tcW w:w="2880" w:type="dxa"/>
            <w:tcBorders>
              <w:top w:val="nil"/>
              <w:left w:val="nil"/>
              <w:bottom w:val="nil"/>
              <w:right w:val="nil"/>
            </w:tcBorders>
          </w:tcPr>
          <w:p w14:paraId="40DD2496" w14:textId="77777777" w:rsidR="004E400A" w:rsidRDefault="00000000">
            <w:pPr>
              <w:jc w:val="center"/>
            </w:pPr>
            <w:r>
              <w:t>.</w:t>
            </w:r>
          </w:p>
        </w:tc>
      </w:tr>
      <w:tr w:rsidR="004E400A" w14:paraId="6BCFC4E9" w14:textId="77777777">
        <w:tc>
          <w:tcPr>
            <w:tcW w:w="5760" w:type="dxa"/>
            <w:tcBorders>
              <w:top w:val="nil"/>
              <w:left w:val="nil"/>
              <w:bottom w:val="nil"/>
              <w:right w:val="nil"/>
            </w:tcBorders>
          </w:tcPr>
          <w:p w14:paraId="4182A33A" w14:textId="77777777" w:rsidR="004E400A" w:rsidRDefault="00000000">
            <w:r>
              <w:t>Employment</w:t>
            </w:r>
          </w:p>
        </w:tc>
        <w:tc>
          <w:tcPr>
            <w:tcW w:w="0" w:type="auto"/>
            <w:tcBorders>
              <w:top w:val="nil"/>
              <w:left w:val="nil"/>
              <w:bottom w:val="nil"/>
              <w:right w:val="nil"/>
            </w:tcBorders>
          </w:tcPr>
          <w:p w14:paraId="4BBCAF54" w14:textId="77777777" w:rsidR="004E400A" w:rsidRDefault="004E400A">
            <w:pPr>
              <w:jc w:val="center"/>
            </w:pPr>
          </w:p>
        </w:tc>
        <w:tc>
          <w:tcPr>
            <w:tcW w:w="0" w:type="auto"/>
            <w:tcBorders>
              <w:top w:val="nil"/>
              <w:left w:val="nil"/>
              <w:bottom w:val="nil"/>
              <w:right w:val="nil"/>
            </w:tcBorders>
          </w:tcPr>
          <w:p w14:paraId="209EF964" w14:textId="77777777" w:rsidR="004E400A" w:rsidRDefault="004E400A">
            <w:pPr>
              <w:jc w:val="center"/>
            </w:pPr>
          </w:p>
        </w:tc>
        <w:tc>
          <w:tcPr>
            <w:tcW w:w="0" w:type="auto"/>
            <w:tcBorders>
              <w:top w:val="nil"/>
              <w:left w:val="nil"/>
              <w:bottom w:val="nil"/>
              <w:right w:val="nil"/>
            </w:tcBorders>
          </w:tcPr>
          <w:p w14:paraId="0DD23CEF" w14:textId="77777777" w:rsidR="004E400A" w:rsidRDefault="004E400A">
            <w:pPr>
              <w:jc w:val="center"/>
            </w:pPr>
          </w:p>
        </w:tc>
        <w:tc>
          <w:tcPr>
            <w:tcW w:w="0" w:type="auto"/>
            <w:tcBorders>
              <w:top w:val="nil"/>
              <w:left w:val="nil"/>
              <w:bottom w:val="nil"/>
              <w:right w:val="nil"/>
            </w:tcBorders>
          </w:tcPr>
          <w:p w14:paraId="55785ADD" w14:textId="77777777" w:rsidR="004E400A" w:rsidRDefault="004E400A">
            <w:pPr>
              <w:jc w:val="center"/>
            </w:pPr>
          </w:p>
        </w:tc>
        <w:tc>
          <w:tcPr>
            <w:tcW w:w="2880" w:type="dxa"/>
            <w:tcBorders>
              <w:top w:val="nil"/>
              <w:left w:val="nil"/>
              <w:bottom w:val="nil"/>
              <w:right w:val="nil"/>
            </w:tcBorders>
          </w:tcPr>
          <w:p w14:paraId="0542B96A" w14:textId="77777777" w:rsidR="004E400A" w:rsidRDefault="004E400A">
            <w:pPr>
              <w:jc w:val="center"/>
            </w:pPr>
          </w:p>
        </w:tc>
      </w:tr>
      <w:tr w:rsidR="004E400A" w14:paraId="34102437" w14:textId="77777777">
        <w:tc>
          <w:tcPr>
            <w:tcW w:w="5760" w:type="dxa"/>
            <w:tcBorders>
              <w:top w:val="nil"/>
              <w:left w:val="nil"/>
              <w:bottom w:val="nil"/>
              <w:right w:val="nil"/>
            </w:tcBorders>
          </w:tcPr>
          <w:p w14:paraId="1CC221B2" w14:textId="77777777" w:rsidR="004E400A" w:rsidRDefault="00000000">
            <w:r>
              <w:t xml:space="preserve">   Employed for an Employer</w:t>
            </w:r>
          </w:p>
        </w:tc>
        <w:tc>
          <w:tcPr>
            <w:tcW w:w="1656" w:type="dxa"/>
            <w:tcBorders>
              <w:top w:val="nil"/>
              <w:left w:val="nil"/>
              <w:bottom w:val="nil"/>
              <w:right w:val="nil"/>
            </w:tcBorders>
          </w:tcPr>
          <w:p w14:paraId="5E9377AA" w14:textId="77777777" w:rsidR="004E400A" w:rsidRDefault="00000000">
            <w:pPr>
              <w:jc w:val="center"/>
            </w:pPr>
            <w:r>
              <w:t>0.31</w:t>
            </w:r>
          </w:p>
        </w:tc>
        <w:tc>
          <w:tcPr>
            <w:tcW w:w="1656" w:type="dxa"/>
            <w:tcBorders>
              <w:top w:val="nil"/>
              <w:left w:val="nil"/>
              <w:bottom w:val="nil"/>
              <w:right w:val="nil"/>
            </w:tcBorders>
          </w:tcPr>
          <w:p w14:paraId="5A6291F8" w14:textId="77777777" w:rsidR="004E400A" w:rsidRDefault="00000000">
            <w:pPr>
              <w:jc w:val="center"/>
            </w:pPr>
            <w:r>
              <w:t>0.01</w:t>
            </w:r>
          </w:p>
        </w:tc>
        <w:tc>
          <w:tcPr>
            <w:tcW w:w="1656" w:type="dxa"/>
            <w:tcBorders>
              <w:top w:val="nil"/>
              <w:left w:val="nil"/>
              <w:bottom w:val="nil"/>
              <w:right w:val="nil"/>
            </w:tcBorders>
          </w:tcPr>
          <w:p w14:paraId="1286AF70" w14:textId="77777777" w:rsidR="004E400A" w:rsidRDefault="00000000">
            <w:pPr>
              <w:jc w:val="center"/>
            </w:pPr>
            <w:r>
              <w:t>0.29</w:t>
            </w:r>
          </w:p>
        </w:tc>
        <w:tc>
          <w:tcPr>
            <w:tcW w:w="1656" w:type="dxa"/>
            <w:tcBorders>
              <w:top w:val="nil"/>
              <w:left w:val="nil"/>
              <w:bottom w:val="nil"/>
              <w:right w:val="nil"/>
            </w:tcBorders>
          </w:tcPr>
          <w:p w14:paraId="54051515" w14:textId="77777777" w:rsidR="004E400A" w:rsidRDefault="00000000">
            <w:pPr>
              <w:jc w:val="center"/>
            </w:pPr>
            <w:r>
              <w:t>0.34</w:t>
            </w:r>
          </w:p>
        </w:tc>
        <w:tc>
          <w:tcPr>
            <w:tcW w:w="2880" w:type="dxa"/>
            <w:tcBorders>
              <w:top w:val="nil"/>
              <w:left w:val="nil"/>
              <w:bottom w:val="nil"/>
              <w:right w:val="nil"/>
            </w:tcBorders>
          </w:tcPr>
          <w:p w14:paraId="6206A5B6" w14:textId="77777777" w:rsidR="004E400A" w:rsidRDefault="00000000">
            <w:pPr>
              <w:jc w:val="center"/>
            </w:pPr>
            <w:r>
              <w:t>0.00</w:t>
            </w:r>
          </w:p>
        </w:tc>
      </w:tr>
      <w:tr w:rsidR="004E400A" w14:paraId="26B9C5BE" w14:textId="77777777">
        <w:tc>
          <w:tcPr>
            <w:tcW w:w="5760" w:type="dxa"/>
            <w:tcBorders>
              <w:top w:val="nil"/>
              <w:left w:val="nil"/>
              <w:bottom w:val="nil"/>
              <w:right w:val="nil"/>
            </w:tcBorders>
          </w:tcPr>
          <w:p w14:paraId="6A4A1770" w14:textId="77777777" w:rsidR="004E400A" w:rsidRDefault="00000000">
            <w:r>
              <w:t xml:space="preserve">   Self-Employed</w:t>
            </w:r>
          </w:p>
        </w:tc>
        <w:tc>
          <w:tcPr>
            <w:tcW w:w="1656" w:type="dxa"/>
            <w:tcBorders>
              <w:top w:val="nil"/>
              <w:left w:val="nil"/>
              <w:bottom w:val="nil"/>
              <w:right w:val="nil"/>
            </w:tcBorders>
          </w:tcPr>
          <w:p w14:paraId="37720C23" w14:textId="77777777" w:rsidR="004E400A" w:rsidRDefault="00000000">
            <w:pPr>
              <w:jc w:val="center"/>
            </w:pPr>
            <w:r>
              <w:t>0.47</w:t>
            </w:r>
          </w:p>
        </w:tc>
        <w:tc>
          <w:tcPr>
            <w:tcW w:w="1656" w:type="dxa"/>
            <w:tcBorders>
              <w:top w:val="nil"/>
              <w:left w:val="nil"/>
              <w:bottom w:val="nil"/>
              <w:right w:val="nil"/>
            </w:tcBorders>
          </w:tcPr>
          <w:p w14:paraId="2D487C7F" w14:textId="77777777" w:rsidR="004E400A" w:rsidRDefault="00000000">
            <w:pPr>
              <w:jc w:val="center"/>
            </w:pPr>
            <w:r>
              <w:t>0.04</w:t>
            </w:r>
          </w:p>
        </w:tc>
        <w:tc>
          <w:tcPr>
            <w:tcW w:w="1656" w:type="dxa"/>
            <w:tcBorders>
              <w:top w:val="nil"/>
              <w:left w:val="nil"/>
              <w:bottom w:val="nil"/>
              <w:right w:val="nil"/>
            </w:tcBorders>
          </w:tcPr>
          <w:p w14:paraId="50DCEF8C" w14:textId="77777777" w:rsidR="004E400A" w:rsidRDefault="00000000">
            <w:pPr>
              <w:jc w:val="center"/>
            </w:pPr>
            <w:r>
              <w:t>0.39</w:t>
            </w:r>
          </w:p>
        </w:tc>
        <w:tc>
          <w:tcPr>
            <w:tcW w:w="1656" w:type="dxa"/>
            <w:tcBorders>
              <w:top w:val="nil"/>
              <w:left w:val="nil"/>
              <w:bottom w:val="nil"/>
              <w:right w:val="nil"/>
            </w:tcBorders>
          </w:tcPr>
          <w:p w14:paraId="46DEBEC7" w14:textId="77777777" w:rsidR="004E400A" w:rsidRDefault="00000000">
            <w:pPr>
              <w:jc w:val="center"/>
            </w:pPr>
            <w:r>
              <w:t>0.55</w:t>
            </w:r>
          </w:p>
        </w:tc>
        <w:tc>
          <w:tcPr>
            <w:tcW w:w="2880" w:type="dxa"/>
            <w:tcBorders>
              <w:top w:val="nil"/>
              <w:left w:val="nil"/>
              <w:bottom w:val="nil"/>
              <w:right w:val="nil"/>
            </w:tcBorders>
          </w:tcPr>
          <w:p w14:paraId="6A49A7DD" w14:textId="77777777" w:rsidR="004E400A" w:rsidRDefault="00000000">
            <w:pPr>
              <w:jc w:val="center"/>
            </w:pPr>
            <w:r>
              <w:t>.</w:t>
            </w:r>
          </w:p>
        </w:tc>
      </w:tr>
      <w:tr w:rsidR="004E400A" w14:paraId="76CB8180" w14:textId="77777777">
        <w:tc>
          <w:tcPr>
            <w:tcW w:w="5760" w:type="dxa"/>
            <w:tcBorders>
              <w:top w:val="nil"/>
              <w:left w:val="nil"/>
              <w:bottom w:val="nil"/>
              <w:right w:val="nil"/>
            </w:tcBorders>
          </w:tcPr>
          <w:p w14:paraId="3FE3D88C" w14:textId="77777777" w:rsidR="004E400A" w:rsidRDefault="00000000">
            <w:r>
              <w:t xml:space="preserve">   Retired</w:t>
            </w:r>
          </w:p>
        </w:tc>
        <w:tc>
          <w:tcPr>
            <w:tcW w:w="1656" w:type="dxa"/>
            <w:tcBorders>
              <w:top w:val="nil"/>
              <w:left w:val="nil"/>
              <w:bottom w:val="nil"/>
              <w:right w:val="nil"/>
            </w:tcBorders>
          </w:tcPr>
          <w:p w14:paraId="22F75A7D" w14:textId="77777777" w:rsidR="004E400A" w:rsidRDefault="00000000">
            <w:pPr>
              <w:jc w:val="center"/>
            </w:pPr>
            <w:r>
              <w:t>0.36</w:t>
            </w:r>
          </w:p>
        </w:tc>
        <w:tc>
          <w:tcPr>
            <w:tcW w:w="1656" w:type="dxa"/>
            <w:tcBorders>
              <w:top w:val="nil"/>
              <w:left w:val="nil"/>
              <w:bottom w:val="nil"/>
              <w:right w:val="nil"/>
            </w:tcBorders>
          </w:tcPr>
          <w:p w14:paraId="065728E8" w14:textId="77777777" w:rsidR="004E400A" w:rsidRDefault="00000000">
            <w:pPr>
              <w:jc w:val="center"/>
            </w:pPr>
            <w:r>
              <w:t>0.05</w:t>
            </w:r>
          </w:p>
        </w:tc>
        <w:tc>
          <w:tcPr>
            <w:tcW w:w="1656" w:type="dxa"/>
            <w:tcBorders>
              <w:top w:val="nil"/>
              <w:left w:val="nil"/>
              <w:bottom w:val="nil"/>
              <w:right w:val="nil"/>
            </w:tcBorders>
          </w:tcPr>
          <w:p w14:paraId="58C9084C" w14:textId="77777777" w:rsidR="004E400A" w:rsidRDefault="00000000">
            <w:pPr>
              <w:jc w:val="center"/>
            </w:pPr>
            <w:r>
              <w:t>0.26</w:t>
            </w:r>
          </w:p>
        </w:tc>
        <w:tc>
          <w:tcPr>
            <w:tcW w:w="1656" w:type="dxa"/>
            <w:tcBorders>
              <w:top w:val="nil"/>
              <w:left w:val="nil"/>
              <w:bottom w:val="nil"/>
              <w:right w:val="nil"/>
            </w:tcBorders>
          </w:tcPr>
          <w:p w14:paraId="33503868" w14:textId="77777777" w:rsidR="004E400A" w:rsidRDefault="00000000">
            <w:pPr>
              <w:jc w:val="center"/>
            </w:pPr>
            <w:r>
              <w:t>0.45</w:t>
            </w:r>
          </w:p>
        </w:tc>
        <w:tc>
          <w:tcPr>
            <w:tcW w:w="2880" w:type="dxa"/>
            <w:tcBorders>
              <w:top w:val="nil"/>
              <w:left w:val="nil"/>
              <w:bottom w:val="nil"/>
              <w:right w:val="nil"/>
            </w:tcBorders>
          </w:tcPr>
          <w:p w14:paraId="2790BDBB" w14:textId="77777777" w:rsidR="004E400A" w:rsidRDefault="00000000">
            <w:pPr>
              <w:jc w:val="center"/>
            </w:pPr>
            <w:r>
              <w:t>.</w:t>
            </w:r>
          </w:p>
        </w:tc>
      </w:tr>
      <w:tr w:rsidR="004E400A" w14:paraId="354CA76B" w14:textId="77777777">
        <w:tc>
          <w:tcPr>
            <w:tcW w:w="5760" w:type="dxa"/>
            <w:tcBorders>
              <w:top w:val="nil"/>
              <w:left w:val="nil"/>
              <w:bottom w:val="nil"/>
              <w:right w:val="nil"/>
            </w:tcBorders>
          </w:tcPr>
          <w:p w14:paraId="78341225" w14:textId="77777777" w:rsidR="004E400A" w:rsidRDefault="00000000">
            <w:r>
              <w:t xml:space="preserve">   Student</w:t>
            </w:r>
          </w:p>
        </w:tc>
        <w:tc>
          <w:tcPr>
            <w:tcW w:w="1656" w:type="dxa"/>
            <w:tcBorders>
              <w:top w:val="nil"/>
              <w:left w:val="nil"/>
              <w:bottom w:val="nil"/>
              <w:right w:val="nil"/>
            </w:tcBorders>
          </w:tcPr>
          <w:p w14:paraId="00A8FF05" w14:textId="77777777" w:rsidR="004E400A" w:rsidRDefault="00000000">
            <w:pPr>
              <w:jc w:val="center"/>
            </w:pPr>
            <w:r>
              <w:t>0.20</w:t>
            </w:r>
          </w:p>
        </w:tc>
        <w:tc>
          <w:tcPr>
            <w:tcW w:w="1656" w:type="dxa"/>
            <w:tcBorders>
              <w:top w:val="nil"/>
              <w:left w:val="nil"/>
              <w:bottom w:val="nil"/>
              <w:right w:val="nil"/>
            </w:tcBorders>
          </w:tcPr>
          <w:p w14:paraId="6E4C13BE" w14:textId="77777777" w:rsidR="004E400A" w:rsidRDefault="00000000">
            <w:pPr>
              <w:jc w:val="center"/>
            </w:pPr>
            <w:r>
              <w:t>0.06</w:t>
            </w:r>
          </w:p>
        </w:tc>
        <w:tc>
          <w:tcPr>
            <w:tcW w:w="1656" w:type="dxa"/>
            <w:tcBorders>
              <w:top w:val="nil"/>
              <w:left w:val="nil"/>
              <w:bottom w:val="nil"/>
              <w:right w:val="nil"/>
            </w:tcBorders>
          </w:tcPr>
          <w:p w14:paraId="779E5150" w14:textId="77777777" w:rsidR="004E400A" w:rsidRDefault="00000000">
            <w:pPr>
              <w:jc w:val="center"/>
            </w:pPr>
            <w:r>
              <w:t>0.08</w:t>
            </w:r>
          </w:p>
        </w:tc>
        <w:tc>
          <w:tcPr>
            <w:tcW w:w="1656" w:type="dxa"/>
            <w:tcBorders>
              <w:top w:val="nil"/>
              <w:left w:val="nil"/>
              <w:bottom w:val="nil"/>
              <w:right w:val="nil"/>
            </w:tcBorders>
          </w:tcPr>
          <w:p w14:paraId="0FA26805" w14:textId="77777777" w:rsidR="004E400A" w:rsidRDefault="00000000">
            <w:pPr>
              <w:jc w:val="center"/>
            </w:pPr>
            <w:r>
              <w:t>0.31</w:t>
            </w:r>
          </w:p>
        </w:tc>
        <w:tc>
          <w:tcPr>
            <w:tcW w:w="2880" w:type="dxa"/>
            <w:tcBorders>
              <w:top w:val="nil"/>
              <w:left w:val="nil"/>
              <w:bottom w:val="nil"/>
              <w:right w:val="nil"/>
            </w:tcBorders>
          </w:tcPr>
          <w:p w14:paraId="647D4854" w14:textId="77777777" w:rsidR="004E400A" w:rsidRDefault="00000000">
            <w:pPr>
              <w:jc w:val="center"/>
            </w:pPr>
            <w:r>
              <w:t>.</w:t>
            </w:r>
          </w:p>
        </w:tc>
      </w:tr>
      <w:tr w:rsidR="004E400A" w14:paraId="0C0B8791" w14:textId="77777777">
        <w:tc>
          <w:tcPr>
            <w:tcW w:w="5760" w:type="dxa"/>
            <w:tcBorders>
              <w:top w:val="nil"/>
              <w:left w:val="nil"/>
              <w:bottom w:val="nil"/>
              <w:right w:val="nil"/>
            </w:tcBorders>
          </w:tcPr>
          <w:p w14:paraId="58BF72BC" w14:textId="77777777" w:rsidR="004E400A" w:rsidRDefault="00000000">
            <w:r>
              <w:t xml:space="preserve">   Homemaker</w:t>
            </w:r>
          </w:p>
        </w:tc>
        <w:tc>
          <w:tcPr>
            <w:tcW w:w="1656" w:type="dxa"/>
            <w:tcBorders>
              <w:top w:val="nil"/>
              <w:left w:val="nil"/>
              <w:bottom w:val="nil"/>
              <w:right w:val="nil"/>
            </w:tcBorders>
          </w:tcPr>
          <w:p w14:paraId="43A17F59" w14:textId="77777777" w:rsidR="004E400A" w:rsidRDefault="00000000">
            <w:pPr>
              <w:jc w:val="center"/>
            </w:pPr>
            <w:r>
              <w:t>0.27</w:t>
            </w:r>
          </w:p>
        </w:tc>
        <w:tc>
          <w:tcPr>
            <w:tcW w:w="1656" w:type="dxa"/>
            <w:tcBorders>
              <w:top w:val="nil"/>
              <w:left w:val="nil"/>
              <w:bottom w:val="nil"/>
              <w:right w:val="nil"/>
            </w:tcBorders>
          </w:tcPr>
          <w:p w14:paraId="259F4623" w14:textId="77777777" w:rsidR="004E400A" w:rsidRDefault="00000000">
            <w:pPr>
              <w:jc w:val="center"/>
            </w:pPr>
            <w:r>
              <w:t>0.07</w:t>
            </w:r>
          </w:p>
        </w:tc>
        <w:tc>
          <w:tcPr>
            <w:tcW w:w="1656" w:type="dxa"/>
            <w:tcBorders>
              <w:top w:val="nil"/>
              <w:left w:val="nil"/>
              <w:bottom w:val="nil"/>
              <w:right w:val="nil"/>
            </w:tcBorders>
          </w:tcPr>
          <w:p w14:paraId="6A526728" w14:textId="77777777" w:rsidR="004E400A" w:rsidRDefault="00000000">
            <w:pPr>
              <w:jc w:val="center"/>
            </w:pPr>
            <w:r>
              <w:t>0.13</w:t>
            </w:r>
          </w:p>
        </w:tc>
        <w:tc>
          <w:tcPr>
            <w:tcW w:w="1656" w:type="dxa"/>
            <w:tcBorders>
              <w:top w:val="nil"/>
              <w:left w:val="nil"/>
              <w:bottom w:val="nil"/>
              <w:right w:val="nil"/>
            </w:tcBorders>
          </w:tcPr>
          <w:p w14:paraId="764C5D71" w14:textId="77777777" w:rsidR="004E400A" w:rsidRDefault="00000000">
            <w:pPr>
              <w:jc w:val="center"/>
            </w:pPr>
            <w:r>
              <w:t>0.42</w:t>
            </w:r>
          </w:p>
        </w:tc>
        <w:tc>
          <w:tcPr>
            <w:tcW w:w="2880" w:type="dxa"/>
            <w:tcBorders>
              <w:top w:val="nil"/>
              <w:left w:val="nil"/>
              <w:bottom w:val="nil"/>
              <w:right w:val="nil"/>
            </w:tcBorders>
          </w:tcPr>
          <w:p w14:paraId="6AA9B82D" w14:textId="77777777" w:rsidR="004E400A" w:rsidRDefault="00000000">
            <w:pPr>
              <w:jc w:val="center"/>
            </w:pPr>
            <w:r>
              <w:t>.</w:t>
            </w:r>
          </w:p>
        </w:tc>
      </w:tr>
      <w:tr w:rsidR="004E400A" w14:paraId="2199F15B" w14:textId="77777777">
        <w:tc>
          <w:tcPr>
            <w:tcW w:w="5760" w:type="dxa"/>
            <w:tcBorders>
              <w:top w:val="nil"/>
              <w:left w:val="nil"/>
              <w:bottom w:val="nil"/>
              <w:right w:val="nil"/>
            </w:tcBorders>
          </w:tcPr>
          <w:p w14:paraId="315C8AC3"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46442073" w14:textId="77777777" w:rsidR="004E400A" w:rsidRDefault="00000000">
            <w:pPr>
              <w:jc w:val="center"/>
            </w:pPr>
            <w:r>
              <w:t>0.25</w:t>
            </w:r>
          </w:p>
        </w:tc>
        <w:tc>
          <w:tcPr>
            <w:tcW w:w="1656" w:type="dxa"/>
            <w:tcBorders>
              <w:top w:val="nil"/>
              <w:left w:val="nil"/>
              <w:bottom w:val="nil"/>
              <w:right w:val="nil"/>
            </w:tcBorders>
          </w:tcPr>
          <w:p w14:paraId="3E9DABCD" w14:textId="77777777" w:rsidR="004E400A" w:rsidRDefault="00000000">
            <w:pPr>
              <w:jc w:val="center"/>
            </w:pPr>
            <w:r>
              <w:t>0.08</w:t>
            </w:r>
          </w:p>
        </w:tc>
        <w:tc>
          <w:tcPr>
            <w:tcW w:w="1656" w:type="dxa"/>
            <w:tcBorders>
              <w:top w:val="nil"/>
              <w:left w:val="nil"/>
              <w:bottom w:val="nil"/>
              <w:right w:val="nil"/>
            </w:tcBorders>
          </w:tcPr>
          <w:p w14:paraId="41D4B103" w14:textId="77777777" w:rsidR="004E400A" w:rsidRDefault="00000000">
            <w:pPr>
              <w:jc w:val="center"/>
            </w:pPr>
            <w:r>
              <w:t>0.08</w:t>
            </w:r>
          </w:p>
        </w:tc>
        <w:tc>
          <w:tcPr>
            <w:tcW w:w="1656" w:type="dxa"/>
            <w:tcBorders>
              <w:top w:val="nil"/>
              <w:left w:val="nil"/>
              <w:bottom w:val="nil"/>
              <w:right w:val="nil"/>
            </w:tcBorders>
          </w:tcPr>
          <w:p w14:paraId="17979C41" w14:textId="77777777" w:rsidR="004E400A" w:rsidRDefault="00000000">
            <w:pPr>
              <w:jc w:val="center"/>
            </w:pPr>
            <w:r>
              <w:t>0.41</w:t>
            </w:r>
          </w:p>
        </w:tc>
        <w:tc>
          <w:tcPr>
            <w:tcW w:w="2880" w:type="dxa"/>
            <w:tcBorders>
              <w:top w:val="nil"/>
              <w:left w:val="nil"/>
              <w:bottom w:val="nil"/>
              <w:right w:val="nil"/>
            </w:tcBorders>
          </w:tcPr>
          <w:p w14:paraId="2E522D20" w14:textId="77777777" w:rsidR="004E400A" w:rsidRDefault="00000000">
            <w:pPr>
              <w:jc w:val="center"/>
            </w:pPr>
            <w:r>
              <w:t>.</w:t>
            </w:r>
          </w:p>
        </w:tc>
      </w:tr>
      <w:tr w:rsidR="004E400A" w14:paraId="1BE190A1" w14:textId="77777777">
        <w:tc>
          <w:tcPr>
            <w:tcW w:w="5760" w:type="dxa"/>
            <w:tcBorders>
              <w:top w:val="nil"/>
              <w:left w:val="nil"/>
              <w:bottom w:val="nil"/>
              <w:right w:val="nil"/>
            </w:tcBorders>
          </w:tcPr>
          <w:p w14:paraId="29CCE389" w14:textId="77777777" w:rsidR="004E400A" w:rsidRDefault="00000000">
            <w:r>
              <w:t xml:space="preserve">   None of These/Other</w:t>
            </w:r>
          </w:p>
        </w:tc>
        <w:tc>
          <w:tcPr>
            <w:tcW w:w="1656" w:type="dxa"/>
            <w:tcBorders>
              <w:top w:val="nil"/>
              <w:left w:val="nil"/>
              <w:bottom w:val="nil"/>
              <w:right w:val="nil"/>
            </w:tcBorders>
          </w:tcPr>
          <w:p w14:paraId="3441D071" w14:textId="77777777" w:rsidR="004E400A" w:rsidRDefault="00000000">
            <w:pPr>
              <w:jc w:val="center"/>
            </w:pPr>
            <w:r>
              <w:t>0.11</w:t>
            </w:r>
          </w:p>
        </w:tc>
        <w:tc>
          <w:tcPr>
            <w:tcW w:w="1656" w:type="dxa"/>
            <w:tcBorders>
              <w:top w:val="nil"/>
              <w:left w:val="nil"/>
              <w:bottom w:val="nil"/>
              <w:right w:val="nil"/>
            </w:tcBorders>
          </w:tcPr>
          <w:p w14:paraId="5BE65870" w14:textId="77777777" w:rsidR="004E400A" w:rsidRDefault="00000000">
            <w:pPr>
              <w:jc w:val="center"/>
            </w:pPr>
            <w:r>
              <w:t>0.06</w:t>
            </w:r>
          </w:p>
        </w:tc>
        <w:tc>
          <w:tcPr>
            <w:tcW w:w="1656" w:type="dxa"/>
            <w:tcBorders>
              <w:top w:val="nil"/>
              <w:left w:val="nil"/>
              <w:bottom w:val="nil"/>
              <w:right w:val="nil"/>
            </w:tcBorders>
          </w:tcPr>
          <w:p w14:paraId="2EDBB547" w14:textId="77777777" w:rsidR="004E400A" w:rsidRDefault="00000000">
            <w:pPr>
              <w:jc w:val="center"/>
            </w:pPr>
            <w:r>
              <w:t>-0.01</w:t>
            </w:r>
          </w:p>
        </w:tc>
        <w:tc>
          <w:tcPr>
            <w:tcW w:w="1656" w:type="dxa"/>
            <w:tcBorders>
              <w:top w:val="nil"/>
              <w:left w:val="nil"/>
              <w:bottom w:val="nil"/>
              <w:right w:val="nil"/>
            </w:tcBorders>
          </w:tcPr>
          <w:p w14:paraId="3DC6308C" w14:textId="77777777" w:rsidR="004E400A" w:rsidRDefault="00000000">
            <w:pPr>
              <w:jc w:val="center"/>
            </w:pPr>
            <w:r>
              <w:t>0.23</w:t>
            </w:r>
          </w:p>
        </w:tc>
        <w:tc>
          <w:tcPr>
            <w:tcW w:w="2880" w:type="dxa"/>
            <w:tcBorders>
              <w:top w:val="nil"/>
              <w:left w:val="nil"/>
              <w:bottom w:val="nil"/>
              <w:right w:val="nil"/>
            </w:tcBorders>
          </w:tcPr>
          <w:p w14:paraId="774136D5" w14:textId="77777777" w:rsidR="004E400A" w:rsidRDefault="00000000">
            <w:pPr>
              <w:jc w:val="center"/>
            </w:pPr>
            <w:r>
              <w:t>.</w:t>
            </w:r>
          </w:p>
        </w:tc>
      </w:tr>
      <w:tr w:rsidR="004E400A" w14:paraId="6F3BB08D" w14:textId="77777777">
        <w:tc>
          <w:tcPr>
            <w:tcW w:w="5760" w:type="dxa"/>
            <w:tcBorders>
              <w:top w:val="nil"/>
              <w:left w:val="nil"/>
              <w:bottom w:val="nil"/>
              <w:right w:val="nil"/>
            </w:tcBorders>
          </w:tcPr>
          <w:p w14:paraId="37761EB8" w14:textId="77777777" w:rsidR="004E400A" w:rsidRDefault="00000000">
            <w:r>
              <w:t>Education</w:t>
            </w:r>
          </w:p>
        </w:tc>
        <w:tc>
          <w:tcPr>
            <w:tcW w:w="0" w:type="auto"/>
            <w:tcBorders>
              <w:top w:val="nil"/>
              <w:left w:val="nil"/>
              <w:bottom w:val="nil"/>
              <w:right w:val="nil"/>
            </w:tcBorders>
          </w:tcPr>
          <w:p w14:paraId="49855574" w14:textId="77777777" w:rsidR="004E400A" w:rsidRDefault="004E400A">
            <w:pPr>
              <w:jc w:val="center"/>
            </w:pPr>
          </w:p>
        </w:tc>
        <w:tc>
          <w:tcPr>
            <w:tcW w:w="0" w:type="auto"/>
            <w:tcBorders>
              <w:top w:val="nil"/>
              <w:left w:val="nil"/>
              <w:bottom w:val="nil"/>
              <w:right w:val="nil"/>
            </w:tcBorders>
          </w:tcPr>
          <w:p w14:paraId="1B2C3077" w14:textId="77777777" w:rsidR="004E400A" w:rsidRDefault="004E400A">
            <w:pPr>
              <w:jc w:val="center"/>
            </w:pPr>
          </w:p>
        </w:tc>
        <w:tc>
          <w:tcPr>
            <w:tcW w:w="0" w:type="auto"/>
            <w:tcBorders>
              <w:top w:val="nil"/>
              <w:left w:val="nil"/>
              <w:bottom w:val="nil"/>
              <w:right w:val="nil"/>
            </w:tcBorders>
          </w:tcPr>
          <w:p w14:paraId="094BF93C" w14:textId="77777777" w:rsidR="004E400A" w:rsidRDefault="004E400A">
            <w:pPr>
              <w:jc w:val="center"/>
            </w:pPr>
          </w:p>
        </w:tc>
        <w:tc>
          <w:tcPr>
            <w:tcW w:w="0" w:type="auto"/>
            <w:tcBorders>
              <w:top w:val="nil"/>
              <w:left w:val="nil"/>
              <w:bottom w:val="nil"/>
              <w:right w:val="nil"/>
            </w:tcBorders>
          </w:tcPr>
          <w:p w14:paraId="42A52885" w14:textId="77777777" w:rsidR="004E400A" w:rsidRDefault="004E400A">
            <w:pPr>
              <w:jc w:val="center"/>
            </w:pPr>
          </w:p>
        </w:tc>
        <w:tc>
          <w:tcPr>
            <w:tcW w:w="2880" w:type="dxa"/>
            <w:tcBorders>
              <w:top w:val="nil"/>
              <w:left w:val="nil"/>
              <w:bottom w:val="nil"/>
              <w:right w:val="nil"/>
            </w:tcBorders>
          </w:tcPr>
          <w:p w14:paraId="55105939" w14:textId="77777777" w:rsidR="004E400A" w:rsidRDefault="004E400A">
            <w:pPr>
              <w:jc w:val="center"/>
            </w:pPr>
          </w:p>
        </w:tc>
      </w:tr>
      <w:tr w:rsidR="004E400A" w14:paraId="7B8C1101" w14:textId="77777777">
        <w:tc>
          <w:tcPr>
            <w:tcW w:w="5760" w:type="dxa"/>
            <w:tcBorders>
              <w:top w:val="nil"/>
              <w:left w:val="nil"/>
              <w:bottom w:val="nil"/>
              <w:right w:val="nil"/>
            </w:tcBorders>
          </w:tcPr>
          <w:p w14:paraId="5FF1110C" w14:textId="77777777" w:rsidR="004E400A" w:rsidRDefault="00000000">
            <w:r>
              <w:t xml:space="preserve">   Up to 8 Years</w:t>
            </w:r>
          </w:p>
        </w:tc>
        <w:tc>
          <w:tcPr>
            <w:tcW w:w="1656" w:type="dxa"/>
            <w:tcBorders>
              <w:top w:val="nil"/>
              <w:left w:val="nil"/>
              <w:bottom w:val="nil"/>
              <w:right w:val="nil"/>
            </w:tcBorders>
          </w:tcPr>
          <w:p w14:paraId="3E27F511" w14:textId="77777777" w:rsidR="004E400A" w:rsidRDefault="00000000">
            <w:pPr>
              <w:jc w:val="center"/>
            </w:pPr>
            <w:r>
              <w:t>0.42</w:t>
            </w:r>
          </w:p>
        </w:tc>
        <w:tc>
          <w:tcPr>
            <w:tcW w:w="1656" w:type="dxa"/>
            <w:tcBorders>
              <w:top w:val="nil"/>
              <w:left w:val="nil"/>
              <w:bottom w:val="nil"/>
              <w:right w:val="nil"/>
            </w:tcBorders>
          </w:tcPr>
          <w:p w14:paraId="1DF162BF" w14:textId="77777777" w:rsidR="004E400A" w:rsidRDefault="00000000">
            <w:pPr>
              <w:jc w:val="center"/>
            </w:pPr>
            <w:r>
              <w:t>0.05</w:t>
            </w:r>
          </w:p>
        </w:tc>
        <w:tc>
          <w:tcPr>
            <w:tcW w:w="1656" w:type="dxa"/>
            <w:tcBorders>
              <w:top w:val="nil"/>
              <w:left w:val="nil"/>
              <w:bottom w:val="nil"/>
              <w:right w:val="nil"/>
            </w:tcBorders>
          </w:tcPr>
          <w:p w14:paraId="5065FD7F" w14:textId="77777777" w:rsidR="004E400A" w:rsidRDefault="00000000">
            <w:pPr>
              <w:jc w:val="center"/>
            </w:pPr>
            <w:r>
              <w:t>0.32</w:t>
            </w:r>
          </w:p>
        </w:tc>
        <w:tc>
          <w:tcPr>
            <w:tcW w:w="1656" w:type="dxa"/>
            <w:tcBorders>
              <w:top w:val="nil"/>
              <w:left w:val="nil"/>
              <w:bottom w:val="nil"/>
              <w:right w:val="nil"/>
            </w:tcBorders>
          </w:tcPr>
          <w:p w14:paraId="73BACF3E" w14:textId="77777777" w:rsidR="004E400A" w:rsidRDefault="00000000">
            <w:pPr>
              <w:jc w:val="center"/>
            </w:pPr>
            <w:r>
              <w:t>0.51</w:t>
            </w:r>
          </w:p>
        </w:tc>
        <w:tc>
          <w:tcPr>
            <w:tcW w:w="2880" w:type="dxa"/>
            <w:tcBorders>
              <w:top w:val="nil"/>
              <w:left w:val="nil"/>
              <w:bottom w:val="nil"/>
              <w:right w:val="nil"/>
            </w:tcBorders>
          </w:tcPr>
          <w:p w14:paraId="60AD831E" w14:textId="77777777" w:rsidR="004E400A" w:rsidRDefault="00000000">
            <w:pPr>
              <w:jc w:val="center"/>
            </w:pPr>
            <w:r>
              <w:t>0.04</w:t>
            </w:r>
          </w:p>
        </w:tc>
      </w:tr>
      <w:tr w:rsidR="004E400A" w14:paraId="157B3AFD" w14:textId="77777777">
        <w:tc>
          <w:tcPr>
            <w:tcW w:w="5760" w:type="dxa"/>
            <w:tcBorders>
              <w:top w:val="nil"/>
              <w:left w:val="nil"/>
              <w:bottom w:val="nil"/>
              <w:right w:val="nil"/>
            </w:tcBorders>
          </w:tcPr>
          <w:p w14:paraId="47753DE9" w14:textId="77777777" w:rsidR="004E400A" w:rsidRDefault="00000000">
            <w:r>
              <w:t xml:space="preserve">   9-15 Years</w:t>
            </w:r>
          </w:p>
        </w:tc>
        <w:tc>
          <w:tcPr>
            <w:tcW w:w="1656" w:type="dxa"/>
            <w:tcBorders>
              <w:top w:val="nil"/>
              <w:left w:val="nil"/>
              <w:bottom w:val="nil"/>
              <w:right w:val="nil"/>
            </w:tcBorders>
          </w:tcPr>
          <w:p w14:paraId="77D4F8DF" w14:textId="77777777" w:rsidR="004E400A" w:rsidRDefault="00000000">
            <w:pPr>
              <w:jc w:val="center"/>
            </w:pPr>
            <w:r>
              <w:t>0.32</w:t>
            </w:r>
          </w:p>
        </w:tc>
        <w:tc>
          <w:tcPr>
            <w:tcW w:w="1656" w:type="dxa"/>
            <w:tcBorders>
              <w:top w:val="nil"/>
              <w:left w:val="nil"/>
              <w:bottom w:val="nil"/>
              <w:right w:val="nil"/>
            </w:tcBorders>
          </w:tcPr>
          <w:p w14:paraId="405C6C10" w14:textId="77777777" w:rsidR="004E400A" w:rsidRDefault="00000000">
            <w:pPr>
              <w:jc w:val="center"/>
            </w:pPr>
            <w:r>
              <w:t>0.01</w:t>
            </w:r>
          </w:p>
        </w:tc>
        <w:tc>
          <w:tcPr>
            <w:tcW w:w="1656" w:type="dxa"/>
            <w:tcBorders>
              <w:top w:val="nil"/>
              <w:left w:val="nil"/>
              <w:bottom w:val="nil"/>
              <w:right w:val="nil"/>
            </w:tcBorders>
          </w:tcPr>
          <w:p w14:paraId="34AA6EC4" w14:textId="77777777" w:rsidR="004E400A" w:rsidRDefault="00000000">
            <w:pPr>
              <w:jc w:val="center"/>
            </w:pPr>
            <w:r>
              <w:t>0.29</w:t>
            </w:r>
          </w:p>
        </w:tc>
        <w:tc>
          <w:tcPr>
            <w:tcW w:w="1656" w:type="dxa"/>
            <w:tcBorders>
              <w:top w:val="nil"/>
              <w:left w:val="nil"/>
              <w:bottom w:val="nil"/>
              <w:right w:val="nil"/>
            </w:tcBorders>
          </w:tcPr>
          <w:p w14:paraId="09681D96" w14:textId="77777777" w:rsidR="004E400A" w:rsidRDefault="00000000">
            <w:pPr>
              <w:jc w:val="center"/>
            </w:pPr>
            <w:r>
              <w:t>0.34</w:t>
            </w:r>
          </w:p>
        </w:tc>
        <w:tc>
          <w:tcPr>
            <w:tcW w:w="2880" w:type="dxa"/>
            <w:tcBorders>
              <w:top w:val="nil"/>
              <w:left w:val="nil"/>
              <w:bottom w:val="nil"/>
              <w:right w:val="nil"/>
            </w:tcBorders>
          </w:tcPr>
          <w:p w14:paraId="7A43C8CC" w14:textId="77777777" w:rsidR="004E400A" w:rsidRDefault="00000000">
            <w:pPr>
              <w:jc w:val="center"/>
            </w:pPr>
            <w:r>
              <w:t>.</w:t>
            </w:r>
          </w:p>
        </w:tc>
      </w:tr>
      <w:tr w:rsidR="004E400A" w14:paraId="3F9A9A26" w14:textId="77777777">
        <w:tc>
          <w:tcPr>
            <w:tcW w:w="5760" w:type="dxa"/>
            <w:tcBorders>
              <w:top w:val="nil"/>
              <w:left w:val="nil"/>
              <w:bottom w:val="nil"/>
              <w:right w:val="nil"/>
            </w:tcBorders>
          </w:tcPr>
          <w:p w14:paraId="3392BF92" w14:textId="77777777" w:rsidR="004E400A" w:rsidRDefault="00000000">
            <w:r>
              <w:t xml:space="preserve">   16+ Years</w:t>
            </w:r>
          </w:p>
        </w:tc>
        <w:tc>
          <w:tcPr>
            <w:tcW w:w="1656" w:type="dxa"/>
            <w:tcBorders>
              <w:top w:val="nil"/>
              <w:left w:val="nil"/>
              <w:bottom w:val="nil"/>
              <w:right w:val="nil"/>
            </w:tcBorders>
          </w:tcPr>
          <w:p w14:paraId="1FCC1EB4" w14:textId="77777777" w:rsidR="004E400A" w:rsidRDefault="00000000">
            <w:pPr>
              <w:jc w:val="center"/>
            </w:pPr>
            <w:r>
              <w:t>0.29</w:t>
            </w:r>
          </w:p>
        </w:tc>
        <w:tc>
          <w:tcPr>
            <w:tcW w:w="1656" w:type="dxa"/>
            <w:tcBorders>
              <w:top w:val="nil"/>
              <w:left w:val="nil"/>
              <w:bottom w:val="nil"/>
              <w:right w:val="nil"/>
            </w:tcBorders>
          </w:tcPr>
          <w:p w14:paraId="74C2B0FC" w14:textId="77777777" w:rsidR="004E400A" w:rsidRDefault="00000000">
            <w:pPr>
              <w:jc w:val="center"/>
            </w:pPr>
            <w:r>
              <w:t>0.02</w:t>
            </w:r>
          </w:p>
        </w:tc>
        <w:tc>
          <w:tcPr>
            <w:tcW w:w="1656" w:type="dxa"/>
            <w:tcBorders>
              <w:top w:val="nil"/>
              <w:left w:val="nil"/>
              <w:bottom w:val="nil"/>
              <w:right w:val="nil"/>
            </w:tcBorders>
          </w:tcPr>
          <w:p w14:paraId="6C0CAC54" w14:textId="77777777" w:rsidR="004E400A" w:rsidRDefault="00000000">
            <w:pPr>
              <w:jc w:val="center"/>
            </w:pPr>
            <w:r>
              <w:t>0.24</w:t>
            </w:r>
          </w:p>
        </w:tc>
        <w:tc>
          <w:tcPr>
            <w:tcW w:w="1656" w:type="dxa"/>
            <w:tcBorders>
              <w:top w:val="nil"/>
              <w:left w:val="nil"/>
              <w:bottom w:val="nil"/>
              <w:right w:val="nil"/>
            </w:tcBorders>
          </w:tcPr>
          <w:p w14:paraId="3D3C0B3A" w14:textId="77777777" w:rsidR="004E400A" w:rsidRDefault="00000000">
            <w:pPr>
              <w:jc w:val="center"/>
            </w:pPr>
            <w:r>
              <w:t>0.33</w:t>
            </w:r>
          </w:p>
        </w:tc>
        <w:tc>
          <w:tcPr>
            <w:tcW w:w="2880" w:type="dxa"/>
            <w:tcBorders>
              <w:top w:val="nil"/>
              <w:left w:val="nil"/>
              <w:bottom w:val="nil"/>
              <w:right w:val="nil"/>
            </w:tcBorders>
          </w:tcPr>
          <w:p w14:paraId="43877B86" w14:textId="77777777" w:rsidR="004E400A" w:rsidRDefault="00000000">
            <w:pPr>
              <w:jc w:val="center"/>
            </w:pPr>
            <w:r>
              <w:t>.</w:t>
            </w:r>
          </w:p>
        </w:tc>
      </w:tr>
      <w:tr w:rsidR="004E400A" w14:paraId="25F9BEC7" w14:textId="77777777">
        <w:tc>
          <w:tcPr>
            <w:tcW w:w="5760" w:type="dxa"/>
            <w:tcBorders>
              <w:top w:val="nil"/>
              <w:left w:val="nil"/>
              <w:bottom w:val="nil"/>
              <w:right w:val="nil"/>
            </w:tcBorders>
          </w:tcPr>
          <w:p w14:paraId="29186ECF" w14:textId="77777777" w:rsidR="004E400A" w:rsidRDefault="00000000">
            <w:r>
              <w:t>Service Attendance</w:t>
            </w:r>
          </w:p>
        </w:tc>
        <w:tc>
          <w:tcPr>
            <w:tcW w:w="0" w:type="auto"/>
            <w:tcBorders>
              <w:top w:val="nil"/>
              <w:left w:val="nil"/>
              <w:bottom w:val="nil"/>
              <w:right w:val="nil"/>
            </w:tcBorders>
          </w:tcPr>
          <w:p w14:paraId="295FCE39" w14:textId="77777777" w:rsidR="004E400A" w:rsidRDefault="004E400A">
            <w:pPr>
              <w:jc w:val="center"/>
            </w:pPr>
          </w:p>
        </w:tc>
        <w:tc>
          <w:tcPr>
            <w:tcW w:w="0" w:type="auto"/>
            <w:tcBorders>
              <w:top w:val="nil"/>
              <w:left w:val="nil"/>
              <w:bottom w:val="nil"/>
              <w:right w:val="nil"/>
            </w:tcBorders>
          </w:tcPr>
          <w:p w14:paraId="5B771E12" w14:textId="77777777" w:rsidR="004E400A" w:rsidRDefault="004E400A">
            <w:pPr>
              <w:jc w:val="center"/>
            </w:pPr>
          </w:p>
        </w:tc>
        <w:tc>
          <w:tcPr>
            <w:tcW w:w="0" w:type="auto"/>
            <w:tcBorders>
              <w:top w:val="nil"/>
              <w:left w:val="nil"/>
              <w:bottom w:val="nil"/>
              <w:right w:val="nil"/>
            </w:tcBorders>
          </w:tcPr>
          <w:p w14:paraId="03C98FAE" w14:textId="77777777" w:rsidR="004E400A" w:rsidRDefault="004E400A">
            <w:pPr>
              <w:jc w:val="center"/>
            </w:pPr>
          </w:p>
        </w:tc>
        <w:tc>
          <w:tcPr>
            <w:tcW w:w="0" w:type="auto"/>
            <w:tcBorders>
              <w:top w:val="nil"/>
              <w:left w:val="nil"/>
              <w:bottom w:val="nil"/>
              <w:right w:val="nil"/>
            </w:tcBorders>
          </w:tcPr>
          <w:p w14:paraId="6699B257" w14:textId="77777777" w:rsidR="004E400A" w:rsidRDefault="004E400A">
            <w:pPr>
              <w:jc w:val="center"/>
            </w:pPr>
          </w:p>
        </w:tc>
        <w:tc>
          <w:tcPr>
            <w:tcW w:w="2880" w:type="dxa"/>
            <w:tcBorders>
              <w:top w:val="nil"/>
              <w:left w:val="nil"/>
              <w:bottom w:val="nil"/>
              <w:right w:val="nil"/>
            </w:tcBorders>
          </w:tcPr>
          <w:p w14:paraId="315BB349" w14:textId="77777777" w:rsidR="004E400A" w:rsidRDefault="004E400A">
            <w:pPr>
              <w:jc w:val="center"/>
            </w:pPr>
          </w:p>
        </w:tc>
      </w:tr>
      <w:tr w:rsidR="004E400A" w14:paraId="487B108B" w14:textId="77777777">
        <w:tc>
          <w:tcPr>
            <w:tcW w:w="5760" w:type="dxa"/>
            <w:tcBorders>
              <w:top w:val="nil"/>
              <w:left w:val="nil"/>
              <w:bottom w:val="nil"/>
              <w:right w:val="nil"/>
            </w:tcBorders>
          </w:tcPr>
          <w:p w14:paraId="7918A82A" w14:textId="77777777" w:rsidR="004E400A" w:rsidRDefault="00000000">
            <w:r>
              <w:t xml:space="preserve">   &gt;1/Week</w:t>
            </w:r>
          </w:p>
        </w:tc>
        <w:tc>
          <w:tcPr>
            <w:tcW w:w="1656" w:type="dxa"/>
            <w:tcBorders>
              <w:top w:val="nil"/>
              <w:left w:val="nil"/>
              <w:bottom w:val="nil"/>
              <w:right w:val="nil"/>
            </w:tcBorders>
          </w:tcPr>
          <w:p w14:paraId="41F84539" w14:textId="77777777" w:rsidR="004E400A" w:rsidRDefault="00000000">
            <w:pPr>
              <w:jc w:val="center"/>
            </w:pPr>
            <w:r>
              <w:t>0.85</w:t>
            </w:r>
          </w:p>
        </w:tc>
        <w:tc>
          <w:tcPr>
            <w:tcW w:w="1656" w:type="dxa"/>
            <w:tcBorders>
              <w:top w:val="nil"/>
              <w:left w:val="nil"/>
              <w:bottom w:val="nil"/>
              <w:right w:val="nil"/>
            </w:tcBorders>
          </w:tcPr>
          <w:p w14:paraId="6C84802F" w14:textId="77777777" w:rsidR="004E400A" w:rsidRDefault="00000000">
            <w:pPr>
              <w:jc w:val="center"/>
            </w:pPr>
            <w:r>
              <w:t>0.03</w:t>
            </w:r>
          </w:p>
        </w:tc>
        <w:tc>
          <w:tcPr>
            <w:tcW w:w="1656" w:type="dxa"/>
            <w:tcBorders>
              <w:top w:val="nil"/>
              <w:left w:val="nil"/>
              <w:bottom w:val="nil"/>
              <w:right w:val="nil"/>
            </w:tcBorders>
          </w:tcPr>
          <w:p w14:paraId="32367B2B" w14:textId="77777777" w:rsidR="004E400A" w:rsidRDefault="00000000">
            <w:pPr>
              <w:jc w:val="center"/>
            </w:pPr>
            <w:r>
              <w:t>0.80</w:t>
            </w:r>
          </w:p>
        </w:tc>
        <w:tc>
          <w:tcPr>
            <w:tcW w:w="1656" w:type="dxa"/>
            <w:tcBorders>
              <w:top w:val="nil"/>
              <w:left w:val="nil"/>
              <w:bottom w:val="nil"/>
              <w:right w:val="nil"/>
            </w:tcBorders>
          </w:tcPr>
          <w:p w14:paraId="6F1FF044" w14:textId="77777777" w:rsidR="004E400A" w:rsidRDefault="00000000">
            <w:pPr>
              <w:jc w:val="center"/>
            </w:pPr>
            <w:r>
              <w:t>0.90</w:t>
            </w:r>
          </w:p>
        </w:tc>
        <w:tc>
          <w:tcPr>
            <w:tcW w:w="2880" w:type="dxa"/>
            <w:tcBorders>
              <w:top w:val="nil"/>
              <w:left w:val="nil"/>
              <w:bottom w:val="nil"/>
              <w:right w:val="nil"/>
            </w:tcBorders>
          </w:tcPr>
          <w:p w14:paraId="37516421" w14:textId="77777777" w:rsidR="004E400A" w:rsidRDefault="00000000">
            <w:pPr>
              <w:jc w:val="center"/>
            </w:pPr>
            <w:r>
              <w:t>0.00</w:t>
            </w:r>
          </w:p>
        </w:tc>
      </w:tr>
      <w:tr w:rsidR="004E400A" w14:paraId="46A4D360" w14:textId="77777777">
        <w:tc>
          <w:tcPr>
            <w:tcW w:w="5760" w:type="dxa"/>
            <w:tcBorders>
              <w:top w:val="nil"/>
              <w:left w:val="nil"/>
              <w:bottom w:val="nil"/>
              <w:right w:val="nil"/>
            </w:tcBorders>
          </w:tcPr>
          <w:p w14:paraId="34367412" w14:textId="77777777" w:rsidR="004E400A" w:rsidRDefault="00000000">
            <w:r>
              <w:t xml:space="preserve">   1/Week</w:t>
            </w:r>
          </w:p>
        </w:tc>
        <w:tc>
          <w:tcPr>
            <w:tcW w:w="1656" w:type="dxa"/>
            <w:tcBorders>
              <w:top w:val="nil"/>
              <w:left w:val="nil"/>
              <w:bottom w:val="nil"/>
              <w:right w:val="nil"/>
            </w:tcBorders>
          </w:tcPr>
          <w:p w14:paraId="280FACA2" w14:textId="77777777" w:rsidR="004E400A" w:rsidRDefault="00000000">
            <w:pPr>
              <w:jc w:val="center"/>
            </w:pPr>
            <w:r>
              <w:t>0.64</w:t>
            </w:r>
          </w:p>
        </w:tc>
        <w:tc>
          <w:tcPr>
            <w:tcW w:w="1656" w:type="dxa"/>
            <w:tcBorders>
              <w:top w:val="nil"/>
              <w:left w:val="nil"/>
              <w:bottom w:val="nil"/>
              <w:right w:val="nil"/>
            </w:tcBorders>
          </w:tcPr>
          <w:p w14:paraId="7C5E9160" w14:textId="77777777" w:rsidR="004E400A" w:rsidRDefault="00000000">
            <w:pPr>
              <w:jc w:val="center"/>
            </w:pPr>
            <w:r>
              <w:t>0.03</w:t>
            </w:r>
          </w:p>
        </w:tc>
        <w:tc>
          <w:tcPr>
            <w:tcW w:w="1656" w:type="dxa"/>
            <w:tcBorders>
              <w:top w:val="nil"/>
              <w:left w:val="nil"/>
              <w:bottom w:val="nil"/>
              <w:right w:val="nil"/>
            </w:tcBorders>
          </w:tcPr>
          <w:p w14:paraId="52FBF780" w14:textId="77777777" w:rsidR="004E400A" w:rsidRDefault="00000000">
            <w:pPr>
              <w:jc w:val="center"/>
            </w:pPr>
            <w:r>
              <w:t>0.58</w:t>
            </w:r>
          </w:p>
        </w:tc>
        <w:tc>
          <w:tcPr>
            <w:tcW w:w="1656" w:type="dxa"/>
            <w:tcBorders>
              <w:top w:val="nil"/>
              <w:left w:val="nil"/>
              <w:bottom w:val="nil"/>
              <w:right w:val="nil"/>
            </w:tcBorders>
          </w:tcPr>
          <w:p w14:paraId="2752CB6F" w14:textId="77777777" w:rsidR="004E400A" w:rsidRDefault="00000000">
            <w:pPr>
              <w:jc w:val="center"/>
            </w:pPr>
            <w:r>
              <w:t>0.70</w:t>
            </w:r>
          </w:p>
        </w:tc>
        <w:tc>
          <w:tcPr>
            <w:tcW w:w="2880" w:type="dxa"/>
            <w:tcBorders>
              <w:top w:val="nil"/>
              <w:left w:val="nil"/>
              <w:bottom w:val="nil"/>
              <w:right w:val="nil"/>
            </w:tcBorders>
          </w:tcPr>
          <w:p w14:paraId="2E532450" w14:textId="77777777" w:rsidR="004E400A" w:rsidRDefault="00000000">
            <w:pPr>
              <w:jc w:val="center"/>
            </w:pPr>
            <w:r>
              <w:t>.</w:t>
            </w:r>
          </w:p>
        </w:tc>
      </w:tr>
      <w:tr w:rsidR="004E400A" w14:paraId="5983EB43" w14:textId="77777777">
        <w:tc>
          <w:tcPr>
            <w:tcW w:w="5760" w:type="dxa"/>
            <w:tcBorders>
              <w:top w:val="nil"/>
              <w:left w:val="nil"/>
              <w:bottom w:val="nil"/>
              <w:right w:val="nil"/>
            </w:tcBorders>
          </w:tcPr>
          <w:p w14:paraId="3C4DDA33" w14:textId="77777777" w:rsidR="004E400A" w:rsidRDefault="00000000">
            <w:r>
              <w:t xml:space="preserve">   1-3/Month</w:t>
            </w:r>
          </w:p>
        </w:tc>
        <w:tc>
          <w:tcPr>
            <w:tcW w:w="1656" w:type="dxa"/>
            <w:tcBorders>
              <w:top w:val="nil"/>
              <w:left w:val="nil"/>
              <w:bottom w:val="nil"/>
              <w:right w:val="nil"/>
            </w:tcBorders>
          </w:tcPr>
          <w:p w14:paraId="11B8A594" w14:textId="77777777" w:rsidR="004E400A" w:rsidRDefault="00000000">
            <w:pPr>
              <w:jc w:val="center"/>
            </w:pPr>
            <w:r>
              <w:t>0.40</w:t>
            </w:r>
          </w:p>
        </w:tc>
        <w:tc>
          <w:tcPr>
            <w:tcW w:w="1656" w:type="dxa"/>
            <w:tcBorders>
              <w:top w:val="nil"/>
              <w:left w:val="nil"/>
              <w:bottom w:val="nil"/>
              <w:right w:val="nil"/>
            </w:tcBorders>
          </w:tcPr>
          <w:p w14:paraId="73B4EA71" w14:textId="77777777" w:rsidR="004E400A" w:rsidRDefault="00000000">
            <w:pPr>
              <w:jc w:val="center"/>
            </w:pPr>
            <w:r>
              <w:t>0.04</w:t>
            </w:r>
          </w:p>
        </w:tc>
        <w:tc>
          <w:tcPr>
            <w:tcW w:w="1656" w:type="dxa"/>
            <w:tcBorders>
              <w:top w:val="nil"/>
              <w:left w:val="nil"/>
              <w:bottom w:val="nil"/>
              <w:right w:val="nil"/>
            </w:tcBorders>
          </w:tcPr>
          <w:p w14:paraId="7E92DC6B" w14:textId="77777777" w:rsidR="004E400A" w:rsidRDefault="00000000">
            <w:pPr>
              <w:jc w:val="center"/>
            </w:pPr>
            <w:r>
              <w:t>0.33</w:t>
            </w:r>
          </w:p>
        </w:tc>
        <w:tc>
          <w:tcPr>
            <w:tcW w:w="1656" w:type="dxa"/>
            <w:tcBorders>
              <w:top w:val="nil"/>
              <w:left w:val="nil"/>
              <w:bottom w:val="nil"/>
              <w:right w:val="nil"/>
            </w:tcBorders>
          </w:tcPr>
          <w:p w14:paraId="631F0050" w14:textId="77777777" w:rsidR="004E400A" w:rsidRDefault="00000000">
            <w:pPr>
              <w:jc w:val="center"/>
            </w:pPr>
            <w:r>
              <w:t>0.47</w:t>
            </w:r>
          </w:p>
        </w:tc>
        <w:tc>
          <w:tcPr>
            <w:tcW w:w="2880" w:type="dxa"/>
            <w:tcBorders>
              <w:top w:val="nil"/>
              <w:left w:val="nil"/>
              <w:bottom w:val="nil"/>
              <w:right w:val="nil"/>
            </w:tcBorders>
          </w:tcPr>
          <w:p w14:paraId="375BD840" w14:textId="77777777" w:rsidR="004E400A" w:rsidRDefault="00000000">
            <w:pPr>
              <w:jc w:val="center"/>
            </w:pPr>
            <w:r>
              <w:t>.</w:t>
            </w:r>
          </w:p>
        </w:tc>
      </w:tr>
      <w:tr w:rsidR="004E400A" w14:paraId="21F6FC11" w14:textId="77777777">
        <w:tc>
          <w:tcPr>
            <w:tcW w:w="5760" w:type="dxa"/>
            <w:tcBorders>
              <w:top w:val="nil"/>
              <w:left w:val="nil"/>
              <w:bottom w:val="nil"/>
              <w:right w:val="nil"/>
            </w:tcBorders>
          </w:tcPr>
          <w:p w14:paraId="34E54547" w14:textId="77777777" w:rsidR="004E400A" w:rsidRDefault="00000000">
            <w:r>
              <w:t xml:space="preserve">   A Few Times a Year</w:t>
            </w:r>
          </w:p>
        </w:tc>
        <w:tc>
          <w:tcPr>
            <w:tcW w:w="1656" w:type="dxa"/>
            <w:tcBorders>
              <w:top w:val="nil"/>
              <w:left w:val="nil"/>
              <w:bottom w:val="nil"/>
              <w:right w:val="nil"/>
            </w:tcBorders>
          </w:tcPr>
          <w:p w14:paraId="5A9F89C3" w14:textId="77777777" w:rsidR="004E400A" w:rsidRDefault="00000000">
            <w:pPr>
              <w:jc w:val="center"/>
            </w:pPr>
            <w:r>
              <w:t>0.35</w:t>
            </w:r>
          </w:p>
        </w:tc>
        <w:tc>
          <w:tcPr>
            <w:tcW w:w="1656" w:type="dxa"/>
            <w:tcBorders>
              <w:top w:val="nil"/>
              <w:left w:val="nil"/>
              <w:bottom w:val="nil"/>
              <w:right w:val="nil"/>
            </w:tcBorders>
          </w:tcPr>
          <w:p w14:paraId="3574D6EE" w14:textId="77777777" w:rsidR="004E400A" w:rsidRDefault="00000000">
            <w:pPr>
              <w:jc w:val="center"/>
            </w:pPr>
            <w:r>
              <w:t>0.03</w:t>
            </w:r>
          </w:p>
        </w:tc>
        <w:tc>
          <w:tcPr>
            <w:tcW w:w="1656" w:type="dxa"/>
            <w:tcBorders>
              <w:top w:val="nil"/>
              <w:left w:val="nil"/>
              <w:bottom w:val="nil"/>
              <w:right w:val="nil"/>
            </w:tcBorders>
          </w:tcPr>
          <w:p w14:paraId="5E66412D" w14:textId="77777777" w:rsidR="004E400A" w:rsidRDefault="00000000">
            <w:pPr>
              <w:jc w:val="center"/>
            </w:pPr>
            <w:r>
              <w:t>0.29</w:t>
            </w:r>
          </w:p>
        </w:tc>
        <w:tc>
          <w:tcPr>
            <w:tcW w:w="1656" w:type="dxa"/>
            <w:tcBorders>
              <w:top w:val="nil"/>
              <w:left w:val="nil"/>
              <w:bottom w:val="nil"/>
              <w:right w:val="nil"/>
            </w:tcBorders>
          </w:tcPr>
          <w:p w14:paraId="13DF3796" w14:textId="77777777" w:rsidR="004E400A" w:rsidRDefault="00000000">
            <w:pPr>
              <w:jc w:val="center"/>
            </w:pPr>
            <w:r>
              <w:t>0.40</w:t>
            </w:r>
          </w:p>
        </w:tc>
        <w:tc>
          <w:tcPr>
            <w:tcW w:w="2880" w:type="dxa"/>
            <w:tcBorders>
              <w:top w:val="nil"/>
              <w:left w:val="nil"/>
              <w:bottom w:val="nil"/>
              <w:right w:val="nil"/>
            </w:tcBorders>
          </w:tcPr>
          <w:p w14:paraId="75643FF8" w14:textId="77777777" w:rsidR="004E400A" w:rsidRDefault="00000000">
            <w:pPr>
              <w:jc w:val="center"/>
            </w:pPr>
            <w:r>
              <w:t>.</w:t>
            </w:r>
          </w:p>
        </w:tc>
      </w:tr>
      <w:tr w:rsidR="004E400A" w14:paraId="19DAF044" w14:textId="77777777">
        <w:tc>
          <w:tcPr>
            <w:tcW w:w="5760" w:type="dxa"/>
            <w:tcBorders>
              <w:top w:val="nil"/>
              <w:left w:val="nil"/>
              <w:bottom w:val="nil"/>
              <w:right w:val="nil"/>
            </w:tcBorders>
          </w:tcPr>
          <w:p w14:paraId="1B30CC1B" w14:textId="77777777" w:rsidR="004E400A" w:rsidRDefault="00000000">
            <w:r>
              <w:t xml:space="preserve">   Never</w:t>
            </w:r>
          </w:p>
        </w:tc>
        <w:tc>
          <w:tcPr>
            <w:tcW w:w="1656" w:type="dxa"/>
            <w:tcBorders>
              <w:top w:val="nil"/>
              <w:left w:val="nil"/>
              <w:bottom w:val="nil"/>
              <w:right w:val="nil"/>
            </w:tcBorders>
          </w:tcPr>
          <w:p w14:paraId="3A12D691" w14:textId="77777777" w:rsidR="004E400A" w:rsidRDefault="00000000">
            <w:pPr>
              <w:jc w:val="center"/>
            </w:pPr>
            <w:r>
              <w:t>0.07</w:t>
            </w:r>
          </w:p>
        </w:tc>
        <w:tc>
          <w:tcPr>
            <w:tcW w:w="1656" w:type="dxa"/>
            <w:tcBorders>
              <w:top w:val="nil"/>
              <w:left w:val="nil"/>
              <w:bottom w:val="nil"/>
              <w:right w:val="nil"/>
            </w:tcBorders>
          </w:tcPr>
          <w:p w14:paraId="7FBE3956" w14:textId="77777777" w:rsidR="004E400A" w:rsidRDefault="00000000">
            <w:pPr>
              <w:jc w:val="center"/>
            </w:pPr>
            <w:r>
              <w:t>0.01</w:t>
            </w:r>
          </w:p>
        </w:tc>
        <w:tc>
          <w:tcPr>
            <w:tcW w:w="1656" w:type="dxa"/>
            <w:tcBorders>
              <w:top w:val="nil"/>
              <w:left w:val="nil"/>
              <w:bottom w:val="nil"/>
              <w:right w:val="nil"/>
            </w:tcBorders>
          </w:tcPr>
          <w:p w14:paraId="3FAA8F14" w14:textId="77777777" w:rsidR="004E400A" w:rsidRDefault="00000000">
            <w:pPr>
              <w:jc w:val="center"/>
            </w:pPr>
            <w:r>
              <w:t>0.05</w:t>
            </w:r>
          </w:p>
        </w:tc>
        <w:tc>
          <w:tcPr>
            <w:tcW w:w="1656" w:type="dxa"/>
            <w:tcBorders>
              <w:top w:val="nil"/>
              <w:left w:val="nil"/>
              <w:bottom w:val="nil"/>
              <w:right w:val="nil"/>
            </w:tcBorders>
          </w:tcPr>
          <w:p w14:paraId="0D3FCF68" w14:textId="77777777" w:rsidR="004E400A" w:rsidRDefault="00000000">
            <w:pPr>
              <w:jc w:val="center"/>
            </w:pPr>
            <w:r>
              <w:t>0.09</w:t>
            </w:r>
          </w:p>
        </w:tc>
        <w:tc>
          <w:tcPr>
            <w:tcW w:w="2880" w:type="dxa"/>
            <w:tcBorders>
              <w:top w:val="nil"/>
              <w:left w:val="nil"/>
              <w:bottom w:val="nil"/>
              <w:right w:val="nil"/>
            </w:tcBorders>
          </w:tcPr>
          <w:p w14:paraId="640473CA" w14:textId="77777777" w:rsidR="004E400A" w:rsidRDefault="00000000">
            <w:pPr>
              <w:jc w:val="center"/>
            </w:pPr>
            <w:r>
              <w:t>.</w:t>
            </w:r>
          </w:p>
        </w:tc>
      </w:tr>
      <w:tr w:rsidR="004E400A" w14:paraId="17B84C71" w14:textId="77777777">
        <w:tc>
          <w:tcPr>
            <w:tcW w:w="5760" w:type="dxa"/>
            <w:tcBorders>
              <w:top w:val="nil"/>
              <w:left w:val="nil"/>
              <w:bottom w:val="nil"/>
              <w:right w:val="nil"/>
            </w:tcBorders>
          </w:tcPr>
          <w:p w14:paraId="7F40190C" w14:textId="77777777" w:rsidR="004E400A" w:rsidRDefault="00000000">
            <w:r>
              <w:t>Immigration Status</w:t>
            </w:r>
          </w:p>
        </w:tc>
        <w:tc>
          <w:tcPr>
            <w:tcW w:w="0" w:type="auto"/>
            <w:tcBorders>
              <w:top w:val="nil"/>
              <w:left w:val="nil"/>
              <w:bottom w:val="nil"/>
              <w:right w:val="nil"/>
            </w:tcBorders>
          </w:tcPr>
          <w:p w14:paraId="590DD1FA" w14:textId="77777777" w:rsidR="004E400A" w:rsidRDefault="004E400A">
            <w:pPr>
              <w:jc w:val="center"/>
            </w:pPr>
          </w:p>
        </w:tc>
        <w:tc>
          <w:tcPr>
            <w:tcW w:w="0" w:type="auto"/>
            <w:tcBorders>
              <w:top w:val="nil"/>
              <w:left w:val="nil"/>
              <w:bottom w:val="nil"/>
              <w:right w:val="nil"/>
            </w:tcBorders>
          </w:tcPr>
          <w:p w14:paraId="023D3DF7" w14:textId="77777777" w:rsidR="004E400A" w:rsidRDefault="004E400A">
            <w:pPr>
              <w:jc w:val="center"/>
            </w:pPr>
          </w:p>
        </w:tc>
        <w:tc>
          <w:tcPr>
            <w:tcW w:w="0" w:type="auto"/>
            <w:tcBorders>
              <w:top w:val="nil"/>
              <w:left w:val="nil"/>
              <w:bottom w:val="nil"/>
              <w:right w:val="nil"/>
            </w:tcBorders>
          </w:tcPr>
          <w:p w14:paraId="027ECD8E" w14:textId="77777777" w:rsidR="004E400A" w:rsidRDefault="004E400A">
            <w:pPr>
              <w:jc w:val="center"/>
            </w:pPr>
          </w:p>
        </w:tc>
        <w:tc>
          <w:tcPr>
            <w:tcW w:w="0" w:type="auto"/>
            <w:tcBorders>
              <w:top w:val="nil"/>
              <w:left w:val="nil"/>
              <w:bottom w:val="nil"/>
              <w:right w:val="nil"/>
            </w:tcBorders>
          </w:tcPr>
          <w:p w14:paraId="55A06321" w14:textId="77777777" w:rsidR="004E400A" w:rsidRDefault="004E400A">
            <w:pPr>
              <w:jc w:val="center"/>
            </w:pPr>
          </w:p>
        </w:tc>
        <w:tc>
          <w:tcPr>
            <w:tcW w:w="2880" w:type="dxa"/>
            <w:tcBorders>
              <w:top w:val="nil"/>
              <w:left w:val="nil"/>
              <w:bottom w:val="nil"/>
              <w:right w:val="nil"/>
            </w:tcBorders>
          </w:tcPr>
          <w:p w14:paraId="0507CFB7" w14:textId="77777777" w:rsidR="004E400A" w:rsidRDefault="004E400A">
            <w:pPr>
              <w:jc w:val="center"/>
            </w:pPr>
          </w:p>
        </w:tc>
      </w:tr>
      <w:tr w:rsidR="004E400A" w14:paraId="62D4D231" w14:textId="77777777">
        <w:tc>
          <w:tcPr>
            <w:tcW w:w="5760" w:type="dxa"/>
            <w:tcBorders>
              <w:top w:val="nil"/>
              <w:left w:val="nil"/>
              <w:bottom w:val="nil"/>
              <w:right w:val="nil"/>
            </w:tcBorders>
          </w:tcPr>
          <w:p w14:paraId="14593DEE" w14:textId="77777777" w:rsidR="004E400A" w:rsidRDefault="00000000">
            <w:r>
              <w:t xml:space="preserve">   Born in This Country</w:t>
            </w:r>
          </w:p>
        </w:tc>
        <w:tc>
          <w:tcPr>
            <w:tcW w:w="1656" w:type="dxa"/>
            <w:tcBorders>
              <w:top w:val="nil"/>
              <w:left w:val="nil"/>
              <w:bottom w:val="nil"/>
              <w:right w:val="nil"/>
            </w:tcBorders>
          </w:tcPr>
          <w:p w14:paraId="3EA993C0" w14:textId="77777777" w:rsidR="004E400A" w:rsidRDefault="00000000">
            <w:pPr>
              <w:jc w:val="center"/>
            </w:pPr>
            <w:r>
              <w:t>0.32</w:t>
            </w:r>
          </w:p>
        </w:tc>
        <w:tc>
          <w:tcPr>
            <w:tcW w:w="1656" w:type="dxa"/>
            <w:tcBorders>
              <w:top w:val="nil"/>
              <w:left w:val="nil"/>
              <w:bottom w:val="nil"/>
              <w:right w:val="nil"/>
            </w:tcBorders>
          </w:tcPr>
          <w:p w14:paraId="0A9600C0" w14:textId="77777777" w:rsidR="004E400A" w:rsidRDefault="00000000">
            <w:pPr>
              <w:jc w:val="center"/>
            </w:pPr>
            <w:r>
              <w:t>0.01</w:t>
            </w:r>
          </w:p>
        </w:tc>
        <w:tc>
          <w:tcPr>
            <w:tcW w:w="1656" w:type="dxa"/>
            <w:tcBorders>
              <w:top w:val="nil"/>
              <w:left w:val="nil"/>
              <w:bottom w:val="nil"/>
              <w:right w:val="nil"/>
            </w:tcBorders>
          </w:tcPr>
          <w:p w14:paraId="37A76A9E" w14:textId="77777777" w:rsidR="004E400A" w:rsidRDefault="00000000">
            <w:pPr>
              <w:jc w:val="center"/>
            </w:pPr>
            <w:r>
              <w:t>0.30</w:t>
            </w:r>
          </w:p>
        </w:tc>
        <w:tc>
          <w:tcPr>
            <w:tcW w:w="1656" w:type="dxa"/>
            <w:tcBorders>
              <w:top w:val="nil"/>
              <w:left w:val="nil"/>
              <w:bottom w:val="nil"/>
              <w:right w:val="nil"/>
            </w:tcBorders>
          </w:tcPr>
          <w:p w14:paraId="2CB1F0F6" w14:textId="77777777" w:rsidR="004E400A" w:rsidRDefault="00000000">
            <w:pPr>
              <w:jc w:val="center"/>
            </w:pPr>
            <w:r>
              <w:t>0.35</w:t>
            </w:r>
          </w:p>
        </w:tc>
        <w:tc>
          <w:tcPr>
            <w:tcW w:w="2880" w:type="dxa"/>
            <w:tcBorders>
              <w:top w:val="nil"/>
              <w:left w:val="nil"/>
              <w:bottom w:val="nil"/>
              <w:right w:val="nil"/>
            </w:tcBorders>
          </w:tcPr>
          <w:p w14:paraId="4175E4BC" w14:textId="77777777" w:rsidR="004E400A" w:rsidRDefault="00000000">
            <w:pPr>
              <w:jc w:val="center"/>
            </w:pPr>
            <w:r>
              <w:t>0.49</w:t>
            </w:r>
          </w:p>
        </w:tc>
      </w:tr>
      <w:tr w:rsidR="004E400A" w14:paraId="3CB9456E" w14:textId="77777777">
        <w:tc>
          <w:tcPr>
            <w:tcW w:w="5760" w:type="dxa"/>
            <w:tcBorders>
              <w:top w:val="nil"/>
              <w:left w:val="nil"/>
              <w:bottom w:val="nil"/>
              <w:right w:val="nil"/>
            </w:tcBorders>
          </w:tcPr>
          <w:p w14:paraId="19909019" w14:textId="77777777" w:rsidR="004E400A" w:rsidRDefault="00000000">
            <w:r>
              <w:t xml:space="preserve">   Born in Another Country</w:t>
            </w:r>
          </w:p>
        </w:tc>
        <w:tc>
          <w:tcPr>
            <w:tcW w:w="1656" w:type="dxa"/>
            <w:tcBorders>
              <w:top w:val="nil"/>
              <w:left w:val="nil"/>
              <w:bottom w:val="nil"/>
              <w:right w:val="nil"/>
            </w:tcBorders>
          </w:tcPr>
          <w:p w14:paraId="59F4D0F1" w14:textId="77777777" w:rsidR="004E400A" w:rsidRDefault="00000000">
            <w:pPr>
              <w:jc w:val="center"/>
            </w:pPr>
            <w:r>
              <w:t>0.35</w:t>
            </w:r>
          </w:p>
        </w:tc>
        <w:tc>
          <w:tcPr>
            <w:tcW w:w="1656" w:type="dxa"/>
            <w:tcBorders>
              <w:top w:val="nil"/>
              <w:left w:val="nil"/>
              <w:bottom w:val="nil"/>
              <w:right w:val="nil"/>
            </w:tcBorders>
          </w:tcPr>
          <w:p w14:paraId="2000A0CB" w14:textId="77777777" w:rsidR="004E400A" w:rsidRDefault="00000000">
            <w:pPr>
              <w:jc w:val="center"/>
            </w:pPr>
            <w:r>
              <w:t>0.05</w:t>
            </w:r>
          </w:p>
        </w:tc>
        <w:tc>
          <w:tcPr>
            <w:tcW w:w="1656" w:type="dxa"/>
            <w:tcBorders>
              <w:top w:val="nil"/>
              <w:left w:val="nil"/>
              <w:bottom w:val="nil"/>
              <w:right w:val="nil"/>
            </w:tcBorders>
          </w:tcPr>
          <w:p w14:paraId="53254D28" w14:textId="77777777" w:rsidR="004E400A" w:rsidRDefault="00000000">
            <w:pPr>
              <w:jc w:val="center"/>
            </w:pPr>
            <w:r>
              <w:t>0.26</w:t>
            </w:r>
          </w:p>
        </w:tc>
        <w:tc>
          <w:tcPr>
            <w:tcW w:w="1656" w:type="dxa"/>
            <w:tcBorders>
              <w:top w:val="nil"/>
              <w:left w:val="nil"/>
              <w:bottom w:val="nil"/>
              <w:right w:val="nil"/>
            </w:tcBorders>
          </w:tcPr>
          <w:p w14:paraId="590DE753" w14:textId="77777777" w:rsidR="004E400A" w:rsidRDefault="00000000">
            <w:pPr>
              <w:jc w:val="center"/>
            </w:pPr>
            <w:r>
              <w:t>0.45</w:t>
            </w:r>
          </w:p>
        </w:tc>
        <w:tc>
          <w:tcPr>
            <w:tcW w:w="2880" w:type="dxa"/>
            <w:tcBorders>
              <w:top w:val="nil"/>
              <w:left w:val="nil"/>
              <w:bottom w:val="nil"/>
              <w:right w:val="nil"/>
            </w:tcBorders>
          </w:tcPr>
          <w:p w14:paraId="0570354C" w14:textId="77777777" w:rsidR="004E400A" w:rsidRDefault="00000000">
            <w:pPr>
              <w:jc w:val="center"/>
            </w:pPr>
            <w:r>
              <w:t>.</w:t>
            </w:r>
          </w:p>
        </w:tc>
      </w:tr>
      <w:tr w:rsidR="004E400A" w14:paraId="1616DF3B" w14:textId="77777777">
        <w:tc>
          <w:tcPr>
            <w:tcW w:w="5760" w:type="dxa"/>
            <w:tcBorders>
              <w:top w:val="nil"/>
              <w:left w:val="nil"/>
              <w:bottom w:val="nil"/>
              <w:right w:val="nil"/>
            </w:tcBorders>
          </w:tcPr>
          <w:p w14:paraId="2AA955DE" w14:textId="77777777" w:rsidR="004E400A" w:rsidRDefault="00000000">
            <w:r>
              <w:t>Religion</w:t>
            </w:r>
          </w:p>
        </w:tc>
        <w:tc>
          <w:tcPr>
            <w:tcW w:w="0" w:type="auto"/>
            <w:tcBorders>
              <w:top w:val="nil"/>
              <w:left w:val="nil"/>
              <w:bottom w:val="nil"/>
              <w:right w:val="nil"/>
            </w:tcBorders>
          </w:tcPr>
          <w:p w14:paraId="3D4FF55F" w14:textId="77777777" w:rsidR="004E400A" w:rsidRDefault="004E400A">
            <w:pPr>
              <w:jc w:val="center"/>
            </w:pPr>
          </w:p>
        </w:tc>
        <w:tc>
          <w:tcPr>
            <w:tcW w:w="0" w:type="auto"/>
            <w:tcBorders>
              <w:top w:val="nil"/>
              <w:left w:val="nil"/>
              <w:bottom w:val="nil"/>
              <w:right w:val="nil"/>
            </w:tcBorders>
          </w:tcPr>
          <w:p w14:paraId="3F85218B" w14:textId="77777777" w:rsidR="004E400A" w:rsidRDefault="004E400A">
            <w:pPr>
              <w:jc w:val="center"/>
            </w:pPr>
          </w:p>
        </w:tc>
        <w:tc>
          <w:tcPr>
            <w:tcW w:w="0" w:type="auto"/>
            <w:tcBorders>
              <w:top w:val="nil"/>
              <w:left w:val="nil"/>
              <w:bottom w:val="nil"/>
              <w:right w:val="nil"/>
            </w:tcBorders>
          </w:tcPr>
          <w:p w14:paraId="716497C7" w14:textId="77777777" w:rsidR="004E400A" w:rsidRDefault="004E400A">
            <w:pPr>
              <w:jc w:val="center"/>
            </w:pPr>
          </w:p>
        </w:tc>
        <w:tc>
          <w:tcPr>
            <w:tcW w:w="0" w:type="auto"/>
            <w:tcBorders>
              <w:top w:val="nil"/>
              <w:left w:val="nil"/>
              <w:bottom w:val="nil"/>
              <w:right w:val="nil"/>
            </w:tcBorders>
          </w:tcPr>
          <w:p w14:paraId="3B1F95AB" w14:textId="77777777" w:rsidR="004E400A" w:rsidRDefault="004E400A">
            <w:pPr>
              <w:jc w:val="center"/>
            </w:pPr>
          </w:p>
        </w:tc>
        <w:tc>
          <w:tcPr>
            <w:tcW w:w="2880" w:type="dxa"/>
            <w:tcBorders>
              <w:top w:val="nil"/>
              <w:left w:val="nil"/>
              <w:bottom w:val="nil"/>
              <w:right w:val="nil"/>
            </w:tcBorders>
          </w:tcPr>
          <w:p w14:paraId="45BD9C02" w14:textId="77777777" w:rsidR="004E400A" w:rsidRDefault="004E400A">
            <w:pPr>
              <w:jc w:val="center"/>
            </w:pPr>
          </w:p>
        </w:tc>
      </w:tr>
      <w:tr w:rsidR="004E400A" w14:paraId="43A35A4E" w14:textId="77777777">
        <w:tc>
          <w:tcPr>
            <w:tcW w:w="5760" w:type="dxa"/>
            <w:tcBorders>
              <w:top w:val="nil"/>
              <w:left w:val="nil"/>
              <w:bottom w:val="nil"/>
              <w:right w:val="nil"/>
            </w:tcBorders>
          </w:tcPr>
          <w:p w14:paraId="067EA07F" w14:textId="77777777" w:rsidR="004E400A" w:rsidRDefault="00000000">
            <w:r>
              <w:t xml:space="preserve">   Christianity</w:t>
            </w:r>
          </w:p>
        </w:tc>
        <w:tc>
          <w:tcPr>
            <w:tcW w:w="1656" w:type="dxa"/>
            <w:tcBorders>
              <w:top w:val="nil"/>
              <w:left w:val="nil"/>
              <w:bottom w:val="nil"/>
              <w:right w:val="nil"/>
            </w:tcBorders>
          </w:tcPr>
          <w:p w14:paraId="42DFD53E" w14:textId="77777777" w:rsidR="004E400A" w:rsidRDefault="00000000">
            <w:pPr>
              <w:jc w:val="center"/>
            </w:pPr>
            <w:r>
              <w:t>0.58</w:t>
            </w:r>
          </w:p>
        </w:tc>
        <w:tc>
          <w:tcPr>
            <w:tcW w:w="1656" w:type="dxa"/>
            <w:tcBorders>
              <w:top w:val="nil"/>
              <w:left w:val="nil"/>
              <w:bottom w:val="nil"/>
              <w:right w:val="nil"/>
            </w:tcBorders>
          </w:tcPr>
          <w:p w14:paraId="200492B4" w14:textId="77777777" w:rsidR="004E400A" w:rsidRDefault="00000000">
            <w:pPr>
              <w:jc w:val="center"/>
            </w:pPr>
            <w:r>
              <w:t>0.03</w:t>
            </w:r>
          </w:p>
        </w:tc>
        <w:tc>
          <w:tcPr>
            <w:tcW w:w="1656" w:type="dxa"/>
            <w:tcBorders>
              <w:top w:val="nil"/>
              <w:left w:val="nil"/>
              <w:bottom w:val="nil"/>
              <w:right w:val="nil"/>
            </w:tcBorders>
          </w:tcPr>
          <w:p w14:paraId="6A7CBB6F" w14:textId="77777777" w:rsidR="004E400A" w:rsidRDefault="00000000">
            <w:pPr>
              <w:jc w:val="center"/>
            </w:pPr>
            <w:r>
              <w:t>0.53</w:t>
            </w:r>
          </w:p>
        </w:tc>
        <w:tc>
          <w:tcPr>
            <w:tcW w:w="1656" w:type="dxa"/>
            <w:tcBorders>
              <w:top w:val="nil"/>
              <w:left w:val="nil"/>
              <w:bottom w:val="nil"/>
              <w:right w:val="nil"/>
            </w:tcBorders>
          </w:tcPr>
          <w:p w14:paraId="4E2F8C6E" w14:textId="77777777" w:rsidR="004E400A" w:rsidRDefault="00000000">
            <w:pPr>
              <w:jc w:val="center"/>
            </w:pPr>
            <w:r>
              <w:t>0.63</w:t>
            </w:r>
          </w:p>
        </w:tc>
        <w:tc>
          <w:tcPr>
            <w:tcW w:w="2880" w:type="dxa"/>
            <w:tcBorders>
              <w:top w:val="nil"/>
              <w:left w:val="nil"/>
              <w:bottom w:val="nil"/>
              <w:right w:val="nil"/>
            </w:tcBorders>
          </w:tcPr>
          <w:p w14:paraId="112B4283" w14:textId="77777777" w:rsidR="004E400A" w:rsidRDefault="00000000">
            <w:pPr>
              <w:jc w:val="center"/>
            </w:pPr>
            <w:r>
              <w:t>0.00</w:t>
            </w:r>
          </w:p>
        </w:tc>
      </w:tr>
      <w:tr w:rsidR="004E400A" w14:paraId="125E2295" w14:textId="77777777">
        <w:tc>
          <w:tcPr>
            <w:tcW w:w="5760" w:type="dxa"/>
            <w:tcBorders>
              <w:top w:val="nil"/>
              <w:left w:val="nil"/>
              <w:bottom w:val="nil"/>
              <w:right w:val="nil"/>
            </w:tcBorders>
          </w:tcPr>
          <w:p w14:paraId="6CCC3D72" w14:textId="77777777" w:rsidR="004E400A" w:rsidRDefault="00000000">
            <w:r>
              <w:t xml:space="preserve">   Islam</w:t>
            </w:r>
          </w:p>
        </w:tc>
        <w:tc>
          <w:tcPr>
            <w:tcW w:w="1656" w:type="dxa"/>
            <w:tcBorders>
              <w:top w:val="nil"/>
              <w:left w:val="nil"/>
              <w:bottom w:val="nil"/>
              <w:right w:val="nil"/>
            </w:tcBorders>
          </w:tcPr>
          <w:p w14:paraId="725E39D1" w14:textId="77777777" w:rsidR="004E400A" w:rsidRDefault="00000000">
            <w:pPr>
              <w:jc w:val="center"/>
            </w:pPr>
            <w:r>
              <w:t>0.68</w:t>
            </w:r>
          </w:p>
        </w:tc>
        <w:tc>
          <w:tcPr>
            <w:tcW w:w="1656" w:type="dxa"/>
            <w:tcBorders>
              <w:top w:val="nil"/>
              <w:left w:val="nil"/>
              <w:bottom w:val="nil"/>
              <w:right w:val="nil"/>
            </w:tcBorders>
          </w:tcPr>
          <w:p w14:paraId="23DD0D6D" w14:textId="77777777" w:rsidR="004E400A" w:rsidRDefault="00000000">
            <w:pPr>
              <w:jc w:val="center"/>
            </w:pPr>
            <w:r>
              <w:t>0.08</w:t>
            </w:r>
          </w:p>
        </w:tc>
        <w:tc>
          <w:tcPr>
            <w:tcW w:w="1656" w:type="dxa"/>
            <w:tcBorders>
              <w:top w:val="nil"/>
              <w:left w:val="nil"/>
              <w:bottom w:val="nil"/>
              <w:right w:val="nil"/>
            </w:tcBorders>
          </w:tcPr>
          <w:p w14:paraId="7258C3DE" w14:textId="77777777" w:rsidR="004E400A" w:rsidRDefault="00000000">
            <w:pPr>
              <w:jc w:val="center"/>
            </w:pPr>
            <w:r>
              <w:t>0.52</w:t>
            </w:r>
          </w:p>
        </w:tc>
        <w:tc>
          <w:tcPr>
            <w:tcW w:w="1656" w:type="dxa"/>
            <w:tcBorders>
              <w:top w:val="nil"/>
              <w:left w:val="nil"/>
              <w:bottom w:val="nil"/>
              <w:right w:val="nil"/>
            </w:tcBorders>
          </w:tcPr>
          <w:p w14:paraId="525F2178" w14:textId="77777777" w:rsidR="004E400A" w:rsidRDefault="00000000">
            <w:pPr>
              <w:jc w:val="center"/>
            </w:pPr>
            <w:r>
              <w:t>0.83</w:t>
            </w:r>
          </w:p>
        </w:tc>
        <w:tc>
          <w:tcPr>
            <w:tcW w:w="2880" w:type="dxa"/>
            <w:tcBorders>
              <w:top w:val="nil"/>
              <w:left w:val="nil"/>
              <w:bottom w:val="nil"/>
              <w:right w:val="nil"/>
            </w:tcBorders>
          </w:tcPr>
          <w:p w14:paraId="2693E252" w14:textId="77777777" w:rsidR="004E400A" w:rsidRDefault="00000000">
            <w:pPr>
              <w:jc w:val="center"/>
            </w:pPr>
            <w:r>
              <w:t>.</w:t>
            </w:r>
          </w:p>
        </w:tc>
      </w:tr>
      <w:tr w:rsidR="004E400A" w14:paraId="37D3D9E0" w14:textId="77777777">
        <w:tc>
          <w:tcPr>
            <w:tcW w:w="5760" w:type="dxa"/>
            <w:tcBorders>
              <w:top w:val="nil"/>
              <w:left w:val="nil"/>
              <w:bottom w:val="nil"/>
              <w:right w:val="nil"/>
            </w:tcBorders>
          </w:tcPr>
          <w:p w14:paraId="406169D9" w14:textId="77777777" w:rsidR="004E400A" w:rsidRDefault="00000000">
            <w:r>
              <w:t xml:space="preserve">   Hinduism</w:t>
            </w:r>
          </w:p>
        </w:tc>
        <w:tc>
          <w:tcPr>
            <w:tcW w:w="1656" w:type="dxa"/>
            <w:tcBorders>
              <w:top w:val="nil"/>
              <w:left w:val="nil"/>
              <w:bottom w:val="nil"/>
              <w:right w:val="nil"/>
            </w:tcBorders>
          </w:tcPr>
          <w:p w14:paraId="74267AC0" w14:textId="77777777" w:rsidR="004E400A" w:rsidRDefault="00000000">
            <w:pPr>
              <w:jc w:val="center"/>
            </w:pPr>
            <w:r>
              <w:t>0.41</w:t>
            </w:r>
          </w:p>
        </w:tc>
        <w:tc>
          <w:tcPr>
            <w:tcW w:w="1656" w:type="dxa"/>
            <w:tcBorders>
              <w:top w:val="nil"/>
              <w:left w:val="nil"/>
              <w:bottom w:val="nil"/>
              <w:right w:val="nil"/>
            </w:tcBorders>
          </w:tcPr>
          <w:p w14:paraId="03401E8D" w14:textId="77777777" w:rsidR="004E400A" w:rsidRDefault="00000000">
            <w:pPr>
              <w:jc w:val="center"/>
            </w:pPr>
            <w:r>
              <w:t>0.16</w:t>
            </w:r>
          </w:p>
        </w:tc>
        <w:tc>
          <w:tcPr>
            <w:tcW w:w="1656" w:type="dxa"/>
            <w:tcBorders>
              <w:top w:val="nil"/>
              <w:left w:val="nil"/>
              <w:bottom w:val="nil"/>
              <w:right w:val="nil"/>
            </w:tcBorders>
          </w:tcPr>
          <w:p w14:paraId="4DE0B202" w14:textId="77777777" w:rsidR="004E400A" w:rsidRDefault="00000000">
            <w:pPr>
              <w:jc w:val="center"/>
            </w:pPr>
            <w:r>
              <w:t>0.07</w:t>
            </w:r>
          </w:p>
        </w:tc>
        <w:tc>
          <w:tcPr>
            <w:tcW w:w="1656" w:type="dxa"/>
            <w:tcBorders>
              <w:top w:val="nil"/>
              <w:left w:val="nil"/>
              <w:bottom w:val="nil"/>
              <w:right w:val="nil"/>
            </w:tcBorders>
          </w:tcPr>
          <w:p w14:paraId="4019C5B4" w14:textId="77777777" w:rsidR="004E400A" w:rsidRDefault="00000000">
            <w:pPr>
              <w:jc w:val="center"/>
            </w:pPr>
            <w:r>
              <w:t>0.75</w:t>
            </w:r>
          </w:p>
        </w:tc>
        <w:tc>
          <w:tcPr>
            <w:tcW w:w="2880" w:type="dxa"/>
            <w:tcBorders>
              <w:top w:val="nil"/>
              <w:left w:val="nil"/>
              <w:bottom w:val="nil"/>
              <w:right w:val="nil"/>
            </w:tcBorders>
          </w:tcPr>
          <w:p w14:paraId="37C2661B" w14:textId="77777777" w:rsidR="004E400A" w:rsidRDefault="00000000">
            <w:pPr>
              <w:jc w:val="center"/>
            </w:pPr>
            <w:r>
              <w:t>.</w:t>
            </w:r>
          </w:p>
        </w:tc>
      </w:tr>
      <w:tr w:rsidR="004E400A" w14:paraId="6278C637" w14:textId="77777777">
        <w:tc>
          <w:tcPr>
            <w:tcW w:w="5760" w:type="dxa"/>
            <w:tcBorders>
              <w:top w:val="nil"/>
              <w:left w:val="nil"/>
              <w:bottom w:val="nil"/>
              <w:right w:val="nil"/>
            </w:tcBorders>
          </w:tcPr>
          <w:p w14:paraId="555A2577" w14:textId="77777777" w:rsidR="004E400A" w:rsidRDefault="00000000">
            <w:r>
              <w:t xml:space="preserve">   Buddhism</w:t>
            </w:r>
          </w:p>
        </w:tc>
        <w:tc>
          <w:tcPr>
            <w:tcW w:w="1656" w:type="dxa"/>
            <w:tcBorders>
              <w:top w:val="nil"/>
              <w:left w:val="nil"/>
              <w:bottom w:val="nil"/>
              <w:right w:val="nil"/>
            </w:tcBorders>
          </w:tcPr>
          <w:p w14:paraId="7E5C1DD1" w14:textId="77777777" w:rsidR="004E400A" w:rsidRDefault="00000000">
            <w:pPr>
              <w:jc w:val="center"/>
            </w:pPr>
            <w:r>
              <w:t>0.61</w:t>
            </w:r>
          </w:p>
        </w:tc>
        <w:tc>
          <w:tcPr>
            <w:tcW w:w="1656" w:type="dxa"/>
            <w:tcBorders>
              <w:top w:val="nil"/>
              <w:left w:val="nil"/>
              <w:bottom w:val="nil"/>
              <w:right w:val="nil"/>
            </w:tcBorders>
          </w:tcPr>
          <w:p w14:paraId="2EF0E818" w14:textId="77777777" w:rsidR="004E400A" w:rsidRDefault="00000000">
            <w:pPr>
              <w:jc w:val="center"/>
            </w:pPr>
            <w:r>
              <w:t>0.03</w:t>
            </w:r>
          </w:p>
        </w:tc>
        <w:tc>
          <w:tcPr>
            <w:tcW w:w="1656" w:type="dxa"/>
            <w:tcBorders>
              <w:top w:val="nil"/>
              <w:left w:val="nil"/>
              <w:bottom w:val="nil"/>
              <w:right w:val="nil"/>
            </w:tcBorders>
          </w:tcPr>
          <w:p w14:paraId="6B049C49" w14:textId="77777777" w:rsidR="004E400A" w:rsidRDefault="00000000">
            <w:pPr>
              <w:jc w:val="center"/>
            </w:pPr>
            <w:r>
              <w:t>0.55</w:t>
            </w:r>
          </w:p>
        </w:tc>
        <w:tc>
          <w:tcPr>
            <w:tcW w:w="1656" w:type="dxa"/>
            <w:tcBorders>
              <w:top w:val="nil"/>
              <w:left w:val="nil"/>
              <w:bottom w:val="nil"/>
              <w:right w:val="nil"/>
            </w:tcBorders>
          </w:tcPr>
          <w:p w14:paraId="2AEC85DF" w14:textId="77777777" w:rsidR="004E400A" w:rsidRDefault="00000000">
            <w:pPr>
              <w:jc w:val="center"/>
            </w:pPr>
            <w:r>
              <w:t>0.68</w:t>
            </w:r>
          </w:p>
        </w:tc>
        <w:tc>
          <w:tcPr>
            <w:tcW w:w="2880" w:type="dxa"/>
            <w:tcBorders>
              <w:top w:val="nil"/>
              <w:left w:val="nil"/>
              <w:bottom w:val="nil"/>
              <w:right w:val="nil"/>
            </w:tcBorders>
          </w:tcPr>
          <w:p w14:paraId="4ED87E79" w14:textId="77777777" w:rsidR="004E400A" w:rsidRDefault="00000000">
            <w:pPr>
              <w:jc w:val="center"/>
            </w:pPr>
            <w:r>
              <w:t>.</w:t>
            </w:r>
          </w:p>
        </w:tc>
      </w:tr>
      <w:tr w:rsidR="004E400A" w14:paraId="1042E19B" w14:textId="77777777">
        <w:tc>
          <w:tcPr>
            <w:tcW w:w="5760" w:type="dxa"/>
            <w:tcBorders>
              <w:top w:val="nil"/>
              <w:left w:val="nil"/>
              <w:bottom w:val="nil"/>
              <w:right w:val="nil"/>
            </w:tcBorders>
          </w:tcPr>
          <w:p w14:paraId="4E591927" w14:textId="77777777" w:rsidR="004E400A" w:rsidRDefault="00000000">
            <w:r>
              <w:lastRenderedPageBreak/>
              <w:t xml:space="preserve">   Judaism</w:t>
            </w:r>
          </w:p>
        </w:tc>
        <w:tc>
          <w:tcPr>
            <w:tcW w:w="1656" w:type="dxa"/>
            <w:tcBorders>
              <w:top w:val="nil"/>
              <w:left w:val="nil"/>
              <w:bottom w:val="nil"/>
              <w:right w:val="nil"/>
            </w:tcBorders>
          </w:tcPr>
          <w:p w14:paraId="4B26B998" w14:textId="77777777" w:rsidR="004E400A" w:rsidRDefault="00000000">
            <w:pPr>
              <w:jc w:val="center"/>
            </w:pPr>
            <w:r>
              <w:t>0.70</w:t>
            </w:r>
          </w:p>
        </w:tc>
        <w:tc>
          <w:tcPr>
            <w:tcW w:w="1656" w:type="dxa"/>
            <w:tcBorders>
              <w:top w:val="nil"/>
              <w:left w:val="nil"/>
              <w:bottom w:val="nil"/>
              <w:right w:val="nil"/>
            </w:tcBorders>
          </w:tcPr>
          <w:p w14:paraId="27AAE08D" w14:textId="77777777" w:rsidR="004E400A" w:rsidRDefault="00000000">
            <w:pPr>
              <w:jc w:val="center"/>
            </w:pPr>
            <w:r>
              <w:t>0.14</w:t>
            </w:r>
          </w:p>
        </w:tc>
        <w:tc>
          <w:tcPr>
            <w:tcW w:w="1656" w:type="dxa"/>
            <w:tcBorders>
              <w:top w:val="nil"/>
              <w:left w:val="nil"/>
              <w:bottom w:val="nil"/>
              <w:right w:val="nil"/>
            </w:tcBorders>
          </w:tcPr>
          <w:p w14:paraId="61753D04" w14:textId="77777777" w:rsidR="004E400A" w:rsidRDefault="00000000">
            <w:pPr>
              <w:jc w:val="center"/>
            </w:pPr>
            <w:r>
              <w:t>0.40</w:t>
            </w:r>
          </w:p>
        </w:tc>
        <w:tc>
          <w:tcPr>
            <w:tcW w:w="1656" w:type="dxa"/>
            <w:tcBorders>
              <w:top w:val="nil"/>
              <w:left w:val="nil"/>
              <w:bottom w:val="nil"/>
              <w:right w:val="nil"/>
            </w:tcBorders>
          </w:tcPr>
          <w:p w14:paraId="69B29A57" w14:textId="77777777" w:rsidR="004E400A" w:rsidRDefault="00000000">
            <w:pPr>
              <w:jc w:val="center"/>
            </w:pPr>
            <w:r>
              <w:t>1.00</w:t>
            </w:r>
          </w:p>
        </w:tc>
        <w:tc>
          <w:tcPr>
            <w:tcW w:w="2880" w:type="dxa"/>
            <w:tcBorders>
              <w:top w:val="nil"/>
              <w:left w:val="nil"/>
              <w:bottom w:val="nil"/>
              <w:right w:val="nil"/>
            </w:tcBorders>
          </w:tcPr>
          <w:p w14:paraId="03D7FE49" w14:textId="77777777" w:rsidR="004E400A" w:rsidRDefault="00000000">
            <w:pPr>
              <w:jc w:val="center"/>
            </w:pPr>
            <w:r>
              <w:t>.</w:t>
            </w:r>
          </w:p>
        </w:tc>
      </w:tr>
      <w:tr w:rsidR="004E400A" w14:paraId="5BE8404E" w14:textId="77777777">
        <w:tc>
          <w:tcPr>
            <w:tcW w:w="5760" w:type="dxa"/>
            <w:tcBorders>
              <w:top w:val="nil"/>
              <w:left w:val="nil"/>
              <w:bottom w:val="nil"/>
              <w:right w:val="nil"/>
            </w:tcBorders>
          </w:tcPr>
          <w:p w14:paraId="70D5BBCA" w14:textId="77777777" w:rsidR="004E400A" w:rsidRDefault="00000000">
            <w:r>
              <w:t xml:space="preserve">   Sikhism</w:t>
            </w:r>
          </w:p>
        </w:tc>
        <w:tc>
          <w:tcPr>
            <w:tcW w:w="1656" w:type="dxa"/>
            <w:tcBorders>
              <w:top w:val="nil"/>
              <w:left w:val="nil"/>
              <w:bottom w:val="nil"/>
              <w:right w:val="nil"/>
            </w:tcBorders>
          </w:tcPr>
          <w:p w14:paraId="52923555" w14:textId="77777777" w:rsidR="004E400A" w:rsidRDefault="00000000">
            <w:pPr>
              <w:jc w:val="center"/>
            </w:pPr>
            <w:r>
              <w:t>1.00</w:t>
            </w:r>
          </w:p>
        </w:tc>
        <w:tc>
          <w:tcPr>
            <w:tcW w:w="1656" w:type="dxa"/>
            <w:tcBorders>
              <w:top w:val="nil"/>
              <w:left w:val="nil"/>
              <w:bottom w:val="nil"/>
              <w:right w:val="nil"/>
            </w:tcBorders>
          </w:tcPr>
          <w:p w14:paraId="4E14EEF2" w14:textId="77777777" w:rsidR="004E400A" w:rsidRDefault="00000000">
            <w:pPr>
              <w:jc w:val="center"/>
            </w:pPr>
            <w:r>
              <w:t>.</w:t>
            </w:r>
          </w:p>
        </w:tc>
        <w:tc>
          <w:tcPr>
            <w:tcW w:w="1656" w:type="dxa"/>
            <w:tcBorders>
              <w:top w:val="nil"/>
              <w:left w:val="nil"/>
              <w:bottom w:val="nil"/>
              <w:right w:val="nil"/>
            </w:tcBorders>
          </w:tcPr>
          <w:p w14:paraId="141F976D" w14:textId="77777777" w:rsidR="004E400A" w:rsidRDefault="00000000">
            <w:pPr>
              <w:jc w:val="center"/>
            </w:pPr>
            <w:r>
              <w:t>.</w:t>
            </w:r>
          </w:p>
        </w:tc>
        <w:tc>
          <w:tcPr>
            <w:tcW w:w="1656" w:type="dxa"/>
            <w:tcBorders>
              <w:top w:val="nil"/>
              <w:left w:val="nil"/>
              <w:bottom w:val="nil"/>
              <w:right w:val="nil"/>
            </w:tcBorders>
          </w:tcPr>
          <w:p w14:paraId="1B00FE73" w14:textId="77777777" w:rsidR="004E400A" w:rsidRDefault="00000000">
            <w:pPr>
              <w:jc w:val="center"/>
            </w:pPr>
            <w:r>
              <w:t>.</w:t>
            </w:r>
          </w:p>
        </w:tc>
        <w:tc>
          <w:tcPr>
            <w:tcW w:w="2880" w:type="dxa"/>
            <w:tcBorders>
              <w:top w:val="nil"/>
              <w:left w:val="nil"/>
              <w:bottom w:val="nil"/>
              <w:right w:val="nil"/>
            </w:tcBorders>
          </w:tcPr>
          <w:p w14:paraId="102E510E" w14:textId="77777777" w:rsidR="004E400A" w:rsidRDefault="00000000">
            <w:pPr>
              <w:jc w:val="center"/>
            </w:pPr>
            <w:r>
              <w:t>.</w:t>
            </w:r>
          </w:p>
        </w:tc>
      </w:tr>
      <w:tr w:rsidR="004E400A" w14:paraId="533048DE" w14:textId="77777777">
        <w:tc>
          <w:tcPr>
            <w:tcW w:w="5760" w:type="dxa"/>
            <w:tcBorders>
              <w:top w:val="nil"/>
              <w:left w:val="nil"/>
              <w:bottom w:val="nil"/>
              <w:right w:val="nil"/>
            </w:tcBorders>
          </w:tcPr>
          <w:p w14:paraId="77F7CF58" w14:textId="77777777" w:rsidR="004E400A" w:rsidRDefault="00000000">
            <w:r>
              <w:t xml:space="preserve">   Baha'i</w:t>
            </w:r>
          </w:p>
        </w:tc>
        <w:tc>
          <w:tcPr>
            <w:tcW w:w="1656" w:type="dxa"/>
            <w:tcBorders>
              <w:top w:val="nil"/>
              <w:left w:val="nil"/>
              <w:bottom w:val="nil"/>
              <w:right w:val="nil"/>
            </w:tcBorders>
          </w:tcPr>
          <w:p w14:paraId="78DA4918" w14:textId="77777777" w:rsidR="004E400A" w:rsidRDefault="00000000">
            <w:pPr>
              <w:jc w:val="center"/>
            </w:pPr>
            <w:r>
              <w:t>0.62</w:t>
            </w:r>
          </w:p>
        </w:tc>
        <w:tc>
          <w:tcPr>
            <w:tcW w:w="1656" w:type="dxa"/>
            <w:tcBorders>
              <w:top w:val="nil"/>
              <w:left w:val="nil"/>
              <w:bottom w:val="nil"/>
              <w:right w:val="nil"/>
            </w:tcBorders>
          </w:tcPr>
          <w:p w14:paraId="69330DBC" w14:textId="77777777" w:rsidR="004E400A" w:rsidRDefault="00000000">
            <w:pPr>
              <w:jc w:val="center"/>
            </w:pPr>
            <w:r>
              <w:t>0.25</w:t>
            </w:r>
          </w:p>
        </w:tc>
        <w:tc>
          <w:tcPr>
            <w:tcW w:w="1656" w:type="dxa"/>
            <w:tcBorders>
              <w:top w:val="nil"/>
              <w:left w:val="nil"/>
              <w:bottom w:val="nil"/>
              <w:right w:val="nil"/>
            </w:tcBorders>
          </w:tcPr>
          <w:p w14:paraId="66A2D46A" w14:textId="77777777" w:rsidR="004E400A" w:rsidRDefault="00000000">
            <w:pPr>
              <w:jc w:val="center"/>
            </w:pPr>
            <w:r>
              <w:t>-0.19</w:t>
            </w:r>
          </w:p>
        </w:tc>
        <w:tc>
          <w:tcPr>
            <w:tcW w:w="1656" w:type="dxa"/>
            <w:tcBorders>
              <w:top w:val="nil"/>
              <w:left w:val="nil"/>
              <w:bottom w:val="nil"/>
              <w:right w:val="nil"/>
            </w:tcBorders>
          </w:tcPr>
          <w:p w14:paraId="0FBBCEA9" w14:textId="77777777" w:rsidR="004E400A" w:rsidRDefault="00000000">
            <w:pPr>
              <w:jc w:val="center"/>
            </w:pPr>
            <w:r>
              <w:t>1.44</w:t>
            </w:r>
          </w:p>
        </w:tc>
        <w:tc>
          <w:tcPr>
            <w:tcW w:w="2880" w:type="dxa"/>
            <w:tcBorders>
              <w:top w:val="nil"/>
              <w:left w:val="nil"/>
              <w:bottom w:val="nil"/>
              <w:right w:val="nil"/>
            </w:tcBorders>
          </w:tcPr>
          <w:p w14:paraId="32F3EF4E" w14:textId="77777777" w:rsidR="004E400A" w:rsidRDefault="00000000">
            <w:pPr>
              <w:jc w:val="center"/>
            </w:pPr>
            <w:r>
              <w:t>.</w:t>
            </w:r>
          </w:p>
        </w:tc>
      </w:tr>
      <w:tr w:rsidR="004E400A" w14:paraId="7CD5358B" w14:textId="77777777">
        <w:tc>
          <w:tcPr>
            <w:tcW w:w="5760" w:type="dxa"/>
            <w:tcBorders>
              <w:top w:val="nil"/>
              <w:left w:val="nil"/>
              <w:bottom w:val="nil"/>
              <w:right w:val="nil"/>
            </w:tcBorders>
          </w:tcPr>
          <w:p w14:paraId="7E685C10" w14:textId="77777777" w:rsidR="004E400A" w:rsidRDefault="00000000">
            <w:r>
              <w:t xml:space="preserve">   Jainism</w:t>
            </w:r>
          </w:p>
        </w:tc>
        <w:tc>
          <w:tcPr>
            <w:tcW w:w="1656" w:type="dxa"/>
            <w:tcBorders>
              <w:top w:val="nil"/>
              <w:left w:val="nil"/>
              <w:bottom w:val="nil"/>
              <w:right w:val="nil"/>
            </w:tcBorders>
          </w:tcPr>
          <w:p w14:paraId="04A0D5D7" w14:textId="77777777" w:rsidR="004E400A" w:rsidRDefault="00000000">
            <w:pPr>
              <w:jc w:val="center"/>
            </w:pPr>
            <w:r>
              <w:t>1.00</w:t>
            </w:r>
          </w:p>
        </w:tc>
        <w:tc>
          <w:tcPr>
            <w:tcW w:w="1656" w:type="dxa"/>
            <w:tcBorders>
              <w:top w:val="nil"/>
              <w:left w:val="nil"/>
              <w:bottom w:val="nil"/>
              <w:right w:val="nil"/>
            </w:tcBorders>
          </w:tcPr>
          <w:p w14:paraId="29384EAE" w14:textId="77777777" w:rsidR="004E400A" w:rsidRDefault="00000000">
            <w:pPr>
              <w:jc w:val="center"/>
            </w:pPr>
            <w:r>
              <w:t>.</w:t>
            </w:r>
          </w:p>
        </w:tc>
        <w:tc>
          <w:tcPr>
            <w:tcW w:w="1656" w:type="dxa"/>
            <w:tcBorders>
              <w:top w:val="nil"/>
              <w:left w:val="nil"/>
              <w:bottom w:val="nil"/>
              <w:right w:val="nil"/>
            </w:tcBorders>
          </w:tcPr>
          <w:p w14:paraId="702F3E2D" w14:textId="77777777" w:rsidR="004E400A" w:rsidRDefault="00000000">
            <w:pPr>
              <w:jc w:val="center"/>
            </w:pPr>
            <w:r>
              <w:t>.</w:t>
            </w:r>
          </w:p>
        </w:tc>
        <w:tc>
          <w:tcPr>
            <w:tcW w:w="1656" w:type="dxa"/>
            <w:tcBorders>
              <w:top w:val="nil"/>
              <w:left w:val="nil"/>
              <w:bottom w:val="nil"/>
              <w:right w:val="nil"/>
            </w:tcBorders>
          </w:tcPr>
          <w:p w14:paraId="5F7143CD" w14:textId="77777777" w:rsidR="004E400A" w:rsidRDefault="00000000">
            <w:pPr>
              <w:jc w:val="center"/>
            </w:pPr>
            <w:r>
              <w:t>.</w:t>
            </w:r>
          </w:p>
        </w:tc>
        <w:tc>
          <w:tcPr>
            <w:tcW w:w="2880" w:type="dxa"/>
            <w:tcBorders>
              <w:top w:val="nil"/>
              <w:left w:val="nil"/>
              <w:bottom w:val="nil"/>
              <w:right w:val="nil"/>
            </w:tcBorders>
          </w:tcPr>
          <w:p w14:paraId="1742E844" w14:textId="77777777" w:rsidR="004E400A" w:rsidRDefault="00000000">
            <w:pPr>
              <w:jc w:val="center"/>
            </w:pPr>
            <w:r>
              <w:t>.</w:t>
            </w:r>
          </w:p>
        </w:tc>
      </w:tr>
      <w:tr w:rsidR="004E400A" w14:paraId="38FBBBC5" w14:textId="77777777">
        <w:tc>
          <w:tcPr>
            <w:tcW w:w="5760" w:type="dxa"/>
            <w:tcBorders>
              <w:top w:val="nil"/>
              <w:left w:val="nil"/>
              <w:bottom w:val="nil"/>
              <w:right w:val="nil"/>
            </w:tcBorders>
          </w:tcPr>
          <w:p w14:paraId="1A740238" w14:textId="77777777" w:rsidR="004E400A" w:rsidRDefault="00000000">
            <w:r>
              <w:t xml:space="preserve">   Shinto</w:t>
            </w:r>
          </w:p>
        </w:tc>
        <w:tc>
          <w:tcPr>
            <w:tcW w:w="1656" w:type="dxa"/>
            <w:tcBorders>
              <w:top w:val="nil"/>
              <w:left w:val="nil"/>
              <w:bottom w:val="nil"/>
              <w:right w:val="nil"/>
            </w:tcBorders>
          </w:tcPr>
          <w:p w14:paraId="6F85E765" w14:textId="77777777" w:rsidR="004E400A" w:rsidRDefault="00000000">
            <w:pPr>
              <w:jc w:val="center"/>
            </w:pPr>
            <w:r>
              <w:t>0.95</w:t>
            </w:r>
          </w:p>
        </w:tc>
        <w:tc>
          <w:tcPr>
            <w:tcW w:w="1656" w:type="dxa"/>
            <w:tcBorders>
              <w:top w:val="nil"/>
              <w:left w:val="nil"/>
              <w:bottom w:val="nil"/>
              <w:right w:val="nil"/>
            </w:tcBorders>
          </w:tcPr>
          <w:p w14:paraId="7F0B11B6" w14:textId="77777777" w:rsidR="004E400A" w:rsidRDefault="00000000">
            <w:pPr>
              <w:jc w:val="center"/>
            </w:pPr>
            <w:r>
              <w:t>0.04</w:t>
            </w:r>
          </w:p>
        </w:tc>
        <w:tc>
          <w:tcPr>
            <w:tcW w:w="1656" w:type="dxa"/>
            <w:tcBorders>
              <w:top w:val="nil"/>
              <w:left w:val="nil"/>
              <w:bottom w:val="nil"/>
              <w:right w:val="nil"/>
            </w:tcBorders>
          </w:tcPr>
          <w:p w14:paraId="66B3756A" w14:textId="77777777" w:rsidR="004E400A" w:rsidRDefault="00000000">
            <w:pPr>
              <w:jc w:val="center"/>
            </w:pPr>
            <w:r>
              <w:t>0.86</w:t>
            </w:r>
          </w:p>
        </w:tc>
        <w:tc>
          <w:tcPr>
            <w:tcW w:w="1656" w:type="dxa"/>
            <w:tcBorders>
              <w:top w:val="nil"/>
              <w:left w:val="nil"/>
              <w:bottom w:val="nil"/>
              <w:right w:val="nil"/>
            </w:tcBorders>
          </w:tcPr>
          <w:p w14:paraId="0DAC5EEB" w14:textId="77777777" w:rsidR="004E400A" w:rsidRDefault="00000000">
            <w:pPr>
              <w:jc w:val="center"/>
            </w:pPr>
            <w:r>
              <w:t>1.05</w:t>
            </w:r>
          </w:p>
        </w:tc>
        <w:tc>
          <w:tcPr>
            <w:tcW w:w="2880" w:type="dxa"/>
            <w:tcBorders>
              <w:top w:val="nil"/>
              <w:left w:val="nil"/>
              <w:bottom w:val="nil"/>
              <w:right w:val="nil"/>
            </w:tcBorders>
          </w:tcPr>
          <w:p w14:paraId="28C21711" w14:textId="77777777" w:rsidR="004E400A" w:rsidRDefault="00000000">
            <w:pPr>
              <w:jc w:val="center"/>
            </w:pPr>
            <w:r>
              <w:t>.</w:t>
            </w:r>
          </w:p>
        </w:tc>
      </w:tr>
      <w:tr w:rsidR="004E400A" w14:paraId="5897324D" w14:textId="77777777">
        <w:tc>
          <w:tcPr>
            <w:tcW w:w="5760" w:type="dxa"/>
            <w:tcBorders>
              <w:top w:val="nil"/>
              <w:left w:val="nil"/>
              <w:bottom w:val="nil"/>
              <w:right w:val="nil"/>
            </w:tcBorders>
          </w:tcPr>
          <w:p w14:paraId="2C5F512E" w14:textId="77777777" w:rsidR="004E400A" w:rsidRDefault="00000000">
            <w:r>
              <w:t xml:space="preserve">   Taoism</w:t>
            </w:r>
          </w:p>
        </w:tc>
        <w:tc>
          <w:tcPr>
            <w:tcW w:w="1656" w:type="dxa"/>
            <w:tcBorders>
              <w:top w:val="nil"/>
              <w:left w:val="nil"/>
              <w:bottom w:val="nil"/>
              <w:right w:val="nil"/>
            </w:tcBorders>
          </w:tcPr>
          <w:p w14:paraId="5FBA18AB" w14:textId="77777777" w:rsidR="004E400A" w:rsidRDefault="00000000">
            <w:pPr>
              <w:jc w:val="center"/>
            </w:pPr>
            <w:r>
              <w:t>0.48</w:t>
            </w:r>
          </w:p>
        </w:tc>
        <w:tc>
          <w:tcPr>
            <w:tcW w:w="1656" w:type="dxa"/>
            <w:tcBorders>
              <w:top w:val="nil"/>
              <w:left w:val="nil"/>
              <w:bottom w:val="nil"/>
              <w:right w:val="nil"/>
            </w:tcBorders>
          </w:tcPr>
          <w:p w14:paraId="0151327D" w14:textId="77777777" w:rsidR="004E400A" w:rsidRDefault="00000000">
            <w:pPr>
              <w:jc w:val="center"/>
            </w:pPr>
            <w:r>
              <w:t>0.08</w:t>
            </w:r>
          </w:p>
        </w:tc>
        <w:tc>
          <w:tcPr>
            <w:tcW w:w="1656" w:type="dxa"/>
            <w:tcBorders>
              <w:top w:val="nil"/>
              <w:left w:val="nil"/>
              <w:bottom w:val="nil"/>
              <w:right w:val="nil"/>
            </w:tcBorders>
          </w:tcPr>
          <w:p w14:paraId="230A9B23" w14:textId="77777777" w:rsidR="004E400A" w:rsidRDefault="00000000">
            <w:pPr>
              <w:jc w:val="center"/>
            </w:pPr>
            <w:r>
              <w:t>0.31</w:t>
            </w:r>
          </w:p>
        </w:tc>
        <w:tc>
          <w:tcPr>
            <w:tcW w:w="1656" w:type="dxa"/>
            <w:tcBorders>
              <w:top w:val="nil"/>
              <w:left w:val="nil"/>
              <w:bottom w:val="nil"/>
              <w:right w:val="nil"/>
            </w:tcBorders>
          </w:tcPr>
          <w:p w14:paraId="68EE4A42" w14:textId="77777777" w:rsidR="004E400A" w:rsidRDefault="00000000">
            <w:pPr>
              <w:jc w:val="center"/>
            </w:pPr>
            <w:r>
              <w:t>0.65</w:t>
            </w:r>
          </w:p>
        </w:tc>
        <w:tc>
          <w:tcPr>
            <w:tcW w:w="2880" w:type="dxa"/>
            <w:tcBorders>
              <w:top w:val="nil"/>
              <w:left w:val="nil"/>
              <w:bottom w:val="nil"/>
              <w:right w:val="nil"/>
            </w:tcBorders>
          </w:tcPr>
          <w:p w14:paraId="18A3A254" w14:textId="77777777" w:rsidR="004E400A" w:rsidRDefault="00000000">
            <w:pPr>
              <w:jc w:val="center"/>
            </w:pPr>
            <w:r>
              <w:t>.</w:t>
            </w:r>
          </w:p>
        </w:tc>
      </w:tr>
      <w:tr w:rsidR="004E400A" w14:paraId="7023878D" w14:textId="77777777">
        <w:tc>
          <w:tcPr>
            <w:tcW w:w="5760" w:type="dxa"/>
            <w:tcBorders>
              <w:top w:val="nil"/>
              <w:left w:val="nil"/>
              <w:bottom w:val="nil"/>
              <w:right w:val="nil"/>
            </w:tcBorders>
          </w:tcPr>
          <w:p w14:paraId="3B71A03F" w14:textId="77777777" w:rsidR="004E400A" w:rsidRDefault="00000000">
            <w:r>
              <w:t xml:space="preserve">   Confucianism</w:t>
            </w:r>
          </w:p>
        </w:tc>
        <w:tc>
          <w:tcPr>
            <w:tcW w:w="1656" w:type="dxa"/>
            <w:tcBorders>
              <w:top w:val="nil"/>
              <w:left w:val="nil"/>
              <w:bottom w:val="nil"/>
              <w:right w:val="nil"/>
            </w:tcBorders>
          </w:tcPr>
          <w:p w14:paraId="111D566C" w14:textId="77777777" w:rsidR="004E400A" w:rsidRDefault="00000000">
            <w:pPr>
              <w:jc w:val="center"/>
            </w:pPr>
            <w:r>
              <w:t>0.37</w:t>
            </w:r>
          </w:p>
        </w:tc>
        <w:tc>
          <w:tcPr>
            <w:tcW w:w="1656" w:type="dxa"/>
            <w:tcBorders>
              <w:top w:val="nil"/>
              <w:left w:val="nil"/>
              <w:bottom w:val="nil"/>
              <w:right w:val="nil"/>
            </w:tcBorders>
          </w:tcPr>
          <w:p w14:paraId="2D89364A" w14:textId="77777777" w:rsidR="004E400A" w:rsidRDefault="00000000">
            <w:pPr>
              <w:jc w:val="center"/>
            </w:pPr>
            <w:r>
              <w:t>0.16</w:t>
            </w:r>
          </w:p>
        </w:tc>
        <w:tc>
          <w:tcPr>
            <w:tcW w:w="1656" w:type="dxa"/>
            <w:tcBorders>
              <w:top w:val="nil"/>
              <w:left w:val="nil"/>
              <w:bottom w:val="nil"/>
              <w:right w:val="nil"/>
            </w:tcBorders>
          </w:tcPr>
          <w:p w14:paraId="03F4928C" w14:textId="77777777" w:rsidR="004E400A" w:rsidRDefault="00000000">
            <w:pPr>
              <w:jc w:val="center"/>
            </w:pPr>
            <w:r>
              <w:t>0.02</w:t>
            </w:r>
          </w:p>
        </w:tc>
        <w:tc>
          <w:tcPr>
            <w:tcW w:w="1656" w:type="dxa"/>
            <w:tcBorders>
              <w:top w:val="nil"/>
              <w:left w:val="nil"/>
              <w:bottom w:val="nil"/>
              <w:right w:val="nil"/>
            </w:tcBorders>
          </w:tcPr>
          <w:p w14:paraId="58A6BA48" w14:textId="77777777" w:rsidR="004E400A" w:rsidRDefault="00000000">
            <w:pPr>
              <w:jc w:val="center"/>
            </w:pPr>
            <w:r>
              <w:t>0.73</w:t>
            </w:r>
          </w:p>
        </w:tc>
        <w:tc>
          <w:tcPr>
            <w:tcW w:w="2880" w:type="dxa"/>
            <w:tcBorders>
              <w:top w:val="nil"/>
              <w:left w:val="nil"/>
              <w:bottom w:val="nil"/>
              <w:right w:val="nil"/>
            </w:tcBorders>
          </w:tcPr>
          <w:p w14:paraId="0F45498E" w14:textId="77777777" w:rsidR="004E400A" w:rsidRDefault="00000000">
            <w:pPr>
              <w:jc w:val="center"/>
            </w:pPr>
            <w:r>
              <w:t>.</w:t>
            </w:r>
          </w:p>
        </w:tc>
      </w:tr>
      <w:tr w:rsidR="004E400A" w14:paraId="7C4AB0D7" w14:textId="77777777">
        <w:tc>
          <w:tcPr>
            <w:tcW w:w="5760" w:type="dxa"/>
            <w:tcBorders>
              <w:top w:val="nil"/>
              <w:left w:val="nil"/>
              <w:bottom w:val="nil"/>
              <w:right w:val="nil"/>
            </w:tcBorders>
          </w:tcPr>
          <w:p w14:paraId="1E142A8E" w14:textId="77777777" w:rsidR="004E400A" w:rsidRDefault="00000000">
            <w:r>
              <w:t xml:space="preserve">   Primal, Animist, or Folk Religion</w:t>
            </w:r>
          </w:p>
        </w:tc>
        <w:tc>
          <w:tcPr>
            <w:tcW w:w="1656" w:type="dxa"/>
            <w:tcBorders>
              <w:top w:val="nil"/>
              <w:left w:val="nil"/>
              <w:bottom w:val="nil"/>
              <w:right w:val="nil"/>
            </w:tcBorders>
          </w:tcPr>
          <w:p w14:paraId="06B146A8" w14:textId="77777777" w:rsidR="004E400A" w:rsidRDefault="00000000">
            <w:pPr>
              <w:jc w:val="center"/>
            </w:pPr>
            <w:r>
              <w:t>0.37</w:t>
            </w:r>
          </w:p>
        </w:tc>
        <w:tc>
          <w:tcPr>
            <w:tcW w:w="1656" w:type="dxa"/>
            <w:tcBorders>
              <w:top w:val="nil"/>
              <w:left w:val="nil"/>
              <w:bottom w:val="nil"/>
              <w:right w:val="nil"/>
            </w:tcBorders>
          </w:tcPr>
          <w:p w14:paraId="59F04FEE" w14:textId="77777777" w:rsidR="004E400A" w:rsidRDefault="00000000">
            <w:pPr>
              <w:jc w:val="center"/>
            </w:pPr>
            <w:r>
              <w:t>0.09</w:t>
            </w:r>
          </w:p>
        </w:tc>
        <w:tc>
          <w:tcPr>
            <w:tcW w:w="1656" w:type="dxa"/>
            <w:tcBorders>
              <w:top w:val="nil"/>
              <w:left w:val="nil"/>
              <w:bottom w:val="nil"/>
              <w:right w:val="nil"/>
            </w:tcBorders>
          </w:tcPr>
          <w:p w14:paraId="73374070" w14:textId="77777777" w:rsidR="004E400A" w:rsidRDefault="00000000">
            <w:pPr>
              <w:jc w:val="center"/>
            </w:pPr>
            <w:r>
              <w:t>0.18</w:t>
            </w:r>
          </w:p>
        </w:tc>
        <w:tc>
          <w:tcPr>
            <w:tcW w:w="1656" w:type="dxa"/>
            <w:tcBorders>
              <w:top w:val="nil"/>
              <w:left w:val="nil"/>
              <w:bottom w:val="nil"/>
              <w:right w:val="nil"/>
            </w:tcBorders>
          </w:tcPr>
          <w:p w14:paraId="29B006DE" w14:textId="77777777" w:rsidR="004E400A" w:rsidRDefault="00000000">
            <w:pPr>
              <w:jc w:val="center"/>
            </w:pPr>
            <w:r>
              <w:t>0.56</w:t>
            </w:r>
          </w:p>
        </w:tc>
        <w:tc>
          <w:tcPr>
            <w:tcW w:w="2880" w:type="dxa"/>
            <w:tcBorders>
              <w:top w:val="nil"/>
              <w:left w:val="nil"/>
              <w:bottom w:val="nil"/>
              <w:right w:val="nil"/>
            </w:tcBorders>
          </w:tcPr>
          <w:p w14:paraId="610447FD" w14:textId="77777777" w:rsidR="004E400A" w:rsidRDefault="00000000">
            <w:pPr>
              <w:jc w:val="center"/>
            </w:pPr>
            <w:r>
              <w:t>.</w:t>
            </w:r>
          </w:p>
        </w:tc>
      </w:tr>
      <w:tr w:rsidR="004E400A" w14:paraId="5F5DBE13" w14:textId="77777777">
        <w:tc>
          <w:tcPr>
            <w:tcW w:w="5760" w:type="dxa"/>
            <w:tcBorders>
              <w:top w:val="nil"/>
              <w:left w:val="nil"/>
              <w:bottom w:val="nil"/>
              <w:right w:val="nil"/>
            </w:tcBorders>
          </w:tcPr>
          <w:p w14:paraId="586F1294" w14:textId="77777777" w:rsidR="004E400A" w:rsidRDefault="00000000">
            <w:r>
              <w:t xml:space="preserve">   Spiritism</w:t>
            </w:r>
          </w:p>
        </w:tc>
        <w:tc>
          <w:tcPr>
            <w:tcW w:w="1656" w:type="dxa"/>
            <w:tcBorders>
              <w:top w:val="nil"/>
              <w:left w:val="nil"/>
              <w:bottom w:val="nil"/>
              <w:right w:val="nil"/>
            </w:tcBorders>
          </w:tcPr>
          <w:p w14:paraId="382895F4" w14:textId="77777777" w:rsidR="004E400A" w:rsidRDefault="00000000">
            <w:pPr>
              <w:jc w:val="center"/>
            </w:pPr>
            <w:r>
              <w:t>.</w:t>
            </w:r>
          </w:p>
        </w:tc>
        <w:tc>
          <w:tcPr>
            <w:tcW w:w="1656" w:type="dxa"/>
            <w:tcBorders>
              <w:top w:val="nil"/>
              <w:left w:val="nil"/>
              <w:bottom w:val="nil"/>
              <w:right w:val="nil"/>
            </w:tcBorders>
          </w:tcPr>
          <w:p w14:paraId="080D717C" w14:textId="77777777" w:rsidR="004E400A" w:rsidRDefault="00000000">
            <w:pPr>
              <w:jc w:val="center"/>
            </w:pPr>
            <w:r>
              <w:t>.</w:t>
            </w:r>
          </w:p>
        </w:tc>
        <w:tc>
          <w:tcPr>
            <w:tcW w:w="1656" w:type="dxa"/>
            <w:tcBorders>
              <w:top w:val="nil"/>
              <w:left w:val="nil"/>
              <w:bottom w:val="nil"/>
              <w:right w:val="nil"/>
            </w:tcBorders>
          </w:tcPr>
          <w:p w14:paraId="06C74C3C" w14:textId="77777777" w:rsidR="004E400A" w:rsidRDefault="00000000">
            <w:pPr>
              <w:jc w:val="center"/>
            </w:pPr>
            <w:r>
              <w:t>.</w:t>
            </w:r>
          </w:p>
        </w:tc>
        <w:tc>
          <w:tcPr>
            <w:tcW w:w="1656" w:type="dxa"/>
            <w:tcBorders>
              <w:top w:val="nil"/>
              <w:left w:val="nil"/>
              <w:bottom w:val="nil"/>
              <w:right w:val="nil"/>
            </w:tcBorders>
          </w:tcPr>
          <w:p w14:paraId="26C45764" w14:textId="77777777" w:rsidR="004E400A" w:rsidRDefault="00000000">
            <w:pPr>
              <w:jc w:val="center"/>
            </w:pPr>
            <w:r>
              <w:t>.</w:t>
            </w:r>
          </w:p>
        </w:tc>
        <w:tc>
          <w:tcPr>
            <w:tcW w:w="2880" w:type="dxa"/>
            <w:tcBorders>
              <w:top w:val="nil"/>
              <w:left w:val="nil"/>
              <w:bottom w:val="nil"/>
              <w:right w:val="nil"/>
            </w:tcBorders>
          </w:tcPr>
          <w:p w14:paraId="555956A4" w14:textId="77777777" w:rsidR="004E400A" w:rsidRDefault="00000000">
            <w:pPr>
              <w:jc w:val="center"/>
            </w:pPr>
            <w:r>
              <w:t>.</w:t>
            </w:r>
          </w:p>
        </w:tc>
      </w:tr>
      <w:tr w:rsidR="004E400A" w14:paraId="6F447409" w14:textId="77777777">
        <w:tc>
          <w:tcPr>
            <w:tcW w:w="5760" w:type="dxa"/>
            <w:tcBorders>
              <w:top w:val="nil"/>
              <w:left w:val="nil"/>
              <w:bottom w:val="nil"/>
              <w:right w:val="nil"/>
            </w:tcBorders>
          </w:tcPr>
          <w:p w14:paraId="2A51B958" w14:textId="77777777" w:rsidR="004E400A" w:rsidRDefault="00000000">
            <w:r>
              <w:t xml:space="preserve">   African-Derived</w:t>
            </w:r>
          </w:p>
        </w:tc>
        <w:tc>
          <w:tcPr>
            <w:tcW w:w="1656" w:type="dxa"/>
            <w:tcBorders>
              <w:top w:val="nil"/>
              <w:left w:val="nil"/>
              <w:bottom w:val="nil"/>
              <w:right w:val="nil"/>
            </w:tcBorders>
          </w:tcPr>
          <w:p w14:paraId="1C4021AA" w14:textId="77777777" w:rsidR="004E400A" w:rsidRDefault="00000000">
            <w:pPr>
              <w:jc w:val="center"/>
            </w:pPr>
            <w:r>
              <w:t>.</w:t>
            </w:r>
          </w:p>
        </w:tc>
        <w:tc>
          <w:tcPr>
            <w:tcW w:w="1656" w:type="dxa"/>
            <w:tcBorders>
              <w:top w:val="nil"/>
              <w:left w:val="nil"/>
              <w:bottom w:val="nil"/>
              <w:right w:val="nil"/>
            </w:tcBorders>
          </w:tcPr>
          <w:p w14:paraId="63582F2D" w14:textId="77777777" w:rsidR="004E400A" w:rsidRDefault="00000000">
            <w:pPr>
              <w:jc w:val="center"/>
            </w:pPr>
            <w:r>
              <w:t>.</w:t>
            </w:r>
          </w:p>
        </w:tc>
        <w:tc>
          <w:tcPr>
            <w:tcW w:w="1656" w:type="dxa"/>
            <w:tcBorders>
              <w:top w:val="nil"/>
              <w:left w:val="nil"/>
              <w:bottom w:val="nil"/>
              <w:right w:val="nil"/>
            </w:tcBorders>
          </w:tcPr>
          <w:p w14:paraId="4916C8EF" w14:textId="77777777" w:rsidR="004E400A" w:rsidRDefault="00000000">
            <w:pPr>
              <w:jc w:val="center"/>
            </w:pPr>
            <w:r>
              <w:t>.</w:t>
            </w:r>
          </w:p>
        </w:tc>
        <w:tc>
          <w:tcPr>
            <w:tcW w:w="1656" w:type="dxa"/>
            <w:tcBorders>
              <w:top w:val="nil"/>
              <w:left w:val="nil"/>
              <w:bottom w:val="nil"/>
              <w:right w:val="nil"/>
            </w:tcBorders>
          </w:tcPr>
          <w:p w14:paraId="0A274EC5" w14:textId="77777777" w:rsidR="004E400A" w:rsidRDefault="00000000">
            <w:pPr>
              <w:jc w:val="center"/>
            </w:pPr>
            <w:r>
              <w:t>.</w:t>
            </w:r>
          </w:p>
        </w:tc>
        <w:tc>
          <w:tcPr>
            <w:tcW w:w="2880" w:type="dxa"/>
            <w:tcBorders>
              <w:top w:val="nil"/>
              <w:left w:val="nil"/>
              <w:bottom w:val="nil"/>
              <w:right w:val="nil"/>
            </w:tcBorders>
          </w:tcPr>
          <w:p w14:paraId="21059C28" w14:textId="77777777" w:rsidR="004E400A" w:rsidRDefault="00000000">
            <w:pPr>
              <w:jc w:val="center"/>
            </w:pPr>
            <w:r>
              <w:t>.</w:t>
            </w:r>
          </w:p>
        </w:tc>
      </w:tr>
      <w:tr w:rsidR="004E400A" w14:paraId="2127B95F" w14:textId="77777777">
        <w:tc>
          <w:tcPr>
            <w:tcW w:w="5760" w:type="dxa"/>
            <w:tcBorders>
              <w:top w:val="nil"/>
              <w:left w:val="nil"/>
              <w:bottom w:val="nil"/>
              <w:right w:val="nil"/>
            </w:tcBorders>
          </w:tcPr>
          <w:p w14:paraId="30245E61" w14:textId="77777777" w:rsidR="004E400A" w:rsidRDefault="00000000">
            <w:r>
              <w:t xml:space="preserve">   Chinese</w:t>
            </w:r>
          </w:p>
        </w:tc>
        <w:tc>
          <w:tcPr>
            <w:tcW w:w="1656" w:type="dxa"/>
            <w:tcBorders>
              <w:top w:val="nil"/>
              <w:left w:val="nil"/>
              <w:bottom w:val="nil"/>
              <w:right w:val="nil"/>
            </w:tcBorders>
          </w:tcPr>
          <w:p w14:paraId="7E45724C" w14:textId="77777777" w:rsidR="004E400A" w:rsidRDefault="00000000">
            <w:pPr>
              <w:jc w:val="center"/>
            </w:pPr>
            <w:r>
              <w:t>0.38</w:t>
            </w:r>
          </w:p>
        </w:tc>
        <w:tc>
          <w:tcPr>
            <w:tcW w:w="1656" w:type="dxa"/>
            <w:tcBorders>
              <w:top w:val="nil"/>
              <w:left w:val="nil"/>
              <w:bottom w:val="nil"/>
              <w:right w:val="nil"/>
            </w:tcBorders>
          </w:tcPr>
          <w:p w14:paraId="493EBD41" w14:textId="77777777" w:rsidR="004E400A" w:rsidRDefault="00000000">
            <w:pPr>
              <w:jc w:val="center"/>
            </w:pPr>
            <w:r>
              <w:t>0.07</w:t>
            </w:r>
          </w:p>
        </w:tc>
        <w:tc>
          <w:tcPr>
            <w:tcW w:w="1656" w:type="dxa"/>
            <w:tcBorders>
              <w:top w:val="nil"/>
              <w:left w:val="nil"/>
              <w:bottom w:val="nil"/>
              <w:right w:val="nil"/>
            </w:tcBorders>
          </w:tcPr>
          <w:p w14:paraId="06EF32F8" w14:textId="77777777" w:rsidR="004E400A" w:rsidRDefault="00000000">
            <w:pPr>
              <w:jc w:val="center"/>
            </w:pPr>
            <w:r>
              <w:t>0.24</w:t>
            </w:r>
          </w:p>
        </w:tc>
        <w:tc>
          <w:tcPr>
            <w:tcW w:w="1656" w:type="dxa"/>
            <w:tcBorders>
              <w:top w:val="nil"/>
              <w:left w:val="nil"/>
              <w:bottom w:val="nil"/>
              <w:right w:val="nil"/>
            </w:tcBorders>
          </w:tcPr>
          <w:p w14:paraId="21830B18" w14:textId="77777777" w:rsidR="004E400A" w:rsidRDefault="00000000">
            <w:pPr>
              <w:jc w:val="center"/>
            </w:pPr>
            <w:r>
              <w:t>0.52</w:t>
            </w:r>
          </w:p>
        </w:tc>
        <w:tc>
          <w:tcPr>
            <w:tcW w:w="2880" w:type="dxa"/>
            <w:tcBorders>
              <w:top w:val="nil"/>
              <w:left w:val="nil"/>
              <w:bottom w:val="nil"/>
              <w:right w:val="nil"/>
            </w:tcBorders>
          </w:tcPr>
          <w:p w14:paraId="3B4D57A2" w14:textId="77777777" w:rsidR="004E400A" w:rsidRDefault="00000000">
            <w:pPr>
              <w:jc w:val="center"/>
            </w:pPr>
            <w:r>
              <w:t>.</w:t>
            </w:r>
          </w:p>
        </w:tc>
      </w:tr>
      <w:tr w:rsidR="004E400A" w14:paraId="6FB84175" w14:textId="77777777">
        <w:tc>
          <w:tcPr>
            <w:tcW w:w="5760" w:type="dxa"/>
            <w:tcBorders>
              <w:top w:val="nil"/>
              <w:left w:val="nil"/>
              <w:bottom w:val="nil"/>
              <w:right w:val="nil"/>
            </w:tcBorders>
          </w:tcPr>
          <w:p w14:paraId="0BFF2AFC" w14:textId="77777777" w:rsidR="004E400A" w:rsidRDefault="00000000">
            <w:r>
              <w:t xml:space="preserve">   Some Other Religion</w:t>
            </w:r>
          </w:p>
        </w:tc>
        <w:tc>
          <w:tcPr>
            <w:tcW w:w="1656" w:type="dxa"/>
            <w:tcBorders>
              <w:top w:val="nil"/>
              <w:left w:val="nil"/>
              <w:bottom w:val="nil"/>
              <w:right w:val="nil"/>
            </w:tcBorders>
          </w:tcPr>
          <w:p w14:paraId="5720C53C" w14:textId="77777777" w:rsidR="004E400A" w:rsidRDefault="00000000">
            <w:pPr>
              <w:jc w:val="center"/>
            </w:pPr>
            <w:r>
              <w:t>0.49</w:t>
            </w:r>
          </w:p>
        </w:tc>
        <w:tc>
          <w:tcPr>
            <w:tcW w:w="1656" w:type="dxa"/>
            <w:tcBorders>
              <w:top w:val="nil"/>
              <w:left w:val="nil"/>
              <w:bottom w:val="nil"/>
              <w:right w:val="nil"/>
            </w:tcBorders>
          </w:tcPr>
          <w:p w14:paraId="1F3B77C6" w14:textId="77777777" w:rsidR="004E400A" w:rsidRDefault="00000000">
            <w:pPr>
              <w:jc w:val="center"/>
            </w:pPr>
            <w:r>
              <w:t>0.40</w:t>
            </w:r>
          </w:p>
        </w:tc>
        <w:tc>
          <w:tcPr>
            <w:tcW w:w="1656" w:type="dxa"/>
            <w:tcBorders>
              <w:top w:val="nil"/>
              <w:left w:val="nil"/>
              <w:bottom w:val="nil"/>
              <w:right w:val="nil"/>
            </w:tcBorders>
          </w:tcPr>
          <w:p w14:paraId="476EACC3" w14:textId="77777777" w:rsidR="004E400A" w:rsidRDefault="00000000">
            <w:pPr>
              <w:jc w:val="center"/>
            </w:pPr>
            <w:r>
              <w:t>-2.96</w:t>
            </w:r>
          </w:p>
        </w:tc>
        <w:tc>
          <w:tcPr>
            <w:tcW w:w="1656" w:type="dxa"/>
            <w:tcBorders>
              <w:top w:val="nil"/>
              <w:left w:val="nil"/>
              <w:bottom w:val="nil"/>
              <w:right w:val="nil"/>
            </w:tcBorders>
          </w:tcPr>
          <w:p w14:paraId="7BE699C4" w14:textId="77777777" w:rsidR="004E400A" w:rsidRDefault="00000000">
            <w:pPr>
              <w:jc w:val="center"/>
            </w:pPr>
            <w:r>
              <w:t>3.95</w:t>
            </w:r>
          </w:p>
        </w:tc>
        <w:tc>
          <w:tcPr>
            <w:tcW w:w="2880" w:type="dxa"/>
            <w:tcBorders>
              <w:top w:val="nil"/>
              <w:left w:val="nil"/>
              <w:bottom w:val="nil"/>
              <w:right w:val="nil"/>
            </w:tcBorders>
          </w:tcPr>
          <w:p w14:paraId="58A5E7BE" w14:textId="77777777" w:rsidR="004E400A" w:rsidRDefault="00000000">
            <w:pPr>
              <w:jc w:val="center"/>
            </w:pPr>
            <w:r>
              <w:t>.</w:t>
            </w:r>
          </w:p>
        </w:tc>
      </w:tr>
      <w:tr w:rsidR="004E400A" w14:paraId="44AAAF6B" w14:textId="77777777">
        <w:tc>
          <w:tcPr>
            <w:tcW w:w="5760" w:type="dxa"/>
            <w:tcBorders>
              <w:top w:val="nil"/>
              <w:left w:val="nil"/>
              <w:bottom w:val="nil"/>
              <w:right w:val="nil"/>
            </w:tcBorders>
          </w:tcPr>
          <w:p w14:paraId="0AB412C1" w14:textId="77777777" w:rsidR="004E400A" w:rsidRDefault="00000000">
            <w:r>
              <w:t xml:space="preserve">   No Religion/Atheist/Agnostic</w:t>
            </w:r>
          </w:p>
        </w:tc>
        <w:tc>
          <w:tcPr>
            <w:tcW w:w="1656" w:type="dxa"/>
            <w:tcBorders>
              <w:top w:val="nil"/>
              <w:left w:val="nil"/>
              <w:bottom w:val="nil"/>
              <w:right w:val="nil"/>
            </w:tcBorders>
          </w:tcPr>
          <w:p w14:paraId="3940234C" w14:textId="77777777" w:rsidR="004E400A" w:rsidRDefault="00000000">
            <w:pPr>
              <w:jc w:val="center"/>
            </w:pPr>
            <w:r>
              <w:t>0.08</w:t>
            </w:r>
          </w:p>
        </w:tc>
        <w:tc>
          <w:tcPr>
            <w:tcW w:w="1656" w:type="dxa"/>
            <w:tcBorders>
              <w:top w:val="nil"/>
              <w:left w:val="nil"/>
              <w:bottom w:val="nil"/>
              <w:right w:val="nil"/>
            </w:tcBorders>
          </w:tcPr>
          <w:p w14:paraId="6C96E263" w14:textId="77777777" w:rsidR="004E400A" w:rsidRDefault="00000000">
            <w:pPr>
              <w:jc w:val="center"/>
            </w:pPr>
            <w:r>
              <w:t>0.01</w:t>
            </w:r>
          </w:p>
        </w:tc>
        <w:tc>
          <w:tcPr>
            <w:tcW w:w="1656" w:type="dxa"/>
            <w:tcBorders>
              <w:top w:val="nil"/>
              <w:left w:val="nil"/>
              <w:bottom w:val="nil"/>
              <w:right w:val="nil"/>
            </w:tcBorders>
          </w:tcPr>
          <w:p w14:paraId="7377F09D" w14:textId="77777777" w:rsidR="004E400A" w:rsidRDefault="00000000">
            <w:pPr>
              <w:jc w:val="center"/>
            </w:pPr>
            <w:r>
              <w:t>0.06</w:t>
            </w:r>
          </w:p>
        </w:tc>
        <w:tc>
          <w:tcPr>
            <w:tcW w:w="1656" w:type="dxa"/>
            <w:tcBorders>
              <w:top w:val="nil"/>
              <w:left w:val="nil"/>
              <w:bottom w:val="nil"/>
              <w:right w:val="nil"/>
            </w:tcBorders>
          </w:tcPr>
          <w:p w14:paraId="5B56B297" w14:textId="77777777" w:rsidR="004E400A" w:rsidRDefault="00000000">
            <w:pPr>
              <w:jc w:val="center"/>
            </w:pPr>
            <w:r>
              <w:t>0.10</w:t>
            </w:r>
          </w:p>
        </w:tc>
        <w:tc>
          <w:tcPr>
            <w:tcW w:w="2880" w:type="dxa"/>
            <w:tcBorders>
              <w:top w:val="nil"/>
              <w:left w:val="nil"/>
              <w:bottom w:val="nil"/>
              <w:right w:val="nil"/>
            </w:tcBorders>
          </w:tcPr>
          <w:p w14:paraId="280E38ED" w14:textId="77777777" w:rsidR="004E400A" w:rsidRDefault="00000000">
            <w:pPr>
              <w:jc w:val="center"/>
            </w:pPr>
            <w:r>
              <w:t>.</w:t>
            </w:r>
          </w:p>
        </w:tc>
      </w:tr>
      <w:tr w:rsidR="004E400A" w14:paraId="0FC265C9" w14:textId="77777777">
        <w:tc>
          <w:tcPr>
            <w:tcW w:w="5760" w:type="dxa"/>
            <w:tcBorders>
              <w:top w:val="nil"/>
              <w:left w:val="nil"/>
              <w:bottom w:val="nil"/>
              <w:right w:val="nil"/>
            </w:tcBorders>
          </w:tcPr>
          <w:p w14:paraId="6318751C" w14:textId="77777777" w:rsidR="004E400A" w:rsidRDefault="00000000">
            <w:r>
              <w:t>Race/Ethnicity</w:t>
            </w:r>
          </w:p>
        </w:tc>
        <w:tc>
          <w:tcPr>
            <w:tcW w:w="0" w:type="auto"/>
            <w:tcBorders>
              <w:top w:val="nil"/>
              <w:left w:val="nil"/>
              <w:bottom w:val="nil"/>
              <w:right w:val="nil"/>
            </w:tcBorders>
          </w:tcPr>
          <w:p w14:paraId="3C5199D3" w14:textId="77777777" w:rsidR="004E400A" w:rsidRDefault="004E400A">
            <w:pPr>
              <w:jc w:val="center"/>
            </w:pPr>
          </w:p>
        </w:tc>
        <w:tc>
          <w:tcPr>
            <w:tcW w:w="0" w:type="auto"/>
            <w:tcBorders>
              <w:top w:val="nil"/>
              <w:left w:val="nil"/>
              <w:bottom w:val="nil"/>
              <w:right w:val="nil"/>
            </w:tcBorders>
          </w:tcPr>
          <w:p w14:paraId="218707A6" w14:textId="77777777" w:rsidR="004E400A" w:rsidRDefault="004E400A">
            <w:pPr>
              <w:jc w:val="center"/>
            </w:pPr>
          </w:p>
        </w:tc>
        <w:tc>
          <w:tcPr>
            <w:tcW w:w="0" w:type="auto"/>
            <w:tcBorders>
              <w:top w:val="nil"/>
              <w:left w:val="nil"/>
              <w:bottom w:val="nil"/>
              <w:right w:val="nil"/>
            </w:tcBorders>
          </w:tcPr>
          <w:p w14:paraId="543D3688" w14:textId="77777777" w:rsidR="004E400A" w:rsidRDefault="004E400A">
            <w:pPr>
              <w:jc w:val="center"/>
            </w:pPr>
          </w:p>
        </w:tc>
        <w:tc>
          <w:tcPr>
            <w:tcW w:w="0" w:type="auto"/>
            <w:tcBorders>
              <w:top w:val="nil"/>
              <w:left w:val="nil"/>
              <w:bottom w:val="nil"/>
              <w:right w:val="nil"/>
            </w:tcBorders>
          </w:tcPr>
          <w:p w14:paraId="4B61E755" w14:textId="77777777" w:rsidR="004E400A" w:rsidRDefault="004E400A">
            <w:pPr>
              <w:jc w:val="center"/>
            </w:pPr>
          </w:p>
        </w:tc>
        <w:tc>
          <w:tcPr>
            <w:tcW w:w="2880" w:type="dxa"/>
            <w:tcBorders>
              <w:top w:val="nil"/>
              <w:left w:val="nil"/>
              <w:bottom w:val="nil"/>
              <w:right w:val="nil"/>
            </w:tcBorders>
          </w:tcPr>
          <w:p w14:paraId="05F47F40" w14:textId="77777777" w:rsidR="004E400A" w:rsidRDefault="004E400A">
            <w:pPr>
              <w:jc w:val="center"/>
            </w:pPr>
          </w:p>
        </w:tc>
      </w:tr>
      <w:tr w:rsidR="004E400A" w14:paraId="3741F9D1" w14:textId="77777777">
        <w:tc>
          <w:tcPr>
            <w:tcW w:w="5760" w:type="dxa"/>
            <w:tcBorders>
              <w:top w:val="nil"/>
              <w:left w:val="nil"/>
              <w:bottom w:val="nil"/>
              <w:right w:val="nil"/>
            </w:tcBorders>
          </w:tcPr>
          <w:p w14:paraId="2FC797F4" w14:textId="77777777" w:rsidR="004E400A" w:rsidRDefault="00000000">
            <w:r>
              <w:t xml:space="preserve">   Chinese (Cantonese)</w:t>
            </w:r>
          </w:p>
        </w:tc>
        <w:tc>
          <w:tcPr>
            <w:tcW w:w="1656" w:type="dxa"/>
            <w:tcBorders>
              <w:top w:val="nil"/>
              <w:left w:val="nil"/>
              <w:bottom w:val="nil"/>
              <w:right w:val="nil"/>
            </w:tcBorders>
          </w:tcPr>
          <w:p w14:paraId="171D2D81" w14:textId="77777777" w:rsidR="004E400A" w:rsidRDefault="00000000">
            <w:pPr>
              <w:jc w:val="center"/>
            </w:pPr>
            <w:r>
              <w:t>0.28</w:t>
            </w:r>
          </w:p>
        </w:tc>
        <w:tc>
          <w:tcPr>
            <w:tcW w:w="1656" w:type="dxa"/>
            <w:tcBorders>
              <w:top w:val="nil"/>
              <w:left w:val="nil"/>
              <w:bottom w:val="nil"/>
              <w:right w:val="nil"/>
            </w:tcBorders>
          </w:tcPr>
          <w:p w14:paraId="55677ABD" w14:textId="77777777" w:rsidR="004E400A" w:rsidRDefault="00000000">
            <w:pPr>
              <w:jc w:val="center"/>
            </w:pPr>
            <w:r>
              <w:t>0.01</w:t>
            </w:r>
          </w:p>
        </w:tc>
        <w:tc>
          <w:tcPr>
            <w:tcW w:w="1656" w:type="dxa"/>
            <w:tcBorders>
              <w:top w:val="nil"/>
              <w:left w:val="nil"/>
              <w:bottom w:val="nil"/>
              <w:right w:val="nil"/>
            </w:tcBorders>
          </w:tcPr>
          <w:p w14:paraId="7DDC8C6F" w14:textId="77777777" w:rsidR="004E400A" w:rsidRDefault="00000000">
            <w:pPr>
              <w:jc w:val="center"/>
            </w:pPr>
            <w:r>
              <w:t>0.25</w:t>
            </w:r>
          </w:p>
        </w:tc>
        <w:tc>
          <w:tcPr>
            <w:tcW w:w="1656" w:type="dxa"/>
            <w:tcBorders>
              <w:top w:val="nil"/>
              <w:left w:val="nil"/>
              <w:bottom w:val="nil"/>
              <w:right w:val="nil"/>
            </w:tcBorders>
          </w:tcPr>
          <w:p w14:paraId="11046E1F" w14:textId="77777777" w:rsidR="004E400A" w:rsidRDefault="00000000">
            <w:pPr>
              <w:jc w:val="center"/>
            </w:pPr>
            <w:r>
              <w:t>0.30</w:t>
            </w:r>
          </w:p>
        </w:tc>
        <w:tc>
          <w:tcPr>
            <w:tcW w:w="2880" w:type="dxa"/>
            <w:tcBorders>
              <w:top w:val="nil"/>
              <w:left w:val="nil"/>
              <w:bottom w:val="nil"/>
              <w:right w:val="nil"/>
            </w:tcBorders>
          </w:tcPr>
          <w:p w14:paraId="72014F09" w14:textId="77777777" w:rsidR="004E400A" w:rsidRDefault="00000000">
            <w:pPr>
              <w:jc w:val="center"/>
            </w:pPr>
            <w:r>
              <w:t>0.00</w:t>
            </w:r>
          </w:p>
        </w:tc>
      </w:tr>
      <w:tr w:rsidR="004E400A" w14:paraId="62E08786" w14:textId="77777777">
        <w:tc>
          <w:tcPr>
            <w:tcW w:w="5760" w:type="dxa"/>
            <w:tcBorders>
              <w:top w:val="nil"/>
              <w:left w:val="nil"/>
              <w:bottom w:val="nil"/>
              <w:right w:val="nil"/>
            </w:tcBorders>
          </w:tcPr>
          <w:p w14:paraId="79198FFA" w14:textId="77777777" w:rsidR="004E400A" w:rsidRDefault="00000000">
            <w:r>
              <w:t xml:space="preserve">   Chinese (</w:t>
            </w:r>
            <w:proofErr w:type="spellStart"/>
            <w:r>
              <w:t>Chaoshan</w:t>
            </w:r>
            <w:proofErr w:type="spellEnd"/>
            <w:r>
              <w:t>)</w:t>
            </w:r>
          </w:p>
        </w:tc>
        <w:tc>
          <w:tcPr>
            <w:tcW w:w="1656" w:type="dxa"/>
            <w:tcBorders>
              <w:top w:val="nil"/>
              <w:left w:val="nil"/>
              <w:bottom w:val="nil"/>
              <w:right w:val="nil"/>
            </w:tcBorders>
          </w:tcPr>
          <w:p w14:paraId="64B56DD8" w14:textId="77777777" w:rsidR="004E400A" w:rsidRDefault="00000000">
            <w:pPr>
              <w:jc w:val="center"/>
            </w:pPr>
            <w:r>
              <w:t>0.40</w:t>
            </w:r>
          </w:p>
        </w:tc>
        <w:tc>
          <w:tcPr>
            <w:tcW w:w="1656" w:type="dxa"/>
            <w:tcBorders>
              <w:top w:val="nil"/>
              <w:left w:val="nil"/>
              <w:bottom w:val="nil"/>
              <w:right w:val="nil"/>
            </w:tcBorders>
          </w:tcPr>
          <w:p w14:paraId="1F43D368" w14:textId="77777777" w:rsidR="004E400A" w:rsidRDefault="00000000">
            <w:pPr>
              <w:jc w:val="center"/>
            </w:pPr>
            <w:r>
              <w:t>0.04</w:t>
            </w:r>
          </w:p>
        </w:tc>
        <w:tc>
          <w:tcPr>
            <w:tcW w:w="1656" w:type="dxa"/>
            <w:tcBorders>
              <w:top w:val="nil"/>
              <w:left w:val="nil"/>
              <w:bottom w:val="nil"/>
              <w:right w:val="nil"/>
            </w:tcBorders>
          </w:tcPr>
          <w:p w14:paraId="081211C1" w14:textId="77777777" w:rsidR="004E400A" w:rsidRDefault="00000000">
            <w:pPr>
              <w:jc w:val="center"/>
            </w:pPr>
            <w:r>
              <w:t>0.31</w:t>
            </w:r>
          </w:p>
        </w:tc>
        <w:tc>
          <w:tcPr>
            <w:tcW w:w="1656" w:type="dxa"/>
            <w:tcBorders>
              <w:top w:val="nil"/>
              <w:left w:val="nil"/>
              <w:bottom w:val="nil"/>
              <w:right w:val="nil"/>
            </w:tcBorders>
          </w:tcPr>
          <w:p w14:paraId="383FCBD7" w14:textId="77777777" w:rsidR="004E400A" w:rsidRDefault="00000000">
            <w:pPr>
              <w:jc w:val="center"/>
            </w:pPr>
            <w:r>
              <w:t>0.48</w:t>
            </w:r>
          </w:p>
        </w:tc>
        <w:tc>
          <w:tcPr>
            <w:tcW w:w="2880" w:type="dxa"/>
            <w:tcBorders>
              <w:top w:val="nil"/>
              <w:left w:val="nil"/>
              <w:bottom w:val="nil"/>
              <w:right w:val="nil"/>
            </w:tcBorders>
          </w:tcPr>
          <w:p w14:paraId="027BCFD3" w14:textId="77777777" w:rsidR="004E400A" w:rsidRDefault="00000000">
            <w:pPr>
              <w:jc w:val="center"/>
            </w:pPr>
            <w:r>
              <w:t>.</w:t>
            </w:r>
          </w:p>
        </w:tc>
      </w:tr>
      <w:tr w:rsidR="004E400A" w14:paraId="50D47222" w14:textId="77777777">
        <w:tc>
          <w:tcPr>
            <w:tcW w:w="5760" w:type="dxa"/>
            <w:tcBorders>
              <w:top w:val="nil"/>
              <w:left w:val="nil"/>
              <w:bottom w:val="nil"/>
              <w:right w:val="nil"/>
            </w:tcBorders>
          </w:tcPr>
          <w:p w14:paraId="5ABC1086" w14:textId="77777777" w:rsidR="004E400A" w:rsidRDefault="00000000">
            <w:r>
              <w:t xml:space="preserve">   Chinese (Fujianese)</w:t>
            </w:r>
          </w:p>
        </w:tc>
        <w:tc>
          <w:tcPr>
            <w:tcW w:w="1656" w:type="dxa"/>
            <w:tcBorders>
              <w:top w:val="nil"/>
              <w:left w:val="nil"/>
              <w:bottom w:val="nil"/>
              <w:right w:val="nil"/>
            </w:tcBorders>
          </w:tcPr>
          <w:p w14:paraId="7BD2C449" w14:textId="77777777" w:rsidR="004E400A" w:rsidRDefault="00000000">
            <w:pPr>
              <w:jc w:val="center"/>
            </w:pPr>
            <w:r>
              <w:t>0.35</w:t>
            </w:r>
          </w:p>
        </w:tc>
        <w:tc>
          <w:tcPr>
            <w:tcW w:w="1656" w:type="dxa"/>
            <w:tcBorders>
              <w:top w:val="nil"/>
              <w:left w:val="nil"/>
              <w:bottom w:val="nil"/>
              <w:right w:val="nil"/>
            </w:tcBorders>
          </w:tcPr>
          <w:p w14:paraId="5FC11C07" w14:textId="77777777" w:rsidR="004E400A" w:rsidRDefault="00000000">
            <w:pPr>
              <w:jc w:val="center"/>
            </w:pPr>
            <w:r>
              <w:t>0.06</w:t>
            </w:r>
          </w:p>
        </w:tc>
        <w:tc>
          <w:tcPr>
            <w:tcW w:w="1656" w:type="dxa"/>
            <w:tcBorders>
              <w:top w:val="nil"/>
              <w:left w:val="nil"/>
              <w:bottom w:val="nil"/>
              <w:right w:val="nil"/>
            </w:tcBorders>
          </w:tcPr>
          <w:p w14:paraId="0E5D2DF5" w14:textId="77777777" w:rsidR="004E400A" w:rsidRDefault="00000000">
            <w:pPr>
              <w:jc w:val="center"/>
            </w:pPr>
            <w:r>
              <w:t>0.23</w:t>
            </w:r>
          </w:p>
        </w:tc>
        <w:tc>
          <w:tcPr>
            <w:tcW w:w="1656" w:type="dxa"/>
            <w:tcBorders>
              <w:top w:val="nil"/>
              <w:left w:val="nil"/>
              <w:bottom w:val="nil"/>
              <w:right w:val="nil"/>
            </w:tcBorders>
          </w:tcPr>
          <w:p w14:paraId="27B8DBAF" w14:textId="77777777" w:rsidR="004E400A" w:rsidRDefault="00000000">
            <w:pPr>
              <w:jc w:val="center"/>
            </w:pPr>
            <w:r>
              <w:t>0.46</w:t>
            </w:r>
          </w:p>
        </w:tc>
        <w:tc>
          <w:tcPr>
            <w:tcW w:w="2880" w:type="dxa"/>
            <w:tcBorders>
              <w:top w:val="nil"/>
              <w:left w:val="nil"/>
              <w:bottom w:val="nil"/>
              <w:right w:val="nil"/>
            </w:tcBorders>
          </w:tcPr>
          <w:p w14:paraId="79D08D94" w14:textId="77777777" w:rsidR="004E400A" w:rsidRDefault="00000000">
            <w:pPr>
              <w:jc w:val="center"/>
            </w:pPr>
            <w:r>
              <w:t>.</w:t>
            </w:r>
          </w:p>
        </w:tc>
      </w:tr>
      <w:tr w:rsidR="004E400A" w14:paraId="6A775CB8" w14:textId="77777777">
        <w:tc>
          <w:tcPr>
            <w:tcW w:w="5760" w:type="dxa"/>
            <w:tcBorders>
              <w:top w:val="nil"/>
              <w:left w:val="nil"/>
              <w:bottom w:val="nil"/>
              <w:right w:val="nil"/>
            </w:tcBorders>
          </w:tcPr>
          <w:p w14:paraId="012B5680" w14:textId="77777777" w:rsidR="004E400A" w:rsidRDefault="00000000">
            <w:r>
              <w:t xml:space="preserve">   Chinese (Hakka)</w:t>
            </w:r>
          </w:p>
        </w:tc>
        <w:tc>
          <w:tcPr>
            <w:tcW w:w="1656" w:type="dxa"/>
            <w:tcBorders>
              <w:top w:val="nil"/>
              <w:left w:val="nil"/>
              <w:bottom w:val="nil"/>
              <w:right w:val="nil"/>
            </w:tcBorders>
          </w:tcPr>
          <w:p w14:paraId="76A21F4C" w14:textId="77777777" w:rsidR="004E400A" w:rsidRDefault="00000000">
            <w:pPr>
              <w:jc w:val="center"/>
            </w:pPr>
            <w:r>
              <w:t>0.35</w:t>
            </w:r>
          </w:p>
        </w:tc>
        <w:tc>
          <w:tcPr>
            <w:tcW w:w="1656" w:type="dxa"/>
            <w:tcBorders>
              <w:top w:val="nil"/>
              <w:left w:val="nil"/>
              <w:bottom w:val="nil"/>
              <w:right w:val="nil"/>
            </w:tcBorders>
          </w:tcPr>
          <w:p w14:paraId="4497ACA8" w14:textId="77777777" w:rsidR="004E400A" w:rsidRDefault="00000000">
            <w:pPr>
              <w:jc w:val="center"/>
            </w:pPr>
            <w:r>
              <w:t>0.06</w:t>
            </w:r>
          </w:p>
        </w:tc>
        <w:tc>
          <w:tcPr>
            <w:tcW w:w="1656" w:type="dxa"/>
            <w:tcBorders>
              <w:top w:val="nil"/>
              <w:left w:val="nil"/>
              <w:bottom w:val="nil"/>
              <w:right w:val="nil"/>
            </w:tcBorders>
          </w:tcPr>
          <w:p w14:paraId="09C78CC4" w14:textId="77777777" w:rsidR="004E400A" w:rsidRDefault="00000000">
            <w:pPr>
              <w:jc w:val="center"/>
            </w:pPr>
            <w:r>
              <w:t>0.23</w:t>
            </w:r>
          </w:p>
        </w:tc>
        <w:tc>
          <w:tcPr>
            <w:tcW w:w="1656" w:type="dxa"/>
            <w:tcBorders>
              <w:top w:val="nil"/>
              <w:left w:val="nil"/>
              <w:bottom w:val="nil"/>
              <w:right w:val="nil"/>
            </w:tcBorders>
          </w:tcPr>
          <w:p w14:paraId="476FE59D" w14:textId="77777777" w:rsidR="004E400A" w:rsidRDefault="00000000">
            <w:pPr>
              <w:jc w:val="center"/>
            </w:pPr>
            <w:r>
              <w:t>0.46</w:t>
            </w:r>
          </w:p>
        </w:tc>
        <w:tc>
          <w:tcPr>
            <w:tcW w:w="2880" w:type="dxa"/>
            <w:tcBorders>
              <w:top w:val="nil"/>
              <w:left w:val="nil"/>
              <w:bottom w:val="nil"/>
              <w:right w:val="nil"/>
            </w:tcBorders>
          </w:tcPr>
          <w:p w14:paraId="2AC88A88" w14:textId="77777777" w:rsidR="004E400A" w:rsidRDefault="00000000">
            <w:pPr>
              <w:jc w:val="center"/>
            </w:pPr>
            <w:r>
              <w:t>.</w:t>
            </w:r>
          </w:p>
        </w:tc>
      </w:tr>
      <w:tr w:rsidR="004E400A" w14:paraId="0DCFB132" w14:textId="77777777">
        <w:tc>
          <w:tcPr>
            <w:tcW w:w="5760" w:type="dxa"/>
            <w:tcBorders>
              <w:top w:val="nil"/>
              <w:left w:val="nil"/>
              <w:bottom w:val="nil"/>
              <w:right w:val="nil"/>
            </w:tcBorders>
          </w:tcPr>
          <w:p w14:paraId="002CEC78" w14:textId="77777777" w:rsidR="004E400A" w:rsidRDefault="00000000">
            <w:r>
              <w:t xml:space="preserve">   Chinese (Shanghainese)</w:t>
            </w:r>
          </w:p>
        </w:tc>
        <w:tc>
          <w:tcPr>
            <w:tcW w:w="1656" w:type="dxa"/>
            <w:tcBorders>
              <w:top w:val="nil"/>
              <w:left w:val="nil"/>
              <w:bottom w:val="nil"/>
              <w:right w:val="nil"/>
            </w:tcBorders>
          </w:tcPr>
          <w:p w14:paraId="5678611A" w14:textId="77777777" w:rsidR="004E400A" w:rsidRDefault="00000000">
            <w:pPr>
              <w:jc w:val="center"/>
            </w:pPr>
            <w:r>
              <w:t>0.60</w:t>
            </w:r>
          </w:p>
        </w:tc>
        <w:tc>
          <w:tcPr>
            <w:tcW w:w="1656" w:type="dxa"/>
            <w:tcBorders>
              <w:top w:val="nil"/>
              <w:left w:val="nil"/>
              <w:bottom w:val="nil"/>
              <w:right w:val="nil"/>
            </w:tcBorders>
          </w:tcPr>
          <w:p w14:paraId="63321469" w14:textId="77777777" w:rsidR="004E400A" w:rsidRDefault="00000000">
            <w:pPr>
              <w:jc w:val="center"/>
            </w:pPr>
            <w:r>
              <w:t>0.08</w:t>
            </w:r>
          </w:p>
        </w:tc>
        <w:tc>
          <w:tcPr>
            <w:tcW w:w="1656" w:type="dxa"/>
            <w:tcBorders>
              <w:top w:val="nil"/>
              <w:left w:val="nil"/>
              <w:bottom w:val="nil"/>
              <w:right w:val="nil"/>
            </w:tcBorders>
          </w:tcPr>
          <w:p w14:paraId="1345F2F0" w14:textId="77777777" w:rsidR="004E400A" w:rsidRDefault="00000000">
            <w:pPr>
              <w:jc w:val="center"/>
            </w:pPr>
            <w:r>
              <w:t>0.44</w:t>
            </w:r>
          </w:p>
        </w:tc>
        <w:tc>
          <w:tcPr>
            <w:tcW w:w="1656" w:type="dxa"/>
            <w:tcBorders>
              <w:top w:val="nil"/>
              <w:left w:val="nil"/>
              <w:bottom w:val="nil"/>
              <w:right w:val="nil"/>
            </w:tcBorders>
          </w:tcPr>
          <w:p w14:paraId="7D859F26" w14:textId="77777777" w:rsidR="004E400A" w:rsidRDefault="00000000">
            <w:pPr>
              <w:jc w:val="center"/>
            </w:pPr>
            <w:r>
              <w:t>0.76</w:t>
            </w:r>
          </w:p>
        </w:tc>
        <w:tc>
          <w:tcPr>
            <w:tcW w:w="2880" w:type="dxa"/>
            <w:tcBorders>
              <w:top w:val="nil"/>
              <w:left w:val="nil"/>
              <w:bottom w:val="nil"/>
              <w:right w:val="nil"/>
            </w:tcBorders>
          </w:tcPr>
          <w:p w14:paraId="0A377D54" w14:textId="77777777" w:rsidR="004E400A" w:rsidRDefault="00000000">
            <w:pPr>
              <w:jc w:val="center"/>
            </w:pPr>
            <w:r>
              <w:t>.</w:t>
            </w:r>
          </w:p>
        </w:tc>
      </w:tr>
      <w:tr w:rsidR="004E400A" w14:paraId="3E5EDF9B" w14:textId="77777777">
        <w:tc>
          <w:tcPr>
            <w:tcW w:w="5760" w:type="dxa"/>
            <w:tcBorders>
              <w:top w:val="nil"/>
              <w:left w:val="nil"/>
              <w:bottom w:val="nil"/>
              <w:right w:val="nil"/>
            </w:tcBorders>
          </w:tcPr>
          <w:p w14:paraId="73CD8F0C" w14:textId="77777777" w:rsidR="004E400A" w:rsidRDefault="00000000">
            <w:r>
              <w:t xml:space="preserve">   Chinese (Other Ethnicity)</w:t>
            </w:r>
          </w:p>
        </w:tc>
        <w:tc>
          <w:tcPr>
            <w:tcW w:w="1656" w:type="dxa"/>
            <w:tcBorders>
              <w:top w:val="nil"/>
              <w:left w:val="nil"/>
              <w:bottom w:val="nil"/>
              <w:right w:val="nil"/>
            </w:tcBorders>
          </w:tcPr>
          <w:p w14:paraId="2FF5AEEE" w14:textId="77777777" w:rsidR="004E400A" w:rsidRDefault="00000000">
            <w:pPr>
              <w:jc w:val="center"/>
            </w:pPr>
            <w:r>
              <w:t>0.41</w:t>
            </w:r>
          </w:p>
        </w:tc>
        <w:tc>
          <w:tcPr>
            <w:tcW w:w="1656" w:type="dxa"/>
            <w:tcBorders>
              <w:top w:val="nil"/>
              <w:left w:val="nil"/>
              <w:bottom w:val="nil"/>
              <w:right w:val="nil"/>
            </w:tcBorders>
          </w:tcPr>
          <w:p w14:paraId="7F44A5C4" w14:textId="77777777" w:rsidR="004E400A" w:rsidRDefault="00000000">
            <w:pPr>
              <w:jc w:val="center"/>
            </w:pPr>
            <w:r>
              <w:t>0.04</w:t>
            </w:r>
          </w:p>
        </w:tc>
        <w:tc>
          <w:tcPr>
            <w:tcW w:w="1656" w:type="dxa"/>
            <w:tcBorders>
              <w:top w:val="nil"/>
              <w:left w:val="nil"/>
              <w:bottom w:val="nil"/>
              <w:right w:val="nil"/>
            </w:tcBorders>
          </w:tcPr>
          <w:p w14:paraId="07985115" w14:textId="77777777" w:rsidR="004E400A" w:rsidRDefault="00000000">
            <w:pPr>
              <w:jc w:val="center"/>
            </w:pPr>
            <w:r>
              <w:t>0.33</w:t>
            </w:r>
          </w:p>
        </w:tc>
        <w:tc>
          <w:tcPr>
            <w:tcW w:w="1656" w:type="dxa"/>
            <w:tcBorders>
              <w:top w:val="nil"/>
              <w:left w:val="nil"/>
              <w:bottom w:val="nil"/>
              <w:right w:val="nil"/>
            </w:tcBorders>
          </w:tcPr>
          <w:p w14:paraId="796B5649" w14:textId="77777777" w:rsidR="004E400A" w:rsidRDefault="00000000">
            <w:pPr>
              <w:jc w:val="center"/>
            </w:pPr>
            <w:r>
              <w:t>0.50</w:t>
            </w:r>
          </w:p>
        </w:tc>
        <w:tc>
          <w:tcPr>
            <w:tcW w:w="2880" w:type="dxa"/>
            <w:tcBorders>
              <w:top w:val="nil"/>
              <w:left w:val="nil"/>
              <w:bottom w:val="nil"/>
              <w:right w:val="nil"/>
            </w:tcBorders>
          </w:tcPr>
          <w:p w14:paraId="25DA2F8C" w14:textId="77777777" w:rsidR="004E400A" w:rsidRDefault="00000000">
            <w:pPr>
              <w:jc w:val="center"/>
            </w:pPr>
            <w:r>
              <w:t>.</w:t>
            </w:r>
          </w:p>
        </w:tc>
      </w:tr>
      <w:tr w:rsidR="004E400A" w14:paraId="1B1C7866" w14:textId="77777777">
        <w:tc>
          <w:tcPr>
            <w:tcW w:w="5760" w:type="dxa"/>
            <w:tcBorders>
              <w:top w:val="nil"/>
              <w:left w:val="nil"/>
              <w:bottom w:val="nil"/>
              <w:right w:val="nil"/>
            </w:tcBorders>
          </w:tcPr>
          <w:p w14:paraId="58B51DAA" w14:textId="77777777" w:rsidR="004E400A" w:rsidRDefault="00000000">
            <w:r>
              <w:t xml:space="preserve">   East Asian (Korean, Japanese)</w:t>
            </w:r>
          </w:p>
        </w:tc>
        <w:tc>
          <w:tcPr>
            <w:tcW w:w="1656" w:type="dxa"/>
            <w:tcBorders>
              <w:top w:val="nil"/>
              <w:left w:val="nil"/>
              <w:bottom w:val="nil"/>
              <w:right w:val="nil"/>
            </w:tcBorders>
          </w:tcPr>
          <w:p w14:paraId="373FF33A" w14:textId="77777777" w:rsidR="004E400A" w:rsidRDefault="00000000">
            <w:pPr>
              <w:jc w:val="center"/>
            </w:pPr>
            <w:r>
              <w:t>0.64</w:t>
            </w:r>
          </w:p>
        </w:tc>
        <w:tc>
          <w:tcPr>
            <w:tcW w:w="1656" w:type="dxa"/>
            <w:tcBorders>
              <w:top w:val="nil"/>
              <w:left w:val="nil"/>
              <w:bottom w:val="nil"/>
              <w:right w:val="nil"/>
            </w:tcBorders>
          </w:tcPr>
          <w:p w14:paraId="2B62C433" w14:textId="77777777" w:rsidR="004E400A" w:rsidRDefault="00000000">
            <w:pPr>
              <w:jc w:val="center"/>
            </w:pPr>
            <w:r>
              <w:t>0.24</w:t>
            </w:r>
          </w:p>
        </w:tc>
        <w:tc>
          <w:tcPr>
            <w:tcW w:w="1656" w:type="dxa"/>
            <w:tcBorders>
              <w:top w:val="nil"/>
              <w:left w:val="nil"/>
              <w:bottom w:val="nil"/>
              <w:right w:val="nil"/>
            </w:tcBorders>
          </w:tcPr>
          <w:p w14:paraId="070DA0FD" w14:textId="77777777" w:rsidR="004E400A" w:rsidRDefault="00000000">
            <w:pPr>
              <w:jc w:val="center"/>
            </w:pPr>
            <w:r>
              <w:t>-0.04</w:t>
            </w:r>
          </w:p>
        </w:tc>
        <w:tc>
          <w:tcPr>
            <w:tcW w:w="1656" w:type="dxa"/>
            <w:tcBorders>
              <w:top w:val="nil"/>
              <w:left w:val="nil"/>
              <w:bottom w:val="nil"/>
              <w:right w:val="nil"/>
            </w:tcBorders>
          </w:tcPr>
          <w:p w14:paraId="30E5AFD3" w14:textId="77777777" w:rsidR="004E400A" w:rsidRDefault="00000000">
            <w:pPr>
              <w:jc w:val="center"/>
            </w:pPr>
            <w:r>
              <w:t>1.33</w:t>
            </w:r>
          </w:p>
        </w:tc>
        <w:tc>
          <w:tcPr>
            <w:tcW w:w="2880" w:type="dxa"/>
            <w:tcBorders>
              <w:top w:val="nil"/>
              <w:left w:val="nil"/>
              <w:bottom w:val="nil"/>
              <w:right w:val="nil"/>
            </w:tcBorders>
          </w:tcPr>
          <w:p w14:paraId="7697080B" w14:textId="77777777" w:rsidR="004E400A" w:rsidRDefault="00000000">
            <w:pPr>
              <w:jc w:val="center"/>
            </w:pPr>
            <w:r>
              <w:t>.</w:t>
            </w:r>
          </w:p>
        </w:tc>
      </w:tr>
      <w:tr w:rsidR="004E400A" w14:paraId="5824542B" w14:textId="77777777">
        <w:tc>
          <w:tcPr>
            <w:tcW w:w="5760" w:type="dxa"/>
            <w:tcBorders>
              <w:top w:val="nil"/>
              <w:left w:val="nil"/>
              <w:bottom w:val="nil"/>
              <w:right w:val="nil"/>
            </w:tcBorders>
          </w:tcPr>
          <w:p w14:paraId="2E4391D6" w14:textId="77777777" w:rsidR="004E400A" w:rsidRDefault="00000000">
            <w:r>
              <w:t xml:space="preserve">   Southeast Asian (Filipino, Indonesian, Thailand)</w:t>
            </w:r>
          </w:p>
        </w:tc>
        <w:tc>
          <w:tcPr>
            <w:tcW w:w="1656" w:type="dxa"/>
            <w:tcBorders>
              <w:top w:val="nil"/>
              <w:left w:val="nil"/>
              <w:bottom w:val="nil"/>
              <w:right w:val="nil"/>
            </w:tcBorders>
          </w:tcPr>
          <w:p w14:paraId="713E7BBB" w14:textId="77777777" w:rsidR="004E400A" w:rsidRDefault="00000000">
            <w:pPr>
              <w:jc w:val="center"/>
            </w:pPr>
            <w:r>
              <w:t>0.62</w:t>
            </w:r>
          </w:p>
        </w:tc>
        <w:tc>
          <w:tcPr>
            <w:tcW w:w="1656" w:type="dxa"/>
            <w:tcBorders>
              <w:top w:val="nil"/>
              <w:left w:val="nil"/>
              <w:bottom w:val="nil"/>
              <w:right w:val="nil"/>
            </w:tcBorders>
          </w:tcPr>
          <w:p w14:paraId="051DAF98" w14:textId="77777777" w:rsidR="004E400A" w:rsidRDefault="00000000">
            <w:pPr>
              <w:jc w:val="center"/>
            </w:pPr>
            <w:r>
              <w:t>0.14</w:t>
            </w:r>
          </w:p>
        </w:tc>
        <w:tc>
          <w:tcPr>
            <w:tcW w:w="1656" w:type="dxa"/>
            <w:tcBorders>
              <w:top w:val="nil"/>
              <w:left w:val="nil"/>
              <w:bottom w:val="nil"/>
              <w:right w:val="nil"/>
            </w:tcBorders>
          </w:tcPr>
          <w:p w14:paraId="5EE61B08" w14:textId="77777777" w:rsidR="004E400A" w:rsidRDefault="00000000">
            <w:pPr>
              <w:jc w:val="center"/>
            </w:pPr>
            <w:r>
              <w:t>0.33</w:t>
            </w:r>
          </w:p>
        </w:tc>
        <w:tc>
          <w:tcPr>
            <w:tcW w:w="1656" w:type="dxa"/>
            <w:tcBorders>
              <w:top w:val="nil"/>
              <w:left w:val="nil"/>
              <w:bottom w:val="nil"/>
              <w:right w:val="nil"/>
            </w:tcBorders>
          </w:tcPr>
          <w:p w14:paraId="3CA7E051" w14:textId="77777777" w:rsidR="004E400A" w:rsidRDefault="00000000">
            <w:pPr>
              <w:jc w:val="center"/>
            </w:pPr>
            <w:r>
              <w:t>0.92</w:t>
            </w:r>
          </w:p>
        </w:tc>
        <w:tc>
          <w:tcPr>
            <w:tcW w:w="2880" w:type="dxa"/>
            <w:tcBorders>
              <w:top w:val="nil"/>
              <w:left w:val="nil"/>
              <w:bottom w:val="nil"/>
              <w:right w:val="nil"/>
            </w:tcBorders>
          </w:tcPr>
          <w:p w14:paraId="0F55582C" w14:textId="77777777" w:rsidR="004E400A" w:rsidRDefault="00000000">
            <w:pPr>
              <w:jc w:val="center"/>
            </w:pPr>
            <w:r>
              <w:t>.</w:t>
            </w:r>
          </w:p>
        </w:tc>
      </w:tr>
      <w:tr w:rsidR="004E400A" w14:paraId="07D3BE73" w14:textId="77777777">
        <w:tc>
          <w:tcPr>
            <w:tcW w:w="5760" w:type="dxa"/>
            <w:tcBorders>
              <w:top w:val="nil"/>
              <w:left w:val="nil"/>
              <w:bottom w:val="nil"/>
              <w:right w:val="nil"/>
            </w:tcBorders>
          </w:tcPr>
          <w:p w14:paraId="04BDDAB4" w14:textId="77777777" w:rsidR="004E400A" w:rsidRDefault="00000000">
            <w:r>
              <w:t xml:space="preserve">   South Asian (Indian, Nepalese, Pakistani)</w:t>
            </w:r>
          </w:p>
        </w:tc>
        <w:tc>
          <w:tcPr>
            <w:tcW w:w="1656" w:type="dxa"/>
            <w:tcBorders>
              <w:top w:val="nil"/>
              <w:left w:val="nil"/>
              <w:bottom w:val="nil"/>
              <w:right w:val="nil"/>
            </w:tcBorders>
          </w:tcPr>
          <w:p w14:paraId="027BE025" w14:textId="77777777" w:rsidR="004E400A" w:rsidRDefault="00000000">
            <w:pPr>
              <w:jc w:val="center"/>
            </w:pPr>
            <w:r>
              <w:t>0.59</w:t>
            </w:r>
          </w:p>
        </w:tc>
        <w:tc>
          <w:tcPr>
            <w:tcW w:w="1656" w:type="dxa"/>
            <w:tcBorders>
              <w:top w:val="nil"/>
              <w:left w:val="nil"/>
              <w:bottom w:val="nil"/>
              <w:right w:val="nil"/>
            </w:tcBorders>
          </w:tcPr>
          <w:p w14:paraId="65529A1F" w14:textId="77777777" w:rsidR="004E400A" w:rsidRDefault="00000000">
            <w:pPr>
              <w:jc w:val="center"/>
            </w:pPr>
            <w:r>
              <w:t>0.24</w:t>
            </w:r>
          </w:p>
        </w:tc>
        <w:tc>
          <w:tcPr>
            <w:tcW w:w="1656" w:type="dxa"/>
            <w:tcBorders>
              <w:top w:val="nil"/>
              <w:left w:val="nil"/>
              <w:bottom w:val="nil"/>
              <w:right w:val="nil"/>
            </w:tcBorders>
          </w:tcPr>
          <w:p w14:paraId="2CEF7753" w14:textId="77777777" w:rsidR="004E400A" w:rsidRDefault="00000000">
            <w:pPr>
              <w:jc w:val="center"/>
            </w:pPr>
            <w:r>
              <w:t>0.00</w:t>
            </w:r>
          </w:p>
        </w:tc>
        <w:tc>
          <w:tcPr>
            <w:tcW w:w="1656" w:type="dxa"/>
            <w:tcBorders>
              <w:top w:val="nil"/>
              <w:left w:val="nil"/>
              <w:bottom w:val="nil"/>
              <w:right w:val="nil"/>
            </w:tcBorders>
          </w:tcPr>
          <w:p w14:paraId="79C17062" w14:textId="77777777" w:rsidR="004E400A" w:rsidRDefault="00000000">
            <w:pPr>
              <w:jc w:val="center"/>
            </w:pPr>
            <w:r>
              <w:t>1.17</w:t>
            </w:r>
          </w:p>
        </w:tc>
        <w:tc>
          <w:tcPr>
            <w:tcW w:w="2880" w:type="dxa"/>
            <w:tcBorders>
              <w:top w:val="nil"/>
              <w:left w:val="nil"/>
              <w:bottom w:val="nil"/>
              <w:right w:val="nil"/>
            </w:tcBorders>
          </w:tcPr>
          <w:p w14:paraId="0D015983" w14:textId="77777777" w:rsidR="004E400A" w:rsidRDefault="00000000">
            <w:pPr>
              <w:jc w:val="center"/>
            </w:pPr>
            <w:r>
              <w:t>.</w:t>
            </w:r>
          </w:p>
        </w:tc>
      </w:tr>
      <w:tr w:rsidR="004E400A" w14:paraId="51F01AE2" w14:textId="77777777">
        <w:tc>
          <w:tcPr>
            <w:tcW w:w="5760" w:type="dxa"/>
            <w:tcBorders>
              <w:top w:val="nil"/>
              <w:left w:val="nil"/>
              <w:bottom w:val="nil"/>
              <w:right w:val="nil"/>
            </w:tcBorders>
          </w:tcPr>
          <w:p w14:paraId="613DFCAB" w14:textId="77777777" w:rsidR="004E400A" w:rsidRDefault="00000000">
            <w:r>
              <w:t xml:space="preserve">   Taiwanese</w:t>
            </w:r>
          </w:p>
        </w:tc>
        <w:tc>
          <w:tcPr>
            <w:tcW w:w="1656" w:type="dxa"/>
            <w:tcBorders>
              <w:top w:val="nil"/>
              <w:left w:val="nil"/>
              <w:bottom w:val="nil"/>
              <w:right w:val="nil"/>
            </w:tcBorders>
          </w:tcPr>
          <w:p w14:paraId="2213237C" w14:textId="77777777" w:rsidR="004E400A" w:rsidRDefault="00000000">
            <w:pPr>
              <w:jc w:val="center"/>
            </w:pPr>
            <w:r>
              <w:t>0.65</w:t>
            </w:r>
          </w:p>
        </w:tc>
        <w:tc>
          <w:tcPr>
            <w:tcW w:w="1656" w:type="dxa"/>
            <w:tcBorders>
              <w:top w:val="nil"/>
              <w:left w:val="nil"/>
              <w:bottom w:val="nil"/>
              <w:right w:val="nil"/>
            </w:tcBorders>
          </w:tcPr>
          <w:p w14:paraId="53450D15" w14:textId="77777777" w:rsidR="004E400A" w:rsidRDefault="00000000">
            <w:pPr>
              <w:jc w:val="center"/>
            </w:pPr>
            <w:r>
              <w:t>0.17</w:t>
            </w:r>
          </w:p>
        </w:tc>
        <w:tc>
          <w:tcPr>
            <w:tcW w:w="1656" w:type="dxa"/>
            <w:tcBorders>
              <w:top w:val="nil"/>
              <w:left w:val="nil"/>
              <w:bottom w:val="nil"/>
              <w:right w:val="nil"/>
            </w:tcBorders>
          </w:tcPr>
          <w:p w14:paraId="1B13D1F2" w14:textId="77777777" w:rsidR="004E400A" w:rsidRDefault="00000000">
            <w:pPr>
              <w:jc w:val="center"/>
            </w:pPr>
            <w:r>
              <w:t>0.25</w:t>
            </w:r>
          </w:p>
        </w:tc>
        <w:tc>
          <w:tcPr>
            <w:tcW w:w="1656" w:type="dxa"/>
            <w:tcBorders>
              <w:top w:val="nil"/>
              <w:left w:val="nil"/>
              <w:bottom w:val="nil"/>
              <w:right w:val="nil"/>
            </w:tcBorders>
          </w:tcPr>
          <w:p w14:paraId="6269F94B" w14:textId="77777777" w:rsidR="004E400A" w:rsidRDefault="00000000">
            <w:pPr>
              <w:jc w:val="center"/>
            </w:pPr>
            <w:r>
              <w:t>1.04</w:t>
            </w:r>
          </w:p>
        </w:tc>
        <w:tc>
          <w:tcPr>
            <w:tcW w:w="2880" w:type="dxa"/>
            <w:tcBorders>
              <w:top w:val="nil"/>
              <w:left w:val="nil"/>
              <w:bottom w:val="nil"/>
              <w:right w:val="nil"/>
            </w:tcBorders>
          </w:tcPr>
          <w:p w14:paraId="168D9DEC" w14:textId="77777777" w:rsidR="004E400A" w:rsidRDefault="00000000">
            <w:pPr>
              <w:jc w:val="center"/>
            </w:pPr>
            <w:r>
              <w:t>.</w:t>
            </w:r>
          </w:p>
        </w:tc>
      </w:tr>
      <w:tr w:rsidR="004E400A" w14:paraId="03CA4066" w14:textId="77777777">
        <w:tc>
          <w:tcPr>
            <w:tcW w:w="5760" w:type="dxa"/>
            <w:tcBorders>
              <w:top w:val="nil"/>
              <w:left w:val="nil"/>
              <w:bottom w:val="nil"/>
              <w:right w:val="nil"/>
            </w:tcBorders>
          </w:tcPr>
          <w:p w14:paraId="03443A21" w14:textId="77777777" w:rsidR="004E400A" w:rsidRDefault="00000000">
            <w:r>
              <w:t xml:space="preserve">   White</w:t>
            </w:r>
          </w:p>
        </w:tc>
        <w:tc>
          <w:tcPr>
            <w:tcW w:w="1656" w:type="dxa"/>
            <w:tcBorders>
              <w:top w:val="nil"/>
              <w:left w:val="nil"/>
              <w:bottom w:val="nil"/>
              <w:right w:val="nil"/>
            </w:tcBorders>
          </w:tcPr>
          <w:p w14:paraId="6B76B849" w14:textId="77777777" w:rsidR="004E400A" w:rsidRDefault="00000000">
            <w:pPr>
              <w:jc w:val="center"/>
            </w:pPr>
            <w:r>
              <w:t>0.35</w:t>
            </w:r>
          </w:p>
        </w:tc>
        <w:tc>
          <w:tcPr>
            <w:tcW w:w="1656" w:type="dxa"/>
            <w:tcBorders>
              <w:top w:val="nil"/>
              <w:left w:val="nil"/>
              <w:bottom w:val="nil"/>
              <w:right w:val="nil"/>
            </w:tcBorders>
          </w:tcPr>
          <w:p w14:paraId="4488C07B" w14:textId="77777777" w:rsidR="004E400A" w:rsidRDefault="00000000">
            <w:pPr>
              <w:jc w:val="center"/>
            </w:pPr>
            <w:r>
              <w:t>0.17</w:t>
            </w:r>
          </w:p>
        </w:tc>
        <w:tc>
          <w:tcPr>
            <w:tcW w:w="1656" w:type="dxa"/>
            <w:tcBorders>
              <w:top w:val="nil"/>
              <w:left w:val="nil"/>
              <w:bottom w:val="nil"/>
              <w:right w:val="nil"/>
            </w:tcBorders>
          </w:tcPr>
          <w:p w14:paraId="4D4D181B" w14:textId="77777777" w:rsidR="004E400A" w:rsidRDefault="00000000">
            <w:pPr>
              <w:jc w:val="center"/>
            </w:pPr>
            <w:r>
              <w:t>-0.03</w:t>
            </w:r>
          </w:p>
        </w:tc>
        <w:tc>
          <w:tcPr>
            <w:tcW w:w="1656" w:type="dxa"/>
            <w:tcBorders>
              <w:top w:val="nil"/>
              <w:left w:val="nil"/>
              <w:bottom w:val="nil"/>
              <w:right w:val="nil"/>
            </w:tcBorders>
          </w:tcPr>
          <w:p w14:paraId="21A2B374" w14:textId="77777777" w:rsidR="004E400A" w:rsidRDefault="00000000">
            <w:pPr>
              <w:jc w:val="center"/>
            </w:pPr>
            <w:r>
              <w:t>0.73</w:t>
            </w:r>
          </w:p>
        </w:tc>
        <w:tc>
          <w:tcPr>
            <w:tcW w:w="2880" w:type="dxa"/>
            <w:tcBorders>
              <w:top w:val="nil"/>
              <w:left w:val="nil"/>
              <w:bottom w:val="nil"/>
              <w:right w:val="nil"/>
            </w:tcBorders>
          </w:tcPr>
          <w:p w14:paraId="79CB3557" w14:textId="77777777" w:rsidR="004E400A" w:rsidRDefault="00000000">
            <w:pPr>
              <w:jc w:val="center"/>
            </w:pPr>
            <w:r>
              <w:t>.</w:t>
            </w:r>
          </w:p>
        </w:tc>
      </w:tr>
      <w:tr w:rsidR="004E400A" w14:paraId="1DDD6434" w14:textId="77777777">
        <w:tc>
          <w:tcPr>
            <w:tcW w:w="5760" w:type="dxa"/>
            <w:tcBorders>
              <w:top w:val="nil"/>
              <w:left w:val="nil"/>
              <w:bottom w:val="nil"/>
              <w:right w:val="nil"/>
            </w:tcBorders>
          </w:tcPr>
          <w:p w14:paraId="01152ADA" w14:textId="77777777" w:rsidR="004E400A" w:rsidRDefault="00000000">
            <w:r>
              <w:t xml:space="preserve">   Other</w:t>
            </w:r>
          </w:p>
        </w:tc>
        <w:tc>
          <w:tcPr>
            <w:tcW w:w="1656" w:type="dxa"/>
            <w:tcBorders>
              <w:top w:val="nil"/>
              <w:left w:val="nil"/>
              <w:bottom w:val="nil"/>
              <w:right w:val="nil"/>
            </w:tcBorders>
          </w:tcPr>
          <w:p w14:paraId="24199D9A" w14:textId="77777777" w:rsidR="004E400A" w:rsidRDefault="00000000">
            <w:pPr>
              <w:jc w:val="center"/>
            </w:pPr>
            <w:r>
              <w:t>0.27</w:t>
            </w:r>
          </w:p>
        </w:tc>
        <w:tc>
          <w:tcPr>
            <w:tcW w:w="1656" w:type="dxa"/>
            <w:tcBorders>
              <w:top w:val="nil"/>
              <w:left w:val="nil"/>
              <w:bottom w:val="nil"/>
              <w:right w:val="nil"/>
            </w:tcBorders>
          </w:tcPr>
          <w:p w14:paraId="05BFDD77" w14:textId="77777777" w:rsidR="004E400A" w:rsidRDefault="00000000">
            <w:pPr>
              <w:jc w:val="center"/>
            </w:pPr>
            <w:r>
              <w:t>0.24</w:t>
            </w:r>
          </w:p>
        </w:tc>
        <w:tc>
          <w:tcPr>
            <w:tcW w:w="1656" w:type="dxa"/>
            <w:tcBorders>
              <w:top w:val="nil"/>
              <w:left w:val="nil"/>
              <w:bottom w:val="nil"/>
              <w:right w:val="nil"/>
            </w:tcBorders>
          </w:tcPr>
          <w:p w14:paraId="2C9FC5E8" w14:textId="77777777" w:rsidR="004E400A" w:rsidRDefault="00000000">
            <w:pPr>
              <w:jc w:val="center"/>
            </w:pPr>
            <w:r>
              <w:t>-0.57</w:t>
            </w:r>
          </w:p>
        </w:tc>
        <w:tc>
          <w:tcPr>
            <w:tcW w:w="1656" w:type="dxa"/>
            <w:tcBorders>
              <w:top w:val="nil"/>
              <w:left w:val="nil"/>
              <w:bottom w:val="nil"/>
              <w:right w:val="nil"/>
            </w:tcBorders>
          </w:tcPr>
          <w:p w14:paraId="087822CC" w14:textId="77777777" w:rsidR="004E400A" w:rsidRDefault="00000000">
            <w:pPr>
              <w:jc w:val="center"/>
            </w:pPr>
            <w:r>
              <w:t>1.11</w:t>
            </w:r>
          </w:p>
        </w:tc>
        <w:tc>
          <w:tcPr>
            <w:tcW w:w="2880" w:type="dxa"/>
            <w:tcBorders>
              <w:top w:val="nil"/>
              <w:left w:val="nil"/>
              <w:bottom w:val="nil"/>
              <w:right w:val="nil"/>
            </w:tcBorders>
          </w:tcPr>
          <w:p w14:paraId="03DBAF36" w14:textId="77777777" w:rsidR="004E400A" w:rsidRDefault="00000000">
            <w:pPr>
              <w:jc w:val="center"/>
            </w:pPr>
            <w:r>
              <w:t>.</w:t>
            </w:r>
          </w:p>
        </w:tc>
      </w:tr>
    </w:tbl>
    <w:p w14:paraId="5159D5DA" w14:textId="77777777" w:rsidR="004E400A" w:rsidRDefault="004E400A"/>
    <w:p w14:paraId="35B22DFF" w14:textId="77777777" w:rsidR="00E974F3" w:rsidRDefault="00E974F3">
      <w:pPr>
        <w:rPr>
          <w:b/>
        </w:rPr>
      </w:pPr>
      <w:r>
        <w:rPr>
          <w:b/>
        </w:rPr>
        <w:br w:type="page"/>
      </w:r>
    </w:p>
    <w:p w14:paraId="7E6DDBCE" w14:textId="58CF5308" w:rsidR="004E400A" w:rsidRDefault="00000000">
      <w:pPr>
        <w:jc w:val="center"/>
      </w:pPr>
      <w:r>
        <w:rPr>
          <w:b/>
        </w:rPr>
        <w:lastRenderedPageBreak/>
        <w:t xml:space="preserve">Table </w:t>
      </w:r>
      <w:r w:rsidR="00513D14">
        <w:rPr>
          <w:b/>
        </w:rPr>
        <w:t>7</w:t>
      </w:r>
      <w:r>
        <w:rPr>
          <w:b/>
        </w:rPr>
        <w:t>a: Nationally-Representative Descriptive Statistics of the Observed Sample (India)</w:t>
      </w:r>
    </w:p>
    <w:tbl>
      <w:tblPr>
        <w:tblStyle w:val="TableGrid"/>
        <w:tblW w:w="0" w:type="auto"/>
        <w:tblLook w:val="04A0" w:firstRow="1" w:lastRow="0" w:firstColumn="1" w:lastColumn="0" w:noHBand="0" w:noVBand="1"/>
      </w:tblPr>
      <w:tblGrid>
        <w:gridCol w:w="4032"/>
        <w:gridCol w:w="2953"/>
        <w:gridCol w:w="2951"/>
      </w:tblGrid>
      <w:tr w:rsidR="004E400A" w14:paraId="661E0D47" w14:textId="77777777">
        <w:tc>
          <w:tcPr>
            <w:tcW w:w="4320" w:type="dxa"/>
            <w:tcBorders>
              <w:top w:val="nil"/>
              <w:left w:val="nil"/>
              <w:bottom w:val="single" w:sz="0" w:space="0" w:color="000000"/>
              <w:right w:val="nil"/>
            </w:tcBorders>
          </w:tcPr>
          <w:p w14:paraId="57965AA1" w14:textId="77777777" w:rsidR="004E400A" w:rsidRDefault="00000000">
            <w:r>
              <w:t>Variable</w:t>
            </w:r>
          </w:p>
        </w:tc>
        <w:tc>
          <w:tcPr>
            <w:tcW w:w="3312" w:type="dxa"/>
            <w:tcBorders>
              <w:top w:val="nil"/>
              <w:left w:val="nil"/>
              <w:bottom w:val="single" w:sz="0" w:space="0" w:color="000000"/>
              <w:right w:val="nil"/>
            </w:tcBorders>
          </w:tcPr>
          <w:p w14:paraId="3E1FC8CD" w14:textId="77777777" w:rsidR="004E400A" w:rsidRDefault="00000000">
            <w:pPr>
              <w:jc w:val="center"/>
            </w:pPr>
            <w:r>
              <w:t>Proportion</w:t>
            </w:r>
          </w:p>
        </w:tc>
        <w:tc>
          <w:tcPr>
            <w:tcW w:w="3312" w:type="dxa"/>
            <w:tcBorders>
              <w:top w:val="nil"/>
              <w:left w:val="nil"/>
              <w:bottom w:val="single" w:sz="0" w:space="0" w:color="000000"/>
              <w:right w:val="nil"/>
            </w:tcBorders>
          </w:tcPr>
          <w:p w14:paraId="6467330B" w14:textId="77777777" w:rsidR="004E400A" w:rsidRDefault="00000000">
            <w:pPr>
              <w:jc w:val="center"/>
            </w:pPr>
            <w:r>
              <w:t>Frequency</w:t>
            </w:r>
          </w:p>
        </w:tc>
      </w:tr>
      <w:tr w:rsidR="004E400A" w14:paraId="23605726" w14:textId="77777777">
        <w:tc>
          <w:tcPr>
            <w:tcW w:w="4320" w:type="dxa"/>
            <w:tcBorders>
              <w:top w:val="single" w:sz="0" w:space="0" w:color="000000"/>
              <w:left w:val="nil"/>
              <w:bottom w:val="nil"/>
              <w:right w:val="nil"/>
            </w:tcBorders>
          </w:tcPr>
          <w:p w14:paraId="29F0464B" w14:textId="77777777" w:rsidR="004E400A" w:rsidRDefault="00000000">
            <w:r>
              <w:t>Age</w:t>
            </w:r>
          </w:p>
        </w:tc>
        <w:tc>
          <w:tcPr>
            <w:tcW w:w="0" w:type="auto"/>
            <w:tcBorders>
              <w:top w:val="single" w:sz="0" w:space="0" w:color="000000"/>
              <w:left w:val="nil"/>
              <w:bottom w:val="nil"/>
              <w:right w:val="nil"/>
            </w:tcBorders>
          </w:tcPr>
          <w:p w14:paraId="01C57B80" w14:textId="77777777" w:rsidR="004E400A" w:rsidRDefault="004E400A">
            <w:pPr>
              <w:jc w:val="center"/>
            </w:pPr>
          </w:p>
        </w:tc>
        <w:tc>
          <w:tcPr>
            <w:tcW w:w="0" w:type="auto"/>
            <w:tcBorders>
              <w:top w:val="single" w:sz="0" w:space="0" w:color="000000"/>
              <w:left w:val="nil"/>
              <w:bottom w:val="nil"/>
              <w:right w:val="nil"/>
            </w:tcBorders>
          </w:tcPr>
          <w:p w14:paraId="101F7F39" w14:textId="77777777" w:rsidR="004E400A" w:rsidRDefault="004E400A">
            <w:pPr>
              <w:jc w:val="center"/>
            </w:pPr>
          </w:p>
        </w:tc>
      </w:tr>
      <w:tr w:rsidR="004E400A" w14:paraId="6AD101F2" w14:textId="77777777">
        <w:tc>
          <w:tcPr>
            <w:tcW w:w="4320" w:type="dxa"/>
            <w:tcBorders>
              <w:top w:val="nil"/>
              <w:left w:val="nil"/>
              <w:bottom w:val="nil"/>
              <w:right w:val="nil"/>
            </w:tcBorders>
          </w:tcPr>
          <w:p w14:paraId="41FC0214" w14:textId="77777777" w:rsidR="004E400A" w:rsidRDefault="00000000">
            <w:r>
              <w:t xml:space="preserve">   18-24</w:t>
            </w:r>
          </w:p>
        </w:tc>
        <w:tc>
          <w:tcPr>
            <w:tcW w:w="3312" w:type="dxa"/>
            <w:tcBorders>
              <w:top w:val="nil"/>
              <w:left w:val="nil"/>
              <w:bottom w:val="nil"/>
              <w:right w:val="nil"/>
            </w:tcBorders>
          </w:tcPr>
          <w:p w14:paraId="7BE898B9" w14:textId="77777777" w:rsidR="004E400A" w:rsidRDefault="00000000">
            <w:pPr>
              <w:jc w:val="center"/>
            </w:pPr>
            <w:r>
              <w:t>0.20</w:t>
            </w:r>
          </w:p>
        </w:tc>
        <w:tc>
          <w:tcPr>
            <w:tcW w:w="3312" w:type="dxa"/>
            <w:tcBorders>
              <w:top w:val="nil"/>
              <w:left w:val="nil"/>
              <w:bottom w:val="nil"/>
              <w:right w:val="nil"/>
            </w:tcBorders>
          </w:tcPr>
          <w:p w14:paraId="2537DAC8" w14:textId="77777777" w:rsidR="004E400A" w:rsidRDefault="00000000">
            <w:pPr>
              <w:jc w:val="center"/>
            </w:pPr>
            <w:r>
              <w:t>2543</w:t>
            </w:r>
          </w:p>
        </w:tc>
      </w:tr>
      <w:tr w:rsidR="004E400A" w14:paraId="43CE58B5" w14:textId="77777777">
        <w:tc>
          <w:tcPr>
            <w:tcW w:w="4320" w:type="dxa"/>
            <w:tcBorders>
              <w:top w:val="nil"/>
              <w:left w:val="nil"/>
              <w:bottom w:val="nil"/>
              <w:right w:val="nil"/>
            </w:tcBorders>
          </w:tcPr>
          <w:p w14:paraId="6F449234" w14:textId="77777777" w:rsidR="004E400A" w:rsidRDefault="00000000">
            <w:r>
              <w:t xml:space="preserve">   25-29</w:t>
            </w:r>
          </w:p>
        </w:tc>
        <w:tc>
          <w:tcPr>
            <w:tcW w:w="3312" w:type="dxa"/>
            <w:tcBorders>
              <w:top w:val="nil"/>
              <w:left w:val="nil"/>
              <w:bottom w:val="nil"/>
              <w:right w:val="nil"/>
            </w:tcBorders>
          </w:tcPr>
          <w:p w14:paraId="34A9C74F" w14:textId="77777777" w:rsidR="004E400A" w:rsidRDefault="00000000">
            <w:pPr>
              <w:jc w:val="center"/>
            </w:pPr>
            <w:r>
              <w:t>0.13</w:t>
            </w:r>
          </w:p>
        </w:tc>
        <w:tc>
          <w:tcPr>
            <w:tcW w:w="3312" w:type="dxa"/>
            <w:tcBorders>
              <w:top w:val="nil"/>
              <w:left w:val="nil"/>
              <w:bottom w:val="nil"/>
              <w:right w:val="nil"/>
            </w:tcBorders>
          </w:tcPr>
          <w:p w14:paraId="704FE342" w14:textId="77777777" w:rsidR="004E400A" w:rsidRDefault="00000000">
            <w:pPr>
              <w:jc w:val="center"/>
            </w:pPr>
            <w:r>
              <w:t>1640</w:t>
            </w:r>
          </w:p>
        </w:tc>
      </w:tr>
      <w:tr w:rsidR="004E400A" w14:paraId="7B191E7A" w14:textId="77777777">
        <w:tc>
          <w:tcPr>
            <w:tcW w:w="4320" w:type="dxa"/>
            <w:tcBorders>
              <w:top w:val="nil"/>
              <w:left w:val="nil"/>
              <w:bottom w:val="nil"/>
              <w:right w:val="nil"/>
            </w:tcBorders>
          </w:tcPr>
          <w:p w14:paraId="5E2DE9CD" w14:textId="77777777" w:rsidR="004E400A" w:rsidRDefault="00000000">
            <w:r>
              <w:t xml:space="preserve">   30-39</w:t>
            </w:r>
          </w:p>
        </w:tc>
        <w:tc>
          <w:tcPr>
            <w:tcW w:w="3312" w:type="dxa"/>
            <w:tcBorders>
              <w:top w:val="nil"/>
              <w:left w:val="nil"/>
              <w:bottom w:val="nil"/>
              <w:right w:val="nil"/>
            </w:tcBorders>
          </w:tcPr>
          <w:p w14:paraId="226F3358" w14:textId="77777777" w:rsidR="004E400A" w:rsidRDefault="00000000">
            <w:pPr>
              <w:jc w:val="center"/>
            </w:pPr>
            <w:r>
              <w:t>0.24</w:t>
            </w:r>
          </w:p>
        </w:tc>
        <w:tc>
          <w:tcPr>
            <w:tcW w:w="3312" w:type="dxa"/>
            <w:tcBorders>
              <w:top w:val="nil"/>
              <w:left w:val="nil"/>
              <w:bottom w:val="nil"/>
              <w:right w:val="nil"/>
            </w:tcBorders>
          </w:tcPr>
          <w:p w14:paraId="1F117097" w14:textId="77777777" w:rsidR="004E400A" w:rsidRDefault="00000000">
            <w:pPr>
              <w:jc w:val="center"/>
            </w:pPr>
            <w:r>
              <w:t>3109</w:t>
            </w:r>
          </w:p>
        </w:tc>
      </w:tr>
      <w:tr w:rsidR="004E400A" w14:paraId="552B10C3" w14:textId="77777777">
        <w:tc>
          <w:tcPr>
            <w:tcW w:w="4320" w:type="dxa"/>
            <w:tcBorders>
              <w:top w:val="nil"/>
              <w:left w:val="nil"/>
              <w:bottom w:val="nil"/>
              <w:right w:val="nil"/>
            </w:tcBorders>
          </w:tcPr>
          <w:p w14:paraId="0DB3356B" w14:textId="77777777" w:rsidR="004E400A" w:rsidRDefault="00000000">
            <w:r>
              <w:t xml:space="preserve">   40-49</w:t>
            </w:r>
          </w:p>
        </w:tc>
        <w:tc>
          <w:tcPr>
            <w:tcW w:w="3312" w:type="dxa"/>
            <w:tcBorders>
              <w:top w:val="nil"/>
              <w:left w:val="nil"/>
              <w:bottom w:val="nil"/>
              <w:right w:val="nil"/>
            </w:tcBorders>
          </w:tcPr>
          <w:p w14:paraId="2F151088" w14:textId="77777777" w:rsidR="004E400A" w:rsidRDefault="00000000">
            <w:pPr>
              <w:jc w:val="center"/>
            </w:pPr>
            <w:r>
              <w:t>0.18</w:t>
            </w:r>
          </w:p>
        </w:tc>
        <w:tc>
          <w:tcPr>
            <w:tcW w:w="3312" w:type="dxa"/>
            <w:tcBorders>
              <w:top w:val="nil"/>
              <w:left w:val="nil"/>
              <w:bottom w:val="nil"/>
              <w:right w:val="nil"/>
            </w:tcBorders>
          </w:tcPr>
          <w:p w14:paraId="5627EFE5" w14:textId="77777777" w:rsidR="004E400A" w:rsidRDefault="00000000">
            <w:pPr>
              <w:jc w:val="center"/>
            </w:pPr>
            <w:r>
              <w:t>2275</w:t>
            </w:r>
          </w:p>
        </w:tc>
      </w:tr>
      <w:tr w:rsidR="004E400A" w14:paraId="72B81D59" w14:textId="77777777">
        <w:tc>
          <w:tcPr>
            <w:tcW w:w="4320" w:type="dxa"/>
            <w:tcBorders>
              <w:top w:val="nil"/>
              <w:left w:val="nil"/>
              <w:bottom w:val="nil"/>
              <w:right w:val="nil"/>
            </w:tcBorders>
          </w:tcPr>
          <w:p w14:paraId="702EEA3E" w14:textId="77777777" w:rsidR="004E400A" w:rsidRDefault="00000000">
            <w:r>
              <w:t xml:space="preserve">   50-59</w:t>
            </w:r>
          </w:p>
        </w:tc>
        <w:tc>
          <w:tcPr>
            <w:tcW w:w="3312" w:type="dxa"/>
            <w:tcBorders>
              <w:top w:val="nil"/>
              <w:left w:val="nil"/>
              <w:bottom w:val="nil"/>
              <w:right w:val="nil"/>
            </w:tcBorders>
          </w:tcPr>
          <w:p w14:paraId="52DD51D2" w14:textId="77777777" w:rsidR="004E400A" w:rsidRDefault="00000000">
            <w:pPr>
              <w:jc w:val="center"/>
            </w:pPr>
            <w:r>
              <w:t>0.12</w:t>
            </w:r>
          </w:p>
        </w:tc>
        <w:tc>
          <w:tcPr>
            <w:tcW w:w="3312" w:type="dxa"/>
            <w:tcBorders>
              <w:top w:val="nil"/>
              <w:left w:val="nil"/>
              <w:bottom w:val="nil"/>
              <w:right w:val="nil"/>
            </w:tcBorders>
          </w:tcPr>
          <w:p w14:paraId="0F98C487" w14:textId="77777777" w:rsidR="004E400A" w:rsidRDefault="00000000">
            <w:pPr>
              <w:jc w:val="center"/>
            </w:pPr>
            <w:r>
              <w:t>1574</w:t>
            </w:r>
          </w:p>
        </w:tc>
      </w:tr>
      <w:tr w:rsidR="004E400A" w14:paraId="0E985DB7" w14:textId="77777777">
        <w:tc>
          <w:tcPr>
            <w:tcW w:w="4320" w:type="dxa"/>
            <w:tcBorders>
              <w:top w:val="nil"/>
              <w:left w:val="nil"/>
              <w:bottom w:val="nil"/>
              <w:right w:val="nil"/>
            </w:tcBorders>
          </w:tcPr>
          <w:p w14:paraId="1C4AC2EA" w14:textId="77777777" w:rsidR="004E400A" w:rsidRDefault="00000000">
            <w:r>
              <w:t xml:space="preserve">   60-69</w:t>
            </w:r>
          </w:p>
        </w:tc>
        <w:tc>
          <w:tcPr>
            <w:tcW w:w="3312" w:type="dxa"/>
            <w:tcBorders>
              <w:top w:val="nil"/>
              <w:left w:val="nil"/>
              <w:bottom w:val="nil"/>
              <w:right w:val="nil"/>
            </w:tcBorders>
          </w:tcPr>
          <w:p w14:paraId="7B244DEA" w14:textId="77777777" w:rsidR="004E400A" w:rsidRDefault="00000000">
            <w:pPr>
              <w:jc w:val="center"/>
            </w:pPr>
            <w:r>
              <w:t>0.09</w:t>
            </w:r>
          </w:p>
        </w:tc>
        <w:tc>
          <w:tcPr>
            <w:tcW w:w="3312" w:type="dxa"/>
            <w:tcBorders>
              <w:top w:val="nil"/>
              <w:left w:val="nil"/>
              <w:bottom w:val="nil"/>
              <w:right w:val="nil"/>
            </w:tcBorders>
          </w:tcPr>
          <w:p w14:paraId="3ACE1214" w14:textId="77777777" w:rsidR="004E400A" w:rsidRDefault="00000000">
            <w:pPr>
              <w:jc w:val="center"/>
            </w:pPr>
            <w:r>
              <w:t>1188</w:t>
            </w:r>
          </w:p>
        </w:tc>
      </w:tr>
      <w:tr w:rsidR="004E400A" w14:paraId="7640822C" w14:textId="77777777">
        <w:tc>
          <w:tcPr>
            <w:tcW w:w="4320" w:type="dxa"/>
            <w:tcBorders>
              <w:top w:val="nil"/>
              <w:left w:val="nil"/>
              <w:bottom w:val="nil"/>
              <w:right w:val="nil"/>
            </w:tcBorders>
          </w:tcPr>
          <w:p w14:paraId="064FDDCC" w14:textId="77777777" w:rsidR="004E400A" w:rsidRDefault="00000000">
            <w:r>
              <w:t xml:space="preserve">   70-79</w:t>
            </w:r>
          </w:p>
        </w:tc>
        <w:tc>
          <w:tcPr>
            <w:tcW w:w="3312" w:type="dxa"/>
            <w:tcBorders>
              <w:top w:val="nil"/>
              <w:left w:val="nil"/>
              <w:bottom w:val="nil"/>
              <w:right w:val="nil"/>
            </w:tcBorders>
          </w:tcPr>
          <w:p w14:paraId="40FC83F2" w14:textId="77777777" w:rsidR="004E400A" w:rsidRDefault="00000000">
            <w:pPr>
              <w:jc w:val="center"/>
            </w:pPr>
            <w:r>
              <w:t>0.03</w:t>
            </w:r>
          </w:p>
        </w:tc>
        <w:tc>
          <w:tcPr>
            <w:tcW w:w="3312" w:type="dxa"/>
            <w:tcBorders>
              <w:top w:val="nil"/>
              <w:left w:val="nil"/>
              <w:bottom w:val="nil"/>
              <w:right w:val="nil"/>
            </w:tcBorders>
          </w:tcPr>
          <w:p w14:paraId="325EB488" w14:textId="77777777" w:rsidR="004E400A" w:rsidRDefault="00000000">
            <w:pPr>
              <w:jc w:val="center"/>
            </w:pPr>
            <w:r>
              <w:t>370</w:t>
            </w:r>
          </w:p>
        </w:tc>
      </w:tr>
      <w:tr w:rsidR="004E400A" w14:paraId="6B4F12BD" w14:textId="77777777">
        <w:tc>
          <w:tcPr>
            <w:tcW w:w="4320" w:type="dxa"/>
            <w:tcBorders>
              <w:top w:val="nil"/>
              <w:left w:val="nil"/>
              <w:bottom w:val="nil"/>
              <w:right w:val="nil"/>
            </w:tcBorders>
          </w:tcPr>
          <w:p w14:paraId="23CEB7BD" w14:textId="77777777" w:rsidR="004E400A" w:rsidRDefault="00000000">
            <w:r>
              <w:t xml:space="preserve">   80 or Older</w:t>
            </w:r>
          </w:p>
        </w:tc>
        <w:tc>
          <w:tcPr>
            <w:tcW w:w="3312" w:type="dxa"/>
            <w:tcBorders>
              <w:top w:val="nil"/>
              <w:left w:val="nil"/>
              <w:bottom w:val="nil"/>
              <w:right w:val="nil"/>
            </w:tcBorders>
          </w:tcPr>
          <w:p w14:paraId="4C6B9AE9" w14:textId="77777777" w:rsidR="004E400A" w:rsidRDefault="00000000">
            <w:pPr>
              <w:jc w:val="center"/>
            </w:pPr>
            <w:r>
              <w:t>0.01</w:t>
            </w:r>
          </w:p>
        </w:tc>
        <w:tc>
          <w:tcPr>
            <w:tcW w:w="3312" w:type="dxa"/>
            <w:tcBorders>
              <w:top w:val="nil"/>
              <w:left w:val="nil"/>
              <w:bottom w:val="nil"/>
              <w:right w:val="nil"/>
            </w:tcBorders>
          </w:tcPr>
          <w:p w14:paraId="5722C0E6" w14:textId="77777777" w:rsidR="004E400A" w:rsidRDefault="00000000">
            <w:pPr>
              <w:jc w:val="center"/>
            </w:pPr>
            <w:r>
              <w:t>67</w:t>
            </w:r>
          </w:p>
        </w:tc>
      </w:tr>
      <w:tr w:rsidR="004E400A" w14:paraId="5A5049CC" w14:textId="77777777">
        <w:tc>
          <w:tcPr>
            <w:tcW w:w="4320" w:type="dxa"/>
            <w:tcBorders>
              <w:top w:val="nil"/>
              <w:left w:val="nil"/>
              <w:bottom w:val="nil"/>
              <w:right w:val="nil"/>
            </w:tcBorders>
          </w:tcPr>
          <w:p w14:paraId="538EDF09" w14:textId="77777777" w:rsidR="004E400A" w:rsidRDefault="00000000">
            <w:r>
              <w:t xml:space="preserve">   Missing</w:t>
            </w:r>
          </w:p>
        </w:tc>
        <w:tc>
          <w:tcPr>
            <w:tcW w:w="3312" w:type="dxa"/>
            <w:tcBorders>
              <w:top w:val="nil"/>
              <w:left w:val="nil"/>
              <w:bottom w:val="nil"/>
              <w:right w:val="nil"/>
            </w:tcBorders>
          </w:tcPr>
          <w:p w14:paraId="2B0F3835" w14:textId="77777777" w:rsidR="004E400A" w:rsidRDefault="00000000">
            <w:pPr>
              <w:jc w:val="center"/>
            </w:pPr>
            <w:r>
              <w:t>.</w:t>
            </w:r>
          </w:p>
        </w:tc>
        <w:tc>
          <w:tcPr>
            <w:tcW w:w="3312" w:type="dxa"/>
            <w:tcBorders>
              <w:top w:val="nil"/>
              <w:left w:val="nil"/>
              <w:bottom w:val="nil"/>
              <w:right w:val="nil"/>
            </w:tcBorders>
          </w:tcPr>
          <w:p w14:paraId="01EC1E3A" w14:textId="77777777" w:rsidR="004E400A" w:rsidRDefault="00000000">
            <w:pPr>
              <w:jc w:val="center"/>
            </w:pPr>
            <w:r>
              <w:t>.</w:t>
            </w:r>
          </w:p>
        </w:tc>
      </w:tr>
      <w:tr w:rsidR="004E400A" w14:paraId="5D8811BD" w14:textId="77777777">
        <w:tc>
          <w:tcPr>
            <w:tcW w:w="4320" w:type="dxa"/>
            <w:tcBorders>
              <w:top w:val="nil"/>
              <w:left w:val="nil"/>
              <w:bottom w:val="nil"/>
              <w:right w:val="nil"/>
            </w:tcBorders>
          </w:tcPr>
          <w:p w14:paraId="552BEFD3" w14:textId="77777777" w:rsidR="004E400A" w:rsidRDefault="00000000">
            <w:r>
              <w:t>Gender</w:t>
            </w:r>
          </w:p>
        </w:tc>
        <w:tc>
          <w:tcPr>
            <w:tcW w:w="0" w:type="auto"/>
            <w:tcBorders>
              <w:top w:val="nil"/>
              <w:left w:val="nil"/>
              <w:bottom w:val="nil"/>
              <w:right w:val="nil"/>
            </w:tcBorders>
          </w:tcPr>
          <w:p w14:paraId="119C64E5" w14:textId="77777777" w:rsidR="004E400A" w:rsidRDefault="004E400A">
            <w:pPr>
              <w:jc w:val="center"/>
            </w:pPr>
          </w:p>
        </w:tc>
        <w:tc>
          <w:tcPr>
            <w:tcW w:w="0" w:type="auto"/>
            <w:tcBorders>
              <w:top w:val="nil"/>
              <w:left w:val="nil"/>
              <w:bottom w:val="nil"/>
              <w:right w:val="nil"/>
            </w:tcBorders>
          </w:tcPr>
          <w:p w14:paraId="37D7669B" w14:textId="77777777" w:rsidR="004E400A" w:rsidRDefault="004E400A">
            <w:pPr>
              <w:jc w:val="center"/>
            </w:pPr>
          </w:p>
        </w:tc>
      </w:tr>
      <w:tr w:rsidR="004E400A" w14:paraId="7E5D3BE8" w14:textId="77777777">
        <w:tc>
          <w:tcPr>
            <w:tcW w:w="4320" w:type="dxa"/>
            <w:tcBorders>
              <w:top w:val="nil"/>
              <w:left w:val="nil"/>
              <w:bottom w:val="nil"/>
              <w:right w:val="nil"/>
            </w:tcBorders>
          </w:tcPr>
          <w:p w14:paraId="481D59CC" w14:textId="77777777" w:rsidR="004E400A" w:rsidRDefault="00000000">
            <w:r>
              <w:t xml:space="preserve">   Male</w:t>
            </w:r>
          </w:p>
        </w:tc>
        <w:tc>
          <w:tcPr>
            <w:tcW w:w="3312" w:type="dxa"/>
            <w:tcBorders>
              <w:top w:val="nil"/>
              <w:left w:val="nil"/>
              <w:bottom w:val="nil"/>
              <w:right w:val="nil"/>
            </w:tcBorders>
          </w:tcPr>
          <w:p w14:paraId="290AD4A8" w14:textId="77777777" w:rsidR="004E400A" w:rsidRDefault="00000000">
            <w:pPr>
              <w:jc w:val="center"/>
            </w:pPr>
            <w:r>
              <w:t>0.51</w:t>
            </w:r>
          </w:p>
        </w:tc>
        <w:tc>
          <w:tcPr>
            <w:tcW w:w="3312" w:type="dxa"/>
            <w:tcBorders>
              <w:top w:val="nil"/>
              <w:left w:val="nil"/>
              <w:bottom w:val="nil"/>
              <w:right w:val="nil"/>
            </w:tcBorders>
          </w:tcPr>
          <w:p w14:paraId="1F8CF9F0" w14:textId="77777777" w:rsidR="004E400A" w:rsidRDefault="00000000">
            <w:pPr>
              <w:jc w:val="center"/>
            </w:pPr>
            <w:r>
              <w:t>6473</w:t>
            </w:r>
          </w:p>
        </w:tc>
      </w:tr>
      <w:tr w:rsidR="004E400A" w14:paraId="2D7C227E" w14:textId="77777777">
        <w:tc>
          <w:tcPr>
            <w:tcW w:w="4320" w:type="dxa"/>
            <w:tcBorders>
              <w:top w:val="nil"/>
              <w:left w:val="nil"/>
              <w:bottom w:val="nil"/>
              <w:right w:val="nil"/>
            </w:tcBorders>
          </w:tcPr>
          <w:p w14:paraId="59D03DAC" w14:textId="77777777" w:rsidR="004E400A" w:rsidRDefault="00000000">
            <w:r>
              <w:t xml:space="preserve">   Female</w:t>
            </w:r>
          </w:p>
        </w:tc>
        <w:tc>
          <w:tcPr>
            <w:tcW w:w="3312" w:type="dxa"/>
            <w:tcBorders>
              <w:top w:val="nil"/>
              <w:left w:val="nil"/>
              <w:bottom w:val="nil"/>
              <w:right w:val="nil"/>
            </w:tcBorders>
          </w:tcPr>
          <w:p w14:paraId="24DADC35" w14:textId="77777777" w:rsidR="004E400A" w:rsidRDefault="00000000">
            <w:pPr>
              <w:jc w:val="center"/>
            </w:pPr>
            <w:r>
              <w:t>0.49</w:t>
            </w:r>
          </w:p>
        </w:tc>
        <w:tc>
          <w:tcPr>
            <w:tcW w:w="3312" w:type="dxa"/>
            <w:tcBorders>
              <w:top w:val="nil"/>
              <w:left w:val="nil"/>
              <w:bottom w:val="nil"/>
              <w:right w:val="nil"/>
            </w:tcBorders>
          </w:tcPr>
          <w:p w14:paraId="7B3EA63B" w14:textId="77777777" w:rsidR="004E400A" w:rsidRDefault="00000000">
            <w:pPr>
              <w:jc w:val="center"/>
            </w:pPr>
            <w:r>
              <w:t>6292</w:t>
            </w:r>
          </w:p>
        </w:tc>
      </w:tr>
      <w:tr w:rsidR="004E400A" w14:paraId="709C9879" w14:textId="77777777">
        <w:tc>
          <w:tcPr>
            <w:tcW w:w="4320" w:type="dxa"/>
            <w:tcBorders>
              <w:top w:val="nil"/>
              <w:left w:val="nil"/>
              <w:bottom w:val="nil"/>
              <w:right w:val="nil"/>
            </w:tcBorders>
          </w:tcPr>
          <w:p w14:paraId="0E43F566" w14:textId="77777777" w:rsidR="004E400A" w:rsidRDefault="00000000">
            <w:r>
              <w:t xml:space="preserve">   Other</w:t>
            </w:r>
          </w:p>
        </w:tc>
        <w:tc>
          <w:tcPr>
            <w:tcW w:w="3312" w:type="dxa"/>
            <w:tcBorders>
              <w:top w:val="nil"/>
              <w:left w:val="nil"/>
              <w:bottom w:val="nil"/>
              <w:right w:val="nil"/>
            </w:tcBorders>
          </w:tcPr>
          <w:p w14:paraId="6029F151" w14:textId="77777777" w:rsidR="004E400A" w:rsidRDefault="00000000">
            <w:pPr>
              <w:jc w:val="center"/>
            </w:pPr>
            <w:r>
              <w:t>.</w:t>
            </w:r>
          </w:p>
        </w:tc>
        <w:tc>
          <w:tcPr>
            <w:tcW w:w="3312" w:type="dxa"/>
            <w:tcBorders>
              <w:top w:val="nil"/>
              <w:left w:val="nil"/>
              <w:bottom w:val="nil"/>
              <w:right w:val="nil"/>
            </w:tcBorders>
          </w:tcPr>
          <w:p w14:paraId="441B9129" w14:textId="77777777" w:rsidR="004E400A" w:rsidRDefault="00000000">
            <w:pPr>
              <w:jc w:val="center"/>
            </w:pPr>
            <w:r>
              <w:t>.</w:t>
            </w:r>
          </w:p>
        </w:tc>
      </w:tr>
      <w:tr w:rsidR="004E400A" w14:paraId="55A35B3D" w14:textId="77777777">
        <w:tc>
          <w:tcPr>
            <w:tcW w:w="4320" w:type="dxa"/>
            <w:tcBorders>
              <w:top w:val="nil"/>
              <w:left w:val="nil"/>
              <w:bottom w:val="nil"/>
              <w:right w:val="nil"/>
            </w:tcBorders>
          </w:tcPr>
          <w:p w14:paraId="42925E35" w14:textId="77777777" w:rsidR="004E400A" w:rsidRDefault="00000000">
            <w:r>
              <w:t xml:space="preserve">   Missing</w:t>
            </w:r>
          </w:p>
        </w:tc>
        <w:tc>
          <w:tcPr>
            <w:tcW w:w="3312" w:type="dxa"/>
            <w:tcBorders>
              <w:top w:val="nil"/>
              <w:left w:val="nil"/>
              <w:bottom w:val="nil"/>
              <w:right w:val="nil"/>
            </w:tcBorders>
          </w:tcPr>
          <w:p w14:paraId="0434E1A9" w14:textId="77777777" w:rsidR="004E400A" w:rsidRDefault="00000000">
            <w:pPr>
              <w:jc w:val="center"/>
            </w:pPr>
            <w:r>
              <w:t>.</w:t>
            </w:r>
          </w:p>
        </w:tc>
        <w:tc>
          <w:tcPr>
            <w:tcW w:w="3312" w:type="dxa"/>
            <w:tcBorders>
              <w:top w:val="nil"/>
              <w:left w:val="nil"/>
              <w:bottom w:val="nil"/>
              <w:right w:val="nil"/>
            </w:tcBorders>
          </w:tcPr>
          <w:p w14:paraId="7BC1D207" w14:textId="77777777" w:rsidR="004E400A" w:rsidRDefault="00000000">
            <w:pPr>
              <w:jc w:val="center"/>
            </w:pPr>
            <w:r>
              <w:t>.</w:t>
            </w:r>
          </w:p>
        </w:tc>
      </w:tr>
      <w:tr w:rsidR="004E400A" w14:paraId="72F983CA" w14:textId="77777777">
        <w:tc>
          <w:tcPr>
            <w:tcW w:w="4320" w:type="dxa"/>
            <w:tcBorders>
              <w:top w:val="nil"/>
              <w:left w:val="nil"/>
              <w:bottom w:val="nil"/>
              <w:right w:val="nil"/>
            </w:tcBorders>
          </w:tcPr>
          <w:p w14:paraId="76F0275F" w14:textId="77777777" w:rsidR="004E400A" w:rsidRDefault="00000000">
            <w:r>
              <w:t>Marital Status</w:t>
            </w:r>
          </w:p>
        </w:tc>
        <w:tc>
          <w:tcPr>
            <w:tcW w:w="0" w:type="auto"/>
            <w:tcBorders>
              <w:top w:val="nil"/>
              <w:left w:val="nil"/>
              <w:bottom w:val="nil"/>
              <w:right w:val="nil"/>
            </w:tcBorders>
          </w:tcPr>
          <w:p w14:paraId="76235D25" w14:textId="77777777" w:rsidR="004E400A" w:rsidRDefault="004E400A">
            <w:pPr>
              <w:jc w:val="center"/>
            </w:pPr>
          </w:p>
        </w:tc>
        <w:tc>
          <w:tcPr>
            <w:tcW w:w="0" w:type="auto"/>
            <w:tcBorders>
              <w:top w:val="nil"/>
              <w:left w:val="nil"/>
              <w:bottom w:val="nil"/>
              <w:right w:val="nil"/>
            </w:tcBorders>
          </w:tcPr>
          <w:p w14:paraId="45B95B89" w14:textId="77777777" w:rsidR="004E400A" w:rsidRDefault="004E400A">
            <w:pPr>
              <w:jc w:val="center"/>
            </w:pPr>
          </w:p>
        </w:tc>
      </w:tr>
      <w:tr w:rsidR="004E400A" w14:paraId="592C344D" w14:textId="77777777">
        <w:tc>
          <w:tcPr>
            <w:tcW w:w="4320" w:type="dxa"/>
            <w:tcBorders>
              <w:top w:val="nil"/>
              <w:left w:val="nil"/>
              <w:bottom w:val="nil"/>
              <w:right w:val="nil"/>
            </w:tcBorders>
          </w:tcPr>
          <w:p w14:paraId="6941C13C" w14:textId="77777777" w:rsidR="004E400A" w:rsidRDefault="00000000">
            <w:r>
              <w:t xml:space="preserve">   Single/Never Been Married</w:t>
            </w:r>
          </w:p>
        </w:tc>
        <w:tc>
          <w:tcPr>
            <w:tcW w:w="3312" w:type="dxa"/>
            <w:tcBorders>
              <w:top w:val="nil"/>
              <w:left w:val="nil"/>
              <w:bottom w:val="nil"/>
              <w:right w:val="nil"/>
            </w:tcBorders>
          </w:tcPr>
          <w:p w14:paraId="1A9F0785" w14:textId="77777777" w:rsidR="004E400A" w:rsidRDefault="00000000">
            <w:pPr>
              <w:jc w:val="center"/>
            </w:pPr>
            <w:r>
              <w:t>0.16</w:t>
            </w:r>
          </w:p>
        </w:tc>
        <w:tc>
          <w:tcPr>
            <w:tcW w:w="3312" w:type="dxa"/>
            <w:tcBorders>
              <w:top w:val="nil"/>
              <w:left w:val="nil"/>
              <w:bottom w:val="nil"/>
              <w:right w:val="nil"/>
            </w:tcBorders>
          </w:tcPr>
          <w:p w14:paraId="61F0424B" w14:textId="77777777" w:rsidR="004E400A" w:rsidRDefault="00000000">
            <w:pPr>
              <w:jc w:val="center"/>
            </w:pPr>
            <w:r>
              <w:t>2065</w:t>
            </w:r>
          </w:p>
        </w:tc>
      </w:tr>
      <w:tr w:rsidR="004E400A" w14:paraId="11398317" w14:textId="77777777">
        <w:tc>
          <w:tcPr>
            <w:tcW w:w="4320" w:type="dxa"/>
            <w:tcBorders>
              <w:top w:val="nil"/>
              <w:left w:val="nil"/>
              <w:bottom w:val="nil"/>
              <w:right w:val="nil"/>
            </w:tcBorders>
          </w:tcPr>
          <w:p w14:paraId="0FDF4DE2" w14:textId="77777777" w:rsidR="004E400A" w:rsidRDefault="00000000">
            <w:r>
              <w:t xml:space="preserve">   Married</w:t>
            </w:r>
          </w:p>
        </w:tc>
        <w:tc>
          <w:tcPr>
            <w:tcW w:w="3312" w:type="dxa"/>
            <w:tcBorders>
              <w:top w:val="nil"/>
              <w:left w:val="nil"/>
              <w:bottom w:val="nil"/>
              <w:right w:val="nil"/>
            </w:tcBorders>
          </w:tcPr>
          <w:p w14:paraId="04BB9DC3" w14:textId="77777777" w:rsidR="004E400A" w:rsidRDefault="00000000">
            <w:pPr>
              <w:jc w:val="center"/>
            </w:pPr>
            <w:r>
              <w:t>0.77</w:t>
            </w:r>
          </w:p>
        </w:tc>
        <w:tc>
          <w:tcPr>
            <w:tcW w:w="3312" w:type="dxa"/>
            <w:tcBorders>
              <w:top w:val="nil"/>
              <w:left w:val="nil"/>
              <w:bottom w:val="nil"/>
              <w:right w:val="nil"/>
            </w:tcBorders>
          </w:tcPr>
          <w:p w14:paraId="2CA00055" w14:textId="77777777" w:rsidR="004E400A" w:rsidRDefault="00000000">
            <w:pPr>
              <w:jc w:val="center"/>
            </w:pPr>
            <w:r>
              <w:t>9848</w:t>
            </w:r>
          </w:p>
        </w:tc>
      </w:tr>
      <w:tr w:rsidR="004E400A" w14:paraId="065FF83E" w14:textId="77777777">
        <w:tc>
          <w:tcPr>
            <w:tcW w:w="4320" w:type="dxa"/>
            <w:tcBorders>
              <w:top w:val="nil"/>
              <w:left w:val="nil"/>
              <w:bottom w:val="nil"/>
              <w:right w:val="nil"/>
            </w:tcBorders>
          </w:tcPr>
          <w:p w14:paraId="6666C466" w14:textId="77777777" w:rsidR="004E400A" w:rsidRDefault="00000000">
            <w:r>
              <w:t xml:space="preserve">   Separated</w:t>
            </w:r>
          </w:p>
        </w:tc>
        <w:tc>
          <w:tcPr>
            <w:tcW w:w="3312" w:type="dxa"/>
            <w:tcBorders>
              <w:top w:val="nil"/>
              <w:left w:val="nil"/>
              <w:bottom w:val="nil"/>
              <w:right w:val="nil"/>
            </w:tcBorders>
          </w:tcPr>
          <w:p w14:paraId="0F895BFE" w14:textId="77777777" w:rsidR="004E400A" w:rsidRDefault="00000000">
            <w:pPr>
              <w:jc w:val="center"/>
            </w:pPr>
            <w:r>
              <w:t>0.00</w:t>
            </w:r>
          </w:p>
        </w:tc>
        <w:tc>
          <w:tcPr>
            <w:tcW w:w="3312" w:type="dxa"/>
            <w:tcBorders>
              <w:top w:val="nil"/>
              <w:left w:val="nil"/>
              <w:bottom w:val="nil"/>
              <w:right w:val="nil"/>
            </w:tcBorders>
          </w:tcPr>
          <w:p w14:paraId="239AD812" w14:textId="77777777" w:rsidR="004E400A" w:rsidRDefault="00000000">
            <w:pPr>
              <w:jc w:val="center"/>
            </w:pPr>
            <w:r>
              <w:t>45</w:t>
            </w:r>
          </w:p>
        </w:tc>
      </w:tr>
      <w:tr w:rsidR="004E400A" w14:paraId="19529F1D" w14:textId="77777777">
        <w:tc>
          <w:tcPr>
            <w:tcW w:w="4320" w:type="dxa"/>
            <w:tcBorders>
              <w:top w:val="nil"/>
              <w:left w:val="nil"/>
              <w:bottom w:val="nil"/>
              <w:right w:val="nil"/>
            </w:tcBorders>
          </w:tcPr>
          <w:p w14:paraId="2AC323DD" w14:textId="77777777" w:rsidR="004E400A" w:rsidRDefault="00000000">
            <w:r>
              <w:t xml:space="preserve">   Divorced</w:t>
            </w:r>
          </w:p>
        </w:tc>
        <w:tc>
          <w:tcPr>
            <w:tcW w:w="3312" w:type="dxa"/>
            <w:tcBorders>
              <w:top w:val="nil"/>
              <w:left w:val="nil"/>
              <w:bottom w:val="nil"/>
              <w:right w:val="nil"/>
            </w:tcBorders>
          </w:tcPr>
          <w:p w14:paraId="1B4397C0" w14:textId="77777777" w:rsidR="004E400A" w:rsidRDefault="00000000">
            <w:pPr>
              <w:jc w:val="center"/>
            </w:pPr>
            <w:r>
              <w:t>0.00</w:t>
            </w:r>
          </w:p>
        </w:tc>
        <w:tc>
          <w:tcPr>
            <w:tcW w:w="3312" w:type="dxa"/>
            <w:tcBorders>
              <w:top w:val="nil"/>
              <w:left w:val="nil"/>
              <w:bottom w:val="nil"/>
              <w:right w:val="nil"/>
            </w:tcBorders>
          </w:tcPr>
          <w:p w14:paraId="0B2158A6" w14:textId="77777777" w:rsidR="004E400A" w:rsidRDefault="00000000">
            <w:pPr>
              <w:jc w:val="center"/>
            </w:pPr>
            <w:r>
              <w:t>25</w:t>
            </w:r>
          </w:p>
        </w:tc>
      </w:tr>
      <w:tr w:rsidR="004E400A" w14:paraId="4E0EF254" w14:textId="77777777">
        <w:tc>
          <w:tcPr>
            <w:tcW w:w="4320" w:type="dxa"/>
            <w:tcBorders>
              <w:top w:val="nil"/>
              <w:left w:val="nil"/>
              <w:bottom w:val="nil"/>
              <w:right w:val="nil"/>
            </w:tcBorders>
          </w:tcPr>
          <w:p w14:paraId="11AEE7F7" w14:textId="77777777" w:rsidR="004E400A" w:rsidRDefault="00000000">
            <w:r>
              <w:t xml:space="preserve">   Widowed</w:t>
            </w:r>
          </w:p>
        </w:tc>
        <w:tc>
          <w:tcPr>
            <w:tcW w:w="3312" w:type="dxa"/>
            <w:tcBorders>
              <w:top w:val="nil"/>
              <w:left w:val="nil"/>
              <w:bottom w:val="nil"/>
              <w:right w:val="nil"/>
            </w:tcBorders>
          </w:tcPr>
          <w:p w14:paraId="7E05ACB1" w14:textId="77777777" w:rsidR="004E400A" w:rsidRDefault="00000000">
            <w:pPr>
              <w:jc w:val="center"/>
            </w:pPr>
            <w:r>
              <w:t>0.03</w:t>
            </w:r>
          </w:p>
        </w:tc>
        <w:tc>
          <w:tcPr>
            <w:tcW w:w="3312" w:type="dxa"/>
            <w:tcBorders>
              <w:top w:val="nil"/>
              <w:left w:val="nil"/>
              <w:bottom w:val="nil"/>
              <w:right w:val="nil"/>
            </w:tcBorders>
          </w:tcPr>
          <w:p w14:paraId="3ABF0AD2" w14:textId="77777777" w:rsidR="004E400A" w:rsidRDefault="00000000">
            <w:pPr>
              <w:jc w:val="center"/>
            </w:pPr>
            <w:r>
              <w:t>445</w:t>
            </w:r>
          </w:p>
        </w:tc>
      </w:tr>
      <w:tr w:rsidR="004E400A" w14:paraId="6C4EB3C8" w14:textId="77777777">
        <w:tc>
          <w:tcPr>
            <w:tcW w:w="4320" w:type="dxa"/>
            <w:tcBorders>
              <w:top w:val="nil"/>
              <w:left w:val="nil"/>
              <w:bottom w:val="nil"/>
              <w:right w:val="nil"/>
            </w:tcBorders>
          </w:tcPr>
          <w:p w14:paraId="2E736AC4" w14:textId="77777777" w:rsidR="004E400A" w:rsidRDefault="00000000">
            <w:r>
              <w:t xml:space="preserve">   Domestic Partner</w:t>
            </w:r>
          </w:p>
        </w:tc>
        <w:tc>
          <w:tcPr>
            <w:tcW w:w="3312" w:type="dxa"/>
            <w:tcBorders>
              <w:top w:val="nil"/>
              <w:left w:val="nil"/>
              <w:bottom w:val="nil"/>
              <w:right w:val="nil"/>
            </w:tcBorders>
          </w:tcPr>
          <w:p w14:paraId="1CD3AA69" w14:textId="77777777" w:rsidR="004E400A" w:rsidRDefault="00000000">
            <w:pPr>
              <w:jc w:val="center"/>
            </w:pPr>
            <w:r>
              <w:t>0.02</w:t>
            </w:r>
          </w:p>
        </w:tc>
        <w:tc>
          <w:tcPr>
            <w:tcW w:w="3312" w:type="dxa"/>
            <w:tcBorders>
              <w:top w:val="nil"/>
              <w:left w:val="nil"/>
              <w:bottom w:val="nil"/>
              <w:right w:val="nil"/>
            </w:tcBorders>
          </w:tcPr>
          <w:p w14:paraId="7F3D4360" w14:textId="77777777" w:rsidR="004E400A" w:rsidRDefault="00000000">
            <w:pPr>
              <w:jc w:val="center"/>
            </w:pPr>
            <w:r>
              <w:t>269</w:t>
            </w:r>
          </w:p>
        </w:tc>
      </w:tr>
      <w:tr w:rsidR="004E400A" w14:paraId="2AC45420" w14:textId="77777777">
        <w:tc>
          <w:tcPr>
            <w:tcW w:w="4320" w:type="dxa"/>
            <w:tcBorders>
              <w:top w:val="nil"/>
              <w:left w:val="nil"/>
              <w:bottom w:val="nil"/>
              <w:right w:val="nil"/>
            </w:tcBorders>
          </w:tcPr>
          <w:p w14:paraId="2253EDE1" w14:textId="77777777" w:rsidR="004E400A" w:rsidRDefault="00000000">
            <w:r>
              <w:t xml:space="preserve">   Missing</w:t>
            </w:r>
          </w:p>
        </w:tc>
        <w:tc>
          <w:tcPr>
            <w:tcW w:w="3312" w:type="dxa"/>
            <w:tcBorders>
              <w:top w:val="nil"/>
              <w:left w:val="nil"/>
              <w:bottom w:val="nil"/>
              <w:right w:val="nil"/>
            </w:tcBorders>
          </w:tcPr>
          <w:p w14:paraId="08D98BB6" w14:textId="77777777" w:rsidR="004E400A" w:rsidRDefault="00000000">
            <w:pPr>
              <w:jc w:val="center"/>
            </w:pPr>
            <w:r>
              <w:t>0.01</w:t>
            </w:r>
          </w:p>
        </w:tc>
        <w:tc>
          <w:tcPr>
            <w:tcW w:w="3312" w:type="dxa"/>
            <w:tcBorders>
              <w:top w:val="nil"/>
              <w:left w:val="nil"/>
              <w:bottom w:val="nil"/>
              <w:right w:val="nil"/>
            </w:tcBorders>
          </w:tcPr>
          <w:p w14:paraId="1CD176B9" w14:textId="77777777" w:rsidR="004E400A" w:rsidRDefault="00000000">
            <w:pPr>
              <w:jc w:val="center"/>
            </w:pPr>
            <w:r>
              <w:t>69</w:t>
            </w:r>
          </w:p>
        </w:tc>
      </w:tr>
      <w:tr w:rsidR="004E400A" w14:paraId="5D2BB110" w14:textId="77777777">
        <w:tc>
          <w:tcPr>
            <w:tcW w:w="4320" w:type="dxa"/>
            <w:tcBorders>
              <w:top w:val="nil"/>
              <w:left w:val="nil"/>
              <w:bottom w:val="nil"/>
              <w:right w:val="nil"/>
            </w:tcBorders>
          </w:tcPr>
          <w:p w14:paraId="48DC1CF3" w14:textId="77777777" w:rsidR="004E400A" w:rsidRDefault="00000000">
            <w:r>
              <w:t>Employment</w:t>
            </w:r>
          </w:p>
        </w:tc>
        <w:tc>
          <w:tcPr>
            <w:tcW w:w="0" w:type="auto"/>
            <w:tcBorders>
              <w:top w:val="nil"/>
              <w:left w:val="nil"/>
              <w:bottom w:val="nil"/>
              <w:right w:val="nil"/>
            </w:tcBorders>
          </w:tcPr>
          <w:p w14:paraId="3F4F8180" w14:textId="77777777" w:rsidR="004E400A" w:rsidRDefault="004E400A">
            <w:pPr>
              <w:jc w:val="center"/>
            </w:pPr>
          </w:p>
        </w:tc>
        <w:tc>
          <w:tcPr>
            <w:tcW w:w="0" w:type="auto"/>
            <w:tcBorders>
              <w:top w:val="nil"/>
              <w:left w:val="nil"/>
              <w:bottom w:val="nil"/>
              <w:right w:val="nil"/>
            </w:tcBorders>
          </w:tcPr>
          <w:p w14:paraId="6827E291" w14:textId="77777777" w:rsidR="004E400A" w:rsidRDefault="004E400A">
            <w:pPr>
              <w:jc w:val="center"/>
            </w:pPr>
          </w:p>
        </w:tc>
      </w:tr>
      <w:tr w:rsidR="004E400A" w14:paraId="18145EE2" w14:textId="77777777">
        <w:tc>
          <w:tcPr>
            <w:tcW w:w="4320" w:type="dxa"/>
            <w:tcBorders>
              <w:top w:val="nil"/>
              <w:left w:val="nil"/>
              <w:bottom w:val="nil"/>
              <w:right w:val="nil"/>
            </w:tcBorders>
          </w:tcPr>
          <w:p w14:paraId="70348B3A" w14:textId="77777777" w:rsidR="004E400A" w:rsidRDefault="00000000">
            <w:r>
              <w:t xml:space="preserve">   Employed for an Employer</w:t>
            </w:r>
          </w:p>
        </w:tc>
        <w:tc>
          <w:tcPr>
            <w:tcW w:w="3312" w:type="dxa"/>
            <w:tcBorders>
              <w:top w:val="nil"/>
              <w:left w:val="nil"/>
              <w:bottom w:val="nil"/>
              <w:right w:val="nil"/>
            </w:tcBorders>
          </w:tcPr>
          <w:p w14:paraId="2ACE16CC" w14:textId="77777777" w:rsidR="004E400A" w:rsidRDefault="00000000">
            <w:pPr>
              <w:jc w:val="center"/>
            </w:pPr>
            <w:r>
              <w:t>0.21</w:t>
            </w:r>
          </w:p>
        </w:tc>
        <w:tc>
          <w:tcPr>
            <w:tcW w:w="3312" w:type="dxa"/>
            <w:tcBorders>
              <w:top w:val="nil"/>
              <w:left w:val="nil"/>
              <w:bottom w:val="nil"/>
              <w:right w:val="nil"/>
            </w:tcBorders>
          </w:tcPr>
          <w:p w14:paraId="3F4D6B26" w14:textId="77777777" w:rsidR="004E400A" w:rsidRDefault="00000000">
            <w:pPr>
              <w:jc w:val="center"/>
            </w:pPr>
            <w:r>
              <w:t>2660</w:t>
            </w:r>
          </w:p>
        </w:tc>
      </w:tr>
      <w:tr w:rsidR="004E400A" w14:paraId="0E63AD8D" w14:textId="77777777">
        <w:tc>
          <w:tcPr>
            <w:tcW w:w="4320" w:type="dxa"/>
            <w:tcBorders>
              <w:top w:val="nil"/>
              <w:left w:val="nil"/>
              <w:bottom w:val="nil"/>
              <w:right w:val="nil"/>
            </w:tcBorders>
          </w:tcPr>
          <w:p w14:paraId="6088C1EA" w14:textId="77777777" w:rsidR="004E400A" w:rsidRDefault="00000000">
            <w:r>
              <w:t xml:space="preserve">   Self-Employed</w:t>
            </w:r>
          </w:p>
        </w:tc>
        <w:tc>
          <w:tcPr>
            <w:tcW w:w="3312" w:type="dxa"/>
            <w:tcBorders>
              <w:top w:val="nil"/>
              <w:left w:val="nil"/>
              <w:bottom w:val="nil"/>
              <w:right w:val="nil"/>
            </w:tcBorders>
          </w:tcPr>
          <w:p w14:paraId="79842896" w14:textId="77777777" w:rsidR="004E400A" w:rsidRDefault="00000000">
            <w:pPr>
              <w:jc w:val="center"/>
            </w:pPr>
            <w:r>
              <w:t>0.27</w:t>
            </w:r>
          </w:p>
        </w:tc>
        <w:tc>
          <w:tcPr>
            <w:tcW w:w="3312" w:type="dxa"/>
            <w:tcBorders>
              <w:top w:val="nil"/>
              <w:left w:val="nil"/>
              <w:bottom w:val="nil"/>
              <w:right w:val="nil"/>
            </w:tcBorders>
          </w:tcPr>
          <w:p w14:paraId="5E1608FD" w14:textId="77777777" w:rsidR="004E400A" w:rsidRDefault="00000000">
            <w:pPr>
              <w:jc w:val="center"/>
            </w:pPr>
            <w:r>
              <w:t>3401</w:t>
            </w:r>
          </w:p>
        </w:tc>
      </w:tr>
      <w:tr w:rsidR="004E400A" w14:paraId="70E1F74D" w14:textId="77777777">
        <w:tc>
          <w:tcPr>
            <w:tcW w:w="4320" w:type="dxa"/>
            <w:tcBorders>
              <w:top w:val="nil"/>
              <w:left w:val="nil"/>
              <w:bottom w:val="nil"/>
              <w:right w:val="nil"/>
            </w:tcBorders>
          </w:tcPr>
          <w:p w14:paraId="2105B352" w14:textId="77777777" w:rsidR="004E400A" w:rsidRDefault="00000000">
            <w:r>
              <w:t xml:space="preserve">   Retired</w:t>
            </w:r>
          </w:p>
        </w:tc>
        <w:tc>
          <w:tcPr>
            <w:tcW w:w="3312" w:type="dxa"/>
            <w:tcBorders>
              <w:top w:val="nil"/>
              <w:left w:val="nil"/>
              <w:bottom w:val="nil"/>
              <w:right w:val="nil"/>
            </w:tcBorders>
          </w:tcPr>
          <w:p w14:paraId="72BD13FF" w14:textId="77777777" w:rsidR="004E400A" w:rsidRDefault="00000000">
            <w:pPr>
              <w:jc w:val="center"/>
            </w:pPr>
            <w:r>
              <w:t>0.02</w:t>
            </w:r>
          </w:p>
        </w:tc>
        <w:tc>
          <w:tcPr>
            <w:tcW w:w="3312" w:type="dxa"/>
            <w:tcBorders>
              <w:top w:val="nil"/>
              <w:left w:val="nil"/>
              <w:bottom w:val="nil"/>
              <w:right w:val="nil"/>
            </w:tcBorders>
          </w:tcPr>
          <w:p w14:paraId="5AB51B37" w14:textId="77777777" w:rsidR="004E400A" w:rsidRDefault="00000000">
            <w:pPr>
              <w:jc w:val="center"/>
            </w:pPr>
            <w:r>
              <w:t>286</w:t>
            </w:r>
          </w:p>
        </w:tc>
      </w:tr>
      <w:tr w:rsidR="004E400A" w14:paraId="2EA6271B" w14:textId="77777777">
        <w:tc>
          <w:tcPr>
            <w:tcW w:w="4320" w:type="dxa"/>
            <w:tcBorders>
              <w:top w:val="nil"/>
              <w:left w:val="nil"/>
              <w:bottom w:val="nil"/>
              <w:right w:val="nil"/>
            </w:tcBorders>
          </w:tcPr>
          <w:p w14:paraId="27D93B83" w14:textId="77777777" w:rsidR="004E400A" w:rsidRDefault="00000000">
            <w:r>
              <w:t xml:space="preserve">   Student</w:t>
            </w:r>
          </w:p>
        </w:tc>
        <w:tc>
          <w:tcPr>
            <w:tcW w:w="3312" w:type="dxa"/>
            <w:tcBorders>
              <w:top w:val="nil"/>
              <w:left w:val="nil"/>
              <w:bottom w:val="nil"/>
              <w:right w:val="nil"/>
            </w:tcBorders>
          </w:tcPr>
          <w:p w14:paraId="53CCD1DA" w14:textId="77777777" w:rsidR="004E400A" w:rsidRDefault="00000000">
            <w:pPr>
              <w:jc w:val="center"/>
            </w:pPr>
            <w:r>
              <w:t>0.04</w:t>
            </w:r>
          </w:p>
        </w:tc>
        <w:tc>
          <w:tcPr>
            <w:tcW w:w="3312" w:type="dxa"/>
            <w:tcBorders>
              <w:top w:val="nil"/>
              <w:left w:val="nil"/>
              <w:bottom w:val="nil"/>
              <w:right w:val="nil"/>
            </w:tcBorders>
          </w:tcPr>
          <w:p w14:paraId="739B7A0D" w14:textId="77777777" w:rsidR="004E400A" w:rsidRDefault="00000000">
            <w:pPr>
              <w:jc w:val="center"/>
            </w:pPr>
            <w:r>
              <w:t>532</w:t>
            </w:r>
          </w:p>
        </w:tc>
      </w:tr>
      <w:tr w:rsidR="004E400A" w14:paraId="1D2B6A88" w14:textId="77777777">
        <w:tc>
          <w:tcPr>
            <w:tcW w:w="4320" w:type="dxa"/>
            <w:tcBorders>
              <w:top w:val="nil"/>
              <w:left w:val="nil"/>
              <w:bottom w:val="nil"/>
              <w:right w:val="nil"/>
            </w:tcBorders>
          </w:tcPr>
          <w:p w14:paraId="3736FD51" w14:textId="77777777" w:rsidR="004E400A" w:rsidRDefault="00000000">
            <w:r>
              <w:t xml:space="preserve">   Homemaker</w:t>
            </w:r>
          </w:p>
        </w:tc>
        <w:tc>
          <w:tcPr>
            <w:tcW w:w="3312" w:type="dxa"/>
            <w:tcBorders>
              <w:top w:val="nil"/>
              <w:left w:val="nil"/>
              <w:bottom w:val="nil"/>
              <w:right w:val="nil"/>
            </w:tcBorders>
          </w:tcPr>
          <w:p w14:paraId="53A0E357" w14:textId="77777777" w:rsidR="004E400A" w:rsidRDefault="00000000">
            <w:pPr>
              <w:jc w:val="center"/>
            </w:pPr>
            <w:r>
              <w:t>0.33</w:t>
            </w:r>
          </w:p>
        </w:tc>
        <w:tc>
          <w:tcPr>
            <w:tcW w:w="3312" w:type="dxa"/>
            <w:tcBorders>
              <w:top w:val="nil"/>
              <w:left w:val="nil"/>
              <w:bottom w:val="nil"/>
              <w:right w:val="nil"/>
            </w:tcBorders>
          </w:tcPr>
          <w:p w14:paraId="5E3E756B" w14:textId="77777777" w:rsidR="004E400A" w:rsidRDefault="00000000">
            <w:pPr>
              <w:jc w:val="center"/>
            </w:pPr>
            <w:r>
              <w:t>4221</w:t>
            </w:r>
          </w:p>
        </w:tc>
      </w:tr>
      <w:tr w:rsidR="004E400A" w14:paraId="22CB7EF0" w14:textId="77777777">
        <w:tc>
          <w:tcPr>
            <w:tcW w:w="4320" w:type="dxa"/>
            <w:tcBorders>
              <w:top w:val="nil"/>
              <w:left w:val="nil"/>
              <w:bottom w:val="nil"/>
              <w:right w:val="nil"/>
            </w:tcBorders>
          </w:tcPr>
          <w:p w14:paraId="25A2A306"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6B54D8D2" w14:textId="77777777" w:rsidR="004E400A" w:rsidRDefault="00000000">
            <w:pPr>
              <w:jc w:val="center"/>
            </w:pPr>
            <w:r>
              <w:t>0.07</w:t>
            </w:r>
          </w:p>
        </w:tc>
        <w:tc>
          <w:tcPr>
            <w:tcW w:w="3312" w:type="dxa"/>
            <w:tcBorders>
              <w:top w:val="nil"/>
              <w:left w:val="nil"/>
              <w:bottom w:val="nil"/>
              <w:right w:val="nil"/>
            </w:tcBorders>
          </w:tcPr>
          <w:p w14:paraId="310EE09C" w14:textId="77777777" w:rsidR="004E400A" w:rsidRDefault="00000000">
            <w:pPr>
              <w:jc w:val="center"/>
            </w:pPr>
            <w:r>
              <w:t>902</w:t>
            </w:r>
          </w:p>
        </w:tc>
      </w:tr>
      <w:tr w:rsidR="004E400A" w14:paraId="466570BA" w14:textId="77777777">
        <w:tc>
          <w:tcPr>
            <w:tcW w:w="4320" w:type="dxa"/>
            <w:tcBorders>
              <w:top w:val="nil"/>
              <w:left w:val="nil"/>
              <w:bottom w:val="nil"/>
              <w:right w:val="nil"/>
            </w:tcBorders>
          </w:tcPr>
          <w:p w14:paraId="73D194DA" w14:textId="77777777" w:rsidR="004E400A" w:rsidRDefault="00000000">
            <w:r>
              <w:t xml:space="preserve">   None of These/Other </w:t>
            </w:r>
          </w:p>
        </w:tc>
        <w:tc>
          <w:tcPr>
            <w:tcW w:w="3312" w:type="dxa"/>
            <w:tcBorders>
              <w:top w:val="nil"/>
              <w:left w:val="nil"/>
              <w:bottom w:val="nil"/>
              <w:right w:val="nil"/>
            </w:tcBorders>
          </w:tcPr>
          <w:p w14:paraId="4A485CF7" w14:textId="77777777" w:rsidR="004E400A" w:rsidRDefault="00000000">
            <w:pPr>
              <w:jc w:val="center"/>
            </w:pPr>
            <w:r>
              <w:t>0.06</w:t>
            </w:r>
          </w:p>
        </w:tc>
        <w:tc>
          <w:tcPr>
            <w:tcW w:w="3312" w:type="dxa"/>
            <w:tcBorders>
              <w:top w:val="nil"/>
              <w:left w:val="nil"/>
              <w:bottom w:val="nil"/>
              <w:right w:val="nil"/>
            </w:tcBorders>
          </w:tcPr>
          <w:p w14:paraId="55234D9D" w14:textId="77777777" w:rsidR="004E400A" w:rsidRDefault="00000000">
            <w:pPr>
              <w:jc w:val="center"/>
            </w:pPr>
            <w:r>
              <w:t>715</w:t>
            </w:r>
          </w:p>
        </w:tc>
      </w:tr>
      <w:tr w:rsidR="004E400A" w14:paraId="71DC661D" w14:textId="77777777">
        <w:tc>
          <w:tcPr>
            <w:tcW w:w="4320" w:type="dxa"/>
            <w:tcBorders>
              <w:top w:val="nil"/>
              <w:left w:val="nil"/>
              <w:bottom w:val="nil"/>
              <w:right w:val="nil"/>
            </w:tcBorders>
          </w:tcPr>
          <w:p w14:paraId="3CA2709A" w14:textId="77777777" w:rsidR="004E400A" w:rsidRDefault="00000000">
            <w:r>
              <w:t xml:space="preserve">   Missing</w:t>
            </w:r>
          </w:p>
        </w:tc>
        <w:tc>
          <w:tcPr>
            <w:tcW w:w="3312" w:type="dxa"/>
            <w:tcBorders>
              <w:top w:val="nil"/>
              <w:left w:val="nil"/>
              <w:bottom w:val="nil"/>
              <w:right w:val="nil"/>
            </w:tcBorders>
          </w:tcPr>
          <w:p w14:paraId="3EC6A667" w14:textId="77777777" w:rsidR="004E400A" w:rsidRDefault="00000000">
            <w:pPr>
              <w:jc w:val="center"/>
            </w:pPr>
            <w:r>
              <w:t>0.00</w:t>
            </w:r>
          </w:p>
        </w:tc>
        <w:tc>
          <w:tcPr>
            <w:tcW w:w="3312" w:type="dxa"/>
            <w:tcBorders>
              <w:top w:val="nil"/>
              <w:left w:val="nil"/>
              <w:bottom w:val="nil"/>
              <w:right w:val="nil"/>
            </w:tcBorders>
          </w:tcPr>
          <w:p w14:paraId="65EA8AD1" w14:textId="77777777" w:rsidR="004E400A" w:rsidRDefault="00000000">
            <w:pPr>
              <w:jc w:val="center"/>
            </w:pPr>
            <w:r>
              <w:t>48</w:t>
            </w:r>
          </w:p>
        </w:tc>
      </w:tr>
      <w:tr w:rsidR="004E400A" w14:paraId="0B717C88" w14:textId="77777777">
        <w:tc>
          <w:tcPr>
            <w:tcW w:w="4320" w:type="dxa"/>
            <w:tcBorders>
              <w:top w:val="nil"/>
              <w:left w:val="nil"/>
              <w:bottom w:val="nil"/>
              <w:right w:val="nil"/>
            </w:tcBorders>
          </w:tcPr>
          <w:p w14:paraId="2F465FD8" w14:textId="77777777" w:rsidR="004E400A" w:rsidRDefault="00000000">
            <w:r>
              <w:t>Education</w:t>
            </w:r>
          </w:p>
        </w:tc>
        <w:tc>
          <w:tcPr>
            <w:tcW w:w="0" w:type="auto"/>
            <w:tcBorders>
              <w:top w:val="nil"/>
              <w:left w:val="nil"/>
              <w:bottom w:val="nil"/>
              <w:right w:val="nil"/>
            </w:tcBorders>
          </w:tcPr>
          <w:p w14:paraId="39D7BE4E" w14:textId="77777777" w:rsidR="004E400A" w:rsidRDefault="004E400A">
            <w:pPr>
              <w:jc w:val="center"/>
            </w:pPr>
          </w:p>
        </w:tc>
        <w:tc>
          <w:tcPr>
            <w:tcW w:w="0" w:type="auto"/>
            <w:tcBorders>
              <w:top w:val="nil"/>
              <w:left w:val="nil"/>
              <w:bottom w:val="nil"/>
              <w:right w:val="nil"/>
            </w:tcBorders>
          </w:tcPr>
          <w:p w14:paraId="24AC9233" w14:textId="77777777" w:rsidR="004E400A" w:rsidRDefault="004E400A">
            <w:pPr>
              <w:jc w:val="center"/>
            </w:pPr>
          </w:p>
        </w:tc>
      </w:tr>
      <w:tr w:rsidR="004E400A" w14:paraId="195D8924" w14:textId="77777777">
        <w:tc>
          <w:tcPr>
            <w:tcW w:w="4320" w:type="dxa"/>
            <w:tcBorders>
              <w:top w:val="nil"/>
              <w:left w:val="nil"/>
              <w:bottom w:val="nil"/>
              <w:right w:val="nil"/>
            </w:tcBorders>
          </w:tcPr>
          <w:p w14:paraId="1BC32442" w14:textId="77777777" w:rsidR="004E400A" w:rsidRDefault="00000000">
            <w:r>
              <w:t xml:space="preserve">   Up to 8 Years</w:t>
            </w:r>
          </w:p>
        </w:tc>
        <w:tc>
          <w:tcPr>
            <w:tcW w:w="3312" w:type="dxa"/>
            <w:tcBorders>
              <w:top w:val="nil"/>
              <w:left w:val="nil"/>
              <w:bottom w:val="nil"/>
              <w:right w:val="nil"/>
            </w:tcBorders>
          </w:tcPr>
          <w:p w14:paraId="2852A9F5" w14:textId="77777777" w:rsidR="004E400A" w:rsidRDefault="00000000">
            <w:pPr>
              <w:jc w:val="center"/>
            </w:pPr>
            <w:r>
              <w:t>0.89</w:t>
            </w:r>
          </w:p>
        </w:tc>
        <w:tc>
          <w:tcPr>
            <w:tcW w:w="3312" w:type="dxa"/>
            <w:tcBorders>
              <w:top w:val="nil"/>
              <w:left w:val="nil"/>
              <w:bottom w:val="nil"/>
              <w:right w:val="nil"/>
            </w:tcBorders>
          </w:tcPr>
          <w:p w14:paraId="064ED567" w14:textId="77777777" w:rsidR="004E400A" w:rsidRDefault="00000000">
            <w:pPr>
              <w:jc w:val="center"/>
            </w:pPr>
            <w:r>
              <w:t>11422</w:t>
            </w:r>
          </w:p>
        </w:tc>
      </w:tr>
      <w:tr w:rsidR="004E400A" w14:paraId="2CD9037C" w14:textId="77777777">
        <w:tc>
          <w:tcPr>
            <w:tcW w:w="4320" w:type="dxa"/>
            <w:tcBorders>
              <w:top w:val="nil"/>
              <w:left w:val="nil"/>
              <w:bottom w:val="nil"/>
              <w:right w:val="nil"/>
            </w:tcBorders>
          </w:tcPr>
          <w:p w14:paraId="3462F0D0" w14:textId="77777777" w:rsidR="004E400A" w:rsidRDefault="00000000">
            <w:r>
              <w:t xml:space="preserve">   9-15 Years</w:t>
            </w:r>
          </w:p>
        </w:tc>
        <w:tc>
          <w:tcPr>
            <w:tcW w:w="3312" w:type="dxa"/>
            <w:tcBorders>
              <w:top w:val="nil"/>
              <w:left w:val="nil"/>
              <w:bottom w:val="nil"/>
              <w:right w:val="nil"/>
            </w:tcBorders>
          </w:tcPr>
          <w:p w14:paraId="52BD2105" w14:textId="77777777" w:rsidR="004E400A" w:rsidRDefault="00000000">
            <w:pPr>
              <w:jc w:val="center"/>
            </w:pPr>
            <w:r>
              <w:t>0.09</w:t>
            </w:r>
          </w:p>
        </w:tc>
        <w:tc>
          <w:tcPr>
            <w:tcW w:w="3312" w:type="dxa"/>
            <w:tcBorders>
              <w:top w:val="nil"/>
              <w:left w:val="nil"/>
              <w:bottom w:val="nil"/>
              <w:right w:val="nil"/>
            </w:tcBorders>
          </w:tcPr>
          <w:p w14:paraId="3CA8A544" w14:textId="77777777" w:rsidR="004E400A" w:rsidRDefault="00000000">
            <w:pPr>
              <w:jc w:val="center"/>
            </w:pPr>
            <w:r>
              <w:t>1194</w:t>
            </w:r>
          </w:p>
        </w:tc>
      </w:tr>
      <w:tr w:rsidR="004E400A" w14:paraId="0827C54C" w14:textId="77777777">
        <w:tc>
          <w:tcPr>
            <w:tcW w:w="4320" w:type="dxa"/>
            <w:tcBorders>
              <w:top w:val="nil"/>
              <w:left w:val="nil"/>
              <w:bottom w:val="nil"/>
              <w:right w:val="nil"/>
            </w:tcBorders>
          </w:tcPr>
          <w:p w14:paraId="1C678776" w14:textId="77777777" w:rsidR="004E400A" w:rsidRDefault="00000000">
            <w:r>
              <w:t xml:space="preserve">   16+ Years</w:t>
            </w:r>
          </w:p>
        </w:tc>
        <w:tc>
          <w:tcPr>
            <w:tcW w:w="3312" w:type="dxa"/>
            <w:tcBorders>
              <w:top w:val="nil"/>
              <w:left w:val="nil"/>
              <w:bottom w:val="nil"/>
              <w:right w:val="nil"/>
            </w:tcBorders>
          </w:tcPr>
          <w:p w14:paraId="4AC4846C" w14:textId="77777777" w:rsidR="004E400A" w:rsidRDefault="00000000">
            <w:pPr>
              <w:jc w:val="center"/>
            </w:pPr>
            <w:r>
              <w:t>0.01</w:t>
            </w:r>
          </w:p>
        </w:tc>
        <w:tc>
          <w:tcPr>
            <w:tcW w:w="3312" w:type="dxa"/>
            <w:tcBorders>
              <w:top w:val="nil"/>
              <w:left w:val="nil"/>
              <w:bottom w:val="nil"/>
              <w:right w:val="nil"/>
            </w:tcBorders>
          </w:tcPr>
          <w:p w14:paraId="7018F2CE" w14:textId="77777777" w:rsidR="004E400A" w:rsidRDefault="00000000">
            <w:pPr>
              <w:jc w:val="center"/>
            </w:pPr>
            <w:r>
              <w:t>145</w:t>
            </w:r>
          </w:p>
        </w:tc>
      </w:tr>
      <w:tr w:rsidR="004E400A" w14:paraId="18D4B59E" w14:textId="77777777">
        <w:tc>
          <w:tcPr>
            <w:tcW w:w="4320" w:type="dxa"/>
            <w:tcBorders>
              <w:top w:val="nil"/>
              <w:left w:val="nil"/>
              <w:bottom w:val="nil"/>
              <w:right w:val="nil"/>
            </w:tcBorders>
          </w:tcPr>
          <w:p w14:paraId="78C89CD8" w14:textId="77777777" w:rsidR="004E400A" w:rsidRDefault="00000000">
            <w:r>
              <w:t xml:space="preserve">   Missing</w:t>
            </w:r>
          </w:p>
        </w:tc>
        <w:tc>
          <w:tcPr>
            <w:tcW w:w="3312" w:type="dxa"/>
            <w:tcBorders>
              <w:top w:val="nil"/>
              <w:left w:val="nil"/>
              <w:bottom w:val="nil"/>
              <w:right w:val="nil"/>
            </w:tcBorders>
          </w:tcPr>
          <w:p w14:paraId="4335F910" w14:textId="77777777" w:rsidR="004E400A" w:rsidRDefault="00000000">
            <w:pPr>
              <w:jc w:val="center"/>
            </w:pPr>
            <w:r>
              <w:t>0.00</w:t>
            </w:r>
          </w:p>
        </w:tc>
        <w:tc>
          <w:tcPr>
            <w:tcW w:w="3312" w:type="dxa"/>
            <w:tcBorders>
              <w:top w:val="nil"/>
              <w:left w:val="nil"/>
              <w:bottom w:val="nil"/>
              <w:right w:val="nil"/>
            </w:tcBorders>
          </w:tcPr>
          <w:p w14:paraId="08A0B88D" w14:textId="77777777" w:rsidR="004E400A" w:rsidRDefault="00000000">
            <w:pPr>
              <w:jc w:val="center"/>
            </w:pPr>
            <w:r>
              <w:t>4</w:t>
            </w:r>
          </w:p>
        </w:tc>
      </w:tr>
      <w:tr w:rsidR="004E400A" w14:paraId="44156ED2" w14:textId="77777777">
        <w:tc>
          <w:tcPr>
            <w:tcW w:w="4320" w:type="dxa"/>
            <w:tcBorders>
              <w:top w:val="nil"/>
              <w:left w:val="nil"/>
              <w:bottom w:val="nil"/>
              <w:right w:val="nil"/>
            </w:tcBorders>
          </w:tcPr>
          <w:p w14:paraId="3348314F" w14:textId="77777777" w:rsidR="004E400A" w:rsidRDefault="00000000">
            <w:r>
              <w:t>Service Attendance</w:t>
            </w:r>
          </w:p>
        </w:tc>
        <w:tc>
          <w:tcPr>
            <w:tcW w:w="0" w:type="auto"/>
            <w:tcBorders>
              <w:top w:val="nil"/>
              <w:left w:val="nil"/>
              <w:bottom w:val="nil"/>
              <w:right w:val="nil"/>
            </w:tcBorders>
          </w:tcPr>
          <w:p w14:paraId="73988567" w14:textId="77777777" w:rsidR="004E400A" w:rsidRDefault="004E400A">
            <w:pPr>
              <w:jc w:val="center"/>
            </w:pPr>
          </w:p>
        </w:tc>
        <w:tc>
          <w:tcPr>
            <w:tcW w:w="0" w:type="auto"/>
            <w:tcBorders>
              <w:top w:val="nil"/>
              <w:left w:val="nil"/>
              <w:bottom w:val="nil"/>
              <w:right w:val="nil"/>
            </w:tcBorders>
          </w:tcPr>
          <w:p w14:paraId="3D42BB3A" w14:textId="77777777" w:rsidR="004E400A" w:rsidRDefault="004E400A">
            <w:pPr>
              <w:jc w:val="center"/>
            </w:pPr>
          </w:p>
        </w:tc>
      </w:tr>
      <w:tr w:rsidR="004E400A" w14:paraId="0E8D1250" w14:textId="77777777">
        <w:tc>
          <w:tcPr>
            <w:tcW w:w="4320" w:type="dxa"/>
            <w:tcBorders>
              <w:top w:val="nil"/>
              <w:left w:val="nil"/>
              <w:bottom w:val="nil"/>
              <w:right w:val="nil"/>
            </w:tcBorders>
          </w:tcPr>
          <w:p w14:paraId="05494476" w14:textId="77777777" w:rsidR="004E400A" w:rsidRDefault="00000000">
            <w:r>
              <w:t xml:space="preserve">   &gt;1/Week</w:t>
            </w:r>
          </w:p>
        </w:tc>
        <w:tc>
          <w:tcPr>
            <w:tcW w:w="3312" w:type="dxa"/>
            <w:tcBorders>
              <w:top w:val="nil"/>
              <w:left w:val="nil"/>
              <w:bottom w:val="nil"/>
              <w:right w:val="nil"/>
            </w:tcBorders>
          </w:tcPr>
          <w:p w14:paraId="66D411FF" w14:textId="77777777" w:rsidR="004E400A" w:rsidRDefault="00000000">
            <w:pPr>
              <w:jc w:val="center"/>
            </w:pPr>
            <w:r>
              <w:t>0.23</w:t>
            </w:r>
          </w:p>
        </w:tc>
        <w:tc>
          <w:tcPr>
            <w:tcW w:w="3312" w:type="dxa"/>
            <w:tcBorders>
              <w:top w:val="nil"/>
              <w:left w:val="nil"/>
              <w:bottom w:val="nil"/>
              <w:right w:val="nil"/>
            </w:tcBorders>
          </w:tcPr>
          <w:p w14:paraId="70C34724" w14:textId="77777777" w:rsidR="004E400A" w:rsidRDefault="00000000">
            <w:pPr>
              <w:jc w:val="center"/>
            </w:pPr>
            <w:r>
              <w:t>2875</w:t>
            </w:r>
          </w:p>
        </w:tc>
      </w:tr>
      <w:tr w:rsidR="004E400A" w14:paraId="65017E15" w14:textId="77777777">
        <w:tc>
          <w:tcPr>
            <w:tcW w:w="4320" w:type="dxa"/>
            <w:tcBorders>
              <w:top w:val="nil"/>
              <w:left w:val="nil"/>
              <w:bottom w:val="nil"/>
              <w:right w:val="nil"/>
            </w:tcBorders>
          </w:tcPr>
          <w:p w14:paraId="55043FA2" w14:textId="77777777" w:rsidR="004E400A" w:rsidRDefault="00000000">
            <w:r>
              <w:t xml:space="preserve">   1/Week</w:t>
            </w:r>
          </w:p>
        </w:tc>
        <w:tc>
          <w:tcPr>
            <w:tcW w:w="3312" w:type="dxa"/>
            <w:tcBorders>
              <w:top w:val="nil"/>
              <w:left w:val="nil"/>
              <w:bottom w:val="nil"/>
              <w:right w:val="nil"/>
            </w:tcBorders>
          </w:tcPr>
          <w:p w14:paraId="1F0A0903" w14:textId="77777777" w:rsidR="004E400A" w:rsidRDefault="00000000">
            <w:pPr>
              <w:jc w:val="center"/>
            </w:pPr>
            <w:r>
              <w:t>0.25</w:t>
            </w:r>
          </w:p>
        </w:tc>
        <w:tc>
          <w:tcPr>
            <w:tcW w:w="3312" w:type="dxa"/>
            <w:tcBorders>
              <w:top w:val="nil"/>
              <w:left w:val="nil"/>
              <w:bottom w:val="nil"/>
              <w:right w:val="nil"/>
            </w:tcBorders>
          </w:tcPr>
          <w:p w14:paraId="5F0885CA" w14:textId="77777777" w:rsidR="004E400A" w:rsidRDefault="00000000">
            <w:pPr>
              <w:jc w:val="center"/>
            </w:pPr>
            <w:r>
              <w:t>3166</w:t>
            </w:r>
          </w:p>
        </w:tc>
      </w:tr>
      <w:tr w:rsidR="004E400A" w14:paraId="70837F7F" w14:textId="77777777">
        <w:tc>
          <w:tcPr>
            <w:tcW w:w="4320" w:type="dxa"/>
            <w:tcBorders>
              <w:top w:val="nil"/>
              <w:left w:val="nil"/>
              <w:bottom w:val="nil"/>
              <w:right w:val="nil"/>
            </w:tcBorders>
          </w:tcPr>
          <w:p w14:paraId="054ED475" w14:textId="77777777" w:rsidR="004E400A" w:rsidRDefault="00000000">
            <w:r>
              <w:t xml:space="preserve">   1-3/Month</w:t>
            </w:r>
          </w:p>
        </w:tc>
        <w:tc>
          <w:tcPr>
            <w:tcW w:w="3312" w:type="dxa"/>
            <w:tcBorders>
              <w:top w:val="nil"/>
              <w:left w:val="nil"/>
              <w:bottom w:val="nil"/>
              <w:right w:val="nil"/>
            </w:tcBorders>
          </w:tcPr>
          <w:p w14:paraId="3C394467" w14:textId="77777777" w:rsidR="004E400A" w:rsidRDefault="00000000">
            <w:pPr>
              <w:jc w:val="center"/>
            </w:pPr>
            <w:r>
              <w:t>0.21</w:t>
            </w:r>
          </w:p>
        </w:tc>
        <w:tc>
          <w:tcPr>
            <w:tcW w:w="3312" w:type="dxa"/>
            <w:tcBorders>
              <w:top w:val="nil"/>
              <w:left w:val="nil"/>
              <w:bottom w:val="nil"/>
              <w:right w:val="nil"/>
            </w:tcBorders>
          </w:tcPr>
          <w:p w14:paraId="7C01EA39" w14:textId="77777777" w:rsidR="004E400A" w:rsidRDefault="00000000">
            <w:pPr>
              <w:jc w:val="center"/>
            </w:pPr>
            <w:r>
              <w:t>2740</w:t>
            </w:r>
          </w:p>
        </w:tc>
      </w:tr>
      <w:tr w:rsidR="004E400A" w14:paraId="1EDECAA2" w14:textId="77777777">
        <w:tc>
          <w:tcPr>
            <w:tcW w:w="4320" w:type="dxa"/>
            <w:tcBorders>
              <w:top w:val="nil"/>
              <w:left w:val="nil"/>
              <w:bottom w:val="nil"/>
              <w:right w:val="nil"/>
            </w:tcBorders>
          </w:tcPr>
          <w:p w14:paraId="7FBF0F76" w14:textId="77777777" w:rsidR="004E400A" w:rsidRDefault="00000000">
            <w:r>
              <w:t xml:space="preserve">   A Few Times a Year</w:t>
            </w:r>
          </w:p>
        </w:tc>
        <w:tc>
          <w:tcPr>
            <w:tcW w:w="3312" w:type="dxa"/>
            <w:tcBorders>
              <w:top w:val="nil"/>
              <w:left w:val="nil"/>
              <w:bottom w:val="nil"/>
              <w:right w:val="nil"/>
            </w:tcBorders>
          </w:tcPr>
          <w:p w14:paraId="5FC12A76" w14:textId="77777777" w:rsidR="004E400A" w:rsidRDefault="00000000">
            <w:pPr>
              <w:jc w:val="center"/>
            </w:pPr>
            <w:r>
              <w:t>0.16</w:t>
            </w:r>
          </w:p>
        </w:tc>
        <w:tc>
          <w:tcPr>
            <w:tcW w:w="3312" w:type="dxa"/>
            <w:tcBorders>
              <w:top w:val="nil"/>
              <w:left w:val="nil"/>
              <w:bottom w:val="nil"/>
              <w:right w:val="nil"/>
            </w:tcBorders>
          </w:tcPr>
          <w:p w14:paraId="1086CFCE" w14:textId="77777777" w:rsidR="004E400A" w:rsidRDefault="00000000">
            <w:pPr>
              <w:jc w:val="center"/>
            </w:pPr>
            <w:r>
              <w:t>2090</w:t>
            </w:r>
          </w:p>
        </w:tc>
      </w:tr>
      <w:tr w:rsidR="004E400A" w14:paraId="1E325036" w14:textId="77777777">
        <w:tc>
          <w:tcPr>
            <w:tcW w:w="4320" w:type="dxa"/>
            <w:tcBorders>
              <w:top w:val="nil"/>
              <w:left w:val="nil"/>
              <w:bottom w:val="nil"/>
              <w:right w:val="nil"/>
            </w:tcBorders>
          </w:tcPr>
          <w:p w14:paraId="6410768D" w14:textId="77777777" w:rsidR="004E400A" w:rsidRDefault="00000000">
            <w:r>
              <w:t xml:space="preserve">   Never</w:t>
            </w:r>
          </w:p>
        </w:tc>
        <w:tc>
          <w:tcPr>
            <w:tcW w:w="3312" w:type="dxa"/>
            <w:tcBorders>
              <w:top w:val="nil"/>
              <w:left w:val="nil"/>
              <w:bottom w:val="nil"/>
              <w:right w:val="nil"/>
            </w:tcBorders>
          </w:tcPr>
          <w:p w14:paraId="66A0E6EC" w14:textId="77777777" w:rsidR="004E400A" w:rsidRDefault="00000000">
            <w:pPr>
              <w:jc w:val="center"/>
            </w:pPr>
            <w:r>
              <w:t>0.14</w:t>
            </w:r>
          </w:p>
        </w:tc>
        <w:tc>
          <w:tcPr>
            <w:tcW w:w="3312" w:type="dxa"/>
            <w:tcBorders>
              <w:top w:val="nil"/>
              <w:left w:val="nil"/>
              <w:bottom w:val="nil"/>
              <w:right w:val="nil"/>
            </w:tcBorders>
          </w:tcPr>
          <w:p w14:paraId="45C7D48F" w14:textId="77777777" w:rsidR="004E400A" w:rsidRDefault="00000000">
            <w:pPr>
              <w:jc w:val="center"/>
            </w:pPr>
            <w:r>
              <w:t>1823</w:t>
            </w:r>
          </w:p>
        </w:tc>
      </w:tr>
      <w:tr w:rsidR="004E400A" w14:paraId="59341762" w14:textId="77777777">
        <w:tc>
          <w:tcPr>
            <w:tcW w:w="4320" w:type="dxa"/>
            <w:tcBorders>
              <w:top w:val="nil"/>
              <w:left w:val="nil"/>
              <w:bottom w:val="nil"/>
              <w:right w:val="nil"/>
            </w:tcBorders>
          </w:tcPr>
          <w:p w14:paraId="0B3BEE6E" w14:textId="77777777" w:rsidR="004E400A" w:rsidRDefault="00000000">
            <w:r>
              <w:t xml:space="preserve">   Missing</w:t>
            </w:r>
          </w:p>
        </w:tc>
        <w:tc>
          <w:tcPr>
            <w:tcW w:w="3312" w:type="dxa"/>
            <w:tcBorders>
              <w:top w:val="nil"/>
              <w:left w:val="nil"/>
              <w:bottom w:val="nil"/>
              <w:right w:val="nil"/>
            </w:tcBorders>
          </w:tcPr>
          <w:p w14:paraId="15369807" w14:textId="77777777" w:rsidR="004E400A" w:rsidRDefault="00000000">
            <w:pPr>
              <w:jc w:val="center"/>
            </w:pPr>
            <w:r>
              <w:t>0.01</w:t>
            </w:r>
          </w:p>
        </w:tc>
        <w:tc>
          <w:tcPr>
            <w:tcW w:w="3312" w:type="dxa"/>
            <w:tcBorders>
              <w:top w:val="nil"/>
              <w:left w:val="nil"/>
              <w:bottom w:val="nil"/>
              <w:right w:val="nil"/>
            </w:tcBorders>
          </w:tcPr>
          <w:p w14:paraId="6A730282" w14:textId="77777777" w:rsidR="004E400A" w:rsidRDefault="00000000">
            <w:pPr>
              <w:jc w:val="center"/>
            </w:pPr>
            <w:r>
              <w:t>71</w:t>
            </w:r>
          </w:p>
        </w:tc>
      </w:tr>
      <w:tr w:rsidR="004E400A" w14:paraId="4841D489" w14:textId="77777777">
        <w:tc>
          <w:tcPr>
            <w:tcW w:w="4320" w:type="dxa"/>
            <w:tcBorders>
              <w:top w:val="nil"/>
              <w:left w:val="nil"/>
              <w:bottom w:val="nil"/>
              <w:right w:val="nil"/>
            </w:tcBorders>
          </w:tcPr>
          <w:p w14:paraId="3E71E27E" w14:textId="77777777" w:rsidR="004E400A" w:rsidRDefault="00000000">
            <w:r>
              <w:t>Immigration Status</w:t>
            </w:r>
          </w:p>
        </w:tc>
        <w:tc>
          <w:tcPr>
            <w:tcW w:w="0" w:type="auto"/>
            <w:tcBorders>
              <w:top w:val="nil"/>
              <w:left w:val="nil"/>
              <w:bottom w:val="nil"/>
              <w:right w:val="nil"/>
            </w:tcBorders>
          </w:tcPr>
          <w:p w14:paraId="320AD816" w14:textId="77777777" w:rsidR="004E400A" w:rsidRDefault="004E400A">
            <w:pPr>
              <w:jc w:val="center"/>
            </w:pPr>
          </w:p>
        </w:tc>
        <w:tc>
          <w:tcPr>
            <w:tcW w:w="0" w:type="auto"/>
            <w:tcBorders>
              <w:top w:val="nil"/>
              <w:left w:val="nil"/>
              <w:bottom w:val="nil"/>
              <w:right w:val="nil"/>
            </w:tcBorders>
          </w:tcPr>
          <w:p w14:paraId="65109570" w14:textId="77777777" w:rsidR="004E400A" w:rsidRDefault="004E400A">
            <w:pPr>
              <w:jc w:val="center"/>
            </w:pPr>
          </w:p>
        </w:tc>
      </w:tr>
      <w:tr w:rsidR="004E400A" w14:paraId="50AF39C0" w14:textId="77777777">
        <w:tc>
          <w:tcPr>
            <w:tcW w:w="4320" w:type="dxa"/>
            <w:tcBorders>
              <w:top w:val="nil"/>
              <w:left w:val="nil"/>
              <w:bottom w:val="nil"/>
              <w:right w:val="nil"/>
            </w:tcBorders>
          </w:tcPr>
          <w:p w14:paraId="2083665C" w14:textId="77777777" w:rsidR="004E400A" w:rsidRDefault="00000000">
            <w:r>
              <w:t xml:space="preserve">   Born in This Country</w:t>
            </w:r>
          </w:p>
        </w:tc>
        <w:tc>
          <w:tcPr>
            <w:tcW w:w="3312" w:type="dxa"/>
            <w:tcBorders>
              <w:top w:val="nil"/>
              <w:left w:val="nil"/>
              <w:bottom w:val="nil"/>
              <w:right w:val="nil"/>
            </w:tcBorders>
          </w:tcPr>
          <w:p w14:paraId="6BFAA20C" w14:textId="77777777" w:rsidR="004E400A" w:rsidRDefault="00000000">
            <w:pPr>
              <w:jc w:val="center"/>
            </w:pPr>
            <w:r>
              <w:t>0.99</w:t>
            </w:r>
          </w:p>
        </w:tc>
        <w:tc>
          <w:tcPr>
            <w:tcW w:w="3312" w:type="dxa"/>
            <w:tcBorders>
              <w:top w:val="nil"/>
              <w:left w:val="nil"/>
              <w:bottom w:val="nil"/>
              <w:right w:val="nil"/>
            </w:tcBorders>
          </w:tcPr>
          <w:p w14:paraId="0927A345" w14:textId="77777777" w:rsidR="004E400A" w:rsidRDefault="00000000">
            <w:pPr>
              <w:jc w:val="center"/>
            </w:pPr>
            <w:r>
              <w:t>12629</w:t>
            </w:r>
          </w:p>
        </w:tc>
      </w:tr>
      <w:tr w:rsidR="004E400A" w14:paraId="50531FAC" w14:textId="77777777">
        <w:tc>
          <w:tcPr>
            <w:tcW w:w="4320" w:type="dxa"/>
            <w:tcBorders>
              <w:top w:val="nil"/>
              <w:left w:val="nil"/>
              <w:bottom w:val="nil"/>
              <w:right w:val="nil"/>
            </w:tcBorders>
          </w:tcPr>
          <w:p w14:paraId="6D47509E" w14:textId="77777777" w:rsidR="004E400A" w:rsidRDefault="00000000">
            <w:r>
              <w:t xml:space="preserve">   Born in Another Country</w:t>
            </w:r>
          </w:p>
        </w:tc>
        <w:tc>
          <w:tcPr>
            <w:tcW w:w="3312" w:type="dxa"/>
            <w:tcBorders>
              <w:top w:val="nil"/>
              <w:left w:val="nil"/>
              <w:bottom w:val="nil"/>
              <w:right w:val="nil"/>
            </w:tcBorders>
          </w:tcPr>
          <w:p w14:paraId="63EC9D61" w14:textId="77777777" w:rsidR="004E400A" w:rsidRDefault="00000000">
            <w:pPr>
              <w:jc w:val="center"/>
            </w:pPr>
            <w:r>
              <w:t>0.01</w:t>
            </w:r>
          </w:p>
        </w:tc>
        <w:tc>
          <w:tcPr>
            <w:tcW w:w="3312" w:type="dxa"/>
            <w:tcBorders>
              <w:top w:val="nil"/>
              <w:left w:val="nil"/>
              <w:bottom w:val="nil"/>
              <w:right w:val="nil"/>
            </w:tcBorders>
          </w:tcPr>
          <w:p w14:paraId="075E864E" w14:textId="77777777" w:rsidR="004E400A" w:rsidRDefault="00000000">
            <w:pPr>
              <w:jc w:val="center"/>
            </w:pPr>
            <w:r>
              <w:t>110</w:t>
            </w:r>
          </w:p>
        </w:tc>
      </w:tr>
      <w:tr w:rsidR="004E400A" w14:paraId="0C8C2CC7" w14:textId="77777777">
        <w:tc>
          <w:tcPr>
            <w:tcW w:w="4320" w:type="dxa"/>
            <w:tcBorders>
              <w:top w:val="nil"/>
              <w:left w:val="nil"/>
              <w:bottom w:val="nil"/>
              <w:right w:val="nil"/>
            </w:tcBorders>
          </w:tcPr>
          <w:p w14:paraId="1FF2F250" w14:textId="77777777" w:rsidR="004E400A" w:rsidRDefault="00000000">
            <w:r>
              <w:t xml:space="preserve">   Missing</w:t>
            </w:r>
          </w:p>
        </w:tc>
        <w:tc>
          <w:tcPr>
            <w:tcW w:w="3312" w:type="dxa"/>
            <w:tcBorders>
              <w:top w:val="nil"/>
              <w:left w:val="nil"/>
              <w:bottom w:val="nil"/>
              <w:right w:val="nil"/>
            </w:tcBorders>
          </w:tcPr>
          <w:p w14:paraId="46469EF5" w14:textId="77777777" w:rsidR="004E400A" w:rsidRDefault="00000000">
            <w:pPr>
              <w:jc w:val="center"/>
            </w:pPr>
            <w:r>
              <w:t>0.00</w:t>
            </w:r>
          </w:p>
        </w:tc>
        <w:tc>
          <w:tcPr>
            <w:tcW w:w="3312" w:type="dxa"/>
            <w:tcBorders>
              <w:top w:val="nil"/>
              <w:left w:val="nil"/>
              <w:bottom w:val="nil"/>
              <w:right w:val="nil"/>
            </w:tcBorders>
          </w:tcPr>
          <w:p w14:paraId="1E4D0A2D" w14:textId="77777777" w:rsidR="004E400A" w:rsidRDefault="00000000">
            <w:pPr>
              <w:jc w:val="center"/>
            </w:pPr>
            <w:r>
              <w:t>26</w:t>
            </w:r>
          </w:p>
        </w:tc>
      </w:tr>
      <w:tr w:rsidR="004E400A" w14:paraId="05C848A8" w14:textId="77777777">
        <w:tc>
          <w:tcPr>
            <w:tcW w:w="4320" w:type="dxa"/>
            <w:tcBorders>
              <w:top w:val="nil"/>
              <w:left w:val="nil"/>
              <w:bottom w:val="nil"/>
              <w:right w:val="nil"/>
            </w:tcBorders>
          </w:tcPr>
          <w:p w14:paraId="789E8C41" w14:textId="77777777" w:rsidR="004E400A" w:rsidRDefault="00000000">
            <w:r>
              <w:lastRenderedPageBreak/>
              <w:t>Religion</w:t>
            </w:r>
          </w:p>
        </w:tc>
        <w:tc>
          <w:tcPr>
            <w:tcW w:w="0" w:type="auto"/>
            <w:tcBorders>
              <w:top w:val="nil"/>
              <w:left w:val="nil"/>
              <w:bottom w:val="nil"/>
              <w:right w:val="nil"/>
            </w:tcBorders>
          </w:tcPr>
          <w:p w14:paraId="7577A221" w14:textId="77777777" w:rsidR="004E400A" w:rsidRDefault="004E400A">
            <w:pPr>
              <w:jc w:val="center"/>
            </w:pPr>
          </w:p>
        </w:tc>
        <w:tc>
          <w:tcPr>
            <w:tcW w:w="0" w:type="auto"/>
            <w:tcBorders>
              <w:top w:val="nil"/>
              <w:left w:val="nil"/>
              <w:bottom w:val="nil"/>
              <w:right w:val="nil"/>
            </w:tcBorders>
          </w:tcPr>
          <w:p w14:paraId="0993CA65" w14:textId="77777777" w:rsidR="004E400A" w:rsidRDefault="004E400A">
            <w:pPr>
              <w:jc w:val="center"/>
            </w:pPr>
          </w:p>
        </w:tc>
      </w:tr>
      <w:tr w:rsidR="004E400A" w14:paraId="3C7F6BDB" w14:textId="77777777">
        <w:tc>
          <w:tcPr>
            <w:tcW w:w="4320" w:type="dxa"/>
            <w:tcBorders>
              <w:top w:val="nil"/>
              <w:left w:val="nil"/>
              <w:bottom w:val="nil"/>
              <w:right w:val="nil"/>
            </w:tcBorders>
          </w:tcPr>
          <w:p w14:paraId="6F97FED7" w14:textId="77777777" w:rsidR="004E400A" w:rsidRDefault="00000000">
            <w:r>
              <w:t xml:space="preserve">   Christianity</w:t>
            </w:r>
          </w:p>
        </w:tc>
        <w:tc>
          <w:tcPr>
            <w:tcW w:w="3312" w:type="dxa"/>
            <w:tcBorders>
              <w:top w:val="nil"/>
              <w:left w:val="nil"/>
              <w:bottom w:val="nil"/>
              <w:right w:val="nil"/>
            </w:tcBorders>
          </w:tcPr>
          <w:p w14:paraId="35186595" w14:textId="77777777" w:rsidR="004E400A" w:rsidRDefault="00000000">
            <w:pPr>
              <w:jc w:val="center"/>
            </w:pPr>
            <w:r>
              <w:t>0.02</w:t>
            </w:r>
          </w:p>
        </w:tc>
        <w:tc>
          <w:tcPr>
            <w:tcW w:w="3312" w:type="dxa"/>
            <w:tcBorders>
              <w:top w:val="nil"/>
              <w:left w:val="nil"/>
              <w:bottom w:val="nil"/>
              <w:right w:val="nil"/>
            </w:tcBorders>
          </w:tcPr>
          <w:p w14:paraId="03FDD921" w14:textId="77777777" w:rsidR="004E400A" w:rsidRDefault="00000000">
            <w:pPr>
              <w:jc w:val="center"/>
            </w:pPr>
            <w:r>
              <w:t>306</w:t>
            </w:r>
          </w:p>
        </w:tc>
      </w:tr>
      <w:tr w:rsidR="004E400A" w14:paraId="748EDDA2" w14:textId="77777777">
        <w:tc>
          <w:tcPr>
            <w:tcW w:w="4320" w:type="dxa"/>
            <w:tcBorders>
              <w:top w:val="nil"/>
              <w:left w:val="nil"/>
              <w:bottom w:val="nil"/>
              <w:right w:val="nil"/>
            </w:tcBorders>
          </w:tcPr>
          <w:p w14:paraId="7F59721E" w14:textId="77777777" w:rsidR="004E400A" w:rsidRDefault="00000000">
            <w:r>
              <w:t xml:space="preserve">   Islam</w:t>
            </w:r>
          </w:p>
        </w:tc>
        <w:tc>
          <w:tcPr>
            <w:tcW w:w="3312" w:type="dxa"/>
            <w:tcBorders>
              <w:top w:val="nil"/>
              <w:left w:val="nil"/>
              <w:bottom w:val="nil"/>
              <w:right w:val="nil"/>
            </w:tcBorders>
          </w:tcPr>
          <w:p w14:paraId="257BE6A1" w14:textId="77777777" w:rsidR="004E400A" w:rsidRDefault="00000000">
            <w:pPr>
              <w:jc w:val="center"/>
            </w:pPr>
            <w:r>
              <w:t>0.12</w:t>
            </w:r>
          </w:p>
        </w:tc>
        <w:tc>
          <w:tcPr>
            <w:tcW w:w="3312" w:type="dxa"/>
            <w:tcBorders>
              <w:top w:val="nil"/>
              <w:left w:val="nil"/>
              <w:bottom w:val="nil"/>
              <w:right w:val="nil"/>
            </w:tcBorders>
          </w:tcPr>
          <w:p w14:paraId="1D4B808A" w14:textId="77777777" w:rsidR="004E400A" w:rsidRDefault="00000000">
            <w:pPr>
              <w:jc w:val="center"/>
            </w:pPr>
            <w:r>
              <w:t>1555</w:t>
            </w:r>
          </w:p>
        </w:tc>
      </w:tr>
      <w:tr w:rsidR="004E400A" w14:paraId="763A1663" w14:textId="77777777">
        <w:tc>
          <w:tcPr>
            <w:tcW w:w="4320" w:type="dxa"/>
            <w:tcBorders>
              <w:top w:val="nil"/>
              <w:left w:val="nil"/>
              <w:bottom w:val="nil"/>
              <w:right w:val="nil"/>
            </w:tcBorders>
          </w:tcPr>
          <w:p w14:paraId="27D99633" w14:textId="77777777" w:rsidR="004E400A" w:rsidRDefault="00000000">
            <w:r>
              <w:t xml:space="preserve">   Hinduism</w:t>
            </w:r>
          </w:p>
        </w:tc>
        <w:tc>
          <w:tcPr>
            <w:tcW w:w="3312" w:type="dxa"/>
            <w:tcBorders>
              <w:top w:val="nil"/>
              <w:left w:val="nil"/>
              <w:bottom w:val="nil"/>
              <w:right w:val="nil"/>
            </w:tcBorders>
          </w:tcPr>
          <w:p w14:paraId="6163F03A" w14:textId="77777777" w:rsidR="004E400A" w:rsidRDefault="00000000">
            <w:pPr>
              <w:jc w:val="center"/>
            </w:pPr>
            <w:r>
              <w:t>0.81</w:t>
            </w:r>
          </w:p>
        </w:tc>
        <w:tc>
          <w:tcPr>
            <w:tcW w:w="3312" w:type="dxa"/>
            <w:tcBorders>
              <w:top w:val="nil"/>
              <w:left w:val="nil"/>
              <w:bottom w:val="nil"/>
              <w:right w:val="nil"/>
            </w:tcBorders>
          </w:tcPr>
          <w:p w14:paraId="5203C8C5" w14:textId="77777777" w:rsidR="004E400A" w:rsidRDefault="00000000">
            <w:pPr>
              <w:jc w:val="center"/>
            </w:pPr>
            <w:r>
              <w:t>10362</w:t>
            </w:r>
          </w:p>
        </w:tc>
      </w:tr>
      <w:tr w:rsidR="004E400A" w14:paraId="69E4482F" w14:textId="77777777">
        <w:tc>
          <w:tcPr>
            <w:tcW w:w="4320" w:type="dxa"/>
            <w:tcBorders>
              <w:top w:val="nil"/>
              <w:left w:val="nil"/>
              <w:bottom w:val="nil"/>
              <w:right w:val="nil"/>
            </w:tcBorders>
          </w:tcPr>
          <w:p w14:paraId="2D79D897" w14:textId="77777777" w:rsidR="004E400A" w:rsidRDefault="00000000">
            <w:r>
              <w:t xml:space="preserve">   Buddhism</w:t>
            </w:r>
          </w:p>
        </w:tc>
        <w:tc>
          <w:tcPr>
            <w:tcW w:w="3312" w:type="dxa"/>
            <w:tcBorders>
              <w:top w:val="nil"/>
              <w:left w:val="nil"/>
              <w:bottom w:val="nil"/>
              <w:right w:val="nil"/>
            </w:tcBorders>
          </w:tcPr>
          <w:p w14:paraId="3676DFD0" w14:textId="77777777" w:rsidR="004E400A" w:rsidRDefault="00000000">
            <w:pPr>
              <w:jc w:val="center"/>
            </w:pPr>
            <w:r>
              <w:t>0.02</w:t>
            </w:r>
          </w:p>
        </w:tc>
        <w:tc>
          <w:tcPr>
            <w:tcW w:w="3312" w:type="dxa"/>
            <w:tcBorders>
              <w:top w:val="nil"/>
              <w:left w:val="nil"/>
              <w:bottom w:val="nil"/>
              <w:right w:val="nil"/>
            </w:tcBorders>
          </w:tcPr>
          <w:p w14:paraId="097508EE" w14:textId="77777777" w:rsidR="004E400A" w:rsidRDefault="00000000">
            <w:pPr>
              <w:jc w:val="center"/>
            </w:pPr>
            <w:r>
              <w:t>230</w:t>
            </w:r>
          </w:p>
        </w:tc>
      </w:tr>
      <w:tr w:rsidR="004E400A" w14:paraId="68B11493" w14:textId="77777777">
        <w:tc>
          <w:tcPr>
            <w:tcW w:w="4320" w:type="dxa"/>
            <w:tcBorders>
              <w:top w:val="nil"/>
              <w:left w:val="nil"/>
              <w:bottom w:val="nil"/>
              <w:right w:val="nil"/>
            </w:tcBorders>
          </w:tcPr>
          <w:p w14:paraId="75B215FA" w14:textId="77777777" w:rsidR="004E400A" w:rsidRDefault="00000000">
            <w:r>
              <w:t xml:space="preserve">   Judaism</w:t>
            </w:r>
          </w:p>
        </w:tc>
        <w:tc>
          <w:tcPr>
            <w:tcW w:w="3312" w:type="dxa"/>
            <w:tcBorders>
              <w:top w:val="nil"/>
              <w:left w:val="nil"/>
              <w:bottom w:val="nil"/>
              <w:right w:val="nil"/>
            </w:tcBorders>
          </w:tcPr>
          <w:p w14:paraId="4C020F08" w14:textId="77777777" w:rsidR="004E400A" w:rsidRDefault="00000000">
            <w:pPr>
              <w:jc w:val="center"/>
            </w:pPr>
            <w:r>
              <w:t>.</w:t>
            </w:r>
          </w:p>
        </w:tc>
        <w:tc>
          <w:tcPr>
            <w:tcW w:w="3312" w:type="dxa"/>
            <w:tcBorders>
              <w:top w:val="nil"/>
              <w:left w:val="nil"/>
              <w:bottom w:val="nil"/>
              <w:right w:val="nil"/>
            </w:tcBorders>
          </w:tcPr>
          <w:p w14:paraId="06077F73" w14:textId="77777777" w:rsidR="004E400A" w:rsidRDefault="00000000">
            <w:pPr>
              <w:jc w:val="center"/>
            </w:pPr>
            <w:r>
              <w:t>.</w:t>
            </w:r>
          </w:p>
        </w:tc>
      </w:tr>
      <w:tr w:rsidR="004E400A" w14:paraId="25567135" w14:textId="77777777">
        <w:tc>
          <w:tcPr>
            <w:tcW w:w="4320" w:type="dxa"/>
            <w:tcBorders>
              <w:top w:val="nil"/>
              <w:left w:val="nil"/>
              <w:bottom w:val="nil"/>
              <w:right w:val="nil"/>
            </w:tcBorders>
          </w:tcPr>
          <w:p w14:paraId="6C6F3546" w14:textId="77777777" w:rsidR="004E400A" w:rsidRDefault="00000000">
            <w:r>
              <w:t xml:space="preserve">   Sikhism</w:t>
            </w:r>
          </w:p>
        </w:tc>
        <w:tc>
          <w:tcPr>
            <w:tcW w:w="3312" w:type="dxa"/>
            <w:tcBorders>
              <w:top w:val="nil"/>
              <w:left w:val="nil"/>
              <w:bottom w:val="nil"/>
              <w:right w:val="nil"/>
            </w:tcBorders>
          </w:tcPr>
          <w:p w14:paraId="015BB186" w14:textId="77777777" w:rsidR="004E400A" w:rsidRDefault="00000000">
            <w:pPr>
              <w:jc w:val="center"/>
            </w:pPr>
            <w:r>
              <w:t>0.01</w:t>
            </w:r>
          </w:p>
        </w:tc>
        <w:tc>
          <w:tcPr>
            <w:tcW w:w="3312" w:type="dxa"/>
            <w:tcBorders>
              <w:top w:val="nil"/>
              <w:left w:val="nil"/>
              <w:bottom w:val="nil"/>
              <w:right w:val="nil"/>
            </w:tcBorders>
          </w:tcPr>
          <w:p w14:paraId="35B61528" w14:textId="77777777" w:rsidR="004E400A" w:rsidRDefault="00000000">
            <w:pPr>
              <w:jc w:val="center"/>
            </w:pPr>
            <w:r>
              <w:t>127</w:t>
            </w:r>
          </w:p>
        </w:tc>
      </w:tr>
      <w:tr w:rsidR="004E400A" w14:paraId="5042E872" w14:textId="77777777">
        <w:tc>
          <w:tcPr>
            <w:tcW w:w="4320" w:type="dxa"/>
            <w:tcBorders>
              <w:top w:val="nil"/>
              <w:left w:val="nil"/>
              <w:bottom w:val="nil"/>
              <w:right w:val="nil"/>
            </w:tcBorders>
          </w:tcPr>
          <w:p w14:paraId="0041BCC0" w14:textId="77777777" w:rsidR="004E400A" w:rsidRDefault="00000000">
            <w:r>
              <w:t xml:space="preserve">   Baha'i</w:t>
            </w:r>
          </w:p>
        </w:tc>
        <w:tc>
          <w:tcPr>
            <w:tcW w:w="3312" w:type="dxa"/>
            <w:tcBorders>
              <w:top w:val="nil"/>
              <w:left w:val="nil"/>
              <w:bottom w:val="nil"/>
              <w:right w:val="nil"/>
            </w:tcBorders>
          </w:tcPr>
          <w:p w14:paraId="74F2B197" w14:textId="77777777" w:rsidR="004E400A" w:rsidRDefault="00000000">
            <w:pPr>
              <w:jc w:val="center"/>
            </w:pPr>
            <w:r>
              <w:t>.</w:t>
            </w:r>
          </w:p>
        </w:tc>
        <w:tc>
          <w:tcPr>
            <w:tcW w:w="3312" w:type="dxa"/>
            <w:tcBorders>
              <w:top w:val="nil"/>
              <w:left w:val="nil"/>
              <w:bottom w:val="nil"/>
              <w:right w:val="nil"/>
            </w:tcBorders>
          </w:tcPr>
          <w:p w14:paraId="1D93F5A1" w14:textId="77777777" w:rsidR="004E400A" w:rsidRDefault="00000000">
            <w:pPr>
              <w:jc w:val="center"/>
            </w:pPr>
            <w:r>
              <w:t>.</w:t>
            </w:r>
          </w:p>
        </w:tc>
      </w:tr>
      <w:tr w:rsidR="004E400A" w14:paraId="084E494B" w14:textId="77777777">
        <w:tc>
          <w:tcPr>
            <w:tcW w:w="4320" w:type="dxa"/>
            <w:tcBorders>
              <w:top w:val="nil"/>
              <w:left w:val="nil"/>
              <w:bottom w:val="nil"/>
              <w:right w:val="nil"/>
            </w:tcBorders>
          </w:tcPr>
          <w:p w14:paraId="31DC37C7" w14:textId="77777777" w:rsidR="004E400A" w:rsidRDefault="00000000">
            <w:r>
              <w:t xml:space="preserve">   Jainism</w:t>
            </w:r>
          </w:p>
        </w:tc>
        <w:tc>
          <w:tcPr>
            <w:tcW w:w="3312" w:type="dxa"/>
            <w:tcBorders>
              <w:top w:val="nil"/>
              <w:left w:val="nil"/>
              <w:bottom w:val="nil"/>
              <w:right w:val="nil"/>
            </w:tcBorders>
          </w:tcPr>
          <w:p w14:paraId="6854A961" w14:textId="77777777" w:rsidR="004E400A" w:rsidRDefault="00000000">
            <w:pPr>
              <w:jc w:val="center"/>
            </w:pPr>
            <w:r>
              <w:t>0.00</w:t>
            </w:r>
          </w:p>
        </w:tc>
        <w:tc>
          <w:tcPr>
            <w:tcW w:w="3312" w:type="dxa"/>
            <w:tcBorders>
              <w:top w:val="nil"/>
              <w:left w:val="nil"/>
              <w:bottom w:val="nil"/>
              <w:right w:val="nil"/>
            </w:tcBorders>
          </w:tcPr>
          <w:p w14:paraId="12F2D126" w14:textId="77777777" w:rsidR="004E400A" w:rsidRDefault="00000000">
            <w:pPr>
              <w:jc w:val="center"/>
            </w:pPr>
            <w:r>
              <w:t>10</w:t>
            </w:r>
          </w:p>
        </w:tc>
      </w:tr>
      <w:tr w:rsidR="004E400A" w14:paraId="7CFB7F32" w14:textId="77777777">
        <w:tc>
          <w:tcPr>
            <w:tcW w:w="4320" w:type="dxa"/>
            <w:tcBorders>
              <w:top w:val="nil"/>
              <w:left w:val="nil"/>
              <w:bottom w:val="nil"/>
              <w:right w:val="nil"/>
            </w:tcBorders>
          </w:tcPr>
          <w:p w14:paraId="3E5E7559" w14:textId="77777777" w:rsidR="004E400A" w:rsidRDefault="00000000">
            <w:r>
              <w:t xml:space="preserve">   Shinto</w:t>
            </w:r>
          </w:p>
        </w:tc>
        <w:tc>
          <w:tcPr>
            <w:tcW w:w="3312" w:type="dxa"/>
            <w:tcBorders>
              <w:top w:val="nil"/>
              <w:left w:val="nil"/>
              <w:bottom w:val="nil"/>
              <w:right w:val="nil"/>
            </w:tcBorders>
          </w:tcPr>
          <w:p w14:paraId="48C8AC86" w14:textId="77777777" w:rsidR="004E400A" w:rsidRDefault="00000000">
            <w:pPr>
              <w:jc w:val="center"/>
            </w:pPr>
            <w:r>
              <w:t>0.00</w:t>
            </w:r>
          </w:p>
        </w:tc>
        <w:tc>
          <w:tcPr>
            <w:tcW w:w="3312" w:type="dxa"/>
            <w:tcBorders>
              <w:top w:val="nil"/>
              <w:left w:val="nil"/>
              <w:bottom w:val="nil"/>
              <w:right w:val="nil"/>
            </w:tcBorders>
          </w:tcPr>
          <w:p w14:paraId="558F7EAC" w14:textId="77777777" w:rsidR="004E400A" w:rsidRDefault="00000000">
            <w:pPr>
              <w:jc w:val="center"/>
            </w:pPr>
            <w:r>
              <w:t>1</w:t>
            </w:r>
          </w:p>
        </w:tc>
      </w:tr>
      <w:tr w:rsidR="004E400A" w14:paraId="00C25FC0" w14:textId="77777777">
        <w:tc>
          <w:tcPr>
            <w:tcW w:w="4320" w:type="dxa"/>
            <w:tcBorders>
              <w:top w:val="nil"/>
              <w:left w:val="nil"/>
              <w:bottom w:val="nil"/>
              <w:right w:val="nil"/>
            </w:tcBorders>
          </w:tcPr>
          <w:p w14:paraId="574BA4E3" w14:textId="77777777" w:rsidR="004E400A" w:rsidRDefault="00000000">
            <w:r>
              <w:t xml:space="preserve">   Taoism</w:t>
            </w:r>
          </w:p>
        </w:tc>
        <w:tc>
          <w:tcPr>
            <w:tcW w:w="3312" w:type="dxa"/>
            <w:tcBorders>
              <w:top w:val="nil"/>
              <w:left w:val="nil"/>
              <w:bottom w:val="nil"/>
              <w:right w:val="nil"/>
            </w:tcBorders>
          </w:tcPr>
          <w:p w14:paraId="0C017EE5" w14:textId="77777777" w:rsidR="004E400A" w:rsidRDefault="00000000">
            <w:pPr>
              <w:jc w:val="center"/>
            </w:pPr>
            <w:r>
              <w:t>.</w:t>
            </w:r>
          </w:p>
        </w:tc>
        <w:tc>
          <w:tcPr>
            <w:tcW w:w="3312" w:type="dxa"/>
            <w:tcBorders>
              <w:top w:val="nil"/>
              <w:left w:val="nil"/>
              <w:bottom w:val="nil"/>
              <w:right w:val="nil"/>
            </w:tcBorders>
          </w:tcPr>
          <w:p w14:paraId="306DD648" w14:textId="77777777" w:rsidR="004E400A" w:rsidRDefault="00000000">
            <w:pPr>
              <w:jc w:val="center"/>
            </w:pPr>
            <w:r>
              <w:t>.</w:t>
            </w:r>
          </w:p>
        </w:tc>
      </w:tr>
      <w:tr w:rsidR="004E400A" w14:paraId="56B27806" w14:textId="77777777">
        <w:tc>
          <w:tcPr>
            <w:tcW w:w="4320" w:type="dxa"/>
            <w:tcBorders>
              <w:top w:val="nil"/>
              <w:left w:val="nil"/>
              <w:bottom w:val="nil"/>
              <w:right w:val="nil"/>
            </w:tcBorders>
          </w:tcPr>
          <w:p w14:paraId="3BE00930" w14:textId="77777777" w:rsidR="004E400A" w:rsidRDefault="00000000">
            <w:r>
              <w:t xml:space="preserve">   Confucianism</w:t>
            </w:r>
          </w:p>
        </w:tc>
        <w:tc>
          <w:tcPr>
            <w:tcW w:w="3312" w:type="dxa"/>
            <w:tcBorders>
              <w:top w:val="nil"/>
              <w:left w:val="nil"/>
              <w:bottom w:val="nil"/>
              <w:right w:val="nil"/>
            </w:tcBorders>
          </w:tcPr>
          <w:p w14:paraId="1CCD585F" w14:textId="77777777" w:rsidR="004E400A" w:rsidRDefault="00000000">
            <w:pPr>
              <w:jc w:val="center"/>
            </w:pPr>
            <w:r>
              <w:t>.</w:t>
            </w:r>
          </w:p>
        </w:tc>
        <w:tc>
          <w:tcPr>
            <w:tcW w:w="3312" w:type="dxa"/>
            <w:tcBorders>
              <w:top w:val="nil"/>
              <w:left w:val="nil"/>
              <w:bottom w:val="nil"/>
              <w:right w:val="nil"/>
            </w:tcBorders>
          </w:tcPr>
          <w:p w14:paraId="0CC402F7" w14:textId="77777777" w:rsidR="004E400A" w:rsidRDefault="00000000">
            <w:pPr>
              <w:jc w:val="center"/>
            </w:pPr>
            <w:r>
              <w:t>.</w:t>
            </w:r>
          </w:p>
        </w:tc>
      </w:tr>
      <w:tr w:rsidR="004E400A" w14:paraId="47DB9C8C" w14:textId="77777777">
        <w:tc>
          <w:tcPr>
            <w:tcW w:w="4320" w:type="dxa"/>
            <w:tcBorders>
              <w:top w:val="nil"/>
              <w:left w:val="nil"/>
              <w:bottom w:val="nil"/>
              <w:right w:val="nil"/>
            </w:tcBorders>
          </w:tcPr>
          <w:p w14:paraId="17B36429" w14:textId="77777777" w:rsidR="004E400A" w:rsidRDefault="00000000">
            <w:r>
              <w:t xml:space="preserve">   Primal, Animist, or Folk Religion</w:t>
            </w:r>
          </w:p>
        </w:tc>
        <w:tc>
          <w:tcPr>
            <w:tcW w:w="3312" w:type="dxa"/>
            <w:tcBorders>
              <w:top w:val="nil"/>
              <w:left w:val="nil"/>
              <w:bottom w:val="nil"/>
              <w:right w:val="nil"/>
            </w:tcBorders>
          </w:tcPr>
          <w:p w14:paraId="58163489" w14:textId="77777777" w:rsidR="004E400A" w:rsidRDefault="00000000">
            <w:pPr>
              <w:jc w:val="center"/>
            </w:pPr>
            <w:r>
              <w:t>0.00</w:t>
            </w:r>
          </w:p>
        </w:tc>
        <w:tc>
          <w:tcPr>
            <w:tcW w:w="3312" w:type="dxa"/>
            <w:tcBorders>
              <w:top w:val="nil"/>
              <w:left w:val="nil"/>
              <w:bottom w:val="nil"/>
              <w:right w:val="nil"/>
            </w:tcBorders>
          </w:tcPr>
          <w:p w14:paraId="66EA5C16" w14:textId="77777777" w:rsidR="004E400A" w:rsidRDefault="00000000">
            <w:pPr>
              <w:jc w:val="center"/>
            </w:pPr>
            <w:r>
              <w:t>30</w:t>
            </w:r>
          </w:p>
        </w:tc>
      </w:tr>
      <w:tr w:rsidR="004E400A" w14:paraId="733B5E6E" w14:textId="77777777">
        <w:tc>
          <w:tcPr>
            <w:tcW w:w="4320" w:type="dxa"/>
            <w:tcBorders>
              <w:top w:val="nil"/>
              <w:left w:val="nil"/>
              <w:bottom w:val="nil"/>
              <w:right w:val="nil"/>
            </w:tcBorders>
          </w:tcPr>
          <w:p w14:paraId="4F11778E" w14:textId="77777777" w:rsidR="004E400A" w:rsidRDefault="00000000">
            <w:r>
              <w:t xml:space="preserve">   Spiritism</w:t>
            </w:r>
          </w:p>
        </w:tc>
        <w:tc>
          <w:tcPr>
            <w:tcW w:w="3312" w:type="dxa"/>
            <w:tcBorders>
              <w:top w:val="nil"/>
              <w:left w:val="nil"/>
              <w:bottom w:val="nil"/>
              <w:right w:val="nil"/>
            </w:tcBorders>
          </w:tcPr>
          <w:p w14:paraId="6C247479" w14:textId="77777777" w:rsidR="004E400A" w:rsidRDefault="00000000">
            <w:pPr>
              <w:jc w:val="center"/>
            </w:pPr>
            <w:r>
              <w:t>.</w:t>
            </w:r>
          </w:p>
        </w:tc>
        <w:tc>
          <w:tcPr>
            <w:tcW w:w="3312" w:type="dxa"/>
            <w:tcBorders>
              <w:top w:val="nil"/>
              <w:left w:val="nil"/>
              <w:bottom w:val="nil"/>
              <w:right w:val="nil"/>
            </w:tcBorders>
          </w:tcPr>
          <w:p w14:paraId="4D9549C1" w14:textId="77777777" w:rsidR="004E400A" w:rsidRDefault="00000000">
            <w:pPr>
              <w:jc w:val="center"/>
            </w:pPr>
            <w:r>
              <w:t>.</w:t>
            </w:r>
          </w:p>
        </w:tc>
      </w:tr>
      <w:tr w:rsidR="004E400A" w14:paraId="5F4C3B9F" w14:textId="77777777">
        <w:tc>
          <w:tcPr>
            <w:tcW w:w="4320" w:type="dxa"/>
            <w:tcBorders>
              <w:top w:val="nil"/>
              <w:left w:val="nil"/>
              <w:bottom w:val="nil"/>
              <w:right w:val="nil"/>
            </w:tcBorders>
          </w:tcPr>
          <w:p w14:paraId="47A2A2B0" w14:textId="77777777" w:rsidR="004E400A" w:rsidRDefault="00000000">
            <w:r>
              <w:t xml:space="preserve">   African-Derived</w:t>
            </w:r>
          </w:p>
        </w:tc>
        <w:tc>
          <w:tcPr>
            <w:tcW w:w="3312" w:type="dxa"/>
            <w:tcBorders>
              <w:top w:val="nil"/>
              <w:left w:val="nil"/>
              <w:bottom w:val="nil"/>
              <w:right w:val="nil"/>
            </w:tcBorders>
          </w:tcPr>
          <w:p w14:paraId="4548162D" w14:textId="77777777" w:rsidR="004E400A" w:rsidRDefault="00000000">
            <w:pPr>
              <w:jc w:val="center"/>
            </w:pPr>
            <w:r>
              <w:t>.</w:t>
            </w:r>
          </w:p>
        </w:tc>
        <w:tc>
          <w:tcPr>
            <w:tcW w:w="3312" w:type="dxa"/>
            <w:tcBorders>
              <w:top w:val="nil"/>
              <w:left w:val="nil"/>
              <w:bottom w:val="nil"/>
              <w:right w:val="nil"/>
            </w:tcBorders>
          </w:tcPr>
          <w:p w14:paraId="798786D3" w14:textId="77777777" w:rsidR="004E400A" w:rsidRDefault="00000000">
            <w:pPr>
              <w:jc w:val="center"/>
            </w:pPr>
            <w:r>
              <w:t>.</w:t>
            </w:r>
          </w:p>
        </w:tc>
      </w:tr>
      <w:tr w:rsidR="004E400A" w14:paraId="4035FBD3" w14:textId="77777777">
        <w:tc>
          <w:tcPr>
            <w:tcW w:w="4320" w:type="dxa"/>
            <w:tcBorders>
              <w:top w:val="nil"/>
              <w:left w:val="nil"/>
              <w:bottom w:val="nil"/>
              <w:right w:val="nil"/>
            </w:tcBorders>
          </w:tcPr>
          <w:p w14:paraId="0A981D0E" w14:textId="77777777" w:rsidR="004E400A" w:rsidRDefault="00000000">
            <w:r>
              <w:t xml:space="preserve">   Chinese</w:t>
            </w:r>
          </w:p>
        </w:tc>
        <w:tc>
          <w:tcPr>
            <w:tcW w:w="3312" w:type="dxa"/>
            <w:tcBorders>
              <w:top w:val="nil"/>
              <w:left w:val="nil"/>
              <w:bottom w:val="nil"/>
              <w:right w:val="nil"/>
            </w:tcBorders>
          </w:tcPr>
          <w:p w14:paraId="089F50D8" w14:textId="77777777" w:rsidR="004E400A" w:rsidRDefault="00000000">
            <w:pPr>
              <w:jc w:val="center"/>
            </w:pPr>
            <w:r>
              <w:t>.</w:t>
            </w:r>
          </w:p>
        </w:tc>
        <w:tc>
          <w:tcPr>
            <w:tcW w:w="3312" w:type="dxa"/>
            <w:tcBorders>
              <w:top w:val="nil"/>
              <w:left w:val="nil"/>
              <w:bottom w:val="nil"/>
              <w:right w:val="nil"/>
            </w:tcBorders>
          </w:tcPr>
          <w:p w14:paraId="62ED2F21" w14:textId="77777777" w:rsidR="004E400A" w:rsidRDefault="00000000">
            <w:pPr>
              <w:jc w:val="center"/>
            </w:pPr>
            <w:r>
              <w:t>.</w:t>
            </w:r>
          </w:p>
        </w:tc>
      </w:tr>
      <w:tr w:rsidR="004E400A" w14:paraId="629C1993" w14:textId="77777777">
        <w:tc>
          <w:tcPr>
            <w:tcW w:w="4320" w:type="dxa"/>
            <w:tcBorders>
              <w:top w:val="nil"/>
              <w:left w:val="nil"/>
              <w:bottom w:val="nil"/>
              <w:right w:val="nil"/>
            </w:tcBorders>
          </w:tcPr>
          <w:p w14:paraId="720AAAA3" w14:textId="77777777" w:rsidR="004E400A" w:rsidRDefault="00000000">
            <w:r>
              <w:t xml:space="preserve">   Some Other Religion</w:t>
            </w:r>
          </w:p>
        </w:tc>
        <w:tc>
          <w:tcPr>
            <w:tcW w:w="3312" w:type="dxa"/>
            <w:tcBorders>
              <w:top w:val="nil"/>
              <w:left w:val="nil"/>
              <w:bottom w:val="nil"/>
              <w:right w:val="nil"/>
            </w:tcBorders>
          </w:tcPr>
          <w:p w14:paraId="1E411904" w14:textId="77777777" w:rsidR="004E400A" w:rsidRDefault="00000000">
            <w:pPr>
              <w:jc w:val="center"/>
            </w:pPr>
            <w:r>
              <w:t>0.01</w:t>
            </w:r>
          </w:p>
        </w:tc>
        <w:tc>
          <w:tcPr>
            <w:tcW w:w="3312" w:type="dxa"/>
            <w:tcBorders>
              <w:top w:val="nil"/>
              <w:left w:val="nil"/>
              <w:bottom w:val="nil"/>
              <w:right w:val="nil"/>
            </w:tcBorders>
          </w:tcPr>
          <w:p w14:paraId="42697436" w14:textId="77777777" w:rsidR="004E400A" w:rsidRDefault="00000000">
            <w:pPr>
              <w:jc w:val="center"/>
            </w:pPr>
            <w:r>
              <w:t>67</w:t>
            </w:r>
          </w:p>
        </w:tc>
      </w:tr>
      <w:tr w:rsidR="004E400A" w14:paraId="3C122B96" w14:textId="77777777">
        <w:tc>
          <w:tcPr>
            <w:tcW w:w="4320" w:type="dxa"/>
            <w:tcBorders>
              <w:top w:val="nil"/>
              <w:left w:val="nil"/>
              <w:bottom w:val="nil"/>
              <w:right w:val="nil"/>
            </w:tcBorders>
          </w:tcPr>
          <w:p w14:paraId="198E1411" w14:textId="77777777" w:rsidR="004E400A" w:rsidRDefault="00000000">
            <w:r>
              <w:t xml:space="preserve">   No Religion/Atheist/Agnostic</w:t>
            </w:r>
          </w:p>
        </w:tc>
        <w:tc>
          <w:tcPr>
            <w:tcW w:w="3312" w:type="dxa"/>
            <w:tcBorders>
              <w:top w:val="nil"/>
              <w:left w:val="nil"/>
              <w:bottom w:val="nil"/>
              <w:right w:val="nil"/>
            </w:tcBorders>
          </w:tcPr>
          <w:p w14:paraId="7AA486B8" w14:textId="77777777" w:rsidR="004E400A" w:rsidRDefault="00000000">
            <w:pPr>
              <w:jc w:val="center"/>
            </w:pPr>
            <w:r>
              <w:t>0.00</w:t>
            </w:r>
          </w:p>
        </w:tc>
        <w:tc>
          <w:tcPr>
            <w:tcW w:w="3312" w:type="dxa"/>
            <w:tcBorders>
              <w:top w:val="nil"/>
              <w:left w:val="nil"/>
              <w:bottom w:val="nil"/>
              <w:right w:val="nil"/>
            </w:tcBorders>
          </w:tcPr>
          <w:p w14:paraId="14D14A0A" w14:textId="77777777" w:rsidR="004E400A" w:rsidRDefault="00000000">
            <w:pPr>
              <w:jc w:val="center"/>
            </w:pPr>
            <w:r>
              <w:t>13</w:t>
            </w:r>
          </w:p>
        </w:tc>
      </w:tr>
      <w:tr w:rsidR="004E400A" w14:paraId="07923142" w14:textId="77777777">
        <w:tc>
          <w:tcPr>
            <w:tcW w:w="4320" w:type="dxa"/>
            <w:tcBorders>
              <w:top w:val="nil"/>
              <w:left w:val="nil"/>
              <w:bottom w:val="nil"/>
              <w:right w:val="nil"/>
            </w:tcBorders>
          </w:tcPr>
          <w:p w14:paraId="201EFE0C" w14:textId="77777777" w:rsidR="004E400A" w:rsidRDefault="00000000">
            <w:r>
              <w:t xml:space="preserve">   Missing</w:t>
            </w:r>
          </w:p>
        </w:tc>
        <w:tc>
          <w:tcPr>
            <w:tcW w:w="3312" w:type="dxa"/>
            <w:tcBorders>
              <w:top w:val="nil"/>
              <w:left w:val="nil"/>
              <w:bottom w:val="nil"/>
              <w:right w:val="nil"/>
            </w:tcBorders>
          </w:tcPr>
          <w:p w14:paraId="6004E30E" w14:textId="77777777" w:rsidR="004E400A" w:rsidRDefault="00000000">
            <w:pPr>
              <w:jc w:val="center"/>
            </w:pPr>
            <w:r>
              <w:t>0.00</w:t>
            </w:r>
          </w:p>
        </w:tc>
        <w:tc>
          <w:tcPr>
            <w:tcW w:w="3312" w:type="dxa"/>
            <w:tcBorders>
              <w:top w:val="nil"/>
              <w:left w:val="nil"/>
              <w:bottom w:val="nil"/>
              <w:right w:val="nil"/>
            </w:tcBorders>
          </w:tcPr>
          <w:p w14:paraId="368781FA" w14:textId="77777777" w:rsidR="004E400A" w:rsidRDefault="00000000">
            <w:pPr>
              <w:jc w:val="center"/>
            </w:pPr>
            <w:r>
              <w:t>62</w:t>
            </w:r>
          </w:p>
        </w:tc>
      </w:tr>
      <w:tr w:rsidR="004E400A" w14:paraId="3ED2F662" w14:textId="77777777">
        <w:tc>
          <w:tcPr>
            <w:tcW w:w="4320" w:type="dxa"/>
            <w:tcBorders>
              <w:top w:val="nil"/>
              <w:left w:val="nil"/>
              <w:bottom w:val="nil"/>
              <w:right w:val="nil"/>
            </w:tcBorders>
          </w:tcPr>
          <w:p w14:paraId="0E7877DD" w14:textId="77777777" w:rsidR="004E400A" w:rsidRDefault="00000000">
            <w:r>
              <w:t>Race/Ethnicity</w:t>
            </w:r>
          </w:p>
        </w:tc>
        <w:tc>
          <w:tcPr>
            <w:tcW w:w="0" w:type="auto"/>
            <w:tcBorders>
              <w:top w:val="nil"/>
              <w:left w:val="nil"/>
              <w:bottom w:val="nil"/>
              <w:right w:val="nil"/>
            </w:tcBorders>
          </w:tcPr>
          <w:p w14:paraId="3E9B0651" w14:textId="77777777" w:rsidR="004E400A" w:rsidRDefault="004E400A">
            <w:pPr>
              <w:jc w:val="center"/>
            </w:pPr>
          </w:p>
        </w:tc>
        <w:tc>
          <w:tcPr>
            <w:tcW w:w="0" w:type="auto"/>
            <w:tcBorders>
              <w:top w:val="nil"/>
              <w:left w:val="nil"/>
              <w:bottom w:val="nil"/>
              <w:right w:val="nil"/>
            </w:tcBorders>
          </w:tcPr>
          <w:p w14:paraId="5C4E31A2" w14:textId="77777777" w:rsidR="004E400A" w:rsidRDefault="004E400A">
            <w:pPr>
              <w:jc w:val="center"/>
            </w:pPr>
          </w:p>
        </w:tc>
      </w:tr>
      <w:tr w:rsidR="004E400A" w14:paraId="6FAC2A01" w14:textId="77777777">
        <w:tc>
          <w:tcPr>
            <w:tcW w:w="4320" w:type="dxa"/>
            <w:tcBorders>
              <w:top w:val="nil"/>
              <w:left w:val="nil"/>
              <w:bottom w:val="nil"/>
              <w:right w:val="nil"/>
            </w:tcBorders>
          </w:tcPr>
          <w:p w14:paraId="3E42E1F9" w14:textId="77777777" w:rsidR="004E400A" w:rsidRDefault="00000000">
            <w:r>
              <w:t xml:space="preserve">   General</w:t>
            </w:r>
          </w:p>
        </w:tc>
        <w:tc>
          <w:tcPr>
            <w:tcW w:w="3312" w:type="dxa"/>
            <w:tcBorders>
              <w:top w:val="nil"/>
              <w:left w:val="nil"/>
              <w:bottom w:val="nil"/>
              <w:right w:val="nil"/>
            </w:tcBorders>
          </w:tcPr>
          <w:p w14:paraId="26E3D52A" w14:textId="77777777" w:rsidR="004E400A" w:rsidRDefault="00000000">
            <w:pPr>
              <w:jc w:val="center"/>
            </w:pPr>
            <w:r>
              <w:t>0.28</w:t>
            </w:r>
          </w:p>
        </w:tc>
        <w:tc>
          <w:tcPr>
            <w:tcW w:w="3312" w:type="dxa"/>
            <w:tcBorders>
              <w:top w:val="nil"/>
              <w:left w:val="nil"/>
              <w:bottom w:val="nil"/>
              <w:right w:val="nil"/>
            </w:tcBorders>
          </w:tcPr>
          <w:p w14:paraId="0D757F95" w14:textId="77777777" w:rsidR="004E400A" w:rsidRDefault="00000000">
            <w:pPr>
              <w:jc w:val="center"/>
            </w:pPr>
            <w:r>
              <w:t>3538</w:t>
            </w:r>
          </w:p>
        </w:tc>
      </w:tr>
      <w:tr w:rsidR="004E400A" w14:paraId="616D8D38" w14:textId="77777777">
        <w:tc>
          <w:tcPr>
            <w:tcW w:w="4320" w:type="dxa"/>
            <w:tcBorders>
              <w:top w:val="nil"/>
              <w:left w:val="nil"/>
              <w:bottom w:val="nil"/>
              <w:right w:val="nil"/>
            </w:tcBorders>
          </w:tcPr>
          <w:p w14:paraId="3AD44F04" w14:textId="77777777" w:rsidR="004E400A" w:rsidRDefault="00000000">
            <w:r>
              <w:t xml:space="preserve">   Other Backward Caste</w:t>
            </w:r>
          </w:p>
        </w:tc>
        <w:tc>
          <w:tcPr>
            <w:tcW w:w="3312" w:type="dxa"/>
            <w:tcBorders>
              <w:top w:val="nil"/>
              <w:left w:val="nil"/>
              <w:bottom w:val="nil"/>
              <w:right w:val="nil"/>
            </w:tcBorders>
          </w:tcPr>
          <w:p w14:paraId="7DE82098" w14:textId="77777777" w:rsidR="004E400A" w:rsidRDefault="00000000">
            <w:pPr>
              <w:jc w:val="center"/>
            </w:pPr>
            <w:r>
              <w:t>0.33</w:t>
            </w:r>
          </w:p>
        </w:tc>
        <w:tc>
          <w:tcPr>
            <w:tcW w:w="3312" w:type="dxa"/>
            <w:tcBorders>
              <w:top w:val="nil"/>
              <w:left w:val="nil"/>
              <w:bottom w:val="nil"/>
              <w:right w:val="nil"/>
            </w:tcBorders>
          </w:tcPr>
          <w:p w14:paraId="4D3766BF" w14:textId="77777777" w:rsidR="004E400A" w:rsidRDefault="00000000">
            <w:pPr>
              <w:jc w:val="center"/>
            </w:pPr>
            <w:r>
              <w:t>4177</w:t>
            </w:r>
          </w:p>
        </w:tc>
      </w:tr>
      <w:tr w:rsidR="004E400A" w14:paraId="42AB5892" w14:textId="77777777">
        <w:tc>
          <w:tcPr>
            <w:tcW w:w="4320" w:type="dxa"/>
            <w:tcBorders>
              <w:top w:val="nil"/>
              <w:left w:val="nil"/>
              <w:bottom w:val="nil"/>
              <w:right w:val="nil"/>
            </w:tcBorders>
          </w:tcPr>
          <w:p w14:paraId="42CF8365" w14:textId="77777777" w:rsidR="004E400A" w:rsidRDefault="00000000">
            <w:r>
              <w:t xml:space="preserve">   Schedule Caste</w:t>
            </w:r>
          </w:p>
        </w:tc>
        <w:tc>
          <w:tcPr>
            <w:tcW w:w="3312" w:type="dxa"/>
            <w:tcBorders>
              <w:top w:val="nil"/>
              <w:left w:val="nil"/>
              <w:bottom w:val="nil"/>
              <w:right w:val="nil"/>
            </w:tcBorders>
          </w:tcPr>
          <w:p w14:paraId="2DF0A2AB" w14:textId="77777777" w:rsidR="004E400A" w:rsidRDefault="00000000">
            <w:pPr>
              <w:jc w:val="center"/>
            </w:pPr>
            <w:r>
              <w:t>0.28</w:t>
            </w:r>
          </w:p>
        </w:tc>
        <w:tc>
          <w:tcPr>
            <w:tcW w:w="3312" w:type="dxa"/>
            <w:tcBorders>
              <w:top w:val="nil"/>
              <w:left w:val="nil"/>
              <w:bottom w:val="nil"/>
              <w:right w:val="nil"/>
            </w:tcBorders>
          </w:tcPr>
          <w:p w14:paraId="039D3FF5" w14:textId="77777777" w:rsidR="004E400A" w:rsidRDefault="00000000">
            <w:pPr>
              <w:jc w:val="center"/>
            </w:pPr>
            <w:r>
              <w:t>3599</w:t>
            </w:r>
          </w:p>
        </w:tc>
      </w:tr>
      <w:tr w:rsidR="004E400A" w14:paraId="44378FBA" w14:textId="77777777">
        <w:tc>
          <w:tcPr>
            <w:tcW w:w="4320" w:type="dxa"/>
            <w:tcBorders>
              <w:top w:val="nil"/>
              <w:left w:val="nil"/>
              <w:bottom w:val="nil"/>
              <w:right w:val="nil"/>
            </w:tcBorders>
          </w:tcPr>
          <w:p w14:paraId="4271A637" w14:textId="77777777" w:rsidR="004E400A" w:rsidRDefault="00000000">
            <w:r>
              <w:t xml:space="preserve">   Schedule Tribe</w:t>
            </w:r>
          </w:p>
        </w:tc>
        <w:tc>
          <w:tcPr>
            <w:tcW w:w="3312" w:type="dxa"/>
            <w:tcBorders>
              <w:top w:val="nil"/>
              <w:left w:val="nil"/>
              <w:bottom w:val="nil"/>
              <w:right w:val="nil"/>
            </w:tcBorders>
          </w:tcPr>
          <w:p w14:paraId="1D026945" w14:textId="77777777" w:rsidR="004E400A" w:rsidRDefault="00000000">
            <w:pPr>
              <w:jc w:val="center"/>
            </w:pPr>
            <w:r>
              <w:t>0.09</w:t>
            </w:r>
          </w:p>
        </w:tc>
        <w:tc>
          <w:tcPr>
            <w:tcW w:w="3312" w:type="dxa"/>
            <w:tcBorders>
              <w:top w:val="nil"/>
              <w:left w:val="nil"/>
              <w:bottom w:val="nil"/>
              <w:right w:val="nil"/>
            </w:tcBorders>
          </w:tcPr>
          <w:p w14:paraId="008D3504" w14:textId="77777777" w:rsidR="004E400A" w:rsidRDefault="00000000">
            <w:pPr>
              <w:jc w:val="center"/>
            </w:pPr>
            <w:r>
              <w:t>1185</w:t>
            </w:r>
          </w:p>
        </w:tc>
      </w:tr>
      <w:tr w:rsidR="004E400A" w14:paraId="37B36A21" w14:textId="77777777">
        <w:tc>
          <w:tcPr>
            <w:tcW w:w="4320" w:type="dxa"/>
            <w:tcBorders>
              <w:top w:val="nil"/>
              <w:left w:val="nil"/>
              <w:bottom w:val="nil"/>
              <w:right w:val="nil"/>
            </w:tcBorders>
          </w:tcPr>
          <w:p w14:paraId="2291B208" w14:textId="77777777" w:rsidR="004E400A" w:rsidRDefault="00000000">
            <w:r>
              <w:t xml:space="preserve">   Other</w:t>
            </w:r>
          </w:p>
        </w:tc>
        <w:tc>
          <w:tcPr>
            <w:tcW w:w="3312" w:type="dxa"/>
            <w:tcBorders>
              <w:top w:val="nil"/>
              <w:left w:val="nil"/>
              <w:bottom w:val="nil"/>
              <w:right w:val="nil"/>
            </w:tcBorders>
          </w:tcPr>
          <w:p w14:paraId="4A67AB95" w14:textId="77777777" w:rsidR="004E400A" w:rsidRDefault="00000000">
            <w:pPr>
              <w:jc w:val="center"/>
            </w:pPr>
            <w:r>
              <w:t>.</w:t>
            </w:r>
          </w:p>
        </w:tc>
        <w:tc>
          <w:tcPr>
            <w:tcW w:w="3312" w:type="dxa"/>
            <w:tcBorders>
              <w:top w:val="nil"/>
              <w:left w:val="nil"/>
              <w:bottom w:val="nil"/>
              <w:right w:val="nil"/>
            </w:tcBorders>
          </w:tcPr>
          <w:p w14:paraId="062E4255" w14:textId="77777777" w:rsidR="004E400A" w:rsidRDefault="00000000">
            <w:pPr>
              <w:jc w:val="center"/>
            </w:pPr>
            <w:r>
              <w:t>.</w:t>
            </w:r>
          </w:p>
        </w:tc>
      </w:tr>
      <w:tr w:rsidR="004E400A" w14:paraId="369BF9A0" w14:textId="77777777">
        <w:tc>
          <w:tcPr>
            <w:tcW w:w="4320" w:type="dxa"/>
            <w:tcBorders>
              <w:top w:val="nil"/>
              <w:left w:val="nil"/>
              <w:bottom w:val="nil"/>
              <w:right w:val="nil"/>
            </w:tcBorders>
          </w:tcPr>
          <w:p w14:paraId="78FB571E" w14:textId="77777777" w:rsidR="004E400A" w:rsidRDefault="00000000">
            <w:r>
              <w:t xml:space="preserve">   Missing</w:t>
            </w:r>
          </w:p>
        </w:tc>
        <w:tc>
          <w:tcPr>
            <w:tcW w:w="3312" w:type="dxa"/>
            <w:tcBorders>
              <w:top w:val="nil"/>
              <w:left w:val="nil"/>
              <w:bottom w:val="nil"/>
              <w:right w:val="nil"/>
            </w:tcBorders>
          </w:tcPr>
          <w:p w14:paraId="5D49FFA6" w14:textId="77777777" w:rsidR="004E400A" w:rsidRDefault="00000000">
            <w:pPr>
              <w:jc w:val="center"/>
            </w:pPr>
            <w:r>
              <w:t>0.02</w:t>
            </w:r>
          </w:p>
        </w:tc>
        <w:tc>
          <w:tcPr>
            <w:tcW w:w="3312" w:type="dxa"/>
            <w:tcBorders>
              <w:top w:val="nil"/>
              <w:left w:val="nil"/>
              <w:bottom w:val="nil"/>
              <w:right w:val="nil"/>
            </w:tcBorders>
          </w:tcPr>
          <w:p w14:paraId="7AE176EA" w14:textId="77777777" w:rsidR="004E400A" w:rsidRDefault="00000000">
            <w:pPr>
              <w:jc w:val="center"/>
            </w:pPr>
            <w:r>
              <w:t>267</w:t>
            </w:r>
          </w:p>
        </w:tc>
      </w:tr>
    </w:tbl>
    <w:p w14:paraId="18C44A77" w14:textId="77777777" w:rsidR="004E400A" w:rsidRDefault="004E400A"/>
    <w:p w14:paraId="5960B106" w14:textId="77777777" w:rsidR="00E974F3" w:rsidRDefault="00E974F3">
      <w:pPr>
        <w:rPr>
          <w:b/>
        </w:rPr>
      </w:pPr>
      <w:r>
        <w:rPr>
          <w:b/>
        </w:rPr>
        <w:br w:type="page"/>
      </w:r>
    </w:p>
    <w:p w14:paraId="3D697AD1" w14:textId="3CE45A84" w:rsidR="004E400A" w:rsidRDefault="00000000">
      <w:pPr>
        <w:jc w:val="center"/>
      </w:pPr>
      <w:r>
        <w:rPr>
          <w:b/>
        </w:rPr>
        <w:lastRenderedPageBreak/>
        <w:t xml:space="preserve">Table </w:t>
      </w:r>
      <w:r w:rsidR="00513D14">
        <w:rPr>
          <w:b/>
        </w:rPr>
        <w:t>7</w:t>
      </w:r>
      <w:r>
        <w:rPr>
          <w:b/>
        </w:rPr>
        <w:t>b: Variations Across Demographic Characteristics (India)</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4D2E03B8" w14:textId="77777777">
        <w:tc>
          <w:tcPr>
            <w:tcW w:w="5760" w:type="dxa"/>
            <w:tcBorders>
              <w:top w:val="nil"/>
              <w:left w:val="nil"/>
              <w:bottom w:val="single" w:sz="0" w:space="0" w:color="000000"/>
              <w:right w:val="nil"/>
            </w:tcBorders>
          </w:tcPr>
          <w:p w14:paraId="129977A0" w14:textId="77777777" w:rsidR="004E400A" w:rsidRDefault="00000000">
            <w:r>
              <w:t>Variable</w:t>
            </w:r>
          </w:p>
        </w:tc>
        <w:tc>
          <w:tcPr>
            <w:tcW w:w="1656" w:type="dxa"/>
            <w:tcBorders>
              <w:top w:val="nil"/>
              <w:left w:val="nil"/>
              <w:bottom w:val="single" w:sz="0" w:space="0" w:color="000000"/>
              <w:right w:val="nil"/>
            </w:tcBorders>
          </w:tcPr>
          <w:p w14:paraId="248EE47B" w14:textId="77777777" w:rsidR="004E400A" w:rsidRDefault="00000000">
            <w:pPr>
              <w:jc w:val="center"/>
            </w:pPr>
            <w:r>
              <w:t>Mean/Proportion</w:t>
            </w:r>
          </w:p>
        </w:tc>
        <w:tc>
          <w:tcPr>
            <w:tcW w:w="1656" w:type="dxa"/>
            <w:tcBorders>
              <w:top w:val="nil"/>
              <w:left w:val="nil"/>
              <w:bottom w:val="single" w:sz="0" w:space="0" w:color="000000"/>
              <w:right w:val="nil"/>
            </w:tcBorders>
          </w:tcPr>
          <w:p w14:paraId="18E014BC" w14:textId="77777777" w:rsidR="004E400A" w:rsidRDefault="00000000">
            <w:pPr>
              <w:jc w:val="center"/>
            </w:pPr>
            <w:r>
              <w:t>SE</w:t>
            </w:r>
          </w:p>
        </w:tc>
        <w:tc>
          <w:tcPr>
            <w:tcW w:w="1656" w:type="dxa"/>
            <w:tcBorders>
              <w:top w:val="nil"/>
              <w:left w:val="nil"/>
              <w:bottom w:val="single" w:sz="0" w:space="0" w:color="000000"/>
              <w:right w:val="nil"/>
            </w:tcBorders>
          </w:tcPr>
          <w:p w14:paraId="67881FCD" w14:textId="77777777" w:rsidR="004E400A" w:rsidRDefault="00000000">
            <w:pPr>
              <w:jc w:val="center"/>
            </w:pPr>
            <w:r>
              <w:t>LCI</w:t>
            </w:r>
          </w:p>
        </w:tc>
        <w:tc>
          <w:tcPr>
            <w:tcW w:w="1656" w:type="dxa"/>
            <w:tcBorders>
              <w:top w:val="nil"/>
              <w:left w:val="nil"/>
              <w:bottom w:val="single" w:sz="0" w:space="0" w:color="000000"/>
              <w:right w:val="nil"/>
            </w:tcBorders>
          </w:tcPr>
          <w:p w14:paraId="6C38DB74" w14:textId="77777777" w:rsidR="004E400A" w:rsidRDefault="00000000">
            <w:pPr>
              <w:jc w:val="center"/>
            </w:pPr>
            <w:r>
              <w:t>UCI</w:t>
            </w:r>
          </w:p>
        </w:tc>
        <w:tc>
          <w:tcPr>
            <w:tcW w:w="2880" w:type="dxa"/>
            <w:tcBorders>
              <w:top w:val="nil"/>
              <w:left w:val="nil"/>
              <w:bottom w:val="single" w:sz="0" w:space="0" w:color="000000"/>
              <w:right w:val="nil"/>
            </w:tcBorders>
          </w:tcPr>
          <w:p w14:paraId="5C47E521" w14:textId="77777777" w:rsidR="004E400A" w:rsidRDefault="00000000">
            <w:pPr>
              <w:jc w:val="center"/>
            </w:pPr>
            <w:r>
              <w:t>Global p-value</w:t>
            </w:r>
          </w:p>
        </w:tc>
      </w:tr>
      <w:tr w:rsidR="004E400A" w14:paraId="3DFE5317" w14:textId="77777777">
        <w:tc>
          <w:tcPr>
            <w:tcW w:w="5760" w:type="dxa"/>
            <w:tcBorders>
              <w:top w:val="single" w:sz="0" w:space="0" w:color="000000"/>
              <w:left w:val="nil"/>
              <w:bottom w:val="nil"/>
              <w:right w:val="nil"/>
            </w:tcBorders>
          </w:tcPr>
          <w:p w14:paraId="795196C9" w14:textId="77777777" w:rsidR="004E400A" w:rsidRDefault="00000000">
            <w:r>
              <w:t>Age</w:t>
            </w:r>
          </w:p>
        </w:tc>
        <w:tc>
          <w:tcPr>
            <w:tcW w:w="0" w:type="auto"/>
            <w:tcBorders>
              <w:top w:val="single" w:sz="0" w:space="0" w:color="000000"/>
              <w:left w:val="nil"/>
              <w:bottom w:val="nil"/>
              <w:right w:val="nil"/>
            </w:tcBorders>
          </w:tcPr>
          <w:p w14:paraId="4A12A145" w14:textId="77777777" w:rsidR="004E400A" w:rsidRDefault="004E400A">
            <w:pPr>
              <w:jc w:val="center"/>
            </w:pPr>
          </w:p>
        </w:tc>
        <w:tc>
          <w:tcPr>
            <w:tcW w:w="0" w:type="auto"/>
            <w:tcBorders>
              <w:top w:val="single" w:sz="0" w:space="0" w:color="000000"/>
              <w:left w:val="nil"/>
              <w:bottom w:val="nil"/>
              <w:right w:val="nil"/>
            </w:tcBorders>
          </w:tcPr>
          <w:p w14:paraId="47C19E78" w14:textId="77777777" w:rsidR="004E400A" w:rsidRDefault="004E400A">
            <w:pPr>
              <w:jc w:val="center"/>
            </w:pPr>
          </w:p>
        </w:tc>
        <w:tc>
          <w:tcPr>
            <w:tcW w:w="0" w:type="auto"/>
            <w:tcBorders>
              <w:top w:val="single" w:sz="0" w:space="0" w:color="000000"/>
              <w:left w:val="nil"/>
              <w:bottom w:val="nil"/>
              <w:right w:val="nil"/>
            </w:tcBorders>
          </w:tcPr>
          <w:p w14:paraId="69E94998" w14:textId="77777777" w:rsidR="004E400A" w:rsidRDefault="004E400A">
            <w:pPr>
              <w:jc w:val="center"/>
            </w:pPr>
          </w:p>
        </w:tc>
        <w:tc>
          <w:tcPr>
            <w:tcW w:w="0" w:type="auto"/>
            <w:tcBorders>
              <w:top w:val="single" w:sz="0" w:space="0" w:color="000000"/>
              <w:left w:val="nil"/>
              <w:bottom w:val="nil"/>
              <w:right w:val="nil"/>
            </w:tcBorders>
          </w:tcPr>
          <w:p w14:paraId="35B92A8E" w14:textId="77777777" w:rsidR="004E400A" w:rsidRDefault="004E400A">
            <w:pPr>
              <w:jc w:val="center"/>
            </w:pPr>
          </w:p>
        </w:tc>
        <w:tc>
          <w:tcPr>
            <w:tcW w:w="2880" w:type="dxa"/>
            <w:tcBorders>
              <w:top w:val="single" w:sz="0" w:space="0" w:color="000000"/>
              <w:left w:val="nil"/>
              <w:bottom w:val="nil"/>
              <w:right w:val="nil"/>
            </w:tcBorders>
          </w:tcPr>
          <w:p w14:paraId="1BA2575D" w14:textId="77777777" w:rsidR="004E400A" w:rsidRDefault="004E400A">
            <w:pPr>
              <w:jc w:val="center"/>
            </w:pPr>
          </w:p>
        </w:tc>
      </w:tr>
      <w:tr w:rsidR="004E400A" w14:paraId="4487BE9A" w14:textId="77777777">
        <w:tc>
          <w:tcPr>
            <w:tcW w:w="5760" w:type="dxa"/>
            <w:tcBorders>
              <w:top w:val="nil"/>
              <w:left w:val="nil"/>
              <w:bottom w:val="nil"/>
              <w:right w:val="nil"/>
            </w:tcBorders>
          </w:tcPr>
          <w:p w14:paraId="60C67E0F" w14:textId="77777777" w:rsidR="004E400A" w:rsidRDefault="00000000">
            <w:r>
              <w:t xml:space="preserve">   18-24</w:t>
            </w:r>
          </w:p>
        </w:tc>
        <w:tc>
          <w:tcPr>
            <w:tcW w:w="1656" w:type="dxa"/>
            <w:tcBorders>
              <w:top w:val="nil"/>
              <w:left w:val="nil"/>
              <w:bottom w:val="nil"/>
              <w:right w:val="nil"/>
            </w:tcBorders>
          </w:tcPr>
          <w:p w14:paraId="39DEE416" w14:textId="77777777" w:rsidR="004E400A" w:rsidRDefault="00000000">
            <w:pPr>
              <w:jc w:val="center"/>
            </w:pPr>
            <w:r>
              <w:t>0.69</w:t>
            </w:r>
          </w:p>
        </w:tc>
        <w:tc>
          <w:tcPr>
            <w:tcW w:w="1656" w:type="dxa"/>
            <w:tcBorders>
              <w:top w:val="nil"/>
              <w:left w:val="nil"/>
              <w:bottom w:val="nil"/>
              <w:right w:val="nil"/>
            </w:tcBorders>
          </w:tcPr>
          <w:p w14:paraId="36E0E347" w14:textId="77777777" w:rsidR="004E400A" w:rsidRDefault="00000000">
            <w:pPr>
              <w:jc w:val="center"/>
            </w:pPr>
            <w:r>
              <w:t>0.01</w:t>
            </w:r>
          </w:p>
        </w:tc>
        <w:tc>
          <w:tcPr>
            <w:tcW w:w="1656" w:type="dxa"/>
            <w:tcBorders>
              <w:top w:val="nil"/>
              <w:left w:val="nil"/>
              <w:bottom w:val="nil"/>
              <w:right w:val="nil"/>
            </w:tcBorders>
          </w:tcPr>
          <w:p w14:paraId="6C7BF8FA" w14:textId="77777777" w:rsidR="004E400A" w:rsidRDefault="00000000">
            <w:pPr>
              <w:jc w:val="center"/>
            </w:pPr>
            <w:r>
              <w:t>0.67</w:t>
            </w:r>
          </w:p>
        </w:tc>
        <w:tc>
          <w:tcPr>
            <w:tcW w:w="1656" w:type="dxa"/>
            <w:tcBorders>
              <w:top w:val="nil"/>
              <w:left w:val="nil"/>
              <w:bottom w:val="nil"/>
              <w:right w:val="nil"/>
            </w:tcBorders>
          </w:tcPr>
          <w:p w14:paraId="6B0B7505" w14:textId="77777777" w:rsidR="004E400A" w:rsidRDefault="00000000">
            <w:pPr>
              <w:jc w:val="center"/>
            </w:pPr>
            <w:r>
              <w:t>0.71</w:t>
            </w:r>
          </w:p>
        </w:tc>
        <w:tc>
          <w:tcPr>
            <w:tcW w:w="2880" w:type="dxa"/>
            <w:tcBorders>
              <w:top w:val="nil"/>
              <w:left w:val="nil"/>
              <w:bottom w:val="nil"/>
              <w:right w:val="nil"/>
            </w:tcBorders>
          </w:tcPr>
          <w:p w14:paraId="319537BB" w14:textId="77777777" w:rsidR="004E400A" w:rsidRDefault="00000000">
            <w:pPr>
              <w:jc w:val="center"/>
            </w:pPr>
            <w:r>
              <w:t>0.69</w:t>
            </w:r>
          </w:p>
        </w:tc>
      </w:tr>
      <w:tr w:rsidR="004E400A" w14:paraId="3F923E90" w14:textId="77777777">
        <w:tc>
          <w:tcPr>
            <w:tcW w:w="5760" w:type="dxa"/>
            <w:tcBorders>
              <w:top w:val="nil"/>
              <w:left w:val="nil"/>
              <w:bottom w:val="nil"/>
              <w:right w:val="nil"/>
            </w:tcBorders>
          </w:tcPr>
          <w:p w14:paraId="26A7E03B" w14:textId="77777777" w:rsidR="004E400A" w:rsidRDefault="00000000">
            <w:r>
              <w:t xml:space="preserve">   25-29</w:t>
            </w:r>
          </w:p>
        </w:tc>
        <w:tc>
          <w:tcPr>
            <w:tcW w:w="1656" w:type="dxa"/>
            <w:tcBorders>
              <w:top w:val="nil"/>
              <w:left w:val="nil"/>
              <w:bottom w:val="nil"/>
              <w:right w:val="nil"/>
            </w:tcBorders>
          </w:tcPr>
          <w:p w14:paraId="1151F973" w14:textId="77777777" w:rsidR="004E400A" w:rsidRDefault="00000000">
            <w:pPr>
              <w:jc w:val="center"/>
            </w:pPr>
            <w:r>
              <w:t>0.70</w:t>
            </w:r>
          </w:p>
        </w:tc>
        <w:tc>
          <w:tcPr>
            <w:tcW w:w="1656" w:type="dxa"/>
            <w:tcBorders>
              <w:top w:val="nil"/>
              <w:left w:val="nil"/>
              <w:bottom w:val="nil"/>
              <w:right w:val="nil"/>
            </w:tcBorders>
          </w:tcPr>
          <w:p w14:paraId="10DB653B" w14:textId="77777777" w:rsidR="004E400A" w:rsidRDefault="00000000">
            <w:pPr>
              <w:jc w:val="center"/>
            </w:pPr>
            <w:r>
              <w:t>0.01</w:t>
            </w:r>
          </w:p>
        </w:tc>
        <w:tc>
          <w:tcPr>
            <w:tcW w:w="1656" w:type="dxa"/>
            <w:tcBorders>
              <w:top w:val="nil"/>
              <w:left w:val="nil"/>
              <w:bottom w:val="nil"/>
              <w:right w:val="nil"/>
            </w:tcBorders>
          </w:tcPr>
          <w:p w14:paraId="4BC7419A" w14:textId="77777777" w:rsidR="004E400A" w:rsidRDefault="00000000">
            <w:pPr>
              <w:jc w:val="center"/>
            </w:pPr>
            <w:r>
              <w:t>0.67</w:t>
            </w:r>
          </w:p>
        </w:tc>
        <w:tc>
          <w:tcPr>
            <w:tcW w:w="1656" w:type="dxa"/>
            <w:tcBorders>
              <w:top w:val="nil"/>
              <w:left w:val="nil"/>
              <w:bottom w:val="nil"/>
              <w:right w:val="nil"/>
            </w:tcBorders>
          </w:tcPr>
          <w:p w14:paraId="362CA17D" w14:textId="77777777" w:rsidR="004E400A" w:rsidRDefault="00000000">
            <w:pPr>
              <w:jc w:val="center"/>
            </w:pPr>
            <w:r>
              <w:t>0.72</w:t>
            </w:r>
          </w:p>
        </w:tc>
        <w:tc>
          <w:tcPr>
            <w:tcW w:w="2880" w:type="dxa"/>
            <w:tcBorders>
              <w:top w:val="nil"/>
              <w:left w:val="nil"/>
              <w:bottom w:val="nil"/>
              <w:right w:val="nil"/>
            </w:tcBorders>
          </w:tcPr>
          <w:p w14:paraId="693C0B81" w14:textId="77777777" w:rsidR="004E400A" w:rsidRDefault="00000000">
            <w:pPr>
              <w:jc w:val="center"/>
            </w:pPr>
            <w:r>
              <w:t>.</w:t>
            </w:r>
          </w:p>
        </w:tc>
      </w:tr>
      <w:tr w:rsidR="004E400A" w14:paraId="53CF7505" w14:textId="77777777">
        <w:tc>
          <w:tcPr>
            <w:tcW w:w="5760" w:type="dxa"/>
            <w:tcBorders>
              <w:top w:val="nil"/>
              <w:left w:val="nil"/>
              <w:bottom w:val="nil"/>
              <w:right w:val="nil"/>
            </w:tcBorders>
          </w:tcPr>
          <w:p w14:paraId="6876E6F6" w14:textId="77777777" w:rsidR="004E400A" w:rsidRDefault="00000000">
            <w:r>
              <w:t xml:space="preserve">   30-39</w:t>
            </w:r>
          </w:p>
        </w:tc>
        <w:tc>
          <w:tcPr>
            <w:tcW w:w="1656" w:type="dxa"/>
            <w:tcBorders>
              <w:top w:val="nil"/>
              <w:left w:val="nil"/>
              <w:bottom w:val="nil"/>
              <w:right w:val="nil"/>
            </w:tcBorders>
          </w:tcPr>
          <w:p w14:paraId="3487649A" w14:textId="77777777" w:rsidR="004E400A" w:rsidRDefault="00000000">
            <w:pPr>
              <w:jc w:val="center"/>
            </w:pPr>
            <w:r>
              <w:t>0.70</w:t>
            </w:r>
          </w:p>
        </w:tc>
        <w:tc>
          <w:tcPr>
            <w:tcW w:w="1656" w:type="dxa"/>
            <w:tcBorders>
              <w:top w:val="nil"/>
              <w:left w:val="nil"/>
              <w:bottom w:val="nil"/>
              <w:right w:val="nil"/>
            </w:tcBorders>
          </w:tcPr>
          <w:p w14:paraId="492B3DBD" w14:textId="77777777" w:rsidR="004E400A" w:rsidRDefault="00000000">
            <w:pPr>
              <w:jc w:val="center"/>
            </w:pPr>
            <w:r>
              <w:t>0.01</w:t>
            </w:r>
          </w:p>
        </w:tc>
        <w:tc>
          <w:tcPr>
            <w:tcW w:w="1656" w:type="dxa"/>
            <w:tcBorders>
              <w:top w:val="nil"/>
              <w:left w:val="nil"/>
              <w:bottom w:val="nil"/>
              <w:right w:val="nil"/>
            </w:tcBorders>
          </w:tcPr>
          <w:p w14:paraId="1AEC54AD" w14:textId="77777777" w:rsidR="004E400A" w:rsidRDefault="00000000">
            <w:pPr>
              <w:jc w:val="center"/>
            </w:pPr>
            <w:r>
              <w:t>0.68</w:t>
            </w:r>
          </w:p>
        </w:tc>
        <w:tc>
          <w:tcPr>
            <w:tcW w:w="1656" w:type="dxa"/>
            <w:tcBorders>
              <w:top w:val="nil"/>
              <w:left w:val="nil"/>
              <w:bottom w:val="nil"/>
              <w:right w:val="nil"/>
            </w:tcBorders>
          </w:tcPr>
          <w:p w14:paraId="77794297" w14:textId="77777777" w:rsidR="004E400A" w:rsidRDefault="00000000">
            <w:pPr>
              <w:jc w:val="center"/>
            </w:pPr>
            <w:r>
              <w:t>0.71</w:t>
            </w:r>
          </w:p>
        </w:tc>
        <w:tc>
          <w:tcPr>
            <w:tcW w:w="2880" w:type="dxa"/>
            <w:tcBorders>
              <w:top w:val="nil"/>
              <w:left w:val="nil"/>
              <w:bottom w:val="nil"/>
              <w:right w:val="nil"/>
            </w:tcBorders>
          </w:tcPr>
          <w:p w14:paraId="01FCA195" w14:textId="77777777" w:rsidR="004E400A" w:rsidRDefault="00000000">
            <w:pPr>
              <w:jc w:val="center"/>
            </w:pPr>
            <w:r>
              <w:t>.</w:t>
            </w:r>
          </w:p>
        </w:tc>
      </w:tr>
      <w:tr w:rsidR="004E400A" w14:paraId="16D47354" w14:textId="77777777">
        <w:tc>
          <w:tcPr>
            <w:tcW w:w="5760" w:type="dxa"/>
            <w:tcBorders>
              <w:top w:val="nil"/>
              <w:left w:val="nil"/>
              <w:bottom w:val="nil"/>
              <w:right w:val="nil"/>
            </w:tcBorders>
          </w:tcPr>
          <w:p w14:paraId="58C91AE2" w14:textId="77777777" w:rsidR="004E400A" w:rsidRDefault="00000000">
            <w:r>
              <w:t xml:space="preserve">   40-49</w:t>
            </w:r>
          </w:p>
        </w:tc>
        <w:tc>
          <w:tcPr>
            <w:tcW w:w="1656" w:type="dxa"/>
            <w:tcBorders>
              <w:top w:val="nil"/>
              <w:left w:val="nil"/>
              <w:bottom w:val="nil"/>
              <w:right w:val="nil"/>
            </w:tcBorders>
          </w:tcPr>
          <w:p w14:paraId="36192752" w14:textId="77777777" w:rsidR="004E400A" w:rsidRDefault="00000000">
            <w:pPr>
              <w:jc w:val="center"/>
            </w:pPr>
            <w:r>
              <w:t>0.72</w:t>
            </w:r>
          </w:p>
        </w:tc>
        <w:tc>
          <w:tcPr>
            <w:tcW w:w="1656" w:type="dxa"/>
            <w:tcBorders>
              <w:top w:val="nil"/>
              <w:left w:val="nil"/>
              <w:bottom w:val="nil"/>
              <w:right w:val="nil"/>
            </w:tcBorders>
          </w:tcPr>
          <w:p w14:paraId="7E0638BF" w14:textId="77777777" w:rsidR="004E400A" w:rsidRDefault="00000000">
            <w:pPr>
              <w:jc w:val="center"/>
            </w:pPr>
            <w:r>
              <w:t>0.01</w:t>
            </w:r>
          </w:p>
        </w:tc>
        <w:tc>
          <w:tcPr>
            <w:tcW w:w="1656" w:type="dxa"/>
            <w:tcBorders>
              <w:top w:val="nil"/>
              <w:left w:val="nil"/>
              <w:bottom w:val="nil"/>
              <w:right w:val="nil"/>
            </w:tcBorders>
          </w:tcPr>
          <w:p w14:paraId="4FBBEDEC" w14:textId="77777777" w:rsidR="004E400A" w:rsidRDefault="00000000">
            <w:pPr>
              <w:jc w:val="center"/>
            </w:pPr>
            <w:r>
              <w:t>0.70</w:t>
            </w:r>
          </w:p>
        </w:tc>
        <w:tc>
          <w:tcPr>
            <w:tcW w:w="1656" w:type="dxa"/>
            <w:tcBorders>
              <w:top w:val="nil"/>
              <w:left w:val="nil"/>
              <w:bottom w:val="nil"/>
              <w:right w:val="nil"/>
            </w:tcBorders>
          </w:tcPr>
          <w:p w14:paraId="77A35E5B" w14:textId="77777777" w:rsidR="004E400A" w:rsidRDefault="00000000">
            <w:pPr>
              <w:jc w:val="center"/>
            </w:pPr>
            <w:r>
              <w:t>0.74</w:t>
            </w:r>
          </w:p>
        </w:tc>
        <w:tc>
          <w:tcPr>
            <w:tcW w:w="2880" w:type="dxa"/>
            <w:tcBorders>
              <w:top w:val="nil"/>
              <w:left w:val="nil"/>
              <w:bottom w:val="nil"/>
              <w:right w:val="nil"/>
            </w:tcBorders>
          </w:tcPr>
          <w:p w14:paraId="5167D147" w14:textId="77777777" w:rsidR="004E400A" w:rsidRDefault="00000000">
            <w:pPr>
              <w:jc w:val="center"/>
            </w:pPr>
            <w:r>
              <w:t>.</w:t>
            </w:r>
          </w:p>
        </w:tc>
      </w:tr>
      <w:tr w:rsidR="004E400A" w14:paraId="13001D26" w14:textId="77777777">
        <w:tc>
          <w:tcPr>
            <w:tcW w:w="5760" w:type="dxa"/>
            <w:tcBorders>
              <w:top w:val="nil"/>
              <w:left w:val="nil"/>
              <w:bottom w:val="nil"/>
              <w:right w:val="nil"/>
            </w:tcBorders>
          </w:tcPr>
          <w:p w14:paraId="6F590B85" w14:textId="77777777" w:rsidR="004E400A" w:rsidRDefault="00000000">
            <w:r>
              <w:t xml:space="preserve">   50-59</w:t>
            </w:r>
          </w:p>
        </w:tc>
        <w:tc>
          <w:tcPr>
            <w:tcW w:w="1656" w:type="dxa"/>
            <w:tcBorders>
              <w:top w:val="nil"/>
              <w:left w:val="nil"/>
              <w:bottom w:val="nil"/>
              <w:right w:val="nil"/>
            </w:tcBorders>
          </w:tcPr>
          <w:p w14:paraId="461BDB63" w14:textId="77777777" w:rsidR="004E400A" w:rsidRDefault="00000000">
            <w:pPr>
              <w:jc w:val="center"/>
            </w:pPr>
            <w:r>
              <w:t>0.71</w:t>
            </w:r>
          </w:p>
        </w:tc>
        <w:tc>
          <w:tcPr>
            <w:tcW w:w="1656" w:type="dxa"/>
            <w:tcBorders>
              <w:top w:val="nil"/>
              <w:left w:val="nil"/>
              <w:bottom w:val="nil"/>
              <w:right w:val="nil"/>
            </w:tcBorders>
          </w:tcPr>
          <w:p w14:paraId="35BC385C" w14:textId="77777777" w:rsidR="004E400A" w:rsidRDefault="00000000">
            <w:pPr>
              <w:jc w:val="center"/>
            </w:pPr>
            <w:r>
              <w:t>0.02</w:t>
            </w:r>
          </w:p>
        </w:tc>
        <w:tc>
          <w:tcPr>
            <w:tcW w:w="1656" w:type="dxa"/>
            <w:tcBorders>
              <w:top w:val="nil"/>
              <w:left w:val="nil"/>
              <w:bottom w:val="nil"/>
              <w:right w:val="nil"/>
            </w:tcBorders>
          </w:tcPr>
          <w:p w14:paraId="10CB01A2" w14:textId="77777777" w:rsidR="004E400A" w:rsidRDefault="00000000">
            <w:pPr>
              <w:jc w:val="center"/>
            </w:pPr>
            <w:r>
              <w:t>0.68</w:t>
            </w:r>
          </w:p>
        </w:tc>
        <w:tc>
          <w:tcPr>
            <w:tcW w:w="1656" w:type="dxa"/>
            <w:tcBorders>
              <w:top w:val="nil"/>
              <w:left w:val="nil"/>
              <w:bottom w:val="nil"/>
              <w:right w:val="nil"/>
            </w:tcBorders>
          </w:tcPr>
          <w:p w14:paraId="570A6005" w14:textId="77777777" w:rsidR="004E400A" w:rsidRDefault="00000000">
            <w:pPr>
              <w:jc w:val="center"/>
            </w:pPr>
            <w:r>
              <w:t>0.74</w:t>
            </w:r>
          </w:p>
        </w:tc>
        <w:tc>
          <w:tcPr>
            <w:tcW w:w="2880" w:type="dxa"/>
            <w:tcBorders>
              <w:top w:val="nil"/>
              <w:left w:val="nil"/>
              <w:bottom w:val="nil"/>
              <w:right w:val="nil"/>
            </w:tcBorders>
          </w:tcPr>
          <w:p w14:paraId="44127430" w14:textId="77777777" w:rsidR="004E400A" w:rsidRDefault="00000000">
            <w:pPr>
              <w:jc w:val="center"/>
            </w:pPr>
            <w:r>
              <w:t>.</w:t>
            </w:r>
          </w:p>
        </w:tc>
      </w:tr>
      <w:tr w:rsidR="004E400A" w14:paraId="05397FD8" w14:textId="77777777">
        <w:tc>
          <w:tcPr>
            <w:tcW w:w="5760" w:type="dxa"/>
            <w:tcBorders>
              <w:top w:val="nil"/>
              <w:left w:val="nil"/>
              <w:bottom w:val="nil"/>
              <w:right w:val="nil"/>
            </w:tcBorders>
          </w:tcPr>
          <w:p w14:paraId="066AE7C4" w14:textId="77777777" w:rsidR="004E400A" w:rsidRDefault="00000000">
            <w:r>
              <w:t xml:space="preserve">   60-69</w:t>
            </w:r>
          </w:p>
        </w:tc>
        <w:tc>
          <w:tcPr>
            <w:tcW w:w="1656" w:type="dxa"/>
            <w:tcBorders>
              <w:top w:val="nil"/>
              <w:left w:val="nil"/>
              <w:bottom w:val="nil"/>
              <w:right w:val="nil"/>
            </w:tcBorders>
          </w:tcPr>
          <w:p w14:paraId="4E49FD14" w14:textId="77777777" w:rsidR="004E400A" w:rsidRDefault="00000000">
            <w:pPr>
              <w:jc w:val="center"/>
            </w:pPr>
            <w:r>
              <w:t>0.70</w:t>
            </w:r>
          </w:p>
        </w:tc>
        <w:tc>
          <w:tcPr>
            <w:tcW w:w="1656" w:type="dxa"/>
            <w:tcBorders>
              <w:top w:val="nil"/>
              <w:left w:val="nil"/>
              <w:bottom w:val="nil"/>
              <w:right w:val="nil"/>
            </w:tcBorders>
          </w:tcPr>
          <w:p w14:paraId="077ECEEC" w14:textId="77777777" w:rsidR="004E400A" w:rsidRDefault="00000000">
            <w:pPr>
              <w:jc w:val="center"/>
            </w:pPr>
            <w:r>
              <w:t>0.02</w:t>
            </w:r>
          </w:p>
        </w:tc>
        <w:tc>
          <w:tcPr>
            <w:tcW w:w="1656" w:type="dxa"/>
            <w:tcBorders>
              <w:top w:val="nil"/>
              <w:left w:val="nil"/>
              <w:bottom w:val="nil"/>
              <w:right w:val="nil"/>
            </w:tcBorders>
          </w:tcPr>
          <w:p w14:paraId="26D4E15E" w14:textId="77777777" w:rsidR="004E400A" w:rsidRDefault="00000000">
            <w:pPr>
              <w:jc w:val="center"/>
            </w:pPr>
            <w:r>
              <w:t>0.67</w:t>
            </w:r>
          </w:p>
        </w:tc>
        <w:tc>
          <w:tcPr>
            <w:tcW w:w="1656" w:type="dxa"/>
            <w:tcBorders>
              <w:top w:val="nil"/>
              <w:left w:val="nil"/>
              <w:bottom w:val="nil"/>
              <w:right w:val="nil"/>
            </w:tcBorders>
          </w:tcPr>
          <w:p w14:paraId="4FD69E60" w14:textId="77777777" w:rsidR="004E400A" w:rsidRDefault="00000000">
            <w:pPr>
              <w:jc w:val="center"/>
            </w:pPr>
            <w:r>
              <w:t>0.73</w:t>
            </w:r>
          </w:p>
        </w:tc>
        <w:tc>
          <w:tcPr>
            <w:tcW w:w="2880" w:type="dxa"/>
            <w:tcBorders>
              <w:top w:val="nil"/>
              <w:left w:val="nil"/>
              <w:bottom w:val="nil"/>
              <w:right w:val="nil"/>
            </w:tcBorders>
          </w:tcPr>
          <w:p w14:paraId="7786B0CC" w14:textId="77777777" w:rsidR="004E400A" w:rsidRDefault="00000000">
            <w:pPr>
              <w:jc w:val="center"/>
            </w:pPr>
            <w:r>
              <w:t>.</w:t>
            </w:r>
          </w:p>
        </w:tc>
      </w:tr>
      <w:tr w:rsidR="004E400A" w14:paraId="39957DE9" w14:textId="77777777">
        <w:tc>
          <w:tcPr>
            <w:tcW w:w="5760" w:type="dxa"/>
            <w:tcBorders>
              <w:top w:val="nil"/>
              <w:left w:val="nil"/>
              <w:bottom w:val="nil"/>
              <w:right w:val="nil"/>
            </w:tcBorders>
          </w:tcPr>
          <w:p w14:paraId="09EA2D28" w14:textId="77777777" w:rsidR="004E400A" w:rsidRDefault="00000000">
            <w:r>
              <w:t xml:space="preserve">   70-79</w:t>
            </w:r>
          </w:p>
        </w:tc>
        <w:tc>
          <w:tcPr>
            <w:tcW w:w="1656" w:type="dxa"/>
            <w:tcBorders>
              <w:top w:val="nil"/>
              <w:left w:val="nil"/>
              <w:bottom w:val="nil"/>
              <w:right w:val="nil"/>
            </w:tcBorders>
          </w:tcPr>
          <w:p w14:paraId="77D30708" w14:textId="77777777" w:rsidR="004E400A" w:rsidRDefault="00000000">
            <w:pPr>
              <w:jc w:val="center"/>
            </w:pPr>
            <w:r>
              <w:t>0.72</w:t>
            </w:r>
          </w:p>
        </w:tc>
        <w:tc>
          <w:tcPr>
            <w:tcW w:w="1656" w:type="dxa"/>
            <w:tcBorders>
              <w:top w:val="nil"/>
              <w:left w:val="nil"/>
              <w:bottom w:val="nil"/>
              <w:right w:val="nil"/>
            </w:tcBorders>
          </w:tcPr>
          <w:p w14:paraId="75C1C440" w14:textId="77777777" w:rsidR="004E400A" w:rsidRDefault="00000000">
            <w:pPr>
              <w:jc w:val="center"/>
            </w:pPr>
            <w:r>
              <w:t>0.03</w:t>
            </w:r>
          </w:p>
        </w:tc>
        <w:tc>
          <w:tcPr>
            <w:tcW w:w="1656" w:type="dxa"/>
            <w:tcBorders>
              <w:top w:val="nil"/>
              <w:left w:val="nil"/>
              <w:bottom w:val="nil"/>
              <w:right w:val="nil"/>
            </w:tcBorders>
          </w:tcPr>
          <w:p w14:paraId="2592BF51" w14:textId="77777777" w:rsidR="004E400A" w:rsidRDefault="00000000">
            <w:pPr>
              <w:jc w:val="center"/>
            </w:pPr>
            <w:r>
              <w:t>0.65</w:t>
            </w:r>
          </w:p>
        </w:tc>
        <w:tc>
          <w:tcPr>
            <w:tcW w:w="1656" w:type="dxa"/>
            <w:tcBorders>
              <w:top w:val="nil"/>
              <w:left w:val="nil"/>
              <w:bottom w:val="nil"/>
              <w:right w:val="nil"/>
            </w:tcBorders>
          </w:tcPr>
          <w:p w14:paraId="09C247D8" w14:textId="77777777" w:rsidR="004E400A" w:rsidRDefault="00000000">
            <w:pPr>
              <w:jc w:val="center"/>
            </w:pPr>
            <w:r>
              <w:t>0.78</w:t>
            </w:r>
          </w:p>
        </w:tc>
        <w:tc>
          <w:tcPr>
            <w:tcW w:w="2880" w:type="dxa"/>
            <w:tcBorders>
              <w:top w:val="nil"/>
              <w:left w:val="nil"/>
              <w:bottom w:val="nil"/>
              <w:right w:val="nil"/>
            </w:tcBorders>
          </w:tcPr>
          <w:p w14:paraId="7D4ACC88" w14:textId="77777777" w:rsidR="004E400A" w:rsidRDefault="00000000">
            <w:pPr>
              <w:jc w:val="center"/>
            </w:pPr>
            <w:r>
              <w:t>.</w:t>
            </w:r>
          </w:p>
        </w:tc>
      </w:tr>
      <w:tr w:rsidR="004E400A" w14:paraId="264A130D" w14:textId="77777777">
        <w:tc>
          <w:tcPr>
            <w:tcW w:w="5760" w:type="dxa"/>
            <w:tcBorders>
              <w:top w:val="nil"/>
              <w:left w:val="nil"/>
              <w:bottom w:val="nil"/>
              <w:right w:val="nil"/>
            </w:tcBorders>
          </w:tcPr>
          <w:p w14:paraId="370C1AE7" w14:textId="77777777" w:rsidR="004E400A" w:rsidRDefault="00000000">
            <w:r>
              <w:t xml:space="preserve">   80 or Older</w:t>
            </w:r>
          </w:p>
        </w:tc>
        <w:tc>
          <w:tcPr>
            <w:tcW w:w="1656" w:type="dxa"/>
            <w:tcBorders>
              <w:top w:val="nil"/>
              <w:left w:val="nil"/>
              <w:bottom w:val="nil"/>
              <w:right w:val="nil"/>
            </w:tcBorders>
          </w:tcPr>
          <w:p w14:paraId="6670DFCA" w14:textId="77777777" w:rsidR="004E400A" w:rsidRDefault="00000000">
            <w:pPr>
              <w:jc w:val="center"/>
            </w:pPr>
            <w:r>
              <w:t>0.70</w:t>
            </w:r>
          </w:p>
        </w:tc>
        <w:tc>
          <w:tcPr>
            <w:tcW w:w="1656" w:type="dxa"/>
            <w:tcBorders>
              <w:top w:val="nil"/>
              <w:left w:val="nil"/>
              <w:bottom w:val="nil"/>
              <w:right w:val="nil"/>
            </w:tcBorders>
          </w:tcPr>
          <w:p w14:paraId="13463A5A" w14:textId="77777777" w:rsidR="004E400A" w:rsidRDefault="00000000">
            <w:pPr>
              <w:jc w:val="center"/>
            </w:pPr>
            <w:r>
              <w:t>0.06</w:t>
            </w:r>
          </w:p>
        </w:tc>
        <w:tc>
          <w:tcPr>
            <w:tcW w:w="1656" w:type="dxa"/>
            <w:tcBorders>
              <w:top w:val="nil"/>
              <w:left w:val="nil"/>
              <w:bottom w:val="nil"/>
              <w:right w:val="nil"/>
            </w:tcBorders>
          </w:tcPr>
          <w:p w14:paraId="08394CBD" w14:textId="77777777" w:rsidR="004E400A" w:rsidRDefault="00000000">
            <w:pPr>
              <w:jc w:val="center"/>
            </w:pPr>
            <w:r>
              <w:t>0.57</w:t>
            </w:r>
          </w:p>
        </w:tc>
        <w:tc>
          <w:tcPr>
            <w:tcW w:w="1656" w:type="dxa"/>
            <w:tcBorders>
              <w:top w:val="nil"/>
              <w:left w:val="nil"/>
              <w:bottom w:val="nil"/>
              <w:right w:val="nil"/>
            </w:tcBorders>
          </w:tcPr>
          <w:p w14:paraId="1941B16D" w14:textId="77777777" w:rsidR="004E400A" w:rsidRDefault="00000000">
            <w:pPr>
              <w:jc w:val="center"/>
            </w:pPr>
            <w:r>
              <w:t>0.84</w:t>
            </w:r>
          </w:p>
        </w:tc>
        <w:tc>
          <w:tcPr>
            <w:tcW w:w="2880" w:type="dxa"/>
            <w:tcBorders>
              <w:top w:val="nil"/>
              <w:left w:val="nil"/>
              <w:bottom w:val="nil"/>
              <w:right w:val="nil"/>
            </w:tcBorders>
          </w:tcPr>
          <w:p w14:paraId="08405002" w14:textId="77777777" w:rsidR="004E400A" w:rsidRDefault="00000000">
            <w:pPr>
              <w:jc w:val="center"/>
            </w:pPr>
            <w:r>
              <w:t>.</w:t>
            </w:r>
          </w:p>
        </w:tc>
      </w:tr>
      <w:tr w:rsidR="004E400A" w14:paraId="66177543" w14:textId="77777777">
        <w:tc>
          <w:tcPr>
            <w:tcW w:w="5760" w:type="dxa"/>
            <w:tcBorders>
              <w:top w:val="nil"/>
              <w:left w:val="nil"/>
              <w:bottom w:val="nil"/>
              <w:right w:val="nil"/>
            </w:tcBorders>
          </w:tcPr>
          <w:p w14:paraId="02C9A7A7" w14:textId="77777777" w:rsidR="004E400A" w:rsidRDefault="00000000">
            <w:r>
              <w:t>Gender</w:t>
            </w:r>
          </w:p>
        </w:tc>
        <w:tc>
          <w:tcPr>
            <w:tcW w:w="0" w:type="auto"/>
            <w:tcBorders>
              <w:top w:val="nil"/>
              <w:left w:val="nil"/>
              <w:bottom w:val="nil"/>
              <w:right w:val="nil"/>
            </w:tcBorders>
          </w:tcPr>
          <w:p w14:paraId="0D31618D" w14:textId="77777777" w:rsidR="004E400A" w:rsidRDefault="004E400A">
            <w:pPr>
              <w:jc w:val="center"/>
            </w:pPr>
          </w:p>
        </w:tc>
        <w:tc>
          <w:tcPr>
            <w:tcW w:w="0" w:type="auto"/>
            <w:tcBorders>
              <w:top w:val="nil"/>
              <w:left w:val="nil"/>
              <w:bottom w:val="nil"/>
              <w:right w:val="nil"/>
            </w:tcBorders>
          </w:tcPr>
          <w:p w14:paraId="3A781453" w14:textId="77777777" w:rsidR="004E400A" w:rsidRDefault="004E400A">
            <w:pPr>
              <w:jc w:val="center"/>
            </w:pPr>
          </w:p>
        </w:tc>
        <w:tc>
          <w:tcPr>
            <w:tcW w:w="0" w:type="auto"/>
            <w:tcBorders>
              <w:top w:val="nil"/>
              <w:left w:val="nil"/>
              <w:bottom w:val="nil"/>
              <w:right w:val="nil"/>
            </w:tcBorders>
          </w:tcPr>
          <w:p w14:paraId="2BB0842B" w14:textId="77777777" w:rsidR="004E400A" w:rsidRDefault="004E400A">
            <w:pPr>
              <w:jc w:val="center"/>
            </w:pPr>
          </w:p>
        </w:tc>
        <w:tc>
          <w:tcPr>
            <w:tcW w:w="0" w:type="auto"/>
            <w:tcBorders>
              <w:top w:val="nil"/>
              <w:left w:val="nil"/>
              <w:bottom w:val="nil"/>
              <w:right w:val="nil"/>
            </w:tcBorders>
          </w:tcPr>
          <w:p w14:paraId="2DCB2FE0" w14:textId="77777777" w:rsidR="004E400A" w:rsidRDefault="004E400A">
            <w:pPr>
              <w:jc w:val="center"/>
            </w:pPr>
          </w:p>
        </w:tc>
        <w:tc>
          <w:tcPr>
            <w:tcW w:w="2880" w:type="dxa"/>
            <w:tcBorders>
              <w:top w:val="nil"/>
              <w:left w:val="nil"/>
              <w:bottom w:val="nil"/>
              <w:right w:val="nil"/>
            </w:tcBorders>
          </w:tcPr>
          <w:p w14:paraId="66F87E70" w14:textId="77777777" w:rsidR="004E400A" w:rsidRDefault="004E400A">
            <w:pPr>
              <w:jc w:val="center"/>
            </w:pPr>
          </w:p>
        </w:tc>
      </w:tr>
      <w:tr w:rsidR="004E400A" w14:paraId="2E063E7C" w14:textId="77777777">
        <w:tc>
          <w:tcPr>
            <w:tcW w:w="5760" w:type="dxa"/>
            <w:tcBorders>
              <w:top w:val="nil"/>
              <w:left w:val="nil"/>
              <w:bottom w:val="nil"/>
              <w:right w:val="nil"/>
            </w:tcBorders>
          </w:tcPr>
          <w:p w14:paraId="2CFA7EBB" w14:textId="77777777" w:rsidR="004E400A" w:rsidRDefault="00000000">
            <w:r>
              <w:t xml:space="preserve">   Male</w:t>
            </w:r>
          </w:p>
        </w:tc>
        <w:tc>
          <w:tcPr>
            <w:tcW w:w="1656" w:type="dxa"/>
            <w:tcBorders>
              <w:top w:val="nil"/>
              <w:left w:val="nil"/>
              <w:bottom w:val="nil"/>
              <w:right w:val="nil"/>
            </w:tcBorders>
          </w:tcPr>
          <w:p w14:paraId="20DC9B49" w14:textId="77777777" w:rsidR="004E400A" w:rsidRDefault="00000000">
            <w:pPr>
              <w:jc w:val="center"/>
            </w:pPr>
            <w:r>
              <w:t>0.69</w:t>
            </w:r>
          </w:p>
        </w:tc>
        <w:tc>
          <w:tcPr>
            <w:tcW w:w="1656" w:type="dxa"/>
            <w:tcBorders>
              <w:top w:val="nil"/>
              <w:left w:val="nil"/>
              <w:bottom w:val="nil"/>
              <w:right w:val="nil"/>
            </w:tcBorders>
          </w:tcPr>
          <w:p w14:paraId="4A3E00B5" w14:textId="77777777" w:rsidR="004E400A" w:rsidRDefault="00000000">
            <w:pPr>
              <w:jc w:val="center"/>
            </w:pPr>
            <w:r>
              <w:t>0.01</w:t>
            </w:r>
          </w:p>
        </w:tc>
        <w:tc>
          <w:tcPr>
            <w:tcW w:w="1656" w:type="dxa"/>
            <w:tcBorders>
              <w:top w:val="nil"/>
              <w:left w:val="nil"/>
              <w:bottom w:val="nil"/>
              <w:right w:val="nil"/>
            </w:tcBorders>
          </w:tcPr>
          <w:p w14:paraId="47ADFAA4" w14:textId="77777777" w:rsidR="004E400A" w:rsidRDefault="00000000">
            <w:pPr>
              <w:jc w:val="center"/>
            </w:pPr>
            <w:r>
              <w:t>0.67</w:t>
            </w:r>
          </w:p>
        </w:tc>
        <w:tc>
          <w:tcPr>
            <w:tcW w:w="1656" w:type="dxa"/>
            <w:tcBorders>
              <w:top w:val="nil"/>
              <w:left w:val="nil"/>
              <w:bottom w:val="nil"/>
              <w:right w:val="nil"/>
            </w:tcBorders>
          </w:tcPr>
          <w:p w14:paraId="78754C14" w14:textId="77777777" w:rsidR="004E400A" w:rsidRDefault="00000000">
            <w:pPr>
              <w:jc w:val="center"/>
            </w:pPr>
            <w:r>
              <w:t>0.71</w:t>
            </w:r>
          </w:p>
        </w:tc>
        <w:tc>
          <w:tcPr>
            <w:tcW w:w="2880" w:type="dxa"/>
            <w:tcBorders>
              <w:top w:val="nil"/>
              <w:left w:val="nil"/>
              <w:bottom w:val="nil"/>
              <w:right w:val="nil"/>
            </w:tcBorders>
          </w:tcPr>
          <w:p w14:paraId="46F487B0" w14:textId="77777777" w:rsidR="004E400A" w:rsidRDefault="00000000">
            <w:pPr>
              <w:jc w:val="center"/>
            </w:pPr>
            <w:r>
              <w:t>0.03</w:t>
            </w:r>
          </w:p>
        </w:tc>
      </w:tr>
      <w:tr w:rsidR="004E400A" w14:paraId="31087D31" w14:textId="77777777">
        <w:tc>
          <w:tcPr>
            <w:tcW w:w="5760" w:type="dxa"/>
            <w:tcBorders>
              <w:top w:val="nil"/>
              <w:left w:val="nil"/>
              <w:bottom w:val="nil"/>
              <w:right w:val="nil"/>
            </w:tcBorders>
          </w:tcPr>
          <w:p w14:paraId="4097E2D4" w14:textId="77777777" w:rsidR="004E400A" w:rsidRDefault="00000000">
            <w:r>
              <w:t xml:space="preserve">   Female</w:t>
            </w:r>
          </w:p>
        </w:tc>
        <w:tc>
          <w:tcPr>
            <w:tcW w:w="1656" w:type="dxa"/>
            <w:tcBorders>
              <w:top w:val="nil"/>
              <w:left w:val="nil"/>
              <w:bottom w:val="nil"/>
              <w:right w:val="nil"/>
            </w:tcBorders>
          </w:tcPr>
          <w:p w14:paraId="1DE5B94E" w14:textId="77777777" w:rsidR="004E400A" w:rsidRDefault="00000000">
            <w:pPr>
              <w:jc w:val="center"/>
            </w:pPr>
            <w:r>
              <w:t>0.71</w:t>
            </w:r>
          </w:p>
        </w:tc>
        <w:tc>
          <w:tcPr>
            <w:tcW w:w="1656" w:type="dxa"/>
            <w:tcBorders>
              <w:top w:val="nil"/>
              <w:left w:val="nil"/>
              <w:bottom w:val="nil"/>
              <w:right w:val="nil"/>
            </w:tcBorders>
          </w:tcPr>
          <w:p w14:paraId="1102BA75" w14:textId="77777777" w:rsidR="004E400A" w:rsidRDefault="00000000">
            <w:pPr>
              <w:jc w:val="center"/>
            </w:pPr>
            <w:r>
              <w:t>0.01</w:t>
            </w:r>
          </w:p>
        </w:tc>
        <w:tc>
          <w:tcPr>
            <w:tcW w:w="1656" w:type="dxa"/>
            <w:tcBorders>
              <w:top w:val="nil"/>
              <w:left w:val="nil"/>
              <w:bottom w:val="nil"/>
              <w:right w:val="nil"/>
            </w:tcBorders>
          </w:tcPr>
          <w:p w14:paraId="30B7DB2B" w14:textId="77777777" w:rsidR="004E400A" w:rsidRDefault="00000000">
            <w:pPr>
              <w:jc w:val="center"/>
            </w:pPr>
            <w:r>
              <w:t>0.70</w:t>
            </w:r>
          </w:p>
        </w:tc>
        <w:tc>
          <w:tcPr>
            <w:tcW w:w="1656" w:type="dxa"/>
            <w:tcBorders>
              <w:top w:val="nil"/>
              <w:left w:val="nil"/>
              <w:bottom w:val="nil"/>
              <w:right w:val="nil"/>
            </w:tcBorders>
          </w:tcPr>
          <w:p w14:paraId="185FD119" w14:textId="77777777" w:rsidR="004E400A" w:rsidRDefault="00000000">
            <w:pPr>
              <w:jc w:val="center"/>
            </w:pPr>
            <w:r>
              <w:t>0.73</w:t>
            </w:r>
          </w:p>
        </w:tc>
        <w:tc>
          <w:tcPr>
            <w:tcW w:w="2880" w:type="dxa"/>
            <w:tcBorders>
              <w:top w:val="nil"/>
              <w:left w:val="nil"/>
              <w:bottom w:val="nil"/>
              <w:right w:val="nil"/>
            </w:tcBorders>
          </w:tcPr>
          <w:p w14:paraId="2EE562B5" w14:textId="77777777" w:rsidR="004E400A" w:rsidRDefault="00000000">
            <w:pPr>
              <w:jc w:val="center"/>
            </w:pPr>
            <w:r>
              <w:t>.</w:t>
            </w:r>
          </w:p>
        </w:tc>
      </w:tr>
      <w:tr w:rsidR="004E400A" w14:paraId="6F73F2F5" w14:textId="77777777">
        <w:tc>
          <w:tcPr>
            <w:tcW w:w="5760" w:type="dxa"/>
            <w:tcBorders>
              <w:top w:val="nil"/>
              <w:left w:val="nil"/>
              <w:bottom w:val="nil"/>
              <w:right w:val="nil"/>
            </w:tcBorders>
          </w:tcPr>
          <w:p w14:paraId="2DB7868F" w14:textId="77777777" w:rsidR="004E400A" w:rsidRDefault="00000000">
            <w:r>
              <w:t xml:space="preserve">   Other</w:t>
            </w:r>
          </w:p>
        </w:tc>
        <w:tc>
          <w:tcPr>
            <w:tcW w:w="1656" w:type="dxa"/>
            <w:tcBorders>
              <w:top w:val="nil"/>
              <w:left w:val="nil"/>
              <w:bottom w:val="nil"/>
              <w:right w:val="nil"/>
            </w:tcBorders>
          </w:tcPr>
          <w:p w14:paraId="74B1F9E8" w14:textId="77777777" w:rsidR="004E400A" w:rsidRDefault="00000000">
            <w:pPr>
              <w:jc w:val="center"/>
            </w:pPr>
            <w:r>
              <w:t>.</w:t>
            </w:r>
          </w:p>
        </w:tc>
        <w:tc>
          <w:tcPr>
            <w:tcW w:w="1656" w:type="dxa"/>
            <w:tcBorders>
              <w:top w:val="nil"/>
              <w:left w:val="nil"/>
              <w:bottom w:val="nil"/>
              <w:right w:val="nil"/>
            </w:tcBorders>
          </w:tcPr>
          <w:p w14:paraId="6ACD30F0" w14:textId="77777777" w:rsidR="004E400A" w:rsidRDefault="00000000">
            <w:pPr>
              <w:jc w:val="center"/>
            </w:pPr>
            <w:r>
              <w:t>.</w:t>
            </w:r>
          </w:p>
        </w:tc>
        <w:tc>
          <w:tcPr>
            <w:tcW w:w="1656" w:type="dxa"/>
            <w:tcBorders>
              <w:top w:val="nil"/>
              <w:left w:val="nil"/>
              <w:bottom w:val="nil"/>
              <w:right w:val="nil"/>
            </w:tcBorders>
          </w:tcPr>
          <w:p w14:paraId="5CDB6A89" w14:textId="77777777" w:rsidR="004E400A" w:rsidRDefault="00000000">
            <w:pPr>
              <w:jc w:val="center"/>
            </w:pPr>
            <w:r>
              <w:t>.</w:t>
            </w:r>
          </w:p>
        </w:tc>
        <w:tc>
          <w:tcPr>
            <w:tcW w:w="1656" w:type="dxa"/>
            <w:tcBorders>
              <w:top w:val="nil"/>
              <w:left w:val="nil"/>
              <w:bottom w:val="nil"/>
              <w:right w:val="nil"/>
            </w:tcBorders>
          </w:tcPr>
          <w:p w14:paraId="6892F3A4" w14:textId="77777777" w:rsidR="004E400A" w:rsidRDefault="00000000">
            <w:pPr>
              <w:jc w:val="center"/>
            </w:pPr>
            <w:r>
              <w:t>.</w:t>
            </w:r>
          </w:p>
        </w:tc>
        <w:tc>
          <w:tcPr>
            <w:tcW w:w="2880" w:type="dxa"/>
            <w:tcBorders>
              <w:top w:val="nil"/>
              <w:left w:val="nil"/>
              <w:bottom w:val="nil"/>
              <w:right w:val="nil"/>
            </w:tcBorders>
          </w:tcPr>
          <w:p w14:paraId="6899CDAA" w14:textId="77777777" w:rsidR="004E400A" w:rsidRDefault="00000000">
            <w:pPr>
              <w:jc w:val="center"/>
            </w:pPr>
            <w:r>
              <w:t>.</w:t>
            </w:r>
          </w:p>
        </w:tc>
      </w:tr>
      <w:tr w:rsidR="004E400A" w14:paraId="38398B66" w14:textId="77777777">
        <w:tc>
          <w:tcPr>
            <w:tcW w:w="5760" w:type="dxa"/>
            <w:tcBorders>
              <w:top w:val="nil"/>
              <w:left w:val="nil"/>
              <w:bottom w:val="nil"/>
              <w:right w:val="nil"/>
            </w:tcBorders>
          </w:tcPr>
          <w:p w14:paraId="4E3C990A" w14:textId="77777777" w:rsidR="004E400A" w:rsidRDefault="00000000">
            <w:r>
              <w:t>Marital Status</w:t>
            </w:r>
          </w:p>
        </w:tc>
        <w:tc>
          <w:tcPr>
            <w:tcW w:w="0" w:type="auto"/>
            <w:tcBorders>
              <w:top w:val="nil"/>
              <w:left w:val="nil"/>
              <w:bottom w:val="nil"/>
              <w:right w:val="nil"/>
            </w:tcBorders>
          </w:tcPr>
          <w:p w14:paraId="05C7EE2D" w14:textId="77777777" w:rsidR="004E400A" w:rsidRDefault="004E400A">
            <w:pPr>
              <w:jc w:val="center"/>
            </w:pPr>
          </w:p>
        </w:tc>
        <w:tc>
          <w:tcPr>
            <w:tcW w:w="0" w:type="auto"/>
            <w:tcBorders>
              <w:top w:val="nil"/>
              <w:left w:val="nil"/>
              <w:bottom w:val="nil"/>
              <w:right w:val="nil"/>
            </w:tcBorders>
          </w:tcPr>
          <w:p w14:paraId="6208EA25" w14:textId="77777777" w:rsidR="004E400A" w:rsidRDefault="004E400A">
            <w:pPr>
              <w:jc w:val="center"/>
            </w:pPr>
          </w:p>
        </w:tc>
        <w:tc>
          <w:tcPr>
            <w:tcW w:w="0" w:type="auto"/>
            <w:tcBorders>
              <w:top w:val="nil"/>
              <w:left w:val="nil"/>
              <w:bottom w:val="nil"/>
              <w:right w:val="nil"/>
            </w:tcBorders>
          </w:tcPr>
          <w:p w14:paraId="0B0B7752" w14:textId="77777777" w:rsidR="004E400A" w:rsidRDefault="004E400A">
            <w:pPr>
              <w:jc w:val="center"/>
            </w:pPr>
          </w:p>
        </w:tc>
        <w:tc>
          <w:tcPr>
            <w:tcW w:w="0" w:type="auto"/>
            <w:tcBorders>
              <w:top w:val="nil"/>
              <w:left w:val="nil"/>
              <w:bottom w:val="nil"/>
              <w:right w:val="nil"/>
            </w:tcBorders>
          </w:tcPr>
          <w:p w14:paraId="51ED2B27" w14:textId="77777777" w:rsidR="004E400A" w:rsidRDefault="004E400A">
            <w:pPr>
              <w:jc w:val="center"/>
            </w:pPr>
          </w:p>
        </w:tc>
        <w:tc>
          <w:tcPr>
            <w:tcW w:w="2880" w:type="dxa"/>
            <w:tcBorders>
              <w:top w:val="nil"/>
              <w:left w:val="nil"/>
              <w:bottom w:val="nil"/>
              <w:right w:val="nil"/>
            </w:tcBorders>
          </w:tcPr>
          <w:p w14:paraId="129D5103" w14:textId="77777777" w:rsidR="004E400A" w:rsidRDefault="004E400A">
            <w:pPr>
              <w:jc w:val="center"/>
            </w:pPr>
          </w:p>
        </w:tc>
      </w:tr>
      <w:tr w:rsidR="004E400A" w14:paraId="389920ED" w14:textId="77777777">
        <w:tc>
          <w:tcPr>
            <w:tcW w:w="5760" w:type="dxa"/>
            <w:tcBorders>
              <w:top w:val="nil"/>
              <w:left w:val="nil"/>
              <w:bottom w:val="nil"/>
              <w:right w:val="nil"/>
            </w:tcBorders>
          </w:tcPr>
          <w:p w14:paraId="12A5A172" w14:textId="77777777" w:rsidR="004E400A" w:rsidRDefault="00000000">
            <w:r>
              <w:t xml:space="preserve">   Single/Never Been Married</w:t>
            </w:r>
          </w:p>
        </w:tc>
        <w:tc>
          <w:tcPr>
            <w:tcW w:w="1656" w:type="dxa"/>
            <w:tcBorders>
              <w:top w:val="nil"/>
              <w:left w:val="nil"/>
              <w:bottom w:val="nil"/>
              <w:right w:val="nil"/>
            </w:tcBorders>
          </w:tcPr>
          <w:p w14:paraId="772F60A3" w14:textId="77777777" w:rsidR="004E400A" w:rsidRDefault="00000000">
            <w:pPr>
              <w:jc w:val="center"/>
            </w:pPr>
            <w:r>
              <w:t>0.64</w:t>
            </w:r>
          </w:p>
        </w:tc>
        <w:tc>
          <w:tcPr>
            <w:tcW w:w="1656" w:type="dxa"/>
            <w:tcBorders>
              <w:top w:val="nil"/>
              <w:left w:val="nil"/>
              <w:bottom w:val="nil"/>
              <w:right w:val="nil"/>
            </w:tcBorders>
          </w:tcPr>
          <w:p w14:paraId="6F9B3F54" w14:textId="77777777" w:rsidR="004E400A" w:rsidRDefault="00000000">
            <w:pPr>
              <w:jc w:val="center"/>
            </w:pPr>
            <w:r>
              <w:t>0.01</w:t>
            </w:r>
          </w:p>
        </w:tc>
        <w:tc>
          <w:tcPr>
            <w:tcW w:w="1656" w:type="dxa"/>
            <w:tcBorders>
              <w:top w:val="nil"/>
              <w:left w:val="nil"/>
              <w:bottom w:val="nil"/>
              <w:right w:val="nil"/>
            </w:tcBorders>
          </w:tcPr>
          <w:p w14:paraId="31D96BEF" w14:textId="77777777" w:rsidR="004E400A" w:rsidRDefault="00000000">
            <w:pPr>
              <w:jc w:val="center"/>
            </w:pPr>
            <w:r>
              <w:t>0.61</w:t>
            </w:r>
          </w:p>
        </w:tc>
        <w:tc>
          <w:tcPr>
            <w:tcW w:w="1656" w:type="dxa"/>
            <w:tcBorders>
              <w:top w:val="nil"/>
              <w:left w:val="nil"/>
              <w:bottom w:val="nil"/>
              <w:right w:val="nil"/>
            </w:tcBorders>
          </w:tcPr>
          <w:p w14:paraId="7D0E7162" w14:textId="77777777" w:rsidR="004E400A" w:rsidRDefault="00000000">
            <w:pPr>
              <w:jc w:val="center"/>
            </w:pPr>
            <w:r>
              <w:t>0.67</w:t>
            </w:r>
          </w:p>
        </w:tc>
        <w:tc>
          <w:tcPr>
            <w:tcW w:w="2880" w:type="dxa"/>
            <w:tcBorders>
              <w:top w:val="nil"/>
              <w:left w:val="nil"/>
              <w:bottom w:val="nil"/>
              <w:right w:val="nil"/>
            </w:tcBorders>
          </w:tcPr>
          <w:p w14:paraId="2E20BA55" w14:textId="77777777" w:rsidR="004E400A" w:rsidRDefault="00000000">
            <w:pPr>
              <w:jc w:val="center"/>
            </w:pPr>
            <w:r>
              <w:t>0.00</w:t>
            </w:r>
          </w:p>
        </w:tc>
      </w:tr>
      <w:tr w:rsidR="004E400A" w14:paraId="05FC5643" w14:textId="77777777">
        <w:tc>
          <w:tcPr>
            <w:tcW w:w="5760" w:type="dxa"/>
            <w:tcBorders>
              <w:top w:val="nil"/>
              <w:left w:val="nil"/>
              <w:bottom w:val="nil"/>
              <w:right w:val="nil"/>
            </w:tcBorders>
          </w:tcPr>
          <w:p w14:paraId="6590F9F7" w14:textId="77777777" w:rsidR="004E400A" w:rsidRDefault="00000000">
            <w:r>
              <w:t xml:space="preserve">   Married</w:t>
            </w:r>
          </w:p>
        </w:tc>
        <w:tc>
          <w:tcPr>
            <w:tcW w:w="1656" w:type="dxa"/>
            <w:tcBorders>
              <w:top w:val="nil"/>
              <w:left w:val="nil"/>
              <w:bottom w:val="nil"/>
              <w:right w:val="nil"/>
            </w:tcBorders>
          </w:tcPr>
          <w:p w14:paraId="05D258B8" w14:textId="77777777" w:rsidR="004E400A" w:rsidRDefault="00000000">
            <w:pPr>
              <w:jc w:val="center"/>
            </w:pPr>
            <w:r>
              <w:t>0.72</w:t>
            </w:r>
          </w:p>
        </w:tc>
        <w:tc>
          <w:tcPr>
            <w:tcW w:w="1656" w:type="dxa"/>
            <w:tcBorders>
              <w:top w:val="nil"/>
              <w:left w:val="nil"/>
              <w:bottom w:val="nil"/>
              <w:right w:val="nil"/>
            </w:tcBorders>
          </w:tcPr>
          <w:p w14:paraId="71A2321A" w14:textId="77777777" w:rsidR="004E400A" w:rsidRDefault="00000000">
            <w:pPr>
              <w:jc w:val="center"/>
            </w:pPr>
            <w:r>
              <w:t>0.01</w:t>
            </w:r>
          </w:p>
        </w:tc>
        <w:tc>
          <w:tcPr>
            <w:tcW w:w="1656" w:type="dxa"/>
            <w:tcBorders>
              <w:top w:val="nil"/>
              <w:left w:val="nil"/>
              <w:bottom w:val="nil"/>
              <w:right w:val="nil"/>
            </w:tcBorders>
          </w:tcPr>
          <w:p w14:paraId="7669168A" w14:textId="77777777" w:rsidR="004E400A" w:rsidRDefault="00000000">
            <w:pPr>
              <w:jc w:val="center"/>
            </w:pPr>
            <w:r>
              <w:t>0.71</w:t>
            </w:r>
          </w:p>
        </w:tc>
        <w:tc>
          <w:tcPr>
            <w:tcW w:w="1656" w:type="dxa"/>
            <w:tcBorders>
              <w:top w:val="nil"/>
              <w:left w:val="nil"/>
              <w:bottom w:val="nil"/>
              <w:right w:val="nil"/>
            </w:tcBorders>
          </w:tcPr>
          <w:p w14:paraId="38929927" w14:textId="77777777" w:rsidR="004E400A" w:rsidRDefault="00000000">
            <w:pPr>
              <w:jc w:val="center"/>
            </w:pPr>
            <w:r>
              <w:t>0.74</w:t>
            </w:r>
          </w:p>
        </w:tc>
        <w:tc>
          <w:tcPr>
            <w:tcW w:w="2880" w:type="dxa"/>
            <w:tcBorders>
              <w:top w:val="nil"/>
              <w:left w:val="nil"/>
              <w:bottom w:val="nil"/>
              <w:right w:val="nil"/>
            </w:tcBorders>
          </w:tcPr>
          <w:p w14:paraId="6B0A5218" w14:textId="77777777" w:rsidR="004E400A" w:rsidRDefault="00000000">
            <w:pPr>
              <w:jc w:val="center"/>
            </w:pPr>
            <w:r>
              <w:t>.</w:t>
            </w:r>
          </w:p>
        </w:tc>
      </w:tr>
      <w:tr w:rsidR="004E400A" w14:paraId="6847C745" w14:textId="77777777">
        <w:tc>
          <w:tcPr>
            <w:tcW w:w="5760" w:type="dxa"/>
            <w:tcBorders>
              <w:top w:val="nil"/>
              <w:left w:val="nil"/>
              <w:bottom w:val="nil"/>
              <w:right w:val="nil"/>
            </w:tcBorders>
          </w:tcPr>
          <w:p w14:paraId="3C85FF6A" w14:textId="77777777" w:rsidR="004E400A" w:rsidRDefault="00000000">
            <w:r>
              <w:t xml:space="preserve">   Separated</w:t>
            </w:r>
          </w:p>
        </w:tc>
        <w:tc>
          <w:tcPr>
            <w:tcW w:w="1656" w:type="dxa"/>
            <w:tcBorders>
              <w:top w:val="nil"/>
              <w:left w:val="nil"/>
              <w:bottom w:val="nil"/>
              <w:right w:val="nil"/>
            </w:tcBorders>
          </w:tcPr>
          <w:p w14:paraId="7BA44C63" w14:textId="77777777" w:rsidR="004E400A" w:rsidRDefault="00000000">
            <w:pPr>
              <w:jc w:val="center"/>
            </w:pPr>
            <w:r>
              <w:t>0.46</w:t>
            </w:r>
          </w:p>
        </w:tc>
        <w:tc>
          <w:tcPr>
            <w:tcW w:w="1656" w:type="dxa"/>
            <w:tcBorders>
              <w:top w:val="nil"/>
              <w:left w:val="nil"/>
              <w:bottom w:val="nil"/>
              <w:right w:val="nil"/>
            </w:tcBorders>
          </w:tcPr>
          <w:p w14:paraId="69136BB9" w14:textId="77777777" w:rsidR="004E400A" w:rsidRDefault="00000000">
            <w:pPr>
              <w:jc w:val="center"/>
            </w:pPr>
            <w:r>
              <w:t>0.09</w:t>
            </w:r>
          </w:p>
        </w:tc>
        <w:tc>
          <w:tcPr>
            <w:tcW w:w="1656" w:type="dxa"/>
            <w:tcBorders>
              <w:top w:val="nil"/>
              <w:left w:val="nil"/>
              <w:bottom w:val="nil"/>
              <w:right w:val="nil"/>
            </w:tcBorders>
          </w:tcPr>
          <w:p w14:paraId="2918787E" w14:textId="77777777" w:rsidR="004E400A" w:rsidRDefault="00000000">
            <w:pPr>
              <w:jc w:val="center"/>
            </w:pPr>
            <w:r>
              <w:t>0.28</w:t>
            </w:r>
          </w:p>
        </w:tc>
        <w:tc>
          <w:tcPr>
            <w:tcW w:w="1656" w:type="dxa"/>
            <w:tcBorders>
              <w:top w:val="nil"/>
              <w:left w:val="nil"/>
              <w:bottom w:val="nil"/>
              <w:right w:val="nil"/>
            </w:tcBorders>
          </w:tcPr>
          <w:p w14:paraId="2AD33CE9" w14:textId="77777777" w:rsidR="004E400A" w:rsidRDefault="00000000">
            <w:pPr>
              <w:jc w:val="center"/>
            </w:pPr>
            <w:r>
              <w:t>0.64</w:t>
            </w:r>
          </w:p>
        </w:tc>
        <w:tc>
          <w:tcPr>
            <w:tcW w:w="2880" w:type="dxa"/>
            <w:tcBorders>
              <w:top w:val="nil"/>
              <w:left w:val="nil"/>
              <w:bottom w:val="nil"/>
              <w:right w:val="nil"/>
            </w:tcBorders>
          </w:tcPr>
          <w:p w14:paraId="04D486E6" w14:textId="77777777" w:rsidR="004E400A" w:rsidRDefault="00000000">
            <w:pPr>
              <w:jc w:val="center"/>
            </w:pPr>
            <w:r>
              <w:t>.</w:t>
            </w:r>
          </w:p>
        </w:tc>
      </w:tr>
      <w:tr w:rsidR="004E400A" w14:paraId="624E3C28" w14:textId="77777777">
        <w:tc>
          <w:tcPr>
            <w:tcW w:w="5760" w:type="dxa"/>
            <w:tcBorders>
              <w:top w:val="nil"/>
              <w:left w:val="nil"/>
              <w:bottom w:val="nil"/>
              <w:right w:val="nil"/>
            </w:tcBorders>
          </w:tcPr>
          <w:p w14:paraId="24B4983B" w14:textId="77777777" w:rsidR="004E400A" w:rsidRDefault="00000000">
            <w:r>
              <w:t xml:space="preserve">   Divorced</w:t>
            </w:r>
          </w:p>
        </w:tc>
        <w:tc>
          <w:tcPr>
            <w:tcW w:w="1656" w:type="dxa"/>
            <w:tcBorders>
              <w:top w:val="nil"/>
              <w:left w:val="nil"/>
              <w:bottom w:val="nil"/>
              <w:right w:val="nil"/>
            </w:tcBorders>
          </w:tcPr>
          <w:p w14:paraId="3F40D411" w14:textId="77777777" w:rsidR="004E400A" w:rsidRDefault="00000000">
            <w:pPr>
              <w:jc w:val="center"/>
            </w:pPr>
            <w:r>
              <w:t>0.72</w:t>
            </w:r>
          </w:p>
        </w:tc>
        <w:tc>
          <w:tcPr>
            <w:tcW w:w="1656" w:type="dxa"/>
            <w:tcBorders>
              <w:top w:val="nil"/>
              <w:left w:val="nil"/>
              <w:bottom w:val="nil"/>
              <w:right w:val="nil"/>
            </w:tcBorders>
          </w:tcPr>
          <w:p w14:paraId="351478B4" w14:textId="77777777" w:rsidR="004E400A" w:rsidRDefault="00000000">
            <w:pPr>
              <w:jc w:val="center"/>
            </w:pPr>
            <w:r>
              <w:t>0.06</w:t>
            </w:r>
          </w:p>
        </w:tc>
        <w:tc>
          <w:tcPr>
            <w:tcW w:w="1656" w:type="dxa"/>
            <w:tcBorders>
              <w:top w:val="nil"/>
              <w:left w:val="nil"/>
              <w:bottom w:val="nil"/>
              <w:right w:val="nil"/>
            </w:tcBorders>
          </w:tcPr>
          <w:p w14:paraId="6D6753C6" w14:textId="77777777" w:rsidR="004E400A" w:rsidRDefault="00000000">
            <w:pPr>
              <w:jc w:val="center"/>
            </w:pPr>
            <w:r>
              <w:t>0.50</w:t>
            </w:r>
          </w:p>
        </w:tc>
        <w:tc>
          <w:tcPr>
            <w:tcW w:w="1656" w:type="dxa"/>
            <w:tcBorders>
              <w:top w:val="nil"/>
              <w:left w:val="nil"/>
              <w:bottom w:val="nil"/>
              <w:right w:val="nil"/>
            </w:tcBorders>
          </w:tcPr>
          <w:p w14:paraId="3005D096" w14:textId="77777777" w:rsidR="004E400A" w:rsidRDefault="00000000">
            <w:pPr>
              <w:jc w:val="center"/>
            </w:pPr>
            <w:r>
              <w:t>0.93</w:t>
            </w:r>
          </w:p>
        </w:tc>
        <w:tc>
          <w:tcPr>
            <w:tcW w:w="2880" w:type="dxa"/>
            <w:tcBorders>
              <w:top w:val="nil"/>
              <w:left w:val="nil"/>
              <w:bottom w:val="nil"/>
              <w:right w:val="nil"/>
            </w:tcBorders>
          </w:tcPr>
          <w:p w14:paraId="6A1FD57E" w14:textId="77777777" w:rsidR="004E400A" w:rsidRDefault="00000000">
            <w:pPr>
              <w:jc w:val="center"/>
            </w:pPr>
            <w:r>
              <w:t>.</w:t>
            </w:r>
          </w:p>
        </w:tc>
      </w:tr>
      <w:tr w:rsidR="004E400A" w14:paraId="7A0258EC" w14:textId="77777777">
        <w:tc>
          <w:tcPr>
            <w:tcW w:w="5760" w:type="dxa"/>
            <w:tcBorders>
              <w:top w:val="nil"/>
              <w:left w:val="nil"/>
              <w:bottom w:val="nil"/>
              <w:right w:val="nil"/>
            </w:tcBorders>
          </w:tcPr>
          <w:p w14:paraId="6E66AE42" w14:textId="77777777" w:rsidR="004E400A" w:rsidRDefault="00000000">
            <w:r>
              <w:t xml:space="preserve">   Widowed</w:t>
            </w:r>
          </w:p>
        </w:tc>
        <w:tc>
          <w:tcPr>
            <w:tcW w:w="1656" w:type="dxa"/>
            <w:tcBorders>
              <w:top w:val="nil"/>
              <w:left w:val="nil"/>
              <w:bottom w:val="nil"/>
              <w:right w:val="nil"/>
            </w:tcBorders>
          </w:tcPr>
          <w:p w14:paraId="7438111C" w14:textId="77777777" w:rsidR="004E400A" w:rsidRDefault="00000000">
            <w:pPr>
              <w:jc w:val="center"/>
            </w:pPr>
            <w:r>
              <w:t>0.67</w:t>
            </w:r>
          </w:p>
        </w:tc>
        <w:tc>
          <w:tcPr>
            <w:tcW w:w="1656" w:type="dxa"/>
            <w:tcBorders>
              <w:top w:val="nil"/>
              <w:left w:val="nil"/>
              <w:bottom w:val="nil"/>
              <w:right w:val="nil"/>
            </w:tcBorders>
          </w:tcPr>
          <w:p w14:paraId="25F5582F" w14:textId="77777777" w:rsidR="004E400A" w:rsidRDefault="00000000">
            <w:pPr>
              <w:jc w:val="center"/>
            </w:pPr>
            <w:r>
              <w:t>0.03</w:t>
            </w:r>
          </w:p>
        </w:tc>
        <w:tc>
          <w:tcPr>
            <w:tcW w:w="1656" w:type="dxa"/>
            <w:tcBorders>
              <w:top w:val="nil"/>
              <w:left w:val="nil"/>
              <w:bottom w:val="nil"/>
              <w:right w:val="nil"/>
            </w:tcBorders>
          </w:tcPr>
          <w:p w14:paraId="5044C409" w14:textId="77777777" w:rsidR="004E400A" w:rsidRDefault="00000000">
            <w:pPr>
              <w:jc w:val="center"/>
            </w:pPr>
            <w:r>
              <w:t>0.61</w:t>
            </w:r>
          </w:p>
        </w:tc>
        <w:tc>
          <w:tcPr>
            <w:tcW w:w="1656" w:type="dxa"/>
            <w:tcBorders>
              <w:top w:val="nil"/>
              <w:left w:val="nil"/>
              <w:bottom w:val="nil"/>
              <w:right w:val="nil"/>
            </w:tcBorders>
          </w:tcPr>
          <w:p w14:paraId="7921799D" w14:textId="77777777" w:rsidR="004E400A" w:rsidRDefault="00000000">
            <w:pPr>
              <w:jc w:val="center"/>
            </w:pPr>
            <w:r>
              <w:t>0.73</w:t>
            </w:r>
          </w:p>
        </w:tc>
        <w:tc>
          <w:tcPr>
            <w:tcW w:w="2880" w:type="dxa"/>
            <w:tcBorders>
              <w:top w:val="nil"/>
              <w:left w:val="nil"/>
              <w:bottom w:val="nil"/>
              <w:right w:val="nil"/>
            </w:tcBorders>
          </w:tcPr>
          <w:p w14:paraId="14436EE7" w14:textId="77777777" w:rsidR="004E400A" w:rsidRDefault="00000000">
            <w:pPr>
              <w:jc w:val="center"/>
            </w:pPr>
            <w:r>
              <w:t>.</w:t>
            </w:r>
          </w:p>
        </w:tc>
      </w:tr>
      <w:tr w:rsidR="004E400A" w14:paraId="0BFC43B3" w14:textId="77777777">
        <w:tc>
          <w:tcPr>
            <w:tcW w:w="5760" w:type="dxa"/>
            <w:tcBorders>
              <w:top w:val="nil"/>
              <w:left w:val="nil"/>
              <w:bottom w:val="nil"/>
              <w:right w:val="nil"/>
            </w:tcBorders>
          </w:tcPr>
          <w:p w14:paraId="471A611A" w14:textId="77777777" w:rsidR="004E400A" w:rsidRDefault="00000000">
            <w:r>
              <w:t xml:space="preserve">   Domestic Partner</w:t>
            </w:r>
          </w:p>
        </w:tc>
        <w:tc>
          <w:tcPr>
            <w:tcW w:w="1656" w:type="dxa"/>
            <w:tcBorders>
              <w:top w:val="nil"/>
              <w:left w:val="nil"/>
              <w:bottom w:val="nil"/>
              <w:right w:val="nil"/>
            </w:tcBorders>
          </w:tcPr>
          <w:p w14:paraId="5A0BF697" w14:textId="77777777" w:rsidR="004E400A" w:rsidRDefault="00000000">
            <w:pPr>
              <w:jc w:val="center"/>
            </w:pPr>
            <w:r>
              <w:t>0.49</w:t>
            </w:r>
          </w:p>
        </w:tc>
        <w:tc>
          <w:tcPr>
            <w:tcW w:w="1656" w:type="dxa"/>
            <w:tcBorders>
              <w:top w:val="nil"/>
              <w:left w:val="nil"/>
              <w:bottom w:val="nil"/>
              <w:right w:val="nil"/>
            </w:tcBorders>
          </w:tcPr>
          <w:p w14:paraId="17FFD806" w14:textId="77777777" w:rsidR="004E400A" w:rsidRDefault="00000000">
            <w:pPr>
              <w:jc w:val="center"/>
            </w:pPr>
            <w:r>
              <w:t>0.06</w:t>
            </w:r>
          </w:p>
        </w:tc>
        <w:tc>
          <w:tcPr>
            <w:tcW w:w="1656" w:type="dxa"/>
            <w:tcBorders>
              <w:top w:val="nil"/>
              <w:left w:val="nil"/>
              <w:bottom w:val="nil"/>
              <w:right w:val="nil"/>
            </w:tcBorders>
          </w:tcPr>
          <w:p w14:paraId="4D0F1780" w14:textId="77777777" w:rsidR="004E400A" w:rsidRDefault="00000000">
            <w:pPr>
              <w:jc w:val="center"/>
            </w:pPr>
            <w:r>
              <w:t>0.37</w:t>
            </w:r>
          </w:p>
        </w:tc>
        <w:tc>
          <w:tcPr>
            <w:tcW w:w="1656" w:type="dxa"/>
            <w:tcBorders>
              <w:top w:val="nil"/>
              <w:left w:val="nil"/>
              <w:bottom w:val="nil"/>
              <w:right w:val="nil"/>
            </w:tcBorders>
          </w:tcPr>
          <w:p w14:paraId="5705619D" w14:textId="77777777" w:rsidR="004E400A" w:rsidRDefault="00000000">
            <w:pPr>
              <w:jc w:val="center"/>
            </w:pPr>
            <w:r>
              <w:t>0.60</w:t>
            </w:r>
          </w:p>
        </w:tc>
        <w:tc>
          <w:tcPr>
            <w:tcW w:w="2880" w:type="dxa"/>
            <w:tcBorders>
              <w:top w:val="nil"/>
              <w:left w:val="nil"/>
              <w:bottom w:val="nil"/>
              <w:right w:val="nil"/>
            </w:tcBorders>
          </w:tcPr>
          <w:p w14:paraId="047EB541" w14:textId="77777777" w:rsidR="004E400A" w:rsidRDefault="00000000">
            <w:pPr>
              <w:jc w:val="center"/>
            </w:pPr>
            <w:r>
              <w:t>.</w:t>
            </w:r>
          </w:p>
        </w:tc>
      </w:tr>
      <w:tr w:rsidR="004E400A" w14:paraId="3C8EB930" w14:textId="77777777">
        <w:tc>
          <w:tcPr>
            <w:tcW w:w="5760" w:type="dxa"/>
            <w:tcBorders>
              <w:top w:val="nil"/>
              <w:left w:val="nil"/>
              <w:bottom w:val="nil"/>
              <w:right w:val="nil"/>
            </w:tcBorders>
          </w:tcPr>
          <w:p w14:paraId="67BDEFA2" w14:textId="77777777" w:rsidR="004E400A" w:rsidRDefault="00000000">
            <w:r>
              <w:t>Employment</w:t>
            </w:r>
          </w:p>
        </w:tc>
        <w:tc>
          <w:tcPr>
            <w:tcW w:w="0" w:type="auto"/>
            <w:tcBorders>
              <w:top w:val="nil"/>
              <w:left w:val="nil"/>
              <w:bottom w:val="nil"/>
              <w:right w:val="nil"/>
            </w:tcBorders>
          </w:tcPr>
          <w:p w14:paraId="7C9F103C" w14:textId="77777777" w:rsidR="004E400A" w:rsidRDefault="004E400A">
            <w:pPr>
              <w:jc w:val="center"/>
            </w:pPr>
          </w:p>
        </w:tc>
        <w:tc>
          <w:tcPr>
            <w:tcW w:w="0" w:type="auto"/>
            <w:tcBorders>
              <w:top w:val="nil"/>
              <w:left w:val="nil"/>
              <w:bottom w:val="nil"/>
              <w:right w:val="nil"/>
            </w:tcBorders>
          </w:tcPr>
          <w:p w14:paraId="7D3ECDB2" w14:textId="77777777" w:rsidR="004E400A" w:rsidRDefault="004E400A">
            <w:pPr>
              <w:jc w:val="center"/>
            </w:pPr>
          </w:p>
        </w:tc>
        <w:tc>
          <w:tcPr>
            <w:tcW w:w="0" w:type="auto"/>
            <w:tcBorders>
              <w:top w:val="nil"/>
              <w:left w:val="nil"/>
              <w:bottom w:val="nil"/>
              <w:right w:val="nil"/>
            </w:tcBorders>
          </w:tcPr>
          <w:p w14:paraId="6D662843" w14:textId="77777777" w:rsidR="004E400A" w:rsidRDefault="004E400A">
            <w:pPr>
              <w:jc w:val="center"/>
            </w:pPr>
          </w:p>
        </w:tc>
        <w:tc>
          <w:tcPr>
            <w:tcW w:w="0" w:type="auto"/>
            <w:tcBorders>
              <w:top w:val="nil"/>
              <w:left w:val="nil"/>
              <w:bottom w:val="nil"/>
              <w:right w:val="nil"/>
            </w:tcBorders>
          </w:tcPr>
          <w:p w14:paraId="03238343" w14:textId="77777777" w:rsidR="004E400A" w:rsidRDefault="004E400A">
            <w:pPr>
              <w:jc w:val="center"/>
            </w:pPr>
          </w:p>
        </w:tc>
        <w:tc>
          <w:tcPr>
            <w:tcW w:w="2880" w:type="dxa"/>
            <w:tcBorders>
              <w:top w:val="nil"/>
              <w:left w:val="nil"/>
              <w:bottom w:val="nil"/>
              <w:right w:val="nil"/>
            </w:tcBorders>
          </w:tcPr>
          <w:p w14:paraId="046F4AA1" w14:textId="77777777" w:rsidR="004E400A" w:rsidRDefault="004E400A">
            <w:pPr>
              <w:jc w:val="center"/>
            </w:pPr>
          </w:p>
        </w:tc>
      </w:tr>
      <w:tr w:rsidR="004E400A" w14:paraId="5147DDAB" w14:textId="77777777">
        <w:tc>
          <w:tcPr>
            <w:tcW w:w="5760" w:type="dxa"/>
            <w:tcBorders>
              <w:top w:val="nil"/>
              <w:left w:val="nil"/>
              <w:bottom w:val="nil"/>
              <w:right w:val="nil"/>
            </w:tcBorders>
          </w:tcPr>
          <w:p w14:paraId="4A6347D6" w14:textId="77777777" w:rsidR="004E400A" w:rsidRDefault="00000000">
            <w:r>
              <w:t xml:space="preserve">   Employed for an Employer</w:t>
            </w:r>
          </w:p>
        </w:tc>
        <w:tc>
          <w:tcPr>
            <w:tcW w:w="1656" w:type="dxa"/>
            <w:tcBorders>
              <w:top w:val="nil"/>
              <w:left w:val="nil"/>
              <w:bottom w:val="nil"/>
              <w:right w:val="nil"/>
            </w:tcBorders>
          </w:tcPr>
          <w:p w14:paraId="5DC7AC64" w14:textId="77777777" w:rsidR="004E400A" w:rsidRDefault="00000000">
            <w:pPr>
              <w:jc w:val="center"/>
            </w:pPr>
            <w:r>
              <w:t>0.65</w:t>
            </w:r>
          </w:p>
        </w:tc>
        <w:tc>
          <w:tcPr>
            <w:tcW w:w="1656" w:type="dxa"/>
            <w:tcBorders>
              <w:top w:val="nil"/>
              <w:left w:val="nil"/>
              <w:bottom w:val="nil"/>
              <w:right w:val="nil"/>
            </w:tcBorders>
          </w:tcPr>
          <w:p w14:paraId="502D5563" w14:textId="77777777" w:rsidR="004E400A" w:rsidRDefault="00000000">
            <w:pPr>
              <w:jc w:val="center"/>
            </w:pPr>
            <w:r>
              <w:t>0.01</w:t>
            </w:r>
          </w:p>
        </w:tc>
        <w:tc>
          <w:tcPr>
            <w:tcW w:w="1656" w:type="dxa"/>
            <w:tcBorders>
              <w:top w:val="nil"/>
              <w:left w:val="nil"/>
              <w:bottom w:val="nil"/>
              <w:right w:val="nil"/>
            </w:tcBorders>
          </w:tcPr>
          <w:p w14:paraId="7631A7BB" w14:textId="77777777" w:rsidR="004E400A" w:rsidRDefault="00000000">
            <w:pPr>
              <w:jc w:val="center"/>
            </w:pPr>
            <w:r>
              <w:t>0.63</w:t>
            </w:r>
          </w:p>
        </w:tc>
        <w:tc>
          <w:tcPr>
            <w:tcW w:w="1656" w:type="dxa"/>
            <w:tcBorders>
              <w:top w:val="nil"/>
              <w:left w:val="nil"/>
              <w:bottom w:val="nil"/>
              <w:right w:val="nil"/>
            </w:tcBorders>
          </w:tcPr>
          <w:p w14:paraId="69FC98EF" w14:textId="77777777" w:rsidR="004E400A" w:rsidRDefault="00000000">
            <w:pPr>
              <w:jc w:val="center"/>
            </w:pPr>
            <w:r>
              <w:t>0.68</w:t>
            </w:r>
          </w:p>
        </w:tc>
        <w:tc>
          <w:tcPr>
            <w:tcW w:w="2880" w:type="dxa"/>
            <w:tcBorders>
              <w:top w:val="nil"/>
              <w:left w:val="nil"/>
              <w:bottom w:val="nil"/>
              <w:right w:val="nil"/>
            </w:tcBorders>
          </w:tcPr>
          <w:p w14:paraId="1A83E729" w14:textId="77777777" w:rsidR="004E400A" w:rsidRDefault="00000000">
            <w:pPr>
              <w:jc w:val="center"/>
            </w:pPr>
            <w:r>
              <w:t>0.00</w:t>
            </w:r>
          </w:p>
        </w:tc>
      </w:tr>
      <w:tr w:rsidR="004E400A" w14:paraId="6CB1373F" w14:textId="77777777">
        <w:tc>
          <w:tcPr>
            <w:tcW w:w="5760" w:type="dxa"/>
            <w:tcBorders>
              <w:top w:val="nil"/>
              <w:left w:val="nil"/>
              <w:bottom w:val="nil"/>
              <w:right w:val="nil"/>
            </w:tcBorders>
          </w:tcPr>
          <w:p w14:paraId="4D0FD7CA" w14:textId="77777777" w:rsidR="004E400A" w:rsidRDefault="00000000">
            <w:r>
              <w:t xml:space="preserve">   Self-Employed</w:t>
            </w:r>
          </w:p>
        </w:tc>
        <w:tc>
          <w:tcPr>
            <w:tcW w:w="1656" w:type="dxa"/>
            <w:tcBorders>
              <w:top w:val="nil"/>
              <w:left w:val="nil"/>
              <w:bottom w:val="nil"/>
              <w:right w:val="nil"/>
            </w:tcBorders>
          </w:tcPr>
          <w:p w14:paraId="73D64515" w14:textId="77777777" w:rsidR="004E400A" w:rsidRDefault="00000000">
            <w:pPr>
              <w:jc w:val="center"/>
            </w:pPr>
            <w:r>
              <w:t>0.70</w:t>
            </w:r>
          </w:p>
        </w:tc>
        <w:tc>
          <w:tcPr>
            <w:tcW w:w="1656" w:type="dxa"/>
            <w:tcBorders>
              <w:top w:val="nil"/>
              <w:left w:val="nil"/>
              <w:bottom w:val="nil"/>
              <w:right w:val="nil"/>
            </w:tcBorders>
          </w:tcPr>
          <w:p w14:paraId="7E253BA0" w14:textId="77777777" w:rsidR="004E400A" w:rsidRDefault="00000000">
            <w:pPr>
              <w:jc w:val="center"/>
            </w:pPr>
            <w:r>
              <w:t>0.01</w:t>
            </w:r>
          </w:p>
        </w:tc>
        <w:tc>
          <w:tcPr>
            <w:tcW w:w="1656" w:type="dxa"/>
            <w:tcBorders>
              <w:top w:val="nil"/>
              <w:left w:val="nil"/>
              <w:bottom w:val="nil"/>
              <w:right w:val="nil"/>
            </w:tcBorders>
          </w:tcPr>
          <w:p w14:paraId="756D52D9" w14:textId="77777777" w:rsidR="004E400A" w:rsidRDefault="00000000">
            <w:pPr>
              <w:jc w:val="center"/>
            </w:pPr>
            <w:r>
              <w:t>0.67</w:t>
            </w:r>
          </w:p>
        </w:tc>
        <w:tc>
          <w:tcPr>
            <w:tcW w:w="1656" w:type="dxa"/>
            <w:tcBorders>
              <w:top w:val="nil"/>
              <w:left w:val="nil"/>
              <w:bottom w:val="nil"/>
              <w:right w:val="nil"/>
            </w:tcBorders>
          </w:tcPr>
          <w:p w14:paraId="7E10340F" w14:textId="77777777" w:rsidR="004E400A" w:rsidRDefault="00000000">
            <w:pPr>
              <w:jc w:val="center"/>
            </w:pPr>
            <w:r>
              <w:t>0.72</w:t>
            </w:r>
          </w:p>
        </w:tc>
        <w:tc>
          <w:tcPr>
            <w:tcW w:w="2880" w:type="dxa"/>
            <w:tcBorders>
              <w:top w:val="nil"/>
              <w:left w:val="nil"/>
              <w:bottom w:val="nil"/>
              <w:right w:val="nil"/>
            </w:tcBorders>
          </w:tcPr>
          <w:p w14:paraId="4EAA0C93" w14:textId="77777777" w:rsidR="004E400A" w:rsidRDefault="00000000">
            <w:pPr>
              <w:jc w:val="center"/>
            </w:pPr>
            <w:r>
              <w:t>.</w:t>
            </w:r>
          </w:p>
        </w:tc>
      </w:tr>
      <w:tr w:rsidR="004E400A" w14:paraId="25DF71F0" w14:textId="77777777">
        <w:tc>
          <w:tcPr>
            <w:tcW w:w="5760" w:type="dxa"/>
            <w:tcBorders>
              <w:top w:val="nil"/>
              <w:left w:val="nil"/>
              <w:bottom w:val="nil"/>
              <w:right w:val="nil"/>
            </w:tcBorders>
          </w:tcPr>
          <w:p w14:paraId="65A14F8A" w14:textId="77777777" w:rsidR="004E400A" w:rsidRDefault="00000000">
            <w:r>
              <w:t xml:space="preserve">   Retired</w:t>
            </w:r>
          </w:p>
        </w:tc>
        <w:tc>
          <w:tcPr>
            <w:tcW w:w="1656" w:type="dxa"/>
            <w:tcBorders>
              <w:top w:val="nil"/>
              <w:left w:val="nil"/>
              <w:bottom w:val="nil"/>
              <w:right w:val="nil"/>
            </w:tcBorders>
          </w:tcPr>
          <w:p w14:paraId="78755172" w14:textId="77777777" w:rsidR="004E400A" w:rsidRDefault="00000000">
            <w:pPr>
              <w:jc w:val="center"/>
            </w:pPr>
            <w:r>
              <w:t>0.68</w:t>
            </w:r>
          </w:p>
        </w:tc>
        <w:tc>
          <w:tcPr>
            <w:tcW w:w="1656" w:type="dxa"/>
            <w:tcBorders>
              <w:top w:val="nil"/>
              <w:left w:val="nil"/>
              <w:bottom w:val="nil"/>
              <w:right w:val="nil"/>
            </w:tcBorders>
          </w:tcPr>
          <w:p w14:paraId="47C28D55" w14:textId="77777777" w:rsidR="004E400A" w:rsidRDefault="00000000">
            <w:pPr>
              <w:jc w:val="center"/>
            </w:pPr>
            <w:r>
              <w:t>0.03</w:t>
            </w:r>
          </w:p>
        </w:tc>
        <w:tc>
          <w:tcPr>
            <w:tcW w:w="1656" w:type="dxa"/>
            <w:tcBorders>
              <w:top w:val="nil"/>
              <w:left w:val="nil"/>
              <w:bottom w:val="nil"/>
              <w:right w:val="nil"/>
            </w:tcBorders>
          </w:tcPr>
          <w:p w14:paraId="0DB4C6BB" w14:textId="77777777" w:rsidR="004E400A" w:rsidRDefault="00000000">
            <w:pPr>
              <w:jc w:val="center"/>
            </w:pPr>
            <w:r>
              <w:t>0.61</w:t>
            </w:r>
          </w:p>
        </w:tc>
        <w:tc>
          <w:tcPr>
            <w:tcW w:w="1656" w:type="dxa"/>
            <w:tcBorders>
              <w:top w:val="nil"/>
              <w:left w:val="nil"/>
              <w:bottom w:val="nil"/>
              <w:right w:val="nil"/>
            </w:tcBorders>
          </w:tcPr>
          <w:p w14:paraId="6B38A708" w14:textId="77777777" w:rsidR="004E400A" w:rsidRDefault="00000000">
            <w:pPr>
              <w:jc w:val="center"/>
            </w:pPr>
            <w:r>
              <w:t>0.75</w:t>
            </w:r>
          </w:p>
        </w:tc>
        <w:tc>
          <w:tcPr>
            <w:tcW w:w="2880" w:type="dxa"/>
            <w:tcBorders>
              <w:top w:val="nil"/>
              <w:left w:val="nil"/>
              <w:bottom w:val="nil"/>
              <w:right w:val="nil"/>
            </w:tcBorders>
          </w:tcPr>
          <w:p w14:paraId="776CD976" w14:textId="77777777" w:rsidR="004E400A" w:rsidRDefault="00000000">
            <w:pPr>
              <w:jc w:val="center"/>
            </w:pPr>
            <w:r>
              <w:t>.</w:t>
            </w:r>
          </w:p>
        </w:tc>
      </w:tr>
      <w:tr w:rsidR="004E400A" w14:paraId="604DB997" w14:textId="77777777">
        <w:tc>
          <w:tcPr>
            <w:tcW w:w="5760" w:type="dxa"/>
            <w:tcBorders>
              <w:top w:val="nil"/>
              <w:left w:val="nil"/>
              <w:bottom w:val="nil"/>
              <w:right w:val="nil"/>
            </w:tcBorders>
          </w:tcPr>
          <w:p w14:paraId="0822D796" w14:textId="77777777" w:rsidR="004E400A" w:rsidRDefault="00000000">
            <w:r>
              <w:t xml:space="preserve">   Student</w:t>
            </w:r>
          </w:p>
        </w:tc>
        <w:tc>
          <w:tcPr>
            <w:tcW w:w="1656" w:type="dxa"/>
            <w:tcBorders>
              <w:top w:val="nil"/>
              <w:left w:val="nil"/>
              <w:bottom w:val="nil"/>
              <w:right w:val="nil"/>
            </w:tcBorders>
          </w:tcPr>
          <w:p w14:paraId="3BB54F56" w14:textId="77777777" w:rsidR="004E400A" w:rsidRDefault="00000000">
            <w:pPr>
              <w:jc w:val="center"/>
            </w:pPr>
            <w:r>
              <w:t>0.68</w:t>
            </w:r>
          </w:p>
        </w:tc>
        <w:tc>
          <w:tcPr>
            <w:tcW w:w="1656" w:type="dxa"/>
            <w:tcBorders>
              <w:top w:val="nil"/>
              <w:left w:val="nil"/>
              <w:bottom w:val="nil"/>
              <w:right w:val="nil"/>
            </w:tcBorders>
          </w:tcPr>
          <w:p w14:paraId="35B178C6" w14:textId="77777777" w:rsidR="004E400A" w:rsidRDefault="00000000">
            <w:pPr>
              <w:jc w:val="center"/>
            </w:pPr>
            <w:r>
              <w:t>0.02</w:t>
            </w:r>
          </w:p>
        </w:tc>
        <w:tc>
          <w:tcPr>
            <w:tcW w:w="1656" w:type="dxa"/>
            <w:tcBorders>
              <w:top w:val="nil"/>
              <w:left w:val="nil"/>
              <w:bottom w:val="nil"/>
              <w:right w:val="nil"/>
            </w:tcBorders>
          </w:tcPr>
          <w:p w14:paraId="7473184C" w14:textId="77777777" w:rsidR="004E400A" w:rsidRDefault="00000000">
            <w:pPr>
              <w:jc w:val="center"/>
            </w:pPr>
            <w:r>
              <w:t>0.64</w:t>
            </w:r>
          </w:p>
        </w:tc>
        <w:tc>
          <w:tcPr>
            <w:tcW w:w="1656" w:type="dxa"/>
            <w:tcBorders>
              <w:top w:val="nil"/>
              <w:left w:val="nil"/>
              <w:bottom w:val="nil"/>
              <w:right w:val="nil"/>
            </w:tcBorders>
          </w:tcPr>
          <w:p w14:paraId="7E7809AD" w14:textId="77777777" w:rsidR="004E400A" w:rsidRDefault="00000000">
            <w:pPr>
              <w:jc w:val="center"/>
            </w:pPr>
            <w:r>
              <w:t>0.73</w:t>
            </w:r>
          </w:p>
        </w:tc>
        <w:tc>
          <w:tcPr>
            <w:tcW w:w="2880" w:type="dxa"/>
            <w:tcBorders>
              <w:top w:val="nil"/>
              <w:left w:val="nil"/>
              <w:bottom w:val="nil"/>
              <w:right w:val="nil"/>
            </w:tcBorders>
          </w:tcPr>
          <w:p w14:paraId="5E182B9B" w14:textId="77777777" w:rsidR="004E400A" w:rsidRDefault="00000000">
            <w:pPr>
              <w:jc w:val="center"/>
            </w:pPr>
            <w:r>
              <w:t>.</w:t>
            </w:r>
          </w:p>
        </w:tc>
      </w:tr>
      <w:tr w:rsidR="004E400A" w14:paraId="09231ACE" w14:textId="77777777">
        <w:tc>
          <w:tcPr>
            <w:tcW w:w="5760" w:type="dxa"/>
            <w:tcBorders>
              <w:top w:val="nil"/>
              <w:left w:val="nil"/>
              <w:bottom w:val="nil"/>
              <w:right w:val="nil"/>
            </w:tcBorders>
          </w:tcPr>
          <w:p w14:paraId="20D5BF5B" w14:textId="77777777" w:rsidR="004E400A" w:rsidRDefault="00000000">
            <w:r>
              <w:t xml:space="preserve">   Homemaker</w:t>
            </w:r>
          </w:p>
        </w:tc>
        <w:tc>
          <w:tcPr>
            <w:tcW w:w="1656" w:type="dxa"/>
            <w:tcBorders>
              <w:top w:val="nil"/>
              <w:left w:val="nil"/>
              <w:bottom w:val="nil"/>
              <w:right w:val="nil"/>
            </w:tcBorders>
          </w:tcPr>
          <w:p w14:paraId="431AD64F" w14:textId="77777777" w:rsidR="004E400A" w:rsidRDefault="00000000">
            <w:pPr>
              <w:jc w:val="center"/>
            </w:pPr>
            <w:r>
              <w:t>0.73</w:t>
            </w:r>
          </w:p>
        </w:tc>
        <w:tc>
          <w:tcPr>
            <w:tcW w:w="1656" w:type="dxa"/>
            <w:tcBorders>
              <w:top w:val="nil"/>
              <w:left w:val="nil"/>
              <w:bottom w:val="nil"/>
              <w:right w:val="nil"/>
            </w:tcBorders>
          </w:tcPr>
          <w:p w14:paraId="779C5CC7" w14:textId="77777777" w:rsidR="004E400A" w:rsidRDefault="00000000">
            <w:pPr>
              <w:jc w:val="center"/>
            </w:pPr>
            <w:r>
              <w:t>0.01</w:t>
            </w:r>
          </w:p>
        </w:tc>
        <w:tc>
          <w:tcPr>
            <w:tcW w:w="1656" w:type="dxa"/>
            <w:tcBorders>
              <w:top w:val="nil"/>
              <w:left w:val="nil"/>
              <w:bottom w:val="nil"/>
              <w:right w:val="nil"/>
            </w:tcBorders>
          </w:tcPr>
          <w:p w14:paraId="44A03474" w14:textId="77777777" w:rsidR="004E400A" w:rsidRDefault="00000000">
            <w:pPr>
              <w:jc w:val="center"/>
            </w:pPr>
            <w:r>
              <w:t>0.71</w:t>
            </w:r>
          </w:p>
        </w:tc>
        <w:tc>
          <w:tcPr>
            <w:tcW w:w="1656" w:type="dxa"/>
            <w:tcBorders>
              <w:top w:val="nil"/>
              <w:left w:val="nil"/>
              <w:bottom w:val="nil"/>
              <w:right w:val="nil"/>
            </w:tcBorders>
          </w:tcPr>
          <w:p w14:paraId="51093136" w14:textId="77777777" w:rsidR="004E400A" w:rsidRDefault="00000000">
            <w:pPr>
              <w:jc w:val="center"/>
            </w:pPr>
            <w:r>
              <w:t>0.75</w:t>
            </w:r>
          </w:p>
        </w:tc>
        <w:tc>
          <w:tcPr>
            <w:tcW w:w="2880" w:type="dxa"/>
            <w:tcBorders>
              <w:top w:val="nil"/>
              <w:left w:val="nil"/>
              <w:bottom w:val="nil"/>
              <w:right w:val="nil"/>
            </w:tcBorders>
          </w:tcPr>
          <w:p w14:paraId="68B1D41C" w14:textId="77777777" w:rsidR="004E400A" w:rsidRDefault="00000000">
            <w:pPr>
              <w:jc w:val="center"/>
            </w:pPr>
            <w:r>
              <w:t>.</w:t>
            </w:r>
          </w:p>
        </w:tc>
      </w:tr>
      <w:tr w:rsidR="004E400A" w14:paraId="2112AFA8" w14:textId="77777777">
        <w:tc>
          <w:tcPr>
            <w:tcW w:w="5760" w:type="dxa"/>
            <w:tcBorders>
              <w:top w:val="nil"/>
              <w:left w:val="nil"/>
              <w:bottom w:val="nil"/>
              <w:right w:val="nil"/>
            </w:tcBorders>
          </w:tcPr>
          <w:p w14:paraId="22C80224"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6E06E67B" w14:textId="77777777" w:rsidR="004E400A" w:rsidRDefault="00000000">
            <w:pPr>
              <w:jc w:val="center"/>
            </w:pPr>
            <w:r>
              <w:t>0.72</w:t>
            </w:r>
          </w:p>
        </w:tc>
        <w:tc>
          <w:tcPr>
            <w:tcW w:w="1656" w:type="dxa"/>
            <w:tcBorders>
              <w:top w:val="nil"/>
              <w:left w:val="nil"/>
              <w:bottom w:val="nil"/>
              <w:right w:val="nil"/>
            </w:tcBorders>
          </w:tcPr>
          <w:p w14:paraId="19C500DC" w14:textId="77777777" w:rsidR="004E400A" w:rsidRDefault="00000000">
            <w:pPr>
              <w:jc w:val="center"/>
            </w:pPr>
            <w:r>
              <w:t>0.02</w:t>
            </w:r>
          </w:p>
        </w:tc>
        <w:tc>
          <w:tcPr>
            <w:tcW w:w="1656" w:type="dxa"/>
            <w:tcBorders>
              <w:top w:val="nil"/>
              <w:left w:val="nil"/>
              <w:bottom w:val="nil"/>
              <w:right w:val="nil"/>
            </w:tcBorders>
          </w:tcPr>
          <w:p w14:paraId="35BEBB49" w14:textId="77777777" w:rsidR="004E400A" w:rsidRDefault="00000000">
            <w:pPr>
              <w:jc w:val="center"/>
            </w:pPr>
            <w:r>
              <w:t>0.69</w:t>
            </w:r>
          </w:p>
        </w:tc>
        <w:tc>
          <w:tcPr>
            <w:tcW w:w="1656" w:type="dxa"/>
            <w:tcBorders>
              <w:top w:val="nil"/>
              <w:left w:val="nil"/>
              <w:bottom w:val="nil"/>
              <w:right w:val="nil"/>
            </w:tcBorders>
          </w:tcPr>
          <w:p w14:paraId="71239E4F" w14:textId="77777777" w:rsidR="004E400A" w:rsidRDefault="00000000">
            <w:pPr>
              <w:jc w:val="center"/>
            </w:pPr>
            <w:r>
              <w:t>0.75</w:t>
            </w:r>
          </w:p>
        </w:tc>
        <w:tc>
          <w:tcPr>
            <w:tcW w:w="2880" w:type="dxa"/>
            <w:tcBorders>
              <w:top w:val="nil"/>
              <w:left w:val="nil"/>
              <w:bottom w:val="nil"/>
              <w:right w:val="nil"/>
            </w:tcBorders>
          </w:tcPr>
          <w:p w14:paraId="7E7D1EC7" w14:textId="77777777" w:rsidR="004E400A" w:rsidRDefault="00000000">
            <w:pPr>
              <w:jc w:val="center"/>
            </w:pPr>
            <w:r>
              <w:t>.</w:t>
            </w:r>
          </w:p>
        </w:tc>
      </w:tr>
      <w:tr w:rsidR="004E400A" w14:paraId="530FDC41" w14:textId="77777777">
        <w:tc>
          <w:tcPr>
            <w:tcW w:w="5760" w:type="dxa"/>
            <w:tcBorders>
              <w:top w:val="nil"/>
              <w:left w:val="nil"/>
              <w:bottom w:val="nil"/>
              <w:right w:val="nil"/>
            </w:tcBorders>
          </w:tcPr>
          <w:p w14:paraId="64E98124" w14:textId="77777777" w:rsidR="004E400A" w:rsidRDefault="00000000">
            <w:r>
              <w:t xml:space="preserve">   None of These/Other</w:t>
            </w:r>
          </w:p>
        </w:tc>
        <w:tc>
          <w:tcPr>
            <w:tcW w:w="1656" w:type="dxa"/>
            <w:tcBorders>
              <w:top w:val="nil"/>
              <w:left w:val="nil"/>
              <w:bottom w:val="nil"/>
              <w:right w:val="nil"/>
            </w:tcBorders>
          </w:tcPr>
          <w:p w14:paraId="6D0C3C5C" w14:textId="77777777" w:rsidR="004E400A" w:rsidRDefault="00000000">
            <w:pPr>
              <w:jc w:val="center"/>
            </w:pPr>
            <w:r>
              <w:t>0.74</w:t>
            </w:r>
          </w:p>
        </w:tc>
        <w:tc>
          <w:tcPr>
            <w:tcW w:w="1656" w:type="dxa"/>
            <w:tcBorders>
              <w:top w:val="nil"/>
              <w:left w:val="nil"/>
              <w:bottom w:val="nil"/>
              <w:right w:val="nil"/>
            </w:tcBorders>
          </w:tcPr>
          <w:p w14:paraId="0974800C" w14:textId="77777777" w:rsidR="004E400A" w:rsidRDefault="00000000">
            <w:pPr>
              <w:jc w:val="center"/>
            </w:pPr>
            <w:r>
              <w:t>0.02</w:t>
            </w:r>
          </w:p>
        </w:tc>
        <w:tc>
          <w:tcPr>
            <w:tcW w:w="1656" w:type="dxa"/>
            <w:tcBorders>
              <w:top w:val="nil"/>
              <w:left w:val="nil"/>
              <w:bottom w:val="nil"/>
              <w:right w:val="nil"/>
            </w:tcBorders>
          </w:tcPr>
          <w:p w14:paraId="5561121E" w14:textId="77777777" w:rsidR="004E400A" w:rsidRDefault="00000000">
            <w:pPr>
              <w:jc w:val="center"/>
            </w:pPr>
            <w:r>
              <w:t>0.69</w:t>
            </w:r>
          </w:p>
        </w:tc>
        <w:tc>
          <w:tcPr>
            <w:tcW w:w="1656" w:type="dxa"/>
            <w:tcBorders>
              <w:top w:val="nil"/>
              <w:left w:val="nil"/>
              <w:bottom w:val="nil"/>
              <w:right w:val="nil"/>
            </w:tcBorders>
          </w:tcPr>
          <w:p w14:paraId="0800E6DD" w14:textId="77777777" w:rsidR="004E400A" w:rsidRDefault="00000000">
            <w:pPr>
              <w:jc w:val="center"/>
            </w:pPr>
            <w:r>
              <w:t>0.78</w:t>
            </w:r>
          </w:p>
        </w:tc>
        <w:tc>
          <w:tcPr>
            <w:tcW w:w="2880" w:type="dxa"/>
            <w:tcBorders>
              <w:top w:val="nil"/>
              <w:left w:val="nil"/>
              <w:bottom w:val="nil"/>
              <w:right w:val="nil"/>
            </w:tcBorders>
          </w:tcPr>
          <w:p w14:paraId="25A55739" w14:textId="77777777" w:rsidR="004E400A" w:rsidRDefault="00000000">
            <w:pPr>
              <w:jc w:val="center"/>
            </w:pPr>
            <w:r>
              <w:t>.</w:t>
            </w:r>
          </w:p>
        </w:tc>
      </w:tr>
      <w:tr w:rsidR="004E400A" w14:paraId="3245311C" w14:textId="77777777">
        <w:tc>
          <w:tcPr>
            <w:tcW w:w="5760" w:type="dxa"/>
            <w:tcBorders>
              <w:top w:val="nil"/>
              <w:left w:val="nil"/>
              <w:bottom w:val="nil"/>
              <w:right w:val="nil"/>
            </w:tcBorders>
          </w:tcPr>
          <w:p w14:paraId="22818C72" w14:textId="77777777" w:rsidR="004E400A" w:rsidRDefault="00000000">
            <w:r>
              <w:t>Education</w:t>
            </w:r>
          </w:p>
        </w:tc>
        <w:tc>
          <w:tcPr>
            <w:tcW w:w="0" w:type="auto"/>
            <w:tcBorders>
              <w:top w:val="nil"/>
              <w:left w:val="nil"/>
              <w:bottom w:val="nil"/>
              <w:right w:val="nil"/>
            </w:tcBorders>
          </w:tcPr>
          <w:p w14:paraId="5EF5BB4B" w14:textId="77777777" w:rsidR="004E400A" w:rsidRDefault="004E400A">
            <w:pPr>
              <w:jc w:val="center"/>
            </w:pPr>
          </w:p>
        </w:tc>
        <w:tc>
          <w:tcPr>
            <w:tcW w:w="0" w:type="auto"/>
            <w:tcBorders>
              <w:top w:val="nil"/>
              <w:left w:val="nil"/>
              <w:bottom w:val="nil"/>
              <w:right w:val="nil"/>
            </w:tcBorders>
          </w:tcPr>
          <w:p w14:paraId="141F09D6" w14:textId="77777777" w:rsidR="004E400A" w:rsidRDefault="004E400A">
            <w:pPr>
              <w:jc w:val="center"/>
            </w:pPr>
          </w:p>
        </w:tc>
        <w:tc>
          <w:tcPr>
            <w:tcW w:w="0" w:type="auto"/>
            <w:tcBorders>
              <w:top w:val="nil"/>
              <w:left w:val="nil"/>
              <w:bottom w:val="nil"/>
              <w:right w:val="nil"/>
            </w:tcBorders>
          </w:tcPr>
          <w:p w14:paraId="05C90534" w14:textId="77777777" w:rsidR="004E400A" w:rsidRDefault="004E400A">
            <w:pPr>
              <w:jc w:val="center"/>
            </w:pPr>
          </w:p>
        </w:tc>
        <w:tc>
          <w:tcPr>
            <w:tcW w:w="0" w:type="auto"/>
            <w:tcBorders>
              <w:top w:val="nil"/>
              <w:left w:val="nil"/>
              <w:bottom w:val="nil"/>
              <w:right w:val="nil"/>
            </w:tcBorders>
          </w:tcPr>
          <w:p w14:paraId="0BD940AF" w14:textId="77777777" w:rsidR="004E400A" w:rsidRDefault="004E400A">
            <w:pPr>
              <w:jc w:val="center"/>
            </w:pPr>
          </w:p>
        </w:tc>
        <w:tc>
          <w:tcPr>
            <w:tcW w:w="2880" w:type="dxa"/>
            <w:tcBorders>
              <w:top w:val="nil"/>
              <w:left w:val="nil"/>
              <w:bottom w:val="nil"/>
              <w:right w:val="nil"/>
            </w:tcBorders>
          </w:tcPr>
          <w:p w14:paraId="2893342B" w14:textId="77777777" w:rsidR="004E400A" w:rsidRDefault="004E400A">
            <w:pPr>
              <w:jc w:val="center"/>
            </w:pPr>
          </w:p>
        </w:tc>
      </w:tr>
      <w:tr w:rsidR="004E400A" w14:paraId="679B5864" w14:textId="77777777">
        <w:tc>
          <w:tcPr>
            <w:tcW w:w="5760" w:type="dxa"/>
            <w:tcBorders>
              <w:top w:val="nil"/>
              <w:left w:val="nil"/>
              <w:bottom w:val="nil"/>
              <w:right w:val="nil"/>
            </w:tcBorders>
          </w:tcPr>
          <w:p w14:paraId="2379D0B2" w14:textId="77777777" w:rsidR="004E400A" w:rsidRDefault="00000000">
            <w:r>
              <w:t xml:space="preserve">   Up to 8 Years</w:t>
            </w:r>
          </w:p>
        </w:tc>
        <w:tc>
          <w:tcPr>
            <w:tcW w:w="1656" w:type="dxa"/>
            <w:tcBorders>
              <w:top w:val="nil"/>
              <w:left w:val="nil"/>
              <w:bottom w:val="nil"/>
              <w:right w:val="nil"/>
            </w:tcBorders>
          </w:tcPr>
          <w:p w14:paraId="1348081F" w14:textId="77777777" w:rsidR="004E400A" w:rsidRDefault="00000000">
            <w:pPr>
              <w:jc w:val="center"/>
            </w:pPr>
            <w:r>
              <w:t>0.71</w:t>
            </w:r>
          </w:p>
        </w:tc>
        <w:tc>
          <w:tcPr>
            <w:tcW w:w="1656" w:type="dxa"/>
            <w:tcBorders>
              <w:top w:val="nil"/>
              <w:left w:val="nil"/>
              <w:bottom w:val="nil"/>
              <w:right w:val="nil"/>
            </w:tcBorders>
          </w:tcPr>
          <w:p w14:paraId="4D6C3D5D" w14:textId="77777777" w:rsidR="004E400A" w:rsidRDefault="00000000">
            <w:pPr>
              <w:jc w:val="center"/>
            </w:pPr>
            <w:r>
              <w:t>0.01</w:t>
            </w:r>
          </w:p>
        </w:tc>
        <w:tc>
          <w:tcPr>
            <w:tcW w:w="1656" w:type="dxa"/>
            <w:tcBorders>
              <w:top w:val="nil"/>
              <w:left w:val="nil"/>
              <w:bottom w:val="nil"/>
              <w:right w:val="nil"/>
            </w:tcBorders>
          </w:tcPr>
          <w:p w14:paraId="4C7B0A27" w14:textId="77777777" w:rsidR="004E400A" w:rsidRDefault="00000000">
            <w:pPr>
              <w:jc w:val="center"/>
            </w:pPr>
            <w:r>
              <w:t>0.70</w:t>
            </w:r>
          </w:p>
        </w:tc>
        <w:tc>
          <w:tcPr>
            <w:tcW w:w="1656" w:type="dxa"/>
            <w:tcBorders>
              <w:top w:val="nil"/>
              <w:left w:val="nil"/>
              <w:bottom w:val="nil"/>
              <w:right w:val="nil"/>
            </w:tcBorders>
          </w:tcPr>
          <w:p w14:paraId="27414D31" w14:textId="77777777" w:rsidR="004E400A" w:rsidRDefault="00000000">
            <w:pPr>
              <w:jc w:val="center"/>
            </w:pPr>
            <w:r>
              <w:t>0.72</w:t>
            </w:r>
          </w:p>
        </w:tc>
        <w:tc>
          <w:tcPr>
            <w:tcW w:w="2880" w:type="dxa"/>
            <w:tcBorders>
              <w:top w:val="nil"/>
              <w:left w:val="nil"/>
              <w:bottom w:val="nil"/>
              <w:right w:val="nil"/>
            </w:tcBorders>
          </w:tcPr>
          <w:p w14:paraId="0F3B0E2C" w14:textId="77777777" w:rsidR="004E400A" w:rsidRDefault="00000000">
            <w:pPr>
              <w:jc w:val="center"/>
            </w:pPr>
            <w:r>
              <w:t>0.00</w:t>
            </w:r>
          </w:p>
        </w:tc>
      </w:tr>
      <w:tr w:rsidR="004E400A" w14:paraId="7359DA63" w14:textId="77777777">
        <w:tc>
          <w:tcPr>
            <w:tcW w:w="5760" w:type="dxa"/>
            <w:tcBorders>
              <w:top w:val="nil"/>
              <w:left w:val="nil"/>
              <w:bottom w:val="nil"/>
              <w:right w:val="nil"/>
            </w:tcBorders>
          </w:tcPr>
          <w:p w14:paraId="4D9AED30" w14:textId="77777777" w:rsidR="004E400A" w:rsidRDefault="00000000">
            <w:r>
              <w:t xml:space="preserve">   9-15 Years</w:t>
            </w:r>
          </w:p>
        </w:tc>
        <w:tc>
          <w:tcPr>
            <w:tcW w:w="1656" w:type="dxa"/>
            <w:tcBorders>
              <w:top w:val="nil"/>
              <w:left w:val="nil"/>
              <w:bottom w:val="nil"/>
              <w:right w:val="nil"/>
            </w:tcBorders>
          </w:tcPr>
          <w:p w14:paraId="4B8A23C0" w14:textId="77777777" w:rsidR="004E400A" w:rsidRDefault="00000000">
            <w:pPr>
              <w:jc w:val="center"/>
            </w:pPr>
            <w:r>
              <w:t>0.64</w:t>
            </w:r>
          </w:p>
        </w:tc>
        <w:tc>
          <w:tcPr>
            <w:tcW w:w="1656" w:type="dxa"/>
            <w:tcBorders>
              <w:top w:val="nil"/>
              <w:left w:val="nil"/>
              <w:bottom w:val="nil"/>
              <w:right w:val="nil"/>
            </w:tcBorders>
          </w:tcPr>
          <w:p w14:paraId="0D8A6A60" w14:textId="77777777" w:rsidR="004E400A" w:rsidRDefault="00000000">
            <w:pPr>
              <w:jc w:val="center"/>
            </w:pPr>
            <w:r>
              <w:t>0.01</w:t>
            </w:r>
          </w:p>
        </w:tc>
        <w:tc>
          <w:tcPr>
            <w:tcW w:w="1656" w:type="dxa"/>
            <w:tcBorders>
              <w:top w:val="nil"/>
              <w:left w:val="nil"/>
              <w:bottom w:val="nil"/>
              <w:right w:val="nil"/>
            </w:tcBorders>
          </w:tcPr>
          <w:p w14:paraId="121F8E63" w14:textId="77777777" w:rsidR="004E400A" w:rsidRDefault="00000000">
            <w:pPr>
              <w:jc w:val="center"/>
            </w:pPr>
            <w:r>
              <w:t>0.61</w:t>
            </w:r>
          </w:p>
        </w:tc>
        <w:tc>
          <w:tcPr>
            <w:tcW w:w="1656" w:type="dxa"/>
            <w:tcBorders>
              <w:top w:val="nil"/>
              <w:left w:val="nil"/>
              <w:bottom w:val="nil"/>
              <w:right w:val="nil"/>
            </w:tcBorders>
          </w:tcPr>
          <w:p w14:paraId="5FA63791" w14:textId="77777777" w:rsidR="004E400A" w:rsidRDefault="00000000">
            <w:pPr>
              <w:jc w:val="center"/>
            </w:pPr>
            <w:r>
              <w:t>0.67</w:t>
            </w:r>
          </w:p>
        </w:tc>
        <w:tc>
          <w:tcPr>
            <w:tcW w:w="2880" w:type="dxa"/>
            <w:tcBorders>
              <w:top w:val="nil"/>
              <w:left w:val="nil"/>
              <w:bottom w:val="nil"/>
              <w:right w:val="nil"/>
            </w:tcBorders>
          </w:tcPr>
          <w:p w14:paraId="06AE9A15" w14:textId="77777777" w:rsidR="004E400A" w:rsidRDefault="00000000">
            <w:pPr>
              <w:jc w:val="center"/>
            </w:pPr>
            <w:r>
              <w:t>.</w:t>
            </w:r>
          </w:p>
        </w:tc>
      </w:tr>
      <w:tr w:rsidR="004E400A" w14:paraId="47C57DBF" w14:textId="77777777">
        <w:tc>
          <w:tcPr>
            <w:tcW w:w="5760" w:type="dxa"/>
            <w:tcBorders>
              <w:top w:val="nil"/>
              <w:left w:val="nil"/>
              <w:bottom w:val="nil"/>
              <w:right w:val="nil"/>
            </w:tcBorders>
          </w:tcPr>
          <w:p w14:paraId="591C0219" w14:textId="77777777" w:rsidR="004E400A" w:rsidRDefault="00000000">
            <w:r>
              <w:t xml:space="preserve">   16+ Years</w:t>
            </w:r>
          </w:p>
        </w:tc>
        <w:tc>
          <w:tcPr>
            <w:tcW w:w="1656" w:type="dxa"/>
            <w:tcBorders>
              <w:top w:val="nil"/>
              <w:left w:val="nil"/>
              <w:bottom w:val="nil"/>
              <w:right w:val="nil"/>
            </w:tcBorders>
          </w:tcPr>
          <w:p w14:paraId="228955EC" w14:textId="77777777" w:rsidR="004E400A" w:rsidRDefault="00000000">
            <w:pPr>
              <w:jc w:val="center"/>
            </w:pPr>
            <w:r>
              <w:t>0.59</w:t>
            </w:r>
          </w:p>
        </w:tc>
        <w:tc>
          <w:tcPr>
            <w:tcW w:w="1656" w:type="dxa"/>
            <w:tcBorders>
              <w:top w:val="nil"/>
              <w:left w:val="nil"/>
              <w:bottom w:val="nil"/>
              <w:right w:val="nil"/>
            </w:tcBorders>
          </w:tcPr>
          <w:p w14:paraId="09B1F43D" w14:textId="77777777" w:rsidR="004E400A" w:rsidRDefault="00000000">
            <w:pPr>
              <w:jc w:val="center"/>
            </w:pPr>
            <w:r>
              <w:t>0.04</w:t>
            </w:r>
          </w:p>
        </w:tc>
        <w:tc>
          <w:tcPr>
            <w:tcW w:w="1656" w:type="dxa"/>
            <w:tcBorders>
              <w:top w:val="nil"/>
              <w:left w:val="nil"/>
              <w:bottom w:val="nil"/>
              <w:right w:val="nil"/>
            </w:tcBorders>
          </w:tcPr>
          <w:p w14:paraId="0AF36FCD" w14:textId="77777777" w:rsidR="004E400A" w:rsidRDefault="00000000">
            <w:pPr>
              <w:jc w:val="center"/>
            </w:pPr>
            <w:r>
              <w:t>0.51</w:t>
            </w:r>
          </w:p>
        </w:tc>
        <w:tc>
          <w:tcPr>
            <w:tcW w:w="1656" w:type="dxa"/>
            <w:tcBorders>
              <w:top w:val="nil"/>
              <w:left w:val="nil"/>
              <w:bottom w:val="nil"/>
              <w:right w:val="nil"/>
            </w:tcBorders>
          </w:tcPr>
          <w:p w14:paraId="3814C252" w14:textId="77777777" w:rsidR="004E400A" w:rsidRDefault="00000000">
            <w:pPr>
              <w:jc w:val="center"/>
            </w:pPr>
            <w:r>
              <w:t>0.67</w:t>
            </w:r>
          </w:p>
        </w:tc>
        <w:tc>
          <w:tcPr>
            <w:tcW w:w="2880" w:type="dxa"/>
            <w:tcBorders>
              <w:top w:val="nil"/>
              <w:left w:val="nil"/>
              <w:bottom w:val="nil"/>
              <w:right w:val="nil"/>
            </w:tcBorders>
          </w:tcPr>
          <w:p w14:paraId="0F6F9C22" w14:textId="77777777" w:rsidR="004E400A" w:rsidRDefault="00000000">
            <w:pPr>
              <w:jc w:val="center"/>
            </w:pPr>
            <w:r>
              <w:t>.</w:t>
            </w:r>
          </w:p>
        </w:tc>
      </w:tr>
      <w:tr w:rsidR="004E400A" w14:paraId="34F6AAAB" w14:textId="77777777">
        <w:tc>
          <w:tcPr>
            <w:tcW w:w="5760" w:type="dxa"/>
            <w:tcBorders>
              <w:top w:val="nil"/>
              <w:left w:val="nil"/>
              <w:bottom w:val="nil"/>
              <w:right w:val="nil"/>
            </w:tcBorders>
          </w:tcPr>
          <w:p w14:paraId="7E75E778" w14:textId="77777777" w:rsidR="004E400A" w:rsidRDefault="00000000">
            <w:r>
              <w:t>Service Attendance</w:t>
            </w:r>
          </w:p>
        </w:tc>
        <w:tc>
          <w:tcPr>
            <w:tcW w:w="0" w:type="auto"/>
            <w:tcBorders>
              <w:top w:val="nil"/>
              <w:left w:val="nil"/>
              <w:bottom w:val="nil"/>
              <w:right w:val="nil"/>
            </w:tcBorders>
          </w:tcPr>
          <w:p w14:paraId="0C3DD3B1" w14:textId="77777777" w:rsidR="004E400A" w:rsidRDefault="004E400A">
            <w:pPr>
              <w:jc w:val="center"/>
            </w:pPr>
          </w:p>
        </w:tc>
        <w:tc>
          <w:tcPr>
            <w:tcW w:w="0" w:type="auto"/>
            <w:tcBorders>
              <w:top w:val="nil"/>
              <w:left w:val="nil"/>
              <w:bottom w:val="nil"/>
              <w:right w:val="nil"/>
            </w:tcBorders>
          </w:tcPr>
          <w:p w14:paraId="3AEEF2C3" w14:textId="77777777" w:rsidR="004E400A" w:rsidRDefault="004E400A">
            <w:pPr>
              <w:jc w:val="center"/>
            </w:pPr>
          </w:p>
        </w:tc>
        <w:tc>
          <w:tcPr>
            <w:tcW w:w="0" w:type="auto"/>
            <w:tcBorders>
              <w:top w:val="nil"/>
              <w:left w:val="nil"/>
              <w:bottom w:val="nil"/>
              <w:right w:val="nil"/>
            </w:tcBorders>
          </w:tcPr>
          <w:p w14:paraId="7BE3E4EC" w14:textId="77777777" w:rsidR="004E400A" w:rsidRDefault="004E400A">
            <w:pPr>
              <w:jc w:val="center"/>
            </w:pPr>
          </w:p>
        </w:tc>
        <w:tc>
          <w:tcPr>
            <w:tcW w:w="0" w:type="auto"/>
            <w:tcBorders>
              <w:top w:val="nil"/>
              <w:left w:val="nil"/>
              <w:bottom w:val="nil"/>
              <w:right w:val="nil"/>
            </w:tcBorders>
          </w:tcPr>
          <w:p w14:paraId="70D239E0" w14:textId="77777777" w:rsidR="004E400A" w:rsidRDefault="004E400A">
            <w:pPr>
              <w:jc w:val="center"/>
            </w:pPr>
          </w:p>
        </w:tc>
        <w:tc>
          <w:tcPr>
            <w:tcW w:w="2880" w:type="dxa"/>
            <w:tcBorders>
              <w:top w:val="nil"/>
              <w:left w:val="nil"/>
              <w:bottom w:val="nil"/>
              <w:right w:val="nil"/>
            </w:tcBorders>
          </w:tcPr>
          <w:p w14:paraId="4C03483A" w14:textId="77777777" w:rsidR="004E400A" w:rsidRDefault="004E400A">
            <w:pPr>
              <w:jc w:val="center"/>
            </w:pPr>
          </w:p>
        </w:tc>
      </w:tr>
      <w:tr w:rsidR="004E400A" w14:paraId="5ECA2B37" w14:textId="77777777">
        <w:tc>
          <w:tcPr>
            <w:tcW w:w="5760" w:type="dxa"/>
            <w:tcBorders>
              <w:top w:val="nil"/>
              <w:left w:val="nil"/>
              <w:bottom w:val="nil"/>
              <w:right w:val="nil"/>
            </w:tcBorders>
          </w:tcPr>
          <w:p w14:paraId="75FE348A" w14:textId="77777777" w:rsidR="004E400A" w:rsidRDefault="00000000">
            <w:r>
              <w:t xml:space="preserve">   &gt;1/Week</w:t>
            </w:r>
          </w:p>
        </w:tc>
        <w:tc>
          <w:tcPr>
            <w:tcW w:w="1656" w:type="dxa"/>
            <w:tcBorders>
              <w:top w:val="nil"/>
              <w:left w:val="nil"/>
              <w:bottom w:val="nil"/>
              <w:right w:val="nil"/>
            </w:tcBorders>
          </w:tcPr>
          <w:p w14:paraId="34328AD8" w14:textId="77777777" w:rsidR="004E400A" w:rsidRDefault="00000000">
            <w:pPr>
              <w:jc w:val="center"/>
            </w:pPr>
            <w:r>
              <w:t>0.75</w:t>
            </w:r>
          </w:p>
        </w:tc>
        <w:tc>
          <w:tcPr>
            <w:tcW w:w="1656" w:type="dxa"/>
            <w:tcBorders>
              <w:top w:val="nil"/>
              <w:left w:val="nil"/>
              <w:bottom w:val="nil"/>
              <w:right w:val="nil"/>
            </w:tcBorders>
          </w:tcPr>
          <w:p w14:paraId="12054BED" w14:textId="77777777" w:rsidR="004E400A" w:rsidRDefault="00000000">
            <w:pPr>
              <w:jc w:val="center"/>
            </w:pPr>
            <w:r>
              <w:t>0.01</w:t>
            </w:r>
          </w:p>
        </w:tc>
        <w:tc>
          <w:tcPr>
            <w:tcW w:w="1656" w:type="dxa"/>
            <w:tcBorders>
              <w:top w:val="nil"/>
              <w:left w:val="nil"/>
              <w:bottom w:val="nil"/>
              <w:right w:val="nil"/>
            </w:tcBorders>
          </w:tcPr>
          <w:p w14:paraId="703E7333" w14:textId="77777777" w:rsidR="004E400A" w:rsidRDefault="00000000">
            <w:pPr>
              <w:jc w:val="center"/>
            </w:pPr>
            <w:r>
              <w:t>0.73</w:t>
            </w:r>
          </w:p>
        </w:tc>
        <w:tc>
          <w:tcPr>
            <w:tcW w:w="1656" w:type="dxa"/>
            <w:tcBorders>
              <w:top w:val="nil"/>
              <w:left w:val="nil"/>
              <w:bottom w:val="nil"/>
              <w:right w:val="nil"/>
            </w:tcBorders>
          </w:tcPr>
          <w:p w14:paraId="26D65CE5" w14:textId="77777777" w:rsidR="004E400A" w:rsidRDefault="00000000">
            <w:pPr>
              <w:jc w:val="center"/>
            </w:pPr>
            <w:r>
              <w:t>0.77</w:t>
            </w:r>
          </w:p>
        </w:tc>
        <w:tc>
          <w:tcPr>
            <w:tcW w:w="2880" w:type="dxa"/>
            <w:tcBorders>
              <w:top w:val="nil"/>
              <w:left w:val="nil"/>
              <w:bottom w:val="nil"/>
              <w:right w:val="nil"/>
            </w:tcBorders>
          </w:tcPr>
          <w:p w14:paraId="08B6904A" w14:textId="77777777" w:rsidR="004E400A" w:rsidRDefault="00000000">
            <w:pPr>
              <w:jc w:val="center"/>
            </w:pPr>
            <w:r>
              <w:t>0.00</w:t>
            </w:r>
          </w:p>
        </w:tc>
      </w:tr>
      <w:tr w:rsidR="004E400A" w14:paraId="616DB6CD" w14:textId="77777777">
        <w:tc>
          <w:tcPr>
            <w:tcW w:w="5760" w:type="dxa"/>
            <w:tcBorders>
              <w:top w:val="nil"/>
              <w:left w:val="nil"/>
              <w:bottom w:val="nil"/>
              <w:right w:val="nil"/>
            </w:tcBorders>
          </w:tcPr>
          <w:p w14:paraId="0CE8D000" w14:textId="77777777" w:rsidR="004E400A" w:rsidRDefault="00000000">
            <w:r>
              <w:t xml:space="preserve">   1/Week</w:t>
            </w:r>
          </w:p>
        </w:tc>
        <w:tc>
          <w:tcPr>
            <w:tcW w:w="1656" w:type="dxa"/>
            <w:tcBorders>
              <w:top w:val="nil"/>
              <w:left w:val="nil"/>
              <w:bottom w:val="nil"/>
              <w:right w:val="nil"/>
            </w:tcBorders>
          </w:tcPr>
          <w:p w14:paraId="5A803C82" w14:textId="77777777" w:rsidR="004E400A" w:rsidRDefault="00000000">
            <w:pPr>
              <w:jc w:val="center"/>
            </w:pPr>
            <w:r>
              <w:t>0.74</w:t>
            </w:r>
          </w:p>
        </w:tc>
        <w:tc>
          <w:tcPr>
            <w:tcW w:w="1656" w:type="dxa"/>
            <w:tcBorders>
              <w:top w:val="nil"/>
              <w:left w:val="nil"/>
              <w:bottom w:val="nil"/>
              <w:right w:val="nil"/>
            </w:tcBorders>
          </w:tcPr>
          <w:p w14:paraId="049E1D06" w14:textId="77777777" w:rsidR="004E400A" w:rsidRDefault="00000000">
            <w:pPr>
              <w:jc w:val="center"/>
            </w:pPr>
            <w:r>
              <w:t>0.01</w:t>
            </w:r>
          </w:p>
        </w:tc>
        <w:tc>
          <w:tcPr>
            <w:tcW w:w="1656" w:type="dxa"/>
            <w:tcBorders>
              <w:top w:val="nil"/>
              <w:left w:val="nil"/>
              <w:bottom w:val="nil"/>
              <w:right w:val="nil"/>
            </w:tcBorders>
          </w:tcPr>
          <w:p w14:paraId="40CC21D5" w14:textId="77777777" w:rsidR="004E400A" w:rsidRDefault="00000000">
            <w:pPr>
              <w:jc w:val="center"/>
            </w:pPr>
            <w:r>
              <w:t>0.72</w:t>
            </w:r>
          </w:p>
        </w:tc>
        <w:tc>
          <w:tcPr>
            <w:tcW w:w="1656" w:type="dxa"/>
            <w:tcBorders>
              <w:top w:val="nil"/>
              <w:left w:val="nil"/>
              <w:bottom w:val="nil"/>
              <w:right w:val="nil"/>
            </w:tcBorders>
          </w:tcPr>
          <w:p w14:paraId="723ABA1F" w14:textId="77777777" w:rsidR="004E400A" w:rsidRDefault="00000000">
            <w:pPr>
              <w:jc w:val="center"/>
            </w:pPr>
            <w:r>
              <w:t>0.76</w:t>
            </w:r>
          </w:p>
        </w:tc>
        <w:tc>
          <w:tcPr>
            <w:tcW w:w="2880" w:type="dxa"/>
            <w:tcBorders>
              <w:top w:val="nil"/>
              <w:left w:val="nil"/>
              <w:bottom w:val="nil"/>
              <w:right w:val="nil"/>
            </w:tcBorders>
          </w:tcPr>
          <w:p w14:paraId="52033DFB" w14:textId="77777777" w:rsidR="004E400A" w:rsidRDefault="00000000">
            <w:pPr>
              <w:jc w:val="center"/>
            </w:pPr>
            <w:r>
              <w:t>.</w:t>
            </w:r>
          </w:p>
        </w:tc>
      </w:tr>
      <w:tr w:rsidR="004E400A" w14:paraId="3633EA6A" w14:textId="77777777">
        <w:tc>
          <w:tcPr>
            <w:tcW w:w="5760" w:type="dxa"/>
            <w:tcBorders>
              <w:top w:val="nil"/>
              <w:left w:val="nil"/>
              <w:bottom w:val="nil"/>
              <w:right w:val="nil"/>
            </w:tcBorders>
          </w:tcPr>
          <w:p w14:paraId="490AB089" w14:textId="77777777" w:rsidR="004E400A" w:rsidRDefault="00000000">
            <w:r>
              <w:t xml:space="preserve">   1-3/Month</w:t>
            </w:r>
          </w:p>
        </w:tc>
        <w:tc>
          <w:tcPr>
            <w:tcW w:w="1656" w:type="dxa"/>
            <w:tcBorders>
              <w:top w:val="nil"/>
              <w:left w:val="nil"/>
              <w:bottom w:val="nil"/>
              <w:right w:val="nil"/>
            </w:tcBorders>
          </w:tcPr>
          <w:p w14:paraId="3A235E59" w14:textId="77777777" w:rsidR="004E400A" w:rsidRDefault="00000000">
            <w:pPr>
              <w:jc w:val="center"/>
            </w:pPr>
            <w:r>
              <w:t>0.72</w:t>
            </w:r>
          </w:p>
        </w:tc>
        <w:tc>
          <w:tcPr>
            <w:tcW w:w="1656" w:type="dxa"/>
            <w:tcBorders>
              <w:top w:val="nil"/>
              <w:left w:val="nil"/>
              <w:bottom w:val="nil"/>
              <w:right w:val="nil"/>
            </w:tcBorders>
          </w:tcPr>
          <w:p w14:paraId="79E7495B" w14:textId="77777777" w:rsidR="004E400A" w:rsidRDefault="00000000">
            <w:pPr>
              <w:jc w:val="center"/>
            </w:pPr>
            <w:r>
              <w:t>0.01</w:t>
            </w:r>
          </w:p>
        </w:tc>
        <w:tc>
          <w:tcPr>
            <w:tcW w:w="1656" w:type="dxa"/>
            <w:tcBorders>
              <w:top w:val="nil"/>
              <w:left w:val="nil"/>
              <w:bottom w:val="nil"/>
              <w:right w:val="nil"/>
            </w:tcBorders>
          </w:tcPr>
          <w:p w14:paraId="38F61DC6" w14:textId="77777777" w:rsidR="004E400A" w:rsidRDefault="00000000">
            <w:pPr>
              <w:jc w:val="center"/>
            </w:pPr>
            <w:r>
              <w:t>0.70</w:t>
            </w:r>
          </w:p>
        </w:tc>
        <w:tc>
          <w:tcPr>
            <w:tcW w:w="1656" w:type="dxa"/>
            <w:tcBorders>
              <w:top w:val="nil"/>
              <w:left w:val="nil"/>
              <w:bottom w:val="nil"/>
              <w:right w:val="nil"/>
            </w:tcBorders>
          </w:tcPr>
          <w:p w14:paraId="54E0F631" w14:textId="77777777" w:rsidR="004E400A" w:rsidRDefault="00000000">
            <w:pPr>
              <w:jc w:val="center"/>
            </w:pPr>
            <w:r>
              <w:t>0.74</w:t>
            </w:r>
          </w:p>
        </w:tc>
        <w:tc>
          <w:tcPr>
            <w:tcW w:w="2880" w:type="dxa"/>
            <w:tcBorders>
              <w:top w:val="nil"/>
              <w:left w:val="nil"/>
              <w:bottom w:val="nil"/>
              <w:right w:val="nil"/>
            </w:tcBorders>
          </w:tcPr>
          <w:p w14:paraId="555197A8" w14:textId="77777777" w:rsidR="004E400A" w:rsidRDefault="00000000">
            <w:pPr>
              <w:jc w:val="center"/>
            </w:pPr>
            <w:r>
              <w:t>.</w:t>
            </w:r>
          </w:p>
        </w:tc>
      </w:tr>
      <w:tr w:rsidR="004E400A" w14:paraId="1CA12E20" w14:textId="77777777">
        <w:tc>
          <w:tcPr>
            <w:tcW w:w="5760" w:type="dxa"/>
            <w:tcBorders>
              <w:top w:val="nil"/>
              <w:left w:val="nil"/>
              <w:bottom w:val="nil"/>
              <w:right w:val="nil"/>
            </w:tcBorders>
          </w:tcPr>
          <w:p w14:paraId="00B4AAF2" w14:textId="77777777" w:rsidR="004E400A" w:rsidRDefault="00000000">
            <w:r>
              <w:t xml:space="preserve">   A Few Times a Year</w:t>
            </w:r>
          </w:p>
        </w:tc>
        <w:tc>
          <w:tcPr>
            <w:tcW w:w="1656" w:type="dxa"/>
            <w:tcBorders>
              <w:top w:val="nil"/>
              <w:left w:val="nil"/>
              <w:bottom w:val="nil"/>
              <w:right w:val="nil"/>
            </w:tcBorders>
          </w:tcPr>
          <w:p w14:paraId="2E0EAF80" w14:textId="77777777" w:rsidR="004E400A" w:rsidRDefault="00000000">
            <w:pPr>
              <w:jc w:val="center"/>
            </w:pPr>
            <w:r>
              <w:t>0.68</w:t>
            </w:r>
          </w:p>
        </w:tc>
        <w:tc>
          <w:tcPr>
            <w:tcW w:w="1656" w:type="dxa"/>
            <w:tcBorders>
              <w:top w:val="nil"/>
              <w:left w:val="nil"/>
              <w:bottom w:val="nil"/>
              <w:right w:val="nil"/>
            </w:tcBorders>
          </w:tcPr>
          <w:p w14:paraId="046F9413" w14:textId="77777777" w:rsidR="004E400A" w:rsidRDefault="00000000">
            <w:pPr>
              <w:jc w:val="center"/>
            </w:pPr>
            <w:r>
              <w:t>0.01</w:t>
            </w:r>
          </w:p>
        </w:tc>
        <w:tc>
          <w:tcPr>
            <w:tcW w:w="1656" w:type="dxa"/>
            <w:tcBorders>
              <w:top w:val="nil"/>
              <w:left w:val="nil"/>
              <w:bottom w:val="nil"/>
              <w:right w:val="nil"/>
            </w:tcBorders>
          </w:tcPr>
          <w:p w14:paraId="47906253" w14:textId="77777777" w:rsidR="004E400A" w:rsidRDefault="00000000">
            <w:pPr>
              <w:jc w:val="center"/>
            </w:pPr>
            <w:r>
              <w:t>0.66</w:t>
            </w:r>
          </w:p>
        </w:tc>
        <w:tc>
          <w:tcPr>
            <w:tcW w:w="1656" w:type="dxa"/>
            <w:tcBorders>
              <w:top w:val="nil"/>
              <w:left w:val="nil"/>
              <w:bottom w:val="nil"/>
              <w:right w:val="nil"/>
            </w:tcBorders>
          </w:tcPr>
          <w:p w14:paraId="0918DBF1" w14:textId="77777777" w:rsidR="004E400A" w:rsidRDefault="00000000">
            <w:pPr>
              <w:jc w:val="center"/>
            </w:pPr>
            <w:r>
              <w:t>0.71</w:t>
            </w:r>
          </w:p>
        </w:tc>
        <w:tc>
          <w:tcPr>
            <w:tcW w:w="2880" w:type="dxa"/>
            <w:tcBorders>
              <w:top w:val="nil"/>
              <w:left w:val="nil"/>
              <w:bottom w:val="nil"/>
              <w:right w:val="nil"/>
            </w:tcBorders>
          </w:tcPr>
          <w:p w14:paraId="19BA56D0" w14:textId="77777777" w:rsidR="004E400A" w:rsidRDefault="00000000">
            <w:pPr>
              <w:jc w:val="center"/>
            </w:pPr>
            <w:r>
              <w:t>.</w:t>
            </w:r>
          </w:p>
        </w:tc>
      </w:tr>
      <w:tr w:rsidR="004E400A" w14:paraId="6AB47F0F" w14:textId="77777777">
        <w:tc>
          <w:tcPr>
            <w:tcW w:w="5760" w:type="dxa"/>
            <w:tcBorders>
              <w:top w:val="nil"/>
              <w:left w:val="nil"/>
              <w:bottom w:val="nil"/>
              <w:right w:val="nil"/>
            </w:tcBorders>
          </w:tcPr>
          <w:p w14:paraId="6E733CD1" w14:textId="77777777" w:rsidR="004E400A" w:rsidRDefault="00000000">
            <w:r>
              <w:t xml:space="preserve">   Never</w:t>
            </w:r>
          </w:p>
        </w:tc>
        <w:tc>
          <w:tcPr>
            <w:tcW w:w="1656" w:type="dxa"/>
            <w:tcBorders>
              <w:top w:val="nil"/>
              <w:left w:val="nil"/>
              <w:bottom w:val="nil"/>
              <w:right w:val="nil"/>
            </w:tcBorders>
          </w:tcPr>
          <w:p w14:paraId="55F10ACC" w14:textId="77777777" w:rsidR="004E400A" w:rsidRDefault="00000000">
            <w:pPr>
              <w:jc w:val="center"/>
            </w:pPr>
            <w:r>
              <w:t>0.55</w:t>
            </w:r>
          </w:p>
        </w:tc>
        <w:tc>
          <w:tcPr>
            <w:tcW w:w="1656" w:type="dxa"/>
            <w:tcBorders>
              <w:top w:val="nil"/>
              <w:left w:val="nil"/>
              <w:bottom w:val="nil"/>
              <w:right w:val="nil"/>
            </w:tcBorders>
          </w:tcPr>
          <w:p w14:paraId="1B380B1B" w14:textId="77777777" w:rsidR="004E400A" w:rsidRDefault="00000000">
            <w:pPr>
              <w:jc w:val="center"/>
            </w:pPr>
            <w:r>
              <w:t>0.01</w:t>
            </w:r>
          </w:p>
        </w:tc>
        <w:tc>
          <w:tcPr>
            <w:tcW w:w="1656" w:type="dxa"/>
            <w:tcBorders>
              <w:top w:val="nil"/>
              <w:left w:val="nil"/>
              <w:bottom w:val="nil"/>
              <w:right w:val="nil"/>
            </w:tcBorders>
          </w:tcPr>
          <w:p w14:paraId="500EB9DD" w14:textId="77777777" w:rsidR="004E400A" w:rsidRDefault="00000000">
            <w:pPr>
              <w:jc w:val="center"/>
            </w:pPr>
            <w:r>
              <w:t>0.52</w:t>
            </w:r>
          </w:p>
        </w:tc>
        <w:tc>
          <w:tcPr>
            <w:tcW w:w="1656" w:type="dxa"/>
            <w:tcBorders>
              <w:top w:val="nil"/>
              <w:left w:val="nil"/>
              <w:bottom w:val="nil"/>
              <w:right w:val="nil"/>
            </w:tcBorders>
          </w:tcPr>
          <w:p w14:paraId="5FFD2FD2" w14:textId="77777777" w:rsidR="004E400A" w:rsidRDefault="00000000">
            <w:pPr>
              <w:jc w:val="center"/>
            </w:pPr>
            <w:r>
              <w:t>0.58</w:t>
            </w:r>
          </w:p>
        </w:tc>
        <w:tc>
          <w:tcPr>
            <w:tcW w:w="2880" w:type="dxa"/>
            <w:tcBorders>
              <w:top w:val="nil"/>
              <w:left w:val="nil"/>
              <w:bottom w:val="nil"/>
              <w:right w:val="nil"/>
            </w:tcBorders>
          </w:tcPr>
          <w:p w14:paraId="0F2071A5" w14:textId="77777777" w:rsidR="004E400A" w:rsidRDefault="00000000">
            <w:pPr>
              <w:jc w:val="center"/>
            </w:pPr>
            <w:r>
              <w:t>.</w:t>
            </w:r>
          </w:p>
        </w:tc>
      </w:tr>
      <w:tr w:rsidR="004E400A" w14:paraId="5969CA52" w14:textId="77777777">
        <w:tc>
          <w:tcPr>
            <w:tcW w:w="5760" w:type="dxa"/>
            <w:tcBorders>
              <w:top w:val="nil"/>
              <w:left w:val="nil"/>
              <w:bottom w:val="nil"/>
              <w:right w:val="nil"/>
            </w:tcBorders>
          </w:tcPr>
          <w:p w14:paraId="297B6487" w14:textId="77777777" w:rsidR="004E400A" w:rsidRDefault="00000000">
            <w:r>
              <w:t>Immigration Status</w:t>
            </w:r>
          </w:p>
        </w:tc>
        <w:tc>
          <w:tcPr>
            <w:tcW w:w="0" w:type="auto"/>
            <w:tcBorders>
              <w:top w:val="nil"/>
              <w:left w:val="nil"/>
              <w:bottom w:val="nil"/>
              <w:right w:val="nil"/>
            </w:tcBorders>
          </w:tcPr>
          <w:p w14:paraId="7DCC4F1A" w14:textId="77777777" w:rsidR="004E400A" w:rsidRDefault="004E400A">
            <w:pPr>
              <w:jc w:val="center"/>
            </w:pPr>
          </w:p>
        </w:tc>
        <w:tc>
          <w:tcPr>
            <w:tcW w:w="0" w:type="auto"/>
            <w:tcBorders>
              <w:top w:val="nil"/>
              <w:left w:val="nil"/>
              <w:bottom w:val="nil"/>
              <w:right w:val="nil"/>
            </w:tcBorders>
          </w:tcPr>
          <w:p w14:paraId="2203A443" w14:textId="77777777" w:rsidR="004E400A" w:rsidRDefault="004E400A">
            <w:pPr>
              <w:jc w:val="center"/>
            </w:pPr>
          </w:p>
        </w:tc>
        <w:tc>
          <w:tcPr>
            <w:tcW w:w="0" w:type="auto"/>
            <w:tcBorders>
              <w:top w:val="nil"/>
              <w:left w:val="nil"/>
              <w:bottom w:val="nil"/>
              <w:right w:val="nil"/>
            </w:tcBorders>
          </w:tcPr>
          <w:p w14:paraId="00C17616" w14:textId="77777777" w:rsidR="004E400A" w:rsidRDefault="004E400A">
            <w:pPr>
              <w:jc w:val="center"/>
            </w:pPr>
          </w:p>
        </w:tc>
        <w:tc>
          <w:tcPr>
            <w:tcW w:w="0" w:type="auto"/>
            <w:tcBorders>
              <w:top w:val="nil"/>
              <w:left w:val="nil"/>
              <w:bottom w:val="nil"/>
              <w:right w:val="nil"/>
            </w:tcBorders>
          </w:tcPr>
          <w:p w14:paraId="18DBD202" w14:textId="77777777" w:rsidR="004E400A" w:rsidRDefault="004E400A">
            <w:pPr>
              <w:jc w:val="center"/>
            </w:pPr>
          </w:p>
        </w:tc>
        <w:tc>
          <w:tcPr>
            <w:tcW w:w="2880" w:type="dxa"/>
            <w:tcBorders>
              <w:top w:val="nil"/>
              <w:left w:val="nil"/>
              <w:bottom w:val="nil"/>
              <w:right w:val="nil"/>
            </w:tcBorders>
          </w:tcPr>
          <w:p w14:paraId="44144A0E" w14:textId="77777777" w:rsidR="004E400A" w:rsidRDefault="004E400A">
            <w:pPr>
              <w:jc w:val="center"/>
            </w:pPr>
          </w:p>
        </w:tc>
      </w:tr>
      <w:tr w:rsidR="004E400A" w14:paraId="491F5327" w14:textId="77777777">
        <w:tc>
          <w:tcPr>
            <w:tcW w:w="5760" w:type="dxa"/>
            <w:tcBorders>
              <w:top w:val="nil"/>
              <w:left w:val="nil"/>
              <w:bottom w:val="nil"/>
              <w:right w:val="nil"/>
            </w:tcBorders>
          </w:tcPr>
          <w:p w14:paraId="4A839C08" w14:textId="77777777" w:rsidR="004E400A" w:rsidRDefault="00000000">
            <w:r>
              <w:t xml:space="preserve">   Born in This Country</w:t>
            </w:r>
          </w:p>
        </w:tc>
        <w:tc>
          <w:tcPr>
            <w:tcW w:w="1656" w:type="dxa"/>
            <w:tcBorders>
              <w:top w:val="nil"/>
              <w:left w:val="nil"/>
              <w:bottom w:val="nil"/>
              <w:right w:val="nil"/>
            </w:tcBorders>
          </w:tcPr>
          <w:p w14:paraId="3605BC7E" w14:textId="77777777" w:rsidR="004E400A" w:rsidRDefault="00000000">
            <w:pPr>
              <w:jc w:val="center"/>
            </w:pPr>
            <w:r>
              <w:t>0.70</w:t>
            </w:r>
          </w:p>
        </w:tc>
        <w:tc>
          <w:tcPr>
            <w:tcW w:w="1656" w:type="dxa"/>
            <w:tcBorders>
              <w:top w:val="nil"/>
              <w:left w:val="nil"/>
              <w:bottom w:val="nil"/>
              <w:right w:val="nil"/>
            </w:tcBorders>
          </w:tcPr>
          <w:p w14:paraId="151D0298" w14:textId="77777777" w:rsidR="004E400A" w:rsidRDefault="00000000">
            <w:pPr>
              <w:jc w:val="center"/>
            </w:pPr>
            <w:r>
              <w:t>0.01</w:t>
            </w:r>
          </w:p>
        </w:tc>
        <w:tc>
          <w:tcPr>
            <w:tcW w:w="1656" w:type="dxa"/>
            <w:tcBorders>
              <w:top w:val="nil"/>
              <w:left w:val="nil"/>
              <w:bottom w:val="nil"/>
              <w:right w:val="nil"/>
            </w:tcBorders>
          </w:tcPr>
          <w:p w14:paraId="14F94C60" w14:textId="77777777" w:rsidR="004E400A" w:rsidRDefault="00000000">
            <w:pPr>
              <w:jc w:val="center"/>
            </w:pPr>
            <w:r>
              <w:t>0.69</w:t>
            </w:r>
          </w:p>
        </w:tc>
        <w:tc>
          <w:tcPr>
            <w:tcW w:w="1656" w:type="dxa"/>
            <w:tcBorders>
              <w:top w:val="nil"/>
              <w:left w:val="nil"/>
              <w:bottom w:val="nil"/>
              <w:right w:val="nil"/>
            </w:tcBorders>
          </w:tcPr>
          <w:p w14:paraId="3AF3B978" w14:textId="77777777" w:rsidR="004E400A" w:rsidRDefault="00000000">
            <w:pPr>
              <w:jc w:val="center"/>
            </w:pPr>
            <w:r>
              <w:t>0.71</w:t>
            </w:r>
          </w:p>
        </w:tc>
        <w:tc>
          <w:tcPr>
            <w:tcW w:w="2880" w:type="dxa"/>
            <w:tcBorders>
              <w:top w:val="nil"/>
              <w:left w:val="nil"/>
              <w:bottom w:val="nil"/>
              <w:right w:val="nil"/>
            </w:tcBorders>
          </w:tcPr>
          <w:p w14:paraId="331F0C15" w14:textId="77777777" w:rsidR="004E400A" w:rsidRDefault="00000000">
            <w:pPr>
              <w:jc w:val="center"/>
            </w:pPr>
            <w:r>
              <w:t>0.57</w:t>
            </w:r>
          </w:p>
        </w:tc>
      </w:tr>
      <w:tr w:rsidR="004E400A" w14:paraId="6EF39BA7" w14:textId="77777777">
        <w:tc>
          <w:tcPr>
            <w:tcW w:w="5760" w:type="dxa"/>
            <w:tcBorders>
              <w:top w:val="nil"/>
              <w:left w:val="nil"/>
              <w:bottom w:val="nil"/>
              <w:right w:val="nil"/>
            </w:tcBorders>
          </w:tcPr>
          <w:p w14:paraId="51C5CA9F" w14:textId="77777777" w:rsidR="004E400A" w:rsidRDefault="00000000">
            <w:r>
              <w:t xml:space="preserve">   Born in Another Country</w:t>
            </w:r>
          </w:p>
        </w:tc>
        <w:tc>
          <w:tcPr>
            <w:tcW w:w="1656" w:type="dxa"/>
            <w:tcBorders>
              <w:top w:val="nil"/>
              <w:left w:val="nil"/>
              <w:bottom w:val="nil"/>
              <w:right w:val="nil"/>
            </w:tcBorders>
          </w:tcPr>
          <w:p w14:paraId="2BFB0C3B" w14:textId="77777777" w:rsidR="004E400A" w:rsidRDefault="00000000">
            <w:pPr>
              <w:jc w:val="center"/>
            </w:pPr>
            <w:r>
              <w:t>0.66</w:t>
            </w:r>
          </w:p>
        </w:tc>
        <w:tc>
          <w:tcPr>
            <w:tcW w:w="1656" w:type="dxa"/>
            <w:tcBorders>
              <w:top w:val="nil"/>
              <w:left w:val="nil"/>
              <w:bottom w:val="nil"/>
              <w:right w:val="nil"/>
            </w:tcBorders>
          </w:tcPr>
          <w:p w14:paraId="5910FE70" w14:textId="77777777" w:rsidR="004E400A" w:rsidRDefault="00000000">
            <w:pPr>
              <w:jc w:val="center"/>
            </w:pPr>
            <w:r>
              <w:t>0.07</w:t>
            </w:r>
          </w:p>
        </w:tc>
        <w:tc>
          <w:tcPr>
            <w:tcW w:w="1656" w:type="dxa"/>
            <w:tcBorders>
              <w:top w:val="nil"/>
              <w:left w:val="nil"/>
              <w:bottom w:val="nil"/>
              <w:right w:val="nil"/>
            </w:tcBorders>
          </w:tcPr>
          <w:p w14:paraId="7BFDE1B4" w14:textId="77777777" w:rsidR="004E400A" w:rsidRDefault="00000000">
            <w:pPr>
              <w:jc w:val="center"/>
            </w:pPr>
            <w:r>
              <w:t>0.51</w:t>
            </w:r>
          </w:p>
        </w:tc>
        <w:tc>
          <w:tcPr>
            <w:tcW w:w="1656" w:type="dxa"/>
            <w:tcBorders>
              <w:top w:val="nil"/>
              <w:left w:val="nil"/>
              <w:bottom w:val="nil"/>
              <w:right w:val="nil"/>
            </w:tcBorders>
          </w:tcPr>
          <w:p w14:paraId="55C8C07C" w14:textId="77777777" w:rsidR="004E400A" w:rsidRDefault="00000000">
            <w:pPr>
              <w:jc w:val="center"/>
            </w:pPr>
            <w:r>
              <w:t>0.81</w:t>
            </w:r>
          </w:p>
        </w:tc>
        <w:tc>
          <w:tcPr>
            <w:tcW w:w="2880" w:type="dxa"/>
            <w:tcBorders>
              <w:top w:val="nil"/>
              <w:left w:val="nil"/>
              <w:bottom w:val="nil"/>
              <w:right w:val="nil"/>
            </w:tcBorders>
          </w:tcPr>
          <w:p w14:paraId="118D25E6" w14:textId="77777777" w:rsidR="004E400A" w:rsidRDefault="00000000">
            <w:pPr>
              <w:jc w:val="center"/>
            </w:pPr>
            <w:r>
              <w:t>.</w:t>
            </w:r>
          </w:p>
        </w:tc>
      </w:tr>
      <w:tr w:rsidR="004E400A" w14:paraId="3E2A545A" w14:textId="77777777">
        <w:tc>
          <w:tcPr>
            <w:tcW w:w="5760" w:type="dxa"/>
            <w:tcBorders>
              <w:top w:val="nil"/>
              <w:left w:val="nil"/>
              <w:bottom w:val="nil"/>
              <w:right w:val="nil"/>
            </w:tcBorders>
          </w:tcPr>
          <w:p w14:paraId="12A7513A" w14:textId="77777777" w:rsidR="004E400A" w:rsidRDefault="00000000">
            <w:r>
              <w:t>Religion</w:t>
            </w:r>
          </w:p>
        </w:tc>
        <w:tc>
          <w:tcPr>
            <w:tcW w:w="0" w:type="auto"/>
            <w:tcBorders>
              <w:top w:val="nil"/>
              <w:left w:val="nil"/>
              <w:bottom w:val="nil"/>
              <w:right w:val="nil"/>
            </w:tcBorders>
          </w:tcPr>
          <w:p w14:paraId="37E3E5C7" w14:textId="77777777" w:rsidR="004E400A" w:rsidRDefault="004E400A">
            <w:pPr>
              <w:jc w:val="center"/>
            </w:pPr>
          </w:p>
        </w:tc>
        <w:tc>
          <w:tcPr>
            <w:tcW w:w="0" w:type="auto"/>
            <w:tcBorders>
              <w:top w:val="nil"/>
              <w:left w:val="nil"/>
              <w:bottom w:val="nil"/>
              <w:right w:val="nil"/>
            </w:tcBorders>
          </w:tcPr>
          <w:p w14:paraId="3CF2D69D" w14:textId="77777777" w:rsidR="004E400A" w:rsidRDefault="004E400A">
            <w:pPr>
              <w:jc w:val="center"/>
            </w:pPr>
          </w:p>
        </w:tc>
        <w:tc>
          <w:tcPr>
            <w:tcW w:w="0" w:type="auto"/>
            <w:tcBorders>
              <w:top w:val="nil"/>
              <w:left w:val="nil"/>
              <w:bottom w:val="nil"/>
              <w:right w:val="nil"/>
            </w:tcBorders>
          </w:tcPr>
          <w:p w14:paraId="4B201E46" w14:textId="77777777" w:rsidR="004E400A" w:rsidRDefault="004E400A">
            <w:pPr>
              <w:jc w:val="center"/>
            </w:pPr>
          </w:p>
        </w:tc>
        <w:tc>
          <w:tcPr>
            <w:tcW w:w="0" w:type="auto"/>
            <w:tcBorders>
              <w:top w:val="nil"/>
              <w:left w:val="nil"/>
              <w:bottom w:val="nil"/>
              <w:right w:val="nil"/>
            </w:tcBorders>
          </w:tcPr>
          <w:p w14:paraId="2A364A15" w14:textId="77777777" w:rsidR="004E400A" w:rsidRDefault="004E400A">
            <w:pPr>
              <w:jc w:val="center"/>
            </w:pPr>
          </w:p>
        </w:tc>
        <w:tc>
          <w:tcPr>
            <w:tcW w:w="2880" w:type="dxa"/>
            <w:tcBorders>
              <w:top w:val="nil"/>
              <w:left w:val="nil"/>
              <w:bottom w:val="nil"/>
              <w:right w:val="nil"/>
            </w:tcBorders>
          </w:tcPr>
          <w:p w14:paraId="7FC4DB9F" w14:textId="77777777" w:rsidR="004E400A" w:rsidRDefault="004E400A">
            <w:pPr>
              <w:jc w:val="center"/>
            </w:pPr>
          </w:p>
        </w:tc>
      </w:tr>
      <w:tr w:rsidR="004E400A" w14:paraId="72C57B66" w14:textId="77777777">
        <w:tc>
          <w:tcPr>
            <w:tcW w:w="5760" w:type="dxa"/>
            <w:tcBorders>
              <w:top w:val="nil"/>
              <w:left w:val="nil"/>
              <w:bottom w:val="nil"/>
              <w:right w:val="nil"/>
            </w:tcBorders>
          </w:tcPr>
          <w:p w14:paraId="78F2E89E" w14:textId="77777777" w:rsidR="004E400A" w:rsidRDefault="00000000">
            <w:r>
              <w:t xml:space="preserve">   Christianity</w:t>
            </w:r>
          </w:p>
        </w:tc>
        <w:tc>
          <w:tcPr>
            <w:tcW w:w="1656" w:type="dxa"/>
            <w:tcBorders>
              <w:top w:val="nil"/>
              <w:left w:val="nil"/>
              <w:bottom w:val="nil"/>
              <w:right w:val="nil"/>
            </w:tcBorders>
          </w:tcPr>
          <w:p w14:paraId="19D2F321" w14:textId="77777777" w:rsidR="004E400A" w:rsidRDefault="00000000">
            <w:pPr>
              <w:jc w:val="center"/>
            </w:pPr>
            <w:r>
              <w:t>0.74</w:t>
            </w:r>
          </w:p>
        </w:tc>
        <w:tc>
          <w:tcPr>
            <w:tcW w:w="1656" w:type="dxa"/>
            <w:tcBorders>
              <w:top w:val="nil"/>
              <w:left w:val="nil"/>
              <w:bottom w:val="nil"/>
              <w:right w:val="nil"/>
            </w:tcBorders>
          </w:tcPr>
          <w:p w14:paraId="4CC60B09" w14:textId="77777777" w:rsidR="004E400A" w:rsidRDefault="00000000">
            <w:pPr>
              <w:jc w:val="center"/>
            </w:pPr>
            <w:r>
              <w:t>0.03</w:t>
            </w:r>
          </w:p>
        </w:tc>
        <w:tc>
          <w:tcPr>
            <w:tcW w:w="1656" w:type="dxa"/>
            <w:tcBorders>
              <w:top w:val="nil"/>
              <w:left w:val="nil"/>
              <w:bottom w:val="nil"/>
              <w:right w:val="nil"/>
            </w:tcBorders>
          </w:tcPr>
          <w:p w14:paraId="64A22E23" w14:textId="77777777" w:rsidR="004E400A" w:rsidRDefault="00000000">
            <w:pPr>
              <w:jc w:val="center"/>
            </w:pPr>
            <w:r>
              <w:t>0.68</w:t>
            </w:r>
          </w:p>
        </w:tc>
        <w:tc>
          <w:tcPr>
            <w:tcW w:w="1656" w:type="dxa"/>
            <w:tcBorders>
              <w:top w:val="nil"/>
              <w:left w:val="nil"/>
              <w:bottom w:val="nil"/>
              <w:right w:val="nil"/>
            </w:tcBorders>
          </w:tcPr>
          <w:p w14:paraId="3CD0D4B3" w14:textId="77777777" w:rsidR="004E400A" w:rsidRDefault="00000000">
            <w:pPr>
              <w:jc w:val="center"/>
            </w:pPr>
            <w:r>
              <w:t>0.80</w:t>
            </w:r>
          </w:p>
        </w:tc>
        <w:tc>
          <w:tcPr>
            <w:tcW w:w="2880" w:type="dxa"/>
            <w:tcBorders>
              <w:top w:val="nil"/>
              <w:left w:val="nil"/>
              <w:bottom w:val="nil"/>
              <w:right w:val="nil"/>
            </w:tcBorders>
          </w:tcPr>
          <w:p w14:paraId="327CA4A7" w14:textId="77777777" w:rsidR="004E400A" w:rsidRDefault="00000000">
            <w:pPr>
              <w:jc w:val="center"/>
            </w:pPr>
            <w:r>
              <w:t>0.00</w:t>
            </w:r>
          </w:p>
        </w:tc>
      </w:tr>
      <w:tr w:rsidR="004E400A" w14:paraId="508584CF" w14:textId="77777777">
        <w:tc>
          <w:tcPr>
            <w:tcW w:w="5760" w:type="dxa"/>
            <w:tcBorders>
              <w:top w:val="nil"/>
              <w:left w:val="nil"/>
              <w:bottom w:val="nil"/>
              <w:right w:val="nil"/>
            </w:tcBorders>
          </w:tcPr>
          <w:p w14:paraId="1D1BE501" w14:textId="77777777" w:rsidR="004E400A" w:rsidRDefault="00000000">
            <w:r>
              <w:t xml:space="preserve">   Islam</w:t>
            </w:r>
          </w:p>
        </w:tc>
        <w:tc>
          <w:tcPr>
            <w:tcW w:w="1656" w:type="dxa"/>
            <w:tcBorders>
              <w:top w:val="nil"/>
              <w:left w:val="nil"/>
              <w:bottom w:val="nil"/>
              <w:right w:val="nil"/>
            </w:tcBorders>
          </w:tcPr>
          <w:p w14:paraId="522D0F09" w14:textId="77777777" w:rsidR="004E400A" w:rsidRDefault="00000000">
            <w:pPr>
              <w:jc w:val="center"/>
            </w:pPr>
            <w:r>
              <w:t>0.69</w:t>
            </w:r>
          </w:p>
        </w:tc>
        <w:tc>
          <w:tcPr>
            <w:tcW w:w="1656" w:type="dxa"/>
            <w:tcBorders>
              <w:top w:val="nil"/>
              <w:left w:val="nil"/>
              <w:bottom w:val="nil"/>
              <w:right w:val="nil"/>
            </w:tcBorders>
          </w:tcPr>
          <w:p w14:paraId="25A6A489" w14:textId="77777777" w:rsidR="004E400A" w:rsidRDefault="00000000">
            <w:pPr>
              <w:jc w:val="center"/>
            </w:pPr>
            <w:r>
              <w:t>0.02</w:t>
            </w:r>
          </w:p>
        </w:tc>
        <w:tc>
          <w:tcPr>
            <w:tcW w:w="1656" w:type="dxa"/>
            <w:tcBorders>
              <w:top w:val="nil"/>
              <w:left w:val="nil"/>
              <w:bottom w:val="nil"/>
              <w:right w:val="nil"/>
            </w:tcBorders>
          </w:tcPr>
          <w:p w14:paraId="0502F490" w14:textId="77777777" w:rsidR="004E400A" w:rsidRDefault="00000000">
            <w:pPr>
              <w:jc w:val="center"/>
            </w:pPr>
            <w:r>
              <w:t>0.65</w:t>
            </w:r>
          </w:p>
        </w:tc>
        <w:tc>
          <w:tcPr>
            <w:tcW w:w="1656" w:type="dxa"/>
            <w:tcBorders>
              <w:top w:val="nil"/>
              <w:left w:val="nil"/>
              <w:bottom w:val="nil"/>
              <w:right w:val="nil"/>
            </w:tcBorders>
          </w:tcPr>
          <w:p w14:paraId="5D6CF527" w14:textId="77777777" w:rsidR="004E400A" w:rsidRDefault="00000000">
            <w:pPr>
              <w:jc w:val="center"/>
            </w:pPr>
            <w:r>
              <w:t>0.73</w:t>
            </w:r>
          </w:p>
        </w:tc>
        <w:tc>
          <w:tcPr>
            <w:tcW w:w="2880" w:type="dxa"/>
            <w:tcBorders>
              <w:top w:val="nil"/>
              <w:left w:val="nil"/>
              <w:bottom w:val="nil"/>
              <w:right w:val="nil"/>
            </w:tcBorders>
          </w:tcPr>
          <w:p w14:paraId="3805C5E4" w14:textId="77777777" w:rsidR="004E400A" w:rsidRDefault="00000000">
            <w:pPr>
              <w:jc w:val="center"/>
            </w:pPr>
            <w:r>
              <w:t>.</w:t>
            </w:r>
          </w:p>
        </w:tc>
      </w:tr>
      <w:tr w:rsidR="004E400A" w14:paraId="6DCE3DBC" w14:textId="77777777">
        <w:tc>
          <w:tcPr>
            <w:tcW w:w="5760" w:type="dxa"/>
            <w:tcBorders>
              <w:top w:val="nil"/>
              <w:left w:val="nil"/>
              <w:bottom w:val="nil"/>
              <w:right w:val="nil"/>
            </w:tcBorders>
          </w:tcPr>
          <w:p w14:paraId="2D44CFE5" w14:textId="77777777" w:rsidR="004E400A" w:rsidRDefault="00000000">
            <w:r>
              <w:t xml:space="preserve">   Hinduism</w:t>
            </w:r>
          </w:p>
        </w:tc>
        <w:tc>
          <w:tcPr>
            <w:tcW w:w="1656" w:type="dxa"/>
            <w:tcBorders>
              <w:top w:val="nil"/>
              <w:left w:val="nil"/>
              <w:bottom w:val="nil"/>
              <w:right w:val="nil"/>
            </w:tcBorders>
          </w:tcPr>
          <w:p w14:paraId="43E83DBD" w14:textId="77777777" w:rsidR="004E400A" w:rsidRDefault="00000000">
            <w:pPr>
              <w:jc w:val="center"/>
            </w:pPr>
            <w:r>
              <w:t>0.71</w:t>
            </w:r>
          </w:p>
        </w:tc>
        <w:tc>
          <w:tcPr>
            <w:tcW w:w="1656" w:type="dxa"/>
            <w:tcBorders>
              <w:top w:val="nil"/>
              <w:left w:val="nil"/>
              <w:bottom w:val="nil"/>
              <w:right w:val="nil"/>
            </w:tcBorders>
          </w:tcPr>
          <w:p w14:paraId="3F954251" w14:textId="77777777" w:rsidR="004E400A" w:rsidRDefault="00000000">
            <w:pPr>
              <w:jc w:val="center"/>
            </w:pPr>
            <w:r>
              <w:t>0.01</w:t>
            </w:r>
          </w:p>
        </w:tc>
        <w:tc>
          <w:tcPr>
            <w:tcW w:w="1656" w:type="dxa"/>
            <w:tcBorders>
              <w:top w:val="nil"/>
              <w:left w:val="nil"/>
              <w:bottom w:val="nil"/>
              <w:right w:val="nil"/>
            </w:tcBorders>
          </w:tcPr>
          <w:p w14:paraId="5C1E0247" w14:textId="77777777" w:rsidR="004E400A" w:rsidRDefault="00000000">
            <w:pPr>
              <w:jc w:val="center"/>
            </w:pPr>
            <w:r>
              <w:t>0.69</w:t>
            </w:r>
          </w:p>
        </w:tc>
        <w:tc>
          <w:tcPr>
            <w:tcW w:w="1656" w:type="dxa"/>
            <w:tcBorders>
              <w:top w:val="nil"/>
              <w:left w:val="nil"/>
              <w:bottom w:val="nil"/>
              <w:right w:val="nil"/>
            </w:tcBorders>
          </w:tcPr>
          <w:p w14:paraId="064A4A5E" w14:textId="77777777" w:rsidR="004E400A" w:rsidRDefault="00000000">
            <w:pPr>
              <w:jc w:val="center"/>
            </w:pPr>
            <w:r>
              <w:t>0.72</w:t>
            </w:r>
          </w:p>
        </w:tc>
        <w:tc>
          <w:tcPr>
            <w:tcW w:w="2880" w:type="dxa"/>
            <w:tcBorders>
              <w:top w:val="nil"/>
              <w:left w:val="nil"/>
              <w:bottom w:val="nil"/>
              <w:right w:val="nil"/>
            </w:tcBorders>
          </w:tcPr>
          <w:p w14:paraId="6B13B331" w14:textId="77777777" w:rsidR="004E400A" w:rsidRDefault="00000000">
            <w:pPr>
              <w:jc w:val="center"/>
            </w:pPr>
            <w:r>
              <w:t>.</w:t>
            </w:r>
          </w:p>
        </w:tc>
      </w:tr>
      <w:tr w:rsidR="004E400A" w14:paraId="48FA60B1" w14:textId="77777777">
        <w:tc>
          <w:tcPr>
            <w:tcW w:w="5760" w:type="dxa"/>
            <w:tcBorders>
              <w:top w:val="nil"/>
              <w:left w:val="nil"/>
              <w:bottom w:val="nil"/>
              <w:right w:val="nil"/>
            </w:tcBorders>
          </w:tcPr>
          <w:p w14:paraId="1C233489" w14:textId="77777777" w:rsidR="004E400A" w:rsidRDefault="00000000">
            <w:r>
              <w:t xml:space="preserve">   Buddhism</w:t>
            </w:r>
          </w:p>
        </w:tc>
        <w:tc>
          <w:tcPr>
            <w:tcW w:w="1656" w:type="dxa"/>
            <w:tcBorders>
              <w:top w:val="nil"/>
              <w:left w:val="nil"/>
              <w:bottom w:val="nil"/>
              <w:right w:val="nil"/>
            </w:tcBorders>
          </w:tcPr>
          <w:p w14:paraId="0DA31A27" w14:textId="77777777" w:rsidR="004E400A" w:rsidRDefault="00000000">
            <w:pPr>
              <w:jc w:val="center"/>
            </w:pPr>
            <w:r>
              <w:t>0.72</w:t>
            </w:r>
          </w:p>
        </w:tc>
        <w:tc>
          <w:tcPr>
            <w:tcW w:w="1656" w:type="dxa"/>
            <w:tcBorders>
              <w:top w:val="nil"/>
              <w:left w:val="nil"/>
              <w:bottom w:val="nil"/>
              <w:right w:val="nil"/>
            </w:tcBorders>
          </w:tcPr>
          <w:p w14:paraId="452F0E5A" w14:textId="77777777" w:rsidR="004E400A" w:rsidRDefault="00000000">
            <w:pPr>
              <w:jc w:val="center"/>
            </w:pPr>
            <w:r>
              <w:t>0.04</w:t>
            </w:r>
          </w:p>
        </w:tc>
        <w:tc>
          <w:tcPr>
            <w:tcW w:w="1656" w:type="dxa"/>
            <w:tcBorders>
              <w:top w:val="nil"/>
              <w:left w:val="nil"/>
              <w:bottom w:val="nil"/>
              <w:right w:val="nil"/>
            </w:tcBorders>
          </w:tcPr>
          <w:p w14:paraId="394677C6" w14:textId="77777777" w:rsidR="004E400A" w:rsidRDefault="00000000">
            <w:pPr>
              <w:jc w:val="center"/>
            </w:pPr>
            <w:r>
              <w:t>0.65</w:t>
            </w:r>
          </w:p>
        </w:tc>
        <w:tc>
          <w:tcPr>
            <w:tcW w:w="1656" w:type="dxa"/>
            <w:tcBorders>
              <w:top w:val="nil"/>
              <w:left w:val="nil"/>
              <w:bottom w:val="nil"/>
              <w:right w:val="nil"/>
            </w:tcBorders>
          </w:tcPr>
          <w:p w14:paraId="5F6DC20A" w14:textId="77777777" w:rsidR="004E400A" w:rsidRDefault="00000000">
            <w:pPr>
              <w:jc w:val="center"/>
            </w:pPr>
            <w:r>
              <w:t>0.79</w:t>
            </w:r>
          </w:p>
        </w:tc>
        <w:tc>
          <w:tcPr>
            <w:tcW w:w="2880" w:type="dxa"/>
            <w:tcBorders>
              <w:top w:val="nil"/>
              <w:left w:val="nil"/>
              <w:bottom w:val="nil"/>
              <w:right w:val="nil"/>
            </w:tcBorders>
          </w:tcPr>
          <w:p w14:paraId="10B9F50B" w14:textId="77777777" w:rsidR="004E400A" w:rsidRDefault="00000000">
            <w:pPr>
              <w:jc w:val="center"/>
            </w:pPr>
            <w:r>
              <w:t>.</w:t>
            </w:r>
          </w:p>
        </w:tc>
      </w:tr>
      <w:tr w:rsidR="004E400A" w14:paraId="0BFCE0E6" w14:textId="77777777">
        <w:tc>
          <w:tcPr>
            <w:tcW w:w="5760" w:type="dxa"/>
            <w:tcBorders>
              <w:top w:val="nil"/>
              <w:left w:val="nil"/>
              <w:bottom w:val="nil"/>
              <w:right w:val="nil"/>
            </w:tcBorders>
          </w:tcPr>
          <w:p w14:paraId="485C3AE5" w14:textId="77777777" w:rsidR="004E400A" w:rsidRDefault="00000000">
            <w:r>
              <w:t xml:space="preserve">   Judaism</w:t>
            </w:r>
          </w:p>
        </w:tc>
        <w:tc>
          <w:tcPr>
            <w:tcW w:w="1656" w:type="dxa"/>
            <w:tcBorders>
              <w:top w:val="nil"/>
              <w:left w:val="nil"/>
              <w:bottom w:val="nil"/>
              <w:right w:val="nil"/>
            </w:tcBorders>
          </w:tcPr>
          <w:p w14:paraId="154C3FCE" w14:textId="77777777" w:rsidR="004E400A" w:rsidRDefault="00000000">
            <w:pPr>
              <w:jc w:val="center"/>
            </w:pPr>
            <w:r>
              <w:t>.</w:t>
            </w:r>
          </w:p>
        </w:tc>
        <w:tc>
          <w:tcPr>
            <w:tcW w:w="1656" w:type="dxa"/>
            <w:tcBorders>
              <w:top w:val="nil"/>
              <w:left w:val="nil"/>
              <w:bottom w:val="nil"/>
              <w:right w:val="nil"/>
            </w:tcBorders>
          </w:tcPr>
          <w:p w14:paraId="293888CB" w14:textId="77777777" w:rsidR="004E400A" w:rsidRDefault="00000000">
            <w:pPr>
              <w:jc w:val="center"/>
            </w:pPr>
            <w:r>
              <w:t>.</w:t>
            </w:r>
          </w:p>
        </w:tc>
        <w:tc>
          <w:tcPr>
            <w:tcW w:w="1656" w:type="dxa"/>
            <w:tcBorders>
              <w:top w:val="nil"/>
              <w:left w:val="nil"/>
              <w:bottom w:val="nil"/>
              <w:right w:val="nil"/>
            </w:tcBorders>
          </w:tcPr>
          <w:p w14:paraId="78E4AE1B" w14:textId="77777777" w:rsidR="004E400A" w:rsidRDefault="00000000">
            <w:pPr>
              <w:jc w:val="center"/>
            </w:pPr>
            <w:r>
              <w:t>.</w:t>
            </w:r>
          </w:p>
        </w:tc>
        <w:tc>
          <w:tcPr>
            <w:tcW w:w="1656" w:type="dxa"/>
            <w:tcBorders>
              <w:top w:val="nil"/>
              <w:left w:val="nil"/>
              <w:bottom w:val="nil"/>
              <w:right w:val="nil"/>
            </w:tcBorders>
          </w:tcPr>
          <w:p w14:paraId="77F84441" w14:textId="77777777" w:rsidR="004E400A" w:rsidRDefault="00000000">
            <w:pPr>
              <w:jc w:val="center"/>
            </w:pPr>
            <w:r>
              <w:t>.</w:t>
            </w:r>
          </w:p>
        </w:tc>
        <w:tc>
          <w:tcPr>
            <w:tcW w:w="2880" w:type="dxa"/>
            <w:tcBorders>
              <w:top w:val="nil"/>
              <w:left w:val="nil"/>
              <w:bottom w:val="nil"/>
              <w:right w:val="nil"/>
            </w:tcBorders>
          </w:tcPr>
          <w:p w14:paraId="0A5F7AF6" w14:textId="77777777" w:rsidR="004E400A" w:rsidRDefault="00000000">
            <w:pPr>
              <w:jc w:val="center"/>
            </w:pPr>
            <w:r>
              <w:t>.</w:t>
            </w:r>
          </w:p>
        </w:tc>
      </w:tr>
      <w:tr w:rsidR="004E400A" w14:paraId="4AB8B87E" w14:textId="77777777">
        <w:tc>
          <w:tcPr>
            <w:tcW w:w="5760" w:type="dxa"/>
            <w:tcBorders>
              <w:top w:val="nil"/>
              <w:left w:val="nil"/>
              <w:bottom w:val="nil"/>
              <w:right w:val="nil"/>
            </w:tcBorders>
          </w:tcPr>
          <w:p w14:paraId="7F4C8D80" w14:textId="77777777" w:rsidR="004E400A" w:rsidRDefault="00000000">
            <w:r>
              <w:lastRenderedPageBreak/>
              <w:t xml:space="preserve">   Sikhism</w:t>
            </w:r>
          </w:p>
        </w:tc>
        <w:tc>
          <w:tcPr>
            <w:tcW w:w="1656" w:type="dxa"/>
            <w:tcBorders>
              <w:top w:val="nil"/>
              <w:left w:val="nil"/>
              <w:bottom w:val="nil"/>
              <w:right w:val="nil"/>
            </w:tcBorders>
          </w:tcPr>
          <w:p w14:paraId="36DD5F50" w14:textId="77777777" w:rsidR="004E400A" w:rsidRDefault="00000000">
            <w:pPr>
              <w:jc w:val="center"/>
            </w:pPr>
            <w:r>
              <w:t>0.45</w:t>
            </w:r>
          </w:p>
        </w:tc>
        <w:tc>
          <w:tcPr>
            <w:tcW w:w="1656" w:type="dxa"/>
            <w:tcBorders>
              <w:top w:val="nil"/>
              <w:left w:val="nil"/>
              <w:bottom w:val="nil"/>
              <w:right w:val="nil"/>
            </w:tcBorders>
          </w:tcPr>
          <w:p w14:paraId="659E449F" w14:textId="77777777" w:rsidR="004E400A" w:rsidRDefault="00000000">
            <w:pPr>
              <w:jc w:val="center"/>
            </w:pPr>
            <w:r>
              <w:t>0.05</w:t>
            </w:r>
          </w:p>
        </w:tc>
        <w:tc>
          <w:tcPr>
            <w:tcW w:w="1656" w:type="dxa"/>
            <w:tcBorders>
              <w:top w:val="nil"/>
              <w:left w:val="nil"/>
              <w:bottom w:val="nil"/>
              <w:right w:val="nil"/>
            </w:tcBorders>
          </w:tcPr>
          <w:p w14:paraId="03BB6953" w14:textId="77777777" w:rsidR="004E400A" w:rsidRDefault="00000000">
            <w:pPr>
              <w:jc w:val="center"/>
            </w:pPr>
            <w:r>
              <w:t>0.33</w:t>
            </w:r>
          </w:p>
        </w:tc>
        <w:tc>
          <w:tcPr>
            <w:tcW w:w="1656" w:type="dxa"/>
            <w:tcBorders>
              <w:top w:val="nil"/>
              <w:left w:val="nil"/>
              <w:bottom w:val="nil"/>
              <w:right w:val="nil"/>
            </w:tcBorders>
          </w:tcPr>
          <w:p w14:paraId="47C4354C" w14:textId="77777777" w:rsidR="004E400A" w:rsidRDefault="00000000">
            <w:pPr>
              <w:jc w:val="center"/>
            </w:pPr>
            <w:r>
              <w:t>0.57</w:t>
            </w:r>
          </w:p>
        </w:tc>
        <w:tc>
          <w:tcPr>
            <w:tcW w:w="2880" w:type="dxa"/>
            <w:tcBorders>
              <w:top w:val="nil"/>
              <w:left w:val="nil"/>
              <w:bottom w:val="nil"/>
              <w:right w:val="nil"/>
            </w:tcBorders>
          </w:tcPr>
          <w:p w14:paraId="4D3D7B87" w14:textId="77777777" w:rsidR="004E400A" w:rsidRDefault="00000000">
            <w:pPr>
              <w:jc w:val="center"/>
            </w:pPr>
            <w:r>
              <w:t>.</w:t>
            </w:r>
          </w:p>
        </w:tc>
      </w:tr>
      <w:tr w:rsidR="004E400A" w14:paraId="113C50A3" w14:textId="77777777">
        <w:tc>
          <w:tcPr>
            <w:tcW w:w="5760" w:type="dxa"/>
            <w:tcBorders>
              <w:top w:val="nil"/>
              <w:left w:val="nil"/>
              <w:bottom w:val="nil"/>
              <w:right w:val="nil"/>
            </w:tcBorders>
          </w:tcPr>
          <w:p w14:paraId="2B8A9A6F" w14:textId="77777777" w:rsidR="004E400A" w:rsidRDefault="00000000">
            <w:r>
              <w:t xml:space="preserve">   Baha'i</w:t>
            </w:r>
          </w:p>
        </w:tc>
        <w:tc>
          <w:tcPr>
            <w:tcW w:w="1656" w:type="dxa"/>
            <w:tcBorders>
              <w:top w:val="nil"/>
              <w:left w:val="nil"/>
              <w:bottom w:val="nil"/>
              <w:right w:val="nil"/>
            </w:tcBorders>
          </w:tcPr>
          <w:p w14:paraId="7F5353EF" w14:textId="77777777" w:rsidR="004E400A" w:rsidRDefault="00000000">
            <w:pPr>
              <w:jc w:val="center"/>
            </w:pPr>
            <w:r>
              <w:t>.</w:t>
            </w:r>
          </w:p>
        </w:tc>
        <w:tc>
          <w:tcPr>
            <w:tcW w:w="1656" w:type="dxa"/>
            <w:tcBorders>
              <w:top w:val="nil"/>
              <w:left w:val="nil"/>
              <w:bottom w:val="nil"/>
              <w:right w:val="nil"/>
            </w:tcBorders>
          </w:tcPr>
          <w:p w14:paraId="3AC80032" w14:textId="77777777" w:rsidR="004E400A" w:rsidRDefault="00000000">
            <w:pPr>
              <w:jc w:val="center"/>
            </w:pPr>
            <w:r>
              <w:t>.</w:t>
            </w:r>
          </w:p>
        </w:tc>
        <w:tc>
          <w:tcPr>
            <w:tcW w:w="1656" w:type="dxa"/>
            <w:tcBorders>
              <w:top w:val="nil"/>
              <w:left w:val="nil"/>
              <w:bottom w:val="nil"/>
              <w:right w:val="nil"/>
            </w:tcBorders>
          </w:tcPr>
          <w:p w14:paraId="25BC481F" w14:textId="77777777" w:rsidR="004E400A" w:rsidRDefault="00000000">
            <w:pPr>
              <w:jc w:val="center"/>
            </w:pPr>
            <w:r>
              <w:t>.</w:t>
            </w:r>
          </w:p>
        </w:tc>
        <w:tc>
          <w:tcPr>
            <w:tcW w:w="1656" w:type="dxa"/>
            <w:tcBorders>
              <w:top w:val="nil"/>
              <w:left w:val="nil"/>
              <w:bottom w:val="nil"/>
              <w:right w:val="nil"/>
            </w:tcBorders>
          </w:tcPr>
          <w:p w14:paraId="43278B74" w14:textId="77777777" w:rsidR="004E400A" w:rsidRDefault="00000000">
            <w:pPr>
              <w:jc w:val="center"/>
            </w:pPr>
            <w:r>
              <w:t>.</w:t>
            </w:r>
          </w:p>
        </w:tc>
        <w:tc>
          <w:tcPr>
            <w:tcW w:w="2880" w:type="dxa"/>
            <w:tcBorders>
              <w:top w:val="nil"/>
              <w:left w:val="nil"/>
              <w:bottom w:val="nil"/>
              <w:right w:val="nil"/>
            </w:tcBorders>
          </w:tcPr>
          <w:p w14:paraId="5F1DB1D6" w14:textId="77777777" w:rsidR="004E400A" w:rsidRDefault="00000000">
            <w:pPr>
              <w:jc w:val="center"/>
            </w:pPr>
            <w:r>
              <w:t>.</w:t>
            </w:r>
          </w:p>
        </w:tc>
      </w:tr>
      <w:tr w:rsidR="004E400A" w14:paraId="1F7EA0F2" w14:textId="77777777">
        <w:tc>
          <w:tcPr>
            <w:tcW w:w="5760" w:type="dxa"/>
            <w:tcBorders>
              <w:top w:val="nil"/>
              <w:left w:val="nil"/>
              <w:bottom w:val="nil"/>
              <w:right w:val="nil"/>
            </w:tcBorders>
          </w:tcPr>
          <w:p w14:paraId="51EE3449" w14:textId="77777777" w:rsidR="004E400A" w:rsidRDefault="00000000">
            <w:r>
              <w:t xml:space="preserve">   Jainism</w:t>
            </w:r>
          </w:p>
        </w:tc>
        <w:tc>
          <w:tcPr>
            <w:tcW w:w="1656" w:type="dxa"/>
            <w:tcBorders>
              <w:top w:val="nil"/>
              <w:left w:val="nil"/>
              <w:bottom w:val="nil"/>
              <w:right w:val="nil"/>
            </w:tcBorders>
          </w:tcPr>
          <w:p w14:paraId="3A58C1C4" w14:textId="77777777" w:rsidR="004E400A" w:rsidRDefault="00000000">
            <w:pPr>
              <w:jc w:val="center"/>
            </w:pPr>
            <w:r>
              <w:t>0.74</w:t>
            </w:r>
          </w:p>
        </w:tc>
        <w:tc>
          <w:tcPr>
            <w:tcW w:w="1656" w:type="dxa"/>
            <w:tcBorders>
              <w:top w:val="nil"/>
              <w:left w:val="nil"/>
              <w:bottom w:val="nil"/>
              <w:right w:val="nil"/>
            </w:tcBorders>
          </w:tcPr>
          <w:p w14:paraId="7A0E4F98" w14:textId="77777777" w:rsidR="004E400A" w:rsidRDefault="00000000">
            <w:pPr>
              <w:jc w:val="center"/>
            </w:pPr>
            <w:r>
              <w:t>0.12</w:t>
            </w:r>
          </w:p>
        </w:tc>
        <w:tc>
          <w:tcPr>
            <w:tcW w:w="1656" w:type="dxa"/>
            <w:tcBorders>
              <w:top w:val="nil"/>
              <w:left w:val="nil"/>
              <w:bottom w:val="nil"/>
              <w:right w:val="nil"/>
            </w:tcBorders>
          </w:tcPr>
          <w:p w14:paraId="121080CB" w14:textId="77777777" w:rsidR="004E400A" w:rsidRDefault="00000000">
            <w:pPr>
              <w:jc w:val="center"/>
            </w:pPr>
            <w:r>
              <w:t>-0.27</w:t>
            </w:r>
          </w:p>
        </w:tc>
        <w:tc>
          <w:tcPr>
            <w:tcW w:w="1656" w:type="dxa"/>
            <w:tcBorders>
              <w:top w:val="nil"/>
              <w:left w:val="nil"/>
              <w:bottom w:val="nil"/>
              <w:right w:val="nil"/>
            </w:tcBorders>
          </w:tcPr>
          <w:p w14:paraId="1E29A7EA" w14:textId="77777777" w:rsidR="004E400A" w:rsidRDefault="00000000">
            <w:pPr>
              <w:jc w:val="center"/>
            </w:pPr>
            <w:r>
              <w:t>1.75</w:t>
            </w:r>
          </w:p>
        </w:tc>
        <w:tc>
          <w:tcPr>
            <w:tcW w:w="2880" w:type="dxa"/>
            <w:tcBorders>
              <w:top w:val="nil"/>
              <w:left w:val="nil"/>
              <w:bottom w:val="nil"/>
              <w:right w:val="nil"/>
            </w:tcBorders>
          </w:tcPr>
          <w:p w14:paraId="3F1B9061" w14:textId="77777777" w:rsidR="004E400A" w:rsidRDefault="00000000">
            <w:pPr>
              <w:jc w:val="center"/>
            </w:pPr>
            <w:r>
              <w:t>.</w:t>
            </w:r>
          </w:p>
        </w:tc>
      </w:tr>
      <w:tr w:rsidR="004E400A" w14:paraId="51C692BB" w14:textId="77777777">
        <w:tc>
          <w:tcPr>
            <w:tcW w:w="5760" w:type="dxa"/>
            <w:tcBorders>
              <w:top w:val="nil"/>
              <w:left w:val="nil"/>
              <w:bottom w:val="nil"/>
              <w:right w:val="nil"/>
            </w:tcBorders>
          </w:tcPr>
          <w:p w14:paraId="57F1373C" w14:textId="77777777" w:rsidR="004E400A" w:rsidRDefault="00000000">
            <w:r>
              <w:t xml:space="preserve">   Shinto</w:t>
            </w:r>
          </w:p>
        </w:tc>
        <w:tc>
          <w:tcPr>
            <w:tcW w:w="1656" w:type="dxa"/>
            <w:tcBorders>
              <w:top w:val="nil"/>
              <w:left w:val="nil"/>
              <w:bottom w:val="nil"/>
              <w:right w:val="nil"/>
            </w:tcBorders>
          </w:tcPr>
          <w:p w14:paraId="5BE0D209" w14:textId="77777777" w:rsidR="004E400A" w:rsidRDefault="00000000">
            <w:pPr>
              <w:jc w:val="center"/>
            </w:pPr>
            <w:r>
              <w:t>1.00</w:t>
            </w:r>
          </w:p>
        </w:tc>
        <w:tc>
          <w:tcPr>
            <w:tcW w:w="1656" w:type="dxa"/>
            <w:tcBorders>
              <w:top w:val="nil"/>
              <w:left w:val="nil"/>
              <w:bottom w:val="nil"/>
              <w:right w:val="nil"/>
            </w:tcBorders>
          </w:tcPr>
          <w:p w14:paraId="5AE689EC" w14:textId="77777777" w:rsidR="004E400A" w:rsidRDefault="00000000">
            <w:pPr>
              <w:jc w:val="center"/>
            </w:pPr>
            <w:r>
              <w:t>.</w:t>
            </w:r>
          </w:p>
        </w:tc>
        <w:tc>
          <w:tcPr>
            <w:tcW w:w="1656" w:type="dxa"/>
            <w:tcBorders>
              <w:top w:val="nil"/>
              <w:left w:val="nil"/>
              <w:bottom w:val="nil"/>
              <w:right w:val="nil"/>
            </w:tcBorders>
          </w:tcPr>
          <w:p w14:paraId="5945F6BA" w14:textId="77777777" w:rsidR="004E400A" w:rsidRDefault="00000000">
            <w:pPr>
              <w:jc w:val="center"/>
            </w:pPr>
            <w:r>
              <w:t>.</w:t>
            </w:r>
          </w:p>
        </w:tc>
        <w:tc>
          <w:tcPr>
            <w:tcW w:w="1656" w:type="dxa"/>
            <w:tcBorders>
              <w:top w:val="nil"/>
              <w:left w:val="nil"/>
              <w:bottom w:val="nil"/>
              <w:right w:val="nil"/>
            </w:tcBorders>
          </w:tcPr>
          <w:p w14:paraId="6C172F29" w14:textId="77777777" w:rsidR="004E400A" w:rsidRDefault="00000000">
            <w:pPr>
              <w:jc w:val="center"/>
            </w:pPr>
            <w:r>
              <w:t>.</w:t>
            </w:r>
          </w:p>
        </w:tc>
        <w:tc>
          <w:tcPr>
            <w:tcW w:w="2880" w:type="dxa"/>
            <w:tcBorders>
              <w:top w:val="nil"/>
              <w:left w:val="nil"/>
              <w:bottom w:val="nil"/>
              <w:right w:val="nil"/>
            </w:tcBorders>
          </w:tcPr>
          <w:p w14:paraId="50791FD2" w14:textId="77777777" w:rsidR="004E400A" w:rsidRDefault="00000000">
            <w:pPr>
              <w:jc w:val="center"/>
            </w:pPr>
            <w:r>
              <w:t>.</w:t>
            </w:r>
          </w:p>
        </w:tc>
      </w:tr>
      <w:tr w:rsidR="004E400A" w14:paraId="4EC9FA93" w14:textId="77777777">
        <w:tc>
          <w:tcPr>
            <w:tcW w:w="5760" w:type="dxa"/>
            <w:tcBorders>
              <w:top w:val="nil"/>
              <w:left w:val="nil"/>
              <w:bottom w:val="nil"/>
              <w:right w:val="nil"/>
            </w:tcBorders>
          </w:tcPr>
          <w:p w14:paraId="49F7E8CC" w14:textId="77777777" w:rsidR="004E400A" w:rsidRDefault="00000000">
            <w:r>
              <w:t xml:space="preserve">   Taoism</w:t>
            </w:r>
          </w:p>
        </w:tc>
        <w:tc>
          <w:tcPr>
            <w:tcW w:w="1656" w:type="dxa"/>
            <w:tcBorders>
              <w:top w:val="nil"/>
              <w:left w:val="nil"/>
              <w:bottom w:val="nil"/>
              <w:right w:val="nil"/>
            </w:tcBorders>
          </w:tcPr>
          <w:p w14:paraId="46AAC448" w14:textId="77777777" w:rsidR="004E400A" w:rsidRDefault="00000000">
            <w:pPr>
              <w:jc w:val="center"/>
            </w:pPr>
            <w:r>
              <w:t>.</w:t>
            </w:r>
          </w:p>
        </w:tc>
        <w:tc>
          <w:tcPr>
            <w:tcW w:w="1656" w:type="dxa"/>
            <w:tcBorders>
              <w:top w:val="nil"/>
              <w:left w:val="nil"/>
              <w:bottom w:val="nil"/>
              <w:right w:val="nil"/>
            </w:tcBorders>
          </w:tcPr>
          <w:p w14:paraId="2038E6C2" w14:textId="77777777" w:rsidR="004E400A" w:rsidRDefault="00000000">
            <w:pPr>
              <w:jc w:val="center"/>
            </w:pPr>
            <w:r>
              <w:t>.</w:t>
            </w:r>
          </w:p>
        </w:tc>
        <w:tc>
          <w:tcPr>
            <w:tcW w:w="1656" w:type="dxa"/>
            <w:tcBorders>
              <w:top w:val="nil"/>
              <w:left w:val="nil"/>
              <w:bottom w:val="nil"/>
              <w:right w:val="nil"/>
            </w:tcBorders>
          </w:tcPr>
          <w:p w14:paraId="41F969D5" w14:textId="77777777" w:rsidR="004E400A" w:rsidRDefault="00000000">
            <w:pPr>
              <w:jc w:val="center"/>
            </w:pPr>
            <w:r>
              <w:t>.</w:t>
            </w:r>
          </w:p>
        </w:tc>
        <w:tc>
          <w:tcPr>
            <w:tcW w:w="1656" w:type="dxa"/>
            <w:tcBorders>
              <w:top w:val="nil"/>
              <w:left w:val="nil"/>
              <w:bottom w:val="nil"/>
              <w:right w:val="nil"/>
            </w:tcBorders>
          </w:tcPr>
          <w:p w14:paraId="185DE38D" w14:textId="77777777" w:rsidR="004E400A" w:rsidRDefault="00000000">
            <w:pPr>
              <w:jc w:val="center"/>
            </w:pPr>
            <w:r>
              <w:t>.</w:t>
            </w:r>
          </w:p>
        </w:tc>
        <w:tc>
          <w:tcPr>
            <w:tcW w:w="2880" w:type="dxa"/>
            <w:tcBorders>
              <w:top w:val="nil"/>
              <w:left w:val="nil"/>
              <w:bottom w:val="nil"/>
              <w:right w:val="nil"/>
            </w:tcBorders>
          </w:tcPr>
          <w:p w14:paraId="64EF6386" w14:textId="77777777" w:rsidR="004E400A" w:rsidRDefault="00000000">
            <w:pPr>
              <w:jc w:val="center"/>
            </w:pPr>
            <w:r>
              <w:t>.</w:t>
            </w:r>
          </w:p>
        </w:tc>
      </w:tr>
      <w:tr w:rsidR="004E400A" w14:paraId="1208DBB6" w14:textId="77777777">
        <w:tc>
          <w:tcPr>
            <w:tcW w:w="5760" w:type="dxa"/>
            <w:tcBorders>
              <w:top w:val="nil"/>
              <w:left w:val="nil"/>
              <w:bottom w:val="nil"/>
              <w:right w:val="nil"/>
            </w:tcBorders>
          </w:tcPr>
          <w:p w14:paraId="359EACA6" w14:textId="77777777" w:rsidR="004E400A" w:rsidRDefault="00000000">
            <w:r>
              <w:t xml:space="preserve">   Confucianism</w:t>
            </w:r>
          </w:p>
        </w:tc>
        <w:tc>
          <w:tcPr>
            <w:tcW w:w="1656" w:type="dxa"/>
            <w:tcBorders>
              <w:top w:val="nil"/>
              <w:left w:val="nil"/>
              <w:bottom w:val="nil"/>
              <w:right w:val="nil"/>
            </w:tcBorders>
          </w:tcPr>
          <w:p w14:paraId="23522E94" w14:textId="77777777" w:rsidR="004E400A" w:rsidRDefault="00000000">
            <w:pPr>
              <w:jc w:val="center"/>
            </w:pPr>
            <w:r>
              <w:t>.</w:t>
            </w:r>
          </w:p>
        </w:tc>
        <w:tc>
          <w:tcPr>
            <w:tcW w:w="1656" w:type="dxa"/>
            <w:tcBorders>
              <w:top w:val="nil"/>
              <w:left w:val="nil"/>
              <w:bottom w:val="nil"/>
              <w:right w:val="nil"/>
            </w:tcBorders>
          </w:tcPr>
          <w:p w14:paraId="22D1A82D" w14:textId="77777777" w:rsidR="004E400A" w:rsidRDefault="00000000">
            <w:pPr>
              <w:jc w:val="center"/>
            </w:pPr>
            <w:r>
              <w:t>.</w:t>
            </w:r>
          </w:p>
        </w:tc>
        <w:tc>
          <w:tcPr>
            <w:tcW w:w="1656" w:type="dxa"/>
            <w:tcBorders>
              <w:top w:val="nil"/>
              <w:left w:val="nil"/>
              <w:bottom w:val="nil"/>
              <w:right w:val="nil"/>
            </w:tcBorders>
          </w:tcPr>
          <w:p w14:paraId="602D99F7" w14:textId="77777777" w:rsidR="004E400A" w:rsidRDefault="00000000">
            <w:pPr>
              <w:jc w:val="center"/>
            </w:pPr>
            <w:r>
              <w:t>.</w:t>
            </w:r>
          </w:p>
        </w:tc>
        <w:tc>
          <w:tcPr>
            <w:tcW w:w="1656" w:type="dxa"/>
            <w:tcBorders>
              <w:top w:val="nil"/>
              <w:left w:val="nil"/>
              <w:bottom w:val="nil"/>
              <w:right w:val="nil"/>
            </w:tcBorders>
          </w:tcPr>
          <w:p w14:paraId="50788DD8" w14:textId="77777777" w:rsidR="004E400A" w:rsidRDefault="00000000">
            <w:pPr>
              <w:jc w:val="center"/>
            </w:pPr>
            <w:r>
              <w:t>.</w:t>
            </w:r>
          </w:p>
        </w:tc>
        <w:tc>
          <w:tcPr>
            <w:tcW w:w="2880" w:type="dxa"/>
            <w:tcBorders>
              <w:top w:val="nil"/>
              <w:left w:val="nil"/>
              <w:bottom w:val="nil"/>
              <w:right w:val="nil"/>
            </w:tcBorders>
          </w:tcPr>
          <w:p w14:paraId="3BE66DA3" w14:textId="77777777" w:rsidR="004E400A" w:rsidRDefault="00000000">
            <w:pPr>
              <w:jc w:val="center"/>
            </w:pPr>
            <w:r>
              <w:t>.</w:t>
            </w:r>
          </w:p>
        </w:tc>
      </w:tr>
      <w:tr w:rsidR="004E400A" w14:paraId="7B1C7888" w14:textId="77777777">
        <w:tc>
          <w:tcPr>
            <w:tcW w:w="5760" w:type="dxa"/>
            <w:tcBorders>
              <w:top w:val="nil"/>
              <w:left w:val="nil"/>
              <w:bottom w:val="nil"/>
              <w:right w:val="nil"/>
            </w:tcBorders>
          </w:tcPr>
          <w:p w14:paraId="78E19241" w14:textId="77777777" w:rsidR="004E400A" w:rsidRDefault="00000000">
            <w:r>
              <w:t xml:space="preserve">   Primal, Animist, or Folk Religion</w:t>
            </w:r>
          </w:p>
        </w:tc>
        <w:tc>
          <w:tcPr>
            <w:tcW w:w="1656" w:type="dxa"/>
            <w:tcBorders>
              <w:top w:val="nil"/>
              <w:left w:val="nil"/>
              <w:bottom w:val="nil"/>
              <w:right w:val="nil"/>
            </w:tcBorders>
          </w:tcPr>
          <w:p w14:paraId="00B4D036" w14:textId="77777777" w:rsidR="004E400A" w:rsidRDefault="00000000">
            <w:pPr>
              <w:jc w:val="center"/>
            </w:pPr>
            <w:r>
              <w:t>0.48</w:t>
            </w:r>
          </w:p>
        </w:tc>
        <w:tc>
          <w:tcPr>
            <w:tcW w:w="1656" w:type="dxa"/>
            <w:tcBorders>
              <w:top w:val="nil"/>
              <w:left w:val="nil"/>
              <w:bottom w:val="nil"/>
              <w:right w:val="nil"/>
            </w:tcBorders>
          </w:tcPr>
          <w:p w14:paraId="33A46030" w14:textId="77777777" w:rsidR="004E400A" w:rsidRDefault="00000000">
            <w:pPr>
              <w:jc w:val="center"/>
            </w:pPr>
            <w:r>
              <w:t>0.11</w:t>
            </w:r>
          </w:p>
        </w:tc>
        <w:tc>
          <w:tcPr>
            <w:tcW w:w="1656" w:type="dxa"/>
            <w:tcBorders>
              <w:top w:val="nil"/>
              <w:left w:val="nil"/>
              <w:bottom w:val="nil"/>
              <w:right w:val="nil"/>
            </w:tcBorders>
          </w:tcPr>
          <w:p w14:paraId="440AF099" w14:textId="77777777" w:rsidR="004E400A" w:rsidRDefault="00000000">
            <w:pPr>
              <w:jc w:val="center"/>
            </w:pPr>
            <w:r>
              <w:t>0.20</w:t>
            </w:r>
          </w:p>
        </w:tc>
        <w:tc>
          <w:tcPr>
            <w:tcW w:w="1656" w:type="dxa"/>
            <w:tcBorders>
              <w:top w:val="nil"/>
              <w:left w:val="nil"/>
              <w:bottom w:val="nil"/>
              <w:right w:val="nil"/>
            </w:tcBorders>
          </w:tcPr>
          <w:p w14:paraId="72BCF6C8" w14:textId="77777777" w:rsidR="004E400A" w:rsidRDefault="00000000">
            <w:pPr>
              <w:jc w:val="center"/>
            </w:pPr>
            <w:r>
              <w:t>0.75</w:t>
            </w:r>
          </w:p>
        </w:tc>
        <w:tc>
          <w:tcPr>
            <w:tcW w:w="2880" w:type="dxa"/>
            <w:tcBorders>
              <w:top w:val="nil"/>
              <w:left w:val="nil"/>
              <w:bottom w:val="nil"/>
              <w:right w:val="nil"/>
            </w:tcBorders>
          </w:tcPr>
          <w:p w14:paraId="56544D0B" w14:textId="77777777" w:rsidR="004E400A" w:rsidRDefault="00000000">
            <w:pPr>
              <w:jc w:val="center"/>
            </w:pPr>
            <w:r>
              <w:t>.</w:t>
            </w:r>
          </w:p>
        </w:tc>
      </w:tr>
      <w:tr w:rsidR="004E400A" w14:paraId="521DF315" w14:textId="77777777">
        <w:tc>
          <w:tcPr>
            <w:tcW w:w="5760" w:type="dxa"/>
            <w:tcBorders>
              <w:top w:val="nil"/>
              <w:left w:val="nil"/>
              <w:bottom w:val="nil"/>
              <w:right w:val="nil"/>
            </w:tcBorders>
          </w:tcPr>
          <w:p w14:paraId="0E48FBEF" w14:textId="77777777" w:rsidR="004E400A" w:rsidRDefault="00000000">
            <w:r>
              <w:t xml:space="preserve">   Spiritism</w:t>
            </w:r>
          </w:p>
        </w:tc>
        <w:tc>
          <w:tcPr>
            <w:tcW w:w="1656" w:type="dxa"/>
            <w:tcBorders>
              <w:top w:val="nil"/>
              <w:left w:val="nil"/>
              <w:bottom w:val="nil"/>
              <w:right w:val="nil"/>
            </w:tcBorders>
          </w:tcPr>
          <w:p w14:paraId="20F5C37D" w14:textId="77777777" w:rsidR="004E400A" w:rsidRDefault="00000000">
            <w:pPr>
              <w:jc w:val="center"/>
            </w:pPr>
            <w:r>
              <w:t>.</w:t>
            </w:r>
          </w:p>
        </w:tc>
        <w:tc>
          <w:tcPr>
            <w:tcW w:w="1656" w:type="dxa"/>
            <w:tcBorders>
              <w:top w:val="nil"/>
              <w:left w:val="nil"/>
              <w:bottom w:val="nil"/>
              <w:right w:val="nil"/>
            </w:tcBorders>
          </w:tcPr>
          <w:p w14:paraId="0F5946B7" w14:textId="77777777" w:rsidR="004E400A" w:rsidRDefault="00000000">
            <w:pPr>
              <w:jc w:val="center"/>
            </w:pPr>
            <w:r>
              <w:t>.</w:t>
            </w:r>
          </w:p>
        </w:tc>
        <w:tc>
          <w:tcPr>
            <w:tcW w:w="1656" w:type="dxa"/>
            <w:tcBorders>
              <w:top w:val="nil"/>
              <w:left w:val="nil"/>
              <w:bottom w:val="nil"/>
              <w:right w:val="nil"/>
            </w:tcBorders>
          </w:tcPr>
          <w:p w14:paraId="6EFA85B6" w14:textId="77777777" w:rsidR="004E400A" w:rsidRDefault="00000000">
            <w:pPr>
              <w:jc w:val="center"/>
            </w:pPr>
            <w:r>
              <w:t>.</w:t>
            </w:r>
          </w:p>
        </w:tc>
        <w:tc>
          <w:tcPr>
            <w:tcW w:w="1656" w:type="dxa"/>
            <w:tcBorders>
              <w:top w:val="nil"/>
              <w:left w:val="nil"/>
              <w:bottom w:val="nil"/>
              <w:right w:val="nil"/>
            </w:tcBorders>
          </w:tcPr>
          <w:p w14:paraId="1BE88FE7" w14:textId="77777777" w:rsidR="004E400A" w:rsidRDefault="00000000">
            <w:pPr>
              <w:jc w:val="center"/>
            </w:pPr>
            <w:r>
              <w:t>.</w:t>
            </w:r>
          </w:p>
        </w:tc>
        <w:tc>
          <w:tcPr>
            <w:tcW w:w="2880" w:type="dxa"/>
            <w:tcBorders>
              <w:top w:val="nil"/>
              <w:left w:val="nil"/>
              <w:bottom w:val="nil"/>
              <w:right w:val="nil"/>
            </w:tcBorders>
          </w:tcPr>
          <w:p w14:paraId="43E56344" w14:textId="77777777" w:rsidR="004E400A" w:rsidRDefault="00000000">
            <w:pPr>
              <w:jc w:val="center"/>
            </w:pPr>
            <w:r>
              <w:t>.</w:t>
            </w:r>
          </w:p>
        </w:tc>
      </w:tr>
      <w:tr w:rsidR="004E400A" w14:paraId="4A8ED4A6" w14:textId="77777777">
        <w:tc>
          <w:tcPr>
            <w:tcW w:w="5760" w:type="dxa"/>
            <w:tcBorders>
              <w:top w:val="nil"/>
              <w:left w:val="nil"/>
              <w:bottom w:val="nil"/>
              <w:right w:val="nil"/>
            </w:tcBorders>
          </w:tcPr>
          <w:p w14:paraId="62033C20" w14:textId="77777777" w:rsidR="004E400A" w:rsidRDefault="00000000">
            <w:r>
              <w:t xml:space="preserve">   African-Derived</w:t>
            </w:r>
          </w:p>
        </w:tc>
        <w:tc>
          <w:tcPr>
            <w:tcW w:w="1656" w:type="dxa"/>
            <w:tcBorders>
              <w:top w:val="nil"/>
              <w:left w:val="nil"/>
              <w:bottom w:val="nil"/>
              <w:right w:val="nil"/>
            </w:tcBorders>
          </w:tcPr>
          <w:p w14:paraId="31268D1D" w14:textId="77777777" w:rsidR="004E400A" w:rsidRDefault="00000000">
            <w:pPr>
              <w:jc w:val="center"/>
            </w:pPr>
            <w:r>
              <w:t>.</w:t>
            </w:r>
          </w:p>
        </w:tc>
        <w:tc>
          <w:tcPr>
            <w:tcW w:w="1656" w:type="dxa"/>
            <w:tcBorders>
              <w:top w:val="nil"/>
              <w:left w:val="nil"/>
              <w:bottom w:val="nil"/>
              <w:right w:val="nil"/>
            </w:tcBorders>
          </w:tcPr>
          <w:p w14:paraId="2F00642F" w14:textId="77777777" w:rsidR="004E400A" w:rsidRDefault="00000000">
            <w:pPr>
              <w:jc w:val="center"/>
            </w:pPr>
            <w:r>
              <w:t>.</w:t>
            </w:r>
          </w:p>
        </w:tc>
        <w:tc>
          <w:tcPr>
            <w:tcW w:w="1656" w:type="dxa"/>
            <w:tcBorders>
              <w:top w:val="nil"/>
              <w:left w:val="nil"/>
              <w:bottom w:val="nil"/>
              <w:right w:val="nil"/>
            </w:tcBorders>
          </w:tcPr>
          <w:p w14:paraId="3D101FF6" w14:textId="77777777" w:rsidR="004E400A" w:rsidRDefault="00000000">
            <w:pPr>
              <w:jc w:val="center"/>
            </w:pPr>
            <w:r>
              <w:t>.</w:t>
            </w:r>
          </w:p>
        </w:tc>
        <w:tc>
          <w:tcPr>
            <w:tcW w:w="1656" w:type="dxa"/>
            <w:tcBorders>
              <w:top w:val="nil"/>
              <w:left w:val="nil"/>
              <w:bottom w:val="nil"/>
              <w:right w:val="nil"/>
            </w:tcBorders>
          </w:tcPr>
          <w:p w14:paraId="2EA705BF" w14:textId="77777777" w:rsidR="004E400A" w:rsidRDefault="00000000">
            <w:pPr>
              <w:jc w:val="center"/>
            </w:pPr>
            <w:r>
              <w:t>.</w:t>
            </w:r>
          </w:p>
        </w:tc>
        <w:tc>
          <w:tcPr>
            <w:tcW w:w="2880" w:type="dxa"/>
            <w:tcBorders>
              <w:top w:val="nil"/>
              <w:left w:val="nil"/>
              <w:bottom w:val="nil"/>
              <w:right w:val="nil"/>
            </w:tcBorders>
          </w:tcPr>
          <w:p w14:paraId="58944102" w14:textId="77777777" w:rsidR="004E400A" w:rsidRDefault="00000000">
            <w:pPr>
              <w:jc w:val="center"/>
            </w:pPr>
            <w:r>
              <w:t>.</w:t>
            </w:r>
          </w:p>
        </w:tc>
      </w:tr>
      <w:tr w:rsidR="004E400A" w14:paraId="6175F9D7" w14:textId="77777777">
        <w:tc>
          <w:tcPr>
            <w:tcW w:w="5760" w:type="dxa"/>
            <w:tcBorders>
              <w:top w:val="nil"/>
              <w:left w:val="nil"/>
              <w:bottom w:val="nil"/>
              <w:right w:val="nil"/>
            </w:tcBorders>
          </w:tcPr>
          <w:p w14:paraId="6480C5DC" w14:textId="77777777" w:rsidR="004E400A" w:rsidRDefault="00000000">
            <w:r>
              <w:t xml:space="preserve">   Chinese</w:t>
            </w:r>
          </w:p>
        </w:tc>
        <w:tc>
          <w:tcPr>
            <w:tcW w:w="1656" w:type="dxa"/>
            <w:tcBorders>
              <w:top w:val="nil"/>
              <w:left w:val="nil"/>
              <w:bottom w:val="nil"/>
              <w:right w:val="nil"/>
            </w:tcBorders>
          </w:tcPr>
          <w:p w14:paraId="3B3375CB" w14:textId="77777777" w:rsidR="004E400A" w:rsidRDefault="00000000">
            <w:pPr>
              <w:jc w:val="center"/>
            </w:pPr>
            <w:r>
              <w:t>.</w:t>
            </w:r>
          </w:p>
        </w:tc>
        <w:tc>
          <w:tcPr>
            <w:tcW w:w="1656" w:type="dxa"/>
            <w:tcBorders>
              <w:top w:val="nil"/>
              <w:left w:val="nil"/>
              <w:bottom w:val="nil"/>
              <w:right w:val="nil"/>
            </w:tcBorders>
          </w:tcPr>
          <w:p w14:paraId="403AC3AA" w14:textId="77777777" w:rsidR="004E400A" w:rsidRDefault="00000000">
            <w:pPr>
              <w:jc w:val="center"/>
            </w:pPr>
            <w:r>
              <w:t>.</w:t>
            </w:r>
          </w:p>
        </w:tc>
        <w:tc>
          <w:tcPr>
            <w:tcW w:w="1656" w:type="dxa"/>
            <w:tcBorders>
              <w:top w:val="nil"/>
              <w:left w:val="nil"/>
              <w:bottom w:val="nil"/>
              <w:right w:val="nil"/>
            </w:tcBorders>
          </w:tcPr>
          <w:p w14:paraId="29711F36" w14:textId="77777777" w:rsidR="004E400A" w:rsidRDefault="00000000">
            <w:pPr>
              <w:jc w:val="center"/>
            </w:pPr>
            <w:r>
              <w:t>.</w:t>
            </w:r>
          </w:p>
        </w:tc>
        <w:tc>
          <w:tcPr>
            <w:tcW w:w="1656" w:type="dxa"/>
            <w:tcBorders>
              <w:top w:val="nil"/>
              <w:left w:val="nil"/>
              <w:bottom w:val="nil"/>
              <w:right w:val="nil"/>
            </w:tcBorders>
          </w:tcPr>
          <w:p w14:paraId="73C714E9" w14:textId="77777777" w:rsidR="004E400A" w:rsidRDefault="00000000">
            <w:pPr>
              <w:jc w:val="center"/>
            </w:pPr>
            <w:r>
              <w:t>.</w:t>
            </w:r>
          </w:p>
        </w:tc>
        <w:tc>
          <w:tcPr>
            <w:tcW w:w="2880" w:type="dxa"/>
            <w:tcBorders>
              <w:top w:val="nil"/>
              <w:left w:val="nil"/>
              <w:bottom w:val="nil"/>
              <w:right w:val="nil"/>
            </w:tcBorders>
          </w:tcPr>
          <w:p w14:paraId="377A149F" w14:textId="77777777" w:rsidR="004E400A" w:rsidRDefault="00000000">
            <w:pPr>
              <w:jc w:val="center"/>
            </w:pPr>
            <w:r>
              <w:t>.</w:t>
            </w:r>
          </w:p>
        </w:tc>
      </w:tr>
      <w:tr w:rsidR="004E400A" w14:paraId="75E7D294" w14:textId="77777777">
        <w:tc>
          <w:tcPr>
            <w:tcW w:w="5760" w:type="dxa"/>
            <w:tcBorders>
              <w:top w:val="nil"/>
              <w:left w:val="nil"/>
              <w:bottom w:val="nil"/>
              <w:right w:val="nil"/>
            </w:tcBorders>
          </w:tcPr>
          <w:p w14:paraId="05FEA465" w14:textId="77777777" w:rsidR="004E400A" w:rsidRDefault="00000000">
            <w:r>
              <w:t xml:space="preserve">   Some Other Religion</w:t>
            </w:r>
          </w:p>
        </w:tc>
        <w:tc>
          <w:tcPr>
            <w:tcW w:w="1656" w:type="dxa"/>
            <w:tcBorders>
              <w:top w:val="nil"/>
              <w:left w:val="nil"/>
              <w:bottom w:val="nil"/>
              <w:right w:val="nil"/>
            </w:tcBorders>
          </w:tcPr>
          <w:p w14:paraId="14F570C4" w14:textId="77777777" w:rsidR="004E400A" w:rsidRDefault="00000000">
            <w:pPr>
              <w:jc w:val="center"/>
            </w:pPr>
            <w:r>
              <w:t>0.80</w:t>
            </w:r>
          </w:p>
        </w:tc>
        <w:tc>
          <w:tcPr>
            <w:tcW w:w="1656" w:type="dxa"/>
            <w:tcBorders>
              <w:top w:val="nil"/>
              <w:left w:val="nil"/>
              <w:bottom w:val="nil"/>
              <w:right w:val="nil"/>
            </w:tcBorders>
          </w:tcPr>
          <w:p w14:paraId="26F3B9EA" w14:textId="77777777" w:rsidR="004E400A" w:rsidRDefault="00000000">
            <w:pPr>
              <w:jc w:val="center"/>
            </w:pPr>
            <w:r>
              <w:t>0.09</w:t>
            </w:r>
          </w:p>
        </w:tc>
        <w:tc>
          <w:tcPr>
            <w:tcW w:w="1656" w:type="dxa"/>
            <w:tcBorders>
              <w:top w:val="nil"/>
              <w:left w:val="nil"/>
              <w:bottom w:val="nil"/>
              <w:right w:val="nil"/>
            </w:tcBorders>
          </w:tcPr>
          <w:p w14:paraId="6F300E03" w14:textId="77777777" w:rsidR="004E400A" w:rsidRDefault="00000000">
            <w:pPr>
              <w:jc w:val="center"/>
            </w:pPr>
            <w:r>
              <w:t>0.57</w:t>
            </w:r>
          </w:p>
        </w:tc>
        <w:tc>
          <w:tcPr>
            <w:tcW w:w="1656" w:type="dxa"/>
            <w:tcBorders>
              <w:top w:val="nil"/>
              <w:left w:val="nil"/>
              <w:bottom w:val="nil"/>
              <w:right w:val="nil"/>
            </w:tcBorders>
          </w:tcPr>
          <w:p w14:paraId="21967849" w14:textId="77777777" w:rsidR="004E400A" w:rsidRDefault="00000000">
            <w:pPr>
              <w:jc w:val="center"/>
            </w:pPr>
            <w:r>
              <w:t>1.03</w:t>
            </w:r>
          </w:p>
        </w:tc>
        <w:tc>
          <w:tcPr>
            <w:tcW w:w="2880" w:type="dxa"/>
            <w:tcBorders>
              <w:top w:val="nil"/>
              <w:left w:val="nil"/>
              <w:bottom w:val="nil"/>
              <w:right w:val="nil"/>
            </w:tcBorders>
          </w:tcPr>
          <w:p w14:paraId="24915147" w14:textId="77777777" w:rsidR="004E400A" w:rsidRDefault="00000000">
            <w:pPr>
              <w:jc w:val="center"/>
            </w:pPr>
            <w:r>
              <w:t>.</w:t>
            </w:r>
          </w:p>
        </w:tc>
      </w:tr>
      <w:tr w:rsidR="004E400A" w14:paraId="041CD94A" w14:textId="77777777">
        <w:tc>
          <w:tcPr>
            <w:tcW w:w="5760" w:type="dxa"/>
            <w:tcBorders>
              <w:top w:val="nil"/>
              <w:left w:val="nil"/>
              <w:bottom w:val="nil"/>
              <w:right w:val="nil"/>
            </w:tcBorders>
          </w:tcPr>
          <w:p w14:paraId="59866409" w14:textId="77777777" w:rsidR="004E400A" w:rsidRDefault="00000000">
            <w:r>
              <w:t xml:space="preserve">   No Religion/Atheist/Agnostic</w:t>
            </w:r>
          </w:p>
        </w:tc>
        <w:tc>
          <w:tcPr>
            <w:tcW w:w="1656" w:type="dxa"/>
            <w:tcBorders>
              <w:top w:val="nil"/>
              <w:left w:val="nil"/>
              <w:bottom w:val="nil"/>
              <w:right w:val="nil"/>
            </w:tcBorders>
          </w:tcPr>
          <w:p w14:paraId="13B8993F" w14:textId="77777777" w:rsidR="004E400A" w:rsidRDefault="00000000">
            <w:pPr>
              <w:jc w:val="center"/>
            </w:pPr>
            <w:r>
              <w:t>0.32</w:t>
            </w:r>
          </w:p>
        </w:tc>
        <w:tc>
          <w:tcPr>
            <w:tcW w:w="1656" w:type="dxa"/>
            <w:tcBorders>
              <w:top w:val="nil"/>
              <w:left w:val="nil"/>
              <w:bottom w:val="nil"/>
              <w:right w:val="nil"/>
            </w:tcBorders>
          </w:tcPr>
          <w:p w14:paraId="2BDBAF8C" w14:textId="77777777" w:rsidR="004E400A" w:rsidRDefault="00000000">
            <w:pPr>
              <w:jc w:val="center"/>
            </w:pPr>
            <w:r>
              <w:t>.</w:t>
            </w:r>
          </w:p>
        </w:tc>
        <w:tc>
          <w:tcPr>
            <w:tcW w:w="1656" w:type="dxa"/>
            <w:tcBorders>
              <w:top w:val="nil"/>
              <w:left w:val="nil"/>
              <w:bottom w:val="nil"/>
              <w:right w:val="nil"/>
            </w:tcBorders>
          </w:tcPr>
          <w:p w14:paraId="25EA6767" w14:textId="77777777" w:rsidR="004E400A" w:rsidRDefault="00000000">
            <w:pPr>
              <w:jc w:val="center"/>
            </w:pPr>
            <w:r>
              <w:t>.</w:t>
            </w:r>
          </w:p>
        </w:tc>
        <w:tc>
          <w:tcPr>
            <w:tcW w:w="1656" w:type="dxa"/>
            <w:tcBorders>
              <w:top w:val="nil"/>
              <w:left w:val="nil"/>
              <w:bottom w:val="nil"/>
              <w:right w:val="nil"/>
            </w:tcBorders>
          </w:tcPr>
          <w:p w14:paraId="2C8D9038" w14:textId="77777777" w:rsidR="004E400A" w:rsidRDefault="00000000">
            <w:pPr>
              <w:jc w:val="center"/>
            </w:pPr>
            <w:r>
              <w:t>.</w:t>
            </w:r>
          </w:p>
        </w:tc>
        <w:tc>
          <w:tcPr>
            <w:tcW w:w="2880" w:type="dxa"/>
            <w:tcBorders>
              <w:top w:val="nil"/>
              <w:left w:val="nil"/>
              <w:bottom w:val="nil"/>
              <w:right w:val="nil"/>
            </w:tcBorders>
          </w:tcPr>
          <w:p w14:paraId="4DE277DB" w14:textId="77777777" w:rsidR="004E400A" w:rsidRDefault="00000000">
            <w:pPr>
              <w:jc w:val="center"/>
            </w:pPr>
            <w:r>
              <w:t>.</w:t>
            </w:r>
          </w:p>
        </w:tc>
      </w:tr>
      <w:tr w:rsidR="004E400A" w14:paraId="54B1583B" w14:textId="77777777">
        <w:tc>
          <w:tcPr>
            <w:tcW w:w="5760" w:type="dxa"/>
            <w:tcBorders>
              <w:top w:val="nil"/>
              <w:left w:val="nil"/>
              <w:bottom w:val="nil"/>
              <w:right w:val="nil"/>
            </w:tcBorders>
          </w:tcPr>
          <w:p w14:paraId="61C89F5B" w14:textId="77777777" w:rsidR="004E400A" w:rsidRDefault="00000000">
            <w:r>
              <w:t>Race/Ethnicity</w:t>
            </w:r>
          </w:p>
        </w:tc>
        <w:tc>
          <w:tcPr>
            <w:tcW w:w="0" w:type="auto"/>
            <w:tcBorders>
              <w:top w:val="nil"/>
              <w:left w:val="nil"/>
              <w:bottom w:val="nil"/>
              <w:right w:val="nil"/>
            </w:tcBorders>
          </w:tcPr>
          <w:p w14:paraId="68965E17" w14:textId="77777777" w:rsidR="004E400A" w:rsidRDefault="004E400A">
            <w:pPr>
              <w:jc w:val="center"/>
            </w:pPr>
          </w:p>
        </w:tc>
        <w:tc>
          <w:tcPr>
            <w:tcW w:w="0" w:type="auto"/>
            <w:tcBorders>
              <w:top w:val="nil"/>
              <w:left w:val="nil"/>
              <w:bottom w:val="nil"/>
              <w:right w:val="nil"/>
            </w:tcBorders>
          </w:tcPr>
          <w:p w14:paraId="6BA4981B" w14:textId="77777777" w:rsidR="004E400A" w:rsidRDefault="004E400A">
            <w:pPr>
              <w:jc w:val="center"/>
            </w:pPr>
          </w:p>
        </w:tc>
        <w:tc>
          <w:tcPr>
            <w:tcW w:w="0" w:type="auto"/>
            <w:tcBorders>
              <w:top w:val="nil"/>
              <w:left w:val="nil"/>
              <w:bottom w:val="nil"/>
              <w:right w:val="nil"/>
            </w:tcBorders>
          </w:tcPr>
          <w:p w14:paraId="246C3866" w14:textId="77777777" w:rsidR="004E400A" w:rsidRDefault="004E400A">
            <w:pPr>
              <w:jc w:val="center"/>
            </w:pPr>
          </w:p>
        </w:tc>
        <w:tc>
          <w:tcPr>
            <w:tcW w:w="0" w:type="auto"/>
            <w:tcBorders>
              <w:top w:val="nil"/>
              <w:left w:val="nil"/>
              <w:bottom w:val="nil"/>
              <w:right w:val="nil"/>
            </w:tcBorders>
          </w:tcPr>
          <w:p w14:paraId="66BC6CCE" w14:textId="77777777" w:rsidR="004E400A" w:rsidRDefault="004E400A">
            <w:pPr>
              <w:jc w:val="center"/>
            </w:pPr>
          </w:p>
        </w:tc>
        <w:tc>
          <w:tcPr>
            <w:tcW w:w="2880" w:type="dxa"/>
            <w:tcBorders>
              <w:top w:val="nil"/>
              <w:left w:val="nil"/>
              <w:bottom w:val="nil"/>
              <w:right w:val="nil"/>
            </w:tcBorders>
          </w:tcPr>
          <w:p w14:paraId="65A70D2D" w14:textId="77777777" w:rsidR="004E400A" w:rsidRDefault="004E400A">
            <w:pPr>
              <w:jc w:val="center"/>
            </w:pPr>
          </w:p>
        </w:tc>
      </w:tr>
      <w:tr w:rsidR="004E400A" w14:paraId="5C4B2530" w14:textId="77777777">
        <w:tc>
          <w:tcPr>
            <w:tcW w:w="5760" w:type="dxa"/>
            <w:tcBorders>
              <w:top w:val="nil"/>
              <w:left w:val="nil"/>
              <w:bottom w:val="nil"/>
              <w:right w:val="nil"/>
            </w:tcBorders>
          </w:tcPr>
          <w:p w14:paraId="3292A3F4" w14:textId="77777777" w:rsidR="004E400A" w:rsidRDefault="00000000">
            <w:r>
              <w:t xml:space="preserve">   General</w:t>
            </w:r>
          </w:p>
        </w:tc>
        <w:tc>
          <w:tcPr>
            <w:tcW w:w="1656" w:type="dxa"/>
            <w:tcBorders>
              <w:top w:val="nil"/>
              <w:left w:val="nil"/>
              <w:bottom w:val="nil"/>
              <w:right w:val="nil"/>
            </w:tcBorders>
          </w:tcPr>
          <w:p w14:paraId="3EA89D49" w14:textId="77777777" w:rsidR="004E400A" w:rsidRDefault="00000000">
            <w:pPr>
              <w:jc w:val="center"/>
            </w:pPr>
            <w:r>
              <w:t>0.67</w:t>
            </w:r>
          </w:p>
        </w:tc>
        <w:tc>
          <w:tcPr>
            <w:tcW w:w="1656" w:type="dxa"/>
            <w:tcBorders>
              <w:top w:val="nil"/>
              <w:left w:val="nil"/>
              <w:bottom w:val="nil"/>
              <w:right w:val="nil"/>
            </w:tcBorders>
          </w:tcPr>
          <w:p w14:paraId="65A6C499" w14:textId="77777777" w:rsidR="004E400A" w:rsidRDefault="00000000">
            <w:pPr>
              <w:jc w:val="center"/>
            </w:pPr>
            <w:r>
              <w:t>0.01</w:t>
            </w:r>
          </w:p>
        </w:tc>
        <w:tc>
          <w:tcPr>
            <w:tcW w:w="1656" w:type="dxa"/>
            <w:tcBorders>
              <w:top w:val="nil"/>
              <w:left w:val="nil"/>
              <w:bottom w:val="nil"/>
              <w:right w:val="nil"/>
            </w:tcBorders>
          </w:tcPr>
          <w:p w14:paraId="49D0FB92" w14:textId="77777777" w:rsidR="004E400A" w:rsidRDefault="00000000">
            <w:pPr>
              <w:jc w:val="center"/>
            </w:pPr>
            <w:r>
              <w:t>0.64</w:t>
            </w:r>
          </w:p>
        </w:tc>
        <w:tc>
          <w:tcPr>
            <w:tcW w:w="1656" w:type="dxa"/>
            <w:tcBorders>
              <w:top w:val="nil"/>
              <w:left w:val="nil"/>
              <w:bottom w:val="nil"/>
              <w:right w:val="nil"/>
            </w:tcBorders>
          </w:tcPr>
          <w:p w14:paraId="714FEFA5" w14:textId="77777777" w:rsidR="004E400A" w:rsidRDefault="00000000">
            <w:pPr>
              <w:jc w:val="center"/>
            </w:pPr>
            <w:r>
              <w:t>0.69</w:t>
            </w:r>
          </w:p>
        </w:tc>
        <w:tc>
          <w:tcPr>
            <w:tcW w:w="2880" w:type="dxa"/>
            <w:tcBorders>
              <w:top w:val="nil"/>
              <w:left w:val="nil"/>
              <w:bottom w:val="nil"/>
              <w:right w:val="nil"/>
            </w:tcBorders>
          </w:tcPr>
          <w:p w14:paraId="22A98474" w14:textId="77777777" w:rsidR="004E400A" w:rsidRDefault="00000000">
            <w:pPr>
              <w:jc w:val="center"/>
            </w:pPr>
            <w:r>
              <w:t>0.01</w:t>
            </w:r>
          </w:p>
        </w:tc>
      </w:tr>
      <w:tr w:rsidR="004E400A" w14:paraId="17984D12" w14:textId="77777777">
        <w:tc>
          <w:tcPr>
            <w:tcW w:w="5760" w:type="dxa"/>
            <w:tcBorders>
              <w:top w:val="nil"/>
              <w:left w:val="nil"/>
              <w:bottom w:val="nil"/>
              <w:right w:val="nil"/>
            </w:tcBorders>
          </w:tcPr>
          <w:p w14:paraId="49DE947A" w14:textId="77777777" w:rsidR="004E400A" w:rsidRDefault="00000000">
            <w:r>
              <w:t xml:space="preserve">   Other Backward Caste</w:t>
            </w:r>
          </w:p>
        </w:tc>
        <w:tc>
          <w:tcPr>
            <w:tcW w:w="1656" w:type="dxa"/>
            <w:tcBorders>
              <w:top w:val="nil"/>
              <w:left w:val="nil"/>
              <w:bottom w:val="nil"/>
              <w:right w:val="nil"/>
            </w:tcBorders>
          </w:tcPr>
          <w:p w14:paraId="7AF2F7B0" w14:textId="77777777" w:rsidR="004E400A" w:rsidRDefault="00000000">
            <w:pPr>
              <w:jc w:val="center"/>
            </w:pPr>
            <w:r>
              <w:t>0.72</w:t>
            </w:r>
          </w:p>
        </w:tc>
        <w:tc>
          <w:tcPr>
            <w:tcW w:w="1656" w:type="dxa"/>
            <w:tcBorders>
              <w:top w:val="nil"/>
              <w:left w:val="nil"/>
              <w:bottom w:val="nil"/>
              <w:right w:val="nil"/>
            </w:tcBorders>
          </w:tcPr>
          <w:p w14:paraId="5615264E" w14:textId="77777777" w:rsidR="004E400A" w:rsidRDefault="00000000">
            <w:pPr>
              <w:jc w:val="center"/>
            </w:pPr>
            <w:r>
              <w:t>0.01</w:t>
            </w:r>
          </w:p>
        </w:tc>
        <w:tc>
          <w:tcPr>
            <w:tcW w:w="1656" w:type="dxa"/>
            <w:tcBorders>
              <w:top w:val="nil"/>
              <w:left w:val="nil"/>
              <w:bottom w:val="nil"/>
              <w:right w:val="nil"/>
            </w:tcBorders>
          </w:tcPr>
          <w:p w14:paraId="046B527C" w14:textId="77777777" w:rsidR="004E400A" w:rsidRDefault="00000000">
            <w:pPr>
              <w:jc w:val="center"/>
            </w:pPr>
            <w:r>
              <w:t>0.70</w:t>
            </w:r>
          </w:p>
        </w:tc>
        <w:tc>
          <w:tcPr>
            <w:tcW w:w="1656" w:type="dxa"/>
            <w:tcBorders>
              <w:top w:val="nil"/>
              <w:left w:val="nil"/>
              <w:bottom w:val="nil"/>
              <w:right w:val="nil"/>
            </w:tcBorders>
          </w:tcPr>
          <w:p w14:paraId="244811DA" w14:textId="77777777" w:rsidR="004E400A" w:rsidRDefault="00000000">
            <w:pPr>
              <w:jc w:val="center"/>
            </w:pPr>
            <w:r>
              <w:t>0.75</w:t>
            </w:r>
          </w:p>
        </w:tc>
        <w:tc>
          <w:tcPr>
            <w:tcW w:w="2880" w:type="dxa"/>
            <w:tcBorders>
              <w:top w:val="nil"/>
              <w:left w:val="nil"/>
              <w:bottom w:val="nil"/>
              <w:right w:val="nil"/>
            </w:tcBorders>
          </w:tcPr>
          <w:p w14:paraId="7BE19183" w14:textId="77777777" w:rsidR="004E400A" w:rsidRDefault="00000000">
            <w:pPr>
              <w:jc w:val="center"/>
            </w:pPr>
            <w:r>
              <w:t>.</w:t>
            </w:r>
          </w:p>
        </w:tc>
      </w:tr>
      <w:tr w:rsidR="004E400A" w14:paraId="73D6BFD3" w14:textId="77777777">
        <w:tc>
          <w:tcPr>
            <w:tcW w:w="5760" w:type="dxa"/>
            <w:tcBorders>
              <w:top w:val="nil"/>
              <w:left w:val="nil"/>
              <w:bottom w:val="nil"/>
              <w:right w:val="nil"/>
            </w:tcBorders>
          </w:tcPr>
          <w:p w14:paraId="48D17664" w14:textId="77777777" w:rsidR="004E400A" w:rsidRDefault="00000000">
            <w:r>
              <w:t xml:space="preserve">   Schedule Caste</w:t>
            </w:r>
          </w:p>
        </w:tc>
        <w:tc>
          <w:tcPr>
            <w:tcW w:w="1656" w:type="dxa"/>
            <w:tcBorders>
              <w:top w:val="nil"/>
              <w:left w:val="nil"/>
              <w:bottom w:val="nil"/>
              <w:right w:val="nil"/>
            </w:tcBorders>
          </w:tcPr>
          <w:p w14:paraId="26B7C5C7" w14:textId="77777777" w:rsidR="004E400A" w:rsidRDefault="00000000">
            <w:pPr>
              <w:jc w:val="center"/>
            </w:pPr>
            <w:r>
              <w:t>0.71</w:t>
            </w:r>
          </w:p>
        </w:tc>
        <w:tc>
          <w:tcPr>
            <w:tcW w:w="1656" w:type="dxa"/>
            <w:tcBorders>
              <w:top w:val="nil"/>
              <w:left w:val="nil"/>
              <w:bottom w:val="nil"/>
              <w:right w:val="nil"/>
            </w:tcBorders>
          </w:tcPr>
          <w:p w14:paraId="732B28E6" w14:textId="77777777" w:rsidR="004E400A" w:rsidRDefault="00000000">
            <w:pPr>
              <w:jc w:val="center"/>
            </w:pPr>
            <w:r>
              <w:t>0.01</w:t>
            </w:r>
          </w:p>
        </w:tc>
        <w:tc>
          <w:tcPr>
            <w:tcW w:w="1656" w:type="dxa"/>
            <w:tcBorders>
              <w:top w:val="nil"/>
              <w:left w:val="nil"/>
              <w:bottom w:val="nil"/>
              <w:right w:val="nil"/>
            </w:tcBorders>
          </w:tcPr>
          <w:p w14:paraId="59CCF5F1" w14:textId="77777777" w:rsidR="004E400A" w:rsidRDefault="00000000">
            <w:pPr>
              <w:jc w:val="center"/>
            </w:pPr>
            <w:r>
              <w:t>0.69</w:t>
            </w:r>
          </w:p>
        </w:tc>
        <w:tc>
          <w:tcPr>
            <w:tcW w:w="1656" w:type="dxa"/>
            <w:tcBorders>
              <w:top w:val="nil"/>
              <w:left w:val="nil"/>
              <w:bottom w:val="nil"/>
              <w:right w:val="nil"/>
            </w:tcBorders>
          </w:tcPr>
          <w:p w14:paraId="2703F818" w14:textId="77777777" w:rsidR="004E400A" w:rsidRDefault="00000000">
            <w:pPr>
              <w:jc w:val="center"/>
            </w:pPr>
            <w:r>
              <w:t>0.73</w:t>
            </w:r>
          </w:p>
        </w:tc>
        <w:tc>
          <w:tcPr>
            <w:tcW w:w="2880" w:type="dxa"/>
            <w:tcBorders>
              <w:top w:val="nil"/>
              <w:left w:val="nil"/>
              <w:bottom w:val="nil"/>
              <w:right w:val="nil"/>
            </w:tcBorders>
          </w:tcPr>
          <w:p w14:paraId="5E516684" w14:textId="77777777" w:rsidR="004E400A" w:rsidRDefault="00000000">
            <w:pPr>
              <w:jc w:val="center"/>
            </w:pPr>
            <w:r>
              <w:t>.</w:t>
            </w:r>
          </w:p>
        </w:tc>
      </w:tr>
      <w:tr w:rsidR="004E400A" w14:paraId="30AD357F" w14:textId="77777777">
        <w:tc>
          <w:tcPr>
            <w:tcW w:w="5760" w:type="dxa"/>
            <w:tcBorders>
              <w:top w:val="nil"/>
              <w:left w:val="nil"/>
              <w:bottom w:val="nil"/>
              <w:right w:val="nil"/>
            </w:tcBorders>
          </w:tcPr>
          <w:p w14:paraId="1089F4BF" w14:textId="77777777" w:rsidR="004E400A" w:rsidRDefault="00000000">
            <w:r>
              <w:t xml:space="preserve">   Schedule Tribe</w:t>
            </w:r>
          </w:p>
        </w:tc>
        <w:tc>
          <w:tcPr>
            <w:tcW w:w="1656" w:type="dxa"/>
            <w:tcBorders>
              <w:top w:val="nil"/>
              <w:left w:val="nil"/>
              <w:bottom w:val="nil"/>
              <w:right w:val="nil"/>
            </w:tcBorders>
          </w:tcPr>
          <w:p w14:paraId="177EF6DE" w14:textId="77777777" w:rsidR="004E400A" w:rsidRDefault="00000000">
            <w:pPr>
              <w:jc w:val="center"/>
            </w:pPr>
            <w:r>
              <w:t>0.71</w:t>
            </w:r>
          </w:p>
        </w:tc>
        <w:tc>
          <w:tcPr>
            <w:tcW w:w="1656" w:type="dxa"/>
            <w:tcBorders>
              <w:top w:val="nil"/>
              <w:left w:val="nil"/>
              <w:bottom w:val="nil"/>
              <w:right w:val="nil"/>
            </w:tcBorders>
          </w:tcPr>
          <w:p w14:paraId="7CD14DF4" w14:textId="77777777" w:rsidR="004E400A" w:rsidRDefault="00000000">
            <w:pPr>
              <w:jc w:val="center"/>
            </w:pPr>
            <w:r>
              <w:t>0.01</w:t>
            </w:r>
          </w:p>
        </w:tc>
        <w:tc>
          <w:tcPr>
            <w:tcW w:w="1656" w:type="dxa"/>
            <w:tcBorders>
              <w:top w:val="nil"/>
              <w:left w:val="nil"/>
              <w:bottom w:val="nil"/>
              <w:right w:val="nil"/>
            </w:tcBorders>
          </w:tcPr>
          <w:p w14:paraId="04A88966" w14:textId="77777777" w:rsidR="004E400A" w:rsidRDefault="00000000">
            <w:pPr>
              <w:jc w:val="center"/>
            </w:pPr>
            <w:r>
              <w:t>0.68</w:t>
            </w:r>
          </w:p>
        </w:tc>
        <w:tc>
          <w:tcPr>
            <w:tcW w:w="1656" w:type="dxa"/>
            <w:tcBorders>
              <w:top w:val="nil"/>
              <w:left w:val="nil"/>
              <w:bottom w:val="nil"/>
              <w:right w:val="nil"/>
            </w:tcBorders>
          </w:tcPr>
          <w:p w14:paraId="50ABB5FE" w14:textId="77777777" w:rsidR="004E400A" w:rsidRDefault="00000000">
            <w:pPr>
              <w:jc w:val="center"/>
            </w:pPr>
            <w:r>
              <w:t>0.73</w:t>
            </w:r>
          </w:p>
        </w:tc>
        <w:tc>
          <w:tcPr>
            <w:tcW w:w="2880" w:type="dxa"/>
            <w:tcBorders>
              <w:top w:val="nil"/>
              <w:left w:val="nil"/>
              <w:bottom w:val="nil"/>
              <w:right w:val="nil"/>
            </w:tcBorders>
          </w:tcPr>
          <w:p w14:paraId="6671A3FE" w14:textId="77777777" w:rsidR="004E400A" w:rsidRDefault="00000000">
            <w:pPr>
              <w:jc w:val="center"/>
            </w:pPr>
            <w:r>
              <w:t>.</w:t>
            </w:r>
          </w:p>
        </w:tc>
      </w:tr>
      <w:tr w:rsidR="004E400A" w14:paraId="40274A1C" w14:textId="77777777">
        <w:tc>
          <w:tcPr>
            <w:tcW w:w="5760" w:type="dxa"/>
            <w:tcBorders>
              <w:top w:val="nil"/>
              <w:left w:val="nil"/>
              <w:bottom w:val="nil"/>
              <w:right w:val="nil"/>
            </w:tcBorders>
          </w:tcPr>
          <w:p w14:paraId="7FEA0407" w14:textId="77777777" w:rsidR="004E400A" w:rsidRDefault="00000000">
            <w:r>
              <w:t xml:space="preserve">   Other</w:t>
            </w:r>
          </w:p>
        </w:tc>
        <w:tc>
          <w:tcPr>
            <w:tcW w:w="1656" w:type="dxa"/>
            <w:tcBorders>
              <w:top w:val="nil"/>
              <w:left w:val="nil"/>
              <w:bottom w:val="nil"/>
              <w:right w:val="nil"/>
            </w:tcBorders>
          </w:tcPr>
          <w:p w14:paraId="4FA977E7" w14:textId="77777777" w:rsidR="004E400A" w:rsidRDefault="00000000">
            <w:pPr>
              <w:jc w:val="center"/>
            </w:pPr>
            <w:r>
              <w:t>.</w:t>
            </w:r>
          </w:p>
        </w:tc>
        <w:tc>
          <w:tcPr>
            <w:tcW w:w="1656" w:type="dxa"/>
            <w:tcBorders>
              <w:top w:val="nil"/>
              <w:left w:val="nil"/>
              <w:bottom w:val="nil"/>
              <w:right w:val="nil"/>
            </w:tcBorders>
          </w:tcPr>
          <w:p w14:paraId="3369C065" w14:textId="77777777" w:rsidR="004E400A" w:rsidRDefault="00000000">
            <w:pPr>
              <w:jc w:val="center"/>
            </w:pPr>
            <w:r>
              <w:t>.</w:t>
            </w:r>
          </w:p>
        </w:tc>
        <w:tc>
          <w:tcPr>
            <w:tcW w:w="1656" w:type="dxa"/>
            <w:tcBorders>
              <w:top w:val="nil"/>
              <w:left w:val="nil"/>
              <w:bottom w:val="nil"/>
              <w:right w:val="nil"/>
            </w:tcBorders>
          </w:tcPr>
          <w:p w14:paraId="7B06B69C" w14:textId="77777777" w:rsidR="004E400A" w:rsidRDefault="00000000">
            <w:pPr>
              <w:jc w:val="center"/>
            </w:pPr>
            <w:r>
              <w:t>.</w:t>
            </w:r>
          </w:p>
        </w:tc>
        <w:tc>
          <w:tcPr>
            <w:tcW w:w="1656" w:type="dxa"/>
            <w:tcBorders>
              <w:top w:val="nil"/>
              <w:left w:val="nil"/>
              <w:bottom w:val="nil"/>
              <w:right w:val="nil"/>
            </w:tcBorders>
          </w:tcPr>
          <w:p w14:paraId="4B98694B" w14:textId="77777777" w:rsidR="004E400A" w:rsidRDefault="00000000">
            <w:pPr>
              <w:jc w:val="center"/>
            </w:pPr>
            <w:r>
              <w:t>.</w:t>
            </w:r>
          </w:p>
        </w:tc>
        <w:tc>
          <w:tcPr>
            <w:tcW w:w="2880" w:type="dxa"/>
            <w:tcBorders>
              <w:top w:val="nil"/>
              <w:left w:val="nil"/>
              <w:bottom w:val="nil"/>
              <w:right w:val="nil"/>
            </w:tcBorders>
          </w:tcPr>
          <w:p w14:paraId="310C4E5E" w14:textId="77777777" w:rsidR="004E400A" w:rsidRDefault="00000000">
            <w:pPr>
              <w:jc w:val="center"/>
            </w:pPr>
            <w:r>
              <w:t>.</w:t>
            </w:r>
          </w:p>
        </w:tc>
      </w:tr>
    </w:tbl>
    <w:p w14:paraId="3E52E578" w14:textId="77777777" w:rsidR="004E400A" w:rsidRDefault="004E400A"/>
    <w:p w14:paraId="1A5D70E2" w14:textId="77777777" w:rsidR="00E974F3" w:rsidRDefault="00E974F3">
      <w:pPr>
        <w:rPr>
          <w:b/>
        </w:rPr>
      </w:pPr>
      <w:r>
        <w:rPr>
          <w:b/>
        </w:rPr>
        <w:br w:type="page"/>
      </w:r>
    </w:p>
    <w:p w14:paraId="0D3A0982" w14:textId="1A30C5D4" w:rsidR="004E400A" w:rsidRDefault="00000000">
      <w:pPr>
        <w:jc w:val="center"/>
      </w:pPr>
      <w:r>
        <w:rPr>
          <w:b/>
        </w:rPr>
        <w:lastRenderedPageBreak/>
        <w:t xml:space="preserve">Table </w:t>
      </w:r>
      <w:r w:rsidR="003E78D2">
        <w:rPr>
          <w:b/>
        </w:rPr>
        <w:t>8</w:t>
      </w:r>
      <w:r>
        <w:rPr>
          <w:b/>
        </w:rPr>
        <w:t>a: Nationally-Representative Descriptive Statistics of the Observed Sample (Indonesia)</w:t>
      </w:r>
    </w:p>
    <w:tbl>
      <w:tblPr>
        <w:tblStyle w:val="TableGrid"/>
        <w:tblW w:w="0" w:type="auto"/>
        <w:tblLook w:val="04A0" w:firstRow="1" w:lastRow="0" w:firstColumn="1" w:lastColumn="0" w:noHBand="0" w:noVBand="1"/>
      </w:tblPr>
      <w:tblGrid>
        <w:gridCol w:w="4032"/>
        <w:gridCol w:w="2953"/>
        <w:gridCol w:w="2951"/>
      </w:tblGrid>
      <w:tr w:rsidR="004E400A" w14:paraId="426CB673" w14:textId="77777777">
        <w:tc>
          <w:tcPr>
            <w:tcW w:w="4320" w:type="dxa"/>
            <w:tcBorders>
              <w:top w:val="nil"/>
              <w:left w:val="nil"/>
              <w:bottom w:val="single" w:sz="0" w:space="0" w:color="000000"/>
              <w:right w:val="nil"/>
            </w:tcBorders>
          </w:tcPr>
          <w:p w14:paraId="068B7CB3" w14:textId="77777777" w:rsidR="004E400A" w:rsidRDefault="00000000">
            <w:r>
              <w:t>Variable</w:t>
            </w:r>
          </w:p>
        </w:tc>
        <w:tc>
          <w:tcPr>
            <w:tcW w:w="3312" w:type="dxa"/>
            <w:tcBorders>
              <w:top w:val="nil"/>
              <w:left w:val="nil"/>
              <w:bottom w:val="single" w:sz="0" w:space="0" w:color="000000"/>
              <w:right w:val="nil"/>
            </w:tcBorders>
          </w:tcPr>
          <w:p w14:paraId="303B828B" w14:textId="77777777" w:rsidR="004E400A" w:rsidRDefault="00000000">
            <w:pPr>
              <w:jc w:val="center"/>
            </w:pPr>
            <w:r>
              <w:t>Proportion</w:t>
            </w:r>
          </w:p>
        </w:tc>
        <w:tc>
          <w:tcPr>
            <w:tcW w:w="3312" w:type="dxa"/>
            <w:tcBorders>
              <w:top w:val="nil"/>
              <w:left w:val="nil"/>
              <w:bottom w:val="single" w:sz="0" w:space="0" w:color="000000"/>
              <w:right w:val="nil"/>
            </w:tcBorders>
          </w:tcPr>
          <w:p w14:paraId="760BEC14" w14:textId="77777777" w:rsidR="004E400A" w:rsidRDefault="00000000">
            <w:pPr>
              <w:jc w:val="center"/>
            </w:pPr>
            <w:r>
              <w:t>Frequency</w:t>
            </w:r>
          </w:p>
        </w:tc>
      </w:tr>
      <w:tr w:rsidR="004E400A" w14:paraId="496E45F2" w14:textId="77777777">
        <w:tc>
          <w:tcPr>
            <w:tcW w:w="4320" w:type="dxa"/>
            <w:tcBorders>
              <w:top w:val="single" w:sz="0" w:space="0" w:color="000000"/>
              <w:left w:val="nil"/>
              <w:bottom w:val="nil"/>
              <w:right w:val="nil"/>
            </w:tcBorders>
          </w:tcPr>
          <w:p w14:paraId="5FA024EE" w14:textId="77777777" w:rsidR="004E400A" w:rsidRDefault="00000000">
            <w:r>
              <w:t>Age</w:t>
            </w:r>
          </w:p>
        </w:tc>
        <w:tc>
          <w:tcPr>
            <w:tcW w:w="0" w:type="auto"/>
            <w:tcBorders>
              <w:top w:val="single" w:sz="0" w:space="0" w:color="000000"/>
              <w:left w:val="nil"/>
              <w:bottom w:val="nil"/>
              <w:right w:val="nil"/>
            </w:tcBorders>
          </w:tcPr>
          <w:p w14:paraId="1DB59F6C" w14:textId="77777777" w:rsidR="004E400A" w:rsidRDefault="004E400A">
            <w:pPr>
              <w:jc w:val="center"/>
            </w:pPr>
          </w:p>
        </w:tc>
        <w:tc>
          <w:tcPr>
            <w:tcW w:w="0" w:type="auto"/>
            <w:tcBorders>
              <w:top w:val="single" w:sz="0" w:space="0" w:color="000000"/>
              <w:left w:val="nil"/>
              <w:bottom w:val="nil"/>
              <w:right w:val="nil"/>
            </w:tcBorders>
          </w:tcPr>
          <w:p w14:paraId="5BB1A75B" w14:textId="77777777" w:rsidR="004E400A" w:rsidRDefault="004E400A">
            <w:pPr>
              <w:jc w:val="center"/>
            </w:pPr>
          </w:p>
        </w:tc>
      </w:tr>
      <w:tr w:rsidR="004E400A" w14:paraId="4701C670" w14:textId="77777777">
        <w:tc>
          <w:tcPr>
            <w:tcW w:w="4320" w:type="dxa"/>
            <w:tcBorders>
              <w:top w:val="nil"/>
              <w:left w:val="nil"/>
              <w:bottom w:val="nil"/>
              <w:right w:val="nil"/>
            </w:tcBorders>
          </w:tcPr>
          <w:p w14:paraId="267E205E" w14:textId="77777777" w:rsidR="004E400A" w:rsidRDefault="00000000">
            <w:r>
              <w:t xml:space="preserve">   18-24</w:t>
            </w:r>
          </w:p>
        </w:tc>
        <w:tc>
          <w:tcPr>
            <w:tcW w:w="3312" w:type="dxa"/>
            <w:tcBorders>
              <w:top w:val="nil"/>
              <w:left w:val="nil"/>
              <w:bottom w:val="nil"/>
              <w:right w:val="nil"/>
            </w:tcBorders>
          </w:tcPr>
          <w:p w14:paraId="4FAC8C9D" w14:textId="77777777" w:rsidR="004E400A" w:rsidRDefault="00000000">
            <w:pPr>
              <w:jc w:val="center"/>
            </w:pPr>
            <w:r>
              <w:t>0.17</w:t>
            </w:r>
          </w:p>
        </w:tc>
        <w:tc>
          <w:tcPr>
            <w:tcW w:w="3312" w:type="dxa"/>
            <w:tcBorders>
              <w:top w:val="nil"/>
              <w:left w:val="nil"/>
              <w:bottom w:val="nil"/>
              <w:right w:val="nil"/>
            </w:tcBorders>
          </w:tcPr>
          <w:p w14:paraId="299B5467" w14:textId="77777777" w:rsidR="004E400A" w:rsidRDefault="00000000">
            <w:pPr>
              <w:jc w:val="center"/>
            </w:pPr>
            <w:r>
              <w:t>1216</w:t>
            </w:r>
          </w:p>
        </w:tc>
      </w:tr>
      <w:tr w:rsidR="004E400A" w14:paraId="7075E100" w14:textId="77777777">
        <w:tc>
          <w:tcPr>
            <w:tcW w:w="4320" w:type="dxa"/>
            <w:tcBorders>
              <w:top w:val="nil"/>
              <w:left w:val="nil"/>
              <w:bottom w:val="nil"/>
              <w:right w:val="nil"/>
            </w:tcBorders>
          </w:tcPr>
          <w:p w14:paraId="2A269A6B" w14:textId="77777777" w:rsidR="004E400A" w:rsidRDefault="00000000">
            <w:r>
              <w:t xml:space="preserve">   25-29</w:t>
            </w:r>
          </w:p>
        </w:tc>
        <w:tc>
          <w:tcPr>
            <w:tcW w:w="3312" w:type="dxa"/>
            <w:tcBorders>
              <w:top w:val="nil"/>
              <w:left w:val="nil"/>
              <w:bottom w:val="nil"/>
              <w:right w:val="nil"/>
            </w:tcBorders>
          </w:tcPr>
          <w:p w14:paraId="25FECBA5" w14:textId="77777777" w:rsidR="004E400A" w:rsidRDefault="00000000">
            <w:pPr>
              <w:jc w:val="center"/>
            </w:pPr>
            <w:r>
              <w:t>0.12</w:t>
            </w:r>
          </w:p>
        </w:tc>
        <w:tc>
          <w:tcPr>
            <w:tcW w:w="3312" w:type="dxa"/>
            <w:tcBorders>
              <w:top w:val="nil"/>
              <w:left w:val="nil"/>
              <w:bottom w:val="nil"/>
              <w:right w:val="nil"/>
            </w:tcBorders>
          </w:tcPr>
          <w:p w14:paraId="3AD74B70" w14:textId="77777777" w:rsidR="004E400A" w:rsidRDefault="00000000">
            <w:pPr>
              <w:jc w:val="center"/>
            </w:pPr>
            <w:r>
              <w:t>849</w:t>
            </w:r>
          </w:p>
        </w:tc>
      </w:tr>
      <w:tr w:rsidR="004E400A" w14:paraId="3A922517" w14:textId="77777777">
        <w:tc>
          <w:tcPr>
            <w:tcW w:w="4320" w:type="dxa"/>
            <w:tcBorders>
              <w:top w:val="nil"/>
              <w:left w:val="nil"/>
              <w:bottom w:val="nil"/>
              <w:right w:val="nil"/>
            </w:tcBorders>
          </w:tcPr>
          <w:p w14:paraId="7545AA9E" w14:textId="77777777" w:rsidR="004E400A" w:rsidRDefault="00000000">
            <w:r>
              <w:t xml:space="preserve">   30-39</w:t>
            </w:r>
          </w:p>
        </w:tc>
        <w:tc>
          <w:tcPr>
            <w:tcW w:w="3312" w:type="dxa"/>
            <w:tcBorders>
              <w:top w:val="nil"/>
              <w:left w:val="nil"/>
              <w:bottom w:val="nil"/>
              <w:right w:val="nil"/>
            </w:tcBorders>
          </w:tcPr>
          <w:p w14:paraId="0CAF65B7" w14:textId="77777777" w:rsidR="004E400A" w:rsidRDefault="00000000">
            <w:pPr>
              <w:jc w:val="center"/>
            </w:pPr>
            <w:r>
              <w:t>0.23</w:t>
            </w:r>
          </w:p>
        </w:tc>
        <w:tc>
          <w:tcPr>
            <w:tcW w:w="3312" w:type="dxa"/>
            <w:tcBorders>
              <w:top w:val="nil"/>
              <w:left w:val="nil"/>
              <w:bottom w:val="nil"/>
              <w:right w:val="nil"/>
            </w:tcBorders>
          </w:tcPr>
          <w:p w14:paraId="3FDDC9C3" w14:textId="77777777" w:rsidR="004E400A" w:rsidRDefault="00000000">
            <w:pPr>
              <w:jc w:val="center"/>
            </w:pPr>
            <w:r>
              <w:t>1591</w:t>
            </w:r>
          </w:p>
        </w:tc>
      </w:tr>
      <w:tr w:rsidR="004E400A" w14:paraId="78573CCD" w14:textId="77777777">
        <w:tc>
          <w:tcPr>
            <w:tcW w:w="4320" w:type="dxa"/>
            <w:tcBorders>
              <w:top w:val="nil"/>
              <w:left w:val="nil"/>
              <w:bottom w:val="nil"/>
              <w:right w:val="nil"/>
            </w:tcBorders>
          </w:tcPr>
          <w:p w14:paraId="13A5C8BD" w14:textId="77777777" w:rsidR="004E400A" w:rsidRDefault="00000000">
            <w:r>
              <w:t xml:space="preserve">   40-49</w:t>
            </w:r>
          </w:p>
        </w:tc>
        <w:tc>
          <w:tcPr>
            <w:tcW w:w="3312" w:type="dxa"/>
            <w:tcBorders>
              <w:top w:val="nil"/>
              <w:left w:val="nil"/>
              <w:bottom w:val="nil"/>
              <w:right w:val="nil"/>
            </w:tcBorders>
          </w:tcPr>
          <w:p w14:paraId="5A12A4EB" w14:textId="77777777" w:rsidR="004E400A" w:rsidRDefault="00000000">
            <w:pPr>
              <w:jc w:val="center"/>
            </w:pPr>
            <w:r>
              <w:t>0.23</w:t>
            </w:r>
          </w:p>
        </w:tc>
        <w:tc>
          <w:tcPr>
            <w:tcW w:w="3312" w:type="dxa"/>
            <w:tcBorders>
              <w:top w:val="nil"/>
              <w:left w:val="nil"/>
              <w:bottom w:val="nil"/>
              <w:right w:val="nil"/>
            </w:tcBorders>
          </w:tcPr>
          <w:p w14:paraId="184DB64C" w14:textId="77777777" w:rsidR="004E400A" w:rsidRDefault="00000000">
            <w:pPr>
              <w:jc w:val="center"/>
            </w:pPr>
            <w:r>
              <w:t>1576</w:t>
            </w:r>
          </w:p>
        </w:tc>
      </w:tr>
      <w:tr w:rsidR="004E400A" w14:paraId="4C9F908E" w14:textId="77777777">
        <w:tc>
          <w:tcPr>
            <w:tcW w:w="4320" w:type="dxa"/>
            <w:tcBorders>
              <w:top w:val="nil"/>
              <w:left w:val="nil"/>
              <w:bottom w:val="nil"/>
              <w:right w:val="nil"/>
            </w:tcBorders>
          </w:tcPr>
          <w:p w14:paraId="45C47158" w14:textId="77777777" w:rsidR="004E400A" w:rsidRDefault="00000000">
            <w:r>
              <w:t xml:space="preserve">   50-59</w:t>
            </w:r>
          </w:p>
        </w:tc>
        <w:tc>
          <w:tcPr>
            <w:tcW w:w="3312" w:type="dxa"/>
            <w:tcBorders>
              <w:top w:val="nil"/>
              <w:left w:val="nil"/>
              <w:bottom w:val="nil"/>
              <w:right w:val="nil"/>
            </w:tcBorders>
          </w:tcPr>
          <w:p w14:paraId="1C3D13F7" w14:textId="77777777" w:rsidR="004E400A" w:rsidRDefault="00000000">
            <w:pPr>
              <w:jc w:val="center"/>
            </w:pPr>
            <w:r>
              <w:t>0.17</w:t>
            </w:r>
          </w:p>
        </w:tc>
        <w:tc>
          <w:tcPr>
            <w:tcW w:w="3312" w:type="dxa"/>
            <w:tcBorders>
              <w:top w:val="nil"/>
              <w:left w:val="nil"/>
              <w:bottom w:val="nil"/>
              <w:right w:val="nil"/>
            </w:tcBorders>
          </w:tcPr>
          <w:p w14:paraId="6E3399C8" w14:textId="77777777" w:rsidR="004E400A" w:rsidRDefault="00000000">
            <w:pPr>
              <w:jc w:val="center"/>
            </w:pPr>
            <w:r>
              <w:t>1169</w:t>
            </w:r>
          </w:p>
        </w:tc>
      </w:tr>
      <w:tr w:rsidR="004E400A" w14:paraId="1C153CDF" w14:textId="77777777">
        <w:tc>
          <w:tcPr>
            <w:tcW w:w="4320" w:type="dxa"/>
            <w:tcBorders>
              <w:top w:val="nil"/>
              <w:left w:val="nil"/>
              <w:bottom w:val="nil"/>
              <w:right w:val="nil"/>
            </w:tcBorders>
          </w:tcPr>
          <w:p w14:paraId="20797E04" w14:textId="77777777" w:rsidR="004E400A" w:rsidRDefault="00000000">
            <w:r>
              <w:t xml:space="preserve">   60-69</w:t>
            </w:r>
          </w:p>
        </w:tc>
        <w:tc>
          <w:tcPr>
            <w:tcW w:w="3312" w:type="dxa"/>
            <w:tcBorders>
              <w:top w:val="nil"/>
              <w:left w:val="nil"/>
              <w:bottom w:val="nil"/>
              <w:right w:val="nil"/>
            </w:tcBorders>
          </w:tcPr>
          <w:p w14:paraId="6FE41E8A" w14:textId="77777777" w:rsidR="004E400A" w:rsidRDefault="00000000">
            <w:pPr>
              <w:jc w:val="center"/>
            </w:pPr>
            <w:r>
              <w:t>0.07</w:t>
            </w:r>
          </w:p>
        </w:tc>
        <w:tc>
          <w:tcPr>
            <w:tcW w:w="3312" w:type="dxa"/>
            <w:tcBorders>
              <w:top w:val="nil"/>
              <w:left w:val="nil"/>
              <w:bottom w:val="nil"/>
              <w:right w:val="nil"/>
            </w:tcBorders>
          </w:tcPr>
          <w:p w14:paraId="1D749217" w14:textId="77777777" w:rsidR="004E400A" w:rsidRDefault="00000000">
            <w:pPr>
              <w:jc w:val="center"/>
            </w:pPr>
            <w:r>
              <w:t>490</w:t>
            </w:r>
          </w:p>
        </w:tc>
      </w:tr>
      <w:tr w:rsidR="004E400A" w14:paraId="725450AA" w14:textId="77777777">
        <w:tc>
          <w:tcPr>
            <w:tcW w:w="4320" w:type="dxa"/>
            <w:tcBorders>
              <w:top w:val="nil"/>
              <w:left w:val="nil"/>
              <w:bottom w:val="nil"/>
              <w:right w:val="nil"/>
            </w:tcBorders>
          </w:tcPr>
          <w:p w14:paraId="75CCF98C" w14:textId="77777777" w:rsidR="004E400A" w:rsidRDefault="00000000">
            <w:r>
              <w:t xml:space="preserve">   70-79</w:t>
            </w:r>
          </w:p>
        </w:tc>
        <w:tc>
          <w:tcPr>
            <w:tcW w:w="3312" w:type="dxa"/>
            <w:tcBorders>
              <w:top w:val="nil"/>
              <w:left w:val="nil"/>
              <w:bottom w:val="nil"/>
              <w:right w:val="nil"/>
            </w:tcBorders>
          </w:tcPr>
          <w:p w14:paraId="538E5516" w14:textId="77777777" w:rsidR="004E400A" w:rsidRDefault="00000000">
            <w:pPr>
              <w:jc w:val="center"/>
            </w:pPr>
            <w:r>
              <w:t>0.01</w:t>
            </w:r>
          </w:p>
        </w:tc>
        <w:tc>
          <w:tcPr>
            <w:tcW w:w="3312" w:type="dxa"/>
            <w:tcBorders>
              <w:top w:val="nil"/>
              <w:left w:val="nil"/>
              <w:bottom w:val="nil"/>
              <w:right w:val="nil"/>
            </w:tcBorders>
          </w:tcPr>
          <w:p w14:paraId="1663161F" w14:textId="77777777" w:rsidR="004E400A" w:rsidRDefault="00000000">
            <w:pPr>
              <w:jc w:val="center"/>
            </w:pPr>
            <w:r>
              <w:t>83</w:t>
            </w:r>
          </w:p>
        </w:tc>
      </w:tr>
      <w:tr w:rsidR="004E400A" w14:paraId="29976F01" w14:textId="77777777">
        <w:tc>
          <w:tcPr>
            <w:tcW w:w="4320" w:type="dxa"/>
            <w:tcBorders>
              <w:top w:val="nil"/>
              <w:left w:val="nil"/>
              <w:bottom w:val="nil"/>
              <w:right w:val="nil"/>
            </w:tcBorders>
          </w:tcPr>
          <w:p w14:paraId="27A78CCF" w14:textId="77777777" w:rsidR="004E400A" w:rsidRDefault="00000000">
            <w:r>
              <w:t xml:space="preserve">   80 or Older</w:t>
            </w:r>
          </w:p>
        </w:tc>
        <w:tc>
          <w:tcPr>
            <w:tcW w:w="3312" w:type="dxa"/>
            <w:tcBorders>
              <w:top w:val="nil"/>
              <w:left w:val="nil"/>
              <w:bottom w:val="nil"/>
              <w:right w:val="nil"/>
            </w:tcBorders>
          </w:tcPr>
          <w:p w14:paraId="61D1AF33" w14:textId="77777777" w:rsidR="004E400A" w:rsidRDefault="00000000">
            <w:pPr>
              <w:jc w:val="center"/>
            </w:pPr>
            <w:r>
              <w:t>0.00</w:t>
            </w:r>
          </w:p>
        </w:tc>
        <w:tc>
          <w:tcPr>
            <w:tcW w:w="3312" w:type="dxa"/>
            <w:tcBorders>
              <w:top w:val="nil"/>
              <w:left w:val="nil"/>
              <w:bottom w:val="nil"/>
              <w:right w:val="nil"/>
            </w:tcBorders>
          </w:tcPr>
          <w:p w14:paraId="443B14BD" w14:textId="77777777" w:rsidR="004E400A" w:rsidRDefault="00000000">
            <w:pPr>
              <w:jc w:val="center"/>
            </w:pPr>
            <w:r>
              <w:t>17</w:t>
            </w:r>
          </w:p>
        </w:tc>
      </w:tr>
      <w:tr w:rsidR="004E400A" w14:paraId="4EA9D3D1" w14:textId="77777777">
        <w:tc>
          <w:tcPr>
            <w:tcW w:w="4320" w:type="dxa"/>
            <w:tcBorders>
              <w:top w:val="nil"/>
              <w:left w:val="nil"/>
              <w:bottom w:val="nil"/>
              <w:right w:val="nil"/>
            </w:tcBorders>
          </w:tcPr>
          <w:p w14:paraId="318A32C2" w14:textId="77777777" w:rsidR="004E400A" w:rsidRDefault="00000000">
            <w:r>
              <w:t xml:space="preserve">   Missing</w:t>
            </w:r>
          </w:p>
        </w:tc>
        <w:tc>
          <w:tcPr>
            <w:tcW w:w="3312" w:type="dxa"/>
            <w:tcBorders>
              <w:top w:val="nil"/>
              <w:left w:val="nil"/>
              <w:bottom w:val="nil"/>
              <w:right w:val="nil"/>
            </w:tcBorders>
          </w:tcPr>
          <w:p w14:paraId="1DCA1B90" w14:textId="77777777" w:rsidR="004E400A" w:rsidRDefault="00000000">
            <w:pPr>
              <w:jc w:val="center"/>
            </w:pPr>
            <w:r>
              <w:t>.</w:t>
            </w:r>
          </w:p>
        </w:tc>
        <w:tc>
          <w:tcPr>
            <w:tcW w:w="3312" w:type="dxa"/>
            <w:tcBorders>
              <w:top w:val="nil"/>
              <w:left w:val="nil"/>
              <w:bottom w:val="nil"/>
              <w:right w:val="nil"/>
            </w:tcBorders>
          </w:tcPr>
          <w:p w14:paraId="6D902A0B" w14:textId="77777777" w:rsidR="004E400A" w:rsidRDefault="00000000">
            <w:pPr>
              <w:jc w:val="center"/>
            </w:pPr>
            <w:r>
              <w:t>.</w:t>
            </w:r>
          </w:p>
        </w:tc>
      </w:tr>
      <w:tr w:rsidR="004E400A" w14:paraId="15BEE12C" w14:textId="77777777">
        <w:tc>
          <w:tcPr>
            <w:tcW w:w="4320" w:type="dxa"/>
            <w:tcBorders>
              <w:top w:val="nil"/>
              <w:left w:val="nil"/>
              <w:bottom w:val="nil"/>
              <w:right w:val="nil"/>
            </w:tcBorders>
          </w:tcPr>
          <w:p w14:paraId="642FE173" w14:textId="77777777" w:rsidR="004E400A" w:rsidRDefault="00000000">
            <w:r>
              <w:t>Gender</w:t>
            </w:r>
          </w:p>
        </w:tc>
        <w:tc>
          <w:tcPr>
            <w:tcW w:w="0" w:type="auto"/>
            <w:tcBorders>
              <w:top w:val="nil"/>
              <w:left w:val="nil"/>
              <w:bottom w:val="nil"/>
              <w:right w:val="nil"/>
            </w:tcBorders>
          </w:tcPr>
          <w:p w14:paraId="1BE8E188" w14:textId="77777777" w:rsidR="004E400A" w:rsidRDefault="004E400A">
            <w:pPr>
              <w:jc w:val="center"/>
            </w:pPr>
          </w:p>
        </w:tc>
        <w:tc>
          <w:tcPr>
            <w:tcW w:w="0" w:type="auto"/>
            <w:tcBorders>
              <w:top w:val="nil"/>
              <w:left w:val="nil"/>
              <w:bottom w:val="nil"/>
              <w:right w:val="nil"/>
            </w:tcBorders>
          </w:tcPr>
          <w:p w14:paraId="5020CF55" w14:textId="77777777" w:rsidR="004E400A" w:rsidRDefault="004E400A">
            <w:pPr>
              <w:jc w:val="center"/>
            </w:pPr>
          </w:p>
        </w:tc>
      </w:tr>
      <w:tr w:rsidR="004E400A" w14:paraId="11E7586A" w14:textId="77777777">
        <w:tc>
          <w:tcPr>
            <w:tcW w:w="4320" w:type="dxa"/>
            <w:tcBorders>
              <w:top w:val="nil"/>
              <w:left w:val="nil"/>
              <w:bottom w:val="nil"/>
              <w:right w:val="nil"/>
            </w:tcBorders>
          </w:tcPr>
          <w:p w14:paraId="56D12109" w14:textId="77777777" w:rsidR="004E400A" w:rsidRDefault="00000000">
            <w:r>
              <w:t xml:space="preserve">   Male</w:t>
            </w:r>
          </w:p>
        </w:tc>
        <w:tc>
          <w:tcPr>
            <w:tcW w:w="3312" w:type="dxa"/>
            <w:tcBorders>
              <w:top w:val="nil"/>
              <w:left w:val="nil"/>
              <w:bottom w:val="nil"/>
              <w:right w:val="nil"/>
            </w:tcBorders>
          </w:tcPr>
          <w:p w14:paraId="2FED3E1F" w14:textId="77777777" w:rsidR="004E400A" w:rsidRDefault="00000000">
            <w:pPr>
              <w:jc w:val="center"/>
            </w:pPr>
            <w:r>
              <w:t>0.50</w:t>
            </w:r>
          </w:p>
        </w:tc>
        <w:tc>
          <w:tcPr>
            <w:tcW w:w="3312" w:type="dxa"/>
            <w:tcBorders>
              <w:top w:val="nil"/>
              <w:left w:val="nil"/>
              <w:bottom w:val="nil"/>
              <w:right w:val="nil"/>
            </w:tcBorders>
          </w:tcPr>
          <w:p w14:paraId="3B74FBA9" w14:textId="77777777" w:rsidR="004E400A" w:rsidRDefault="00000000">
            <w:pPr>
              <w:jc w:val="center"/>
            </w:pPr>
            <w:r>
              <w:t>3461</w:t>
            </w:r>
          </w:p>
        </w:tc>
      </w:tr>
      <w:tr w:rsidR="004E400A" w14:paraId="47CD979B" w14:textId="77777777">
        <w:tc>
          <w:tcPr>
            <w:tcW w:w="4320" w:type="dxa"/>
            <w:tcBorders>
              <w:top w:val="nil"/>
              <w:left w:val="nil"/>
              <w:bottom w:val="nil"/>
              <w:right w:val="nil"/>
            </w:tcBorders>
          </w:tcPr>
          <w:p w14:paraId="7337A210" w14:textId="77777777" w:rsidR="004E400A" w:rsidRDefault="00000000">
            <w:r>
              <w:t xml:space="preserve">   Female</w:t>
            </w:r>
          </w:p>
        </w:tc>
        <w:tc>
          <w:tcPr>
            <w:tcW w:w="3312" w:type="dxa"/>
            <w:tcBorders>
              <w:top w:val="nil"/>
              <w:left w:val="nil"/>
              <w:bottom w:val="nil"/>
              <w:right w:val="nil"/>
            </w:tcBorders>
          </w:tcPr>
          <w:p w14:paraId="38512B8F" w14:textId="77777777" w:rsidR="004E400A" w:rsidRDefault="00000000">
            <w:pPr>
              <w:jc w:val="center"/>
            </w:pPr>
            <w:r>
              <w:t>0.50</w:t>
            </w:r>
          </w:p>
        </w:tc>
        <w:tc>
          <w:tcPr>
            <w:tcW w:w="3312" w:type="dxa"/>
            <w:tcBorders>
              <w:top w:val="nil"/>
              <w:left w:val="nil"/>
              <w:bottom w:val="nil"/>
              <w:right w:val="nil"/>
            </w:tcBorders>
          </w:tcPr>
          <w:p w14:paraId="1D00EE95" w14:textId="77777777" w:rsidR="004E400A" w:rsidRDefault="00000000">
            <w:pPr>
              <w:jc w:val="center"/>
            </w:pPr>
            <w:r>
              <w:t>3513</w:t>
            </w:r>
          </w:p>
        </w:tc>
      </w:tr>
      <w:tr w:rsidR="004E400A" w14:paraId="71852448" w14:textId="77777777">
        <w:tc>
          <w:tcPr>
            <w:tcW w:w="4320" w:type="dxa"/>
            <w:tcBorders>
              <w:top w:val="nil"/>
              <w:left w:val="nil"/>
              <w:bottom w:val="nil"/>
              <w:right w:val="nil"/>
            </w:tcBorders>
          </w:tcPr>
          <w:p w14:paraId="353DE81B" w14:textId="77777777" w:rsidR="004E400A" w:rsidRDefault="00000000">
            <w:r>
              <w:t xml:space="preserve">   Other</w:t>
            </w:r>
          </w:p>
        </w:tc>
        <w:tc>
          <w:tcPr>
            <w:tcW w:w="3312" w:type="dxa"/>
            <w:tcBorders>
              <w:top w:val="nil"/>
              <w:left w:val="nil"/>
              <w:bottom w:val="nil"/>
              <w:right w:val="nil"/>
            </w:tcBorders>
          </w:tcPr>
          <w:p w14:paraId="22FE22A3" w14:textId="77777777" w:rsidR="004E400A" w:rsidRDefault="00000000">
            <w:pPr>
              <w:jc w:val="center"/>
            </w:pPr>
            <w:r>
              <w:t>0.00</w:t>
            </w:r>
          </w:p>
        </w:tc>
        <w:tc>
          <w:tcPr>
            <w:tcW w:w="3312" w:type="dxa"/>
            <w:tcBorders>
              <w:top w:val="nil"/>
              <w:left w:val="nil"/>
              <w:bottom w:val="nil"/>
              <w:right w:val="nil"/>
            </w:tcBorders>
          </w:tcPr>
          <w:p w14:paraId="0A837DFE" w14:textId="77777777" w:rsidR="004E400A" w:rsidRDefault="00000000">
            <w:pPr>
              <w:jc w:val="center"/>
            </w:pPr>
            <w:r>
              <w:t>7</w:t>
            </w:r>
          </w:p>
        </w:tc>
      </w:tr>
      <w:tr w:rsidR="004E400A" w14:paraId="5C5670A4" w14:textId="77777777">
        <w:tc>
          <w:tcPr>
            <w:tcW w:w="4320" w:type="dxa"/>
            <w:tcBorders>
              <w:top w:val="nil"/>
              <w:left w:val="nil"/>
              <w:bottom w:val="nil"/>
              <w:right w:val="nil"/>
            </w:tcBorders>
          </w:tcPr>
          <w:p w14:paraId="1BCDC20A" w14:textId="77777777" w:rsidR="004E400A" w:rsidRDefault="00000000">
            <w:r>
              <w:t xml:space="preserve">   Missing</w:t>
            </w:r>
          </w:p>
        </w:tc>
        <w:tc>
          <w:tcPr>
            <w:tcW w:w="3312" w:type="dxa"/>
            <w:tcBorders>
              <w:top w:val="nil"/>
              <w:left w:val="nil"/>
              <w:bottom w:val="nil"/>
              <w:right w:val="nil"/>
            </w:tcBorders>
          </w:tcPr>
          <w:p w14:paraId="3F99B20E" w14:textId="77777777" w:rsidR="004E400A" w:rsidRDefault="00000000">
            <w:pPr>
              <w:jc w:val="center"/>
            </w:pPr>
            <w:r>
              <w:t>0.00</w:t>
            </w:r>
          </w:p>
        </w:tc>
        <w:tc>
          <w:tcPr>
            <w:tcW w:w="3312" w:type="dxa"/>
            <w:tcBorders>
              <w:top w:val="nil"/>
              <w:left w:val="nil"/>
              <w:bottom w:val="nil"/>
              <w:right w:val="nil"/>
            </w:tcBorders>
          </w:tcPr>
          <w:p w14:paraId="06509450" w14:textId="77777777" w:rsidR="004E400A" w:rsidRDefault="00000000">
            <w:pPr>
              <w:jc w:val="center"/>
            </w:pPr>
            <w:r>
              <w:t>11</w:t>
            </w:r>
          </w:p>
        </w:tc>
      </w:tr>
      <w:tr w:rsidR="004E400A" w14:paraId="39641A0C" w14:textId="77777777">
        <w:tc>
          <w:tcPr>
            <w:tcW w:w="4320" w:type="dxa"/>
            <w:tcBorders>
              <w:top w:val="nil"/>
              <w:left w:val="nil"/>
              <w:bottom w:val="nil"/>
              <w:right w:val="nil"/>
            </w:tcBorders>
          </w:tcPr>
          <w:p w14:paraId="7B2C2A87" w14:textId="77777777" w:rsidR="004E400A" w:rsidRDefault="00000000">
            <w:r>
              <w:t>Marital Status</w:t>
            </w:r>
          </w:p>
        </w:tc>
        <w:tc>
          <w:tcPr>
            <w:tcW w:w="0" w:type="auto"/>
            <w:tcBorders>
              <w:top w:val="nil"/>
              <w:left w:val="nil"/>
              <w:bottom w:val="nil"/>
              <w:right w:val="nil"/>
            </w:tcBorders>
          </w:tcPr>
          <w:p w14:paraId="68686CE9" w14:textId="77777777" w:rsidR="004E400A" w:rsidRDefault="004E400A">
            <w:pPr>
              <w:jc w:val="center"/>
            </w:pPr>
          </w:p>
        </w:tc>
        <w:tc>
          <w:tcPr>
            <w:tcW w:w="0" w:type="auto"/>
            <w:tcBorders>
              <w:top w:val="nil"/>
              <w:left w:val="nil"/>
              <w:bottom w:val="nil"/>
              <w:right w:val="nil"/>
            </w:tcBorders>
          </w:tcPr>
          <w:p w14:paraId="092707D5" w14:textId="77777777" w:rsidR="004E400A" w:rsidRDefault="004E400A">
            <w:pPr>
              <w:jc w:val="center"/>
            </w:pPr>
          </w:p>
        </w:tc>
      </w:tr>
      <w:tr w:rsidR="004E400A" w14:paraId="024014B6" w14:textId="77777777">
        <w:tc>
          <w:tcPr>
            <w:tcW w:w="4320" w:type="dxa"/>
            <w:tcBorders>
              <w:top w:val="nil"/>
              <w:left w:val="nil"/>
              <w:bottom w:val="nil"/>
              <w:right w:val="nil"/>
            </w:tcBorders>
          </w:tcPr>
          <w:p w14:paraId="50480384" w14:textId="77777777" w:rsidR="004E400A" w:rsidRDefault="00000000">
            <w:r>
              <w:t xml:space="preserve">   Single/Never Been Married</w:t>
            </w:r>
          </w:p>
        </w:tc>
        <w:tc>
          <w:tcPr>
            <w:tcW w:w="3312" w:type="dxa"/>
            <w:tcBorders>
              <w:top w:val="nil"/>
              <w:left w:val="nil"/>
              <w:bottom w:val="nil"/>
              <w:right w:val="nil"/>
            </w:tcBorders>
          </w:tcPr>
          <w:p w14:paraId="75BBD1E4" w14:textId="77777777" w:rsidR="004E400A" w:rsidRDefault="00000000">
            <w:pPr>
              <w:jc w:val="center"/>
            </w:pPr>
            <w:r>
              <w:t>0.20</w:t>
            </w:r>
          </w:p>
        </w:tc>
        <w:tc>
          <w:tcPr>
            <w:tcW w:w="3312" w:type="dxa"/>
            <w:tcBorders>
              <w:top w:val="nil"/>
              <w:left w:val="nil"/>
              <w:bottom w:val="nil"/>
              <w:right w:val="nil"/>
            </w:tcBorders>
          </w:tcPr>
          <w:p w14:paraId="41700A18" w14:textId="77777777" w:rsidR="004E400A" w:rsidRDefault="00000000">
            <w:pPr>
              <w:jc w:val="center"/>
            </w:pPr>
            <w:r>
              <w:t>1381</w:t>
            </w:r>
          </w:p>
        </w:tc>
      </w:tr>
      <w:tr w:rsidR="004E400A" w14:paraId="10FEC77B" w14:textId="77777777">
        <w:tc>
          <w:tcPr>
            <w:tcW w:w="4320" w:type="dxa"/>
            <w:tcBorders>
              <w:top w:val="nil"/>
              <w:left w:val="nil"/>
              <w:bottom w:val="nil"/>
              <w:right w:val="nil"/>
            </w:tcBorders>
          </w:tcPr>
          <w:p w14:paraId="6F67435C" w14:textId="77777777" w:rsidR="004E400A" w:rsidRDefault="00000000">
            <w:r>
              <w:t xml:space="preserve">   Married</w:t>
            </w:r>
          </w:p>
        </w:tc>
        <w:tc>
          <w:tcPr>
            <w:tcW w:w="3312" w:type="dxa"/>
            <w:tcBorders>
              <w:top w:val="nil"/>
              <w:left w:val="nil"/>
              <w:bottom w:val="nil"/>
              <w:right w:val="nil"/>
            </w:tcBorders>
          </w:tcPr>
          <w:p w14:paraId="679017EF" w14:textId="77777777" w:rsidR="004E400A" w:rsidRDefault="00000000">
            <w:pPr>
              <w:jc w:val="center"/>
            </w:pPr>
            <w:r>
              <w:t>0.69</w:t>
            </w:r>
          </w:p>
        </w:tc>
        <w:tc>
          <w:tcPr>
            <w:tcW w:w="3312" w:type="dxa"/>
            <w:tcBorders>
              <w:top w:val="nil"/>
              <w:left w:val="nil"/>
              <w:bottom w:val="nil"/>
              <w:right w:val="nil"/>
            </w:tcBorders>
          </w:tcPr>
          <w:p w14:paraId="1DF311CE" w14:textId="77777777" w:rsidR="004E400A" w:rsidRDefault="00000000">
            <w:pPr>
              <w:jc w:val="center"/>
            </w:pPr>
            <w:r>
              <w:t>4846</w:t>
            </w:r>
          </w:p>
        </w:tc>
      </w:tr>
      <w:tr w:rsidR="004E400A" w14:paraId="63C3623B" w14:textId="77777777">
        <w:tc>
          <w:tcPr>
            <w:tcW w:w="4320" w:type="dxa"/>
            <w:tcBorders>
              <w:top w:val="nil"/>
              <w:left w:val="nil"/>
              <w:bottom w:val="nil"/>
              <w:right w:val="nil"/>
            </w:tcBorders>
          </w:tcPr>
          <w:p w14:paraId="193783A4" w14:textId="77777777" w:rsidR="004E400A" w:rsidRDefault="00000000">
            <w:r>
              <w:t xml:space="preserve">   Separated</w:t>
            </w:r>
          </w:p>
        </w:tc>
        <w:tc>
          <w:tcPr>
            <w:tcW w:w="3312" w:type="dxa"/>
            <w:tcBorders>
              <w:top w:val="nil"/>
              <w:left w:val="nil"/>
              <w:bottom w:val="nil"/>
              <w:right w:val="nil"/>
            </w:tcBorders>
          </w:tcPr>
          <w:p w14:paraId="01C1E8C6" w14:textId="77777777" w:rsidR="004E400A" w:rsidRDefault="00000000">
            <w:pPr>
              <w:jc w:val="center"/>
            </w:pPr>
            <w:r>
              <w:t>0.01</w:t>
            </w:r>
          </w:p>
        </w:tc>
        <w:tc>
          <w:tcPr>
            <w:tcW w:w="3312" w:type="dxa"/>
            <w:tcBorders>
              <w:top w:val="nil"/>
              <w:left w:val="nil"/>
              <w:bottom w:val="nil"/>
              <w:right w:val="nil"/>
            </w:tcBorders>
          </w:tcPr>
          <w:p w14:paraId="070B9E45" w14:textId="77777777" w:rsidR="004E400A" w:rsidRDefault="00000000">
            <w:pPr>
              <w:jc w:val="center"/>
            </w:pPr>
            <w:r>
              <w:t>82</w:t>
            </w:r>
          </w:p>
        </w:tc>
      </w:tr>
      <w:tr w:rsidR="004E400A" w14:paraId="1CCAAA38" w14:textId="77777777">
        <w:tc>
          <w:tcPr>
            <w:tcW w:w="4320" w:type="dxa"/>
            <w:tcBorders>
              <w:top w:val="nil"/>
              <w:left w:val="nil"/>
              <w:bottom w:val="nil"/>
              <w:right w:val="nil"/>
            </w:tcBorders>
          </w:tcPr>
          <w:p w14:paraId="599C65DD" w14:textId="77777777" w:rsidR="004E400A" w:rsidRDefault="00000000">
            <w:r>
              <w:t xml:space="preserve">   Divorced</w:t>
            </w:r>
          </w:p>
        </w:tc>
        <w:tc>
          <w:tcPr>
            <w:tcW w:w="3312" w:type="dxa"/>
            <w:tcBorders>
              <w:top w:val="nil"/>
              <w:left w:val="nil"/>
              <w:bottom w:val="nil"/>
              <w:right w:val="nil"/>
            </w:tcBorders>
          </w:tcPr>
          <w:p w14:paraId="5FFCA42D" w14:textId="77777777" w:rsidR="004E400A" w:rsidRDefault="00000000">
            <w:pPr>
              <w:jc w:val="center"/>
            </w:pPr>
            <w:r>
              <w:t>0.03</w:t>
            </w:r>
          </w:p>
        </w:tc>
        <w:tc>
          <w:tcPr>
            <w:tcW w:w="3312" w:type="dxa"/>
            <w:tcBorders>
              <w:top w:val="nil"/>
              <w:left w:val="nil"/>
              <w:bottom w:val="nil"/>
              <w:right w:val="nil"/>
            </w:tcBorders>
          </w:tcPr>
          <w:p w14:paraId="7A334AD4" w14:textId="77777777" w:rsidR="004E400A" w:rsidRDefault="00000000">
            <w:pPr>
              <w:jc w:val="center"/>
            </w:pPr>
            <w:r>
              <w:t>196</w:t>
            </w:r>
          </w:p>
        </w:tc>
      </w:tr>
      <w:tr w:rsidR="004E400A" w14:paraId="7A7C5260" w14:textId="77777777">
        <w:tc>
          <w:tcPr>
            <w:tcW w:w="4320" w:type="dxa"/>
            <w:tcBorders>
              <w:top w:val="nil"/>
              <w:left w:val="nil"/>
              <w:bottom w:val="nil"/>
              <w:right w:val="nil"/>
            </w:tcBorders>
          </w:tcPr>
          <w:p w14:paraId="25F0DBEB" w14:textId="77777777" w:rsidR="004E400A" w:rsidRDefault="00000000">
            <w:r>
              <w:t xml:space="preserve">   Widowed</w:t>
            </w:r>
          </w:p>
        </w:tc>
        <w:tc>
          <w:tcPr>
            <w:tcW w:w="3312" w:type="dxa"/>
            <w:tcBorders>
              <w:top w:val="nil"/>
              <w:left w:val="nil"/>
              <w:bottom w:val="nil"/>
              <w:right w:val="nil"/>
            </w:tcBorders>
          </w:tcPr>
          <w:p w14:paraId="24319B58" w14:textId="77777777" w:rsidR="004E400A" w:rsidRDefault="00000000">
            <w:pPr>
              <w:jc w:val="center"/>
            </w:pPr>
            <w:r>
              <w:t>0.06</w:t>
            </w:r>
          </w:p>
        </w:tc>
        <w:tc>
          <w:tcPr>
            <w:tcW w:w="3312" w:type="dxa"/>
            <w:tcBorders>
              <w:top w:val="nil"/>
              <w:left w:val="nil"/>
              <w:bottom w:val="nil"/>
              <w:right w:val="nil"/>
            </w:tcBorders>
          </w:tcPr>
          <w:p w14:paraId="1E2131B3" w14:textId="77777777" w:rsidR="004E400A" w:rsidRDefault="00000000">
            <w:pPr>
              <w:jc w:val="center"/>
            </w:pPr>
            <w:r>
              <w:t>425</w:t>
            </w:r>
          </w:p>
        </w:tc>
      </w:tr>
      <w:tr w:rsidR="004E400A" w14:paraId="78E72D5E" w14:textId="77777777">
        <w:tc>
          <w:tcPr>
            <w:tcW w:w="4320" w:type="dxa"/>
            <w:tcBorders>
              <w:top w:val="nil"/>
              <w:left w:val="nil"/>
              <w:bottom w:val="nil"/>
              <w:right w:val="nil"/>
            </w:tcBorders>
          </w:tcPr>
          <w:p w14:paraId="0E712F7A" w14:textId="77777777" w:rsidR="004E400A" w:rsidRDefault="00000000">
            <w:r>
              <w:t xml:space="preserve">   Domestic Partner</w:t>
            </w:r>
          </w:p>
        </w:tc>
        <w:tc>
          <w:tcPr>
            <w:tcW w:w="3312" w:type="dxa"/>
            <w:tcBorders>
              <w:top w:val="nil"/>
              <w:left w:val="nil"/>
              <w:bottom w:val="nil"/>
              <w:right w:val="nil"/>
            </w:tcBorders>
          </w:tcPr>
          <w:p w14:paraId="273725E0" w14:textId="77777777" w:rsidR="004E400A" w:rsidRDefault="00000000">
            <w:pPr>
              <w:jc w:val="center"/>
            </w:pPr>
            <w:r>
              <w:t>0.00</w:t>
            </w:r>
          </w:p>
        </w:tc>
        <w:tc>
          <w:tcPr>
            <w:tcW w:w="3312" w:type="dxa"/>
            <w:tcBorders>
              <w:top w:val="nil"/>
              <w:left w:val="nil"/>
              <w:bottom w:val="nil"/>
              <w:right w:val="nil"/>
            </w:tcBorders>
          </w:tcPr>
          <w:p w14:paraId="09B4D1F4" w14:textId="77777777" w:rsidR="004E400A" w:rsidRDefault="00000000">
            <w:pPr>
              <w:jc w:val="center"/>
            </w:pPr>
            <w:r>
              <w:t>18</w:t>
            </w:r>
          </w:p>
        </w:tc>
      </w:tr>
      <w:tr w:rsidR="004E400A" w14:paraId="112C69BE" w14:textId="77777777">
        <w:tc>
          <w:tcPr>
            <w:tcW w:w="4320" w:type="dxa"/>
            <w:tcBorders>
              <w:top w:val="nil"/>
              <w:left w:val="nil"/>
              <w:bottom w:val="nil"/>
              <w:right w:val="nil"/>
            </w:tcBorders>
          </w:tcPr>
          <w:p w14:paraId="57C46409" w14:textId="77777777" w:rsidR="004E400A" w:rsidRDefault="00000000">
            <w:r>
              <w:t xml:space="preserve">   Missing</w:t>
            </w:r>
          </w:p>
        </w:tc>
        <w:tc>
          <w:tcPr>
            <w:tcW w:w="3312" w:type="dxa"/>
            <w:tcBorders>
              <w:top w:val="nil"/>
              <w:left w:val="nil"/>
              <w:bottom w:val="nil"/>
              <w:right w:val="nil"/>
            </w:tcBorders>
          </w:tcPr>
          <w:p w14:paraId="243E94E6" w14:textId="77777777" w:rsidR="004E400A" w:rsidRDefault="00000000">
            <w:pPr>
              <w:jc w:val="center"/>
            </w:pPr>
            <w:r>
              <w:t>0.01</w:t>
            </w:r>
          </w:p>
        </w:tc>
        <w:tc>
          <w:tcPr>
            <w:tcW w:w="3312" w:type="dxa"/>
            <w:tcBorders>
              <w:top w:val="nil"/>
              <w:left w:val="nil"/>
              <w:bottom w:val="nil"/>
              <w:right w:val="nil"/>
            </w:tcBorders>
          </w:tcPr>
          <w:p w14:paraId="0FE2F70D" w14:textId="77777777" w:rsidR="004E400A" w:rsidRDefault="00000000">
            <w:pPr>
              <w:jc w:val="center"/>
            </w:pPr>
            <w:r>
              <w:t>45</w:t>
            </w:r>
          </w:p>
        </w:tc>
      </w:tr>
      <w:tr w:rsidR="004E400A" w14:paraId="7C2DF644" w14:textId="77777777">
        <w:tc>
          <w:tcPr>
            <w:tcW w:w="4320" w:type="dxa"/>
            <w:tcBorders>
              <w:top w:val="nil"/>
              <w:left w:val="nil"/>
              <w:bottom w:val="nil"/>
              <w:right w:val="nil"/>
            </w:tcBorders>
          </w:tcPr>
          <w:p w14:paraId="6FE16474" w14:textId="77777777" w:rsidR="004E400A" w:rsidRDefault="00000000">
            <w:r>
              <w:t>Employment</w:t>
            </w:r>
          </w:p>
        </w:tc>
        <w:tc>
          <w:tcPr>
            <w:tcW w:w="0" w:type="auto"/>
            <w:tcBorders>
              <w:top w:val="nil"/>
              <w:left w:val="nil"/>
              <w:bottom w:val="nil"/>
              <w:right w:val="nil"/>
            </w:tcBorders>
          </w:tcPr>
          <w:p w14:paraId="34D7AC74" w14:textId="77777777" w:rsidR="004E400A" w:rsidRDefault="004E400A">
            <w:pPr>
              <w:jc w:val="center"/>
            </w:pPr>
          </w:p>
        </w:tc>
        <w:tc>
          <w:tcPr>
            <w:tcW w:w="0" w:type="auto"/>
            <w:tcBorders>
              <w:top w:val="nil"/>
              <w:left w:val="nil"/>
              <w:bottom w:val="nil"/>
              <w:right w:val="nil"/>
            </w:tcBorders>
          </w:tcPr>
          <w:p w14:paraId="50FFB0C9" w14:textId="77777777" w:rsidR="004E400A" w:rsidRDefault="004E400A">
            <w:pPr>
              <w:jc w:val="center"/>
            </w:pPr>
          </w:p>
        </w:tc>
      </w:tr>
      <w:tr w:rsidR="004E400A" w14:paraId="34BCEF40" w14:textId="77777777">
        <w:tc>
          <w:tcPr>
            <w:tcW w:w="4320" w:type="dxa"/>
            <w:tcBorders>
              <w:top w:val="nil"/>
              <w:left w:val="nil"/>
              <w:bottom w:val="nil"/>
              <w:right w:val="nil"/>
            </w:tcBorders>
          </w:tcPr>
          <w:p w14:paraId="0A4D9A73" w14:textId="77777777" w:rsidR="004E400A" w:rsidRDefault="00000000">
            <w:r>
              <w:t xml:space="preserve">   Employed for an Employer</w:t>
            </w:r>
          </w:p>
        </w:tc>
        <w:tc>
          <w:tcPr>
            <w:tcW w:w="3312" w:type="dxa"/>
            <w:tcBorders>
              <w:top w:val="nil"/>
              <w:left w:val="nil"/>
              <w:bottom w:val="nil"/>
              <w:right w:val="nil"/>
            </w:tcBorders>
          </w:tcPr>
          <w:p w14:paraId="5E2AD81C" w14:textId="77777777" w:rsidR="004E400A" w:rsidRDefault="00000000">
            <w:pPr>
              <w:jc w:val="center"/>
            </w:pPr>
            <w:r>
              <w:t>0.19</w:t>
            </w:r>
          </w:p>
        </w:tc>
        <w:tc>
          <w:tcPr>
            <w:tcW w:w="3312" w:type="dxa"/>
            <w:tcBorders>
              <w:top w:val="nil"/>
              <w:left w:val="nil"/>
              <w:bottom w:val="nil"/>
              <w:right w:val="nil"/>
            </w:tcBorders>
          </w:tcPr>
          <w:p w14:paraId="2CB19C10" w14:textId="77777777" w:rsidR="004E400A" w:rsidRDefault="00000000">
            <w:pPr>
              <w:jc w:val="center"/>
            </w:pPr>
            <w:r>
              <w:t>1323</w:t>
            </w:r>
          </w:p>
        </w:tc>
      </w:tr>
      <w:tr w:rsidR="004E400A" w14:paraId="5FE944BF" w14:textId="77777777">
        <w:tc>
          <w:tcPr>
            <w:tcW w:w="4320" w:type="dxa"/>
            <w:tcBorders>
              <w:top w:val="nil"/>
              <w:left w:val="nil"/>
              <w:bottom w:val="nil"/>
              <w:right w:val="nil"/>
            </w:tcBorders>
          </w:tcPr>
          <w:p w14:paraId="4F333122" w14:textId="77777777" w:rsidR="004E400A" w:rsidRDefault="00000000">
            <w:r>
              <w:t xml:space="preserve">   Self-Employed</w:t>
            </w:r>
          </w:p>
        </w:tc>
        <w:tc>
          <w:tcPr>
            <w:tcW w:w="3312" w:type="dxa"/>
            <w:tcBorders>
              <w:top w:val="nil"/>
              <w:left w:val="nil"/>
              <w:bottom w:val="nil"/>
              <w:right w:val="nil"/>
            </w:tcBorders>
          </w:tcPr>
          <w:p w14:paraId="79F0B8BE" w14:textId="77777777" w:rsidR="004E400A" w:rsidRDefault="00000000">
            <w:pPr>
              <w:jc w:val="center"/>
            </w:pPr>
            <w:r>
              <w:t>0.31</w:t>
            </w:r>
          </w:p>
        </w:tc>
        <w:tc>
          <w:tcPr>
            <w:tcW w:w="3312" w:type="dxa"/>
            <w:tcBorders>
              <w:top w:val="nil"/>
              <w:left w:val="nil"/>
              <w:bottom w:val="nil"/>
              <w:right w:val="nil"/>
            </w:tcBorders>
          </w:tcPr>
          <w:p w14:paraId="22EC5799" w14:textId="77777777" w:rsidR="004E400A" w:rsidRDefault="00000000">
            <w:pPr>
              <w:jc w:val="center"/>
            </w:pPr>
            <w:r>
              <w:t>2187</w:t>
            </w:r>
          </w:p>
        </w:tc>
      </w:tr>
      <w:tr w:rsidR="004E400A" w14:paraId="3729F6C0" w14:textId="77777777">
        <w:tc>
          <w:tcPr>
            <w:tcW w:w="4320" w:type="dxa"/>
            <w:tcBorders>
              <w:top w:val="nil"/>
              <w:left w:val="nil"/>
              <w:bottom w:val="nil"/>
              <w:right w:val="nil"/>
            </w:tcBorders>
          </w:tcPr>
          <w:p w14:paraId="12FF4E1F" w14:textId="77777777" w:rsidR="004E400A" w:rsidRDefault="00000000">
            <w:r>
              <w:t xml:space="preserve">   Retired</w:t>
            </w:r>
          </w:p>
        </w:tc>
        <w:tc>
          <w:tcPr>
            <w:tcW w:w="3312" w:type="dxa"/>
            <w:tcBorders>
              <w:top w:val="nil"/>
              <w:left w:val="nil"/>
              <w:bottom w:val="nil"/>
              <w:right w:val="nil"/>
            </w:tcBorders>
          </w:tcPr>
          <w:p w14:paraId="6764C2F7" w14:textId="77777777" w:rsidR="004E400A" w:rsidRDefault="00000000">
            <w:pPr>
              <w:jc w:val="center"/>
            </w:pPr>
            <w:r>
              <w:t>0.01</w:t>
            </w:r>
          </w:p>
        </w:tc>
        <w:tc>
          <w:tcPr>
            <w:tcW w:w="3312" w:type="dxa"/>
            <w:tcBorders>
              <w:top w:val="nil"/>
              <w:left w:val="nil"/>
              <w:bottom w:val="nil"/>
              <w:right w:val="nil"/>
            </w:tcBorders>
          </w:tcPr>
          <w:p w14:paraId="1F98776B" w14:textId="77777777" w:rsidR="004E400A" w:rsidRDefault="00000000">
            <w:pPr>
              <w:jc w:val="center"/>
            </w:pPr>
            <w:r>
              <w:t>78</w:t>
            </w:r>
          </w:p>
        </w:tc>
      </w:tr>
      <w:tr w:rsidR="004E400A" w14:paraId="46B55268" w14:textId="77777777">
        <w:tc>
          <w:tcPr>
            <w:tcW w:w="4320" w:type="dxa"/>
            <w:tcBorders>
              <w:top w:val="nil"/>
              <w:left w:val="nil"/>
              <w:bottom w:val="nil"/>
              <w:right w:val="nil"/>
            </w:tcBorders>
          </w:tcPr>
          <w:p w14:paraId="5FEBE409" w14:textId="77777777" w:rsidR="004E400A" w:rsidRDefault="00000000">
            <w:r>
              <w:t xml:space="preserve">   Student</w:t>
            </w:r>
          </w:p>
        </w:tc>
        <w:tc>
          <w:tcPr>
            <w:tcW w:w="3312" w:type="dxa"/>
            <w:tcBorders>
              <w:top w:val="nil"/>
              <w:left w:val="nil"/>
              <w:bottom w:val="nil"/>
              <w:right w:val="nil"/>
            </w:tcBorders>
          </w:tcPr>
          <w:p w14:paraId="779827A0" w14:textId="77777777" w:rsidR="004E400A" w:rsidRDefault="00000000">
            <w:pPr>
              <w:jc w:val="center"/>
            </w:pPr>
            <w:r>
              <w:t>0.04</w:t>
            </w:r>
          </w:p>
        </w:tc>
        <w:tc>
          <w:tcPr>
            <w:tcW w:w="3312" w:type="dxa"/>
            <w:tcBorders>
              <w:top w:val="nil"/>
              <w:left w:val="nil"/>
              <w:bottom w:val="nil"/>
              <w:right w:val="nil"/>
            </w:tcBorders>
          </w:tcPr>
          <w:p w14:paraId="233516B8" w14:textId="77777777" w:rsidR="004E400A" w:rsidRDefault="00000000">
            <w:pPr>
              <w:jc w:val="center"/>
            </w:pPr>
            <w:r>
              <w:t>272</w:t>
            </w:r>
          </w:p>
        </w:tc>
      </w:tr>
      <w:tr w:rsidR="004E400A" w14:paraId="0A2C3D05" w14:textId="77777777">
        <w:tc>
          <w:tcPr>
            <w:tcW w:w="4320" w:type="dxa"/>
            <w:tcBorders>
              <w:top w:val="nil"/>
              <w:left w:val="nil"/>
              <w:bottom w:val="nil"/>
              <w:right w:val="nil"/>
            </w:tcBorders>
          </w:tcPr>
          <w:p w14:paraId="35273726" w14:textId="77777777" w:rsidR="004E400A" w:rsidRDefault="00000000">
            <w:r>
              <w:t xml:space="preserve">   Homemaker</w:t>
            </w:r>
          </w:p>
        </w:tc>
        <w:tc>
          <w:tcPr>
            <w:tcW w:w="3312" w:type="dxa"/>
            <w:tcBorders>
              <w:top w:val="nil"/>
              <w:left w:val="nil"/>
              <w:bottom w:val="nil"/>
              <w:right w:val="nil"/>
            </w:tcBorders>
          </w:tcPr>
          <w:p w14:paraId="3C7B7EB4" w14:textId="77777777" w:rsidR="004E400A" w:rsidRDefault="00000000">
            <w:pPr>
              <w:jc w:val="center"/>
            </w:pPr>
            <w:r>
              <w:t>0.31</w:t>
            </w:r>
          </w:p>
        </w:tc>
        <w:tc>
          <w:tcPr>
            <w:tcW w:w="3312" w:type="dxa"/>
            <w:tcBorders>
              <w:top w:val="nil"/>
              <w:left w:val="nil"/>
              <w:bottom w:val="nil"/>
              <w:right w:val="nil"/>
            </w:tcBorders>
          </w:tcPr>
          <w:p w14:paraId="68B88752" w14:textId="77777777" w:rsidR="004E400A" w:rsidRDefault="00000000">
            <w:pPr>
              <w:jc w:val="center"/>
            </w:pPr>
            <w:r>
              <w:t>2138</w:t>
            </w:r>
          </w:p>
        </w:tc>
      </w:tr>
      <w:tr w:rsidR="004E400A" w14:paraId="6A6AADFC" w14:textId="77777777">
        <w:tc>
          <w:tcPr>
            <w:tcW w:w="4320" w:type="dxa"/>
            <w:tcBorders>
              <w:top w:val="nil"/>
              <w:left w:val="nil"/>
              <w:bottom w:val="nil"/>
              <w:right w:val="nil"/>
            </w:tcBorders>
          </w:tcPr>
          <w:p w14:paraId="5E2D8F54"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14E0714B" w14:textId="77777777" w:rsidR="004E400A" w:rsidRDefault="00000000">
            <w:pPr>
              <w:jc w:val="center"/>
            </w:pPr>
            <w:r>
              <w:t>0.08</w:t>
            </w:r>
          </w:p>
        </w:tc>
        <w:tc>
          <w:tcPr>
            <w:tcW w:w="3312" w:type="dxa"/>
            <w:tcBorders>
              <w:top w:val="nil"/>
              <w:left w:val="nil"/>
              <w:bottom w:val="nil"/>
              <w:right w:val="nil"/>
            </w:tcBorders>
          </w:tcPr>
          <w:p w14:paraId="016713AE" w14:textId="77777777" w:rsidR="004E400A" w:rsidRDefault="00000000">
            <w:pPr>
              <w:jc w:val="center"/>
            </w:pPr>
            <w:r>
              <w:t>529</w:t>
            </w:r>
          </w:p>
        </w:tc>
      </w:tr>
      <w:tr w:rsidR="004E400A" w14:paraId="7DE69221" w14:textId="77777777">
        <w:tc>
          <w:tcPr>
            <w:tcW w:w="4320" w:type="dxa"/>
            <w:tcBorders>
              <w:top w:val="nil"/>
              <w:left w:val="nil"/>
              <w:bottom w:val="nil"/>
              <w:right w:val="nil"/>
            </w:tcBorders>
          </w:tcPr>
          <w:p w14:paraId="19A18A19" w14:textId="77777777" w:rsidR="004E400A" w:rsidRDefault="00000000">
            <w:r>
              <w:t xml:space="preserve">   None of These/Other </w:t>
            </w:r>
          </w:p>
        </w:tc>
        <w:tc>
          <w:tcPr>
            <w:tcW w:w="3312" w:type="dxa"/>
            <w:tcBorders>
              <w:top w:val="nil"/>
              <w:left w:val="nil"/>
              <w:bottom w:val="nil"/>
              <w:right w:val="nil"/>
            </w:tcBorders>
          </w:tcPr>
          <w:p w14:paraId="653B8F16" w14:textId="77777777" w:rsidR="004E400A" w:rsidRDefault="00000000">
            <w:pPr>
              <w:jc w:val="center"/>
            </w:pPr>
            <w:r>
              <w:t>0.06</w:t>
            </w:r>
          </w:p>
        </w:tc>
        <w:tc>
          <w:tcPr>
            <w:tcW w:w="3312" w:type="dxa"/>
            <w:tcBorders>
              <w:top w:val="nil"/>
              <w:left w:val="nil"/>
              <w:bottom w:val="nil"/>
              <w:right w:val="nil"/>
            </w:tcBorders>
          </w:tcPr>
          <w:p w14:paraId="38ED2D10" w14:textId="77777777" w:rsidR="004E400A" w:rsidRDefault="00000000">
            <w:pPr>
              <w:jc w:val="center"/>
            </w:pPr>
            <w:r>
              <w:t>448</w:t>
            </w:r>
          </w:p>
        </w:tc>
      </w:tr>
      <w:tr w:rsidR="004E400A" w14:paraId="6EFF58D3" w14:textId="77777777">
        <w:tc>
          <w:tcPr>
            <w:tcW w:w="4320" w:type="dxa"/>
            <w:tcBorders>
              <w:top w:val="nil"/>
              <w:left w:val="nil"/>
              <w:bottom w:val="nil"/>
              <w:right w:val="nil"/>
            </w:tcBorders>
          </w:tcPr>
          <w:p w14:paraId="1180FB98" w14:textId="77777777" w:rsidR="004E400A" w:rsidRDefault="00000000">
            <w:r>
              <w:t xml:space="preserve">   Missing</w:t>
            </w:r>
          </w:p>
        </w:tc>
        <w:tc>
          <w:tcPr>
            <w:tcW w:w="3312" w:type="dxa"/>
            <w:tcBorders>
              <w:top w:val="nil"/>
              <w:left w:val="nil"/>
              <w:bottom w:val="nil"/>
              <w:right w:val="nil"/>
            </w:tcBorders>
          </w:tcPr>
          <w:p w14:paraId="1C40B696" w14:textId="77777777" w:rsidR="004E400A" w:rsidRDefault="00000000">
            <w:pPr>
              <w:jc w:val="center"/>
            </w:pPr>
            <w:r>
              <w:t>0.00</w:t>
            </w:r>
          </w:p>
        </w:tc>
        <w:tc>
          <w:tcPr>
            <w:tcW w:w="3312" w:type="dxa"/>
            <w:tcBorders>
              <w:top w:val="nil"/>
              <w:left w:val="nil"/>
              <w:bottom w:val="nil"/>
              <w:right w:val="nil"/>
            </w:tcBorders>
          </w:tcPr>
          <w:p w14:paraId="79A94D17" w14:textId="77777777" w:rsidR="004E400A" w:rsidRDefault="00000000">
            <w:pPr>
              <w:jc w:val="center"/>
            </w:pPr>
            <w:r>
              <w:t>18</w:t>
            </w:r>
          </w:p>
        </w:tc>
      </w:tr>
      <w:tr w:rsidR="004E400A" w14:paraId="1D020F4A" w14:textId="77777777">
        <w:tc>
          <w:tcPr>
            <w:tcW w:w="4320" w:type="dxa"/>
            <w:tcBorders>
              <w:top w:val="nil"/>
              <w:left w:val="nil"/>
              <w:bottom w:val="nil"/>
              <w:right w:val="nil"/>
            </w:tcBorders>
          </w:tcPr>
          <w:p w14:paraId="54FF7F07" w14:textId="77777777" w:rsidR="004E400A" w:rsidRDefault="00000000">
            <w:r>
              <w:t>Education</w:t>
            </w:r>
          </w:p>
        </w:tc>
        <w:tc>
          <w:tcPr>
            <w:tcW w:w="0" w:type="auto"/>
            <w:tcBorders>
              <w:top w:val="nil"/>
              <w:left w:val="nil"/>
              <w:bottom w:val="nil"/>
              <w:right w:val="nil"/>
            </w:tcBorders>
          </w:tcPr>
          <w:p w14:paraId="68B90A6E" w14:textId="77777777" w:rsidR="004E400A" w:rsidRDefault="004E400A">
            <w:pPr>
              <w:jc w:val="center"/>
            </w:pPr>
          </w:p>
        </w:tc>
        <w:tc>
          <w:tcPr>
            <w:tcW w:w="0" w:type="auto"/>
            <w:tcBorders>
              <w:top w:val="nil"/>
              <w:left w:val="nil"/>
              <w:bottom w:val="nil"/>
              <w:right w:val="nil"/>
            </w:tcBorders>
          </w:tcPr>
          <w:p w14:paraId="1DD20477" w14:textId="77777777" w:rsidR="004E400A" w:rsidRDefault="004E400A">
            <w:pPr>
              <w:jc w:val="center"/>
            </w:pPr>
          </w:p>
        </w:tc>
      </w:tr>
      <w:tr w:rsidR="004E400A" w14:paraId="7093F4EC" w14:textId="77777777">
        <w:tc>
          <w:tcPr>
            <w:tcW w:w="4320" w:type="dxa"/>
            <w:tcBorders>
              <w:top w:val="nil"/>
              <w:left w:val="nil"/>
              <w:bottom w:val="nil"/>
              <w:right w:val="nil"/>
            </w:tcBorders>
          </w:tcPr>
          <w:p w14:paraId="73115D5A" w14:textId="77777777" w:rsidR="004E400A" w:rsidRDefault="00000000">
            <w:r>
              <w:t xml:space="preserve">   Up to 8 Years</w:t>
            </w:r>
          </w:p>
        </w:tc>
        <w:tc>
          <w:tcPr>
            <w:tcW w:w="3312" w:type="dxa"/>
            <w:tcBorders>
              <w:top w:val="nil"/>
              <w:left w:val="nil"/>
              <w:bottom w:val="nil"/>
              <w:right w:val="nil"/>
            </w:tcBorders>
          </w:tcPr>
          <w:p w14:paraId="7C372CDE" w14:textId="77777777" w:rsidR="004E400A" w:rsidRDefault="00000000">
            <w:pPr>
              <w:jc w:val="center"/>
            </w:pPr>
            <w:r>
              <w:t>0.44</w:t>
            </w:r>
          </w:p>
        </w:tc>
        <w:tc>
          <w:tcPr>
            <w:tcW w:w="3312" w:type="dxa"/>
            <w:tcBorders>
              <w:top w:val="nil"/>
              <w:left w:val="nil"/>
              <w:bottom w:val="nil"/>
              <w:right w:val="nil"/>
            </w:tcBorders>
          </w:tcPr>
          <w:p w14:paraId="6BC1457E" w14:textId="77777777" w:rsidR="004E400A" w:rsidRDefault="00000000">
            <w:pPr>
              <w:jc w:val="center"/>
            </w:pPr>
            <w:r>
              <w:t>3079</w:t>
            </w:r>
          </w:p>
        </w:tc>
      </w:tr>
      <w:tr w:rsidR="004E400A" w14:paraId="7A0BBC5B" w14:textId="77777777">
        <w:tc>
          <w:tcPr>
            <w:tcW w:w="4320" w:type="dxa"/>
            <w:tcBorders>
              <w:top w:val="nil"/>
              <w:left w:val="nil"/>
              <w:bottom w:val="nil"/>
              <w:right w:val="nil"/>
            </w:tcBorders>
          </w:tcPr>
          <w:p w14:paraId="7727EF34" w14:textId="77777777" w:rsidR="004E400A" w:rsidRDefault="00000000">
            <w:r>
              <w:t xml:space="preserve">   9-15 Years</w:t>
            </w:r>
          </w:p>
        </w:tc>
        <w:tc>
          <w:tcPr>
            <w:tcW w:w="3312" w:type="dxa"/>
            <w:tcBorders>
              <w:top w:val="nil"/>
              <w:left w:val="nil"/>
              <w:bottom w:val="nil"/>
              <w:right w:val="nil"/>
            </w:tcBorders>
          </w:tcPr>
          <w:p w14:paraId="52108644" w14:textId="77777777" w:rsidR="004E400A" w:rsidRDefault="00000000">
            <w:pPr>
              <w:jc w:val="center"/>
            </w:pPr>
            <w:r>
              <w:t>0.50</w:t>
            </w:r>
          </w:p>
        </w:tc>
        <w:tc>
          <w:tcPr>
            <w:tcW w:w="3312" w:type="dxa"/>
            <w:tcBorders>
              <w:top w:val="nil"/>
              <w:left w:val="nil"/>
              <w:bottom w:val="nil"/>
              <w:right w:val="nil"/>
            </w:tcBorders>
          </w:tcPr>
          <w:p w14:paraId="5EFBB997" w14:textId="77777777" w:rsidR="004E400A" w:rsidRDefault="00000000">
            <w:pPr>
              <w:jc w:val="center"/>
            </w:pPr>
            <w:r>
              <w:t>3491</w:t>
            </w:r>
          </w:p>
        </w:tc>
      </w:tr>
      <w:tr w:rsidR="004E400A" w14:paraId="4543F445" w14:textId="77777777">
        <w:tc>
          <w:tcPr>
            <w:tcW w:w="4320" w:type="dxa"/>
            <w:tcBorders>
              <w:top w:val="nil"/>
              <w:left w:val="nil"/>
              <w:bottom w:val="nil"/>
              <w:right w:val="nil"/>
            </w:tcBorders>
          </w:tcPr>
          <w:p w14:paraId="2F45DB7B" w14:textId="77777777" w:rsidR="004E400A" w:rsidRDefault="00000000">
            <w:r>
              <w:t xml:space="preserve">   16+ Years</w:t>
            </w:r>
          </w:p>
        </w:tc>
        <w:tc>
          <w:tcPr>
            <w:tcW w:w="3312" w:type="dxa"/>
            <w:tcBorders>
              <w:top w:val="nil"/>
              <w:left w:val="nil"/>
              <w:bottom w:val="nil"/>
              <w:right w:val="nil"/>
            </w:tcBorders>
          </w:tcPr>
          <w:p w14:paraId="2601D13B" w14:textId="77777777" w:rsidR="004E400A" w:rsidRDefault="00000000">
            <w:pPr>
              <w:jc w:val="center"/>
            </w:pPr>
            <w:r>
              <w:t>0.06</w:t>
            </w:r>
          </w:p>
        </w:tc>
        <w:tc>
          <w:tcPr>
            <w:tcW w:w="3312" w:type="dxa"/>
            <w:tcBorders>
              <w:top w:val="nil"/>
              <w:left w:val="nil"/>
              <w:bottom w:val="nil"/>
              <w:right w:val="nil"/>
            </w:tcBorders>
          </w:tcPr>
          <w:p w14:paraId="2EC48C37" w14:textId="77777777" w:rsidR="004E400A" w:rsidRDefault="00000000">
            <w:pPr>
              <w:jc w:val="center"/>
            </w:pPr>
            <w:r>
              <w:t>419</w:t>
            </w:r>
          </w:p>
        </w:tc>
      </w:tr>
      <w:tr w:rsidR="004E400A" w14:paraId="3EECE782" w14:textId="77777777">
        <w:tc>
          <w:tcPr>
            <w:tcW w:w="4320" w:type="dxa"/>
            <w:tcBorders>
              <w:top w:val="nil"/>
              <w:left w:val="nil"/>
              <w:bottom w:val="nil"/>
              <w:right w:val="nil"/>
            </w:tcBorders>
          </w:tcPr>
          <w:p w14:paraId="5AFED02F" w14:textId="77777777" w:rsidR="004E400A" w:rsidRDefault="00000000">
            <w:r>
              <w:t xml:space="preserve">   Missing</w:t>
            </w:r>
          </w:p>
        </w:tc>
        <w:tc>
          <w:tcPr>
            <w:tcW w:w="3312" w:type="dxa"/>
            <w:tcBorders>
              <w:top w:val="nil"/>
              <w:left w:val="nil"/>
              <w:bottom w:val="nil"/>
              <w:right w:val="nil"/>
            </w:tcBorders>
          </w:tcPr>
          <w:p w14:paraId="7C858219" w14:textId="77777777" w:rsidR="004E400A" w:rsidRDefault="00000000">
            <w:pPr>
              <w:jc w:val="center"/>
            </w:pPr>
            <w:r>
              <w:t>0.00</w:t>
            </w:r>
          </w:p>
        </w:tc>
        <w:tc>
          <w:tcPr>
            <w:tcW w:w="3312" w:type="dxa"/>
            <w:tcBorders>
              <w:top w:val="nil"/>
              <w:left w:val="nil"/>
              <w:bottom w:val="nil"/>
              <w:right w:val="nil"/>
            </w:tcBorders>
          </w:tcPr>
          <w:p w14:paraId="28DCEFEC" w14:textId="77777777" w:rsidR="004E400A" w:rsidRDefault="00000000">
            <w:pPr>
              <w:jc w:val="center"/>
            </w:pPr>
            <w:r>
              <w:t>2</w:t>
            </w:r>
          </w:p>
        </w:tc>
      </w:tr>
      <w:tr w:rsidR="004E400A" w14:paraId="24F15D06" w14:textId="77777777">
        <w:tc>
          <w:tcPr>
            <w:tcW w:w="4320" w:type="dxa"/>
            <w:tcBorders>
              <w:top w:val="nil"/>
              <w:left w:val="nil"/>
              <w:bottom w:val="nil"/>
              <w:right w:val="nil"/>
            </w:tcBorders>
          </w:tcPr>
          <w:p w14:paraId="217A379A" w14:textId="77777777" w:rsidR="004E400A" w:rsidRDefault="00000000">
            <w:r>
              <w:t>Service Attendance</w:t>
            </w:r>
          </w:p>
        </w:tc>
        <w:tc>
          <w:tcPr>
            <w:tcW w:w="0" w:type="auto"/>
            <w:tcBorders>
              <w:top w:val="nil"/>
              <w:left w:val="nil"/>
              <w:bottom w:val="nil"/>
              <w:right w:val="nil"/>
            </w:tcBorders>
          </w:tcPr>
          <w:p w14:paraId="68B3CC76" w14:textId="77777777" w:rsidR="004E400A" w:rsidRDefault="004E400A">
            <w:pPr>
              <w:jc w:val="center"/>
            </w:pPr>
          </w:p>
        </w:tc>
        <w:tc>
          <w:tcPr>
            <w:tcW w:w="0" w:type="auto"/>
            <w:tcBorders>
              <w:top w:val="nil"/>
              <w:left w:val="nil"/>
              <w:bottom w:val="nil"/>
              <w:right w:val="nil"/>
            </w:tcBorders>
          </w:tcPr>
          <w:p w14:paraId="54B7A993" w14:textId="77777777" w:rsidR="004E400A" w:rsidRDefault="004E400A">
            <w:pPr>
              <w:jc w:val="center"/>
            </w:pPr>
          </w:p>
        </w:tc>
      </w:tr>
      <w:tr w:rsidR="004E400A" w14:paraId="7251597D" w14:textId="77777777">
        <w:tc>
          <w:tcPr>
            <w:tcW w:w="4320" w:type="dxa"/>
            <w:tcBorders>
              <w:top w:val="nil"/>
              <w:left w:val="nil"/>
              <w:bottom w:val="nil"/>
              <w:right w:val="nil"/>
            </w:tcBorders>
          </w:tcPr>
          <w:p w14:paraId="5A8A62E1" w14:textId="77777777" w:rsidR="004E400A" w:rsidRDefault="00000000">
            <w:r>
              <w:t xml:space="preserve">   &gt;1/Week</w:t>
            </w:r>
          </w:p>
        </w:tc>
        <w:tc>
          <w:tcPr>
            <w:tcW w:w="3312" w:type="dxa"/>
            <w:tcBorders>
              <w:top w:val="nil"/>
              <w:left w:val="nil"/>
              <w:bottom w:val="nil"/>
              <w:right w:val="nil"/>
            </w:tcBorders>
          </w:tcPr>
          <w:p w14:paraId="0A003852" w14:textId="77777777" w:rsidR="004E400A" w:rsidRDefault="00000000">
            <w:pPr>
              <w:jc w:val="center"/>
            </w:pPr>
            <w:r>
              <w:t>0.38</w:t>
            </w:r>
          </w:p>
        </w:tc>
        <w:tc>
          <w:tcPr>
            <w:tcW w:w="3312" w:type="dxa"/>
            <w:tcBorders>
              <w:top w:val="nil"/>
              <w:left w:val="nil"/>
              <w:bottom w:val="nil"/>
              <w:right w:val="nil"/>
            </w:tcBorders>
          </w:tcPr>
          <w:p w14:paraId="457D4874" w14:textId="77777777" w:rsidR="004E400A" w:rsidRDefault="00000000">
            <w:pPr>
              <w:jc w:val="center"/>
            </w:pPr>
            <w:r>
              <w:t>2667</w:t>
            </w:r>
          </w:p>
        </w:tc>
      </w:tr>
      <w:tr w:rsidR="004E400A" w14:paraId="7577F7BC" w14:textId="77777777">
        <w:tc>
          <w:tcPr>
            <w:tcW w:w="4320" w:type="dxa"/>
            <w:tcBorders>
              <w:top w:val="nil"/>
              <w:left w:val="nil"/>
              <w:bottom w:val="nil"/>
              <w:right w:val="nil"/>
            </w:tcBorders>
          </w:tcPr>
          <w:p w14:paraId="35E2F7F6" w14:textId="77777777" w:rsidR="004E400A" w:rsidRDefault="00000000">
            <w:r>
              <w:t xml:space="preserve">   1/Week</w:t>
            </w:r>
          </w:p>
        </w:tc>
        <w:tc>
          <w:tcPr>
            <w:tcW w:w="3312" w:type="dxa"/>
            <w:tcBorders>
              <w:top w:val="nil"/>
              <w:left w:val="nil"/>
              <w:bottom w:val="nil"/>
              <w:right w:val="nil"/>
            </w:tcBorders>
          </w:tcPr>
          <w:p w14:paraId="5F4F7367" w14:textId="77777777" w:rsidR="004E400A" w:rsidRDefault="00000000">
            <w:pPr>
              <w:jc w:val="center"/>
            </w:pPr>
            <w:r>
              <w:t>0.36</w:t>
            </w:r>
          </w:p>
        </w:tc>
        <w:tc>
          <w:tcPr>
            <w:tcW w:w="3312" w:type="dxa"/>
            <w:tcBorders>
              <w:top w:val="nil"/>
              <w:left w:val="nil"/>
              <w:bottom w:val="nil"/>
              <w:right w:val="nil"/>
            </w:tcBorders>
          </w:tcPr>
          <w:p w14:paraId="060B2ADC" w14:textId="77777777" w:rsidR="004E400A" w:rsidRDefault="00000000">
            <w:pPr>
              <w:jc w:val="center"/>
            </w:pPr>
            <w:r>
              <w:t>2529</w:t>
            </w:r>
          </w:p>
        </w:tc>
      </w:tr>
      <w:tr w:rsidR="004E400A" w14:paraId="4A3541E4" w14:textId="77777777">
        <w:tc>
          <w:tcPr>
            <w:tcW w:w="4320" w:type="dxa"/>
            <w:tcBorders>
              <w:top w:val="nil"/>
              <w:left w:val="nil"/>
              <w:bottom w:val="nil"/>
              <w:right w:val="nil"/>
            </w:tcBorders>
          </w:tcPr>
          <w:p w14:paraId="1667E1E2" w14:textId="77777777" w:rsidR="004E400A" w:rsidRDefault="00000000">
            <w:r>
              <w:t xml:space="preserve">   1-3/Month</w:t>
            </w:r>
          </w:p>
        </w:tc>
        <w:tc>
          <w:tcPr>
            <w:tcW w:w="3312" w:type="dxa"/>
            <w:tcBorders>
              <w:top w:val="nil"/>
              <w:left w:val="nil"/>
              <w:bottom w:val="nil"/>
              <w:right w:val="nil"/>
            </w:tcBorders>
          </w:tcPr>
          <w:p w14:paraId="2A5154DF" w14:textId="77777777" w:rsidR="004E400A" w:rsidRDefault="00000000">
            <w:pPr>
              <w:jc w:val="center"/>
            </w:pPr>
            <w:r>
              <w:t>0.11</w:t>
            </w:r>
          </w:p>
        </w:tc>
        <w:tc>
          <w:tcPr>
            <w:tcW w:w="3312" w:type="dxa"/>
            <w:tcBorders>
              <w:top w:val="nil"/>
              <w:left w:val="nil"/>
              <w:bottom w:val="nil"/>
              <w:right w:val="nil"/>
            </w:tcBorders>
          </w:tcPr>
          <w:p w14:paraId="0D31CA94" w14:textId="77777777" w:rsidR="004E400A" w:rsidRDefault="00000000">
            <w:pPr>
              <w:jc w:val="center"/>
            </w:pPr>
            <w:r>
              <w:t>786</w:t>
            </w:r>
          </w:p>
        </w:tc>
      </w:tr>
      <w:tr w:rsidR="004E400A" w14:paraId="0351E18C" w14:textId="77777777">
        <w:tc>
          <w:tcPr>
            <w:tcW w:w="4320" w:type="dxa"/>
            <w:tcBorders>
              <w:top w:val="nil"/>
              <w:left w:val="nil"/>
              <w:bottom w:val="nil"/>
              <w:right w:val="nil"/>
            </w:tcBorders>
          </w:tcPr>
          <w:p w14:paraId="782DB585" w14:textId="77777777" w:rsidR="004E400A" w:rsidRDefault="00000000">
            <w:r>
              <w:t xml:space="preserve">   A Few Times a Year</w:t>
            </w:r>
          </w:p>
        </w:tc>
        <w:tc>
          <w:tcPr>
            <w:tcW w:w="3312" w:type="dxa"/>
            <w:tcBorders>
              <w:top w:val="nil"/>
              <w:left w:val="nil"/>
              <w:bottom w:val="nil"/>
              <w:right w:val="nil"/>
            </w:tcBorders>
          </w:tcPr>
          <w:p w14:paraId="0C99AC86" w14:textId="77777777" w:rsidR="004E400A" w:rsidRDefault="00000000">
            <w:pPr>
              <w:jc w:val="center"/>
            </w:pPr>
            <w:r>
              <w:t>0.09</w:t>
            </w:r>
          </w:p>
        </w:tc>
        <w:tc>
          <w:tcPr>
            <w:tcW w:w="3312" w:type="dxa"/>
            <w:tcBorders>
              <w:top w:val="nil"/>
              <w:left w:val="nil"/>
              <w:bottom w:val="nil"/>
              <w:right w:val="nil"/>
            </w:tcBorders>
          </w:tcPr>
          <w:p w14:paraId="7E7C583C" w14:textId="77777777" w:rsidR="004E400A" w:rsidRDefault="00000000">
            <w:pPr>
              <w:jc w:val="center"/>
            </w:pPr>
            <w:r>
              <w:t>659</w:t>
            </w:r>
          </w:p>
        </w:tc>
      </w:tr>
      <w:tr w:rsidR="004E400A" w14:paraId="08C0718A" w14:textId="77777777">
        <w:tc>
          <w:tcPr>
            <w:tcW w:w="4320" w:type="dxa"/>
            <w:tcBorders>
              <w:top w:val="nil"/>
              <w:left w:val="nil"/>
              <w:bottom w:val="nil"/>
              <w:right w:val="nil"/>
            </w:tcBorders>
          </w:tcPr>
          <w:p w14:paraId="77467320" w14:textId="77777777" w:rsidR="004E400A" w:rsidRDefault="00000000">
            <w:r>
              <w:t xml:space="preserve">   Never</w:t>
            </w:r>
          </w:p>
        </w:tc>
        <w:tc>
          <w:tcPr>
            <w:tcW w:w="3312" w:type="dxa"/>
            <w:tcBorders>
              <w:top w:val="nil"/>
              <w:left w:val="nil"/>
              <w:bottom w:val="nil"/>
              <w:right w:val="nil"/>
            </w:tcBorders>
          </w:tcPr>
          <w:p w14:paraId="64BB8677" w14:textId="77777777" w:rsidR="004E400A" w:rsidRDefault="00000000">
            <w:pPr>
              <w:jc w:val="center"/>
            </w:pPr>
            <w:r>
              <w:t>0.05</w:t>
            </w:r>
          </w:p>
        </w:tc>
        <w:tc>
          <w:tcPr>
            <w:tcW w:w="3312" w:type="dxa"/>
            <w:tcBorders>
              <w:top w:val="nil"/>
              <w:left w:val="nil"/>
              <w:bottom w:val="nil"/>
              <w:right w:val="nil"/>
            </w:tcBorders>
          </w:tcPr>
          <w:p w14:paraId="09226D1C" w14:textId="77777777" w:rsidR="004E400A" w:rsidRDefault="00000000">
            <w:pPr>
              <w:jc w:val="center"/>
            </w:pPr>
            <w:r>
              <w:t>332</w:t>
            </w:r>
          </w:p>
        </w:tc>
      </w:tr>
      <w:tr w:rsidR="004E400A" w14:paraId="683D44A5" w14:textId="77777777">
        <w:tc>
          <w:tcPr>
            <w:tcW w:w="4320" w:type="dxa"/>
            <w:tcBorders>
              <w:top w:val="nil"/>
              <w:left w:val="nil"/>
              <w:bottom w:val="nil"/>
              <w:right w:val="nil"/>
            </w:tcBorders>
          </w:tcPr>
          <w:p w14:paraId="59D06E9B" w14:textId="77777777" w:rsidR="004E400A" w:rsidRDefault="00000000">
            <w:r>
              <w:t xml:space="preserve">   Missing</w:t>
            </w:r>
          </w:p>
        </w:tc>
        <w:tc>
          <w:tcPr>
            <w:tcW w:w="3312" w:type="dxa"/>
            <w:tcBorders>
              <w:top w:val="nil"/>
              <w:left w:val="nil"/>
              <w:bottom w:val="nil"/>
              <w:right w:val="nil"/>
            </w:tcBorders>
          </w:tcPr>
          <w:p w14:paraId="2C302858" w14:textId="77777777" w:rsidR="004E400A" w:rsidRDefault="00000000">
            <w:pPr>
              <w:jc w:val="center"/>
            </w:pPr>
            <w:r>
              <w:t>0.00</w:t>
            </w:r>
          </w:p>
        </w:tc>
        <w:tc>
          <w:tcPr>
            <w:tcW w:w="3312" w:type="dxa"/>
            <w:tcBorders>
              <w:top w:val="nil"/>
              <w:left w:val="nil"/>
              <w:bottom w:val="nil"/>
              <w:right w:val="nil"/>
            </w:tcBorders>
          </w:tcPr>
          <w:p w14:paraId="4E88915C" w14:textId="77777777" w:rsidR="004E400A" w:rsidRDefault="00000000">
            <w:pPr>
              <w:jc w:val="center"/>
            </w:pPr>
            <w:r>
              <w:t>18</w:t>
            </w:r>
          </w:p>
        </w:tc>
      </w:tr>
      <w:tr w:rsidR="004E400A" w14:paraId="542B6434" w14:textId="77777777">
        <w:tc>
          <w:tcPr>
            <w:tcW w:w="4320" w:type="dxa"/>
            <w:tcBorders>
              <w:top w:val="nil"/>
              <w:left w:val="nil"/>
              <w:bottom w:val="nil"/>
              <w:right w:val="nil"/>
            </w:tcBorders>
          </w:tcPr>
          <w:p w14:paraId="117F600F" w14:textId="77777777" w:rsidR="004E400A" w:rsidRDefault="00000000">
            <w:r>
              <w:t>Immigration Status</w:t>
            </w:r>
          </w:p>
        </w:tc>
        <w:tc>
          <w:tcPr>
            <w:tcW w:w="0" w:type="auto"/>
            <w:tcBorders>
              <w:top w:val="nil"/>
              <w:left w:val="nil"/>
              <w:bottom w:val="nil"/>
              <w:right w:val="nil"/>
            </w:tcBorders>
          </w:tcPr>
          <w:p w14:paraId="5E94EB6D" w14:textId="77777777" w:rsidR="004E400A" w:rsidRDefault="004E400A">
            <w:pPr>
              <w:jc w:val="center"/>
            </w:pPr>
          </w:p>
        </w:tc>
        <w:tc>
          <w:tcPr>
            <w:tcW w:w="0" w:type="auto"/>
            <w:tcBorders>
              <w:top w:val="nil"/>
              <w:left w:val="nil"/>
              <w:bottom w:val="nil"/>
              <w:right w:val="nil"/>
            </w:tcBorders>
          </w:tcPr>
          <w:p w14:paraId="1218957C" w14:textId="77777777" w:rsidR="004E400A" w:rsidRDefault="004E400A">
            <w:pPr>
              <w:jc w:val="center"/>
            </w:pPr>
          </w:p>
        </w:tc>
      </w:tr>
      <w:tr w:rsidR="004E400A" w14:paraId="7C5EA3E5" w14:textId="77777777">
        <w:tc>
          <w:tcPr>
            <w:tcW w:w="4320" w:type="dxa"/>
            <w:tcBorders>
              <w:top w:val="nil"/>
              <w:left w:val="nil"/>
              <w:bottom w:val="nil"/>
              <w:right w:val="nil"/>
            </w:tcBorders>
          </w:tcPr>
          <w:p w14:paraId="1FAFF489" w14:textId="77777777" w:rsidR="004E400A" w:rsidRDefault="00000000">
            <w:r>
              <w:t xml:space="preserve">   Born in This Country</w:t>
            </w:r>
          </w:p>
        </w:tc>
        <w:tc>
          <w:tcPr>
            <w:tcW w:w="3312" w:type="dxa"/>
            <w:tcBorders>
              <w:top w:val="nil"/>
              <w:left w:val="nil"/>
              <w:bottom w:val="nil"/>
              <w:right w:val="nil"/>
            </w:tcBorders>
          </w:tcPr>
          <w:p w14:paraId="3C44F6D9" w14:textId="77777777" w:rsidR="004E400A" w:rsidRDefault="00000000">
            <w:pPr>
              <w:jc w:val="center"/>
            </w:pPr>
            <w:r>
              <w:t>1.00</w:t>
            </w:r>
          </w:p>
        </w:tc>
        <w:tc>
          <w:tcPr>
            <w:tcW w:w="3312" w:type="dxa"/>
            <w:tcBorders>
              <w:top w:val="nil"/>
              <w:left w:val="nil"/>
              <w:bottom w:val="nil"/>
              <w:right w:val="nil"/>
            </w:tcBorders>
          </w:tcPr>
          <w:p w14:paraId="3CBEBCD2" w14:textId="77777777" w:rsidR="004E400A" w:rsidRDefault="00000000">
            <w:pPr>
              <w:jc w:val="center"/>
            </w:pPr>
            <w:r>
              <w:t>6958</w:t>
            </w:r>
          </w:p>
        </w:tc>
      </w:tr>
      <w:tr w:rsidR="004E400A" w14:paraId="1479DFF2" w14:textId="77777777">
        <w:tc>
          <w:tcPr>
            <w:tcW w:w="4320" w:type="dxa"/>
            <w:tcBorders>
              <w:top w:val="nil"/>
              <w:left w:val="nil"/>
              <w:bottom w:val="nil"/>
              <w:right w:val="nil"/>
            </w:tcBorders>
          </w:tcPr>
          <w:p w14:paraId="55C27FB3" w14:textId="77777777" w:rsidR="004E400A" w:rsidRDefault="00000000">
            <w:r>
              <w:t xml:space="preserve">   Born in Another Country</w:t>
            </w:r>
          </w:p>
        </w:tc>
        <w:tc>
          <w:tcPr>
            <w:tcW w:w="3312" w:type="dxa"/>
            <w:tcBorders>
              <w:top w:val="nil"/>
              <w:left w:val="nil"/>
              <w:bottom w:val="nil"/>
              <w:right w:val="nil"/>
            </w:tcBorders>
          </w:tcPr>
          <w:p w14:paraId="21A9EB71" w14:textId="77777777" w:rsidR="004E400A" w:rsidRDefault="00000000">
            <w:pPr>
              <w:jc w:val="center"/>
            </w:pPr>
            <w:r>
              <w:t>0.00</w:t>
            </w:r>
          </w:p>
        </w:tc>
        <w:tc>
          <w:tcPr>
            <w:tcW w:w="3312" w:type="dxa"/>
            <w:tcBorders>
              <w:top w:val="nil"/>
              <w:left w:val="nil"/>
              <w:bottom w:val="nil"/>
              <w:right w:val="nil"/>
            </w:tcBorders>
          </w:tcPr>
          <w:p w14:paraId="0EBA19BB" w14:textId="77777777" w:rsidR="004E400A" w:rsidRDefault="00000000">
            <w:pPr>
              <w:jc w:val="center"/>
            </w:pPr>
            <w:r>
              <w:t>34</w:t>
            </w:r>
          </w:p>
        </w:tc>
      </w:tr>
      <w:tr w:rsidR="004E400A" w14:paraId="4276EDC4" w14:textId="77777777">
        <w:tc>
          <w:tcPr>
            <w:tcW w:w="4320" w:type="dxa"/>
            <w:tcBorders>
              <w:top w:val="nil"/>
              <w:left w:val="nil"/>
              <w:bottom w:val="nil"/>
              <w:right w:val="nil"/>
            </w:tcBorders>
          </w:tcPr>
          <w:p w14:paraId="2291058E" w14:textId="77777777" w:rsidR="004E400A" w:rsidRDefault="00000000">
            <w:r>
              <w:t xml:space="preserve">   Missing</w:t>
            </w:r>
          </w:p>
        </w:tc>
        <w:tc>
          <w:tcPr>
            <w:tcW w:w="3312" w:type="dxa"/>
            <w:tcBorders>
              <w:top w:val="nil"/>
              <w:left w:val="nil"/>
              <w:bottom w:val="nil"/>
              <w:right w:val="nil"/>
            </w:tcBorders>
          </w:tcPr>
          <w:p w14:paraId="308EECBB" w14:textId="77777777" w:rsidR="004E400A" w:rsidRDefault="00000000">
            <w:pPr>
              <w:jc w:val="center"/>
            </w:pPr>
            <w:r>
              <w:t>.</w:t>
            </w:r>
          </w:p>
        </w:tc>
        <w:tc>
          <w:tcPr>
            <w:tcW w:w="3312" w:type="dxa"/>
            <w:tcBorders>
              <w:top w:val="nil"/>
              <w:left w:val="nil"/>
              <w:bottom w:val="nil"/>
              <w:right w:val="nil"/>
            </w:tcBorders>
          </w:tcPr>
          <w:p w14:paraId="761C9B18" w14:textId="77777777" w:rsidR="004E400A" w:rsidRDefault="00000000">
            <w:pPr>
              <w:jc w:val="center"/>
            </w:pPr>
            <w:r>
              <w:t>.</w:t>
            </w:r>
          </w:p>
        </w:tc>
      </w:tr>
      <w:tr w:rsidR="004E400A" w14:paraId="5685895A" w14:textId="77777777">
        <w:tc>
          <w:tcPr>
            <w:tcW w:w="4320" w:type="dxa"/>
            <w:tcBorders>
              <w:top w:val="nil"/>
              <w:left w:val="nil"/>
              <w:bottom w:val="nil"/>
              <w:right w:val="nil"/>
            </w:tcBorders>
          </w:tcPr>
          <w:p w14:paraId="678C5064" w14:textId="77777777" w:rsidR="004E400A" w:rsidRDefault="00000000">
            <w:r>
              <w:lastRenderedPageBreak/>
              <w:t>Religion</w:t>
            </w:r>
          </w:p>
        </w:tc>
        <w:tc>
          <w:tcPr>
            <w:tcW w:w="0" w:type="auto"/>
            <w:tcBorders>
              <w:top w:val="nil"/>
              <w:left w:val="nil"/>
              <w:bottom w:val="nil"/>
              <w:right w:val="nil"/>
            </w:tcBorders>
          </w:tcPr>
          <w:p w14:paraId="0CF50484" w14:textId="77777777" w:rsidR="004E400A" w:rsidRDefault="004E400A">
            <w:pPr>
              <w:jc w:val="center"/>
            </w:pPr>
          </w:p>
        </w:tc>
        <w:tc>
          <w:tcPr>
            <w:tcW w:w="0" w:type="auto"/>
            <w:tcBorders>
              <w:top w:val="nil"/>
              <w:left w:val="nil"/>
              <w:bottom w:val="nil"/>
              <w:right w:val="nil"/>
            </w:tcBorders>
          </w:tcPr>
          <w:p w14:paraId="2EBAFCEB" w14:textId="77777777" w:rsidR="004E400A" w:rsidRDefault="004E400A">
            <w:pPr>
              <w:jc w:val="center"/>
            </w:pPr>
          </w:p>
        </w:tc>
      </w:tr>
      <w:tr w:rsidR="004E400A" w14:paraId="7AEB70FF" w14:textId="77777777">
        <w:tc>
          <w:tcPr>
            <w:tcW w:w="4320" w:type="dxa"/>
            <w:tcBorders>
              <w:top w:val="nil"/>
              <w:left w:val="nil"/>
              <w:bottom w:val="nil"/>
              <w:right w:val="nil"/>
            </w:tcBorders>
          </w:tcPr>
          <w:p w14:paraId="5BF3348F" w14:textId="77777777" w:rsidR="004E400A" w:rsidRDefault="00000000">
            <w:r>
              <w:t xml:space="preserve">   Christianity</w:t>
            </w:r>
          </w:p>
        </w:tc>
        <w:tc>
          <w:tcPr>
            <w:tcW w:w="3312" w:type="dxa"/>
            <w:tcBorders>
              <w:top w:val="nil"/>
              <w:left w:val="nil"/>
              <w:bottom w:val="nil"/>
              <w:right w:val="nil"/>
            </w:tcBorders>
          </w:tcPr>
          <w:p w14:paraId="1C343D40" w14:textId="77777777" w:rsidR="004E400A" w:rsidRDefault="00000000">
            <w:pPr>
              <w:jc w:val="center"/>
            </w:pPr>
            <w:r>
              <w:t>0.07</w:t>
            </w:r>
          </w:p>
        </w:tc>
        <w:tc>
          <w:tcPr>
            <w:tcW w:w="3312" w:type="dxa"/>
            <w:tcBorders>
              <w:top w:val="nil"/>
              <w:left w:val="nil"/>
              <w:bottom w:val="nil"/>
              <w:right w:val="nil"/>
            </w:tcBorders>
          </w:tcPr>
          <w:p w14:paraId="1B1E77ED" w14:textId="77777777" w:rsidR="004E400A" w:rsidRDefault="00000000">
            <w:pPr>
              <w:jc w:val="center"/>
            </w:pPr>
            <w:r>
              <w:t>504</w:t>
            </w:r>
          </w:p>
        </w:tc>
      </w:tr>
      <w:tr w:rsidR="004E400A" w14:paraId="7C9ABCD9" w14:textId="77777777">
        <w:tc>
          <w:tcPr>
            <w:tcW w:w="4320" w:type="dxa"/>
            <w:tcBorders>
              <w:top w:val="nil"/>
              <w:left w:val="nil"/>
              <w:bottom w:val="nil"/>
              <w:right w:val="nil"/>
            </w:tcBorders>
          </w:tcPr>
          <w:p w14:paraId="355AE5CA" w14:textId="77777777" w:rsidR="004E400A" w:rsidRDefault="00000000">
            <w:r>
              <w:t xml:space="preserve">   Islam</w:t>
            </w:r>
          </w:p>
        </w:tc>
        <w:tc>
          <w:tcPr>
            <w:tcW w:w="3312" w:type="dxa"/>
            <w:tcBorders>
              <w:top w:val="nil"/>
              <w:left w:val="nil"/>
              <w:bottom w:val="nil"/>
              <w:right w:val="nil"/>
            </w:tcBorders>
          </w:tcPr>
          <w:p w14:paraId="7B2E59A9" w14:textId="77777777" w:rsidR="004E400A" w:rsidRDefault="00000000">
            <w:pPr>
              <w:jc w:val="center"/>
            </w:pPr>
            <w:r>
              <w:t>0.92</w:t>
            </w:r>
          </w:p>
        </w:tc>
        <w:tc>
          <w:tcPr>
            <w:tcW w:w="3312" w:type="dxa"/>
            <w:tcBorders>
              <w:top w:val="nil"/>
              <w:left w:val="nil"/>
              <w:bottom w:val="nil"/>
              <w:right w:val="nil"/>
            </w:tcBorders>
          </w:tcPr>
          <w:p w14:paraId="3C329C16" w14:textId="77777777" w:rsidR="004E400A" w:rsidRDefault="00000000">
            <w:pPr>
              <w:jc w:val="center"/>
            </w:pPr>
            <w:r>
              <w:t>6406</w:t>
            </w:r>
          </w:p>
        </w:tc>
      </w:tr>
      <w:tr w:rsidR="004E400A" w14:paraId="5EE7950E" w14:textId="77777777">
        <w:tc>
          <w:tcPr>
            <w:tcW w:w="4320" w:type="dxa"/>
            <w:tcBorders>
              <w:top w:val="nil"/>
              <w:left w:val="nil"/>
              <w:bottom w:val="nil"/>
              <w:right w:val="nil"/>
            </w:tcBorders>
          </w:tcPr>
          <w:p w14:paraId="574BCE43" w14:textId="77777777" w:rsidR="004E400A" w:rsidRDefault="00000000">
            <w:r>
              <w:t xml:space="preserve">   Hinduism</w:t>
            </w:r>
          </w:p>
        </w:tc>
        <w:tc>
          <w:tcPr>
            <w:tcW w:w="3312" w:type="dxa"/>
            <w:tcBorders>
              <w:top w:val="nil"/>
              <w:left w:val="nil"/>
              <w:bottom w:val="nil"/>
              <w:right w:val="nil"/>
            </w:tcBorders>
          </w:tcPr>
          <w:p w14:paraId="1234BCE1" w14:textId="77777777" w:rsidR="004E400A" w:rsidRDefault="00000000">
            <w:pPr>
              <w:jc w:val="center"/>
            </w:pPr>
            <w:r>
              <w:t>0.01</w:t>
            </w:r>
          </w:p>
        </w:tc>
        <w:tc>
          <w:tcPr>
            <w:tcW w:w="3312" w:type="dxa"/>
            <w:tcBorders>
              <w:top w:val="nil"/>
              <w:left w:val="nil"/>
              <w:bottom w:val="nil"/>
              <w:right w:val="nil"/>
            </w:tcBorders>
          </w:tcPr>
          <w:p w14:paraId="0C3EC3BB" w14:textId="77777777" w:rsidR="004E400A" w:rsidRDefault="00000000">
            <w:pPr>
              <w:jc w:val="center"/>
            </w:pPr>
            <w:r>
              <w:t>73</w:t>
            </w:r>
          </w:p>
        </w:tc>
      </w:tr>
      <w:tr w:rsidR="004E400A" w14:paraId="7B127C2A" w14:textId="77777777">
        <w:tc>
          <w:tcPr>
            <w:tcW w:w="4320" w:type="dxa"/>
            <w:tcBorders>
              <w:top w:val="nil"/>
              <w:left w:val="nil"/>
              <w:bottom w:val="nil"/>
              <w:right w:val="nil"/>
            </w:tcBorders>
          </w:tcPr>
          <w:p w14:paraId="754E15CC" w14:textId="77777777" w:rsidR="004E400A" w:rsidRDefault="00000000">
            <w:r>
              <w:t xml:space="preserve">   Buddhism</w:t>
            </w:r>
          </w:p>
        </w:tc>
        <w:tc>
          <w:tcPr>
            <w:tcW w:w="3312" w:type="dxa"/>
            <w:tcBorders>
              <w:top w:val="nil"/>
              <w:left w:val="nil"/>
              <w:bottom w:val="nil"/>
              <w:right w:val="nil"/>
            </w:tcBorders>
          </w:tcPr>
          <w:p w14:paraId="4FA71989" w14:textId="77777777" w:rsidR="004E400A" w:rsidRDefault="00000000">
            <w:pPr>
              <w:jc w:val="center"/>
            </w:pPr>
            <w:r>
              <w:t>0.00</w:t>
            </w:r>
          </w:p>
        </w:tc>
        <w:tc>
          <w:tcPr>
            <w:tcW w:w="3312" w:type="dxa"/>
            <w:tcBorders>
              <w:top w:val="nil"/>
              <w:left w:val="nil"/>
              <w:bottom w:val="nil"/>
              <w:right w:val="nil"/>
            </w:tcBorders>
          </w:tcPr>
          <w:p w14:paraId="588B824C" w14:textId="77777777" w:rsidR="004E400A" w:rsidRDefault="00000000">
            <w:pPr>
              <w:jc w:val="center"/>
            </w:pPr>
            <w:r>
              <w:t>3</w:t>
            </w:r>
          </w:p>
        </w:tc>
      </w:tr>
      <w:tr w:rsidR="004E400A" w14:paraId="083282BA" w14:textId="77777777">
        <w:tc>
          <w:tcPr>
            <w:tcW w:w="4320" w:type="dxa"/>
            <w:tcBorders>
              <w:top w:val="nil"/>
              <w:left w:val="nil"/>
              <w:bottom w:val="nil"/>
              <w:right w:val="nil"/>
            </w:tcBorders>
          </w:tcPr>
          <w:p w14:paraId="0F32604E" w14:textId="77777777" w:rsidR="004E400A" w:rsidRDefault="00000000">
            <w:r>
              <w:t xml:space="preserve">   Judaism</w:t>
            </w:r>
          </w:p>
        </w:tc>
        <w:tc>
          <w:tcPr>
            <w:tcW w:w="3312" w:type="dxa"/>
            <w:tcBorders>
              <w:top w:val="nil"/>
              <w:left w:val="nil"/>
              <w:bottom w:val="nil"/>
              <w:right w:val="nil"/>
            </w:tcBorders>
          </w:tcPr>
          <w:p w14:paraId="1AA54C5B" w14:textId="77777777" w:rsidR="004E400A" w:rsidRDefault="00000000">
            <w:pPr>
              <w:jc w:val="center"/>
            </w:pPr>
            <w:r>
              <w:t>.</w:t>
            </w:r>
          </w:p>
        </w:tc>
        <w:tc>
          <w:tcPr>
            <w:tcW w:w="3312" w:type="dxa"/>
            <w:tcBorders>
              <w:top w:val="nil"/>
              <w:left w:val="nil"/>
              <w:bottom w:val="nil"/>
              <w:right w:val="nil"/>
            </w:tcBorders>
          </w:tcPr>
          <w:p w14:paraId="526F057E" w14:textId="77777777" w:rsidR="004E400A" w:rsidRDefault="00000000">
            <w:pPr>
              <w:jc w:val="center"/>
            </w:pPr>
            <w:r>
              <w:t>.</w:t>
            </w:r>
          </w:p>
        </w:tc>
      </w:tr>
      <w:tr w:rsidR="004E400A" w14:paraId="575D392A" w14:textId="77777777">
        <w:tc>
          <w:tcPr>
            <w:tcW w:w="4320" w:type="dxa"/>
            <w:tcBorders>
              <w:top w:val="nil"/>
              <w:left w:val="nil"/>
              <w:bottom w:val="nil"/>
              <w:right w:val="nil"/>
            </w:tcBorders>
          </w:tcPr>
          <w:p w14:paraId="14CDC5C8" w14:textId="77777777" w:rsidR="004E400A" w:rsidRDefault="00000000">
            <w:r>
              <w:t xml:space="preserve">   Sikhism</w:t>
            </w:r>
          </w:p>
        </w:tc>
        <w:tc>
          <w:tcPr>
            <w:tcW w:w="3312" w:type="dxa"/>
            <w:tcBorders>
              <w:top w:val="nil"/>
              <w:left w:val="nil"/>
              <w:bottom w:val="nil"/>
              <w:right w:val="nil"/>
            </w:tcBorders>
          </w:tcPr>
          <w:p w14:paraId="35294394" w14:textId="77777777" w:rsidR="004E400A" w:rsidRDefault="00000000">
            <w:pPr>
              <w:jc w:val="center"/>
            </w:pPr>
            <w:r>
              <w:t>.</w:t>
            </w:r>
          </w:p>
        </w:tc>
        <w:tc>
          <w:tcPr>
            <w:tcW w:w="3312" w:type="dxa"/>
            <w:tcBorders>
              <w:top w:val="nil"/>
              <w:left w:val="nil"/>
              <w:bottom w:val="nil"/>
              <w:right w:val="nil"/>
            </w:tcBorders>
          </w:tcPr>
          <w:p w14:paraId="0B1247E8" w14:textId="77777777" w:rsidR="004E400A" w:rsidRDefault="00000000">
            <w:pPr>
              <w:jc w:val="center"/>
            </w:pPr>
            <w:r>
              <w:t>.</w:t>
            </w:r>
          </w:p>
        </w:tc>
      </w:tr>
      <w:tr w:rsidR="004E400A" w14:paraId="12282DDA" w14:textId="77777777">
        <w:tc>
          <w:tcPr>
            <w:tcW w:w="4320" w:type="dxa"/>
            <w:tcBorders>
              <w:top w:val="nil"/>
              <w:left w:val="nil"/>
              <w:bottom w:val="nil"/>
              <w:right w:val="nil"/>
            </w:tcBorders>
          </w:tcPr>
          <w:p w14:paraId="2E66EEB4" w14:textId="77777777" w:rsidR="004E400A" w:rsidRDefault="00000000">
            <w:r>
              <w:t xml:space="preserve">   Baha'i</w:t>
            </w:r>
          </w:p>
        </w:tc>
        <w:tc>
          <w:tcPr>
            <w:tcW w:w="3312" w:type="dxa"/>
            <w:tcBorders>
              <w:top w:val="nil"/>
              <w:left w:val="nil"/>
              <w:bottom w:val="nil"/>
              <w:right w:val="nil"/>
            </w:tcBorders>
          </w:tcPr>
          <w:p w14:paraId="3DE03F31" w14:textId="77777777" w:rsidR="004E400A" w:rsidRDefault="00000000">
            <w:pPr>
              <w:jc w:val="center"/>
            </w:pPr>
            <w:r>
              <w:t>.</w:t>
            </w:r>
          </w:p>
        </w:tc>
        <w:tc>
          <w:tcPr>
            <w:tcW w:w="3312" w:type="dxa"/>
            <w:tcBorders>
              <w:top w:val="nil"/>
              <w:left w:val="nil"/>
              <w:bottom w:val="nil"/>
              <w:right w:val="nil"/>
            </w:tcBorders>
          </w:tcPr>
          <w:p w14:paraId="5EE4FF6F" w14:textId="77777777" w:rsidR="004E400A" w:rsidRDefault="00000000">
            <w:pPr>
              <w:jc w:val="center"/>
            </w:pPr>
            <w:r>
              <w:t>.</w:t>
            </w:r>
          </w:p>
        </w:tc>
      </w:tr>
      <w:tr w:rsidR="004E400A" w14:paraId="15048A50" w14:textId="77777777">
        <w:tc>
          <w:tcPr>
            <w:tcW w:w="4320" w:type="dxa"/>
            <w:tcBorders>
              <w:top w:val="nil"/>
              <w:left w:val="nil"/>
              <w:bottom w:val="nil"/>
              <w:right w:val="nil"/>
            </w:tcBorders>
          </w:tcPr>
          <w:p w14:paraId="2A73C695" w14:textId="77777777" w:rsidR="004E400A" w:rsidRDefault="00000000">
            <w:r>
              <w:t xml:space="preserve">   Jainism</w:t>
            </w:r>
          </w:p>
        </w:tc>
        <w:tc>
          <w:tcPr>
            <w:tcW w:w="3312" w:type="dxa"/>
            <w:tcBorders>
              <w:top w:val="nil"/>
              <w:left w:val="nil"/>
              <w:bottom w:val="nil"/>
              <w:right w:val="nil"/>
            </w:tcBorders>
          </w:tcPr>
          <w:p w14:paraId="3696196C" w14:textId="77777777" w:rsidR="004E400A" w:rsidRDefault="00000000">
            <w:pPr>
              <w:jc w:val="center"/>
            </w:pPr>
            <w:r>
              <w:t>.</w:t>
            </w:r>
          </w:p>
        </w:tc>
        <w:tc>
          <w:tcPr>
            <w:tcW w:w="3312" w:type="dxa"/>
            <w:tcBorders>
              <w:top w:val="nil"/>
              <w:left w:val="nil"/>
              <w:bottom w:val="nil"/>
              <w:right w:val="nil"/>
            </w:tcBorders>
          </w:tcPr>
          <w:p w14:paraId="375A0F2A" w14:textId="77777777" w:rsidR="004E400A" w:rsidRDefault="00000000">
            <w:pPr>
              <w:jc w:val="center"/>
            </w:pPr>
            <w:r>
              <w:t>.</w:t>
            </w:r>
          </w:p>
        </w:tc>
      </w:tr>
      <w:tr w:rsidR="004E400A" w14:paraId="464BBE36" w14:textId="77777777">
        <w:tc>
          <w:tcPr>
            <w:tcW w:w="4320" w:type="dxa"/>
            <w:tcBorders>
              <w:top w:val="nil"/>
              <w:left w:val="nil"/>
              <w:bottom w:val="nil"/>
              <w:right w:val="nil"/>
            </w:tcBorders>
          </w:tcPr>
          <w:p w14:paraId="6A3AE08C" w14:textId="77777777" w:rsidR="004E400A" w:rsidRDefault="00000000">
            <w:r>
              <w:t xml:space="preserve">   Shinto</w:t>
            </w:r>
          </w:p>
        </w:tc>
        <w:tc>
          <w:tcPr>
            <w:tcW w:w="3312" w:type="dxa"/>
            <w:tcBorders>
              <w:top w:val="nil"/>
              <w:left w:val="nil"/>
              <w:bottom w:val="nil"/>
              <w:right w:val="nil"/>
            </w:tcBorders>
          </w:tcPr>
          <w:p w14:paraId="6FC5519E" w14:textId="77777777" w:rsidR="004E400A" w:rsidRDefault="00000000">
            <w:pPr>
              <w:jc w:val="center"/>
            </w:pPr>
            <w:r>
              <w:t>.</w:t>
            </w:r>
          </w:p>
        </w:tc>
        <w:tc>
          <w:tcPr>
            <w:tcW w:w="3312" w:type="dxa"/>
            <w:tcBorders>
              <w:top w:val="nil"/>
              <w:left w:val="nil"/>
              <w:bottom w:val="nil"/>
              <w:right w:val="nil"/>
            </w:tcBorders>
          </w:tcPr>
          <w:p w14:paraId="7FD916C7" w14:textId="77777777" w:rsidR="004E400A" w:rsidRDefault="00000000">
            <w:pPr>
              <w:jc w:val="center"/>
            </w:pPr>
            <w:r>
              <w:t>.</w:t>
            </w:r>
          </w:p>
        </w:tc>
      </w:tr>
      <w:tr w:rsidR="004E400A" w14:paraId="6E7BA99F" w14:textId="77777777">
        <w:tc>
          <w:tcPr>
            <w:tcW w:w="4320" w:type="dxa"/>
            <w:tcBorders>
              <w:top w:val="nil"/>
              <w:left w:val="nil"/>
              <w:bottom w:val="nil"/>
              <w:right w:val="nil"/>
            </w:tcBorders>
          </w:tcPr>
          <w:p w14:paraId="62CD0970" w14:textId="77777777" w:rsidR="004E400A" w:rsidRDefault="00000000">
            <w:r>
              <w:t xml:space="preserve">   Taoism</w:t>
            </w:r>
          </w:p>
        </w:tc>
        <w:tc>
          <w:tcPr>
            <w:tcW w:w="3312" w:type="dxa"/>
            <w:tcBorders>
              <w:top w:val="nil"/>
              <w:left w:val="nil"/>
              <w:bottom w:val="nil"/>
              <w:right w:val="nil"/>
            </w:tcBorders>
          </w:tcPr>
          <w:p w14:paraId="6EEFF623" w14:textId="77777777" w:rsidR="004E400A" w:rsidRDefault="00000000">
            <w:pPr>
              <w:jc w:val="center"/>
            </w:pPr>
            <w:r>
              <w:t>0.00</w:t>
            </w:r>
          </w:p>
        </w:tc>
        <w:tc>
          <w:tcPr>
            <w:tcW w:w="3312" w:type="dxa"/>
            <w:tcBorders>
              <w:top w:val="nil"/>
              <w:left w:val="nil"/>
              <w:bottom w:val="nil"/>
              <w:right w:val="nil"/>
            </w:tcBorders>
          </w:tcPr>
          <w:p w14:paraId="06C27E80" w14:textId="77777777" w:rsidR="004E400A" w:rsidRDefault="00000000">
            <w:pPr>
              <w:jc w:val="center"/>
            </w:pPr>
            <w:r>
              <w:t>1</w:t>
            </w:r>
          </w:p>
        </w:tc>
      </w:tr>
      <w:tr w:rsidR="004E400A" w14:paraId="11F089EC" w14:textId="77777777">
        <w:tc>
          <w:tcPr>
            <w:tcW w:w="4320" w:type="dxa"/>
            <w:tcBorders>
              <w:top w:val="nil"/>
              <w:left w:val="nil"/>
              <w:bottom w:val="nil"/>
              <w:right w:val="nil"/>
            </w:tcBorders>
          </w:tcPr>
          <w:p w14:paraId="192730A6" w14:textId="77777777" w:rsidR="004E400A" w:rsidRDefault="00000000">
            <w:r>
              <w:t xml:space="preserve">   Confucianism</w:t>
            </w:r>
          </w:p>
        </w:tc>
        <w:tc>
          <w:tcPr>
            <w:tcW w:w="3312" w:type="dxa"/>
            <w:tcBorders>
              <w:top w:val="nil"/>
              <w:left w:val="nil"/>
              <w:bottom w:val="nil"/>
              <w:right w:val="nil"/>
            </w:tcBorders>
          </w:tcPr>
          <w:p w14:paraId="0F821BC3" w14:textId="77777777" w:rsidR="004E400A" w:rsidRDefault="00000000">
            <w:pPr>
              <w:jc w:val="center"/>
            </w:pPr>
            <w:r>
              <w:t>.</w:t>
            </w:r>
          </w:p>
        </w:tc>
        <w:tc>
          <w:tcPr>
            <w:tcW w:w="3312" w:type="dxa"/>
            <w:tcBorders>
              <w:top w:val="nil"/>
              <w:left w:val="nil"/>
              <w:bottom w:val="nil"/>
              <w:right w:val="nil"/>
            </w:tcBorders>
          </w:tcPr>
          <w:p w14:paraId="0D6FB7F2" w14:textId="77777777" w:rsidR="004E400A" w:rsidRDefault="00000000">
            <w:pPr>
              <w:jc w:val="center"/>
            </w:pPr>
            <w:r>
              <w:t>.</w:t>
            </w:r>
          </w:p>
        </w:tc>
      </w:tr>
      <w:tr w:rsidR="004E400A" w14:paraId="0370185B" w14:textId="77777777">
        <w:tc>
          <w:tcPr>
            <w:tcW w:w="4320" w:type="dxa"/>
            <w:tcBorders>
              <w:top w:val="nil"/>
              <w:left w:val="nil"/>
              <w:bottom w:val="nil"/>
              <w:right w:val="nil"/>
            </w:tcBorders>
          </w:tcPr>
          <w:p w14:paraId="53E7CF64" w14:textId="77777777" w:rsidR="004E400A" w:rsidRDefault="00000000">
            <w:r>
              <w:t xml:space="preserve">   Primal, Animist, or Folk Religion</w:t>
            </w:r>
          </w:p>
        </w:tc>
        <w:tc>
          <w:tcPr>
            <w:tcW w:w="3312" w:type="dxa"/>
            <w:tcBorders>
              <w:top w:val="nil"/>
              <w:left w:val="nil"/>
              <w:bottom w:val="nil"/>
              <w:right w:val="nil"/>
            </w:tcBorders>
          </w:tcPr>
          <w:p w14:paraId="7F0C130E" w14:textId="77777777" w:rsidR="004E400A" w:rsidRDefault="00000000">
            <w:pPr>
              <w:jc w:val="center"/>
            </w:pPr>
            <w:r>
              <w:t>.</w:t>
            </w:r>
          </w:p>
        </w:tc>
        <w:tc>
          <w:tcPr>
            <w:tcW w:w="3312" w:type="dxa"/>
            <w:tcBorders>
              <w:top w:val="nil"/>
              <w:left w:val="nil"/>
              <w:bottom w:val="nil"/>
              <w:right w:val="nil"/>
            </w:tcBorders>
          </w:tcPr>
          <w:p w14:paraId="0D43F73A" w14:textId="77777777" w:rsidR="004E400A" w:rsidRDefault="00000000">
            <w:pPr>
              <w:jc w:val="center"/>
            </w:pPr>
            <w:r>
              <w:t>.</w:t>
            </w:r>
          </w:p>
        </w:tc>
      </w:tr>
      <w:tr w:rsidR="004E400A" w14:paraId="66C18071" w14:textId="77777777">
        <w:tc>
          <w:tcPr>
            <w:tcW w:w="4320" w:type="dxa"/>
            <w:tcBorders>
              <w:top w:val="nil"/>
              <w:left w:val="nil"/>
              <w:bottom w:val="nil"/>
              <w:right w:val="nil"/>
            </w:tcBorders>
          </w:tcPr>
          <w:p w14:paraId="7E631BF1" w14:textId="77777777" w:rsidR="004E400A" w:rsidRDefault="00000000">
            <w:r>
              <w:t xml:space="preserve">   Spiritism</w:t>
            </w:r>
          </w:p>
        </w:tc>
        <w:tc>
          <w:tcPr>
            <w:tcW w:w="3312" w:type="dxa"/>
            <w:tcBorders>
              <w:top w:val="nil"/>
              <w:left w:val="nil"/>
              <w:bottom w:val="nil"/>
              <w:right w:val="nil"/>
            </w:tcBorders>
          </w:tcPr>
          <w:p w14:paraId="3B33F84B" w14:textId="77777777" w:rsidR="004E400A" w:rsidRDefault="00000000">
            <w:pPr>
              <w:jc w:val="center"/>
            </w:pPr>
            <w:r>
              <w:t>.</w:t>
            </w:r>
          </w:p>
        </w:tc>
        <w:tc>
          <w:tcPr>
            <w:tcW w:w="3312" w:type="dxa"/>
            <w:tcBorders>
              <w:top w:val="nil"/>
              <w:left w:val="nil"/>
              <w:bottom w:val="nil"/>
              <w:right w:val="nil"/>
            </w:tcBorders>
          </w:tcPr>
          <w:p w14:paraId="53C925F1" w14:textId="77777777" w:rsidR="004E400A" w:rsidRDefault="00000000">
            <w:pPr>
              <w:jc w:val="center"/>
            </w:pPr>
            <w:r>
              <w:t>.</w:t>
            </w:r>
          </w:p>
        </w:tc>
      </w:tr>
      <w:tr w:rsidR="004E400A" w14:paraId="4368D1C9" w14:textId="77777777">
        <w:tc>
          <w:tcPr>
            <w:tcW w:w="4320" w:type="dxa"/>
            <w:tcBorders>
              <w:top w:val="nil"/>
              <w:left w:val="nil"/>
              <w:bottom w:val="nil"/>
              <w:right w:val="nil"/>
            </w:tcBorders>
          </w:tcPr>
          <w:p w14:paraId="28694C7D" w14:textId="77777777" w:rsidR="004E400A" w:rsidRDefault="00000000">
            <w:r>
              <w:t xml:space="preserve">   African-Derived</w:t>
            </w:r>
          </w:p>
        </w:tc>
        <w:tc>
          <w:tcPr>
            <w:tcW w:w="3312" w:type="dxa"/>
            <w:tcBorders>
              <w:top w:val="nil"/>
              <w:left w:val="nil"/>
              <w:bottom w:val="nil"/>
              <w:right w:val="nil"/>
            </w:tcBorders>
          </w:tcPr>
          <w:p w14:paraId="6AA81E4A" w14:textId="77777777" w:rsidR="004E400A" w:rsidRDefault="00000000">
            <w:pPr>
              <w:jc w:val="center"/>
            </w:pPr>
            <w:r>
              <w:t>.</w:t>
            </w:r>
          </w:p>
        </w:tc>
        <w:tc>
          <w:tcPr>
            <w:tcW w:w="3312" w:type="dxa"/>
            <w:tcBorders>
              <w:top w:val="nil"/>
              <w:left w:val="nil"/>
              <w:bottom w:val="nil"/>
              <w:right w:val="nil"/>
            </w:tcBorders>
          </w:tcPr>
          <w:p w14:paraId="4E9EF6A4" w14:textId="77777777" w:rsidR="004E400A" w:rsidRDefault="00000000">
            <w:pPr>
              <w:jc w:val="center"/>
            </w:pPr>
            <w:r>
              <w:t>.</w:t>
            </w:r>
          </w:p>
        </w:tc>
      </w:tr>
      <w:tr w:rsidR="004E400A" w14:paraId="3101F06B" w14:textId="77777777">
        <w:tc>
          <w:tcPr>
            <w:tcW w:w="4320" w:type="dxa"/>
            <w:tcBorders>
              <w:top w:val="nil"/>
              <w:left w:val="nil"/>
              <w:bottom w:val="nil"/>
              <w:right w:val="nil"/>
            </w:tcBorders>
          </w:tcPr>
          <w:p w14:paraId="2744EE8D" w14:textId="77777777" w:rsidR="004E400A" w:rsidRDefault="00000000">
            <w:r>
              <w:t xml:space="preserve">   Chinese</w:t>
            </w:r>
          </w:p>
        </w:tc>
        <w:tc>
          <w:tcPr>
            <w:tcW w:w="3312" w:type="dxa"/>
            <w:tcBorders>
              <w:top w:val="nil"/>
              <w:left w:val="nil"/>
              <w:bottom w:val="nil"/>
              <w:right w:val="nil"/>
            </w:tcBorders>
          </w:tcPr>
          <w:p w14:paraId="1A806B98" w14:textId="77777777" w:rsidR="004E400A" w:rsidRDefault="00000000">
            <w:pPr>
              <w:jc w:val="center"/>
            </w:pPr>
            <w:r>
              <w:t>.</w:t>
            </w:r>
          </w:p>
        </w:tc>
        <w:tc>
          <w:tcPr>
            <w:tcW w:w="3312" w:type="dxa"/>
            <w:tcBorders>
              <w:top w:val="nil"/>
              <w:left w:val="nil"/>
              <w:bottom w:val="nil"/>
              <w:right w:val="nil"/>
            </w:tcBorders>
          </w:tcPr>
          <w:p w14:paraId="4BAC6DED" w14:textId="77777777" w:rsidR="004E400A" w:rsidRDefault="00000000">
            <w:pPr>
              <w:jc w:val="center"/>
            </w:pPr>
            <w:r>
              <w:t>.</w:t>
            </w:r>
          </w:p>
        </w:tc>
      </w:tr>
      <w:tr w:rsidR="004E400A" w14:paraId="02A04789" w14:textId="77777777">
        <w:tc>
          <w:tcPr>
            <w:tcW w:w="4320" w:type="dxa"/>
            <w:tcBorders>
              <w:top w:val="nil"/>
              <w:left w:val="nil"/>
              <w:bottom w:val="nil"/>
              <w:right w:val="nil"/>
            </w:tcBorders>
          </w:tcPr>
          <w:p w14:paraId="3271121D" w14:textId="77777777" w:rsidR="004E400A" w:rsidRDefault="00000000">
            <w:r>
              <w:t xml:space="preserve">   Some Other Religion</w:t>
            </w:r>
          </w:p>
        </w:tc>
        <w:tc>
          <w:tcPr>
            <w:tcW w:w="3312" w:type="dxa"/>
            <w:tcBorders>
              <w:top w:val="nil"/>
              <w:left w:val="nil"/>
              <w:bottom w:val="nil"/>
              <w:right w:val="nil"/>
            </w:tcBorders>
          </w:tcPr>
          <w:p w14:paraId="36D0A2D3" w14:textId="77777777" w:rsidR="004E400A" w:rsidRDefault="00000000">
            <w:pPr>
              <w:jc w:val="center"/>
            </w:pPr>
            <w:r>
              <w:t>0.00</w:t>
            </w:r>
          </w:p>
        </w:tc>
        <w:tc>
          <w:tcPr>
            <w:tcW w:w="3312" w:type="dxa"/>
            <w:tcBorders>
              <w:top w:val="nil"/>
              <w:left w:val="nil"/>
              <w:bottom w:val="nil"/>
              <w:right w:val="nil"/>
            </w:tcBorders>
          </w:tcPr>
          <w:p w14:paraId="7D034CA5" w14:textId="77777777" w:rsidR="004E400A" w:rsidRDefault="00000000">
            <w:pPr>
              <w:jc w:val="center"/>
            </w:pPr>
            <w:r>
              <w:t>1</w:t>
            </w:r>
          </w:p>
        </w:tc>
      </w:tr>
      <w:tr w:rsidR="004E400A" w14:paraId="0DF1F140" w14:textId="77777777">
        <w:tc>
          <w:tcPr>
            <w:tcW w:w="4320" w:type="dxa"/>
            <w:tcBorders>
              <w:top w:val="nil"/>
              <w:left w:val="nil"/>
              <w:bottom w:val="nil"/>
              <w:right w:val="nil"/>
            </w:tcBorders>
          </w:tcPr>
          <w:p w14:paraId="59E51455" w14:textId="77777777" w:rsidR="004E400A" w:rsidRDefault="00000000">
            <w:r>
              <w:t xml:space="preserve">   No Religion/Atheist/Agnostic</w:t>
            </w:r>
          </w:p>
        </w:tc>
        <w:tc>
          <w:tcPr>
            <w:tcW w:w="3312" w:type="dxa"/>
            <w:tcBorders>
              <w:top w:val="nil"/>
              <w:left w:val="nil"/>
              <w:bottom w:val="nil"/>
              <w:right w:val="nil"/>
            </w:tcBorders>
          </w:tcPr>
          <w:p w14:paraId="4449D83F" w14:textId="77777777" w:rsidR="004E400A" w:rsidRDefault="00000000">
            <w:pPr>
              <w:jc w:val="center"/>
            </w:pPr>
            <w:r>
              <w:t>.</w:t>
            </w:r>
          </w:p>
        </w:tc>
        <w:tc>
          <w:tcPr>
            <w:tcW w:w="3312" w:type="dxa"/>
            <w:tcBorders>
              <w:top w:val="nil"/>
              <w:left w:val="nil"/>
              <w:bottom w:val="nil"/>
              <w:right w:val="nil"/>
            </w:tcBorders>
          </w:tcPr>
          <w:p w14:paraId="5FF9D1C9" w14:textId="77777777" w:rsidR="004E400A" w:rsidRDefault="00000000">
            <w:pPr>
              <w:jc w:val="center"/>
            </w:pPr>
            <w:r>
              <w:t>.</w:t>
            </w:r>
          </w:p>
        </w:tc>
      </w:tr>
      <w:tr w:rsidR="004E400A" w14:paraId="0F4C5B66" w14:textId="77777777">
        <w:tc>
          <w:tcPr>
            <w:tcW w:w="4320" w:type="dxa"/>
            <w:tcBorders>
              <w:top w:val="nil"/>
              <w:left w:val="nil"/>
              <w:bottom w:val="nil"/>
              <w:right w:val="nil"/>
            </w:tcBorders>
          </w:tcPr>
          <w:p w14:paraId="15C0E6F0" w14:textId="77777777" w:rsidR="004E400A" w:rsidRDefault="00000000">
            <w:r>
              <w:t xml:space="preserve">   Missing</w:t>
            </w:r>
          </w:p>
        </w:tc>
        <w:tc>
          <w:tcPr>
            <w:tcW w:w="3312" w:type="dxa"/>
            <w:tcBorders>
              <w:top w:val="nil"/>
              <w:left w:val="nil"/>
              <w:bottom w:val="nil"/>
              <w:right w:val="nil"/>
            </w:tcBorders>
          </w:tcPr>
          <w:p w14:paraId="246851FE" w14:textId="77777777" w:rsidR="004E400A" w:rsidRDefault="00000000">
            <w:pPr>
              <w:jc w:val="center"/>
            </w:pPr>
            <w:r>
              <w:t>0.00</w:t>
            </w:r>
          </w:p>
        </w:tc>
        <w:tc>
          <w:tcPr>
            <w:tcW w:w="3312" w:type="dxa"/>
            <w:tcBorders>
              <w:top w:val="nil"/>
              <w:left w:val="nil"/>
              <w:bottom w:val="nil"/>
              <w:right w:val="nil"/>
            </w:tcBorders>
          </w:tcPr>
          <w:p w14:paraId="511E37B7" w14:textId="77777777" w:rsidR="004E400A" w:rsidRDefault="00000000">
            <w:pPr>
              <w:jc w:val="center"/>
            </w:pPr>
            <w:r>
              <w:t>4</w:t>
            </w:r>
          </w:p>
        </w:tc>
      </w:tr>
      <w:tr w:rsidR="004E400A" w14:paraId="51C544EC" w14:textId="77777777">
        <w:tc>
          <w:tcPr>
            <w:tcW w:w="4320" w:type="dxa"/>
            <w:tcBorders>
              <w:top w:val="nil"/>
              <w:left w:val="nil"/>
              <w:bottom w:val="nil"/>
              <w:right w:val="nil"/>
            </w:tcBorders>
          </w:tcPr>
          <w:p w14:paraId="7F5B0B74" w14:textId="77777777" w:rsidR="004E400A" w:rsidRDefault="00000000">
            <w:r>
              <w:t>Race/Ethnicity</w:t>
            </w:r>
          </w:p>
        </w:tc>
        <w:tc>
          <w:tcPr>
            <w:tcW w:w="0" w:type="auto"/>
            <w:tcBorders>
              <w:top w:val="nil"/>
              <w:left w:val="nil"/>
              <w:bottom w:val="nil"/>
              <w:right w:val="nil"/>
            </w:tcBorders>
          </w:tcPr>
          <w:p w14:paraId="62D35235" w14:textId="77777777" w:rsidR="004E400A" w:rsidRDefault="004E400A">
            <w:pPr>
              <w:jc w:val="center"/>
            </w:pPr>
          </w:p>
        </w:tc>
        <w:tc>
          <w:tcPr>
            <w:tcW w:w="0" w:type="auto"/>
            <w:tcBorders>
              <w:top w:val="nil"/>
              <w:left w:val="nil"/>
              <w:bottom w:val="nil"/>
              <w:right w:val="nil"/>
            </w:tcBorders>
          </w:tcPr>
          <w:p w14:paraId="600598D6" w14:textId="77777777" w:rsidR="004E400A" w:rsidRDefault="004E400A">
            <w:pPr>
              <w:jc w:val="center"/>
            </w:pPr>
          </w:p>
        </w:tc>
      </w:tr>
      <w:tr w:rsidR="004E400A" w14:paraId="6E4DAD8B" w14:textId="77777777">
        <w:tc>
          <w:tcPr>
            <w:tcW w:w="4320" w:type="dxa"/>
            <w:tcBorders>
              <w:top w:val="nil"/>
              <w:left w:val="nil"/>
              <w:bottom w:val="nil"/>
              <w:right w:val="nil"/>
            </w:tcBorders>
          </w:tcPr>
          <w:p w14:paraId="17F20341" w14:textId="77777777" w:rsidR="004E400A" w:rsidRDefault="00000000">
            <w:r>
              <w:t xml:space="preserve">   Banjar/</w:t>
            </w:r>
            <w:proofErr w:type="spellStart"/>
            <w:r>
              <w:t>Melayu</w:t>
            </w:r>
            <w:proofErr w:type="spellEnd"/>
            <w:r>
              <w:t xml:space="preserve"> Banjar</w:t>
            </w:r>
          </w:p>
        </w:tc>
        <w:tc>
          <w:tcPr>
            <w:tcW w:w="3312" w:type="dxa"/>
            <w:tcBorders>
              <w:top w:val="nil"/>
              <w:left w:val="nil"/>
              <w:bottom w:val="nil"/>
              <w:right w:val="nil"/>
            </w:tcBorders>
          </w:tcPr>
          <w:p w14:paraId="3A738F35" w14:textId="77777777" w:rsidR="004E400A" w:rsidRDefault="00000000">
            <w:pPr>
              <w:jc w:val="center"/>
            </w:pPr>
            <w:r>
              <w:t>0.05</w:t>
            </w:r>
          </w:p>
        </w:tc>
        <w:tc>
          <w:tcPr>
            <w:tcW w:w="3312" w:type="dxa"/>
            <w:tcBorders>
              <w:top w:val="nil"/>
              <w:left w:val="nil"/>
              <w:bottom w:val="nil"/>
              <w:right w:val="nil"/>
            </w:tcBorders>
          </w:tcPr>
          <w:p w14:paraId="7E49BFBD" w14:textId="77777777" w:rsidR="004E400A" w:rsidRDefault="00000000">
            <w:pPr>
              <w:jc w:val="center"/>
            </w:pPr>
            <w:r>
              <w:t>320</w:t>
            </w:r>
          </w:p>
        </w:tc>
      </w:tr>
      <w:tr w:rsidR="004E400A" w14:paraId="629ABB0E" w14:textId="77777777">
        <w:tc>
          <w:tcPr>
            <w:tcW w:w="4320" w:type="dxa"/>
            <w:tcBorders>
              <w:top w:val="nil"/>
              <w:left w:val="nil"/>
              <w:bottom w:val="nil"/>
              <w:right w:val="nil"/>
            </w:tcBorders>
          </w:tcPr>
          <w:p w14:paraId="35079F50" w14:textId="77777777" w:rsidR="004E400A" w:rsidRDefault="00000000">
            <w:r>
              <w:t xml:space="preserve">   Betawi</w:t>
            </w:r>
          </w:p>
        </w:tc>
        <w:tc>
          <w:tcPr>
            <w:tcW w:w="3312" w:type="dxa"/>
            <w:tcBorders>
              <w:top w:val="nil"/>
              <w:left w:val="nil"/>
              <w:bottom w:val="nil"/>
              <w:right w:val="nil"/>
            </w:tcBorders>
          </w:tcPr>
          <w:p w14:paraId="0077969C" w14:textId="77777777" w:rsidR="004E400A" w:rsidRDefault="00000000">
            <w:pPr>
              <w:jc w:val="center"/>
            </w:pPr>
            <w:r>
              <w:t>0.04</w:t>
            </w:r>
          </w:p>
        </w:tc>
        <w:tc>
          <w:tcPr>
            <w:tcW w:w="3312" w:type="dxa"/>
            <w:tcBorders>
              <w:top w:val="nil"/>
              <w:left w:val="nil"/>
              <w:bottom w:val="nil"/>
              <w:right w:val="nil"/>
            </w:tcBorders>
          </w:tcPr>
          <w:p w14:paraId="06D98A49" w14:textId="77777777" w:rsidR="004E400A" w:rsidRDefault="00000000">
            <w:pPr>
              <w:jc w:val="center"/>
            </w:pPr>
            <w:r>
              <w:t>251</w:t>
            </w:r>
          </w:p>
        </w:tc>
      </w:tr>
      <w:tr w:rsidR="004E400A" w14:paraId="491D9B30" w14:textId="77777777">
        <w:tc>
          <w:tcPr>
            <w:tcW w:w="4320" w:type="dxa"/>
            <w:tcBorders>
              <w:top w:val="nil"/>
              <w:left w:val="nil"/>
              <w:bottom w:val="nil"/>
              <w:right w:val="nil"/>
            </w:tcBorders>
          </w:tcPr>
          <w:p w14:paraId="6506F7B1" w14:textId="77777777" w:rsidR="004E400A" w:rsidRDefault="00000000">
            <w:r>
              <w:t xml:space="preserve">   Bugis</w:t>
            </w:r>
          </w:p>
        </w:tc>
        <w:tc>
          <w:tcPr>
            <w:tcW w:w="3312" w:type="dxa"/>
            <w:tcBorders>
              <w:top w:val="nil"/>
              <w:left w:val="nil"/>
              <w:bottom w:val="nil"/>
              <w:right w:val="nil"/>
            </w:tcBorders>
          </w:tcPr>
          <w:p w14:paraId="57591D29" w14:textId="77777777" w:rsidR="004E400A" w:rsidRDefault="00000000">
            <w:pPr>
              <w:jc w:val="center"/>
            </w:pPr>
            <w:r>
              <w:t>0.03</w:t>
            </w:r>
          </w:p>
        </w:tc>
        <w:tc>
          <w:tcPr>
            <w:tcW w:w="3312" w:type="dxa"/>
            <w:tcBorders>
              <w:top w:val="nil"/>
              <w:left w:val="nil"/>
              <w:bottom w:val="nil"/>
              <w:right w:val="nil"/>
            </w:tcBorders>
          </w:tcPr>
          <w:p w14:paraId="10C0A243" w14:textId="77777777" w:rsidR="004E400A" w:rsidRDefault="00000000">
            <w:pPr>
              <w:jc w:val="center"/>
            </w:pPr>
            <w:r>
              <w:t>243</w:t>
            </w:r>
          </w:p>
        </w:tc>
      </w:tr>
      <w:tr w:rsidR="004E400A" w14:paraId="5E7832EE" w14:textId="77777777">
        <w:tc>
          <w:tcPr>
            <w:tcW w:w="4320" w:type="dxa"/>
            <w:tcBorders>
              <w:top w:val="nil"/>
              <w:left w:val="nil"/>
              <w:bottom w:val="nil"/>
              <w:right w:val="nil"/>
            </w:tcBorders>
          </w:tcPr>
          <w:p w14:paraId="0FD758C8" w14:textId="77777777" w:rsidR="004E400A" w:rsidRDefault="00000000">
            <w:r>
              <w:t xml:space="preserve">   Jawa</w:t>
            </w:r>
          </w:p>
        </w:tc>
        <w:tc>
          <w:tcPr>
            <w:tcW w:w="3312" w:type="dxa"/>
            <w:tcBorders>
              <w:top w:val="nil"/>
              <w:left w:val="nil"/>
              <w:bottom w:val="nil"/>
              <w:right w:val="nil"/>
            </w:tcBorders>
          </w:tcPr>
          <w:p w14:paraId="5375AA0D" w14:textId="77777777" w:rsidR="004E400A" w:rsidRDefault="00000000">
            <w:pPr>
              <w:jc w:val="center"/>
            </w:pPr>
            <w:r>
              <w:t>0.41</w:t>
            </w:r>
          </w:p>
        </w:tc>
        <w:tc>
          <w:tcPr>
            <w:tcW w:w="3312" w:type="dxa"/>
            <w:tcBorders>
              <w:top w:val="nil"/>
              <w:left w:val="nil"/>
              <w:bottom w:val="nil"/>
              <w:right w:val="nil"/>
            </w:tcBorders>
          </w:tcPr>
          <w:p w14:paraId="640993CE" w14:textId="77777777" w:rsidR="004E400A" w:rsidRDefault="00000000">
            <w:pPr>
              <w:jc w:val="center"/>
            </w:pPr>
            <w:r>
              <w:t>2846</w:t>
            </w:r>
          </w:p>
        </w:tc>
      </w:tr>
      <w:tr w:rsidR="004E400A" w14:paraId="40BCFBC5" w14:textId="77777777">
        <w:tc>
          <w:tcPr>
            <w:tcW w:w="4320" w:type="dxa"/>
            <w:tcBorders>
              <w:top w:val="nil"/>
              <w:left w:val="nil"/>
              <w:bottom w:val="nil"/>
              <w:right w:val="nil"/>
            </w:tcBorders>
          </w:tcPr>
          <w:p w14:paraId="4446C048" w14:textId="77777777" w:rsidR="004E400A" w:rsidRDefault="00000000">
            <w:r>
              <w:t xml:space="preserve">   Madura</w:t>
            </w:r>
          </w:p>
        </w:tc>
        <w:tc>
          <w:tcPr>
            <w:tcW w:w="3312" w:type="dxa"/>
            <w:tcBorders>
              <w:top w:val="nil"/>
              <w:left w:val="nil"/>
              <w:bottom w:val="nil"/>
              <w:right w:val="nil"/>
            </w:tcBorders>
          </w:tcPr>
          <w:p w14:paraId="694B729B" w14:textId="77777777" w:rsidR="004E400A" w:rsidRDefault="00000000">
            <w:pPr>
              <w:jc w:val="center"/>
            </w:pPr>
            <w:r>
              <w:t>0.04</w:t>
            </w:r>
          </w:p>
        </w:tc>
        <w:tc>
          <w:tcPr>
            <w:tcW w:w="3312" w:type="dxa"/>
            <w:tcBorders>
              <w:top w:val="nil"/>
              <w:left w:val="nil"/>
              <w:bottom w:val="nil"/>
              <w:right w:val="nil"/>
            </w:tcBorders>
          </w:tcPr>
          <w:p w14:paraId="0E788618" w14:textId="77777777" w:rsidR="004E400A" w:rsidRDefault="00000000">
            <w:pPr>
              <w:jc w:val="center"/>
            </w:pPr>
            <w:r>
              <w:t>262</w:t>
            </w:r>
          </w:p>
        </w:tc>
      </w:tr>
      <w:tr w:rsidR="004E400A" w14:paraId="1DB85A45" w14:textId="77777777">
        <w:tc>
          <w:tcPr>
            <w:tcW w:w="4320" w:type="dxa"/>
            <w:tcBorders>
              <w:top w:val="nil"/>
              <w:left w:val="nil"/>
              <w:bottom w:val="nil"/>
              <w:right w:val="nil"/>
            </w:tcBorders>
          </w:tcPr>
          <w:p w14:paraId="2D137F1F" w14:textId="77777777" w:rsidR="004E400A" w:rsidRDefault="00000000">
            <w:r>
              <w:t xml:space="preserve">   Minangkabau</w:t>
            </w:r>
          </w:p>
        </w:tc>
        <w:tc>
          <w:tcPr>
            <w:tcW w:w="3312" w:type="dxa"/>
            <w:tcBorders>
              <w:top w:val="nil"/>
              <w:left w:val="nil"/>
              <w:bottom w:val="nil"/>
              <w:right w:val="nil"/>
            </w:tcBorders>
          </w:tcPr>
          <w:p w14:paraId="600097D5" w14:textId="77777777" w:rsidR="004E400A" w:rsidRDefault="00000000">
            <w:pPr>
              <w:jc w:val="center"/>
            </w:pPr>
            <w:r>
              <w:t>0.04</w:t>
            </w:r>
          </w:p>
        </w:tc>
        <w:tc>
          <w:tcPr>
            <w:tcW w:w="3312" w:type="dxa"/>
            <w:tcBorders>
              <w:top w:val="nil"/>
              <w:left w:val="nil"/>
              <w:bottom w:val="nil"/>
              <w:right w:val="nil"/>
            </w:tcBorders>
          </w:tcPr>
          <w:p w14:paraId="11CDC2D7" w14:textId="77777777" w:rsidR="004E400A" w:rsidRDefault="00000000">
            <w:pPr>
              <w:jc w:val="center"/>
            </w:pPr>
            <w:r>
              <w:t>273</w:t>
            </w:r>
          </w:p>
        </w:tc>
      </w:tr>
      <w:tr w:rsidR="004E400A" w14:paraId="20FF27B3" w14:textId="77777777">
        <w:tc>
          <w:tcPr>
            <w:tcW w:w="4320" w:type="dxa"/>
            <w:tcBorders>
              <w:top w:val="nil"/>
              <w:left w:val="nil"/>
              <w:bottom w:val="nil"/>
              <w:right w:val="nil"/>
            </w:tcBorders>
          </w:tcPr>
          <w:p w14:paraId="446BCA54" w14:textId="77777777" w:rsidR="004E400A" w:rsidRDefault="00000000">
            <w:r>
              <w:t xml:space="preserve">   Sunda/</w:t>
            </w:r>
            <w:proofErr w:type="spellStart"/>
            <w:r>
              <w:t>Parahyangan</w:t>
            </w:r>
            <w:proofErr w:type="spellEnd"/>
          </w:p>
        </w:tc>
        <w:tc>
          <w:tcPr>
            <w:tcW w:w="3312" w:type="dxa"/>
            <w:tcBorders>
              <w:top w:val="nil"/>
              <w:left w:val="nil"/>
              <w:bottom w:val="nil"/>
              <w:right w:val="nil"/>
            </w:tcBorders>
          </w:tcPr>
          <w:p w14:paraId="763DDA5E" w14:textId="77777777" w:rsidR="004E400A" w:rsidRDefault="00000000">
            <w:pPr>
              <w:jc w:val="center"/>
            </w:pPr>
            <w:r>
              <w:t>0.17</w:t>
            </w:r>
          </w:p>
        </w:tc>
        <w:tc>
          <w:tcPr>
            <w:tcW w:w="3312" w:type="dxa"/>
            <w:tcBorders>
              <w:top w:val="nil"/>
              <w:left w:val="nil"/>
              <w:bottom w:val="nil"/>
              <w:right w:val="nil"/>
            </w:tcBorders>
          </w:tcPr>
          <w:p w14:paraId="3DEF50E5" w14:textId="77777777" w:rsidR="004E400A" w:rsidRDefault="00000000">
            <w:pPr>
              <w:jc w:val="center"/>
            </w:pPr>
            <w:r>
              <w:t>1172</w:t>
            </w:r>
          </w:p>
        </w:tc>
      </w:tr>
      <w:tr w:rsidR="004E400A" w14:paraId="385D8AE6" w14:textId="77777777">
        <w:tc>
          <w:tcPr>
            <w:tcW w:w="4320" w:type="dxa"/>
            <w:tcBorders>
              <w:top w:val="nil"/>
              <w:left w:val="nil"/>
              <w:bottom w:val="nil"/>
              <w:right w:val="nil"/>
            </w:tcBorders>
          </w:tcPr>
          <w:p w14:paraId="77A2D4F1" w14:textId="77777777" w:rsidR="004E400A" w:rsidRDefault="00000000">
            <w:r>
              <w:t xml:space="preserve">   Bali</w:t>
            </w:r>
          </w:p>
        </w:tc>
        <w:tc>
          <w:tcPr>
            <w:tcW w:w="3312" w:type="dxa"/>
            <w:tcBorders>
              <w:top w:val="nil"/>
              <w:left w:val="nil"/>
              <w:bottom w:val="nil"/>
              <w:right w:val="nil"/>
            </w:tcBorders>
          </w:tcPr>
          <w:p w14:paraId="3CD0165D" w14:textId="77777777" w:rsidR="004E400A" w:rsidRDefault="00000000">
            <w:pPr>
              <w:jc w:val="center"/>
            </w:pPr>
            <w:r>
              <w:t>0.01</w:t>
            </w:r>
          </w:p>
        </w:tc>
        <w:tc>
          <w:tcPr>
            <w:tcW w:w="3312" w:type="dxa"/>
            <w:tcBorders>
              <w:top w:val="nil"/>
              <w:left w:val="nil"/>
              <w:bottom w:val="nil"/>
              <w:right w:val="nil"/>
            </w:tcBorders>
          </w:tcPr>
          <w:p w14:paraId="15F6CE85" w14:textId="77777777" w:rsidR="004E400A" w:rsidRDefault="00000000">
            <w:pPr>
              <w:jc w:val="center"/>
            </w:pPr>
            <w:r>
              <w:t>69</w:t>
            </w:r>
          </w:p>
        </w:tc>
      </w:tr>
      <w:tr w:rsidR="004E400A" w14:paraId="40EC4F86" w14:textId="77777777">
        <w:tc>
          <w:tcPr>
            <w:tcW w:w="4320" w:type="dxa"/>
            <w:tcBorders>
              <w:top w:val="nil"/>
              <w:left w:val="nil"/>
              <w:bottom w:val="nil"/>
              <w:right w:val="nil"/>
            </w:tcBorders>
          </w:tcPr>
          <w:p w14:paraId="77A67770" w14:textId="77777777" w:rsidR="004E400A" w:rsidRDefault="00000000">
            <w:r>
              <w:t xml:space="preserve">   Batak</w:t>
            </w:r>
          </w:p>
        </w:tc>
        <w:tc>
          <w:tcPr>
            <w:tcW w:w="3312" w:type="dxa"/>
            <w:tcBorders>
              <w:top w:val="nil"/>
              <w:left w:val="nil"/>
              <w:bottom w:val="nil"/>
              <w:right w:val="nil"/>
            </w:tcBorders>
          </w:tcPr>
          <w:p w14:paraId="4840F461" w14:textId="77777777" w:rsidR="004E400A" w:rsidRDefault="00000000">
            <w:pPr>
              <w:jc w:val="center"/>
            </w:pPr>
            <w:r>
              <w:t>0.02</w:t>
            </w:r>
          </w:p>
        </w:tc>
        <w:tc>
          <w:tcPr>
            <w:tcW w:w="3312" w:type="dxa"/>
            <w:tcBorders>
              <w:top w:val="nil"/>
              <w:left w:val="nil"/>
              <w:bottom w:val="nil"/>
              <w:right w:val="nil"/>
            </w:tcBorders>
          </w:tcPr>
          <w:p w14:paraId="7EEC0E44" w14:textId="77777777" w:rsidR="004E400A" w:rsidRDefault="00000000">
            <w:pPr>
              <w:jc w:val="center"/>
            </w:pPr>
            <w:r>
              <w:t>165</w:t>
            </w:r>
          </w:p>
        </w:tc>
      </w:tr>
      <w:tr w:rsidR="004E400A" w14:paraId="439AE9F2" w14:textId="77777777">
        <w:tc>
          <w:tcPr>
            <w:tcW w:w="4320" w:type="dxa"/>
            <w:tcBorders>
              <w:top w:val="nil"/>
              <w:left w:val="nil"/>
              <w:bottom w:val="nil"/>
              <w:right w:val="nil"/>
            </w:tcBorders>
          </w:tcPr>
          <w:p w14:paraId="44B3953B" w14:textId="77777777" w:rsidR="004E400A" w:rsidRDefault="00000000">
            <w:r>
              <w:t xml:space="preserve">   </w:t>
            </w:r>
            <w:proofErr w:type="spellStart"/>
            <w:r>
              <w:t>Makasar</w:t>
            </w:r>
            <w:proofErr w:type="spellEnd"/>
          </w:p>
        </w:tc>
        <w:tc>
          <w:tcPr>
            <w:tcW w:w="3312" w:type="dxa"/>
            <w:tcBorders>
              <w:top w:val="nil"/>
              <w:left w:val="nil"/>
              <w:bottom w:val="nil"/>
              <w:right w:val="nil"/>
            </w:tcBorders>
          </w:tcPr>
          <w:p w14:paraId="3870D233" w14:textId="77777777" w:rsidR="004E400A" w:rsidRDefault="00000000">
            <w:pPr>
              <w:jc w:val="center"/>
            </w:pPr>
            <w:r>
              <w:t>0.01</w:t>
            </w:r>
          </w:p>
        </w:tc>
        <w:tc>
          <w:tcPr>
            <w:tcW w:w="3312" w:type="dxa"/>
            <w:tcBorders>
              <w:top w:val="nil"/>
              <w:left w:val="nil"/>
              <w:bottom w:val="nil"/>
              <w:right w:val="nil"/>
            </w:tcBorders>
          </w:tcPr>
          <w:p w14:paraId="5B3CB93B" w14:textId="77777777" w:rsidR="004E400A" w:rsidRDefault="00000000">
            <w:pPr>
              <w:jc w:val="center"/>
            </w:pPr>
            <w:r>
              <w:t>91</w:t>
            </w:r>
          </w:p>
        </w:tc>
      </w:tr>
      <w:tr w:rsidR="004E400A" w14:paraId="64F9B0ED" w14:textId="77777777">
        <w:tc>
          <w:tcPr>
            <w:tcW w:w="4320" w:type="dxa"/>
            <w:tcBorders>
              <w:top w:val="nil"/>
              <w:left w:val="nil"/>
              <w:bottom w:val="nil"/>
              <w:right w:val="nil"/>
            </w:tcBorders>
          </w:tcPr>
          <w:p w14:paraId="290DB6C4" w14:textId="77777777" w:rsidR="004E400A" w:rsidRDefault="00000000">
            <w:r>
              <w:t xml:space="preserve">   Other</w:t>
            </w:r>
          </w:p>
        </w:tc>
        <w:tc>
          <w:tcPr>
            <w:tcW w:w="3312" w:type="dxa"/>
            <w:tcBorders>
              <w:top w:val="nil"/>
              <w:left w:val="nil"/>
              <w:bottom w:val="nil"/>
              <w:right w:val="nil"/>
            </w:tcBorders>
          </w:tcPr>
          <w:p w14:paraId="0E294C7B" w14:textId="77777777" w:rsidR="004E400A" w:rsidRDefault="00000000">
            <w:pPr>
              <w:jc w:val="center"/>
            </w:pPr>
            <w:r>
              <w:t>0.18</w:t>
            </w:r>
          </w:p>
        </w:tc>
        <w:tc>
          <w:tcPr>
            <w:tcW w:w="3312" w:type="dxa"/>
            <w:tcBorders>
              <w:top w:val="nil"/>
              <w:left w:val="nil"/>
              <w:bottom w:val="nil"/>
              <w:right w:val="nil"/>
            </w:tcBorders>
          </w:tcPr>
          <w:p w14:paraId="6167C4E7" w14:textId="77777777" w:rsidR="004E400A" w:rsidRDefault="00000000">
            <w:pPr>
              <w:jc w:val="center"/>
            </w:pPr>
            <w:r>
              <w:t>1262</w:t>
            </w:r>
          </w:p>
        </w:tc>
      </w:tr>
      <w:tr w:rsidR="004E400A" w14:paraId="56DEA28A" w14:textId="77777777">
        <w:tc>
          <w:tcPr>
            <w:tcW w:w="4320" w:type="dxa"/>
            <w:tcBorders>
              <w:top w:val="nil"/>
              <w:left w:val="nil"/>
              <w:bottom w:val="nil"/>
              <w:right w:val="nil"/>
            </w:tcBorders>
          </w:tcPr>
          <w:p w14:paraId="5A055A39" w14:textId="77777777" w:rsidR="004E400A" w:rsidRDefault="00000000">
            <w:r>
              <w:t xml:space="preserve">   Missing</w:t>
            </w:r>
          </w:p>
        </w:tc>
        <w:tc>
          <w:tcPr>
            <w:tcW w:w="3312" w:type="dxa"/>
            <w:tcBorders>
              <w:top w:val="nil"/>
              <w:left w:val="nil"/>
              <w:bottom w:val="nil"/>
              <w:right w:val="nil"/>
            </w:tcBorders>
          </w:tcPr>
          <w:p w14:paraId="1A632CA7" w14:textId="77777777" w:rsidR="004E400A" w:rsidRDefault="00000000">
            <w:pPr>
              <w:jc w:val="center"/>
            </w:pPr>
            <w:r>
              <w:t>0.01</w:t>
            </w:r>
          </w:p>
        </w:tc>
        <w:tc>
          <w:tcPr>
            <w:tcW w:w="3312" w:type="dxa"/>
            <w:tcBorders>
              <w:top w:val="nil"/>
              <w:left w:val="nil"/>
              <w:bottom w:val="nil"/>
              <w:right w:val="nil"/>
            </w:tcBorders>
          </w:tcPr>
          <w:p w14:paraId="69B4C461" w14:textId="77777777" w:rsidR="004E400A" w:rsidRDefault="00000000">
            <w:pPr>
              <w:jc w:val="center"/>
            </w:pPr>
            <w:r>
              <w:t>38</w:t>
            </w:r>
          </w:p>
        </w:tc>
      </w:tr>
    </w:tbl>
    <w:p w14:paraId="360E7827" w14:textId="77777777" w:rsidR="004E400A" w:rsidRDefault="004E400A"/>
    <w:p w14:paraId="27C26CD9" w14:textId="77777777" w:rsidR="00E974F3" w:rsidRDefault="00E974F3">
      <w:pPr>
        <w:rPr>
          <w:b/>
        </w:rPr>
      </w:pPr>
      <w:r>
        <w:rPr>
          <w:b/>
        </w:rPr>
        <w:br w:type="page"/>
      </w:r>
    </w:p>
    <w:p w14:paraId="642438D9" w14:textId="21B04E7D" w:rsidR="004E400A" w:rsidRDefault="00000000">
      <w:pPr>
        <w:jc w:val="center"/>
      </w:pPr>
      <w:r>
        <w:rPr>
          <w:b/>
        </w:rPr>
        <w:lastRenderedPageBreak/>
        <w:t xml:space="preserve">Table </w:t>
      </w:r>
      <w:r w:rsidR="003E78D2">
        <w:rPr>
          <w:b/>
        </w:rPr>
        <w:t>8</w:t>
      </w:r>
      <w:r>
        <w:rPr>
          <w:b/>
        </w:rPr>
        <w:t>b: Variations Across Demographic Characteristics (Indonesia)</w:t>
      </w:r>
    </w:p>
    <w:tbl>
      <w:tblPr>
        <w:tblStyle w:val="TableGrid"/>
        <w:tblW w:w="0" w:type="auto"/>
        <w:tblLook w:val="04A0" w:firstRow="1" w:lastRow="0" w:firstColumn="1" w:lastColumn="0" w:noHBand="0" w:noVBand="1"/>
      </w:tblPr>
      <w:tblGrid>
        <w:gridCol w:w="3638"/>
        <w:gridCol w:w="1789"/>
        <w:gridCol w:w="952"/>
        <w:gridCol w:w="1030"/>
        <w:gridCol w:w="1030"/>
        <w:gridCol w:w="1497"/>
      </w:tblGrid>
      <w:tr w:rsidR="004E400A" w14:paraId="71BE0E0C" w14:textId="77777777">
        <w:tc>
          <w:tcPr>
            <w:tcW w:w="5760" w:type="dxa"/>
            <w:tcBorders>
              <w:top w:val="nil"/>
              <w:left w:val="nil"/>
              <w:bottom w:val="single" w:sz="0" w:space="0" w:color="000000"/>
              <w:right w:val="nil"/>
            </w:tcBorders>
          </w:tcPr>
          <w:p w14:paraId="5CA5BE03" w14:textId="77777777" w:rsidR="004E400A" w:rsidRDefault="00000000">
            <w:r>
              <w:t>Variable</w:t>
            </w:r>
          </w:p>
        </w:tc>
        <w:tc>
          <w:tcPr>
            <w:tcW w:w="1656" w:type="dxa"/>
            <w:tcBorders>
              <w:top w:val="nil"/>
              <w:left w:val="nil"/>
              <w:bottom w:val="single" w:sz="0" w:space="0" w:color="000000"/>
              <w:right w:val="nil"/>
            </w:tcBorders>
          </w:tcPr>
          <w:p w14:paraId="5D77697B" w14:textId="77777777" w:rsidR="004E400A" w:rsidRDefault="00000000">
            <w:pPr>
              <w:jc w:val="center"/>
            </w:pPr>
            <w:r>
              <w:t>Mean/Proportion</w:t>
            </w:r>
          </w:p>
        </w:tc>
        <w:tc>
          <w:tcPr>
            <w:tcW w:w="1656" w:type="dxa"/>
            <w:tcBorders>
              <w:top w:val="nil"/>
              <w:left w:val="nil"/>
              <w:bottom w:val="single" w:sz="0" w:space="0" w:color="000000"/>
              <w:right w:val="nil"/>
            </w:tcBorders>
          </w:tcPr>
          <w:p w14:paraId="49167F35" w14:textId="77777777" w:rsidR="004E400A" w:rsidRDefault="00000000">
            <w:pPr>
              <w:jc w:val="center"/>
            </w:pPr>
            <w:r>
              <w:t>SE</w:t>
            </w:r>
          </w:p>
        </w:tc>
        <w:tc>
          <w:tcPr>
            <w:tcW w:w="1656" w:type="dxa"/>
            <w:tcBorders>
              <w:top w:val="nil"/>
              <w:left w:val="nil"/>
              <w:bottom w:val="single" w:sz="0" w:space="0" w:color="000000"/>
              <w:right w:val="nil"/>
            </w:tcBorders>
          </w:tcPr>
          <w:p w14:paraId="7F1AE0D4" w14:textId="77777777" w:rsidR="004E400A" w:rsidRDefault="00000000">
            <w:pPr>
              <w:jc w:val="center"/>
            </w:pPr>
            <w:r>
              <w:t>LCI</w:t>
            </w:r>
          </w:p>
        </w:tc>
        <w:tc>
          <w:tcPr>
            <w:tcW w:w="1656" w:type="dxa"/>
            <w:tcBorders>
              <w:top w:val="nil"/>
              <w:left w:val="nil"/>
              <w:bottom w:val="single" w:sz="0" w:space="0" w:color="000000"/>
              <w:right w:val="nil"/>
            </w:tcBorders>
          </w:tcPr>
          <w:p w14:paraId="45301748" w14:textId="77777777" w:rsidR="004E400A" w:rsidRDefault="00000000">
            <w:pPr>
              <w:jc w:val="center"/>
            </w:pPr>
            <w:r>
              <w:t>UCI</w:t>
            </w:r>
          </w:p>
        </w:tc>
        <w:tc>
          <w:tcPr>
            <w:tcW w:w="2880" w:type="dxa"/>
            <w:tcBorders>
              <w:top w:val="nil"/>
              <w:left w:val="nil"/>
              <w:bottom w:val="single" w:sz="0" w:space="0" w:color="000000"/>
              <w:right w:val="nil"/>
            </w:tcBorders>
          </w:tcPr>
          <w:p w14:paraId="60F9FF25" w14:textId="77777777" w:rsidR="004E400A" w:rsidRDefault="00000000">
            <w:pPr>
              <w:jc w:val="center"/>
            </w:pPr>
            <w:r>
              <w:t>Global p-value</w:t>
            </w:r>
          </w:p>
        </w:tc>
      </w:tr>
      <w:tr w:rsidR="004E400A" w14:paraId="5B32595F" w14:textId="77777777">
        <w:tc>
          <w:tcPr>
            <w:tcW w:w="5760" w:type="dxa"/>
            <w:tcBorders>
              <w:top w:val="single" w:sz="0" w:space="0" w:color="000000"/>
              <w:left w:val="nil"/>
              <w:bottom w:val="nil"/>
              <w:right w:val="nil"/>
            </w:tcBorders>
          </w:tcPr>
          <w:p w14:paraId="232DD9DF" w14:textId="77777777" w:rsidR="004E400A" w:rsidRDefault="00000000">
            <w:r>
              <w:t>Age</w:t>
            </w:r>
          </w:p>
        </w:tc>
        <w:tc>
          <w:tcPr>
            <w:tcW w:w="0" w:type="auto"/>
            <w:tcBorders>
              <w:top w:val="single" w:sz="0" w:space="0" w:color="000000"/>
              <w:left w:val="nil"/>
              <w:bottom w:val="nil"/>
              <w:right w:val="nil"/>
            </w:tcBorders>
          </w:tcPr>
          <w:p w14:paraId="310C0F10" w14:textId="77777777" w:rsidR="004E400A" w:rsidRDefault="004E400A">
            <w:pPr>
              <w:jc w:val="center"/>
            </w:pPr>
          </w:p>
        </w:tc>
        <w:tc>
          <w:tcPr>
            <w:tcW w:w="0" w:type="auto"/>
            <w:tcBorders>
              <w:top w:val="single" w:sz="0" w:space="0" w:color="000000"/>
              <w:left w:val="nil"/>
              <w:bottom w:val="nil"/>
              <w:right w:val="nil"/>
            </w:tcBorders>
          </w:tcPr>
          <w:p w14:paraId="36AAA47E" w14:textId="77777777" w:rsidR="004E400A" w:rsidRDefault="004E400A">
            <w:pPr>
              <w:jc w:val="center"/>
            </w:pPr>
          </w:p>
        </w:tc>
        <w:tc>
          <w:tcPr>
            <w:tcW w:w="0" w:type="auto"/>
            <w:tcBorders>
              <w:top w:val="single" w:sz="0" w:space="0" w:color="000000"/>
              <w:left w:val="nil"/>
              <w:bottom w:val="nil"/>
              <w:right w:val="nil"/>
            </w:tcBorders>
          </w:tcPr>
          <w:p w14:paraId="4B753AC8" w14:textId="77777777" w:rsidR="004E400A" w:rsidRDefault="004E400A">
            <w:pPr>
              <w:jc w:val="center"/>
            </w:pPr>
          </w:p>
        </w:tc>
        <w:tc>
          <w:tcPr>
            <w:tcW w:w="0" w:type="auto"/>
            <w:tcBorders>
              <w:top w:val="single" w:sz="0" w:space="0" w:color="000000"/>
              <w:left w:val="nil"/>
              <w:bottom w:val="nil"/>
              <w:right w:val="nil"/>
            </w:tcBorders>
          </w:tcPr>
          <w:p w14:paraId="6B5CEFA8" w14:textId="77777777" w:rsidR="004E400A" w:rsidRDefault="004E400A">
            <w:pPr>
              <w:jc w:val="center"/>
            </w:pPr>
          </w:p>
        </w:tc>
        <w:tc>
          <w:tcPr>
            <w:tcW w:w="2880" w:type="dxa"/>
            <w:tcBorders>
              <w:top w:val="single" w:sz="0" w:space="0" w:color="000000"/>
              <w:left w:val="nil"/>
              <w:bottom w:val="nil"/>
              <w:right w:val="nil"/>
            </w:tcBorders>
          </w:tcPr>
          <w:p w14:paraId="6762FA89" w14:textId="77777777" w:rsidR="004E400A" w:rsidRDefault="004E400A">
            <w:pPr>
              <w:jc w:val="center"/>
            </w:pPr>
          </w:p>
        </w:tc>
      </w:tr>
      <w:tr w:rsidR="004E400A" w14:paraId="63D7FE72" w14:textId="77777777">
        <w:tc>
          <w:tcPr>
            <w:tcW w:w="5760" w:type="dxa"/>
            <w:tcBorders>
              <w:top w:val="nil"/>
              <w:left w:val="nil"/>
              <w:bottom w:val="nil"/>
              <w:right w:val="nil"/>
            </w:tcBorders>
          </w:tcPr>
          <w:p w14:paraId="359B782A" w14:textId="77777777" w:rsidR="004E400A" w:rsidRDefault="00000000">
            <w:r>
              <w:t xml:space="preserve">   18-24</w:t>
            </w:r>
          </w:p>
        </w:tc>
        <w:tc>
          <w:tcPr>
            <w:tcW w:w="1656" w:type="dxa"/>
            <w:tcBorders>
              <w:top w:val="nil"/>
              <w:left w:val="nil"/>
              <w:bottom w:val="nil"/>
              <w:right w:val="nil"/>
            </w:tcBorders>
          </w:tcPr>
          <w:p w14:paraId="285DB741" w14:textId="77777777" w:rsidR="004E400A" w:rsidRDefault="00000000">
            <w:pPr>
              <w:jc w:val="center"/>
            </w:pPr>
            <w:r>
              <w:t>0.61</w:t>
            </w:r>
          </w:p>
        </w:tc>
        <w:tc>
          <w:tcPr>
            <w:tcW w:w="1656" w:type="dxa"/>
            <w:tcBorders>
              <w:top w:val="nil"/>
              <w:left w:val="nil"/>
              <w:bottom w:val="nil"/>
              <w:right w:val="nil"/>
            </w:tcBorders>
          </w:tcPr>
          <w:p w14:paraId="2E4C03D8" w14:textId="77777777" w:rsidR="004E400A" w:rsidRDefault="00000000">
            <w:pPr>
              <w:jc w:val="center"/>
            </w:pPr>
            <w:r>
              <w:t>0.02</w:t>
            </w:r>
          </w:p>
        </w:tc>
        <w:tc>
          <w:tcPr>
            <w:tcW w:w="1656" w:type="dxa"/>
            <w:tcBorders>
              <w:top w:val="nil"/>
              <w:left w:val="nil"/>
              <w:bottom w:val="nil"/>
              <w:right w:val="nil"/>
            </w:tcBorders>
          </w:tcPr>
          <w:p w14:paraId="353C3708" w14:textId="77777777" w:rsidR="004E400A" w:rsidRDefault="00000000">
            <w:pPr>
              <w:jc w:val="center"/>
            </w:pPr>
            <w:r>
              <w:t>0.58</w:t>
            </w:r>
          </w:p>
        </w:tc>
        <w:tc>
          <w:tcPr>
            <w:tcW w:w="1656" w:type="dxa"/>
            <w:tcBorders>
              <w:top w:val="nil"/>
              <w:left w:val="nil"/>
              <w:bottom w:val="nil"/>
              <w:right w:val="nil"/>
            </w:tcBorders>
          </w:tcPr>
          <w:p w14:paraId="62180545" w14:textId="77777777" w:rsidR="004E400A" w:rsidRDefault="00000000">
            <w:pPr>
              <w:jc w:val="center"/>
            </w:pPr>
            <w:r>
              <w:t>0.64</w:t>
            </w:r>
          </w:p>
        </w:tc>
        <w:tc>
          <w:tcPr>
            <w:tcW w:w="2880" w:type="dxa"/>
            <w:tcBorders>
              <w:top w:val="nil"/>
              <w:left w:val="nil"/>
              <w:bottom w:val="nil"/>
              <w:right w:val="nil"/>
            </w:tcBorders>
          </w:tcPr>
          <w:p w14:paraId="4E8F2053" w14:textId="77777777" w:rsidR="004E400A" w:rsidRDefault="00000000">
            <w:pPr>
              <w:jc w:val="center"/>
            </w:pPr>
            <w:r>
              <w:t>0.00</w:t>
            </w:r>
          </w:p>
        </w:tc>
      </w:tr>
      <w:tr w:rsidR="004E400A" w14:paraId="71D4D7FC" w14:textId="77777777">
        <w:tc>
          <w:tcPr>
            <w:tcW w:w="5760" w:type="dxa"/>
            <w:tcBorders>
              <w:top w:val="nil"/>
              <w:left w:val="nil"/>
              <w:bottom w:val="nil"/>
              <w:right w:val="nil"/>
            </w:tcBorders>
          </w:tcPr>
          <w:p w14:paraId="704943A3" w14:textId="77777777" w:rsidR="004E400A" w:rsidRDefault="00000000">
            <w:r>
              <w:t xml:space="preserve">   25-29</w:t>
            </w:r>
          </w:p>
        </w:tc>
        <w:tc>
          <w:tcPr>
            <w:tcW w:w="1656" w:type="dxa"/>
            <w:tcBorders>
              <w:top w:val="nil"/>
              <w:left w:val="nil"/>
              <w:bottom w:val="nil"/>
              <w:right w:val="nil"/>
            </w:tcBorders>
          </w:tcPr>
          <w:p w14:paraId="45B4B774" w14:textId="77777777" w:rsidR="004E400A" w:rsidRDefault="00000000">
            <w:pPr>
              <w:jc w:val="center"/>
            </w:pPr>
            <w:r>
              <w:t>0.61</w:t>
            </w:r>
          </w:p>
        </w:tc>
        <w:tc>
          <w:tcPr>
            <w:tcW w:w="1656" w:type="dxa"/>
            <w:tcBorders>
              <w:top w:val="nil"/>
              <w:left w:val="nil"/>
              <w:bottom w:val="nil"/>
              <w:right w:val="nil"/>
            </w:tcBorders>
          </w:tcPr>
          <w:p w14:paraId="40EEC511" w14:textId="77777777" w:rsidR="004E400A" w:rsidRDefault="00000000">
            <w:pPr>
              <w:jc w:val="center"/>
            </w:pPr>
            <w:r>
              <w:t>0.02</w:t>
            </w:r>
          </w:p>
        </w:tc>
        <w:tc>
          <w:tcPr>
            <w:tcW w:w="1656" w:type="dxa"/>
            <w:tcBorders>
              <w:top w:val="nil"/>
              <w:left w:val="nil"/>
              <w:bottom w:val="nil"/>
              <w:right w:val="nil"/>
            </w:tcBorders>
          </w:tcPr>
          <w:p w14:paraId="230AF48B" w14:textId="77777777" w:rsidR="004E400A" w:rsidRDefault="00000000">
            <w:pPr>
              <w:jc w:val="center"/>
            </w:pPr>
            <w:r>
              <w:t>0.57</w:t>
            </w:r>
          </w:p>
        </w:tc>
        <w:tc>
          <w:tcPr>
            <w:tcW w:w="1656" w:type="dxa"/>
            <w:tcBorders>
              <w:top w:val="nil"/>
              <w:left w:val="nil"/>
              <w:bottom w:val="nil"/>
              <w:right w:val="nil"/>
            </w:tcBorders>
          </w:tcPr>
          <w:p w14:paraId="76544A64" w14:textId="77777777" w:rsidR="004E400A" w:rsidRDefault="00000000">
            <w:pPr>
              <w:jc w:val="center"/>
            </w:pPr>
            <w:r>
              <w:t>0.64</w:t>
            </w:r>
          </w:p>
        </w:tc>
        <w:tc>
          <w:tcPr>
            <w:tcW w:w="2880" w:type="dxa"/>
            <w:tcBorders>
              <w:top w:val="nil"/>
              <w:left w:val="nil"/>
              <w:bottom w:val="nil"/>
              <w:right w:val="nil"/>
            </w:tcBorders>
          </w:tcPr>
          <w:p w14:paraId="1AB6CCA0" w14:textId="77777777" w:rsidR="004E400A" w:rsidRDefault="00000000">
            <w:pPr>
              <w:jc w:val="center"/>
            </w:pPr>
            <w:r>
              <w:t>.</w:t>
            </w:r>
          </w:p>
        </w:tc>
      </w:tr>
      <w:tr w:rsidR="004E400A" w14:paraId="34C7D44F" w14:textId="77777777">
        <w:tc>
          <w:tcPr>
            <w:tcW w:w="5760" w:type="dxa"/>
            <w:tcBorders>
              <w:top w:val="nil"/>
              <w:left w:val="nil"/>
              <w:bottom w:val="nil"/>
              <w:right w:val="nil"/>
            </w:tcBorders>
          </w:tcPr>
          <w:p w14:paraId="0D6ED1CA" w14:textId="77777777" w:rsidR="004E400A" w:rsidRDefault="00000000">
            <w:r>
              <w:t xml:space="preserve">   30-39</w:t>
            </w:r>
          </w:p>
        </w:tc>
        <w:tc>
          <w:tcPr>
            <w:tcW w:w="1656" w:type="dxa"/>
            <w:tcBorders>
              <w:top w:val="nil"/>
              <w:left w:val="nil"/>
              <w:bottom w:val="nil"/>
              <w:right w:val="nil"/>
            </w:tcBorders>
          </w:tcPr>
          <w:p w14:paraId="6F72F3F1" w14:textId="77777777" w:rsidR="004E400A" w:rsidRDefault="00000000">
            <w:pPr>
              <w:jc w:val="center"/>
            </w:pPr>
            <w:r>
              <w:t>0.54</w:t>
            </w:r>
          </w:p>
        </w:tc>
        <w:tc>
          <w:tcPr>
            <w:tcW w:w="1656" w:type="dxa"/>
            <w:tcBorders>
              <w:top w:val="nil"/>
              <w:left w:val="nil"/>
              <w:bottom w:val="nil"/>
              <w:right w:val="nil"/>
            </w:tcBorders>
          </w:tcPr>
          <w:p w14:paraId="28056248" w14:textId="77777777" w:rsidR="004E400A" w:rsidRDefault="00000000">
            <w:pPr>
              <w:jc w:val="center"/>
            </w:pPr>
            <w:r>
              <w:t>0.02</w:t>
            </w:r>
          </w:p>
        </w:tc>
        <w:tc>
          <w:tcPr>
            <w:tcW w:w="1656" w:type="dxa"/>
            <w:tcBorders>
              <w:top w:val="nil"/>
              <w:left w:val="nil"/>
              <w:bottom w:val="nil"/>
              <w:right w:val="nil"/>
            </w:tcBorders>
          </w:tcPr>
          <w:p w14:paraId="71983633" w14:textId="77777777" w:rsidR="004E400A" w:rsidRDefault="00000000">
            <w:pPr>
              <w:jc w:val="center"/>
            </w:pPr>
            <w:r>
              <w:t>0.51</w:t>
            </w:r>
          </w:p>
        </w:tc>
        <w:tc>
          <w:tcPr>
            <w:tcW w:w="1656" w:type="dxa"/>
            <w:tcBorders>
              <w:top w:val="nil"/>
              <w:left w:val="nil"/>
              <w:bottom w:val="nil"/>
              <w:right w:val="nil"/>
            </w:tcBorders>
          </w:tcPr>
          <w:p w14:paraId="77643EC1" w14:textId="77777777" w:rsidR="004E400A" w:rsidRDefault="00000000">
            <w:pPr>
              <w:jc w:val="center"/>
            </w:pPr>
            <w:r>
              <w:t>0.57</w:t>
            </w:r>
          </w:p>
        </w:tc>
        <w:tc>
          <w:tcPr>
            <w:tcW w:w="2880" w:type="dxa"/>
            <w:tcBorders>
              <w:top w:val="nil"/>
              <w:left w:val="nil"/>
              <w:bottom w:val="nil"/>
              <w:right w:val="nil"/>
            </w:tcBorders>
          </w:tcPr>
          <w:p w14:paraId="5BC8789C" w14:textId="77777777" w:rsidR="004E400A" w:rsidRDefault="00000000">
            <w:pPr>
              <w:jc w:val="center"/>
            </w:pPr>
            <w:r>
              <w:t>.</w:t>
            </w:r>
          </w:p>
        </w:tc>
      </w:tr>
      <w:tr w:rsidR="004E400A" w14:paraId="24E3ECAD" w14:textId="77777777">
        <w:tc>
          <w:tcPr>
            <w:tcW w:w="5760" w:type="dxa"/>
            <w:tcBorders>
              <w:top w:val="nil"/>
              <w:left w:val="nil"/>
              <w:bottom w:val="nil"/>
              <w:right w:val="nil"/>
            </w:tcBorders>
          </w:tcPr>
          <w:p w14:paraId="7128BA28" w14:textId="77777777" w:rsidR="004E400A" w:rsidRDefault="00000000">
            <w:r>
              <w:t xml:space="preserve">   40-49</w:t>
            </w:r>
          </w:p>
        </w:tc>
        <w:tc>
          <w:tcPr>
            <w:tcW w:w="1656" w:type="dxa"/>
            <w:tcBorders>
              <w:top w:val="nil"/>
              <w:left w:val="nil"/>
              <w:bottom w:val="nil"/>
              <w:right w:val="nil"/>
            </w:tcBorders>
          </w:tcPr>
          <w:p w14:paraId="427A7A1B" w14:textId="77777777" w:rsidR="004E400A" w:rsidRDefault="00000000">
            <w:pPr>
              <w:jc w:val="center"/>
            </w:pPr>
            <w:r>
              <w:t>0.52</w:t>
            </w:r>
          </w:p>
        </w:tc>
        <w:tc>
          <w:tcPr>
            <w:tcW w:w="1656" w:type="dxa"/>
            <w:tcBorders>
              <w:top w:val="nil"/>
              <w:left w:val="nil"/>
              <w:bottom w:val="nil"/>
              <w:right w:val="nil"/>
            </w:tcBorders>
          </w:tcPr>
          <w:p w14:paraId="6FAB3519" w14:textId="77777777" w:rsidR="004E400A" w:rsidRDefault="00000000">
            <w:pPr>
              <w:jc w:val="center"/>
            </w:pPr>
            <w:r>
              <w:t>0.02</w:t>
            </w:r>
          </w:p>
        </w:tc>
        <w:tc>
          <w:tcPr>
            <w:tcW w:w="1656" w:type="dxa"/>
            <w:tcBorders>
              <w:top w:val="nil"/>
              <w:left w:val="nil"/>
              <w:bottom w:val="nil"/>
              <w:right w:val="nil"/>
            </w:tcBorders>
          </w:tcPr>
          <w:p w14:paraId="1620F160" w14:textId="77777777" w:rsidR="004E400A" w:rsidRDefault="00000000">
            <w:pPr>
              <w:jc w:val="center"/>
            </w:pPr>
            <w:r>
              <w:t>0.49</w:t>
            </w:r>
          </w:p>
        </w:tc>
        <w:tc>
          <w:tcPr>
            <w:tcW w:w="1656" w:type="dxa"/>
            <w:tcBorders>
              <w:top w:val="nil"/>
              <w:left w:val="nil"/>
              <w:bottom w:val="nil"/>
              <w:right w:val="nil"/>
            </w:tcBorders>
          </w:tcPr>
          <w:p w14:paraId="08D8BBEE" w14:textId="77777777" w:rsidR="004E400A" w:rsidRDefault="00000000">
            <w:pPr>
              <w:jc w:val="center"/>
            </w:pPr>
            <w:r>
              <w:t>0.55</w:t>
            </w:r>
          </w:p>
        </w:tc>
        <w:tc>
          <w:tcPr>
            <w:tcW w:w="2880" w:type="dxa"/>
            <w:tcBorders>
              <w:top w:val="nil"/>
              <w:left w:val="nil"/>
              <w:bottom w:val="nil"/>
              <w:right w:val="nil"/>
            </w:tcBorders>
          </w:tcPr>
          <w:p w14:paraId="7DAE5AF2" w14:textId="77777777" w:rsidR="004E400A" w:rsidRDefault="00000000">
            <w:pPr>
              <w:jc w:val="center"/>
            </w:pPr>
            <w:r>
              <w:t>.</w:t>
            </w:r>
          </w:p>
        </w:tc>
      </w:tr>
      <w:tr w:rsidR="004E400A" w14:paraId="1FF443B6" w14:textId="77777777">
        <w:tc>
          <w:tcPr>
            <w:tcW w:w="5760" w:type="dxa"/>
            <w:tcBorders>
              <w:top w:val="nil"/>
              <w:left w:val="nil"/>
              <w:bottom w:val="nil"/>
              <w:right w:val="nil"/>
            </w:tcBorders>
          </w:tcPr>
          <w:p w14:paraId="56FB7EF0" w14:textId="77777777" w:rsidR="004E400A" w:rsidRDefault="00000000">
            <w:r>
              <w:t xml:space="preserve">   50-59</w:t>
            </w:r>
          </w:p>
        </w:tc>
        <w:tc>
          <w:tcPr>
            <w:tcW w:w="1656" w:type="dxa"/>
            <w:tcBorders>
              <w:top w:val="nil"/>
              <w:left w:val="nil"/>
              <w:bottom w:val="nil"/>
              <w:right w:val="nil"/>
            </w:tcBorders>
          </w:tcPr>
          <w:p w14:paraId="0941B214" w14:textId="77777777" w:rsidR="004E400A" w:rsidRDefault="00000000">
            <w:pPr>
              <w:jc w:val="center"/>
            </w:pPr>
            <w:r>
              <w:t>0.49</w:t>
            </w:r>
          </w:p>
        </w:tc>
        <w:tc>
          <w:tcPr>
            <w:tcW w:w="1656" w:type="dxa"/>
            <w:tcBorders>
              <w:top w:val="nil"/>
              <w:left w:val="nil"/>
              <w:bottom w:val="nil"/>
              <w:right w:val="nil"/>
            </w:tcBorders>
          </w:tcPr>
          <w:p w14:paraId="38596A87" w14:textId="77777777" w:rsidR="004E400A" w:rsidRDefault="00000000">
            <w:pPr>
              <w:jc w:val="center"/>
            </w:pPr>
            <w:r>
              <w:t>0.02</w:t>
            </w:r>
          </w:p>
        </w:tc>
        <w:tc>
          <w:tcPr>
            <w:tcW w:w="1656" w:type="dxa"/>
            <w:tcBorders>
              <w:top w:val="nil"/>
              <w:left w:val="nil"/>
              <w:bottom w:val="nil"/>
              <w:right w:val="nil"/>
            </w:tcBorders>
          </w:tcPr>
          <w:p w14:paraId="59589EE6" w14:textId="77777777" w:rsidR="004E400A" w:rsidRDefault="00000000">
            <w:pPr>
              <w:jc w:val="center"/>
            </w:pPr>
            <w:r>
              <w:t>0.44</w:t>
            </w:r>
          </w:p>
        </w:tc>
        <w:tc>
          <w:tcPr>
            <w:tcW w:w="1656" w:type="dxa"/>
            <w:tcBorders>
              <w:top w:val="nil"/>
              <w:left w:val="nil"/>
              <w:bottom w:val="nil"/>
              <w:right w:val="nil"/>
            </w:tcBorders>
          </w:tcPr>
          <w:p w14:paraId="37D4BFF0" w14:textId="77777777" w:rsidR="004E400A" w:rsidRDefault="00000000">
            <w:pPr>
              <w:jc w:val="center"/>
            </w:pPr>
            <w:r>
              <w:t>0.53</w:t>
            </w:r>
          </w:p>
        </w:tc>
        <w:tc>
          <w:tcPr>
            <w:tcW w:w="2880" w:type="dxa"/>
            <w:tcBorders>
              <w:top w:val="nil"/>
              <w:left w:val="nil"/>
              <w:bottom w:val="nil"/>
              <w:right w:val="nil"/>
            </w:tcBorders>
          </w:tcPr>
          <w:p w14:paraId="77D4209E" w14:textId="77777777" w:rsidR="004E400A" w:rsidRDefault="00000000">
            <w:pPr>
              <w:jc w:val="center"/>
            </w:pPr>
            <w:r>
              <w:t>.</w:t>
            </w:r>
          </w:p>
        </w:tc>
      </w:tr>
      <w:tr w:rsidR="004E400A" w14:paraId="282E5615" w14:textId="77777777">
        <w:tc>
          <w:tcPr>
            <w:tcW w:w="5760" w:type="dxa"/>
            <w:tcBorders>
              <w:top w:val="nil"/>
              <w:left w:val="nil"/>
              <w:bottom w:val="nil"/>
              <w:right w:val="nil"/>
            </w:tcBorders>
          </w:tcPr>
          <w:p w14:paraId="78D66FC3" w14:textId="77777777" w:rsidR="004E400A" w:rsidRDefault="00000000">
            <w:r>
              <w:t xml:space="preserve">   60-69</w:t>
            </w:r>
          </w:p>
        </w:tc>
        <w:tc>
          <w:tcPr>
            <w:tcW w:w="1656" w:type="dxa"/>
            <w:tcBorders>
              <w:top w:val="nil"/>
              <w:left w:val="nil"/>
              <w:bottom w:val="nil"/>
              <w:right w:val="nil"/>
            </w:tcBorders>
          </w:tcPr>
          <w:p w14:paraId="558A7317" w14:textId="77777777" w:rsidR="004E400A" w:rsidRDefault="00000000">
            <w:pPr>
              <w:jc w:val="center"/>
            </w:pPr>
            <w:r>
              <w:t>0.55</w:t>
            </w:r>
          </w:p>
        </w:tc>
        <w:tc>
          <w:tcPr>
            <w:tcW w:w="1656" w:type="dxa"/>
            <w:tcBorders>
              <w:top w:val="nil"/>
              <w:left w:val="nil"/>
              <w:bottom w:val="nil"/>
              <w:right w:val="nil"/>
            </w:tcBorders>
          </w:tcPr>
          <w:p w14:paraId="3B6E1EE2" w14:textId="77777777" w:rsidR="004E400A" w:rsidRDefault="00000000">
            <w:pPr>
              <w:jc w:val="center"/>
            </w:pPr>
            <w:r>
              <w:t>0.03</w:t>
            </w:r>
          </w:p>
        </w:tc>
        <w:tc>
          <w:tcPr>
            <w:tcW w:w="1656" w:type="dxa"/>
            <w:tcBorders>
              <w:top w:val="nil"/>
              <w:left w:val="nil"/>
              <w:bottom w:val="nil"/>
              <w:right w:val="nil"/>
            </w:tcBorders>
          </w:tcPr>
          <w:p w14:paraId="0AA3A2AA" w14:textId="77777777" w:rsidR="004E400A" w:rsidRDefault="00000000">
            <w:pPr>
              <w:jc w:val="center"/>
            </w:pPr>
            <w:r>
              <w:t>0.48</w:t>
            </w:r>
          </w:p>
        </w:tc>
        <w:tc>
          <w:tcPr>
            <w:tcW w:w="1656" w:type="dxa"/>
            <w:tcBorders>
              <w:top w:val="nil"/>
              <w:left w:val="nil"/>
              <w:bottom w:val="nil"/>
              <w:right w:val="nil"/>
            </w:tcBorders>
          </w:tcPr>
          <w:p w14:paraId="42A41013" w14:textId="77777777" w:rsidR="004E400A" w:rsidRDefault="00000000">
            <w:pPr>
              <w:jc w:val="center"/>
            </w:pPr>
            <w:r>
              <w:t>0.61</w:t>
            </w:r>
          </w:p>
        </w:tc>
        <w:tc>
          <w:tcPr>
            <w:tcW w:w="2880" w:type="dxa"/>
            <w:tcBorders>
              <w:top w:val="nil"/>
              <w:left w:val="nil"/>
              <w:bottom w:val="nil"/>
              <w:right w:val="nil"/>
            </w:tcBorders>
          </w:tcPr>
          <w:p w14:paraId="2B098B36" w14:textId="77777777" w:rsidR="004E400A" w:rsidRDefault="00000000">
            <w:pPr>
              <w:jc w:val="center"/>
            </w:pPr>
            <w:r>
              <w:t>.</w:t>
            </w:r>
          </w:p>
        </w:tc>
      </w:tr>
      <w:tr w:rsidR="004E400A" w14:paraId="3C65BD12" w14:textId="77777777">
        <w:tc>
          <w:tcPr>
            <w:tcW w:w="5760" w:type="dxa"/>
            <w:tcBorders>
              <w:top w:val="nil"/>
              <w:left w:val="nil"/>
              <w:bottom w:val="nil"/>
              <w:right w:val="nil"/>
            </w:tcBorders>
          </w:tcPr>
          <w:p w14:paraId="14A937B4" w14:textId="77777777" w:rsidR="004E400A" w:rsidRDefault="00000000">
            <w:r>
              <w:t xml:space="preserve">   70-79</w:t>
            </w:r>
          </w:p>
        </w:tc>
        <w:tc>
          <w:tcPr>
            <w:tcW w:w="1656" w:type="dxa"/>
            <w:tcBorders>
              <w:top w:val="nil"/>
              <w:left w:val="nil"/>
              <w:bottom w:val="nil"/>
              <w:right w:val="nil"/>
            </w:tcBorders>
          </w:tcPr>
          <w:p w14:paraId="3ACAA039" w14:textId="77777777" w:rsidR="004E400A" w:rsidRDefault="00000000">
            <w:pPr>
              <w:jc w:val="center"/>
            </w:pPr>
            <w:r>
              <w:t>0.44</w:t>
            </w:r>
          </w:p>
        </w:tc>
        <w:tc>
          <w:tcPr>
            <w:tcW w:w="1656" w:type="dxa"/>
            <w:tcBorders>
              <w:top w:val="nil"/>
              <w:left w:val="nil"/>
              <w:bottom w:val="nil"/>
              <w:right w:val="nil"/>
            </w:tcBorders>
          </w:tcPr>
          <w:p w14:paraId="0A718E84" w14:textId="77777777" w:rsidR="004E400A" w:rsidRDefault="00000000">
            <w:pPr>
              <w:jc w:val="center"/>
            </w:pPr>
            <w:r>
              <w:t>0.07</w:t>
            </w:r>
          </w:p>
        </w:tc>
        <w:tc>
          <w:tcPr>
            <w:tcW w:w="1656" w:type="dxa"/>
            <w:tcBorders>
              <w:top w:val="nil"/>
              <w:left w:val="nil"/>
              <w:bottom w:val="nil"/>
              <w:right w:val="nil"/>
            </w:tcBorders>
          </w:tcPr>
          <w:p w14:paraId="41750F55" w14:textId="77777777" w:rsidR="004E400A" w:rsidRDefault="00000000">
            <w:pPr>
              <w:jc w:val="center"/>
            </w:pPr>
            <w:r>
              <w:t>0.30</w:t>
            </w:r>
          </w:p>
        </w:tc>
        <w:tc>
          <w:tcPr>
            <w:tcW w:w="1656" w:type="dxa"/>
            <w:tcBorders>
              <w:top w:val="nil"/>
              <w:left w:val="nil"/>
              <w:bottom w:val="nil"/>
              <w:right w:val="nil"/>
            </w:tcBorders>
          </w:tcPr>
          <w:p w14:paraId="42D9FE41" w14:textId="77777777" w:rsidR="004E400A" w:rsidRDefault="00000000">
            <w:pPr>
              <w:jc w:val="center"/>
            </w:pPr>
            <w:r>
              <w:t>0.58</w:t>
            </w:r>
          </w:p>
        </w:tc>
        <w:tc>
          <w:tcPr>
            <w:tcW w:w="2880" w:type="dxa"/>
            <w:tcBorders>
              <w:top w:val="nil"/>
              <w:left w:val="nil"/>
              <w:bottom w:val="nil"/>
              <w:right w:val="nil"/>
            </w:tcBorders>
          </w:tcPr>
          <w:p w14:paraId="3FFBDD4E" w14:textId="77777777" w:rsidR="004E400A" w:rsidRDefault="00000000">
            <w:pPr>
              <w:jc w:val="center"/>
            </w:pPr>
            <w:r>
              <w:t>.</w:t>
            </w:r>
          </w:p>
        </w:tc>
      </w:tr>
      <w:tr w:rsidR="004E400A" w14:paraId="06E7FEA8" w14:textId="77777777">
        <w:tc>
          <w:tcPr>
            <w:tcW w:w="5760" w:type="dxa"/>
            <w:tcBorders>
              <w:top w:val="nil"/>
              <w:left w:val="nil"/>
              <w:bottom w:val="nil"/>
              <w:right w:val="nil"/>
            </w:tcBorders>
          </w:tcPr>
          <w:p w14:paraId="26133D2C" w14:textId="77777777" w:rsidR="004E400A" w:rsidRDefault="00000000">
            <w:r>
              <w:t xml:space="preserve">   80 or Older</w:t>
            </w:r>
          </w:p>
        </w:tc>
        <w:tc>
          <w:tcPr>
            <w:tcW w:w="1656" w:type="dxa"/>
            <w:tcBorders>
              <w:top w:val="nil"/>
              <w:left w:val="nil"/>
              <w:bottom w:val="nil"/>
              <w:right w:val="nil"/>
            </w:tcBorders>
          </w:tcPr>
          <w:p w14:paraId="4B1E8E76" w14:textId="77777777" w:rsidR="004E400A" w:rsidRDefault="00000000">
            <w:pPr>
              <w:jc w:val="center"/>
            </w:pPr>
            <w:r>
              <w:t>0.54</w:t>
            </w:r>
          </w:p>
        </w:tc>
        <w:tc>
          <w:tcPr>
            <w:tcW w:w="1656" w:type="dxa"/>
            <w:tcBorders>
              <w:top w:val="nil"/>
              <w:left w:val="nil"/>
              <w:bottom w:val="nil"/>
              <w:right w:val="nil"/>
            </w:tcBorders>
          </w:tcPr>
          <w:p w14:paraId="6E4C17A9" w14:textId="77777777" w:rsidR="004E400A" w:rsidRDefault="00000000">
            <w:pPr>
              <w:jc w:val="center"/>
            </w:pPr>
            <w:r>
              <w:t>0.18</w:t>
            </w:r>
          </w:p>
        </w:tc>
        <w:tc>
          <w:tcPr>
            <w:tcW w:w="1656" w:type="dxa"/>
            <w:tcBorders>
              <w:top w:val="nil"/>
              <w:left w:val="nil"/>
              <w:bottom w:val="nil"/>
              <w:right w:val="nil"/>
            </w:tcBorders>
          </w:tcPr>
          <w:p w14:paraId="7834A394" w14:textId="77777777" w:rsidR="004E400A" w:rsidRDefault="00000000">
            <w:pPr>
              <w:jc w:val="center"/>
            </w:pPr>
            <w:r>
              <w:t>-29.03</w:t>
            </w:r>
          </w:p>
        </w:tc>
        <w:tc>
          <w:tcPr>
            <w:tcW w:w="1656" w:type="dxa"/>
            <w:tcBorders>
              <w:top w:val="nil"/>
              <w:left w:val="nil"/>
              <w:bottom w:val="nil"/>
              <w:right w:val="nil"/>
            </w:tcBorders>
          </w:tcPr>
          <w:p w14:paraId="16746845" w14:textId="77777777" w:rsidR="004E400A" w:rsidRDefault="00000000">
            <w:pPr>
              <w:jc w:val="center"/>
            </w:pPr>
            <w:r>
              <w:t>30.11</w:t>
            </w:r>
          </w:p>
        </w:tc>
        <w:tc>
          <w:tcPr>
            <w:tcW w:w="2880" w:type="dxa"/>
            <w:tcBorders>
              <w:top w:val="nil"/>
              <w:left w:val="nil"/>
              <w:bottom w:val="nil"/>
              <w:right w:val="nil"/>
            </w:tcBorders>
          </w:tcPr>
          <w:p w14:paraId="0AD0CA27" w14:textId="77777777" w:rsidR="004E400A" w:rsidRDefault="00000000">
            <w:pPr>
              <w:jc w:val="center"/>
            </w:pPr>
            <w:r>
              <w:t>.</w:t>
            </w:r>
          </w:p>
        </w:tc>
      </w:tr>
      <w:tr w:rsidR="004E400A" w14:paraId="4BB5CC5B" w14:textId="77777777">
        <w:tc>
          <w:tcPr>
            <w:tcW w:w="5760" w:type="dxa"/>
            <w:tcBorders>
              <w:top w:val="nil"/>
              <w:left w:val="nil"/>
              <w:bottom w:val="nil"/>
              <w:right w:val="nil"/>
            </w:tcBorders>
          </w:tcPr>
          <w:p w14:paraId="0D212742" w14:textId="77777777" w:rsidR="004E400A" w:rsidRDefault="00000000">
            <w:r>
              <w:t>Gender</w:t>
            </w:r>
          </w:p>
        </w:tc>
        <w:tc>
          <w:tcPr>
            <w:tcW w:w="0" w:type="auto"/>
            <w:tcBorders>
              <w:top w:val="nil"/>
              <w:left w:val="nil"/>
              <w:bottom w:val="nil"/>
              <w:right w:val="nil"/>
            </w:tcBorders>
          </w:tcPr>
          <w:p w14:paraId="4BEBD99B" w14:textId="77777777" w:rsidR="004E400A" w:rsidRDefault="004E400A">
            <w:pPr>
              <w:jc w:val="center"/>
            </w:pPr>
          </w:p>
        </w:tc>
        <w:tc>
          <w:tcPr>
            <w:tcW w:w="0" w:type="auto"/>
            <w:tcBorders>
              <w:top w:val="nil"/>
              <w:left w:val="nil"/>
              <w:bottom w:val="nil"/>
              <w:right w:val="nil"/>
            </w:tcBorders>
          </w:tcPr>
          <w:p w14:paraId="3207E5DA" w14:textId="77777777" w:rsidR="004E400A" w:rsidRDefault="004E400A">
            <w:pPr>
              <w:jc w:val="center"/>
            </w:pPr>
          </w:p>
        </w:tc>
        <w:tc>
          <w:tcPr>
            <w:tcW w:w="0" w:type="auto"/>
            <w:tcBorders>
              <w:top w:val="nil"/>
              <w:left w:val="nil"/>
              <w:bottom w:val="nil"/>
              <w:right w:val="nil"/>
            </w:tcBorders>
          </w:tcPr>
          <w:p w14:paraId="7409AE2A" w14:textId="77777777" w:rsidR="004E400A" w:rsidRDefault="004E400A">
            <w:pPr>
              <w:jc w:val="center"/>
            </w:pPr>
          </w:p>
        </w:tc>
        <w:tc>
          <w:tcPr>
            <w:tcW w:w="0" w:type="auto"/>
            <w:tcBorders>
              <w:top w:val="nil"/>
              <w:left w:val="nil"/>
              <w:bottom w:val="nil"/>
              <w:right w:val="nil"/>
            </w:tcBorders>
          </w:tcPr>
          <w:p w14:paraId="326B7686" w14:textId="77777777" w:rsidR="004E400A" w:rsidRDefault="004E400A">
            <w:pPr>
              <w:jc w:val="center"/>
            </w:pPr>
          </w:p>
        </w:tc>
        <w:tc>
          <w:tcPr>
            <w:tcW w:w="2880" w:type="dxa"/>
            <w:tcBorders>
              <w:top w:val="nil"/>
              <w:left w:val="nil"/>
              <w:bottom w:val="nil"/>
              <w:right w:val="nil"/>
            </w:tcBorders>
          </w:tcPr>
          <w:p w14:paraId="5FAEB07E" w14:textId="77777777" w:rsidR="004E400A" w:rsidRDefault="004E400A">
            <w:pPr>
              <w:jc w:val="center"/>
            </w:pPr>
          </w:p>
        </w:tc>
      </w:tr>
      <w:tr w:rsidR="004E400A" w14:paraId="350EE3D5" w14:textId="77777777">
        <w:tc>
          <w:tcPr>
            <w:tcW w:w="5760" w:type="dxa"/>
            <w:tcBorders>
              <w:top w:val="nil"/>
              <w:left w:val="nil"/>
              <w:bottom w:val="nil"/>
              <w:right w:val="nil"/>
            </w:tcBorders>
          </w:tcPr>
          <w:p w14:paraId="186D9F32" w14:textId="77777777" w:rsidR="004E400A" w:rsidRDefault="00000000">
            <w:r>
              <w:t xml:space="preserve">   Male</w:t>
            </w:r>
          </w:p>
        </w:tc>
        <w:tc>
          <w:tcPr>
            <w:tcW w:w="1656" w:type="dxa"/>
            <w:tcBorders>
              <w:top w:val="nil"/>
              <w:left w:val="nil"/>
              <w:bottom w:val="nil"/>
              <w:right w:val="nil"/>
            </w:tcBorders>
          </w:tcPr>
          <w:p w14:paraId="4080F65D" w14:textId="77777777" w:rsidR="004E400A" w:rsidRDefault="00000000">
            <w:pPr>
              <w:jc w:val="center"/>
            </w:pPr>
            <w:r>
              <w:t>0.54</w:t>
            </w:r>
          </w:p>
        </w:tc>
        <w:tc>
          <w:tcPr>
            <w:tcW w:w="1656" w:type="dxa"/>
            <w:tcBorders>
              <w:top w:val="nil"/>
              <w:left w:val="nil"/>
              <w:bottom w:val="nil"/>
              <w:right w:val="nil"/>
            </w:tcBorders>
          </w:tcPr>
          <w:p w14:paraId="2E782647" w14:textId="77777777" w:rsidR="004E400A" w:rsidRDefault="00000000">
            <w:pPr>
              <w:jc w:val="center"/>
            </w:pPr>
            <w:r>
              <w:t>0.01</w:t>
            </w:r>
          </w:p>
        </w:tc>
        <w:tc>
          <w:tcPr>
            <w:tcW w:w="1656" w:type="dxa"/>
            <w:tcBorders>
              <w:top w:val="nil"/>
              <w:left w:val="nil"/>
              <w:bottom w:val="nil"/>
              <w:right w:val="nil"/>
            </w:tcBorders>
          </w:tcPr>
          <w:p w14:paraId="52613920" w14:textId="77777777" w:rsidR="004E400A" w:rsidRDefault="00000000">
            <w:pPr>
              <w:jc w:val="center"/>
            </w:pPr>
            <w:r>
              <w:t>0.52</w:t>
            </w:r>
          </w:p>
        </w:tc>
        <w:tc>
          <w:tcPr>
            <w:tcW w:w="1656" w:type="dxa"/>
            <w:tcBorders>
              <w:top w:val="nil"/>
              <w:left w:val="nil"/>
              <w:bottom w:val="nil"/>
              <w:right w:val="nil"/>
            </w:tcBorders>
          </w:tcPr>
          <w:p w14:paraId="76D95777" w14:textId="77777777" w:rsidR="004E400A" w:rsidRDefault="00000000">
            <w:pPr>
              <w:jc w:val="center"/>
            </w:pPr>
            <w:r>
              <w:t>0.57</w:t>
            </w:r>
          </w:p>
        </w:tc>
        <w:tc>
          <w:tcPr>
            <w:tcW w:w="2880" w:type="dxa"/>
            <w:tcBorders>
              <w:top w:val="nil"/>
              <w:left w:val="nil"/>
              <w:bottom w:val="nil"/>
              <w:right w:val="nil"/>
            </w:tcBorders>
          </w:tcPr>
          <w:p w14:paraId="0AFD5E14" w14:textId="77777777" w:rsidR="004E400A" w:rsidRDefault="00000000">
            <w:pPr>
              <w:jc w:val="center"/>
            </w:pPr>
            <w:r>
              <w:t>0.43</w:t>
            </w:r>
          </w:p>
        </w:tc>
      </w:tr>
      <w:tr w:rsidR="004E400A" w14:paraId="6960F980" w14:textId="77777777">
        <w:tc>
          <w:tcPr>
            <w:tcW w:w="5760" w:type="dxa"/>
            <w:tcBorders>
              <w:top w:val="nil"/>
              <w:left w:val="nil"/>
              <w:bottom w:val="nil"/>
              <w:right w:val="nil"/>
            </w:tcBorders>
          </w:tcPr>
          <w:p w14:paraId="17472F8F" w14:textId="77777777" w:rsidR="004E400A" w:rsidRDefault="00000000">
            <w:r>
              <w:t xml:space="preserve">   Female</w:t>
            </w:r>
          </w:p>
        </w:tc>
        <w:tc>
          <w:tcPr>
            <w:tcW w:w="1656" w:type="dxa"/>
            <w:tcBorders>
              <w:top w:val="nil"/>
              <w:left w:val="nil"/>
              <w:bottom w:val="nil"/>
              <w:right w:val="nil"/>
            </w:tcBorders>
          </w:tcPr>
          <w:p w14:paraId="20F837E0" w14:textId="77777777" w:rsidR="004E400A" w:rsidRDefault="00000000">
            <w:pPr>
              <w:jc w:val="center"/>
            </w:pPr>
            <w:r>
              <w:t>0.55</w:t>
            </w:r>
          </w:p>
        </w:tc>
        <w:tc>
          <w:tcPr>
            <w:tcW w:w="1656" w:type="dxa"/>
            <w:tcBorders>
              <w:top w:val="nil"/>
              <w:left w:val="nil"/>
              <w:bottom w:val="nil"/>
              <w:right w:val="nil"/>
            </w:tcBorders>
          </w:tcPr>
          <w:p w14:paraId="6D844551" w14:textId="77777777" w:rsidR="004E400A" w:rsidRDefault="00000000">
            <w:pPr>
              <w:jc w:val="center"/>
            </w:pPr>
            <w:r>
              <w:t>0.01</w:t>
            </w:r>
          </w:p>
        </w:tc>
        <w:tc>
          <w:tcPr>
            <w:tcW w:w="1656" w:type="dxa"/>
            <w:tcBorders>
              <w:top w:val="nil"/>
              <w:left w:val="nil"/>
              <w:bottom w:val="nil"/>
              <w:right w:val="nil"/>
            </w:tcBorders>
          </w:tcPr>
          <w:p w14:paraId="0664366E" w14:textId="77777777" w:rsidR="004E400A" w:rsidRDefault="00000000">
            <w:pPr>
              <w:jc w:val="center"/>
            </w:pPr>
            <w:r>
              <w:t>0.53</w:t>
            </w:r>
          </w:p>
        </w:tc>
        <w:tc>
          <w:tcPr>
            <w:tcW w:w="1656" w:type="dxa"/>
            <w:tcBorders>
              <w:top w:val="nil"/>
              <w:left w:val="nil"/>
              <w:bottom w:val="nil"/>
              <w:right w:val="nil"/>
            </w:tcBorders>
          </w:tcPr>
          <w:p w14:paraId="4D88D321" w14:textId="77777777" w:rsidR="004E400A" w:rsidRDefault="00000000">
            <w:pPr>
              <w:jc w:val="center"/>
            </w:pPr>
            <w:r>
              <w:t>0.57</w:t>
            </w:r>
          </w:p>
        </w:tc>
        <w:tc>
          <w:tcPr>
            <w:tcW w:w="2880" w:type="dxa"/>
            <w:tcBorders>
              <w:top w:val="nil"/>
              <w:left w:val="nil"/>
              <w:bottom w:val="nil"/>
              <w:right w:val="nil"/>
            </w:tcBorders>
          </w:tcPr>
          <w:p w14:paraId="15188989" w14:textId="77777777" w:rsidR="004E400A" w:rsidRDefault="00000000">
            <w:pPr>
              <w:jc w:val="center"/>
            </w:pPr>
            <w:r>
              <w:t>.</w:t>
            </w:r>
          </w:p>
        </w:tc>
      </w:tr>
      <w:tr w:rsidR="004E400A" w14:paraId="40F5D87F" w14:textId="77777777">
        <w:tc>
          <w:tcPr>
            <w:tcW w:w="5760" w:type="dxa"/>
            <w:tcBorders>
              <w:top w:val="nil"/>
              <w:left w:val="nil"/>
              <w:bottom w:val="nil"/>
              <w:right w:val="nil"/>
            </w:tcBorders>
          </w:tcPr>
          <w:p w14:paraId="48508E33" w14:textId="77777777" w:rsidR="004E400A" w:rsidRDefault="00000000">
            <w:r>
              <w:t xml:space="preserve">   Other</w:t>
            </w:r>
          </w:p>
        </w:tc>
        <w:tc>
          <w:tcPr>
            <w:tcW w:w="1656" w:type="dxa"/>
            <w:tcBorders>
              <w:top w:val="nil"/>
              <w:left w:val="nil"/>
              <w:bottom w:val="nil"/>
              <w:right w:val="nil"/>
            </w:tcBorders>
          </w:tcPr>
          <w:p w14:paraId="556C072E" w14:textId="77777777" w:rsidR="004E400A" w:rsidRDefault="00000000">
            <w:pPr>
              <w:jc w:val="center"/>
            </w:pPr>
            <w:r>
              <w:t>0.30</w:t>
            </w:r>
          </w:p>
        </w:tc>
        <w:tc>
          <w:tcPr>
            <w:tcW w:w="1656" w:type="dxa"/>
            <w:tcBorders>
              <w:top w:val="nil"/>
              <w:left w:val="nil"/>
              <w:bottom w:val="nil"/>
              <w:right w:val="nil"/>
            </w:tcBorders>
          </w:tcPr>
          <w:p w14:paraId="2C5C4295" w14:textId="77777777" w:rsidR="004E400A" w:rsidRDefault="00000000">
            <w:pPr>
              <w:jc w:val="center"/>
            </w:pPr>
            <w:r>
              <w:t>0.21</w:t>
            </w:r>
          </w:p>
        </w:tc>
        <w:tc>
          <w:tcPr>
            <w:tcW w:w="1656" w:type="dxa"/>
            <w:tcBorders>
              <w:top w:val="nil"/>
              <w:left w:val="nil"/>
              <w:bottom w:val="nil"/>
              <w:right w:val="nil"/>
            </w:tcBorders>
          </w:tcPr>
          <w:p w14:paraId="6A7323EB" w14:textId="77777777" w:rsidR="004E400A" w:rsidRDefault="00000000">
            <w:pPr>
              <w:jc w:val="center"/>
            </w:pPr>
            <w:r>
              <w:t>-34.82</w:t>
            </w:r>
          </w:p>
        </w:tc>
        <w:tc>
          <w:tcPr>
            <w:tcW w:w="1656" w:type="dxa"/>
            <w:tcBorders>
              <w:top w:val="nil"/>
              <w:left w:val="nil"/>
              <w:bottom w:val="nil"/>
              <w:right w:val="nil"/>
            </w:tcBorders>
          </w:tcPr>
          <w:p w14:paraId="5E35EDBF" w14:textId="77777777" w:rsidR="004E400A" w:rsidRDefault="00000000">
            <w:pPr>
              <w:jc w:val="center"/>
            </w:pPr>
            <w:r>
              <w:t>35.42</w:t>
            </w:r>
          </w:p>
        </w:tc>
        <w:tc>
          <w:tcPr>
            <w:tcW w:w="2880" w:type="dxa"/>
            <w:tcBorders>
              <w:top w:val="nil"/>
              <w:left w:val="nil"/>
              <w:bottom w:val="nil"/>
              <w:right w:val="nil"/>
            </w:tcBorders>
          </w:tcPr>
          <w:p w14:paraId="55EEB07F" w14:textId="77777777" w:rsidR="004E400A" w:rsidRDefault="00000000">
            <w:pPr>
              <w:jc w:val="center"/>
            </w:pPr>
            <w:r>
              <w:t>.</w:t>
            </w:r>
          </w:p>
        </w:tc>
      </w:tr>
      <w:tr w:rsidR="004E400A" w14:paraId="133D3119" w14:textId="77777777">
        <w:tc>
          <w:tcPr>
            <w:tcW w:w="5760" w:type="dxa"/>
            <w:tcBorders>
              <w:top w:val="nil"/>
              <w:left w:val="nil"/>
              <w:bottom w:val="nil"/>
              <w:right w:val="nil"/>
            </w:tcBorders>
          </w:tcPr>
          <w:p w14:paraId="327F4A3E" w14:textId="77777777" w:rsidR="004E400A" w:rsidRDefault="00000000">
            <w:r>
              <w:t>Marital Status</w:t>
            </w:r>
          </w:p>
        </w:tc>
        <w:tc>
          <w:tcPr>
            <w:tcW w:w="0" w:type="auto"/>
            <w:tcBorders>
              <w:top w:val="nil"/>
              <w:left w:val="nil"/>
              <w:bottom w:val="nil"/>
              <w:right w:val="nil"/>
            </w:tcBorders>
          </w:tcPr>
          <w:p w14:paraId="584FF8A6" w14:textId="77777777" w:rsidR="004E400A" w:rsidRDefault="004E400A">
            <w:pPr>
              <w:jc w:val="center"/>
            </w:pPr>
          </w:p>
        </w:tc>
        <w:tc>
          <w:tcPr>
            <w:tcW w:w="0" w:type="auto"/>
            <w:tcBorders>
              <w:top w:val="nil"/>
              <w:left w:val="nil"/>
              <w:bottom w:val="nil"/>
              <w:right w:val="nil"/>
            </w:tcBorders>
          </w:tcPr>
          <w:p w14:paraId="0F02E720" w14:textId="77777777" w:rsidR="004E400A" w:rsidRDefault="004E400A">
            <w:pPr>
              <w:jc w:val="center"/>
            </w:pPr>
          </w:p>
        </w:tc>
        <w:tc>
          <w:tcPr>
            <w:tcW w:w="0" w:type="auto"/>
            <w:tcBorders>
              <w:top w:val="nil"/>
              <w:left w:val="nil"/>
              <w:bottom w:val="nil"/>
              <w:right w:val="nil"/>
            </w:tcBorders>
          </w:tcPr>
          <w:p w14:paraId="7D6982E6" w14:textId="77777777" w:rsidR="004E400A" w:rsidRDefault="004E400A">
            <w:pPr>
              <w:jc w:val="center"/>
            </w:pPr>
          </w:p>
        </w:tc>
        <w:tc>
          <w:tcPr>
            <w:tcW w:w="0" w:type="auto"/>
            <w:tcBorders>
              <w:top w:val="nil"/>
              <w:left w:val="nil"/>
              <w:bottom w:val="nil"/>
              <w:right w:val="nil"/>
            </w:tcBorders>
          </w:tcPr>
          <w:p w14:paraId="53CFAE4F" w14:textId="77777777" w:rsidR="004E400A" w:rsidRDefault="004E400A">
            <w:pPr>
              <w:jc w:val="center"/>
            </w:pPr>
          </w:p>
        </w:tc>
        <w:tc>
          <w:tcPr>
            <w:tcW w:w="2880" w:type="dxa"/>
            <w:tcBorders>
              <w:top w:val="nil"/>
              <w:left w:val="nil"/>
              <w:bottom w:val="nil"/>
              <w:right w:val="nil"/>
            </w:tcBorders>
          </w:tcPr>
          <w:p w14:paraId="615EF72C" w14:textId="77777777" w:rsidR="004E400A" w:rsidRDefault="004E400A">
            <w:pPr>
              <w:jc w:val="center"/>
            </w:pPr>
          </w:p>
        </w:tc>
      </w:tr>
      <w:tr w:rsidR="004E400A" w14:paraId="39C77855" w14:textId="77777777">
        <w:tc>
          <w:tcPr>
            <w:tcW w:w="5760" w:type="dxa"/>
            <w:tcBorders>
              <w:top w:val="nil"/>
              <w:left w:val="nil"/>
              <w:bottom w:val="nil"/>
              <w:right w:val="nil"/>
            </w:tcBorders>
          </w:tcPr>
          <w:p w14:paraId="2D9144F4" w14:textId="77777777" w:rsidR="004E400A" w:rsidRDefault="00000000">
            <w:r>
              <w:t xml:space="preserve">   Single/Never Been Married</w:t>
            </w:r>
          </w:p>
        </w:tc>
        <w:tc>
          <w:tcPr>
            <w:tcW w:w="1656" w:type="dxa"/>
            <w:tcBorders>
              <w:top w:val="nil"/>
              <w:left w:val="nil"/>
              <w:bottom w:val="nil"/>
              <w:right w:val="nil"/>
            </w:tcBorders>
          </w:tcPr>
          <w:p w14:paraId="390F194F" w14:textId="77777777" w:rsidR="004E400A" w:rsidRDefault="00000000">
            <w:pPr>
              <w:jc w:val="center"/>
            </w:pPr>
            <w:r>
              <w:t>0.63</w:t>
            </w:r>
          </w:p>
        </w:tc>
        <w:tc>
          <w:tcPr>
            <w:tcW w:w="1656" w:type="dxa"/>
            <w:tcBorders>
              <w:top w:val="nil"/>
              <w:left w:val="nil"/>
              <w:bottom w:val="nil"/>
              <w:right w:val="nil"/>
            </w:tcBorders>
          </w:tcPr>
          <w:p w14:paraId="134ACF48" w14:textId="77777777" w:rsidR="004E400A" w:rsidRDefault="00000000">
            <w:pPr>
              <w:jc w:val="center"/>
            </w:pPr>
            <w:r>
              <w:t>0.01</w:t>
            </w:r>
          </w:p>
        </w:tc>
        <w:tc>
          <w:tcPr>
            <w:tcW w:w="1656" w:type="dxa"/>
            <w:tcBorders>
              <w:top w:val="nil"/>
              <w:left w:val="nil"/>
              <w:bottom w:val="nil"/>
              <w:right w:val="nil"/>
            </w:tcBorders>
          </w:tcPr>
          <w:p w14:paraId="37FEBFFE" w14:textId="77777777" w:rsidR="004E400A" w:rsidRDefault="00000000">
            <w:pPr>
              <w:jc w:val="center"/>
            </w:pPr>
            <w:r>
              <w:t>0.60</w:t>
            </w:r>
          </w:p>
        </w:tc>
        <w:tc>
          <w:tcPr>
            <w:tcW w:w="1656" w:type="dxa"/>
            <w:tcBorders>
              <w:top w:val="nil"/>
              <w:left w:val="nil"/>
              <w:bottom w:val="nil"/>
              <w:right w:val="nil"/>
            </w:tcBorders>
          </w:tcPr>
          <w:p w14:paraId="43184E03" w14:textId="77777777" w:rsidR="004E400A" w:rsidRDefault="00000000">
            <w:pPr>
              <w:jc w:val="center"/>
            </w:pPr>
            <w:r>
              <w:t>0.66</w:t>
            </w:r>
          </w:p>
        </w:tc>
        <w:tc>
          <w:tcPr>
            <w:tcW w:w="2880" w:type="dxa"/>
            <w:tcBorders>
              <w:top w:val="nil"/>
              <w:left w:val="nil"/>
              <w:bottom w:val="nil"/>
              <w:right w:val="nil"/>
            </w:tcBorders>
          </w:tcPr>
          <w:p w14:paraId="1675A1A8" w14:textId="77777777" w:rsidR="004E400A" w:rsidRDefault="00000000">
            <w:pPr>
              <w:jc w:val="center"/>
            </w:pPr>
            <w:r>
              <w:t>0.00</w:t>
            </w:r>
          </w:p>
        </w:tc>
      </w:tr>
      <w:tr w:rsidR="004E400A" w14:paraId="1658336F" w14:textId="77777777">
        <w:tc>
          <w:tcPr>
            <w:tcW w:w="5760" w:type="dxa"/>
            <w:tcBorders>
              <w:top w:val="nil"/>
              <w:left w:val="nil"/>
              <w:bottom w:val="nil"/>
              <w:right w:val="nil"/>
            </w:tcBorders>
          </w:tcPr>
          <w:p w14:paraId="3460279A" w14:textId="77777777" w:rsidR="004E400A" w:rsidRDefault="00000000">
            <w:r>
              <w:t xml:space="preserve">   Married</w:t>
            </w:r>
          </w:p>
        </w:tc>
        <w:tc>
          <w:tcPr>
            <w:tcW w:w="1656" w:type="dxa"/>
            <w:tcBorders>
              <w:top w:val="nil"/>
              <w:left w:val="nil"/>
              <w:bottom w:val="nil"/>
              <w:right w:val="nil"/>
            </w:tcBorders>
          </w:tcPr>
          <w:p w14:paraId="67DC06CD" w14:textId="77777777" w:rsidR="004E400A" w:rsidRDefault="00000000">
            <w:pPr>
              <w:jc w:val="center"/>
            </w:pPr>
            <w:r>
              <w:t>0.53</w:t>
            </w:r>
          </w:p>
        </w:tc>
        <w:tc>
          <w:tcPr>
            <w:tcW w:w="1656" w:type="dxa"/>
            <w:tcBorders>
              <w:top w:val="nil"/>
              <w:left w:val="nil"/>
              <w:bottom w:val="nil"/>
              <w:right w:val="nil"/>
            </w:tcBorders>
          </w:tcPr>
          <w:p w14:paraId="7EFDC7BA" w14:textId="77777777" w:rsidR="004E400A" w:rsidRDefault="00000000">
            <w:pPr>
              <w:jc w:val="center"/>
            </w:pPr>
            <w:r>
              <w:t>0.01</w:t>
            </w:r>
          </w:p>
        </w:tc>
        <w:tc>
          <w:tcPr>
            <w:tcW w:w="1656" w:type="dxa"/>
            <w:tcBorders>
              <w:top w:val="nil"/>
              <w:left w:val="nil"/>
              <w:bottom w:val="nil"/>
              <w:right w:val="nil"/>
            </w:tcBorders>
          </w:tcPr>
          <w:p w14:paraId="68E421EE" w14:textId="77777777" w:rsidR="004E400A" w:rsidRDefault="00000000">
            <w:pPr>
              <w:jc w:val="center"/>
            </w:pPr>
            <w:r>
              <w:t>0.51</w:t>
            </w:r>
          </w:p>
        </w:tc>
        <w:tc>
          <w:tcPr>
            <w:tcW w:w="1656" w:type="dxa"/>
            <w:tcBorders>
              <w:top w:val="nil"/>
              <w:left w:val="nil"/>
              <w:bottom w:val="nil"/>
              <w:right w:val="nil"/>
            </w:tcBorders>
          </w:tcPr>
          <w:p w14:paraId="12F68EF1" w14:textId="77777777" w:rsidR="004E400A" w:rsidRDefault="00000000">
            <w:pPr>
              <w:jc w:val="center"/>
            </w:pPr>
            <w:r>
              <w:t>0.55</w:t>
            </w:r>
          </w:p>
        </w:tc>
        <w:tc>
          <w:tcPr>
            <w:tcW w:w="2880" w:type="dxa"/>
            <w:tcBorders>
              <w:top w:val="nil"/>
              <w:left w:val="nil"/>
              <w:bottom w:val="nil"/>
              <w:right w:val="nil"/>
            </w:tcBorders>
          </w:tcPr>
          <w:p w14:paraId="17D6611C" w14:textId="77777777" w:rsidR="004E400A" w:rsidRDefault="00000000">
            <w:pPr>
              <w:jc w:val="center"/>
            </w:pPr>
            <w:r>
              <w:t>.</w:t>
            </w:r>
          </w:p>
        </w:tc>
      </w:tr>
      <w:tr w:rsidR="004E400A" w14:paraId="78938DCC" w14:textId="77777777">
        <w:tc>
          <w:tcPr>
            <w:tcW w:w="5760" w:type="dxa"/>
            <w:tcBorders>
              <w:top w:val="nil"/>
              <w:left w:val="nil"/>
              <w:bottom w:val="nil"/>
              <w:right w:val="nil"/>
            </w:tcBorders>
          </w:tcPr>
          <w:p w14:paraId="50B9EF02" w14:textId="77777777" w:rsidR="004E400A" w:rsidRDefault="00000000">
            <w:r>
              <w:t xml:space="preserve">   Separated</w:t>
            </w:r>
          </w:p>
        </w:tc>
        <w:tc>
          <w:tcPr>
            <w:tcW w:w="1656" w:type="dxa"/>
            <w:tcBorders>
              <w:top w:val="nil"/>
              <w:left w:val="nil"/>
              <w:bottom w:val="nil"/>
              <w:right w:val="nil"/>
            </w:tcBorders>
          </w:tcPr>
          <w:p w14:paraId="0812F6B9" w14:textId="77777777" w:rsidR="004E400A" w:rsidRDefault="00000000">
            <w:pPr>
              <w:jc w:val="center"/>
            </w:pPr>
            <w:r>
              <w:t>0.45</w:t>
            </w:r>
          </w:p>
        </w:tc>
        <w:tc>
          <w:tcPr>
            <w:tcW w:w="1656" w:type="dxa"/>
            <w:tcBorders>
              <w:top w:val="nil"/>
              <w:left w:val="nil"/>
              <w:bottom w:val="nil"/>
              <w:right w:val="nil"/>
            </w:tcBorders>
          </w:tcPr>
          <w:p w14:paraId="5A8FC643" w14:textId="77777777" w:rsidR="004E400A" w:rsidRDefault="00000000">
            <w:pPr>
              <w:jc w:val="center"/>
            </w:pPr>
            <w:r>
              <w:t>0.07</w:t>
            </w:r>
          </w:p>
        </w:tc>
        <w:tc>
          <w:tcPr>
            <w:tcW w:w="1656" w:type="dxa"/>
            <w:tcBorders>
              <w:top w:val="nil"/>
              <w:left w:val="nil"/>
              <w:bottom w:val="nil"/>
              <w:right w:val="nil"/>
            </w:tcBorders>
          </w:tcPr>
          <w:p w14:paraId="58B5D4E0" w14:textId="77777777" w:rsidR="004E400A" w:rsidRDefault="00000000">
            <w:pPr>
              <w:jc w:val="center"/>
            </w:pPr>
            <w:r>
              <w:t>0.31</w:t>
            </w:r>
          </w:p>
        </w:tc>
        <w:tc>
          <w:tcPr>
            <w:tcW w:w="1656" w:type="dxa"/>
            <w:tcBorders>
              <w:top w:val="nil"/>
              <w:left w:val="nil"/>
              <w:bottom w:val="nil"/>
              <w:right w:val="nil"/>
            </w:tcBorders>
          </w:tcPr>
          <w:p w14:paraId="52B47BBA" w14:textId="77777777" w:rsidR="004E400A" w:rsidRDefault="00000000">
            <w:pPr>
              <w:jc w:val="center"/>
            </w:pPr>
            <w:r>
              <w:t>0.60</w:t>
            </w:r>
          </w:p>
        </w:tc>
        <w:tc>
          <w:tcPr>
            <w:tcW w:w="2880" w:type="dxa"/>
            <w:tcBorders>
              <w:top w:val="nil"/>
              <w:left w:val="nil"/>
              <w:bottom w:val="nil"/>
              <w:right w:val="nil"/>
            </w:tcBorders>
          </w:tcPr>
          <w:p w14:paraId="70FB6D0D" w14:textId="77777777" w:rsidR="004E400A" w:rsidRDefault="00000000">
            <w:pPr>
              <w:jc w:val="center"/>
            </w:pPr>
            <w:r>
              <w:t>.</w:t>
            </w:r>
          </w:p>
        </w:tc>
      </w:tr>
      <w:tr w:rsidR="004E400A" w14:paraId="4EA6F0D5" w14:textId="77777777">
        <w:tc>
          <w:tcPr>
            <w:tcW w:w="5760" w:type="dxa"/>
            <w:tcBorders>
              <w:top w:val="nil"/>
              <w:left w:val="nil"/>
              <w:bottom w:val="nil"/>
              <w:right w:val="nil"/>
            </w:tcBorders>
          </w:tcPr>
          <w:p w14:paraId="4FB3B189" w14:textId="77777777" w:rsidR="004E400A" w:rsidRDefault="00000000">
            <w:r>
              <w:t xml:space="preserve">   Divorced</w:t>
            </w:r>
          </w:p>
        </w:tc>
        <w:tc>
          <w:tcPr>
            <w:tcW w:w="1656" w:type="dxa"/>
            <w:tcBorders>
              <w:top w:val="nil"/>
              <w:left w:val="nil"/>
              <w:bottom w:val="nil"/>
              <w:right w:val="nil"/>
            </w:tcBorders>
          </w:tcPr>
          <w:p w14:paraId="3BAEBA4C" w14:textId="77777777" w:rsidR="004E400A" w:rsidRDefault="00000000">
            <w:pPr>
              <w:jc w:val="center"/>
            </w:pPr>
            <w:r>
              <w:t>0.49</w:t>
            </w:r>
          </w:p>
        </w:tc>
        <w:tc>
          <w:tcPr>
            <w:tcW w:w="1656" w:type="dxa"/>
            <w:tcBorders>
              <w:top w:val="nil"/>
              <w:left w:val="nil"/>
              <w:bottom w:val="nil"/>
              <w:right w:val="nil"/>
            </w:tcBorders>
          </w:tcPr>
          <w:p w14:paraId="392DD42B" w14:textId="77777777" w:rsidR="004E400A" w:rsidRDefault="00000000">
            <w:pPr>
              <w:jc w:val="center"/>
            </w:pPr>
            <w:r>
              <w:t>0.05</w:t>
            </w:r>
          </w:p>
        </w:tc>
        <w:tc>
          <w:tcPr>
            <w:tcW w:w="1656" w:type="dxa"/>
            <w:tcBorders>
              <w:top w:val="nil"/>
              <w:left w:val="nil"/>
              <w:bottom w:val="nil"/>
              <w:right w:val="nil"/>
            </w:tcBorders>
          </w:tcPr>
          <w:p w14:paraId="2E31584E" w14:textId="77777777" w:rsidR="004E400A" w:rsidRDefault="00000000">
            <w:pPr>
              <w:jc w:val="center"/>
            </w:pPr>
            <w:r>
              <w:t>0.40</w:t>
            </w:r>
          </w:p>
        </w:tc>
        <w:tc>
          <w:tcPr>
            <w:tcW w:w="1656" w:type="dxa"/>
            <w:tcBorders>
              <w:top w:val="nil"/>
              <w:left w:val="nil"/>
              <w:bottom w:val="nil"/>
              <w:right w:val="nil"/>
            </w:tcBorders>
          </w:tcPr>
          <w:p w14:paraId="36156448" w14:textId="77777777" w:rsidR="004E400A" w:rsidRDefault="00000000">
            <w:pPr>
              <w:jc w:val="center"/>
            </w:pPr>
            <w:r>
              <w:t>0.57</w:t>
            </w:r>
          </w:p>
        </w:tc>
        <w:tc>
          <w:tcPr>
            <w:tcW w:w="2880" w:type="dxa"/>
            <w:tcBorders>
              <w:top w:val="nil"/>
              <w:left w:val="nil"/>
              <w:bottom w:val="nil"/>
              <w:right w:val="nil"/>
            </w:tcBorders>
          </w:tcPr>
          <w:p w14:paraId="6DB4DD9E" w14:textId="77777777" w:rsidR="004E400A" w:rsidRDefault="00000000">
            <w:pPr>
              <w:jc w:val="center"/>
            </w:pPr>
            <w:r>
              <w:t>.</w:t>
            </w:r>
          </w:p>
        </w:tc>
      </w:tr>
      <w:tr w:rsidR="004E400A" w14:paraId="3A701A02" w14:textId="77777777">
        <w:tc>
          <w:tcPr>
            <w:tcW w:w="5760" w:type="dxa"/>
            <w:tcBorders>
              <w:top w:val="nil"/>
              <w:left w:val="nil"/>
              <w:bottom w:val="nil"/>
              <w:right w:val="nil"/>
            </w:tcBorders>
          </w:tcPr>
          <w:p w14:paraId="7571EDB9" w14:textId="77777777" w:rsidR="004E400A" w:rsidRDefault="00000000">
            <w:r>
              <w:t xml:space="preserve">   Widowed</w:t>
            </w:r>
          </w:p>
        </w:tc>
        <w:tc>
          <w:tcPr>
            <w:tcW w:w="1656" w:type="dxa"/>
            <w:tcBorders>
              <w:top w:val="nil"/>
              <w:left w:val="nil"/>
              <w:bottom w:val="nil"/>
              <w:right w:val="nil"/>
            </w:tcBorders>
          </w:tcPr>
          <w:p w14:paraId="2EB9C3F3" w14:textId="77777777" w:rsidR="004E400A" w:rsidRDefault="00000000">
            <w:pPr>
              <w:jc w:val="center"/>
            </w:pPr>
            <w:r>
              <w:t>0.51</w:t>
            </w:r>
          </w:p>
        </w:tc>
        <w:tc>
          <w:tcPr>
            <w:tcW w:w="1656" w:type="dxa"/>
            <w:tcBorders>
              <w:top w:val="nil"/>
              <w:left w:val="nil"/>
              <w:bottom w:val="nil"/>
              <w:right w:val="nil"/>
            </w:tcBorders>
          </w:tcPr>
          <w:p w14:paraId="279F10EE" w14:textId="77777777" w:rsidR="004E400A" w:rsidRDefault="00000000">
            <w:pPr>
              <w:jc w:val="center"/>
            </w:pPr>
            <w:r>
              <w:t>0.03</w:t>
            </w:r>
          </w:p>
        </w:tc>
        <w:tc>
          <w:tcPr>
            <w:tcW w:w="1656" w:type="dxa"/>
            <w:tcBorders>
              <w:top w:val="nil"/>
              <w:left w:val="nil"/>
              <w:bottom w:val="nil"/>
              <w:right w:val="nil"/>
            </w:tcBorders>
          </w:tcPr>
          <w:p w14:paraId="1C593129" w14:textId="77777777" w:rsidR="004E400A" w:rsidRDefault="00000000">
            <w:pPr>
              <w:jc w:val="center"/>
            </w:pPr>
            <w:r>
              <w:t>0.44</w:t>
            </w:r>
          </w:p>
        </w:tc>
        <w:tc>
          <w:tcPr>
            <w:tcW w:w="1656" w:type="dxa"/>
            <w:tcBorders>
              <w:top w:val="nil"/>
              <w:left w:val="nil"/>
              <w:bottom w:val="nil"/>
              <w:right w:val="nil"/>
            </w:tcBorders>
          </w:tcPr>
          <w:p w14:paraId="24BFBC4D" w14:textId="77777777" w:rsidR="004E400A" w:rsidRDefault="00000000">
            <w:pPr>
              <w:jc w:val="center"/>
            </w:pPr>
            <w:r>
              <w:t>0.57</w:t>
            </w:r>
          </w:p>
        </w:tc>
        <w:tc>
          <w:tcPr>
            <w:tcW w:w="2880" w:type="dxa"/>
            <w:tcBorders>
              <w:top w:val="nil"/>
              <w:left w:val="nil"/>
              <w:bottom w:val="nil"/>
              <w:right w:val="nil"/>
            </w:tcBorders>
          </w:tcPr>
          <w:p w14:paraId="6AA7979C" w14:textId="77777777" w:rsidR="004E400A" w:rsidRDefault="00000000">
            <w:pPr>
              <w:jc w:val="center"/>
            </w:pPr>
            <w:r>
              <w:t>.</w:t>
            </w:r>
          </w:p>
        </w:tc>
      </w:tr>
      <w:tr w:rsidR="004E400A" w14:paraId="19DF0D1D" w14:textId="77777777">
        <w:tc>
          <w:tcPr>
            <w:tcW w:w="5760" w:type="dxa"/>
            <w:tcBorders>
              <w:top w:val="nil"/>
              <w:left w:val="nil"/>
              <w:bottom w:val="nil"/>
              <w:right w:val="nil"/>
            </w:tcBorders>
          </w:tcPr>
          <w:p w14:paraId="79A28C80" w14:textId="77777777" w:rsidR="004E400A" w:rsidRDefault="00000000">
            <w:r>
              <w:t xml:space="preserve">   Domestic Partner</w:t>
            </w:r>
          </w:p>
        </w:tc>
        <w:tc>
          <w:tcPr>
            <w:tcW w:w="1656" w:type="dxa"/>
            <w:tcBorders>
              <w:top w:val="nil"/>
              <w:left w:val="nil"/>
              <w:bottom w:val="nil"/>
              <w:right w:val="nil"/>
            </w:tcBorders>
          </w:tcPr>
          <w:p w14:paraId="6BF4F92B" w14:textId="77777777" w:rsidR="004E400A" w:rsidRDefault="00000000">
            <w:pPr>
              <w:jc w:val="center"/>
            </w:pPr>
            <w:r>
              <w:t>0.40</w:t>
            </w:r>
          </w:p>
        </w:tc>
        <w:tc>
          <w:tcPr>
            <w:tcW w:w="1656" w:type="dxa"/>
            <w:tcBorders>
              <w:top w:val="nil"/>
              <w:left w:val="nil"/>
              <w:bottom w:val="nil"/>
              <w:right w:val="nil"/>
            </w:tcBorders>
          </w:tcPr>
          <w:p w14:paraId="3007CB67" w14:textId="77777777" w:rsidR="004E400A" w:rsidRDefault="00000000">
            <w:pPr>
              <w:jc w:val="center"/>
            </w:pPr>
            <w:r>
              <w:t>0.12</w:t>
            </w:r>
          </w:p>
        </w:tc>
        <w:tc>
          <w:tcPr>
            <w:tcW w:w="1656" w:type="dxa"/>
            <w:tcBorders>
              <w:top w:val="nil"/>
              <w:left w:val="nil"/>
              <w:bottom w:val="nil"/>
              <w:right w:val="nil"/>
            </w:tcBorders>
          </w:tcPr>
          <w:p w14:paraId="3612EDBC" w14:textId="77777777" w:rsidR="004E400A" w:rsidRDefault="00000000">
            <w:pPr>
              <w:jc w:val="center"/>
            </w:pPr>
            <w:r>
              <w:t>0.09</w:t>
            </w:r>
          </w:p>
        </w:tc>
        <w:tc>
          <w:tcPr>
            <w:tcW w:w="1656" w:type="dxa"/>
            <w:tcBorders>
              <w:top w:val="nil"/>
              <w:left w:val="nil"/>
              <w:bottom w:val="nil"/>
              <w:right w:val="nil"/>
            </w:tcBorders>
          </w:tcPr>
          <w:p w14:paraId="0F370B6F" w14:textId="77777777" w:rsidR="004E400A" w:rsidRDefault="00000000">
            <w:pPr>
              <w:jc w:val="center"/>
            </w:pPr>
            <w:r>
              <w:t>0.71</w:t>
            </w:r>
          </w:p>
        </w:tc>
        <w:tc>
          <w:tcPr>
            <w:tcW w:w="2880" w:type="dxa"/>
            <w:tcBorders>
              <w:top w:val="nil"/>
              <w:left w:val="nil"/>
              <w:bottom w:val="nil"/>
              <w:right w:val="nil"/>
            </w:tcBorders>
          </w:tcPr>
          <w:p w14:paraId="4DBE5566" w14:textId="77777777" w:rsidR="004E400A" w:rsidRDefault="00000000">
            <w:pPr>
              <w:jc w:val="center"/>
            </w:pPr>
            <w:r>
              <w:t>.</w:t>
            </w:r>
          </w:p>
        </w:tc>
      </w:tr>
      <w:tr w:rsidR="004E400A" w14:paraId="7B773FBB" w14:textId="77777777">
        <w:tc>
          <w:tcPr>
            <w:tcW w:w="5760" w:type="dxa"/>
            <w:tcBorders>
              <w:top w:val="nil"/>
              <w:left w:val="nil"/>
              <w:bottom w:val="nil"/>
              <w:right w:val="nil"/>
            </w:tcBorders>
          </w:tcPr>
          <w:p w14:paraId="1D06C9F5" w14:textId="77777777" w:rsidR="004E400A" w:rsidRDefault="00000000">
            <w:r>
              <w:t>Employment</w:t>
            </w:r>
          </w:p>
        </w:tc>
        <w:tc>
          <w:tcPr>
            <w:tcW w:w="0" w:type="auto"/>
            <w:tcBorders>
              <w:top w:val="nil"/>
              <w:left w:val="nil"/>
              <w:bottom w:val="nil"/>
              <w:right w:val="nil"/>
            </w:tcBorders>
          </w:tcPr>
          <w:p w14:paraId="287E8D3A" w14:textId="77777777" w:rsidR="004E400A" w:rsidRDefault="004E400A">
            <w:pPr>
              <w:jc w:val="center"/>
            </w:pPr>
          </w:p>
        </w:tc>
        <w:tc>
          <w:tcPr>
            <w:tcW w:w="0" w:type="auto"/>
            <w:tcBorders>
              <w:top w:val="nil"/>
              <w:left w:val="nil"/>
              <w:bottom w:val="nil"/>
              <w:right w:val="nil"/>
            </w:tcBorders>
          </w:tcPr>
          <w:p w14:paraId="19FCC004" w14:textId="77777777" w:rsidR="004E400A" w:rsidRDefault="004E400A">
            <w:pPr>
              <w:jc w:val="center"/>
            </w:pPr>
          </w:p>
        </w:tc>
        <w:tc>
          <w:tcPr>
            <w:tcW w:w="0" w:type="auto"/>
            <w:tcBorders>
              <w:top w:val="nil"/>
              <w:left w:val="nil"/>
              <w:bottom w:val="nil"/>
              <w:right w:val="nil"/>
            </w:tcBorders>
          </w:tcPr>
          <w:p w14:paraId="105F1A0B" w14:textId="77777777" w:rsidR="004E400A" w:rsidRDefault="004E400A">
            <w:pPr>
              <w:jc w:val="center"/>
            </w:pPr>
          </w:p>
        </w:tc>
        <w:tc>
          <w:tcPr>
            <w:tcW w:w="0" w:type="auto"/>
            <w:tcBorders>
              <w:top w:val="nil"/>
              <w:left w:val="nil"/>
              <w:bottom w:val="nil"/>
              <w:right w:val="nil"/>
            </w:tcBorders>
          </w:tcPr>
          <w:p w14:paraId="2B76E181" w14:textId="77777777" w:rsidR="004E400A" w:rsidRDefault="004E400A">
            <w:pPr>
              <w:jc w:val="center"/>
            </w:pPr>
          </w:p>
        </w:tc>
        <w:tc>
          <w:tcPr>
            <w:tcW w:w="2880" w:type="dxa"/>
            <w:tcBorders>
              <w:top w:val="nil"/>
              <w:left w:val="nil"/>
              <w:bottom w:val="nil"/>
              <w:right w:val="nil"/>
            </w:tcBorders>
          </w:tcPr>
          <w:p w14:paraId="0AB5CC9C" w14:textId="77777777" w:rsidR="004E400A" w:rsidRDefault="004E400A">
            <w:pPr>
              <w:jc w:val="center"/>
            </w:pPr>
          </w:p>
        </w:tc>
      </w:tr>
      <w:tr w:rsidR="004E400A" w14:paraId="7C8E58C9" w14:textId="77777777">
        <w:tc>
          <w:tcPr>
            <w:tcW w:w="5760" w:type="dxa"/>
            <w:tcBorders>
              <w:top w:val="nil"/>
              <w:left w:val="nil"/>
              <w:bottom w:val="nil"/>
              <w:right w:val="nil"/>
            </w:tcBorders>
          </w:tcPr>
          <w:p w14:paraId="28D4D894" w14:textId="77777777" w:rsidR="004E400A" w:rsidRDefault="00000000">
            <w:r>
              <w:t xml:space="preserve">   Employed for an Employer</w:t>
            </w:r>
          </w:p>
        </w:tc>
        <w:tc>
          <w:tcPr>
            <w:tcW w:w="1656" w:type="dxa"/>
            <w:tcBorders>
              <w:top w:val="nil"/>
              <w:left w:val="nil"/>
              <w:bottom w:val="nil"/>
              <w:right w:val="nil"/>
            </w:tcBorders>
          </w:tcPr>
          <w:p w14:paraId="0885721F" w14:textId="77777777" w:rsidR="004E400A" w:rsidRDefault="00000000">
            <w:pPr>
              <w:jc w:val="center"/>
            </w:pPr>
            <w:r>
              <w:t>0.57</w:t>
            </w:r>
          </w:p>
        </w:tc>
        <w:tc>
          <w:tcPr>
            <w:tcW w:w="1656" w:type="dxa"/>
            <w:tcBorders>
              <w:top w:val="nil"/>
              <w:left w:val="nil"/>
              <w:bottom w:val="nil"/>
              <w:right w:val="nil"/>
            </w:tcBorders>
          </w:tcPr>
          <w:p w14:paraId="0277C643" w14:textId="77777777" w:rsidR="004E400A" w:rsidRDefault="00000000">
            <w:pPr>
              <w:jc w:val="center"/>
            </w:pPr>
            <w:r>
              <w:t>0.02</w:t>
            </w:r>
          </w:p>
        </w:tc>
        <w:tc>
          <w:tcPr>
            <w:tcW w:w="1656" w:type="dxa"/>
            <w:tcBorders>
              <w:top w:val="nil"/>
              <w:left w:val="nil"/>
              <w:bottom w:val="nil"/>
              <w:right w:val="nil"/>
            </w:tcBorders>
          </w:tcPr>
          <w:p w14:paraId="47FDB841" w14:textId="77777777" w:rsidR="004E400A" w:rsidRDefault="00000000">
            <w:pPr>
              <w:jc w:val="center"/>
            </w:pPr>
            <w:r>
              <w:t>0.53</w:t>
            </w:r>
          </w:p>
        </w:tc>
        <w:tc>
          <w:tcPr>
            <w:tcW w:w="1656" w:type="dxa"/>
            <w:tcBorders>
              <w:top w:val="nil"/>
              <w:left w:val="nil"/>
              <w:bottom w:val="nil"/>
              <w:right w:val="nil"/>
            </w:tcBorders>
          </w:tcPr>
          <w:p w14:paraId="6B926D21" w14:textId="77777777" w:rsidR="004E400A" w:rsidRDefault="00000000">
            <w:pPr>
              <w:jc w:val="center"/>
            </w:pPr>
            <w:r>
              <w:t>0.61</w:t>
            </w:r>
          </w:p>
        </w:tc>
        <w:tc>
          <w:tcPr>
            <w:tcW w:w="2880" w:type="dxa"/>
            <w:tcBorders>
              <w:top w:val="nil"/>
              <w:left w:val="nil"/>
              <w:bottom w:val="nil"/>
              <w:right w:val="nil"/>
            </w:tcBorders>
          </w:tcPr>
          <w:p w14:paraId="6B7181D2" w14:textId="77777777" w:rsidR="004E400A" w:rsidRDefault="00000000">
            <w:pPr>
              <w:jc w:val="center"/>
            </w:pPr>
            <w:r>
              <w:t>0.00</w:t>
            </w:r>
          </w:p>
        </w:tc>
      </w:tr>
      <w:tr w:rsidR="004E400A" w14:paraId="1BCCA5CA" w14:textId="77777777">
        <w:tc>
          <w:tcPr>
            <w:tcW w:w="5760" w:type="dxa"/>
            <w:tcBorders>
              <w:top w:val="nil"/>
              <w:left w:val="nil"/>
              <w:bottom w:val="nil"/>
              <w:right w:val="nil"/>
            </w:tcBorders>
          </w:tcPr>
          <w:p w14:paraId="7BF10ED4" w14:textId="77777777" w:rsidR="004E400A" w:rsidRDefault="00000000">
            <w:r>
              <w:t xml:space="preserve">   Self-Employed</w:t>
            </w:r>
          </w:p>
        </w:tc>
        <w:tc>
          <w:tcPr>
            <w:tcW w:w="1656" w:type="dxa"/>
            <w:tcBorders>
              <w:top w:val="nil"/>
              <w:left w:val="nil"/>
              <w:bottom w:val="nil"/>
              <w:right w:val="nil"/>
            </w:tcBorders>
          </w:tcPr>
          <w:p w14:paraId="69D2C5F0" w14:textId="77777777" w:rsidR="004E400A" w:rsidRDefault="00000000">
            <w:pPr>
              <w:jc w:val="center"/>
            </w:pPr>
            <w:r>
              <w:t>0.50</w:t>
            </w:r>
          </w:p>
        </w:tc>
        <w:tc>
          <w:tcPr>
            <w:tcW w:w="1656" w:type="dxa"/>
            <w:tcBorders>
              <w:top w:val="nil"/>
              <w:left w:val="nil"/>
              <w:bottom w:val="nil"/>
              <w:right w:val="nil"/>
            </w:tcBorders>
          </w:tcPr>
          <w:p w14:paraId="560069D1" w14:textId="77777777" w:rsidR="004E400A" w:rsidRDefault="00000000">
            <w:pPr>
              <w:jc w:val="center"/>
            </w:pPr>
            <w:r>
              <w:t>0.01</w:t>
            </w:r>
          </w:p>
        </w:tc>
        <w:tc>
          <w:tcPr>
            <w:tcW w:w="1656" w:type="dxa"/>
            <w:tcBorders>
              <w:top w:val="nil"/>
              <w:left w:val="nil"/>
              <w:bottom w:val="nil"/>
              <w:right w:val="nil"/>
            </w:tcBorders>
          </w:tcPr>
          <w:p w14:paraId="68E86AC3" w14:textId="77777777" w:rsidR="004E400A" w:rsidRDefault="00000000">
            <w:pPr>
              <w:jc w:val="center"/>
            </w:pPr>
            <w:r>
              <w:t>0.47</w:t>
            </w:r>
          </w:p>
        </w:tc>
        <w:tc>
          <w:tcPr>
            <w:tcW w:w="1656" w:type="dxa"/>
            <w:tcBorders>
              <w:top w:val="nil"/>
              <w:left w:val="nil"/>
              <w:bottom w:val="nil"/>
              <w:right w:val="nil"/>
            </w:tcBorders>
          </w:tcPr>
          <w:p w14:paraId="3754B400" w14:textId="77777777" w:rsidR="004E400A" w:rsidRDefault="00000000">
            <w:pPr>
              <w:jc w:val="center"/>
            </w:pPr>
            <w:r>
              <w:t>0.53</w:t>
            </w:r>
          </w:p>
        </w:tc>
        <w:tc>
          <w:tcPr>
            <w:tcW w:w="2880" w:type="dxa"/>
            <w:tcBorders>
              <w:top w:val="nil"/>
              <w:left w:val="nil"/>
              <w:bottom w:val="nil"/>
              <w:right w:val="nil"/>
            </w:tcBorders>
          </w:tcPr>
          <w:p w14:paraId="478A32D3" w14:textId="77777777" w:rsidR="004E400A" w:rsidRDefault="00000000">
            <w:pPr>
              <w:jc w:val="center"/>
            </w:pPr>
            <w:r>
              <w:t>.</w:t>
            </w:r>
          </w:p>
        </w:tc>
      </w:tr>
      <w:tr w:rsidR="004E400A" w14:paraId="1B901C5C" w14:textId="77777777">
        <w:tc>
          <w:tcPr>
            <w:tcW w:w="5760" w:type="dxa"/>
            <w:tcBorders>
              <w:top w:val="nil"/>
              <w:left w:val="nil"/>
              <w:bottom w:val="nil"/>
              <w:right w:val="nil"/>
            </w:tcBorders>
          </w:tcPr>
          <w:p w14:paraId="150107C2" w14:textId="77777777" w:rsidR="004E400A" w:rsidRDefault="00000000">
            <w:r>
              <w:t xml:space="preserve">   Retired</w:t>
            </w:r>
          </w:p>
        </w:tc>
        <w:tc>
          <w:tcPr>
            <w:tcW w:w="1656" w:type="dxa"/>
            <w:tcBorders>
              <w:top w:val="nil"/>
              <w:left w:val="nil"/>
              <w:bottom w:val="nil"/>
              <w:right w:val="nil"/>
            </w:tcBorders>
          </w:tcPr>
          <w:p w14:paraId="63935AFE" w14:textId="77777777" w:rsidR="004E400A" w:rsidRDefault="00000000">
            <w:pPr>
              <w:jc w:val="center"/>
            </w:pPr>
            <w:r>
              <w:t>0.62</w:t>
            </w:r>
          </w:p>
        </w:tc>
        <w:tc>
          <w:tcPr>
            <w:tcW w:w="1656" w:type="dxa"/>
            <w:tcBorders>
              <w:top w:val="nil"/>
              <w:left w:val="nil"/>
              <w:bottom w:val="nil"/>
              <w:right w:val="nil"/>
            </w:tcBorders>
          </w:tcPr>
          <w:p w14:paraId="2716A0FC" w14:textId="77777777" w:rsidR="004E400A" w:rsidRDefault="00000000">
            <w:pPr>
              <w:jc w:val="center"/>
            </w:pPr>
            <w:r>
              <w:t>0.07</w:t>
            </w:r>
          </w:p>
        </w:tc>
        <w:tc>
          <w:tcPr>
            <w:tcW w:w="1656" w:type="dxa"/>
            <w:tcBorders>
              <w:top w:val="nil"/>
              <w:left w:val="nil"/>
              <w:bottom w:val="nil"/>
              <w:right w:val="nil"/>
            </w:tcBorders>
          </w:tcPr>
          <w:p w14:paraId="2A2AADCD" w14:textId="77777777" w:rsidR="004E400A" w:rsidRDefault="00000000">
            <w:pPr>
              <w:jc w:val="center"/>
            </w:pPr>
            <w:r>
              <w:t>0.49</w:t>
            </w:r>
          </w:p>
        </w:tc>
        <w:tc>
          <w:tcPr>
            <w:tcW w:w="1656" w:type="dxa"/>
            <w:tcBorders>
              <w:top w:val="nil"/>
              <w:left w:val="nil"/>
              <w:bottom w:val="nil"/>
              <w:right w:val="nil"/>
            </w:tcBorders>
          </w:tcPr>
          <w:p w14:paraId="425A6B89" w14:textId="77777777" w:rsidR="004E400A" w:rsidRDefault="00000000">
            <w:pPr>
              <w:jc w:val="center"/>
            </w:pPr>
            <w:r>
              <w:t>0.76</w:t>
            </w:r>
          </w:p>
        </w:tc>
        <w:tc>
          <w:tcPr>
            <w:tcW w:w="2880" w:type="dxa"/>
            <w:tcBorders>
              <w:top w:val="nil"/>
              <w:left w:val="nil"/>
              <w:bottom w:val="nil"/>
              <w:right w:val="nil"/>
            </w:tcBorders>
          </w:tcPr>
          <w:p w14:paraId="21DC4D59" w14:textId="77777777" w:rsidR="004E400A" w:rsidRDefault="00000000">
            <w:pPr>
              <w:jc w:val="center"/>
            </w:pPr>
            <w:r>
              <w:t>.</w:t>
            </w:r>
          </w:p>
        </w:tc>
      </w:tr>
      <w:tr w:rsidR="004E400A" w14:paraId="0C83CE6B" w14:textId="77777777">
        <w:tc>
          <w:tcPr>
            <w:tcW w:w="5760" w:type="dxa"/>
            <w:tcBorders>
              <w:top w:val="nil"/>
              <w:left w:val="nil"/>
              <w:bottom w:val="nil"/>
              <w:right w:val="nil"/>
            </w:tcBorders>
          </w:tcPr>
          <w:p w14:paraId="029CC4C6" w14:textId="77777777" w:rsidR="004E400A" w:rsidRDefault="00000000">
            <w:r>
              <w:t xml:space="preserve">   Student</w:t>
            </w:r>
          </w:p>
        </w:tc>
        <w:tc>
          <w:tcPr>
            <w:tcW w:w="1656" w:type="dxa"/>
            <w:tcBorders>
              <w:top w:val="nil"/>
              <w:left w:val="nil"/>
              <w:bottom w:val="nil"/>
              <w:right w:val="nil"/>
            </w:tcBorders>
          </w:tcPr>
          <w:p w14:paraId="5335A11E" w14:textId="77777777" w:rsidR="004E400A" w:rsidRDefault="00000000">
            <w:pPr>
              <w:jc w:val="center"/>
            </w:pPr>
            <w:r>
              <w:t>0.64</w:t>
            </w:r>
          </w:p>
        </w:tc>
        <w:tc>
          <w:tcPr>
            <w:tcW w:w="1656" w:type="dxa"/>
            <w:tcBorders>
              <w:top w:val="nil"/>
              <w:left w:val="nil"/>
              <w:bottom w:val="nil"/>
              <w:right w:val="nil"/>
            </w:tcBorders>
          </w:tcPr>
          <w:p w14:paraId="4B72D6CA" w14:textId="77777777" w:rsidR="004E400A" w:rsidRDefault="00000000">
            <w:pPr>
              <w:jc w:val="center"/>
            </w:pPr>
            <w:r>
              <w:t>0.03</w:t>
            </w:r>
          </w:p>
        </w:tc>
        <w:tc>
          <w:tcPr>
            <w:tcW w:w="1656" w:type="dxa"/>
            <w:tcBorders>
              <w:top w:val="nil"/>
              <w:left w:val="nil"/>
              <w:bottom w:val="nil"/>
              <w:right w:val="nil"/>
            </w:tcBorders>
          </w:tcPr>
          <w:p w14:paraId="0FA6DA87" w14:textId="77777777" w:rsidR="004E400A" w:rsidRDefault="00000000">
            <w:pPr>
              <w:jc w:val="center"/>
            </w:pPr>
            <w:r>
              <w:t>0.58</w:t>
            </w:r>
          </w:p>
        </w:tc>
        <w:tc>
          <w:tcPr>
            <w:tcW w:w="1656" w:type="dxa"/>
            <w:tcBorders>
              <w:top w:val="nil"/>
              <w:left w:val="nil"/>
              <w:bottom w:val="nil"/>
              <w:right w:val="nil"/>
            </w:tcBorders>
          </w:tcPr>
          <w:p w14:paraId="0F1A2A0A" w14:textId="77777777" w:rsidR="004E400A" w:rsidRDefault="00000000">
            <w:pPr>
              <w:jc w:val="center"/>
            </w:pPr>
            <w:r>
              <w:t>0.70</w:t>
            </w:r>
          </w:p>
        </w:tc>
        <w:tc>
          <w:tcPr>
            <w:tcW w:w="2880" w:type="dxa"/>
            <w:tcBorders>
              <w:top w:val="nil"/>
              <w:left w:val="nil"/>
              <w:bottom w:val="nil"/>
              <w:right w:val="nil"/>
            </w:tcBorders>
          </w:tcPr>
          <w:p w14:paraId="79CB6F90" w14:textId="77777777" w:rsidR="004E400A" w:rsidRDefault="00000000">
            <w:pPr>
              <w:jc w:val="center"/>
            </w:pPr>
            <w:r>
              <w:t>.</w:t>
            </w:r>
          </w:p>
        </w:tc>
      </w:tr>
      <w:tr w:rsidR="004E400A" w14:paraId="41B09E25" w14:textId="77777777">
        <w:tc>
          <w:tcPr>
            <w:tcW w:w="5760" w:type="dxa"/>
            <w:tcBorders>
              <w:top w:val="nil"/>
              <w:left w:val="nil"/>
              <w:bottom w:val="nil"/>
              <w:right w:val="nil"/>
            </w:tcBorders>
          </w:tcPr>
          <w:p w14:paraId="37928FF3" w14:textId="77777777" w:rsidR="004E400A" w:rsidRDefault="00000000">
            <w:r>
              <w:t xml:space="preserve">   Homemaker</w:t>
            </w:r>
          </w:p>
        </w:tc>
        <w:tc>
          <w:tcPr>
            <w:tcW w:w="1656" w:type="dxa"/>
            <w:tcBorders>
              <w:top w:val="nil"/>
              <w:left w:val="nil"/>
              <w:bottom w:val="nil"/>
              <w:right w:val="nil"/>
            </w:tcBorders>
          </w:tcPr>
          <w:p w14:paraId="0CA93625" w14:textId="77777777" w:rsidR="004E400A" w:rsidRDefault="00000000">
            <w:pPr>
              <w:jc w:val="center"/>
            </w:pPr>
            <w:r>
              <w:t>0.55</w:t>
            </w:r>
          </w:p>
        </w:tc>
        <w:tc>
          <w:tcPr>
            <w:tcW w:w="1656" w:type="dxa"/>
            <w:tcBorders>
              <w:top w:val="nil"/>
              <w:left w:val="nil"/>
              <w:bottom w:val="nil"/>
              <w:right w:val="nil"/>
            </w:tcBorders>
          </w:tcPr>
          <w:p w14:paraId="528EED40" w14:textId="77777777" w:rsidR="004E400A" w:rsidRDefault="00000000">
            <w:pPr>
              <w:jc w:val="center"/>
            </w:pPr>
            <w:r>
              <w:t>0.01</w:t>
            </w:r>
          </w:p>
        </w:tc>
        <w:tc>
          <w:tcPr>
            <w:tcW w:w="1656" w:type="dxa"/>
            <w:tcBorders>
              <w:top w:val="nil"/>
              <w:left w:val="nil"/>
              <w:bottom w:val="nil"/>
              <w:right w:val="nil"/>
            </w:tcBorders>
          </w:tcPr>
          <w:p w14:paraId="503098D9" w14:textId="77777777" w:rsidR="004E400A" w:rsidRDefault="00000000">
            <w:pPr>
              <w:jc w:val="center"/>
            </w:pPr>
            <w:r>
              <w:t>0.53</w:t>
            </w:r>
          </w:p>
        </w:tc>
        <w:tc>
          <w:tcPr>
            <w:tcW w:w="1656" w:type="dxa"/>
            <w:tcBorders>
              <w:top w:val="nil"/>
              <w:left w:val="nil"/>
              <w:bottom w:val="nil"/>
              <w:right w:val="nil"/>
            </w:tcBorders>
          </w:tcPr>
          <w:p w14:paraId="7364AC8C" w14:textId="77777777" w:rsidR="004E400A" w:rsidRDefault="00000000">
            <w:pPr>
              <w:jc w:val="center"/>
            </w:pPr>
            <w:r>
              <w:t>0.58</w:t>
            </w:r>
          </w:p>
        </w:tc>
        <w:tc>
          <w:tcPr>
            <w:tcW w:w="2880" w:type="dxa"/>
            <w:tcBorders>
              <w:top w:val="nil"/>
              <w:left w:val="nil"/>
              <w:bottom w:val="nil"/>
              <w:right w:val="nil"/>
            </w:tcBorders>
          </w:tcPr>
          <w:p w14:paraId="783C7064" w14:textId="77777777" w:rsidR="004E400A" w:rsidRDefault="00000000">
            <w:pPr>
              <w:jc w:val="center"/>
            </w:pPr>
            <w:r>
              <w:t>.</w:t>
            </w:r>
          </w:p>
        </w:tc>
      </w:tr>
      <w:tr w:rsidR="004E400A" w14:paraId="7E023B6C" w14:textId="77777777">
        <w:tc>
          <w:tcPr>
            <w:tcW w:w="5760" w:type="dxa"/>
            <w:tcBorders>
              <w:top w:val="nil"/>
              <w:left w:val="nil"/>
              <w:bottom w:val="nil"/>
              <w:right w:val="nil"/>
            </w:tcBorders>
          </w:tcPr>
          <w:p w14:paraId="2FAFC7FC"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0597E086" w14:textId="77777777" w:rsidR="004E400A" w:rsidRDefault="00000000">
            <w:pPr>
              <w:jc w:val="center"/>
            </w:pPr>
            <w:r>
              <w:t>0.58</w:t>
            </w:r>
          </w:p>
        </w:tc>
        <w:tc>
          <w:tcPr>
            <w:tcW w:w="1656" w:type="dxa"/>
            <w:tcBorders>
              <w:top w:val="nil"/>
              <w:left w:val="nil"/>
              <w:bottom w:val="nil"/>
              <w:right w:val="nil"/>
            </w:tcBorders>
          </w:tcPr>
          <w:p w14:paraId="2E8D1D38" w14:textId="77777777" w:rsidR="004E400A" w:rsidRDefault="00000000">
            <w:pPr>
              <w:jc w:val="center"/>
            </w:pPr>
            <w:r>
              <w:t>0.03</w:t>
            </w:r>
          </w:p>
        </w:tc>
        <w:tc>
          <w:tcPr>
            <w:tcW w:w="1656" w:type="dxa"/>
            <w:tcBorders>
              <w:top w:val="nil"/>
              <w:left w:val="nil"/>
              <w:bottom w:val="nil"/>
              <w:right w:val="nil"/>
            </w:tcBorders>
          </w:tcPr>
          <w:p w14:paraId="76A6AB15" w14:textId="77777777" w:rsidR="004E400A" w:rsidRDefault="00000000">
            <w:pPr>
              <w:jc w:val="center"/>
            </w:pPr>
            <w:r>
              <w:t>0.53</w:t>
            </w:r>
          </w:p>
        </w:tc>
        <w:tc>
          <w:tcPr>
            <w:tcW w:w="1656" w:type="dxa"/>
            <w:tcBorders>
              <w:top w:val="nil"/>
              <w:left w:val="nil"/>
              <w:bottom w:val="nil"/>
              <w:right w:val="nil"/>
            </w:tcBorders>
          </w:tcPr>
          <w:p w14:paraId="72FE383E" w14:textId="77777777" w:rsidR="004E400A" w:rsidRDefault="00000000">
            <w:pPr>
              <w:jc w:val="center"/>
            </w:pPr>
            <w:r>
              <w:t>0.63</w:t>
            </w:r>
          </w:p>
        </w:tc>
        <w:tc>
          <w:tcPr>
            <w:tcW w:w="2880" w:type="dxa"/>
            <w:tcBorders>
              <w:top w:val="nil"/>
              <w:left w:val="nil"/>
              <w:bottom w:val="nil"/>
              <w:right w:val="nil"/>
            </w:tcBorders>
          </w:tcPr>
          <w:p w14:paraId="1DC086DB" w14:textId="77777777" w:rsidR="004E400A" w:rsidRDefault="00000000">
            <w:pPr>
              <w:jc w:val="center"/>
            </w:pPr>
            <w:r>
              <w:t>.</w:t>
            </w:r>
          </w:p>
        </w:tc>
      </w:tr>
      <w:tr w:rsidR="004E400A" w14:paraId="294CBB3D" w14:textId="77777777">
        <w:tc>
          <w:tcPr>
            <w:tcW w:w="5760" w:type="dxa"/>
            <w:tcBorders>
              <w:top w:val="nil"/>
              <w:left w:val="nil"/>
              <w:bottom w:val="nil"/>
              <w:right w:val="nil"/>
            </w:tcBorders>
          </w:tcPr>
          <w:p w14:paraId="36AEA375" w14:textId="77777777" w:rsidR="004E400A" w:rsidRDefault="00000000">
            <w:r>
              <w:t xml:space="preserve">   None of These/Other</w:t>
            </w:r>
          </w:p>
        </w:tc>
        <w:tc>
          <w:tcPr>
            <w:tcW w:w="1656" w:type="dxa"/>
            <w:tcBorders>
              <w:top w:val="nil"/>
              <w:left w:val="nil"/>
              <w:bottom w:val="nil"/>
              <w:right w:val="nil"/>
            </w:tcBorders>
          </w:tcPr>
          <w:p w14:paraId="64C197D8" w14:textId="77777777" w:rsidR="004E400A" w:rsidRDefault="00000000">
            <w:pPr>
              <w:jc w:val="center"/>
            </w:pPr>
            <w:r>
              <w:t>0.55</w:t>
            </w:r>
          </w:p>
        </w:tc>
        <w:tc>
          <w:tcPr>
            <w:tcW w:w="1656" w:type="dxa"/>
            <w:tcBorders>
              <w:top w:val="nil"/>
              <w:left w:val="nil"/>
              <w:bottom w:val="nil"/>
              <w:right w:val="nil"/>
            </w:tcBorders>
          </w:tcPr>
          <w:p w14:paraId="71EB1939" w14:textId="77777777" w:rsidR="004E400A" w:rsidRDefault="00000000">
            <w:pPr>
              <w:jc w:val="center"/>
            </w:pPr>
            <w:r>
              <w:t>0.03</w:t>
            </w:r>
          </w:p>
        </w:tc>
        <w:tc>
          <w:tcPr>
            <w:tcW w:w="1656" w:type="dxa"/>
            <w:tcBorders>
              <w:top w:val="nil"/>
              <w:left w:val="nil"/>
              <w:bottom w:val="nil"/>
              <w:right w:val="nil"/>
            </w:tcBorders>
          </w:tcPr>
          <w:p w14:paraId="6333A527" w14:textId="77777777" w:rsidR="004E400A" w:rsidRDefault="00000000">
            <w:pPr>
              <w:jc w:val="center"/>
            </w:pPr>
            <w:r>
              <w:t>0.48</w:t>
            </w:r>
          </w:p>
        </w:tc>
        <w:tc>
          <w:tcPr>
            <w:tcW w:w="1656" w:type="dxa"/>
            <w:tcBorders>
              <w:top w:val="nil"/>
              <w:left w:val="nil"/>
              <w:bottom w:val="nil"/>
              <w:right w:val="nil"/>
            </w:tcBorders>
          </w:tcPr>
          <w:p w14:paraId="4F53B656" w14:textId="77777777" w:rsidR="004E400A" w:rsidRDefault="00000000">
            <w:pPr>
              <w:jc w:val="center"/>
            </w:pPr>
            <w:r>
              <w:t>0.61</w:t>
            </w:r>
          </w:p>
        </w:tc>
        <w:tc>
          <w:tcPr>
            <w:tcW w:w="2880" w:type="dxa"/>
            <w:tcBorders>
              <w:top w:val="nil"/>
              <w:left w:val="nil"/>
              <w:bottom w:val="nil"/>
              <w:right w:val="nil"/>
            </w:tcBorders>
          </w:tcPr>
          <w:p w14:paraId="5986F408" w14:textId="77777777" w:rsidR="004E400A" w:rsidRDefault="00000000">
            <w:pPr>
              <w:jc w:val="center"/>
            </w:pPr>
            <w:r>
              <w:t>.</w:t>
            </w:r>
          </w:p>
        </w:tc>
      </w:tr>
      <w:tr w:rsidR="004E400A" w14:paraId="717906AD" w14:textId="77777777">
        <w:tc>
          <w:tcPr>
            <w:tcW w:w="5760" w:type="dxa"/>
            <w:tcBorders>
              <w:top w:val="nil"/>
              <w:left w:val="nil"/>
              <w:bottom w:val="nil"/>
              <w:right w:val="nil"/>
            </w:tcBorders>
          </w:tcPr>
          <w:p w14:paraId="7FB7CEF3" w14:textId="77777777" w:rsidR="004E400A" w:rsidRDefault="00000000">
            <w:r>
              <w:t>Education</w:t>
            </w:r>
          </w:p>
        </w:tc>
        <w:tc>
          <w:tcPr>
            <w:tcW w:w="0" w:type="auto"/>
            <w:tcBorders>
              <w:top w:val="nil"/>
              <w:left w:val="nil"/>
              <w:bottom w:val="nil"/>
              <w:right w:val="nil"/>
            </w:tcBorders>
          </w:tcPr>
          <w:p w14:paraId="498B3E88" w14:textId="77777777" w:rsidR="004E400A" w:rsidRDefault="004E400A">
            <w:pPr>
              <w:jc w:val="center"/>
            </w:pPr>
          </w:p>
        </w:tc>
        <w:tc>
          <w:tcPr>
            <w:tcW w:w="0" w:type="auto"/>
            <w:tcBorders>
              <w:top w:val="nil"/>
              <w:left w:val="nil"/>
              <w:bottom w:val="nil"/>
              <w:right w:val="nil"/>
            </w:tcBorders>
          </w:tcPr>
          <w:p w14:paraId="7DEAC3CA" w14:textId="77777777" w:rsidR="004E400A" w:rsidRDefault="004E400A">
            <w:pPr>
              <w:jc w:val="center"/>
            </w:pPr>
          </w:p>
        </w:tc>
        <w:tc>
          <w:tcPr>
            <w:tcW w:w="0" w:type="auto"/>
            <w:tcBorders>
              <w:top w:val="nil"/>
              <w:left w:val="nil"/>
              <w:bottom w:val="nil"/>
              <w:right w:val="nil"/>
            </w:tcBorders>
          </w:tcPr>
          <w:p w14:paraId="32661B2A" w14:textId="77777777" w:rsidR="004E400A" w:rsidRDefault="004E400A">
            <w:pPr>
              <w:jc w:val="center"/>
            </w:pPr>
          </w:p>
        </w:tc>
        <w:tc>
          <w:tcPr>
            <w:tcW w:w="0" w:type="auto"/>
            <w:tcBorders>
              <w:top w:val="nil"/>
              <w:left w:val="nil"/>
              <w:bottom w:val="nil"/>
              <w:right w:val="nil"/>
            </w:tcBorders>
          </w:tcPr>
          <w:p w14:paraId="122CDAA0" w14:textId="77777777" w:rsidR="004E400A" w:rsidRDefault="004E400A">
            <w:pPr>
              <w:jc w:val="center"/>
            </w:pPr>
          </w:p>
        </w:tc>
        <w:tc>
          <w:tcPr>
            <w:tcW w:w="2880" w:type="dxa"/>
            <w:tcBorders>
              <w:top w:val="nil"/>
              <w:left w:val="nil"/>
              <w:bottom w:val="nil"/>
              <w:right w:val="nil"/>
            </w:tcBorders>
          </w:tcPr>
          <w:p w14:paraId="5DCBE0B9" w14:textId="77777777" w:rsidR="004E400A" w:rsidRDefault="004E400A">
            <w:pPr>
              <w:jc w:val="center"/>
            </w:pPr>
          </w:p>
        </w:tc>
      </w:tr>
      <w:tr w:rsidR="004E400A" w14:paraId="3FE7CB3E" w14:textId="77777777">
        <w:tc>
          <w:tcPr>
            <w:tcW w:w="5760" w:type="dxa"/>
            <w:tcBorders>
              <w:top w:val="nil"/>
              <w:left w:val="nil"/>
              <w:bottom w:val="nil"/>
              <w:right w:val="nil"/>
            </w:tcBorders>
          </w:tcPr>
          <w:p w14:paraId="4B020326" w14:textId="77777777" w:rsidR="004E400A" w:rsidRDefault="00000000">
            <w:r>
              <w:t xml:space="preserve">   Up to 8 Years</w:t>
            </w:r>
          </w:p>
        </w:tc>
        <w:tc>
          <w:tcPr>
            <w:tcW w:w="1656" w:type="dxa"/>
            <w:tcBorders>
              <w:top w:val="nil"/>
              <w:left w:val="nil"/>
              <w:bottom w:val="nil"/>
              <w:right w:val="nil"/>
            </w:tcBorders>
          </w:tcPr>
          <w:p w14:paraId="273F9CA7" w14:textId="77777777" w:rsidR="004E400A" w:rsidRDefault="00000000">
            <w:pPr>
              <w:jc w:val="center"/>
            </w:pPr>
            <w:r>
              <w:t>0.52</w:t>
            </w:r>
          </w:p>
        </w:tc>
        <w:tc>
          <w:tcPr>
            <w:tcW w:w="1656" w:type="dxa"/>
            <w:tcBorders>
              <w:top w:val="nil"/>
              <w:left w:val="nil"/>
              <w:bottom w:val="nil"/>
              <w:right w:val="nil"/>
            </w:tcBorders>
          </w:tcPr>
          <w:p w14:paraId="4E696FF5" w14:textId="77777777" w:rsidR="004E400A" w:rsidRDefault="00000000">
            <w:pPr>
              <w:jc w:val="center"/>
            </w:pPr>
            <w:r>
              <w:t>0.01</w:t>
            </w:r>
          </w:p>
        </w:tc>
        <w:tc>
          <w:tcPr>
            <w:tcW w:w="1656" w:type="dxa"/>
            <w:tcBorders>
              <w:top w:val="nil"/>
              <w:left w:val="nil"/>
              <w:bottom w:val="nil"/>
              <w:right w:val="nil"/>
            </w:tcBorders>
          </w:tcPr>
          <w:p w14:paraId="3DF8FA2C" w14:textId="77777777" w:rsidR="004E400A" w:rsidRDefault="00000000">
            <w:pPr>
              <w:jc w:val="center"/>
            </w:pPr>
            <w:r>
              <w:t>0.49</w:t>
            </w:r>
          </w:p>
        </w:tc>
        <w:tc>
          <w:tcPr>
            <w:tcW w:w="1656" w:type="dxa"/>
            <w:tcBorders>
              <w:top w:val="nil"/>
              <w:left w:val="nil"/>
              <w:bottom w:val="nil"/>
              <w:right w:val="nil"/>
            </w:tcBorders>
          </w:tcPr>
          <w:p w14:paraId="13A2409B" w14:textId="77777777" w:rsidR="004E400A" w:rsidRDefault="00000000">
            <w:pPr>
              <w:jc w:val="center"/>
            </w:pPr>
            <w:r>
              <w:t>0.55</w:t>
            </w:r>
          </w:p>
        </w:tc>
        <w:tc>
          <w:tcPr>
            <w:tcW w:w="2880" w:type="dxa"/>
            <w:tcBorders>
              <w:top w:val="nil"/>
              <w:left w:val="nil"/>
              <w:bottom w:val="nil"/>
              <w:right w:val="nil"/>
            </w:tcBorders>
          </w:tcPr>
          <w:p w14:paraId="52952CE2" w14:textId="77777777" w:rsidR="004E400A" w:rsidRDefault="00000000">
            <w:pPr>
              <w:jc w:val="center"/>
            </w:pPr>
            <w:r>
              <w:t>0.03</w:t>
            </w:r>
          </w:p>
        </w:tc>
      </w:tr>
      <w:tr w:rsidR="004E400A" w14:paraId="5D50B276" w14:textId="77777777">
        <w:tc>
          <w:tcPr>
            <w:tcW w:w="5760" w:type="dxa"/>
            <w:tcBorders>
              <w:top w:val="nil"/>
              <w:left w:val="nil"/>
              <w:bottom w:val="nil"/>
              <w:right w:val="nil"/>
            </w:tcBorders>
          </w:tcPr>
          <w:p w14:paraId="3A6CEE01" w14:textId="77777777" w:rsidR="004E400A" w:rsidRDefault="00000000">
            <w:r>
              <w:t xml:space="preserve">   9-15 Years</w:t>
            </w:r>
          </w:p>
        </w:tc>
        <w:tc>
          <w:tcPr>
            <w:tcW w:w="1656" w:type="dxa"/>
            <w:tcBorders>
              <w:top w:val="nil"/>
              <w:left w:val="nil"/>
              <w:bottom w:val="nil"/>
              <w:right w:val="nil"/>
            </w:tcBorders>
          </w:tcPr>
          <w:p w14:paraId="7FF36617" w14:textId="77777777" w:rsidR="004E400A" w:rsidRDefault="00000000">
            <w:pPr>
              <w:jc w:val="center"/>
            </w:pPr>
            <w:r>
              <w:t>0.56</w:t>
            </w:r>
          </w:p>
        </w:tc>
        <w:tc>
          <w:tcPr>
            <w:tcW w:w="1656" w:type="dxa"/>
            <w:tcBorders>
              <w:top w:val="nil"/>
              <w:left w:val="nil"/>
              <w:bottom w:val="nil"/>
              <w:right w:val="nil"/>
            </w:tcBorders>
          </w:tcPr>
          <w:p w14:paraId="37A0765E" w14:textId="77777777" w:rsidR="004E400A" w:rsidRDefault="00000000">
            <w:pPr>
              <w:jc w:val="center"/>
            </w:pPr>
            <w:r>
              <w:t>0.01</w:t>
            </w:r>
          </w:p>
        </w:tc>
        <w:tc>
          <w:tcPr>
            <w:tcW w:w="1656" w:type="dxa"/>
            <w:tcBorders>
              <w:top w:val="nil"/>
              <w:left w:val="nil"/>
              <w:bottom w:val="nil"/>
              <w:right w:val="nil"/>
            </w:tcBorders>
          </w:tcPr>
          <w:p w14:paraId="21E9D149" w14:textId="77777777" w:rsidR="004E400A" w:rsidRDefault="00000000">
            <w:pPr>
              <w:jc w:val="center"/>
            </w:pPr>
            <w:r>
              <w:t>0.55</w:t>
            </w:r>
          </w:p>
        </w:tc>
        <w:tc>
          <w:tcPr>
            <w:tcW w:w="1656" w:type="dxa"/>
            <w:tcBorders>
              <w:top w:val="nil"/>
              <w:left w:val="nil"/>
              <w:bottom w:val="nil"/>
              <w:right w:val="nil"/>
            </w:tcBorders>
          </w:tcPr>
          <w:p w14:paraId="220EAEE5" w14:textId="77777777" w:rsidR="004E400A" w:rsidRDefault="00000000">
            <w:pPr>
              <w:jc w:val="center"/>
            </w:pPr>
            <w:r>
              <w:t>0.58</w:t>
            </w:r>
          </w:p>
        </w:tc>
        <w:tc>
          <w:tcPr>
            <w:tcW w:w="2880" w:type="dxa"/>
            <w:tcBorders>
              <w:top w:val="nil"/>
              <w:left w:val="nil"/>
              <w:bottom w:val="nil"/>
              <w:right w:val="nil"/>
            </w:tcBorders>
          </w:tcPr>
          <w:p w14:paraId="285844B6" w14:textId="77777777" w:rsidR="004E400A" w:rsidRDefault="00000000">
            <w:pPr>
              <w:jc w:val="center"/>
            </w:pPr>
            <w:r>
              <w:t>.</w:t>
            </w:r>
          </w:p>
        </w:tc>
      </w:tr>
      <w:tr w:rsidR="004E400A" w14:paraId="275CE99E" w14:textId="77777777">
        <w:tc>
          <w:tcPr>
            <w:tcW w:w="5760" w:type="dxa"/>
            <w:tcBorders>
              <w:top w:val="nil"/>
              <w:left w:val="nil"/>
              <w:bottom w:val="nil"/>
              <w:right w:val="nil"/>
            </w:tcBorders>
          </w:tcPr>
          <w:p w14:paraId="7BDB497B" w14:textId="77777777" w:rsidR="004E400A" w:rsidRDefault="00000000">
            <w:r>
              <w:t xml:space="preserve">   16+ Years</w:t>
            </w:r>
          </w:p>
        </w:tc>
        <w:tc>
          <w:tcPr>
            <w:tcW w:w="1656" w:type="dxa"/>
            <w:tcBorders>
              <w:top w:val="nil"/>
              <w:left w:val="nil"/>
              <w:bottom w:val="nil"/>
              <w:right w:val="nil"/>
            </w:tcBorders>
          </w:tcPr>
          <w:p w14:paraId="269EF41D" w14:textId="77777777" w:rsidR="004E400A" w:rsidRDefault="00000000">
            <w:pPr>
              <w:jc w:val="center"/>
            </w:pPr>
            <w:r>
              <w:t>0.57</w:t>
            </w:r>
          </w:p>
        </w:tc>
        <w:tc>
          <w:tcPr>
            <w:tcW w:w="1656" w:type="dxa"/>
            <w:tcBorders>
              <w:top w:val="nil"/>
              <w:left w:val="nil"/>
              <w:bottom w:val="nil"/>
              <w:right w:val="nil"/>
            </w:tcBorders>
          </w:tcPr>
          <w:p w14:paraId="3B07BCE6" w14:textId="77777777" w:rsidR="004E400A" w:rsidRDefault="00000000">
            <w:pPr>
              <w:jc w:val="center"/>
            </w:pPr>
            <w:r>
              <w:t>0.02</w:t>
            </w:r>
          </w:p>
        </w:tc>
        <w:tc>
          <w:tcPr>
            <w:tcW w:w="1656" w:type="dxa"/>
            <w:tcBorders>
              <w:top w:val="nil"/>
              <w:left w:val="nil"/>
              <w:bottom w:val="nil"/>
              <w:right w:val="nil"/>
            </w:tcBorders>
          </w:tcPr>
          <w:p w14:paraId="32E69E85" w14:textId="77777777" w:rsidR="004E400A" w:rsidRDefault="00000000">
            <w:pPr>
              <w:jc w:val="center"/>
            </w:pPr>
            <w:r>
              <w:t>0.52</w:t>
            </w:r>
          </w:p>
        </w:tc>
        <w:tc>
          <w:tcPr>
            <w:tcW w:w="1656" w:type="dxa"/>
            <w:tcBorders>
              <w:top w:val="nil"/>
              <w:left w:val="nil"/>
              <w:bottom w:val="nil"/>
              <w:right w:val="nil"/>
            </w:tcBorders>
          </w:tcPr>
          <w:p w14:paraId="545C1B6C" w14:textId="77777777" w:rsidR="004E400A" w:rsidRDefault="00000000">
            <w:pPr>
              <w:jc w:val="center"/>
            </w:pPr>
            <w:r>
              <w:t>0.62</w:t>
            </w:r>
          </w:p>
        </w:tc>
        <w:tc>
          <w:tcPr>
            <w:tcW w:w="2880" w:type="dxa"/>
            <w:tcBorders>
              <w:top w:val="nil"/>
              <w:left w:val="nil"/>
              <w:bottom w:val="nil"/>
              <w:right w:val="nil"/>
            </w:tcBorders>
          </w:tcPr>
          <w:p w14:paraId="6C94E688" w14:textId="77777777" w:rsidR="004E400A" w:rsidRDefault="00000000">
            <w:pPr>
              <w:jc w:val="center"/>
            </w:pPr>
            <w:r>
              <w:t>.</w:t>
            </w:r>
          </w:p>
        </w:tc>
      </w:tr>
      <w:tr w:rsidR="004E400A" w14:paraId="12B28F75" w14:textId="77777777">
        <w:tc>
          <w:tcPr>
            <w:tcW w:w="5760" w:type="dxa"/>
            <w:tcBorders>
              <w:top w:val="nil"/>
              <w:left w:val="nil"/>
              <w:bottom w:val="nil"/>
              <w:right w:val="nil"/>
            </w:tcBorders>
          </w:tcPr>
          <w:p w14:paraId="327B0FC4" w14:textId="77777777" w:rsidR="004E400A" w:rsidRDefault="00000000">
            <w:r>
              <w:t>Service Attendance</w:t>
            </w:r>
          </w:p>
        </w:tc>
        <w:tc>
          <w:tcPr>
            <w:tcW w:w="0" w:type="auto"/>
            <w:tcBorders>
              <w:top w:val="nil"/>
              <w:left w:val="nil"/>
              <w:bottom w:val="nil"/>
              <w:right w:val="nil"/>
            </w:tcBorders>
          </w:tcPr>
          <w:p w14:paraId="3618A2FA" w14:textId="77777777" w:rsidR="004E400A" w:rsidRDefault="004E400A">
            <w:pPr>
              <w:jc w:val="center"/>
            </w:pPr>
          </w:p>
        </w:tc>
        <w:tc>
          <w:tcPr>
            <w:tcW w:w="0" w:type="auto"/>
            <w:tcBorders>
              <w:top w:val="nil"/>
              <w:left w:val="nil"/>
              <w:bottom w:val="nil"/>
              <w:right w:val="nil"/>
            </w:tcBorders>
          </w:tcPr>
          <w:p w14:paraId="6A312350" w14:textId="77777777" w:rsidR="004E400A" w:rsidRDefault="004E400A">
            <w:pPr>
              <w:jc w:val="center"/>
            </w:pPr>
          </w:p>
        </w:tc>
        <w:tc>
          <w:tcPr>
            <w:tcW w:w="0" w:type="auto"/>
            <w:tcBorders>
              <w:top w:val="nil"/>
              <w:left w:val="nil"/>
              <w:bottom w:val="nil"/>
              <w:right w:val="nil"/>
            </w:tcBorders>
          </w:tcPr>
          <w:p w14:paraId="7A24B3BD" w14:textId="77777777" w:rsidR="004E400A" w:rsidRDefault="004E400A">
            <w:pPr>
              <w:jc w:val="center"/>
            </w:pPr>
          </w:p>
        </w:tc>
        <w:tc>
          <w:tcPr>
            <w:tcW w:w="0" w:type="auto"/>
            <w:tcBorders>
              <w:top w:val="nil"/>
              <w:left w:val="nil"/>
              <w:bottom w:val="nil"/>
              <w:right w:val="nil"/>
            </w:tcBorders>
          </w:tcPr>
          <w:p w14:paraId="6D104747" w14:textId="77777777" w:rsidR="004E400A" w:rsidRDefault="004E400A">
            <w:pPr>
              <w:jc w:val="center"/>
            </w:pPr>
          </w:p>
        </w:tc>
        <w:tc>
          <w:tcPr>
            <w:tcW w:w="2880" w:type="dxa"/>
            <w:tcBorders>
              <w:top w:val="nil"/>
              <w:left w:val="nil"/>
              <w:bottom w:val="nil"/>
              <w:right w:val="nil"/>
            </w:tcBorders>
          </w:tcPr>
          <w:p w14:paraId="248B651B" w14:textId="77777777" w:rsidR="004E400A" w:rsidRDefault="004E400A">
            <w:pPr>
              <w:jc w:val="center"/>
            </w:pPr>
          </w:p>
        </w:tc>
      </w:tr>
      <w:tr w:rsidR="004E400A" w14:paraId="307C342B" w14:textId="77777777">
        <w:tc>
          <w:tcPr>
            <w:tcW w:w="5760" w:type="dxa"/>
            <w:tcBorders>
              <w:top w:val="nil"/>
              <w:left w:val="nil"/>
              <w:bottom w:val="nil"/>
              <w:right w:val="nil"/>
            </w:tcBorders>
          </w:tcPr>
          <w:p w14:paraId="67363C64" w14:textId="77777777" w:rsidR="004E400A" w:rsidRDefault="00000000">
            <w:r>
              <w:t xml:space="preserve">   &gt;1/Week</w:t>
            </w:r>
          </w:p>
        </w:tc>
        <w:tc>
          <w:tcPr>
            <w:tcW w:w="1656" w:type="dxa"/>
            <w:tcBorders>
              <w:top w:val="nil"/>
              <w:left w:val="nil"/>
              <w:bottom w:val="nil"/>
              <w:right w:val="nil"/>
            </w:tcBorders>
          </w:tcPr>
          <w:p w14:paraId="26B7ADB5" w14:textId="77777777" w:rsidR="004E400A" w:rsidRDefault="00000000">
            <w:pPr>
              <w:jc w:val="center"/>
            </w:pPr>
            <w:r>
              <w:t>0.60</w:t>
            </w:r>
          </w:p>
        </w:tc>
        <w:tc>
          <w:tcPr>
            <w:tcW w:w="1656" w:type="dxa"/>
            <w:tcBorders>
              <w:top w:val="nil"/>
              <w:left w:val="nil"/>
              <w:bottom w:val="nil"/>
              <w:right w:val="nil"/>
            </w:tcBorders>
          </w:tcPr>
          <w:p w14:paraId="6F8FC960" w14:textId="77777777" w:rsidR="004E400A" w:rsidRDefault="00000000">
            <w:pPr>
              <w:jc w:val="center"/>
            </w:pPr>
            <w:r>
              <w:t>0.01</w:t>
            </w:r>
          </w:p>
        </w:tc>
        <w:tc>
          <w:tcPr>
            <w:tcW w:w="1656" w:type="dxa"/>
            <w:tcBorders>
              <w:top w:val="nil"/>
              <w:left w:val="nil"/>
              <w:bottom w:val="nil"/>
              <w:right w:val="nil"/>
            </w:tcBorders>
          </w:tcPr>
          <w:p w14:paraId="7A2D52CB" w14:textId="77777777" w:rsidR="004E400A" w:rsidRDefault="00000000">
            <w:pPr>
              <w:jc w:val="center"/>
            </w:pPr>
            <w:r>
              <w:t>0.57</w:t>
            </w:r>
          </w:p>
        </w:tc>
        <w:tc>
          <w:tcPr>
            <w:tcW w:w="1656" w:type="dxa"/>
            <w:tcBorders>
              <w:top w:val="nil"/>
              <w:left w:val="nil"/>
              <w:bottom w:val="nil"/>
              <w:right w:val="nil"/>
            </w:tcBorders>
          </w:tcPr>
          <w:p w14:paraId="37CE3DBE" w14:textId="77777777" w:rsidR="004E400A" w:rsidRDefault="00000000">
            <w:pPr>
              <w:jc w:val="center"/>
            </w:pPr>
            <w:r>
              <w:t>0.63</w:t>
            </w:r>
          </w:p>
        </w:tc>
        <w:tc>
          <w:tcPr>
            <w:tcW w:w="2880" w:type="dxa"/>
            <w:tcBorders>
              <w:top w:val="nil"/>
              <w:left w:val="nil"/>
              <w:bottom w:val="nil"/>
              <w:right w:val="nil"/>
            </w:tcBorders>
          </w:tcPr>
          <w:p w14:paraId="7E236F92" w14:textId="77777777" w:rsidR="004E400A" w:rsidRDefault="00000000">
            <w:pPr>
              <w:jc w:val="center"/>
            </w:pPr>
            <w:r>
              <w:t>0.00</w:t>
            </w:r>
          </w:p>
        </w:tc>
      </w:tr>
      <w:tr w:rsidR="004E400A" w14:paraId="60596C07" w14:textId="77777777">
        <w:tc>
          <w:tcPr>
            <w:tcW w:w="5760" w:type="dxa"/>
            <w:tcBorders>
              <w:top w:val="nil"/>
              <w:left w:val="nil"/>
              <w:bottom w:val="nil"/>
              <w:right w:val="nil"/>
            </w:tcBorders>
          </w:tcPr>
          <w:p w14:paraId="27EA207A" w14:textId="77777777" w:rsidR="004E400A" w:rsidRDefault="00000000">
            <w:r>
              <w:t xml:space="preserve">   1/Week</w:t>
            </w:r>
          </w:p>
        </w:tc>
        <w:tc>
          <w:tcPr>
            <w:tcW w:w="1656" w:type="dxa"/>
            <w:tcBorders>
              <w:top w:val="nil"/>
              <w:left w:val="nil"/>
              <w:bottom w:val="nil"/>
              <w:right w:val="nil"/>
            </w:tcBorders>
          </w:tcPr>
          <w:p w14:paraId="5BECAD67" w14:textId="77777777" w:rsidR="004E400A" w:rsidRDefault="00000000">
            <w:pPr>
              <w:jc w:val="center"/>
            </w:pPr>
            <w:r>
              <w:t>0.52</w:t>
            </w:r>
          </w:p>
        </w:tc>
        <w:tc>
          <w:tcPr>
            <w:tcW w:w="1656" w:type="dxa"/>
            <w:tcBorders>
              <w:top w:val="nil"/>
              <w:left w:val="nil"/>
              <w:bottom w:val="nil"/>
              <w:right w:val="nil"/>
            </w:tcBorders>
          </w:tcPr>
          <w:p w14:paraId="21C53464" w14:textId="77777777" w:rsidR="004E400A" w:rsidRDefault="00000000">
            <w:pPr>
              <w:jc w:val="center"/>
            </w:pPr>
            <w:r>
              <w:t>0.01</w:t>
            </w:r>
          </w:p>
        </w:tc>
        <w:tc>
          <w:tcPr>
            <w:tcW w:w="1656" w:type="dxa"/>
            <w:tcBorders>
              <w:top w:val="nil"/>
              <w:left w:val="nil"/>
              <w:bottom w:val="nil"/>
              <w:right w:val="nil"/>
            </w:tcBorders>
          </w:tcPr>
          <w:p w14:paraId="2577B05A" w14:textId="77777777" w:rsidR="004E400A" w:rsidRDefault="00000000">
            <w:pPr>
              <w:jc w:val="center"/>
            </w:pPr>
            <w:r>
              <w:t>0.49</w:t>
            </w:r>
          </w:p>
        </w:tc>
        <w:tc>
          <w:tcPr>
            <w:tcW w:w="1656" w:type="dxa"/>
            <w:tcBorders>
              <w:top w:val="nil"/>
              <w:left w:val="nil"/>
              <w:bottom w:val="nil"/>
              <w:right w:val="nil"/>
            </w:tcBorders>
          </w:tcPr>
          <w:p w14:paraId="7BB5463B" w14:textId="77777777" w:rsidR="004E400A" w:rsidRDefault="00000000">
            <w:pPr>
              <w:jc w:val="center"/>
            </w:pPr>
            <w:r>
              <w:t>0.54</w:t>
            </w:r>
          </w:p>
        </w:tc>
        <w:tc>
          <w:tcPr>
            <w:tcW w:w="2880" w:type="dxa"/>
            <w:tcBorders>
              <w:top w:val="nil"/>
              <w:left w:val="nil"/>
              <w:bottom w:val="nil"/>
              <w:right w:val="nil"/>
            </w:tcBorders>
          </w:tcPr>
          <w:p w14:paraId="745447F5" w14:textId="77777777" w:rsidR="004E400A" w:rsidRDefault="00000000">
            <w:pPr>
              <w:jc w:val="center"/>
            </w:pPr>
            <w:r>
              <w:t>.</w:t>
            </w:r>
          </w:p>
        </w:tc>
      </w:tr>
      <w:tr w:rsidR="004E400A" w14:paraId="28EDE58B" w14:textId="77777777">
        <w:tc>
          <w:tcPr>
            <w:tcW w:w="5760" w:type="dxa"/>
            <w:tcBorders>
              <w:top w:val="nil"/>
              <w:left w:val="nil"/>
              <w:bottom w:val="nil"/>
              <w:right w:val="nil"/>
            </w:tcBorders>
          </w:tcPr>
          <w:p w14:paraId="61922348" w14:textId="77777777" w:rsidR="004E400A" w:rsidRDefault="00000000">
            <w:r>
              <w:t xml:space="preserve">   1-3/Month</w:t>
            </w:r>
          </w:p>
        </w:tc>
        <w:tc>
          <w:tcPr>
            <w:tcW w:w="1656" w:type="dxa"/>
            <w:tcBorders>
              <w:top w:val="nil"/>
              <w:left w:val="nil"/>
              <w:bottom w:val="nil"/>
              <w:right w:val="nil"/>
            </w:tcBorders>
          </w:tcPr>
          <w:p w14:paraId="3E6059B9" w14:textId="77777777" w:rsidR="004E400A" w:rsidRDefault="00000000">
            <w:pPr>
              <w:jc w:val="center"/>
            </w:pPr>
            <w:r>
              <w:t>0.52</w:t>
            </w:r>
          </w:p>
        </w:tc>
        <w:tc>
          <w:tcPr>
            <w:tcW w:w="1656" w:type="dxa"/>
            <w:tcBorders>
              <w:top w:val="nil"/>
              <w:left w:val="nil"/>
              <w:bottom w:val="nil"/>
              <w:right w:val="nil"/>
            </w:tcBorders>
          </w:tcPr>
          <w:p w14:paraId="115EDC83" w14:textId="77777777" w:rsidR="004E400A" w:rsidRDefault="00000000">
            <w:pPr>
              <w:jc w:val="center"/>
            </w:pPr>
            <w:r>
              <w:t>0.02</w:t>
            </w:r>
          </w:p>
        </w:tc>
        <w:tc>
          <w:tcPr>
            <w:tcW w:w="1656" w:type="dxa"/>
            <w:tcBorders>
              <w:top w:val="nil"/>
              <w:left w:val="nil"/>
              <w:bottom w:val="nil"/>
              <w:right w:val="nil"/>
            </w:tcBorders>
          </w:tcPr>
          <w:p w14:paraId="7F3E39F2" w14:textId="77777777" w:rsidR="004E400A" w:rsidRDefault="00000000">
            <w:pPr>
              <w:jc w:val="center"/>
            </w:pPr>
            <w:r>
              <w:t>0.47</w:t>
            </w:r>
          </w:p>
        </w:tc>
        <w:tc>
          <w:tcPr>
            <w:tcW w:w="1656" w:type="dxa"/>
            <w:tcBorders>
              <w:top w:val="nil"/>
              <w:left w:val="nil"/>
              <w:bottom w:val="nil"/>
              <w:right w:val="nil"/>
            </w:tcBorders>
          </w:tcPr>
          <w:p w14:paraId="1141E723" w14:textId="77777777" w:rsidR="004E400A" w:rsidRDefault="00000000">
            <w:pPr>
              <w:jc w:val="center"/>
            </w:pPr>
            <w:r>
              <w:t>0.56</w:t>
            </w:r>
          </w:p>
        </w:tc>
        <w:tc>
          <w:tcPr>
            <w:tcW w:w="2880" w:type="dxa"/>
            <w:tcBorders>
              <w:top w:val="nil"/>
              <w:left w:val="nil"/>
              <w:bottom w:val="nil"/>
              <w:right w:val="nil"/>
            </w:tcBorders>
          </w:tcPr>
          <w:p w14:paraId="284CE4AF" w14:textId="77777777" w:rsidR="004E400A" w:rsidRDefault="00000000">
            <w:pPr>
              <w:jc w:val="center"/>
            </w:pPr>
            <w:r>
              <w:t>.</w:t>
            </w:r>
          </w:p>
        </w:tc>
      </w:tr>
      <w:tr w:rsidR="004E400A" w14:paraId="7A55FC05" w14:textId="77777777">
        <w:tc>
          <w:tcPr>
            <w:tcW w:w="5760" w:type="dxa"/>
            <w:tcBorders>
              <w:top w:val="nil"/>
              <w:left w:val="nil"/>
              <w:bottom w:val="nil"/>
              <w:right w:val="nil"/>
            </w:tcBorders>
          </w:tcPr>
          <w:p w14:paraId="498BC26A" w14:textId="77777777" w:rsidR="004E400A" w:rsidRDefault="00000000">
            <w:r>
              <w:t xml:space="preserve">   A Few Times a Year</w:t>
            </w:r>
          </w:p>
        </w:tc>
        <w:tc>
          <w:tcPr>
            <w:tcW w:w="1656" w:type="dxa"/>
            <w:tcBorders>
              <w:top w:val="nil"/>
              <w:left w:val="nil"/>
              <w:bottom w:val="nil"/>
              <w:right w:val="nil"/>
            </w:tcBorders>
          </w:tcPr>
          <w:p w14:paraId="11AE29D6" w14:textId="77777777" w:rsidR="004E400A" w:rsidRDefault="00000000">
            <w:pPr>
              <w:jc w:val="center"/>
            </w:pPr>
            <w:r>
              <w:t>0.49</w:t>
            </w:r>
          </w:p>
        </w:tc>
        <w:tc>
          <w:tcPr>
            <w:tcW w:w="1656" w:type="dxa"/>
            <w:tcBorders>
              <w:top w:val="nil"/>
              <w:left w:val="nil"/>
              <w:bottom w:val="nil"/>
              <w:right w:val="nil"/>
            </w:tcBorders>
          </w:tcPr>
          <w:p w14:paraId="6187BB99" w14:textId="77777777" w:rsidR="004E400A" w:rsidRDefault="00000000">
            <w:pPr>
              <w:jc w:val="center"/>
            </w:pPr>
            <w:r>
              <w:t>0.03</w:t>
            </w:r>
          </w:p>
        </w:tc>
        <w:tc>
          <w:tcPr>
            <w:tcW w:w="1656" w:type="dxa"/>
            <w:tcBorders>
              <w:top w:val="nil"/>
              <w:left w:val="nil"/>
              <w:bottom w:val="nil"/>
              <w:right w:val="nil"/>
            </w:tcBorders>
          </w:tcPr>
          <w:p w14:paraId="2F34DA03" w14:textId="77777777" w:rsidR="004E400A" w:rsidRDefault="00000000">
            <w:pPr>
              <w:jc w:val="center"/>
            </w:pPr>
            <w:r>
              <w:t>0.44</w:t>
            </w:r>
          </w:p>
        </w:tc>
        <w:tc>
          <w:tcPr>
            <w:tcW w:w="1656" w:type="dxa"/>
            <w:tcBorders>
              <w:top w:val="nil"/>
              <w:left w:val="nil"/>
              <w:bottom w:val="nil"/>
              <w:right w:val="nil"/>
            </w:tcBorders>
          </w:tcPr>
          <w:p w14:paraId="199C817B" w14:textId="77777777" w:rsidR="004E400A" w:rsidRDefault="00000000">
            <w:pPr>
              <w:jc w:val="center"/>
            </w:pPr>
            <w:r>
              <w:t>0.54</w:t>
            </w:r>
          </w:p>
        </w:tc>
        <w:tc>
          <w:tcPr>
            <w:tcW w:w="2880" w:type="dxa"/>
            <w:tcBorders>
              <w:top w:val="nil"/>
              <w:left w:val="nil"/>
              <w:bottom w:val="nil"/>
              <w:right w:val="nil"/>
            </w:tcBorders>
          </w:tcPr>
          <w:p w14:paraId="241FFDBD" w14:textId="77777777" w:rsidR="004E400A" w:rsidRDefault="00000000">
            <w:pPr>
              <w:jc w:val="center"/>
            </w:pPr>
            <w:r>
              <w:t>.</w:t>
            </w:r>
          </w:p>
        </w:tc>
      </w:tr>
      <w:tr w:rsidR="004E400A" w14:paraId="139D4CDE" w14:textId="77777777">
        <w:tc>
          <w:tcPr>
            <w:tcW w:w="5760" w:type="dxa"/>
            <w:tcBorders>
              <w:top w:val="nil"/>
              <w:left w:val="nil"/>
              <w:bottom w:val="nil"/>
              <w:right w:val="nil"/>
            </w:tcBorders>
          </w:tcPr>
          <w:p w14:paraId="4FB24D24" w14:textId="77777777" w:rsidR="004E400A" w:rsidRDefault="00000000">
            <w:r>
              <w:t xml:space="preserve">   Never</w:t>
            </w:r>
          </w:p>
        </w:tc>
        <w:tc>
          <w:tcPr>
            <w:tcW w:w="1656" w:type="dxa"/>
            <w:tcBorders>
              <w:top w:val="nil"/>
              <w:left w:val="nil"/>
              <w:bottom w:val="nil"/>
              <w:right w:val="nil"/>
            </w:tcBorders>
          </w:tcPr>
          <w:p w14:paraId="06464BB4" w14:textId="77777777" w:rsidR="004E400A" w:rsidRDefault="00000000">
            <w:pPr>
              <w:jc w:val="center"/>
            </w:pPr>
            <w:r>
              <w:t>0.50</w:t>
            </w:r>
          </w:p>
        </w:tc>
        <w:tc>
          <w:tcPr>
            <w:tcW w:w="1656" w:type="dxa"/>
            <w:tcBorders>
              <w:top w:val="nil"/>
              <w:left w:val="nil"/>
              <w:bottom w:val="nil"/>
              <w:right w:val="nil"/>
            </w:tcBorders>
          </w:tcPr>
          <w:p w14:paraId="51D2E1E6" w14:textId="77777777" w:rsidR="004E400A" w:rsidRDefault="00000000">
            <w:pPr>
              <w:jc w:val="center"/>
            </w:pPr>
            <w:r>
              <w:t>0.04</w:t>
            </w:r>
          </w:p>
        </w:tc>
        <w:tc>
          <w:tcPr>
            <w:tcW w:w="1656" w:type="dxa"/>
            <w:tcBorders>
              <w:top w:val="nil"/>
              <w:left w:val="nil"/>
              <w:bottom w:val="nil"/>
              <w:right w:val="nil"/>
            </w:tcBorders>
          </w:tcPr>
          <w:p w14:paraId="22312686" w14:textId="77777777" w:rsidR="004E400A" w:rsidRDefault="00000000">
            <w:pPr>
              <w:jc w:val="center"/>
            </w:pPr>
            <w:r>
              <w:t>0.42</w:t>
            </w:r>
          </w:p>
        </w:tc>
        <w:tc>
          <w:tcPr>
            <w:tcW w:w="1656" w:type="dxa"/>
            <w:tcBorders>
              <w:top w:val="nil"/>
              <w:left w:val="nil"/>
              <w:bottom w:val="nil"/>
              <w:right w:val="nil"/>
            </w:tcBorders>
          </w:tcPr>
          <w:p w14:paraId="529FA0B8" w14:textId="77777777" w:rsidR="004E400A" w:rsidRDefault="00000000">
            <w:pPr>
              <w:jc w:val="center"/>
            </w:pPr>
            <w:r>
              <w:t>0.57</w:t>
            </w:r>
          </w:p>
        </w:tc>
        <w:tc>
          <w:tcPr>
            <w:tcW w:w="2880" w:type="dxa"/>
            <w:tcBorders>
              <w:top w:val="nil"/>
              <w:left w:val="nil"/>
              <w:bottom w:val="nil"/>
              <w:right w:val="nil"/>
            </w:tcBorders>
          </w:tcPr>
          <w:p w14:paraId="50E59BF8" w14:textId="77777777" w:rsidR="004E400A" w:rsidRDefault="00000000">
            <w:pPr>
              <w:jc w:val="center"/>
            </w:pPr>
            <w:r>
              <w:t>.</w:t>
            </w:r>
          </w:p>
        </w:tc>
      </w:tr>
      <w:tr w:rsidR="004E400A" w14:paraId="00FA053E" w14:textId="77777777">
        <w:tc>
          <w:tcPr>
            <w:tcW w:w="5760" w:type="dxa"/>
            <w:tcBorders>
              <w:top w:val="nil"/>
              <w:left w:val="nil"/>
              <w:bottom w:val="nil"/>
              <w:right w:val="nil"/>
            </w:tcBorders>
          </w:tcPr>
          <w:p w14:paraId="149A96F9" w14:textId="77777777" w:rsidR="004E400A" w:rsidRDefault="00000000">
            <w:r>
              <w:t>Immigration Status</w:t>
            </w:r>
          </w:p>
        </w:tc>
        <w:tc>
          <w:tcPr>
            <w:tcW w:w="0" w:type="auto"/>
            <w:tcBorders>
              <w:top w:val="nil"/>
              <w:left w:val="nil"/>
              <w:bottom w:val="nil"/>
              <w:right w:val="nil"/>
            </w:tcBorders>
          </w:tcPr>
          <w:p w14:paraId="099E9C63" w14:textId="77777777" w:rsidR="004E400A" w:rsidRDefault="004E400A">
            <w:pPr>
              <w:jc w:val="center"/>
            </w:pPr>
          </w:p>
        </w:tc>
        <w:tc>
          <w:tcPr>
            <w:tcW w:w="0" w:type="auto"/>
            <w:tcBorders>
              <w:top w:val="nil"/>
              <w:left w:val="nil"/>
              <w:bottom w:val="nil"/>
              <w:right w:val="nil"/>
            </w:tcBorders>
          </w:tcPr>
          <w:p w14:paraId="24E231D9" w14:textId="77777777" w:rsidR="004E400A" w:rsidRDefault="004E400A">
            <w:pPr>
              <w:jc w:val="center"/>
            </w:pPr>
          </w:p>
        </w:tc>
        <w:tc>
          <w:tcPr>
            <w:tcW w:w="0" w:type="auto"/>
            <w:tcBorders>
              <w:top w:val="nil"/>
              <w:left w:val="nil"/>
              <w:bottom w:val="nil"/>
              <w:right w:val="nil"/>
            </w:tcBorders>
          </w:tcPr>
          <w:p w14:paraId="149F07EF" w14:textId="77777777" w:rsidR="004E400A" w:rsidRDefault="004E400A">
            <w:pPr>
              <w:jc w:val="center"/>
            </w:pPr>
          </w:p>
        </w:tc>
        <w:tc>
          <w:tcPr>
            <w:tcW w:w="0" w:type="auto"/>
            <w:tcBorders>
              <w:top w:val="nil"/>
              <w:left w:val="nil"/>
              <w:bottom w:val="nil"/>
              <w:right w:val="nil"/>
            </w:tcBorders>
          </w:tcPr>
          <w:p w14:paraId="340014D9" w14:textId="77777777" w:rsidR="004E400A" w:rsidRDefault="004E400A">
            <w:pPr>
              <w:jc w:val="center"/>
            </w:pPr>
          </w:p>
        </w:tc>
        <w:tc>
          <w:tcPr>
            <w:tcW w:w="2880" w:type="dxa"/>
            <w:tcBorders>
              <w:top w:val="nil"/>
              <w:left w:val="nil"/>
              <w:bottom w:val="nil"/>
              <w:right w:val="nil"/>
            </w:tcBorders>
          </w:tcPr>
          <w:p w14:paraId="022C8514" w14:textId="77777777" w:rsidR="004E400A" w:rsidRDefault="004E400A">
            <w:pPr>
              <w:jc w:val="center"/>
            </w:pPr>
          </w:p>
        </w:tc>
      </w:tr>
      <w:tr w:rsidR="004E400A" w14:paraId="15BB76EC" w14:textId="77777777">
        <w:tc>
          <w:tcPr>
            <w:tcW w:w="5760" w:type="dxa"/>
            <w:tcBorders>
              <w:top w:val="nil"/>
              <w:left w:val="nil"/>
              <w:bottom w:val="nil"/>
              <w:right w:val="nil"/>
            </w:tcBorders>
          </w:tcPr>
          <w:p w14:paraId="12A7DF1D" w14:textId="77777777" w:rsidR="004E400A" w:rsidRDefault="00000000">
            <w:r>
              <w:t xml:space="preserve">   Born in This Country</w:t>
            </w:r>
          </w:p>
        </w:tc>
        <w:tc>
          <w:tcPr>
            <w:tcW w:w="1656" w:type="dxa"/>
            <w:tcBorders>
              <w:top w:val="nil"/>
              <w:left w:val="nil"/>
              <w:bottom w:val="nil"/>
              <w:right w:val="nil"/>
            </w:tcBorders>
          </w:tcPr>
          <w:p w14:paraId="4D271FDD" w14:textId="77777777" w:rsidR="004E400A" w:rsidRDefault="00000000">
            <w:pPr>
              <w:jc w:val="center"/>
            </w:pPr>
            <w:r>
              <w:t>0.55</w:t>
            </w:r>
          </w:p>
        </w:tc>
        <w:tc>
          <w:tcPr>
            <w:tcW w:w="1656" w:type="dxa"/>
            <w:tcBorders>
              <w:top w:val="nil"/>
              <w:left w:val="nil"/>
              <w:bottom w:val="nil"/>
              <w:right w:val="nil"/>
            </w:tcBorders>
          </w:tcPr>
          <w:p w14:paraId="70FE412C" w14:textId="77777777" w:rsidR="004E400A" w:rsidRDefault="00000000">
            <w:pPr>
              <w:jc w:val="center"/>
            </w:pPr>
            <w:r>
              <w:t>0.01</w:t>
            </w:r>
          </w:p>
        </w:tc>
        <w:tc>
          <w:tcPr>
            <w:tcW w:w="1656" w:type="dxa"/>
            <w:tcBorders>
              <w:top w:val="nil"/>
              <w:left w:val="nil"/>
              <w:bottom w:val="nil"/>
              <w:right w:val="nil"/>
            </w:tcBorders>
          </w:tcPr>
          <w:p w14:paraId="651729DF" w14:textId="77777777" w:rsidR="004E400A" w:rsidRDefault="00000000">
            <w:pPr>
              <w:jc w:val="center"/>
            </w:pPr>
            <w:r>
              <w:t>0.53</w:t>
            </w:r>
          </w:p>
        </w:tc>
        <w:tc>
          <w:tcPr>
            <w:tcW w:w="1656" w:type="dxa"/>
            <w:tcBorders>
              <w:top w:val="nil"/>
              <w:left w:val="nil"/>
              <w:bottom w:val="nil"/>
              <w:right w:val="nil"/>
            </w:tcBorders>
          </w:tcPr>
          <w:p w14:paraId="44AE37A3" w14:textId="77777777" w:rsidR="004E400A" w:rsidRDefault="00000000">
            <w:pPr>
              <w:jc w:val="center"/>
            </w:pPr>
            <w:r>
              <w:t>0.56</w:t>
            </w:r>
          </w:p>
        </w:tc>
        <w:tc>
          <w:tcPr>
            <w:tcW w:w="2880" w:type="dxa"/>
            <w:tcBorders>
              <w:top w:val="nil"/>
              <w:left w:val="nil"/>
              <w:bottom w:val="nil"/>
              <w:right w:val="nil"/>
            </w:tcBorders>
          </w:tcPr>
          <w:p w14:paraId="6A994A12" w14:textId="77777777" w:rsidR="004E400A" w:rsidRDefault="00000000">
            <w:pPr>
              <w:jc w:val="center"/>
            </w:pPr>
            <w:r>
              <w:t>0.00</w:t>
            </w:r>
          </w:p>
        </w:tc>
      </w:tr>
      <w:tr w:rsidR="004E400A" w14:paraId="1FDB2B99" w14:textId="77777777">
        <w:tc>
          <w:tcPr>
            <w:tcW w:w="5760" w:type="dxa"/>
            <w:tcBorders>
              <w:top w:val="nil"/>
              <w:left w:val="nil"/>
              <w:bottom w:val="nil"/>
              <w:right w:val="nil"/>
            </w:tcBorders>
          </w:tcPr>
          <w:p w14:paraId="53CE022B" w14:textId="77777777" w:rsidR="004E400A" w:rsidRDefault="00000000">
            <w:r>
              <w:t xml:space="preserve">   Born in Another Country</w:t>
            </w:r>
          </w:p>
        </w:tc>
        <w:tc>
          <w:tcPr>
            <w:tcW w:w="1656" w:type="dxa"/>
            <w:tcBorders>
              <w:top w:val="nil"/>
              <w:left w:val="nil"/>
              <w:bottom w:val="nil"/>
              <w:right w:val="nil"/>
            </w:tcBorders>
          </w:tcPr>
          <w:p w14:paraId="2135FB92" w14:textId="77777777" w:rsidR="004E400A" w:rsidRDefault="00000000">
            <w:pPr>
              <w:jc w:val="center"/>
            </w:pPr>
            <w:r>
              <w:t>0.74</w:t>
            </w:r>
          </w:p>
        </w:tc>
        <w:tc>
          <w:tcPr>
            <w:tcW w:w="1656" w:type="dxa"/>
            <w:tcBorders>
              <w:top w:val="nil"/>
              <w:left w:val="nil"/>
              <w:bottom w:val="nil"/>
              <w:right w:val="nil"/>
            </w:tcBorders>
          </w:tcPr>
          <w:p w14:paraId="2F00E29D" w14:textId="77777777" w:rsidR="004E400A" w:rsidRDefault="00000000">
            <w:pPr>
              <w:jc w:val="center"/>
            </w:pPr>
            <w:r>
              <w:t>0.03</w:t>
            </w:r>
          </w:p>
        </w:tc>
        <w:tc>
          <w:tcPr>
            <w:tcW w:w="1656" w:type="dxa"/>
            <w:tcBorders>
              <w:top w:val="nil"/>
              <w:left w:val="nil"/>
              <w:bottom w:val="nil"/>
              <w:right w:val="nil"/>
            </w:tcBorders>
          </w:tcPr>
          <w:p w14:paraId="50025AF4" w14:textId="77777777" w:rsidR="004E400A" w:rsidRDefault="00000000">
            <w:pPr>
              <w:jc w:val="center"/>
            </w:pPr>
            <w:r>
              <w:t>0.66</w:t>
            </w:r>
          </w:p>
        </w:tc>
        <w:tc>
          <w:tcPr>
            <w:tcW w:w="1656" w:type="dxa"/>
            <w:tcBorders>
              <w:top w:val="nil"/>
              <w:left w:val="nil"/>
              <w:bottom w:val="nil"/>
              <w:right w:val="nil"/>
            </w:tcBorders>
          </w:tcPr>
          <w:p w14:paraId="05682C25" w14:textId="77777777" w:rsidR="004E400A" w:rsidRDefault="00000000">
            <w:pPr>
              <w:jc w:val="center"/>
            </w:pPr>
            <w:r>
              <w:t>0.82</w:t>
            </w:r>
          </w:p>
        </w:tc>
        <w:tc>
          <w:tcPr>
            <w:tcW w:w="2880" w:type="dxa"/>
            <w:tcBorders>
              <w:top w:val="nil"/>
              <w:left w:val="nil"/>
              <w:bottom w:val="nil"/>
              <w:right w:val="nil"/>
            </w:tcBorders>
          </w:tcPr>
          <w:p w14:paraId="08723154" w14:textId="77777777" w:rsidR="004E400A" w:rsidRDefault="00000000">
            <w:pPr>
              <w:jc w:val="center"/>
            </w:pPr>
            <w:r>
              <w:t>.</w:t>
            </w:r>
          </w:p>
        </w:tc>
      </w:tr>
      <w:tr w:rsidR="004E400A" w14:paraId="61D83418" w14:textId="77777777">
        <w:tc>
          <w:tcPr>
            <w:tcW w:w="5760" w:type="dxa"/>
            <w:tcBorders>
              <w:top w:val="nil"/>
              <w:left w:val="nil"/>
              <w:bottom w:val="nil"/>
              <w:right w:val="nil"/>
            </w:tcBorders>
          </w:tcPr>
          <w:p w14:paraId="36245C62" w14:textId="77777777" w:rsidR="004E400A" w:rsidRDefault="00000000">
            <w:r>
              <w:t>Religion</w:t>
            </w:r>
          </w:p>
        </w:tc>
        <w:tc>
          <w:tcPr>
            <w:tcW w:w="0" w:type="auto"/>
            <w:tcBorders>
              <w:top w:val="nil"/>
              <w:left w:val="nil"/>
              <w:bottom w:val="nil"/>
              <w:right w:val="nil"/>
            </w:tcBorders>
          </w:tcPr>
          <w:p w14:paraId="2BF8E03D" w14:textId="77777777" w:rsidR="004E400A" w:rsidRDefault="004E400A">
            <w:pPr>
              <w:jc w:val="center"/>
            </w:pPr>
          </w:p>
        </w:tc>
        <w:tc>
          <w:tcPr>
            <w:tcW w:w="0" w:type="auto"/>
            <w:tcBorders>
              <w:top w:val="nil"/>
              <w:left w:val="nil"/>
              <w:bottom w:val="nil"/>
              <w:right w:val="nil"/>
            </w:tcBorders>
          </w:tcPr>
          <w:p w14:paraId="05BF4653" w14:textId="77777777" w:rsidR="004E400A" w:rsidRDefault="004E400A">
            <w:pPr>
              <w:jc w:val="center"/>
            </w:pPr>
          </w:p>
        </w:tc>
        <w:tc>
          <w:tcPr>
            <w:tcW w:w="0" w:type="auto"/>
            <w:tcBorders>
              <w:top w:val="nil"/>
              <w:left w:val="nil"/>
              <w:bottom w:val="nil"/>
              <w:right w:val="nil"/>
            </w:tcBorders>
          </w:tcPr>
          <w:p w14:paraId="15F9A08B" w14:textId="77777777" w:rsidR="004E400A" w:rsidRDefault="004E400A">
            <w:pPr>
              <w:jc w:val="center"/>
            </w:pPr>
          </w:p>
        </w:tc>
        <w:tc>
          <w:tcPr>
            <w:tcW w:w="0" w:type="auto"/>
            <w:tcBorders>
              <w:top w:val="nil"/>
              <w:left w:val="nil"/>
              <w:bottom w:val="nil"/>
              <w:right w:val="nil"/>
            </w:tcBorders>
          </w:tcPr>
          <w:p w14:paraId="2490A56D" w14:textId="77777777" w:rsidR="004E400A" w:rsidRDefault="004E400A">
            <w:pPr>
              <w:jc w:val="center"/>
            </w:pPr>
          </w:p>
        </w:tc>
        <w:tc>
          <w:tcPr>
            <w:tcW w:w="2880" w:type="dxa"/>
            <w:tcBorders>
              <w:top w:val="nil"/>
              <w:left w:val="nil"/>
              <w:bottom w:val="nil"/>
              <w:right w:val="nil"/>
            </w:tcBorders>
          </w:tcPr>
          <w:p w14:paraId="5C271186" w14:textId="77777777" w:rsidR="004E400A" w:rsidRDefault="004E400A">
            <w:pPr>
              <w:jc w:val="center"/>
            </w:pPr>
          </w:p>
        </w:tc>
      </w:tr>
      <w:tr w:rsidR="004E400A" w14:paraId="4CBE0918" w14:textId="77777777">
        <w:tc>
          <w:tcPr>
            <w:tcW w:w="5760" w:type="dxa"/>
            <w:tcBorders>
              <w:top w:val="nil"/>
              <w:left w:val="nil"/>
              <w:bottom w:val="nil"/>
              <w:right w:val="nil"/>
            </w:tcBorders>
          </w:tcPr>
          <w:p w14:paraId="3E536492" w14:textId="77777777" w:rsidR="004E400A" w:rsidRDefault="00000000">
            <w:r>
              <w:t xml:space="preserve">   Christianity</w:t>
            </w:r>
          </w:p>
        </w:tc>
        <w:tc>
          <w:tcPr>
            <w:tcW w:w="1656" w:type="dxa"/>
            <w:tcBorders>
              <w:top w:val="nil"/>
              <w:left w:val="nil"/>
              <w:bottom w:val="nil"/>
              <w:right w:val="nil"/>
            </w:tcBorders>
          </w:tcPr>
          <w:p w14:paraId="20460570" w14:textId="77777777" w:rsidR="004E400A" w:rsidRDefault="00000000">
            <w:pPr>
              <w:jc w:val="center"/>
            </w:pPr>
            <w:r>
              <w:t>0.61</w:t>
            </w:r>
          </w:p>
        </w:tc>
        <w:tc>
          <w:tcPr>
            <w:tcW w:w="1656" w:type="dxa"/>
            <w:tcBorders>
              <w:top w:val="nil"/>
              <w:left w:val="nil"/>
              <w:bottom w:val="nil"/>
              <w:right w:val="nil"/>
            </w:tcBorders>
          </w:tcPr>
          <w:p w14:paraId="394B6FB5" w14:textId="77777777" w:rsidR="004E400A" w:rsidRDefault="00000000">
            <w:pPr>
              <w:jc w:val="center"/>
            </w:pPr>
            <w:r>
              <w:t>0.03</w:t>
            </w:r>
          </w:p>
        </w:tc>
        <w:tc>
          <w:tcPr>
            <w:tcW w:w="1656" w:type="dxa"/>
            <w:tcBorders>
              <w:top w:val="nil"/>
              <w:left w:val="nil"/>
              <w:bottom w:val="nil"/>
              <w:right w:val="nil"/>
            </w:tcBorders>
          </w:tcPr>
          <w:p w14:paraId="1E093A50" w14:textId="77777777" w:rsidR="004E400A" w:rsidRDefault="00000000">
            <w:pPr>
              <w:jc w:val="center"/>
            </w:pPr>
            <w:r>
              <w:t>0.55</w:t>
            </w:r>
          </w:p>
        </w:tc>
        <w:tc>
          <w:tcPr>
            <w:tcW w:w="1656" w:type="dxa"/>
            <w:tcBorders>
              <w:top w:val="nil"/>
              <w:left w:val="nil"/>
              <w:bottom w:val="nil"/>
              <w:right w:val="nil"/>
            </w:tcBorders>
          </w:tcPr>
          <w:p w14:paraId="630ED472" w14:textId="77777777" w:rsidR="004E400A" w:rsidRDefault="00000000">
            <w:pPr>
              <w:jc w:val="center"/>
            </w:pPr>
            <w:r>
              <w:t>0.67</w:t>
            </w:r>
          </w:p>
        </w:tc>
        <w:tc>
          <w:tcPr>
            <w:tcW w:w="2880" w:type="dxa"/>
            <w:tcBorders>
              <w:top w:val="nil"/>
              <w:left w:val="nil"/>
              <w:bottom w:val="nil"/>
              <w:right w:val="nil"/>
            </w:tcBorders>
          </w:tcPr>
          <w:p w14:paraId="4AF8FAE5" w14:textId="77777777" w:rsidR="004E400A" w:rsidRDefault="00000000">
            <w:pPr>
              <w:jc w:val="center"/>
            </w:pPr>
            <w:r>
              <w:t>0.00</w:t>
            </w:r>
          </w:p>
        </w:tc>
      </w:tr>
      <w:tr w:rsidR="004E400A" w14:paraId="477727D5" w14:textId="77777777">
        <w:tc>
          <w:tcPr>
            <w:tcW w:w="5760" w:type="dxa"/>
            <w:tcBorders>
              <w:top w:val="nil"/>
              <w:left w:val="nil"/>
              <w:bottom w:val="nil"/>
              <w:right w:val="nil"/>
            </w:tcBorders>
          </w:tcPr>
          <w:p w14:paraId="316FB8C2" w14:textId="77777777" w:rsidR="004E400A" w:rsidRDefault="00000000">
            <w:r>
              <w:t xml:space="preserve">   Islam</w:t>
            </w:r>
          </w:p>
        </w:tc>
        <w:tc>
          <w:tcPr>
            <w:tcW w:w="1656" w:type="dxa"/>
            <w:tcBorders>
              <w:top w:val="nil"/>
              <w:left w:val="nil"/>
              <w:bottom w:val="nil"/>
              <w:right w:val="nil"/>
            </w:tcBorders>
          </w:tcPr>
          <w:p w14:paraId="260FB88E" w14:textId="77777777" w:rsidR="004E400A" w:rsidRDefault="00000000">
            <w:pPr>
              <w:jc w:val="center"/>
            </w:pPr>
            <w:r>
              <w:t>0.54</w:t>
            </w:r>
          </w:p>
        </w:tc>
        <w:tc>
          <w:tcPr>
            <w:tcW w:w="1656" w:type="dxa"/>
            <w:tcBorders>
              <w:top w:val="nil"/>
              <w:left w:val="nil"/>
              <w:bottom w:val="nil"/>
              <w:right w:val="nil"/>
            </w:tcBorders>
          </w:tcPr>
          <w:p w14:paraId="4427DD67" w14:textId="77777777" w:rsidR="004E400A" w:rsidRDefault="00000000">
            <w:pPr>
              <w:jc w:val="center"/>
            </w:pPr>
            <w:r>
              <w:t>0.01</w:t>
            </w:r>
          </w:p>
        </w:tc>
        <w:tc>
          <w:tcPr>
            <w:tcW w:w="1656" w:type="dxa"/>
            <w:tcBorders>
              <w:top w:val="nil"/>
              <w:left w:val="nil"/>
              <w:bottom w:val="nil"/>
              <w:right w:val="nil"/>
            </w:tcBorders>
          </w:tcPr>
          <w:p w14:paraId="48658CA3" w14:textId="77777777" w:rsidR="004E400A" w:rsidRDefault="00000000">
            <w:pPr>
              <w:jc w:val="center"/>
            </w:pPr>
            <w:r>
              <w:t>0.52</w:t>
            </w:r>
          </w:p>
        </w:tc>
        <w:tc>
          <w:tcPr>
            <w:tcW w:w="1656" w:type="dxa"/>
            <w:tcBorders>
              <w:top w:val="nil"/>
              <w:left w:val="nil"/>
              <w:bottom w:val="nil"/>
              <w:right w:val="nil"/>
            </w:tcBorders>
          </w:tcPr>
          <w:p w14:paraId="7AD12958" w14:textId="77777777" w:rsidR="004E400A" w:rsidRDefault="00000000">
            <w:pPr>
              <w:jc w:val="center"/>
            </w:pPr>
            <w:r>
              <w:t>0.56</w:t>
            </w:r>
          </w:p>
        </w:tc>
        <w:tc>
          <w:tcPr>
            <w:tcW w:w="2880" w:type="dxa"/>
            <w:tcBorders>
              <w:top w:val="nil"/>
              <w:left w:val="nil"/>
              <w:bottom w:val="nil"/>
              <w:right w:val="nil"/>
            </w:tcBorders>
          </w:tcPr>
          <w:p w14:paraId="452C16E5" w14:textId="77777777" w:rsidR="004E400A" w:rsidRDefault="00000000">
            <w:pPr>
              <w:jc w:val="center"/>
            </w:pPr>
            <w:r>
              <w:t>.</w:t>
            </w:r>
          </w:p>
        </w:tc>
      </w:tr>
      <w:tr w:rsidR="004E400A" w14:paraId="1765345F" w14:textId="77777777">
        <w:tc>
          <w:tcPr>
            <w:tcW w:w="5760" w:type="dxa"/>
            <w:tcBorders>
              <w:top w:val="nil"/>
              <w:left w:val="nil"/>
              <w:bottom w:val="nil"/>
              <w:right w:val="nil"/>
            </w:tcBorders>
          </w:tcPr>
          <w:p w14:paraId="413FEBA6" w14:textId="77777777" w:rsidR="004E400A" w:rsidRDefault="00000000">
            <w:r>
              <w:t xml:space="preserve">   Hinduism</w:t>
            </w:r>
          </w:p>
        </w:tc>
        <w:tc>
          <w:tcPr>
            <w:tcW w:w="1656" w:type="dxa"/>
            <w:tcBorders>
              <w:top w:val="nil"/>
              <w:left w:val="nil"/>
              <w:bottom w:val="nil"/>
              <w:right w:val="nil"/>
            </w:tcBorders>
          </w:tcPr>
          <w:p w14:paraId="4C400DE7" w14:textId="77777777" w:rsidR="004E400A" w:rsidRDefault="00000000">
            <w:pPr>
              <w:jc w:val="center"/>
            </w:pPr>
            <w:r>
              <w:t>0.51</w:t>
            </w:r>
          </w:p>
        </w:tc>
        <w:tc>
          <w:tcPr>
            <w:tcW w:w="1656" w:type="dxa"/>
            <w:tcBorders>
              <w:top w:val="nil"/>
              <w:left w:val="nil"/>
              <w:bottom w:val="nil"/>
              <w:right w:val="nil"/>
            </w:tcBorders>
          </w:tcPr>
          <w:p w14:paraId="50624583" w14:textId="77777777" w:rsidR="004E400A" w:rsidRDefault="00000000">
            <w:pPr>
              <w:jc w:val="center"/>
            </w:pPr>
            <w:r>
              <w:t>0.07</w:t>
            </w:r>
          </w:p>
        </w:tc>
        <w:tc>
          <w:tcPr>
            <w:tcW w:w="1656" w:type="dxa"/>
            <w:tcBorders>
              <w:top w:val="nil"/>
              <w:left w:val="nil"/>
              <w:bottom w:val="nil"/>
              <w:right w:val="nil"/>
            </w:tcBorders>
          </w:tcPr>
          <w:p w14:paraId="65119053" w14:textId="77777777" w:rsidR="004E400A" w:rsidRDefault="00000000">
            <w:pPr>
              <w:jc w:val="center"/>
            </w:pPr>
            <w:r>
              <w:t>0.36</w:t>
            </w:r>
          </w:p>
        </w:tc>
        <w:tc>
          <w:tcPr>
            <w:tcW w:w="1656" w:type="dxa"/>
            <w:tcBorders>
              <w:top w:val="nil"/>
              <w:left w:val="nil"/>
              <w:bottom w:val="nil"/>
              <w:right w:val="nil"/>
            </w:tcBorders>
          </w:tcPr>
          <w:p w14:paraId="6DDAA2E8" w14:textId="77777777" w:rsidR="004E400A" w:rsidRDefault="00000000">
            <w:pPr>
              <w:jc w:val="center"/>
            </w:pPr>
            <w:r>
              <w:t>0.66</w:t>
            </w:r>
          </w:p>
        </w:tc>
        <w:tc>
          <w:tcPr>
            <w:tcW w:w="2880" w:type="dxa"/>
            <w:tcBorders>
              <w:top w:val="nil"/>
              <w:left w:val="nil"/>
              <w:bottom w:val="nil"/>
              <w:right w:val="nil"/>
            </w:tcBorders>
          </w:tcPr>
          <w:p w14:paraId="77A8878D" w14:textId="77777777" w:rsidR="004E400A" w:rsidRDefault="00000000">
            <w:pPr>
              <w:jc w:val="center"/>
            </w:pPr>
            <w:r>
              <w:t>.</w:t>
            </w:r>
          </w:p>
        </w:tc>
      </w:tr>
      <w:tr w:rsidR="004E400A" w14:paraId="3904CF5A" w14:textId="77777777">
        <w:tc>
          <w:tcPr>
            <w:tcW w:w="5760" w:type="dxa"/>
            <w:tcBorders>
              <w:top w:val="nil"/>
              <w:left w:val="nil"/>
              <w:bottom w:val="nil"/>
              <w:right w:val="nil"/>
            </w:tcBorders>
          </w:tcPr>
          <w:p w14:paraId="2096D5A3" w14:textId="77777777" w:rsidR="004E400A" w:rsidRDefault="00000000">
            <w:r>
              <w:t xml:space="preserve">   Buddhism</w:t>
            </w:r>
          </w:p>
        </w:tc>
        <w:tc>
          <w:tcPr>
            <w:tcW w:w="1656" w:type="dxa"/>
            <w:tcBorders>
              <w:top w:val="nil"/>
              <w:left w:val="nil"/>
              <w:bottom w:val="nil"/>
              <w:right w:val="nil"/>
            </w:tcBorders>
          </w:tcPr>
          <w:p w14:paraId="558E9FBC" w14:textId="77777777" w:rsidR="004E400A" w:rsidRDefault="00000000">
            <w:pPr>
              <w:jc w:val="center"/>
            </w:pPr>
            <w:r>
              <w:t>0.25</w:t>
            </w:r>
          </w:p>
        </w:tc>
        <w:tc>
          <w:tcPr>
            <w:tcW w:w="1656" w:type="dxa"/>
            <w:tcBorders>
              <w:top w:val="nil"/>
              <w:left w:val="nil"/>
              <w:bottom w:val="nil"/>
              <w:right w:val="nil"/>
            </w:tcBorders>
          </w:tcPr>
          <w:p w14:paraId="5B92E11D" w14:textId="77777777" w:rsidR="004E400A" w:rsidRDefault="00000000">
            <w:pPr>
              <w:jc w:val="center"/>
            </w:pPr>
            <w:r>
              <w:t>.</w:t>
            </w:r>
          </w:p>
        </w:tc>
        <w:tc>
          <w:tcPr>
            <w:tcW w:w="1656" w:type="dxa"/>
            <w:tcBorders>
              <w:top w:val="nil"/>
              <w:left w:val="nil"/>
              <w:bottom w:val="nil"/>
              <w:right w:val="nil"/>
            </w:tcBorders>
          </w:tcPr>
          <w:p w14:paraId="2CD2EC01" w14:textId="77777777" w:rsidR="004E400A" w:rsidRDefault="00000000">
            <w:pPr>
              <w:jc w:val="center"/>
            </w:pPr>
            <w:r>
              <w:t>.</w:t>
            </w:r>
          </w:p>
        </w:tc>
        <w:tc>
          <w:tcPr>
            <w:tcW w:w="1656" w:type="dxa"/>
            <w:tcBorders>
              <w:top w:val="nil"/>
              <w:left w:val="nil"/>
              <w:bottom w:val="nil"/>
              <w:right w:val="nil"/>
            </w:tcBorders>
          </w:tcPr>
          <w:p w14:paraId="32B4AD5E" w14:textId="77777777" w:rsidR="004E400A" w:rsidRDefault="00000000">
            <w:pPr>
              <w:jc w:val="center"/>
            </w:pPr>
            <w:r>
              <w:t>.</w:t>
            </w:r>
          </w:p>
        </w:tc>
        <w:tc>
          <w:tcPr>
            <w:tcW w:w="2880" w:type="dxa"/>
            <w:tcBorders>
              <w:top w:val="nil"/>
              <w:left w:val="nil"/>
              <w:bottom w:val="nil"/>
              <w:right w:val="nil"/>
            </w:tcBorders>
          </w:tcPr>
          <w:p w14:paraId="586BC22B" w14:textId="77777777" w:rsidR="004E400A" w:rsidRDefault="00000000">
            <w:pPr>
              <w:jc w:val="center"/>
            </w:pPr>
            <w:r>
              <w:t>.</w:t>
            </w:r>
          </w:p>
        </w:tc>
      </w:tr>
      <w:tr w:rsidR="004E400A" w14:paraId="555EB3AD" w14:textId="77777777">
        <w:tc>
          <w:tcPr>
            <w:tcW w:w="5760" w:type="dxa"/>
            <w:tcBorders>
              <w:top w:val="nil"/>
              <w:left w:val="nil"/>
              <w:bottom w:val="nil"/>
              <w:right w:val="nil"/>
            </w:tcBorders>
          </w:tcPr>
          <w:p w14:paraId="08938079" w14:textId="77777777" w:rsidR="004E400A" w:rsidRDefault="00000000">
            <w:r>
              <w:lastRenderedPageBreak/>
              <w:t xml:space="preserve">   Judaism</w:t>
            </w:r>
          </w:p>
        </w:tc>
        <w:tc>
          <w:tcPr>
            <w:tcW w:w="1656" w:type="dxa"/>
            <w:tcBorders>
              <w:top w:val="nil"/>
              <w:left w:val="nil"/>
              <w:bottom w:val="nil"/>
              <w:right w:val="nil"/>
            </w:tcBorders>
          </w:tcPr>
          <w:p w14:paraId="1DB44E18" w14:textId="77777777" w:rsidR="004E400A" w:rsidRDefault="00000000">
            <w:pPr>
              <w:jc w:val="center"/>
            </w:pPr>
            <w:r>
              <w:t>.</w:t>
            </w:r>
          </w:p>
        </w:tc>
        <w:tc>
          <w:tcPr>
            <w:tcW w:w="1656" w:type="dxa"/>
            <w:tcBorders>
              <w:top w:val="nil"/>
              <w:left w:val="nil"/>
              <w:bottom w:val="nil"/>
              <w:right w:val="nil"/>
            </w:tcBorders>
          </w:tcPr>
          <w:p w14:paraId="2924A1AC" w14:textId="77777777" w:rsidR="004E400A" w:rsidRDefault="00000000">
            <w:pPr>
              <w:jc w:val="center"/>
            </w:pPr>
            <w:r>
              <w:t>.</w:t>
            </w:r>
          </w:p>
        </w:tc>
        <w:tc>
          <w:tcPr>
            <w:tcW w:w="1656" w:type="dxa"/>
            <w:tcBorders>
              <w:top w:val="nil"/>
              <w:left w:val="nil"/>
              <w:bottom w:val="nil"/>
              <w:right w:val="nil"/>
            </w:tcBorders>
          </w:tcPr>
          <w:p w14:paraId="7D5B0ABD" w14:textId="77777777" w:rsidR="004E400A" w:rsidRDefault="00000000">
            <w:pPr>
              <w:jc w:val="center"/>
            </w:pPr>
            <w:r>
              <w:t>.</w:t>
            </w:r>
          </w:p>
        </w:tc>
        <w:tc>
          <w:tcPr>
            <w:tcW w:w="1656" w:type="dxa"/>
            <w:tcBorders>
              <w:top w:val="nil"/>
              <w:left w:val="nil"/>
              <w:bottom w:val="nil"/>
              <w:right w:val="nil"/>
            </w:tcBorders>
          </w:tcPr>
          <w:p w14:paraId="28B7EAE6" w14:textId="77777777" w:rsidR="004E400A" w:rsidRDefault="00000000">
            <w:pPr>
              <w:jc w:val="center"/>
            </w:pPr>
            <w:r>
              <w:t>.</w:t>
            </w:r>
          </w:p>
        </w:tc>
        <w:tc>
          <w:tcPr>
            <w:tcW w:w="2880" w:type="dxa"/>
            <w:tcBorders>
              <w:top w:val="nil"/>
              <w:left w:val="nil"/>
              <w:bottom w:val="nil"/>
              <w:right w:val="nil"/>
            </w:tcBorders>
          </w:tcPr>
          <w:p w14:paraId="32BB454F" w14:textId="77777777" w:rsidR="004E400A" w:rsidRDefault="00000000">
            <w:pPr>
              <w:jc w:val="center"/>
            </w:pPr>
            <w:r>
              <w:t>.</w:t>
            </w:r>
          </w:p>
        </w:tc>
      </w:tr>
      <w:tr w:rsidR="004E400A" w14:paraId="391BACF4" w14:textId="77777777">
        <w:tc>
          <w:tcPr>
            <w:tcW w:w="5760" w:type="dxa"/>
            <w:tcBorders>
              <w:top w:val="nil"/>
              <w:left w:val="nil"/>
              <w:bottom w:val="nil"/>
              <w:right w:val="nil"/>
            </w:tcBorders>
          </w:tcPr>
          <w:p w14:paraId="2D1FD4BB" w14:textId="77777777" w:rsidR="004E400A" w:rsidRDefault="00000000">
            <w:r>
              <w:t xml:space="preserve">   Sikhism</w:t>
            </w:r>
          </w:p>
        </w:tc>
        <w:tc>
          <w:tcPr>
            <w:tcW w:w="1656" w:type="dxa"/>
            <w:tcBorders>
              <w:top w:val="nil"/>
              <w:left w:val="nil"/>
              <w:bottom w:val="nil"/>
              <w:right w:val="nil"/>
            </w:tcBorders>
          </w:tcPr>
          <w:p w14:paraId="3930DE74" w14:textId="77777777" w:rsidR="004E400A" w:rsidRDefault="00000000">
            <w:pPr>
              <w:jc w:val="center"/>
            </w:pPr>
            <w:r>
              <w:t>.</w:t>
            </w:r>
          </w:p>
        </w:tc>
        <w:tc>
          <w:tcPr>
            <w:tcW w:w="1656" w:type="dxa"/>
            <w:tcBorders>
              <w:top w:val="nil"/>
              <w:left w:val="nil"/>
              <w:bottom w:val="nil"/>
              <w:right w:val="nil"/>
            </w:tcBorders>
          </w:tcPr>
          <w:p w14:paraId="22D2DDC9" w14:textId="77777777" w:rsidR="004E400A" w:rsidRDefault="00000000">
            <w:pPr>
              <w:jc w:val="center"/>
            </w:pPr>
            <w:r>
              <w:t>.</w:t>
            </w:r>
          </w:p>
        </w:tc>
        <w:tc>
          <w:tcPr>
            <w:tcW w:w="1656" w:type="dxa"/>
            <w:tcBorders>
              <w:top w:val="nil"/>
              <w:left w:val="nil"/>
              <w:bottom w:val="nil"/>
              <w:right w:val="nil"/>
            </w:tcBorders>
          </w:tcPr>
          <w:p w14:paraId="0E93331A" w14:textId="77777777" w:rsidR="004E400A" w:rsidRDefault="00000000">
            <w:pPr>
              <w:jc w:val="center"/>
            </w:pPr>
            <w:r>
              <w:t>.</w:t>
            </w:r>
          </w:p>
        </w:tc>
        <w:tc>
          <w:tcPr>
            <w:tcW w:w="1656" w:type="dxa"/>
            <w:tcBorders>
              <w:top w:val="nil"/>
              <w:left w:val="nil"/>
              <w:bottom w:val="nil"/>
              <w:right w:val="nil"/>
            </w:tcBorders>
          </w:tcPr>
          <w:p w14:paraId="401C2012" w14:textId="77777777" w:rsidR="004E400A" w:rsidRDefault="00000000">
            <w:pPr>
              <w:jc w:val="center"/>
            </w:pPr>
            <w:r>
              <w:t>.</w:t>
            </w:r>
          </w:p>
        </w:tc>
        <w:tc>
          <w:tcPr>
            <w:tcW w:w="2880" w:type="dxa"/>
            <w:tcBorders>
              <w:top w:val="nil"/>
              <w:left w:val="nil"/>
              <w:bottom w:val="nil"/>
              <w:right w:val="nil"/>
            </w:tcBorders>
          </w:tcPr>
          <w:p w14:paraId="12073227" w14:textId="77777777" w:rsidR="004E400A" w:rsidRDefault="00000000">
            <w:pPr>
              <w:jc w:val="center"/>
            </w:pPr>
            <w:r>
              <w:t>.</w:t>
            </w:r>
          </w:p>
        </w:tc>
      </w:tr>
      <w:tr w:rsidR="004E400A" w14:paraId="594A7B3B" w14:textId="77777777">
        <w:tc>
          <w:tcPr>
            <w:tcW w:w="5760" w:type="dxa"/>
            <w:tcBorders>
              <w:top w:val="nil"/>
              <w:left w:val="nil"/>
              <w:bottom w:val="nil"/>
              <w:right w:val="nil"/>
            </w:tcBorders>
          </w:tcPr>
          <w:p w14:paraId="75C6DB9D" w14:textId="77777777" w:rsidR="004E400A" w:rsidRDefault="00000000">
            <w:r>
              <w:t xml:space="preserve">   Baha'i</w:t>
            </w:r>
          </w:p>
        </w:tc>
        <w:tc>
          <w:tcPr>
            <w:tcW w:w="1656" w:type="dxa"/>
            <w:tcBorders>
              <w:top w:val="nil"/>
              <w:left w:val="nil"/>
              <w:bottom w:val="nil"/>
              <w:right w:val="nil"/>
            </w:tcBorders>
          </w:tcPr>
          <w:p w14:paraId="68E4011B" w14:textId="77777777" w:rsidR="004E400A" w:rsidRDefault="00000000">
            <w:pPr>
              <w:jc w:val="center"/>
            </w:pPr>
            <w:r>
              <w:t>.</w:t>
            </w:r>
          </w:p>
        </w:tc>
        <w:tc>
          <w:tcPr>
            <w:tcW w:w="1656" w:type="dxa"/>
            <w:tcBorders>
              <w:top w:val="nil"/>
              <w:left w:val="nil"/>
              <w:bottom w:val="nil"/>
              <w:right w:val="nil"/>
            </w:tcBorders>
          </w:tcPr>
          <w:p w14:paraId="0E0B5861" w14:textId="77777777" w:rsidR="004E400A" w:rsidRDefault="00000000">
            <w:pPr>
              <w:jc w:val="center"/>
            </w:pPr>
            <w:r>
              <w:t>.</w:t>
            </w:r>
          </w:p>
        </w:tc>
        <w:tc>
          <w:tcPr>
            <w:tcW w:w="1656" w:type="dxa"/>
            <w:tcBorders>
              <w:top w:val="nil"/>
              <w:left w:val="nil"/>
              <w:bottom w:val="nil"/>
              <w:right w:val="nil"/>
            </w:tcBorders>
          </w:tcPr>
          <w:p w14:paraId="644A4678" w14:textId="77777777" w:rsidR="004E400A" w:rsidRDefault="00000000">
            <w:pPr>
              <w:jc w:val="center"/>
            </w:pPr>
            <w:r>
              <w:t>.</w:t>
            </w:r>
          </w:p>
        </w:tc>
        <w:tc>
          <w:tcPr>
            <w:tcW w:w="1656" w:type="dxa"/>
            <w:tcBorders>
              <w:top w:val="nil"/>
              <w:left w:val="nil"/>
              <w:bottom w:val="nil"/>
              <w:right w:val="nil"/>
            </w:tcBorders>
          </w:tcPr>
          <w:p w14:paraId="107E6381" w14:textId="77777777" w:rsidR="004E400A" w:rsidRDefault="00000000">
            <w:pPr>
              <w:jc w:val="center"/>
            </w:pPr>
            <w:r>
              <w:t>.</w:t>
            </w:r>
          </w:p>
        </w:tc>
        <w:tc>
          <w:tcPr>
            <w:tcW w:w="2880" w:type="dxa"/>
            <w:tcBorders>
              <w:top w:val="nil"/>
              <w:left w:val="nil"/>
              <w:bottom w:val="nil"/>
              <w:right w:val="nil"/>
            </w:tcBorders>
          </w:tcPr>
          <w:p w14:paraId="5BBC13A5" w14:textId="77777777" w:rsidR="004E400A" w:rsidRDefault="00000000">
            <w:pPr>
              <w:jc w:val="center"/>
            </w:pPr>
            <w:r>
              <w:t>.</w:t>
            </w:r>
          </w:p>
        </w:tc>
      </w:tr>
      <w:tr w:rsidR="004E400A" w14:paraId="45946F3E" w14:textId="77777777">
        <w:tc>
          <w:tcPr>
            <w:tcW w:w="5760" w:type="dxa"/>
            <w:tcBorders>
              <w:top w:val="nil"/>
              <w:left w:val="nil"/>
              <w:bottom w:val="nil"/>
              <w:right w:val="nil"/>
            </w:tcBorders>
          </w:tcPr>
          <w:p w14:paraId="19665B8E" w14:textId="77777777" w:rsidR="004E400A" w:rsidRDefault="00000000">
            <w:r>
              <w:t xml:space="preserve">   Jainism</w:t>
            </w:r>
          </w:p>
        </w:tc>
        <w:tc>
          <w:tcPr>
            <w:tcW w:w="1656" w:type="dxa"/>
            <w:tcBorders>
              <w:top w:val="nil"/>
              <w:left w:val="nil"/>
              <w:bottom w:val="nil"/>
              <w:right w:val="nil"/>
            </w:tcBorders>
          </w:tcPr>
          <w:p w14:paraId="06D31741" w14:textId="77777777" w:rsidR="004E400A" w:rsidRDefault="00000000">
            <w:pPr>
              <w:jc w:val="center"/>
            </w:pPr>
            <w:r>
              <w:t>.</w:t>
            </w:r>
          </w:p>
        </w:tc>
        <w:tc>
          <w:tcPr>
            <w:tcW w:w="1656" w:type="dxa"/>
            <w:tcBorders>
              <w:top w:val="nil"/>
              <w:left w:val="nil"/>
              <w:bottom w:val="nil"/>
              <w:right w:val="nil"/>
            </w:tcBorders>
          </w:tcPr>
          <w:p w14:paraId="6B2FC2B8" w14:textId="77777777" w:rsidR="004E400A" w:rsidRDefault="00000000">
            <w:pPr>
              <w:jc w:val="center"/>
            </w:pPr>
            <w:r>
              <w:t>.</w:t>
            </w:r>
          </w:p>
        </w:tc>
        <w:tc>
          <w:tcPr>
            <w:tcW w:w="1656" w:type="dxa"/>
            <w:tcBorders>
              <w:top w:val="nil"/>
              <w:left w:val="nil"/>
              <w:bottom w:val="nil"/>
              <w:right w:val="nil"/>
            </w:tcBorders>
          </w:tcPr>
          <w:p w14:paraId="224E1032" w14:textId="77777777" w:rsidR="004E400A" w:rsidRDefault="00000000">
            <w:pPr>
              <w:jc w:val="center"/>
            </w:pPr>
            <w:r>
              <w:t>.</w:t>
            </w:r>
          </w:p>
        </w:tc>
        <w:tc>
          <w:tcPr>
            <w:tcW w:w="1656" w:type="dxa"/>
            <w:tcBorders>
              <w:top w:val="nil"/>
              <w:left w:val="nil"/>
              <w:bottom w:val="nil"/>
              <w:right w:val="nil"/>
            </w:tcBorders>
          </w:tcPr>
          <w:p w14:paraId="27D011AD" w14:textId="77777777" w:rsidR="004E400A" w:rsidRDefault="00000000">
            <w:pPr>
              <w:jc w:val="center"/>
            </w:pPr>
            <w:r>
              <w:t>.</w:t>
            </w:r>
          </w:p>
        </w:tc>
        <w:tc>
          <w:tcPr>
            <w:tcW w:w="2880" w:type="dxa"/>
            <w:tcBorders>
              <w:top w:val="nil"/>
              <w:left w:val="nil"/>
              <w:bottom w:val="nil"/>
              <w:right w:val="nil"/>
            </w:tcBorders>
          </w:tcPr>
          <w:p w14:paraId="7442E692" w14:textId="77777777" w:rsidR="004E400A" w:rsidRDefault="00000000">
            <w:pPr>
              <w:jc w:val="center"/>
            </w:pPr>
            <w:r>
              <w:t>.</w:t>
            </w:r>
          </w:p>
        </w:tc>
      </w:tr>
      <w:tr w:rsidR="004E400A" w14:paraId="65863B25" w14:textId="77777777">
        <w:tc>
          <w:tcPr>
            <w:tcW w:w="5760" w:type="dxa"/>
            <w:tcBorders>
              <w:top w:val="nil"/>
              <w:left w:val="nil"/>
              <w:bottom w:val="nil"/>
              <w:right w:val="nil"/>
            </w:tcBorders>
          </w:tcPr>
          <w:p w14:paraId="6A7C6F45" w14:textId="77777777" w:rsidR="004E400A" w:rsidRDefault="00000000">
            <w:r>
              <w:t xml:space="preserve">   Shinto</w:t>
            </w:r>
          </w:p>
        </w:tc>
        <w:tc>
          <w:tcPr>
            <w:tcW w:w="1656" w:type="dxa"/>
            <w:tcBorders>
              <w:top w:val="nil"/>
              <w:left w:val="nil"/>
              <w:bottom w:val="nil"/>
              <w:right w:val="nil"/>
            </w:tcBorders>
          </w:tcPr>
          <w:p w14:paraId="42C58A6D" w14:textId="77777777" w:rsidR="004E400A" w:rsidRDefault="00000000">
            <w:pPr>
              <w:jc w:val="center"/>
            </w:pPr>
            <w:r>
              <w:t>.</w:t>
            </w:r>
          </w:p>
        </w:tc>
        <w:tc>
          <w:tcPr>
            <w:tcW w:w="1656" w:type="dxa"/>
            <w:tcBorders>
              <w:top w:val="nil"/>
              <w:left w:val="nil"/>
              <w:bottom w:val="nil"/>
              <w:right w:val="nil"/>
            </w:tcBorders>
          </w:tcPr>
          <w:p w14:paraId="2F5C41B4" w14:textId="77777777" w:rsidR="004E400A" w:rsidRDefault="00000000">
            <w:pPr>
              <w:jc w:val="center"/>
            </w:pPr>
            <w:r>
              <w:t>.</w:t>
            </w:r>
          </w:p>
        </w:tc>
        <w:tc>
          <w:tcPr>
            <w:tcW w:w="1656" w:type="dxa"/>
            <w:tcBorders>
              <w:top w:val="nil"/>
              <w:left w:val="nil"/>
              <w:bottom w:val="nil"/>
              <w:right w:val="nil"/>
            </w:tcBorders>
          </w:tcPr>
          <w:p w14:paraId="01516286" w14:textId="77777777" w:rsidR="004E400A" w:rsidRDefault="00000000">
            <w:pPr>
              <w:jc w:val="center"/>
            </w:pPr>
            <w:r>
              <w:t>.</w:t>
            </w:r>
          </w:p>
        </w:tc>
        <w:tc>
          <w:tcPr>
            <w:tcW w:w="1656" w:type="dxa"/>
            <w:tcBorders>
              <w:top w:val="nil"/>
              <w:left w:val="nil"/>
              <w:bottom w:val="nil"/>
              <w:right w:val="nil"/>
            </w:tcBorders>
          </w:tcPr>
          <w:p w14:paraId="2A3D50C6" w14:textId="77777777" w:rsidR="004E400A" w:rsidRDefault="00000000">
            <w:pPr>
              <w:jc w:val="center"/>
            </w:pPr>
            <w:r>
              <w:t>.</w:t>
            </w:r>
          </w:p>
        </w:tc>
        <w:tc>
          <w:tcPr>
            <w:tcW w:w="2880" w:type="dxa"/>
            <w:tcBorders>
              <w:top w:val="nil"/>
              <w:left w:val="nil"/>
              <w:bottom w:val="nil"/>
              <w:right w:val="nil"/>
            </w:tcBorders>
          </w:tcPr>
          <w:p w14:paraId="0D508836" w14:textId="77777777" w:rsidR="004E400A" w:rsidRDefault="00000000">
            <w:pPr>
              <w:jc w:val="center"/>
            </w:pPr>
            <w:r>
              <w:t>.</w:t>
            </w:r>
          </w:p>
        </w:tc>
      </w:tr>
      <w:tr w:rsidR="004E400A" w14:paraId="1C98C228" w14:textId="77777777">
        <w:tc>
          <w:tcPr>
            <w:tcW w:w="5760" w:type="dxa"/>
            <w:tcBorders>
              <w:top w:val="nil"/>
              <w:left w:val="nil"/>
              <w:bottom w:val="nil"/>
              <w:right w:val="nil"/>
            </w:tcBorders>
          </w:tcPr>
          <w:p w14:paraId="6997F37C" w14:textId="77777777" w:rsidR="004E400A" w:rsidRDefault="00000000">
            <w:r>
              <w:t xml:space="preserve">   Taoism</w:t>
            </w:r>
          </w:p>
        </w:tc>
        <w:tc>
          <w:tcPr>
            <w:tcW w:w="1656" w:type="dxa"/>
            <w:tcBorders>
              <w:top w:val="nil"/>
              <w:left w:val="nil"/>
              <w:bottom w:val="nil"/>
              <w:right w:val="nil"/>
            </w:tcBorders>
          </w:tcPr>
          <w:p w14:paraId="0564D9EE" w14:textId="77777777" w:rsidR="004E400A" w:rsidRDefault="00000000">
            <w:pPr>
              <w:jc w:val="center"/>
            </w:pPr>
            <w:r>
              <w:t>1.00</w:t>
            </w:r>
          </w:p>
        </w:tc>
        <w:tc>
          <w:tcPr>
            <w:tcW w:w="1656" w:type="dxa"/>
            <w:tcBorders>
              <w:top w:val="nil"/>
              <w:left w:val="nil"/>
              <w:bottom w:val="nil"/>
              <w:right w:val="nil"/>
            </w:tcBorders>
          </w:tcPr>
          <w:p w14:paraId="090938EF" w14:textId="77777777" w:rsidR="004E400A" w:rsidRDefault="00000000">
            <w:pPr>
              <w:jc w:val="center"/>
            </w:pPr>
            <w:r>
              <w:t>.</w:t>
            </w:r>
          </w:p>
        </w:tc>
        <w:tc>
          <w:tcPr>
            <w:tcW w:w="1656" w:type="dxa"/>
            <w:tcBorders>
              <w:top w:val="nil"/>
              <w:left w:val="nil"/>
              <w:bottom w:val="nil"/>
              <w:right w:val="nil"/>
            </w:tcBorders>
          </w:tcPr>
          <w:p w14:paraId="41D9E883" w14:textId="77777777" w:rsidR="004E400A" w:rsidRDefault="00000000">
            <w:pPr>
              <w:jc w:val="center"/>
            </w:pPr>
            <w:r>
              <w:t>.</w:t>
            </w:r>
          </w:p>
        </w:tc>
        <w:tc>
          <w:tcPr>
            <w:tcW w:w="1656" w:type="dxa"/>
            <w:tcBorders>
              <w:top w:val="nil"/>
              <w:left w:val="nil"/>
              <w:bottom w:val="nil"/>
              <w:right w:val="nil"/>
            </w:tcBorders>
          </w:tcPr>
          <w:p w14:paraId="5FB9D290" w14:textId="77777777" w:rsidR="004E400A" w:rsidRDefault="00000000">
            <w:pPr>
              <w:jc w:val="center"/>
            </w:pPr>
            <w:r>
              <w:t>.</w:t>
            </w:r>
          </w:p>
        </w:tc>
        <w:tc>
          <w:tcPr>
            <w:tcW w:w="2880" w:type="dxa"/>
            <w:tcBorders>
              <w:top w:val="nil"/>
              <w:left w:val="nil"/>
              <w:bottom w:val="nil"/>
              <w:right w:val="nil"/>
            </w:tcBorders>
          </w:tcPr>
          <w:p w14:paraId="76CFCA82" w14:textId="77777777" w:rsidR="004E400A" w:rsidRDefault="00000000">
            <w:pPr>
              <w:jc w:val="center"/>
            </w:pPr>
            <w:r>
              <w:t>.</w:t>
            </w:r>
          </w:p>
        </w:tc>
      </w:tr>
      <w:tr w:rsidR="004E400A" w14:paraId="749A2992" w14:textId="77777777">
        <w:tc>
          <w:tcPr>
            <w:tcW w:w="5760" w:type="dxa"/>
            <w:tcBorders>
              <w:top w:val="nil"/>
              <w:left w:val="nil"/>
              <w:bottom w:val="nil"/>
              <w:right w:val="nil"/>
            </w:tcBorders>
          </w:tcPr>
          <w:p w14:paraId="2B5D45C9" w14:textId="77777777" w:rsidR="004E400A" w:rsidRDefault="00000000">
            <w:r>
              <w:t xml:space="preserve">   Confucianism</w:t>
            </w:r>
          </w:p>
        </w:tc>
        <w:tc>
          <w:tcPr>
            <w:tcW w:w="1656" w:type="dxa"/>
            <w:tcBorders>
              <w:top w:val="nil"/>
              <w:left w:val="nil"/>
              <w:bottom w:val="nil"/>
              <w:right w:val="nil"/>
            </w:tcBorders>
          </w:tcPr>
          <w:p w14:paraId="344AEDE9" w14:textId="77777777" w:rsidR="004E400A" w:rsidRDefault="00000000">
            <w:pPr>
              <w:jc w:val="center"/>
            </w:pPr>
            <w:r>
              <w:t>.</w:t>
            </w:r>
          </w:p>
        </w:tc>
        <w:tc>
          <w:tcPr>
            <w:tcW w:w="1656" w:type="dxa"/>
            <w:tcBorders>
              <w:top w:val="nil"/>
              <w:left w:val="nil"/>
              <w:bottom w:val="nil"/>
              <w:right w:val="nil"/>
            </w:tcBorders>
          </w:tcPr>
          <w:p w14:paraId="3995DED5" w14:textId="77777777" w:rsidR="004E400A" w:rsidRDefault="00000000">
            <w:pPr>
              <w:jc w:val="center"/>
            </w:pPr>
            <w:r>
              <w:t>.</w:t>
            </w:r>
          </w:p>
        </w:tc>
        <w:tc>
          <w:tcPr>
            <w:tcW w:w="1656" w:type="dxa"/>
            <w:tcBorders>
              <w:top w:val="nil"/>
              <w:left w:val="nil"/>
              <w:bottom w:val="nil"/>
              <w:right w:val="nil"/>
            </w:tcBorders>
          </w:tcPr>
          <w:p w14:paraId="45926D64" w14:textId="77777777" w:rsidR="004E400A" w:rsidRDefault="00000000">
            <w:pPr>
              <w:jc w:val="center"/>
            </w:pPr>
            <w:r>
              <w:t>.</w:t>
            </w:r>
          </w:p>
        </w:tc>
        <w:tc>
          <w:tcPr>
            <w:tcW w:w="1656" w:type="dxa"/>
            <w:tcBorders>
              <w:top w:val="nil"/>
              <w:left w:val="nil"/>
              <w:bottom w:val="nil"/>
              <w:right w:val="nil"/>
            </w:tcBorders>
          </w:tcPr>
          <w:p w14:paraId="1D7B7144" w14:textId="77777777" w:rsidR="004E400A" w:rsidRDefault="00000000">
            <w:pPr>
              <w:jc w:val="center"/>
            </w:pPr>
            <w:r>
              <w:t>.</w:t>
            </w:r>
          </w:p>
        </w:tc>
        <w:tc>
          <w:tcPr>
            <w:tcW w:w="2880" w:type="dxa"/>
            <w:tcBorders>
              <w:top w:val="nil"/>
              <w:left w:val="nil"/>
              <w:bottom w:val="nil"/>
              <w:right w:val="nil"/>
            </w:tcBorders>
          </w:tcPr>
          <w:p w14:paraId="23B512AD" w14:textId="77777777" w:rsidR="004E400A" w:rsidRDefault="00000000">
            <w:pPr>
              <w:jc w:val="center"/>
            </w:pPr>
            <w:r>
              <w:t>.</w:t>
            </w:r>
          </w:p>
        </w:tc>
      </w:tr>
      <w:tr w:rsidR="004E400A" w14:paraId="038881FD" w14:textId="77777777">
        <w:tc>
          <w:tcPr>
            <w:tcW w:w="5760" w:type="dxa"/>
            <w:tcBorders>
              <w:top w:val="nil"/>
              <w:left w:val="nil"/>
              <w:bottom w:val="nil"/>
              <w:right w:val="nil"/>
            </w:tcBorders>
          </w:tcPr>
          <w:p w14:paraId="5939C51E" w14:textId="77777777" w:rsidR="004E400A" w:rsidRDefault="00000000">
            <w:r>
              <w:t xml:space="preserve">   Primal, Animist, or Folk Religion</w:t>
            </w:r>
          </w:p>
        </w:tc>
        <w:tc>
          <w:tcPr>
            <w:tcW w:w="1656" w:type="dxa"/>
            <w:tcBorders>
              <w:top w:val="nil"/>
              <w:left w:val="nil"/>
              <w:bottom w:val="nil"/>
              <w:right w:val="nil"/>
            </w:tcBorders>
          </w:tcPr>
          <w:p w14:paraId="184BEC23" w14:textId="77777777" w:rsidR="004E400A" w:rsidRDefault="00000000">
            <w:pPr>
              <w:jc w:val="center"/>
            </w:pPr>
            <w:r>
              <w:t>.</w:t>
            </w:r>
          </w:p>
        </w:tc>
        <w:tc>
          <w:tcPr>
            <w:tcW w:w="1656" w:type="dxa"/>
            <w:tcBorders>
              <w:top w:val="nil"/>
              <w:left w:val="nil"/>
              <w:bottom w:val="nil"/>
              <w:right w:val="nil"/>
            </w:tcBorders>
          </w:tcPr>
          <w:p w14:paraId="33AEC532" w14:textId="77777777" w:rsidR="004E400A" w:rsidRDefault="00000000">
            <w:pPr>
              <w:jc w:val="center"/>
            </w:pPr>
            <w:r>
              <w:t>.</w:t>
            </w:r>
          </w:p>
        </w:tc>
        <w:tc>
          <w:tcPr>
            <w:tcW w:w="1656" w:type="dxa"/>
            <w:tcBorders>
              <w:top w:val="nil"/>
              <w:left w:val="nil"/>
              <w:bottom w:val="nil"/>
              <w:right w:val="nil"/>
            </w:tcBorders>
          </w:tcPr>
          <w:p w14:paraId="52CFD7C5" w14:textId="77777777" w:rsidR="004E400A" w:rsidRDefault="00000000">
            <w:pPr>
              <w:jc w:val="center"/>
            </w:pPr>
            <w:r>
              <w:t>.</w:t>
            </w:r>
          </w:p>
        </w:tc>
        <w:tc>
          <w:tcPr>
            <w:tcW w:w="1656" w:type="dxa"/>
            <w:tcBorders>
              <w:top w:val="nil"/>
              <w:left w:val="nil"/>
              <w:bottom w:val="nil"/>
              <w:right w:val="nil"/>
            </w:tcBorders>
          </w:tcPr>
          <w:p w14:paraId="0A957AC9" w14:textId="77777777" w:rsidR="004E400A" w:rsidRDefault="00000000">
            <w:pPr>
              <w:jc w:val="center"/>
            </w:pPr>
            <w:r>
              <w:t>.</w:t>
            </w:r>
          </w:p>
        </w:tc>
        <w:tc>
          <w:tcPr>
            <w:tcW w:w="2880" w:type="dxa"/>
            <w:tcBorders>
              <w:top w:val="nil"/>
              <w:left w:val="nil"/>
              <w:bottom w:val="nil"/>
              <w:right w:val="nil"/>
            </w:tcBorders>
          </w:tcPr>
          <w:p w14:paraId="239418CF" w14:textId="77777777" w:rsidR="004E400A" w:rsidRDefault="00000000">
            <w:pPr>
              <w:jc w:val="center"/>
            </w:pPr>
            <w:r>
              <w:t>.</w:t>
            </w:r>
          </w:p>
        </w:tc>
      </w:tr>
      <w:tr w:rsidR="004E400A" w14:paraId="6218AB9D" w14:textId="77777777">
        <w:tc>
          <w:tcPr>
            <w:tcW w:w="5760" w:type="dxa"/>
            <w:tcBorders>
              <w:top w:val="nil"/>
              <w:left w:val="nil"/>
              <w:bottom w:val="nil"/>
              <w:right w:val="nil"/>
            </w:tcBorders>
          </w:tcPr>
          <w:p w14:paraId="26EF70A6" w14:textId="77777777" w:rsidR="004E400A" w:rsidRDefault="00000000">
            <w:r>
              <w:t xml:space="preserve">   Spiritism</w:t>
            </w:r>
          </w:p>
        </w:tc>
        <w:tc>
          <w:tcPr>
            <w:tcW w:w="1656" w:type="dxa"/>
            <w:tcBorders>
              <w:top w:val="nil"/>
              <w:left w:val="nil"/>
              <w:bottom w:val="nil"/>
              <w:right w:val="nil"/>
            </w:tcBorders>
          </w:tcPr>
          <w:p w14:paraId="4AC14A73" w14:textId="77777777" w:rsidR="004E400A" w:rsidRDefault="00000000">
            <w:pPr>
              <w:jc w:val="center"/>
            </w:pPr>
            <w:r>
              <w:t>.</w:t>
            </w:r>
          </w:p>
        </w:tc>
        <w:tc>
          <w:tcPr>
            <w:tcW w:w="1656" w:type="dxa"/>
            <w:tcBorders>
              <w:top w:val="nil"/>
              <w:left w:val="nil"/>
              <w:bottom w:val="nil"/>
              <w:right w:val="nil"/>
            </w:tcBorders>
          </w:tcPr>
          <w:p w14:paraId="7451F5D1" w14:textId="77777777" w:rsidR="004E400A" w:rsidRDefault="00000000">
            <w:pPr>
              <w:jc w:val="center"/>
            </w:pPr>
            <w:r>
              <w:t>.</w:t>
            </w:r>
          </w:p>
        </w:tc>
        <w:tc>
          <w:tcPr>
            <w:tcW w:w="1656" w:type="dxa"/>
            <w:tcBorders>
              <w:top w:val="nil"/>
              <w:left w:val="nil"/>
              <w:bottom w:val="nil"/>
              <w:right w:val="nil"/>
            </w:tcBorders>
          </w:tcPr>
          <w:p w14:paraId="07503D2E" w14:textId="77777777" w:rsidR="004E400A" w:rsidRDefault="00000000">
            <w:pPr>
              <w:jc w:val="center"/>
            </w:pPr>
            <w:r>
              <w:t>.</w:t>
            </w:r>
          </w:p>
        </w:tc>
        <w:tc>
          <w:tcPr>
            <w:tcW w:w="1656" w:type="dxa"/>
            <w:tcBorders>
              <w:top w:val="nil"/>
              <w:left w:val="nil"/>
              <w:bottom w:val="nil"/>
              <w:right w:val="nil"/>
            </w:tcBorders>
          </w:tcPr>
          <w:p w14:paraId="2C47B0B4" w14:textId="77777777" w:rsidR="004E400A" w:rsidRDefault="00000000">
            <w:pPr>
              <w:jc w:val="center"/>
            </w:pPr>
            <w:r>
              <w:t>.</w:t>
            </w:r>
          </w:p>
        </w:tc>
        <w:tc>
          <w:tcPr>
            <w:tcW w:w="2880" w:type="dxa"/>
            <w:tcBorders>
              <w:top w:val="nil"/>
              <w:left w:val="nil"/>
              <w:bottom w:val="nil"/>
              <w:right w:val="nil"/>
            </w:tcBorders>
          </w:tcPr>
          <w:p w14:paraId="5552BC8F" w14:textId="77777777" w:rsidR="004E400A" w:rsidRDefault="00000000">
            <w:pPr>
              <w:jc w:val="center"/>
            </w:pPr>
            <w:r>
              <w:t>.</w:t>
            </w:r>
          </w:p>
        </w:tc>
      </w:tr>
      <w:tr w:rsidR="004E400A" w14:paraId="78087085" w14:textId="77777777">
        <w:tc>
          <w:tcPr>
            <w:tcW w:w="5760" w:type="dxa"/>
            <w:tcBorders>
              <w:top w:val="nil"/>
              <w:left w:val="nil"/>
              <w:bottom w:val="nil"/>
              <w:right w:val="nil"/>
            </w:tcBorders>
          </w:tcPr>
          <w:p w14:paraId="677C94ED" w14:textId="77777777" w:rsidR="004E400A" w:rsidRDefault="00000000">
            <w:r>
              <w:t xml:space="preserve">   African-Derived</w:t>
            </w:r>
          </w:p>
        </w:tc>
        <w:tc>
          <w:tcPr>
            <w:tcW w:w="1656" w:type="dxa"/>
            <w:tcBorders>
              <w:top w:val="nil"/>
              <w:left w:val="nil"/>
              <w:bottom w:val="nil"/>
              <w:right w:val="nil"/>
            </w:tcBorders>
          </w:tcPr>
          <w:p w14:paraId="316A41B5" w14:textId="77777777" w:rsidR="004E400A" w:rsidRDefault="00000000">
            <w:pPr>
              <w:jc w:val="center"/>
            </w:pPr>
            <w:r>
              <w:t>.</w:t>
            </w:r>
          </w:p>
        </w:tc>
        <w:tc>
          <w:tcPr>
            <w:tcW w:w="1656" w:type="dxa"/>
            <w:tcBorders>
              <w:top w:val="nil"/>
              <w:left w:val="nil"/>
              <w:bottom w:val="nil"/>
              <w:right w:val="nil"/>
            </w:tcBorders>
          </w:tcPr>
          <w:p w14:paraId="54678F06" w14:textId="77777777" w:rsidR="004E400A" w:rsidRDefault="00000000">
            <w:pPr>
              <w:jc w:val="center"/>
            </w:pPr>
            <w:r>
              <w:t>.</w:t>
            </w:r>
          </w:p>
        </w:tc>
        <w:tc>
          <w:tcPr>
            <w:tcW w:w="1656" w:type="dxa"/>
            <w:tcBorders>
              <w:top w:val="nil"/>
              <w:left w:val="nil"/>
              <w:bottom w:val="nil"/>
              <w:right w:val="nil"/>
            </w:tcBorders>
          </w:tcPr>
          <w:p w14:paraId="23E6C3F4" w14:textId="77777777" w:rsidR="004E400A" w:rsidRDefault="00000000">
            <w:pPr>
              <w:jc w:val="center"/>
            </w:pPr>
            <w:r>
              <w:t>.</w:t>
            </w:r>
          </w:p>
        </w:tc>
        <w:tc>
          <w:tcPr>
            <w:tcW w:w="1656" w:type="dxa"/>
            <w:tcBorders>
              <w:top w:val="nil"/>
              <w:left w:val="nil"/>
              <w:bottom w:val="nil"/>
              <w:right w:val="nil"/>
            </w:tcBorders>
          </w:tcPr>
          <w:p w14:paraId="66F83B42" w14:textId="77777777" w:rsidR="004E400A" w:rsidRDefault="00000000">
            <w:pPr>
              <w:jc w:val="center"/>
            </w:pPr>
            <w:r>
              <w:t>.</w:t>
            </w:r>
          </w:p>
        </w:tc>
        <w:tc>
          <w:tcPr>
            <w:tcW w:w="2880" w:type="dxa"/>
            <w:tcBorders>
              <w:top w:val="nil"/>
              <w:left w:val="nil"/>
              <w:bottom w:val="nil"/>
              <w:right w:val="nil"/>
            </w:tcBorders>
          </w:tcPr>
          <w:p w14:paraId="5C064817" w14:textId="77777777" w:rsidR="004E400A" w:rsidRDefault="00000000">
            <w:pPr>
              <w:jc w:val="center"/>
            </w:pPr>
            <w:r>
              <w:t>.</w:t>
            </w:r>
          </w:p>
        </w:tc>
      </w:tr>
      <w:tr w:rsidR="004E400A" w14:paraId="5A87047F" w14:textId="77777777">
        <w:tc>
          <w:tcPr>
            <w:tcW w:w="5760" w:type="dxa"/>
            <w:tcBorders>
              <w:top w:val="nil"/>
              <w:left w:val="nil"/>
              <w:bottom w:val="nil"/>
              <w:right w:val="nil"/>
            </w:tcBorders>
          </w:tcPr>
          <w:p w14:paraId="76D19A2B" w14:textId="77777777" w:rsidR="004E400A" w:rsidRDefault="00000000">
            <w:r>
              <w:t xml:space="preserve">   Chinese</w:t>
            </w:r>
          </w:p>
        </w:tc>
        <w:tc>
          <w:tcPr>
            <w:tcW w:w="1656" w:type="dxa"/>
            <w:tcBorders>
              <w:top w:val="nil"/>
              <w:left w:val="nil"/>
              <w:bottom w:val="nil"/>
              <w:right w:val="nil"/>
            </w:tcBorders>
          </w:tcPr>
          <w:p w14:paraId="62146D90" w14:textId="77777777" w:rsidR="004E400A" w:rsidRDefault="00000000">
            <w:pPr>
              <w:jc w:val="center"/>
            </w:pPr>
            <w:r>
              <w:t>.</w:t>
            </w:r>
          </w:p>
        </w:tc>
        <w:tc>
          <w:tcPr>
            <w:tcW w:w="1656" w:type="dxa"/>
            <w:tcBorders>
              <w:top w:val="nil"/>
              <w:left w:val="nil"/>
              <w:bottom w:val="nil"/>
              <w:right w:val="nil"/>
            </w:tcBorders>
          </w:tcPr>
          <w:p w14:paraId="44BC1696" w14:textId="77777777" w:rsidR="004E400A" w:rsidRDefault="00000000">
            <w:pPr>
              <w:jc w:val="center"/>
            </w:pPr>
            <w:r>
              <w:t>.</w:t>
            </w:r>
          </w:p>
        </w:tc>
        <w:tc>
          <w:tcPr>
            <w:tcW w:w="1656" w:type="dxa"/>
            <w:tcBorders>
              <w:top w:val="nil"/>
              <w:left w:val="nil"/>
              <w:bottom w:val="nil"/>
              <w:right w:val="nil"/>
            </w:tcBorders>
          </w:tcPr>
          <w:p w14:paraId="7EBB5A32" w14:textId="77777777" w:rsidR="004E400A" w:rsidRDefault="00000000">
            <w:pPr>
              <w:jc w:val="center"/>
            </w:pPr>
            <w:r>
              <w:t>.</w:t>
            </w:r>
          </w:p>
        </w:tc>
        <w:tc>
          <w:tcPr>
            <w:tcW w:w="1656" w:type="dxa"/>
            <w:tcBorders>
              <w:top w:val="nil"/>
              <w:left w:val="nil"/>
              <w:bottom w:val="nil"/>
              <w:right w:val="nil"/>
            </w:tcBorders>
          </w:tcPr>
          <w:p w14:paraId="74802AF8" w14:textId="77777777" w:rsidR="004E400A" w:rsidRDefault="00000000">
            <w:pPr>
              <w:jc w:val="center"/>
            </w:pPr>
            <w:r>
              <w:t>.</w:t>
            </w:r>
          </w:p>
        </w:tc>
        <w:tc>
          <w:tcPr>
            <w:tcW w:w="2880" w:type="dxa"/>
            <w:tcBorders>
              <w:top w:val="nil"/>
              <w:left w:val="nil"/>
              <w:bottom w:val="nil"/>
              <w:right w:val="nil"/>
            </w:tcBorders>
          </w:tcPr>
          <w:p w14:paraId="73FD6134" w14:textId="77777777" w:rsidR="004E400A" w:rsidRDefault="00000000">
            <w:pPr>
              <w:jc w:val="center"/>
            </w:pPr>
            <w:r>
              <w:t>.</w:t>
            </w:r>
          </w:p>
        </w:tc>
      </w:tr>
      <w:tr w:rsidR="004E400A" w14:paraId="41F3E36C" w14:textId="77777777">
        <w:tc>
          <w:tcPr>
            <w:tcW w:w="5760" w:type="dxa"/>
            <w:tcBorders>
              <w:top w:val="nil"/>
              <w:left w:val="nil"/>
              <w:bottom w:val="nil"/>
              <w:right w:val="nil"/>
            </w:tcBorders>
          </w:tcPr>
          <w:p w14:paraId="08C458AD" w14:textId="77777777" w:rsidR="004E400A" w:rsidRDefault="00000000">
            <w:r>
              <w:t xml:space="preserve">   Some Other Religion</w:t>
            </w:r>
          </w:p>
        </w:tc>
        <w:tc>
          <w:tcPr>
            <w:tcW w:w="1656" w:type="dxa"/>
            <w:tcBorders>
              <w:top w:val="nil"/>
              <w:left w:val="nil"/>
              <w:bottom w:val="nil"/>
              <w:right w:val="nil"/>
            </w:tcBorders>
          </w:tcPr>
          <w:p w14:paraId="6F8AA4D5" w14:textId="77777777" w:rsidR="004E400A" w:rsidRDefault="00000000">
            <w:pPr>
              <w:jc w:val="center"/>
            </w:pPr>
            <w:r>
              <w:t>1.00</w:t>
            </w:r>
          </w:p>
        </w:tc>
        <w:tc>
          <w:tcPr>
            <w:tcW w:w="1656" w:type="dxa"/>
            <w:tcBorders>
              <w:top w:val="nil"/>
              <w:left w:val="nil"/>
              <w:bottom w:val="nil"/>
              <w:right w:val="nil"/>
            </w:tcBorders>
          </w:tcPr>
          <w:p w14:paraId="34E2843A" w14:textId="77777777" w:rsidR="004E400A" w:rsidRDefault="00000000">
            <w:pPr>
              <w:jc w:val="center"/>
            </w:pPr>
            <w:r>
              <w:t>.</w:t>
            </w:r>
          </w:p>
        </w:tc>
        <w:tc>
          <w:tcPr>
            <w:tcW w:w="1656" w:type="dxa"/>
            <w:tcBorders>
              <w:top w:val="nil"/>
              <w:left w:val="nil"/>
              <w:bottom w:val="nil"/>
              <w:right w:val="nil"/>
            </w:tcBorders>
          </w:tcPr>
          <w:p w14:paraId="70F780DB" w14:textId="77777777" w:rsidR="004E400A" w:rsidRDefault="00000000">
            <w:pPr>
              <w:jc w:val="center"/>
            </w:pPr>
            <w:r>
              <w:t>.</w:t>
            </w:r>
          </w:p>
        </w:tc>
        <w:tc>
          <w:tcPr>
            <w:tcW w:w="1656" w:type="dxa"/>
            <w:tcBorders>
              <w:top w:val="nil"/>
              <w:left w:val="nil"/>
              <w:bottom w:val="nil"/>
              <w:right w:val="nil"/>
            </w:tcBorders>
          </w:tcPr>
          <w:p w14:paraId="62173EF4" w14:textId="77777777" w:rsidR="004E400A" w:rsidRDefault="00000000">
            <w:pPr>
              <w:jc w:val="center"/>
            </w:pPr>
            <w:r>
              <w:t>.</w:t>
            </w:r>
          </w:p>
        </w:tc>
        <w:tc>
          <w:tcPr>
            <w:tcW w:w="2880" w:type="dxa"/>
            <w:tcBorders>
              <w:top w:val="nil"/>
              <w:left w:val="nil"/>
              <w:bottom w:val="nil"/>
              <w:right w:val="nil"/>
            </w:tcBorders>
          </w:tcPr>
          <w:p w14:paraId="30D6F7F9" w14:textId="77777777" w:rsidR="004E400A" w:rsidRDefault="00000000">
            <w:pPr>
              <w:jc w:val="center"/>
            </w:pPr>
            <w:r>
              <w:t>.</w:t>
            </w:r>
          </w:p>
        </w:tc>
      </w:tr>
      <w:tr w:rsidR="004E400A" w14:paraId="0778DDC5" w14:textId="77777777">
        <w:tc>
          <w:tcPr>
            <w:tcW w:w="5760" w:type="dxa"/>
            <w:tcBorders>
              <w:top w:val="nil"/>
              <w:left w:val="nil"/>
              <w:bottom w:val="nil"/>
              <w:right w:val="nil"/>
            </w:tcBorders>
          </w:tcPr>
          <w:p w14:paraId="44688984" w14:textId="77777777" w:rsidR="004E400A" w:rsidRDefault="00000000">
            <w:r>
              <w:t xml:space="preserve">   No Religion/Atheist/Agnostic</w:t>
            </w:r>
          </w:p>
        </w:tc>
        <w:tc>
          <w:tcPr>
            <w:tcW w:w="1656" w:type="dxa"/>
            <w:tcBorders>
              <w:top w:val="nil"/>
              <w:left w:val="nil"/>
              <w:bottom w:val="nil"/>
              <w:right w:val="nil"/>
            </w:tcBorders>
          </w:tcPr>
          <w:p w14:paraId="79705A47" w14:textId="77777777" w:rsidR="004E400A" w:rsidRDefault="00000000">
            <w:pPr>
              <w:jc w:val="center"/>
            </w:pPr>
            <w:r>
              <w:t>.</w:t>
            </w:r>
          </w:p>
        </w:tc>
        <w:tc>
          <w:tcPr>
            <w:tcW w:w="1656" w:type="dxa"/>
            <w:tcBorders>
              <w:top w:val="nil"/>
              <w:left w:val="nil"/>
              <w:bottom w:val="nil"/>
              <w:right w:val="nil"/>
            </w:tcBorders>
          </w:tcPr>
          <w:p w14:paraId="66444103" w14:textId="77777777" w:rsidR="004E400A" w:rsidRDefault="00000000">
            <w:pPr>
              <w:jc w:val="center"/>
            </w:pPr>
            <w:r>
              <w:t>.</w:t>
            </w:r>
          </w:p>
        </w:tc>
        <w:tc>
          <w:tcPr>
            <w:tcW w:w="1656" w:type="dxa"/>
            <w:tcBorders>
              <w:top w:val="nil"/>
              <w:left w:val="nil"/>
              <w:bottom w:val="nil"/>
              <w:right w:val="nil"/>
            </w:tcBorders>
          </w:tcPr>
          <w:p w14:paraId="637F0D98" w14:textId="77777777" w:rsidR="004E400A" w:rsidRDefault="00000000">
            <w:pPr>
              <w:jc w:val="center"/>
            </w:pPr>
            <w:r>
              <w:t>.</w:t>
            </w:r>
          </w:p>
        </w:tc>
        <w:tc>
          <w:tcPr>
            <w:tcW w:w="1656" w:type="dxa"/>
            <w:tcBorders>
              <w:top w:val="nil"/>
              <w:left w:val="nil"/>
              <w:bottom w:val="nil"/>
              <w:right w:val="nil"/>
            </w:tcBorders>
          </w:tcPr>
          <w:p w14:paraId="1C396394" w14:textId="77777777" w:rsidR="004E400A" w:rsidRDefault="00000000">
            <w:pPr>
              <w:jc w:val="center"/>
            </w:pPr>
            <w:r>
              <w:t>.</w:t>
            </w:r>
          </w:p>
        </w:tc>
        <w:tc>
          <w:tcPr>
            <w:tcW w:w="2880" w:type="dxa"/>
            <w:tcBorders>
              <w:top w:val="nil"/>
              <w:left w:val="nil"/>
              <w:bottom w:val="nil"/>
              <w:right w:val="nil"/>
            </w:tcBorders>
          </w:tcPr>
          <w:p w14:paraId="60ADD2B2" w14:textId="77777777" w:rsidR="004E400A" w:rsidRDefault="00000000">
            <w:pPr>
              <w:jc w:val="center"/>
            </w:pPr>
            <w:r>
              <w:t>.</w:t>
            </w:r>
          </w:p>
        </w:tc>
      </w:tr>
      <w:tr w:rsidR="004E400A" w14:paraId="0E87A661" w14:textId="77777777">
        <w:tc>
          <w:tcPr>
            <w:tcW w:w="5760" w:type="dxa"/>
            <w:tcBorders>
              <w:top w:val="nil"/>
              <w:left w:val="nil"/>
              <w:bottom w:val="nil"/>
              <w:right w:val="nil"/>
            </w:tcBorders>
          </w:tcPr>
          <w:p w14:paraId="42E07FA5" w14:textId="77777777" w:rsidR="004E400A" w:rsidRDefault="00000000">
            <w:r>
              <w:t>Race/Ethnicity</w:t>
            </w:r>
          </w:p>
        </w:tc>
        <w:tc>
          <w:tcPr>
            <w:tcW w:w="0" w:type="auto"/>
            <w:tcBorders>
              <w:top w:val="nil"/>
              <w:left w:val="nil"/>
              <w:bottom w:val="nil"/>
              <w:right w:val="nil"/>
            </w:tcBorders>
          </w:tcPr>
          <w:p w14:paraId="398DB5CF" w14:textId="77777777" w:rsidR="004E400A" w:rsidRDefault="004E400A">
            <w:pPr>
              <w:jc w:val="center"/>
            </w:pPr>
          </w:p>
        </w:tc>
        <w:tc>
          <w:tcPr>
            <w:tcW w:w="0" w:type="auto"/>
            <w:tcBorders>
              <w:top w:val="nil"/>
              <w:left w:val="nil"/>
              <w:bottom w:val="nil"/>
              <w:right w:val="nil"/>
            </w:tcBorders>
          </w:tcPr>
          <w:p w14:paraId="0C848A03" w14:textId="77777777" w:rsidR="004E400A" w:rsidRDefault="004E400A">
            <w:pPr>
              <w:jc w:val="center"/>
            </w:pPr>
          </w:p>
        </w:tc>
        <w:tc>
          <w:tcPr>
            <w:tcW w:w="0" w:type="auto"/>
            <w:tcBorders>
              <w:top w:val="nil"/>
              <w:left w:val="nil"/>
              <w:bottom w:val="nil"/>
              <w:right w:val="nil"/>
            </w:tcBorders>
          </w:tcPr>
          <w:p w14:paraId="53AF5753" w14:textId="77777777" w:rsidR="004E400A" w:rsidRDefault="004E400A">
            <w:pPr>
              <w:jc w:val="center"/>
            </w:pPr>
          </w:p>
        </w:tc>
        <w:tc>
          <w:tcPr>
            <w:tcW w:w="0" w:type="auto"/>
            <w:tcBorders>
              <w:top w:val="nil"/>
              <w:left w:val="nil"/>
              <w:bottom w:val="nil"/>
              <w:right w:val="nil"/>
            </w:tcBorders>
          </w:tcPr>
          <w:p w14:paraId="08B5FAE0" w14:textId="77777777" w:rsidR="004E400A" w:rsidRDefault="004E400A">
            <w:pPr>
              <w:jc w:val="center"/>
            </w:pPr>
          </w:p>
        </w:tc>
        <w:tc>
          <w:tcPr>
            <w:tcW w:w="2880" w:type="dxa"/>
            <w:tcBorders>
              <w:top w:val="nil"/>
              <w:left w:val="nil"/>
              <w:bottom w:val="nil"/>
              <w:right w:val="nil"/>
            </w:tcBorders>
          </w:tcPr>
          <w:p w14:paraId="4866102F" w14:textId="77777777" w:rsidR="004E400A" w:rsidRDefault="004E400A">
            <w:pPr>
              <w:jc w:val="center"/>
            </w:pPr>
          </w:p>
        </w:tc>
      </w:tr>
      <w:tr w:rsidR="004E400A" w14:paraId="79052F97" w14:textId="77777777">
        <w:tc>
          <w:tcPr>
            <w:tcW w:w="5760" w:type="dxa"/>
            <w:tcBorders>
              <w:top w:val="nil"/>
              <w:left w:val="nil"/>
              <w:bottom w:val="nil"/>
              <w:right w:val="nil"/>
            </w:tcBorders>
          </w:tcPr>
          <w:p w14:paraId="05069FC6" w14:textId="77777777" w:rsidR="004E400A" w:rsidRDefault="00000000">
            <w:r>
              <w:t xml:space="preserve">   Banjar/</w:t>
            </w:r>
            <w:proofErr w:type="spellStart"/>
            <w:r>
              <w:t>Melayu</w:t>
            </w:r>
            <w:proofErr w:type="spellEnd"/>
            <w:r>
              <w:t xml:space="preserve"> Banjar</w:t>
            </w:r>
          </w:p>
        </w:tc>
        <w:tc>
          <w:tcPr>
            <w:tcW w:w="1656" w:type="dxa"/>
            <w:tcBorders>
              <w:top w:val="nil"/>
              <w:left w:val="nil"/>
              <w:bottom w:val="nil"/>
              <w:right w:val="nil"/>
            </w:tcBorders>
          </w:tcPr>
          <w:p w14:paraId="6A2C1BCF" w14:textId="77777777" w:rsidR="004E400A" w:rsidRDefault="00000000">
            <w:pPr>
              <w:jc w:val="center"/>
            </w:pPr>
            <w:r>
              <w:t>0.51</w:t>
            </w:r>
          </w:p>
        </w:tc>
        <w:tc>
          <w:tcPr>
            <w:tcW w:w="1656" w:type="dxa"/>
            <w:tcBorders>
              <w:top w:val="nil"/>
              <w:left w:val="nil"/>
              <w:bottom w:val="nil"/>
              <w:right w:val="nil"/>
            </w:tcBorders>
          </w:tcPr>
          <w:p w14:paraId="3933CCD6" w14:textId="77777777" w:rsidR="004E400A" w:rsidRDefault="00000000">
            <w:pPr>
              <w:jc w:val="center"/>
            </w:pPr>
            <w:r>
              <w:t>0.03</w:t>
            </w:r>
          </w:p>
        </w:tc>
        <w:tc>
          <w:tcPr>
            <w:tcW w:w="1656" w:type="dxa"/>
            <w:tcBorders>
              <w:top w:val="nil"/>
              <w:left w:val="nil"/>
              <w:bottom w:val="nil"/>
              <w:right w:val="nil"/>
            </w:tcBorders>
          </w:tcPr>
          <w:p w14:paraId="1345F228" w14:textId="77777777" w:rsidR="004E400A" w:rsidRDefault="00000000">
            <w:pPr>
              <w:jc w:val="center"/>
            </w:pPr>
            <w:r>
              <w:t>0.44</w:t>
            </w:r>
          </w:p>
        </w:tc>
        <w:tc>
          <w:tcPr>
            <w:tcW w:w="1656" w:type="dxa"/>
            <w:tcBorders>
              <w:top w:val="nil"/>
              <w:left w:val="nil"/>
              <w:bottom w:val="nil"/>
              <w:right w:val="nil"/>
            </w:tcBorders>
          </w:tcPr>
          <w:p w14:paraId="7D6795C9" w14:textId="77777777" w:rsidR="004E400A" w:rsidRDefault="00000000">
            <w:pPr>
              <w:jc w:val="center"/>
            </w:pPr>
            <w:r>
              <w:t>0.58</w:t>
            </w:r>
          </w:p>
        </w:tc>
        <w:tc>
          <w:tcPr>
            <w:tcW w:w="2880" w:type="dxa"/>
            <w:tcBorders>
              <w:top w:val="nil"/>
              <w:left w:val="nil"/>
              <w:bottom w:val="nil"/>
              <w:right w:val="nil"/>
            </w:tcBorders>
          </w:tcPr>
          <w:p w14:paraId="09EA3523" w14:textId="77777777" w:rsidR="004E400A" w:rsidRDefault="00000000">
            <w:pPr>
              <w:jc w:val="center"/>
            </w:pPr>
            <w:r>
              <w:t>0.04</w:t>
            </w:r>
          </w:p>
        </w:tc>
      </w:tr>
      <w:tr w:rsidR="004E400A" w14:paraId="518598EE" w14:textId="77777777">
        <w:tc>
          <w:tcPr>
            <w:tcW w:w="5760" w:type="dxa"/>
            <w:tcBorders>
              <w:top w:val="nil"/>
              <w:left w:val="nil"/>
              <w:bottom w:val="nil"/>
              <w:right w:val="nil"/>
            </w:tcBorders>
          </w:tcPr>
          <w:p w14:paraId="56FFB6AE" w14:textId="77777777" w:rsidR="004E400A" w:rsidRDefault="00000000">
            <w:r>
              <w:t xml:space="preserve">   Betawi</w:t>
            </w:r>
          </w:p>
        </w:tc>
        <w:tc>
          <w:tcPr>
            <w:tcW w:w="1656" w:type="dxa"/>
            <w:tcBorders>
              <w:top w:val="nil"/>
              <w:left w:val="nil"/>
              <w:bottom w:val="nil"/>
              <w:right w:val="nil"/>
            </w:tcBorders>
          </w:tcPr>
          <w:p w14:paraId="2B1010BF" w14:textId="77777777" w:rsidR="004E400A" w:rsidRDefault="00000000">
            <w:pPr>
              <w:jc w:val="center"/>
            </w:pPr>
            <w:r>
              <w:t>0.55</w:t>
            </w:r>
          </w:p>
        </w:tc>
        <w:tc>
          <w:tcPr>
            <w:tcW w:w="1656" w:type="dxa"/>
            <w:tcBorders>
              <w:top w:val="nil"/>
              <w:left w:val="nil"/>
              <w:bottom w:val="nil"/>
              <w:right w:val="nil"/>
            </w:tcBorders>
          </w:tcPr>
          <w:p w14:paraId="225F3991" w14:textId="77777777" w:rsidR="004E400A" w:rsidRDefault="00000000">
            <w:pPr>
              <w:jc w:val="center"/>
            </w:pPr>
            <w:r>
              <w:t>0.04</w:t>
            </w:r>
          </w:p>
        </w:tc>
        <w:tc>
          <w:tcPr>
            <w:tcW w:w="1656" w:type="dxa"/>
            <w:tcBorders>
              <w:top w:val="nil"/>
              <w:left w:val="nil"/>
              <w:bottom w:val="nil"/>
              <w:right w:val="nil"/>
            </w:tcBorders>
          </w:tcPr>
          <w:p w14:paraId="3A3042C6" w14:textId="77777777" w:rsidR="004E400A" w:rsidRDefault="00000000">
            <w:pPr>
              <w:jc w:val="center"/>
            </w:pPr>
            <w:r>
              <w:t>0.46</w:t>
            </w:r>
          </w:p>
        </w:tc>
        <w:tc>
          <w:tcPr>
            <w:tcW w:w="1656" w:type="dxa"/>
            <w:tcBorders>
              <w:top w:val="nil"/>
              <w:left w:val="nil"/>
              <w:bottom w:val="nil"/>
              <w:right w:val="nil"/>
            </w:tcBorders>
          </w:tcPr>
          <w:p w14:paraId="687E6A43" w14:textId="77777777" w:rsidR="004E400A" w:rsidRDefault="00000000">
            <w:pPr>
              <w:jc w:val="center"/>
            </w:pPr>
            <w:r>
              <w:t>0.63</w:t>
            </w:r>
          </w:p>
        </w:tc>
        <w:tc>
          <w:tcPr>
            <w:tcW w:w="2880" w:type="dxa"/>
            <w:tcBorders>
              <w:top w:val="nil"/>
              <w:left w:val="nil"/>
              <w:bottom w:val="nil"/>
              <w:right w:val="nil"/>
            </w:tcBorders>
          </w:tcPr>
          <w:p w14:paraId="54BF7F5B" w14:textId="77777777" w:rsidR="004E400A" w:rsidRDefault="00000000">
            <w:pPr>
              <w:jc w:val="center"/>
            </w:pPr>
            <w:r>
              <w:t>.</w:t>
            </w:r>
          </w:p>
        </w:tc>
      </w:tr>
      <w:tr w:rsidR="004E400A" w14:paraId="4A8C736D" w14:textId="77777777">
        <w:tc>
          <w:tcPr>
            <w:tcW w:w="5760" w:type="dxa"/>
            <w:tcBorders>
              <w:top w:val="nil"/>
              <w:left w:val="nil"/>
              <w:bottom w:val="nil"/>
              <w:right w:val="nil"/>
            </w:tcBorders>
          </w:tcPr>
          <w:p w14:paraId="0D48B842" w14:textId="77777777" w:rsidR="004E400A" w:rsidRDefault="00000000">
            <w:r>
              <w:t xml:space="preserve">   Bugis</w:t>
            </w:r>
          </w:p>
        </w:tc>
        <w:tc>
          <w:tcPr>
            <w:tcW w:w="1656" w:type="dxa"/>
            <w:tcBorders>
              <w:top w:val="nil"/>
              <w:left w:val="nil"/>
              <w:bottom w:val="nil"/>
              <w:right w:val="nil"/>
            </w:tcBorders>
          </w:tcPr>
          <w:p w14:paraId="39D16EA1" w14:textId="77777777" w:rsidR="004E400A" w:rsidRDefault="00000000">
            <w:pPr>
              <w:jc w:val="center"/>
            </w:pPr>
            <w:r>
              <w:t>0.61</w:t>
            </w:r>
          </w:p>
        </w:tc>
        <w:tc>
          <w:tcPr>
            <w:tcW w:w="1656" w:type="dxa"/>
            <w:tcBorders>
              <w:top w:val="nil"/>
              <w:left w:val="nil"/>
              <w:bottom w:val="nil"/>
              <w:right w:val="nil"/>
            </w:tcBorders>
          </w:tcPr>
          <w:p w14:paraId="328DE83C" w14:textId="77777777" w:rsidR="004E400A" w:rsidRDefault="00000000">
            <w:pPr>
              <w:jc w:val="center"/>
            </w:pPr>
            <w:r>
              <w:t>0.04</w:t>
            </w:r>
          </w:p>
        </w:tc>
        <w:tc>
          <w:tcPr>
            <w:tcW w:w="1656" w:type="dxa"/>
            <w:tcBorders>
              <w:top w:val="nil"/>
              <w:left w:val="nil"/>
              <w:bottom w:val="nil"/>
              <w:right w:val="nil"/>
            </w:tcBorders>
          </w:tcPr>
          <w:p w14:paraId="09132629" w14:textId="77777777" w:rsidR="004E400A" w:rsidRDefault="00000000">
            <w:pPr>
              <w:jc w:val="center"/>
            </w:pPr>
            <w:r>
              <w:t>0.53</w:t>
            </w:r>
          </w:p>
        </w:tc>
        <w:tc>
          <w:tcPr>
            <w:tcW w:w="1656" w:type="dxa"/>
            <w:tcBorders>
              <w:top w:val="nil"/>
              <w:left w:val="nil"/>
              <w:bottom w:val="nil"/>
              <w:right w:val="nil"/>
            </w:tcBorders>
          </w:tcPr>
          <w:p w14:paraId="3EAB96A3" w14:textId="77777777" w:rsidR="004E400A" w:rsidRDefault="00000000">
            <w:pPr>
              <w:jc w:val="center"/>
            </w:pPr>
            <w:r>
              <w:t>0.68</w:t>
            </w:r>
          </w:p>
        </w:tc>
        <w:tc>
          <w:tcPr>
            <w:tcW w:w="2880" w:type="dxa"/>
            <w:tcBorders>
              <w:top w:val="nil"/>
              <w:left w:val="nil"/>
              <w:bottom w:val="nil"/>
              <w:right w:val="nil"/>
            </w:tcBorders>
          </w:tcPr>
          <w:p w14:paraId="57BEB757" w14:textId="77777777" w:rsidR="004E400A" w:rsidRDefault="00000000">
            <w:pPr>
              <w:jc w:val="center"/>
            </w:pPr>
            <w:r>
              <w:t>.</w:t>
            </w:r>
          </w:p>
        </w:tc>
      </w:tr>
      <w:tr w:rsidR="004E400A" w14:paraId="5CC3FCF7" w14:textId="77777777">
        <w:tc>
          <w:tcPr>
            <w:tcW w:w="5760" w:type="dxa"/>
            <w:tcBorders>
              <w:top w:val="nil"/>
              <w:left w:val="nil"/>
              <w:bottom w:val="nil"/>
              <w:right w:val="nil"/>
            </w:tcBorders>
          </w:tcPr>
          <w:p w14:paraId="0934E8E1" w14:textId="77777777" w:rsidR="004E400A" w:rsidRDefault="00000000">
            <w:r>
              <w:t xml:space="preserve">   Jawa</w:t>
            </w:r>
          </w:p>
        </w:tc>
        <w:tc>
          <w:tcPr>
            <w:tcW w:w="1656" w:type="dxa"/>
            <w:tcBorders>
              <w:top w:val="nil"/>
              <w:left w:val="nil"/>
              <w:bottom w:val="nil"/>
              <w:right w:val="nil"/>
            </w:tcBorders>
          </w:tcPr>
          <w:p w14:paraId="4DD6AFC4" w14:textId="77777777" w:rsidR="004E400A" w:rsidRDefault="00000000">
            <w:pPr>
              <w:jc w:val="center"/>
            </w:pPr>
            <w:r>
              <w:t>0.53</w:t>
            </w:r>
          </w:p>
        </w:tc>
        <w:tc>
          <w:tcPr>
            <w:tcW w:w="1656" w:type="dxa"/>
            <w:tcBorders>
              <w:top w:val="nil"/>
              <w:left w:val="nil"/>
              <w:bottom w:val="nil"/>
              <w:right w:val="nil"/>
            </w:tcBorders>
          </w:tcPr>
          <w:p w14:paraId="4021DC9A" w14:textId="77777777" w:rsidR="004E400A" w:rsidRDefault="00000000">
            <w:pPr>
              <w:jc w:val="center"/>
            </w:pPr>
            <w:r>
              <w:t>0.01</w:t>
            </w:r>
          </w:p>
        </w:tc>
        <w:tc>
          <w:tcPr>
            <w:tcW w:w="1656" w:type="dxa"/>
            <w:tcBorders>
              <w:top w:val="nil"/>
              <w:left w:val="nil"/>
              <w:bottom w:val="nil"/>
              <w:right w:val="nil"/>
            </w:tcBorders>
          </w:tcPr>
          <w:p w14:paraId="6E18D716" w14:textId="77777777" w:rsidR="004E400A" w:rsidRDefault="00000000">
            <w:pPr>
              <w:jc w:val="center"/>
            </w:pPr>
            <w:r>
              <w:t>0.51</w:t>
            </w:r>
          </w:p>
        </w:tc>
        <w:tc>
          <w:tcPr>
            <w:tcW w:w="1656" w:type="dxa"/>
            <w:tcBorders>
              <w:top w:val="nil"/>
              <w:left w:val="nil"/>
              <w:bottom w:val="nil"/>
              <w:right w:val="nil"/>
            </w:tcBorders>
          </w:tcPr>
          <w:p w14:paraId="4A004A59" w14:textId="77777777" w:rsidR="004E400A" w:rsidRDefault="00000000">
            <w:pPr>
              <w:jc w:val="center"/>
            </w:pPr>
            <w:r>
              <w:t>0.56</w:t>
            </w:r>
          </w:p>
        </w:tc>
        <w:tc>
          <w:tcPr>
            <w:tcW w:w="2880" w:type="dxa"/>
            <w:tcBorders>
              <w:top w:val="nil"/>
              <w:left w:val="nil"/>
              <w:bottom w:val="nil"/>
              <w:right w:val="nil"/>
            </w:tcBorders>
          </w:tcPr>
          <w:p w14:paraId="08310CC8" w14:textId="77777777" w:rsidR="004E400A" w:rsidRDefault="00000000">
            <w:pPr>
              <w:jc w:val="center"/>
            </w:pPr>
            <w:r>
              <w:t>.</w:t>
            </w:r>
          </w:p>
        </w:tc>
      </w:tr>
      <w:tr w:rsidR="004E400A" w14:paraId="4AB400DB" w14:textId="77777777">
        <w:tc>
          <w:tcPr>
            <w:tcW w:w="5760" w:type="dxa"/>
            <w:tcBorders>
              <w:top w:val="nil"/>
              <w:left w:val="nil"/>
              <w:bottom w:val="nil"/>
              <w:right w:val="nil"/>
            </w:tcBorders>
          </w:tcPr>
          <w:p w14:paraId="65CC854A" w14:textId="77777777" w:rsidR="004E400A" w:rsidRDefault="00000000">
            <w:r>
              <w:t xml:space="preserve">   Madura</w:t>
            </w:r>
          </w:p>
        </w:tc>
        <w:tc>
          <w:tcPr>
            <w:tcW w:w="1656" w:type="dxa"/>
            <w:tcBorders>
              <w:top w:val="nil"/>
              <w:left w:val="nil"/>
              <w:bottom w:val="nil"/>
              <w:right w:val="nil"/>
            </w:tcBorders>
          </w:tcPr>
          <w:p w14:paraId="722267DC" w14:textId="77777777" w:rsidR="004E400A" w:rsidRDefault="00000000">
            <w:pPr>
              <w:jc w:val="center"/>
            </w:pPr>
            <w:r>
              <w:t>0.58</w:t>
            </w:r>
          </w:p>
        </w:tc>
        <w:tc>
          <w:tcPr>
            <w:tcW w:w="1656" w:type="dxa"/>
            <w:tcBorders>
              <w:top w:val="nil"/>
              <w:left w:val="nil"/>
              <w:bottom w:val="nil"/>
              <w:right w:val="nil"/>
            </w:tcBorders>
          </w:tcPr>
          <w:p w14:paraId="2CF7460E" w14:textId="77777777" w:rsidR="004E400A" w:rsidRDefault="00000000">
            <w:pPr>
              <w:jc w:val="center"/>
            </w:pPr>
            <w:r>
              <w:t>0.03</w:t>
            </w:r>
          </w:p>
        </w:tc>
        <w:tc>
          <w:tcPr>
            <w:tcW w:w="1656" w:type="dxa"/>
            <w:tcBorders>
              <w:top w:val="nil"/>
              <w:left w:val="nil"/>
              <w:bottom w:val="nil"/>
              <w:right w:val="nil"/>
            </w:tcBorders>
          </w:tcPr>
          <w:p w14:paraId="2547468D" w14:textId="77777777" w:rsidR="004E400A" w:rsidRDefault="00000000">
            <w:pPr>
              <w:jc w:val="center"/>
            </w:pPr>
            <w:r>
              <w:t>0.51</w:t>
            </w:r>
          </w:p>
        </w:tc>
        <w:tc>
          <w:tcPr>
            <w:tcW w:w="1656" w:type="dxa"/>
            <w:tcBorders>
              <w:top w:val="nil"/>
              <w:left w:val="nil"/>
              <w:bottom w:val="nil"/>
              <w:right w:val="nil"/>
            </w:tcBorders>
          </w:tcPr>
          <w:p w14:paraId="3A6A634B" w14:textId="77777777" w:rsidR="004E400A" w:rsidRDefault="00000000">
            <w:pPr>
              <w:jc w:val="center"/>
            </w:pPr>
            <w:r>
              <w:t>0.64</w:t>
            </w:r>
          </w:p>
        </w:tc>
        <w:tc>
          <w:tcPr>
            <w:tcW w:w="2880" w:type="dxa"/>
            <w:tcBorders>
              <w:top w:val="nil"/>
              <w:left w:val="nil"/>
              <w:bottom w:val="nil"/>
              <w:right w:val="nil"/>
            </w:tcBorders>
          </w:tcPr>
          <w:p w14:paraId="1E700672" w14:textId="77777777" w:rsidR="004E400A" w:rsidRDefault="00000000">
            <w:pPr>
              <w:jc w:val="center"/>
            </w:pPr>
            <w:r>
              <w:t>.</w:t>
            </w:r>
          </w:p>
        </w:tc>
      </w:tr>
      <w:tr w:rsidR="004E400A" w14:paraId="064A4FA0" w14:textId="77777777">
        <w:tc>
          <w:tcPr>
            <w:tcW w:w="5760" w:type="dxa"/>
            <w:tcBorders>
              <w:top w:val="nil"/>
              <w:left w:val="nil"/>
              <w:bottom w:val="nil"/>
              <w:right w:val="nil"/>
            </w:tcBorders>
          </w:tcPr>
          <w:p w14:paraId="7691A94C" w14:textId="77777777" w:rsidR="004E400A" w:rsidRDefault="00000000">
            <w:r>
              <w:t xml:space="preserve">   Minangkabau</w:t>
            </w:r>
          </w:p>
        </w:tc>
        <w:tc>
          <w:tcPr>
            <w:tcW w:w="1656" w:type="dxa"/>
            <w:tcBorders>
              <w:top w:val="nil"/>
              <w:left w:val="nil"/>
              <w:bottom w:val="nil"/>
              <w:right w:val="nil"/>
            </w:tcBorders>
          </w:tcPr>
          <w:p w14:paraId="4D18BD59" w14:textId="77777777" w:rsidR="004E400A" w:rsidRDefault="00000000">
            <w:pPr>
              <w:jc w:val="center"/>
            </w:pPr>
            <w:r>
              <w:t>0.49</w:t>
            </w:r>
          </w:p>
        </w:tc>
        <w:tc>
          <w:tcPr>
            <w:tcW w:w="1656" w:type="dxa"/>
            <w:tcBorders>
              <w:top w:val="nil"/>
              <w:left w:val="nil"/>
              <w:bottom w:val="nil"/>
              <w:right w:val="nil"/>
            </w:tcBorders>
          </w:tcPr>
          <w:p w14:paraId="4924D92C" w14:textId="77777777" w:rsidR="004E400A" w:rsidRDefault="00000000">
            <w:pPr>
              <w:jc w:val="center"/>
            </w:pPr>
            <w:r>
              <w:t>0.04</w:t>
            </w:r>
          </w:p>
        </w:tc>
        <w:tc>
          <w:tcPr>
            <w:tcW w:w="1656" w:type="dxa"/>
            <w:tcBorders>
              <w:top w:val="nil"/>
              <w:left w:val="nil"/>
              <w:bottom w:val="nil"/>
              <w:right w:val="nil"/>
            </w:tcBorders>
          </w:tcPr>
          <w:p w14:paraId="25AC3EA8" w14:textId="77777777" w:rsidR="004E400A" w:rsidRDefault="00000000">
            <w:pPr>
              <w:jc w:val="center"/>
            </w:pPr>
            <w:r>
              <w:t>0.40</w:t>
            </w:r>
          </w:p>
        </w:tc>
        <w:tc>
          <w:tcPr>
            <w:tcW w:w="1656" w:type="dxa"/>
            <w:tcBorders>
              <w:top w:val="nil"/>
              <w:left w:val="nil"/>
              <w:bottom w:val="nil"/>
              <w:right w:val="nil"/>
            </w:tcBorders>
          </w:tcPr>
          <w:p w14:paraId="5BEC8C6B" w14:textId="77777777" w:rsidR="004E400A" w:rsidRDefault="00000000">
            <w:pPr>
              <w:jc w:val="center"/>
            </w:pPr>
            <w:r>
              <w:t>0.57</w:t>
            </w:r>
          </w:p>
        </w:tc>
        <w:tc>
          <w:tcPr>
            <w:tcW w:w="2880" w:type="dxa"/>
            <w:tcBorders>
              <w:top w:val="nil"/>
              <w:left w:val="nil"/>
              <w:bottom w:val="nil"/>
              <w:right w:val="nil"/>
            </w:tcBorders>
          </w:tcPr>
          <w:p w14:paraId="1CD3D976" w14:textId="77777777" w:rsidR="004E400A" w:rsidRDefault="00000000">
            <w:pPr>
              <w:jc w:val="center"/>
            </w:pPr>
            <w:r>
              <w:t>.</w:t>
            </w:r>
          </w:p>
        </w:tc>
      </w:tr>
      <w:tr w:rsidR="004E400A" w14:paraId="0F929215" w14:textId="77777777">
        <w:tc>
          <w:tcPr>
            <w:tcW w:w="5760" w:type="dxa"/>
            <w:tcBorders>
              <w:top w:val="nil"/>
              <w:left w:val="nil"/>
              <w:bottom w:val="nil"/>
              <w:right w:val="nil"/>
            </w:tcBorders>
          </w:tcPr>
          <w:p w14:paraId="6BDD52BD" w14:textId="77777777" w:rsidR="004E400A" w:rsidRDefault="00000000">
            <w:r>
              <w:t xml:space="preserve">   Sunda/</w:t>
            </w:r>
            <w:proofErr w:type="spellStart"/>
            <w:r>
              <w:t>Parahyangan</w:t>
            </w:r>
            <w:proofErr w:type="spellEnd"/>
          </w:p>
        </w:tc>
        <w:tc>
          <w:tcPr>
            <w:tcW w:w="1656" w:type="dxa"/>
            <w:tcBorders>
              <w:top w:val="nil"/>
              <w:left w:val="nil"/>
              <w:bottom w:val="nil"/>
              <w:right w:val="nil"/>
            </w:tcBorders>
          </w:tcPr>
          <w:p w14:paraId="24BBFD8B" w14:textId="77777777" w:rsidR="004E400A" w:rsidRDefault="00000000">
            <w:pPr>
              <w:jc w:val="center"/>
            </w:pPr>
            <w:r>
              <w:t>0.52</w:t>
            </w:r>
          </w:p>
        </w:tc>
        <w:tc>
          <w:tcPr>
            <w:tcW w:w="1656" w:type="dxa"/>
            <w:tcBorders>
              <w:top w:val="nil"/>
              <w:left w:val="nil"/>
              <w:bottom w:val="nil"/>
              <w:right w:val="nil"/>
            </w:tcBorders>
          </w:tcPr>
          <w:p w14:paraId="5AFA9217" w14:textId="77777777" w:rsidR="004E400A" w:rsidRDefault="00000000">
            <w:pPr>
              <w:jc w:val="center"/>
            </w:pPr>
            <w:r>
              <w:t>0.02</w:t>
            </w:r>
          </w:p>
        </w:tc>
        <w:tc>
          <w:tcPr>
            <w:tcW w:w="1656" w:type="dxa"/>
            <w:tcBorders>
              <w:top w:val="nil"/>
              <w:left w:val="nil"/>
              <w:bottom w:val="nil"/>
              <w:right w:val="nil"/>
            </w:tcBorders>
          </w:tcPr>
          <w:p w14:paraId="59C358F7" w14:textId="77777777" w:rsidR="004E400A" w:rsidRDefault="00000000">
            <w:pPr>
              <w:jc w:val="center"/>
            </w:pPr>
            <w:r>
              <w:t>0.48</w:t>
            </w:r>
          </w:p>
        </w:tc>
        <w:tc>
          <w:tcPr>
            <w:tcW w:w="1656" w:type="dxa"/>
            <w:tcBorders>
              <w:top w:val="nil"/>
              <w:left w:val="nil"/>
              <w:bottom w:val="nil"/>
              <w:right w:val="nil"/>
            </w:tcBorders>
          </w:tcPr>
          <w:p w14:paraId="3638E90D" w14:textId="77777777" w:rsidR="004E400A" w:rsidRDefault="00000000">
            <w:pPr>
              <w:jc w:val="center"/>
            </w:pPr>
            <w:r>
              <w:t>0.56</w:t>
            </w:r>
          </w:p>
        </w:tc>
        <w:tc>
          <w:tcPr>
            <w:tcW w:w="2880" w:type="dxa"/>
            <w:tcBorders>
              <w:top w:val="nil"/>
              <w:left w:val="nil"/>
              <w:bottom w:val="nil"/>
              <w:right w:val="nil"/>
            </w:tcBorders>
          </w:tcPr>
          <w:p w14:paraId="40517216" w14:textId="77777777" w:rsidR="004E400A" w:rsidRDefault="00000000">
            <w:pPr>
              <w:jc w:val="center"/>
            </w:pPr>
            <w:r>
              <w:t>.</w:t>
            </w:r>
          </w:p>
        </w:tc>
      </w:tr>
      <w:tr w:rsidR="004E400A" w14:paraId="2EAEF893" w14:textId="77777777">
        <w:tc>
          <w:tcPr>
            <w:tcW w:w="5760" w:type="dxa"/>
            <w:tcBorders>
              <w:top w:val="nil"/>
              <w:left w:val="nil"/>
              <w:bottom w:val="nil"/>
              <w:right w:val="nil"/>
            </w:tcBorders>
          </w:tcPr>
          <w:p w14:paraId="04FAEC2D" w14:textId="77777777" w:rsidR="004E400A" w:rsidRDefault="00000000">
            <w:r>
              <w:t xml:space="preserve">   Bali</w:t>
            </w:r>
          </w:p>
        </w:tc>
        <w:tc>
          <w:tcPr>
            <w:tcW w:w="1656" w:type="dxa"/>
            <w:tcBorders>
              <w:top w:val="nil"/>
              <w:left w:val="nil"/>
              <w:bottom w:val="nil"/>
              <w:right w:val="nil"/>
            </w:tcBorders>
          </w:tcPr>
          <w:p w14:paraId="294324D5" w14:textId="77777777" w:rsidR="004E400A" w:rsidRDefault="00000000">
            <w:pPr>
              <w:jc w:val="center"/>
            </w:pPr>
            <w:r>
              <w:t>0.50</w:t>
            </w:r>
          </w:p>
        </w:tc>
        <w:tc>
          <w:tcPr>
            <w:tcW w:w="1656" w:type="dxa"/>
            <w:tcBorders>
              <w:top w:val="nil"/>
              <w:left w:val="nil"/>
              <w:bottom w:val="nil"/>
              <w:right w:val="nil"/>
            </w:tcBorders>
          </w:tcPr>
          <w:p w14:paraId="0FE8D8D9" w14:textId="77777777" w:rsidR="004E400A" w:rsidRDefault="00000000">
            <w:pPr>
              <w:jc w:val="center"/>
            </w:pPr>
            <w:r>
              <w:t>0.08</w:t>
            </w:r>
          </w:p>
        </w:tc>
        <w:tc>
          <w:tcPr>
            <w:tcW w:w="1656" w:type="dxa"/>
            <w:tcBorders>
              <w:top w:val="nil"/>
              <w:left w:val="nil"/>
              <w:bottom w:val="nil"/>
              <w:right w:val="nil"/>
            </w:tcBorders>
          </w:tcPr>
          <w:p w14:paraId="72D3ABA9" w14:textId="77777777" w:rsidR="004E400A" w:rsidRDefault="00000000">
            <w:pPr>
              <w:jc w:val="center"/>
            </w:pPr>
            <w:r>
              <w:t>0.32</w:t>
            </w:r>
          </w:p>
        </w:tc>
        <w:tc>
          <w:tcPr>
            <w:tcW w:w="1656" w:type="dxa"/>
            <w:tcBorders>
              <w:top w:val="nil"/>
              <w:left w:val="nil"/>
              <w:bottom w:val="nil"/>
              <w:right w:val="nil"/>
            </w:tcBorders>
          </w:tcPr>
          <w:p w14:paraId="3D6D6064" w14:textId="77777777" w:rsidR="004E400A" w:rsidRDefault="00000000">
            <w:pPr>
              <w:jc w:val="center"/>
            </w:pPr>
            <w:r>
              <w:t>0.68</w:t>
            </w:r>
          </w:p>
        </w:tc>
        <w:tc>
          <w:tcPr>
            <w:tcW w:w="2880" w:type="dxa"/>
            <w:tcBorders>
              <w:top w:val="nil"/>
              <w:left w:val="nil"/>
              <w:bottom w:val="nil"/>
              <w:right w:val="nil"/>
            </w:tcBorders>
          </w:tcPr>
          <w:p w14:paraId="2817A8AF" w14:textId="77777777" w:rsidR="004E400A" w:rsidRDefault="00000000">
            <w:pPr>
              <w:jc w:val="center"/>
            </w:pPr>
            <w:r>
              <w:t>.</w:t>
            </w:r>
          </w:p>
        </w:tc>
      </w:tr>
      <w:tr w:rsidR="004E400A" w14:paraId="12965A10" w14:textId="77777777">
        <w:tc>
          <w:tcPr>
            <w:tcW w:w="5760" w:type="dxa"/>
            <w:tcBorders>
              <w:top w:val="nil"/>
              <w:left w:val="nil"/>
              <w:bottom w:val="nil"/>
              <w:right w:val="nil"/>
            </w:tcBorders>
          </w:tcPr>
          <w:p w14:paraId="0982DF52" w14:textId="77777777" w:rsidR="004E400A" w:rsidRDefault="00000000">
            <w:r>
              <w:t xml:space="preserve">   Batak</w:t>
            </w:r>
          </w:p>
        </w:tc>
        <w:tc>
          <w:tcPr>
            <w:tcW w:w="1656" w:type="dxa"/>
            <w:tcBorders>
              <w:top w:val="nil"/>
              <w:left w:val="nil"/>
              <w:bottom w:val="nil"/>
              <w:right w:val="nil"/>
            </w:tcBorders>
          </w:tcPr>
          <w:p w14:paraId="7CBDFDF0" w14:textId="77777777" w:rsidR="004E400A" w:rsidRDefault="00000000">
            <w:pPr>
              <w:jc w:val="center"/>
            </w:pPr>
            <w:r>
              <w:t>0.59</w:t>
            </w:r>
          </w:p>
        </w:tc>
        <w:tc>
          <w:tcPr>
            <w:tcW w:w="1656" w:type="dxa"/>
            <w:tcBorders>
              <w:top w:val="nil"/>
              <w:left w:val="nil"/>
              <w:bottom w:val="nil"/>
              <w:right w:val="nil"/>
            </w:tcBorders>
          </w:tcPr>
          <w:p w14:paraId="1FC3E663" w14:textId="77777777" w:rsidR="004E400A" w:rsidRDefault="00000000">
            <w:pPr>
              <w:jc w:val="center"/>
            </w:pPr>
            <w:r>
              <w:t>0.04</w:t>
            </w:r>
          </w:p>
        </w:tc>
        <w:tc>
          <w:tcPr>
            <w:tcW w:w="1656" w:type="dxa"/>
            <w:tcBorders>
              <w:top w:val="nil"/>
              <w:left w:val="nil"/>
              <w:bottom w:val="nil"/>
              <w:right w:val="nil"/>
            </w:tcBorders>
          </w:tcPr>
          <w:p w14:paraId="396A23BB" w14:textId="77777777" w:rsidR="004E400A" w:rsidRDefault="00000000">
            <w:pPr>
              <w:jc w:val="center"/>
            </w:pPr>
            <w:r>
              <w:t>0.50</w:t>
            </w:r>
          </w:p>
        </w:tc>
        <w:tc>
          <w:tcPr>
            <w:tcW w:w="1656" w:type="dxa"/>
            <w:tcBorders>
              <w:top w:val="nil"/>
              <w:left w:val="nil"/>
              <w:bottom w:val="nil"/>
              <w:right w:val="nil"/>
            </w:tcBorders>
          </w:tcPr>
          <w:p w14:paraId="37E98684" w14:textId="77777777" w:rsidR="004E400A" w:rsidRDefault="00000000">
            <w:pPr>
              <w:jc w:val="center"/>
            </w:pPr>
            <w:r>
              <w:t>0.67</w:t>
            </w:r>
          </w:p>
        </w:tc>
        <w:tc>
          <w:tcPr>
            <w:tcW w:w="2880" w:type="dxa"/>
            <w:tcBorders>
              <w:top w:val="nil"/>
              <w:left w:val="nil"/>
              <w:bottom w:val="nil"/>
              <w:right w:val="nil"/>
            </w:tcBorders>
          </w:tcPr>
          <w:p w14:paraId="14DA37AB" w14:textId="77777777" w:rsidR="004E400A" w:rsidRDefault="00000000">
            <w:pPr>
              <w:jc w:val="center"/>
            </w:pPr>
            <w:r>
              <w:t>.</w:t>
            </w:r>
          </w:p>
        </w:tc>
      </w:tr>
      <w:tr w:rsidR="004E400A" w14:paraId="6FB08077" w14:textId="77777777">
        <w:tc>
          <w:tcPr>
            <w:tcW w:w="5760" w:type="dxa"/>
            <w:tcBorders>
              <w:top w:val="nil"/>
              <w:left w:val="nil"/>
              <w:bottom w:val="nil"/>
              <w:right w:val="nil"/>
            </w:tcBorders>
          </w:tcPr>
          <w:p w14:paraId="2D09E178" w14:textId="77777777" w:rsidR="004E400A" w:rsidRDefault="00000000">
            <w:r>
              <w:t xml:space="preserve">   </w:t>
            </w:r>
            <w:proofErr w:type="spellStart"/>
            <w:r>
              <w:t>Makasar</w:t>
            </w:r>
            <w:proofErr w:type="spellEnd"/>
          </w:p>
        </w:tc>
        <w:tc>
          <w:tcPr>
            <w:tcW w:w="1656" w:type="dxa"/>
            <w:tcBorders>
              <w:top w:val="nil"/>
              <w:left w:val="nil"/>
              <w:bottom w:val="nil"/>
              <w:right w:val="nil"/>
            </w:tcBorders>
          </w:tcPr>
          <w:p w14:paraId="6F1B8146" w14:textId="77777777" w:rsidR="004E400A" w:rsidRDefault="00000000">
            <w:pPr>
              <w:jc w:val="center"/>
            </w:pPr>
            <w:r>
              <w:t>0.61</w:t>
            </w:r>
          </w:p>
        </w:tc>
        <w:tc>
          <w:tcPr>
            <w:tcW w:w="1656" w:type="dxa"/>
            <w:tcBorders>
              <w:top w:val="nil"/>
              <w:left w:val="nil"/>
              <w:bottom w:val="nil"/>
              <w:right w:val="nil"/>
            </w:tcBorders>
          </w:tcPr>
          <w:p w14:paraId="0D3B3B9D" w14:textId="77777777" w:rsidR="004E400A" w:rsidRDefault="00000000">
            <w:pPr>
              <w:jc w:val="center"/>
            </w:pPr>
            <w:r>
              <w:t>0.06</w:t>
            </w:r>
          </w:p>
        </w:tc>
        <w:tc>
          <w:tcPr>
            <w:tcW w:w="1656" w:type="dxa"/>
            <w:tcBorders>
              <w:top w:val="nil"/>
              <w:left w:val="nil"/>
              <w:bottom w:val="nil"/>
              <w:right w:val="nil"/>
            </w:tcBorders>
          </w:tcPr>
          <w:p w14:paraId="346AC024" w14:textId="77777777" w:rsidR="004E400A" w:rsidRDefault="00000000">
            <w:pPr>
              <w:jc w:val="center"/>
            </w:pPr>
            <w:r>
              <w:t>0.46</w:t>
            </w:r>
          </w:p>
        </w:tc>
        <w:tc>
          <w:tcPr>
            <w:tcW w:w="1656" w:type="dxa"/>
            <w:tcBorders>
              <w:top w:val="nil"/>
              <w:left w:val="nil"/>
              <w:bottom w:val="nil"/>
              <w:right w:val="nil"/>
            </w:tcBorders>
          </w:tcPr>
          <w:p w14:paraId="7E59F134" w14:textId="77777777" w:rsidR="004E400A" w:rsidRDefault="00000000">
            <w:pPr>
              <w:jc w:val="center"/>
            </w:pPr>
            <w:r>
              <w:t>0.75</w:t>
            </w:r>
          </w:p>
        </w:tc>
        <w:tc>
          <w:tcPr>
            <w:tcW w:w="2880" w:type="dxa"/>
            <w:tcBorders>
              <w:top w:val="nil"/>
              <w:left w:val="nil"/>
              <w:bottom w:val="nil"/>
              <w:right w:val="nil"/>
            </w:tcBorders>
          </w:tcPr>
          <w:p w14:paraId="5B8746B5" w14:textId="77777777" w:rsidR="004E400A" w:rsidRDefault="00000000">
            <w:pPr>
              <w:jc w:val="center"/>
            </w:pPr>
            <w:r>
              <w:t>.</w:t>
            </w:r>
          </w:p>
        </w:tc>
      </w:tr>
      <w:tr w:rsidR="004E400A" w14:paraId="00815D29" w14:textId="77777777">
        <w:tc>
          <w:tcPr>
            <w:tcW w:w="5760" w:type="dxa"/>
            <w:tcBorders>
              <w:top w:val="nil"/>
              <w:left w:val="nil"/>
              <w:bottom w:val="nil"/>
              <w:right w:val="nil"/>
            </w:tcBorders>
          </w:tcPr>
          <w:p w14:paraId="613D58F4" w14:textId="77777777" w:rsidR="004E400A" w:rsidRDefault="00000000">
            <w:r>
              <w:t xml:space="preserve">   Other</w:t>
            </w:r>
          </w:p>
        </w:tc>
        <w:tc>
          <w:tcPr>
            <w:tcW w:w="1656" w:type="dxa"/>
            <w:tcBorders>
              <w:top w:val="nil"/>
              <w:left w:val="nil"/>
              <w:bottom w:val="nil"/>
              <w:right w:val="nil"/>
            </w:tcBorders>
          </w:tcPr>
          <w:p w14:paraId="098A6F12" w14:textId="77777777" w:rsidR="004E400A" w:rsidRDefault="00000000">
            <w:pPr>
              <w:jc w:val="center"/>
            </w:pPr>
            <w:r>
              <w:t>0.60</w:t>
            </w:r>
          </w:p>
        </w:tc>
        <w:tc>
          <w:tcPr>
            <w:tcW w:w="1656" w:type="dxa"/>
            <w:tcBorders>
              <w:top w:val="nil"/>
              <w:left w:val="nil"/>
              <w:bottom w:val="nil"/>
              <w:right w:val="nil"/>
            </w:tcBorders>
          </w:tcPr>
          <w:p w14:paraId="1ED3C4A2" w14:textId="77777777" w:rsidR="004E400A" w:rsidRDefault="00000000">
            <w:pPr>
              <w:jc w:val="center"/>
            </w:pPr>
            <w:r>
              <w:t>0.02</w:t>
            </w:r>
          </w:p>
        </w:tc>
        <w:tc>
          <w:tcPr>
            <w:tcW w:w="1656" w:type="dxa"/>
            <w:tcBorders>
              <w:top w:val="nil"/>
              <w:left w:val="nil"/>
              <w:bottom w:val="nil"/>
              <w:right w:val="nil"/>
            </w:tcBorders>
          </w:tcPr>
          <w:p w14:paraId="3D2B2C14" w14:textId="77777777" w:rsidR="004E400A" w:rsidRDefault="00000000">
            <w:pPr>
              <w:jc w:val="center"/>
            </w:pPr>
            <w:r>
              <w:t>0.56</w:t>
            </w:r>
          </w:p>
        </w:tc>
        <w:tc>
          <w:tcPr>
            <w:tcW w:w="1656" w:type="dxa"/>
            <w:tcBorders>
              <w:top w:val="nil"/>
              <w:left w:val="nil"/>
              <w:bottom w:val="nil"/>
              <w:right w:val="nil"/>
            </w:tcBorders>
          </w:tcPr>
          <w:p w14:paraId="3C46E211" w14:textId="77777777" w:rsidR="004E400A" w:rsidRDefault="00000000">
            <w:pPr>
              <w:jc w:val="center"/>
            </w:pPr>
            <w:r>
              <w:t>0.64</w:t>
            </w:r>
          </w:p>
        </w:tc>
        <w:tc>
          <w:tcPr>
            <w:tcW w:w="2880" w:type="dxa"/>
            <w:tcBorders>
              <w:top w:val="nil"/>
              <w:left w:val="nil"/>
              <w:bottom w:val="nil"/>
              <w:right w:val="nil"/>
            </w:tcBorders>
          </w:tcPr>
          <w:p w14:paraId="065B881C" w14:textId="77777777" w:rsidR="004E400A" w:rsidRDefault="00000000">
            <w:pPr>
              <w:jc w:val="center"/>
            </w:pPr>
            <w:r>
              <w:t>.</w:t>
            </w:r>
          </w:p>
        </w:tc>
      </w:tr>
    </w:tbl>
    <w:p w14:paraId="7DDFB034" w14:textId="77777777" w:rsidR="004E400A" w:rsidRDefault="004E400A"/>
    <w:p w14:paraId="08D96E1D" w14:textId="77777777" w:rsidR="00E974F3" w:rsidRDefault="00E974F3">
      <w:pPr>
        <w:rPr>
          <w:b/>
        </w:rPr>
      </w:pPr>
      <w:r>
        <w:rPr>
          <w:b/>
        </w:rPr>
        <w:br w:type="page"/>
      </w:r>
    </w:p>
    <w:p w14:paraId="0977B195" w14:textId="730FFAAC" w:rsidR="004E400A" w:rsidRDefault="00000000">
      <w:pPr>
        <w:jc w:val="center"/>
      </w:pPr>
      <w:r>
        <w:rPr>
          <w:b/>
        </w:rPr>
        <w:lastRenderedPageBreak/>
        <w:t xml:space="preserve">Table </w:t>
      </w:r>
      <w:r w:rsidR="003E78D2">
        <w:rPr>
          <w:b/>
        </w:rPr>
        <w:t>9</w:t>
      </w:r>
      <w:r>
        <w:rPr>
          <w:b/>
        </w:rPr>
        <w:t>a: Nationally-Representative Descriptive Statistics of the Observed Sample (Israel)</w:t>
      </w:r>
    </w:p>
    <w:tbl>
      <w:tblPr>
        <w:tblStyle w:val="TableGrid"/>
        <w:tblW w:w="0" w:type="auto"/>
        <w:tblLook w:val="04A0" w:firstRow="1" w:lastRow="0" w:firstColumn="1" w:lastColumn="0" w:noHBand="0" w:noVBand="1"/>
      </w:tblPr>
      <w:tblGrid>
        <w:gridCol w:w="4032"/>
        <w:gridCol w:w="2953"/>
        <w:gridCol w:w="2951"/>
      </w:tblGrid>
      <w:tr w:rsidR="004E400A" w14:paraId="68781CA7" w14:textId="77777777">
        <w:tc>
          <w:tcPr>
            <w:tcW w:w="4320" w:type="dxa"/>
            <w:tcBorders>
              <w:top w:val="nil"/>
              <w:left w:val="nil"/>
              <w:bottom w:val="single" w:sz="0" w:space="0" w:color="000000"/>
              <w:right w:val="nil"/>
            </w:tcBorders>
          </w:tcPr>
          <w:p w14:paraId="4FE4555A" w14:textId="77777777" w:rsidR="004E400A" w:rsidRDefault="00000000">
            <w:r>
              <w:t>Variable</w:t>
            </w:r>
          </w:p>
        </w:tc>
        <w:tc>
          <w:tcPr>
            <w:tcW w:w="3312" w:type="dxa"/>
            <w:tcBorders>
              <w:top w:val="nil"/>
              <w:left w:val="nil"/>
              <w:bottom w:val="single" w:sz="0" w:space="0" w:color="000000"/>
              <w:right w:val="nil"/>
            </w:tcBorders>
          </w:tcPr>
          <w:p w14:paraId="05AB4EB1" w14:textId="77777777" w:rsidR="004E400A" w:rsidRDefault="00000000">
            <w:pPr>
              <w:jc w:val="center"/>
            </w:pPr>
            <w:r>
              <w:t>Proportion</w:t>
            </w:r>
          </w:p>
        </w:tc>
        <w:tc>
          <w:tcPr>
            <w:tcW w:w="3312" w:type="dxa"/>
            <w:tcBorders>
              <w:top w:val="nil"/>
              <w:left w:val="nil"/>
              <w:bottom w:val="single" w:sz="0" w:space="0" w:color="000000"/>
              <w:right w:val="nil"/>
            </w:tcBorders>
          </w:tcPr>
          <w:p w14:paraId="17F68C7C" w14:textId="77777777" w:rsidR="004E400A" w:rsidRDefault="00000000">
            <w:pPr>
              <w:jc w:val="center"/>
            </w:pPr>
            <w:r>
              <w:t>Frequency</w:t>
            </w:r>
          </w:p>
        </w:tc>
      </w:tr>
      <w:tr w:rsidR="004E400A" w14:paraId="6CE3B459" w14:textId="77777777">
        <w:tc>
          <w:tcPr>
            <w:tcW w:w="4320" w:type="dxa"/>
            <w:tcBorders>
              <w:top w:val="single" w:sz="0" w:space="0" w:color="000000"/>
              <w:left w:val="nil"/>
              <w:bottom w:val="nil"/>
              <w:right w:val="nil"/>
            </w:tcBorders>
          </w:tcPr>
          <w:p w14:paraId="62F027EE" w14:textId="77777777" w:rsidR="004E400A" w:rsidRDefault="00000000">
            <w:r>
              <w:t>Age</w:t>
            </w:r>
          </w:p>
        </w:tc>
        <w:tc>
          <w:tcPr>
            <w:tcW w:w="0" w:type="auto"/>
            <w:tcBorders>
              <w:top w:val="single" w:sz="0" w:space="0" w:color="000000"/>
              <w:left w:val="nil"/>
              <w:bottom w:val="nil"/>
              <w:right w:val="nil"/>
            </w:tcBorders>
          </w:tcPr>
          <w:p w14:paraId="3238B991" w14:textId="77777777" w:rsidR="004E400A" w:rsidRDefault="004E400A">
            <w:pPr>
              <w:jc w:val="center"/>
            </w:pPr>
          </w:p>
        </w:tc>
        <w:tc>
          <w:tcPr>
            <w:tcW w:w="0" w:type="auto"/>
            <w:tcBorders>
              <w:top w:val="single" w:sz="0" w:space="0" w:color="000000"/>
              <w:left w:val="nil"/>
              <w:bottom w:val="nil"/>
              <w:right w:val="nil"/>
            </w:tcBorders>
          </w:tcPr>
          <w:p w14:paraId="4533BCED" w14:textId="77777777" w:rsidR="004E400A" w:rsidRDefault="004E400A">
            <w:pPr>
              <w:jc w:val="center"/>
            </w:pPr>
          </w:p>
        </w:tc>
      </w:tr>
      <w:tr w:rsidR="004E400A" w14:paraId="5D2FD5B0" w14:textId="77777777">
        <w:tc>
          <w:tcPr>
            <w:tcW w:w="4320" w:type="dxa"/>
            <w:tcBorders>
              <w:top w:val="nil"/>
              <w:left w:val="nil"/>
              <w:bottom w:val="nil"/>
              <w:right w:val="nil"/>
            </w:tcBorders>
          </w:tcPr>
          <w:p w14:paraId="768ABBE1" w14:textId="77777777" w:rsidR="004E400A" w:rsidRDefault="00000000">
            <w:r>
              <w:t xml:space="preserve">   18-24</w:t>
            </w:r>
          </w:p>
        </w:tc>
        <w:tc>
          <w:tcPr>
            <w:tcW w:w="3312" w:type="dxa"/>
            <w:tcBorders>
              <w:top w:val="nil"/>
              <w:left w:val="nil"/>
              <w:bottom w:val="nil"/>
              <w:right w:val="nil"/>
            </w:tcBorders>
          </w:tcPr>
          <w:p w14:paraId="4356A930" w14:textId="77777777" w:rsidR="004E400A" w:rsidRDefault="00000000">
            <w:pPr>
              <w:jc w:val="center"/>
            </w:pPr>
            <w:r>
              <w:t>0.15</w:t>
            </w:r>
          </w:p>
        </w:tc>
        <w:tc>
          <w:tcPr>
            <w:tcW w:w="3312" w:type="dxa"/>
            <w:tcBorders>
              <w:top w:val="nil"/>
              <w:left w:val="nil"/>
              <w:bottom w:val="nil"/>
              <w:right w:val="nil"/>
            </w:tcBorders>
          </w:tcPr>
          <w:p w14:paraId="6EA5796A" w14:textId="77777777" w:rsidR="004E400A" w:rsidRDefault="00000000">
            <w:pPr>
              <w:jc w:val="center"/>
            </w:pPr>
            <w:r>
              <w:t>553</w:t>
            </w:r>
          </w:p>
        </w:tc>
      </w:tr>
      <w:tr w:rsidR="004E400A" w14:paraId="22F6ED53" w14:textId="77777777">
        <w:tc>
          <w:tcPr>
            <w:tcW w:w="4320" w:type="dxa"/>
            <w:tcBorders>
              <w:top w:val="nil"/>
              <w:left w:val="nil"/>
              <w:bottom w:val="nil"/>
              <w:right w:val="nil"/>
            </w:tcBorders>
          </w:tcPr>
          <w:p w14:paraId="0F259649" w14:textId="77777777" w:rsidR="004E400A" w:rsidRDefault="00000000">
            <w:r>
              <w:t xml:space="preserve">   25-29</w:t>
            </w:r>
          </w:p>
        </w:tc>
        <w:tc>
          <w:tcPr>
            <w:tcW w:w="3312" w:type="dxa"/>
            <w:tcBorders>
              <w:top w:val="nil"/>
              <w:left w:val="nil"/>
              <w:bottom w:val="nil"/>
              <w:right w:val="nil"/>
            </w:tcBorders>
          </w:tcPr>
          <w:p w14:paraId="30031DBA" w14:textId="77777777" w:rsidR="004E400A" w:rsidRDefault="00000000">
            <w:pPr>
              <w:jc w:val="center"/>
            </w:pPr>
            <w:r>
              <w:t>0.11</w:t>
            </w:r>
          </w:p>
        </w:tc>
        <w:tc>
          <w:tcPr>
            <w:tcW w:w="3312" w:type="dxa"/>
            <w:tcBorders>
              <w:top w:val="nil"/>
              <w:left w:val="nil"/>
              <w:bottom w:val="nil"/>
              <w:right w:val="nil"/>
            </w:tcBorders>
          </w:tcPr>
          <w:p w14:paraId="02982CAF" w14:textId="77777777" w:rsidR="004E400A" w:rsidRDefault="00000000">
            <w:pPr>
              <w:jc w:val="center"/>
            </w:pPr>
            <w:r>
              <w:t>407</w:t>
            </w:r>
          </w:p>
        </w:tc>
      </w:tr>
      <w:tr w:rsidR="004E400A" w14:paraId="1C109DA7" w14:textId="77777777">
        <w:tc>
          <w:tcPr>
            <w:tcW w:w="4320" w:type="dxa"/>
            <w:tcBorders>
              <w:top w:val="nil"/>
              <w:left w:val="nil"/>
              <w:bottom w:val="nil"/>
              <w:right w:val="nil"/>
            </w:tcBorders>
          </w:tcPr>
          <w:p w14:paraId="75FB4206" w14:textId="77777777" w:rsidR="004E400A" w:rsidRDefault="00000000">
            <w:r>
              <w:t xml:space="preserve">   30-39</w:t>
            </w:r>
          </w:p>
        </w:tc>
        <w:tc>
          <w:tcPr>
            <w:tcW w:w="3312" w:type="dxa"/>
            <w:tcBorders>
              <w:top w:val="nil"/>
              <w:left w:val="nil"/>
              <w:bottom w:val="nil"/>
              <w:right w:val="nil"/>
            </w:tcBorders>
          </w:tcPr>
          <w:p w14:paraId="4320CBDA" w14:textId="77777777" w:rsidR="004E400A" w:rsidRDefault="00000000">
            <w:pPr>
              <w:jc w:val="center"/>
            </w:pPr>
            <w:r>
              <w:t>0.18</w:t>
            </w:r>
          </w:p>
        </w:tc>
        <w:tc>
          <w:tcPr>
            <w:tcW w:w="3312" w:type="dxa"/>
            <w:tcBorders>
              <w:top w:val="nil"/>
              <w:left w:val="nil"/>
              <w:bottom w:val="nil"/>
              <w:right w:val="nil"/>
            </w:tcBorders>
          </w:tcPr>
          <w:p w14:paraId="5C3944C8" w14:textId="77777777" w:rsidR="004E400A" w:rsidRDefault="00000000">
            <w:pPr>
              <w:jc w:val="center"/>
            </w:pPr>
            <w:r>
              <w:t>666</w:t>
            </w:r>
          </w:p>
        </w:tc>
      </w:tr>
      <w:tr w:rsidR="004E400A" w14:paraId="27732A67" w14:textId="77777777">
        <w:tc>
          <w:tcPr>
            <w:tcW w:w="4320" w:type="dxa"/>
            <w:tcBorders>
              <w:top w:val="nil"/>
              <w:left w:val="nil"/>
              <w:bottom w:val="nil"/>
              <w:right w:val="nil"/>
            </w:tcBorders>
          </w:tcPr>
          <w:p w14:paraId="447CBFD9" w14:textId="77777777" w:rsidR="004E400A" w:rsidRDefault="00000000">
            <w:r>
              <w:t xml:space="preserve">   40-49</w:t>
            </w:r>
          </w:p>
        </w:tc>
        <w:tc>
          <w:tcPr>
            <w:tcW w:w="3312" w:type="dxa"/>
            <w:tcBorders>
              <w:top w:val="nil"/>
              <w:left w:val="nil"/>
              <w:bottom w:val="nil"/>
              <w:right w:val="nil"/>
            </w:tcBorders>
          </w:tcPr>
          <w:p w14:paraId="00D8B9CF" w14:textId="77777777" w:rsidR="004E400A" w:rsidRDefault="00000000">
            <w:pPr>
              <w:jc w:val="center"/>
            </w:pPr>
            <w:r>
              <w:t>0.17</w:t>
            </w:r>
          </w:p>
        </w:tc>
        <w:tc>
          <w:tcPr>
            <w:tcW w:w="3312" w:type="dxa"/>
            <w:tcBorders>
              <w:top w:val="nil"/>
              <w:left w:val="nil"/>
              <w:bottom w:val="nil"/>
              <w:right w:val="nil"/>
            </w:tcBorders>
          </w:tcPr>
          <w:p w14:paraId="155CE2BD" w14:textId="77777777" w:rsidR="004E400A" w:rsidRDefault="00000000">
            <w:pPr>
              <w:jc w:val="center"/>
            </w:pPr>
            <w:r>
              <w:t>616</w:t>
            </w:r>
          </w:p>
        </w:tc>
      </w:tr>
      <w:tr w:rsidR="004E400A" w14:paraId="4B74F910" w14:textId="77777777">
        <w:tc>
          <w:tcPr>
            <w:tcW w:w="4320" w:type="dxa"/>
            <w:tcBorders>
              <w:top w:val="nil"/>
              <w:left w:val="nil"/>
              <w:bottom w:val="nil"/>
              <w:right w:val="nil"/>
            </w:tcBorders>
          </w:tcPr>
          <w:p w14:paraId="082E8A2D" w14:textId="77777777" w:rsidR="004E400A" w:rsidRDefault="00000000">
            <w:r>
              <w:t xml:space="preserve">   50-59</w:t>
            </w:r>
          </w:p>
        </w:tc>
        <w:tc>
          <w:tcPr>
            <w:tcW w:w="3312" w:type="dxa"/>
            <w:tcBorders>
              <w:top w:val="nil"/>
              <w:left w:val="nil"/>
              <w:bottom w:val="nil"/>
              <w:right w:val="nil"/>
            </w:tcBorders>
          </w:tcPr>
          <w:p w14:paraId="7C778685" w14:textId="77777777" w:rsidR="004E400A" w:rsidRDefault="00000000">
            <w:pPr>
              <w:jc w:val="center"/>
            </w:pPr>
            <w:r>
              <w:t>0.15</w:t>
            </w:r>
          </w:p>
        </w:tc>
        <w:tc>
          <w:tcPr>
            <w:tcW w:w="3312" w:type="dxa"/>
            <w:tcBorders>
              <w:top w:val="nil"/>
              <w:left w:val="nil"/>
              <w:bottom w:val="nil"/>
              <w:right w:val="nil"/>
            </w:tcBorders>
          </w:tcPr>
          <w:p w14:paraId="10709E48" w14:textId="77777777" w:rsidR="004E400A" w:rsidRDefault="00000000">
            <w:pPr>
              <w:jc w:val="center"/>
            </w:pPr>
            <w:r>
              <w:t>542</w:t>
            </w:r>
          </w:p>
        </w:tc>
      </w:tr>
      <w:tr w:rsidR="004E400A" w14:paraId="1F48EF7E" w14:textId="77777777">
        <w:tc>
          <w:tcPr>
            <w:tcW w:w="4320" w:type="dxa"/>
            <w:tcBorders>
              <w:top w:val="nil"/>
              <w:left w:val="nil"/>
              <w:bottom w:val="nil"/>
              <w:right w:val="nil"/>
            </w:tcBorders>
          </w:tcPr>
          <w:p w14:paraId="6183AA89" w14:textId="77777777" w:rsidR="004E400A" w:rsidRDefault="00000000">
            <w:r>
              <w:t xml:space="preserve">   60-69</w:t>
            </w:r>
          </w:p>
        </w:tc>
        <w:tc>
          <w:tcPr>
            <w:tcW w:w="3312" w:type="dxa"/>
            <w:tcBorders>
              <w:top w:val="nil"/>
              <w:left w:val="nil"/>
              <w:bottom w:val="nil"/>
              <w:right w:val="nil"/>
            </w:tcBorders>
          </w:tcPr>
          <w:p w14:paraId="13322DCD" w14:textId="77777777" w:rsidR="004E400A" w:rsidRDefault="00000000">
            <w:pPr>
              <w:jc w:val="center"/>
            </w:pPr>
            <w:r>
              <w:t>0.13</w:t>
            </w:r>
          </w:p>
        </w:tc>
        <w:tc>
          <w:tcPr>
            <w:tcW w:w="3312" w:type="dxa"/>
            <w:tcBorders>
              <w:top w:val="nil"/>
              <w:left w:val="nil"/>
              <w:bottom w:val="nil"/>
              <w:right w:val="nil"/>
            </w:tcBorders>
          </w:tcPr>
          <w:p w14:paraId="0713D7C2" w14:textId="77777777" w:rsidR="004E400A" w:rsidRDefault="00000000">
            <w:pPr>
              <w:jc w:val="center"/>
            </w:pPr>
            <w:r>
              <w:t>469</w:t>
            </w:r>
          </w:p>
        </w:tc>
      </w:tr>
      <w:tr w:rsidR="004E400A" w14:paraId="7BB9577C" w14:textId="77777777">
        <w:tc>
          <w:tcPr>
            <w:tcW w:w="4320" w:type="dxa"/>
            <w:tcBorders>
              <w:top w:val="nil"/>
              <w:left w:val="nil"/>
              <w:bottom w:val="nil"/>
              <w:right w:val="nil"/>
            </w:tcBorders>
          </w:tcPr>
          <w:p w14:paraId="4C186939" w14:textId="77777777" w:rsidR="004E400A" w:rsidRDefault="00000000">
            <w:r>
              <w:t xml:space="preserve">   70-79</w:t>
            </w:r>
          </w:p>
        </w:tc>
        <w:tc>
          <w:tcPr>
            <w:tcW w:w="3312" w:type="dxa"/>
            <w:tcBorders>
              <w:top w:val="nil"/>
              <w:left w:val="nil"/>
              <w:bottom w:val="nil"/>
              <w:right w:val="nil"/>
            </w:tcBorders>
          </w:tcPr>
          <w:p w14:paraId="5F898F3D" w14:textId="77777777" w:rsidR="004E400A" w:rsidRDefault="00000000">
            <w:pPr>
              <w:jc w:val="center"/>
            </w:pPr>
            <w:r>
              <w:t>0.09</w:t>
            </w:r>
          </w:p>
        </w:tc>
        <w:tc>
          <w:tcPr>
            <w:tcW w:w="3312" w:type="dxa"/>
            <w:tcBorders>
              <w:top w:val="nil"/>
              <w:left w:val="nil"/>
              <w:bottom w:val="nil"/>
              <w:right w:val="nil"/>
            </w:tcBorders>
          </w:tcPr>
          <w:p w14:paraId="3B4907B4" w14:textId="77777777" w:rsidR="004E400A" w:rsidRDefault="00000000">
            <w:pPr>
              <w:jc w:val="center"/>
            </w:pPr>
            <w:r>
              <w:t>336</w:t>
            </w:r>
          </w:p>
        </w:tc>
      </w:tr>
      <w:tr w:rsidR="004E400A" w14:paraId="4FE842A8" w14:textId="77777777">
        <w:tc>
          <w:tcPr>
            <w:tcW w:w="4320" w:type="dxa"/>
            <w:tcBorders>
              <w:top w:val="nil"/>
              <w:left w:val="nil"/>
              <w:bottom w:val="nil"/>
              <w:right w:val="nil"/>
            </w:tcBorders>
          </w:tcPr>
          <w:p w14:paraId="105E1ABF" w14:textId="77777777" w:rsidR="004E400A" w:rsidRDefault="00000000">
            <w:r>
              <w:t xml:space="preserve">   80 or Older</w:t>
            </w:r>
          </w:p>
        </w:tc>
        <w:tc>
          <w:tcPr>
            <w:tcW w:w="3312" w:type="dxa"/>
            <w:tcBorders>
              <w:top w:val="nil"/>
              <w:left w:val="nil"/>
              <w:bottom w:val="nil"/>
              <w:right w:val="nil"/>
            </w:tcBorders>
          </w:tcPr>
          <w:p w14:paraId="0534DE0B" w14:textId="77777777" w:rsidR="004E400A" w:rsidRDefault="00000000">
            <w:pPr>
              <w:jc w:val="center"/>
            </w:pPr>
            <w:r>
              <w:t>0.02</w:t>
            </w:r>
          </w:p>
        </w:tc>
        <w:tc>
          <w:tcPr>
            <w:tcW w:w="3312" w:type="dxa"/>
            <w:tcBorders>
              <w:top w:val="nil"/>
              <w:left w:val="nil"/>
              <w:bottom w:val="nil"/>
              <w:right w:val="nil"/>
            </w:tcBorders>
          </w:tcPr>
          <w:p w14:paraId="5836F881" w14:textId="77777777" w:rsidR="004E400A" w:rsidRDefault="00000000">
            <w:pPr>
              <w:jc w:val="center"/>
            </w:pPr>
            <w:r>
              <w:t>79</w:t>
            </w:r>
          </w:p>
        </w:tc>
      </w:tr>
      <w:tr w:rsidR="004E400A" w14:paraId="7BFB05B9" w14:textId="77777777">
        <w:tc>
          <w:tcPr>
            <w:tcW w:w="4320" w:type="dxa"/>
            <w:tcBorders>
              <w:top w:val="nil"/>
              <w:left w:val="nil"/>
              <w:bottom w:val="nil"/>
              <w:right w:val="nil"/>
            </w:tcBorders>
          </w:tcPr>
          <w:p w14:paraId="1C52000C" w14:textId="77777777" w:rsidR="004E400A" w:rsidRDefault="00000000">
            <w:r>
              <w:t xml:space="preserve">   Missing</w:t>
            </w:r>
          </w:p>
        </w:tc>
        <w:tc>
          <w:tcPr>
            <w:tcW w:w="3312" w:type="dxa"/>
            <w:tcBorders>
              <w:top w:val="nil"/>
              <w:left w:val="nil"/>
              <w:bottom w:val="nil"/>
              <w:right w:val="nil"/>
            </w:tcBorders>
          </w:tcPr>
          <w:p w14:paraId="10D89E1C" w14:textId="77777777" w:rsidR="004E400A" w:rsidRDefault="00000000">
            <w:pPr>
              <w:jc w:val="center"/>
            </w:pPr>
            <w:r>
              <w:t>.</w:t>
            </w:r>
          </w:p>
        </w:tc>
        <w:tc>
          <w:tcPr>
            <w:tcW w:w="3312" w:type="dxa"/>
            <w:tcBorders>
              <w:top w:val="nil"/>
              <w:left w:val="nil"/>
              <w:bottom w:val="nil"/>
              <w:right w:val="nil"/>
            </w:tcBorders>
          </w:tcPr>
          <w:p w14:paraId="6136522A" w14:textId="77777777" w:rsidR="004E400A" w:rsidRDefault="00000000">
            <w:pPr>
              <w:jc w:val="center"/>
            </w:pPr>
            <w:r>
              <w:t>.</w:t>
            </w:r>
          </w:p>
        </w:tc>
      </w:tr>
      <w:tr w:rsidR="004E400A" w14:paraId="67C2A28B" w14:textId="77777777">
        <w:tc>
          <w:tcPr>
            <w:tcW w:w="4320" w:type="dxa"/>
            <w:tcBorders>
              <w:top w:val="nil"/>
              <w:left w:val="nil"/>
              <w:bottom w:val="nil"/>
              <w:right w:val="nil"/>
            </w:tcBorders>
          </w:tcPr>
          <w:p w14:paraId="68177CB2" w14:textId="77777777" w:rsidR="004E400A" w:rsidRDefault="00000000">
            <w:r>
              <w:t>Gender</w:t>
            </w:r>
          </w:p>
        </w:tc>
        <w:tc>
          <w:tcPr>
            <w:tcW w:w="0" w:type="auto"/>
            <w:tcBorders>
              <w:top w:val="nil"/>
              <w:left w:val="nil"/>
              <w:bottom w:val="nil"/>
              <w:right w:val="nil"/>
            </w:tcBorders>
          </w:tcPr>
          <w:p w14:paraId="6817A77B" w14:textId="77777777" w:rsidR="004E400A" w:rsidRDefault="004E400A">
            <w:pPr>
              <w:jc w:val="center"/>
            </w:pPr>
          </w:p>
        </w:tc>
        <w:tc>
          <w:tcPr>
            <w:tcW w:w="0" w:type="auto"/>
            <w:tcBorders>
              <w:top w:val="nil"/>
              <w:left w:val="nil"/>
              <w:bottom w:val="nil"/>
              <w:right w:val="nil"/>
            </w:tcBorders>
          </w:tcPr>
          <w:p w14:paraId="6E810C52" w14:textId="77777777" w:rsidR="004E400A" w:rsidRDefault="004E400A">
            <w:pPr>
              <w:jc w:val="center"/>
            </w:pPr>
          </w:p>
        </w:tc>
      </w:tr>
      <w:tr w:rsidR="004E400A" w14:paraId="082CA24D" w14:textId="77777777">
        <w:tc>
          <w:tcPr>
            <w:tcW w:w="4320" w:type="dxa"/>
            <w:tcBorders>
              <w:top w:val="nil"/>
              <w:left w:val="nil"/>
              <w:bottom w:val="nil"/>
              <w:right w:val="nil"/>
            </w:tcBorders>
          </w:tcPr>
          <w:p w14:paraId="30E298F8" w14:textId="77777777" w:rsidR="004E400A" w:rsidRDefault="00000000">
            <w:r>
              <w:t xml:space="preserve">   Male</w:t>
            </w:r>
          </w:p>
        </w:tc>
        <w:tc>
          <w:tcPr>
            <w:tcW w:w="3312" w:type="dxa"/>
            <w:tcBorders>
              <w:top w:val="nil"/>
              <w:left w:val="nil"/>
              <w:bottom w:val="nil"/>
              <w:right w:val="nil"/>
            </w:tcBorders>
          </w:tcPr>
          <w:p w14:paraId="00134035" w14:textId="77777777" w:rsidR="004E400A" w:rsidRDefault="00000000">
            <w:pPr>
              <w:jc w:val="center"/>
            </w:pPr>
            <w:r>
              <w:t>0.49</w:t>
            </w:r>
          </w:p>
        </w:tc>
        <w:tc>
          <w:tcPr>
            <w:tcW w:w="3312" w:type="dxa"/>
            <w:tcBorders>
              <w:top w:val="nil"/>
              <w:left w:val="nil"/>
              <w:bottom w:val="nil"/>
              <w:right w:val="nil"/>
            </w:tcBorders>
          </w:tcPr>
          <w:p w14:paraId="7D92EA1F" w14:textId="77777777" w:rsidR="004E400A" w:rsidRDefault="00000000">
            <w:pPr>
              <w:jc w:val="center"/>
            </w:pPr>
            <w:r>
              <w:t>1791</w:t>
            </w:r>
          </w:p>
        </w:tc>
      </w:tr>
      <w:tr w:rsidR="004E400A" w14:paraId="2C0980B3" w14:textId="77777777">
        <w:tc>
          <w:tcPr>
            <w:tcW w:w="4320" w:type="dxa"/>
            <w:tcBorders>
              <w:top w:val="nil"/>
              <w:left w:val="nil"/>
              <w:bottom w:val="nil"/>
              <w:right w:val="nil"/>
            </w:tcBorders>
          </w:tcPr>
          <w:p w14:paraId="335B089D" w14:textId="77777777" w:rsidR="004E400A" w:rsidRDefault="00000000">
            <w:r>
              <w:t xml:space="preserve">   Female</w:t>
            </w:r>
          </w:p>
        </w:tc>
        <w:tc>
          <w:tcPr>
            <w:tcW w:w="3312" w:type="dxa"/>
            <w:tcBorders>
              <w:top w:val="nil"/>
              <w:left w:val="nil"/>
              <w:bottom w:val="nil"/>
              <w:right w:val="nil"/>
            </w:tcBorders>
          </w:tcPr>
          <w:p w14:paraId="4666420E" w14:textId="77777777" w:rsidR="004E400A" w:rsidRDefault="00000000">
            <w:pPr>
              <w:jc w:val="center"/>
            </w:pPr>
            <w:r>
              <w:t>0.51</w:t>
            </w:r>
          </w:p>
        </w:tc>
        <w:tc>
          <w:tcPr>
            <w:tcW w:w="3312" w:type="dxa"/>
            <w:tcBorders>
              <w:top w:val="nil"/>
              <w:left w:val="nil"/>
              <w:bottom w:val="nil"/>
              <w:right w:val="nil"/>
            </w:tcBorders>
          </w:tcPr>
          <w:p w14:paraId="5C00F6D0" w14:textId="77777777" w:rsidR="004E400A" w:rsidRDefault="00000000">
            <w:pPr>
              <w:jc w:val="center"/>
            </w:pPr>
            <w:r>
              <w:t>1872</w:t>
            </w:r>
          </w:p>
        </w:tc>
      </w:tr>
      <w:tr w:rsidR="004E400A" w14:paraId="4305D824" w14:textId="77777777">
        <w:tc>
          <w:tcPr>
            <w:tcW w:w="4320" w:type="dxa"/>
            <w:tcBorders>
              <w:top w:val="nil"/>
              <w:left w:val="nil"/>
              <w:bottom w:val="nil"/>
              <w:right w:val="nil"/>
            </w:tcBorders>
          </w:tcPr>
          <w:p w14:paraId="039B2587" w14:textId="77777777" w:rsidR="004E400A" w:rsidRDefault="00000000">
            <w:r>
              <w:t xml:space="preserve">   Other</w:t>
            </w:r>
          </w:p>
        </w:tc>
        <w:tc>
          <w:tcPr>
            <w:tcW w:w="3312" w:type="dxa"/>
            <w:tcBorders>
              <w:top w:val="nil"/>
              <w:left w:val="nil"/>
              <w:bottom w:val="nil"/>
              <w:right w:val="nil"/>
            </w:tcBorders>
          </w:tcPr>
          <w:p w14:paraId="71FB5EFE" w14:textId="77777777" w:rsidR="004E400A" w:rsidRDefault="00000000">
            <w:pPr>
              <w:jc w:val="center"/>
            </w:pPr>
            <w:r>
              <w:t>0.00</w:t>
            </w:r>
          </w:p>
        </w:tc>
        <w:tc>
          <w:tcPr>
            <w:tcW w:w="3312" w:type="dxa"/>
            <w:tcBorders>
              <w:top w:val="nil"/>
              <w:left w:val="nil"/>
              <w:bottom w:val="nil"/>
              <w:right w:val="nil"/>
            </w:tcBorders>
          </w:tcPr>
          <w:p w14:paraId="537823E5" w14:textId="77777777" w:rsidR="004E400A" w:rsidRDefault="00000000">
            <w:pPr>
              <w:jc w:val="center"/>
            </w:pPr>
            <w:r>
              <w:t>0</w:t>
            </w:r>
          </w:p>
        </w:tc>
      </w:tr>
      <w:tr w:rsidR="004E400A" w14:paraId="50240285" w14:textId="77777777">
        <w:tc>
          <w:tcPr>
            <w:tcW w:w="4320" w:type="dxa"/>
            <w:tcBorders>
              <w:top w:val="nil"/>
              <w:left w:val="nil"/>
              <w:bottom w:val="nil"/>
              <w:right w:val="nil"/>
            </w:tcBorders>
          </w:tcPr>
          <w:p w14:paraId="5241AFA6" w14:textId="77777777" w:rsidR="004E400A" w:rsidRDefault="00000000">
            <w:r>
              <w:t xml:space="preserve">   Missing</w:t>
            </w:r>
          </w:p>
        </w:tc>
        <w:tc>
          <w:tcPr>
            <w:tcW w:w="3312" w:type="dxa"/>
            <w:tcBorders>
              <w:top w:val="nil"/>
              <w:left w:val="nil"/>
              <w:bottom w:val="nil"/>
              <w:right w:val="nil"/>
            </w:tcBorders>
          </w:tcPr>
          <w:p w14:paraId="3CFC5397" w14:textId="77777777" w:rsidR="004E400A" w:rsidRDefault="00000000">
            <w:pPr>
              <w:jc w:val="center"/>
            </w:pPr>
            <w:r>
              <w:t>0.00</w:t>
            </w:r>
          </w:p>
        </w:tc>
        <w:tc>
          <w:tcPr>
            <w:tcW w:w="3312" w:type="dxa"/>
            <w:tcBorders>
              <w:top w:val="nil"/>
              <w:left w:val="nil"/>
              <w:bottom w:val="nil"/>
              <w:right w:val="nil"/>
            </w:tcBorders>
          </w:tcPr>
          <w:p w14:paraId="371F8AFE" w14:textId="77777777" w:rsidR="004E400A" w:rsidRDefault="00000000">
            <w:pPr>
              <w:jc w:val="center"/>
            </w:pPr>
            <w:r>
              <w:t>6</w:t>
            </w:r>
          </w:p>
        </w:tc>
      </w:tr>
      <w:tr w:rsidR="004E400A" w14:paraId="08562E25" w14:textId="77777777">
        <w:tc>
          <w:tcPr>
            <w:tcW w:w="4320" w:type="dxa"/>
            <w:tcBorders>
              <w:top w:val="nil"/>
              <w:left w:val="nil"/>
              <w:bottom w:val="nil"/>
              <w:right w:val="nil"/>
            </w:tcBorders>
          </w:tcPr>
          <w:p w14:paraId="108196C4" w14:textId="77777777" w:rsidR="004E400A" w:rsidRDefault="00000000">
            <w:r>
              <w:t>Marital Status</w:t>
            </w:r>
          </w:p>
        </w:tc>
        <w:tc>
          <w:tcPr>
            <w:tcW w:w="0" w:type="auto"/>
            <w:tcBorders>
              <w:top w:val="nil"/>
              <w:left w:val="nil"/>
              <w:bottom w:val="nil"/>
              <w:right w:val="nil"/>
            </w:tcBorders>
          </w:tcPr>
          <w:p w14:paraId="568186A3" w14:textId="77777777" w:rsidR="004E400A" w:rsidRDefault="004E400A">
            <w:pPr>
              <w:jc w:val="center"/>
            </w:pPr>
          </w:p>
        </w:tc>
        <w:tc>
          <w:tcPr>
            <w:tcW w:w="0" w:type="auto"/>
            <w:tcBorders>
              <w:top w:val="nil"/>
              <w:left w:val="nil"/>
              <w:bottom w:val="nil"/>
              <w:right w:val="nil"/>
            </w:tcBorders>
          </w:tcPr>
          <w:p w14:paraId="42170636" w14:textId="77777777" w:rsidR="004E400A" w:rsidRDefault="004E400A">
            <w:pPr>
              <w:jc w:val="center"/>
            </w:pPr>
          </w:p>
        </w:tc>
      </w:tr>
      <w:tr w:rsidR="004E400A" w14:paraId="4993D469" w14:textId="77777777">
        <w:tc>
          <w:tcPr>
            <w:tcW w:w="4320" w:type="dxa"/>
            <w:tcBorders>
              <w:top w:val="nil"/>
              <w:left w:val="nil"/>
              <w:bottom w:val="nil"/>
              <w:right w:val="nil"/>
            </w:tcBorders>
          </w:tcPr>
          <w:p w14:paraId="6D3503D3" w14:textId="77777777" w:rsidR="004E400A" w:rsidRDefault="00000000">
            <w:r>
              <w:t xml:space="preserve">   Single/Never Been Married</w:t>
            </w:r>
          </w:p>
        </w:tc>
        <w:tc>
          <w:tcPr>
            <w:tcW w:w="3312" w:type="dxa"/>
            <w:tcBorders>
              <w:top w:val="nil"/>
              <w:left w:val="nil"/>
              <w:bottom w:val="nil"/>
              <w:right w:val="nil"/>
            </w:tcBorders>
          </w:tcPr>
          <w:p w14:paraId="25E0B34F" w14:textId="77777777" w:rsidR="004E400A" w:rsidRDefault="00000000">
            <w:pPr>
              <w:jc w:val="center"/>
            </w:pPr>
            <w:r>
              <w:t>0.23</w:t>
            </w:r>
          </w:p>
        </w:tc>
        <w:tc>
          <w:tcPr>
            <w:tcW w:w="3312" w:type="dxa"/>
            <w:tcBorders>
              <w:top w:val="nil"/>
              <w:left w:val="nil"/>
              <w:bottom w:val="nil"/>
              <w:right w:val="nil"/>
            </w:tcBorders>
          </w:tcPr>
          <w:p w14:paraId="384BA8B4" w14:textId="77777777" w:rsidR="004E400A" w:rsidRDefault="00000000">
            <w:pPr>
              <w:jc w:val="center"/>
            </w:pPr>
            <w:r>
              <w:t>834</w:t>
            </w:r>
          </w:p>
        </w:tc>
      </w:tr>
      <w:tr w:rsidR="004E400A" w14:paraId="60F27849" w14:textId="77777777">
        <w:tc>
          <w:tcPr>
            <w:tcW w:w="4320" w:type="dxa"/>
            <w:tcBorders>
              <w:top w:val="nil"/>
              <w:left w:val="nil"/>
              <w:bottom w:val="nil"/>
              <w:right w:val="nil"/>
            </w:tcBorders>
          </w:tcPr>
          <w:p w14:paraId="4748A3E0" w14:textId="77777777" w:rsidR="004E400A" w:rsidRDefault="00000000">
            <w:r>
              <w:t xml:space="preserve">   Married</w:t>
            </w:r>
          </w:p>
        </w:tc>
        <w:tc>
          <w:tcPr>
            <w:tcW w:w="3312" w:type="dxa"/>
            <w:tcBorders>
              <w:top w:val="nil"/>
              <w:left w:val="nil"/>
              <w:bottom w:val="nil"/>
              <w:right w:val="nil"/>
            </w:tcBorders>
          </w:tcPr>
          <w:p w14:paraId="48C39926" w14:textId="77777777" w:rsidR="004E400A" w:rsidRDefault="00000000">
            <w:pPr>
              <w:jc w:val="center"/>
            </w:pPr>
            <w:r>
              <w:t>0.56</w:t>
            </w:r>
          </w:p>
        </w:tc>
        <w:tc>
          <w:tcPr>
            <w:tcW w:w="3312" w:type="dxa"/>
            <w:tcBorders>
              <w:top w:val="nil"/>
              <w:left w:val="nil"/>
              <w:bottom w:val="nil"/>
              <w:right w:val="nil"/>
            </w:tcBorders>
          </w:tcPr>
          <w:p w14:paraId="12D7194E" w14:textId="77777777" w:rsidR="004E400A" w:rsidRDefault="00000000">
            <w:pPr>
              <w:jc w:val="center"/>
            </w:pPr>
            <w:r>
              <w:t>2056</w:t>
            </w:r>
          </w:p>
        </w:tc>
      </w:tr>
      <w:tr w:rsidR="004E400A" w14:paraId="287EBCEE" w14:textId="77777777">
        <w:tc>
          <w:tcPr>
            <w:tcW w:w="4320" w:type="dxa"/>
            <w:tcBorders>
              <w:top w:val="nil"/>
              <w:left w:val="nil"/>
              <w:bottom w:val="nil"/>
              <w:right w:val="nil"/>
            </w:tcBorders>
          </w:tcPr>
          <w:p w14:paraId="50FD7624" w14:textId="77777777" w:rsidR="004E400A" w:rsidRDefault="00000000">
            <w:r>
              <w:t xml:space="preserve">   Separated</w:t>
            </w:r>
          </w:p>
        </w:tc>
        <w:tc>
          <w:tcPr>
            <w:tcW w:w="3312" w:type="dxa"/>
            <w:tcBorders>
              <w:top w:val="nil"/>
              <w:left w:val="nil"/>
              <w:bottom w:val="nil"/>
              <w:right w:val="nil"/>
            </w:tcBorders>
          </w:tcPr>
          <w:p w14:paraId="26AA12F4" w14:textId="77777777" w:rsidR="004E400A" w:rsidRDefault="00000000">
            <w:pPr>
              <w:jc w:val="center"/>
            </w:pPr>
            <w:r>
              <w:t>0.01</w:t>
            </w:r>
          </w:p>
        </w:tc>
        <w:tc>
          <w:tcPr>
            <w:tcW w:w="3312" w:type="dxa"/>
            <w:tcBorders>
              <w:top w:val="nil"/>
              <w:left w:val="nil"/>
              <w:bottom w:val="nil"/>
              <w:right w:val="nil"/>
            </w:tcBorders>
          </w:tcPr>
          <w:p w14:paraId="65A5E63E" w14:textId="77777777" w:rsidR="004E400A" w:rsidRDefault="00000000">
            <w:pPr>
              <w:jc w:val="center"/>
            </w:pPr>
            <w:r>
              <w:t>48</w:t>
            </w:r>
          </w:p>
        </w:tc>
      </w:tr>
      <w:tr w:rsidR="004E400A" w14:paraId="023DF6A8" w14:textId="77777777">
        <w:tc>
          <w:tcPr>
            <w:tcW w:w="4320" w:type="dxa"/>
            <w:tcBorders>
              <w:top w:val="nil"/>
              <w:left w:val="nil"/>
              <w:bottom w:val="nil"/>
              <w:right w:val="nil"/>
            </w:tcBorders>
          </w:tcPr>
          <w:p w14:paraId="2122B939" w14:textId="77777777" w:rsidR="004E400A" w:rsidRDefault="00000000">
            <w:r>
              <w:t xml:space="preserve">   Divorced</w:t>
            </w:r>
          </w:p>
        </w:tc>
        <w:tc>
          <w:tcPr>
            <w:tcW w:w="3312" w:type="dxa"/>
            <w:tcBorders>
              <w:top w:val="nil"/>
              <w:left w:val="nil"/>
              <w:bottom w:val="nil"/>
              <w:right w:val="nil"/>
            </w:tcBorders>
          </w:tcPr>
          <w:p w14:paraId="4C28937A" w14:textId="77777777" w:rsidR="004E400A" w:rsidRDefault="00000000">
            <w:pPr>
              <w:jc w:val="center"/>
            </w:pPr>
            <w:r>
              <w:t>0.07</w:t>
            </w:r>
          </w:p>
        </w:tc>
        <w:tc>
          <w:tcPr>
            <w:tcW w:w="3312" w:type="dxa"/>
            <w:tcBorders>
              <w:top w:val="nil"/>
              <w:left w:val="nil"/>
              <w:bottom w:val="nil"/>
              <w:right w:val="nil"/>
            </w:tcBorders>
          </w:tcPr>
          <w:p w14:paraId="4BAE8C02" w14:textId="77777777" w:rsidR="004E400A" w:rsidRDefault="00000000">
            <w:pPr>
              <w:jc w:val="center"/>
            </w:pPr>
            <w:r>
              <w:t>258</w:t>
            </w:r>
          </w:p>
        </w:tc>
      </w:tr>
      <w:tr w:rsidR="004E400A" w14:paraId="002972B5" w14:textId="77777777">
        <w:tc>
          <w:tcPr>
            <w:tcW w:w="4320" w:type="dxa"/>
            <w:tcBorders>
              <w:top w:val="nil"/>
              <w:left w:val="nil"/>
              <w:bottom w:val="nil"/>
              <w:right w:val="nil"/>
            </w:tcBorders>
          </w:tcPr>
          <w:p w14:paraId="1E2C3AEA" w14:textId="77777777" w:rsidR="004E400A" w:rsidRDefault="00000000">
            <w:r>
              <w:t xml:space="preserve">   Widowed</w:t>
            </w:r>
          </w:p>
        </w:tc>
        <w:tc>
          <w:tcPr>
            <w:tcW w:w="3312" w:type="dxa"/>
            <w:tcBorders>
              <w:top w:val="nil"/>
              <w:left w:val="nil"/>
              <w:bottom w:val="nil"/>
              <w:right w:val="nil"/>
            </w:tcBorders>
          </w:tcPr>
          <w:p w14:paraId="21DCD91C" w14:textId="77777777" w:rsidR="004E400A" w:rsidRDefault="00000000">
            <w:pPr>
              <w:jc w:val="center"/>
            </w:pPr>
            <w:r>
              <w:t>0.06</w:t>
            </w:r>
          </w:p>
        </w:tc>
        <w:tc>
          <w:tcPr>
            <w:tcW w:w="3312" w:type="dxa"/>
            <w:tcBorders>
              <w:top w:val="nil"/>
              <w:left w:val="nil"/>
              <w:bottom w:val="nil"/>
              <w:right w:val="nil"/>
            </w:tcBorders>
          </w:tcPr>
          <w:p w14:paraId="3081D732" w14:textId="77777777" w:rsidR="004E400A" w:rsidRDefault="00000000">
            <w:pPr>
              <w:jc w:val="center"/>
            </w:pPr>
            <w:r>
              <w:t>212</w:t>
            </w:r>
          </w:p>
        </w:tc>
      </w:tr>
      <w:tr w:rsidR="004E400A" w14:paraId="4FB52335" w14:textId="77777777">
        <w:tc>
          <w:tcPr>
            <w:tcW w:w="4320" w:type="dxa"/>
            <w:tcBorders>
              <w:top w:val="nil"/>
              <w:left w:val="nil"/>
              <w:bottom w:val="nil"/>
              <w:right w:val="nil"/>
            </w:tcBorders>
          </w:tcPr>
          <w:p w14:paraId="51223F8D" w14:textId="77777777" w:rsidR="004E400A" w:rsidRDefault="00000000">
            <w:r>
              <w:t xml:space="preserve">   Domestic Partner</w:t>
            </w:r>
          </w:p>
        </w:tc>
        <w:tc>
          <w:tcPr>
            <w:tcW w:w="3312" w:type="dxa"/>
            <w:tcBorders>
              <w:top w:val="nil"/>
              <w:left w:val="nil"/>
              <w:bottom w:val="nil"/>
              <w:right w:val="nil"/>
            </w:tcBorders>
          </w:tcPr>
          <w:p w14:paraId="29ECEE19" w14:textId="77777777" w:rsidR="004E400A" w:rsidRDefault="00000000">
            <w:pPr>
              <w:jc w:val="center"/>
            </w:pPr>
            <w:r>
              <w:t>0.05</w:t>
            </w:r>
          </w:p>
        </w:tc>
        <w:tc>
          <w:tcPr>
            <w:tcW w:w="3312" w:type="dxa"/>
            <w:tcBorders>
              <w:top w:val="nil"/>
              <w:left w:val="nil"/>
              <w:bottom w:val="nil"/>
              <w:right w:val="nil"/>
            </w:tcBorders>
          </w:tcPr>
          <w:p w14:paraId="01771033" w14:textId="77777777" w:rsidR="004E400A" w:rsidRDefault="00000000">
            <w:pPr>
              <w:jc w:val="center"/>
            </w:pPr>
            <w:r>
              <w:t>193</w:t>
            </w:r>
          </w:p>
        </w:tc>
      </w:tr>
      <w:tr w:rsidR="004E400A" w14:paraId="6ED78FFC" w14:textId="77777777">
        <w:tc>
          <w:tcPr>
            <w:tcW w:w="4320" w:type="dxa"/>
            <w:tcBorders>
              <w:top w:val="nil"/>
              <w:left w:val="nil"/>
              <w:bottom w:val="nil"/>
              <w:right w:val="nil"/>
            </w:tcBorders>
          </w:tcPr>
          <w:p w14:paraId="7314884F" w14:textId="77777777" w:rsidR="004E400A" w:rsidRDefault="00000000">
            <w:r>
              <w:t xml:space="preserve">   Missing</w:t>
            </w:r>
          </w:p>
        </w:tc>
        <w:tc>
          <w:tcPr>
            <w:tcW w:w="3312" w:type="dxa"/>
            <w:tcBorders>
              <w:top w:val="nil"/>
              <w:left w:val="nil"/>
              <w:bottom w:val="nil"/>
              <w:right w:val="nil"/>
            </w:tcBorders>
          </w:tcPr>
          <w:p w14:paraId="75BE451E" w14:textId="77777777" w:rsidR="004E400A" w:rsidRDefault="00000000">
            <w:pPr>
              <w:jc w:val="center"/>
            </w:pPr>
            <w:r>
              <w:t>0.02</w:t>
            </w:r>
          </w:p>
        </w:tc>
        <w:tc>
          <w:tcPr>
            <w:tcW w:w="3312" w:type="dxa"/>
            <w:tcBorders>
              <w:top w:val="nil"/>
              <w:left w:val="nil"/>
              <w:bottom w:val="nil"/>
              <w:right w:val="nil"/>
            </w:tcBorders>
          </w:tcPr>
          <w:p w14:paraId="1F6E8B02" w14:textId="77777777" w:rsidR="004E400A" w:rsidRDefault="00000000">
            <w:pPr>
              <w:jc w:val="center"/>
            </w:pPr>
            <w:r>
              <w:t>69</w:t>
            </w:r>
          </w:p>
        </w:tc>
      </w:tr>
      <w:tr w:rsidR="004E400A" w14:paraId="5C3A5A96" w14:textId="77777777">
        <w:tc>
          <w:tcPr>
            <w:tcW w:w="4320" w:type="dxa"/>
            <w:tcBorders>
              <w:top w:val="nil"/>
              <w:left w:val="nil"/>
              <w:bottom w:val="nil"/>
              <w:right w:val="nil"/>
            </w:tcBorders>
          </w:tcPr>
          <w:p w14:paraId="5EBBA298" w14:textId="77777777" w:rsidR="004E400A" w:rsidRDefault="00000000">
            <w:r>
              <w:t>Employment</w:t>
            </w:r>
          </w:p>
        </w:tc>
        <w:tc>
          <w:tcPr>
            <w:tcW w:w="0" w:type="auto"/>
            <w:tcBorders>
              <w:top w:val="nil"/>
              <w:left w:val="nil"/>
              <w:bottom w:val="nil"/>
              <w:right w:val="nil"/>
            </w:tcBorders>
          </w:tcPr>
          <w:p w14:paraId="5F59785C" w14:textId="77777777" w:rsidR="004E400A" w:rsidRDefault="004E400A">
            <w:pPr>
              <w:jc w:val="center"/>
            </w:pPr>
          </w:p>
        </w:tc>
        <w:tc>
          <w:tcPr>
            <w:tcW w:w="0" w:type="auto"/>
            <w:tcBorders>
              <w:top w:val="nil"/>
              <w:left w:val="nil"/>
              <w:bottom w:val="nil"/>
              <w:right w:val="nil"/>
            </w:tcBorders>
          </w:tcPr>
          <w:p w14:paraId="066B44C8" w14:textId="77777777" w:rsidR="004E400A" w:rsidRDefault="004E400A">
            <w:pPr>
              <w:jc w:val="center"/>
            </w:pPr>
          </w:p>
        </w:tc>
      </w:tr>
      <w:tr w:rsidR="004E400A" w14:paraId="436C3726" w14:textId="77777777">
        <w:tc>
          <w:tcPr>
            <w:tcW w:w="4320" w:type="dxa"/>
            <w:tcBorders>
              <w:top w:val="nil"/>
              <w:left w:val="nil"/>
              <w:bottom w:val="nil"/>
              <w:right w:val="nil"/>
            </w:tcBorders>
          </w:tcPr>
          <w:p w14:paraId="45B21398" w14:textId="77777777" w:rsidR="004E400A" w:rsidRDefault="00000000">
            <w:r>
              <w:t xml:space="preserve">   Employed for an Employer</w:t>
            </w:r>
          </w:p>
        </w:tc>
        <w:tc>
          <w:tcPr>
            <w:tcW w:w="3312" w:type="dxa"/>
            <w:tcBorders>
              <w:top w:val="nil"/>
              <w:left w:val="nil"/>
              <w:bottom w:val="nil"/>
              <w:right w:val="nil"/>
            </w:tcBorders>
          </w:tcPr>
          <w:p w14:paraId="5BA685A9" w14:textId="77777777" w:rsidR="004E400A" w:rsidRDefault="00000000">
            <w:pPr>
              <w:jc w:val="center"/>
            </w:pPr>
            <w:r>
              <w:t>0.49</w:t>
            </w:r>
          </w:p>
        </w:tc>
        <w:tc>
          <w:tcPr>
            <w:tcW w:w="3312" w:type="dxa"/>
            <w:tcBorders>
              <w:top w:val="nil"/>
              <w:left w:val="nil"/>
              <w:bottom w:val="nil"/>
              <w:right w:val="nil"/>
            </w:tcBorders>
          </w:tcPr>
          <w:p w14:paraId="1E627D43" w14:textId="77777777" w:rsidR="004E400A" w:rsidRDefault="00000000">
            <w:pPr>
              <w:jc w:val="center"/>
            </w:pPr>
            <w:r>
              <w:t>1793</w:t>
            </w:r>
          </w:p>
        </w:tc>
      </w:tr>
      <w:tr w:rsidR="004E400A" w14:paraId="2ED57CC5" w14:textId="77777777">
        <w:tc>
          <w:tcPr>
            <w:tcW w:w="4320" w:type="dxa"/>
            <w:tcBorders>
              <w:top w:val="nil"/>
              <w:left w:val="nil"/>
              <w:bottom w:val="nil"/>
              <w:right w:val="nil"/>
            </w:tcBorders>
          </w:tcPr>
          <w:p w14:paraId="298C9568" w14:textId="77777777" w:rsidR="004E400A" w:rsidRDefault="00000000">
            <w:r>
              <w:t xml:space="preserve">   Self-Employed</w:t>
            </w:r>
          </w:p>
        </w:tc>
        <w:tc>
          <w:tcPr>
            <w:tcW w:w="3312" w:type="dxa"/>
            <w:tcBorders>
              <w:top w:val="nil"/>
              <w:left w:val="nil"/>
              <w:bottom w:val="nil"/>
              <w:right w:val="nil"/>
            </w:tcBorders>
          </w:tcPr>
          <w:p w14:paraId="114C8024" w14:textId="77777777" w:rsidR="004E400A" w:rsidRDefault="00000000">
            <w:pPr>
              <w:jc w:val="center"/>
            </w:pPr>
            <w:r>
              <w:t>0.12</w:t>
            </w:r>
          </w:p>
        </w:tc>
        <w:tc>
          <w:tcPr>
            <w:tcW w:w="3312" w:type="dxa"/>
            <w:tcBorders>
              <w:top w:val="nil"/>
              <w:left w:val="nil"/>
              <w:bottom w:val="nil"/>
              <w:right w:val="nil"/>
            </w:tcBorders>
          </w:tcPr>
          <w:p w14:paraId="3EDC91E3" w14:textId="77777777" w:rsidR="004E400A" w:rsidRDefault="00000000">
            <w:pPr>
              <w:jc w:val="center"/>
            </w:pPr>
            <w:r>
              <w:t>424</w:t>
            </w:r>
          </w:p>
        </w:tc>
      </w:tr>
      <w:tr w:rsidR="004E400A" w14:paraId="229435CB" w14:textId="77777777">
        <w:tc>
          <w:tcPr>
            <w:tcW w:w="4320" w:type="dxa"/>
            <w:tcBorders>
              <w:top w:val="nil"/>
              <w:left w:val="nil"/>
              <w:bottom w:val="nil"/>
              <w:right w:val="nil"/>
            </w:tcBorders>
          </w:tcPr>
          <w:p w14:paraId="4F205A19" w14:textId="77777777" w:rsidR="004E400A" w:rsidRDefault="00000000">
            <w:r>
              <w:t xml:space="preserve">   Retired</w:t>
            </w:r>
          </w:p>
        </w:tc>
        <w:tc>
          <w:tcPr>
            <w:tcW w:w="3312" w:type="dxa"/>
            <w:tcBorders>
              <w:top w:val="nil"/>
              <w:left w:val="nil"/>
              <w:bottom w:val="nil"/>
              <w:right w:val="nil"/>
            </w:tcBorders>
          </w:tcPr>
          <w:p w14:paraId="272D4454" w14:textId="77777777" w:rsidR="004E400A" w:rsidRDefault="00000000">
            <w:pPr>
              <w:jc w:val="center"/>
            </w:pPr>
            <w:r>
              <w:t>0.16</w:t>
            </w:r>
          </w:p>
        </w:tc>
        <w:tc>
          <w:tcPr>
            <w:tcW w:w="3312" w:type="dxa"/>
            <w:tcBorders>
              <w:top w:val="nil"/>
              <w:left w:val="nil"/>
              <w:bottom w:val="nil"/>
              <w:right w:val="nil"/>
            </w:tcBorders>
          </w:tcPr>
          <w:p w14:paraId="0EA31CCA" w14:textId="77777777" w:rsidR="004E400A" w:rsidRDefault="00000000">
            <w:pPr>
              <w:jc w:val="center"/>
            </w:pPr>
            <w:r>
              <w:t>576</w:t>
            </w:r>
          </w:p>
        </w:tc>
      </w:tr>
      <w:tr w:rsidR="004E400A" w14:paraId="79990BB3" w14:textId="77777777">
        <w:tc>
          <w:tcPr>
            <w:tcW w:w="4320" w:type="dxa"/>
            <w:tcBorders>
              <w:top w:val="nil"/>
              <w:left w:val="nil"/>
              <w:bottom w:val="nil"/>
              <w:right w:val="nil"/>
            </w:tcBorders>
          </w:tcPr>
          <w:p w14:paraId="2AE0805E" w14:textId="77777777" w:rsidR="004E400A" w:rsidRDefault="00000000">
            <w:r>
              <w:t xml:space="preserve">   Student</w:t>
            </w:r>
          </w:p>
        </w:tc>
        <w:tc>
          <w:tcPr>
            <w:tcW w:w="3312" w:type="dxa"/>
            <w:tcBorders>
              <w:top w:val="nil"/>
              <w:left w:val="nil"/>
              <w:bottom w:val="nil"/>
              <w:right w:val="nil"/>
            </w:tcBorders>
          </w:tcPr>
          <w:p w14:paraId="01A964E7" w14:textId="77777777" w:rsidR="004E400A" w:rsidRDefault="00000000">
            <w:pPr>
              <w:jc w:val="center"/>
            </w:pPr>
            <w:r>
              <w:t>0.11</w:t>
            </w:r>
          </w:p>
        </w:tc>
        <w:tc>
          <w:tcPr>
            <w:tcW w:w="3312" w:type="dxa"/>
            <w:tcBorders>
              <w:top w:val="nil"/>
              <w:left w:val="nil"/>
              <w:bottom w:val="nil"/>
              <w:right w:val="nil"/>
            </w:tcBorders>
          </w:tcPr>
          <w:p w14:paraId="5A90A1B9" w14:textId="77777777" w:rsidR="004E400A" w:rsidRDefault="00000000">
            <w:pPr>
              <w:jc w:val="center"/>
            </w:pPr>
            <w:r>
              <w:t>388</w:t>
            </w:r>
          </w:p>
        </w:tc>
      </w:tr>
      <w:tr w:rsidR="004E400A" w14:paraId="09B3A9E2" w14:textId="77777777">
        <w:tc>
          <w:tcPr>
            <w:tcW w:w="4320" w:type="dxa"/>
            <w:tcBorders>
              <w:top w:val="nil"/>
              <w:left w:val="nil"/>
              <w:bottom w:val="nil"/>
              <w:right w:val="nil"/>
            </w:tcBorders>
          </w:tcPr>
          <w:p w14:paraId="7F62C0FE" w14:textId="77777777" w:rsidR="004E400A" w:rsidRDefault="00000000">
            <w:r>
              <w:t xml:space="preserve">   Homemaker</w:t>
            </w:r>
          </w:p>
        </w:tc>
        <w:tc>
          <w:tcPr>
            <w:tcW w:w="3312" w:type="dxa"/>
            <w:tcBorders>
              <w:top w:val="nil"/>
              <w:left w:val="nil"/>
              <w:bottom w:val="nil"/>
              <w:right w:val="nil"/>
            </w:tcBorders>
          </w:tcPr>
          <w:p w14:paraId="0A92D0EE" w14:textId="77777777" w:rsidR="004E400A" w:rsidRDefault="00000000">
            <w:pPr>
              <w:jc w:val="center"/>
            </w:pPr>
            <w:r>
              <w:t>0.06</w:t>
            </w:r>
          </w:p>
        </w:tc>
        <w:tc>
          <w:tcPr>
            <w:tcW w:w="3312" w:type="dxa"/>
            <w:tcBorders>
              <w:top w:val="nil"/>
              <w:left w:val="nil"/>
              <w:bottom w:val="nil"/>
              <w:right w:val="nil"/>
            </w:tcBorders>
          </w:tcPr>
          <w:p w14:paraId="3D65E94B" w14:textId="77777777" w:rsidR="004E400A" w:rsidRDefault="00000000">
            <w:pPr>
              <w:jc w:val="center"/>
            </w:pPr>
            <w:r>
              <w:t>211</w:t>
            </w:r>
          </w:p>
        </w:tc>
      </w:tr>
      <w:tr w:rsidR="004E400A" w14:paraId="2FD147FE" w14:textId="77777777">
        <w:tc>
          <w:tcPr>
            <w:tcW w:w="4320" w:type="dxa"/>
            <w:tcBorders>
              <w:top w:val="nil"/>
              <w:left w:val="nil"/>
              <w:bottom w:val="nil"/>
              <w:right w:val="nil"/>
            </w:tcBorders>
          </w:tcPr>
          <w:p w14:paraId="4C88E917"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3B62F4B7" w14:textId="77777777" w:rsidR="004E400A" w:rsidRDefault="00000000">
            <w:pPr>
              <w:jc w:val="center"/>
            </w:pPr>
            <w:r>
              <w:t>0.04</w:t>
            </w:r>
          </w:p>
        </w:tc>
        <w:tc>
          <w:tcPr>
            <w:tcW w:w="3312" w:type="dxa"/>
            <w:tcBorders>
              <w:top w:val="nil"/>
              <w:left w:val="nil"/>
              <w:bottom w:val="nil"/>
              <w:right w:val="nil"/>
            </w:tcBorders>
          </w:tcPr>
          <w:p w14:paraId="5E52F6C2" w14:textId="77777777" w:rsidR="004E400A" w:rsidRDefault="00000000">
            <w:pPr>
              <w:jc w:val="center"/>
            </w:pPr>
            <w:r>
              <w:t>148</w:t>
            </w:r>
          </w:p>
        </w:tc>
      </w:tr>
      <w:tr w:rsidR="004E400A" w14:paraId="1C3E7D64" w14:textId="77777777">
        <w:tc>
          <w:tcPr>
            <w:tcW w:w="4320" w:type="dxa"/>
            <w:tcBorders>
              <w:top w:val="nil"/>
              <w:left w:val="nil"/>
              <w:bottom w:val="nil"/>
              <w:right w:val="nil"/>
            </w:tcBorders>
          </w:tcPr>
          <w:p w14:paraId="0AC3BB1C" w14:textId="77777777" w:rsidR="004E400A" w:rsidRDefault="00000000">
            <w:r>
              <w:t xml:space="preserve">   None of These/Other </w:t>
            </w:r>
          </w:p>
        </w:tc>
        <w:tc>
          <w:tcPr>
            <w:tcW w:w="3312" w:type="dxa"/>
            <w:tcBorders>
              <w:top w:val="nil"/>
              <w:left w:val="nil"/>
              <w:bottom w:val="nil"/>
              <w:right w:val="nil"/>
            </w:tcBorders>
          </w:tcPr>
          <w:p w14:paraId="11EDE0DD" w14:textId="77777777" w:rsidR="004E400A" w:rsidRDefault="00000000">
            <w:pPr>
              <w:jc w:val="center"/>
            </w:pPr>
            <w:r>
              <w:t>0.03</w:t>
            </w:r>
          </w:p>
        </w:tc>
        <w:tc>
          <w:tcPr>
            <w:tcW w:w="3312" w:type="dxa"/>
            <w:tcBorders>
              <w:top w:val="nil"/>
              <w:left w:val="nil"/>
              <w:bottom w:val="nil"/>
              <w:right w:val="nil"/>
            </w:tcBorders>
          </w:tcPr>
          <w:p w14:paraId="6DD840E5" w14:textId="77777777" w:rsidR="004E400A" w:rsidRDefault="00000000">
            <w:pPr>
              <w:jc w:val="center"/>
            </w:pPr>
            <w:r>
              <w:t>118</w:t>
            </w:r>
          </w:p>
        </w:tc>
      </w:tr>
      <w:tr w:rsidR="004E400A" w14:paraId="494805A2" w14:textId="77777777">
        <w:tc>
          <w:tcPr>
            <w:tcW w:w="4320" w:type="dxa"/>
            <w:tcBorders>
              <w:top w:val="nil"/>
              <w:left w:val="nil"/>
              <w:bottom w:val="nil"/>
              <w:right w:val="nil"/>
            </w:tcBorders>
          </w:tcPr>
          <w:p w14:paraId="245D23E5" w14:textId="77777777" w:rsidR="004E400A" w:rsidRDefault="00000000">
            <w:r>
              <w:t xml:space="preserve">   Missing</w:t>
            </w:r>
          </w:p>
        </w:tc>
        <w:tc>
          <w:tcPr>
            <w:tcW w:w="3312" w:type="dxa"/>
            <w:tcBorders>
              <w:top w:val="nil"/>
              <w:left w:val="nil"/>
              <w:bottom w:val="nil"/>
              <w:right w:val="nil"/>
            </w:tcBorders>
          </w:tcPr>
          <w:p w14:paraId="2436D55F" w14:textId="77777777" w:rsidR="004E400A" w:rsidRDefault="00000000">
            <w:pPr>
              <w:jc w:val="center"/>
            </w:pPr>
            <w:r>
              <w:t>0.00</w:t>
            </w:r>
          </w:p>
        </w:tc>
        <w:tc>
          <w:tcPr>
            <w:tcW w:w="3312" w:type="dxa"/>
            <w:tcBorders>
              <w:top w:val="nil"/>
              <w:left w:val="nil"/>
              <w:bottom w:val="nil"/>
              <w:right w:val="nil"/>
            </w:tcBorders>
          </w:tcPr>
          <w:p w14:paraId="66A4546F" w14:textId="77777777" w:rsidR="004E400A" w:rsidRDefault="00000000">
            <w:pPr>
              <w:jc w:val="center"/>
            </w:pPr>
            <w:r>
              <w:t>10</w:t>
            </w:r>
          </w:p>
        </w:tc>
      </w:tr>
      <w:tr w:rsidR="004E400A" w14:paraId="5A5080BD" w14:textId="77777777">
        <w:tc>
          <w:tcPr>
            <w:tcW w:w="4320" w:type="dxa"/>
            <w:tcBorders>
              <w:top w:val="nil"/>
              <w:left w:val="nil"/>
              <w:bottom w:val="nil"/>
              <w:right w:val="nil"/>
            </w:tcBorders>
          </w:tcPr>
          <w:p w14:paraId="6B0CF37D" w14:textId="77777777" w:rsidR="004E400A" w:rsidRDefault="00000000">
            <w:r>
              <w:t>Education</w:t>
            </w:r>
          </w:p>
        </w:tc>
        <w:tc>
          <w:tcPr>
            <w:tcW w:w="0" w:type="auto"/>
            <w:tcBorders>
              <w:top w:val="nil"/>
              <w:left w:val="nil"/>
              <w:bottom w:val="nil"/>
              <w:right w:val="nil"/>
            </w:tcBorders>
          </w:tcPr>
          <w:p w14:paraId="6AE5E1DE" w14:textId="77777777" w:rsidR="004E400A" w:rsidRDefault="004E400A">
            <w:pPr>
              <w:jc w:val="center"/>
            </w:pPr>
          </w:p>
        </w:tc>
        <w:tc>
          <w:tcPr>
            <w:tcW w:w="0" w:type="auto"/>
            <w:tcBorders>
              <w:top w:val="nil"/>
              <w:left w:val="nil"/>
              <w:bottom w:val="nil"/>
              <w:right w:val="nil"/>
            </w:tcBorders>
          </w:tcPr>
          <w:p w14:paraId="1016EB60" w14:textId="77777777" w:rsidR="004E400A" w:rsidRDefault="004E400A">
            <w:pPr>
              <w:jc w:val="center"/>
            </w:pPr>
          </w:p>
        </w:tc>
      </w:tr>
      <w:tr w:rsidR="004E400A" w14:paraId="72FB3342" w14:textId="77777777">
        <w:tc>
          <w:tcPr>
            <w:tcW w:w="4320" w:type="dxa"/>
            <w:tcBorders>
              <w:top w:val="nil"/>
              <w:left w:val="nil"/>
              <w:bottom w:val="nil"/>
              <w:right w:val="nil"/>
            </w:tcBorders>
          </w:tcPr>
          <w:p w14:paraId="5D67BBB5" w14:textId="77777777" w:rsidR="004E400A" w:rsidRDefault="00000000">
            <w:r>
              <w:t xml:space="preserve">   Up to 8 Years</w:t>
            </w:r>
          </w:p>
        </w:tc>
        <w:tc>
          <w:tcPr>
            <w:tcW w:w="3312" w:type="dxa"/>
            <w:tcBorders>
              <w:top w:val="nil"/>
              <w:left w:val="nil"/>
              <w:bottom w:val="nil"/>
              <w:right w:val="nil"/>
            </w:tcBorders>
          </w:tcPr>
          <w:p w14:paraId="6F9901EB" w14:textId="77777777" w:rsidR="004E400A" w:rsidRDefault="00000000">
            <w:pPr>
              <w:jc w:val="center"/>
            </w:pPr>
            <w:r>
              <w:t>0.06</w:t>
            </w:r>
          </w:p>
        </w:tc>
        <w:tc>
          <w:tcPr>
            <w:tcW w:w="3312" w:type="dxa"/>
            <w:tcBorders>
              <w:top w:val="nil"/>
              <w:left w:val="nil"/>
              <w:bottom w:val="nil"/>
              <w:right w:val="nil"/>
            </w:tcBorders>
          </w:tcPr>
          <w:p w14:paraId="5BEB752D" w14:textId="77777777" w:rsidR="004E400A" w:rsidRDefault="00000000">
            <w:pPr>
              <w:jc w:val="center"/>
            </w:pPr>
            <w:r>
              <w:t>224</w:t>
            </w:r>
          </w:p>
        </w:tc>
      </w:tr>
      <w:tr w:rsidR="004E400A" w14:paraId="23A7C714" w14:textId="77777777">
        <w:tc>
          <w:tcPr>
            <w:tcW w:w="4320" w:type="dxa"/>
            <w:tcBorders>
              <w:top w:val="nil"/>
              <w:left w:val="nil"/>
              <w:bottom w:val="nil"/>
              <w:right w:val="nil"/>
            </w:tcBorders>
          </w:tcPr>
          <w:p w14:paraId="29EA6B1B" w14:textId="77777777" w:rsidR="004E400A" w:rsidRDefault="00000000">
            <w:r>
              <w:t xml:space="preserve">   9-15 Years</w:t>
            </w:r>
          </w:p>
        </w:tc>
        <w:tc>
          <w:tcPr>
            <w:tcW w:w="3312" w:type="dxa"/>
            <w:tcBorders>
              <w:top w:val="nil"/>
              <w:left w:val="nil"/>
              <w:bottom w:val="nil"/>
              <w:right w:val="nil"/>
            </w:tcBorders>
          </w:tcPr>
          <w:p w14:paraId="211BB5AA" w14:textId="77777777" w:rsidR="004E400A" w:rsidRDefault="00000000">
            <w:pPr>
              <w:jc w:val="center"/>
            </w:pPr>
            <w:r>
              <w:t>0.41</w:t>
            </w:r>
          </w:p>
        </w:tc>
        <w:tc>
          <w:tcPr>
            <w:tcW w:w="3312" w:type="dxa"/>
            <w:tcBorders>
              <w:top w:val="nil"/>
              <w:left w:val="nil"/>
              <w:bottom w:val="nil"/>
              <w:right w:val="nil"/>
            </w:tcBorders>
          </w:tcPr>
          <w:p w14:paraId="3F14FFD8" w14:textId="77777777" w:rsidR="004E400A" w:rsidRDefault="00000000">
            <w:pPr>
              <w:jc w:val="center"/>
            </w:pPr>
            <w:r>
              <w:t>1517</w:t>
            </w:r>
          </w:p>
        </w:tc>
      </w:tr>
      <w:tr w:rsidR="004E400A" w14:paraId="415ADD70" w14:textId="77777777">
        <w:tc>
          <w:tcPr>
            <w:tcW w:w="4320" w:type="dxa"/>
            <w:tcBorders>
              <w:top w:val="nil"/>
              <w:left w:val="nil"/>
              <w:bottom w:val="nil"/>
              <w:right w:val="nil"/>
            </w:tcBorders>
          </w:tcPr>
          <w:p w14:paraId="768D1A49" w14:textId="77777777" w:rsidR="004E400A" w:rsidRDefault="00000000">
            <w:r>
              <w:t xml:space="preserve">   16+ Years</w:t>
            </w:r>
          </w:p>
        </w:tc>
        <w:tc>
          <w:tcPr>
            <w:tcW w:w="3312" w:type="dxa"/>
            <w:tcBorders>
              <w:top w:val="nil"/>
              <w:left w:val="nil"/>
              <w:bottom w:val="nil"/>
              <w:right w:val="nil"/>
            </w:tcBorders>
          </w:tcPr>
          <w:p w14:paraId="1E36626D" w14:textId="77777777" w:rsidR="004E400A" w:rsidRDefault="00000000">
            <w:pPr>
              <w:jc w:val="center"/>
            </w:pPr>
            <w:r>
              <w:t>0.52</w:t>
            </w:r>
          </w:p>
        </w:tc>
        <w:tc>
          <w:tcPr>
            <w:tcW w:w="3312" w:type="dxa"/>
            <w:tcBorders>
              <w:top w:val="nil"/>
              <w:left w:val="nil"/>
              <w:bottom w:val="nil"/>
              <w:right w:val="nil"/>
            </w:tcBorders>
          </w:tcPr>
          <w:p w14:paraId="276AA579" w14:textId="77777777" w:rsidR="004E400A" w:rsidRDefault="00000000">
            <w:pPr>
              <w:jc w:val="center"/>
            </w:pPr>
            <w:r>
              <w:t>1926</w:t>
            </w:r>
          </w:p>
        </w:tc>
      </w:tr>
      <w:tr w:rsidR="004E400A" w14:paraId="61893E99" w14:textId="77777777">
        <w:tc>
          <w:tcPr>
            <w:tcW w:w="4320" w:type="dxa"/>
            <w:tcBorders>
              <w:top w:val="nil"/>
              <w:left w:val="nil"/>
              <w:bottom w:val="nil"/>
              <w:right w:val="nil"/>
            </w:tcBorders>
          </w:tcPr>
          <w:p w14:paraId="55EDDA4B" w14:textId="77777777" w:rsidR="004E400A" w:rsidRDefault="00000000">
            <w:r>
              <w:t xml:space="preserve">   Missing</w:t>
            </w:r>
          </w:p>
        </w:tc>
        <w:tc>
          <w:tcPr>
            <w:tcW w:w="3312" w:type="dxa"/>
            <w:tcBorders>
              <w:top w:val="nil"/>
              <w:left w:val="nil"/>
              <w:bottom w:val="nil"/>
              <w:right w:val="nil"/>
            </w:tcBorders>
          </w:tcPr>
          <w:p w14:paraId="20DC4976" w14:textId="77777777" w:rsidR="004E400A" w:rsidRDefault="00000000">
            <w:pPr>
              <w:jc w:val="center"/>
            </w:pPr>
            <w:r>
              <w:t>0.00</w:t>
            </w:r>
          </w:p>
        </w:tc>
        <w:tc>
          <w:tcPr>
            <w:tcW w:w="3312" w:type="dxa"/>
            <w:tcBorders>
              <w:top w:val="nil"/>
              <w:left w:val="nil"/>
              <w:bottom w:val="nil"/>
              <w:right w:val="nil"/>
            </w:tcBorders>
          </w:tcPr>
          <w:p w14:paraId="3DFB0205" w14:textId="77777777" w:rsidR="004E400A" w:rsidRDefault="00000000">
            <w:pPr>
              <w:jc w:val="center"/>
            </w:pPr>
            <w:r>
              <w:t>2</w:t>
            </w:r>
          </w:p>
        </w:tc>
      </w:tr>
      <w:tr w:rsidR="004E400A" w14:paraId="448DCC3E" w14:textId="77777777">
        <w:tc>
          <w:tcPr>
            <w:tcW w:w="4320" w:type="dxa"/>
            <w:tcBorders>
              <w:top w:val="nil"/>
              <w:left w:val="nil"/>
              <w:bottom w:val="nil"/>
              <w:right w:val="nil"/>
            </w:tcBorders>
          </w:tcPr>
          <w:p w14:paraId="69336A0B" w14:textId="77777777" w:rsidR="004E400A" w:rsidRDefault="00000000">
            <w:r>
              <w:t>Service Attendance</w:t>
            </w:r>
          </w:p>
        </w:tc>
        <w:tc>
          <w:tcPr>
            <w:tcW w:w="0" w:type="auto"/>
            <w:tcBorders>
              <w:top w:val="nil"/>
              <w:left w:val="nil"/>
              <w:bottom w:val="nil"/>
              <w:right w:val="nil"/>
            </w:tcBorders>
          </w:tcPr>
          <w:p w14:paraId="74780880" w14:textId="77777777" w:rsidR="004E400A" w:rsidRDefault="004E400A">
            <w:pPr>
              <w:jc w:val="center"/>
            </w:pPr>
          </w:p>
        </w:tc>
        <w:tc>
          <w:tcPr>
            <w:tcW w:w="0" w:type="auto"/>
            <w:tcBorders>
              <w:top w:val="nil"/>
              <w:left w:val="nil"/>
              <w:bottom w:val="nil"/>
              <w:right w:val="nil"/>
            </w:tcBorders>
          </w:tcPr>
          <w:p w14:paraId="3BEB14E8" w14:textId="77777777" w:rsidR="004E400A" w:rsidRDefault="004E400A">
            <w:pPr>
              <w:jc w:val="center"/>
            </w:pPr>
          </w:p>
        </w:tc>
      </w:tr>
      <w:tr w:rsidR="004E400A" w14:paraId="5A0EBB42" w14:textId="77777777">
        <w:tc>
          <w:tcPr>
            <w:tcW w:w="4320" w:type="dxa"/>
            <w:tcBorders>
              <w:top w:val="nil"/>
              <w:left w:val="nil"/>
              <w:bottom w:val="nil"/>
              <w:right w:val="nil"/>
            </w:tcBorders>
          </w:tcPr>
          <w:p w14:paraId="0EE136B3" w14:textId="77777777" w:rsidR="004E400A" w:rsidRDefault="00000000">
            <w:r>
              <w:t xml:space="preserve">   &gt;1/Week</w:t>
            </w:r>
          </w:p>
        </w:tc>
        <w:tc>
          <w:tcPr>
            <w:tcW w:w="3312" w:type="dxa"/>
            <w:tcBorders>
              <w:top w:val="nil"/>
              <w:left w:val="nil"/>
              <w:bottom w:val="nil"/>
              <w:right w:val="nil"/>
            </w:tcBorders>
          </w:tcPr>
          <w:p w14:paraId="70FC3223" w14:textId="77777777" w:rsidR="004E400A" w:rsidRDefault="00000000">
            <w:pPr>
              <w:jc w:val="center"/>
            </w:pPr>
            <w:r>
              <w:t>0.18</w:t>
            </w:r>
          </w:p>
        </w:tc>
        <w:tc>
          <w:tcPr>
            <w:tcW w:w="3312" w:type="dxa"/>
            <w:tcBorders>
              <w:top w:val="nil"/>
              <w:left w:val="nil"/>
              <w:bottom w:val="nil"/>
              <w:right w:val="nil"/>
            </w:tcBorders>
          </w:tcPr>
          <w:p w14:paraId="161C6300" w14:textId="77777777" w:rsidR="004E400A" w:rsidRDefault="00000000">
            <w:pPr>
              <w:jc w:val="center"/>
            </w:pPr>
            <w:r>
              <w:t>649</w:t>
            </w:r>
          </w:p>
        </w:tc>
      </w:tr>
      <w:tr w:rsidR="004E400A" w14:paraId="55E11C08" w14:textId="77777777">
        <w:tc>
          <w:tcPr>
            <w:tcW w:w="4320" w:type="dxa"/>
            <w:tcBorders>
              <w:top w:val="nil"/>
              <w:left w:val="nil"/>
              <w:bottom w:val="nil"/>
              <w:right w:val="nil"/>
            </w:tcBorders>
          </w:tcPr>
          <w:p w14:paraId="0232BF07" w14:textId="77777777" w:rsidR="004E400A" w:rsidRDefault="00000000">
            <w:r>
              <w:t xml:space="preserve">   1/Week</w:t>
            </w:r>
          </w:p>
        </w:tc>
        <w:tc>
          <w:tcPr>
            <w:tcW w:w="3312" w:type="dxa"/>
            <w:tcBorders>
              <w:top w:val="nil"/>
              <w:left w:val="nil"/>
              <w:bottom w:val="nil"/>
              <w:right w:val="nil"/>
            </w:tcBorders>
          </w:tcPr>
          <w:p w14:paraId="6FD7202B" w14:textId="77777777" w:rsidR="004E400A" w:rsidRDefault="00000000">
            <w:pPr>
              <w:jc w:val="center"/>
            </w:pPr>
            <w:r>
              <w:t>0.14</w:t>
            </w:r>
          </w:p>
        </w:tc>
        <w:tc>
          <w:tcPr>
            <w:tcW w:w="3312" w:type="dxa"/>
            <w:tcBorders>
              <w:top w:val="nil"/>
              <w:left w:val="nil"/>
              <w:bottom w:val="nil"/>
              <w:right w:val="nil"/>
            </w:tcBorders>
          </w:tcPr>
          <w:p w14:paraId="2AFA0D68" w14:textId="77777777" w:rsidR="004E400A" w:rsidRDefault="00000000">
            <w:pPr>
              <w:jc w:val="center"/>
            </w:pPr>
            <w:r>
              <w:t>495</w:t>
            </w:r>
          </w:p>
        </w:tc>
      </w:tr>
      <w:tr w:rsidR="004E400A" w14:paraId="46511B84" w14:textId="77777777">
        <w:tc>
          <w:tcPr>
            <w:tcW w:w="4320" w:type="dxa"/>
            <w:tcBorders>
              <w:top w:val="nil"/>
              <w:left w:val="nil"/>
              <w:bottom w:val="nil"/>
              <w:right w:val="nil"/>
            </w:tcBorders>
          </w:tcPr>
          <w:p w14:paraId="37FD4329" w14:textId="77777777" w:rsidR="004E400A" w:rsidRDefault="00000000">
            <w:r>
              <w:t xml:space="preserve">   1-3/Month</w:t>
            </w:r>
          </w:p>
        </w:tc>
        <w:tc>
          <w:tcPr>
            <w:tcW w:w="3312" w:type="dxa"/>
            <w:tcBorders>
              <w:top w:val="nil"/>
              <w:left w:val="nil"/>
              <w:bottom w:val="nil"/>
              <w:right w:val="nil"/>
            </w:tcBorders>
          </w:tcPr>
          <w:p w14:paraId="0A065716" w14:textId="77777777" w:rsidR="004E400A" w:rsidRDefault="00000000">
            <w:pPr>
              <w:jc w:val="center"/>
            </w:pPr>
            <w:r>
              <w:t>0.10</w:t>
            </w:r>
          </w:p>
        </w:tc>
        <w:tc>
          <w:tcPr>
            <w:tcW w:w="3312" w:type="dxa"/>
            <w:tcBorders>
              <w:top w:val="nil"/>
              <w:left w:val="nil"/>
              <w:bottom w:val="nil"/>
              <w:right w:val="nil"/>
            </w:tcBorders>
          </w:tcPr>
          <w:p w14:paraId="30479CA4" w14:textId="77777777" w:rsidR="004E400A" w:rsidRDefault="00000000">
            <w:pPr>
              <w:jc w:val="center"/>
            </w:pPr>
            <w:r>
              <w:t>374</w:t>
            </w:r>
          </w:p>
        </w:tc>
      </w:tr>
      <w:tr w:rsidR="004E400A" w14:paraId="4E3BAA62" w14:textId="77777777">
        <w:tc>
          <w:tcPr>
            <w:tcW w:w="4320" w:type="dxa"/>
            <w:tcBorders>
              <w:top w:val="nil"/>
              <w:left w:val="nil"/>
              <w:bottom w:val="nil"/>
              <w:right w:val="nil"/>
            </w:tcBorders>
          </w:tcPr>
          <w:p w14:paraId="30996BEC" w14:textId="77777777" w:rsidR="004E400A" w:rsidRDefault="00000000">
            <w:r>
              <w:t xml:space="preserve">   A Few Times a Year</w:t>
            </w:r>
          </w:p>
        </w:tc>
        <w:tc>
          <w:tcPr>
            <w:tcW w:w="3312" w:type="dxa"/>
            <w:tcBorders>
              <w:top w:val="nil"/>
              <w:left w:val="nil"/>
              <w:bottom w:val="nil"/>
              <w:right w:val="nil"/>
            </w:tcBorders>
          </w:tcPr>
          <w:p w14:paraId="08CE15D4" w14:textId="77777777" w:rsidR="004E400A" w:rsidRDefault="00000000">
            <w:pPr>
              <w:jc w:val="center"/>
            </w:pPr>
            <w:r>
              <w:t>0.28</w:t>
            </w:r>
          </w:p>
        </w:tc>
        <w:tc>
          <w:tcPr>
            <w:tcW w:w="3312" w:type="dxa"/>
            <w:tcBorders>
              <w:top w:val="nil"/>
              <w:left w:val="nil"/>
              <w:bottom w:val="nil"/>
              <w:right w:val="nil"/>
            </w:tcBorders>
          </w:tcPr>
          <w:p w14:paraId="6528185E" w14:textId="77777777" w:rsidR="004E400A" w:rsidRDefault="00000000">
            <w:pPr>
              <w:jc w:val="center"/>
            </w:pPr>
            <w:r>
              <w:t>1014</w:t>
            </w:r>
          </w:p>
        </w:tc>
      </w:tr>
      <w:tr w:rsidR="004E400A" w14:paraId="09DA2B0F" w14:textId="77777777">
        <w:tc>
          <w:tcPr>
            <w:tcW w:w="4320" w:type="dxa"/>
            <w:tcBorders>
              <w:top w:val="nil"/>
              <w:left w:val="nil"/>
              <w:bottom w:val="nil"/>
              <w:right w:val="nil"/>
            </w:tcBorders>
          </w:tcPr>
          <w:p w14:paraId="62046271" w14:textId="77777777" w:rsidR="004E400A" w:rsidRDefault="00000000">
            <w:r>
              <w:t xml:space="preserve">   Never</w:t>
            </w:r>
          </w:p>
        </w:tc>
        <w:tc>
          <w:tcPr>
            <w:tcW w:w="3312" w:type="dxa"/>
            <w:tcBorders>
              <w:top w:val="nil"/>
              <w:left w:val="nil"/>
              <w:bottom w:val="nil"/>
              <w:right w:val="nil"/>
            </w:tcBorders>
          </w:tcPr>
          <w:p w14:paraId="5D417805" w14:textId="77777777" w:rsidR="004E400A" w:rsidRDefault="00000000">
            <w:pPr>
              <w:jc w:val="center"/>
            </w:pPr>
            <w:r>
              <w:t>0.31</w:t>
            </w:r>
          </w:p>
        </w:tc>
        <w:tc>
          <w:tcPr>
            <w:tcW w:w="3312" w:type="dxa"/>
            <w:tcBorders>
              <w:top w:val="nil"/>
              <w:left w:val="nil"/>
              <w:bottom w:val="nil"/>
              <w:right w:val="nil"/>
            </w:tcBorders>
          </w:tcPr>
          <w:p w14:paraId="33A63208" w14:textId="77777777" w:rsidR="004E400A" w:rsidRDefault="00000000">
            <w:pPr>
              <w:jc w:val="center"/>
            </w:pPr>
            <w:r>
              <w:t>1122</w:t>
            </w:r>
          </w:p>
        </w:tc>
      </w:tr>
      <w:tr w:rsidR="004E400A" w14:paraId="0CDE9C12" w14:textId="77777777">
        <w:tc>
          <w:tcPr>
            <w:tcW w:w="4320" w:type="dxa"/>
            <w:tcBorders>
              <w:top w:val="nil"/>
              <w:left w:val="nil"/>
              <w:bottom w:val="nil"/>
              <w:right w:val="nil"/>
            </w:tcBorders>
          </w:tcPr>
          <w:p w14:paraId="11B2A33D" w14:textId="77777777" w:rsidR="004E400A" w:rsidRDefault="00000000">
            <w:r>
              <w:t xml:space="preserve">   Missing</w:t>
            </w:r>
          </w:p>
        </w:tc>
        <w:tc>
          <w:tcPr>
            <w:tcW w:w="3312" w:type="dxa"/>
            <w:tcBorders>
              <w:top w:val="nil"/>
              <w:left w:val="nil"/>
              <w:bottom w:val="nil"/>
              <w:right w:val="nil"/>
            </w:tcBorders>
          </w:tcPr>
          <w:p w14:paraId="0D2D04E6" w14:textId="77777777" w:rsidR="004E400A" w:rsidRDefault="00000000">
            <w:pPr>
              <w:jc w:val="center"/>
            </w:pPr>
            <w:r>
              <w:t>0.00</w:t>
            </w:r>
          </w:p>
        </w:tc>
        <w:tc>
          <w:tcPr>
            <w:tcW w:w="3312" w:type="dxa"/>
            <w:tcBorders>
              <w:top w:val="nil"/>
              <w:left w:val="nil"/>
              <w:bottom w:val="nil"/>
              <w:right w:val="nil"/>
            </w:tcBorders>
          </w:tcPr>
          <w:p w14:paraId="1321A5B4" w14:textId="77777777" w:rsidR="004E400A" w:rsidRDefault="00000000">
            <w:pPr>
              <w:jc w:val="center"/>
            </w:pPr>
            <w:r>
              <w:t>14</w:t>
            </w:r>
          </w:p>
        </w:tc>
      </w:tr>
      <w:tr w:rsidR="004E400A" w14:paraId="0F435216" w14:textId="77777777">
        <w:tc>
          <w:tcPr>
            <w:tcW w:w="4320" w:type="dxa"/>
            <w:tcBorders>
              <w:top w:val="nil"/>
              <w:left w:val="nil"/>
              <w:bottom w:val="nil"/>
              <w:right w:val="nil"/>
            </w:tcBorders>
          </w:tcPr>
          <w:p w14:paraId="5316226C" w14:textId="77777777" w:rsidR="004E400A" w:rsidRDefault="00000000">
            <w:r>
              <w:t>Immigration Status</w:t>
            </w:r>
          </w:p>
        </w:tc>
        <w:tc>
          <w:tcPr>
            <w:tcW w:w="0" w:type="auto"/>
            <w:tcBorders>
              <w:top w:val="nil"/>
              <w:left w:val="nil"/>
              <w:bottom w:val="nil"/>
              <w:right w:val="nil"/>
            </w:tcBorders>
          </w:tcPr>
          <w:p w14:paraId="133378CE" w14:textId="77777777" w:rsidR="004E400A" w:rsidRDefault="004E400A">
            <w:pPr>
              <w:jc w:val="center"/>
            </w:pPr>
          </w:p>
        </w:tc>
        <w:tc>
          <w:tcPr>
            <w:tcW w:w="0" w:type="auto"/>
            <w:tcBorders>
              <w:top w:val="nil"/>
              <w:left w:val="nil"/>
              <w:bottom w:val="nil"/>
              <w:right w:val="nil"/>
            </w:tcBorders>
          </w:tcPr>
          <w:p w14:paraId="38AE3C12" w14:textId="77777777" w:rsidR="004E400A" w:rsidRDefault="004E400A">
            <w:pPr>
              <w:jc w:val="center"/>
            </w:pPr>
          </w:p>
        </w:tc>
      </w:tr>
      <w:tr w:rsidR="004E400A" w14:paraId="56B7D1E4" w14:textId="77777777">
        <w:tc>
          <w:tcPr>
            <w:tcW w:w="4320" w:type="dxa"/>
            <w:tcBorders>
              <w:top w:val="nil"/>
              <w:left w:val="nil"/>
              <w:bottom w:val="nil"/>
              <w:right w:val="nil"/>
            </w:tcBorders>
          </w:tcPr>
          <w:p w14:paraId="24B0DDC7" w14:textId="77777777" w:rsidR="004E400A" w:rsidRDefault="00000000">
            <w:r>
              <w:t xml:space="preserve">   Born in This Country</w:t>
            </w:r>
          </w:p>
        </w:tc>
        <w:tc>
          <w:tcPr>
            <w:tcW w:w="3312" w:type="dxa"/>
            <w:tcBorders>
              <w:top w:val="nil"/>
              <w:left w:val="nil"/>
              <w:bottom w:val="nil"/>
              <w:right w:val="nil"/>
            </w:tcBorders>
          </w:tcPr>
          <w:p w14:paraId="3038CF38" w14:textId="77777777" w:rsidR="004E400A" w:rsidRDefault="00000000">
            <w:pPr>
              <w:jc w:val="center"/>
            </w:pPr>
            <w:r>
              <w:t>0.76</w:t>
            </w:r>
          </w:p>
        </w:tc>
        <w:tc>
          <w:tcPr>
            <w:tcW w:w="3312" w:type="dxa"/>
            <w:tcBorders>
              <w:top w:val="nil"/>
              <w:left w:val="nil"/>
              <w:bottom w:val="nil"/>
              <w:right w:val="nil"/>
            </w:tcBorders>
          </w:tcPr>
          <w:p w14:paraId="0E726C77" w14:textId="77777777" w:rsidR="004E400A" w:rsidRDefault="00000000">
            <w:pPr>
              <w:jc w:val="center"/>
            </w:pPr>
            <w:r>
              <w:t>2796</w:t>
            </w:r>
          </w:p>
        </w:tc>
      </w:tr>
      <w:tr w:rsidR="004E400A" w14:paraId="5434CA69" w14:textId="77777777">
        <w:tc>
          <w:tcPr>
            <w:tcW w:w="4320" w:type="dxa"/>
            <w:tcBorders>
              <w:top w:val="nil"/>
              <w:left w:val="nil"/>
              <w:bottom w:val="nil"/>
              <w:right w:val="nil"/>
            </w:tcBorders>
          </w:tcPr>
          <w:p w14:paraId="64FC0EAA" w14:textId="77777777" w:rsidR="004E400A" w:rsidRDefault="00000000">
            <w:r>
              <w:t xml:space="preserve">   Born in Another Country</w:t>
            </w:r>
          </w:p>
        </w:tc>
        <w:tc>
          <w:tcPr>
            <w:tcW w:w="3312" w:type="dxa"/>
            <w:tcBorders>
              <w:top w:val="nil"/>
              <w:left w:val="nil"/>
              <w:bottom w:val="nil"/>
              <w:right w:val="nil"/>
            </w:tcBorders>
          </w:tcPr>
          <w:p w14:paraId="34CB6CBF" w14:textId="77777777" w:rsidR="004E400A" w:rsidRDefault="00000000">
            <w:pPr>
              <w:jc w:val="center"/>
            </w:pPr>
            <w:r>
              <w:t>0.24</w:t>
            </w:r>
          </w:p>
        </w:tc>
        <w:tc>
          <w:tcPr>
            <w:tcW w:w="3312" w:type="dxa"/>
            <w:tcBorders>
              <w:top w:val="nil"/>
              <w:left w:val="nil"/>
              <w:bottom w:val="nil"/>
              <w:right w:val="nil"/>
            </w:tcBorders>
          </w:tcPr>
          <w:p w14:paraId="7B179ED2" w14:textId="77777777" w:rsidR="004E400A" w:rsidRDefault="00000000">
            <w:pPr>
              <w:jc w:val="center"/>
            </w:pPr>
            <w:r>
              <w:t>868</w:t>
            </w:r>
          </w:p>
        </w:tc>
      </w:tr>
      <w:tr w:rsidR="004E400A" w14:paraId="16AD7EF4" w14:textId="77777777">
        <w:tc>
          <w:tcPr>
            <w:tcW w:w="4320" w:type="dxa"/>
            <w:tcBorders>
              <w:top w:val="nil"/>
              <w:left w:val="nil"/>
              <w:bottom w:val="nil"/>
              <w:right w:val="nil"/>
            </w:tcBorders>
          </w:tcPr>
          <w:p w14:paraId="0845FC2F" w14:textId="77777777" w:rsidR="004E400A" w:rsidRDefault="00000000">
            <w:r>
              <w:t xml:space="preserve">   Missing</w:t>
            </w:r>
          </w:p>
        </w:tc>
        <w:tc>
          <w:tcPr>
            <w:tcW w:w="3312" w:type="dxa"/>
            <w:tcBorders>
              <w:top w:val="nil"/>
              <w:left w:val="nil"/>
              <w:bottom w:val="nil"/>
              <w:right w:val="nil"/>
            </w:tcBorders>
          </w:tcPr>
          <w:p w14:paraId="7FE848F9" w14:textId="77777777" w:rsidR="004E400A" w:rsidRDefault="00000000">
            <w:pPr>
              <w:jc w:val="center"/>
            </w:pPr>
            <w:r>
              <w:t>0.00</w:t>
            </w:r>
          </w:p>
        </w:tc>
        <w:tc>
          <w:tcPr>
            <w:tcW w:w="3312" w:type="dxa"/>
            <w:tcBorders>
              <w:top w:val="nil"/>
              <w:left w:val="nil"/>
              <w:bottom w:val="nil"/>
              <w:right w:val="nil"/>
            </w:tcBorders>
          </w:tcPr>
          <w:p w14:paraId="0D44779D" w14:textId="77777777" w:rsidR="004E400A" w:rsidRDefault="00000000">
            <w:pPr>
              <w:jc w:val="center"/>
            </w:pPr>
            <w:r>
              <w:t>5</w:t>
            </w:r>
          </w:p>
        </w:tc>
      </w:tr>
      <w:tr w:rsidR="004E400A" w14:paraId="6B42F423" w14:textId="77777777">
        <w:tc>
          <w:tcPr>
            <w:tcW w:w="4320" w:type="dxa"/>
            <w:tcBorders>
              <w:top w:val="nil"/>
              <w:left w:val="nil"/>
              <w:bottom w:val="nil"/>
              <w:right w:val="nil"/>
            </w:tcBorders>
          </w:tcPr>
          <w:p w14:paraId="18EC23F8" w14:textId="77777777" w:rsidR="004E400A" w:rsidRDefault="00000000">
            <w:r>
              <w:lastRenderedPageBreak/>
              <w:t>Religion</w:t>
            </w:r>
          </w:p>
        </w:tc>
        <w:tc>
          <w:tcPr>
            <w:tcW w:w="0" w:type="auto"/>
            <w:tcBorders>
              <w:top w:val="nil"/>
              <w:left w:val="nil"/>
              <w:bottom w:val="nil"/>
              <w:right w:val="nil"/>
            </w:tcBorders>
          </w:tcPr>
          <w:p w14:paraId="362CA5F4" w14:textId="77777777" w:rsidR="004E400A" w:rsidRDefault="004E400A">
            <w:pPr>
              <w:jc w:val="center"/>
            </w:pPr>
          </w:p>
        </w:tc>
        <w:tc>
          <w:tcPr>
            <w:tcW w:w="0" w:type="auto"/>
            <w:tcBorders>
              <w:top w:val="nil"/>
              <w:left w:val="nil"/>
              <w:bottom w:val="nil"/>
              <w:right w:val="nil"/>
            </w:tcBorders>
          </w:tcPr>
          <w:p w14:paraId="69E758B4" w14:textId="77777777" w:rsidR="004E400A" w:rsidRDefault="004E400A">
            <w:pPr>
              <w:jc w:val="center"/>
            </w:pPr>
          </w:p>
        </w:tc>
      </w:tr>
      <w:tr w:rsidR="004E400A" w14:paraId="418C6557" w14:textId="77777777">
        <w:tc>
          <w:tcPr>
            <w:tcW w:w="4320" w:type="dxa"/>
            <w:tcBorders>
              <w:top w:val="nil"/>
              <w:left w:val="nil"/>
              <w:bottom w:val="nil"/>
              <w:right w:val="nil"/>
            </w:tcBorders>
          </w:tcPr>
          <w:p w14:paraId="029CE17F" w14:textId="77777777" w:rsidR="004E400A" w:rsidRDefault="00000000">
            <w:r>
              <w:t xml:space="preserve">   Christianity</w:t>
            </w:r>
          </w:p>
        </w:tc>
        <w:tc>
          <w:tcPr>
            <w:tcW w:w="3312" w:type="dxa"/>
            <w:tcBorders>
              <w:top w:val="nil"/>
              <w:left w:val="nil"/>
              <w:bottom w:val="nil"/>
              <w:right w:val="nil"/>
            </w:tcBorders>
          </w:tcPr>
          <w:p w14:paraId="57838580" w14:textId="77777777" w:rsidR="004E400A" w:rsidRDefault="00000000">
            <w:pPr>
              <w:jc w:val="center"/>
            </w:pPr>
            <w:r>
              <w:t>0.01</w:t>
            </w:r>
          </w:p>
        </w:tc>
        <w:tc>
          <w:tcPr>
            <w:tcW w:w="3312" w:type="dxa"/>
            <w:tcBorders>
              <w:top w:val="nil"/>
              <w:left w:val="nil"/>
              <w:bottom w:val="nil"/>
              <w:right w:val="nil"/>
            </w:tcBorders>
          </w:tcPr>
          <w:p w14:paraId="6BA55A77" w14:textId="77777777" w:rsidR="004E400A" w:rsidRDefault="00000000">
            <w:pPr>
              <w:jc w:val="center"/>
            </w:pPr>
            <w:r>
              <w:t>39</w:t>
            </w:r>
          </w:p>
        </w:tc>
      </w:tr>
      <w:tr w:rsidR="004E400A" w14:paraId="740DC06C" w14:textId="77777777">
        <w:tc>
          <w:tcPr>
            <w:tcW w:w="4320" w:type="dxa"/>
            <w:tcBorders>
              <w:top w:val="nil"/>
              <w:left w:val="nil"/>
              <w:bottom w:val="nil"/>
              <w:right w:val="nil"/>
            </w:tcBorders>
          </w:tcPr>
          <w:p w14:paraId="421899D7" w14:textId="77777777" w:rsidR="004E400A" w:rsidRDefault="00000000">
            <w:r>
              <w:t xml:space="preserve">   Islam</w:t>
            </w:r>
          </w:p>
        </w:tc>
        <w:tc>
          <w:tcPr>
            <w:tcW w:w="3312" w:type="dxa"/>
            <w:tcBorders>
              <w:top w:val="nil"/>
              <w:left w:val="nil"/>
              <w:bottom w:val="nil"/>
              <w:right w:val="nil"/>
            </w:tcBorders>
          </w:tcPr>
          <w:p w14:paraId="44D2A1C6" w14:textId="77777777" w:rsidR="004E400A" w:rsidRDefault="00000000">
            <w:pPr>
              <w:jc w:val="center"/>
            </w:pPr>
            <w:r>
              <w:t>0.18</w:t>
            </w:r>
          </w:p>
        </w:tc>
        <w:tc>
          <w:tcPr>
            <w:tcW w:w="3312" w:type="dxa"/>
            <w:tcBorders>
              <w:top w:val="nil"/>
              <w:left w:val="nil"/>
              <w:bottom w:val="nil"/>
              <w:right w:val="nil"/>
            </w:tcBorders>
          </w:tcPr>
          <w:p w14:paraId="5F950C82" w14:textId="77777777" w:rsidR="004E400A" w:rsidRDefault="00000000">
            <w:pPr>
              <w:jc w:val="center"/>
            </w:pPr>
            <w:r>
              <w:t>656</w:t>
            </w:r>
          </w:p>
        </w:tc>
      </w:tr>
      <w:tr w:rsidR="004E400A" w14:paraId="6172951C" w14:textId="77777777">
        <w:tc>
          <w:tcPr>
            <w:tcW w:w="4320" w:type="dxa"/>
            <w:tcBorders>
              <w:top w:val="nil"/>
              <w:left w:val="nil"/>
              <w:bottom w:val="nil"/>
              <w:right w:val="nil"/>
            </w:tcBorders>
          </w:tcPr>
          <w:p w14:paraId="4E9BF056" w14:textId="77777777" w:rsidR="004E400A" w:rsidRDefault="00000000">
            <w:r>
              <w:t xml:space="preserve">   Hinduism</w:t>
            </w:r>
          </w:p>
        </w:tc>
        <w:tc>
          <w:tcPr>
            <w:tcW w:w="3312" w:type="dxa"/>
            <w:tcBorders>
              <w:top w:val="nil"/>
              <w:left w:val="nil"/>
              <w:bottom w:val="nil"/>
              <w:right w:val="nil"/>
            </w:tcBorders>
          </w:tcPr>
          <w:p w14:paraId="4F5FEBE2" w14:textId="77777777" w:rsidR="004E400A" w:rsidRDefault="00000000">
            <w:pPr>
              <w:jc w:val="center"/>
            </w:pPr>
            <w:r>
              <w:t>.</w:t>
            </w:r>
          </w:p>
        </w:tc>
        <w:tc>
          <w:tcPr>
            <w:tcW w:w="3312" w:type="dxa"/>
            <w:tcBorders>
              <w:top w:val="nil"/>
              <w:left w:val="nil"/>
              <w:bottom w:val="nil"/>
              <w:right w:val="nil"/>
            </w:tcBorders>
          </w:tcPr>
          <w:p w14:paraId="2DE9125F" w14:textId="77777777" w:rsidR="004E400A" w:rsidRDefault="00000000">
            <w:pPr>
              <w:jc w:val="center"/>
            </w:pPr>
            <w:r>
              <w:t>.</w:t>
            </w:r>
          </w:p>
        </w:tc>
      </w:tr>
      <w:tr w:rsidR="004E400A" w14:paraId="136F3CD4" w14:textId="77777777">
        <w:tc>
          <w:tcPr>
            <w:tcW w:w="4320" w:type="dxa"/>
            <w:tcBorders>
              <w:top w:val="nil"/>
              <w:left w:val="nil"/>
              <w:bottom w:val="nil"/>
              <w:right w:val="nil"/>
            </w:tcBorders>
          </w:tcPr>
          <w:p w14:paraId="03CF41C5" w14:textId="77777777" w:rsidR="004E400A" w:rsidRDefault="00000000">
            <w:r>
              <w:t xml:space="preserve">   Buddhism</w:t>
            </w:r>
          </w:p>
        </w:tc>
        <w:tc>
          <w:tcPr>
            <w:tcW w:w="3312" w:type="dxa"/>
            <w:tcBorders>
              <w:top w:val="nil"/>
              <w:left w:val="nil"/>
              <w:bottom w:val="nil"/>
              <w:right w:val="nil"/>
            </w:tcBorders>
          </w:tcPr>
          <w:p w14:paraId="411AD9F0" w14:textId="77777777" w:rsidR="004E400A" w:rsidRDefault="00000000">
            <w:pPr>
              <w:jc w:val="center"/>
            </w:pPr>
            <w:r>
              <w:t>.</w:t>
            </w:r>
          </w:p>
        </w:tc>
        <w:tc>
          <w:tcPr>
            <w:tcW w:w="3312" w:type="dxa"/>
            <w:tcBorders>
              <w:top w:val="nil"/>
              <w:left w:val="nil"/>
              <w:bottom w:val="nil"/>
              <w:right w:val="nil"/>
            </w:tcBorders>
          </w:tcPr>
          <w:p w14:paraId="3E27AEF2" w14:textId="77777777" w:rsidR="004E400A" w:rsidRDefault="00000000">
            <w:pPr>
              <w:jc w:val="center"/>
            </w:pPr>
            <w:r>
              <w:t>.</w:t>
            </w:r>
          </w:p>
        </w:tc>
      </w:tr>
      <w:tr w:rsidR="004E400A" w14:paraId="4D48E75A" w14:textId="77777777">
        <w:tc>
          <w:tcPr>
            <w:tcW w:w="4320" w:type="dxa"/>
            <w:tcBorders>
              <w:top w:val="nil"/>
              <w:left w:val="nil"/>
              <w:bottom w:val="nil"/>
              <w:right w:val="nil"/>
            </w:tcBorders>
          </w:tcPr>
          <w:p w14:paraId="2D7D4C5C" w14:textId="77777777" w:rsidR="004E400A" w:rsidRDefault="00000000">
            <w:r>
              <w:t xml:space="preserve">   Judaism</w:t>
            </w:r>
          </w:p>
        </w:tc>
        <w:tc>
          <w:tcPr>
            <w:tcW w:w="3312" w:type="dxa"/>
            <w:tcBorders>
              <w:top w:val="nil"/>
              <w:left w:val="nil"/>
              <w:bottom w:val="nil"/>
              <w:right w:val="nil"/>
            </w:tcBorders>
          </w:tcPr>
          <w:p w14:paraId="3AE739DE" w14:textId="77777777" w:rsidR="004E400A" w:rsidRDefault="00000000">
            <w:pPr>
              <w:jc w:val="center"/>
            </w:pPr>
            <w:r>
              <w:t>0.79</w:t>
            </w:r>
          </w:p>
        </w:tc>
        <w:tc>
          <w:tcPr>
            <w:tcW w:w="3312" w:type="dxa"/>
            <w:tcBorders>
              <w:top w:val="nil"/>
              <w:left w:val="nil"/>
              <w:bottom w:val="nil"/>
              <w:right w:val="nil"/>
            </w:tcBorders>
          </w:tcPr>
          <w:p w14:paraId="53A3C853" w14:textId="77777777" w:rsidR="004E400A" w:rsidRDefault="00000000">
            <w:pPr>
              <w:jc w:val="center"/>
            </w:pPr>
            <w:r>
              <w:t>2897</w:t>
            </w:r>
          </w:p>
        </w:tc>
      </w:tr>
      <w:tr w:rsidR="004E400A" w14:paraId="73C7A621" w14:textId="77777777">
        <w:tc>
          <w:tcPr>
            <w:tcW w:w="4320" w:type="dxa"/>
            <w:tcBorders>
              <w:top w:val="nil"/>
              <w:left w:val="nil"/>
              <w:bottom w:val="nil"/>
              <w:right w:val="nil"/>
            </w:tcBorders>
          </w:tcPr>
          <w:p w14:paraId="00E04150" w14:textId="77777777" w:rsidR="004E400A" w:rsidRDefault="00000000">
            <w:r>
              <w:t xml:space="preserve">   Sikhism</w:t>
            </w:r>
          </w:p>
        </w:tc>
        <w:tc>
          <w:tcPr>
            <w:tcW w:w="3312" w:type="dxa"/>
            <w:tcBorders>
              <w:top w:val="nil"/>
              <w:left w:val="nil"/>
              <w:bottom w:val="nil"/>
              <w:right w:val="nil"/>
            </w:tcBorders>
          </w:tcPr>
          <w:p w14:paraId="363656D5" w14:textId="77777777" w:rsidR="004E400A" w:rsidRDefault="00000000">
            <w:pPr>
              <w:jc w:val="center"/>
            </w:pPr>
            <w:r>
              <w:t>.</w:t>
            </w:r>
          </w:p>
        </w:tc>
        <w:tc>
          <w:tcPr>
            <w:tcW w:w="3312" w:type="dxa"/>
            <w:tcBorders>
              <w:top w:val="nil"/>
              <w:left w:val="nil"/>
              <w:bottom w:val="nil"/>
              <w:right w:val="nil"/>
            </w:tcBorders>
          </w:tcPr>
          <w:p w14:paraId="5DADE8C5" w14:textId="77777777" w:rsidR="004E400A" w:rsidRDefault="00000000">
            <w:pPr>
              <w:jc w:val="center"/>
            </w:pPr>
            <w:r>
              <w:t>.</w:t>
            </w:r>
          </w:p>
        </w:tc>
      </w:tr>
      <w:tr w:rsidR="004E400A" w14:paraId="5946EF38" w14:textId="77777777">
        <w:tc>
          <w:tcPr>
            <w:tcW w:w="4320" w:type="dxa"/>
            <w:tcBorders>
              <w:top w:val="nil"/>
              <w:left w:val="nil"/>
              <w:bottom w:val="nil"/>
              <w:right w:val="nil"/>
            </w:tcBorders>
          </w:tcPr>
          <w:p w14:paraId="4D3D34A7" w14:textId="77777777" w:rsidR="004E400A" w:rsidRDefault="00000000">
            <w:r>
              <w:t xml:space="preserve">   Baha'i</w:t>
            </w:r>
          </w:p>
        </w:tc>
        <w:tc>
          <w:tcPr>
            <w:tcW w:w="3312" w:type="dxa"/>
            <w:tcBorders>
              <w:top w:val="nil"/>
              <w:left w:val="nil"/>
              <w:bottom w:val="nil"/>
              <w:right w:val="nil"/>
            </w:tcBorders>
          </w:tcPr>
          <w:p w14:paraId="4019BD77" w14:textId="77777777" w:rsidR="004E400A" w:rsidRDefault="00000000">
            <w:pPr>
              <w:jc w:val="center"/>
            </w:pPr>
            <w:r>
              <w:t>0.00</w:t>
            </w:r>
          </w:p>
        </w:tc>
        <w:tc>
          <w:tcPr>
            <w:tcW w:w="3312" w:type="dxa"/>
            <w:tcBorders>
              <w:top w:val="nil"/>
              <w:left w:val="nil"/>
              <w:bottom w:val="nil"/>
              <w:right w:val="nil"/>
            </w:tcBorders>
          </w:tcPr>
          <w:p w14:paraId="36864D0E" w14:textId="77777777" w:rsidR="004E400A" w:rsidRDefault="00000000">
            <w:pPr>
              <w:jc w:val="center"/>
            </w:pPr>
            <w:r>
              <w:t>2</w:t>
            </w:r>
          </w:p>
        </w:tc>
      </w:tr>
      <w:tr w:rsidR="004E400A" w14:paraId="5BEC4A6C" w14:textId="77777777">
        <w:tc>
          <w:tcPr>
            <w:tcW w:w="4320" w:type="dxa"/>
            <w:tcBorders>
              <w:top w:val="nil"/>
              <w:left w:val="nil"/>
              <w:bottom w:val="nil"/>
              <w:right w:val="nil"/>
            </w:tcBorders>
          </w:tcPr>
          <w:p w14:paraId="11542F15" w14:textId="77777777" w:rsidR="004E400A" w:rsidRDefault="00000000">
            <w:r>
              <w:t xml:space="preserve">   Jainism</w:t>
            </w:r>
          </w:p>
        </w:tc>
        <w:tc>
          <w:tcPr>
            <w:tcW w:w="3312" w:type="dxa"/>
            <w:tcBorders>
              <w:top w:val="nil"/>
              <w:left w:val="nil"/>
              <w:bottom w:val="nil"/>
              <w:right w:val="nil"/>
            </w:tcBorders>
          </w:tcPr>
          <w:p w14:paraId="659EF625" w14:textId="77777777" w:rsidR="004E400A" w:rsidRDefault="00000000">
            <w:pPr>
              <w:jc w:val="center"/>
            </w:pPr>
            <w:r>
              <w:t>.</w:t>
            </w:r>
          </w:p>
        </w:tc>
        <w:tc>
          <w:tcPr>
            <w:tcW w:w="3312" w:type="dxa"/>
            <w:tcBorders>
              <w:top w:val="nil"/>
              <w:left w:val="nil"/>
              <w:bottom w:val="nil"/>
              <w:right w:val="nil"/>
            </w:tcBorders>
          </w:tcPr>
          <w:p w14:paraId="1E55C827" w14:textId="77777777" w:rsidR="004E400A" w:rsidRDefault="00000000">
            <w:pPr>
              <w:jc w:val="center"/>
            </w:pPr>
            <w:r>
              <w:t>.</w:t>
            </w:r>
          </w:p>
        </w:tc>
      </w:tr>
      <w:tr w:rsidR="004E400A" w14:paraId="53119B94" w14:textId="77777777">
        <w:tc>
          <w:tcPr>
            <w:tcW w:w="4320" w:type="dxa"/>
            <w:tcBorders>
              <w:top w:val="nil"/>
              <w:left w:val="nil"/>
              <w:bottom w:val="nil"/>
              <w:right w:val="nil"/>
            </w:tcBorders>
          </w:tcPr>
          <w:p w14:paraId="12EFEB4D" w14:textId="77777777" w:rsidR="004E400A" w:rsidRDefault="00000000">
            <w:r>
              <w:t xml:space="preserve">   Shinto</w:t>
            </w:r>
          </w:p>
        </w:tc>
        <w:tc>
          <w:tcPr>
            <w:tcW w:w="3312" w:type="dxa"/>
            <w:tcBorders>
              <w:top w:val="nil"/>
              <w:left w:val="nil"/>
              <w:bottom w:val="nil"/>
              <w:right w:val="nil"/>
            </w:tcBorders>
          </w:tcPr>
          <w:p w14:paraId="1922A930" w14:textId="77777777" w:rsidR="004E400A" w:rsidRDefault="00000000">
            <w:pPr>
              <w:jc w:val="center"/>
            </w:pPr>
            <w:r>
              <w:t>.</w:t>
            </w:r>
          </w:p>
        </w:tc>
        <w:tc>
          <w:tcPr>
            <w:tcW w:w="3312" w:type="dxa"/>
            <w:tcBorders>
              <w:top w:val="nil"/>
              <w:left w:val="nil"/>
              <w:bottom w:val="nil"/>
              <w:right w:val="nil"/>
            </w:tcBorders>
          </w:tcPr>
          <w:p w14:paraId="61C16376" w14:textId="77777777" w:rsidR="004E400A" w:rsidRDefault="00000000">
            <w:pPr>
              <w:jc w:val="center"/>
            </w:pPr>
            <w:r>
              <w:t>.</w:t>
            </w:r>
          </w:p>
        </w:tc>
      </w:tr>
      <w:tr w:rsidR="004E400A" w14:paraId="66D859BB" w14:textId="77777777">
        <w:tc>
          <w:tcPr>
            <w:tcW w:w="4320" w:type="dxa"/>
            <w:tcBorders>
              <w:top w:val="nil"/>
              <w:left w:val="nil"/>
              <w:bottom w:val="nil"/>
              <w:right w:val="nil"/>
            </w:tcBorders>
          </w:tcPr>
          <w:p w14:paraId="658A6451" w14:textId="77777777" w:rsidR="004E400A" w:rsidRDefault="00000000">
            <w:r>
              <w:t xml:space="preserve">   Taoism</w:t>
            </w:r>
          </w:p>
        </w:tc>
        <w:tc>
          <w:tcPr>
            <w:tcW w:w="3312" w:type="dxa"/>
            <w:tcBorders>
              <w:top w:val="nil"/>
              <w:left w:val="nil"/>
              <w:bottom w:val="nil"/>
              <w:right w:val="nil"/>
            </w:tcBorders>
          </w:tcPr>
          <w:p w14:paraId="09375251" w14:textId="77777777" w:rsidR="004E400A" w:rsidRDefault="00000000">
            <w:pPr>
              <w:jc w:val="center"/>
            </w:pPr>
            <w:r>
              <w:t>0.00</w:t>
            </w:r>
          </w:p>
        </w:tc>
        <w:tc>
          <w:tcPr>
            <w:tcW w:w="3312" w:type="dxa"/>
            <w:tcBorders>
              <w:top w:val="nil"/>
              <w:left w:val="nil"/>
              <w:bottom w:val="nil"/>
              <w:right w:val="nil"/>
            </w:tcBorders>
          </w:tcPr>
          <w:p w14:paraId="2A5DAD91" w14:textId="77777777" w:rsidR="004E400A" w:rsidRDefault="00000000">
            <w:pPr>
              <w:jc w:val="center"/>
            </w:pPr>
            <w:r>
              <w:t>1</w:t>
            </w:r>
          </w:p>
        </w:tc>
      </w:tr>
      <w:tr w:rsidR="004E400A" w14:paraId="27B7BA0D" w14:textId="77777777">
        <w:tc>
          <w:tcPr>
            <w:tcW w:w="4320" w:type="dxa"/>
            <w:tcBorders>
              <w:top w:val="nil"/>
              <w:left w:val="nil"/>
              <w:bottom w:val="nil"/>
              <w:right w:val="nil"/>
            </w:tcBorders>
          </w:tcPr>
          <w:p w14:paraId="14F754C5" w14:textId="77777777" w:rsidR="004E400A" w:rsidRDefault="00000000">
            <w:r>
              <w:t xml:space="preserve">   Confucianism</w:t>
            </w:r>
          </w:p>
        </w:tc>
        <w:tc>
          <w:tcPr>
            <w:tcW w:w="3312" w:type="dxa"/>
            <w:tcBorders>
              <w:top w:val="nil"/>
              <w:left w:val="nil"/>
              <w:bottom w:val="nil"/>
              <w:right w:val="nil"/>
            </w:tcBorders>
          </w:tcPr>
          <w:p w14:paraId="6F7BCA60" w14:textId="77777777" w:rsidR="004E400A" w:rsidRDefault="00000000">
            <w:pPr>
              <w:jc w:val="center"/>
            </w:pPr>
            <w:r>
              <w:t>.</w:t>
            </w:r>
          </w:p>
        </w:tc>
        <w:tc>
          <w:tcPr>
            <w:tcW w:w="3312" w:type="dxa"/>
            <w:tcBorders>
              <w:top w:val="nil"/>
              <w:left w:val="nil"/>
              <w:bottom w:val="nil"/>
              <w:right w:val="nil"/>
            </w:tcBorders>
          </w:tcPr>
          <w:p w14:paraId="7B0FC9A5" w14:textId="77777777" w:rsidR="004E400A" w:rsidRDefault="00000000">
            <w:pPr>
              <w:jc w:val="center"/>
            </w:pPr>
            <w:r>
              <w:t>.</w:t>
            </w:r>
          </w:p>
        </w:tc>
      </w:tr>
      <w:tr w:rsidR="004E400A" w14:paraId="2AF25A04" w14:textId="77777777">
        <w:tc>
          <w:tcPr>
            <w:tcW w:w="4320" w:type="dxa"/>
            <w:tcBorders>
              <w:top w:val="nil"/>
              <w:left w:val="nil"/>
              <w:bottom w:val="nil"/>
              <w:right w:val="nil"/>
            </w:tcBorders>
          </w:tcPr>
          <w:p w14:paraId="4E6948FB" w14:textId="77777777" w:rsidR="004E400A" w:rsidRDefault="00000000">
            <w:r>
              <w:t xml:space="preserve">   Primal, Animist, or Folk Religion</w:t>
            </w:r>
          </w:p>
        </w:tc>
        <w:tc>
          <w:tcPr>
            <w:tcW w:w="3312" w:type="dxa"/>
            <w:tcBorders>
              <w:top w:val="nil"/>
              <w:left w:val="nil"/>
              <w:bottom w:val="nil"/>
              <w:right w:val="nil"/>
            </w:tcBorders>
          </w:tcPr>
          <w:p w14:paraId="3821B13B" w14:textId="77777777" w:rsidR="004E400A" w:rsidRDefault="00000000">
            <w:pPr>
              <w:jc w:val="center"/>
            </w:pPr>
            <w:r>
              <w:t>0.00</w:t>
            </w:r>
          </w:p>
        </w:tc>
        <w:tc>
          <w:tcPr>
            <w:tcW w:w="3312" w:type="dxa"/>
            <w:tcBorders>
              <w:top w:val="nil"/>
              <w:left w:val="nil"/>
              <w:bottom w:val="nil"/>
              <w:right w:val="nil"/>
            </w:tcBorders>
          </w:tcPr>
          <w:p w14:paraId="7F98FB6C" w14:textId="77777777" w:rsidR="004E400A" w:rsidRDefault="00000000">
            <w:pPr>
              <w:jc w:val="center"/>
            </w:pPr>
            <w:r>
              <w:t>1</w:t>
            </w:r>
          </w:p>
        </w:tc>
      </w:tr>
      <w:tr w:rsidR="004E400A" w14:paraId="3320D55E" w14:textId="77777777">
        <w:tc>
          <w:tcPr>
            <w:tcW w:w="4320" w:type="dxa"/>
            <w:tcBorders>
              <w:top w:val="nil"/>
              <w:left w:val="nil"/>
              <w:bottom w:val="nil"/>
              <w:right w:val="nil"/>
            </w:tcBorders>
          </w:tcPr>
          <w:p w14:paraId="2E7427FE" w14:textId="77777777" w:rsidR="004E400A" w:rsidRDefault="00000000">
            <w:r>
              <w:t xml:space="preserve">   Spiritism</w:t>
            </w:r>
          </w:p>
        </w:tc>
        <w:tc>
          <w:tcPr>
            <w:tcW w:w="3312" w:type="dxa"/>
            <w:tcBorders>
              <w:top w:val="nil"/>
              <w:left w:val="nil"/>
              <w:bottom w:val="nil"/>
              <w:right w:val="nil"/>
            </w:tcBorders>
          </w:tcPr>
          <w:p w14:paraId="392EFB43" w14:textId="77777777" w:rsidR="004E400A" w:rsidRDefault="00000000">
            <w:pPr>
              <w:jc w:val="center"/>
            </w:pPr>
            <w:r>
              <w:t>.</w:t>
            </w:r>
          </w:p>
        </w:tc>
        <w:tc>
          <w:tcPr>
            <w:tcW w:w="3312" w:type="dxa"/>
            <w:tcBorders>
              <w:top w:val="nil"/>
              <w:left w:val="nil"/>
              <w:bottom w:val="nil"/>
              <w:right w:val="nil"/>
            </w:tcBorders>
          </w:tcPr>
          <w:p w14:paraId="5A6A17D3" w14:textId="77777777" w:rsidR="004E400A" w:rsidRDefault="00000000">
            <w:pPr>
              <w:jc w:val="center"/>
            </w:pPr>
            <w:r>
              <w:t>.</w:t>
            </w:r>
          </w:p>
        </w:tc>
      </w:tr>
      <w:tr w:rsidR="004E400A" w14:paraId="37ADB2CA" w14:textId="77777777">
        <w:tc>
          <w:tcPr>
            <w:tcW w:w="4320" w:type="dxa"/>
            <w:tcBorders>
              <w:top w:val="nil"/>
              <w:left w:val="nil"/>
              <w:bottom w:val="nil"/>
              <w:right w:val="nil"/>
            </w:tcBorders>
          </w:tcPr>
          <w:p w14:paraId="0DA63737" w14:textId="77777777" w:rsidR="004E400A" w:rsidRDefault="00000000">
            <w:r>
              <w:t xml:space="preserve">   African-Derived</w:t>
            </w:r>
          </w:p>
        </w:tc>
        <w:tc>
          <w:tcPr>
            <w:tcW w:w="3312" w:type="dxa"/>
            <w:tcBorders>
              <w:top w:val="nil"/>
              <w:left w:val="nil"/>
              <w:bottom w:val="nil"/>
              <w:right w:val="nil"/>
            </w:tcBorders>
          </w:tcPr>
          <w:p w14:paraId="3CA0F812" w14:textId="77777777" w:rsidR="004E400A" w:rsidRDefault="00000000">
            <w:pPr>
              <w:jc w:val="center"/>
            </w:pPr>
            <w:r>
              <w:t>.</w:t>
            </w:r>
          </w:p>
        </w:tc>
        <w:tc>
          <w:tcPr>
            <w:tcW w:w="3312" w:type="dxa"/>
            <w:tcBorders>
              <w:top w:val="nil"/>
              <w:left w:val="nil"/>
              <w:bottom w:val="nil"/>
              <w:right w:val="nil"/>
            </w:tcBorders>
          </w:tcPr>
          <w:p w14:paraId="0659A222" w14:textId="77777777" w:rsidR="004E400A" w:rsidRDefault="00000000">
            <w:pPr>
              <w:jc w:val="center"/>
            </w:pPr>
            <w:r>
              <w:t>.</w:t>
            </w:r>
          </w:p>
        </w:tc>
      </w:tr>
      <w:tr w:rsidR="004E400A" w14:paraId="7202879C" w14:textId="77777777">
        <w:tc>
          <w:tcPr>
            <w:tcW w:w="4320" w:type="dxa"/>
            <w:tcBorders>
              <w:top w:val="nil"/>
              <w:left w:val="nil"/>
              <w:bottom w:val="nil"/>
              <w:right w:val="nil"/>
            </w:tcBorders>
          </w:tcPr>
          <w:p w14:paraId="1DB0D151" w14:textId="77777777" w:rsidR="004E400A" w:rsidRDefault="00000000">
            <w:r>
              <w:t xml:space="preserve">   Chinese</w:t>
            </w:r>
          </w:p>
        </w:tc>
        <w:tc>
          <w:tcPr>
            <w:tcW w:w="3312" w:type="dxa"/>
            <w:tcBorders>
              <w:top w:val="nil"/>
              <w:left w:val="nil"/>
              <w:bottom w:val="nil"/>
              <w:right w:val="nil"/>
            </w:tcBorders>
          </w:tcPr>
          <w:p w14:paraId="235AD36A" w14:textId="77777777" w:rsidR="004E400A" w:rsidRDefault="00000000">
            <w:pPr>
              <w:jc w:val="center"/>
            </w:pPr>
            <w:r>
              <w:t>.</w:t>
            </w:r>
          </w:p>
        </w:tc>
        <w:tc>
          <w:tcPr>
            <w:tcW w:w="3312" w:type="dxa"/>
            <w:tcBorders>
              <w:top w:val="nil"/>
              <w:left w:val="nil"/>
              <w:bottom w:val="nil"/>
              <w:right w:val="nil"/>
            </w:tcBorders>
          </w:tcPr>
          <w:p w14:paraId="6E6D4BD1" w14:textId="77777777" w:rsidR="004E400A" w:rsidRDefault="00000000">
            <w:pPr>
              <w:jc w:val="center"/>
            </w:pPr>
            <w:r>
              <w:t>.</w:t>
            </w:r>
          </w:p>
        </w:tc>
      </w:tr>
      <w:tr w:rsidR="004E400A" w14:paraId="2DECA3D2" w14:textId="77777777">
        <w:tc>
          <w:tcPr>
            <w:tcW w:w="4320" w:type="dxa"/>
            <w:tcBorders>
              <w:top w:val="nil"/>
              <w:left w:val="nil"/>
              <w:bottom w:val="nil"/>
              <w:right w:val="nil"/>
            </w:tcBorders>
          </w:tcPr>
          <w:p w14:paraId="66196115" w14:textId="77777777" w:rsidR="004E400A" w:rsidRDefault="00000000">
            <w:r>
              <w:t xml:space="preserve">   Some Other Religion</w:t>
            </w:r>
          </w:p>
        </w:tc>
        <w:tc>
          <w:tcPr>
            <w:tcW w:w="3312" w:type="dxa"/>
            <w:tcBorders>
              <w:top w:val="nil"/>
              <w:left w:val="nil"/>
              <w:bottom w:val="nil"/>
              <w:right w:val="nil"/>
            </w:tcBorders>
          </w:tcPr>
          <w:p w14:paraId="76AE54BE" w14:textId="77777777" w:rsidR="004E400A" w:rsidRDefault="00000000">
            <w:pPr>
              <w:jc w:val="center"/>
            </w:pPr>
            <w:r>
              <w:t>0.00</w:t>
            </w:r>
          </w:p>
        </w:tc>
        <w:tc>
          <w:tcPr>
            <w:tcW w:w="3312" w:type="dxa"/>
            <w:tcBorders>
              <w:top w:val="nil"/>
              <w:left w:val="nil"/>
              <w:bottom w:val="nil"/>
              <w:right w:val="nil"/>
            </w:tcBorders>
          </w:tcPr>
          <w:p w14:paraId="18F5EF5E" w14:textId="77777777" w:rsidR="004E400A" w:rsidRDefault="00000000">
            <w:pPr>
              <w:jc w:val="center"/>
            </w:pPr>
            <w:r>
              <w:t>5</w:t>
            </w:r>
          </w:p>
        </w:tc>
      </w:tr>
      <w:tr w:rsidR="004E400A" w14:paraId="31D550BF" w14:textId="77777777">
        <w:tc>
          <w:tcPr>
            <w:tcW w:w="4320" w:type="dxa"/>
            <w:tcBorders>
              <w:top w:val="nil"/>
              <w:left w:val="nil"/>
              <w:bottom w:val="nil"/>
              <w:right w:val="nil"/>
            </w:tcBorders>
          </w:tcPr>
          <w:p w14:paraId="6A556B61" w14:textId="77777777" w:rsidR="004E400A" w:rsidRDefault="00000000">
            <w:r>
              <w:t xml:space="preserve">   No Religion/Atheist/Agnostic</w:t>
            </w:r>
          </w:p>
        </w:tc>
        <w:tc>
          <w:tcPr>
            <w:tcW w:w="3312" w:type="dxa"/>
            <w:tcBorders>
              <w:top w:val="nil"/>
              <w:left w:val="nil"/>
              <w:bottom w:val="nil"/>
              <w:right w:val="nil"/>
            </w:tcBorders>
          </w:tcPr>
          <w:p w14:paraId="6A055C00" w14:textId="77777777" w:rsidR="004E400A" w:rsidRDefault="00000000">
            <w:pPr>
              <w:jc w:val="center"/>
            </w:pPr>
            <w:r>
              <w:t>0.02</w:t>
            </w:r>
          </w:p>
        </w:tc>
        <w:tc>
          <w:tcPr>
            <w:tcW w:w="3312" w:type="dxa"/>
            <w:tcBorders>
              <w:top w:val="nil"/>
              <w:left w:val="nil"/>
              <w:bottom w:val="nil"/>
              <w:right w:val="nil"/>
            </w:tcBorders>
          </w:tcPr>
          <w:p w14:paraId="6AA75E30" w14:textId="77777777" w:rsidR="004E400A" w:rsidRDefault="00000000">
            <w:pPr>
              <w:jc w:val="center"/>
            </w:pPr>
            <w:r>
              <w:t>64</w:t>
            </w:r>
          </w:p>
        </w:tc>
      </w:tr>
      <w:tr w:rsidR="004E400A" w14:paraId="6A7671A3" w14:textId="77777777">
        <w:tc>
          <w:tcPr>
            <w:tcW w:w="4320" w:type="dxa"/>
            <w:tcBorders>
              <w:top w:val="nil"/>
              <w:left w:val="nil"/>
              <w:bottom w:val="nil"/>
              <w:right w:val="nil"/>
            </w:tcBorders>
          </w:tcPr>
          <w:p w14:paraId="5F878C25" w14:textId="77777777" w:rsidR="004E400A" w:rsidRDefault="00000000">
            <w:r>
              <w:t xml:space="preserve">   Missing</w:t>
            </w:r>
          </w:p>
        </w:tc>
        <w:tc>
          <w:tcPr>
            <w:tcW w:w="3312" w:type="dxa"/>
            <w:tcBorders>
              <w:top w:val="nil"/>
              <w:left w:val="nil"/>
              <w:bottom w:val="nil"/>
              <w:right w:val="nil"/>
            </w:tcBorders>
          </w:tcPr>
          <w:p w14:paraId="6E1862B2" w14:textId="77777777" w:rsidR="004E400A" w:rsidRDefault="00000000">
            <w:pPr>
              <w:jc w:val="center"/>
            </w:pPr>
            <w:r>
              <w:t>0.00</w:t>
            </w:r>
          </w:p>
        </w:tc>
        <w:tc>
          <w:tcPr>
            <w:tcW w:w="3312" w:type="dxa"/>
            <w:tcBorders>
              <w:top w:val="nil"/>
              <w:left w:val="nil"/>
              <w:bottom w:val="nil"/>
              <w:right w:val="nil"/>
            </w:tcBorders>
          </w:tcPr>
          <w:p w14:paraId="388F3F26" w14:textId="77777777" w:rsidR="004E400A" w:rsidRDefault="00000000">
            <w:pPr>
              <w:jc w:val="center"/>
            </w:pPr>
            <w:r>
              <w:t>4</w:t>
            </w:r>
          </w:p>
        </w:tc>
      </w:tr>
      <w:tr w:rsidR="004E400A" w14:paraId="59CAAD2A" w14:textId="77777777">
        <w:tc>
          <w:tcPr>
            <w:tcW w:w="4320" w:type="dxa"/>
            <w:tcBorders>
              <w:top w:val="nil"/>
              <w:left w:val="nil"/>
              <w:bottom w:val="nil"/>
              <w:right w:val="nil"/>
            </w:tcBorders>
          </w:tcPr>
          <w:p w14:paraId="5CF27C70" w14:textId="77777777" w:rsidR="004E400A" w:rsidRDefault="00000000">
            <w:r>
              <w:t>Race/Ethnicity</w:t>
            </w:r>
          </w:p>
        </w:tc>
        <w:tc>
          <w:tcPr>
            <w:tcW w:w="0" w:type="auto"/>
            <w:tcBorders>
              <w:top w:val="nil"/>
              <w:left w:val="nil"/>
              <w:bottom w:val="nil"/>
              <w:right w:val="nil"/>
            </w:tcBorders>
          </w:tcPr>
          <w:p w14:paraId="5D9CC90D" w14:textId="77777777" w:rsidR="004E400A" w:rsidRDefault="004E400A">
            <w:pPr>
              <w:jc w:val="center"/>
            </w:pPr>
          </w:p>
        </w:tc>
        <w:tc>
          <w:tcPr>
            <w:tcW w:w="0" w:type="auto"/>
            <w:tcBorders>
              <w:top w:val="nil"/>
              <w:left w:val="nil"/>
              <w:bottom w:val="nil"/>
              <w:right w:val="nil"/>
            </w:tcBorders>
          </w:tcPr>
          <w:p w14:paraId="62D9D4EF" w14:textId="77777777" w:rsidR="004E400A" w:rsidRDefault="004E400A">
            <w:pPr>
              <w:jc w:val="center"/>
            </w:pPr>
          </w:p>
        </w:tc>
      </w:tr>
      <w:tr w:rsidR="004E400A" w14:paraId="10C27A1C" w14:textId="77777777">
        <w:tc>
          <w:tcPr>
            <w:tcW w:w="4320" w:type="dxa"/>
            <w:tcBorders>
              <w:top w:val="nil"/>
              <w:left w:val="nil"/>
              <w:bottom w:val="nil"/>
              <w:right w:val="nil"/>
            </w:tcBorders>
          </w:tcPr>
          <w:p w14:paraId="4F620404" w14:textId="77777777" w:rsidR="004E400A" w:rsidRDefault="00000000">
            <w:r>
              <w:t xml:space="preserve">   Jewish</w:t>
            </w:r>
          </w:p>
        </w:tc>
        <w:tc>
          <w:tcPr>
            <w:tcW w:w="3312" w:type="dxa"/>
            <w:tcBorders>
              <w:top w:val="nil"/>
              <w:left w:val="nil"/>
              <w:bottom w:val="nil"/>
              <w:right w:val="nil"/>
            </w:tcBorders>
          </w:tcPr>
          <w:p w14:paraId="7E40EC89" w14:textId="77777777" w:rsidR="004E400A" w:rsidRDefault="00000000">
            <w:pPr>
              <w:jc w:val="center"/>
            </w:pPr>
            <w:r>
              <w:t>0.80</w:t>
            </w:r>
          </w:p>
        </w:tc>
        <w:tc>
          <w:tcPr>
            <w:tcW w:w="3312" w:type="dxa"/>
            <w:tcBorders>
              <w:top w:val="nil"/>
              <w:left w:val="nil"/>
              <w:bottom w:val="nil"/>
              <w:right w:val="nil"/>
            </w:tcBorders>
          </w:tcPr>
          <w:p w14:paraId="1BBF30DE" w14:textId="77777777" w:rsidR="004E400A" w:rsidRDefault="00000000">
            <w:pPr>
              <w:jc w:val="center"/>
            </w:pPr>
            <w:r>
              <w:t>2926</w:t>
            </w:r>
          </w:p>
        </w:tc>
      </w:tr>
      <w:tr w:rsidR="004E400A" w14:paraId="51BA1962" w14:textId="77777777">
        <w:tc>
          <w:tcPr>
            <w:tcW w:w="4320" w:type="dxa"/>
            <w:tcBorders>
              <w:top w:val="nil"/>
              <w:left w:val="nil"/>
              <w:bottom w:val="nil"/>
              <w:right w:val="nil"/>
            </w:tcBorders>
          </w:tcPr>
          <w:p w14:paraId="0FD34643" w14:textId="77777777" w:rsidR="004E400A" w:rsidRDefault="00000000">
            <w:r>
              <w:t xml:space="preserve">   Arab</w:t>
            </w:r>
          </w:p>
        </w:tc>
        <w:tc>
          <w:tcPr>
            <w:tcW w:w="3312" w:type="dxa"/>
            <w:tcBorders>
              <w:top w:val="nil"/>
              <w:left w:val="nil"/>
              <w:bottom w:val="nil"/>
              <w:right w:val="nil"/>
            </w:tcBorders>
          </w:tcPr>
          <w:p w14:paraId="373B33C2" w14:textId="77777777" w:rsidR="004E400A" w:rsidRDefault="00000000">
            <w:pPr>
              <w:jc w:val="center"/>
            </w:pPr>
            <w:r>
              <w:t>0.18</w:t>
            </w:r>
          </w:p>
        </w:tc>
        <w:tc>
          <w:tcPr>
            <w:tcW w:w="3312" w:type="dxa"/>
            <w:tcBorders>
              <w:top w:val="nil"/>
              <w:left w:val="nil"/>
              <w:bottom w:val="nil"/>
              <w:right w:val="nil"/>
            </w:tcBorders>
          </w:tcPr>
          <w:p w14:paraId="753D74E3" w14:textId="77777777" w:rsidR="004E400A" w:rsidRDefault="00000000">
            <w:pPr>
              <w:jc w:val="center"/>
            </w:pPr>
            <w:r>
              <w:t>674</w:t>
            </w:r>
          </w:p>
        </w:tc>
      </w:tr>
      <w:tr w:rsidR="004E400A" w14:paraId="6DB2BFF8" w14:textId="77777777">
        <w:tc>
          <w:tcPr>
            <w:tcW w:w="4320" w:type="dxa"/>
            <w:tcBorders>
              <w:top w:val="nil"/>
              <w:left w:val="nil"/>
              <w:bottom w:val="nil"/>
              <w:right w:val="nil"/>
            </w:tcBorders>
          </w:tcPr>
          <w:p w14:paraId="6B6C943F" w14:textId="77777777" w:rsidR="004E400A" w:rsidRDefault="00000000">
            <w:r>
              <w:t xml:space="preserve">   Other</w:t>
            </w:r>
          </w:p>
        </w:tc>
        <w:tc>
          <w:tcPr>
            <w:tcW w:w="3312" w:type="dxa"/>
            <w:tcBorders>
              <w:top w:val="nil"/>
              <w:left w:val="nil"/>
              <w:bottom w:val="nil"/>
              <w:right w:val="nil"/>
            </w:tcBorders>
          </w:tcPr>
          <w:p w14:paraId="3F803850" w14:textId="77777777" w:rsidR="004E400A" w:rsidRDefault="00000000">
            <w:pPr>
              <w:jc w:val="center"/>
            </w:pPr>
            <w:r>
              <w:t>0.01</w:t>
            </w:r>
          </w:p>
        </w:tc>
        <w:tc>
          <w:tcPr>
            <w:tcW w:w="3312" w:type="dxa"/>
            <w:tcBorders>
              <w:top w:val="nil"/>
              <w:left w:val="nil"/>
              <w:bottom w:val="nil"/>
              <w:right w:val="nil"/>
            </w:tcBorders>
          </w:tcPr>
          <w:p w14:paraId="34FD1F9E" w14:textId="77777777" w:rsidR="004E400A" w:rsidRDefault="00000000">
            <w:pPr>
              <w:jc w:val="center"/>
            </w:pPr>
            <w:r>
              <w:t>39</w:t>
            </w:r>
          </w:p>
        </w:tc>
      </w:tr>
      <w:tr w:rsidR="004E400A" w14:paraId="1EFFFDB6" w14:textId="77777777">
        <w:tc>
          <w:tcPr>
            <w:tcW w:w="4320" w:type="dxa"/>
            <w:tcBorders>
              <w:top w:val="nil"/>
              <w:left w:val="nil"/>
              <w:bottom w:val="nil"/>
              <w:right w:val="nil"/>
            </w:tcBorders>
          </w:tcPr>
          <w:p w14:paraId="7D7B898C" w14:textId="77777777" w:rsidR="004E400A" w:rsidRDefault="00000000">
            <w:r>
              <w:t xml:space="preserve">   Missing</w:t>
            </w:r>
          </w:p>
        </w:tc>
        <w:tc>
          <w:tcPr>
            <w:tcW w:w="3312" w:type="dxa"/>
            <w:tcBorders>
              <w:top w:val="nil"/>
              <w:left w:val="nil"/>
              <w:bottom w:val="nil"/>
              <w:right w:val="nil"/>
            </w:tcBorders>
          </w:tcPr>
          <w:p w14:paraId="0758B4D4" w14:textId="77777777" w:rsidR="004E400A" w:rsidRDefault="00000000">
            <w:pPr>
              <w:jc w:val="center"/>
            </w:pPr>
            <w:r>
              <w:t>0.01</w:t>
            </w:r>
          </w:p>
        </w:tc>
        <w:tc>
          <w:tcPr>
            <w:tcW w:w="3312" w:type="dxa"/>
            <w:tcBorders>
              <w:top w:val="nil"/>
              <w:left w:val="nil"/>
              <w:bottom w:val="nil"/>
              <w:right w:val="nil"/>
            </w:tcBorders>
          </w:tcPr>
          <w:p w14:paraId="711DCAF5" w14:textId="77777777" w:rsidR="004E400A" w:rsidRDefault="00000000">
            <w:pPr>
              <w:jc w:val="center"/>
            </w:pPr>
            <w:r>
              <w:t>30</w:t>
            </w:r>
          </w:p>
        </w:tc>
      </w:tr>
    </w:tbl>
    <w:p w14:paraId="5DB4E763" w14:textId="77777777" w:rsidR="004E400A" w:rsidRDefault="004E400A"/>
    <w:p w14:paraId="02198898" w14:textId="77777777" w:rsidR="00E974F3" w:rsidRDefault="00E974F3">
      <w:pPr>
        <w:rPr>
          <w:b/>
        </w:rPr>
      </w:pPr>
      <w:r>
        <w:rPr>
          <w:b/>
        </w:rPr>
        <w:br w:type="page"/>
      </w:r>
    </w:p>
    <w:p w14:paraId="001DAA9E" w14:textId="603D6673" w:rsidR="004E400A" w:rsidRDefault="00000000">
      <w:pPr>
        <w:jc w:val="center"/>
      </w:pPr>
      <w:r>
        <w:rPr>
          <w:b/>
        </w:rPr>
        <w:lastRenderedPageBreak/>
        <w:t xml:space="preserve">Table </w:t>
      </w:r>
      <w:r w:rsidR="003E78D2">
        <w:rPr>
          <w:b/>
        </w:rPr>
        <w:t>9</w:t>
      </w:r>
      <w:r>
        <w:rPr>
          <w:b/>
        </w:rPr>
        <w:t>b: Variations Across Demographic Characteristics (Israel)</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4FAF8DDE" w14:textId="77777777">
        <w:tc>
          <w:tcPr>
            <w:tcW w:w="5760" w:type="dxa"/>
            <w:tcBorders>
              <w:top w:val="nil"/>
              <w:left w:val="nil"/>
              <w:bottom w:val="single" w:sz="0" w:space="0" w:color="000000"/>
              <w:right w:val="nil"/>
            </w:tcBorders>
          </w:tcPr>
          <w:p w14:paraId="0D272739" w14:textId="77777777" w:rsidR="004E400A" w:rsidRDefault="00000000">
            <w:r>
              <w:t>Variable</w:t>
            </w:r>
          </w:p>
        </w:tc>
        <w:tc>
          <w:tcPr>
            <w:tcW w:w="1656" w:type="dxa"/>
            <w:tcBorders>
              <w:top w:val="nil"/>
              <w:left w:val="nil"/>
              <w:bottom w:val="single" w:sz="0" w:space="0" w:color="000000"/>
              <w:right w:val="nil"/>
            </w:tcBorders>
          </w:tcPr>
          <w:p w14:paraId="3218758C" w14:textId="77777777" w:rsidR="004E400A" w:rsidRDefault="00000000">
            <w:pPr>
              <w:jc w:val="center"/>
            </w:pPr>
            <w:r>
              <w:t>Mean/Proportion</w:t>
            </w:r>
          </w:p>
        </w:tc>
        <w:tc>
          <w:tcPr>
            <w:tcW w:w="1656" w:type="dxa"/>
            <w:tcBorders>
              <w:top w:val="nil"/>
              <w:left w:val="nil"/>
              <w:bottom w:val="single" w:sz="0" w:space="0" w:color="000000"/>
              <w:right w:val="nil"/>
            </w:tcBorders>
          </w:tcPr>
          <w:p w14:paraId="6F625AC8" w14:textId="77777777" w:rsidR="004E400A" w:rsidRDefault="00000000">
            <w:pPr>
              <w:jc w:val="center"/>
            </w:pPr>
            <w:r>
              <w:t>SE</w:t>
            </w:r>
          </w:p>
        </w:tc>
        <w:tc>
          <w:tcPr>
            <w:tcW w:w="1656" w:type="dxa"/>
            <w:tcBorders>
              <w:top w:val="nil"/>
              <w:left w:val="nil"/>
              <w:bottom w:val="single" w:sz="0" w:space="0" w:color="000000"/>
              <w:right w:val="nil"/>
            </w:tcBorders>
          </w:tcPr>
          <w:p w14:paraId="2B41A0EF" w14:textId="77777777" w:rsidR="004E400A" w:rsidRDefault="00000000">
            <w:pPr>
              <w:jc w:val="center"/>
            </w:pPr>
            <w:r>
              <w:t>LCI</w:t>
            </w:r>
          </w:p>
        </w:tc>
        <w:tc>
          <w:tcPr>
            <w:tcW w:w="1656" w:type="dxa"/>
            <w:tcBorders>
              <w:top w:val="nil"/>
              <w:left w:val="nil"/>
              <w:bottom w:val="single" w:sz="0" w:space="0" w:color="000000"/>
              <w:right w:val="nil"/>
            </w:tcBorders>
          </w:tcPr>
          <w:p w14:paraId="0FC7ACD8" w14:textId="77777777" w:rsidR="004E400A" w:rsidRDefault="00000000">
            <w:pPr>
              <w:jc w:val="center"/>
            </w:pPr>
            <w:r>
              <w:t>UCI</w:t>
            </w:r>
          </w:p>
        </w:tc>
        <w:tc>
          <w:tcPr>
            <w:tcW w:w="2880" w:type="dxa"/>
            <w:tcBorders>
              <w:top w:val="nil"/>
              <w:left w:val="nil"/>
              <w:bottom w:val="single" w:sz="0" w:space="0" w:color="000000"/>
              <w:right w:val="nil"/>
            </w:tcBorders>
          </w:tcPr>
          <w:p w14:paraId="7A3EA0E6" w14:textId="77777777" w:rsidR="004E400A" w:rsidRDefault="00000000">
            <w:pPr>
              <w:jc w:val="center"/>
            </w:pPr>
            <w:r>
              <w:t>Global p-value</w:t>
            </w:r>
          </w:p>
        </w:tc>
      </w:tr>
      <w:tr w:rsidR="004E400A" w14:paraId="4D2EF47F" w14:textId="77777777">
        <w:tc>
          <w:tcPr>
            <w:tcW w:w="5760" w:type="dxa"/>
            <w:tcBorders>
              <w:top w:val="single" w:sz="0" w:space="0" w:color="000000"/>
              <w:left w:val="nil"/>
              <w:bottom w:val="nil"/>
              <w:right w:val="nil"/>
            </w:tcBorders>
          </w:tcPr>
          <w:p w14:paraId="1CE2504C" w14:textId="77777777" w:rsidR="004E400A" w:rsidRDefault="00000000">
            <w:r>
              <w:t>Age</w:t>
            </w:r>
          </w:p>
        </w:tc>
        <w:tc>
          <w:tcPr>
            <w:tcW w:w="0" w:type="auto"/>
            <w:tcBorders>
              <w:top w:val="single" w:sz="0" w:space="0" w:color="000000"/>
              <w:left w:val="nil"/>
              <w:bottom w:val="nil"/>
              <w:right w:val="nil"/>
            </w:tcBorders>
          </w:tcPr>
          <w:p w14:paraId="312F3480" w14:textId="77777777" w:rsidR="004E400A" w:rsidRDefault="004E400A">
            <w:pPr>
              <w:jc w:val="center"/>
            </w:pPr>
          </w:p>
        </w:tc>
        <w:tc>
          <w:tcPr>
            <w:tcW w:w="0" w:type="auto"/>
            <w:tcBorders>
              <w:top w:val="single" w:sz="0" w:space="0" w:color="000000"/>
              <w:left w:val="nil"/>
              <w:bottom w:val="nil"/>
              <w:right w:val="nil"/>
            </w:tcBorders>
          </w:tcPr>
          <w:p w14:paraId="7AFDD183" w14:textId="77777777" w:rsidR="004E400A" w:rsidRDefault="004E400A">
            <w:pPr>
              <w:jc w:val="center"/>
            </w:pPr>
          </w:p>
        </w:tc>
        <w:tc>
          <w:tcPr>
            <w:tcW w:w="0" w:type="auto"/>
            <w:tcBorders>
              <w:top w:val="single" w:sz="0" w:space="0" w:color="000000"/>
              <w:left w:val="nil"/>
              <w:bottom w:val="nil"/>
              <w:right w:val="nil"/>
            </w:tcBorders>
          </w:tcPr>
          <w:p w14:paraId="765B8593" w14:textId="77777777" w:rsidR="004E400A" w:rsidRDefault="004E400A">
            <w:pPr>
              <w:jc w:val="center"/>
            </w:pPr>
          </w:p>
        </w:tc>
        <w:tc>
          <w:tcPr>
            <w:tcW w:w="0" w:type="auto"/>
            <w:tcBorders>
              <w:top w:val="single" w:sz="0" w:space="0" w:color="000000"/>
              <w:left w:val="nil"/>
              <w:bottom w:val="nil"/>
              <w:right w:val="nil"/>
            </w:tcBorders>
          </w:tcPr>
          <w:p w14:paraId="30204354" w14:textId="77777777" w:rsidR="004E400A" w:rsidRDefault="004E400A">
            <w:pPr>
              <w:jc w:val="center"/>
            </w:pPr>
          </w:p>
        </w:tc>
        <w:tc>
          <w:tcPr>
            <w:tcW w:w="2880" w:type="dxa"/>
            <w:tcBorders>
              <w:top w:val="single" w:sz="0" w:space="0" w:color="000000"/>
              <w:left w:val="nil"/>
              <w:bottom w:val="nil"/>
              <w:right w:val="nil"/>
            </w:tcBorders>
          </w:tcPr>
          <w:p w14:paraId="60C3A8C8" w14:textId="77777777" w:rsidR="004E400A" w:rsidRDefault="004E400A">
            <w:pPr>
              <w:jc w:val="center"/>
            </w:pPr>
          </w:p>
        </w:tc>
      </w:tr>
      <w:tr w:rsidR="004E400A" w14:paraId="2DC6FA05" w14:textId="77777777">
        <w:tc>
          <w:tcPr>
            <w:tcW w:w="5760" w:type="dxa"/>
            <w:tcBorders>
              <w:top w:val="nil"/>
              <w:left w:val="nil"/>
              <w:bottom w:val="nil"/>
              <w:right w:val="nil"/>
            </w:tcBorders>
          </w:tcPr>
          <w:p w14:paraId="1D667EEF" w14:textId="77777777" w:rsidR="004E400A" w:rsidRDefault="00000000">
            <w:r>
              <w:t xml:space="preserve">   18-24</w:t>
            </w:r>
          </w:p>
        </w:tc>
        <w:tc>
          <w:tcPr>
            <w:tcW w:w="1656" w:type="dxa"/>
            <w:tcBorders>
              <w:top w:val="nil"/>
              <w:left w:val="nil"/>
              <w:bottom w:val="nil"/>
              <w:right w:val="nil"/>
            </w:tcBorders>
          </w:tcPr>
          <w:p w14:paraId="002065A7" w14:textId="77777777" w:rsidR="004E400A" w:rsidRDefault="00000000">
            <w:pPr>
              <w:jc w:val="center"/>
            </w:pPr>
            <w:r>
              <w:t>0.57</w:t>
            </w:r>
          </w:p>
        </w:tc>
        <w:tc>
          <w:tcPr>
            <w:tcW w:w="1656" w:type="dxa"/>
            <w:tcBorders>
              <w:top w:val="nil"/>
              <w:left w:val="nil"/>
              <w:bottom w:val="nil"/>
              <w:right w:val="nil"/>
            </w:tcBorders>
          </w:tcPr>
          <w:p w14:paraId="75E86E70" w14:textId="77777777" w:rsidR="004E400A" w:rsidRDefault="00000000">
            <w:pPr>
              <w:jc w:val="center"/>
            </w:pPr>
            <w:r>
              <w:t>0.03</w:t>
            </w:r>
          </w:p>
        </w:tc>
        <w:tc>
          <w:tcPr>
            <w:tcW w:w="1656" w:type="dxa"/>
            <w:tcBorders>
              <w:top w:val="nil"/>
              <w:left w:val="nil"/>
              <w:bottom w:val="nil"/>
              <w:right w:val="nil"/>
            </w:tcBorders>
          </w:tcPr>
          <w:p w14:paraId="70E1B66C" w14:textId="77777777" w:rsidR="004E400A" w:rsidRDefault="00000000">
            <w:pPr>
              <w:jc w:val="center"/>
            </w:pPr>
            <w:r>
              <w:t>0.51</w:t>
            </w:r>
          </w:p>
        </w:tc>
        <w:tc>
          <w:tcPr>
            <w:tcW w:w="1656" w:type="dxa"/>
            <w:tcBorders>
              <w:top w:val="nil"/>
              <w:left w:val="nil"/>
              <w:bottom w:val="nil"/>
              <w:right w:val="nil"/>
            </w:tcBorders>
          </w:tcPr>
          <w:p w14:paraId="1E203F81" w14:textId="77777777" w:rsidR="004E400A" w:rsidRDefault="00000000">
            <w:pPr>
              <w:jc w:val="center"/>
            </w:pPr>
            <w:r>
              <w:t>0.63</w:t>
            </w:r>
          </w:p>
        </w:tc>
        <w:tc>
          <w:tcPr>
            <w:tcW w:w="2880" w:type="dxa"/>
            <w:tcBorders>
              <w:top w:val="nil"/>
              <w:left w:val="nil"/>
              <w:bottom w:val="nil"/>
              <w:right w:val="nil"/>
            </w:tcBorders>
          </w:tcPr>
          <w:p w14:paraId="5630EB7D" w14:textId="77777777" w:rsidR="004E400A" w:rsidRDefault="00000000">
            <w:pPr>
              <w:jc w:val="center"/>
            </w:pPr>
            <w:r>
              <w:t>0.00</w:t>
            </w:r>
          </w:p>
        </w:tc>
      </w:tr>
      <w:tr w:rsidR="004E400A" w14:paraId="7458F9BB" w14:textId="77777777">
        <w:tc>
          <w:tcPr>
            <w:tcW w:w="5760" w:type="dxa"/>
            <w:tcBorders>
              <w:top w:val="nil"/>
              <w:left w:val="nil"/>
              <w:bottom w:val="nil"/>
              <w:right w:val="nil"/>
            </w:tcBorders>
          </w:tcPr>
          <w:p w14:paraId="457262F7" w14:textId="77777777" w:rsidR="004E400A" w:rsidRDefault="00000000">
            <w:r>
              <w:t xml:space="preserve">   25-29</w:t>
            </w:r>
          </w:p>
        </w:tc>
        <w:tc>
          <w:tcPr>
            <w:tcW w:w="1656" w:type="dxa"/>
            <w:tcBorders>
              <w:top w:val="nil"/>
              <w:left w:val="nil"/>
              <w:bottom w:val="nil"/>
              <w:right w:val="nil"/>
            </w:tcBorders>
          </w:tcPr>
          <w:p w14:paraId="504B6CB4" w14:textId="77777777" w:rsidR="004E400A" w:rsidRDefault="00000000">
            <w:pPr>
              <w:jc w:val="center"/>
            </w:pPr>
            <w:r>
              <w:t>0.45</w:t>
            </w:r>
          </w:p>
        </w:tc>
        <w:tc>
          <w:tcPr>
            <w:tcW w:w="1656" w:type="dxa"/>
            <w:tcBorders>
              <w:top w:val="nil"/>
              <w:left w:val="nil"/>
              <w:bottom w:val="nil"/>
              <w:right w:val="nil"/>
            </w:tcBorders>
          </w:tcPr>
          <w:p w14:paraId="78962076" w14:textId="77777777" w:rsidR="004E400A" w:rsidRDefault="00000000">
            <w:pPr>
              <w:jc w:val="center"/>
            </w:pPr>
            <w:r>
              <w:t>0.03</w:t>
            </w:r>
          </w:p>
        </w:tc>
        <w:tc>
          <w:tcPr>
            <w:tcW w:w="1656" w:type="dxa"/>
            <w:tcBorders>
              <w:top w:val="nil"/>
              <w:left w:val="nil"/>
              <w:bottom w:val="nil"/>
              <w:right w:val="nil"/>
            </w:tcBorders>
          </w:tcPr>
          <w:p w14:paraId="32683E5D" w14:textId="77777777" w:rsidR="004E400A" w:rsidRDefault="00000000">
            <w:pPr>
              <w:jc w:val="center"/>
            </w:pPr>
            <w:r>
              <w:t>0.39</w:t>
            </w:r>
          </w:p>
        </w:tc>
        <w:tc>
          <w:tcPr>
            <w:tcW w:w="1656" w:type="dxa"/>
            <w:tcBorders>
              <w:top w:val="nil"/>
              <w:left w:val="nil"/>
              <w:bottom w:val="nil"/>
              <w:right w:val="nil"/>
            </w:tcBorders>
          </w:tcPr>
          <w:p w14:paraId="642D340C" w14:textId="77777777" w:rsidR="004E400A" w:rsidRDefault="00000000">
            <w:pPr>
              <w:jc w:val="center"/>
            </w:pPr>
            <w:r>
              <w:t>0.52</w:t>
            </w:r>
          </w:p>
        </w:tc>
        <w:tc>
          <w:tcPr>
            <w:tcW w:w="2880" w:type="dxa"/>
            <w:tcBorders>
              <w:top w:val="nil"/>
              <w:left w:val="nil"/>
              <w:bottom w:val="nil"/>
              <w:right w:val="nil"/>
            </w:tcBorders>
          </w:tcPr>
          <w:p w14:paraId="3532AE64" w14:textId="77777777" w:rsidR="004E400A" w:rsidRDefault="00000000">
            <w:pPr>
              <w:jc w:val="center"/>
            </w:pPr>
            <w:r>
              <w:t>.</w:t>
            </w:r>
          </w:p>
        </w:tc>
      </w:tr>
      <w:tr w:rsidR="004E400A" w14:paraId="376F46DA" w14:textId="77777777">
        <w:tc>
          <w:tcPr>
            <w:tcW w:w="5760" w:type="dxa"/>
            <w:tcBorders>
              <w:top w:val="nil"/>
              <w:left w:val="nil"/>
              <w:bottom w:val="nil"/>
              <w:right w:val="nil"/>
            </w:tcBorders>
          </w:tcPr>
          <w:p w14:paraId="14717F1C" w14:textId="77777777" w:rsidR="004E400A" w:rsidRDefault="00000000">
            <w:r>
              <w:t xml:space="preserve">   30-39</w:t>
            </w:r>
          </w:p>
        </w:tc>
        <w:tc>
          <w:tcPr>
            <w:tcW w:w="1656" w:type="dxa"/>
            <w:tcBorders>
              <w:top w:val="nil"/>
              <w:left w:val="nil"/>
              <w:bottom w:val="nil"/>
              <w:right w:val="nil"/>
            </w:tcBorders>
          </w:tcPr>
          <w:p w14:paraId="61261888" w14:textId="77777777" w:rsidR="004E400A" w:rsidRDefault="00000000">
            <w:pPr>
              <w:jc w:val="center"/>
            </w:pPr>
            <w:r>
              <w:t>0.45</w:t>
            </w:r>
          </w:p>
        </w:tc>
        <w:tc>
          <w:tcPr>
            <w:tcW w:w="1656" w:type="dxa"/>
            <w:tcBorders>
              <w:top w:val="nil"/>
              <w:left w:val="nil"/>
              <w:bottom w:val="nil"/>
              <w:right w:val="nil"/>
            </w:tcBorders>
          </w:tcPr>
          <w:p w14:paraId="0D87FE90" w14:textId="77777777" w:rsidR="004E400A" w:rsidRDefault="00000000">
            <w:pPr>
              <w:jc w:val="center"/>
            </w:pPr>
            <w:r>
              <w:t>0.03</w:t>
            </w:r>
          </w:p>
        </w:tc>
        <w:tc>
          <w:tcPr>
            <w:tcW w:w="1656" w:type="dxa"/>
            <w:tcBorders>
              <w:top w:val="nil"/>
              <w:left w:val="nil"/>
              <w:bottom w:val="nil"/>
              <w:right w:val="nil"/>
            </w:tcBorders>
          </w:tcPr>
          <w:p w14:paraId="353D9608" w14:textId="77777777" w:rsidR="004E400A" w:rsidRDefault="00000000">
            <w:pPr>
              <w:jc w:val="center"/>
            </w:pPr>
            <w:r>
              <w:t>0.40</w:t>
            </w:r>
          </w:p>
        </w:tc>
        <w:tc>
          <w:tcPr>
            <w:tcW w:w="1656" w:type="dxa"/>
            <w:tcBorders>
              <w:top w:val="nil"/>
              <w:left w:val="nil"/>
              <w:bottom w:val="nil"/>
              <w:right w:val="nil"/>
            </w:tcBorders>
          </w:tcPr>
          <w:p w14:paraId="16B181D5" w14:textId="77777777" w:rsidR="004E400A" w:rsidRDefault="00000000">
            <w:pPr>
              <w:jc w:val="center"/>
            </w:pPr>
            <w:r>
              <w:t>0.51</w:t>
            </w:r>
          </w:p>
        </w:tc>
        <w:tc>
          <w:tcPr>
            <w:tcW w:w="2880" w:type="dxa"/>
            <w:tcBorders>
              <w:top w:val="nil"/>
              <w:left w:val="nil"/>
              <w:bottom w:val="nil"/>
              <w:right w:val="nil"/>
            </w:tcBorders>
          </w:tcPr>
          <w:p w14:paraId="32CE8273" w14:textId="77777777" w:rsidR="004E400A" w:rsidRDefault="00000000">
            <w:pPr>
              <w:jc w:val="center"/>
            </w:pPr>
            <w:r>
              <w:t>.</w:t>
            </w:r>
          </w:p>
        </w:tc>
      </w:tr>
      <w:tr w:rsidR="004E400A" w14:paraId="0E796F5E" w14:textId="77777777">
        <w:tc>
          <w:tcPr>
            <w:tcW w:w="5760" w:type="dxa"/>
            <w:tcBorders>
              <w:top w:val="nil"/>
              <w:left w:val="nil"/>
              <w:bottom w:val="nil"/>
              <w:right w:val="nil"/>
            </w:tcBorders>
          </w:tcPr>
          <w:p w14:paraId="42FDE134" w14:textId="77777777" w:rsidR="004E400A" w:rsidRDefault="00000000">
            <w:r>
              <w:t xml:space="preserve">   40-49</w:t>
            </w:r>
          </w:p>
        </w:tc>
        <w:tc>
          <w:tcPr>
            <w:tcW w:w="1656" w:type="dxa"/>
            <w:tcBorders>
              <w:top w:val="nil"/>
              <w:left w:val="nil"/>
              <w:bottom w:val="nil"/>
              <w:right w:val="nil"/>
            </w:tcBorders>
          </w:tcPr>
          <w:p w14:paraId="20B550B9" w14:textId="77777777" w:rsidR="004E400A" w:rsidRDefault="00000000">
            <w:pPr>
              <w:jc w:val="center"/>
            </w:pPr>
            <w:r>
              <w:t>0.43</w:t>
            </w:r>
          </w:p>
        </w:tc>
        <w:tc>
          <w:tcPr>
            <w:tcW w:w="1656" w:type="dxa"/>
            <w:tcBorders>
              <w:top w:val="nil"/>
              <w:left w:val="nil"/>
              <w:bottom w:val="nil"/>
              <w:right w:val="nil"/>
            </w:tcBorders>
          </w:tcPr>
          <w:p w14:paraId="66E691F6" w14:textId="77777777" w:rsidR="004E400A" w:rsidRDefault="00000000">
            <w:pPr>
              <w:jc w:val="center"/>
            </w:pPr>
            <w:r>
              <w:t>0.03</w:t>
            </w:r>
          </w:p>
        </w:tc>
        <w:tc>
          <w:tcPr>
            <w:tcW w:w="1656" w:type="dxa"/>
            <w:tcBorders>
              <w:top w:val="nil"/>
              <w:left w:val="nil"/>
              <w:bottom w:val="nil"/>
              <w:right w:val="nil"/>
            </w:tcBorders>
          </w:tcPr>
          <w:p w14:paraId="367A7285" w14:textId="77777777" w:rsidR="004E400A" w:rsidRDefault="00000000">
            <w:pPr>
              <w:jc w:val="center"/>
            </w:pPr>
            <w:r>
              <w:t>0.37</w:t>
            </w:r>
          </w:p>
        </w:tc>
        <w:tc>
          <w:tcPr>
            <w:tcW w:w="1656" w:type="dxa"/>
            <w:tcBorders>
              <w:top w:val="nil"/>
              <w:left w:val="nil"/>
              <w:bottom w:val="nil"/>
              <w:right w:val="nil"/>
            </w:tcBorders>
          </w:tcPr>
          <w:p w14:paraId="12881E3A" w14:textId="77777777" w:rsidR="004E400A" w:rsidRDefault="00000000">
            <w:pPr>
              <w:jc w:val="center"/>
            </w:pPr>
            <w:r>
              <w:t>0.48</w:t>
            </w:r>
          </w:p>
        </w:tc>
        <w:tc>
          <w:tcPr>
            <w:tcW w:w="2880" w:type="dxa"/>
            <w:tcBorders>
              <w:top w:val="nil"/>
              <w:left w:val="nil"/>
              <w:bottom w:val="nil"/>
              <w:right w:val="nil"/>
            </w:tcBorders>
          </w:tcPr>
          <w:p w14:paraId="0AFC5C9B" w14:textId="77777777" w:rsidR="004E400A" w:rsidRDefault="00000000">
            <w:pPr>
              <w:jc w:val="center"/>
            </w:pPr>
            <w:r>
              <w:t>.</w:t>
            </w:r>
          </w:p>
        </w:tc>
      </w:tr>
      <w:tr w:rsidR="004E400A" w14:paraId="03BC1BC0" w14:textId="77777777">
        <w:tc>
          <w:tcPr>
            <w:tcW w:w="5760" w:type="dxa"/>
            <w:tcBorders>
              <w:top w:val="nil"/>
              <w:left w:val="nil"/>
              <w:bottom w:val="nil"/>
              <w:right w:val="nil"/>
            </w:tcBorders>
          </w:tcPr>
          <w:p w14:paraId="63B22072" w14:textId="77777777" w:rsidR="004E400A" w:rsidRDefault="00000000">
            <w:r>
              <w:t xml:space="preserve">   50-59</w:t>
            </w:r>
          </w:p>
        </w:tc>
        <w:tc>
          <w:tcPr>
            <w:tcW w:w="1656" w:type="dxa"/>
            <w:tcBorders>
              <w:top w:val="nil"/>
              <w:left w:val="nil"/>
              <w:bottom w:val="nil"/>
              <w:right w:val="nil"/>
            </w:tcBorders>
          </w:tcPr>
          <w:p w14:paraId="43939134" w14:textId="77777777" w:rsidR="004E400A" w:rsidRDefault="00000000">
            <w:pPr>
              <w:jc w:val="center"/>
            </w:pPr>
            <w:r>
              <w:t>0.48</w:t>
            </w:r>
          </w:p>
        </w:tc>
        <w:tc>
          <w:tcPr>
            <w:tcW w:w="1656" w:type="dxa"/>
            <w:tcBorders>
              <w:top w:val="nil"/>
              <w:left w:val="nil"/>
              <w:bottom w:val="nil"/>
              <w:right w:val="nil"/>
            </w:tcBorders>
          </w:tcPr>
          <w:p w14:paraId="0F363EED" w14:textId="77777777" w:rsidR="004E400A" w:rsidRDefault="00000000">
            <w:pPr>
              <w:jc w:val="center"/>
            </w:pPr>
            <w:r>
              <w:t>0.03</w:t>
            </w:r>
          </w:p>
        </w:tc>
        <w:tc>
          <w:tcPr>
            <w:tcW w:w="1656" w:type="dxa"/>
            <w:tcBorders>
              <w:top w:val="nil"/>
              <w:left w:val="nil"/>
              <w:bottom w:val="nil"/>
              <w:right w:val="nil"/>
            </w:tcBorders>
          </w:tcPr>
          <w:p w14:paraId="2F18C511" w14:textId="77777777" w:rsidR="004E400A" w:rsidRDefault="00000000">
            <w:pPr>
              <w:jc w:val="center"/>
            </w:pPr>
            <w:r>
              <w:t>0.43</w:t>
            </w:r>
          </w:p>
        </w:tc>
        <w:tc>
          <w:tcPr>
            <w:tcW w:w="1656" w:type="dxa"/>
            <w:tcBorders>
              <w:top w:val="nil"/>
              <w:left w:val="nil"/>
              <w:bottom w:val="nil"/>
              <w:right w:val="nil"/>
            </w:tcBorders>
          </w:tcPr>
          <w:p w14:paraId="644CF524" w14:textId="77777777" w:rsidR="004E400A" w:rsidRDefault="00000000">
            <w:pPr>
              <w:jc w:val="center"/>
            </w:pPr>
            <w:r>
              <w:t>0.54</w:t>
            </w:r>
          </w:p>
        </w:tc>
        <w:tc>
          <w:tcPr>
            <w:tcW w:w="2880" w:type="dxa"/>
            <w:tcBorders>
              <w:top w:val="nil"/>
              <w:left w:val="nil"/>
              <w:bottom w:val="nil"/>
              <w:right w:val="nil"/>
            </w:tcBorders>
          </w:tcPr>
          <w:p w14:paraId="7765495B" w14:textId="77777777" w:rsidR="004E400A" w:rsidRDefault="00000000">
            <w:pPr>
              <w:jc w:val="center"/>
            </w:pPr>
            <w:r>
              <w:t>.</w:t>
            </w:r>
          </w:p>
        </w:tc>
      </w:tr>
      <w:tr w:rsidR="004E400A" w14:paraId="1E126762" w14:textId="77777777">
        <w:tc>
          <w:tcPr>
            <w:tcW w:w="5760" w:type="dxa"/>
            <w:tcBorders>
              <w:top w:val="nil"/>
              <w:left w:val="nil"/>
              <w:bottom w:val="nil"/>
              <w:right w:val="nil"/>
            </w:tcBorders>
          </w:tcPr>
          <w:p w14:paraId="6281599B" w14:textId="77777777" w:rsidR="004E400A" w:rsidRDefault="00000000">
            <w:r>
              <w:t xml:space="preserve">   60-69</w:t>
            </w:r>
          </w:p>
        </w:tc>
        <w:tc>
          <w:tcPr>
            <w:tcW w:w="1656" w:type="dxa"/>
            <w:tcBorders>
              <w:top w:val="nil"/>
              <w:left w:val="nil"/>
              <w:bottom w:val="nil"/>
              <w:right w:val="nil"/>
            </w:tcBorders>
          </w:tcPr>
          <w:p w14:paraId="17578CBE" w14:textId="77777777" w:rsidR="004E400A" w:rsidRDefault="00000000">
            <w:pPr>
              <w:jc w:val="center"/>
            </w:pPr>
            <w:r>
              <w:t>0.49</w:t>
            </w:r>
          </w:p>
        </w:tc>
        <w:tc>
          <w:tcPr>
            <w:tcW w:w="1656" w:type="dxa"/>
            <w:tcBorders>
              <w:top w:val="nil"/>
              <w:left w:val="nil"/>
              <w:bottom w:val="nil"/>
              <w:right w:val="nil"/>
            </w:tcBorders>
          </w:tcPr>
          <w:p w14:paraId="14BF0B0D" w14:textId="77777777" w:rsidR="004E400A" w:rsidRDefault="00000000">
            <w:pPr>
              <w:jc w:val="center"/>
            </w:pPr>
            <w:r>
              <w:t>0.04</w:t>
            </w:r>
          </w:p>
        </w:tc>
        <w:tc>
          <w:tcPr>
            <w:tcW w:w="1656" w:type="dxa"/>
            <w:tcBorders>
              <w:top w:val="nil"/>
              <w:left w:val="nil"/>
              <w:bottom w:val="nil"/>
              <w:right w:val="nil"/>
            </w:tcBorders>
          </w:tcPr>
          <w:p w14:paraId="0017A3C7" w14:textId="77777777" w:rsidR="004E400A" w:rsidRDefault="00000000">
            <w:pPr>
              <w:jc w:val="center"/>
            </w:pPr>
            <w:r>
              <w:t>0.41</w:t>
            </w:r>
          </w:p>
        </w:tc>
        <w:tc>
          <w:tcPr>
            <w:tcW w:w="1656" w:type="dxa"/>
            <w:tcBorders>
              <w:top w:val="nil"/>
              <w:left w:val="nil"/>
              <w:bottom w:val="nil"/>
              <w:right w:val="nil"/>
            </w:tcBorders>
          </w:tcPr>
          <w:p w14:paraId="25F2C9A9" w14:textId="77777777" w:rsidR="004E400A" w:rsidRDefault="00000000">
            <w:pPr>
              <w:jc w:val="center"/>
            </w:pPr>
            <w:r>
              <w:t>0.57</w:t>
            </w:r>
          </w:p>
        </w:tc>
        <w:tc>
          <w:tcPr>
            <w:tcW w:w="2880" w:type="dxa"/>
            <w:tcBorders>
              <w:top w:val="nil"/>
              <w:left w:val="nil"/>
              <w:bottom w:val="nil"/>
              <w:right w:val="nil"/>
            </w:tcBorders>
          </w:tcPr>
          <w:p w14:paraId="6E2F0CFE" w14:textId="77777777" w:rsidR="004E400A" w:rsidRDefault="00000000">
            <w:pPr>
              <w:jc w:val="center"/>
            </w:pPr>
            <w:r>
              <w:t>.</w:t>
            </w:r>
          </w:p>
        </w:tc>
      </w:tr>
      <w:tr w:rsidR="004E400A" w14:paraId="52D78ACC" w14:textId="77777777">
        <w:tc>
          <w:tcPr>
            <w:tcW w:w="5760" w:type="dxa"/>
            <w:tcBorders>
              <w:top w:val="nil"/>
              <w:left w:val="nil"/>
              <w:bottom w:val="nil"/>
              <w:right w:val="nil"/>
            </w:tcBorders>
          </w:tcPr>
          <w:p w14:paraId="4314DEDD" w14:textId="77777777" w:rsidR="004E400A" w:rsidRDefault="00000000">
            <w:r>
              <w:t xml:space="preserve">   70-79</w:t>
            </w:r>
          </w:p>
        </w:tc>
        <w:tc>
          <w:tcPr>
            <w:tcW w:w="1656" w:type="dxa"/>
            <w:tcBorders>
              <w:top w:val="nil"/>
              <w:left w:val="nil"/>
              <w:bottom w:val="nil"/>
              <w:right w:val="nil"/>
            </w:tcBorders>
          </w:tcPr>
          <w:p w14:paraId="12B689F9" w14:textId="77777777" w:rsidR="004E400A" w:rsidRDefault="00000000">
            <w:pPr>
              <w:jc w:val="center"/>
            </w:pPr>
            <w:r>
              <w:t>0.39</w:t>
            </w:r>
          </w:p>
        </w:tc>
        <w:tc>
          <w:tcPr>
            <w:tcW w:w="1656" w:type="dxa"/>
            <w:tcBorders>
              <w:top w:val="nil"/>
              <w:left w:val="nil"/>
              <w:bottom w:val="nil"/>
              <w:right w:val="nil"/>
            </w:tcBorders>
          </w:tcPr>
          <w:p w14:paraId="7FD7C615" w14:textId="77777777" w:rsidR="004E400A" w:rsidRDefault="00000000">
            <w:pPr>
              <w:jc w:val="center"/>
            </w:pPr>
            <w:r>
              <w:t>0.04</w:t>
            </w:r>
          </w:p>
        </w:tc>
        <w:tc>
          <w:tcPr>
            <w:tcW w:w="1656" w:type="dxa"/>
            <w:tcBorders>
              <w:top w:val="nil"/>
              <w:left w:val="nil"/>
              <w:bottom w:val="nil"/>
              <w:right w:val="nil"/>
            </w:tcBorders>
          </w:tcPr>
          <w:p w14:paraId="13D70F6A" w14:textId="77777777" w:rsidR="004E400A" w:rsidRDefault="00000000">
            <w:pPr>
              <w:jc w:val="center"/>
            </w:pPr>
            <w:r>
              <w:t>0.32</w:t>
            </w:r>
          </w:p>
        </w:tc>
        <w:tc>
          <w:tcPr>
            <w:tcW w:w="1656" w:type="dxa"/>
            <w:tcBorders>
              <w:top w:val="nil"/>
              <w:left w:val="nil"/>
              <w:bottom w:val="nil"/>
              <w:right w:val="nil"/>
            </w:tcBorders>
          </w:tcPr>
          <w:p w14:paraId="3C770BAE" w14:textId="77777777" w:rsidR="004E400A" w:rsidRDefault="00000000">
            <w:pPr>
              <w:jc w:val="center"/>
            </w:pPr>
            <w:r>
              <w:t>0.46</w:t>
            </w:r>
          </w:p>
        </w:tc>
        <w:tc>
          <w:tcPr>
            <w:tcW w:w="2880" w:type="dxa"/>
            <w:tcBorders>
              <w:top w:val="nil"/>
              <w:left w:val="nil"/>
              <w:bottom w:val="nil"/>
              <w:right w:val="nil"/>
            </w:tcBorders>
          </w:tcPr>
          <w:p w14:paraId="3E07F890" w14:textId="77777777" w:rsidR="004E400A" w:rsidRDefault="00000000">
            <w:pPr>
              <w:jc w:val="center"/>
            </w:pPr>
            <w:r>
              <w:t>.</w:t>
            </w:r>
          </w:p>
        </w:tc>
      </w:tr>
      <w:tr w:rsidR="004E400A" w14:paraId="285018EA" w14:textId="77777777">
        <w:tc>
          <w:tcPr>
            <w:tcW w:w="5760" w:type="dxa"/>
            <w:tcBorders>
              <w:top w:val="nil"/>
              <w:left w:val="nil"/>
              <w:bottom w:val="nil"/>
              <w:right w:val="nil"/>
            </w:tcBorders>
          </w:tcPr>
          <w:p w14:paraId="31F48FD3" w14:textId="77777777" w:rsidR="004E400A" w:rsidRDefault="00000000">
            <w:r>
              <w:t xml:space="preserve">   80 or Older</w:t>
            </w:r>
          </w:p>
        </w:tc>
        <w:tc>
          <w:tcPr>
            <w:tcW w:w="1656" w:type="dxa"/>
            <w:tcBorders>
              <w:top w:val="nil"/>
              <w:left w:val="nil"/>
              <w:bottom w:val="nil"/>
              <w:right w:val="nil"/>
            </w:tcBorders>
          </w:tcPr>
          <w:p w14:paraId="0E3E51B8" w14:textId="77777777" w:rsidR="004E400A" w:rsidRDefault="00000000">
            <w:pPr>
              <w:jc w:val="center"/>
            </w:pPr>
            <w:r>
              <w:t>0.44</w:t>
            </w:r>
          </w:p>
        </w:tc>
        <w:tc>
          <w:tcPr>
            <w:tcW w:w="1656" w:type="dxa"/>
            <w:tcBorders>
              <w:top w:val="nil"/>
              <w:left w:val="nil"/>
              <w:bottom w:val="nil"/>
              <w:right w:val="nil"/>
            </w:tcBorders>
          </w:tcPr>
          <w:p w14:paraId="07D1BEF0" w14:textId="77777777" w:rsidR="004E400A" w:rsidRDefault="00000000">
            <w:pPr>
              <w:jc w:val="center"/>
            </w:pPr>
            <w:r>
              <w:t>0.06</w:t>
            </w:r>
          </w:p>
        </w:tc>
        <w:tc>
          <w:tcPr>
            <w:tcW w:w="1656" w:type="dxa"/>
            <w:tcBorders>
              <w:top w:val="nil"/>
              <w:left w:val="nil"/>
              <w:bottom w:val="nil"/>
              <w:right w:val="nil"/>
            </w:tcBorders>
          </w:tcPr>
          <w:p w14:paraId="1496AE6B" w14:textId="77777777" w:rsidR="004E400A" w:rsidRDefault="00000000">
            <w:pPr>
              <w:jc w:val="center"/>
            </w:pPr>
            <w:r>
              <w:t>0.32</w:t>
            </w:r>
          </w:p>
        </w:tc>
        <w:tc>
          <w:tcPr>
            <w:tcW w:w="1656" w:type="dxa"/>
            <w:tcBorders>
              <w:top w:val="nil"/>
              <w:left w:val="nil"/>
              <w:bottom w:val="nil"/>
              <w:right w:val="nil"/>
            </w:tcBorders>
          </w:tcPr>
          <w:p w14:paraId="73ADFF4E" w14:textId="77777777" w:rsidR="004E400A" w:rsidRDefault="00000000">
            <w:pPr>
              <w:jc w:val="center"/>
            </w:pPr>
            <w:r>
              <w:t>0.56</w:t>
            </w:r>
          </w:p>
        </w:tc>
        <w:tc>
          <w:tcPr>
            <w:tcW w:w="2880" w:type="dxa"/>
            <w:tcBorders>
              <w:top w:val="nil"/>
              <w:left w:val="nil"/>
              <w:bottom w:val="nil"/>
              <w:right w:val="nil"/>
            </w:tcBorders>
          </w:tcPr>
          <w:p w14:paraId="75285BA1" w14:textId="77777777" w:rsidR="004E400A" w:rsidRDefault="00000000">
            <w:pPr>
              <w:jc w:val="center"/>
            </w:pPr>
            <w:r>
              <w:t>.</w:t>
            </w:r>
          </w:p>
        </w:tc>
      </w:tr>
      <w:tr w:rsidR="004E400A" w14:paraId="71331D9B" w14:textId="77777777">
        <w:tc>
          <w:tcPr>
            <w:tcW w:w="5760" w:type="dxa"/>
            <w:tcBorders>
              <w:top w:val="nil"/>
              <w:left w:val="nil"/>
              <w:bottom w:val="nil"/>
              <w:right w:val="nil"/>
            </w:tcBorders>
          </w:tcPr>
          <w:p w14:paraId="23D8925D" w14:textId="77777777" w:rsidR="004E400A" w:rsidRDefault="00000000">
            <w:r>
              <w:t>Gender</w:t>
            </w:r>
          </w:p>
        </w:tc>
        <w:tc>
          <w:tcPr>
            <w:tcW w:w="0" w:type="auto"/>
            <w:tcBorders>
              <w:top w:val="nil"/>
              <w:left w:val="nil"/>
              <w:bottom w:val="nil"/>
              <w:right w:val="nil"/>
            </w:tcBorders>
          </w:tcPr>
          <w:p w14:paraId="4673CCF5" w14:textId="77777777" w:rsidR="004E400A" w:rsidRDefault="004E400A">
            <w:pPr>
              <w:jc w:val="center"/>
            </w:pPr>
          </w:p>
        </w:tc>
        <w:tc>
          <w:tcPr>
            <w:tcW w:w="0" w:type="auto"/>
            <w:tcBorders>
              <w:top w:val="nil"/>
              <w:left w:val="nil"/>
              <w:bottom w:val="nil"/>
              <w:right w:val="nil"/>
            </w:tcBorders>
          </w:tcPr>
          <w:p w14:paraId="638A9E4E" w14:textId="77777777" w:rsidR="004E400A" w:rsidRDefault="004E400A">
            <w:pPr>
              <w:jc w:val="center"/>
            </w:pPr>
          </w:p>
        </w:tc>
        <w:tc>
          <w:tcPr>
            <w:tcW w:w="0" w:type="auto"/>
            <w:tcBorders>
              <w:top w:val="nil"/>
              <w:left w:val="nil"/>
              <w:bottom w:val="nil"/>
              <w:right w:val="nil"/>
            </w:tcBorders>
          </w:tcPr>
          <w:p w14:paraId="57E8053B" w14:textId="77777777" w:rsidR="004E400A" w:rsidRDefault="004E400A">
            <w:pPr>
              <w:jc w:val="center"/>
            </w:pPr>
          </w:p>
        </w:tc>
        <w:tc>
          <w:tcPr>
            <w:tcW w:w="0" w:type="auto"/>
            <w:tcBorders>
              <w:top w:val="nil"/>
              <w:left w:val="nil"/>
              <w:bottom w:val="nil"/>
              <w:right w:val="nil"/>
            </w:tcBorders>
          </w:tcPr>
          <w:p w14:paraId="7B1D7BAD" w14:textId="77777777" w:rsidR="004E400A" w:rsidRDefault="004E400A">
            <w:pPr>
              <w:jc w:val="center"/>
            </w:pPr>
          </w:p>
        </w:tc>
        <w:tc>
          <w:tcPr>
            <w:tcW w:w="2880" w:type="dxa"/>
            <w:tcBorders>
              <w:top w:val="nil"/>
              <w:left w:val="nil"/>
              <w:bottom w:val="nil"/>
              <w:right w:val="nil"/>
            </w:tcBorders>
          </w:tcPr>
          <w:p w14:paraId="351E947C" w14:textId="77777777" w:rsidR="004E400A" w:rsidRDefault="004E400A">
            <w:pPr>
              <w:jc w:val="center"/>
            </w:pPr>
          </w:p>
        </w:tc>
      </w:tr>
      <w:tr w:rsidR="004E400A" w14:paraId="76068091" w14:textId="77777777">
        <w:tc>
          <w:tcPr>
            <w:tcW w:w="5760" w:type="dxa"/>
            <w:tcBorders>
              <w:top w:val="nil"/>
              <w:left w:val="nil"/>
              <w:bottom w:val="nil"/>
              <w:right w:val="nil"/>
            </w:tcBorders>
          </w:tcPr>
          <w:p w14:paraId="5103A4DD" w14:textId="77777777" w:rsidR="004E400A" w:rsidRDefault="00000000">
            <w:r>
              <w:t xml:space="preserve">   Male</w:t>
            </w:r>
          </w:p>
        </w:tc>
        <w:tc>
          <w:tcPr>
            <w:tcW w:w="1656" w:type="dxa"/>
            <w:tcBorders>
              <w:top w:val="nil"/>
              <w:left w:val="nil"/>
              <w:bottom w:val="nil"/>
              <w:right w:val="nil"/>
            </w:tcBorders>
          </w:tcPr>
          <w:p w14:paraId="13D89F4F" w14:textId="77777777" w:rsidR="004E400A" w:rsidRDefault="00000000">
            <w:pPr>
              <w:jc w:val="center"/>
            </w:pPr>
            <w:r>
              <w:t>0.46</w:t>
            </w:r>
          </w:p>
        </w:tc>
        <w:tc>
          <w:tcPr>
            <w:tcW w:w="1656" w:type="dxa"/>
            <w:tcBorders>
              <w:top w:val="nil"/>
              <w:left w:val="nil"/>
              <w:bottom w:val="nil"/>
              <w:right w:val="nil"/>
            </w:tcBorders>
          </w:tcPr>
          <w:p w14:paraId="78645830" w14:textId="77777777" w:rsidR="004E400A" w:rsidRDefault="00000000">
            <w:pPr>
              <w:jc w:val="center"/>
            </w:pPr>
            <w:r>
              <w:t>0.02</w:t>
            </w:r>
          </w:p>
        </w:tc>
        <w:tc>
          <w:tcPr>
            <w:tcW w:w="1656" w:type="dxa"/>
            <w:tcBorders>
              <w:top w:val="nil"/>
              <w:left w:val="nil"/>
              <w:bottom w:val="nil"/>
              <w:right w:val="nil"/>
            </w:tcBorders>
          </w:tcPr>
          <w:p w14:paraId="3C981602" w14:textId="77777777" w:rsidR="004E400A" w:rsidRDefault="00000000">
            <w:pPr>
              <w:jc w:val="center"/>
            </w:pPr>
            <w:r>
              <w:t>0.42</w:t>
            </w:r>
          </w:p>
        </w:tc>
        <w:tc>
          <w:tcPr>
            <w:tcW w:w="1656" w:type="dxa"/>
            <w:tcBorders>
              <w:top w:val="nil"/>
              <w:left w:val="nil"/>
              <w:bottom w:val="nil"/>
              <w:right w:val="nil"/>
            </w:tcBorders>
          </w:tcPr>
          <w:p w14:paraId="31912C36" w14:textId="77777777" w:rsidR="004E400A" w:rsidRDefault="00000000">
            <w:pPr>
              <w:jc w:val="center"/>
            </w:pPr>
            <w:r>
              <w:t>0.51</w:t>
            </w:r>
          </w:p>
        </w:tc>
        <w:tc>
          <w:tcPr>
            <w:tcW w:w="2880" w:type="dxa"/>
            <w:tcBorders>
              <w:top w:val="nil"/>
              <w:left w:val="nil"/>
              <w:bottom w:val="nil"/>
              <w:right w:val="nil"/>
            </w:tcBorders>
          </w:tcPr>
          <w:p w14:paraId="2959D328" w14:textId="77777777" w:rsidR="004E400A" w:rsidRDefault="00000000">
            <w:pPr>
              <w:jc w:val="center"/>
            </w:pPr>
            <w:r>
              <w:t>0.00</w:t>
            </w:r>
          </w:p>
        </w:tc>
      </w:tr>
      <w:tr w:rsidR="004E400A" w14:paraId="38AF1D27" w14:textId="77777777">
        <w:tc>
          <w:tcPr>
            <w:tcW w:w="5760" w:type="dxa"/>
            <w:tcBorders>
              <w:top w:val="nil"/>
              <w:left w:val="nil"/>
              <w:bottom w:val="nil"/>
              <w:right w:val="nil"/>
            </w:tcBorders>
          </w:tcPr>
          <w:p w14:paraId="727F2F1D" w14:textId="77777777" w:rsidR="004E400A" w:rsidRDefault="00000000">
            <w:r>
              <w:t xml:space="preserve">   Female</w:t>
            </w:r>
          </w:p>
        </w:tc>
        <w:tc>
          <w:tcPr>
            <w:tcW w:w="1656" w:type="dxa"/>
            <w:tcBorders>
              <w:top w:val="nil"/>
              <w:left w:val="nil"/>
              <w:bottom w:val="nil"/>
              <w:right w:val="nil"/>
            </w:tcBorders>
          </w:tcPr>
          <w:p w14:paraId="143F4FDE" w14:textId="77777777" w:rsidR="004E400A" w:rsidRDefault="00000000">
            <w:pPr>
              <w:jc w:val="center"/>
            </w:pPr>
            <w:r>
              <w:t>0.48</w:t>
            </w:r>
          </w:p>
        </w:tc>
        <w:tc>
          <w:tcPr>
            <w:tcW w:w="1656" w:type="dxa"/>
            <w:tcBorders>
              <w:top w:val="nil"/>
              <w:left w:val="nil"/>
              <w:bottom w:val="nil"/>
              <w:right w:val="nil"/>
            </w:tcBorders>
          </w:tcPr>
          <w:p w14:paraId="5BE7B384" w14:textId="77777777" w:rsidR="004E400A" w:rsidRDefault="00000000">
            <w:pPr>
              <w:jc w:val="center"/>
            </w:pPr>
            <w:r>
              <w:t>0.02</w:t>
            </w:r>
          </w:p>
        </w:tc>
        <w:tc>
          <w:tcPr>
            <w:tcW w:w="1656" w:type="dxa"/>
            <w:tcBorders>
              <w:top w:val="nil"/>
              <w:left w:val="nil"/>
              <w:bottom w:val="nil"/>
              <w:right w:val="nil"/>
            </w:tcBorders>
          </w:tcPr>
          <w:p w14:paraId="62DEADCF" w14:textId="77777777" w:rsidR="004E400A" w:rsidRDefault="00000000">
            <w:pPr>
              <w:jc w:val="center"/>
            </w:pPr>
            <w:r>
              <w:t>0.43</w:t>
            </w:r>
          </w:p>
        </w:tc>
        <w:tc>
          <w:tcPr>
            <w:tcW w:w="1656" w:type="dxa"/>
            <w:tcBorders>
              <w:top w:val="nil"/>
              <w:left w:val="nil"/>
              <w:bottom w:val="nil"/>
              <w:right w:val="nil"/>
            </w:tcBorders>
          </w:tcPr>
          <w:p w14:paraId="13BEDCC2" w14:textId="77777777" w:rsidR="004E400A" w:rsidRDefault="00000000">
            <w:pPr>
              <w:jc w:val="center"/>
            </w:pPr>
            <w:r>
              <w:t>0.52</w:t>
            </w:r>
          </w:p>
        </w:tc>
        <w:tc>
          <w:tcPr>
            <w:tcW w:w="2880" w:type="dxa"/>
            <w:tcBorders>
              <w:top w:val="nil"/>
              <w:left w:val="nil"/>
              <w:bottom w:val="nil"/>
              <w:right w:val="nil"/>
            </w:tcBorders>
          </w:tcPr>
          <w:p w14:paraId="1C27A9F0" w14:textId="77777777" w:rsidR="004E400A" w:rsidRDefault="00000000">
            <w:pPr>
              <w:jc w:val="center"/>
            </w:pPr>
            <w:r>
              <w:t>.</w:t>
            </w:r>
          </w:p>
        </w:tc>
      </w:tr>
      <w:tr w:rsidR="004E400A" w14:paraId="5C278282" w14:textId="77777777">
        <w:tc>
          <w:tcPr>
            <w:tcW w:w="5760" w:type="dxa"/>
            <w:tcBorders>
              <w:top w:val="nil"/>
              <w:left w:val="nil"/>
              <w:bottom w:val="nil"/>
              <w:right w:val="nil"/>
            </w:tcBorders>
          </w:tcPr>
          <w:p w14:paraId="30FE2727" w14:textId="77777777" w:rsidR="004E400A" w:rsidRDefault="00000000">
            <w:r>
              <w:t xml:space="preserve">   Other</w:t>
            </w:r>
          </w:p>
        </w:tc>
        <w:tc>
          <w:tcPr>
            <w:tcW w:w="1656" w:type="dxa"/>
            <w:tcBorders>
              <w:top w:val="nil"/>
              <w:left w:val="nil"/>
              <w:bottom w:val="nil"/>
              <w:right w:val="nil"/>
            </w:tcBorders>
          </w:tcPr>
          <w:p w14:paraId="2130CFAC" w14:textId="77777777" w:rsidR="004E400A" w:rsidRDefault="00000000">
            <w:pPr>
              <w:jc w:val="center"/>
            </w:pPr>
            <w:r>
              <w:t>0.00</w:t>
            </w:r>
          </w:p>
        </w:tc>
        <w:tc>
          <w:tcPr>
            <w:tcW w:w="1656" w:type="dxa"/>
            <w:tcBorders>
              <w:top w:val="nil"/>
              <w:left w:val="nil"/>
              <w:bottom w:val="nil"/>
              <w:right w:val="nil"/>
            </w:tcBorders>
          </w:tcPr>
          <w:p w14:paraId="689BBE6B" w14:textId="77777777" w:rsidR="004E400A" w:rsidRDefault="00000000">
            <w:pPr>
              <w:jc w:val="center"/>
            </w:pPr>
            <w:r>
              <w:t>.</w:t>
            </w:r>
          </w:p>
        </w:tc>
        <w:tc>
          <w:tcPr>
            <w:tcW w:w="1656" w:type="dxa"/>
            <w:tcBorders>
              <w:top w:val="nil"/>
              <w:left w:val="nil"/>
              <w:bottom w:val="nil"/>
              <w:right w:val="nil"/>
            </w:tcBorders>
          </w:tcPr>
          <w:p w14:paraId="39E4ECE8" w14:textId="77777777" w:rsidR="004E400A" w:rsidRDefault="00000000">
            <w:pPr>
              <w:jc w:val="center"/>
            </w:pPr>
            <w:r>
              <w:t>.</w:t>
            </w:r>
          </w:p>
        </w:tc>
        <w:tc>
          <w:tcPr>
            <w:tcW w:w="1656" w:type="dxa"/>
            <w:tcBorders>
              <w:top w:val="nil"/>
              <w:left w:val="nil"/>
              <w:bottom w:val="nil"/>
              <w:right w:val="nil"/>
            </w:tcBorders>
          </w:tcPr>
          <w:p w14:paraId="1E61588D" w14:textId="77777777" w:rsidR="004E400A" w:rsidRDefault="00000000">
            <w:pPr>
              <w:jc w:val="center"/>
            </w:pPr>
            <w:r>
              <w:t>.</w:t>
            </w:r>
          </w:p>
        </w:tc>
        <w:tc>
          <w:tcPr>
            <w:tcW w:w="2880" w:type="dxa"/>
            <w:tcBorders>
              <w:top w:val="nil"/>
              <w:left w:val="nil"/>
              <w:bottom w:val="nil"/>
              <w:right w:val="nil"/>
            </w:tcBorders>
          </w:tcPr>
          <w:p w14:paraId="178ECBA7" w14:textId="77777777" w:rsidR="004E400A" w:rsidRDefault="00000000">
            <w:pPr>
              <w:jc w:val="center"/>
            </w:pPr>
            <w:r>
              <w:t>.</w:t>
            </w:r>
          </w:p>
        </w:tc>
      </w:tr>
      <w:tr w:rsidR="004E400A" w14:paraId="4AF8A691" w14:textId="77777777">
        <w:tc>
          <w:tcPr>
            <w:tcW w:w="5760" w:type="dxa"/>
            <w:tcBorders>
              <w:top w:val="nil"/>
              <w:left w:val="nil"/>
              <w:bottom w:val="nil"/>
              <w:right w:val="nil"/>
            </w:tcBorders>
          </w:tcPr>
          <w:p w14:paraId="72C6A1F2" w14:textId="77777777" w:rsidR="004E400A" w:rsidRDefault="00000000">
            <w:r>
              <w:t>Marital Status</w:t>
            </w:r>
          </w:p>
        </w:tc>
        <w:tc>
          <w:tcPr>
            <w:tcW w:w="0" w:type="auto"/>
            <w:tcBorders>
              <w:top w:val="nil"/>
              <w:left w:val="nil"/>
              <w:bottom w:val="nil"/>
              <w:right w:val="nil"/>
            </w:tcBorders>
          </w:tcPr>
          <w:p w14:paraId="493FB042" w14:textId="77777777" w:rsidR="004E400A" w:rsidRDefault="004E400A">
            <w:pPr>
              <w:jc w:val="center"/>
            </w:pPr>
          </w:p>
        </w:tc>
        <w:tc>
          <w:tcPr>
            <w:tcW w:w="0" w:type="auto"/>
            <w:tcBorders>
              <w:top w:val="nil"/>
              <w:left w:val="nil"/>
              <w:bottom w:val="nil"/>
              <w:right w:val="nil"/>
            </w:tcBorders>
          </w:tcPr>
          <w:p w14:paraId="2B59AAD2" w14:textId="77777777" w:rsidR="004E400A" w:rsidRDefault="004E400A">
            <w:pPr>
              <w:jc w:val="center"/>
            </w:pPr>
          </w:p>
        </w:tc>
        <w:tc>
          <w:tcPr>
            <w:tcW w:w="0" w:type="auto"/>
            <w:tcBorders>
              <w:top w:val="nil"/>
              <w:left w:val="nil"/>
              <w:bottom w:val="nil"/>
              <w:right w:val="nil"/>
            </w:tcBorders>
          </w:tcPr>
          <w:p w14:paraId="29FB01C6" w14:textId="77777777" w:rsidR="004E400A" w:rsidRDefault="004E400A">
            <w:pPr>
              <w:jc w:val="center"/>
            </w:pPr>
          </w:p>
        </w:tc>
        <w:tc>
          <w:tcPr>
            <w:tcW w:w="0" w:type="auto"/>
            <w:tcBorders>
              <w:top w:val="nil"/>
              <w:left w:val="nil"/>
              <w:bottom w:val="nil"/>
              <w:right w:val="nil"/>
            </w:tcBorders>
          </w:tcPr>
          <w:p w14:paraId="1D7FC759" w14:textId="77777777" w:rsidR="004E400A" w:rsidRDefault="004E400A">
            <w:pPr>
              <w:jc w:val="center"/>
            </w:pPr>
          </w:p>
        </w:tc>
        <w:tc>
          <w:tcPr>
            <w:tcW w:w="2880" w:type="dxa"/>
            <w:tcBorders>
              <w:top w:val="nil"/>
              <w:left w:val="nil"/>
              <w:bottom w:val="nil"/>
              <w:right w:val="nil"/>
            </w:tcBorders>
          </w:tcPr>
          <w:p w14:paraId="4A0F6092" w14:textId="77777777" w:rsidR="004E400A" w:rsidRDefault="004E400A">
            <w:pPr>
              <w:jc w:val="center"/>
            </w:pPr>
          </w:p>
        </w:tc>
      </w:tr>
      <w:tr w:rsidR="004E400A" w14:paraId="6F2DB0DD" w14:textId="77777777">
        <w:tc>
          <w:tcPr>
            <w:tcW w:w="5760" w:type="dxa"/>
            <w:tcBorders>
              <w:top w:val="nil"/>
              <w:left w:val="nil"/>
              <w:bottom w:val="nil"/>
              <w:right w:val="nil"/>
            </w:tcBorders>
          </w:tcPr>
          <w:p w14:paraId="401AE73C" w14:textId="77777777" w:rsidR="004E400A" w:rsidRDefault="00000000">
            <w:r>
              <w:t xml:space="preserve">   Single/Never Been Married</w:t>
            </w:r>
          </w:p>
        </w:tc>
        <w:tc>
          <w:tcPr>
            <w:tcW w:w="1656" w:type="dxa"/>
            <w:tcBorders>
              <w:top w:val="nil"/>
              <w:left w:val="nil"/>
              <w:bottom w:val="nil"/>
              <w:right w:val="nil"/>
            </w:tcBorders>
          </w:tcPr>
          <w:p w14:paraId="6325CB7A" w14:textId="77777777" w:rsidR="004E400A" w:rsidRDefault="00000000">
            <w:pPr>
              <w:jc w:val="center"/>
            </w:pPr>
            <w:r>
              <w:t>0.51</w:t>
            </w:r>
          </w:p>
        </w:tc>
        <w:tc>
          <w:tcPr>
            <w:tcW w:w="1656" w:type="dxa"/>
            <w:tcBorders>
              <w:top w:val="nil"/>
              <w:left w:val="nil"/>
              <w:bottom w:val="nil"/>
              <w:right w:val="nil"/>
            </w:tcBorders>
          </w:tcPr>
          <w:p w14:paraId="3BFBE9A0" w14:textId="77777777" w:rsidR="004E400A" w:rsidRDefault="00000000">
            <w:pPr>
              <w:jc w:val="center"/>
            </w:pPr>
            <w:r>
              <w:t>0.03</w:t>
            </w:r>
          </w:p>
        </w:tc>
        <w:tc>
          <w:tcPr>
            <w:tcW w:w="1656" w:type="dxa"/>
            <w:tcBorders>
              <w:top w:val="nil"/>
              <w:left w:val="nil"/>
              <w:bottom w:val="nil"/>
              <w:right w:val="nil"/>
            </w:tcBorders>
          </w:tcPr>
          <w:p w14:paraId="4A3E84F4" w14:textId="77777777" w:rsidR="004E400A" w:rsidRDefault="00000000">
            <w:pPr>
              <w:jc w:val="center"/>
            </w:pPr>
            <w:r>
              <w:t>0.45</w:t>
            </w:r>
          </w:p>
        </w:tc>
        <w:tc>
          <w:tcPr>
            <w:tcW w:w="1656" w:type="dxa"/>
            <w:tcBorders>
              <w:top w:val="nil"/>
              <w:left w:val="nil"/>
              <w:bottom w:val="nil"/>
              <w:right w:val="nil"/>
            </w:tcBorders>
          </w:tcPr>
          <w:p w14:paraId="5B7F58B5" w14:textId="77777777" w:rsidR="004E400A" w:rsidRDefault="00000000">
            <w:pPr>
              <w:jc w:val="center"/>
            </w:pPr>
            <w:r>
              <w:t>0.57</w:t>
            </w:r>
          </w:p>
        </w:tc>
        <w:tc>
          <w:tcPr>
            <w:tcW w:w="2880" w:type="dxa"/>
            <w:tcBorders>
              <w:top w:val="nil"/>
              <w:left w:val="nil"/>
              <w:bottom w:val="nil"/>
              <w:right w:val="nil"/>
            </w:tcBorders>
          </w:tcPr>
          <w:p w14:paraId="3F7B1050" w14:textId="77777777" w:rsidR="004E400A" w:rsidRDefault="00000000">
            <w:pPr>
              <w:jc w:val="center"/>
            </w:pPr>
            <w:r>
              <w:t>0.00</w:t>
            </w:r>
          </w:p>
        </w:tc>
      </w:tr>
      <w:tr w:rsidR="004E400A" w14:paraId="493B4109" w14:textId="77777777">
        <w:tc>
          <w:tcPr>
            <w:tcW w:w="5760" w:type="dxa"/>
            <w:tcBorders>
              <w:top w:val="nil"/>
              <w:left w:val="nil"/>
              <w:bottom w:val="nil"/>
              <w:right w:val="nil"/>
            </w:tcBorders>
          </w:tcPr>
          <w:p w14:paraId="46E70C64" w14:textId="77777777" w:rsidR="004E400A" w:rsidRDefault="00000000">
            <w:r>
              <w:t xml:space="preserve">   Married</w:t>
            </w:r>
          </w:p>
        </w:tc>
        <w:tc>
          <w:tcPr>
            <w:tcW w:w="1656" w:type="dxa"/>
            <w:tcBorders>
              <w:top w:val="nil"/>
              <w:left w:val="nil"/>
              <w:bottom w:val="nil"/>
              <w:right w:val="nil"/>
            </w:tcBorders>
          </w:tcPr>
          <w:p w14:paraId="28D326C8" w14:textId="77777777" w:rsidR="004E400A" w:rsidRDefault="00000000">
            <w:pPr>
              <w:jc w:val="center"/>
            </w:pPr>
            <w:r>
              <w:t>0.49</w:t>
            </w:r>
          </w:p>
        </w:tc>
        <w:tc>
          <w:tcPr>
            <w:tcW w:w="1656" w:type="dxa"/>
            <w:tcBorders>
              <w:top w:val="nil"/>
              <w:left w:val="nil"/>
              <w:bottom w:val="nil"/>
              <w:right w:val="nil"/>
            </w:tcBorders>
          </w:tcPr>
          <w:p w14:paraId="478380F3" w14:textId="77777777" w:rsidR="004E400A" w:rsidRDefault="00000000">
            <w:pPr>
              <w:jc w:val="center"/>
            </w:pPr>
            <w:r>
              <w:t>0.02</w:t>
            </w:r>
          </w:p>
        </w:tc>
        <w:tc>
          <w:tcPr>
            <w:tcW w:w="1656" w:type="dxa"/>
            <w:tcBorders>
              <w:top w:val="nil"/>
              <w:left w:val="nil"/>
              <w:bottom w:val="nil"/>
              <w:right w:val="nil"/>
            </w:tcBorders>
          </w:tcPr>
          <w:p w14:paraId="1AF6D042" w14:textId="77777777" w:rsidR="004E400A" w:rsidRDefault="00000000">
            <w:pPr>
              <w:jc w:val="center"/>
            </w:pPr>
            <w:r>
              <w:t>0.44</w:t>
            </w:r>
          </w:p>
        </w:tc>
        <w:tc>
          <w:tcPr>
            <w:tcW w:w="1656" w:type="dxa"/>
            <w:tcBorders>
              <w:top w:val="nil"/>
              <w:left w:val="nil"/>
              <w:bottom w:val="nil"/>
              <w:right w:val="nil"/>
            </w:tcBorders>
          </w:tcPr>
          <w:p w14:paraId="09A02FA0" w14:textId="77777777" w:rsidR="004E400A" w:rsidRDefault="00000000">
            <w:pPr>
              <w:jc w:val="center"/>
            </w:pPr>
            <w:r>
              <w:t>0.53</w:t>
            </w:r>
          </w:p>
        </w:tc>
        <w:tc>
          <w:tcPr>
            <w:tcW w:w="2880" w:type="dxa"/>
            <w:tcBorders>
              <w:top w:val="nil"/>
              <w:left w:val="nil"/>
              <w:bottom w:val="nil"/>
              <w:right w:val="nil"/>
            </w:tcBorders>
          </w:tcPr>
          <w:p w14:paraId="614FB0B7" w14:textId="77777777" w:rsidR="004E400A" w:rsidRDefault="00000000">
            <w:pPr>
              <w:jc w:val="center"/>
            </w:pPr>
            <w:r>
              <w:t>.</w:t>
            </w:r>
          </w:p>
        </w:tc>
      </w:tr>
      <w:tr w:rsidR="004E400A" w14:paraId="4132E10D" w14:textId="77777777">
        <w:tc>
          <w:tcPr>
            <w:tcW w:w="5760" w:type="dxa"/>
            <w:tcBorders>
              <w:top w:val="nil"/>
              <w:left w:val="nil"/>
              <w:bottom w:val="nil"/>
              <w:right w:val="nil"/>
            </w:tcBorders>
          </w:tcPr>
          <w:p w14:paraId="013AC6F9" w14:textId="77777777" w:rsidR="004E400A" w:rsidRDefault="00000000">
            <w:r>
              <w:t xml:space="preserve">   Separated</w:t>
            </w:r>
          </w:p>
        </w:tc>
        <w:tc>
          <w:tcPr>
            <w:tcW w:w="1656" w:type="dxa"/>
            <w:tcBorders>
              <w:top w:val="nil"/>
              <w:left w:val="nil"/>
              <w:bottom w:val="nil"/>
              <w:right w:val="nil"/>
            </w:tcBorders>
          </w:tcPr>
          <w:p w14:paraId="46EFE39F" w14:textId="77777777" w:rsidR="004E400A" w:rsidRDefault="00000000">
            <w:pPr>
              <w:jc w:val="center"/>
            </w:pPr>
            <w:r>
              <w:t>0.44</w:t>
            </w:r>
          </w:p>
        </w:tc>
        <w:tc>
          <w:tcPr>
            <w:tcW w:w="1656" w:type="dxa"/>
            <w:tcBorders>
              <w:top w:val="nil"/>
              <w:left w:val="nil"/>
              <w:bottom w:val="nil"/>
              <w:right w:val="nil"/>
            </w:tcBorders>
          </w:tcPr>
          <w:p w14:paraId="7BFC2832" w14:textId="77777777" w:rsidR="004E400A" w:rsidRDefault="00000000">
            <w:pPr>
              <w:jc w:val="center"/>
            </w:pPr>
            <w:r>
              <w:t>0.07</w:t>
            </w:r>
          </w:p>
        </w:tc>
        <w:tc>
          <w:tcPr>
            <w:tcW w:w="1656" w:type="dxa"/>
            <w:tcBorders>
              <w:top w:val="nil"/>
              <w:left w:val="nil"/>
              <w:bottom w:val="nil"/>
              <w:right w:val="nil"/>
            </w:tcBorders>
          </w:tcPr>
          <w:p w14:paraId="139EFEE0" w14:textId="77777777" w:rsidR="004E400A" w:rsidRDefault="00000000">
            <w:pPr>
              <w:jc w:val="center"/>
            </w:pPr>
            <w:r>
              <w:t>0.30</w:t>
            </w:r>
          </w:p>
        </w:tc>
        <w:tc>
          <w:tcPr>
            <w:tcW w:w="1656" w:type="dxa"/>
            <w:tcBorders>
              <w:top w:val="nil"/>
              <w:left w:val="nil"/>
              <w:bottom w:val="nil"/>
              <w:right w:val="nil"/>
            </w:tcBorders>
          </w:tcPr>
          <w:p w14:paraId="55A4A2D4" w14:textId="77777777" w:rsidR="004E400A" w:rsidRDefault="00000000">
            <w:pPr>
              <w:jc w:val="center"/>
            </w:pPr>
            <w:r>
              <w:t>0.58</w:t>
            </w:r>
          </w:p>
        </w:tc>
        <w:tc>
          <w:tcPr>
            <w:tcW w:w="2880" w:type="dxa"/>
            <w:tcBorders>
              <w:top w:val="nil"/>
              <w:left w:val="nil"/>
              <w:bottom w:val="nil"/>
              <w:right w:val="nil"/>
            </w:tcBorders>
          </w:tcPr>
          <w:p w14:paraId="2807757C" w14:textId="77777777" w:rsidR="004E400A" w:rsidRDefault="00000000">
            <w:pPr>
              <w:jc w:val="center"/>
            </w:pPr>
            <w:r>
              <w:t>.</w:t>
            </w:r>
          </w:p>
        </w:tc>
      </w:tr>
      <w:tr w:rsidR="004E400A" w14:paraId="29852941" w14:textId="77777777">
        <w:tc>
          <w:tcPr>
            <w:tcW w:w="5760" w:type="dxa"/>
            <w:tcBorders>
              <w:top w:val="nil"/>
              <w:left w:val="nil"/>
              <w:bottom w:val="nil"/>
              <w:right w:val="nil"/>
            </w:tcBorders>
          </w:tcPr>
          <w:p w14:paraId="57F082BE" w14:textId="77777777" w:rsidR="004E400A" w:rsidRDefault="00000000">
            <w:r>
              <w:t xml:space="preserve">   Divorced</w:t>
            </w:r>
          </w:p>
        </w:tc>
        <w:tc>
          <w:tcPr>
            <w:tcW w:w="1656" w:type="dxa"/>
            <w:tcBorders>
              <w:top w:val="nil"/>
              <w:left w:val="nil"/>
              <w:bottom w:val="nil"/>
              <w:right w:val="nil"/>
            </w:tcBorders>
          </w:tcPr>
          <w:p w14:paraId="40D496C1" w14:textId="77777777" w:rsidR="004E400A" w:rsidRDefault="00000000">
            <w:pPr>
              <w:jc w:val="center"/>
            </w:pPr>
            <w:r>
              <w:t>0.36</w:t>
            </w:r>
          </w:p>
        </w:tc>
        <w:tc>
          <w:tcPr>
            <w:tcW w:w="1656" w:type="dxa"/>
            <w:tcBorders>
              <w:top w:val="nil"/>
              <w:left w:val="nil"/>
              <w:bottom w:val="nil"/>
              <w:right w:val="nil"/>
            </w:tcBorders>
          </w:tcPr>
          <w:p w14:paraId="36A83AE3" w14:textId="77777777" w:rsidR="004E400A" w:rsidRDefault="00000000">
            <w:pPr>
              <w:jc w:val="center"/>
            </w:pPr>
            <w:r>
              <w:t>0.04</w:t>
            </w:r>
          </w:p>
        </w:tc>
        <w:tc>
          <w:tcPr>
            <w:tcW w:w="1656" w:type="dxa"/>
            <w:tcBorders>
              <w:top w:val="nil"/>
              <w:left w:val="nil"/>
              <w:bottom w:val="nil"/>
              <w:right w:val="nil"/>
            </w:tcBorders>
          </w:tcPr>
          <w:p w14:paraId="6EE7E8F5" w14:textId="77777777" w:rsidR="004E400A" w:rsidRDefault="00000000">
            <w:pPr>
              <w:jc w:val="center"/>
            </w:pPr>
            <w:r>
              <w:t>0.28</w:t>
            </w:r>
          </w:p>
        </w:tc>
        <w:tc>
          <w:tcPr>
            <w:tcW w:w="1656" w:type="dxa"/>
            <w:tcBorders>
              <w:top w:val="nil"/>
              <w:left w:val="nil"/>
              <w:bottom w:val="nil"/>
              <w:right w:val="nil"/>
            </w:tcBorders>
          </w:tcPr>
          <w:p w14:paraId="51E0FEAE" w14:textId="77777777" w:rsidR="004E400A" w:rsidRDefault="00000000">
            <w:pPr>
              <w:jc w:val="center"/>
            </w:pPr>
            <w:r>
              <w:t>0.45</w:t>
            </w:r>
          </w:p>
        </w:tc>
        <w:tc>
          <w:tcPr>
            <w:tcW w:w="2880" w:type="dxa"/>
            <w:tcBorders>
              <w:top w:val="nil"/>
              <w:left w:val="nil"/>
              <w:bottom w:val="nil"/>
              <w:right w:val="nil"/>
            </w:tcBorders>
          </w:tcPr>
          <w:p w14:paraId="3F9746D5" w14:textId="77777777" w:rsidR="004E400A" w:rsidRDefault="00000000">
            <w:pPr>
              <w:jc w:val="center"/>
            </w:pPr>
            <w:r>
              <w:t>.</w:t>
            </w:r>
          </w:p>
        </w:tc>
      </w:tr>
      <w:tr w:rsidR="004E400A" w14:paraId="7189B218" w14:textId="77777777">
        <w:tc>
          <w:tcPr>
            <w:tcW w:w="5760" w:type="dxa"/>
            <w:tcBorders>
              <w:top w:val="nil"/>
              <w:left w:val="nil"/>
              <w:bottom w:val="nil"/>
              <w:right w:val="nil"/>
            </w:tcBorders>
          </w:tcPr>
          <w:p w14:paraId="748C6E37" w14:textId="77777777" w:rsidR="004E400A" w:rsidRDefault="00000000">
            <w:r>
              <w:t xml:space="preserve">   Widowed</w:t>
            </w:r>
          </w:p>
        </w:tc>
        <w:tc>
          <w:tcPr>
            <w:tcW w:w="1656" w:type="dxa"/>
            <w:tcBorders>
              <w:top w:val="nil"/>
              <w:left w:val="nil"/>
              <w:bottom w:val="nil"/>
              <w:right w:val="nil"/>
            </w:tcBorders>
          </w:tcPr>
          <w:p w14:paraId="4A6D1862" w14:textId="77777777" w:rsidR="004E400A" w:rsidRDefault="00000000">
            <w:pPr>
              <w:jc w:val="center"/>
            </w:pPr>
            <w:r>
              <w:t>0.49</w:t>
            </w:r>
          </w:p>
        </w:tc>
        <w:tc>
          <w:tcPr>
            <w:tcW w:w="1656" w:type="dxa"/>
            <w:tcBorders>
              <w:top w:val="nil"/>
              <w:left w:val="nil"/>
              <w:bottom w:val="nil"/>
              <w:right w:val="nil"/>
            </w:tcBorders>
          </w:tcPr>
          <w:p w14:paraId="564D50BA" w14:textId="77777777" w:rsidR="004E400A" w:rsidRDefault="00000000">
            <w:pPr>
              <w:jc w:val="center"/>
            </w:pPr>
            <w:r>
              <w:t>0.05</w:t>
            </w:r>
          </w:p>
        </w:tc>
        <w:tc>
          <w:tcPr>
            <w:tcW w:w="1656" w:type="dxa"/>
            <w:tcBorders>
              <w:top w:val="nil"/>
              <w:left w:val="nil"/>
              <w:bottom w:val="nil"/>
              <w:right w:val="nil"/>
            </w:tcBorders>
          </w:tcPr>
          <w:p w14:paraId="6F1EC356" w14:textId="77777777" w:rsidR="004E400A" w:rsidRDefault="00000000">
            <w:pPr>
              <w:jc w:val="center"/>
            </w:pPr>
            <w:r>
              <w:t>0.40</w:t>
            </w:r>
          </w:p>
        </w:tc>
        <w:tc>
          <w:tcPr>
            <w:tcW w:w="1656" w:type="dxa"/>
            <w:tcBorders>
              <w:top w:val="nil"/>
              <w:left w:val="nil"/>
              <w:bottom w:val="nil"/>
              <w:right w:val="nil"/>
            </w:tcBorders>
          </w:tcPr>
          <w:p w14:paraId="0A38BD4C" w14:textId="77777777" w:rsidR="004E400A" w:rsidRDefault="00000000">
            <w:pPr>
              <w:jc w:val="center"/>
            </w:pPr>
            <w:r>
              <w:t>0.59</w:t>
            </w:r>
          </w:p>
        </w:tc>
        <w:tc>
          <w:tcPr>
            <w:tcW w:w="2880" w:type="dxa"/>
            <w:tcBorders>
              <w:top w:val="nil"/>
              <w:left w:val="nil"/>
              <w:bottom w:val="nil"/>
              <w:right w:val="nil"/>
            </w:tcBorders>
          </w:tcPr>
          <w:p w14:paraId="3DC2B43F" w14:textId="77777777" w:rsidR="004E400A" w:rsidRDefault="00000000">
            <w:pPr>
              <w:jc w:val="center"/>
            </w:pPr>
            <w:r>
              <w:t>.</w:t>
            </w:r>
          </w:p>
        </w:tc>
      </w:tr>
      <w:tr w:rsidR="004E400A" w14:paraId="06C26D6B" w14:textId="77777777">
        <w:tc>
          <w:tcPr>
            <w:tcW w:w="5760" w:type="dxa"/>
            <w:tcBorders>
              <w:top w:val="nil"/>
              <w:left w:val="nil"/>
              <w:bottom w:val="nil"/>
              <w:right w:val="nil"/>
            </w:tcBorders>
          </w:tcPr>
          <w:p w14:paraId="4A82416C" w14:textId="77777777" w:rsidR="004E400A" w:rsidRDefault="00000000">
            <w:r>
              <w:t xml:space="preserve">   Domestic Partner</w:t>
            </w:r>
          </w:p>
        </w:tc>
        <w:tc>
          <w:tcPr>
            <w:tcW w:w="1656" w:type="dxa"/>
            <w:tcBorders>
              <w:top w:val="nil"/>
              <w:left w:val="nil"/>
              <w:bottom w:val="nil"/>
              <w:right w:val="nil"/>
            </w:tcBorders>
          </w:tcPr>
          <w:p w14:paraId="0214AC12" w14:textId="77777777" w:rsidR="004E400A" w:rsidRDefault="00000000">
            <w:pPr>
              <w:jc w:val="center"/>
            </w:pPr>
            <w:r>
              <w:t>0.25</w:t>
            </w:r>
          </w:p>
        </w:tc>
        <w:tc>
          <w:tcPr>
            <w:tcW w:w="1656" w:type="dxa"/>
            <w:tcBorders>
              <w:top w:val="nil"/>
              <w:left w:val="nil"/>
              <w:bottom w:val="nil"/>
              <w:right w:val="nil"/>
            </w:tcBorders>
          </w:tcPr>
          <w:p w14:paraId="6E19EE3A" w14:textId="77777777" w:rsidR="004E400A" w:rsidRDefault="00000000">
            <w:pPr>
              <w:jc w:val="center"/>
            </w:pPr>
            <w:r>
              <w:t>0.04</w:t>
            </w:r>
          </w:p>
        </w:tc>
        <w:tc>
          <w:tcPr>
            <w:tcW w:w="1656" w:type="dxa"/>
            <w:tcBorders>
              <w:top w:val="nil"/>
              <w:left w:val="nil"/>
              <w:bottom w:val="nil"/>
              <w:right w:val="nil"/>
            </w:tcBorders>
          </w:tcPr>
          <w:p w14:paraId="73D5100B" w14:textId="77777777" w:rsidR="004E400A" w:rsidRDefault="00000000">
            <w:pPr>
              <w:jc w:val="center"/>
            </w:pPr>
            <w:r>
              <w:t>0.17</w:t>
            </w:r>
          </w:p>
        </w:tc>
        <w:tc>
          <w:tcPr>
            <w:tcW w:w="1656" w:type="dxa"/>
            <w:tcBorders>
              <w:top w:val="nil"/>
              <w:left w:val="nil"/>
              <w:bottom w:val="nil"/>
              <w:right w:val="nil"/>
            </w:tcBorders>
          </w:tcPr>
          <w:p w14:paraId="4FD57932" w14:textId="77777777" w:rsidR="004E400A" w:rsidRDefault="00000000">
            <w:pPr>
              <w:jc w:val="center"/>
            </w:pPr>
            <w:r>
              <w:t>0.34</w:t>
            </w:r>
          </w:p>
        </w:tc>
        <w:tc>
          <w:tcPr>
            <w:tcW w:w="2880" w:type="dxa"/>
            <w:tcBorders>
              <w:top w:val="nil"/>
              <w:left w:val="nil"/>
              <w:bottom w:val="nil"/>
              <w:right w:val="nil"/>
            </w:tcBorders>
          </w:tcPr>
          <w:p w14:paraId="4B974F1A" w14:textId="77777777" w:rsidR="004E400A" w:rsidRDefault="00000000">
            <w:pPr>
              <w:jc w:val="center"/>
            </w:pPr>
            <w:r>
              <w:t>.</w:t>
            </w:r>
          </w:p>
        </w:tc>
      </w:tr>
      <w:tr w:rsidR="004E400A" w14:paraId="2FB00C44" w14:textId="77777777">
        <w:tc>
          <w:tcPr>
            <w:tcW w:w="5760" w:type="dxa"/>
            <w:tcBorders>
              <w:top w:val="nil"/>
              <w:left w:val="nil"/>
              <w:bottom w:val="nil"/>
              <w:right w:val="nil"/>
            </w:tcBorders>
          </w:tcPr>
          <w:p w14:paraId="6BEC5498" w14:textId="77777777" w:rsidR="004E400A" w:rsidRDefault="00000000">
            <w:r>
              <w:t>Employment</w:t>
            </w:r>
          </w:p>
        </w:tc>
        <w:tc>
          <w:tcPr>
            <w:tcW w:w="0" w:type="auto"/>
            <w:tcBorders>
              <w:top w:val="nil"/>
              <w:left w:val="nil"/>
              <w:bottom w:val="nil"/>
              <w:right w:val="nil"/>
            </w:tcBorders>
          </w:tcPr>
          <w:p w14:paraId="64764A4C" w14:textId="77777777" w:rsidR="004E400A" w:rsidRDefault="004E400A">
            <w:pPr>
              <w:jc w:val="center"/>
            </w:pPr>
          </w:p>
        </w:tc>
        <w:tc>
          <w:tcPr>
            <w:tcW w:w="0" w:type="auto"/>
            <w:tcBorders>
              <w:top w:val="nil"/>
              <w:left w:val="nil"/>
              <w:bottom w:val="nil"/>
              <w:right w:val="nil"/>
            </w:tcBorders>
          </w:tcPr>
          <w:p w14:paraId="290D21D9" w14:textId="77777777" w:rsidR="004E400A" w:rsidRDefault="004E400A">
            <w:pPr>
              <w:jc w:val="center"/>
            </w:pPr>
          </w:p>
        </w:tc>
        <w:tc>
          <w:tcPr>
            <w:tcW w:w="0" w:type="auto"/>
            <w:tcBorders>
              <w:top w:val="nil"/>
              <w:left w:val="nil"/>
              <w:bottom w:val="nil"/>
              <w:right w:val="nil"/>
            </w:tcBorders>
          </w:tcPr>
          <w:p w14:paraId="77D84C4F" w14:textId="77777777" w:rsidR="004E400A" w:rsidRDefault="004E400A">
            <w:pPr>
              <w:jc w:val="center"/>
            </w:pPr>
          </w:p>
        </w:tc>
        <w:tc>
          <w:tcPr>
            <w:tcW w:w="0" w:type="auto"/>
            <w:tcBorders>
              <w:top w:val="nil"/>
              <w:left w:val="nil"/>
              <w:bottom w:val="nil"/>
              <w:right w:val="nil"/>
            </w:tcBorders>
          </w:tcPr>
          <w:p w14:paraId="3FF461AB" w14:textId="77777777" w:rsidR="004E400A" w:rsidRDefault="004E400A">
            <w:pPr>
              <w:jc w:val="center"/>
            </w:pPr>
          </w:p>
        </w:tc>
        <w:tc>
          <w:tcPr>
            <w:tcW w:w="2880" w:type="dxa"/>
            <w:tcBorders>
              <w:top w:val="nil"/>
              <w:left w:val="nil"/>
              <w:bottom w:val="nil"/>
              <w:right w:val="nil"/>
            </w:tcBorders>
          </w:tcPr>
          <w:p w14:paraId="1D53B76A" w14:textId="77777777" w:rsidR="004E400A" w:rsidRDefault="004E400A">
            <w:pPr>
              <w:jc w:val="center"/>
            </w:pPr>
          </w:p>
        </w:tc>
      </w:tr>
      <w:tr w:rsidR="004E400A" w14:paraId="79C3DEEA" w14:textId="77777777">
        <w:tc>
          <w:tcPr>
            <w:tcW w:w="5760" w:type="dxa"/>
            <w:tcBorders>
              <w:top w:val="nil"/>
              <w:left w:val="nil"/>
              <w:bottom w:val="nil"/>
              <w:right w:val="nil"/>
            </w:tcBorders>
          </w:tcPr>
          <w:p w14:paraId="0FD34D5F" w14:textId="77777777" w:rsidR="004E400A" w:rsidRDefault="00000000">
            <w:r>
              <w:t xml:space="preserve">   Employed for an Employer</w:t>
            </w:r>
          </w:p>
        </w:tc>
        <w:tc>
          <w:tcPr>
            <w:tcW w:w="1656" w:type="dxa"/>
            <w:tcBorders>
              <w:top w:val="nil"/>
              <w:left w:val="nil"/>
              <w:bottom w:val="nil"/>
              <w:right w:val="nil"/>
            </w:tcBorders>
          </w:tcPr>
          <w:p w14:paraId="384BDF9F" w14:textId="77777777" w:rsidR="004E400A" w:rsidRDefault="00000000">
            <w:pPr>
              <w:jc w:val="center"/>
            </w:pPr>
            <w:r>
              <w:t>0.46</w:t>
            </w:r>
          </w:p>
        </w:tc>
        <w:tc>
          <w:tcPr>
            <w:tcW w:w="1656" w:type="dxa"/>
            <w:tcBorders>
              <w:top w:val="nil"/>
              <w:left w:val="nil"/>
              <w:bottom w:val="nil"/>
              <w:right w:val="nil"/>
            </w:tcBorders>
          </w:tcPr>
          <w:p w14:paraId="51CEB3BF" w14:textId="77777777" w:rsidR="004E400A" w:rsidRDefault="00000000">
            <w:pPr>
              <w:jc w:val="center"/>
            </w:pPr>
            <w:r>
              <w:t>0.02</w:t>
            </w:r>
          </w:p>
        </w:tc>
        <w:tc>
          <w:tcPr>
            <w:tcW w:w="1656" w:type="dxa"/>
            <w:tcBorders>
              <w:top w:val="nil"/>
              <w:left w:val="nil"/>
              <w:bottom w:val="nil"/>
              <w:right w:val="nil"/>
            </w:tcBorders>
          </w:tcPr>
          <w:p w14:paraId="01D29031" w14:textId="77777777" w:rsidR="004E400A" w:rsidRDefault="00000000">
            <w:pPr>
              <w:jc w:val="center"/>
            </w:pPr>
            <w:r>
              <w:t>0.42</w:t>
            </w:r>
          </w:p>
        </w:tc>
        <w:tc>
          <w:tcPr>
            <w:tcW w:w="1656" w:type="dxa"/>
            <w:tcBorders>
              <w:top w:val="nil"/>
              <w:left w:val="nil"/>
              <w:bottom w:val="nil"/>
              <w:right w:val="nil"/>
            </w:tcBorders>
          </w:tcPr>
          <w:p w14:paraId="05F24733" w14:textId="77777777" w:rsidR="004E400A" w:rsidRDefault="00000000">
            <w:pPr>
              <w:jc w:val="center"/>
            </w:pPr>
            <w:r>
              <w:t>0.50</w:t>
            </w:r>
          </w:p>
        </w:tc>
        <w:tc>
          <w:tcPr>
            <w:tcW w:w="2880" w:type="dxa"/>
            <w:tcBorders>
              <w:top w:val="nil"/>
              <w:left w:val="nil"/>
              <w:bottom w:val="nil"/>
              <w:right w:val="nil"/>
            </w:tcBorders>
          </w:tcPr>
          <w:p w14:paraId="3AA22721" w14:textId="77777777" w:rsidR="004E400A" w:rsidRDefault="00000000">
            <w:pPr>
              <w:jc w:val="center"/>
            </w:pPr>
            <w:r>
              <w:t>0.12</w:t>
            </w:r>
          </w:p>
        </w:tc>
      </w:tr>
      <w:tr w:rsidR="004E400A" w14:paraId="0D1B83F8" w14:textId="77777777">
        <w:tc>
          <w:tcPr>
            <w:tcW w:w="5760" w:type="dxa"/>
            <w:tcBorders>
              <w:top w:val="nil"/>
              <w:left w:val="nil"/>
              <w:bottom w:val="nil"/>
              <w:right w:val="nil"/>
            </w:tcBorders>
          </w:tcPr>
          <w:p w14:paraId="6A4BA1EE" w14:textId="77777777" w:rsidR="004E400A" w:rsidRDefault="00000000">
            <w:r>
              <w:t xml:space="preserve">   Self-Employed</w:t>
            </w:r>
          </w:p>
        </w:tc>
        <w:tc>
          <w:tcPr>
            <w:tcW w:w="1656" w:type="dxa"/>
            <w:tcBorders>
              <w:top w:val="nil"/>
              <w:left w:val="nil"/>
              <w:bottom w:val="nil"/>
              <w:right w:val="nil"/>
            </w:tcBorders>
          </w:tcPr>
          <w:p w14:paraId="72900917" w14:textId="77777777" w:rsidR="004E400A" w:rsidRDefault="00000000">
            <w:pPr>
              <w:jc w:val="center"/>
            </w:pPr>
            <w:r>
              <w:t>0.43</w:t>
            </w:r>
          </w:p>
        </w:tc>
        <w:tc>
          <w:tcPr>
            <w:tcW w:w="1656" w:type="dxa"/>
            <w:tcBorders>
              <w:top w:val="nil"/>
              <w:left w:val="nil"/>
              <w:bottom w:val="nil"/>
              <w:right w:val="nil"/>
            </w:tcBorders>
          </w:tcPr>
          <w:p w14:paraId="1AB9AB32" w14:textId="77777777" w:rsidR="004E400A" w:rsidRDefault="00000000">
            <w:pPr>
              <w:jc w:val="center"/>
            </w:pPr>
            <w:r>
              <w:t>0.04</w:t>
            </w:r>
          </w:p>
        </w:tc>
        <w:tc>
          <w:tcPr>
            <w:tcW w:w="1656" w:type="dxa"/>
            <w:tcBorders>
              <w:top w:val="nil"/>
              <w:left w:val="nil"/>
              <w:bottom w:val="nil"/>
              <w:right w:val="nil"/>
            </w:tcBorders>
          </w:tcPr>
          <w:p w14:paraId="5FE9701C" w14:textId="77777777" w:rsidR="004E400A" w:rsidRDefault="00000000">
            <w:pPr>
              <w:jc w:val="center"/>
            </w:pPr>
            <w:r>
              <w:t>0.35</w:t>
            </w:r>
          </w:p>
        </w:tc>
        <w:tc>
          <w:tcPr>
            <w:tcW w:w="1656" w:type="dxa"/>
            <w:tcBorders>
              <w:top w:val="nil"/>
              <w:left w:val="nil"/>
              <w:bottom w:val="nil"/>
              <w:right w:val="nil"/>
            </w:tcBorders>
          </w:tcPr>
          <w:p w14:paraId="197EBEF0" w14:textId="77777777" w:rsidR="004E400A" w:rsidRDefault="00000000">
            <w:pPr>
              <w:jc w:val="center"/>
            </w:pPr>
            <w:r>
              <w:t>0.50</w:t>
            </w:r>
          </w:p>
        </w:tc>
        <w:tc>
          <w:tcPr>
            <w:tcW w:w="2880" w:type="dxa"/>
            <w:tcBorders>
              <w:top w:val="nil"/>
              <w:left w:val="nil"/>
              <w:bottom w:val="nil"/>
              <w:right w:val="nil"/>
            </w:tcBorders>
          </w:tcPr>
          <w:p w14:paraId="2E6FABB8" w14:textId="77777777" w:rsidR="004E400A" w:rsidRDefault="00000000">
            <w:pPr>
              <w:jc w:val="center"/>
            </w:pPr>
            <w:r>
              <w:t>.</w:t>
            </w:r>
          </w:p>
        </w:tc>
      </w:tr>
      <w:tr w:rsidR="004E400A" w14:paraId="25C39F4B" w14:textId="77777777">
        <w:tc>
          <w:tcPr>
            <w:tcW w:w="5760" w:type="dxa"/>
            <w:tcBorders>
              <w:top w:val="nil"/>
              <w:left w:val="nil"/>
              <w:bottom w:val="nil"/>
              <w:right w:val="nil"/>
            </w:tcBorders>
          </w:tcPr>
          <w:p w14:paraId="73A27790" w14:textId="77777777" w:rsidR="004E400A" w:rsidRDefault="00000000">
            <w:r>
              <w:t xml:space="preserve">   Retired</w:t>
            </w:r>
          </w:p>
        </w:tc>
        <w:tc>
          <w:tcPr>
            <w:tcW w:w="1656" w:type="dxa"/>
            <w:tcBorders>
              <w:top w:val="nil"/>
              <w:left w:val="nil"/>
              <w:bottom w:val="nil"/>
              <w:right w:val="nil"/>
            </w:tcBorders>
          </w:tcPr>
          <w:p w14:paraId="3AD1D18A" w14:textId="77777777" w:rsidR="004E400A" w:rsidRDefault="00000000">
            <w:pPr>
              <w:jc w:val="center"/>
            </w:pPr>
            <w:r>
              <w:t>0.46</w:t>
            </w:r>
          </w:p>
        </w:tc>
        <w:tc>
          <w:tcPr>
            <w:tcW w:w="1656" w:type="dxa"/>
            <w:tcBorders>
              <w:top w:val="nil"/>
              <w:left w:val="nil"/>
              <w:bottom w:val="nil"/>
              <w:right w:val="nil"/>
            </w:tcBorders>
          </w:tcPr>
          <w:p w14:paraId="1E606949" w14:textId="77777777" w:rsidR="004E400A" w:rsidRDefault="00000000">
            <w:pPr>
              <w:jc w:val="center"/>
            </w:pPr>
            <w:r>
              <w:t>0.04</w:t>
            </w:r>
          </w:p>
        </w:tc>
        <w:tc>
          <w:tcPr>
            <w:tcW w:w="1656" w:type="dxa"/>
            <w:tcBorders>
              <w:top w:val="nil"/>
              <w:left w:val="nil"/>
              <w:bottom w:val="nil"/>
              <w:right w:val="nil"/>
            </w:tcBorders>
          </w:tcPr>
          <w:p w14:paraId="73B3DA4D" w14:textId="77777777" w:rsidR="004E400A" w:rsidRDefault="00000000">
            <w:pPr>
              <w:jc w:val="center"/>
            </w:pPr>
            <w:r>
              <w:t>0.38</w:t>
            </w:r>
          </w:p>
        </w:tc>
        <w:tc>
          <w:tcPr>
            <w:tcW w:w="1656" w:type="dxa"/>
            <w:tcBorders>
              <w:top w:val="nil"/>
              <w:left w:val="nil"/>
              <w:bottom w:val="nil"/>
              <w:right w:val="nil"/>
            </w:tcBorders>
          </w:tcPr>
          <w:p w14:paraId="55CAB26F" w14:textId="77777777" w:rsidR="004E400A" w:rsidRDefault="00000000">
            <w:pPr>
              <w:jc w:val="center"/>
            </w:pPr>
            <w:r>
              <w:t>0.53</w:t>
            </w:r>
          </w:p>
        </w:tc>
        <w:tc>
          <w:tcPr>
            <w:tcW w:w="2880" w:type="dxa"/>
            <w:tcBorders>
              <w:top w:val="nil"/>
              <w:left w:val="nil"/>
              <w:bottom w:val="nil"/>
              <w:right w:val="nil"/>
            </w:tcBorders>
          </w:tcPr>
          <w:p w14:paraId="5C2C2CE8" w14:textId="77777777" w:rsidR="004E400A" w:rsidRDefault="00000000">
            <w:pPr>
              <w:jc w:val="center"/>
            </w:pPr>
            <w:r>
              <w:t>.</w:t>
            </w:r>
          </w:p>
        </w:tc>
      </w:tr>
      <w:tr w:rsidR="004E400A" w14:paraId="1144FEA5" w14:textId="77777777">
        <w:tc>
          <w:tcPr>
            <w:tcW w:w="5760" w:type="dxa"/>
            <w:tcBorders>
              <w:top w:val="nil"/>
              <w:left w:val="nil"/>
              <w:bottom w:val="nil"/>
              <w:right w:val="nil"/>
            </w:tcBorders>
          </w:tcPr>
          <w:p w14:paraId="5CC2C002" w14:textId="77777777" w:rsidR="004E400A" w:rsidRDefault="00000000">
            <w:r>
              <w:t xml:space="preserve">   Student</w:t>
            </w:r>
          </w:p>
        </w:tc>
        <w:tc>
          <w:tcPr>
            <w:tcW w:w="1656" w:type="dxa"/>
            <w:tcBorders>
              <w:top w:val="nil"/>
              <w:left w:val="nil"/>
              <w:bottom w:val="nil"/>
              <w:right w:val="nil"/>
            </w:tcBorders>
          </w:tcPr>
          <w:p w14:paraId="364CFCAC" w14:textId="77777777" w:rsidR="004E400A" w:rsidRDefault="00000000">
            <w:pPr>
              <w:jc w:val="center"/>
            </w:pPr>
            <w:r>
              <w:t>0.51</w:t>
            </w:r>
          </w:p>
        </w:tc>
        <w:tc>
          <w:tcPr>
            <w:tcW w:w="1656" w:type="dxa"/>
            <w:tcBorders>
              <w:top w:val="nil"/>
              <w:left w:val="nil"/>
              <w:bottom w:val="nil"/>
              <w:right w:val="nil"/>
            </w:tcBorders>
          </w:tcPr>
          <w:p w14:paraId="42861432" w14:textId="77777777" w:rsidR="004E400A" w:rsidRDefault="00000000">
            <w:pPr>
              <w:jc w:val="center"/>
            </w:pPr>
            <w:r>
              <w:t>0.03</w:t>
            </w:r>
          </w:p>
        </w:tc>
        <w:tc>
          <w:tcPr>
            <w:tcW w:w="1656" w:type="dxa"/>
            <w:tcBorders>
              <w:top w:val="nil"/>
              <w:left w:val="nil"/>
              <w:bottom w:val="nil"/>
              <w:right w:val="nil"/>
            </w:tcBorders>
          </w:tcPr>
          <w:p w14:paraId="2CC1A778" w14:textId="77777777" w:rsidR="004E400A" w:rsidRDefault="00000000">
            <w:pPr>
              <w:jc w:val="center"/>
            </w:pPr>
            <w:r>
              <w:t>0.44</w:t>
            </w:r>
          </w:p>
        </w:tc>
        <w:tc>
          <w:tcPr>
            <w:tcW w:w="1656" w:type="dxa"/>
            <w:tcBorders>
              <w:top w:val="nil"/>
              <w:left w:val="nil"/>
              <w:bottom w:val="nil"/>
              <w:right w:val="nil"/>
            </w:tcBorders>
          </w:tcPr>
          <w:p w14:paraId="1C427040" w14:textId="77777777" w:rsidR="004E400A" w:rsidRDefault="00000000">
            <w:pPr>
              <w:jc w:val="center"/>
            </w:pPr>
            <w:r>
              <w:t>0.57</w:t>
            </w:r>
          </w:p>
        </w:tc>
        <w:tc>
          <w:tcPr>
            <w:tcW w:w="2880" w:type="dxa"/>
            <w:tcBorders>
              <w:top w:val="nil"/>
              <w:left w:val="nil"/>
              <w:bottom w:val="nil"/>
              <w:right w:val="nil"/>
            </w:tcBorders>
          </w:tcPr>
          <w:p w14:paraId="3BD90FEE" w14:textId="77777777" w:rsidR="004E400A" w:rsidRDefault="00000000">
            <w:pPr>
              <w:jc w:val="center"/>
            </w:pPr>
            <w:r>
              <w:t>.</w:t>
            </w:r>
          </w:p>
        </w:tc>
      </w:tr>
      <w:tr w:rsidR="004E400A" w14:paraId="44696C30" w14:textId="77777777">
        <w:tc>
          <w:tcPr>
            <w:tcW w:w="5760" w:type="dxa"/>
            <w:tcBorders>
              <w:top w:val="nil"/>
              <w:left w:val="nil"/>
              <w:bottom w:val="nil"/>
              <w:right w:val="nil"/>
            </w:tcBorders>
          </w:tcPr>
          <w:p w14:paraId="1EE9C9F9" w14:textId="77777777" w:rsidR="004E400A" w:rsidRDefault="00000000">
            <w:r>
              <w:t xml:space="preserve">   Homemaker</w:t>
            </w:r>
          </w:p>
        </w:tc>
        <w:tc>
          <w:tcPr>
            <w:tcW w:w="1656" w:type="dxa"/>
            <w:tcBorders>
              <w:top w:val="nil"/>
              <w:left w:val="nil"/>
              <w:bottom w:val="nil"/>
              <w:right w:val="nil"/>
            </w:tcBorders>
          </w:tcPr>
          <w:p w14:paraId="09F61A9F" w14:textId="77777777" w:rsidR="004E400A" w:rsidRDefault="00000000">
            <w:pPr>
              <w:jc w:val="center"/>
            </w:pPr>
            <w:r>
              <w:t>0.57</w:t>
            </w:r>
          </w:p>
        </w:tc>
        <w:tc>
          <w:tcPr>
            <w:tcW w:w="1656" w:type="dxa"/>
            <w:tcBorders>
              <w:top w:val="nil"/>
              <w:left w:val="nil"/>
              <w:bottom w:val="nil"/>
              <w:right w:val="nil"/>
            </w:tcBorders>
          </w:tcPr>
          <w:p w14:paraId="4167EBFA" w14:textId="77777777" w:rsidR="004E400A" w:rsidRDefault="00000000">
            <w:pPr>
              <w:jc w:val="center"/>
            </w:pPr>
            <w:r>
              <w:t>0.04</w:t>
            </w:r>
          </w:p>
        </w:tc>
        <w:tc>
          <w:tcPr>
            <w:tcW w:w="1656" w:type="dxa"/>
            <w:tcBorders>
              <w:top w:val="nil"/>
              <w:left w:val="nil"/>
              <w:bottom w:val="nil"/>
              <w:right w:val="nil"/>
            </w:tcBorders>
          </w:tcPr>
          <w:p w14:paraId="4AD4A1B9" w14:textId="77777777" w:rsidR="004E400A" w:rsidRDefault="00000000">
            <w:pPr>
              <w:jc w:val="center"/>
            </w:pPr>
            <w:r>
              <w:t>0.49</w:t>
            </w:r>
          </w:p>
        </w:tc>
        <w:tc>
          <w:tcPr>
            <w:tcW w:w="1656" w:type="dxa"/>
            <w:tcBorders>
              <w:top w:val="nil"/>
              <w:left w:val="nil"/>
              <w:bottom w:val="nil"/>
              <w:right w:val="nil"/>
            </w:tcBorders>
          </w:tcPr>
          <w:p w14:paraId="5A4D101F" w14:textId="77777777" w:rsidR="004E400A" w:rsidRDefault="00000000">
            <w:pPr>
              <w:jc w:val="center"/>
            </w:pPr>
            <w:r>
              <w:t>0.65</w:t>
            </w:r>
          </w:p>
        </w:tc>
        <w:tc>
          <w:tcPr>
            <w:tcW w:w="2880" w:type="dxa"/>
            <w:tcBorders>
              <w:top w:val="nil"/>
              <w:left w:val="nil"/>
              <w:bottom w:val="nil"/>
              <w:right w:val="nil"/>
            </w:tcBorders>
          </w:tcPr>
          <w:p w14:paraId="59704DE7" w14:textId="77777777" w:rsidR="004E400A" w:rsidRDefault="00000000">
            <w:pPr>
              <w:jc w:val="center"/>
            </w:pPr>
            <w:r>
              <w:t>.</w:t>
            </w:r>
          </w:p>
        </w:tc>
      </w:tr>
      <w:tr w:rsidR="004E400A" w14:paraId="10A8F6E2" w14:textId="77777777">
        <w:tc>
          <w:tcPr>
            <w:tcW w:w="5760" w:type="dxa"/>
            <w:tcBorders>
              <w:top w:val="nil"/>
              <w:left w:val="nil"/>
              <w:bottom w:val="nil"/>
              <w:right w:val="nil"/>
            </w:tcBorders>
          </w:tcPr>
          <w:p w14:paraId="1B683C0A"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08D413DE" w14:textId="77777777" w:rsidR="004E400A" w:rsidRDefault="00000000">
            <w:pPr>
              <w:jc w:val="center"/>
            </w:pPr>
            <w:r>
              <w:t>0.54</w:t>
            </w:r>
          </w:p>
        </w:tc>
        <w:tc>
          <w:tcPr>
            <w:tcW w:w="1656" w:type="dxa"/>
            <w:tcBorders>
              <w:top w:val="nil"/>
              <w:left w:val="nil"/>
              <w:bottom w:val="nil"/>
              <w:right w:val="nil"/>
            </w:tcBorders>
          </w:tcPr>
          <w:p w14:paraId="4B0AE305" w14:textId="77777777" w:rsidR="004E400A" w:rsidRDefault="00000000">
            <w:pPr>
              <w:jc w:val="center"/>
            </w:pPr>
            <w:r>
              <w:t>0.07</w:t>
            </w:r>
          </w:p>
        </w:tc>
        <w:tc>
          <w:tcPr>
            <w:tcW w:w="1656" w:type="dxa"/>
            <w:tcBorders>
              <w:top w:val="nil"/>
              <w:left w:val="nil"/>
              <w:bottom w:val="nil"/>
              <w:right w:val="nil"/>
            </w:tcBorders>
          </w:tcPr>
          <w:p w14:paraId="7BB41992" w14:textId="77777777" w:rsidR="004E400A" w:rsidRDefault="00000000">
            <w:pPr>
              <w:jc w:val="center"/>
            </w:pPr>
            <w:r>
              <w:t>0.41</w:t>
            </w:r>
          </w:p>
        </w:tc>
        <w:tc>
          <w:tcPr>
            <w:tcW w:w="1656" w:type="dxa"/>
            <w:tcBorders>
              <w:top w:val="nil"/>
              <w:left w:val="nil"/>
              <w:bottom w:val="nil"/>
              <w:right w:val="nil"/>
            </w:tcBorders>
          </w:tcPr>
          <w:p w14:paraId="4745DF50" w14:textId="77777777" w:rsidR="004E400A" w:rsidRDefault="00000000">
            <w:pPr>
              <w:jc w:val="center"/>
            </w:pPr>
            <w:r>
              <w:t>0.67</w:t>
            </w:r>
          </w:p>
        </w:tc>
        <w:tc>
          <w:tcPr>
            <w:tcW w:w="2880" w:type="dxa"/>
            <w:tcBorders>
              <w:top w:val="nil"/>
              <w:left w:val="nil"/>
              <w:bottom w:val="nil"/>
              <w:right w:val="nil"/>
            </w:tcBorders>
          </w:tcPr>
          <w:p w14:paraId="5E94E1D8" w14:textId="77777777" w:rsidR="004E400A" w:rsidRDefault="00000000">
            <w:pPr>
              <w:jc w:val="center"/>
            </w:pPr>
            <w:r>
              <w:t>.</w:t>
            </w:r>
          </w:p>
        </w:tc>
      </w:tr>
      <w:tr w:rsidR="004E400A" w14:paraId="524BBD24" w14:textId="77777777">
        <w:tc>
          <w:tcPr>
            <w:tcW w:w="5760" w:type="dxa"/>
            <w:tcBorders>
              <w:top w:val="nil"/>
              <w:left w:val="nil"/>
              <w:bottom w:val="nil"/>
              <w:right w:val="nil"/>
            </w:tcBorders>
          </w:tcPr>
          <w:p w14:paraId="3D1406A8" w14:textId="77777777" w:rsidR="004E400A" w:rsidRDefault="00000000">
            <w:r>
              <w:t xml:space="preserve">   None of These/Other</w:t>
            </w:r>
          </w:p>
        </w:tc>
        <w:tc>
          <w:tcPr>
            <w:tcW w:w="1656" w:type="dxa"/>
            <w:tcBorders>
              <w:top w:val="nil"/>
              <w:left w:val="nil"/>
              <w:bottom w:val="nil"/>
              <w:right w:val="nil"/>
            </w:tcBorders>
          </w:tcPr>
          <w:p w14:paraId="44502A9B" w14:textId="77777777" w:rsidR="004E400A" w:rsidRDefault="00000000">
            <w:pPr>
              <w:jc w:val="center"/>
            </w:pPr>
            <w:r>
              <w:t>0.51</w:t>
            </w:r>
          </w:p>
        </w:tc>
        <w:tc>
          <w:tcPr>
            <w:tcW w:w="1656" w:type="dxa"/>
            <w:tcBorders>
              <w:top w:val="nil"/>
              <w:left w:val="nil"/>
              <w:bottom w:val="nil"/>
              <w:right w:val="nil"/>
            </w:tcBorders>
          </w:tcPr>
          <w:p w14:paraId="527F5267" w14:textId="77777777" w:rsidR="004E400A" w:rsidRDefault="00000000">
            <w:pPr>
              <w:jc w:val="center"/>
            </w:pPr>
            <w:r>
              <w:t>0.05</w:t>
            </w:r>
          </w:p>
        </w:tc>
        <w:tc>
          <w:tcPr>
            <w:tcW w:w="1656" w:type="dxa"/>
            <w:tcBorders>
              <w:top w:val="nil"/>
              <w:left w:val="nil"/>
              <w:bottom w:val="nil"/>
              <w:right w:val="nil"/>
            </w:tcBorders>
          </w:tcPr>
          <w:p w14:paraId="798907F1" w14:textId="77777777" w:rsidR="004E400A" w:rsidRDefault="00000000">
            <w:pPr>
              <w:jc w:val="center"/>
            </w:pPr>
            <w:r>
              <w:t>0.41</w:t>
            </w:r>
          </w:p>
        </w:tc>
        <w:tc>
          <w:tcPr>
            <w:tcW w:w="1656" w:type="dxa"/>
            <w:tcBorders>
              <w:top w:val="nil"/>
              <w:left w:val="nil"/>
              <w:bottom w:val="nil"/>
              <w:right w:val="nil"/>
            </w:tcBorders>
          </w:tcPr>
          <w:p w14:paraId="1902902E" w14:textId="77777777" w:rsidR="004E400A" w:rsidRDefault="00000000">
            <w:pPr>
              <w:jc w:val="center"/>
            </w:pPr>
            <w:r>
              <w:t>0.62</w:t>
            </w:r>
          </w:p>
        </w:tc>
        <w:tc>
          <w:tcPr>
            <w:tcW w:w="2880" w:type="dxa"/>
            <w:tcBorders>
              <w:top w:val="nil"/>
              <w:left w:val="nil"/>
              <w:bottom w:val="nil"/>
              <w:right w:val="nil"/>
            </w:tcBorders>
          </w:tcPr>
          <w:p w14:paraId="1261F048" w14:textId="77777777" w:rsidR="004E400A" w:rsidRDefault="00000000">
            <w:pPr>
              <w:jc w:val="center"/>
            </w:pPr>
            <w:r>
              <w:t>.</w:t>
            </w:r>
          </w:p>
        </w:tc>
      </w:tr>
      <w:tr w:rsidR="004E400A" w14:paraId="45F4108F" w14:textId="77777777">
        <w:tc>
          <w:tcPr>
            <w:tcW w:w="5760" w:type="dxa"/>
            <w:tcBorders>
              <w:top w:val="nil"/>
              <w:left w:val="nil"/>
              <w:bottom w:val="nil"/>
              <w:right w:val="nil"/>
            </w:tcBorders>
          </w:tcPr>
          <w:p w14:paraId="3EA3F6C1" w14:textId="77777777" w:rsidR="004E400A" w:rsidRDefault="00000000">
            <w:r>
              <w:t>Education</w:t>
            </w:r>
          </w:p>
        </w:tc>
        <w:tc>
          <w:tcPr>
            <w:tcW w:w="0" w:type="auto"/>
            <w:tcBorders>
              <w:top w:val="nil"/>
              <w:left w:val="nil"/>
              <w:bottom w:val="nil"/>
              <w:right w:val="nil"/>
            </w:tcBorders>
          </w:tcPr>
          <w:p w14:paraId="333E1A70" w14:textId="77777777" w:rsidR="004E400A" w:rsidRDefault="004E400A">
            <w:pPr>
              <w:jc w:val="center"/>
            </w:pPr>
          </w:p>
        </w:tc>
        <w:tc>
          <w:tcPr>
            <w:tcW w:w="0" w:type="auto"/>
            <w:tcBorders>
              <w:top w:val="nil"/>
              <w:left w:val="nil"/>
              <w:bottom w:val="nil"/>
              <w:right w:val="nil"/>
            </w:tcBorders>
          </w:tcPr>
          <w:p w14:paraId="708909BC" w14:textId="77777777" w:rsidR="004E400A" w:rsidRDefault="004E400A">
            <w:pPr>
              <w:jc w:val="center"/>
            </w:pPr>
          </w:p>
        </w:tc>
        <w:tc>
          <w:tcPr>
            <w:tcW w:w="0" w:type="auto"/>
            <w:tcBorders>
              <w:top w:val="nil"/>
              <w:left w:val="nil"/>
              <w:bottom w:val="nil"/>
              <w:right w:val="nil"/>
            </w:tcBorders>
          </w:tcPr>
          <w:p w14:paraId="54476356" w14:textId="77777777" w:rsidR="004E400A" w:rsidRDefault="004E400A">
            <w:pPr>
              <w:jc w:val="center"/>
            </w:pPr>
          </w:p>
        </w:tc>
        <w:tc>
          <w:tcPr>
            <w:tcW w:w="0" w:type="auto"/>
            <w:tcBorders>
              <w:top w:val="nil"/>
              <w:left w:val="nil"/>
              <w:bottom w:val="nil"/>
              <w:right w:val="nil"/>
            </w:tcBorders>
          </w:tcPr>
          <w:p w14:paraId="51BAC5C3" w14:textId="77777777" w:rsidR="004E400A" w:rsidRDefault="004E400A">
            <w:pPr>
              <w:jc w:val="center"/>
            </w:pPr>
          </w:p>
        </w:tc>
        <w:tc>
          <w:tcPr>
            <w:tcW w:w="2880" w:type="dxa"/>
            <w:tcBorders>
              <w:top w:val="nil"/>
              <w:left w:val="nil"/>
              <w:bottom w:val="nil"/>
              <w:right w:val="nil"/>
            </w:tcBorders>
          </w:tcPr>
          <w:p w14:paraId="0541BCC9" w14:textId="77777777" w:rsidR="004E400A" w:rsidRDefault="004E400A">
            <w:pPr>
              <w:jc w:val="center"/>
            </w:pPr>
          </w:p>
        </w:tc>
      </w:tr>
      <w:tr w:rsidR="004E400A" w14:paraId="797C3B20" w14:textId="77777777">
        <w:tc>
          <w:tcPr>
            <w:tcW w:w="5760" w:type="dxa"/>
            <w:tcBorders>
              <w:top w:val="nil"/>
              <w:left w:val="nil"/>
              <w:bottom w:val="nil"/>
              <w:right w:val="nil"/>
            </w:tcBorders>
          </w:tcPr>
          <w:p w14:paraId="3F2C17DD" w14:textId="77777777" w:rsidR="004E400A" w:rsidRDefault="00000000">
            <w:r>
              <w:t xml:space="preserve">   Up to 8 Years</w:t>
            </w:r>
          </w:p>
        </w:tc>
        <w:tc>
          <w:tcPr>
            <w:tcW w:w="1656" w:type="dxa"/>
            <w:tcBorders>
              <w:top w:val="nil"/>
              <w:left w:val="nil"/>
              <w:bottom w:val="nil"/>
              <w:right w:val="nil"/>
            </w:tcBorders>
          </w:tcPr>
          <w:p w14:paraId="199C51EE" w14:textId="77777777" w:rsidR="004E400A" w:rsidRDefault="00000000">
            <w:pPr>
              <w:jc w:val="center"/>
            </w:pPr>
            <w:r>
              <w:t>0.58</w:t>
            </w:r>
          </w:p>
        </w:tc>
        <w:tc>
          <w:tcPr>
            <w:tcW w:w="1656" w:type="dxa"/>
            <w:tcBorders>
              <w:top w:val="nil"/>
              <w:left w:val="nil"/>
              <w:bottom w:val="nil"/>
              <w:right w:val="nil"/>
            </w:tcBorders>
          </w:tcPr>
          <w:p w14:paraId="1CFFC65E" w14:textId="77777777" w:rsidR="004E400A" w:rsidRDefault="00000000">
            <w:pPr>
              <w:jc w:val="center"/>
            </w:pPr>
            <w:r>
              <w:t>0.06</w:t>
            </w:r>
          </w:p>
        </w:tc>
        <w:tc>
          <w:tcPr>
            <w:tcW w:w="1656" w:type="dxa"/>
            <w:tcBorders>
              <w:top w:val="nil"/>
              <w:left w:val="nil"/>
              <w:bottom w:val="nil"/>
              <w:right w:val="nil"/>
            </w:tcBorders>
          </w:tcPr>
          <w:p w14:paraId="1B69D2C0" w14:textId="77777777" w:rsidR="004E400A" w:rsidRDefault="00000000">
            <w:pPr>
              <w:jc w:val="center"/>
            </w:pPr>
            <w:r>
              <w:t>0.45</w:t>
            </w:r>
          </w:p>
        </w:tc>
        <w:tc>
          <w:tcPr>
            <w:tcW w:w="1656" w:type="dxa"/>
            <w:tcBorders>
              <w:top w:val="nil"/>
              <w:left w:val="nil"/>
              <w:bottom w:val="nil"/>
              <w:right w:val="nil"/>
            </w:tcBorders>
          </w:tcPr>
          <w:p w14:paraId="45C6D7FB" w14:textId="77777777" w:rsidR="004E400A" w:rsidRDefault="00000000">
            <w:pPr>
              <w:jc w:val="center"/>
            </w:pPr>
            <w:r>
              <w:t>0.71</w:t>
            </w:r>
          </w:p>
        </w:tc>
        <w:tc>
          <w:tcPr>
            <w:tcW w:w="2880" w:type="dxa"/>
            <w:tcBorders>
              <w:top w:val="nil"/>
              <w:left w:val="nil"/>
              <w:bottom w:val="nil"/>
              <w:right w:val="nil"/>
            </w:tcBorders>
          </w:tcPr>
          <w:p w14:paraId="785895EA" w14:textId="77777777" w:rsidR="004E400A" w:rsidRDefault="00000000">
            <w:pPr>
              <w:jc w:val="center"/>
            </w:pPr>
            <w:r>
              <w:t>0.00</w:t>
            </w:r>
          </w:p>
        </w:tc>
      </w:tr>
      <w:tr w:rsidR="004E400A" w14:paraId="08781AE7" w14:textId="77777777">
        <w:tc>
          <w:tcPr>
            <w:tcW w:w="5760" w:type="dxa"/>
            <w:tcBorders>
              <w:top w:val="nil"/>
              <w:left w:val="nil"/>
              <w:bottom w:val="nil"/>
              <w:right w:val="nil"/>
            </w:tcBorders>
          </w:tcPr>
          <w:p w14:paraId="2DF5240D" w14:textId="77777777" w:rsidR="004E400A" w:rsidRDefault="00000000">
            <w:r>
              <w:t xml:space="preserve">   9-15 Years</w:t>
            </w:r>
          </w:p>
        </w:tc>
        <w:tc>
          <w:tcPr>
            <w:tcW w:w="1656" w:type="dxa"/>
            <w:tcBorders>
              <w:top w:val="nil"/>
              <w:left w:val="nil"/>
              <w:bottom w:val="nil"/>
              <w:right w:val="nil"/>
            </w:tcBorders>
          </w:tcPr>
          <w:p w14:paraId="3074D014" w14:textId="77777777" w:rsidR="004E400A" w:rsidRDefault="00000000">
            <w:pPr>
              <w:jc w:val="center"/>
            </w:pPr>
            <w:r>
              <w:t>0.53</w:t>
            </w:r>
          </w:p>
        </w:tc>
        <w:tc>
          <w:tcPr>
            <w:tcW w:w="1656" w:type="dxa"/>
            <w:tcBorders>
              <w:top w:val="nil"/>
              <w:left w:val="nil"/>
              <w:bottom w:val="nil"/>
              <w:right w:val="nil"/>
            </w:tcBorders>
          </w:tcPr>
          <w:p w14:paraId="0C5F6271" w14:textId="77777777" w:rsidR="004E400A" w:rsidRDefault="00000000">
            <w:pPr>
              <w:jc w:val="center"/>
            </w:pPr>
            <w:r>
              <w:t>0.02</w:t>
            </w:r>
          </w:p>
        </w:tc>
        <w:tc>
          <w:tcPr>
            <w:tcW w:w="1656" w:type="dxa"/>
            <w:tcBorders>
              <w:top w:val="nil"/>
              <w:left w:val="nil"/>
              <w:bottom w:val="nil"/>
              <w:right w:val="nil"/>
            </w:tcBorders>
          </w:tcPr>
          <w:p w14:paraId="42502DFE" w14:textId="77777777" w:rsidR="004E400A" w:rsidRDefault="00000000">
            <w:pPr>
              <w:jc w:val="center"/>
            </w:pPr>
            <w:r>
              <w:t>0.48</w:t>
            </w:r>
          </w:p>
        </w:tc>
        <w:tc>
          <w:tcPr>
            <w:tcW w:w="1656" w:type="dxa"/>
            <w:tcBorders>
              <w:top w:val="nil"/>
              <w:left w:val="nil"/>
              <w:bottom w:val="nil"/>
              <w:right w:val="nil"/>
            </w:tcBorders>
          </w:tcPr>
          <w:p w14:paraId="190131CF" w14:textId="77777777" w:rsidR="004E400A" w:rsidRDefault="00000000">
            <w:pPr>
              <w:jc w:val="center"/>
            </w:pPr>
            <w:r>
              <w:t>0.57</w:t>
            </w:r>
          </w:p>
        </w:tc>
        <w:tc>
          <w:tcPr>
            <w:tcW w:w="2880" w:type="dxa"/>
            <w:tcBorders>
              <w:top w:val="nil"/>
              <w:left w:val="nil"/>
              <w:bottom w:val="nil"/>
              <w:right w:val="nil"/>
            </w:tcBorders>
          </w:tcPr>
          <w:p w14:paraId="5DE07F14" w14:textId="77777777" w:rsidR="004E400A" w:rsidRDefault="00000000">
            <w:pPr>
              <w:jc w:val="center"/>
            </w:pPr>
            <w:r>
              <w:t>.</w:t>
            </w:r>
          </w:p>
        </w:tc>
      </w:tr>
      <w:tr w:rsidR="004E400A" w14:paraId="69C2FE43" w14:textId="77777777">
        <w:tc>
          <w:tcPr>
            <w:tcW w:w="5760" w:type="dxa"/>
            <w:tcBorders>
              <w:top w:val="nil"/>
              <w:left w:val="nil"/>
              <w:bottom w:val="nil"/>
              <w:right w:val="nil"/>
            </w:tcBorders>
          </w:tcPr>
          <w:p w14:paraId="02ACD455" w14:textId="77777777" w:rsidR="004E400A" w:rsidRDefault="00000000">
            <w:r>
              <w:t xml:space="preserve">   16+ Years</w:t>
            </w:r>
          </w:p>
        </w:tc>
        <w:tc>
          <w:tcPr>
            <w:tcW w:w="1656" w:type="dxa"/>
            <w:tcBorders>
              <w:top w:val="nil"/>
              <w:left w:val="nil"/>
              <w:bottom w:val="nil"/>
              <w:right w:val="nil"/>
            </w:tcBorders>
          </w:tcPr>
          <w:p w14:paraId="3B5A6E23" w14:textId="77777777" w:rsidR="004E400A" w:rsidRDefault="00000000">
            <w:pPr>
              <w:jc w:val="center"/>
            </w:pPr>
            <w:r>
              <w:t>0.41</w:t>
            </w:r>
          </w:p>
        </w:tc>
        <w:tc>
          <w:tcPr>
            <w:tcW w:w="1656" w:type="dxa"/>
            <w:tcBorders>
              <w:top w:val="nil"/>
              <w:left w:val="nil"/>
              <w:bottom w:val="nil"/>
              <w:right w:val="nil"/>
            </w:tcBorders>
          </w:tcPr>
          <w:p w14:paraId="17400378" w14:textId="77777777" w:rsidR="004E400A" w:rsidRDefault="00000000">
            <w:pPr>
              <w:jc w:val="center"/>
            </w:pPr>
            <w:r>
              <w:t>0.02</w:t>
            </w:r>
          </w:p>
        </w:tc>
        <w:tc>
          <w:tcPr>
            <w:tcW w:w="1656" w:type="dxa"/>
            <w:tcBorders>
              <w:top w:val="nil"/>
              <w:left w:val="nil"/>
              <w:bottom w:val="nil"/>
              <w:right w:val="nil"/>
            </w:tcBorders>
          </w:tcPr>
          <w:p w14:paraId="0DD1D968" w14:textId="77777777" w:rsidR="004E400A" w:rsidRDefault="00000000">
            <w:pPr>
              <w:jc w:val="center"/>
            </w:pPr>
            <w:r>
              <w:t>0.37</w:t>
            </w:r>
          </w:p>
        </w:tc>
        <w:tc>
          <w:tcPr>
            <w:tcW w:w="1656" w:type="dxa"/>
            <w:tcBorders>
              <w:top w:val="nil"/>
              <w:left w:val="nil"/>
              <w:bottom w:val="nil"/>
              <w:right w:val="nil"/>
            </w:tcBorders>
          </w:tcPr>
          <w:p w14:paraId="468E10D8" w14:textId="77777777" w:rsidR="004E400A" w:rsidRDefault="00000000">
            <w:pPr>
              <w:jc w:val="center"/>
            </w:pPr>
            <w:r>
              <w:t>0.46</w:t>
            </w:r>
          </w:p>
        </w:tc>
        <w:tc>
          <w:tcPr>
            <w:tcW w:w="2880" w:type="dxa"/>
            <w:tcBorders>
              <w:top w:val="nil"/>
              <w:left w:val="nil"/>
              <w:bottom w:val="nil"/>
              <w:right w:val="nil"/>
            </w:tcBorders>
          </w:tcPr>
          <w:p w14:paraId="532912CC" w14:textId="77777777" w:rsidR="004E400A" w:rsidRDefault="00000000">
            <w:pPr>
              <w:jc w:val="center"/>
            </w:pPr>
            <w:r>
              <w:t>.</w:t>
            </w:r>
          </w:p>
        </w:tc>
      </w:tr>
      <w:tr w:rsidR="004E400A" w14:paraId="212051CE" w14:textId="77777777">
        <w:tc>
          <w:tcPr>
            <w:tcW w:w="5760" w:type="dxa"/>
            <w:tcBorders>
              <w:top w:val="nil"/>
              <w:left w:val="nil"/>
              <w:bottom w:val="nil"/>
              <w:right w:val="nil"/>
            </w:tcBorders>
          </w:tcPr>
          <w:p w14:paraId="78A14E97" w14:textId="77777777" w:rsidR="004E400A" w:rsidRDefault="00000000">
            <w:r>
              <w:t>Service Attendance</w:t>
            </w:r>
          </w:p>
        </w:tc>
        <w:tc>
          <w:tcPr>
            <w:tcW w:w="0" w:type="auto"/>
            <w:tcBorders>
              <w:top w:val="nil"/>
              <w:left w:val="nil"/>
              <w:bottom w:val="nil"/>
              <w:right w:val="nil"/>
            </w:tcBorders>
          </w:tcPr>
          <w:p w14:paraId="5F50F987" w14:textId="77777777" w:rsidR="004E400A" w:rsidRDefault="004E400A">
            <w:pPr>
              <w:jc w:val="center"/>
            </w:pPr>
          </w:p>
        </w:tc>
        <w:tc>
          <w:tcPr>
            <w:tcW w:w="0" w:type="auto"/>
            <w:tcBorders>
              <w:top w:val="nil"/>
              <w:left w:val="nil"/>
              <w:bottom w:val="nil"/>
              <w:right w:val="nil"/>
            </w:tcBorders>
          </w:tcPr>
          <w:p w14:paraId="4081A7DB" w14:textId="77777777" w:rsidR="004E400A" w:rsidRDefault="004E400A">
            <w:pPr>
              <w:jc w:val="center"/>
            </w:pPr>
          </w:p>
        </w:tc>
        <w:tc>
          <w:tcPr>
            <w:tcW w:w="0" w:type="auto"/>
            <w:tcBorders>
              <w:top w:val="nil"/>
              <w:left w:val="nil"/>
              <w:bottom w:val="nil"/>
              <w:right w:val="nil"/>
            </w:tcBorders>
          </w:tcPr>
          <w:p w14:paraId="4911410B" w14:textId="77777777" w:rsidR="004E400A" w:rsidRDefault="004E400A">
            <w:pPr>
              <w:jc w:val="center"/>
            </w:pPr>
          </w:p>
        </w:tc>
        <w:tc>
          <w:tcPr>
            <w:tcW w:w="0" w:type="auto"/>
            <w:tcBorders>
              <w:top w:val="nil"/>
              <w:left w:val="nil"/>
              <w:bottom w:val="nil"/>
              <w:right w:val="nil"/>
            </w:tcBorders>
          </w:tcPr>
          <w:p w14:paraId="35F91D96" w14:textId="77777777" w:rsidR="004E400A" w:rsidRDefault="004E400A">
            <w:pPr>
              <w:jc w:val="center"/>
            </w:pPr>
          </w:p>
        </w:tc>
        <w:tc>
          <w:tcPr>
            <w:tcW w:w="2880" w:type="dxa"/>
            <w:tcBorders>
              <w:top w:val="nil"/>
              <w:left w:val="nil"/>
              <w:bottom w:val="nil"/>
              <w:right w:val="nil"/>
            </w:tcBorders>
          </w:tcPr>
          <w:p w14:paraId="30F0CE1F" w14:textId="77777777" w:rsidR="004E400A" w:rsidRDefault="004E400A">
            <w:pPr>
              <w:jc w:val="center"/>
            </w:pPr>
          </w:p>
        </w:tc>
      </w:tr>
      <w:tr w:rsidR="004E400A" w14:paraId="62C94D4A" w14:textId="77777777">
        <w:tc>
          <w:tcPr>
            <w:tcW w:w="5760" w:type="dxa"/>
            <w:tcBorders>
              <w:top w:val="nil"/>
              <w:left w:val="nil"/>
              <w:bottom w:val="nil"/>
              <w:right w:val="nil"/>
            </w:tcBorders>
          </w:tcPr>
          <w:p w14:paraId="6FEF1DCE" w14:textId="77777777" w:rsidR="004E400A" w:rsidRDefault="00000000">
            <w:r>
              <w:t xml:space="preserve">   &gt;1/Week</w:t>
            </w:r>
          </w:p>
        </w:tc>
        <w:tc>
          <w:tcPr>
            <w:tcW w:w="1656" w:type="dxa"/>
            <w:tcBorders>
              <w:top w:val="nil"/>
              <w:left w:val="nil"/>
              <w:bottom w:val="nil"/>
              <w:right w:val="nil"/>
            </w:tcBorders>
          </w:tcPr>
          <w:p w14:paraId="43575D19" w14:textId="77777777" w:rsidR="004E400A" w:rsidRDefault="00000000">
            <w:pPr>
              <w:jc w:val="center"/>
            </w:pPr>
            <w:r>
              <w:t>0.70</w:t>
            </w:r>
          </w:p>
        </w:tc>
        <w:tc>
          <w:tcPr>
            <w:tcW w:w="1656" w:type="dxa"/>
            <w:tcBorders>
              <w:top w:val="nil"/>
              <w:left w:val="nil"/>
              <w:bottom w:val="nil"/>
              <w:right w:val="nil"/>
            </w:tcBorders>
          </w:tcPr>
          <w:p w14:paraId="099B6C44" w14:textId="77777777" w:rsidR="004E400A" w:rsidRDefault="00000000">
            <w:pPr>
              <w:jc w:val="center"/>
            </w:pPr>
            <w:r>
              <w:t>0.02</w:t>
            </w:r>
          </w:p>
        </w:tc>
        <w:tc>
          <w:tcPr>
            <w:tcW w:w="1656" w:type="dxa"/>
            <w:tcBorders>
              <w:top w:val="nil"/>
              <w:left w:val="nil"/>
              <w:bottom w:val="nil"/>
              <w:right w:val="nil"/>
            </w:tcBorders>
          </w:tcPr>
          <w:p w14:paraId="2A951A90" w14:textId="77777777" w:rsidR="004E400A" w:rsidRDefault="00000000">
            <w:pPr>
              <w:jc w:val="center"/>
            </w:pPr>
            <w:r>
              <w:t>0.65</w:t>
            </w:r>
          </w:p>
        </w:tc>
        <w:tc>
          <w:tcPr>
            <w:tcW w:w="1656" w:type="dxa"/>
            <w:tcBorders>
              <w:top w:val="nil"/>
              <w:left w:val="nil"/>
              <w:bottom w:val="nil"/>
              <w:right w:val="nil"/>
            </w:tcBorders>
          </w:tcPr>
          <w:p w14:paraId="3528C015" w14:textId="77777777" w:rsidR="004E400A" w:rsidRDefault="00000000">
            <w:pPr>
              <w:jc w:val="center"/>
            </w:pPr>
            <w:r>
              <w:t>0.75</w:t>
            </w:r>
          </w:p>
        </w:tc>
        <w:tc>
          <w:tcPr>
            <w:tcW w:w="2880" w:type="dxa"/>
            <w:tcBorders>
              <w:top w:val="nil"/>
              <w:left w:val="nil"/>
              <w:bottom w:val="nil"/>
              <w:right w:val="nil"/>
            </w:tcBorders>
          </w:tcPr>
          <w:p w14:paraId="775DC130" w14:textId="77777777" w:rsidR="004E400A" w:rsidRDefault="00000000">
            <w:pPr>
              <w:jc w:val="center"/>
            </w:pPr>
            <w:r>
              <w:t>0.00</w:t>
            </w:r>
          </w:p>
        </w:tc>
      </w:tr>
      <w:tr w:rsidR="004E400A" w14:paraId="5DB2D465" w14:textId="77777777">
        <w:tc>
          <w:tcPr>
            <w:tcW w:w="5760" w:type="dxa"/>
            <w:tcBorders>
              <w:top w:val="nil"/>
              <w:left w:val="nil"/>
              <w:bottom w:val="nil"/>
              <w:right w:val="nil"/>
            </w:tcBorders>
          </w:tcPr>
          <w:p w14:paraId="5FA6FDA7" w14:textId="77777777" w:rsidR="004E400A" w:rsidRDefault="00000000">
            <w:r>
              <w:t xml:space="preserve">   1/Week</w:t>
            </w:r>
          </w:p>
        </w:tc>
        <w:tc>
          <w:tcPr>
            <w:tcW w:w="1656" w:type="dxa"/>
            <w:tcBorders>
              <w:top w:val="nil"/>
              <w:left w:val="nil"/>
              <w:bottom w:val="nil"/>
              <w:right w:val="nil"/>
            </w:tcBorders>
          </w:tcPr>
          <w:p w14:paraId="245DCD7B" w14:textId="77777777" w:rsidR="004E400A" w:rsidRDefault="00000000">
            <w:pPr>
              <w:jc w:val="center"/>
            </w:pPr>
            <w:r>
              <w:t>0.64</w:t>
            </w:r>
          </w:p>
        </w:tc>
        <w:tc>
          <w:tcPr>
            <w:tcW w:w="1656" w:type="dxa"/>
            <w:tcBorders>
              <w:top w:val="nil"/>
              <w:left w:val="nil"/>
              <w:bottom w:val="nil"/>
              <w:right w:val="nil"/>
            </w:tcBorders>
          </w:tcPr>
          <w:p w14:paraId="3DA0AB0B" w14:textId="77777777" w:rsidR="004E400A" w:rsidRDefault="00000000">
            <w:pPr>
              <w:jc w:val="center"/>
            </w:pPr>
            <w:r>
              <w:t>0.04</w:t>
            </w:r>
          </w:p>
        </w:tc>
        <w:tc>
          <w:tcPr>
            <w:tcW w:w="1656" w:type="dxa"/>
            <w:tcBorders>
              <w:top w:val="nil"/>
              <w:left w:val="nil"/>
              <w:bottom w:val="nil"/>
              <w:right w:val="nil"/>
            </w:tcBorders>
          </w:tcPr>
          <w:p w14:paraId="57CEAA26" w14:textId="77777777" w:rsidR="004E400A" w:rsidRDefault="00000000">
            <w:pPr>
              <w:jc w:val="center"/>
            </w:pPr>
            <w:r>
              <w:t>0.57</w:t>
            </w:r>
          </w:p>
        </w:tc>
        <w:tc>
          <w:tcPr>
            <w:tcW w:w="1656" w:type="dxa"/>
            <w:tcBorders>
              <w:top w:val="nil"/>
              <w:left w:val="nil"/>
              <w:bottom w:val="nil"/>
              <w:right w:val="nil"/>
            </w:tcBorders>
          </w:tcPr>
          <w:p w14:paraId="2E6255E3" w14:textId="77777777" w:rsidR="004E400A" w:rsidRDefault="00000000">
            <w:pPr>
              <w:jc w:val="center"/>
            </w:pPr>
            <w:r>
              <w:t>0.71</w:t>
            </w:r>
          </w:p>
        </w:tc>
        <w:tc>
          <w:tcPr>
            <w:tcW w:w="2880" w:type="dxa"/>
            <w:tcBorders>
              <w:top w:val="nil"/>
              <w:left w:val="nil"/>
              <w:bottom w:val="nil"/>
              <w:right w:val="nil"/>
            </w:tcBorders>
          </w:tcPr>
          <w:p w14:paraId="0D85B664" w14:textId="77777777" w:rsidR="004E400A" w:rsidRDefault="00000000">
            <w:pPr>
              <w:jc w:val="center"/>
            </w:pPr>
            <w:r>
              <w:t>.</w:t>
            </w:r>
          </w:p>
        </w:tc>
      </w:tr>
      <w:tr w:rsidR="004E400A" w14:paraId="6981129C" w14:textId="77777777">
        <w:tc>
          <w:tcPr>
            <w:tcW w:w="5760" w:type="dxa"/>
            <w:tcBorders>
              <w:top w:val="nil"/>
              <w:left w:val="nil"/>
              <w:bottom w:val="nil"/>
              <w:right w:val="nil"/>
            </w:tcBorders>
          </w:tcPr>
          <w:p w14:paraId="308B1E21" w14:textId="77777777" w:rsidR="004E400A" w:rsidRDefault="00000000">
            <w:r>
              <w:t xml:space="preserve">   1-3/Month</w:t>
            </w:r>
          </w:p>
        </w:tc>
        <w:tc>
          <w:tcPr>
            <w:tcW w:w="1656" w:type="dxa"/>
            <w:tcBorders>
              <w:top w:val="nil"/>
              <w:left w:val="nil"/>
              <w:bottom w:val="nil"/>
              <w:right w:val="nil"/>
            </w:tcBorders>
          </w:tcPr>
          <w:p w14:paraId="640F9FFE" w14:textId="77777777" w:rsidR="004E400A" w:rsidRDefault="00000000">
            <w:pPr>
              <w:jc w:val="center"/>
            </w:pPr>
            <w:r>
              <w:t>0.59</w:t>
            </w:r>
          </w:p>
        </w:tc>
        <w:tc>
          <w:tcPr>
            <w:tcW w:w="1656" w:type="dxa"/>
            <w:tcBorders>
              <w:top w:val="nil"/>
              <w:left w:val="nil"/>
              <w:bottom w:val="nil"/>
              <w:right w:val="nil"/>
            </w:tcBorders>
          </w:tcPr>
          <w:p w14:paraId="4679C278" w14:textId="77777777" w:rsidR="004E400A" w:rsidRDefault="00000000">
            <w:pPr>
              <w:jc w:val="center"/>
            </w:pPr>
            <w:r>
              <w:t>0.03</w:t>
            </w:r>
          </w:p>
        </w:tc>
        <w:tc>
          <w:tcPr>
            <w:tcW w:w="1656" w:type="dxa"/>
            <w:tcBorders>
              <w:top w:val="nil"/>
              <w:left w:val="nil"/>
              <w:bottom w:val="nil"/>
              <w:right w:val="nil"/>
            </w:tcBorders>
          </w:tcPr>
          <w:p w14:paraId="48263E59" w14:textId="77777777" w:rsidR="004E400A" w:rsidRDefault="00000000">
            <w:pPr>
              <w:jc w:val="center"/>
            </w:pPr>
            <w:r>
              <w:t>0.53</w:t>
            </w:r>
          </w:p>
        </w:tc>
        <w:tc>
          <w:tcPr>
            <w:tcW w:w="1656" w:type="dxa"/>
            <w:tcBorders>
              <w:top w:val="nil"/>
              <w:left w:val="nil"/>
              <w:bottom w:val="nil"/>
              <w:right w:val="nil"/>
            </w:tcBorders>
          </w:tcPr>
          <w:p w14:paraId="7E32C47B" w14:textId="77777777" w:rsidR="004E400A" w:rsidRDefault="00000000">
            <w:pPr>
              <w:jc w:val="center"/>
            </w:pPr>
            <w:r>
              <w:t>0.65</w:t>
            </w:r>
          </w:p>
        </w:tc>
        <w:tc>
          <w:tcPr>
            <w:tcW w:w="2880" w:type="dxa"/>
            <w:tcBorders>
              <w:top w:val="nil"/>
              <w:left w:val="nil"/>
              <w:bottom w:val="nil"/>
              <w:right w:val="nil"/>
            </w:tcBorders>
          </w:tcPr>
          <w:p w14:paraId="7CA88EF4" w14:textId="77777777" w:rsidR="004E400A" w:rsidRDefault="00000000">
            <w:pPr>
              <w:jc w:val="center"/>
            </w:pPr>
            <w:r>
              <w:t>.</w:t>
            </w:r>
          </w:p>
        </w:tc>
      </w:tr>
      <w:tr w:rsidR="004E400A" w14:paraId="345DB43F" w14:textId="77777777">
        <w:tc>
          <w:tcPr>
            <w:tcW w:w="5760" w:type="dxa"/>
            <w:tcBorders>
              <w:top w:val="nil"/>
              <w:left w:val="nil"/>
              <w:bottom w:val="nil"/>
              <w:right w:val="nil"/>
            </w:tcBorders>
          </w:tcPr>
          <w:p w14:paraId="17B3E123" w14:textId="77777777" w:rsidR="004E400A" w:rsidRDefault="00000000">
            <w:r>
              <w:t xml:space="preserve">   A Few Times a Year</w:t>
            </w:r>
          </w:p>
        </w:tc>
        <w:tc>
          <w:tcPr>
            <w:tcW w:w="1656" w:type="dxa"/>
            <w:tcBorders>
              <w:top w:val="nil"/>
              <w:left w:val="nil"/>
              <w:bottom w:val="nil"/>
              <w:right w:val="nil"/>
            </w:tcBorders>
          </w:tcPr>
          <w:p w14:paraId="6AD0B5DB" w14:textId="77777777" w:rsidR="004E400A" w:rsidRDefault="00000000">
            <w:pPr>
              <w:jc w:val="center"/>
            </w:pPr>
            <w:r>
              <w:t>0.44</w:t>
            </w:r>
          </w:p>
        </w:tc>
        <w:tc>
          <w:tcPr>
            <w:tcW w:w="1656" w:type="dxa"/>
            <w:tcBorders>
              <w:top w:val="nil"/>
              <w:left w:val="nil"/>
              <w:bottom w:val="nil"/>
              <w:right w:val="nil"/>
            </w:tcBorders>
          </w:tcPr>
          <w:p w14:paraId="63DD90F6" w14:textId="77777777" w:rsidR="004E400A" w:rsidRDefault="00000000">
            <w:pPr>
              <w:jc w:val="center"/>
            </w:pPr>
            <w:r>
              <w:t>0.03</w:t>
            </w:r>
          </w:p>
        </w:tc>
        <w:tc>
          <w:tcPr>
            <w:tcW w:w="1656" w:type="dxa"/>
            <w:tcBorders>
              <w:top w:val="nil"/>
              <w:left w:val="nil"/>
              <w:bottom w:val="nil"/>
              <w:right w:val="nil"/>
            </w:tcBorders>
          </w:tcPr>
          <w:p w14:paraId="460F17B1" w14:textId="77777777" w:rsidR="004E400A" w:rsidRDefault="00000000">
            <w:pPr>
              <w:jc w:val="center"/>
            </w:pPr>
            <w:r>
              <w:t>0.39</w:t>
            </w:r>
          </w:p>
        </w:tc>
        <w:tc>
          <w:tcPr>
            <w:tcW w:w="1656" w:type="dxa"/>
            <w:tcBorders>
              <w:top w:val="nil"/>
              <w:left w:val="nil"/>
              <w:bottom w:val="nil"/>
              <w:right w:val="nil"/>
            </w:tcBorders>
          </w:tcPr>
          <w:p w14:paraId="4C0CB179" w14:textId="77777777" w:rsidR="004E400A" w:rsidRDefault="00000000">
            <w:pPr>
              <w:jc w:val="center"/>
            </w:pPr>
            <w:r>
              <w:t>0.50</w:t>
            </w:r>
          </w:p>
        </w:tc>
        <w:tc>
          <w:tcPr>
            <w:tcW w:w="2880" w:type="dxa"/>
            <w:tcBorders>
              <w:top w:val="nil"/>
              <w:left w:val="nil"/>
              <w:bottom w:val="nil"/>
              <w:right w:val="nil"/>
            </w:tcBorders>
          </w:tcPr>
          <w:p w14:paraId="1E01566F" w14:textId="77777777" w:rsidR="004E400A" w:rsidRDefault="00000000">
            <w:pPr>
              <w:jc w:val="center"/>
            </w:pPr>
            <w:r>
              <w:t>.</w:t>
            </w:r>
          </w:p>
        </w:tc>
      </w:tr>
      <w:tr w:rsidR="004E400A" w14:paraId="373D0BED" w14:textId="77777777">
        <w:tc>
          <w:tcPr>
            <w:tcW w:w="5760" w:type="dxa"/>
            <w:tcBorders>
              <w:top w:val="nil"/>
              <w:left w:val="nil"/>
              <w:bottom w:val="nil"/>
              <w:right w:val="nil"/>
            </w:tcBorders>
          </w:tcPr>
          <w:p w14:paraId="09D89926" w14:textId="77777777" w:rsidR="004E400A" w:rsidRDefault="00000000">
            <w:r>
              <w:t xml:space="preserve">   Never</w:t>
            </w:r>
          </w:p>
        </w:tc>
        <w:tc>
          <w:tcPr>
            <w:tcW w:w="1656" w:type="dxa"/>
            <w:tcBorders>
              <w:top w:val="nil"/>
              <w:left w:val="nil"/>
              <w:bottom w:val="nil"/>
              <w:right w:val="nil"/>
            </w:tcBorders>
          </w:tcPr>
          <w:p w14:paraId="55780C7D" w14:textId="77777777" w:rsidR="004E400A" w:rsidRDefault="00000000">
            <w:pPr>
              <w:jc w:val="center"/>
            </w:pPr>
            <w:r>
              <w:t>0.25</w:t>
            </w:r>
          </w:p>
        </w:tc>
        <w:tc>
          <w:tcPr>
            <w:tcW w:w="1656" w:type="dxa"/>
            <w:tcBorders>
              <w:top w:val="nil"/>
              <w:left w:val="nil"/>
              <w:bottom w:val="nil"/>
              <w:right w:val="nil"/>
            </w:tcBorders>
          </w:tcPr>
          <w:p w14:paraId="7983EE66" w14:textId="77777777" w:rsidR="004E400A" w:rsidRDefault="00000000">
            <w:pPr>
              <w:jc w:val="center"/>
            </w:pPr>
            <w:r>
              <w:t>0.03</w:t>
            </w:r>
          </w:p>
        </w:tc>
        <w:tc>
          <w:tcPr>
            <w:tcW w:w="1656" w:type="dxa"/>
            <w:tcBorders>
              <w:top w:val="nil"/>
              <w:left w:val="nil"/>
              <w:bottom w:val="nil"/>
              <w:right w:val="nil"/>
            </w:tcBorders>
          </w:tcPr>
          <w:p w14:paraId="555DBAD6" w14:textId="77777777" w:rsidR="004E400A" w:rsidRDefault="00000000">
            <w:pPr>
              <w:jc w:val="center"/>
            </w:pPr>
            <w:r>
              <w:t>0.19</w:t>
            </w:r>
          </w:p>
        </w:tc>
        <w:tc>
          <w:tcPr>
            <w:tcW w:w="1656" w:type="dxa"/>
            <w:tcBorders>
              <w:top w:val="nil"/>
              <w:left w:val="nil"/>
              <w:bottom w:val="nil"/>
              <w:right w:val="nil"/>
            </w:tcBorders>
          </w:tcPr>
          <w:p w14:paraId="07D58048" w14:textId="77777777" w:rsidR="004E400A" w:rsidRDefault="00000000">
            <w:pPr>
              <w:jc w:val="center"/>
            </w:pPr>
            <w:r>
              <w:t>0.30</w:t>
            </w:r>
          </w:p>
        </w:tc>
        <w:tc>
          <w:tcPr>
            <w:tcW w:w="2880" w:type="dxa"/>
            <w:tcBorders>
              <w:top w:val="nil"/>
              <w:left w:val="nil"/>
              <w:bottom w:val="nil"/>
              <w:right w:val="nil"/>
            </w:tcBorders>
          </w:tcPr>
          <w:p w14:paraId="24A70A26" w14:textId="77777777" w:rsidR="004E400A" w:rsidRDefault="00000000">
            <w:pPr>
              <w:jc w:val="center"/>
            </w:pPr>
            <w:r>
              <w:t>.</w:t>
            </w:r>
          </w:p>
        </w:tc>
      </w:tr>
      <w:tr w:rsidR="004E400A" w14:paraId="10FCDF8C" w14:textId="77777777">
        <w:tc>
          <w:tcPr>
            <w:tcW w:w="5760" w:type="dxa"/>
            <w:tcBorders>
              <w:top w:val="nil"/>
              <w:left w:val="nil"/>
              <w:bottom w:val="nil"/>
              <w:right w:val="nil"/>
            </w:tcBorders>
          </w:tcPr>
          <w:p w14:paraId="3BFF5ECF" w14:textId="77777777" w:rsidR="004E400A" w:rsidRDefault="00000000">
            <w:r>
              <w:t>Immigration Status</w:t>
            </w:r>
          </w:p>
        </w:tc>
        <w:tc>
          <w:tcPr>
            <w:tcW w:w="0" w:type="auto"/>
            <w:tcBorders>
              <w:top w:val="nil"/>
              <w:left w:val="nil"/>
              <w:bottom w:val="nil"/>
              <w:right w:val="nil"/>
            </w:tcBorders>
          </w:tcPr>
          <w:p w14:paraId="4EE511A0" w14:textId="77777777" w:rsidR="004E400A" w:rsidRDefault="004E400A">
            <w:pPr>
              <w:jc w:val="center"/>
            </w:pPr>
          </w:p>
        </w:tc>
        <w:tc>
          <w:tcPr>
            <w:tcW w:w="0" w:type="auto"/>
            <w:tcBorders>
              <w:top w:val="nil"/>
              <w:left w:val="nil"/>
              <w:bottom w:val="nil"/>
              <w:right w:val="nil"/>
            </w:tcBorders>
          </w:tcPr>
          <w:p w14:paraId="44E20C94" w14:textId="77777777" w:rsidR="004E400A" w:rsidRDefault="004E400A">
            <w:pPr>
              <w:jc w:val="center"/>
            </w:pPr>
          </w:p>
        </w:tc>
        <w:tc>
          <w:tcPr>
            <w:tcW w:w="0" w:type="auto"/>
            <w:tcBorders>
              <w:top w:val="nil"/>
              <w:left w:val="nil"/>
              <w:bottom w:val="nil"/>
              <w:right w:val="nil"/>
            </w:tcBorders>
          </w:tcPr>
          <w:p w14:paraId="2F09615C" w14:textId="77777777" w:rsidR="004E400A" w:rsidRDefault="004E400A">
            <w:pPr>
              <w:jc w:val="center"/>
            </w:pPr>
          </w:p>
        </w:tc>
        <w:tc>
          <w:tcPr>
            <w:tcW w:w="0" w:type="auto"/>
            <w:tcBorders>
              <w:top w:val="nil"/>
              <w:left w:val="nil"/>
              <w:bottom w:val="nil"/>
              <w:right w:val="nil"/>
            </w:tcBorders>
          </w:tcPr>
          <w:p w14:paraId="15E8C6DD" w14:textId="77777777" w:rsidR="004E400A" w:rsidRDefault="004E400A">
            <w:pPr>
              <w:jc w:val="center"/>
            </w:pPr>
          </w:p>
        </w:tc>
        <w:tc>
          <w:tcPr>
            <w:tcW w:w="2880" w:type="dxa"/>
            <w:tcBorders>
              <w:top w:val="nil"/>
              <w:left w:val="nil"/>
              <w:bottom w:val="nil"/>
              <w:right w:val="nil"/>
            </w:tcBorders>
          </w:tcPr>
          <w:p w14:paraId="1E21C7DB" w14:textId="77777777" w:rsidR="004E400A" w:rsidRDefault="004E400A">
            <w:pPr>
              <w:jc w:val="center"/>
            </w:pPr>
          </w:p>
        </w:tc>
      </w:tr>
      <w:tr w:rsidR="004E400A" w14:paraId="6A0FB82B" w14:textId="77777777">
        <w:tc>
          <w:tcPr>
            <w:tcW w:w="5760" w:type="dxa"/>
            <w:tcBorders>
              <w:top w:val="nil"/>
              <w:left w:val="nil"/>
              <w:bottom w:val="nil"/>
              <w:right w:val="nil"/>
            </w:tcBorders>
          </w:tcPr>
          <w:p w14:paraId="5018C02C" w14:textId="77777777" w:rsidR="004E400A" w:rsidRDefault="00000000">
            <w:r>
              <w:t xml:space="preserve">   Born in This Country</w:t>
            </w:r>
          </w:p>
        </w:tc>
        <w:tc>
          <w:tcPr>
            <w:tcW w:w="1656" w:type="dxa"/>
            <w:tcBorders>
              <w:top w:val="nil"/>
              <w:left w:val="nil"/>
              <w:bottom w:val="nil"/>
              <w:right w:val="nil"/>
            </w:tcBorders>
          </w:tcPr>
          <w:p w14:paraId="6091284E" w14:textId="77777777" w:rsidR="004E400A" w:rsidRDefault="00000000">
            <w:pPr>
              <w:jc w:val="center"/>
            </w:pPr>
            <w:r>
              <w:t>0.51</w:t>
            </w:r>
          </w:p>
        </w:tc>
        <w:tc>
          <w:tcPr>
            <w:tcW w:w="1656" w:type="dxa"/>
            <w:tcBorders>
              <w:top w:val="nil"/>
              <w:left w:val="nil"/>
              <w:bottom w:val="nil"/>
              <w:right w:val="nil"/>
            </w:tcBorders>
          </w:tcPr>
          <w:p w14:paraId="3BC42DC0" w14:textId="77777777" w:rsidR="004E400A" w:rsidRDefault="00000000">
            <w:pPr>
              <w:jc w:val="center"/>
            </w:pPr>
            <w:r>
              <w:t>0.02</w:t>
            </w:r>
          </w:p>
        </w:tc>
        <w:tc>
          <w:tcPr>
            <w:tcW w:w="1656" w:type="dxa"/>
            <w:tcBorders>
              <w:top w:val="nil"/>
              <w:left w:val="nil"/>
              <w:bottom w:val="nil"/>
              <w:right w:val="nil"/>
            </w:tcBorders>
          </w:tcPr>
          <w:p w14:paraId="701BEA6D" w14:textId="77777777" w:rsidR="004E400A" w:rsidRDefault="00000000">
            <w:pPr>
              <w:jc w:val="center"/>
            </w:pPr>
            <w:r>
              <w:t>0.46</w:t>
            </w:r>
          </w:p>
        </w:tc>
        <w:tc>
          <w:tcPr>
            <w:tcW w:w="1656" w:type="dxa"/>
            <w:tcBorders>
              <w:top w:val="nil"/>
              <w:left w:val="nil"/>
              <w:bottom w:val="nil"/>
              <w:right w:val="nil"/>
            </w:tcBorders>
          </w:tcPr>
          <w:p w14:paraId="79FD42F7" w14:textId="77777777" w:rsidR="004E400A" w:rsidRDefault="00000000">
            <w:pPr>
              <w:jc w:val="center"/>
            </w:pPr>
            <w:r>
              <w:t>0.55</w:t>
            </w:r>
          </w:p>
        </w:tc>
        <w:tc>
          <w:tcPr>
            <w:tcW w:w="2880" w:type="dxa"/>
            <w:tcBorders>
              <w:top w:val="nil"/>
              <w:left w:val="nil"/>
              <w:bottom w:val="nil"/>
              <w:right w:val="nil"/>
            </w:tcBorders>
          </w:tcPr>
          <w:p w14:paraId="03FF092D" w14:textId="77777777" w:rsidR="004E400A" w:rsidRDefault="00000000">
            <w:pPr>
              <w:jc w:val="center"/>
            </w:pPr>
            <w:r>
              <w:t>0.00</w:t>
            </w:r>
          </w:p>
        </w:tc>
      </w:tr>
      <w:tr w:rsidR="004E400A" w14:paraId="5A7303F1" w14:textId="77777777">
        <w:tc>
          <w:tcPr>
            <w:tcW w:w="5760" w:type="dxa"/>
            <w:tcBorders>
              <w:top w:val="nil"/>
              <w:left w:val="nil"/>
              <w:bottom w:val="nil"/>
              <w:right w:val="nil"/>
            </w:tcBorders>
          </w:tcPr>
          <w:p w14:paraId="78194BFE" w14:textId="77777777" w:rsidR="004E400A" w:rsidRDefault="00000000">
            <w:r>
              <w:t xml:space="preserve">   Born in Another Country</w:t>
            </w:r>
          </w:p>
        </w:tc>
        <w:tc>
          <w:tcPr>
            <w:tcW w:w="1656" w:type="dxa"/>
            <w:tcBorders>
              <w:top w:val="nil"/>
              <w:left w:val="nil"/>
              <w:bottom w:val="nil"/>
              <w:right w:val="nil"/>
            </w:tcBorders>
          </w:tcPr>
          <w:p w14:paraId="7D855192" w14:textId="77777777" w:rsidR="004E400A" w:rsidRDefault="00000000">
            <w:pPr>
              <w:jc w:val="center"/>
            </w:pPr>
            <w:r>
              <w:t>0.36</w:t>
            </w:r>
          </w:p>
        </w:tc>
        <w:tc>
          <w:tcPr>
            <w:tcW w:w="1656" w:type="dxa"/>
            <w:tcBorders>
              <w:top w:val="nil"/>
              <w:left w:val="nil"/>
              <w:bottom w:val="nil"/>
              <w:right w:val="nil"/>
            </w:tcBorders>
          </w:tcPr>
          <w:p w14:paraId="7E974971" w14:textId="77777777" w:rsidR="004E400A" w:rsidRDefault="00000000">
            <w:pPr>
              <w:jc w:val="center"/>
            </w:pPr>
            <w:r>
              <w:t>0.03</w:t>
            </w:r>
          </w:p>
        </w:tc>
        <w:tc>
          <w:tcPr>
            <w:tcW w:w="1656" w:type="dxa"/>
            <w:tcBorders>
              <w:top w:val="nil"/>
              <w:left w:val="nil"/>
              <w:bottom w:val="nil"/>
              <w:right w:val="nil"/>
            </w:tcBorders>
          </w:tcPr>
          <w:p w14:paraId="0CE97A8D" w14:textId="77777777" w:rsidR="004E400A" w:rsidRDefault="00000000">
            <w:pPr>
              <w:jc w:val="center"/>
            </w:pPr>
            <w:r>
              <w:t>0.30</w:t>
            </w:r>
          </w:p>
        </w:tc>
        <w:tc>
          <w:tcPr>
            <w:tcW w:w="1656" w:type="dxa"/>
            <w:tcBorders>
              <w:top w:val="nil"/>
              <w:left w:val="nil"/>
              <w:bottom w:val="nil"/>
              <w:right w:val="nil"/>
            </w:tcBorders>
          </w:tcPr>
          <w:p w14:paraId="740F287E" w14:textId="77777777" w:rsidR="004E400A" w:rsidRDefault="00000000">
            <w:pPr>
              <w:jc w:val="center"/>
            </w:pPr>
            <w:r>
              <w:t>0.42</w:t>
            </w:r>
          </w:p>
        </w:tc>
        <w:tc>
          <w:tcPr>
            <w:tcW w:w="2880" w:type="dxa"/>
            <w:tcBorders>
              <w:top w:val="nil"/>
              <w:left w:val="nil"/>
              <w:bottom w:val="nil"/>
              <w:right w:val="nil"/>
            </w:tcBorders>
          </w:tcPr>
          <w:p w14:paraId="04916F99" w14:textId="77777777" w:rsidR="004E400A" w:rsidRDefault="00000000">
            <w:pPr>
              <w:jc w:val="center"/>
            </w:pPr>
            <w:r>
              <w:t>.</w:t>
            </w:r>
          </w:p>
        </w:tc>
      </w:tr>
      <w:tr w:rsidR="004E400A" w14:paraId="57E3437B" w14:textId="77777777">
        <w:tc>
          <w:tcPr>
            <w:tcW w:w="5760" w:type="dxa"/>
            <w:tcBorders>
              <w:top w:val="nil"/>
              <w:left w:val="nil"/>
              <w:bottom w:val="nil"/>
              <w:right w:val="nil"/>
            </w:tcBorders>
          </w:tcPr>
          <w:p w14:paraId="096B19B5" w14:textId="77777777" w:rsidR="004E400A" w:rsidRDefault="00000000">
            <w:r>
              <w:t>Religion</w:t>
            </w:r>
          </w:p>
        </w:tc>
        <w:tc>
          <w:tcPr>
            <w:tcW w:w="0" w:type="auto"/>
            <w:tcBorders>
              <w:top w:val="nil"/>
              <w:left w:val="nil"/>
              <w:bottom w:val="nil"/>
              <w:right w:val="nil"/>
            </w:tcBorders>
          </w:tcPr>
          <w:p w14:paraId="6CC5F078" w14:textId="77777777" w:rsidR="004E400A" w:rsidRDefault="004E400A">
            <w:pPr>
              <w:jc w:val="center"/>
            </w:pPr>
          </w:p>
        </w:tc>
        <w:tc>
          <w:tcPr>
            <w:tcW w:w="0" w:type="auto"/>
            <w:tcBorders>
              <w:top w:val="nil"/>
              <w:left w:val="nil"/>
              <w:bottom w:val="nil"/>
              <w:right w:val="nil"/>
            </w:tcBorders>
          </w:tcPr>
          <w:p w14:paraId="00A722E2" w14:textId="77777777" w:rsidR="004E400A" w:rsidRDefault="004E400A">
            <w:pPr>
              <w:jc w:val="center"/>
            </w:pPr>
          </w:p>
        </w:tc>
        <w:tc>
          <w:tcPr>
            <w:tcW w:w="0" w:type="auto"/>
            <w:tcBorders>
              <w:top w:val="nil"/>
              <w:left w:val="nil"/>
              <w:bottom w:val="nil"/>
              <w:right w:val="nil"/>
            </w:tcBorders>
          </w:tcPr>
          <w:p w14:paraId="26F1F22C" w14:textId="77777777" w:rsidR="004E400A" w:rsidRDefault="004E400A">
            <w:pPr>
              <w:jc w:val="center"/>
            </w:pPr>
          </w:p>
        </w:tc>
        <w:tc>
          <w:tcPr>
            <w:tcW w:w="0" w:type="auto"/>
            <w:tcBorders>
              <w:top w:val="nil"/>
              <w:left w:val="nil"/>
              <w:bottom w:val="nil"/>
              <w:right w:val="nil"/>
            </w:tcBorders>
          </w:tcPr>
          <w:p w14:paraId="2AE4530F" w14:textId="77777777" w:rsidR="004E400A" w:rsidRDefault="004E400A">
            <w:pPr>
              <w:jc w:val="center"/>
            </w:pPr>
          </w:p>
        </w:tc>
        <w:tc>
          <w:tcPr>
            <w:tcW w:w="2880" w:type="dxa"/>
            <w:tcBorders>
              <w:top w:val="nil"/>
              <w:left w:val="nil"/>
              <w:bottom w:val="nil"/>
              <w:right w:val="nil"/>
            </w:tcBorders>
          </w:tcPr>
          <w:p w14:paraId="145339F6" w14:textId="77777777" w:rsidR="004E400A" w:rsidRDefault="004E400A">
            <w:pPr>
              <w:jc w:val="center"/>
            </w:pPr>
          </w:p>
        </w:tc>
      </w:tr>
      <w:tr w:rsidR="004E400A" w14:paraId="5DE7EA80" w14:textId="77777777">
        <w:tc>
          <w:tcPr>
            <w:tcW w:w="5760" w:type="dxa"/>
            <w:tcBorders>
              <w:top w:val="nil"/>
              <w:left w:val="nil"/>
              <w:bottom w:val="nil"/>
              <w:right w:val="nil"/>
            </w:tcBorders>
          </w:tcPr>
          <w:p w14:paraId="44A0B537" w14:textId="77777777" w:rsidR="004E400A" w:rsidRDefault="00000000">
            <w:r>
              <w:t xml:space="preserve">   Christianity</w:t>
            </w:r>
          </w:p>
        </w:tc>
        <w:tc>
          <w:tcPr>
            <w:tcW w:w="1656" w:type="dxa"/>
            <w:tcBorders>
              <w:top w:val="nil"/>
              <w:left w:val="nil"/>
              <w:bottom w:val="nil"/>
              <w:right w:val="nil"/>
            </w:tcBorders>
          </w:tcPr>
          <w:p w14:paraId="6454D3F2" w14:textId="77777777" w:rsidR="004E400A" w:rsidRDefault="00000000">
            <w:pPr>
              <w:jc w:val="center"/>
            </w:pPr>
            <w:r>
              <w:t>0.44</w:t>
            </w:r>
          </w:p>
        </w:tc>
        <w:tc>
          <w:tcPr>
            <w:tcW w:w="1656" w:type="dxa"/>
            <w:tcBorders>
              <w:top w:val="nil"/>
              <w:left w:val="nil"/>
              <w:bottom w:val="nil"/>
              <w:right w:val="nil"/>
            </w:tcBorders>
          </w:tcPr>
          <w:p w14:paraId="2553EA5E" w14:textId="77777777" w:rsidR="004E400A" w:rsidRDefault="00000000">
            <w:pPr>
              <w:jc w:val="center"/>
            </w:pPr>
            <w:r>
              <w:t>0.08</w:t>
            </w:r>
          </w:p>
        </w:tc>
        <w:tc>
          <w:tcPr>
            <w:tcW w:w="1656" w:type="dxa"/>
            <w:tcBorders>
              <w:top w:val="nil"/>
              <w:left w:val="nil"/>
              <w:bottom w:val="nil"/>
              <w:right w:val="nil"/>
            </w:tcBorders>
          </w:tcPr>
          <w:p w14:paraId="1F52F0DE" w14:textId="77777777" w:rsidR="004E400A" w:rsidRDefault="00000000">
            <w:pPr>
              <w:jc w:val="center"/>
            </w:pPr>
            <w:r>
              <w:t>0.18</w:t>
            </w:r>
          </w:p>
        </w:tc>
        <w:tc>
          <w:tcPr>
            <w:tcW w:w="1656" w:type="dxa"/>
            <w:tcBorders>
              <w:top w:val="nil"/>
              <w:left w:val="nil"/>
              <w:bottom w:val="nil"/>
              <w:right w:val="nil"/>
            </w:tcBorders>
          </w:tcPr>
          <w:p w14:paraId="4BEF2A85" w14:textId="77777777" w:rsidR="004E400A" w:rsidRDefault="00000000">
            <w:pPr>
              <w:jc w:val="center"/>
            </w:pPr>
            <w:r>
              <w:t>0.70</w:t>
            </w:r>
          </w:p>
        </w:tc>
        <w:tc>
          <w:tcPr>
            <w:tcW w:w="2880" w:type="dxa"/>
            <w:tcBorders>
              <w:top w:val="nil"/>
              <w:left w:val="nil"/>
              <w:bottom w:val="nil"/>
              <w:right w:val="nil"/>
            </w:tcBorders>
          </w:tcPr>
          <w:p w14:paraId="313F2129" w14:textId="77777777" w:rsidR="004E400A" w:rsidRDefault="00000000">
            <w:pPr>
              <w:jc w:val="center"/>
            </w:pPr>
            <w:r>
              <w:t>0.00</w:t>
            </w:r>
          </w:p>
        </w:tc>
      </w:tr>
      <w:tr w:rsidR="004E400A" w14:paraId="2E917B97" w14:textId="77777777">
        <w:tc>
          <w:tcPr>
            <w:tcW w:w="5760" w:type="dxa"/>
            <w:tcBorders>
              <w:top w:val="nil"/>
              <w:left w:val="nil"/>
              <w:bottom w:val="nil"/>
              <w:right w:val="nil"/>
            </w:tcBorders>
          </w:tcPr>
          <w:p w14:paraId="251C0AB7" w14:textId="77777777" w:rsidR="004E400A" w:rsidRDefault="00000000">
            <w:r>
              <w:t xml:space="preserve">   Islam</w:t>
            </w:r>
          </w:p>
        </w:tc>
        <w:tc>
          <w:tcPr>
            <w:tcW w:w="1656" w:type="dxa"/>
            <w:tcBorders>
              <w:top w:val="nil"/>
              <w:left w:val="nil"/>
              <w:bottom w:val="nil"/>
              <w:right w:val="nil"/>
            </w:tcBorders>
          </w:tcPr>
          <w:p w14:paraId="3FD3DCA2" w14:textId="77777777" w:rsidR="004E400A" w:rsidRDefault="00000000">
            <w:pPr>
              <w:jc w:val="center"/>
            </w:pPr>
            <w:r>
              <w:t>0.52</w:t>
            </w:r>
          </w:p>
        </w:tc>
        <w:tc>
          <w:tcPr>
            <w:tcW w:w="1656" w:type="dxa"/>
            <w:tcBorders>
              <w:top w:val="nil"/>
              <w:left w:val="nil"/>
              <w:bottom w:val="nil"/>
              <w:right w:val="nil"/>
            </w:tcBorders>
          </w:tcPr>
          <w:p w14:paraId="3DC3F7A3" w14:textId="77777777" w:rsidR="004E400A" w:rsidRDefault="00000000">
            <w:pPr>
              <w:jc w:val="center"/>
            </w:pPr>
            <w:r>
              <w:t>0.05</w:t>
            </w:r>
          </w:p>
        </w:tc>
        <w:tc>
          <w:tcPr>
            <w:tcW w:w="1656" w:type="dxa"/>
            <w:tcBorders>
              <w:top w:val="nil"/>
              <w:left w:val="nil"/>
              <w:bottom w:val="nil"/>
              <w:right w:val="nil"/>
            </w:tcBorders>
          </w:tcPr>
          <w:p w14:paraId="21FFF851" w14:textId="77777777" w:rsidR="004E400A" w:rsidRDefault="00000000">
            <w:pPr>
              <w:jc w:val="center"/>
            </w:pPr>
            <w:r>
              <w:t>0.43</w:t>
            </w:r>
          </w:p>
        </w:tc>
        <w:tc>
          <w:tcPr>
            <w:tcW w:w="1656" w:type="dxa"/>
            <w:tcBorders>
              <w:top w:val="nil"/>
              <w:left w:val="nil"/>
              <w:bottom w:val="nil"/>
              <w:right w:val="nil"/>
            </w:tcBorders>
          </w:tcPr>
          <w:p w14:paraId="73E5F591" w14:textId="77777777" w:rsidR="004E400A" w:rsidRDefault="00000000">
            <w:pPr>
              <w:jc w:val="center"/>
            </w:pPr>
            <w:r>
              <w:t>0.62</w:t>
            </w:r>
          </w:p>
        </w:tc>
        <w:tc>
          <w:tcPr>
            <w:tcW w:w="2880" w:type="dxa"/>
            <w:tcBorders>
              <w:top w:val="nil"/>
              <w:left w:val="nil"/>
              <w:bottom w:val="nil"/>
              <w:right w:val="nil"/>
            </w:tcBorders>
          </w:tcPr>
          <w:p w14:paraId="580ABA14" w14:textId="77777777" w:rsidR="004E400A" w:rsidRDefault="00000000">
            <w:pPr>
              <w:jc w:val="center"/>
            </w:pPr>
            <w:r>
              <w:t>.</w:t>
            </w:r>
          </w:p>
        </w:tc>
      </w:tr>
      <w:tr w:rsidR="004E400A" w14:paraId="6DE3E6B3" w14:textId="77777777">
        <w:tc>
          <w:tcPr>
            <w:tcW w:w="5760" w:type="dxa"/>
            <w:tcBorders>
              <w:top w:val="nil"/>
              <w:left w:val="nil"/>
              <w:bottom w:val="nil"/>
              <w:right w:val="nil"/>
            </w:tcBorders>
          </w:tcPr>
          <w:p w14:paraId="1E3F2008" w14:textId="77777777" w:rsidR="004E400A" w:rsidRDefault="00000000">
            <w:r>
              <w:t xml:space="preserve">   Hinduism</w:t>
            </w:r>
          </w:p>
        </w:tc>
        <w:tc>
          <w:tcPr>
            <w:tcW w:w="1656" w:type="dxa"/>
            <w:tcBorders>
              <w:top w:val="nil"/>
              <w:left w:val="nil"/>
              <w:bottom w:val="nil"/>
              <w:right w:val="nil"/>
            </w:tcBorders>
          </w:tcPr>
          <w:p w14:paraId="76BC9404" w14:textId="77777777" w:rsidR="004E400A" w:rsidRDefault="00000000">
            <w:pPr>
              <w:jc w:val="center"/>
            </w:pPr>
            <w:r>
              <w:t>.</w:t>
            </w:r>
          </w:p>
        </w:tc>
        <w:tc>
          <w:tcPr>
            <w:tcW w:w="1656" w:type="dxa"/>
            <w:tcBorders>
              <w:top w:val="nil"/>
              <w:left w:val="nil"/>
              <w:bottom w:val="nil"/>
              <w:right w:val="nil"/>
            </w:tcBorders>
          </w:tcPr>
          <w:p w14:paraId="3B8757BD" w14:textId="77777777" w:rsidR="004E400A" w:rsidRDefault="00000000">
            <w:pPr>
              <w:jc w:val="center"/>
            </w:pPr>
            <w:r>
              <w:t>.</w:t>
            </w:r>
          </w:p>
        </w:tc>
        <w:tc>
          <w:tcPr>
            <w:tcW w:w="1656" w:type="dxa"/>
            <w:tcBorders>
              <w:top w:val="nil"/>
              <w:left w:val="nil"/>
              <w:bottom w:val="nil"/>
              <w:right w:val="nil"/>
            </w:tcBorders>
          </w:tcPr>
          <w:p w14:paraId="523DB1EB" w14:textId="77777777" w:rsidR="004E400A" w:rsidRDefault="00000000">
            <w:pPr>
              <w:jc w:val="center"/>
            </w:pPr>
            <w:r>
              <w:t>.</w:t>
            </w:r>
          </w:p>
        </w:tc>
        <w:tc>
          <w:tcPr>
            <w:tcW w:w="1656" w:type="dxa"/>
            <w:tcBorders>
              <w:top w:val="nil"/>
              <w:left w:val="nil"/>
              <w:bottom w:val="nil"/>
              <w:right w:val="nil"/>
            </w:tcBorders>
          </w:tcPr>
          <w:p w14:paraId="23DF706B" w14:textId="77777777" w:rsidR="004E400A" w:rsidRDefault="00000000">
            <w:pPr>
              <w:jc w:val="center"/>
            </w:pPr>
            <w:r>
              <w:t>.</w:t>
            </w:r>
          </w:p>
        </w:tc>
        <w:tc>
          <w:tcPr>
            <w:tcW w:w="2880" w:type="dxa"/>
            <w:tcBorders>
              <w:top w:val="nil"/>
              <w:left w:val="nil"/>
              <w:bottom w:val="nil"/>
              <w:right w:val="nil"/>
            </w:tcBorders>
          </w:tcPr>
          <w:p w14:paraId="4DE88FDD" w14:textId="77777777" w:rsidR="004E400A" w:rsidRDefault="00000000">
            <w:pPr>
              <w:jc w:val="center"/>
            </w:pPr>
            <w:r>
              <w:t>.</w:t>
            </w:r>
          </w:p>
        </w:tc>
      </w:tr>
      <w:tr w:rsidR="004E400A" w14:paraId="5EFABF79" w14:textId="77777777">
        <w:tc>
          <w:tcPr>
            <w:tcW w:w="5760" w:type="dxa"/>
            <w:tcBorders>
              <w:top w:val="nil"/>
              <w:left w:val="nil"/>
              <w:bottom w:val="nil"/>
              <w:right w:val="nil"/>
            </w:tcBorders>
          </w:tcPr>
          <w:p w14:paraId="5B1663ED" w14:textId="77777777" w:rsidR="004E400A" w:rsidRDefault="00000000">
            <w:r>
              <w:t xml:space="preserve">   Buddhism</w:t>
            </w:r>
          </w:p>
        </w:tc>
        <w:tc>
          <w:tcPr>
            <w:tcW w:w="1656" w:type="dxa"/>
            <w:tcBorders>
              <w:top w:val="nil"/>
              <w:left w:val="nil"/>
              <w:bottom w:val="nil"/>
              <w:right w:val="nil"/>
            </w:tcBorders>
          </w:tcPr>
          <w:p w14:paraId="05046187" w14:textId="77777777" w:rsidR="004E400A" w:rsidRDefault="00000000">
            <w:pPr>
              <w:jc w:val="center"/>
            </w:pPr>
            <w:r>
              <w:t>.</w:t>
            </w:r>
          </w:p>
        </w:tc>
        <w:tc>
          <w:tcPr>
            <w:tcW w:w="1656" w:type="dxa"/>
            <w:tcBorders>
              <w:top w:val="nil"/>
              <w:left w:val="nil"/>
              <w:bottom w:val="nil"/>
              <w:right w:val="nil"/>
            </w:tcBorders>
          </w:tcPr>
          <w:p w14:paraId="141E3723" w14:textId="77777777" w:rsidR="004E400A" w:rsidRDefault="00000000">
            <w:pPr>
              <w:jc w:val="center"/>
            </w:pPr>
            <w:r>
              <w:t>.</w:t>
            </w:r>
          </w:p>
        </w:tc>
        <w:tc>
          <w:tcPr>
            <w:tcW w:w="1656" w:type="dxa"/>
            <w:tcBorders>
              <w:top w:val="nil"/>
              <w:left w:val="nil"/>
              <w:bottom w:val="nil"/>
              <w:right w:val="nil"/>
            </w:tcBorders>
          </w:tcPr>
          <w:p w14:paraId="6635EAF1" w14:textId="77777777" w:rsidR="004E400A" w:rsidRDefault="00000000">
            <w:pPr>
              <w:jc w:val="center"/>
            </w:pPr>
            <w:r>
              <w:t>.</w:t>
            </w:r>
          </w:p>
        </w:tc>
        <w:tc>
          <w:tcPr>
            <w:tcW w:w="1656" w:type="dxa"/>
            <w:tcBorders>
              <w:top w:val="nil"/>
              <w:left w:val="nil"/>
              <w:bottom w:val="nil"/>
              <w:right w:val="nil"/>
            </w:tcBorders>
          </w:tcPr>
          <w:p w14:paraId="3D83065A" w14:textId="77777777" w:rsidR="004E400A" w:rsidRDefault="00000000">
            <w:pPr>
              <w:jc w:val="center"/>
            </w:pPr>
            <w:r>
              <w:t>.</w:t>
            </w:r>
          </w:p>
        </w:tc>
        <w:tc>
          <w:tcPr>
            <w:tcW w:w="2880" w:type="dxa"/>
            <w:tcBorders>
              <w:top w:val="nil"/>
              <w:left w:val="nil"/>
              <w:bottom w:val="nil"/>
              <w:right w:val="nil"/>
            </w:tcBorders>
          </w:tcPr>
          <w:p w14:paraId="66978CA0" w14:textId="77777777" w:rsidR="004E400A" w:rsidRDefault="00000000">
            <w:pPr>
              <w:jc w:val="center"/>
            </w:pPr>
            <w:r>
              <w:t>.</w:t>
            </w:r>
          </w:p>
        </w:tc>
      </w:tr>
      <w:tr w:rsidR="004E400A" w14:paraId="3CFAA8C0" w14:textId="77777777">
        <w:tc>
          <w:tcPr>
            <w:tcW w:w="5760" w:type="dxa"/>
            <w:tcBorders>
              <w:top w:val="nil"/>
              <w:left w:val="nil"/>
              <w:bottom w:val="nil"/>
              <w:right w:val="nil"/>
            </w:tcBorders>
          </w:tcPr>
          <w:p w14:paraId="54906DA2" w14:textId="77777777" w:rsidR="004E400A" w:rsidRDefault="00000000">
            <w:r>
              <w:t xml:space="preserve">   Judaism</w:t>
            </w:r>
          </w:p>
        </w:tc>
        <w:tc>
          <w:tcPr>
            <w:tcW w:w="1656" w:type="dxa"/>
            <w:tcBorders>
              <w:top w:val="nil"/>
              <w:left w:val="nil"/>
              <w:bottom w:val="nil"/>
              <w:right w:val="nil"/>
            </w:tcBorders>
          </w:tcPr>
          <w:p w14:paraId="43CAB02D" w14:textId="77777777" w:rsidR="004E400A" w:rsidRDefault="00000000">
            <w:pPr>
              <w:jc w:val="center"/>
            </w:pPr>
            <w:r>
              <w:t>0.46</w:t>
            </w:r>
          </w:p>
        </w:tc>
        <w:tc>
          <w:tcPr>
            <w:tcW w:w="1656" w:type="dxa"/>
            <w:tcBorders>
              <w:top w:val="nil"/>
              <w:left w:val="nil"/>
              <w:bottom w:val="nil"/>
              <w:right w:val="nil"/>
            </w:tcBorders>
          </w:tcPr>
          <w:p w14:paraId="51D57D65" w14:textId="77777777" w:rsidR="004E400A" w:rsidRDefault="00000000">
            <w:pPr>
              <w:jc w:val="center"/>
            </w:pPr>
            <w:r>
              <w:t>0.02</w:t>
            </w:r>
          </w:p>
        </w:tc>
        <w:tc>
          <w:tcPr>
            <w:tcW w:w="1656" w:type="dxa"/>
            <w:tcBorders>
              <w:top w:val="nil"/>
              <w:left w:val="nil"/>
              <w:bottom w:val="nil"/>
              <w:right w:val="nil"/>
            </w:tcBorders>
          </w:tcPr>
          <w:p w14:paraId="06387DBC" w14:textId="77777777" w:rsidR="004E400A" w:rsidRDefault="00000000">
            <w:pPr>
              <w:jc w:val="center"/>
            </w:pPr>
            <w:r>
              <w:t>0.41</w:t>
            </w:r>
          </w:p>
        </w:tc>
        <w:tc>
          <w:tcPr>
            <w:tcW w:w="1656" w:type="dxa"/>
            <w:tcBorders>
              <w:top w:val="nil"/>
              <w:left w:val="nil"/>
              <w:bottom w:val="nil"/>
              <w:right w:val="nil"/>
            </w:tcBorders>
          </w:tcPr>
          <w:p w14:paraId="403C5A4E" w14:textId="77777777" w:rsidR="004E400A" w:rsidRDefault="00000000">
            <w:pPr>
              <w:jc w:val="center"/>
            </w:pPr>
            <w:r>
              <w:t>0.51</w:t>
            </w:r>
          </w:p>
        </w:tc>
        <w:tc>
          <w:tcPr>
            <w:tcW w:w="2880" w:type="dxa"/>
            <w:tcBorders>
              <w:top w:val="nil"/>
              <w:left w:val="nil"/>
              <w:bottom w:val="nil"/>
              <w:right w:val="nil"/>
            </w:tcBorders>
          </w:tcPr>
          <w:p w14:paraId="66614756" w14:textId="77777777" w:rsidR="004E400A" w:rsidRDefault="00000000">
            <w:pPr>
              <w:jc w:val="center"/>
            </w:pPr>
            <w:r>
              <w:t>.</w:t>
            </w:r>
          </w:p>
        </w:tc>
      </w:tr>
      <w:tr w:rsidR="004E400A" w14:paraId="729B7C2C" w14:textId="77777777">
        <w:tc>
          <w:tcPr>
            <w:tcW w:w="5760" w:type="dxa"/>
            <w:tcBorders>
              <w:top w:val="nil"/>
              <w:left w:val="nil"/>
              <w:bottom w:val="nil"/>
              <w:right w:val="nil"/>
            </w:tcBorders>
          </w:tcPr>
          <w:p w14:paraId="7728A6E9" w14:textId="77777777" w:rsidR="004E400A" w:rsidRDefault="00000000">
            <w:r>
              <w:lastRenderedPageBreak/>
              <w:t xml:space="preserve">   Sikhism</w:t>
            </w:r>
          </w:p>
        </w:tc>
        <w:tc>
          <w:tcPr>
            <w:tcW w:w="1656" w:type="dxa"/>
            <w:tcBorders>
              <w:top w:val="nil"/>
              <w:left w:val="nil"/>
              <w:bottom w:val="nil"/>
              <w:right w:val="nil"/>
            </w:tcBorders>
          </w:tcPr>
          <w:p w14:paraId="6D983EB0" w14:textId="77777777" w:rsidR="004E400A" w:rsidRDefault="00000000">
            <w:pPr>
              <w:jc w:val="center"/>
            </w:pPr>
            <w:r>
              <w:t>.</w:t>
            </w:r>
          </w:p>
        </w:tc>
        <w:tc>
          <w:tcPr>
            <w:tcW w:w="1656" w:type="dxa"/>
            <w:tcBorders>
              <w:top w:val="nil"/>
              <w:left w:val="nil"/>
              <w:bottom w:val="nil"/>
              <w:right w:val="nil"/>
            </w:tcBorders>
          </w:tcPr>
          <w:p w14:paraId="04A9E47F" w14:textId="77777777" w:rsidR="004E400A" w:rsidRDefault="00000000">
            <w:pPr>
              <w:jc w:val="center"/>
            </w:pPr>
            <w:r>
              <w:t>.</w:t>
            </w:r>
          </w:p>
        </w:tc>
        <w:tc>
          <w:tcPr>
            <w:tcW w:w="1656" w:type="dxa"/>
            <w:tcBorders>
              <w:top w:val="nil"/>
              <w:left w:val="nil"/>
              <w:bottom w:val="nil"/>
              <w:right w:val="nil"/>
            </w:tcBorders>
          </w:tcPr>
          <w:p w14:paraId="04AF87AD" w14:textId="77777777" w:rsidR="004E400A" w:rsidRDefault="00000000">
            <w:pPr>
              <w:jc w:val="center"/>
            </w:pPr>
            <w:r>
              <w:t>.</w:t>
            </w:r>
          </w:p>
        </w:tc>
        <w:tc>
          <w:tcPr>
            <w:tcW w:w="1656" w:type="dxa"/>
            <w:tcBorders>
              <w:top w:val="nil"/>
              <w:left w:val="nil"/>
              <w:bottom w:val="nil"/>
              <w:right w:val="nil"/>
            </w:tcBorders>
          </w:tcPr>
          <w:p w14:paraId="5CF4996A" w14:textId="77777777" w:rsidR="004E400A" w:rsidRDefault="00000000">
            <w:pPr>
              <w:jc w:val="center"/>
            </w:pPr>
            <w:r>
              <w:t>.</w:t>
            </w:r>
          </w:p>
        </w:tc>
        <w:tc>
          <w:tcPr>
            <w:tcW w:w="2880" w:type="dxa"/>
            <w:tcBorders>
              <w:top w:val="nil"/>
              <w:left w:val="nil"/>
              <w:bottom w:val="nil"/>
              <w:right w:val="nil"/>
            </w:tcBorders>
          </w:tcPr>
          <w:p w14:paraId="2EAE5FBC" w14:textId="77777777" w:rsidR="004E400A" w:rsidRDefault="00000000">
            <w:pPr>
              <w:jc w:val="center"/>
            </w:pPr>
            <w:r>
              <w:t>.</w:t>
            </w:r>
          </w:p>
        </w:tc>
      </w:tr>
      <w:tr w:rsidR="004E400A" w14:paraId="7B52A17C" w14:textId="77777777">
        <w:tc>
          <w:tcPr>
            <w:tcW w:w="5760" w:type="dxa"/>
            <w:tcBorders>
              <w:top w:val="nil"/>
              <w:left w:val="nil"/>
              <w:bottom w:val="nil"/>
              <w:right w:val="nil"/>
            </w:tcBorders>
          </w:tcPr>
          <w:p w14:paraId="51F78BC2" w14:textId="77777777" w:rsidR="004E400A" w:rsidRDefault="00000000">
            <w:r>
              <w:t xml:space="preserve">   Baha'i</w:t>
            </w:r>
          </w:p>
        </w:tc>
        <w:tc>
          <w:tcPr>
            <w:tcW w:w="1656" w:type="dxa"/>
            <w:tcBorders>
              <w:top w:val="nil"/>
              <w:left w:val="nil"/>
              <w:bottom w:val="nil"/>
              <w:right w:val="nil"/>
            </w:tcBorders>
          </w:tcPr>
          <w:p w14:paraId="20B98159" w14:textId="77777777" w:rsidR="004E400A" w:rsidRDefault="00000000">
            <w:pPr>
              <w:jc w:val="center"/>
            </w:pPr>
            <w:r>
              <w:t>0.00</w:t>
            </w:r>
          </w:p>
        </w:tc>
        <w:tc>
          <w:tcPr>
            <w:tcW w:w="1656" w:type="dxa"/>
            <w:tcBorders>
              <w:top w:val="nil"/>
              <w:left w:val="nil"/>
              <w:bottom w:val="nil"/>
              <w:right w:val="nil"/>
            </w:tcBorders>
          </w:tcPr>
          <w:p w14:paraId="07A3EE14" w14:textId="77777777" w:rsidR="004E400A" w:rsidRDefault="00000000">
            <w:pPr>
              <w:jc w:val="center"/>
            </w:pPr>
            <w:r>
              <w:t>.</w:t>
            </w:r>
          </w:p>
        </w:tc>
        <w:tc>
          <w:tcPr>
            <w:tcW w:w="1656" w:type="dxa"/>
            <w:tcBorders>
              <w:top w:val="nil"/>
              <w:left w:val="nil"/>
              <w:bottom w:val="nil"/>
              <w:right w:val="nil"/>
            </w:tcBorders>
          </w:tcPr>
          <w:p w14:paraId="36F13854" w14:textId="77777777" w:rsidR="004E400A" w:rsidRDefault="00000000">
            <w:pPr>
              <w:jc w:val="center"/>
            </w:pPr>
            <w:r>
              <w:t>.</w:t>
            </w:r>
          </w:p>
        </w:tc>
        <w:tc>
          <w:tcPr>
            <w:tcW w:w="1656" w:type="dxa"/>
            <w:tcBorders>
              <w:top w:val="nil"/>
              <w:left w:val="nil"/>
              <w:bottom w:val="nil"/>
              <w:right w:val="nil"/>
            </w:tcBorders>
          </w:tcPr>
          <w:p w14:paraId="5F0AB7CB" w14:textId="77777777" w:rsidR="004E400A" w:rsidRDefault="00000000">
            <w:pPr>
              <w:jc w:val="center"/>
            </w:pPr>
            <w:r>
              <w:t>.</w:t>
            </w:r>
          </w:p>
        </w:tc>
        <w:tc>
          <w:tcPr>
            <w:tcW w:w="2880" w:type="dxa"/>
            <w:tcBorders>
              <w:top w:val="nil"/>
              <w:left w:val="nil"/>
              <w:bottom w:val="nil"/>
              <w:right w:val="nil"/>
            </w:tcBorders>
          </w:tcPr>
          <w:p w14:paraId="3939D950" w14:textId="77777777" w:rsidR="004E400A" w:rsidRDefault="00000000">
            <w:pPr>
              <w:jc w:val="center"/>
            </w:pPr>
            <w:r>
              <w:t>.</w:t>
            </w:r>
          </w:p>
        </w:tc>
      </w:tr>
      <w:tr w:rsidR="004E400A" w14:paraId="7427EF06" w14:textId="77777777">
        <w:tc>
          <w:tcPr>
            <w:tcW w:w="5760" w:type="dxa"/>
            <w:tcBorders>
              <w:top w:val="nil"/>
              <w:left w:val="nil"/>
              <w:bottom w:val="nil"/>
              <w:right w:val="nil"/>
            </w:tcBorders>
          </w:tcPr>
          <w:p w14:paraId="2C0A0091" w14:textId="77777777" w:rsidR="004E400A" w:rsidRDefault="00000000">
            <w:r>
              <w:t xml:space="preserve">   Jainism</w:t>
            </w:r>
          </w:p>
        </w:tc>
        <w:tc>
          <w:tcPr>
            <w:tcW w:w="1656" w:type="dxa"/>
            <w:tcBorders>
              <w:top w:val="nil"/>
              <w:left w:val="nil"/>
              <w:bottom w:val="nil"/>
              <w:right w:val="nil"/>
            </w:tcBorders>
          </w:tcPr>
          <w:p w14:paraId="16C49185" w14:textId="77777777" w:rsidR="004E400A" w:rsidRDefault="00000000">
            <w:pPr>
              <w:jc w:val="center"/>
            </w:pPr>
            <w:r>
              <w:t>.</w:t>
            </w:r>
          </w:p>
        </w:tc>
        <w:tc>
          <w:tcPr>
            <w:tcW w:w="1656" w:type="dxa"/>
            <w:tcBorders>
              <w:top w:val="nil"/>
              <w:left w:val="nil"/>
              <w:bottom w:val="nil"/>
              <w:right w:val="nil"/>
            </w:tcBorders>
          </w:tcPr>
          <w:p w14:paraId="0E0F62CD" w14:textId="77777777" w:rsidR="004E400A" w:rsidRDefault="00000000">
            <w:pPr>
              <w:jc w:val="center"/>
            </w:pPr>
            <w:r>
              <w:t>.</w:t>
            </w:r>
          </w:p>
        </w:tc>
        <w:tc>
          <w:tcPr>
            <w:tcW w:w="1656" w:type="dxa"/>
            <w:tcBorders>
              <w:top w:val="nil"/>
              <w:left w:val="nil"/>
              <w:bottom w:val="nil"/>
              <w:right w:val="nil"/>
            </w:tcBorders>
          </w:tcPr>
          <w:p w14:paraId="7F4E10E2" w14:textId="77777777" w:rsidR="004E400A" w:rsidRDefault="00000000">
            <w:pPr>
              <w:jc w:val="center"/>
            </w:pPr>
            <w:r>
              <w:t>.</w:t>
            </w:r>
          </w:p>
        </w:tc>
        <w:tc>
          <w:tcPr>
            <w:tcW w:w="1656" w:type="dxa"/>
            <w:tcBorders>
              <w:top w:val="nil"/>
              <w:left w:val="nil"/>
              <w:bottom w:val="nil"/>
              <w:right w:val="nil"/>
            </w:tcBorders>
          </w:tcPr>
          <w:p w14:paraId="70EABA11" w14:textId="77777777" w:rsidR="004E400A" w:rsidRDefault="00000000">
            <w:pPr>
              <w:jc w:val="center"/>
            </w:pPr>
            <w:r>
              <w:t>.</w:t>
            </w:r>
          </w:p>
        </w:tc>
        <w:tc>
          <w:tcPr>
            <w:tcW w:w="2880" w:type="dxa"/>
            <w:tcBorders>
              <w:top w:val="nil"/>
              <w:left w:val="nil"/>
              <w:bottom w:val="nil"/>
              <w:right w:val="nil"/>
            </w:tcBorders>
          </w:tcPr>
          <w:p w14:paraId="77F103B3" w14:textId="77777777" w:rsidR="004E400A" w:rsidRDefault="00000000">
            <w:pPr>
              <w:jc w:val="center"/>
            </w:pPr>
            <w:r>
              <w:t>.</w:t>
            </w:r>
          </w:p>
        </w:tc>
      </w:tr>
      <w:tr w:rsidR="004E400A" w14:paraId="50FD77CA" w14:textId="77777777">
        <w:tc>
          <w:tcPr>
            <w:tcW w:w="5760" w:type="dxa"/>
            <w:tcBorders>
              <w:top w:val="nil"/>
              <w:left w:val="nil"/>
              <w:bottom w:val="nil"/>
              <w:right w:val="nil"/>
            </w:tcBorders>
          </w:tcPr>
          <w:p w14:paraId="3B09A2E7" w14:textId="77777777" w:rsidR="004E400A" w:rsidRDefault="00000000">
            <w:r>
              <w:t xml:space="preserve">   Shinto</w:t>
            </w:r>
          </w:p>
        </w:tc>
        <w:tc>
          <w:tcPr>
            <w:tcW w:w="1656" w:type="dxa"/>
            <w:tcBorders>
              <w:top w:val="nil"/>
              <w:left w:val="nil"/>
              <w:bottom w:val="nil"/>
              <w:right w:val="nil"/>
            </w:tcBorders>
          </w:tcPr>
          <w:p w14:paraId="7BBB5D25" w14:textId="77777777" w:rsidR="004E400A" w:rsidRDefault="00000000">
            <w:pPr>
              <w:jc w:val="center"/>
            </w:pPr>
            <w:r>
              <w:t>.</w:t>
            </w:r>
          </w:p>
        </w:tc>
        <w:tc>
          <w:tcPr>
            <w:tcW w:w="1656" w:type="dxa"/>
            <w:tcBorders>
              <w:top w:val="nil"/>
              <w:left w:val="nil"/>
              <w:bottom w:val="nil"/>
              <w:right w:val="nil"/>
            </w:tcBorders>
          </w:tcPr>
          <w:p w14:paraId="5DF13D7D" w14:textId="77777777" w:rsidR="004E400A" w:rsidRDefault="00000000">
            <w:pPr>
              <w:jc w:val="center"/>
            </w:pPr>
            <w:r>
              <w:t>.</w:t>
            </w:r>
          </w:p>
        </w:tc>
        <w:tc>
          <w:tcPr>
            <w:tcW w:w="1656" w:type="dxa"/>
            <w:tcBorders>
              <w:top w:val="nil"/>
              <w:left w:val="nil"/>
              <w:bottom w:val="nil"/>
              <w:right w:val="nil"/>
            </w:tcBorders>
          </w:tcPr>
          <w:p w14:paraId="0AD0D7BA" w14:textId="77777777" w:rsidR="004E400A" w:rsidRDefault="00000000">
            <w:pPr>
              <w:jc w:val="center"/>
            </w:pPr>
            <w:r>
              <w:t>.</w:t>
            </w:r>
          </w:p>
        </w:tc>
        <w:tc>
          <w:tcPr>
            <w:tcW w:w="1656" w:type="dxa"/>
            <w:tcBorders>
              <w:top w:val="nil"/>
              <w:left w:val="nil"/>
              <w:bottom w:val="nil"/>
              <w:right w:val="nil"/>
            </w:tcBorders>
          </w:tcPr>
          <w:p w14:paraId="08F0C2F4" w14:textId="77777777" w:rsidR="004E400A" w:rsidRDefault="00000000">
            <w:pPr>
              <w:jc w:val="center"/>
            </w:pPr>
            <w:r>
              <w:t>.</w:t>
            </w:r>
          </w:p>
        </w:tc>
        <w:tc>
          <w:tcPr>
            <w:tcW w:w="2880" w:type="dxa"/>
            <w:tcBorders>
              <w:top w:val="nil"/>
              <w:left w:val="nil"/>
              <w:bottom w:val="nil"/>
              <w:right w:val="nil"/>
            </w:tcBorders>
          </w:tcPr>
          <w:p w14:paraId="1773CFF4" w14:textId="77777777" w:rsidR="004E400A" w:rsidRDefault="00000000">
            <w:pPr>
              <w:jc w:val="center"/>
            </w:pPr>
            <w:r>
              <w:t>.</w:t>
            </w:r>
          </w:p>
        </w:tc>
      </w:tr>
      <w:tr w:rsidR="004E400A" w14:paraId="370A492D" w14:textId="77777777">
        <w:tc>
          <w:tcPr>
            <w:tcW w:w="5760" w:type="dxa"/>
            <w:tcBorders>
              <w:top w:val="nil"/>
              <w:left w:val="nil"/>
              <w:bottom w:val="nil"/>
              <w:right w:val="nil"/>
            </w:tcBorders>
          </w:tcPr>
          <w:p w14:paraId="26E96A68" w14:textId="77777777" w:rsidR="004E400A" w:rsidRDefault="00000000">
            <w:r>
              <w:t xml:space="preserve">   Taoism</w:t>
            </w:r>
          </w:p>
        </w:tc>
        <w:tc>
          <w:tcPr>
            <w:tcW w:w="1656" w:type="dxa"/>
            <w:tcBorders>
              <w:top w:val="nil"/>
              <w:left w:val="nil"/>
              <w:bottom w:val="nil"/>
              <w:right w:val="nil"/>
            </w:tcBorders>
          </w:tcPr>
          <w:p w14:paraId="63A3F271" w14:textId="77777777" w:rsidR="004E400A" w:rsidRDefault="00000000">
            <w:pPr>
              <w:jc w:val="center"/>
            </w:pPr>
            <w:r>
              <w:t>0.00</w:t>
            </w:r>
          </w:p>
        </w:tc>
        <w:tc>
          <w:tcPr>
            <w:tcW w:w="1656" w:type="dxa"/>
            <w:tcBorders>
              <w:top w:val="nil"/>
              <w:left w:val="nil"/>
              <w:bottom w:val="nil"/>
              <w:right w:val="nil"/>
            </w:tcBorders>
          </w:tcPr>
          <w:p w14:paraId="2398D103" w14:textId="77777777" w:rsidR="004E400A" w:rsidRDefault="00000000">
            <w:pPr>
              <w:jc w:val="center"/>
            </w:pPr>
            <w:r>
              <w:t>.</w:t>
            </w:r>
          </w:p>
        </w:tc>
        <w:tc>
          <w:tcPr>
            <w:tcW w:w="1656" w:type="dxa"/>
            <w:tcBorders>
              <w:top w:val="nil"/>
              <w:left w:val="nil"/>
              <w:bottom w:val="nil"/>
              <w:right w:val="nil"/>
            </w:tcBorders>
          </w:tcPr>
          <w:p w14:paraId="38973283" w14:textId="77777777" w:rsidR="004E400A" w:rsidRDefault="00000000">
            <w:pPr>
              <w:jc w:val="center"/>
            </w:pPr>
            <w:r>
              <w:t>.</w:t>
            </w:r>
          </w:p>
        </w:tc>
        <w:tc>
          <w:tcPr>
            <w:tcW w:w="1656" w:type="dxa"/>
            <w:tcBorders>
              <w:top w:val="nil"/>
              <w:left w:val="nil"/>
              <w:bottom w:val="nil"/>
              <w:right w:val="nil"/>
            </w:tcBorders>
          </w:tcPr>
          <w:p w14:paraId="1B799DF0" w14:textId="77777777" w:rsidR="004E400A" w:rsidRDefault="00000000">
            <w:pPr>
              <w:jc w:val="center"/>
            </w:pPr>
            <w:r>
              <w:t>.</w:t>
            </w:r>
          </w:p>
        </w:tc>
        <w:tc>
          <w:tcPr>
            <w:tcW w:w="2880" w:type="dxa"/>
            <w:tcBorders>
              <w:top w:val="nil"/>
              <w:left w:val="nil"/>
              <w:bottom w:val="nil"/>
              <w:right w:val="nil"/>
            </w:tcBorders>
          </w:tcPr>
          <w:p w14:paraId="23ACCB91" w14:textId="77777777" w:rsidR="004E400A" w:rsidRDefault="00000000">
            <w:pPr>
              <w:jc w:val="center"/>
            </w:pPr>
            <w:r>
              <w:t>.</w:t>
            </w:r>
          </w:p>
        </w:tc>
      </w:tr>
      <w:tr w:rsidR="004E400A" w14:paraId="7D1B8BD8" w14:textId="77777777">
        <w:tc>
          <w:tcPr>
            <w:tcW w:w="5760" w:type="dxa"/>
            <w:tcBorders>
              <w:top w:val="nil"/>
              <w:left w:val="nil"/>
              <w:bottom w:val="nil"/>
              <w:right w:val="nil"/>
            </w:tcBorders>
          </w:tcPr>
          <w:p w14:paraId="20A61279" w14:textId="77777777" w:rsidR="004E400A" w:rsidRDefault="00000000">
            <w:r>
              <w:t xml:space="preserve">   Confucianism</w:t>
            </w:r>
          </w:p>
        </w:tc>
        <w:tc>
          <w:tcPr>
            <w:tcW w:w="1656" w:type="dxa"/>
            <w:tcBorders>
              <w:top w:val="nil"/>
              <w:left w:val="nil"/>
              <w:bottom w:val="nil"/>
              <w:right w:val="nil"/>
            </w:tcBorders>
          </w:tcPr>
          <w:p w14:paraId="1E1F7E9B" w14:textId="77777777" w:rsidR="004E400A" w:rsidRDefault="00000000">
            <w:pPr>
              <w:jc w:val="center"/>
            </w:pPr>
            <w:r>
              <w:t>.</w:t>
            </w:r>
          </w:p>
        </w:tc>
        <w:tc>
          <w:tcPr>
            <w:tcW w:w="1656" w:type="dxa"/>
            <w:tcBorders>
              <w:top w:val="nil"/>
              <w:left w:val="nil"/>
              <w:bottom w:val="nil"/>
              <w:right w:val="nil"/>
            </w:tcBorders>
          </w:tcPr>
          <w:p w14:paraId="3948C132" w14:textId="77777777" w:rsidR="004E400A" w:rsidRDefault="00000000">
            <w:pPr>
              <w:jc w:val="center"/>
            </w:pPr>
            <w:r>
              <w:t>.</w:t>
            </w:r>
          </w:p>
        </w:tc>
        <w:tc>
          <w:tcPr>
            <w:tcW w:w="1656" w:type="dxa"/>
            <w:tcBorders>
              <w:top w:val="nil"/>
              <w:left w:val="nil"/>
              <w:bottom w:val="nil"/>
              <w:right w:val="nil"/>
            </w:tcBorders>
          </w:tcPr>
          <w:p w14:paraId="3728808B" w14:textId="77777777" w:rsidR="004E400A" w:rsidRDefault="00000000">
            <w:pPr>
              <w:jc w:val="center"/>
            </w:pPr>
            <w:r>
              <w:t>.</w:t>
            </w:r>
          </w:p>
        </w:tc>
        <w:tc>
          <w:tcPr>
            <w:tcW w:w="1656" w:type="dxa"/>
            <w:tcBorders>
              <w:top w:val="nil"/>
              <w:left w:val="nil"/>
              <w:bottom w:val="nil"/>
              <w:right w:val="nil"/>
            </w:tcBorders>
          </w:tcPr>
          <w:p w14:paraId="27D8251F" w14:textId="77777777" w:rsidR="004E400A" w:rsidRDefault="00000000">
            <w:pPr>
              <w:jc w:val="center"/>
            </w:pPr>
            <w:r>
              <w:t>.</w:t>
            </w:r>
          </w:p>
        </w:tc>
        <w:tc>
          <w:tcPr>
            <w:tcW w:w="2880" w:type="dxa"/>
            <w:tcBorders>
              <w:top w:val="nil"/>
              <w:left w:val="nil"/>
              <w:bottom w:val="nil"/>
              <w:right w:val="nil"/>
            </w:tcBorders>
          </w:tcPr>
          <w:p w14:paraId="2A14DAD3" w14:textId="77777777" w:rsidR="004E400A" w:rsidRDefault="00000000">
            <w:pPr>
              <w:jc w:val="center"/>
            </w:pPr>
            <w:r>
              <w:t>.</w:t>
            </w:r>
          </w:p>
        </w:tc>
      </w:tr>
      <w:tr w:rsidR="004E400A" w14:paraId="702D0919" w14:textId="77777777">
        <w:tc>
          <w:tcPr>
            <w:tcW w:w="5760" w:type="dxa"/>
            <w:tcBorders>
              <w:top w:val="nil"/>
              <w:left w:val="nil"/>
              <w:bottom w:val="nil"/>
              <w:right w:val="nil"/>
            </w:tcBorders>
          </w:tcPr>
          <w:p w14:paraId="24D0CA57" w14:textId="77777777" w:rsidR="004E400A" w:rsidRDefault="00000000">
            <w:r>
              <w:t xml:space="preserve">   Primal, Animist, or Folk Religion</w:t>
            </w:r>
          </w:p>
        </w:tc>
        <w:tc>
          <w:tcPr>
            <w:tcW w:w="1656" w:type="dxa"/>
            <w:tcBorders>
              <w:top w:val="nil"/>
              <w:left w:val="nil"/>
              <w:bottom w:val="nil"/>
              <w:right w:val="nil"/>
            </w:tcBorders>
          </w:tcPr>
          <w:p w14:paraId="78EF4298" w14:textId="77777777" w:rsidR="004E400A" w:rsidRDefault="00000000">
            <w:pPr>
              <w:jc w:val="center"/>
            </w:pPr>
            <w:r>
              <w:t>0.00</w:t>
            </w:r>
          </w:p>
        </w:tc>
        <w:tc>
          <w:tcPr>
            <w:tcW w:w="1656" w:type="dxa"/>
            <w:tcBorders>
              <w:top w:val="nil"/>
              <w:left w:val="nil"/>
              <w:bottom w:val="nil"/>
              <w:right w:val="nil"/>
            </w:tcBorders>
          </w:tcPr>
          <w:p w14:paraId="0DDABD01" w14:textId="77777777" w:rsidR="004E400A" w:rsidRDefault="00000000">
            <w:pPr>
              <w:jc w:val="center"/>
            </w:pPr>
            <w:r>
              <w:t>.</w:t>
            </w:r>
          </w:p>
        </w:tc>
        <w:tc>
          <w:tcPr>
            <w:tcW w:w="1656" w:type="dxa"/>
            <w:tcBorders>
              <w:top w:val="nil"/>
              <w:left w:val="nil"/>
              <w:bottom w:val="nil"/>
              <w:right w:val="nil"/>
            </w:tcBorders>
          </w:tcPr>
          <w:p w14:paraId="1B91858A" w14:textId="77777777" w:rsidR="004E400A" w:rsidRDefault="00000000">
            <w:pPr>
              <w:jc w:val="center"/>
            </w:pPr>
            <w:r>
              <w:t>.</w:t>
            </w:r>
          </w:p>
        </w:tc>
        <w:tc>
          <w:tcPr>
            <w:tcW w:w="1656" w:type="dxa"/>
            <w:tcBorders>
              <w:top w:val="nil"/>
              <w:left w:val="nil"/>
              <w:bottom w:val="nil"/>
              <w:right w:val="nil"/>
            </w:tcBorders>
          </w:tcPr>
          <w:p w14:paraId="38BCBF1F" w14:textId="77777777" w:rsidR="004E400A" w:rsidRDefault="00000000">
            <w:pPr>
              <w:jc w:val="center"/>
            </w:pPr>
            <w:r>
              <w:t>.</w:t>
            </w:r>
          </w:p>
        </w:tc>
        <w:tc>
          <w:tcPr>
            <w:tcW w:w="2880" w:type="dxa"/>
            <w:tcBorders>
              <w:top w:val="nil"/>
              <w:left w:val="nil"/>
              <w:bottom w:val="nil"/>
              <w:right w:val="nil"/>
            </w:tcBorders>
          </w:tcPr>
          <w:p w14:paraId="3BFCE6BF" w14:textId="77777777" w:rsidR="004E400A" w:rsidRDefault="00000000">
            <w:pPr>
              <w:jc w:val="center"/>
            </w:pPr>
            <w:r>
              <w:t>.</w:t>
            </w:r>
          </w:p>
        </w:tc>
      </w:tr>
      <w:tr w:rsidR="004E400A" w14:paraId="7D63718D" w14:textId="77777777">
        <w:tc>
          <w:tcPr>
            <w:tcW w:w="5760" w:type="dxa"/>
            <w:tcBorders>
              <w:top w:val="nil"/>
              <w:left w:val="nil"/>
              <w:bottom w:val="nil"/>
              <w:right w:val="nil"/>
            </w:tcBorders>
          </w:tcPr>
          <w:p w14:paraId="0AC2EA83" w14:textId="77777777" w:rsidR="004E400A" w:rsidRDefault="00000000">
            <w:r>
              <w:t xml:space="preserve">   Spiritism</w:t>
            </w:r>
          </w:p>
        </w:tc>
        <w:tc>
          <w:tcPr>
            <w:tcW w:w="1656" w:type="dxa"/>
            <w:tcBorders>
              <w:top w:val="nil"/>
              <w:left w:val="nil"/>
              <w:bottom w:val="nil"/>
              <w:right w:val="nil"/>
            </w:tcBorders>
          </w:tcPr>
          <w:p w14:paraId="72AB62C0" w14:textId="77777777" w:rsidR="004E400A" w:rsidRDefault="00000000">
            <w:pPr>
              <w:jc w:val="center"/>
            </w:pPr>
            <w:r>
              <w:t>.</w:t>
            </w:r>
          </w:p>
        </w:tc>
        <w:tc>
          <w:tcPr>
            <w:tcW w:w="1656" w:type="dxa"/>
            <w:tcBorders>
              <w:top w:val="nil"/>
              <w:left w:val="nil"/>
              <w:bottom w:val="nil"/>
              <w:right w:val="nil"/>
            </w:tcBorders>
          </w:tcPr>
          <w:p w14:paraId="33F864AD" w14:textId="77777777" w:rsidR="004E400A" w:rsidRDefault="00000000">
            <w:pPr>
              <w:jc w:val="center"/>
            </w:pPr>
            <w:r>
              <w:t>.</w:t>
            </w:r>
          </w:p>
        </w:tc>
        <w:tc>
          <w:tcPr>
            <w:tcW w:w="1656" w:type="dxa"/>
            <w:tcBorders>
              <w:top w:val="nil"/>
              <w:left w:val="nil"/>
              <w:bottom w:val="nil"/>
              <w:right w:val="nil"/>
            </w:tcBorders>
          </w:tcPr>
          <w:p w14:paraId="5B3AFD50" w14:textId="77777777" w:rsidR="004E400A" w:rsidRDefault="00000000">
            <w:pPr>
              <w:jc w:val="center"/>
            </w:pPr>
            <w:r>
              <w:t>.</w:t>
            </w:r>
          </w:p>
        </w:tc>
        <w:tc>
          <w:tcPr>
            <w:tcW w:w="1656" w:type="dxa"/>
            <w:tcBorders>
              <w:top w:val="nil"/>
              <w:left w:val="nil"/>
              <w:bottom w:val="nil"/>
              <w:right w:val="nil"/>
            </w:tcBorders>
          </w:tcPr>
          <w:p w14:paraId="0114D64F" w14:textId="77777777" w:rsidR="004E400A" w:rsidRDefault="00000000">
            <w:pPr>
              <w:jc w:val="center"/>
            </w:pPr>
            <w:r>
              <w:t>.</w:t>
            </w:r>
          </w:p>
        </w:tc>
        <w:tc>
          <w:tcPr>
            <w:tcW w:w="2880" w:type="dxa"/>
            <w:tcBorders>
              <w:top w:val="nil"/>
              <w:left w:val="nil"/>
              <w:bottom w:val="nil"/>
              <w:right w:val="nil"/>
            </w:tcBorders>
          </w:tcPr>
          <w:p w14:paraId="176E4BED" w14:textId="77777777" w:rsidR="004E400A" w:rsidRDefault="00000000">
            <w:pPr>
              <w:jc w:val="center"/>
            </w:pPr>
            <w:r>
              <w:t>.</w:t>
            </w:r>
          </w:p>
        </w:tc>
      </w:tr>
      <w:tr w:rsidR="004E400A" w14:paraId="4441760E" w14:textId="77777777">
        <w:tc>
          <w:tcPr>
            <w:tcW w:w="5760" w:type="dxa"/>
            <w:tcBorders>
              <w:top w:val="nil"/>
              <w:left w:val="nil"/>
              <w:bottom w:val="nil"/>
              <w:right w:val="nil"/>
            </w:tcBorders>
          </w:tcPr>
          <w:p w14:paraId="6B082B3D" w14:textId="77777777" w:rsidR="004E400A" w:rsidRDefault="00000000">
            <w:r>
              <w:t xml:space="preserve">   African-Derived</w:t>
            </w:r>
          </w:p>
        </w:tc>
        <w:tc>
          <w:tcPr>
            <w:tcW w:w="1656" w:type="dxa"/>
            <w:tcBorders>
              <w:top w:val="nil"/>
              <w:left w:val="nil"/>
              <w:bottom w:val="nil"/>
              <w:right w:val="nil"/>
            </w:tcBorders>
          </w:tcPr>
          <w:p w14:paraId="336FB2E1" w14:textId="77777777" w:rsidR="004E400A" w:rsidRDefault="00000000">
            <w:pPr>
              <w:jc w:val="center"/>
            </w:pPr>
            <w:r>
              <w:t>.</w:t>
            </w:r>
          </w:p>
        </w:tc>
        <w:tc>
          <w:tcPr>
            <w:tcW w:w="1656" w:type="dxa"/>
            <w:tcBorders>
              <w:top w:val="nil"/>
              <w:left w:val="nil"/>
              <w:bottom w:val="nil"/>
              <w:right w:val="nil"/>
            </w:tcBorders>
          </w:tcPr>
          <w:p w14:paraId="5F2E34FB" w14:textId="77777777" w:rsidR="004E400A" w:rsidRDefault="00000000">
            <w:pPr>
              <w:jc w:val="center"/>
            </w:pPr>
            <w:r>
              <w:t>.</w:t>
            </w:r>
          </w:p>
        </w:tc>
        <w:tc>
          <w:tcPr>
            <w:tcW w:w="1656" w:type="dxa"/>
            <w:tcBorders>
              <w:top w:val="nil"/>
              <w:left w:val="nil"/>
              <w:bottom w:val="nil"/>
              <w:right w:val="nil"/>
            </w:tcBorders>
          </w:tcPr>
          <w:p w14:paraId="0AB379D2" w14:textId="77777777" w:rsidR="004E400A" w:rsidRDefault="00000000">
            <w:pPr>
              <w:jc w:val="center"/>
            </w:pPr>
            <w:r>
              <w:t>.</w:t>
            </w:r>
          </w:p>
        </w:tc>
        <w:tc>
          <w:tcPr>
            <w:tcW w:w="1656" w:type="dxa"/>
            <w:tcBorders>
              <w:top w:val="nil"/>
              <w:left w:val="nil"/>
              <w:bottom w:val="nil"/>
              <w:right w:val="nil"/>
            </w:tcBorders>
          </w:tcPr>
          <w:p w14:paraId="225531B3" w14:textId="77777777" w:rsidR="004E400A" w:rsidRDefault="00000000">
            <w:pPr>
              <w:jc w:val="center"/>
            </w:pPr>
            <w:r>
              <w:t>.</w:t>
            </w:r>
          </w:p>
        </w:tc>
        <w:tc>
          <w:tcPr>
            <w:tcW w:w="2880" w:type="dxa"/>
            <w:tcBorders>
              <w:top w:val="nil"/>
              <w:left w:val="nil"/>
              <w:bottom w:val="nil"/>
              <w:right w:val="nil"/>
            </w:tcBorders>
          </w:tcPr>
          <w:p w14:paraId="396073A6" w14:textId="77777777" w:rsidR="004E400A" w:rsidRDefault="00000000">
            <w:pPr>
              <w:jc w:val="center"/>
            </w:pPr>
            <w:r>
              <w:t>.</w:t>
            </w:r>
          </w:p>
        </w:tc>
      </w:tr>
      <w:tr w:rsidR="004E400A" w14:paraId="449A37E6" w14:textId="77777777">
        <w:tc>
          <w:tcPr>
            <w:tcW w:w="5760" w:type="dxa"/>
            <w:tcBorders>
              <w:top w:val="nil"/>
              <w:left w:val="nil"/>
              <w:bottom w:val="nil"/>
              <w:right w:val="nil"/>
            </w:tcBorders>
          </w:tcPr>
          <w:p w14:paraId="1E5ACD41" w14:textId="77777777" w:rsidR="004E400A" w:rsidRDefault="00000000">
            <w:r>
              <w:t xml:space="preserve">   Chinese</w:t>
            </w:r>
          </w:p>
        </w:tc>
        <w:tc>
          <w:tcPr>
            <w:tcW w:w="1656" w:type="dxa"/>
            <w:tcBorders>
              <w:top w:val="nil"/>
              <w:left w:val="nil"/>
              <w:bottom w:val="nil"/>
              <w:right w:val="nil"/>
            </w:tcBorders>
          </w:tcPr>
          <w:p w14:paraId="1C810C1C" w14:textId="77777777" w:rsidR="004E400A" w:rsidRDefault="00000000">
            <w:pPr>
              <w:jc w:val="center"/>
            </w:pPr>
            <w:r>
              <w:t>.</w:t>
            </w:r>
          </w:p>
        </w:tc>
        <w:tc>
          <w:tcPr>
            <w:tcW w:w="1656" w:type="dxa"/>
            <w:tcBorders>
              <w:top w:val="nil"/>
              <w:left w:val="nil"/>
              <w:bottom w:val="nil"/>
              <w:right w:val="nil"/>
            </w:tcBorders>
          </w:tcPr>
          <w:p w14:paraId="1DBA4B51" w14:textId="77777777" w:rsidR="004E400A" w:rsidRDefault="00000000">
            <w:pPr>
              <w:jc w:val="center"/>
            </w:pPr>
            <w:r>
              <w:t>.</w:t>
            </w:r>
          </w:p>
        </w:tc>
        <w:tc>
          <w:tcPr>
            <w:tcW w:w="1656" w:type="dxa"/>
            <w:tcBorders>
              <w:top w:val="nil"/>
              <w:left w:val="nil"/>
              <w:bottom w:val="nil"/>
              <w:right w:val="nil"/>
            </w:tcBorders>
          </w:tcPr>
          <w:p w14:paraId="0EE81E4C" w14:textId="77777777" w:rsidR="004E400A" w:rsidRDefault="00000000">
            <w:pPr>
              <w:jc w:val="center"/>
            </w:pPr>
            <w:r>
              <w:t>.</w:t>
            </w:r>
          </w:p>
        </w:tc>
        <w:tc>
          <w:tcPr>
            <w:tcW w:w="1656" w:type="dxa"/>
            <w:tcBorders>
              <w:top w:val="nil"/>
              <w:left w:val="nil"/>
              <w:bottom w:val="nil"/>
              <w:right w:val="nil"/>
            </w:tcBorders>
          </w:tcPr>
          <w:p w14:paraId="79DF021A" w14:textId="77777777" w:rsidR="004E400A" w:rsidRDefault="00000000">
            <w:pPr>
              <w:jc w:val="center"/>
            </w:pPr>
            <w:r>
              <w:t>.</w:t>
            </w:r>
          </w:p>
        </w:tc>
        <w:tc>
          <w:tcPr>
            <w:tcW w:w="2880" w:type="dxa"/>
            <w:tcBorders>
              <w:top w:val="nil"/>
              <w:left w:val="nil"/>
              <w:bottom w:val="nil"/>
              <w:right w:val="nil"/>
            </w:tcBorders>
          </w:tcPr>
          <w:p w14:paraId="7B609DFF" w14:textId="77777777" w:rsidR="004E400A" w:rsidRDefault="00000000">
            <w:pPr>
              <w:jc w:val="center"/>
            </w:pPr>
            <w:r>
              <w:t>.</w:t>
            </w:r>
          </w:p>
        </w:tc>
      </w:tr>
      <w:tr w:rsidR="004E400A" w14:paraId="31EEBD21" w14:textId="77777777">
        <w:tc>
          <w:tcPr>
            <w:tcW w:w="5760" w:type="dxa"/>
            <w:tcBorders>
              <w:top w:val="nil"/>
              <w:left w:val="nil"/>
              <w:bottom w:val="nil"/>
              <w:right w:val="nil"/>
            </w:tcBorders>
          </w:tcPr>
          <w:p w14:paraId="6B5F3A8F" w14:textId="77777777" w:rsidR="004E400A" w:rsidRDefault="00000000">
            <w:r>
              <w:t xml:space="preserve">   Some Other Religion</w:t>
            </w:r>
          </w:p>
        </w:tc>
        <w:tc>
          <w:tcPr>
            <w:tcW w:w="1656" w:type="dxa"/>
            <w:tcBorders>
              <w:top w:val="nil"/>
              <w:left w:val="nil"/>
              <w:bottom w:val="nil"/>
              <w:right w:val="nil"/>
            </w:tcBorders>
          </w:tcPr>
          <w:p w14:paraId="3F566F25" w14:textId="77777777" w:rsidR="004E400A" w:rsidRDefault="00000000">
            <w:pPr>
              <w:jc w:val="center"/>
            </w:pPr>
            <w:r>
              <w:t>0.38</w:t>
            </w:r>
          </w:p>
        </w:tc>
        <w:tc>
          <w:tcPr>
            <w:tcW w:w="1656" w:type="dxa"/>
            <w:tcBorders>
              <w:top w:val="nil"/>
              <w:left w:val="nil"/>
              <w:bottom w:val="nil"/>
              <w:right w:val="nil"/>
            </w:tcBorders>
          </w:tcPr>
          <w:p w14:paraId="71F2A732" w14:textId="77777777" w:rsidR="004E400A" w:rsidRDefault="00000000">
            <w:pPr>
              <w:jc w:val="center"/>
            </w:pPr>
            <w:r>
              <w:t>.</w:t>
            </w:r>
          </w:p>
        </w:tc>
        <w:tc>
          <w:tcPr>
            <w:tcW w:w="1656" w:type="dxa"/>
            <w:tcBorders>
              <w:top w:val="nil"/>
              <w:left w:val="nil"/>
              <w:bottom w:val="nil"/>
              <w:right w:val="nil"/>
            </w:tcBorders>
          </w:tcPr>
          <w:p w14:paraId="05051151" w14:textId="77777777" w:rsidR="004E400A" w:rsidRDefault="00000000">
            <w:pPr>
              <w:jc w:val="center"/>
            </w:pPr>
            <w:r>
              <w:t>.</w:t>
            </w:r>
          </w:p>
        </w:tc>
        <w:tc>
          <w:tcPr>
            <w:tcW w:w="1656" w:type="dxa"/>
            <w:tcBorders>
              <w:top w:val="nil"/>
              <w:left w:val="nil"/>
              <w:bottom w:val="nil"/>
              <w:right w:val="nil"/>
            </w:tcBorders>
          </w:tcPr>
          <w:p w14:paraId="2E76167C" w14:textId="77777777" w:rsidR="004E400A" w:rsidRDefault="00000000">
            <w:pPr>
              <w:jc w:val="center"/>
            </w:pPr>
            <w:r>
              <w:t>.</w:t>
            </w:r>
          </w:p>
        </w:tc>
        <w:tc>
          <w:tcPr>
            <w:tcW w:w="2880" w:type="dxa"/>
            <w:tcBorders>
              <w:top w:val="nil"/>
              <w:left w:val="nil"/>
              <w:bottom w:val="nil"/>
              <w:right w:val="nil"/>
            </w:tcBorders>
          </w:tcPr>
          <w:p w14:paraId="03496685" w14:textId="77777777" w:rsidR="004E400A" w:rsidRDefault="00000000">
            <w:pPr>
              <w:jc w:val="center"/>
            </w:pPr>
            <w:r>
              <w:t>.</w:t>
            </w:r>
          </w:p>
        </w:tc>
      </w:tr>
      <w:tr w:rsidR="004E400A" w14:paraId="08DD9EDB" w14:textId="77777777">
        <w:tc>
          <w:tcPr>
            <w:tcW w:w="5760" w:type="dxa"/>
            <w:tcBorders>
              <w:top w:val="nil"/>
              <w:left w:val="nil"/>
              <w:bottom w:val="nil"/>
              <w:right w:val="nil"/>
            </w:tcBorders>
          </w:tcPr>
          <w:p w14:paraId="2EDA7967" w14:textId="77777777" w:rsidR="004E400A" w:rsidRDefault="00000000">
            <w:r>
              <w:t xml:space="preserve">   No Religion/Atheist/Agnostic</w:t>
            </w:r>
          </w:p>
        </w:tc>
        <w:tc>
          <w:tcPr>
            <w:tcW w:w="1656" w:type="dxa"/>
            <w:tcBorders>
              <w:top w:val="nil"/>
              <w:left w:val="nil"/>
              <w:bottom w:val="nil"/>
              <w:right w:val="nil"/>
            </w:tcBorders>
          </w:tcPr>
          <w:p w14:paraId="0E7029CE" w14:textId="77777777" w:rsidR="004E400A" w:rsidRDefault="00000000">
            <w:pPr>
              <w:jc w:val="center"/>
            </w:pPr>
            <w:r>
              <w:t>0.35</w:t>
            </w:r>
          </w:p>
        </w:tc>
        <w:tc>
          <w:tcPr>
            <w:tcW w:w="1656" w:type="dxa"/>
            <w:tcBorders>
              <w:top w:val="nil"/>
              <w:left w:val="nil"/>
              <w:bottom w:val="nil"/>
              <w:right w:val="nil"/>
            </w:tcBorders>
          </w:tcPr>
          <w:p w14:paraId="00007EF5" w14:textId="77777777" w:rsidR="004E400A" w:rsidRDefault="00000000">
            <w:pPr>
              <w:jc w:val="center"/>
            </w:pPr>
            <w:r>
              <w:t>0.05</w:t>
            </w:r>
          </w:p>
        </w:tc>
        <w:tc>
          <w:tcPr>
            <w:tcW w:w="1656" w:type="dxa"/>
            <w:tcBorders>
              <w:top w:val="nil"/>
              <w:left w:val="nil"/>
              <w:bottom w:val="nil"/>
              <w:right w:val="nil"/>
            </w:tcBorders>
          </w:tcPr>
          <w:p w14:paraId="2E133C8B" w14:textId="77777777" w:rsidR="004E400A" w:rsidRDefault="00000000">
            <w:pPr>
              <w:jc w:val="center"/>
            </w:pPr>
            <w:r>
              <w:t>0.23</w:t>
            </w:r>
          </w:p>
        </w:tc>
        <w:tc>
          <w:tcPr>
            <w:tcW w:w="1656" w:type="dxa"/>
            <w:tcBorders>
              <w:top w:val="nil"/>
              <w:left w:val="nil"/>
              <w:bottom w:val="nil"/>
              <w:right w:val="nil"/>
            </w:tcBorders>
          </w:tcPr>
          <w:p w14:paraId="33067B89" w14:textId="77777777" w:rsidR="004E400A" w:rsidRDefault="00000000">
            <w:pPr>
              <w:jc w:val="center"/>
            </w:pPr>
            <w:r>
              <w:t>0.46</w:t>
            </w:r>
          </w:p>
        </w:tc>
        <w:tc>
          <w:tcPr>
            <w:tcW w:w="2880" w:type="dxa"/>
            <w:tcBorders>
              <w:top w:val="nil"/>
              <w:left w:val="nil"/>
              <w:bottom w:val="nil"/>
              <w:right w:val="nil"/>
            </w:tcBorders>
          </w:tcPr>
          <w:p w14:paraId="1ABE12A2" w14:textId="77777777" w:rsidR="004E400A" w:rsidRDefault="00000000">
            <w:pPr>
              <w:jc w:val="center"/>
            </w:pPr>
            <w:r>
              <w:t>.</w:t>
            </w:r>
          </w:p>
        </w:tc>
      </w:tr>
      <w:tr w:rsidR="004E400A" w14:paraId="599F1313" w14:textId="77777777">
        <w:tc>
          <w:tcPr>
            <w:tcW w:w="5760" w:type="dxa"/>
            <w:tcBorders>
              <w:top w:val="nil"/>
              <w:left w:val="nil"/>
              <w:bottom w:val="nil"/>
              <w:right w:val="nil"/>
            </w:tcBorders>
          </w:tcPr>
          <w:p w14:paraId="3923EE68" w14:textId="77777777" w:rsidR="004E400A" w:rsidRDefault="00000000">
            <w:r>
              <w:t>Race/Ethnicity</w:t>
            </w:r>
          </w:p>
        </w:tc>
        <w:tc>
          <w:tcPr>
            <w:tcW w:w="0" w:type="auto"/>
            <w:tcBorders>
              <w:top w:val="nil"/>
              <w:left w:val="nil"/>
              <w:bottom w:val="nil"/>
              <w:right w:val="nil"/>
            </w:tcBorders>
          </w:tcPr>
          <w:p w14:paraId="327DE41F" w14:textId="77777777" w:rsidR="004E400A" w:rsidRDefault="004E400A">
            <w:pPr>
              <w:jc w:val="center"/>
            </w:pPr>
          </w:p>
        </w:tc>
        <w:tc>
          <w:tcPr>
            <w:tcW w:w="0" w:type="auto"/>
            <w:tcBorders>
              <w:top w:val="nil"/>
              <w:left w:val="nil"/>
              <w:bottom w:val="nil"/>
              <w:right w:val="nil"/>
            </w:tcBorders>
          </w:tcPr>
          <w:p w14:paraId="22A55906" w14:textId="77777777" w:rsidR="004E400A" w:rsidRDefault="004E400A">
            <w:pPr>
              <w:jc w:val="center"/>
            </w:pPr>
          </w:p>
        </w:tc>
        <w:tc>
          <w:tcPr>
            <w:tcW w:w="0" w:type="auto"/>
            <w:tcBorders>
              <w:top w:val="nil"/>
              <w:left w:val="nil"/>
              <w:bottom w:val="nil"/>
              <w:right w:val="nil"/>
            </w:tcBorders>
          </w:tcPr>
          <w:p w14:paraId="3C54F3E7" w14:textId="77777777" w:rsidR="004E400A" w:rsidRDefault="004E400A">
            <w:pPr>
              <w:jc w:val="center"/>
            </w:pPr>
          </w:p>
        </w:tc>
        <w:tc>
          <w:tcPr>
            <w:tcW w:w="0" w:type="auto"/>
            <w:tcBorders>
              <w:top w:val="nil"/>
              <w:left w:val="nil"/>
              <w:bottom w:val="nil"/>
              <w:right w:val="nil"/>
            </w:tcBorders>
          </w:tcPr>
          <w:p w14:paraId="221DABA7" w14:textId="77777777" w:rsidR="004E400A" w:rsidRDefault="004E400A">
            <w:pPr>
              <w:jc w:val="center"/>
            </w:pPr>
          </w:p>
        </w:tc>
        <w:tc>
          <w:tcPr>
            <w:tcW w:w="2880" w:type="dxa"/>
            <w:tcBorders>
              <w:top w:val="nil"/>
              <w:left w:val="nil"/>
              <w:bottom w:val="nil"/>
              <w:right w:val="nil"/>
            </w:tcBorders>
          </w:tcPr>
          <w:p w14:paraId="674EEB20" w14:textId="77777777" w:rsidR="004E400A" w:rsidRDefault="004E400A">
            <w:pPr>
              <w:jc w:val="center"/>
            </w:pPr>
          </w:p>
        </w:tc>
      </w:tr>
      <w:tr w:rsidR="004E400A" w14:paraId="3DCCFC2D" w14:textId="77777777">
        <w:tc>
          <w:tcPr>
            <w:tcW w:w="5760" w:type="dxa"/>
            <w:tcBorders>
              <w:top w:val="nil"/>
              <w:left w:val="nil"/>
              <w:bottom w:val="nil"/>
              <w:right w:val="nil"/>
            </w:tcBorders>
          </w:tcPr>
          <w:p w14:paraId="46ABA1AF" w14:textId="77777777" w:rsidR="004E400A" w:rsidRDefault="00000000">
            <w:r>
              <w:t xml:space="preserve">   Jewish</w:t>
            </w:r>
          </w:p>
        </w:tc>
        <w:tc>
          <w:tcPr>
            <w:tcW w:w="1656" w:type="dxa"/>
            <w:tcBorders>
              <w:top w:val="nil"/>
              <w:left w:val="nil"/>
              <w:bottom w:val="nil"/>
              <w:right w:val="nil"/>
            </w:tcBorders>
          </w:tcPr>
          <w:p w14:paraId="416691FD" w14:textId="77777777" w:rsidR="004E400A" w:rsidRDefault="00000000">
            <w:pPr>
              <w:jc w:val="center"/>
            </w:pPr>
            <w:r>
              <w:t>0.46</w:t>
            </w:r>
          </w:p>
        </w:tc>
        <w:tc>
          <w:tcPr>
            <w:tcW w:w="1656" w:type="dxa"/>
            <w:tcBorders>
              <w:top w:val="nil"/>
              <w:left w:val="nil"/>
              <w:bottom w:val="nil"/>
              <w:right w:val="nil"/>
            </w:tcBorders>
          </w:tcPr>
          <w:p w14:paraId="16FB6177" w14:textId="77777777" w:rsidR="004E400A" w:rsidRDefault="00000000">
            <w:pPr>
              <w:jc w:val="center"/>
            </w:pPr>
            <w:r>
              <w:t>0.02</w:t>
            </w:r>
          </w:p>
        </w:tc>
        <w:tc>
          <w:tcPr>
            <w:tcW w:w="1656" w:type="dxa"/>
            <w:tcBorders>
              <w:top w:val="nil"/>
              <w:left w:val="nil"/>
              <w:bottom w:val="nil"/>
              <w:right w:val="nil"/>
            </w:tcBorders>
          </w:tcPr>
          <w:p w14:paraId="44D6E1CE" w14:textId="77777777" w:rsidR="004E400A" w:rsidRDefault="00000000">
            <w:pPr>
              <w:jc w:val="center"/>
            </w:pPr>
            <w:r>
              <w:t>0.41</w:t>
            </w:r>
          </w:p>
        </w:tc>
        <w:tc>
          <w:tcPr>
            <w:tcW w:w="1656" w:type="dxa"/>
            <w:tcBorders>
              <w:top w:val="nil"/>
              <w:left w:val="nil"/>
              <w:bottom w:val="nil"/>
              <w:right w:val="nil"/>
            </w:tcBorders>
          </w:tcPr>
          <w:p w14:paraId="02A171EF" w14:textId="77777777" w:rsidR="004E400A" w:rsidRDefault="00000000">
            <w:pPr>
              <w:jc w:val="center"/>
            </w:pPr>
            <w:r>
              <w:t>0.51</w:t>
            </w:r>
          </w:p>
        </w:tc>
        <w:tc>
          <w:tcPr>
            <w:tcW w:w="2880" w:type="dxa"/>
            <w:tcBorders>
              <w:top w:val="nil"/>
              <w:left w:val="nil"/>
              <w:bottom w:val="nil"/>
              <w:right w:val="nil"/>
            </w:tcBorders>
          </w:tcPr>
          <w:p w14:paraId="069C85FD" w14:textId="77777777" w:rsidR="004E400A" w:rsidRDefault="00000000">
            <w:pPr>
              <w:jc w:val="center"/>
            </w:pPr>
            <w:r>
              <w:t>0.40</w:t>
            </w:r>
          </w:p>
        </w:tc>
      </w:tr>
      <w:tr w:rsidR="004E400A" w14:paraId="786E10AF" w14:textId="77777777">
        <w:tc>
          <w:tcPr>
            <w:tcW w:w="5760" w:type="dxa"/>
            <w:tcBorders>
              <w:top w:val="nil"/>
              <w:left w:val="nil"/>
              <w:bottom w:val="nil"/>
              <w:right w:val="nil"/>
            </w:tcBorders>
          </w:tcPr>
          <w:p w14:paraId="7BF31CD5" w14:textId="77777777" w:rsidR="004E400A" w:rsidRDefault="00000000">
            <w:r>
              <w:t xml:space="preserve">   Arab</w:t>
            </w:r>
          </w:p>
        </w:tc>
        <w:tc>
          <w:tcPr>
            <w:tcW w:w="1656" w:type="dxa"/>
            <w:tcBorders>
              <w:top w:val="nil"/>
              <w:left w:val="nil"/>
              <w:bottom w:val="nil"/>
              <w:right w:val="nil"/>
            </w:tcBorders>
          </w:tcPr>
          <w:p w14:paraId="38A607C6" w14:textId="77777777" w:rsidR="004E400A" w:rsidRDefault="00000000">
            <w:pPr>
              <w:jc w:val="center"/>
            </w:pPr>
            <w:r>
              <w:t>0.52</w:t>
            </w:r>
          </w:p>
        </w:tc>
        <w:tc>
          <w:tcPr>
            <w:tcW w:w="1656" w:type="dxa"/>
            <w:tcBorders>
              <w:top w:val="nil"/>
              <w:left w:val="nil"/>
              <w:bottom w:val="nil"/>
              <w:right w:val="nil"/>
            </w:tcBorders>
          </w:tcPr>
          <w:p w14:paraId="5484FC16" w14:textId="77777777" w:rsidR="004E400A" w:rsidRDefault="00000000">
            <w:pPr>
              <w:jc w:val="center"/>
            </w:pPr>
            <w:r>
              <w:t>0.05</w:t>
            </w:r>
          </w:p>
        </w:tc>
        <w:tc>
          <w:tcPr>
            <w:tcW w:w="1656" w:type="dxa"/>
            <w:tcBorders>
              <w:top w:val="nil"/>
              <w:left w:val="nil"/>
              <w:bottom w:val="nil"/>
              <w:right w:val="nil"/>
            </w:tcBorders>
          </w:tcPr>
          <w:p w14:paraId="0CC7CAF0" w14:textId="77777777" w:rsidR="004E400A" w:rsidRDefault="00000000">
            <w:pPr>
              <w:jc w:val="center"/>
            </w:pPr>
            <w:r>
              <w:t>0.42</w:t>
            </w:r>
          </w:p>
        </w:tc>
        <w:tc>
          <w:tcPr>
            <w:tcW w:w="1656" w:type="dxa"/>
            <w:tcBorders>
              <w:top w:val="nil"/>
              <w:left w:val="nil"/>
              <w:bottom w:val="nil"/>
              <w:right w:val="nil"/>
            </w:tcBorders>
          </w:tcPr>
          <w:p w14:paraId="67C0FEB9" w14:textId="77777777" w:rsidR="004E400A" w:rsidRDefault="00000000">
            <w:pPr>
              <w:jc w:val="center"/>
            </w:pPr>
            <w:r>
              <w:t>0.61</w:t>
            </w:r>
          </w:p>
        </w:tc>
        <w:tc>
          <w:tcPr>
            <w:tcW w:w="2880" w:type="dxa"/>
            <w:tcBorders>
              <w:top w:val="nil"/>
              <w:left w:val="nil"/>
              <w:bottom w:val="nil"/>
              <w:right w:val="nil"/>
            </w:tcBorders>
          </w:tcPr>
          <w:p w14:paraId="71F8FF7B" w14:textId="77777777" w:rsidR="004E400A" w:rsidRDefault="00000000">
            <w:pPr>
              <w:jc w:val="center"/>
            </w:pPr>
            <w:r>
              <w:t>.</w:t>
            </w:r>
          </w:p>
        </w:tc>
      </w:tr>
      <w:tr w:rsidR="004E400A" w14:paraId="117CE665" w14:textId="77777777">
        <w:tc>
          <w:tcPr>
            <w:tcW w:w="5760" w:type="dxa"/>
            <w:tcBorders>
              <w:top w:val="nil"/>
              <w:left w:val="nil"/>
              <w:bottom w:val="nil"/>
              <w:right w:val="nil"/>
            </w:tcBorders>
          </w:tcPr>
          <w:p w14:paraId="31830548" w14:textId="77777777" w:rsidR="004E400A" w:rsidRDefault="00000000">
            <w:r>
              <w:t xml:space="preserve">   Other</w:t>
            </w:r>
          </w:p>
        </w:tc>
        <w:tc>
          <w:tcPr>
            <w:tcW w:w="1656" w:type="dxa"/>
            <w:tcBorders>
              <w:top w:val="nil"/>
              <w:left w:val="nil"/>
              <w:bottom w:val="nil"/>
              <w:right w:val="nil"/>
            </w:tcBorders>
          </w:tcPr>
          <w:p w14:paraId="0A6E70CE" w14:textId="77777777" w:rsidR="004E400A" w:rsidRDefault="00000000">
            <w:pPr>
              <w:jc w:val="center"/>
            </w:pPr>
            <w:r>
              <w:t>0.39</w:t>
            </w:r>
          </w:p>
        </w:tc>
        <w:tc>
          <w:tcPr>
            <w:tcW w:w="1656" w:type="dxa"/>
            <w:tcBorders>
              <w:top w:val="nil"/>
              <w:left w:val="nil"/>
              <w:bottom w:val="nil"/>
              <w:right w:val="nil"/>
            </w:tcBorders>
          </w:tcPr>
          <w:p w14:paraId="49EA338D" w14:textId="77777777" w:rsidR="004E400A" w:rsidRDefault="00000000">
            <w:pPr>
              <w:jc w:val="center"/>
            </w:pPr>
            <w:r>
              <w:t>0.07</w:t>
            </w:r>
          </w:p>
        </w:tc>
        <w:tc>
          <w:tcPr>
            <w:tcW w:w="1656" w:type="dxa"/>
            <w:tcBorders>
              <w:top w:val="nil"/>
              <w:left w:val="nil"/>
              <w:bottom w:val="nil"/>
              <w:right w:val="nil"/>
            </w:tcBorders>
          </w:tcPr>
          <w:p w14:paraId="38C88236" w14:textId="77777777" w:rsidR="004E400A" w:rsidRDefault="00000000">
            <w:pPr>
              <w:jc w:val="center"/>
            </w:pPr>
            <w:r>
              <w:t>0.22</w:t>
            </w:r>
          </w:p>
        </w:tc>
        <w:tc>
          <w:tcPr>
            <w:tcW w:w="1656" w:type="dxa"/>
            <w:tcBorders>
              <w:top w:val="nil"/>
              <w:left w:val="nil"/>
              <w:bottom w:val="nil"/>
              <w:right w:val="nil"/>
            </w:tcBorders>
          </w:tcPr>
          <w:p w14:paraId="7F383139" w14:textId="77777777" w:rsidR="004E400A" w:rsidRDefault="00000000">
            <w:pPr>
              <w:jc w:val="center"/>
            </w:pPr>
            <w:r>
              <w:t>0.56</w:t>
            </w:r>
          </w:p>
        </w:tc>
        <w:tc>
          <w:tcPr>
            <w:tcW w:w="2880" w:type="dxa"/>
            <w:tcBorders>
              <w:top w:val="nil"/>
              <w:left w:val="nil"/>
              <w:bottom w:val="nil"/>
              <w:right w:val="nil"/>
            </w:tcBorders>
          </w:tcPr>
          <w:p w14:paraId="29C54F38" w14:textId="77777777" w:rsidR="004E400A" w:rsidRDefault="00000000">
            <w:pPr>
              <w:jc w:val="center"/>
            </w:pPr>
            <w:r>
              <w:t>.</w:t>
            </w:r>
          </w:p>
        </w:tc>
      </w:tr>
    </w:tbl>
    <w:p w14:paraId="7F9F7C5E" w14:textId="77777777" w:rsidR="004E400A" w:rsidRDefault="004E400A"/>
    <w:p w14:paraId="337ACE40" w14:textId="77777777" w:rsidR="00E974F3" w:rsidRDefault="00E974F3">
      <w:pPr>
        <w:rPr>
          <w:b/>
        </w:rPr>
      </w:pPr>
      <w:r>
        <w:rPr>
          <w:b/>
        </w:rPr>
        <w:br w:type="page"/>
      </w:r>
    </w:p>
    <w:p w14:paraId="24730D86" w14:textId="2E902172" w:rsidR="004E400A" w:rsidRDefault="00000000">
      <w:pPr>
        <w:jc w:val="center"/>
      </w:pPr>
      <w:r>
        <w:rPr>
          <w:b/>
        </w:rPr>
        <w:lastRenderedPageBreak/>
        <w:t>Table 1</w:t>
      </w:r>
      <w:r w:rsidR="003E78D2">
        <w:rPr>
          <w:b/>
        </w:rPr>
        <w:t>0</w:t>
      </w:r>
      <w:r>
        <w:rPr>
          <w:b/>
        </w:rPr>
        <w:t>a: Nationally-Representative Descriptive Statistics of the Observed Sample (Japan)</w:t>
      </w:r>
    </w:p>
    <w:tbl>
      <w:tblPr>
        <w:tblStyle w:val="TableGrid"/>
        <w:tblW w:w="0" w:type="auto"/>
        <w:tblLook w:val="04A0" w:firstRow="1" w:lastRow="0" w:firstColumn="1" w:lastColumn="0" w:noHBand="0" w:noVBand="1"/>
      </w:tblPr>
      <w:tblGrid>
        <w:gridCol w:w="4032"/>
        <w:gridCol w:w="2953"/>
        <w:gridCol w:w="2951"/>
      </w:tblGrid>
      <w:tr w:rsidR="004E400A" w14:paraId="6E07FFCB" w14:textId="77777777">
        <w:tc>
          <w:tcPr>
            <w:tcW w:w="4320" w:type="dxa"/>
            <w:tcBorders>
              <w:top w:val="nil"/>
              <w:left w:val="nil"/>
              <w:bottom w:val="single" w:sz="0" w:space="0" w:color="000000"/>
              <w:right w:val="nil"/>
            </w:tcBorders>
          </w:tcPr>
          <w:p w14:paraId="6CDA8C64" w14:textId="77777777" w:rsidR="004E400A" w:rsidRDefault="00000000">
            <w:r>
              <w:t>Variable</w:t>
            </w:r>
          </w:p>
        </w:tc>
        <w:tc>
          <w:tcPr>
            <w:tcW w:w="3312" w:type="dxa"/>
            <w:tcBorders>
              <w:top w:val="nil"/>
              <w:left w:val="nil"/>
              <w:bottom w:val="single" w:sz="0" w:space="0" w:color="000000"/>
              <w:right w:val="nil"/>
            </w:tcBorders>
          </w:tcPr>
          <w:p w14:paraId="1748D9CF" w14:textId="77777777" w:rsidR="004E400A" w:rsidRDefault="00000000">
            <w:pPr>
              <w:jc w:val="center"/>
            </w:pPr>
            <w:r>
              <w:t>Proportion</w:t>
            </w:r>
          </w:p>
        </w:tc>
        <w:tc>
          <w:tcPr>
            <w:tcW w:w="3312" w:type="dxa"/>
            <w:tcBorders>
              <w:top w:val="nil"/>
              <w:left w:val="nil"/>
              <w:bottom w:val="single" w:sz="0" w:space="0" w:color="000000"/>
              <w:right w:val="nil"/>
            </w:tcBorders>
          </w:tcPr>
          <w:p w14:paraId="60D888E1" w14:textId="77777777" w:rsidR="004E400A" w:rsidRDefault="00000000">
            <w:pPr>
              <w:jc w:val="center"/>
            </w:pPr>
            <w:r>
              <w:t>Frequency</w:t>
            </w:r>
          </w:p>
        </w:tc>
      </w:tr>
      <w:tr w:rsidR="004E400A" w14:paraId="1B2DDA0C" w14:textId="77777777">
        <w:tc>
          <w:tcPr>
            <w:tcW w:w="4320" w:type="dxa"/>
            <w:tcBorders>
              <w:top w:val="single" w:sz="0" w:space="0" w:color="000000"/>
              <w:left w:val="nil"/>
              <w:bottom w:val="nil"/>
              <w:right w:val="nil"/>
            </w:tcBorders>
          </w:tcPr>
          <w:p w14:paraId="43ED09B4" w14:textId="77777777" w:rsidR="004E400A" w:rsidRDefault="00000000">
            <w:r>
              <w:t>Age</w:t>
            </w:r>
          </w:p>
        </w:tc>
        <w:tc>
          <w:tcPr>
            <w:tcW w:w="0" w:type="auto"/>
            <w:tcBorders>
              <w:top w:val="single" w:sz="0" w:space="0" w:color="000000"/>
              <w:left w:val="nil"/>
              <w:bottom w:val="nil"/>
              <w:right w:val="nil"/>
            </w:tcBorders>
          </w:tcPr>
          <w:p w14:paraId="779A1B13" w14:textId="77777777" w:rsidR="004E400A" w:rsidRDefault="004E400A">
            <w:pPr>
              <w:jc w:val="center"/>
            </w:pPr>
          </w:p>
        </w:tc>
        <w:tc>
          <w:tcPr>
            <w:tcW w:w="0" w:type="auto"/>
            <w:tcBorders>
              <w:top w:val="single" w:sz="0" w:space="0" w:color="000000"/>
              <w:left w:val="nil"/>
              <w:bottom w:val="nil"/>
              <w:right w:val="nil"/>
            </w:tcBorders>
          </w:tcPr>
          <w:p w14:paraId="6E0D9C30" w14:textId="77777777" w:rsidR="004E400A" w:rsidRDefault="004E400A">
            <w:pPr>
              <w:jc w:val="center"/>
            </w:pPr>
          </w:p>
        </w:tc>
      </w:tr>
      <w:tr w:rsidR="004E400A" w14:paraId="70972C27" w14:textId="77777777">
        <w:tc>
          <w:tcPr>
            <w:tcW w:w="4320" w:type="dxa"/>
            <w:tcBorders>
              <w:top w:val="nil"/>
              <w:left w:val="nil"/>
              <w:bottom w:val="nil"/>
              <w:right w:val="nil"/>
            </w:tcBorders>
          </w:tcPr>
          <w:p w14:paraId="4912B488" w14:textId="77777777" w:rsidR="004E400A" w:rsidRDefault="00000000">
            <w:r>
              <w:t xml:space="preserve">   18-24</w:t>
            </w:r>
          </w:p>
        </w:tc>
        <w:tc>
          <w:tcPr>
            <w:tcW w:w="3312" w:type="dxa"/>
            <w:tcBorders>
              <w:top w:val="nil"/>
              <w:left w:val="nil"/>
              <w:bottom w:val="nil"/>
              <w:right w:val="nil"/>
            </w:tcBorders>
          </w:tcPr>
          <w:p w14:paraId="6DA4ABC1" w14:textId="77777777" w:rsidR="004E400A" w:rsidRDefault="00000000">
            <w:pPr>
              <w:jc w:val="center"/>
            </w:pPr>
            <w:r>
              <w:t>0.08</w:t>
            </w:r>
          </w:p>
        </w:tc>
        <w:tc>
          <w:tcPr>
            <w:tcW w:w="3312" w:type="dxa"/>
            <w:tcBorders>
              <w:top w:val="nil"/>
              <w:left w:val="nil"/>
              <w:bottom w:val="nil"/>
              <w:right w:val="nil"/>
            </w:tcBorders>
          </w:tcPr>
          <w:p w14:paraId="615E0FF6" w14:textId="77777777" w:rsidR="004E400A" w:rsidRDefault="00000000">
            <w:pPr>
              <w:jc w:val="center"/>
            </w:pPr>
            <w:r>
              <w:t>1589</w:t>
            </w:r>
          </w:p>
        </w:tc>
      </w:tr>
      <w:tr w:rsidR="004E400A" w14:paraId="6331D66E" w14:textId="77777777">
        <w:tc>
          <w:tcPr>
            <w:tcW w:w="4320" w:type="dxa"/>
            <w:tcBorders>
              <w:top w:val="nil"/>
              <w:left w:val="nil"/>
              <w:bottom w:val="nil"/>
              <w:right w:val="nil"/>
            </w:tcBorders>
          </w:tcPr>
          <w:p w14:paraId="7285C18F" w14:textId="77777777" w:rsidR="004E400A" w:rsidRDefault="00000000">
            <w:r>
              <w:t xml:space="preserve">   25-29</w:t>
            </w:r>
          </w:p>
        </w:tc>
        <w:tc>
          <w:tcPr>
            <w:tcW w:w="3312" w:type="dxa"/>
            <w:tcBorders>
              <w:top w:val="nil"/>
              <w:left w:val="nil"/>
              <w:bottom w:val="nil"/>
              <w:right w:val="nil"/>
            </w:tcBorders>
          </w:tcPr>
          <w:p w14:paraId="105F92A6" w14:textId="77777777" w:rsidR="004E400A" w:rsidRDefault="00000000">
            <w:pPr>
              <w:jc w:val="center"/>
            </w:pPr>
            <w:r>
              <w:t>0.04</w:t>
            </w:r>
          </w:p>
        </w:tc>
        <w:tc>
          <w:tcPr>
            <w:tcW w:w="3312" w:type="dxa"/>
            <w:tcBorders>
              <w:top w:val="nil"/>
              <w:left w:val="nil"/>
              <w:bottom w:val="nil"/>
              <w:right w:val="nil"/>
            </w:tcBorders>
          </w:tcPr>
          <w:p w14:paraId="3D899BFC" w14:textId="77777777" w:rsidR="004E400A" w:rsidRDefault="00000000">
            <w:pPr>
              <w:jc w:val="center"/>
            </w:pPr>
            <w:r>
              <w:t>806</w:t>
            </w:r>
          </w:p>
        </w:tc>
      </w:tr>
      <w:tr w:rsidR="004E400A" w14:paraId="21FBA169" w14:textId="77777777">
        <w:tc>
          <w:tcPr>
            <w:tcW w:w="4320" w:type="dxa"/>
            <w:tcBorders>
              <w:top w:val="nil"/>
              <w:left w:val="nil"/>
              <w:bottom w:val="nil"/>
              <w:right w:val="nil"/>
            </w:tcBorders>
          </w:tcPr>
          <w:p w14:paraId="09FC2988" w14:textId="77777777" w:rsidR="004E400A" w:rsidRDefault="00000000">
            <w:r>
              <w:t xml:space="preserve">   30-39</w:t>
            </w:r>
          </w:p>
        </w:tc>
        <w:tc>
          <w:tcPr>
            <w:tcW w:w="3312" w:type="dxa"/>
            <w:tcBorders>
              <w:top w:val="nil"/>
              <w:left w:val="nil"/>
              <w:bottom w:val="nil"/>
              <w:right w:val="nil"/>
            </w:tcBorders>
          </w:tcPr>
          <w:p w14:paraId="29D20BA4" w14:textId="77777777" w:rsidR="004E400A" w:rsidRDefault="00000000">
            <w:pPr>
              <w:jc w:val="center"/>
            </w:pPr>
            <w:r>
              <w:t>0.14</w:t>
            </w:r>
          </w:p>
        </w:tc>
        <w:tc>
          <w:tcPr>
            <w:tcW w:w="3312" w:type="dxa"/>
            <w:tcBorders>
              <w:top w:val="nil"/>
              <w:left w:val="nil"/>
              <w:bottom w:val="nil"/>
              <w:right w:val="nil"/>
            </w:tcBorders>
          </w:tcPr>
          <w:p w14:paraId="7A15661F" w14:textId="77777777" w:rsidR="004E400A" w:rsidRDefault="00000000">
            <w:pPr>
              <w:jc w:val="center"/>
            </w:pPr>
            <w:r>
              <w:t>2851</w:t>
            </w:r>
          </w:p>
        </w:tc>
      </w:tr>
      <w:tr w:rsidR="004E400A" w14:paraId="3F949454" w14:textId="77777777">
        <w:tc>
          <w:tcPr>
            <w:tcW w:w="4320" w:type="dxa"/>
            <w:tcBorders>
              <w:top w:val="nil"/>
              <w:left w:val="nil"/>
              <w:bottom w:val="nil"/>
              <w:right w:val="nil"/>
            </w:tcBorders>
          </w:tcPr>
          <w:p w14:paraId="4D6BED38" w14:textId="77777777" w:rsidR="004E400A" w:rsidRDefault="00000000">
            <w:r>
              <w:t xml:space="preserve">   40-49</w:t>
            </w:r>
          </w:p>
        </w:tc>
        <w:tc>
          <w:tcPr>
            <w:tcW w:w="3312" w:type="dxa"/>
            <w:tcBorders>
              <w:top w:val="nil"/>
              <w:left w:val="nil"/>
              <w:bottom w:val="nil"/>
              <w:right w:val="nil"/>
            </w:tcBorders>
          </w:tcPr>
          <w:p w14:paraId="40786066" w14:textId="77777777" w:rsidR="004E400A" w:rsidRDefault="00000000">
            <w:pPr>
              <w:jc w:val="center"/>
            </w:pPr>
            <w:r>
              <w:t>0.16</w:t>
            </w:r>
          </w:p>
        </w:tc>
        <w:tc>
          <w:tcPr>
            <w:tcW w:w="3312" w:type="dxa"/>
            <w:tcBorders>
              <w:top w:val="nil"/>
              <w:left w:val="nil"/>
              <w:bottom w:val="nil"/>
              <w:right w:val="nil"/>
            </w:tcBorders>
          </w:tcPr>
          <w:p w14:paraId="651707D6" w14:textId="77777777" w:rsidR="004E400A" w:rsidRDefault="00000000">
            <w:pPr>
              <w:jc w:val="center"/>
            </w:pPr>
            <w:r>
              <w:t>3363</w:t>
            </w:r>
          </w:p>
        </w:tc>
      </w:tr>
      <w:tr w:rsidR="004E400A" w14:paraId="20CD0ED6" w14:textId="77777777">
        <w:tc>
          <w:tcPr>
            <w:tcW w:w="4320" w:type="dxa"/>
            <w:tcBorders>
              <w:top w:val="nil"/>
              <w:left w:val="nil"/>
              <w:bottom w:val="nil"/>
              <w:right w:val="nil"/>
            </w:tcBorders>
          </w:tcPr>
          <w:p w14:paraId="420B3075" w14:textId="77777777" w:rsidR="004E400A" w:rsidRDefault="00000000">
            <w:r>
              <w:t xml:space="preserve">   50-59</w:t>
            </w:r>
          </w:p>
        </w:tc>
        <w:tc>
          <w:tcPr>
            <w:tcW w:w="3312" w:type="dxa"/>
            <w:tcBorders>
              <w:top w:val="nil"/>
              <w:left w:val="nil"/>
              <w:bottom w:val="nil"/>
              <w:right w:val="nil"/>
            </w:tcBorders>
          </w:tcPr>
          <w:p w14:paraId="424EDF75" w14:textId="77777777" w:rsidR="004E400A" w:rsidRDefault="00000000">
            <w:pPr>
              <w:jc w:val="center"/>
            </w:pPr>
            <w:r>
              <w:t>0.18</w:t>
            </w:r>
          </w:p>
        </w:tc>
        <w:tc>
          <w:tcPr>
            <w:tcW w:w="3312" w:type="dxa"/>
            <w:tcBorders>
              <w:top w:val="nil"/>
              <w:left w:val="nil"/>
              <w:bottom w:val="nil"/>
              <w:right w:val="nil"/>
            </w:tcBorders>
          </w:tcPr>
          <w:p w14:paraId="66DF5502" w14:textId="77777777" w:rsidR="004E400A" w:rsidRDefault="00000000">
            <w:pPr>
              <w:jc w:val="center"/>
            </w:pPr>
            <w:r>
              <w:t>3770</w:t>
            </w:r>
          </w:p>
        </w:tc>
      </w:tr>
      <w:tr w:rsidR="004E400A" w14:paraId="3B5A2D9C" w14:textId="77777777">
        <w:tc>
          <w:tcPr>
            <w:tcW w:w="4320" w:type="dxa"/>
            <w:tcBorders>
              <w:top w:val="nil"/>
              <w:left w:val="nil"/>
              <w:bottom w:val="nil"/>
              <w:right w:val="nil"/>
            </w:tcBorders>
          </w:tcPr>
          <w:p w14:paraId="75BEEACD" w14:textId="77777777" w:rsidR="004E400A" w:rsidRDefault="00000000">
            <w:r>
              <w:t xml:space="preserve">   60-69</w:t>
            </w:r>
          </w:p>
        </w:tc>
        <w:tc>
          <w:tcPr>
            <w:tcW w:w="3312" w:type="dxa"/>
            <w:tcBorders>
              <w:top w:val="nil"/>
              <w:left w:val="nil"/>
              <w:bottom w:val="nil"/>
              <w:right w:val="nil"/>
            </w:tcBorders>
          </w:tcPr>
          <w:p w14:paraId="3842AA1E" w14:textId="77777777" w:rsidR="004E400A" w:rsidRDefault="00000000">
            <w:pPr>
              <w:jc w:val="center"/>
            </w:pPr>
            <w:r>
              <w:t>0.20</w:t>
            </w:r>
          </w:p>
        </w:tc>
        <w:tc>
          <w:tcPr>
            <w:tcW w:w="3312" w:type="dxa"/>
            <w:tcBorders>
              <w:top w:val="nil"/>
              <w:left w:val="nil"/>
              <w:bottom w:val="nil"/>
              <w:right w:val="nil"/>
            </w:tcBorders>
          </w:tcPr>
          <w:p w14:paraId="70850D3F" w14:textId="77777777" w:rsidR="004E400A" w:rsidRDefault="00000000">
            <w:pPr>
              <w:jc w:val="center"/>
            </w:pPr>
            <w:r>
              <w:t>4118</w:t>
            </w:r>
          </w:p>
        </w:tc>
      </w:tr>
      <w:tr w:rsidR="004E400A" w14:paraId="1060173A" w14:textId="77777777">
        <w:tc>
          <w:tcPr>
            <w:tcW w:w="4320" w:type="dxa"/>
            <w:tcBorders>
              <w:top w:val="nil"/>
              <w:left w:val="nil"/>
              <w:bottom w:val="nil"/>
              <w:right w:val="nil"/>
            </w:tcBorders>
          </w:tcPr>
          <w:p w14:paraId="0D94A01A" w14:textId="77777777" w:rsidR="004E400A" w:rsidRDefault="00000000">
            <w:r>
              <w:t xml:space="preserve">   70-79</w:t>
            </w:r>
          </w:p>
        </w:tc>
        <w:tc>
          <w:tcPr>
            <w:tcW w:w="3312" w:type="dxa"/>
            <w:tcBorders>
              <w:top w:val="nil"/>
              <w:left w:val="nil"/>
              <w:bottom w:val="nil"/>
              <w:right w:val="nil"/>
            </w:tcBorders>
          </w:tcPr>
          <w:p w14:paraId="19CEC48A" w14:textId="77777777" w:rsidR="004E400A" w:rsidRDefault="00000000">
            <w:pPr>
              <w:jc w:val="center"/>
            </w:pPr>
            <w:r>
              <w:t>0.17</w:t>
            </w:r>
          </w:p>
        </w:tc>
        <w:tc>
          <w:tcPr>
            <w:tcW w:w="3312" w:type="dxa"/>
            <w:tcBorders>
              <w:top w:val="nil"/>
              <w:left w:val="nil"/>
              <w:bottom w:val="nil"/>
              <w:right w:val="nil"/>
            </w:tcBorders>
          </w:tcPr>
          <w:p w14:paraId="2C56935D" w14:textId="77777777" w:rsidR="004E400A" w:rsidRDefault="00000000">
            <w:pPr>
              <w:jc w:val="center"/>
            </w:pPr>
            <w:r>
              <w:t>3554</w:t>
            </w:r>
          </w:p>
        </w:tc>
      </w:tr>
      <w:tr w:rsidR="004E400A" w14:paraId="4F6F2F3C" w14:textId="77777777">
        <w:tc>
          <w:tcPr>
            <w:tcW w:w="4320" w:type="dxa"/>
            <w:tcBorders>
              <w:top w:val="nil"/>
              <w:left w:val="nil"/>
              <w:bottom w:val="nil"/>
              <w:right w:val="nil"/>
            </w:tcBorders>
          </w:tcPr>
          <w:p w14:paraId="5167C7A3" w14:textId="77777777" w:rsidR="004E400A" w:rsidRDefault="00000000">
            <w:r>
              <w:t xml:space="preserve">   80 or Older</w:t>
            </w:r>
          </w:p>
        </w:tc>
        <w:tc>
          <w:tcPr>
            <w:tcW w:w="3312" w:type="dxa"/>
            <w:tcBorders>
              <w:top w:val="nil"/>
              <w:left w:val="nil"/>
              <w:bottom w:val="nil"/>
              <w:right w:val="nil"/>
            </w:tcBorders>
          </w:tcPr>
          <w:p w14:paraId="1562A191" w14:textId="77777777" w:rsidR="004E400A" w:rsidRDefault="00000000">
            <w:pPr>
              <w:jc w:val="center"/>
            </w:pPr>
            <w:r>
              <w:t>0.02</w:t>
            </w:r>
          </w:p>
        </w:tc>
        <w:tc>
          <w:tcPr>
            <w:tcW w:w="3312" w:type="dxa"/>
            <w:tcBorders>
              <w:top w:val="nil"/>
              <w:left w:val="nil"/>
              <w:bottom w:val="nil"/>
              <w:right w:val="nil"/>
            </w:tcBorders>
          </w:tcPr>
          <w:p w14:paraId="03DCF9FE" w14:textId="77777777" w:rsidR="004E400A" w:rsidRDefault="00000000">
            <w:pPr>
              <w:jc w:val="center"/>
            </w:pPr>
            <w:r>
              <w:t>493</w:t>
            </w:r>
          </w:p>
        </w:tc>
      </w:tr>
      <w:tr w:rsidR="004E400A" w14:paraId="6831CB53" w14:textId="77777777">
        <w:tc>
          <w:tcPr>
            <w:tcW w:w="4320" w:type="dxa"/>
            <w:tcBorders>
              <w:top w:val="nil"/>
              <w:left w:val="nil"/>
              <w:bottom w:val="nil"/>
              <w:right w:val="nil"/>
            </w:tcBorders>
          </w:tcPr>
          <w:p w14:paraId="7773DFD8" w14:textId="77777777" w:rsidR="004E400A" w:rsidRDefault="00000000">
            <w:r>
              <w:t xml:space="preserve">   Missing</w:t>
            </w:r>
          </w:p>
        </w:tc>
        <w:tc>
          <w:tcPr>
            <w:tcW w:w="3312" w:type="dxa"/>
            <w:tcBorders>
              <w:top w:val="nil"/>
              <w:left w:val="nil"/>
              <w:bottom w:val="nil"/>
              <w:right w:val="nil"/>
            </w:tcBorders>
          </w:tcPr>
          <w:p w14:paraId="335F5383" w14:textId="77777777" w:rsidR="004E400A" w:rsidRDefault="00000000">
            <w:pPr>
              <w:jc w:val="center"/>
            </w:pPr>
            <w:r>
              <w:t>.</w:t>
            </w:r>
          </w:p>
        </w:tc>
        <w:tc>
          <w:tcPr>
            <w:tcW w:w="3312" w:type="dxa"/>
            <w:tcBorders>
              <w:top w:val="nil"/>
              <w:left w:val="nil"/>
              <w:bottom w:val="nil"/>
              <w:right w:val="nil"/>
            </w:tcBorders>
          </w:tcPr>
          <w:p w14:paraId="6B138DBF" w14:textId="77777777" w:rsidR="004E400A" w:rsidRDefault="00000000">
            <w:pPr>
              <w:jc w:val="center"/>
            </w:pPr>
            <w:r>
              <w:t>.</w:t>
            </w:r>
          </w:p>
        </w:tc>
      </w:tr>
      <w:tr w:rsidR="004E400A" w14:paraId="36EE9B12" w14:textId="77777777">
        <w:tc>
          <w:tcPr>
            <w:tcW w:w="4320" w:type="dxa"/>
            <w:tcBorders>
              <w:top w:val="nil"/>
              <w:left w:val="nil"/>
              <w:bottom w:val="nil"/>
              <w:right w:val="nil"/>
            </w:tcBorders>
          </w:tcPr>
          <w:p w14:paraId="59522191" w14:textId="77777777" w:rsidR="004E400A" w:rsidRDefault="00000000">
            <w:r>
              <w:t>Gender</w:t>
            </w:r>
          </w:p>
        </w:tc>
        <w:tc>
          <w:tcPr>
            <w:tcW w:w="0" w:type="auto"/>
            <w:tcBorders>
              <w:top w:val="nil"/>
              <w:left w:val="nil"/>
              <w:bottom w:val="nil"/>
              <w:right w:val="nil"/>
            </w:tcBorders>
          </w:tcPr>
          <w:p w14:paraId="3EDE9F87" w14:textId="77777777" w:rsidR="004E400A" w:rsidRDefault="004E400A">
            <w:pPr>
              <w:jc w:val="center"/>
            </w:pPr>
          </w:p>
        </w:tc>
        <w:tc>
          <w:tcPr>
            <w:tcW w:w="0" w:type="auto"/>
            <w:tcBorders>
              <w:top w:val="nil"/>
              <w:left w:val="nil"/>
              <w:bottom w:val="nil"/>
              <w:right w:val="nil"/>
            </w:tcBorders>
          </w:tcPr>
          <w:p w14:paraId="7D9ACE70" w14:textId="77777777" w:rsidR="004E400A" w:rsidRDefault="004E400A">
            <w:pPr>
              <w:jc w:val="center"/>
            </w:pPr>
          </w:p>
        </w:tc>
      </w:tr>
      <w:tr w:rsidR="004E400A" w14:paraId="578C9AC3" w14:textId="77777777">
        <w:tc>
          <w:tcPr>
            <w:tcW w:w="4320" w:type="dxa"/>
            <w:tcBorders>
              <w:top w:val="nil"/>
              <w:left w:val="nil"/>
              <w:bottom w:val="nil"/>
              <w:right w:val="nil"/>
            </w:tcBorders>
          </w:tcPr>
          <w:p w14:paraId="7ABFC918" w14:textId="77777777" w:rsidR="004E400A" w:rsidRDefault="00000000">
            <w:r>
              <w:t xml:space="preserve">   Male</w:t>
            </w:r>
          </w:p>
        </w:tc>
        <w:tc>
          <w:tcPr>
            <w:tcW w:w="3312" w:type="dxa"/>
            <w:tcBorders>
              <w:top w:val="nil"/>
              <w:left w:val="nil"/>
              <w:bottom w:val="nil"/>
              <w:right w:val="nil"/>
            </w:tcBorders>
          </w:tcPr>
          <w:p w14:paraId="2A928978" w14:textId="77777777" w:rsidR="004E400A" w:rsidRDefault="00000000">
            <w:pPr>
              <w:jc w:val="center"/>
            </w:pPr>
            <w:r>
              <w:t>0.48</w:t>
            </w:r>
          </w:p>
        </w:tc>
        <w:tc>
          <w:tcPr>
            <w:tcW w:w="3312" w:type="dxa"/>
            <w:tcBorders>
              <w:top w:val="nil"/>
              <w:left w:val="nil"/>
              <w:bottom w:val="nil"/>
              <w:right w:val="nil"/>
            </w:tcBorders>
          </w:tcPr>
          <w:p w14:paraId="52B07BDC" w14:textId="77777777" w:rsidR="004E400A" w:rsidRDefault="00000000">
            <w:pPr>
              <w:jc w:val="center"/>
            </w:pPr>
            <w:r>
              <w:t>9847</w:t>
            </w:r>
          </w:p>
        </w:tc>
      </w:tr>
      <w:tr w:rsidR="004E400A" w14:paraId="5FBBCFF0" w14:textId="77777777">
        <w:tc>
          <w:tcPr>
            <w:tcW w:w="4320" w:type="dxa"/>
            <w:tcBorders>
              <w:top w:val="nil"/>
              <w:left w:val="nil"/>
              <w:bottom w:val="nil"/>
              <w:right w:val="nil"/>
            </w:tcBorders>
          </w:tcPr>
          <w:p w14:paraId="4819FDA3" w14:textId="77777777" w:rsidR="004E400A" w:rsidRDefault="00000000">
            <w:r>
              <w:t xml:space="preserve">   Female</w:t>
            </w:r>
          </w:p>
        </w:tc>
        <w:tc>
          <w:tcPr>
            <w:tcW w:w="3312" w:type="dxa"/>
            <w:tcBorders>
              <w:top w:val="nil"/>
              <w:left w:val="nil"/>
              <w:bottom w:val="nil"/>
              <w:right w:val="nil"/>
            </w:tcBorders>
          </w:tcPr>
          <w:p w14:paraId="2824250B" w14:textId="77777777" w:rsidR="004E400A" w:rsidRDefault="00000000">
            <w:pPr>
              <w:jc w:val="center"/>
            </w:pPr>
            <w:r>
              <w:t>0.52</w:t>
            </w:r>
          </w:p>
        </w:tc>
        <w:tc>
          <w:tcPr>
            <w:tcW w:w="3312" w:type="dxa"/>
            <w:tcBorders>
              <w:top w:val="nil"/>
              <w:left w:val="nil"/>
              <w:bottom w:val="nil"/>
              <w:right w:val="nil"/>
            </w:tcBorders>
          </w:tcPr>
          <w:p w14:paraId="0DADCDC6" w14:textId="77777777" w:rsidR="004E400A" w:rsidRDefault="00000000">
            <w:pPr>
              <w:jc w:val="center"/>
            </w:pPr>
            <w:r>
              <w:t>10602</w:t>
            </w:r>
          </w:p>
        </w:tc>
      </w:tr>
      <w:tr w:rsidR="004E400A" w14:paraId="70C2C2FB" w14:textId="77777777">
        <w:tc>
          <w:tcPr>
            <w:tcW w:w="4320" w:type="dxa"/>
            <w:tcBorders>
              <w:top w:val="nil"/>
              <w:left w:val="nil"/>
              <w:bottom w:val="nil"/>
              <w:right w:val="nil"/>
            </w:tcBorders>
          </w:tcPr>
          <w:p w14:paraId="43250E11" w14:textId="77777777" w:rsidR="004E400A" w:rsidRDefault="00000000">
            <w:r>
              <w:t xml:space="preserve">   Other</w:t>
            </w:r>
          </w:p>
        </w:tc>
        <w:tc>
          <w:tcPr>
            <w:tcW w:w="3312" w:type="dxa"/>
            <w:tcBorders>
              <w:top w:val="nil"/>
              <w:left w:val="nil"/>
              <w:bottom w:val="nil"/>
              <w:right w:val="nil"/>
            </w:tcBorders>
          </w:tcPr>
          <w:p w14:paraId="7F9980E2" w14:textId="77777777" w:rsidR="004E400A" w:rsidRDefault="00000000">
            <w:pPr>
              <w:jc w:val="center"/>
            </w:pPr>
            <w:r>
              <w:t>0.00</w:t>
            </w:r>
          </w:p>
        </w:tc>
        <w:tc>
          <w:tcPr>
            <w:tcW w:w="3312" w:type="dxa"/>
            <w:tcBorders>
              <w:top w:val="nil"/>
              <w:left w:val="nil"/>
              <w:bottom w:val="nil"/>
              <w:right w:val="nil"/>
            </w:tcBorders>
          </w:tcPr>
          <w:p w14:paraId="3EF24EB8" w14:textId="77777777" w:rsidR="004E400A" w:rsidRDefault="00000000">
            <w:pPr>
              <w:jc w:val="center"/>
            </w:pPr>
            <w:r>
              <w:t>28</w:t>
            </w:r>
          </w:p>
        </w:tc>
      </w:tr>
      <w:tr w:rsidR="004E400A" w14:paraId="181CB9B3" w14:textId="77777777">
        <w:tc>
          <w:tcPr>
            <w:tcW w:w="4320" w:type="dxa"/>
            <w:tcBorders>
              <w:top w:val="nil"/>
              <w:left w:val="nil"/>
              <w:bottom w:val="nil"/>
              <w:right w:val="nil"/>
            </w:tcBorders>
          </w:tcPr>
          <w:p w14:paraId="7ABF04BA" w14:textId="77777777" w:rsidR="004E400A" w:rsidRDefault="00000000">
            <w:r>
              <w:t xml:space="preserve">   Missing</w:t>
            </w:r>
          </w:p>
        </w:tc>
        <w:tc>
          <w:tcPr>
            <w:tcW w:w="3312" w:type="dxa"/>
            <w:tcBorders>
              <w:top w:val="nil"/>
              <w:left w:val="nil"/>
              <w:bottom w:val="nil"/>
              <w:right w:val="nil"/>
            </w:tcBorders>
          </w:tcPr>
          <w:p w14:paraId="0D2542FE" w14:textId="77777777" w:rsidR="004E400A" w:rsidRDefault="00000000">
            <w:pPr>
              <w:jc w:val="center"/>
            </w:pPr>
            <w:r>
              <w:t>0.00</w:t>
            </w:r>
          </w:p>
        </w:tc>
        <w:tc>
          <w:tcPr>
            <w:tcW w:w="3312" w:type="dxa"/>
            <w:tcBorders>
              <w:top w:val="nil"/>
              <w:left w:val="nil"/>
              <w:bottom w:val="nil"/>
              <w:right w:val="nil"/>
            </w:tcBorders>
          </w:tcPr>
          <w:p w14:paraId="6987C1A5" w14:textId="77777777" w:rsidR="004E400A" w:rsidRDefault="00000000">
            <w:pPr>
              <w:jc w:val="center"/>
            </w:pPr>
            <w:r>
              <w:t>66</w:t>
            </w:r>
          </w:p>
        </w:tc>
      </w:tr>
      <w:tr w:rsidR="004E400A" w14:paraId="2CA536E5" w14:textId="77777777">
        <w:tc>
          <w:tcPr>
            <w:tcW w:w="4320" w:type="dxa"/>
            <w:tcBorders>
              <w:top w:val="nil"/>
              <w:left w:val="nil"/>
              <w:bottom w:val="nil"/>
              <w:right w:val="nil"/>
            </w:tcBorders>
          </w:tcPr>
          <w:p w14:paraId="210CCAF1" w14:textId="77777777" w:rsidR="004E400A" w:rsidRDefault="00000000">
            <w:r>
              <w:t>Marital Status</w:t>
            </w:r>
          </w:p>
        </w:tc>
        <w:tc>
          <w:tcPr>
            <w:tcW w:w="0" w:type="auto"/>
            <w:tcBorders>
              <w:top w:val="nil"/>
              <w:left w:val="nil"/>
              <w:bottom w:val="nil"/>
              <w:right w:val="nil"/>
            </w:tcBorders>
          </w:tcPr>
          <w:p w14:paraId="02D23AE6" w14:textId="77777777" w:rsidR="004E400A" w:rsidRDefault="004E400A">
            <w:pPr>
              <w:jc w:val="center"/>
            </w:pPr>
          </w:p>
        </w:tc>
        <w:tc>
          <w:tcPr>
            <w:tcW w:w="0" w:type="auto"/>
            <w:tcBorders>
              <w:top w:val="nil"/>
              <w:left w:val="nil"/>
              <w:bottom w:val="nil"/>
              <w:right w:val="nil"/>
            </w:tcBorders>
          </w:tcPr>
          <w:p w14:paraId="562A37A2" w14:textId="77777777" w:rsidR="004E400A" w:rsidRDefault="004E400A">
            <w:pPr>
              <w:jc w:val="center"/>
            </w:pPr>
          </w:p>
        </w:tc>
      </w:tr>
      <w:tr w:rsidR="004E400A" w14:paraId="4279B266" w14:textId="77777777">
        <w:tc>
          <w:tcPr>
            <w:tcW w:w="4320" w:type="dxa"/>
            <w:tcBorders>
              <w:top w:val="nil"/>
              <w:left w:val="nil"/>
              <w:bottom w:val="nil"/>
              <w:right w:val="nil"/>
            </w:tcBorders>
          </w:tcPr>
          <w:p w14:paraId="5937AF07" w14:textId="77777777" w:rsidR="004E400A" w:rsidRDefault="00000000">
            <w:r>
              <w:t xml:space="preserve">   Single/Never Been Married</w:t>
            </w:r>
          </w:p>
        </w:tc>
        <w:tc>
          <w:tcPr>
            <w:tcW w:w="3312" w:type="dxa"/>
            <w:tcBorders>
              <w:top w:val="nil"/>
              <w:left w:val="nil"/>
              <w:bottom w:val="nil"/>
              <w:right w:val="nil"/>
            </w:tcBorders>
          </w:tcPr>
          <w:p w14:paraId="48429674" w14:textId="77777777" w:rsidR="004E400A" w:rsidRDefault="00000000">
            <w:pPr>
              <w:jc w:val="center"/>
            </w:pPr>
            <w:r>
              <w:t>0.24</w:t>
            </w:r>
          </w:p>
        </w:tc>
        <w:tc>
          <w:tcPr>
            <w:tcW w:w="3312" w:type="dxa"/>
            <w:tcBorders>
              <w:top w:val="nil"/>
              <w:left w:val="nil"/>
              <w:bottom w:val="nil"/>
              <w:right w:val="nil"/>
            </w:tcBorders>
          </w:tcPr>
          <w:p w14:paraId="3D92C418" w14:textId="77777777" w:rsidR="004E400A" w:rsidRDefault="00000000">
            <w:pPr>
              <w:jc w:val="center"/>
            </w:pPr>
            <w:r>
              <w:t>5004</w:t>
            </w:r>
          </w:p>
        </w:tc>
      </w:tr>
      <w:tr w:rsidR="004E400A" w14:paraId="704DBEE4" w14:textId="77777777">
        <w:tc>
          <w:tcPr>
            <w:tcW w:w="4320" w:type="dxa"/>
            <w:tcBorders>
              <w:top w:val="nil"/>
              <w:left w:val="nil"/>
              <w:bottom w:val="nil"/>
              <w:right w:val="nil"/>
            </w:tcBorders>
          </w:tcPr>
          <w:p w14:paraId="51BDB930" w14:textId="77777777" w:rsidR="004E400A" w:rsidRDefault="00000000">
            <w:r>
              <w:t xml:space="preserve">   Married</w:t>
            </w:r>
          </w:p>
        </w:tc>
        <w:tc>
          <w:tcPr>
            <w:tcW w:w="3312" w:type="dxa"/>
            <w:tcBorders>
              <w:top w:val="nil"/>
              <w:left w:val="nil"/>
              <w:bottom w:val="nil"/>
              <w:right w:val="nil"/>
            </w:tcBorders>
          </w:tcPr>
          <w:p w14:paraId="767640DF" w14:textId="77777777" w:rsidR="004E400A" w:rsidRDefault="00000000">
            <w:pPr>
              <w:jc w:val="center"/>
            </w:pPr>
            <w:r>
              <w:t>0.58</w:t>
            </w:r>
          </w:p>
        </w:tc>
        <w:tc>
          <w:tcPr>
            <w:tcW w:w="3312" w:type="dxa"/>
            <w:tcBorders>
              <w:top w:val="nil"/>
              <w:left w:val="nil"/>
              <w:bottom w:val="nil"/>
              <w:right w:val="nil"/>
            </w:tcBorders>
          </w:tcPr>
          <w:p w14:paraId="31A3B46E" w14:textId="77777777" w:rsidR="004E400A" w:rsidRDefault="00000000">
            <w:pPr>
              <w:jc w:val="center"/>
            </w:pPr>
            <w:r>
              <w:t>11837</w:t>
            </w:r>
          </w:p>
        </w:tc>
      </w:tr>
      <w:tr w:rsidR="004E400A" w14:paraId="0CF362CF" w14:textId="77777777">
        <w:tc>
          <w:tcPr>
            <w:tcW w:w="4320" w:type="dxa"/>
            <w:tcBorders>
              <w:top w:val="nil"/>
              <w:left w:val="nil"/>
              <w:bottom w:val="nil"/>
              <w:right w:val="nil"/>
            </w:tcBorders>
          </w:tcPr>
          <w:p w14:paraId="71A13659" w14:textId="77777777" w:rsidR="004E400A" w:rsidRDefault="00000000">
            <w:r>
              <w:t xml:space="preserve">   Separated</w:t>
            </w:r>
          </w:p>
        </w:tc>
        <w:tc>
          <w:tcPr>
            <w:tcW w:w="3312" w:type="dxa"/>
            <w:tcBorders>
              <w:top w:val="nil"/>
              <w:left w:val="nil"/>
              <w:bottom w:val="nil"/>
              <w:right w:val="nil"/>
            </w:tcBorders>
          </w:tcPr>
          <w:p w14:paraId="50AEE88C" w14:textId="77777777" w:rsidR="004E400A" w:rsidRDefault="00000000">
            <w:pPr>
              <w:jc w:val="center"/>
            </w:pPr>
            <w:r>
              <w:t>0.01</w:t>
            </w:r>
          </w:p>
        </w:tc>
        <w:tc>
          <w:tcPr>
            <w:tcW w:w="3312" w:type="dxa"/>
            <w:tcBorders>
              <w:top w:val="nil"/>
              <w:left w:val="nil"/>
              <w:bottom w:val="nil"/>
              <w:right w:val="nil"/>
            </w:tcBorders>
          </w:tcPr>
          <w:p w14:paraId="611C1235" w14:textId="77777777" w:rsidR="004E400A" w:rsidRDefault="00000000">
            <w:pPr>
              <w:jc w:val="center"/>
            </w:pPr>
            <w:r>
              <w:t>190</w:t>
            </w:r>
          </w:p>
        </w:tc>
      </w:tr>
      <w:tr w:rsidR="004E400A" w14:paraId="463363E5" w14:textId="77777777">
        <w:tc>
          <w:tcPr>
            <w:tcW w:w="4320" w:type="dxa"/>
            <w:tcBorders>
              <w:top w:val="nil"/>
              <w:left w:val="nil"/>
              <w:bottom w:val="nil"/>
              <w:right w:val="nil"/>
            </w:tcBorders>
          </w:tcPr>
          <w:p w14:paraId="702253B9" w14:textId="77777777" w:rsidR="004E400A" w:rsidRDefault="00000000">
            <w:r>
              <w:t xml:space="preserve">   Divorced</w:t>
            </w:r>
          </w:p>
        </w:tc>
        <w:tc>
          <w:tcPr>
            <w:tcW w:w="3312" w:type="dxa"/>
            <w:tcBorders>
              <w:top w:val="nil"/>
              <w:left w:val="nil"/>
              <w:bottom w:val="nil"/>
              <w:right w:val="nil"/>
            </w:tcBorders>
          </w:tcPr>
          <w:p w14:paraId="6FF2C6B5" w14:textId="77777777" w:rsidR="004E400A" w:rsidRDefault="00000000">
            <w:pPr>
              <w:jc w:val="center"/>
            </w:pPr>
            <w:r>
              <w:t>0.10</w:t>
            </w:r>
          </w:p>
        </w:tc>
        <w:tc>
          <w:tcPr>
            <w:tcW w:w="3312" w:type="dxa"/>
            <w:tcBorders>
              <w:top w:val="nil"/>
              <w:left w:val="nil"/>
              <w:bottom w:val="nil"/>
              <w:right w:val="nil"/>
            </w:tcBorders>
          </w:tcPr>
          <w:p w14:paraId="4FBDFA2D" w14:textId="77777777" w:rsidR="004E400A" w:rsidRDefault="00000000">
            <w:pPr>
              <w:jc w:val="center"/>
            </w:pPr>
            <w:r>
              <w:t>2126</w:t>
            </w:r>
          </w:p>
        </w:tc>
      </w:tr>
      <w:tr w:rsidR="004E400A" w14:paraId="5140A4E4" w14:textId="77777777">
        <w:tc>
          <w:tcPr>
            <w:tcW w:w="4320" w:type="dxa"/>
            <w:tcBorders>
              <w:top w:val="nil"/>
              <w:left w:val="nil"/>
              <w:bottom w:val="nil"/>
              <w:right w:val="nil"/>
            </w:tcBorders>
          </w:tcPr>
          <w:p w14:paraId="3C8C0FF9" w14:textId="77777777" w:rsidR="004E400A" w:rsidRDefault="00000000">
            <w:r>
              <w:t xml:space="preserve">   Widowed</w:t>
            </w:r>
          </w:p>
        </w:tc>
        <w:tc>
          <w:tcPr>
            <w:tcW w:w="3312" w:type="dxa"/>
            <w:tcBorders>
              <w:top w:val="nil"/>
              <w:left w:val="nil"/>
              <w:bottom w:val="nil"/>
              <w:right w:val="nil"/>
            </w:tcBorders>
          </w:tcPr>
          <w:p w14:paraId="644D9DBE" w14:textId="77777777" w:rsidR="004E400A" w:rsidRDefault="00000000">
            <w:pPr>
              <w:jc w:val="center"/>
            </w:pPr>
            <w:r>
              <w:t>0.06</w:t>
            </w:r>
          </w:p>
        </w:tc>
        <w:tc>
          <w:tcPr>
            <w:tcW w:w="3312" w:type="dxa"/>
            <w:tcBorders>
              <w:top w:val="nil"/>
              <w:left w:val="nil"/>
              <w:bottom w:val="nil"/>
              <w:right w:val="nil"/>
            </w:tcBorders>
          </w:tcPr>
          <w:p w14:paraId="10A97D82" w14:textId="77777777" w:rsidR="004E400A" w:rsidRDefault="00000000">
            <w:pPr>
              <w:jc w:val="center"/>
            </w:pPr>
            <w:r>
              <w:t>1179</w:t>
            </w:r>
          </w:p>
        </w:tc>
      </w:tr>
      <w:tr w:rsidR="004E400A" w14:paraId="322DA598" w14:textId="77777777">
        <w:tc>
          <w:tcPr>
            <w:tcW w:w="4320" w:type="dxa"/>
            <w:tcBorders>
              <w:top w:val="nil"/>
              <w:left w:val="nil"/>
              <w:bottom w:val="nil"/>
              <w:right w:val="nil"/>
            </w:tcBorders>
          </w:tcPr>
          <w:p w14:paraId="38028F4D" w14:textId="77777777" w:rsidR="004E400A" w:rsidRDefault="00000000">
            <w:r>
              <w:t xml:space="preserve">   Domestic Partner</w:t>
            </w:r>
          </w:p>
        </w:tc>
        <w:tc>
          <w:tcPr>
            <w:tcW w:w="3312" w:type="dxa"/>
            <w:tcBorders>
              <w:top w:val="nil"/>
              <w:left w:val="nil"/>
              <w:bottom w:val="nil"/>
              <w:right w:val="nil"/>
            </w:tcBorders>
          </w:tcPr>
          <w:p w14:paraId="554059F5" w14:textId="77777777" w:rsidR="004E400A" w:rsidRDefault="00000000">
            <w:pPr>
              <w:jc w:val="center"/>
            </w:pPr>
            <w:r>
              <w:t>0.01</w:t>
            </w:r>
          </w:p>
        </w:tc>
        <w:tc>
          <w:tcPr>
            <w:tcW w:w="3312" w:type="dxa"/>
            <w:tcBorders>
              <w:top w:val="nil"/>
              <w:left w:val="nil"/>
              <w:bottom w:val="nil"/>
              <w:right w:val="nil"/>
            </w:tcBorders>
          </w:tcPr>
          <w:p w14:paraId="20C7F5CE" w14:textId="77777777" w:rsidR="004E400A" w:rsidRDefault="00000000">
            <w:pPr>
              <w:jc w:val="center"/>
            </w:pPr>
            <w:r>
              <w:t>144</w:t>
            </w:r>
          </w:p>
        </w:tc>
      </w:tr>
      <w:tr w:rsidR="004E400A" w14:paraId="511C090B" w14:textId="77777777">
        <w:tc>
          <w:tcPr>
            <w:tcW w:w="4320" w:type="dxa"/>
            <w:tcBorders>
              <w:top w:val="nil"/>
              <w:left w:val="nil"/>
              <w:bottom w:val="nil"/>
              <w:right w:val="nil"/>
            </w:tcBorders>
          </w:tcPr>
          <w:p w14:paraId="1C36962E" w14:textId="77777777" w:rsidR="004E400A" w:rsidRDefault="00000000">
            <w:r>
              <w:t xml:space="preserve">   Missing</w:t>
            </w:r>
          </w:p>
        </w:tc>
        <w:tc>
          <w:tcPr>
            <w:tcW w:w="3312" w:type="dxa"/>
            <w:tcBorders>
              <w:top w:val="nil"/>
              <w:left w:val="nil"/>
              <w:bottom w:val="nil"/>
              <w:right w:val="nil"/>
            </w:tcBorders>
          </w:tcPr>
          <w:p w14:paraId="752C3401" w14:textId="77777777" w:rsidR="004E400A" w:rsidRDefault="00000000">
            <w:pPr>
              <w:jc w:val="center"/>
            </w:pPr>
            <w:r>
              <w:t>0.00</w:t>
            </w:r>
          </w:p>
        </w:tc>
        <w:tc>
          <w:tcPr>
            <w:tcW w:w="3312" w:type="dxa"/>
            <w:tcBorders>
              <w:top w:val="nil"/>
              <w:left w:val="nil"/>
              <w:bottom w:val="nil"/>
              <w:right w:val="nil"/>
            </w:tcBorders>
          </w:tcPr>
          <w:p w14:paraId="3BD40DA3" w14:textId="77777777" w:rsidR="004E400A" w:rsidRDefault="00000000">
            <w:pPr>
              <w:jc w:val="center"/>
            </w:pPr>
            <w:r>
              <w:t>64</w:t>
            </w:r>
          </w:p>
        </w:tc>
      </w:tr>
      <w:tr w:rsidR="004E400A" w14:paraId="105AF069" w14:textId="77777777">
        <w:tc>
          <w:tcPr>
            <w:tcW w:w="4320" w:type="dxa"/>
            <w:tcBorders>
              <w:top w:val="nil"/>
              <w:left w:val="nil"/>
              <w:bottom w:val="nil"/>
              <w:right w:val="nil"/>
            </w:tcBorders>
          </w:tcPr>
          <w:p w14:paraId="3B93DB3D" w14:textId="77777777" w:rsidR="004E400A" w:rsidRDefault="00000000">
            <w:r>
              <w:t>Employment</w:t>
            </w:r>
          </w:p>
        </w:tc>
        <w:tc>
          <w:tcPr>
            <w:tcW w:w="0" w:type="auto"/>
            <w:tcBorders>
              <w:top w:val="nil"/>
              <w:left w:val="nil"/>
              <w:bottom w:val="nil"/>
              <w:right w:val="nil"/>
            </w:tcBorders>
          </w:tcPr>
          <w:p w14:paraId="324E90BF" w14:textId="77777777" w:rsidR="004E400A" w:rsidRDefault="004E400A">
            <w:pPr>
              <w:jc w:val="center"/>
            </w:pPr>
          </w:p>
        </w:tc>
        <w:tc>
          <w:tcPr>
            <w:tcW w:w="0" w:type="auto"/>
            <w:tcBorders>
              <w:top w:val="nil"/>
              <w:left w:val="nil"/>
              <w:bottom w:val="nil"/>
              <w:right w:val="nil"/>
            </w:tcBorders>
          </w:tcPr>
          <w:p w14:paraId="0B13C436" w14:textId="77777777" w:rsidR="004E400A" w:rsidRDefault="004E400A">
            <w:pPr>
              <w:jc w:val="center"/>
            </w:pPr>
          </w:p>
        </w:tc>
      </w:tr>
      <w:tr w:rsidR="004E400A" w14:paraId="331C54F8" w14:textId="77777777">
        <w:tc>
          <w:tcPr>
            <w:tcW w:w="4320" w:type="dxa"/>
            <w:tcBorders>
              <w:top w:val="nil"/>
              <w:left w:val="nil"/>
              <w:bottom w:val="nil"/>
              <w:right w:val="nil"/>
            </w:tcBorders>
          </w:tcPr>
          <w:p w14:paraId="0BC5A6BE" w14:textId="77777777" w:rsidR="004E400A" w:rsidRDefault="00000000">
            <w:r>
              <w:t xml:space="preserve">   Employed for an Employer</w:t>
            </w:r>
          </w:p>
        </w:tc>
        <w:tc>
          <w:tcPr>
            <w:tcW w:w="3312" w:type="dxa"/>
            <w:tcBorders>
              <w:top w:val="nil"/>
              <w:left w:val="nil"/>
              <w:bottom w:val="nil"/>
              <w:right w:val="nil"/>
            </w:tcBorders>
          </w:tcPr>
          <w:p w14:paraId="389A7C26" w14:textId="77777777" w:rsidR="004E400A" w:rsidRDefault="00000000">
            <w:pPr>
              <w:jc w:val="center"/>
            </w:pPr>
            <w:r>
              <w:t>0.53</w:t>
            </w:r>
          </w:p>
        </w:tc>
        <w:tc>
          <w:tcPr>
            <w:tcW w:w="3312" w:type="dxa"/>
            <w:tcBorders>
              <w:top w:val="nil"/>
              <w:left w:val="nil"/>
              <w:bottom w:val="nil"/>
              <w:right w:val="nil"/>
            </w:tcBorders>
          </w:tcPr>
          <w:p w14:paraId="19998F54" w14:textId="77777777" w:rsidR="004E400A" w:rsidRDefault="00000000">
            <w:pPr>
              <w:jc w:val="center"/>
            </w:pPr>
            <w:r>
              <w:t>10853</w:t>
            </w:r>
          </w:p>
        </w:tc>
      </w:tr>
      <w:tr w:rsidR="004E400A" w14:paraId="6EB98224" w14:textId="77777777">
        <w:tc>
          <w:tcPr>
            <w:tcW w:w="4320" w:type="dxa"/>
            <w:tcBorders>
              <w:top w:val="nil"/>
              <w:left w:val="nil"/>
              <w:bottom w:val="nil"/>
              <w:right w:val="nil"/>
            </w:tcBorders>
          </w:tcPr>
          <w:p w14:paraId="60F4848F" w14:textId="77777777" w:rsidR="004E400A" w:rsidRDefault="00000000">
            <w:r>
              <w:t xml:space="preserve">   Self-Employed</w:t>
            </w:r>
          </w:p>
        </w:tc>
        <w:tc>
          <w:tcPr>
            <w:tcW w:w="3312" w:type="dxa"/>
            <w:tcBorders>
              <w:top w:val="nil"/>
              <w:left w:val="nil"/>
              <w:bottom w:val="nil"/>
              <w:right w:val="nil"/>
            </w:tcBorders>
          </w:tcPr>
          <w:p w14:paraId="1F8E5351" w14:textId="77777777" w:rsidR="004E400A" w:rsidRDefault="00000000">
            <w:pPr>
              <w:jc w:val="center"/>
            </w:pPr>
            <w:r>
              <w:t>0.09</w:t>
            </w:r>
          </w:p>
        </w:tc>
        <w:tc>
          <w:tcPr>
            <w:tcW w:w="3312" w:type="dxa"/>
            <w:tcBorders>
              <w:top w:val="nil"/>
              <w:left w:val="nil"/>
              <w:bottom w:val="nil"/>
              <w:right w:val="nil"/>
            </w:tcBorders>
          </w:tcPr>
          <w:p w14:paraId="321F1D73" w14:textId="77777777" w:rsidR="004E400A" w:rsidRDefault="00000000">
            <w:pPr>
              <w:jc w:val="center"/>
            </w:pPr>
            <w:r>
              <w:t>1748</w:t>
            </w:r>
          </w:p>
        </w:tc>
      </w:tr>
      <w:tr w:rsidR="004E400A" w14:paraId="2D3D8341" w14:textId="77777777">
        <w:tc>
          <w:tcPr>
            <w:tcW w:w="4320" w:type="dxa"/>
            <w:tcBorders>
              <w:top w:val="nil"/>
              <w:left w:val="nil"/>
              <w:bottom w:val="nil"/>
              <w:right w:val="nil"/>
            </w:tcBorders>
          </w:tcPr>
          <w:p w14:paraId="5DC29636" w14:textId="77777777" w:rsidR="004E400A" w:rsidRDefault="00000000">
            <w:r>
              <w:t xml:space="preserve">   Retired</w:t>
            </w:r>
          </w:p>
        </w:tc>
        <w:tc>
          <w:tcPr>
            <w:tcW w:w="3312" w:type="dxa"/>
            <w:tcBorders>
              <w:top w:val="nil"/>
              <w:left w:val="nil"/>
              <w:bottom w:val="nil"/>
              <w:right w:val="nil"/>
            </w:tcBorders>
          </w:tcPr>
          <w:p w14:paraId="0D098EA1" w14:textId="77777777" w:rsidR="004E400A" w:rsidRDefault="00000000">
            <w:pPr>
              <w:jc w:val="center"/>
            </w:pPr>
            <w:r>
              <w:t>0.12</w:t>
            </w:r>
          </w:p>
        </w:tc>
        <w:tc>
          <w:tcPr>
            <w:tcW w:w="3312" w:type="dxa"/>
            <w:tcBorders>
              <w:top w:val="nil"/>
              <w:left w:val="nil"/>
              <w:bottom w:val="nil"/>
              <w:right w:val="nil"/>
            </w:tcBorders>
          </w:tcPr>
          <w:p w14:paraId="42B17760" w14:textId="77777777" w:rsidR="004E400A" w:rsidRDefault="00000000">
            <w:pPr>
              <w:jc w:val="center"/>
            </w:pPr>
            <w:r>
              <w:t>2535</w:t>
            </w:r>
          </w:p>
        </w:tc>
      </w:tr>
      <w:tr w:rsidR="004E400A" w14:paraId="41CF3B13" w14:textId="77777777">
        <w:tc>
          <w:tcPr>
            <w:tcW w:w="4320" w:type="dxa"/>
            <w:tcBorders>
              <w:top w:val="nil"/>
              <w:left w:val="nil"/>
              <w:bottom w:val="nil"/>
              <w:right w:val="nil"/>
            </w:tcBorders>
          </w:tcPr>
          <w:p w14:paraId="2BE1253D" w14:textId="77777777" w:rsidR="004E400A" w:rsidRDefault="00000000">
            <w:r>
              <w:t xml:space="preserve">   Student</w:t>
            </w:r>
          </w:p>
        </w:tc>
        <w:tc>
          <w:tcPr>
            <w:tcW w:w="3312" w:type="dxa"/>
            <w:tcBorders>
              <w:top w:val="nil"/>
              <w:left w:val="nil"/>
              <w:bottom w:val="nil"/>
              <w:right w:val="nil"/>
            </w:tcBorders>
          </w:tcPr>
          <w:p w14:paraId="775E59B7" w14:textId="77777777" w:rsidR="004E400A" w:rsidRDefault="00000000">
            <w:pPr>
              <w:jc w:val="center"/>
            </w:pPr>
            <w:r>
              <w:t>0.02</w:t>
            </w:r>
          </w:p>
        </w:tc>
        <w:tc>
          <w:tcPr>
            <w:tcW w:w="3312" w:type="dxa"/>
            <w:tcBorders>
              <w:top w:val="nil"/>
              <w:left w:val="nil"/>
              <w:bottom w:val="nil"/>
              <w:right w:val="nil"/>
            </w:tcBorders>
          </w:tcPr>
          <w:p w14:paraId="79A4C966" w14:textId="77777777" w:rsidR="004E400A" w:rsidRDefault="00000000">
            <w:pPr>
              <w:jc w:val="center"/>
            </w:pPr>
            <w:r>
              <w:t>491</w:t>
            </w:r>
          </w:p>
        </w:tc>
      </w:tr>
      <w:tr w:rsidR="004E400A" w14:paraId="3EC4B265" w14:textId="77777777">
        <w:tc>
          <w:tcPr>
            <w:tcW w:w="4320" w:type="dxa"/>
            <w:tcBorders>
              <w:top w:val="nil"/>
              <w:left w:val="nil"/>
              <w:bottom w:val="nil"/>
              <w:right w:val="nil"/>
            </w:tcBorders>
          </w:tcPr>
          <w:p w14:paraId="461A2CD5" w14:textId="77777777" w:rsidR="004E400A" w:rsidRDefault="00000000">
            <w:r>
              <w:t xml:space="preserve">   Homemaker</w:t>
            </w:r>
          </w:p>
        </w:tc>
        <w:tc>
          <w:tcPr>
            <w:tcW w:w="3312" w:type="dxa"/>
            <w:tcBorders>
              <w:top w:val="nil"/>
              <w:left w:val="nil"/>
              <w:bottom w:val="nil"/>
              <w:right w:val="nil"/>
            </w:tcBorders>
          </w:tcPr>
          <w:p w14:paraId="7536B48D" w14:textId="77777777" w:rsidR="004E400A" w:rsidRDefault="00000000">
            <w:pPr>
              <w:jc w:val="center"/>
            </w:pPr>
            <w:r>
              <w:t>0.06</w:t>
            </w:r>
          </w:p>
        </w:tc>
        <w:tc>
          <w:tcPr>
            <w:tcW w:w="3312" w:type="dxa"/>
            <w:tcBorders>
              <w:top w:val="nil"/>
              <w:left w:val="nil"/>
              <w:bottom w:val="nil"/>
              <w:right w:val="nil"/>
            </w:tcBorders>
          </w:tcPr>
          <w:p w14:paraId="4EB988DF" w14:textId="77777777" w:rsidR="004E400A" w:rsidRDefault="00000000">
            <w:pPr>
              <w:jc w:val="center"/>
            </w:pPr>
            <w:r>
              <w:t>1276</w:t>
            </w:r>
          </w:p>
        </w:tc>
      </w:tr>
      <w:tr w:rsidR="004E400A" w14:paraId="632F6421" w14:textId="77777777">
        <w:tc>
          <w:tcPr>
            <w:tcW w:w="4320" w:type="dxa"/>
            <w:tcBorders>
              <w:top w:val="nil"/>
              <w:left w:val="nil"/>
              <w:bottom w:val="nil"/>
              <w:right w:val="nil"/>
            </w:tcBorders>
          </w:tcPr>
          <w:p w14:paraId="1AFCAF4D"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6ADDD1F2" w14:textId="77777777" w:rsidR="004E400A" w:rsidRDefault="00000000">
            <w:pPr>
              <w:jc w:val="center"/>
            </w:pPr>
            <w:r>
              <w:t>0.03</w:t>
            </w:r>
          </w:p>
        </w:tc>
        <w:tc>
          <w:tcPr>
            <w:tcW w:w="3312" w:type="dxa"/>
            <w:tcBorders>
              <w:top w:val="nil"/>
              <w:left w:val="nil"/>
              <w:bottom w:val="nil"/>
              <w:right w:val="nil"/>
            </w:tcBorders>
          </w:tcPr>
          <w:p w14:paraId="5ACC1ADD" w14:textId="77777777" w:rsidR="004E400A" w:rsidRDefault="00000000">
            <w:pPr>
              <w:jc w:val="center"/>
            </w:pPr>
            <w:r>
              <w:t>622</w:t>
            </w:r>
          </w:p>
        </w:tc>
      </w:tr>
      <w:tr w:rsidR="004E400A" w14:paraId="6F79854D" w14:textId="77777777">
        <w:tc>
          <w:tcPr>
            <w:tcW w:w="4320" w:type="dxa"/>
            <w:tcBorders>
              <w:top w:val="nil"/>
              <w:left w:val="nil"/>
              <w:bottom w:val="nil"/>
              <w:right w:val="nil"/>
            </w:tcBorders>
          </w:tcPr>
          <w:p w14:paraId="2C2129A5" w14:textId="77777777" w:rsidR="004E400A" w:rsidRDefault="00000000">
            <w:r>
              <w:t xml:space="preserve">   None of These/Other </w:t>
            </w:r>
          </w:p>
        </w:tc>
        <w:tc>
          <w:tcPr>
            <w:tcW w:w="3312" w:type="dxa"/>
            <w:tcBorders>
              <w:top w:val="nil"/>
              <w:left w:val="nil"/>
              <w:bottom w:val="nil"/>
              <w:right w:val="nil"/>
            </w:tcBorders>
          </w:tcPr>
          <w:p w14:paraId="0F4768C0" w14:textId="77777777" w:rsidR="004E400A" w:rsidRDefault="00000000">
            <w:pPr>
              <w:jc w:val="center"/>
            </w:pPr>
            <w:r>
              <w:t>0.15</w:t>
            </w:r>
          </w:p>
        </w:tc>
        <w:tc>
          <w:tcPr>
            <w:tcW w:w="3312" w:type="dxa"/>
            <w:tcBorders>
              <w:top w:val="nil"/>
              <w:left w:val="nil"/>
              <w:bottom w:val="nil"/>
              <w:right w:val="nil"/>
            </w:tcBorders>
          </w:tcPr>
          <w:p w14:paraId="418A3E01" w14:textId="77777777" w:rsidR="004E400A" w:rsidRDefault="00000000">
            <w:pPr>
              <w:jc w:val="center"/>
            </w:pPr>
            <w:r>
              <w:t>2983</w:t>
            </w:r>
          </w:p>
        </w:tc>
      </w:tr>
      <w:tr w:rsidR="004E400A" w14:paraId="550C8681" w14:textId="77777777">
        <w:tc>
          <w:tcPr>
            <w:tcW w:w="4320" w:type="dxa"/>
            <w:tcBorders>
              <w:top w:val="nil"/>
              <w:left w:val="nil"/>
              <w:bottom w:val="nil"/>
              <w:right w:val="nil"/>
            </w:tcBorders>
          </w:tcPr>
          <w:p w14:paraId="23FBCC1E" w14:textId="77777777" w:rsidR="004E400A" w:rsidRDefault="00000000">
            <w:r>
              <w:t xml:space="preserve">   Missing</w:t>
            </w:r>
          </w:p>
        </w:tc>
        <w:tc>
          <w:tcPr>
            <w:tcW w:w="3312" w:type="dxa"/>
            <w:tcBorders>
              <w:top w:val="nil"/>
              <w:left w:val="nil"/>
              <w:bottom w:val="nil"/>
              <w:right w:val="nil"/>
            </w:tcBorders>
          </w:tcPr>
          <w:p w14:paraId="0DD2592B" w14:textId="77777777" w:rsidR="004E400A" w:rsidRDefault="00000000">
            <w:pPr>
              <w:jc w:val="center"/>
            </w:pPr>
            <w:r>
              <w:t>0.00</w:t>
            </w:r>
          </w:p>
        </w:tc>
        <w:tc>
          <w:tcPr>
            <w:tcW w:w="3312" w:type="dxa"/>
            <w:tcBorders>
              <w:top w:val="nil"/>
              <w:left w:val="nil"/>
              <w:bottom w:val="nil"/>
              <w:right w:val="nil"/>
            </w:tcBorders>
          </w:tcPr>
          <w:p w14:paraId="59B377EC" w14:textId="77777777" w:rsidR="004E400A" w:rsidRDefault="00000000">
            <w:pPr>
              <w:jc w:val="center"/>
            </w:pPr>
            <w:r>
              <w:t>36</w:t>
            </w:r>
          </w:p>
        </w:tc>
      </w:tr>
      <w:tr w:rsidR="004E400A" w14:paraId="5896C5DC" w14:textId="77777777">
        <w:tc>
          <w:tcPr>
            <w:tcW w:w="4320" w:type="dxa"/>
            <w:tcBorders>
              <w:top w:val="nil"/>
              <w:left w:val="nil"/>
              <w:bottom w:val="nil"/>
              <w:right w:val="nil"/>
            </w:tcBorders>
          </w:tcPr>
          <w:p w14:paraId="5C90E0AC" w14:textId="77777777" w:rsidR="004E400A" w:rsidRDefault="00000000">
            <w:r>
              <w:t>Education</w:t>
            </w:r>
          </w:p>
        </w:tc>
        <w:tc>
          <w:tcPr>
            <w:tcW w:w="0" w:type="auto"/>
            <w:tcBorders>
              <w:top w:val="nil"/>
              <w:left w:val="nil"/>
              <w:bottom w:val="nil"/>
              <w:right w:val="nil"/>
            </w:tcBorders>
          </w:tcPr>
          <w:p w14:paraId="3D081035" w14:textId="77777777" w:rsidR="004E400A" w:rsidRDefault="004E400A">
            <w:pPr>
              <w:jc w:val="center"/>
            </w:pPr>
          </w:p>
        </w:tc>
        <w:tc>
          <w:tcPr>
            <w:tcW w:w="0" w:type="auto"/>
            <w:tcBorders>
              <w:top w:val="nil"/>
              <w:left w:val="nil"/>
              <w:bottom w:val="nil"/>
              <w:right w:val="nil"/>
            </w:tcBorders>
          </w:tcPr>
          <w:p w14:paraId="7962A667" w14:textId="77777777" w:rsidR="004E400A" w:rsidRDefault="004E400A">
            <w:pPr>
              <w:jc w:val="center"/>
            </w:pPr>
          </w:p>
        </w:tc>
      </w:tr>
      <w:tr w:rsidR="004E400A" w14:paraId="6178F14C" w14:textId="77777777">
        <w:tc>
          <w:tcPr>
            <w:tcW w:w="4320" w:type="dxa"/>
            <w:tcBorders>
              <w:top w:val="nil"/>
              <w:left w:val="nil"/>
              <w:bottom w:val="nil"/>
              <w:right w:val="nil"/>
            </w:tcBorders>
          </w:tcPr>
          <w:p w14:paraId="2B318049" w14:textId="77777777" w:rsidR="004E400A" w:rsidRDefault="00000000">
            <w:r>
              <w:t xml:space="preserve">   Up to 8 Years</w:t>
            </w:r>
          </w:p>
        </w:tc>
        <w:tc>
          <w:tcPr>
            <w:tcW w:w="3312" w:type="dxa"/>
            <w:tcBorders>
              <w:top w:val="nil"/>
              <w:left w:val="nil"/>
              <w:bottom w:val="nil"/>
              <w:right w:val="nil"/>
            </w:tcBorders>
          </w:tcPr>
          <w:p w14:paraId="2513318F" w14:textId="77777777" w:rsidR="004E400A" w:rsidRDefault="00000000">
            <w:pPr>
              <w:jc w:val="center"/>
            </w:pPr>
            <w:r>
              <w:t>0.03</w:t>
            </w:r>
          </w:p>
        </w:tc>
        <w:tc>
          <w:tcPr>
            <w:tcW w:w="3312" w:type="dxa"/>
            <w:tcBorders>
              <w:top w:val="nil"/>
              <w:left w:val="nil"/>
              <w:bottom w:val="nil"/>
              <w:right w:val="nil"/>
            </w:tcBorders>
          </w:tcPr>
          <w:p w14:paraId="6C6107E6" w14:textId="77777777" w:rsidR="004E400A" w:rsidRDefault="00000000">
            <w:pPr>
              <w:jc w:val="center"/>
            </w:pPr>
            <w:r>
              <w:t>567</w:t>
            </w:r>
          </w:p>
        </w:tc>
      </w:tr>
      <w:tr w:rsidR="004E400A" w14:paraId="4BB5F840" w14:textId="77777777">
        <w:tc>
          <w:tcPr>
            <w:tcW w:w="4320" w:type="dxa"/>
            <w:tcBorders>
              <w:top w:val="nil"/>
              <w:left w:val="nil"/>
              <w:bottom w:val="nil"/>
              <w:right w:val="nil"/>
            </w:tcBorders>
          </w:tcPr>
          <w:p w14:paraId="77CDDC6E" w14:textId="77777777" w:rsidR="004E400A" w:rsidRDefault="00000000">
            <w:r>
              <w:t xml:space="preserve">   9-15 Years</w:t>
            </w:r>
          </w:p>
        </w:tc>
        <w:tc>
          <w:tcPr>
            <w:tcW w:w="3312" w:type="dxa"/>
            <w:tcBorders>
              <w:top w:val="nil"/>
              <w:left w:val="nil"/>
              <w:bottom w:val="nil"/>
              <w:right w:val="nil"/>
            </w:tcBorders>
          </w:tcPr>
          <w:p w14:paraId="2F8E506A" w14:textId="77777777" w:rsidR="004E400A" w:rsidRDefault="00000000">
            <w:pPr>
              <w:jc w:val="center"/>
            </w:pPr>
            <w:r>
              <w:t>0.72</w:t>
            </w:r>
          </w:p>
        </w:tc>
        <w:tc>
          <w:tcPr>
            <w:tcW w:w="3312" w:type="dxa"/>
            <w:tcBorders>
              <w:top w:val="nil"/>
              <w:left w:val="nil"/>
              <w:bottom w:val="nil"/>
              <w:right w:val="nil"/>
            </w:tcBorders>
          </w:tcPr>
          <w:p w14:paraId="01AFAE14" w14:textId="77777777" w:rsidR="004E400A" w:rsidRDefault="00000000">
            <w:pPr>
              <w:jc w:val="center"/>
            </w:pPr>
            <w:r>
              <w:t>14893</w:t>
            </w:r>
          </w:p>
        </w:tc>
      </w:tr>
      <w:tr w:rsidR="004E400A" w14:paraId="01BAE5A3" w14:textId="77777777">
        <w:tc>
          <w:tcPr>
            <w:tcW w:w="4320" w:type="dxa"/>
            <w:tcBorders>
              <w:top w:val="nil"/>
              <w:left w:val="nil"/>
              <w:bottom w:val="nil"/>
              <w:right w:val="nil"/>
            </w:tcBorders>
          </w:tcPr>
          <w:p w14:paraId="1F0197EE" w14:textId="77777777" w:rsidR="004E400A" w:rsidRDefault="00000000">
            <w:r>
              <w:t xml:space="preserve">   16+ Years</w:t>
            </w:r>
          </w:p>
        </w:tc>
        <w:tc>
          <w:tcPr>
            <w:tcW w:w="3312" w:type="dxa"/>
            <w:tcBorders>
              <w:top w:val="nil"/>
              <w:left w:val="nil"/>
              <w:bottom w:val="nil"/>
              <w:right w:val="nil"/>
            </w:tcBorders>
          </w:tcPr>
          <w:p w14:paraId="1B2E466D" w14:textId="77777777" w:rsidR="004E400A" w:rsidRDefault="00000000">
            <w:pPr>
              <w:jc w:val="center"/>
            </w:pPr>
            <w:r>
              <w:t>0.25</w:t>
            </w:r>
          </w:p>
        </w:tc>
        <w:tc>
          <w:tcPr>
            <w:tcW w:w="3312" w:type="dxa"/>
            <w:tcBorders>
              <w:top w:val="nil"/>
              <w:left w:val="nil"/>
              <w:bottom w:val="nil"/>
              <w:right w:val="nil"/>
            </w:tcBorders>
          </w:tcPr>
          <w:p w14:paraId="59508994" w14:textId="77777777" w:rsidR="004E400A" w:rsidRDefault="00000000">
            <w:pPr>
              <w:jc w:val="center"/>
            </w:pPr>
            <w:r>
              <w:t>5083</w:t>
            </w:r>
          </w:p>
        </w:tc>
      </w:tr>
      <w:tr w:rsidR="004E400A" w14:paraId="44532BC8" w14:textId="77777777">
        <w:tc>
          <w:tcPr>
            <w:tcW w:w="4320" w:type="dxa"/>
            <w:tcBorders>
              <w:top w:val="nil"/>
              <w:left w:val="nil"/>
              <w:bottom w:val="nil"/>
              <w:right w:val="nil"/>
            </w:tcBorders>
          </w:tcPr>
          <w:p w14:paraId="7A083CC8" w14:textId="77777777" w:rsidR="004E400A" w:rsidRDefault="00000000">
            <w:r>
              <w:t xml:space="preserve">   Missing</w:t>
            </w:r>
          </w:p>
        </w:tc>
        <w:tc>
          <w:tcPr>
            <w:tcW w:w="3312" w:type="dxa"/>
            <w:tcBorders>
              <w:top w:val="nil"/>
              <w:left w:val="nil"/>
              <w:bottom w:val="nil"/>
              <w:right w:val="nil"/>
            </w:tcBorders>
          </w:tcPr>
          <w:p w14:paraId="2910C90F" w14:textId="77777777" w:rsidR="004E400A" w:rsidRDefault="00000000">
            <w:pPr>
              <w:jc w:val="center"/>
            </w:pPr>
            <w:r>
              <w:t>.</w:t>
            </w:r>
          </w:p>
        </w:tc>
        <w:tc>
          <w:tcPr>
            <w:tcW w:w="3312" w:type="dxa"/>
            <w:tcBorders>
              <w:top w:val="nil"/>
              <w:left w:val="nil"/>
              <w:bottom w:val="nil"/>
              <w:right w:val="nil"/>
            </w:tcBorders>
          </w:tcPr>
          <w:p w14:paraId="03FE0D5C" w14:textId="77777777" w:rsidR="004E400A" w:rsidRDefault="00000000">
            <w:pPr>
              <w:jc w:val="center"/>
            </w:pPr>
            <w:r>
              <w:t>.</w:t>
            </w:r>
          </w:p>
        </w:tc>
      </w:tr>
      <w:tr w:rsidR="004E400A" w14:paraId="23E146BC" w14:textId="77777777">
        <w:tc>
          <w:tcPr>
            <w:tcW w:w="4320" w:type="dxa"/>
            <w:tcBorders>
              <w:top w:val="nil"/>
              <w:left w:val="nil"/>
              <w:bottom w:val="nil"/>
              <w:right w:val="nil"/>
            </w:tcBorders>
          </w:tcPr>
          <w:p w14:paraId="45C37BAF" w14:textId="77777777" w:rsidR="004E400A" w:rsidRDefault="00000000">
            <w:r>
              <w:t>Service Attendance</w:t>
            </w:r>
          </w:p>
        </w:tc>
        <w:tc>
          <w:tcPr>
            <w:tcW w:w="0" w:type="auto"/>
            <w:tcBorders>
              <w:top w:val="nil"/>
              <w:left w:val="nil"/>
              <w:bottom w:val="nil"/>
              <w:right w:val="nil"/>
            </w:tcBorders>
          </w:tcPr>
          <w:p w14:paraId="776CD538" w14:textId="77777777" w:rsidR="004E400A" w:rsidRDefault="004E400A">
            <w:pPr>
              <w:jc w:val="center"/>
            </w:pPr>
          </w:p>
        </w:tc>
        <w:tc>
          <w:tcPr>
            <w:tcW w:w="0" w:type="auto"/>
            <w:tcBorders>
              <w:top w:val="nil"/>
              <w:left w:val="nil"/>
              <w:bottom w:val="nil"/>
              <w:right w:val="nil"/>
            </w:tcBorders>
          </w:tcPr>
          <w:p w14:paraId="253CADB9" w14:textId="77777777" w:rsidR="004E400A" w:rsidRDefault="004E400A">
            <w:pPr>
              <w:jc w:val="center"/>
            </w:pPr>
          </w:p>
        </w:tc>
      </w:tr>
      <w:tr w:rsidR="004E400A" w14:paraId="607362BC" w14:textId="77777777">
        <w:tc>
          <w:tcPr>
            <w:tcW w:w="4320" w:type="dxa"/>
            <w:tcBorders>
              <w:top w:val="nil"/>
              <w:left w:val="nil"/>
              <w:bottom w:val="nil"/>
              <w:right w:val="nil"/>
            </w:tcBorders>
          </w:tcPr>
          <w:p w14:paraId="14635A70" w14:textId="77777777" w:rsidR="004E400A" w:rsidRDefault="00000000">
            <w:r>
              <w:t xml:space="preserve">   &gt;1/Week</w:t>
            </w:r>
          </w:p>
        </w:tc>
        <w:tc>
          <w:tcPr>
            <w:tcW w:w="3312" w:type="dxa"/>
            <w:tcBorders>
              <w:top w:val="nil"/>
              <w:left w:val="nil"/>
              <w:bottom w:val="nil"/>
              <w:right w:val="nil"/>
            </w:tcBorders>
          </w:tcPr>
          <w:p w14:paraId="429140BF" w14:textId="77777777" w:rsidR="004E400A" w:rsidRDefault="00000000">
            <w:pPr>
              <w:jc w:val="center"/>
            </w:pPr>
            <w:r>
              <w:t>0.02</w:t>
            </w:r>
          </w:p>
        </w:tc>
        <w:tc>
          <w:tcPr>
            <w:tcW w:w="3312" w:type="dxa"/>
            <w:tcBorders>
              <w:top w:val="nil"/>
              <w:left w:val="nil"/>
              <w:bottom w:val="nil"/>
              <w:right w:val="nil"/>
            </w:tcBorders>
          </w:tcPr>
          <w:p w14:paraId="596DB2DB" w14:textId="77777777" w:rsidR="004E400A" w:rsidRDefault="00000000">
            <w:pPr>
              <w:jc w:val="center"/>
            </w:pPr>
            <w:r>
              <w:t>316</w:t>
            </w:r>
          </w:p>
        </w:tc>
      </w:tr>
      <w:tr w:rsidR="004E400A" w14:paraId="516ED0A7" w14:textId="77777777">
        <w:tc>
          <w:tcPr>
            <w:tcW w:w="4320" w:type="dxa"/>
            <w:tcBorders>
              <w:top w:val="nil"/>
              <w:left w:val="nil"/>
              <w:bottom w:val="nil"/>
              <w:right w:val="nil"/>
            </w:tcBorders>
          </w:tcPr>
          <w:p w14:paraId="459FA4B5" w14:textId="77777777" w:rsidR="004E400A" w:rsidRDefault="00000000">
            <w:r>
              <w:t xml:space="preserve">   1/Week</w:t>
            </w:r>
          </w:p>
        </w:tc>
        <w:tc>
          <w:tcPr>
            <w:tcW w:w="3312" w:type="dxa"/>
            <w:tcBorders>
              <w:top w:val="nil"/>
              <w:left w:val="nil"/>
              <w:bottom w:val="nil"/>
              <w:right w:val="nil"/>
            </w:tcBorders>
          </w:tcPr>
          <w:p w14:paraId="187E8880" w14:textId="77777777" w:rsidR="004E400A" w:rsidRDefault="00000000">
            <w:pPr>
              <w:jc w:val="center"/>
            </w:pPr>
            <w:r>
              <w:t>0.02</w:t>
            </w:r>
          </w:p>
        </w:tc>
        <w:tc>
          <w:tcPr>
            <w:tcW w:w="3312" w:type="dxa"/>
            <w:tcBorders>
              <w:top w:val="nil"/>
              <w:left w:val="nil"/>
              <w:bottom w:val="nil"/>
              <w:right w:val="nil"/>
            </w:tcBorders>
          </w:tcPr>
          <w:p w14:paraId="49475AAF" w14:textId="77777777" w:rsidR="004E400A" w:rsidRDefault="00000000">
            <w:pPr>
              <w:jc w:val="center"/>
            </w:pPr>
            <w:r>
              <w:t>348</w:t>
            </w:r>
          </w:p>
        </w:tc>
      </w:tr>
      <w:tr w:rsidR="004E400A" w14:paraId="61AF5196" w14:textId="77777777">
        <w:tc>
          <w:tcPr>
            <w:tcW w:w="4320" w:type="dxa"/>
            <w:tcBorders>
              <w:top w:val="nil"/>
              <w:left w:val="nil"/>
              <w:bottom w:val="nil"/>
              <w:right w:val="nil"/>
            </w:tcBorders>
          </w:tcPr>
          <w:p w14:paraId="234771C8" w14:textId="77777777" w:rsidR="004E400A" w:rsidRDefault="00000000">
            <w:r>
              <w:t xml:space="preserve">   1-3/Month</w:t>
            </w:r>
          </w:p>
        </w:tc>
        <w:tc>
          <w:tcPr>
            <w:tcW w:w="3312" w:type="dxa"/>
            <w:tcBorders>
              <w:top w:val="nil"/>
              <w:left w:val="nil"/>
              <w:bottom w:val="nil"/>
              <w:right w:val="nil"/>
            </w:tcBorders>
          </w:tcPr>
          <w:p w14:paraId="06E4DAB4" w14:textId="77777777" w:rsidR="004E400A" w:rsidRDefault="00000000">
            <w:pPr>
              <w:jc w:val="center"/>
            </w:pPr>
            <w:r>
              <w:t>0.04</w:t>
            </w:r>
          </w:p>
        </w:tc>
        <w:tc>
          <w:tcPr>
            <w:tcW w:w="3312" w:type="dxa"/>
            <w:tcBorders>
              <w:top w:val="nil"/>
              <w:left w:val="nil"/>
              <w:bottom w:val="nil"/>
              <w:right w:val="nil"/>
            </w:tcBorders>
          </w:tcPr>
          <w:p w14:paraId="14A6E517" w14:textId="77777777" w:rsidR="004E400A" w:rsidRDefault="00000000">
            <w:pPr>
              <w:jc w:val="center"/>
            </w:pPr>
            <w:r>
              <w:t>862</w:t>
            </w:r>
          </w:p>
        </w:tc>
      </w:tr>
      <w:tr w:rsidR="004E400A" w14:paraId="598F01C3" w14:textId="77777777">
        <w:tc>
          <w:tcPr>
            <w:tcW w:w="4320" w:type="dxa"/>
            <w:tcBorders>
              <w:top w:val="nil"/>
              <w:left w:val="nil"/>
              <w:bottom w:val="nil"/>
              <w:right w:val="nil"/>
            </w:tcBorders>
          </w:tcPr>
          <w:p w14:paraId="1DD9C41B" w14:textId="77777777" w:rsidR="004E400A" w:rsidRDefault="00000000">
            <w:r>
              <w:t xml:space="preserve">   A Few Times a Year</w:t>
            </w:r>
          </w:p>
        </w:tc>
        <w:tc>
          <w:tcPr>
            <w:tcW w:w="3312" w:type="dxa"/>
            <w:tcBorders>
              <w:top w:val="nil"/>
              <w:left w:val="nil"/>
              <w:bottom w:val="nil"/>
              <w:right w:val="nil"/>
            </w:tcBorders>
          </w:tcPr>
          <w:p w14:paraId="464506C4" w14:textId="77777777" w:rsidR="004E400A" w:rsidRDefault="00000000">
            <w:pPr>
              <w:jc w:val="center"/>
            </w:pPr>
            <w:r>
              <w:t>0.15</w:t>
            </w:r>
          </w:p>
        </w:tc>
        <w:tc>
          <w:tcPr>
            <w:tcW w:w="3312" w:type="dxa"/>
            <w:tcBorders>
              <w:top w:val="nil"/>
              <w:left w:val="nil"/>
              <w:bottom w:val="nil"/>
              <w:right w:val="nil"/>
            </w:tcBorders>
          </w:tcPr>
          <w:p w14:paraId="61216791" w14:textId="77777777" w:rsidR="004E400A" w:rsidRDefault="00000000">
            <w:pPr>
              <w:jc w:val="center"/>
            </w:pPr>
            <w:r>
              <w:t>3112</w:t>
            </w:r>
          </w:p>
        </w:tc>
      </w:tr>
      <w:tr w:rsidR="004E400A" w14:paraId="203A4289" w14:textId="77777777">
        <w:tc>
          <w:tcPr>
            <w:tcW w:w="4320" w:type="dxa"/>
            <w:tcBorders>
              <w:top w:val="nil"/>
              <w:left w:val="nil"/>
              <w:bottom w:val="nil"/>
              <w:right w:val="nil"/>
            </w:tcBorders>
          </w:tcPr>
          <w:p w14:paraId="5E4378BE" w14:textId="77777777" w:rsidR="004E400A" w:rsidRDefault="00000000">
            <w:r>
              <w:t xml:space="preserve">   Never</w:t>
            </w:r>
          </w:p>
        </w:tc>
        <w:tc>
          <w:tcPr>
            <w:tcW w:w="3312" w:type="dxa"/>
            <w:tcBorders>
              <w:top w:val="nil"/>
              <w:left w:val="nil"/>
              <w:bottom w:val="nil"/>
              <w:right w:val="nil"/>
            </w:tcBorders>
          </w:tcPr>
          <w:p w14:paraId="5D7C083C" w14:textId="77777777" w:rsidR="004E400A" w:rsidRDefault="00000000">
            <w:pPr>
              <w:jc w:val="center"/>
            </w:pPr>
            <w:r>
              <w:t>0.77</w:t>
            </w:r>
          </w:p>
        </w:tc>
        <w:tc>
          <w:tcPr>
            <w:tcW w:w="3312" w:type="dxa"/>
            <w:tcBorders>
              <w:top w:val="nil"/>
              <w:left w:val="nil"/>
              <w:bottom w:val="nil"/>
              <w:right w:val="nil"/>
            </w:tcBorders>
          </w:tcPr>
          <w:p w14:paraId="7A54BF42" w14:textId="77777777" w:rsidR="004E400A" w:rsidRDefault="00000000">
            <w:pPr>
              <w:jc w:val="center"/>
            </w:pPr>
            <w:r>
              <w:t>15788</w:t>
            </w:r>
          </w:p>
        </w:tc>
      </w:tr>
      <w:tr w:rsidR="004E400A" w14:paraId="17A414A8" w14:textId="77777777">
        <w:tc>
          <w:tcPr>
            <w:tcW w:w="4320" w:type="dxa"/>
            <w:tcBorders>
              <w:top w:val="nil"/>
              <w:left w:val="nil"/>
              <w:bottom w:val="nil"/>
              <w:right w:val="nil"/>
            </w:tcBorders>
          </w:tcPr>
          <w:p w14:paraId="76174979" w14:textId="77777777" w:rsidR="004E400A" w:rsidRDefault="00000000">
            <w:r>
              <w:t xml:space="preserve">   Missing</w:t>
            </w:r>
          </w:p>
        </w:tc>
        <w:tc>
          <w:tcPr>
            <w:tcW w:w="3312" w:type="dxa"/>
            <w:tcBorders>
              <w:top w:val="nil"/>
              <w:left w:val="nil"/>
              <w:bottom w:val="nil"/>
              <w:right w:val="nil"/>
            </w:tcBorders>
          </w:tcPr>
          <w:p w14:paraId="766AA0A3" w14:textId="77777777" w:rsidR="004E400A" w:rsidRDefault="00000000">
            <w:pPr>
              <w:jc w:val="center"/>
            </w:pPr>
            <w:r>
              <w:t>0.01</w:t>
            </w:r>
          </w:p>
        </w:tc>
        <w:tc>
          <w:tcPr>
            <w:tcW w:w="3312" w:type="dxa"/>
            <w:tcBorders>
              <w:top w:val="nil"/>
              <w:left w:val="nil"/>
              <w:bottom w:val="nil"/>
              <w:right w:val="nil"/>
            </w:tcBorders>
          </w:tcPr>
          <w:p w14:paraId="73A18CD1" w14:textId="77777777" w:rsidR="004E400A" w:rsidRDefault="00000000">
            <w:pPr>
              <w:jc w:val="center"/>
            </w:pPr>
            <w:r>
              <w:t>117</w:t>
            </w:r>
          </w:p>
        </w:tc>
      </w:tr>
      <w:tr w:rsidR="004E400A" w14:paraId="1E3B8563" w14:textId="77777777">
        <w:tc>
          <w:tcPr>
            <w:tcW w:w="4320" w:type="dxa"/>
            <w:tcBorders>
              <w:top w:val="nil"/>
              <w:left w:val="nil"/>
              <w:bottom w:val="nil"/>
              <w:right w:val="nil"/>
            </w:tcBorders>
          </w:tcPr>
          <w:p w14:paraId="0CB925B6" w14:textId="77777777" w:rsidR="004E400A" w:rsidRDefault="00000000">
            <w:r>
              <w:t>Immigration Status</w:t>
            </w:r>
          </w:p>
        </w:tc>
        <w:tc>
          <w:tcPr>
            <w:tcW w:w="0" w:type="auto"/>
            <w:tcBorders>
              <w:top w:val="nil"/>
              <w:left w:val="nil"/>
              <w:bottom w:val="nil"/>
              <w:right w:val="nil"/>
            </w:tcBorders>
          </w:tcPr>
          <w:p w14:paraId="35E85ED5" w14:textId="77777777" w:rsidR="004E400A" w:rsidRDefault="004E400A">
            <w:pPr>
              <w:jc w:val="center"/>
            </w:pPr>
          </w:p>
        </w:tc>
        <w:tc>
          <w:tcPr>
            <w:tcW w:w="0" w:type="auto"/>
            <w:tcBorders>
              <w:top w:val="nil"/>
              <w:left w:val="nil"/>
              <w:bottom w:val="nil"/>
              <w:right w:val="nil"/>
            </w:tcBorders>
          </w:tcPr>
          <w:p w14:paraId="2E8ACF32" w14:textId="77777777" w:rsidR="004E400A" w:rsidRDefault="004E400A">
            <w:pPr>
              <w:jc w:val="center"/>
            </w:pPr>
          </w:p>
        </w:tc>
      </w:tr>
      <w:tr w:rsidR="004E400A" w14:paraId="4B64D8A8" w14:textId="77777777">
        <w:tc>
          <w:tcPr>
            <w:tcW w:w="4320" w:type="dxa"/>
            <w:tcBorders>
              <w:top w:val="nil"/>
              <w:left w:val="nil"/>
              <w:bottom w:val="nil"/>
              <w:right w:val="nil"/>
            </w:tcBorders>
          </w:tcPr>
          <w:p w14:paraId="6C78E0BB" w14:textId="77777777" w:rsidR="004E400A" w:rsidRDefault="00000000">
            <w:r>
              <w:t xml:space="preserve">   Born in This Country</w:t>
            </w:r>
          </w:p>
        </w:tc>
        <w:tc>
          <w:tcPr>
            <w:tcW w:w="3312" w:type="dxa"/>
            <w:tcBorders>
              <w:top w:val="nil"/>
              <w:left w:val="nil"/>
              <w:bottom w:val="nil"/>
              <w:right w:val="nil"/>
            </w:tcBorders>
          </w:tcPr>
          <w:p w14:paraId="745267DB" w14:textId="77777777" w:rsidR="004E400A" w:rsidRDefault="00000000">
            <w:pPr>
              <w:jc w:val="center"/>
            </w:pPr>
            <w:r>
              <w:t>0.95</w:t>
            </w:r>
          </w:p>
        </w:tc>
        <w:tc>
          <w:tcPr>
            <w:tcW w:w="3312" w:type="dxa"/>
            <w:tcBorders>
              <w:top w:val="nil"/>
              <w:left w:val="nil"/>
              <w:bottom w:val="nil"/>
              <w:right w:val="nil"/>
            </w:tcBorders>
          </w:tcPr>
          <w:p w14:paraId="18673B91" w14:textId="77777777" w:rsidR="004E400A" w:rsidRDefault="00000000">
            <w:pPr>
              <w:jc w:val="center"/>
            </w:pPr>
            <w:r>
              <w:t>19548</w:t>
            </w:r>
          </w:p>
        </w:tc>
      </w:tr>
      <w:tr w:rsidR="004E400A" w14:paraId="1557F246" w14:textId="77777777">
        <w:tc>
          <w:tcPr>
            <w:tcW w:w="4320" w:type="dxa"/>
            <w:tcBorders>
              <w:top w:val="nil"/>
              <w:left w:val="nil"/>
              <w:bottom w:val="nil"/>
              <w:right w:val="nil"/>
            </w:tcBorders>
          </w:tcPr>
          <w:p w14:paraId="76D87A99" w14:textId="77777777" w:rsidR="004E400A" w:rsidRDefault="00000000">
            <w:r>
              <w:t xml:space="preserve">   Born in Another Country</w:t>
            </w:r>
          </w:p>
        </w:tc>
        <w:tc>
          <w:tcPr>
            <w:tcW w:w="3312" w:type="dxa"/>
            <w:tcBorders>
              <w:top w:val="nil"/>
              <w:left w:val="nil"/>
              <w:bottom w:val="nil"/>
              <w:right w:val="nil"/>
            </w:tcBorders>
          </w:tcPr>
          <w:p w14:paraId="69E42A0E" w14:textId="77777777" w:rsidR="004E400A" w:rsidRDefault="00000000">
            <w:pPr>
              <w:jc w:val="center"/>
            </w:pPr>
            <w:r>
              <w:t>0.01</w:t>
            </w:r>
          </w:p>
        </w:tc>
        <w:tc>
          <w:tcPr>
            <w:tcW w:w="3312" w:type="dxa"/>
            <w:tcBorders>
              <w:top w:val="nil"/>
              <w:left w:val="nil"/>
              <w:bottom w:val="nil"/>
              <w:right w:val="nil"/>
            </w:tcBorders>
          </w:tcPr>
          <w:p w14:paraId="712E3945" w14:textId="77777777" w:rsidR="004E400A" w:rsidRDefault="00000000">
            <w:pPr>
              <w:jc w:val="center"/>
            </w:pPr>
            <w:r>
              <w:t>158</w:t>
            </w:r>
          </w:p>
        </w:tc>
      </w:tr>
      <w:tr w:rsidR="004E400A" w14:paraId="214228FE" w14:textId="77777777">
        <w:tc>
          <w:tcPr>
            <w:tcW w:w="4320" w:type="dxa"/>
            <w:tcBorders>
              <w:top w:val="nil"/>
              <w:left w:val="nil"/>
              <w:bottom w:val="nil"/>
              <w:right w:val="nil"/>
            </w:tcBorders>
          </w:tcPr>
          <w:p w14:paraId="69F6119D" w14:textId="77777777" w:rsidR="004E400A" w:rsidRDefault="00000000">
            <w:r>
              <w:t xml:space="preserve">   Missing</w:t>
            </w:r>
          </w:p>
        </w:tc>
        <w:tc>
          <w:tcPr>
            <w:tcW w:w="3312" w:type="dxa"/>
            <w:tcBorders>
              <w:top w:val="nil"/>
              <w:left w:val="nil"/>
              <w:bottom w:val="nil"/>
              <w:right w:val="nil"/>
            </w:tcBorders>
          </w:tcPr>
          <w:p w14:paraId="200E97FE" w14:textId="77777777" w:rsidR="004E400A" w:rsidRDefault="00000000">
            <w:pPr>
              <w:jc w:val="center"/>
            </w:pPr>
            <w:r>
              <w:t>0.04</w:t>
            </w:r>
          </w:p>
        </w:tc>
        <w:tc>
          <w:tcPr>
            <w:tcW w:w="3312" w:type="dxa"/>
            <w:tcBorders>
              <w:top w:val="nil"/>
              <w:left w:val="nil"/>
              <w:bottom w:val="nil"/>
              <w:right w:val="nil"/>
            </w:tcBorders>
          </w:tcPr>
          <w:p w14:paraId="6AE9AA96" w14:textId="77777777" w:rsidR="004E400A" w:rsidRDefault="00000000">
            <w:pPr>
              <w:jc w:val="center"/>
            </w:pPr>
            <w:r>
              <w:t>837</w:t>
            </w:r>
          </w:p>
        </w:tc>
      </w:tr>
      <w:tr w:rsidR="004E400A" w14:paraId="3DD64EFA" w14:textId="77777777">
        <w:tc>
          <w:tcPr>
            <w:tcW w:w="4320" w:type="dxa"/>
            <w:tcBorders>
              <w:top w:val="nil"/>
              <w:left w:val="nil"/>
              <w:bottom w:val="nil"/>
              <w:right w:val="nil"/>
            </w:tcBorders>
          </w:tcPr>
          <w:p w14:paraId="022B4C5A" w14:textId="77777777" w:rsidR="004E400A" w:rsidRDefault="00000000">
            <w:r>
              <w:lastRenderedPageBreak/>
              <w:t>Religion</w:t>
            </w:r>
          </w:p>
        </w:tc>
        <w:tc>
          <w:tcPr>
            <w:tcW w:w="0" w:type="auto"/>
            <w:tcBorders>
              <w:top w:val="nil"/>
              <w:left w:val="nil"/>
              <w:bottom w:val="nil"/>
              <w:right w:val="nil"/>
            </w:tcBorders>
          </w:tcPr>
          <w:p w14:paraId="521CD563" w14:textId="77777777" w:rsidR="004E400A" w:rsidRDefault="004E400A">
            <w:pPr>
              <w:jc w:val="center"/>
            </w:pPr>
          </w:p>
        </w:tc>
        <w:tc>
          <w:tcPr>
            <w:tcW w:w="0" w:type="auto"/>
            <w:tcBorders>
              <w:top w:val="nil"/>
              <w:left w:val="nil"/>
              <w:bottom w:val="nil"/>
              <w:right w:val="nil"/>
            </w:tcBorders>
          </w:tcPr>
          <w:p w14:paraId="373315C1" w14:textId="77777777" w:rsidR="004E400A" w:rsidRDefault="004E400A">
            <w:pPr>
              <w:jc w:val="center"/>
            </w:pPr>
          </w:p>
        </w:tc>
      </w:tr>
      <w:tr w:rsidR="004E400A" w14:paraId="4F3D51D2" w14:textId="77777777">
        <w:tc>
          <w:tcPr>
            <w:tcW w:w="4320" w:type="dxa"/>
            <w:tcBorders>
              <w:top w:val="nil"/>
              <w:left w:val="nil"/>
              <w:bottom w:val="nil"/>
              <w:right w:val="nil"/>
            </w:tcBorders>
          </w:tcPr>
          <w:p w14:paraId="61A099B2" w14:textId="77777777" w:rsidR="004E400A" w:rsidRDefault="00000000">
            <w:r>
              <w:t xml:space="preserve">   Christianity</w:t>
            </w:r>
          </w:p>
        </w:tc>
        <w:tc>
          <w:tcPr>
            <w:tcW w:w="3312" w:type="dxa"/>
            <w:tcBorders>
              <w:top w:val="nil"/>
              <w:left w:val="nil"/>
              <w:bottom w:val="nil"/>
              <w:right w:val="nil"/>
            </w:tcBorders>
          </w:tcPr>
          <w:p w14:paraId="69352970" w14:textId="77777777" w:rsidR="004E400A" w:rsidRDefault="00000000">
            <w:pPr>
              <w:jc w:val="center"/>
            </w:pPr>
            <w:r>
              <w:t>0.02</w:t>
            </w:r>
          </w:p>
        </w:tc>
        <w:tc>
          <w:tcPr>
            <w:tcW w:w="3312" w:type="dxa"/>
            <w:tcBorders>
              <w:top w:val="nil"/>
              <w:left w:val="nil"/>
              <w:bottom w:val="nil"/>
              <w:right w:val="nil"/>
            </w:tcBorders>
          </w:tcPr>
          <w:p w14:paraId="37839D7B" w14:textId="77777777" w:rsidR="004E400A" w:rsidRDefault="00000000">
            <w:pPr>
              <w:jc w:val="center"/>
            </w:pPr>
            <w:r>
              <w:t>381</w:t>
            </w:r>
          </w:p>
        </w:tc>
      </w:tr>
      <w:tr w:rsidR="004E400A" w14:paraId="1B770485" w14:textId="77777777">
        <w:tc>
          <w:tcPr>
            <w:tcW w:w="4320" w:type="dxa"/>
            <w:tcBorders>
              <w:top w:val="nil"/>
              <w:left w:val="nil"/>
              <w:bottom w:val="nil"/>
              <w:right w:val="nil"/>
            </w:tcBorders>
          </w:tcPr>
          <w:p w14:paraId="7E78D2D5" w14:textId="77777777" w:rsidR="004E400A" w:rsidRDefault="00000000">
            <w:r>
              <w:t xml:space="preserve">   Islam</w:t>
            </w:r>
          </w:p>
        </w:tc>
        <w:tc>
          <w:tcPr>
            <w:tcW w:w="3312" w:type="dxa"/>
            <w:tcBorders>
              <w:top w:val="nil"/>
              <w:left w:val="nil"/>
              <w:bottom w:val="nil"/>
              <w:right w:val="nil"/>
            </w:tcBorders>
          </w:tcPr>
          <w:p w14:paraId="7C3D24A5" w14:textId="77777777" w:rsidR="004E400A" w:rsidRDefault="00000000">
            <w:pPr>
              <w:jc w:val="center"/>
            </w:pPr>
            <w:r>
              <w:t>0.00</w:t>
            </w:r>
          </w:p>
        </w:tc>
        <w:tc>
          <w:tcPr>
            <w:tcW w:w="3312" w:type="dxa"/>
            <w:tcBorders>
              <w:top w:val="nil"/>
              <w:left w:val="nil"/>
              <w:bottom w:val="nil"/>
              <w:right w:val="nil"/>
            </w:tcBorders>
          </w:tcPr>
          <w:p w14:paraId="50B3C41A" w14:textId="77777777" w:rsidR="004E400A" w:rsidRDefault="00000000">
            <w:pPr>
              <w:jc w:val="center"/>
            </w:pPr>
            <w:r>
              <w:t>10</w:t>
            </w:r>
          </w:p>
        </w:tc>
      </w:tr>
      <w:tr w:rsidR="004E400A" w14:paraId="4274CB2A" w14:textId="77777777">
        <w:tc>
          <w:tcPr>
            <w:tcW w:w="4320" w:type="dxa"/>
            <w:tcBorders>
              <w:top w:val="nil"/>
              <w:left w:val="nil"/>
              <w:bottom w:val="nil"/>
              <w:right w:val="nil"/>
            </w:tcBorders>
          </w:tcPr>
          <w:p w14:paraId="3FF52B72" w14:textId="77777777" w:rsidR="004E400A" w:rsidRDefault="00000000">
            <w:r>
              <w:t xml:space="preserve">   Hinduism</w:t>
            </w:r>
          </w:p>
        </w:tc>
        <w:tc>
          <w:tcPr>
            <w:tcW w:w="3312" w:type="dxa"/>
            <w:tcBorders>
              <w:top w:val="nil"/>
              <w:left w:val="nil"/>
              <w:bottom w:val="nil"/>
              <w:right w:val="nil"/>
            </w:tcBorders>
          </w:tcPr>
          <w:p w14:paraId="3B90990B" w14:textId="77777777" w:rsidR="004E400A" w:rsidRDefault="00000000">
            <w:pPr>
              <w:jc w:val="center"/>
            </w:pPr>
            <w:r>
              <w:t>0.00</w:t>
            </w:r>
          </w:p>
        </w:tc>
        <w:tc>
          <w:tcPr>
            <w:tcW w:w="3312" w:type="dxa"/>
            <w:tcBorders>
              <w:top w:val="nil"/>
              <w:left w:val="nil"/>
              <w:bottom w:val="nil"/>
              <w:right w:val="nil"/>
            </w:tcBorders>
          </w:tcPr>
          <w:p w14:paraId="354C12AA" w14:textId="77777777" w:rsidR="004E400A" w:rsidRDefault="00000000">
            <w:pPr>
              <w:jc w:val="center"/>
            </w:pPr>
            <w:r>
              <w:t>5</w:t>
            </w:r>
          </w:p>
        </w:tc>
      </w:tr>
      <w:tr w:rsidR="004E400A" w14:paraId="5FF6D2D5" w14:textId="77777777">
        <w:tc>
          <w:tcPr>
            <w:tcW w:w="4320" w:type="dxa"/>
            <w:tcBorders>
              <w:top w:val="nil"/>
              <w:left w:val="nil"/>
              <w:bottom w:val="nil"/>
              <w:right w:val="nil"/>
            </w:tcBorders>
          </w:tcPr>
          <w:p w14:paraId="15A2E812" w14:textId="77777777" w:rsidR="004E400A" w:rsidRDefault="00000000">
            <w:r>
              <w:t xml:space="preserve">   Buddhism</w:t>
            </w:r>
          </w:p>
        </w:tc>
        <w:tc>
          <w:tcPr>
            <w:tcW w:w="3312" w:type="dxa"/>
            <w:tcBorders>
              <w:top w:val="nil"/>
              <w:left w:val="nil"/>
              <w:bottom w:val="nil"/>
              <w:right w:val="nil"/>
            </w:tcBorders>
          </w:tcPr>
          <w:p w14:paraId="25ADBDE7" w14:textId="77777777" w:rsidR="004E400A" w:rsidRDefault="00000000">
            <w:pPr>
              <w:jc w:val="center"/>
            </w:pPr>
            <w:r>
              <w:t>0.33</w:t>
            </w:r>
          </w:p>
        </w:tc>
        <w:tc>
          <w:tcPr>
            <w:tcW w:w="3312" w:type="dxa"/>
            <w:tcBorders>
              <w:top w:val="nil"/>
              <w:left w:val="nil"/>
              <w:bottom w:val="nil"/>
              <w:right w:val="nil"/>
            </w:tcBorders>
          </w:tcPr>
          <w:p w14:paraId="155B05B6" w14:textId="77777777" w:rsidR="004E400A" w:rsidRDefault="00000000">
            <w:pPr>
              <w:jc w:val="center"/>
            </w:pPr>
            <w:r>
              <w:t>6709</w:t>
            </w:r>
          </w:p>
        </w:tc>
      </w:tr>
      <w:tr w:rsidR="004E400A" w14:paraId="7C6F6761" w14:textId="77777777">
        <w:tc>
          <w:tcPr>
            <w:tcW w:w="4320" w:type="dxa"/>
            <w:tcBorders>
              <w:top w:val="nil"/>
              <w:left w:val="nil"/>
              <w:bottom w:val="nil"/>
              <w:right w:val="nil"/>
            </w:tcBorders>
          </w:tcPr>
          <w:p w14:paraId="1B032CAB" w14:textId="77777777" w:rsidR="004E400A" w:rsidRDefault="00000000">
            <w:r>
              <w:t xml:space="preserve">   Judaism</w:t>
            </w:r>
          </w:p>
        </w:tc>
        <w:tc>
          <w:tcPr>
            <w:tcW w:w="3312" w:type="dxa"/>
            <w:tcBorders>
              <w:top w:val="nil"/>
              <w:left w:val="nil"/>
              <w:bottom w:val="nil"/>
              <w:right w:val="nil"/>
            </w:tcBorders>
          </w:tcPr>
          <w:p w14:paraId="63D55630" w14:textId="77777777" w:rsidR="004E400A" w:rsidRDefault="00000000">
            <w:pPr>
              <w:jc w:val="center"/>
            </w:pPr>
            <w:r>
              <w:t>0.00</w:t>
            </w:r>
          </w:p>
        </w:tc>
        <w:tc>
          <w:tcPr>
            <w:tcW w:w="3312" w:type="dxa"/>
            <w:tcBorders>
              <w:top w:val="nil"/>
              <w:left w:val="nil"/>
              <w:bottom w:val="nil"/>
              <w:right w:val="nil"/>
            </w:tcBorders>
          </w:tcPr>
          <w:p w14:paraId="0A5866E0" w14:textId="77777777" w:rsidR="004E400A" w:rsidRDefault="00000000">
            <w:pPr>
              <w:jc w:val="center"/>
            </w:pPr>
            <w:r>
              <w:t>10</w:t>
            </w:r>
          </w:p>
        </w:tc>
      </w:tr>
      <w:tr w:rsidR="004E400A" w14:paraId="51F32BC7" w14:textId="77777777">
        <w:tc>
          <w:tcPr>
            <w:tcW w:w="4320" w:type="dxa"/>
            <w:tcBorders>
              <w:top w:val="nil"/>
              <w:left w:val="nil"/>
              <w:bottom w:val="nil"/>
              <w:right w:val="nil"/>
            </w:tcBorders>
          </w:tcPr>
          <w:p w14:paraId="58DDE36E" w14:textId="77777777" w:rsidR="004E400A" w:rsidRDefault="00000000">
            <w:r>
              <w:t xml:space="preserve">   Sikhism</w:t>
            </w:r>
          </w:p>
        </w:tc>
        <w:tc>
          <w:tcPr>
            <w:tcW w:w="3312" w:type="dxa"/>
            <w:tcBorders>
              <w:top w:val="nil"/>
              <w:left w:val="nil"/>
              <w:bottom w:val="nil"/>
              <w:right w:val="nil"/>
            </w:tcBorders>
          </w:tcPr>
          <w:p w14:paraId="536AE214" w14:textId="77777777" w:rsidR="004E400A" w:rsidRDefault="00000000">
            <w:pPr>
              <w:jc w:val="center"/>
            </w:pPr>
            <w:r>
              <w:t>0.00</w:t>
            </w:r>
          </w:p>
        </w:tc>
        <w:tc>
          <w:tcPr>
            <w:tcW w:w="3312" w:type="dxa"/>
            <w:tcBorders>
              <w:top w:val="nil"/>
              <w:left w:val="nil"/>
              <w:bottom w:val="nil"/>
              <w:right w:val="nil"/>
            </w:tcBorders>
          </w:tcPr>
          <w:p w14:paraId="4670016A" w14:textId="77777777" w:rsidR="004E400A" w:rsidRDefault="00000000">
            <w:pPr>
              <w:jc w:val="center"/>
            </w:pPr>
            <w:r>
              <w:t>6</w:t>
            </w:r>
          </w:p>
        </w:tc>
      </w:tr>
      <w:tr w:rsidR="004E400A" w14:paraId="6530A400" w14:textId="77777777">
        <w:tc>
          <w:tcPr>
            <w:tcW w:w="4320" w:type="dxa"/>
            <w:tcBorders>
              <w:top w:val="nil"/>
              <w:left w:val="nil"/>
              <w:bottom w:val="nil"/>
              <w:right w:val="nil"/>
            </w:tcBorders>
          </w:tcPr>
          <w:p w14:paraId="78E35D30" w14:textId="77777777" w:rsidR="004E400A" w:rsidRDefault="00000000">
            <w:r>
              <w:t xml:space="preserve">   Baha'i</w:t>
            </w:r>
          </w:p>
        </w:tc>
        <w:tc>
          <w:tcPr>
            <w:tcW w:w="3312" w:type="dxa"/>
            <w:tcBorders>
              <w:top w:val="nil"/>
              <w:left w:val="nil"/>
              <w:bottom w:val="nil"/>
              <w:right w:val="nil"/>
            </w:tcBorders>
          </w:tcPr>
          <w:p w14:paraId="457AE9DB" w14:textId="77777777" w:rsidR="004E400A" w:rsidRDefault="00000000">
            <w:pPr>
              <w:jc w:val="center"/>
            </w:pPr>
            <w:r>
              <w:t>0.00</w:t>
            </w:r>
          </w:p>
        </w:tc>
        <w:tc>
          <w:tcPr>
            <w:tcW w:w="3312" w:type="dxa"/>
            <w:tcBorders>
              <w:top w:val="nil"/>
              <w:left w:val="nil"/>
              <w:bottom w:val="nil"/>
              <w:right w:val="nil"/>
            </w:tcBorders>
          </w:tcPr>
          <w:p w14:paraId="176A544C" w14:textId="77777777" w:rsidR="004E400A" w:rsidRDefault="00000000">
            <w:pPr>
              <w:jc w:val="center"/>
            </w:pPr>
            <w:r>
              <w:t>2</w:t>
            </w:r>
          </w:p>
        </w:tc>
      </w:tr>
      <w:tr w:rsidR="004E400A" w14:paraId="5DECE291" w14:textId="77777777">
        <w:tc>
          <w:tcPr>
            <w:tcW w:w="4320" w:type="dxa"/>
            <w:tcBorders>
              <w:top w:val="nil"/>
              <w:left w:val="nil"/>
              <w:bottom w:val="nil"/>
              <w:right w:val="nil"/>
            </w:tcBorders>
          </w:tcPr>
          <w:p w14:paraId="16107D47" w14:textId="77777777" w:rsidR="004E400A" w:rsidRDefault="00000000">
            <w:r>
              <w:t xml:space="preserve">   Jainism</w:t>
            </w:r>
          </w:p>
        </w:tc>
        <w:tc>
          <w:tcPr>
            <w:tcW w:w="3312" w:type="dxa"/>
            <w:tcBorders>
              <w:top w:val="nil"/>
              <w:left w:val="nil"/>
              <w:bottom w:val="nil"/>
              <w:right w:val="nil"/>
            </w:tcBorders>
          </w:tcPr>
          <w:p w14:paraId="11A2C824" w14:textId="77777777" w:rsidR="004E400A" w:rsidRDefault="00000000">
            <w:pPr>
              <w:jc w:val="center"/>
            </w:pPr>
            <w:r>
              <w:t>0.00</w:t>
            </w:r>
          </w:p>
        </w:tc>
        <w:tc>
          <w:tcPr>
            <w:tcW w:w="3312" w:type="dxa"/>
            <w:tcBorders>
              <w:top w:val="nil"/>
              <w:left w:val="nil"/>
              <w:bottom w:val="nil"/>
              <w:right w:val="nil"/>
            </w:tcBorders>
          </w:tcPr>
          <w:p w14:paraId="2CE4BB29" w14:textId="77777777" w:rsidR="004E400A" w:rsidRDefault="00000000">
            <w:pPr>
              <w:jc w:val="center"/>
            </w:pPr>
            <w:r>
              <w:t>11</w:t>
            </w:r>
          </w:p>
        </w:tc>
      </w:tr>
      <w:tr w:rsidR="004E400A" w14:paraId="7C4BAF33" w14:textId="77777777">
        <w:tc>
          <w:tcPr>
            <w:tcW w:w="4320" w:type="dxa"/>
            <w:tcBorders>
              <w:top w:val="nil"/>
              <w:left w:val="nil"/>
              <w:bottom w:val="nil"/>
              <w:right w:val="nil"/>
            </w:tcBorders>
          </w:tcPr>
          <w:p w14:paraId="63BCCA3D" w14:textId="77777777" w:rsidR="004E400A" w:rsidRDefault="00000000">
            <w:r>
              <w:t xml:space="preserve">   Shinto</w:t>
            </w:r>
          </w:p>
        </w:tc>
        <w:tc>
          <w:tcPr>
            <w:tcW w:w="3312" w:type="dxa"/>
            <w:tcBorders>
              <w:top w:val="nil"/>
              <w:left w:val="nil"/>
              <w:bottom w:val="nil"/>
              <w:right w:val="nil"/>
            </w:tcBorders>
          </w:tcPr>
          <w:p w14:paraId="5CA75FC6" w14:textId="77777777" w:rsidR="004E400A" w:rsidRDefault="00000000">
            <w:pPr>
              <w:jc w:val="center"/>
            </w:pPr>
            <w:r>
              <w:t>0.02</w:t>
            </w:r>
          </w:p>
        </w:tc>
        <w:tc>
          <w:tcPr>
            <w:tcW w:w="3312" w:type="dxa"/>
            <w:tcBorders>
              <w:top w:val="nil"/>
              <w:left w:val="nil"/>
              <w:bottom w:val="nil"/>
              <w:right w:val="nil"/>
            </w:tcBorders>
          </w:tcPr>
          <w:p w14:paraId="1C121210" w14:textId="77777777" w:rsidR="004E400A" w:rsidRDefault="00000000">
            <w:pPr>
              <w:jc w:val="center"/>
            </w:pPr>
            <w:r>
              <w:t>469</w:t>
            </w:r>
          </w:p>
        </w:tc>
      </w:tr>
      <w:tr w:rsidR="004E400A" w14:paraId="1336718C" w14:textId="77777777">
        <w:tc>
          <w:tcPr>
            <w:tcW w:w="4320" w:type="dxa"/>
            <w:tcBorders>
              <w:top w:val="nil"/>
              <w:left w:val="nil"/>
              <w:bottom w:val="nil"/>
              <w:right w:val="nil"/>
            </w:tcBorders>
          </w:tcPr>
          <w:p w14:paraId="7E8D2AFD" w14:textId="77777777" w:rsidR="004E400A" w:rsidRDefault="00000000">
            <w:r>
              <w:t xml:space="preserve">   Taoism</w:t>
            </w:r>
          </w:p>
        </w:tc>
        <w:tc>
          <w:tcPr>
            <w:tcW w:w="3312" w:type="dxa"/>
            <w:tcBorders>
              <w:top w:val="nil"/>
              <w:left w:val="nil"/>
              <w:bottom w:val="nil"/>
              <w:right w:val="nil"/>
            </w:tcBorders>
          </w:tcPr>
          <w:p w14:paraId="08B728AB" w14:textId="77777777" w:rsidR="004E400A" w:rsidRDefault="00000000">
            <w:pPr>
              <w:jc w:val="center"/>
            </w:pPr>
            <w:r>
              <w:t>0.00</w:t>
            </w:r>
          </w:p>
        </w:tc>
        <w:tc>
          <w:tcPr>
            <w:tcW w:w="3312" w:type="dxa"/>
            <w:tcBorders>
              <w:top w:val="nil"/>
              <w:left w:val="nil"/>
              <w:bottom w:val="nil"/>
              <w:right w:val="nil"/>
            </w:tcBorders>
          </w:tcPr>
          <w:p w14:paraId="759FEC3A" w14:textId="77777777" w:rsidR="004E400A" w:rsidRDefault="00000000">
            <w:pPr>
              <w:jc w:val="center"/>
            </w:pPr>
            <w:r>
              <w:t>7</w:t>
            </w:r>
          </w:p>
        </w:tc>
      </w:tr>
      <w:tr w:rsidR="004E400A" w14:paraId="0B4AA2E2" w14:textId="77777777">
        <w:tc>
          <w:tcPr>
            <w:tcW w:w="4320" w:type="dxa"/>
            <w:tcBorders>
              <w:top w:val="nil"/>
              <w:left w:val="nil"/>
              <w:bottom w:val="nil"/>
              <w:right w:val="nil"/>
            </w:tcBorders>
          </w:tcPr>
          <w:p w14:paraId="2AAEC0BB" w14:textId="77777777" w:rsidR="004E400A" w:rsidRDefault="00000000">
            <w:r>
              <w:t xml:space="preserve">   Confucianism</w:t>
            </w:r>
          </w:p>
        </w:tc>
        <w:tc>
          <w:tcPr>
            <w:tcW w:w="3312" w:type="dxa"/>
            <w:tcBorders>
              <w:top w:val="nil"/>
              <w:left w:val="nil"/>
              <w:bottom w:val="nil"/>
              <w:right w:val="nil"/>
            </w:tcBorders>
          </w:tcPr>
          <w:p w14:paraId="0D249A9B" w14:textId="77777777" w:rsidR="004E400A" w:rsidRDefault="00000000">
            <w:pPr>
              <w:jc w:val="center"/>
            </w:pPr>
            <w:r>
              <w:t>0.00</w:t>
            </w:r>
          </w:p>
        </w:tc>
        <w:tc>
          <w:tcPr>
            <w:tcW w:w="3312" w:type="dxa"/>
            <w:tcBorders>
              <w:top w:val="nil"/>
              <w:left w:val="nil"/>
              <w:bottom w:val="nil"/>
              <w:right w:val="nil"/>
            </w:tcBorders>
          </w:tcPr>
          <w:p w14:paraId="504BE986" w14:textId="77777777" w:rsidR="004E400A" w:rsidRDefault="00000000">
            <w:pPr>
              <w:jc w:val="center"/>
            </w:pPr>
            <w:r>
              <w:t>17</w:t>
            </w:r>
          </w:p>
        </w:tc>
      </w:tr>
      <w:tr w:rsidR="004E400A" w14:paraId="537DB7EC" w14:textId="77777777">
        <w:tc>
          <w:tcPr>
            <w:tcW w:w="4320" w:type="dxa"/>
            <w:tcBorders>
              <w:top w:val="nil"/>
              <w:left w:val="nil"/>
              <w:bottom w:val="nil"/>
              <w:right w:val="nil"/>
            </w:tcBorders>
          </w:tcPr>
          <w:p w14:paraId="49576C7A" w14:textId="77777777" w:rsidR="004E400A" w:rsidRDefault="00000000">
            <w:r>
              <w:t xml:space="preserve">   Primal, Animist, or Folk Religion</w:t>
            </w:r>
          </w:p>
        </w:tc>
        <w:tc>
          <w:tcPr>
            <w:tcW w:w="3312" w:type="dxa"/>
            <w:tcBorders>
              <w:top w:val="nil"/>
              <w:left w:val="nil"/>
              <w:bottom w:val="nil"/>
              <w:right w:val="nil"/>
            </w:tcBorders>
          </w:tcPr>
          <w:p w14:paraId="39E95CE3" w14:textId="77777777" w:rsidR="004E400A" w:rsidRDefault="00000000">
            <w:pPr>
              <w:jc w:val="center"/>
            </w:pPr>
            <w:r>
              <w:t>0.00</w:t>
            </w:r>
          </w:p>
        </w:tc>
        <w:tc>
          <w:tcPr>
            <w:tcW w:w="3312" w:type="dxa"/>
            <w:tcBorders>
              <w:top w:val="nil"/>
              <w:left w:val="nil"/>
              <w:bottom w:val="nil"/>
              <w:right w:val="nil"/>
            </w:tcBorders>
          </w:tcPr>
          <w:p w14:paraId="489D3EC4" w14:textId="77777777" w:rsidR="004E400A" w:rsidRDefault="00000000">
            <w:pPr>
              <w:jc w:val="center"/>
            </w:pPr>
            <w:r>
              <w:t>19</w:t>
            </w:r>
          </w:p>
        </w:tc>
      </w:tr>
      <w:tr w:rsidR="004E400A" w14:paraId="5B0AC79F" w14:textId="77777777">
        <w:tc>
          <w:tcPr>
            <w:tcW w:w="4320" w:type="dxa"/>
            <w:tcBorders>
              <w:top w:val="nil"/>
              <w:left w:val="nil"/>
              <w:bottom w:val="nil"/>
              <w:right w:val="nil"/>
            </w:tcBorders>
          </w:tcPr>
          <w:p w14:paraId="1905C6F5" w14:textId="77777777" w:rsidR="004E400A" w:rsidRDefault="00000000">
            <w:r>
              <w:t xml:space="preserve">   Spiritism</w:t>
            </w:r>
          </w:p>
        </w:tc>
        <w:tc>
          <w:tcPr>
            <w:tcW w:w="3312" w:type="dxa"/>
            <w:tcBorders>
              <w:top w:val="nil"/>
              <w:left w:val="nil"/>
              <w:bottom w:val="nil"/>
              <w:right w:val="nil"/>
            </w:tcBorders>
          </w:tcPr>
          <w:p w14:paraId="0DAE5FE7" w14:textId="77777777" w:rsidR="004E400A" w:rsidRDefault="00000000">
            <w:pPr>
              <w:jc w:val="center"/>
            </w:pPr>
            <w:r>
              <w:t>.</w:t>
            </w:r>
          </w:p>
        </w:tc>
        <w:tc>
          <w:tcPr>
            <w:tcW w:w="3312" w:type="dxa"/>
            <w:tcBorders>
              <w:top w:val="nil"/>
              <w:left w:val="nil"/>
              <w:bottom w:val="nil"/>
              <w:right w:val="nil"/>
            </w:tcBorders>
          </w:tcPr>
          <w:p w14:paraId="75A1CB8D" w14:textId="77777777" w:rsidR="004E400A" w:rsidRDefault="00000000">
            <w:pPr>
              <w:jc w:val="center"/>
            </w:pPr>
            <w:r>
              <w:t>.</w:t>
            </w:r>
          </w:p>
        </w:tc>
      </w:tr>
      <w:tr w:rsidR="004E400A" w14:paraId="3EAAEB8D" w14:textId="77777777">
        <w:tc>
          <w:tcPr>
            <w:tcW w:w="4320" w:type="dxa"/>
            <w:tcBorders>
              <w:top w:val="nil"/>
              <w:left w:val="nil"/>
              <w:bottom w:val="nil"/>
              <w:right w:val="nil"/>
            </w:tcBorders>
          </w:tcPr>
          <w:p w14:paraId="47991214" w14:textId="77777777" w:rsidR="004E400A" w:rsidRDefault="00000000">
            <w:r>
              <w:t xml:space="preserve">   African-Derived</w:t>
            </w:r>
          </w:p>
        </w:tc>
        <w:tc>
          <w:tcPr>
            <w:tcW w:w="3312" w:type="dxa"/>
            <w:tcBorders>
              <w:top w:val="nil"/>
              <w:left w:val="nil"/>
              <w:bottom w:val="nil"/>
              <w:right w:val="nil"/>
            </w:tcBorders>
          </w:tcPr>
          <w:p w14:paraId="565751A5" w14:textId="77777777" w:rsidR="004E400A" w:rsidRDefault="00000000">
            <w:pPr>
              <w:jc w:val="center"/>
            </w:pPr>
            <w:r>
              <w:t>.</w:t>
            </w:r>
          </w:p>
        </w:tc>
        <w:tc>
          <w:tcPr>
            <w:tcW w:w="3312" w:type="dxa"/>
            <w:tcBorders>
              <w:top w:val="nil"/>
              <w:left w:val="nil"/>
              <w:bottom w:val="nil"/>
              <w:right w:val="nil"/>
            </w:tcBorders>
          </w:tcPr>
          <w:p w14:paraId="6EE4129C" w14:textId="77777777" w:rsidR="004E400A" w:rsidRDefault="00000000">
            <w:pPr>
              <w:jc w:val="center"/>
            </w:pPr>
            <w:r>
              <w:t>.</w:t>
            </w:r>
          </w:p>
        </w:tc>
      </w:tr>
      <w:tr w:rsidR="004E400A" w14:paraId="1605C1E6" w14:textId="77777777">
        <w:tc>
          <w:tcPr>
            <w:tcW w:w="4320" w:type="dxa"/>
            <w:tcBorders>
              <w:top w:val="nil"/>
              <w:left w:val="nil"/>
              <w:bottom w:val="nil"/>
              <w:right w:val="nil"/>
            </w:tcBorders>
          </w:tcPr>
          <w:p w14:paraId="3E1B43E2" w14:textId="77777777" w:rsidR="004E400A" w:rsidRDefault="00000000">
            <w:r>
              <w:t xml:space="preserve">   Chinese</w:t>
            </w:r>
          </w:p>
        </w:tc>
        <w:tc>
          <w:tcPr>
            <w:tcW w:w="3312" w:type="dxa"/>
            <w:tcBorders>
              <w:top w:val="nil"/>
              <w:left w:val="nil"/>
              <w:bottom w:val="nil"/>
              <w:right w:val="nil"/>
            </w:tcBorders>
          </w:tcPr>
          <w:p w14:paraId="37080FC4" w14:textId="77777777" w:rsidR="004E400A" w:rsidRDefault="00000000">
            <w:pPr>
              <w:jc w:val="center"/>
            </w:pPr>
            <w:r>
              <w:t>.</w:t>
            </w:r>
          </w:p>
        </w:tc>
        <w:tc>
          <w:tcPr>
            <w:tcW w:w="3312" w:type="dxa"/>
            <w:tcBorders>
              <w:top w:val="nil"/>
              <w:left w:val="nil"/>
              <w:bottom w:val="nil"/>
              <w:right w:val="nil"/>
            </w:tcBorders>
          </w:tcPr>
          <w:p w14:paraId="4B51A3CD" w14:textId="77777777" w:rsidR="004E400A" w:rsidRDefault="00000000">
            <w:pPr>
              <w:jc w:val="center"/>
            </w:pPr>
            <w:r>
              <w:t>.</w:t>
            </w:r>
          </w:p>
        </w:tc>
      </w:tr>
      <w:tr w:rsidR="004E400A" w14:paraId="30DF4F39" w14:textId="77777777">
        <w:tc>
          <w:tcPr>
            <w:tcW w:w="4320" w:type="dxa"/>
            <w:tcBorders>
              <w:top w:val="nil"/>
              <w:left w:val="nil"/>
              <w:bottom w:val="nil"/>
              <w:right w:val="nil"/>
            </w:tcBorders>
          </w:tcPr>
          <w:p w14:paraId="75EC4089" w14:textId="77777777" w:rsidR="004E400A" w:rsidRDefault="00000000">
            <w:r>
              <w:t xml:space="preserve">   Some Other Religion</w:t>
            </w:r>
          </w:p>
        </w:tc>
        <w:tc>
          <w:tcPr>
            <w:tcW w:w="3312" w:type="dxa"/>
            <w:tcBorders>
              <w:top w:val="nil"/>
              <w:left w:val="nil"/>
              <w:bottom w:val="nil"/>
              <w:right w:val="nil"/>
            </w:tcBorders>
          </w:tcPr>
          <w:p w14:paraId="0374B984" w14:textId="77777777" w:rsidR="004E400A" w:rsidRDefault="00000000">
            <w:pPr>
              <w:jc w:val="center"/>
            </w:pPr>
            <w:r>
              <w:t>0.00</w:t>
            </w:r>
          </w:p>
        </w:tc>
        <w:tc>
          <w:tcPr>
            <w:tcW w:w="3312" w:type="dxa"/>
            <w:tcBorders>
              <w:top w:val="nil"/>
              <w:left w:val="nil"/>
              <w:bottom w:val="nil"/>
              <w:right w:val="nil"/>
            </w:tcBorders>
          </w:tcPr>
          <w:p w14:paraId="2FFDA63D" w14:textId="77777777" w:rsidR="004E400A" w:rsidRDefault="00000000">
            <w:pPr>
              <w:jc w:val="center"/>
            </w:pPr>
            <w:r>
              <w:t>46</w:t>
            </w:r>
          </w:p>
        </w:tc>
      </w:tr>
      <w:tr w:rsidR="004E400A" w14:paraId="7B399E90" w14:textId="77777777">
        <w:tc>
          <w:tcPr>
            <w:tcW w:w="4320" w:type="dxa"/>
            <w:tcBorders>
              <w:top w:val="nil"/>
              <w:left w:val="nil"/>
              <w:bottom w:val="nil"/>
              <w:right w:val="nil"/>
            </w:tcBorders>
          </w:tcPr>
          <w:p w14:paraId="01EF081D" w14:textId="77777777" w:rsidR="004E400A" w:rsidRDefault="00000000">
            <w:r>
              <w:t xml:space="preserve">   No Religion/Atheist/Agnostic</w:t>
            </w:r>
          </w:p>
        </w:tc>
        <w:tc>
          <w:tcPr>
            <w:tcW w:w="3312" w:type="dxa"/>
            <w:tcBorders>
              <w:top w:val="nil"/>
              <w:left w:val="nil"/>
              <w:bottom w:val="nil"/>
              <w:right w:val="nil"/>
            </w:tcBorders>
          </w:tcPr>
          <w:p w14:paraId="4A17022C" w14:textId="77777777" w:rsidR="004E400A" w:rsidRDefault="00000000">
            <w:pPr>
              <w:jc w:val="center"/>
            </w:pPr>
            <w:r>
              <w:t>0.61</w:t>
            </w:r>
          </w:p>
        </w:tc>
        <w:tc>
          <w:tcPr>
            <w:tcW w:w="3312" w:type="dxa"/>
            <w:tcBorders>
              <w:top w:val="nil"/>
              <w:left w:val="nil"/>
              <w:bottom w:val="nil"/>
              <w:right w:val="nil"/>
            </w:tcBorders>
          </w:tcPr>
          <w:p w14:paraId="6FBB3052" w14:textId="77777777" w:rsidR="004E400A" w:rsidRDefault="00000000">
            <w:pPr>
              <w:jc w:val="center"/>
            </w:pPr>
            <w:r>
              <w:t>12497</w:t>
            </w:r>
          </w:p>
        </w:tc>
      </w:tr>
      <w:tr w:rsidR="004E400A" w14:paraId="7AAC09F9" w14:textId="77777777">
        <w:tc>
          <w:tcPr>
            <w:tcW w:w="4320" w:type="dxa"/>
            <w:tcBorders>
              <w:top w:val="nil"/>
              <w:left w:val="nil"/>
              <w:bottom w:val="nil"/>
              <w:right w:val="nil"/>
            </w:tcBorders>
          </w:tcPr>
          <w:p w14:paraId="6C85065A" w14:textId="77777777" w:rsidR="004E400A" w:rsidRDefault="00000000">
            <w:r>
              <w:t xml:space="preserve">   Missing</w:t>
            </w:r>
          </w:p>
        </w:tc>
        <w:tc>
          <w:tcPr>
            <w:tcW w:w="3312" w:type="dxa"/>
            <w:tcBorders>
              <w:top w:val="nil"/>
              <w:left w:val="nil"/>
              <w:bottom w:val="nil"/>
              <w:right w:val="nil"/>
            </w:tcBorders>
          </w:tcPr>
          <w:p w14:paraId="46519744" w14:textId="77777777" w:rsidR="004E400A" w:rsidRDefault="00000000">
            <w:pPr>
              <w:jc w:val="center"/>
            </w:pPr>
            <w:r>
              <w:t>0.02</w:t>
            </w:r>
          </w:p>
        </w:tc>
        <w:tc>
          <w:tcPr>
            <w:tcW w:w="3312" w:type="dxa"/>
            <w:tcBorders>
              <w:top w:val="nil"/>
              <w:left w:val="nil"/>
              <w:bottom w:val="nil"/>
              <w:right w:val="nil"/>
            </w:tcBorders>
          </w:tcPr>
          <w:p w14:paraId="4324ED2F" w14:textId="77777777" w:rsidR="004E400A" w:rsidRDefault="00000000">
            <w:pPr>
              <w:jc w:val="center"/>
            </w:pPr>
            <w:r>
              <w:t>355</w:t>
            </w:r>
          </w:p>
        </w:tc>
      </w:tr>
      <w:tr w:rsidR="004E400A" w14:paraId="35959D30" w14:textId="77777777">
        <w:tc>
          <w:tcPr>
            <w:tcW w:w="4320" w:type="dxa"/>
            <w:tcBorders>
              <w:top w:val="nil"/>
              <w:left w:val="nil"/>
              <w:bottom w:val="nil"/>
              <w:right w:val="nil"/>
            </w:tcBorders>
          </w:tcPr>
          <w:p w14:paraId="350796DC" w14:textId="77777777" w:rsidR="004E400A" w:rsidRDefault="00000000">
            <w:r>
              <w:t>Race/Ethnicity</w:t>
            </w:r>
          </w:p>
        </w:tc>
        <w:tc>
          <w:tcPr>
            <w:tcW w:w="0" w:type="auto"/>
            <w:tcBorders>
              <w:top w:val="nil"/>
              <w:left w:val="nil"/>
              <w:bottom w:val="nil"/>
              <w:right w:val="nil"/>
            </w:tcBorders>
          </w:tcPr>
          <w:p w14:paraId="7F334412" w14:textId="77777777" w:rsidR="004E400A" w:rsidRDefault="004E400A">
            <w:pPr>
              <w:jc w:val="center"/>
            </w:pPr>
          </w:p>
        </w:tc>
        <w:tc>
          <w:tcPr>
            <w:tcW w:w="0" w:type="auto"/>
            <w:tcBorders>
              <w:top w:val="nil"/>
              <w:left w:val="nil"/>
              <w:bottom w:val="nil"/>
              <w:right w:val="nil"/>
            </w:tcBorders>
          </w:tcPr>
          <w:p w14:paraId="6CC751AF" w14:textId="77777777" w:rsidR="004E400A" w:rsidRDefault="004E400A">
            <w:pPr>
              <w:jc w:val="center"/>
            </w:pPr>
          </w:p>
        </w:tc>
      </w:tr>
      <w:tr w:rsidR="004E400A" w14:paraId="2CDC2923" w14:textId="77777777">
        <w:tc>
          <w:tcPr>
            <w:tcW w:w="4320" w:type="dxa"/>
            <w:tcBorders>
              <w:top w:val="nil"/>
              <w:left w:val="nil"/>
              <w:bottom w:val="nil"/>
              <w:right w:val="nil"/>
            </w:tcBorders>
          </w:tcPr>
          <w:p w14:paraId="47BC0298" w14:textId="77777777" w:rsidR="004E400A" w:rsidRDefault="00000000">
            <w:r>
              <w:t xml:space="preserve">   No Data</w:t>
            </w:r>
          </w:p>
        </w:tc>
        <w:tc>
          <w:tcPr>
            <w:tcW w:w="3312" w:type="dxa"/>
            <w:tcBorders>
              <w:top w:val="nil"/>
              <w:left w:val="nil"/>
              <w:bottom w:val="nil"/>
              <w:right w:val="nil"/>
            </w:tcBorders>
          </w:tcPr>
          <w:p w14:paraId="12BC57FD" w14:textId="77777777" w:rsidR="004E400A" w:rsidRDefault="00000000">
            <w:pPr>
              <w:jc w:val="center"/>
            </w:pPr>
            <w:r>
              <w:t>.</w:t>
            </w:r>
          </w:p>
        </w:tc>
        <w:tc>
          <w:tcPr>
            <w:tcW w:w="3312" w:type="dxa"/>
            <w:tcBorders>
              <w:top w:val="nil"/>
              <w:left w:val="nil"/>
              <w:bottom w:val="nil"/>
              <w:right w:val="nil"/>
            </w:tcBorders>
          </w:tcPr>
          <w:p w14:paraId="5E88456C" w14:textId="77777777" w:rsidR="004E400A" w:rsidRDefault="00000000">
            <w:pPr>
              <w:jc w:val="center"/>
            </w:pPr>
            <w:r>
              <w:t>.</w:t>
            </w:r>
          </w:p>
        </w:tc>
      </w:tr>
    </w:tbl>
    <w:p w14:paraId="1522E295" w14:textId="77777777" w:rsidR="004E400A" w:rsidRDefault="004E400A"/>
    <w:p w14:paraId="0FB2A131" w14:textId="77777777" w:rsidR="00E974F3" w:rsidRDefault="00E974F3">
      <w:pPr>
        <w:rPr>
          <w:b/>
        </w:rPr>
      </w:pPr>
      <w:r>
        <w:rPr>
          <w:b/>
        </w:rPr>
        <w:br w:type="page"/>
      </w:r>
    </w:p>
    <w:p w14:paraId="765B30D0" w14:textId="6A5FD9D2" w:rsidR="004E400A" w:rsidRDefault="00000000">
      <w:pPr>
        <w:jc w:val="center"/>
      </w:pPr>
      <w:r>
        <w:rPr>
          <w:b/>
        </w:rPr>
        <w:lastRenderedPageBreak/>
        <w:t>Table 1</w:t>
      </w:r>
      <w:r w:rsidR="003E78D2">
        <w:rPr>
          <w:b/>
        </w:rPr>
        <w:t>0</w:t>
      </w:r>
      <w:r>
        <w:rPr>
          <w:b/>
        </w:rPr>
        <w:t>b: Variations Across Demographic Characteristics (Japan)</w:t>
      </w:r>
    </w:p>
    <w:tbl>
      <w:tblPr>
        <w:tblStyle w:val="TableGrid"/>
        <w:tblW w:w="0" w:type="auto"/>
        <w:tblLook w:val="04A0" w:firstRow="1" w:lastRow="0" w:firstColumn="1" w:lastColumn="0" w:noHBand="0" w:noVBand="1"/>
      </w:tblPr>
      <w:tblGrid>
        <w:gridCol w:w="3638"/>
        <w:gridCol w:w="1789"/>
        <w:gridCol w:w="952"/>
        <w:gridCol w:w="1030"/>
        <w:gridCol w:w="1030"/>
        <w:gridCol w:w="1497"/>
      </w:tblGrid>
      <w:tr w:rsidR="004E400A" w14:paraId="0B639076" w14:textId="77777777">
        <w:tc>
          <w:tcPr>
            <w:tcW w:w="5760" w:type="dxa"/>
            <w:tcBorders>
              <w:top w:val="nil"/>
              <w:left w:val="nil"/>
              <w:bottom w:val="single" w:sz="0" w:space="0" w:color="000000"/>
              <w:right w:val="nil"/>
            </w:tcBorders>
          </w:tcPr>
          <w:p w14:paraId="236C8EBB" w14:textId="77777777" w:rsidR="004E400A" w:rsidRDefault="00000000">
            <w:r>
              <w:t>Variable</w:t>
            </w:r>
          </w:p>
        </w:tc>
        <w:tc>
          <w:tcPr>
            <w:tcW w:w="1656" w:type="dxa"/>
            <w:tcBorders>
              <w:top w:val="nil"/>
              <w:left w:val="nil"/>
              <w:bottom w:val="single" w:sz="0" w:space="0" w:color="000000"/>
              <w:right w:val="nil"/>
            </w:tcBorders>
          </w:tcPr>
          <w:p w14:paraId="16AC5675" w14:textId="77777777" w:rsidR="004E400A" w:rsidRDefault="00000000">
            <w:pPr>
              <w:jc w:val="center"/>
            </w:pPr>
            <w:r>
              <w:t>Mean/Proportion</w:t>
            </w:r>
          </w:p>
        </w:tc>
        <w:tc>
          <w:tcPr>
            <w:tcW w:w="1656" w:type="dxa"/>
            <w:tcBorders>
              <w:top w:val="nil"/>
              <w:left w:val="nil"/>
              <w:bottom w:val="single" w:sz="0" w:space="0" w:color="000000"/>
              <w:right w:val="nil"/>
            </w:tcBorders>
          </w:tcPr>
          <w:p w14:paraId="6C7D74A8" w14:textId="77777777" w:rsidR="004E400A" w:rsidRDefault="00000000">
            <w:pPr>
              <w:jc w:val="center"/>
            </w:pPr>
            <w:r>
              <w:t>SE</w:t>
            </w:r>
          </w:p>
        </w:tc>
        <w:tc>
          <w:tcPr>
            <w:tcW w:w="1656" w:type="dxa"/>
            <w:tcBorders>
              <w:top w:val="nil"/>
              <w:left w:val="nil"/>
              <w:bottom w:val="single" w:sz="0" w:space="0" w:color="000000"/>
              <w:right w:val="nil"/>
            </w:tcBorders>
          </w:tcPr>
          <w:p w14:paraId="23F14D0A" w14:textId="77777777" w:rsidR="004E400A" w:rsidRDefault="00000000">
            <w:pPr>
              <w:jc w:val="center"/>
            </w:pPr>
            <w:r>
              <w:t>LCI</w:t>
            </w:r>
          </w:p>
        </w:tc>
        <w:tc>
          <w:tcPr>
            <w:tcW w:w="1656" w:type="dxa"/>
            <w:tcBorders>
              <w:top w:val="nil"/>
              <w:left w:val="nil"/>
              <w:bottom w:val="single" w:sz="0" w:space="0" w:color="000000"/>
              <w:right w:val="nil"/>
            </w:tcBorders>
          </w:tcPr>
          <w:p w14:paraId="7B2543C8" w14:textId="77777777" w:rsidR="004E400A" w:rsidRDefault="00000000">
            <w:pPr>
              <w:jc w:val="center"/>
            </w:pPr>
            <w:r>
              <w:t>UCI</w:t>
            </w:r>
          </w:p>
        </w:tc>
        <w:tc>
          <w:tcPr>
            <w:tcW w:w="2880" w:type="dxa"/>
            <w:tcBorders>
              <w:top w:val="nil"/>
              <w:left w:val="nil"/>
              <w:bottom w:val="single" w:sz="0" w:space="0" w:color="000000"/>
              <w:right w:val="nil"/>
            </w:tcBorders>
          </w:tcPr>
          <w:p w14:paraId="5FA656FA" w14:textId="77777777" w:rsidR="004E400A" w:rsidRDefault="00000000">
            <w:pPr>
              <w:jc w:val="center"/>
            </w:pPr>
            <w:r>
              <w:t>Global p-value</w:t>
            </w:r>
          </w:p>
        </w:tc>
      </w:tr>
      <w:tr w:rsidR="004E400A" w14:paraId="71193E6C" w14:textId="77777777">
        <w:tc>
          <w:tcPr>
            <w:tcW w:w="5760" w:type="dxa"/>
            <w:tcBorders>
              <w:top w:val="single" w:sz="0" w:space="0" w:color="000000"/>
              <w:left w:val="nil"/>
              <w:bottom w:val="nil"/>
              <w:right w:val="nil"/>
            </w:tcBorders>
          </w:tcPr>
          <w:p w14:paraId="05A9B7F7" w14:textId="77777777" w:rsidR="004E400A" w:rsidRDefault="00000000">
            <w:r>
              <w:t>Age</w:t>
            </w:r>
          </w:p>
        </w:tc>
        <w:tc>
          <w:tcPr>
            <w:tcW w:w="0" w:type="auto"/>
            <w:tcBorders>
              <w:top w:val="single" w:sz="0" w:space="0" w:color="000000"/>
              <w:left w:val="nil"/>
              <w:bottom w:val="nil"/>
              <w:right w:val="nil"/>
            </w:tcBorders>
          </w:tcPr>
          <w:p w14:paraId="5B0341F1" w14:textId="77777777" w:rsidR="004E400A" w:rsidRDefault="004E400A">
            <w:pPr>
              <w:jc w:val="center"/>
            </w:pPr>
          </w:p>
        </w:tc>
        <w:tc>
          <w:tcPr>
            <w:tcW w:w="0" w:type="auto"/>
            <w:tcBorders>
              <w:top w:val="single" w:sz="0" w:space="0" w:color="000000"/>
              <w:left w:val="nil"/>
              <w:bottom w:val="nil"/>
              <w:right w:val="nil"/>
            </w:tcBorders>
          </w:tcPr>
          <w:p w14:paraId="270591C5" w14:textId="77777777" w:rsidR="004E400A" w:rsidRDefault="004E400A">
            <w:pPr>
              <w:jc w:val="center"/>
            </w:pPr>
          </w:p>
        </w:tc>
        <w:tc>
          <w:tcPr>
            <w:tcW w:w="0" w:type="auto"/>
            <w:tcBorders>
              <w:top w:val="single" w:sz="0" w:space="0" w:color="000000"/>
              <w:left w:val="nil"/>
              <w:bottom w:val="nil"/>
              <w:right w:val="nil"/>
            </w:tcBorders>
          </w:tcPr>
          <w:p w14:paraId="1BB5F687" w14:textId="77777777" w:rsidR="004E400A" w:rsidRDefault="004E400A">
            <w:pPr>
              <w:jc w:val="center"/>
            </w:pPr>
          </w:p>
        </w:tc>
        <w:tc>
          <w:tcPr>
            <w:tcW w:w="0" w:type="auto"/>
            <w:tcBorders>
              <w:top w:val="single" w:sz="0" w:space="0" w:color="000000"/>
              <w:left w:val="nil"/>
              <w:bottom w:val="nil"/>
              <w:right w:val="nil"/>
            </w:tcBorders>
          </w:tcPr>
          <w:p w14:paraId="2EBF6938" w14:textId="77777777" w:rsidR="004E400A" w:rsidRDefault="004E400A">
            <w:pPr>
              <w:jc w:val="center"/>
            </w:pPr>
          </w:p>
        </w:tc>
        <w:tc>
          <w:tcPr>
            <w:tcW w:w="2880" w:type="dxa"/>
            <w:tcBorders>
              <w:top w:val="single" w:sz="0" w:space="0" w:color="000000"/>
              <w:left w:val="nil"/>
              <w:bottom w:val="nil"/>
              <w:right w:val="nil"/>
            </w:tcBorders>
          </w:tcPr>
          <w:p w14:paraId="00344A76" w14:textId="77777777" w:rsidR="004E400A" w:rsidRDefault="004E400A">
            <w:pPr>
              <w:jc w:val="center"/>
            </w:pPr>
          </w:p>
        </w:tc>
      </w:tr>
      <w:tr w:rsidR="004E400A" w14:paraId="26492C4B" w14:textId="77777777">
        <w:tc>
          <w:tcPr>
            <w:tcW w:w="5760" w:type="dxa"/>
            <w:tcBorders>
              <w:top w:val="nil"/>
              <w:left w:val="nil"/>
              <w:bottom w:val="nil"/>
              <w:right w:val="nil"/>
            </w:tcBorders>
          </w:tcPr>
          <w:p w14:paraId="707C9FDB" w14:textId="77777777" w:rsidR="004E400A" w:rsidRDefault="00000000">
            <w:r>
              <w:t xml:space="preserve">   18-24</w:t>
            </w:r>
          </w:p>
        </w:tc>
        <w:tc>
          <w:tcPr>
            <w:tcW w:w="1656" w:type="dxa"/>
            <w:tcBorders>
              <w:top w:val="nil"/>
              <w:left w:val="nil"/>
              <w:bottom w:val="nil"/>
              <w:right w:val="nil"/>
            </w:tcBorders>
          </w:tcPr>
          <w:p w14:paraId="780D8F10" w14:textId="77777777" w:rsidR="004E400A" w:rsidRDefault="00000000">
            <w:pPr>
              <w:jc w:val="center"/>
            </w:pPr>
            <w:r>
              <w:t>0.04</w:t>
            </w:r>
          </w:p>
        </w:tc>
        <w:tc>
          <w:tcPr>
            <w:tcW w:w="1656" w:type="dxa"/>
            <w:tcBorders>
              <w:top w:val="nil"/>
              <w:left w:val="nil"/>
              <w:bottom w:val="nil"/>
              <w:right w:val="nil"/>
            </w:tcBorders>
          </w:tcPr>
          <w:p w14:paraId="3B36586A" w14:textId="77777777" w:rsidR="004E400A" w:rsidRDefault="00000000">
            <w:pPr>
              <w:jc w:val="center"/>
            </w:pPr>
            <w:r>
              <w:t>0.01</w:t>
            </w:r>
          </w:p>
        </w:tc>
        <w:tc>
          <w:tcPr>
            <w:tcW w:w="1656" w:type="dxa"/>
            <w:tcBorders>
              <w:top w:val="nil"/>
              <w:left w:val="nil"/>
              <w:bottom w:val="nil"/>
              <w:right w:val="nil"/>
            </w:tcBorders>
          </w:tcPr>
          <w:p w14:paraId="2EEAC13C" w14:textId="77777777" w:rsidR="004E400A" w:rsidRDefault="00000000">
            <w:pPr>
              <w:jc w:val="center"/>
            </w:pPr>
            <w:r>
              <w:t>0.03</w:t>
            </w:r>
          </w:p>
        </w:tc>
        <w:tc>
          <w:tcPr>
            <w:tcW w:w="1656" w:type="dxa"/>
            <w:tcBorders>
              <w:top w:val="nil"/>
              <w:left w:val="nil"/>
              <w:bottom w:val="nil"/>
              <w:right w:val="nil"/>
            </w:tcBorders>
          </w:tcPr>
          <w:p w14:paraId="7F03F5C2" w14:textId="77777777" w:rsidR="004E400A" w:rsidRDefault="00000000">
            <w:pPr>
              <w:jc w:val="center"/>
            </w:pPr>
            <w:r>
              <w:t>0.05</w:t>
            </w:r>
          </w:p>
        </w:tc>
        <w:tc>
          <w:tcPr>
            <w:tcW w:w="2880" w:type="dxa"/>
            <w:tcBorders>
              <w:top w:val="nil"/>
              <w:left w:val="nil"/>
              <w:bottom w:val="nil"/>
              <w:right w:val="nil"/>
            </w:tcBorders>
          </w:tcPr>
          <w:p w14:paraId="55F800F2" w14:textId="77777777" w:rsidR="004E400A" w:rsidRDefault="00000000">
            <w:pPr>
              <w:jc w:val="center"/>
            </w:pPr>
            <w:r>
              <w:t>0.10</w:t>
            </w:r>
          </w:p>
        </w:tc>
      </w:tr>
      <w:tr w:rsidR="004E400A" w14:paraId="397F3852" w14:textId="77777777">
        <w:tc>
          <w:tcPr>
            <w:tcW w:w="5760" w:type="dxa"/>
            <w:tcBorders>
              <w:top w:val="nil"/>
              <w:left w:val="nil"/>
              <w:bottom w:val="nil"/>
              <w:right w:val="nil"/>
            </w:tcBorders>
          </w:tcPr>
          <w:p w14:paraId="6034EDB2" w14:textId="77777777" w:rsidR="004E400A" w:rsidRDefault="00000000">
            <w:r>
              <w:t xml:space="preserve">   25-29</w:t>
            </w:r>
          </w:p>
        </w:tc>
        <w:tc>
          <w:tcPr>
            <w:tcW w:w="1656" w:type="dxa"/>
            <w:tcBorders>
              <w:top w:val="nil"/>
              <w:left w:val="nil"/>
              <w:bottom w:val="nil"/>
              <w:right w:val="nil"/>
            </w:tcBorders>
          </w:tcPr>
          <w:p w14:paraId="698FA532" w14:textId="77777777" w:rsidR="004E400A" w:rsidRDefault="00000000">
            <w:pPr>
              <w:jc w:val="center"/>
            </w:pPr>
            <w:r>
              <w:t>0.03</w:t>
            </w:r>
          </w:p>
        </w:tc>
        <w:tc>
          <w:tcPr>
            <w:tcW w:w="1656" w:type="dxa"/>
            <w:tcBorders>
              <w:top w:val="nil"/>
              <w:left w:val="nil"/>
              <w:bottom w:val="nil"/>
              <w:right w:val="nil"/>
            </w:tcBorders>
          </w:tcPr>
          <w:p w14:paraId="46C15FB5" w14:textId="77777777" w:rsidR="004E400A" w:rsidRDefault="00000000">
            <w:pPr>
              <w:jc w:val="center"/>
            </w:pPr>
            <w:r>
              <w:t>0.01</w:t>
            </w:r>
          </w:p>
        </w:tc>
        <w:tc>
          <w:tcPr>
            <w:tcW w:w="1656" w:type="dxa"/>
            <w:tcBorders>
              <w:top w:val="nil"/>
              <w:left w:val="nil"/>
              <w:bottom w:val="nil"/>
              <w:right w:val="nil"/>
            </w:tcBorders>
          </w:tcPr>
          <w:p w14:paraId="038175DA" w14:textId="77777777" w:rsidR="004E400A" w:rsidRDefault="00000000">
            <w:pPr>
              <w:jc w:val="center"/>
            </w:pPr>
            <w:r>
              <w:t>0.02</w:t>
            </w:r>
          </w:p>
        </w:tc>
        <w:tc>
          <w:tcPr>
            <w:tcW w:w="1656" w:type="dxa"/>
            <w:tcBorders>
              <w:top w:val="nil"/>
              <w:left w:val="nil"/>
              <w:bottom w:val="nil"/>
              <w:right w:val="nil"/>
            </w:tcBorders>
          </w:tcPr>
          <w:p w14:paraId="1892F088" w14:textId="77777777" w:rsidR="004E400A" w:rsidRDefault="00000000">
            <w:pPr>
              <w:jc w:val="center"/>
            </w:pPr>
            <w:r>
              <w:t>0.04</w:t>
            </w:r>
          </w:p>
        </w:tc>
        <w:tc>
          <w:tcPr>
            <w:tcW w:w="2880" w:type="dxa"/>
            <w:tcBorders>
              <w:top w:val="nil"/>
              <w:left w:val="nil"/>
              <w:bottom w:val="nil"/>
              <w:right w:val="nil"/>
            </w:tcBorders>
          </w:tcPr>
          <w:p w14:paraId="58225E0F" w14:textId="77777777" w:rsidR="004E400A" w:rsidRDefault="00000000">
            <w:pPr>
              <w:jc w:val="center"/>
            </w:pPr>
            <w:r>
              <w:t>.</w:t>
            </w:r>
          </w:p>
        </w:tc>
      </w:tr>
      <w:tr w:rsidR="004E400A" w14:paraId="103662A1" w14:textId="77777777">
        <w:tc>
          <w:tcPr>
            <w:tcW w:w="5760" w:type="dxa"/>
            <w:tcBorders>
              <w:top w:val="nil"/>
              <w:left w:val="nil"/>
              <w:bottom w:val="nil"/>
              <w:right w:val="nil"/>
            </w:tcBorders>
          </w:tcPr>
          <w:p w14:paraId="60A07795" w14:textId="77777777" w:rsidR="004E400A" w:rsidRDefault="00000000">
            <w:r>
              <w:t xml:space="preserve">   30-39</w:t>
            </w:r>
          </w:p>
        </w:tc>
        <w:tc>
          <w:tcPr>
            <w:tcW w:w="1656" w:type="dxa"/>
            <w:tcBorders>
              <w:top w:val="nil"/>
              <w:left w:val="nil"/>
              <w:bottom w:val="nil"/>
              <w:right w:val="nil"/>
            </w:tcBorders>
          </w:tcPr>
          <w:p w14:paraId="07186826" w14:textId="77777777" w:rsidR="004E400A" w:rsidRDefault="00000000">
            <w:pPr>
              <w:jc w:val="center"/>
            </w:pPr>
            <w:r>
              <w:t>0.04</w:t>
            </w:r>
          </w:p>
        </w:tc>
        <w:tc>
          <w:tcPr>
            <w:tcW w:w="1656" w:type="dxa"/>
            <w:tcBorders>
              <w:top w:val="nil"/>
              <w:left w:val="nil"/>
              <w:bottom w:val="nil"/>
              <w:right w:val="nil"/>
            </w:tcBorders>
          </w:tcPr>
          <w:p w14:paraId="4E602530" w14:textId="77777777" w:rsidR="004E400A" w:rsidRDefault="00000000">
            <w:pPr>
              <w:jc w:val="center"/>
            </w:pPr>
            <w:r>
              <w:t>0.00</w:t>
            </w:r>
          </w:p>
        </w:tc>
        <w:tc>
          <w:tcPr>
            <w:tcW w:w="1656" w:type="dxa"/>
            <w:tcBorders>
              <w:top w:val="nil"/>
              <w:left w:val="nil"/>
              <w:bottom w:val="nil"/>
              <w:right w:val="nil"/>
            </w:tcBorders>
          </w:tcPr>
          <w:p w14:paraId="597F82CB" w14:textId="77777777" w:rsidR="004E400A" w:rsidRDefault="00000000">
            <w:pPr>
              <w:jc w:val="center"/>
            </w:pPr>
            <w:r>
              <w:t>0.03</w:t>
            </w:r>
          </w:p>
        </w:tc>
        <w:tc>
          <w:tcPr>
            <w:tcW w:w="1656" w:type="dxa"/>
            <w:tcBorders>
              <w:top w:val="nil"/>
              <w:left w:val="nil"/>
              <w:bottom w:val="nil"/>
              <w:right w:val="nil"/>
            </w:tcBorders>
          </w:tcPr>
          <w:p w14:paraId="0BC99638" w14:textId="77777777" w:rsidR="004E400A" w:rsidRDefault="00000000">
            <w:pPr>
              <w:jc w:val="center"/>
            </w:pPr>
            <w:r>
              <w:t>0.05</w:t>
            </w:r>
          </w:p>
        </w:tc>
        <w:tc>
          <w:tcPr>
            <w:tcW w:w="2880" w:type="dxa"/>
            <w:tcBorders>
              <w:top w:val="nil"/>
              <w:left w:val="nil"/>
              <w:bottom w:val="nil"/>
              <w:right w:val="nil"/>
            </w:tcBorders>
          </w:tcPr>
          <w:p w14:paraId="4F94881B" w14:textId="77777777" w:rsidR="004E400A" w:rsidRDefault="00000000">
            <w:pPr>
              <w:jc w:val="center"/>
            </w:pPr>
            <w:r>
              <w:t>.</w:t>
            </w:r>
          </w:p>
        </w:tc>
      </w:tr>
      <w:tr w:rsidR="004E400A" w14:paraId="60C65262" w14:textId="77777777">
        <w:tc>
          <w:tcPr>
            <w:tcW w:w="5760" w:type="dxa"/>
            <w:tcBorders>
              <w:top w:val="nil"/>
              <w:left w:val="nil"/>
              <w:bottom w:val="nil"/>
              <w:right w:val="nil"/>
            </w:tcBorders>
          </w:tcPr>
          <w:p w14:paraId="117286C5" w14:textId="77777777" w:rsidR="004E400A" w:rsidRDefault="00000000">
            <w:r>
              <w:t xml:space="preserve">   40-49</w:t>
            </w:r>
          </w:p>
        </w:tc>
        <w:tc>
          <w:tcPr>
            <w:tcW w:w="1656" w:type="dxa"/>
            <w:tcBorders>
              <w:top w:val="nil"/>
              <w:left w:val="nil"/>
              <w:bottom w:val="nil"/>
              <w:right w:val="nil"/>
            </w:tcBorders>
          </w:tcPr>
          <w:p w14:paraId="71A8E398" w14:textId="77777777" w:rsidR="004E400A" w:rsidRDefault="00000000">
            <w:pPr>
              <w:jc w:val="center"/>
            </w:pPr>
            <w:r>
              <w:t>0.03</w:t>
            </w:r>
          </w:p>
        </w:tc>
        <w:tc>
          <w:tcPr>
            <w:tcW w:w="1656" w:type="dxa"/>
            <w:tcBorders>
              <w:top w:val="nil"/>
              <w:left w:val="nil"/>
              <w:bottom w:val="nil"/>
              <w:right w:val="nil"/>
            </w:tcBorders>
          </w:tcPr>
          <w:p w14:paraId="7730289D" w14:textId="77777777" w:rsidR="004E400A" w:rsidRDefault="00000000">
            <w:pPr>
              <w:jc w:val="center"/>
            </w:pPr>
            <w:r>
              <w:t>0.00</w:t>
            </w:r>
          </w:p>
        </w:tc>
        <w:tc>
          <w:tcPr>
            <w:tcW w:w="1656" w:type="dxa"/>
            <w:tcBorders>
              <w:top w:val="nil"/>
              <w:left w:val="nil"/>
              <w:bottom w:val="nil"/>
              <w:right w:val="nil"/>
            </w:tcBorders>
          </w:tcPr>
          <w:p w14:paraId="0D930C8B" w14:textId="77777777" w:rsidR="004E400A" w:rsidRDefault="00000000">
            <w:pPr>
              <w:jc w:val="center"/>
            </w:pPr>
            <w:r>
              <w:t>0.03</w:t>
            </w:r>
          </w:p>
        </w:tc>
        <w:tc>
          <w:tcPr>
            <w:tcW w:w="1656" w:type="dxa"/>
            <w:tcBorders>
              <w:top w:val="nil"/>
              <w:left w:val="nil"/>
              <w:bottom w:val="nil"/>
              <w:right w:val="nil"/>
            </w:tcBorders>
          </w:tcPr>
          <w:p w14:paraId="5D54ED90" w14:textId="77777777" w:rsidR="004E400A" w:rsidRDefault="00000000">
            <w:pPr>
              <w:jc w:val="center"/>
            </w:pPr>
            <w:r>
              <w:t>0.04</w:t>
            </w:r>
          </w:p>
        </w:tc>
        <w:tc>
          <w:tcPr>
            <w:tcW w:w="2880" w:type="dxa"/>
            <w:tcBorders>
              <w:top w:val="nil"/>
              <w:left w:val="nil"/>
              <w:bottom w:val="nil"/>
              <w:right w:val="nil"/>
            </w:tcBorders>
          </w:tcPr>
          <w:p w14:paraId="1E2A8894" w14:textId="77777777" w:rsidR="004E400A" w:rsidRDefault="00000000">
            <w:pPr>
              <w:jc w:val="center"/>
            </w:pPr>
            <w:r>
              <w:t>.</w:t>
            </w:r>
          </w:p>
        </w:tc>
      </w:tr>
      <w:tr w:rsidR="004E400A" w14:paraId="3B8D2400" w14:textId="77777777">
        <w:tc>
          <w:tcPr>
            <w:tcW w:w="5760" w:type="dxa"/>
            <w:tcBorders>
              <w:top w:val="nil"/>
              <w:left w:val="nil"/>
              <w:bottom w:val="nil"/>
              <w:right w:val="nil"/>
            </w:tcBorders>
          </w:tcPr>
          <w:p w14:paraId="3353516B" w14:textId="77777777" w:rsidR="004E400A" w:rsidRDefault="00000000">
            <w:r>
              <w:t xml:space="preserve">   50-59</w:t>
            </w:r>
          </w:p>
        </w:tc>
        <w:tc>
          <w:tcPr>
            <w:tcW w:w="1656" w:type="dxa"/>
            <w:tcBorders>
              <w:top w:val="nil"/>
              <w:left w:val="nil"/>
              <w:bottom w:val="nil"/>
              <w:right w:val="nil"/>
            </w:tcBorders>
          </w:tcPr>
          <w:p w14:paraId="1E674B37" w14:textId="77777777" w:rsidR="004E400A" w:rsidRDefault="00000000">
            <w:pPr>
              <w:jc w:val="center"/>
            </w:pPr>
            <w:r>
              <w:t>0.03</w:t>
            </w:r>
          </w:p>
        </w:tc>
        <w:tc>
          <w:tcPr>
            <w:tcW w:w="1656" w:type="dxa"/>
            <w:tcBorders>
              <w:top w:val="nil"/>
              <w:left w:val="nil"/>
              <w:bottom w:val="nil"/>
              <w:right w:val="nil"/>
            </w:tcBorders>
          </w:tcPr>
          <w:p w14:paraId="7BBD528C" w14:textId="77777777" w:rsidR="004E400A" w:rsidRDefault="00000000">
            <w:pPr>
              <w:jc w:val="center"/>
            </w:pPr>
            <w:r>
              <w:t>0.00</w:t>
            </w:r>
          </w:p>
        </w:tc>
        <w:tc>
          <w:tcPr>
            <w:tcW w:w="1656" w:type="dxa"/>
            <w:tcBorders>
              <w:top w:val="nil"/>
              <w:left w:val="nil"/>
              <w:bottom w:val="nil"/>
              <w:right w:val="nil"/>
            </w:tcBorders>
          </w:tcPr>
          <w:p w14:paraId="2914AF56" w14:textId="77777777" w:rsidR="004E400A" w:rsidRDefault="00000000">
            <w:pPr>
              <w:jc w:val="center"/>
            </w:pPr>
            <w:r>
              <w:t>0.03</w:t>
            </w:r>
          </w:p>
        </w:tc>
        <w:tc>
          <w:tcPr>
            <w:tcW w:w="1656" w:type="dxa"/>
            <w:tcBorders>
              <w:top w:val="nil"/>
              <w:left w:val="nil"/>
              <w:bottom w:val="nil"/>
              <w:right w:val="nil"/>
            </w:tcBorders>
          </w:tcPr>
          <w:p w14:paraId="19972E11" w14:textId="77777777" w:rsidR="004E400A" w:rsidRDefault="00000000">
            <w:pPr>
              <w:jc w:val="center"/>
            </w:pPr>
            <w:r>
              <w:t>0.04</w:t>
            </w:r>
          </w:p>
        </w:tc>
        <w:tc>
          <w:tcPr>
            <w:tcW w:w="2880" w:type="dxa"/>
            <w:tcBorders>
              <w:top w:val="nil"/>
              <w:left w:val="nil"/>
              <w:bottom w:val="nil"/>
              <w:right w:val="nil"/>
            </w:tcBorders>
          </w:tcPr>
          <w:p w14:paraId="57CF0203" w14:textId="77777777" w:rsidR="004E400A" w:rsidRDefault="00000000">
            <w:pPr>
              <w:jc w:val="center"/>
            </w:pPr>
            <w:r>
              <w:t>.</w:t>
            </w:r>
          </w:p>
        </w:tc>
      </w:tr>
      <w:tr w:rsidR="004E400A" w14:paraId="1A67472C" w14:textId="77777777">
        <w:tc>
          <w:tcPr>
            <w:tcW w:w="5760" w:type="dxa"/>
            <w:tcBorders>
              <w:top w:val="nil"/>
              <w:left w:val="nil"/>
              <w:bottom w:val="nil"/>
              <w:right w:val="nil"/>
            </w:tcBorders>
          </w:tcPr>
          <w:p w14:paraId="30AAF7F5" w14:textId="77777777" w:rsidR="004E400A" w:rsidRDefault="00000000">
            <w:r>
              <w:t xml:space="preserve">   60-69</w:t>
            </w:r>
          </w:p>
        </w:tc>
        <w:tc>
          <w:tcPr>
            <w:tcW w:w="1656" w:type="dxa"/>
            <w:tcBorders>
              <w:top w:val="nil"/>
              <w:left w:val="nil"/>
              <w:bottom w:val="nil"/>
              <w:right w:val="nil"/>
            </w:tcBorders>
          </w:tcPr>
          <w:p w14:paraId="29F73152" w14:textId="77777777" w:rsidR="004E400A" w:rsidRDefault="00000000">
            <w:pPr>
              <w:jc w:val="center"/>
            </w:pPr>
            <w:r>
              <w:t>0.04</w:t>
            </w:r>
          </w:p>
        </w:tc>
        <w:tc>
          <w:tcPr>
            <w:tcW w:w="1656" w:type="dxa"/>
            <w:tcBorders>
              <w:top w:val="nil"/>
              <w:left w:val="nil"/>
              <w:bottom w:val="nil"/>
              <w:right w:val="nil"/>
            </w:tcBorders>
          </w:tcPr>
          <w:p w14:paraId="0B2BDCED" w14:textId="77777777" w:rsidR="004E400A" w:rsidRDefault="00000000">
            <w:pPr>
              <w:jc w:val="center"/>
            </w:pPr>
            <w:r>
              <w:t>0.00</w:t>
            </w:r>
          </w:p>
        </w:tc>
        <w:tc>
          <w:tcPr>
            <w:tcW w:w="1656" w:type="dxa"/>
            <w:tcBorders>
              <w:top w:val="nil"/>
              <w:left w:val="nil"/>
              <w:bottom w:val="nil"/>
              <w:right w:val="nil"/>
            </w:tcBorders>
          </w:tcPr>
          <w:p w14:paraId="2CC7242D" w14:textId="77777777" w:rsidR="004E400A" w:rsidRDefault="00000000">
            <w:pPr>
              <w:jc w:val="center"/>
            </w:pPr>
            <w:r>
              <w:t>0.04</w:t>
            </w:r>
          </w:p>
        </w:tc>
        <w:tc>
          <w:tcPr>
            <w:tcW w:w="1656" w:type="dxa"/>
            <w:tcBorders>
              <w:top w:val="nil"/>
              <w:left w:val="nil"/>
              <w:bottom w:val="nil"/>
              <w:right w:val="nil"/>
            </w:tcBorders>
          </w:tcPr>
          <w:p w14:paraId="6EC38F09" w14:textId="77777777" w:rsidR="004E400A" w:rsidRDefault="00000000">
            <w:pPr>
              <w:jc w:val="center"/>
            </w:pPr>
            <w:r>
              <w:t>0.05</w:t>
            </w:r>
          </w:p>
        </w:tc>
        <w:tc>
          <w:tcPr>
            <w:tcW w:w="2880" w:type="dxa"/>
            <w:tcBorders>
              <w:top w:val="nil"/>
              <w:left w:val="nil"/>
              <w:bottom w:val="nil"/>
              <w:right w:val="nil"/>
            </w:tcBorders>
          </w:tcPr>
          <w:p w14:paraId="5F53516A" w14:textId="77777777" w:rsidR="004E400A" w:rsidRDefault="00000000">
            <w:pPr>
              <w:jc w:val="center"/>
            </w:pPr>
            <w:r>
              <w:t>.</w:t>
            </w:r>
          </w:p>
        </w:tc>
      </w:tr>
      <w:tr w:rsidR="004E400A" w14:paraId="7A07E019" w14:textId="77777777">
        <w:tc>
          <w:tcPr>
            <w:tcW w:w="5760" w:type="dxa"/>
            <w:tcBorders>
              <w:top w:val="nil"/>
              <w:left w:val="nil"/>
              <w:bottom w:val="nil"/>
              <w:right w:val="nil"/>
            </w:tcBorders>
          </w:tcPr>
          <w:p w14:paraId="07221989" w14:textId="77777777" w:rsidR="004E400A" w:rsidRDefault="00000000">
            <w:r>
              <w:t xml:space="preserve">   70-79</w:t>
            </w:r>
          </w:p>
        </w:tc>
        <w:tc>
          <w:tcPr>
            <w:tcW w:w="1656" w:type="dxa"/>
            <w:tcBorders>
              <w:top w:val="nil"/>
              <w:left w:val="nil"/>
              <w:bottom w:val="nil"/>
              <w:right w:val="nil"/>
            </w:tcBorders>
          </w:tcPr>
          <w:p w14:paraId="423A593D" w14:textId="77777777" w:rsidR="004E400A" w:rsidRDefault="00000000">
            <w:pPr>
              <w:jc w:val="center"/>
            </w:pPr>
            <w:r>
              <w:t>0.04</w:t>
            </w:r>
          </w:p>
        </w:tc>
        <w:tc>
          <w:tcPr>
            <w:tcW w:w="1656" w:type="dxa"/>
            <w:tcBorders>
              <w:top w:val="nil"/>
              <w:left w:val="nil"/>
              <w:bottom w:val="nil"/>
              <w:right w:val="nil"/>
            </w:tcBorders>
          </w:tcPr>
          <w:p w14:paraId="537E430A" w14:textId="77777777" w:rsidR="004E400A" w:rsidRDefault="00000000">
            <w:pPr>
              <w:jc w:val="center"/>
            </w:pPr>
            <w:r>
              <w:t>0.00</w:t>
            </w:r>
          </w:p>
        </w:tc>
        <w:tc>
          <w:tcPr>
            <w:tcW w:w="1656" w:type="dxa"/>
            <w:tcBorders>
              <w:top w:val="nil"/>
              <w:left w:val="nil"/>
              <w:bottom w:val="nil"/>
              <w:right w:val="nil"/>
            </w:tcBorders>
          </w:tcPr>
          <w:p w14:paraId="2DDEB438" w14:textId="77777777" w:rsidR="004E400A" w:rsidRDefault="00000000">
            <w:pPr>
              <w:jc w:val="center"/>
            </w:pPr>
            <w:r>
              <w:t>0.03</w:t>
            </w:r>
          </w:p>
        </w:tc>
        <w:tc>
          <w:tcPr>
            <w:tcW w:w="1656" w:type="dxa"/>
            <w:tcBorders>
              <w:top w:val="nil"/>
              <w:left w:val="nil"/>
              <w:bottom w:val="nil"/>
              <w:right w:val="nil"/>
            </w:tcBorders>
          </w:tcPr>
          <w:p w14:paraId="53B49D29" w14:textId="77777777" w:rsidR="004E400A" w:rsidRDefault="00000000">
            <w:pPr>
              <w:jc w:val="center"/>
            </w:pPr>
            <w:r>
              <w:t>0.05</w:t>
            </w:r>
          </w:p>
        </w:tc>
        <w:tc>
          <w:tcPr>
            <w:tcW w:w="2880" w:type="dxa"/>
            <w:tcBorders>
              <w:top w:val="nil"/>
              <w:left w:val="nil"/>
              <w:bottom w:val="nil"/>
              <w:right w:val="nil"/>
            </w:tcBorders>
          </w:tcPr>
          <w:p w14:paraId="52FE1F69" w14:textId="77777777" w:rsidR="004E400A" w:rsidRDefault="00000000">
            <w:pPr>
              <w:jc w:val="center"/>
            </w:pPr>
            <w:r>
              <w:t>.</w:t>
            </w:r>
          </w:p>
        </w:tc>
      </w:tr>
      <w:tr w:rsidR="004E400A" w14:paraId="45C22CC1" w14:textId="77777777">
        <w:tc>
          <w:tcPr>
            <w:tcW w:w="5760" w:type="dxa"/>
            <w:tcBorders>
              <w:top w:val="nil"/>
              <w:left w:val="nil"/>
              <w:bottom w:val="nil"/>
              <w:right w:val="nil"/>
            </w:tcBorders>
          </w:tcPr>
          <w:p w14:paraId="1B2D20EF" w14:textId="77777777" w:rsidR="004E400A" w:rsidRDefault="00000000">
            <w:r>
              <w:t xml:space="preserve">   80 or Older</w:t>
            </w:r>
          </w:p>
        </w:tc>
        <w:tc>
          <w:tcPr>
            <w:tcW w:w="1656" w:type="dxa"/>
            <w:tcBorders>
              <w:top w:val="nil"/>
              <w:left w:val="nil"/>
              <w:bottom w:val="nil"/>
              <w:right w:val="nil"/>
            </w:tcBorders>
          </w:tcPr>
          <w:p w14:paraId="2D55426C" w14:textId="77777777" w:rsidR="004E400A" w:rsidRDefault="00000000">
            <w:pPr>
              <w:jc w:val="center"/>
            </w:pPr>
            <w:r>
              <w:t>0.06</w:t>
            </w:r>
          </w:p>
        </w:tc>
        <w:tc>
          <w:tcPr>
            <w:tcW w:w="1656" w:type="dxa"/>
            <w:tcBorders>
              <w:top w:val="nil"/>
              <w:left w:val="nil"/>
              <w:bottom w:val="nil"/>
              <w:right w:val="nil"/>
            </w:tcBorders>
          </w:tcPr>
          <w:p w14:paraId="3AE1FBA8" w14:textId="77777777" w:rsidR="004E400A" w:rsidRDefault="00000000">
            <w:pPr>
              <w:jc w:val="center"/>
            </w:pPr>
            <w:r>
              <w:t>0.01</w:t>
            </w:r>
          </w:p>
        </w:tc>
        <w:tc>
          <w:tcPr>
            <w:tcW w:w="1656" w:type="dxa"/>
            <w:tcBorders>
              <w:top w:val="nil"/>
              <w:left w:val="nil"/>
              <w:bottom w:val="nil"/>
              <w:right w:val="nil"/>
            </w:tcBorders>
          </w:tcPr>
          <w:p w14:paraId="0A802E62" w14:textId="77777777" w:rsidR="004E400A" w:rsidRDefault="00000000">
            <w:pPr>
              <w:jc w:val="center"/>
            </w:pPr>
            <w:r>
              <w:t>0.04</w:t>
            </w:r>
          </w:p>
        </w:tc>
        <w:tc>
          <w:tcPr>
            <w:tcW w:w="1656" w:type="dxa"/>
            <w:tcBorders>
              <w:top w:val="nil"/>
              <w:left w:val="nil"/>
              <w:bottom w:val="nil"/>
              <w:right w:val="nil"/>
            </w:tcBorders>
          </w:tcPr>
          <w:p w14:paraId="72800A9D" w14:textId="77777777" w:rsidR="004E400A" w:rsidRDefault="00000000">
            <w:pPr>
              <w:jc w:val="center"/>
            </w:pPr>
            <w:r>
              <w:t>0.08</w:t>
            </w:r>
          </w:p>
        </w:tc>
        <w:tc>
          <w:tcPr>
            <w:tcW w:w="2880" w:type="dxa"/>
            <w:tcBorders>
              <w:top w:val="nil"/>
              <w:left w:val="nil"/>
              <w:bottom w:val="nil"/>
              <w:right w:val="nil"/>
            </w:tcBorders>
          </w:tcPr>
          <w:p w14:paraId="35241EE6" w14:textId="77777777" w:rsidR="004E400A" w:rsidRDefault="00000000">
            <w:pPr>
              <w:jc w:val="center"/>
            </w:pPr>
            <w:r>
              <w:t>.</w:t>
            </w:r>
          </w:p>
        </w:tc>
      </w:tr>
      <w:tr w:rsidR="004E400A" w14:paraId="2D0B6281" w14:textId="77777777">
        <w:tc>
          <w:tcPr>
            <w:tcW w:w="5760" w:type="dxa"/>
            <w:tcBorders>
              <w:top w:val="nil"/>
              <w:left w:val="nil"/>
              <w:bottom w:val="nil"/>
              <w:right w:val="nil"/>
            </w:tcBorders>
          </w:tcPr>
          <w:p w14:paraId="453BC1BA" w14:textId="77777777" w:rsidR="004E400A" w:rsidRDefault="00000000">
            <w:r>
              <w:t>Gender</w:t>
            </w:r>
          </w:p>
        </w:tc>
        <w:tc>
          <w:tcPr>
            <w:tcW w:w="0" w:type="auto"/>
            <w:tcBorders>
              <w:top w:val="nil"/>
              <w:left w:val="nil"/>
              <w:bottom w:val="nil"/>
              <w:right w:val="nil"/>
            </w:tcBorders>
          </w:tcPr>
          <w:p w14:paraId="2083DFB4" w14:textId="77777777" w:rsidR="004E400A" w:rsidRDefault="004E400A">
            <w:pPr>
              <w:jc w:val="center"/>
            </w:pPr>
          </w:p>
        </w:tc>
        <w:tc>
          <w:tcPr>
            <w:tcW w:w="0" w:type="auto"/>
            <w:tcBorders>
              <w:top w:val="nil"/>
              <w:left w:val="nil"/>
              <w:bottom w:val="nil"/>
              <w:right w:val="nil"/>
            </w:tcBorders>
          </w:tcPr>
          <w:p w14:paraId="7E29BBC7" w14:textId="77777777" w:rsidR="004E400A" w:rsidRDefault="004E400A">
            <w:pPr>
              <w:jc w:val="center"/>
            </w:pPr>
          </w:p>
        </w:tc>
        <w:tc>
          <w:tcPr>
            <w:tcW w:w="0" w:type="auto"/>
            <w:tcBorders>
              <w:top w:val="nil"/>
              <w:left w:val="nil"/>
              <w:bottom w:val="nil"/>
              <w:right w:val="nil"/>
            </w:tcBorders>
          </w:tcPr>
          <w:p w14:paraId="2215B4C2" w14:textId="77777777" w:rsidR="004E400A" w:rsidRDefault="004E400A">
            <w:pPr>
              <w:jc w:val="center"/>
            </w:pPr>
          </w:p>
        </w:tc>
        <w:tc>
          <w:tcPr>
            <w:tcW w:w="0" w:type="auto"/>
            <w:tcBorders>
              <w:top w:val="nil"/>
              <w:left w:val="nil"/>
              <w:bottom w:val="nil"/>
              <w:right w:val="nil"/>
            </w:tcBorders>
          </w:tcPr>
          <w:p w14:paraId="35C44CDF" w14:textId="77777777" w:rsidR="004E400A" w:rsidRDefault="004E400A">
            <w:pPr>
              <w:jc w:val="center"/>
            </w:pPr>
          </w:p>
        </w:tc>
        <w:tc>
          <w:tcPr>
            <w:tcW w:w="2880" w:type="dxa"/>
            <w:tcBorders>
              <w:top w:val="nil"/>
              <w:left w:val="nil"/>
              <w:bottom w:val="nil"/>
              <w:right w:val="nil"/>
            </w:tcBorders>
          </w:tcPr>
          <w:p w14:paraId="46C5CB0C" w14:textId="77777777" w:rsidR="004E400A" w:rsidRDefault="004E400A">
            <w:pPr>
              <w:jc w:val="center"/>
            </w:pPr>
          </w:p>
        </w:tc>
      </w:tr>
      <w:tr w:rsidR="004E400A" w14:paraId="34AC5066" w14:textId="77777777">
        <w:tc>
          <w:tcPr>
            <w:tcW w:w="5760" w:type="dxa"/>
            <w:tcBorders>
              <w:top w:val="nil"/>
              <w:left w:val="nil"/>
              <w:bottom w:val="nil"/>
              <w:right w:val="nil"/>
            </w:tcBorders>
          </w:tcPr>
          <w:p w14:paraId="28CEABDB" w14:textId="77777777" w:rsidR="004E400A" w:rsidRDefault="00000000">
            <w:r>
              <w:t xml:space="preserve">   Male</w:t>
            </w:r>
          </w:p>
        </w:tc>
        <w:tc>
          <w:tcPr>
            <w:tcW w:w="1656" w:type="dxa"/>
            <w:tcBorders>
              <w:top w:val="nil"/>
              <w:left w:val="nil"/>
              <w:bottom w:val="nil"/>
              <w:right w:val="nil"/>
            </w:tcBorders>
          </w:tcPr>
          <w:p w14:paraId="1BA3C4DB" w14:textId="77777777" w:rsidR="004E400A" w:rsidRDefault="00000000">
            <w:pPr>
              <w:jc w:val="center"/>
            </w:pPr>
            <w:r>
              <w:t>0.04</w:t>
            </w:r>
          </w:p>
        </w:tc>
        <w:tc>
          <w:tcPr>
            <w:tcW w:w="1656" w:type="dxa"/>
            <w:tcBorders>
              <w:top w:val="nil"/>
              <w:left w:val="nil"/>
              <w:bottom w:val="nil"/>
              <w:right w:val="nil"/>
            </w:tcBorders>
          </w:tcPr>
          <w:p w14:paraId="74C3C64B" w14:textId="77777777" w:rsidR="004E400A" w:rsidRDefault="00000000">
            <w:pPr>
              <w:jc w:val="center"/>
            </w:pPr>
            <w:r>
              <w:t>0.00</w:t>
            </w:r>
          </w:p>
        </w:tc>
        <w:tc>
          <w:tcPr>
            <w:tcW w:w="1656" w:type="dxa"/>
            <w:tcBorders>
              <w:top w:val="nil"/>
              <w:left w:val="nil"/>
              <w:bottom w:val="nil"/>
              <w:right w:val="nil"/>
            </w:tcBorders>
          </w:tcPr>
          <w:p w14:paraId="159B290E" w14:textId="77777777" w:rsidR="004E400A" w:rsidRDefault="00000000">
            <w:pPr>
              <w:jc w:val="center"/>
            </w:pPr>
            <w:r>
              <w:t>0.04</w:t>
            </w:r>
          </w:p>
        </w:tc>
        <w:tc>
          <w:tcPr>
            <w:tcW w:w="1656" w:type="dxa"/>
            <w:tcBorders>
              <w:top w:val="nil"/>
              <w:left w:val="nil"/>
              <w:bottom w:val="nil"/>
              <w:right w:val="nil"/>
            </w:tcBorders>
          </w:tcPr>
          <w:p w14:paraId="7C82B0A9" w14:textId="77777777" w:rsidR="004E400A" w:rsidRDefault="00000000">
            <w:pPr>
              <w:jc w:val="center"/>
            </w:pPr>
            <w:r>
              <w:t>0.05</w:t>
            </w:r>
          </w:p>
        </w:tc>
        <w:tc>
          <w:tcPr>
            <w:tcW w:w="2880" w:type="dxa"/>
            <w:tcBorders>
              <w:top w:val="nil"/>
              <w:left w:val="nil"/>
              <w:bottom w:val="nil"/>
              <w:right w:val="nil"/>
            </w:tcBorders>
          </w:tcPr>
          <w:p w14:paraId="3CC03489" w14:textId="77777777" w:rsidR="004E400A" w:rsidRDefault="00000000">
            <w:pPr>
              <w:jc w:val="center"/>
            </w:pPr>
            <w:r>
              <w:t>0.07</w:t>
            </w:r>
          </w:p>
        </w:tc>
      </w:tr>
      <w:tr w:rsidR="004E400A" w14:paraId="46A4B605" w14:textId="77777777">
        <w:tc>
          <w:tcPr>
            <w:tcW w:w="5760" w:type="dxa"/>
            <w:tcBorders>
              <w:top w:val="nil"/>
              <w:left w:val="nil"/>
              <w:bottom w:val="nil"/>
              <w:right w:val="nil"/>
            </w:tcBorders>
          </w:tcPr>
          <w:p w14:paraId="519530B8" w14:textId="77777777" w:rsidR="004E400A" w:rsidRDefault="00000000">
            <w:r>
              <w:t xml:space="preserve">   Female</w:t>
            </w:r>
          </w:p>
        </w:tc>
        <w:tc>
          <w:tcPr>
            <w:tcW w:w="1656" w:type="dxa"/>
            <w:tcBorders>
              <w:top w:val="nil"/>
              <w:left w:val="nil"/>
              <w:bottom w:val="nil"/>
              <w:right w:val="nil"/>
            </w:tcBorders>
          </w:tcPr>
          <w:p w14:paraId="637AF09D" w14:textId="77777777" w:rsidR="004E400A" w:rsidRDefault="00000000">
            <w:pPr>
              <w:jc w:val="center"/>
            </w:pPr>
            <w:r>
              <w:t>0.04</w:t>
            </w:r>
          </w:p>
        </w:tc>
        <w:tc>
          <w:tcPr>
            <w:tcW w:w="1656" w:type="dxa"/>
            <w:tcBorders>
              <w:top w:val="nil"/>
              <w:left w:val="nil"/>
              <w:bottom w:val="nil"/>
              <w:right w:val="nil"/>
            </w:tcBorders>
          </w:tcPr>
          <w:p w14:paraId="7E6D94D8" w14:textId="77777777" w:rsidR="004E400A" w:rsidRDefault="00000000">
            <w:pPr>
              <w:jc w:val="center"/>
            </w:pPr>
            <w:r>
              <w:t>0.00</w:t>
            </w:r>
          </w:p>
        </w:tc>
        <w:tc>
          <w:tcPr>
            <w:tcW w:w="1656" w:type="dxa"/>
            <w:tcBorders>
              <w:top w:val="nil"/>
              <w:left w:val="nil"/>
              <w:bottom w:val="nil"/>
              <w:right w:val="nil"/>
            </w:tcBorders>
          </w:tcPr>
          <w:p w14:paraId="4CF40C31" w14:textId="77777777" w:rsidR="004E400A" w:rsidRDefault="00000000">
            <w:pPr>
              <w:jc w:val="center"/>
            </w:pPr>
            <w:r>
              <w:t>0.03</w:t>
            </w:r>
          </w:p>
        </w:tc>
        <w:tc>
          <w:tcPr>
            <w:tcW w:w="1656" w:type="dxa"/>
            <w:tcBorders>
              <w:top w:val="nil"/>
              <w:left w:val="nil"/>
              <w:bottom w:val="nil"/>
              <w:right w:val="nil"/>
            </w:tcBorders>
          </w:tcPr>
          <w:p w14:paraId="49849907" w14:textId="77777777" w:rsidR="004E400A" w:rsidRDefault="00000000">
            <w:pPr>
              <w:jc w:val="center"/>
            </w:pPr>
            <w:r>
              <w:t>0.04</w:t>
            </w:r>
          </w:p>
        </w:tc>
        <w:tc>
          <w:tcPr>
            <w:tcW w:w="2880" w:type="dxa"/>
            <w:tcBorders>
              <w:top w:val="nil"/>
              <w:left w:val="nil"/>
              <w:bottom w:val="nil"/>
              <w:right w:val="nil"/>
            </w:tcBorders>
          </w:tcPr>
          <w:p w14:paraId="7EEF8A97" w14:textId="77777777" w:rsidR="004E400A" w:rsidRDefault="00000000">
            <w:pPr>
              <w:jc w:val="center"/>
            </w:pPr>
            <w:r>
              <w:t>.</w:t>
            </w:r>
          </w:p>
        </w:tc>
      </w:tr>
      <w:tr w:rsidR="004E400A" w14:paraId="6293062B" w14:textId="77777777">
        <w:tc>
          <w:tcPr>
            <w:tcW w:w="5760" w:type="dxa"/>
            <w:tcBorders>
              <w:top w:val="nil"/>
              <w:left w:val="nil"/>
              <w:bottom w:val="nil"/>
              <w:right w:val="nil"/>
            </w:tcBorders>
          </w:tcPr>
          <w:p w14:paraId="37E7BEB3" w14:textId="77777777" w:rsidR="004E400A" w:rsidRDefault="00000000">
            <w:r>
              <w:t xml:space="preserve">   Other</w:t>
            </w:r>
          </w:p>
        </w:tc>
        <w:tc>
          <w:tcPr>
            <w:tcW w:w="1656" w:type="dxa"/>
            <w:tcBorders>
              <w:top w:val="nil"/>
              <w:left w:val="nil"/>
              <w:bottom w:val="nil"/>
              <w:right w:val="nil"/>
            </w:tcBorders>
          </w:tcPr>
          <w:p w14:paraId="508BAD8C" w14:textId="77777777" w:rsidR="004E400A" w:rsidRDefault="00000000">
            <w:pPr>
              <w:jc w:val="center"/>
            </w:pPr>
            <w:r>
              <w:t>0.06</w:t>
            </w:r>
          </w:p>
        </w:tc>
        <w:tc>
          <w:tcPr>
            <w:tcW w:w="1656" w:type="dxa"/>
            <w:tcBorders>
              <w:top w:val="nil"/>
              <w:left w:val="nil"/>
              <w:bottom w:val="nil"/>
              <w:right w:val="nil"/>
            </w:tcBorders>
          </w:tcPr>
          <w:p w14:paraId="198DA981" w14:textId="77777777" w:rsidR="004E400A" w:rsidRDefault="00000000">
            <w:pPr>
              <w:jc w:val="center"/>
            </w:pPr>
            <w:r>
              <w:t>0.05</w:t>
            </w:r>
          </w:p>
        </w:tc>
        <w:tc>
          <w:tcPr>
            <w:tcW w:w="1656" w:type="dxa"/>
            <w:tcBorders>
              <w:top w:val="nil"/>
              <w:left w:val="nil"/>
              <w:bottom w:val="nil"/>
              <w:right w:val="nil"/>
            </w:tcBorders>
          </w:tcPr>
          <w:p w14:paraId="6AAC84F0" w14:textId="77777777" w:rsidR="004E400A" w:rsidRDefault="00000000">
            <w:pPr>
              <w:jc w:val="center"/>
            </w:pPr>
            <w:r>
              <w:t>-0.03</w:t>
            </w:r>
          </w:p>
        </w:tc>
        <w:tc>
          <w:tcPr>
            <w:tcW w:w="1656" w:type="dxa"/>
            <w:tcBorders>
              <w:top w:val="nil"/>
              <w:left w:val="nil"/>
              <w:bottom w:val="nil"/>
              <w:right w:val="nil"/>
            </w:tcBorders>
          </w:tcPr>
          <w:p w14:paraId="7774EB89" w14:textId="77777777" w:rsidR="004E400A" w:rsidRDefault="00000000">
            <w:pPr>
              <w:jc w:val="center"/>
            </w:pPr>
            <w:r>
              <w:t>0.16</w:t>
            </w:r>
          </w:p>
        </w:tc>
        <w:tc>
          <w:tcPr>
            <w:tcW w:w="2880" w:type="dxa"/>
            <w:tcBorders>
              <w:top w:val="nil"/>
              <w:left w:val="nil"/>
              <w:bottom w:val="nil"/>
              <w:right w:val="nil"/>
            </w:tcBorders>
          </w:tcPr>
          <w:p w14:paraId="5B7CECBD" w14:textId="77777777" w:rsidR="004E400A" w:rsidRDefault="00000000">
            <w:pPr>
              <w:jc w:val="center"/>
            </w:pPr>
            <w:r>
              <w:t>.</w:t>
            </w:r>
          </w:p>
        </w:tc>
      </w:tr>
      <w:tr w:rsidR="004E400A" w14:paraId="21FC3D75" w14:textId="77777777">
        <w:tc>
          <w:tcPr>
            <w:tcW w:w="5760" w:type="dxa"/>
            <w:tcBorders>
              <w:top w:val="nil"/>
              <w:left w:val="nil"/>
              <w:bottom w:val="nil"/>
              <w:right w:val="nil"/>
            </w:tcBorders>
          </w:tcPr>
          <w:p w14:paraId="3D6094F6" w14:textId="77777777" w:rsidR="004E400A" w:rsidRDefault="00000000">
            <w:r>
              <w:t>Marital Status</w:t>
            </w:r>
          </w:p>
        </w:tc>
        <w:tc>
          <w:tcPr>
            <w:tcW w:w="0" w:type="auto"/>
            <w:tcBorders>
              <w:top w:val="nil"/>
              <w:left w:val="nil"/>
              <w:bottom w:val="nil"/>
              <w:right w:val="nil"/>
            </w:tcBorders>
          </w:tcPr>
          <w:p w14:paraId="3D3F6614" w14:textId="77777777" w:rsidR="004E400A" w:rsidRDefault="004E400A">
            <w:pPr>
              <w:jc w:val="center"/>
            </w:pPr>
          </w:p>
        </w:tc>
        <w:tc>
          <w:tcPr>
            <w:tcW w:w="0" w:type="auto"/>
            <w:tcBorders>
              <w:top w:val="nil"/>
              <w:left w:val="nil"/>
              <w:bottom w:val="nil"/>
              <w:right w:val="nil"/>
            </w:tcBorders>
          </w:tcPr>
          <w:p w14:paraId="443BD665" w14:textId="77777777" w:rsidR="004E400A" w:rsidRDefault="004E400A">
            <w:pPr>
              <w:jc w:val="center"/>
            </w:pPr>
          </w:p>
        </w:tc>
        <w:tc>
          <w:tcPr>
            <w:tcW w:w="0" w:type="auto"/>
            <w:tcBorders>
              <w:top w:val="nil"/>
              <w:left w:val="nil"/>
              <w:bottom w:val="nil"/>
              <w:right w:val="nil"/>
            </w:tcBorders>
          </w:tcPr>
          <w:p w14:paraId="469CC552" w14:textId="77777777" w:rsidR="004E400A" w:rsidRDefault="004E400A">
            <w:pPr>
              <w:jc w:val="center"/>
            </w:pPr>
          </w:p>
        </w:tc>
        <w:tc>
          <w:tcPr>
            <w:tcW w:w="0" w:type="auto"/>
            <w:tcBorders>
              <w:top w:val="nil"/>
              <w:left w:val="nil"/>
              <w:bottom w:val="nil"/>
              <w:right w:val="nil"/>
            </w:tcBorders>
          </w:tcPr>
          <w:p w14:paraId="074AB275" w14:textId="77777777" w:rsidR="004E400A" w:rsidRDefault="004E400A">
            <w:pPr>
              <w:jc w:val="center"/>
            </w:pPr>
          </w:p>
        </w:tc>
        <w:tc>
          <w:tcPr>
            <w:tcW w:w="2880" w:type="dxa"/>
            <w:tcBorders>
              <w:top w:val="nil"/>
              <w:left w:val="nil"/>
              <w:bottom w:val="nil"/>
              <w:right w:val="nil"/>
            </w:tcBorders>
          </w:tcPr>
          <w:p w14:paraId="57ACF9E9" w14:textId="77777777" w:rsidR="004E400A" w:rsidRDefault="004E400A">
            <w:pPr>
              <w:jc w:val="center"/>
            </w:pPr>
          </w:p>
        </w:tc>
      </w:tr>
      <w:tr w:rsidR="004E400A" w14:paraId="1D9CF581" w14:textId="77777777">
        <w:tc>
          <w:tcPr>
            <w:tcW w:w="5760" w:type="dxa"/>
            <w:tcBorders>
              <w:top w:val="nil"/>
              <w:left w:val="nil"/>
              <w:bottom w:val="nil"/>
              <w:right w:val="nil"/>
            </w:tcBorders>
          </w:tcPr>
          <w:p w14:paraId="64CE74DD" w14:textId="77777777" w:rsidR="004E400A" w:rsidRDefault="00000000">
            <w:r>
              <w:t xml:space="preserve">   Single/Never Been Married</w:t>
            </w:r>
          </w:p>
        </w:tc>
        <w:tc>
          <w:tcPr>
            <w:tcW w:w="1656" w:type="dxa"/>
            <w:tcBorders>
              <w:top w:val="nil"/>
              <w:left w:val="nil"/>
              <w:bottom w:val="nil"/>
              <w:right w:val="nil"/>
            </w:tcBorders>
          </w:tcPr>
          <w:p w14:paraId="5F662770" w14:textId="77777777" w:rsidR="004E400A" w:rsidRDefault="00000000">
            <w:pPr>
              <w:jc w:val="center"/>
            </w:pPr>
            <w:r>
              <w:t>0.04</w:t>
            </w:r>
          </w:p>
        </w:tc>
        <w:tc>
          <w:tcPr>
            <w:tcW w:w="1656" w:type="dxa"/>
            <w:tcBorders>
              <w:top w:val="nil"/>
              <w:left w:val="nil"/>
              <w:bottom w:val="nil"/>
              <w:right w:val="nil"/>
            </w:tcBorders>
          </w:tcPr>
          <w:p w14:paraId="6D03D5C4" w14:textId="77777777" w:rsidR="004E400A" w:rsidRDefault="00000000">
            <w:pPr>
              <w:jc w:val="center"/>
            </w:pPr>
            <w:r>
              <w:t>0.00</w:t>
            </w:r>
          </w:p>
        </w:tc>
        <w:tc>
          <w:tcPr>
            <w:tcW w:w="1656" w:type="dxa"/>
            <w:tcBorders>
              <w:top w:val="nil"/>
              <w:left w:val="nil"/>
              <w:bottom w:val="nil"/>
              <w:right w:val="nil"/>
            </w:tcBorders>
          </w:tcPr>
          <w:p w14:paraId="472CB77D" w14:textId="77777777" w:rsidR="004E400A" w:rsidRDefault="00000000">
            <w:pPr>
              <w:jc w:val="center"/>
            </w:pPr>
            <w:r>
              <w:t>0.03</w:t>
            </w:r>
          </w:p>
        </w:tc>
        <w:tc>
          <w:tcPr>
            <w:tcW w:w="1656" w:type="dxa"/>
            <w:tcBorders>
              <w:top w:val="nil"/>
              <w:left w:val="nil"/>
              <w:bottom w:val="nil"/>
              <w:right w:val="nil"/>
            </w:tcBorders>
          </w:tcPr>
          <w:p w14:paraId="198816D8" w14:textId="77777777" w:rsidR="004E400A" w:rsidRDefault="00000000">
            <w:pPr>
              <w:jc w:val="center"/>
            </w:pPr>
            <w:r>
              <w:t>0.04</w:t>
            </w:r>
          </w:p>
        </w:tc>
        <w:tc>
          <w:tcPr>
            <w:tcW w:w="2880" w:type="dxa"/>
            <w:tcBorders>
              <w:top w:val="nil"/>
              <w:left w:val="nil"/>
              <w:bottom w:val="nil"/>
              <w:right w:val="nil"/>
            </w:tcBorders>
          </w:tcPr>
          <w:p w14:paraId="14E12D8B" w14:textId="77777777" w:rsidR="004E400A" w:rsidRDefault="00000000">
            <w:pPr>
              <w:jc w:val="center"/>
            </w:pPr>
            <w:r>
              <w:t>0.15</w:t>
            </w:r>
          </w:p>
        </w:tc>
      </w:tr>
      <w:tr w:rsidR="004E400A" w14:paraId="65828DC3" w14:textId="77777777">
        <w:tc>
          <w:tcPr>
            <w:tcW w:w="5760" w:type="dxa"/>
            <w:tcBorders>
              <w:top w:val="nil"/>
              <w:left w:val="nil"/>
              <w:bottom w:val="nil"/>
              <w:right w:val="nil"/>
            </w:tcBorders>
          </w:tcPr>
          <w:p w14:paraId="29831EB2" w14:textId="77777777" w:rsidR="004E400A" w:rsidRDefault="00000000">
            <w:r>
              <w:t xml:space="preserve">   Married</w:t>
            </w:r>
          </w:p>
        </w:tc>
        <w:tc>
          <w:tcPr>
            <w:tcW w:w="1656" w:type="dxa"/>
            <w:tcBorders>
              <w:top w:val="nil"/>
              <w:left w:val="nil"/>
              <w:bottom w:val="nil"/>
              <w:right w:val="nil"/>
            </w:tcBorders>
          </w:tcPr>
          <w:p w14:paraId="263D5B6C" w14:textId="77777777" w:rsidR="004E400A" w:rsidRDefault="00000000">
            <w:pPr>
              <w:jc w:val="center"/>
            </w:pPr>
            <w:r>
              <w:t>0.04</w:t>
            </w:r>
          </w:p>
        </w:tc>
        <w:tc>
          <w:tcPr>
            <w:tcW w:w="1656" w:type="dxa"/>
            <w:tcBorders>
              <w:top w:val="nil"/>
              <w:left w:val="nil"/>
              <w:bottom w:val="nil"/>
              <w:right w:val="nil"/>
            </w:tcBorders>
          </w:tcPr>
          <w:p w14:paraId="1AE90006" w14:textId="77777777" w:rsidR="004E400A" w:rsidRDefault="00000000">
            <w:pPr>
              <w:jc w:val="center"/>
            </w:pPr>
            <w:r>
              <w:t>0.00</w:t>
            </w:r>
          </w:p>
        </w:tc>
        <w:tc>
          <w:tcPr>
            <w:tcW w:w="1656" w:type="dxa"/>
            <w:tcBorders>
              <w:top w:val="nil"/>
              <w:left w:val="nil"/>
              <w:bottom w:val="nil"/>
              <w:right w:val="nil"/>
            </w:tcBorders>
          </w:tcPr>
          <w:p w14:paraId="77B2AC16" w14:textId="77777777" w:rsidR="004E400A" w:rsidRDefault="00000000">
            <w:pPr>
              <w:jc w:val="center"/>
            </w:pPr>
            <w:r>
              <w:t>0.03</w:t>
            </w:r>
          </w:p>
        </w:tc>
        <w:tc>
          <w:tcPr>
            <w:tcW w:w="1656" w:type="dxa"/>
            <w:tcBorders>
              <w:top w:val="nil"/>
              <w:left w:val="nil"/>
              <w:bottom w:val="nil"/>
              <w:right w:val="nil"/>
            </w:tcBorders>
          </w:tcPr>
          <w:p w14:paraId="1C80B3E4" w14:textId="77777777" w:rsidR="004E400A" w:rsidRDefault="00000000">
            <w:pPr>
              <w:jc w:val="center"/>
            </w:pPr>
            <w:r>
              <w:t>0.04</w:t>
            </w:r>
          </w:p>
        </w:tc>
        <w:tc>
          <w:tcPr>
            <w:tcW w:w="2880" w:type="dxa"/>
            <w:tcBorders>
              <w:top w:val="nil"/>
              <w:left w:val="nil"/>
              <w:bottom w:val="nil"/>
              <w:right w:val="nil"/>
            </w:tcBorders>
          </w:tcPr>
          <w:p w14:paraId="1081FAE3" w14:textId="77777777" w:rsidR="004E400A" w:rsidRDefault="00000000">
            <w:pPr>
              <w:jc w:val="center"/>
            </w:pPr>
            <w:r>
              <w:t>.</w:t>
            </w:r>
          </w:p>
        </w:tc>
      </w:tr>
      <w:tr w:rsidR="004E400A" w14:paraId="5232036A" w14:textId="77777777">
        <w:tc>
          <w:tcPr>
            <w:tcW w:w="5760" w:type="dxa"/>
            <w:tcBorders>
              <w:top w:val="nil"/>
              <w:left w:val="nil"/>
              <w:bottom w:val="nil"/>
              <w:right w:val="nil"/>
            </w:tcBorders>
          </w:tcPr>
          <w:p w14:paraId="5C854DA0" w14:textId="77777777" w:rsidR="004E400A" w:rsidRDefault="00000000">
            <w:r>
              <w:t xml:space="preserve">   Separated</w:t>
            </w:r>
          </w:p>
        </w:tc>
        <w:tc>
          <w:tcPr>
            <w:tcW w:w="1656" w:type="dxa"/>
            <w:tcBorders>
              <w:top w:val="nil"/>
              <w:left w:val="nil"/>
              <w:bottom w:val="nil"/>
              <w:right w:val="nil"/>
            </w:tcBorders>
          </w:tcPr>
          <w:p w14:paraId="00FFE086" w14:textId="77777777" w:rsidR="004E400A" w:rsidRDefault="00000000">
            <w:pPr>
              <w:jc w:val="center"/>
            </w:pPr>
            <w:r>
              <w:t>0.02</w:t>
            </w:r>
          </w:p>
        </w:tc>
        <w:tc>
          <w:tcPr>
            <w:tcW w:w="1656" w:type="dxa"/>
            <w:tcBorders>
              <w:top w:val="nil"/>
              <w:left w:val="nil"/>
              <w:bottom w:val="nil"/>
              <w:right w:val="nil"/>
            </w:tcBorders>
          </w:tcPr>
          <w:p w14:paraId="73552FA5" w14:textId="77777777" w:rsidR="004E400A" w:rsidRDefault="00000000">
            <w:pPr>
              <w:jc w:val="center"/>
            </w:pPr>
            <w:r>
              <w:t>0.01</w:t>
            </w:r>
          </w:p>
        </w:tc>
        <w:tc>
          <w:tcPr>
            <w:tcW w:w="1656" w:type="dxa"/>
            <w:tcBorders>
              <w:top w:val="nil"/>
              <w:left w:val="nil"/>
              <w:bottom w:val="nil"/>
              <w:right w:val="nil"/>
            </w:tcBorders>
          </w:tcPr>
          <w:p w14:paraId="2611CB46" w14:textId="77777777" w:rsidR="004E400A" w:rsidRDefault="00000000">
            <w:pPr>
              <w:jc w:val="center"/>
            </w:pPr>
            <w:r>
              <w:t>0.00</w:t>
            </w:r>
          </w:p>
        </w:tc>
        <w:tc>
          <w:tcPr>
            <w:tcW w:w="1656" w:type="dxa"/>
            <w:tcBorders>
              <w:top w:val="nil"/>
              <w:left w:val="nil"/>
              <w:bottom w:val="nil"/>
              <w:right w:val="nil"/>
            </w:tcBorders>
          </w:tcPr>
          <w:p w14:paraId="13B004E3" w14:textId="77777777" w:rsidR="004E400A" w:rsidRDefault="00000000">
            <w:pPr>
              <w:jc w:val="center"/>
            </w:pPr>
            <w:r>
              <w:t>0.04</w:t>
            </w:r>
          </w:p>
        </w:tc>
        <w:tc>
          <w:tcPr>
            <w:tcW w:w="2880" w:type="dxa"/>
            <w:tcBorders>
              <w:top w:val="nil"/>
              <w:left w:val="nil"/>
              <w:bottom w:val="nil"/>
              <w:right w:val="nil"/>
            </w:tcBorders>
          </w:tcPr>
          <w:p w14:paraId="62B844BD" w14:textId="77777777" w:rsidR="004E400A" w:rsidRDefault="00000000">
            <w:pPr>
              <w:jc w:val="center"/>
            </w:pPr>
            <w:r>
              <w:t>.</w:t>
            </w:r>
          </w:p>
        </w:tc>
      </w:tr>
      <w:tr w:rsidR="004E400A" w14:paraId="53B6E884" w14:textId="77777777">
        <w:tc>
          <w:tcPr>
            <w:tcW w:w="5760" w:type="dxa"/>
            <w:tcBorders>
              <w:top w:val="nil"/>
              <w:left w:val="nil"/>
              <w:bottom w:val="nil"/>
              <w:right w:val="nil"/>
            </w:tcBorders>
          </w:tcPr>
          <w:p w14:paraId="63B9E3E7" w14:textId="77777777" w:rsidR="004E400A" w:rsidRDefault="00000000">
            <w:r>
              <w:t xml:space="preserve">   Divorced</w:t>
            </w:r>
          </w:p>
        </w:tc>
        <w:tc>
          <w:tcPr>
            <w:tcW w:w="1656" w:type="dxa"/>
            <w:tcBorders>
              <w:top w:val="nil"/>
              <w:left w:val="nil"/>
              <w:bottom w:val="nil"/>
              <w:right w:val="nil"/>
            </w:tcBorders>
          </w:tcPr>
          <w:p w14:paraId="6D69126C" w14:textId="77777777" w:rsidR="004E400A" w:rsidRDefault="00000000">
            <w:pPr>
              <w:jc w:val="center"/>
            </w:pPr>
            <w:r>
              <w:t>0.05</w:t>
            </w:r>
          </w:p>
        </w:tc>
        <w:tc>
          <w:tcPr>
            <w:tcW w:w="1656" w:type="dxa"/>
            <w:tcBorders>
              <w:top w:val="nil"/>
              <w:left w:val="nil"/>
              <w:bottom w:val="nil"/>
              <w:right w:val="nil"/>
            </w:tcBorders>
          </w:tcPr>
          <w:p w14:paraId="72F49C96" w14:textId="77777777" w:rsidR="004E400A" w:rsidRDefault="00000000">
            <w:pPr>
              <w:jc w:val="center"/>
            </w:pPr>
            <w:r>
              <w:t>0.01</w:t>
            </w:r>
          </w:p>
        </w:tc>
        <w:tc>
          <w:tcPr>
            <w:tcW w:w="1656" w:type="dxa"/>
            <w:tcBorders>
              <w:top w:val="nil"/>
              <w:left w:val="nil"/>
              <w:bottom w:val="nil"/>
              <w:right w:val="nil"/>
            </w:tcBorders>
          </w:tcPr>
          <w:p w14:paraId="2D28214D" w14:textId="77777777" w:rsidR="004E400A" w:rsidRDefault="00000000">
            <w:pPr>
              <w:jc w:val="center"/>
            </w:pPr>
            <w:r>
              <w:t>0.04</w:t>
            </w:r>
          </w:p>
        </w:tc>
        <w:tc>
          <w:tcPr>
            <w:tcW w:w="1656" w:type="dxa"/>
            <w:tcBorders>
              <w:top w:val="nil"/>
              <w:left w:val="nil"/>
              <w:bottom w:val="nil"/>
              <w:right w:val="nil"/>
            </w:tcBorders>
          </w:tcPr>
          <w:p w14:paraId="779255B8" w14:textId="77777777" w:rsidR="004E400A" w:rsidRDefault="00000000">
            <w:pPr>
              <w:jc w:val="center"/>
            </w:pPr>
            <w:r>
              <w:t>0.06</w:t>
            </w:r>
          </w:p>
        </w:tc>
        <w:tc>
          <w:tcPr>
            <w:tcW w:w="2880" w:type="dxa"/>
            <w:tcBorders>
              <w:top w:val="nil"/>
              <w:left w:val="nil"/>
              <w:bottom w:val="nil"/>
              <w:right w:val="nil"/>
            </w:tcBorders>
          </w:tcPr>
          <w:p w14:paraId="43EF7060" w14:textId="77777777" w:rsidR="004E400A" w:rsidRDefault="00000000">
            <w:pPr>
              <w:jc w:val="center"/>
            </w:pPr>
            <w:r>
              <w:t>.</w:t>
            </w:r>
          </w:p>
        </w:tc>
      </w:tr>
      <w:tr w:rsidR="004E400A" w14:paraId="6A103DB9" w14:textId="77777777">
        <w:tc>
          <w:tcPr>
            <w:tcW w:w="5760" w:type="dxa"/>
            <w:tcBorders>
              <w:top w:val="nil"/>
              <w:left w:val="nil"/>
              <w:bottom w:val="nil"/>
              <w:right w:val="nil"/>
            </w:tcBorders>
          </w:tcPr>
          <w:p w14:paraId="2B030165" w14:textId="77777777" w:rsidR="004E400A" w:rsidRDefault="00000000">
            <w:r>
              <w:t xml:space="preserve">   Widowed</w:t>
            </w:r>
          </w:p>
        </w:tc>
        <w:tc>
          <w:tcPr>
            <w:tcW w:w="1656" w:type="dxa"/>
            <w:tcBorders>
              <w:top w:val="nil"/>
              <w:left w:val="nil"/>
              <w:bottom w:val="nil"/>
              <w:right w:val="nil"/>
            </w:tcBorders>
          </w:tcPr>
          <w:p w14:paraId="2D5959AF" w14:textId="77777777" w:rsidR="004E400A" w:rsidRDefault="00000000">
            <w:pPr>
              <w:jc w:val="center"/>
            </w:pPr>
            <w:r>
              <w:t>0.05</w:t>
            </w:r>
          </w:p>
        </w:tc>
        <w:tc>
          <w:tcPr>
            <w:tcW w:w="1656" w:type="dxa"/>
            <w:tcBorders>
              <w:top w:val="nil"/>
              <w:left w:val="nil"/>
              <w:bottom w:val="nil"/>
              <w:right w:val="nil"/>
            </w:tcBorders>
          </w:tcPr>
          <w:p w14:paraId="57D247D1" w14:textId="77777777" w:rsidR="004E400A" w:rsidRDefault="00000000">
            <w:pPr>
              <w:jc w:val="center"/>
            </w:pPr>
            <w:r>
              <w:t>0.01</w:t>
            </w:r>
          </w:p>
        </w:tc>
        <w:tc>
          <w:tcPr>
            <w:tcW w:w="1656" w:type="dxa"/>
            <w:tcBorders>
              <w:top w:val="nil"/>
              <w:left w:val="nil"/>
              <w:bottom w:val="nil"/>
              <w:right w:val="nil"/>
            </w:tcBorders>
          </w:tcPr>
          <w:p w14:paraId="391A1470" w14:textId="77777777" w:rsidR="004E400A" w:rsidRDefault="00000000">
            <w:pPr>
              <w:jc w:val="center"/>
            </w:pPr>
            <w:r>
              <w:t>0.03</w:t>
            </w:r>
          </w:p>
        </w:tc>
        <w:tc>
          <w:tcPr>
            <w:tcW w:w="1656" w:type="dxa"/>
            <w:tcBorders>
              <w:top w:val="nil"/>
              <w:left w:val="nil"/>
              <w:bottom w:val="nil"/>
              <w:right w:val="nil"/>
            </w:tcBorders>
          </w:tcPr>
          <w:p w14:paraId="388EDBAA" w14:textId="77777777" w:rsidR="004E400A" w:rsidRDefault="00000000">
            <w:pPr>
              <w:jc w:val="center"/>
            </w:pPr>
            <w:r>
              <w:t>0.06</w:t>
            </w:r>
          </w:p>
        </w:tc>
        <w:tc>
          <w:tcPr>
            <w:tcW w:w="2880" w:type="dxa"/>
            <w:tcBorders>
              <w:top w:val="nil"/>
              <w:left w:val="nil"/>
              <w:bottom w:val="nil"/>
              <w:right w:val="nil"/>
            </w:tcBorders>
          </w:tcPr>
          <w:p w14:paraId="5B8DCD77" w14:textId="77777777" w:rsidR="004E400A" w:rsidRDefault="00000000">
            <w:pPr>
              <w:jc w:val="center"/>
            </w:pPr>
            <w:r>
              <w:t>.</w:t>
            </w:r>
          </w:p>
        </w:tc>
      </w:tr>
      <w:tr w:rsidR="004E400A" w14:paraId="31561B9B" w14:textId="77777777">
        <w:tc>
          <w:tcPr>
            <w:tcW w:w="5760" w:type="dxa"/>
            <w:tcBorders>
              <w:top w:val="nil"/>
              <w:left w:val="nil"/>
              <w:bottom w:val="nil"/>
              <w:right w:val="nil"/>
            </w:tcBorders>
          </w:tcPr>
          <w:p w14:paraId="0C1CC6D7" w14:textId="77777777" w:rsidR="004E400A" w:rsidRDefault="00000000">
            <w:r>
              <w:t xml:space="preserve">   Domestic Partner</w:t>
            </w:r>
          </w:p>
        </w:tc>
        <w:tc>
          <w:tcPr>
            <w:tcW w:w="1656" w:type="dxa"/>
            <w:tcBorders>
              <w:top w:val="nil"/>
              <w:left w:val="nil"/>
              <w:bottom w:val="nil"/>
              <w:right w:val="nil"/>
            </w:tcBorders>
          </w:tcPr>
          <w:p w14:paraId="4704D768" w14:textId="77777777" w:rsidR="004E400A" w:rsidRDefault="00000000">
            <w:pPr>
              <w:jc w:val="center"/>
            </w:pPr>
            <w:r>
              <w:t>0.07</w:t>
            </w:r>
          </w:p>
        </w:tc>
        <w:tc>
          <w:tcPr>
            <w:tcW w:w="1656" w:type="dxa"/>
            <w:tcBorders>
              <w:top w:val="nil"/>
              <w:left w:val="nil"/>
              <w:bottom w:val="nil"/>
              <w:right w:val="nil"/>
            </w:tcBorders>
          </w:tcPr>
          <w:p w14:paraId="1FC89E8E" w14:textId="77777777" w:rsidR="004E400A" w:rsidRDefault="00000000">
            <w:pPr>
              <w:jc w:val="center"/>
            </w:pPr>
            <w:r>
              <w:t>0.03</w:t>
            </w:r>
          </w:p>
        </w:tc>
        <w:tc>
          <w:tcPr>
            <w:tcW w:w="1656" w:type="dxa"/>
            <w:tcBorders>
              <w:top w:val="nil"/>
              <w:left w:val="nil"/>
              <w:bottom w:val="nil"/>
              <w:right w:val="nil"/>
            </w:tcBorders>
          </w:tcPr>
          <w:p w14:paraId="6E776508" w14:textId="77777777" w:rsidR="004E400A" w:rsidRDefault="00000000">
            <w:pPr>
              <w:jc w:val="center"/>
            </w:pPr>
            <w:r>
              <w:t>0.02</w:t>
            </w:r>
          </w:p>
        </w:tc>
        <w:tc>
          <w:tcPr>
            <w:tcW w:w="1656" w:type="dxa"/>
            <w:tcBorders>
              <w:top w:val="nil"/>
              <w:left w:val="nil"/>
              <w:bottom w:val="nil"/>
              <w:right w:val="nil"/>
            </w:tcBorders>
          </w:tcPr>
          <w:p w14:paraId="756BCDA1" w14:textId="77777777" w:rsidR="004E400A" w:rsidRDefault="00000000">
            <w:pPr>
              <w:jc w:val="center"/>
            </w:pPr>
            <w:r>
              <w:t>0.13</w:t>
            </w:r>
          </w:p>
        </w:tc>
        <w:tc>
          <w:tcPr>
            <w:tcW w:w="2880" w:type="dxa"/>
            <w:tcBorders>
              <w:top w:val="nil"/>
              <w:left w:val="nil"/>
              <w:bottom w:val="nil"/>
              <w:right w:val="nil"/>
            </w:tcBorders>
          </w:tcPr>
          <w:p w14:paraId="43BC7EB7" w14:textId="77777777" w:rsidR="004E400A" w:rsidRDefault="00000000">
            <w:pPr>
              <w:jc w:val="center"/>
            </w:pPr>
            <w:r>
              <w:t>.</w:t>
            </w:r>
          </w:p>
        </w:tc>
      </w:tr>
      <w:tr w:rsidR="004E400A" w14:paraId="0F4A4A73" w14:textId="77777777">
        <w:tc>
          <w:tcPr>
            <w:tcW w:w="5760" w:type="dxa"/>
            <w:tcBorders>
              <w:top w:val="nil"/>
              <w:left w:val="nil"/>
              <w:bottom w:val="nil"/>
              <w:right w:val="nil"/>
            </w:tcBorders>
          </w:tcPr>
          <w:p w14:paraId="4F6DDD14" w14:textId="77777777" w:rsidR="004E400A" w:rsidRDefault="00000000">
            <w:r>
              <w:t>Employment</w:t>
            </w:r>
          </w:p>
        </w:tc>
        <w:tc>
          <w:tcPr>
            <w:tcW w:w="0" w:type="auto"/>
            <w:tcBorders>
              <w:top w:val="nil"/>
              <w:left w:val="nil"/>
              <w:bottom w:val="nil"/>
              <w:right w:val="nil"/>
            </w:tcBorders>
          </w:tcPr>
          <w:p w14:paraId="44C724F4" w14:textId="77777777" w:rsidR="004E400A" w:rsidRDefault="004E400A">
            <w:pPr>
              <w:jc w:val="center"/>
            </w:pPr>
          </w:p>
        </w:tc>
        <w:tc>
          <w:tcPr>
            <w:tcW w:w="0" w:type="auto"/>
            <w:tcBorders>
              <w:top w:val="nil"/>
              <w:left w:val="nil"/>
              <w:bottom w:val="nil"/>
              <w:right w:val="nil"/>
            </w:tcBorders>
          </w:tcPr>
          <w:p w14:paraId="26E17291" w14:textId="77777777" w:rsidR="004E400A" w:rsidRDefault="004E400A">
            <w:pPr>
              <w:jc w:val="center"/>
            </w:pPr>
          </w:p>
        </w:tc>
        <w:tc>
          <w:tcPr>
            <w:tcW w:w="0" w:type="auto"/>
            <w:tcBorders>
              <w:top w:val="nil"/>
              <w:left w:val="nil"/>
              <w:bottom w:val="nil"/>
              <w:right w:val="nil"/>
            </w:tcBorders>
          </w:tcPr>
          <w:p w14:paraId="31F4FAEB" w14:textId="77777777" w:rsidR="004E400A" w:rsidRDefault="004E400A">
            <w:pPr>
              <w:jc w:val="center"/>
            </w:pPr>
          </w:p>
        </w:tc>
        <w:tc>
          <w:tcPr>
            <w:tcW w:w="0" w:type="auto"/>
            <w:tcBorders>
              <w:top w:val="nil"/>
              <w:left w:val="nil"/>
              <w:bottom w:val="nil"/>
              <w:right w:val="nil"/>
            </w:tcBorders>
          </w:tcPr>
          <w:p w14:paraId="1E4AE5D6" w14:textId="77777777" w:rsidR="004E400A" w:rsidRDefault="004E400A">
            <w:pPr>
              <w:jc w:val="center"/>
            </w:pPr>
          </w:p>
        </w:tc>
        <w:tc>
          <w:tcPr>
            <w:tcW w:w="2880" w:type="dxa"/>
            <w:tcBorders>
              <w:top w:val="nil"/>
              <w:left w:val="nil"/>
              <w:bottom w:val="nil"/>
              <w:right w:val="nil"/>
            </w:tcBorders>
          </w:tcPr>
          <w:p w14:paraId="3A5FFBC3" w14:textId="77777777" w:rsidR="004E400A" w:rsidRDefault="004E400A">
            <w:pPr>
              <w:jc w:val="center"/>
            </w:pPr>
          </w:p>
        </w:tc>
      </w:tr>
      <w:tr w:rsidR="004E400A" w14:paraId="7A0904C6" w14:textId="77777777">
        <w:tc>
          <w:tcPr>
            <w:tcW w:w="5760" w:type="dxa"/>
            <w:tcBorders>
              <w:top w:val="nil"/>
              <w:left w:val="nil"/>
              <w:bottom w:val="nil"/>
              <w:right w:val="nil"/>
            </w:tcBorders>
          </w:tcPr>
          <w:p w14:paraId="3016D2C1" w14:textId="77777777" w:rsidR="004E400A" w:rsidRDefault="00000000">
            <w:r>
              <w:t xml:space="preserve">   Employed for an Employer</w:t>
            </w:r>
          </w:p>
        </w:tc>
        <w:tc>
          <w:tcPr>
            <w:tcW w:w="1656" w:type="dxa"/>
            <w:tcBorders>
              <w:top w:val="nil"/>
              <w:left w:val="nil"/>
              <w:bottom w:val="nil"/>
              <w:right w:val="nil"/>
            </w:tcBorders>
          </w:tcPr>
          <w:p w14:paraId="769FF9B2" w14:textId="77777777" w:rsidR="004E400A" w:rsidRDefault="00000000">
            <w:pPr>
              <w:jc w:val="center"/>
            </w:pPr>
            <w:r>
              <w:t>0.04</w:t>
            </w:r>
          </w:p>
        </w:tc>
        <w:tc>
          <w:tcPr>
            <w:tcW w:w="1656" w:type="dxa"/>
            <w:tcBorders>
              <w:top w:val="nil"/>
              <w:left w:val="nil"/>
              <w:bottom w:val="nil"/>
              <w:right w:val="nil"/>
            </w:tcBorders>
          </w:tcPr>
          <w:p w14:paraId="723B1BB8" w14:textId="77777777" w:rsidR="004E400A" w:rsidRDefault="00000000">
            <w:pPr>
              <w:jc w:val="center"/>
            </w:pPr>
            <w:r>
              <w:t>0.00</w:t>
            </w:r>
          </w:p>
        </w:tc>
        <w:tc>
          <w:tcPr>
            <w:tcW w:w="1656" w:type="dxa"/>
            <w:tcBorders>
              <w:top w:val="nil"/>
              <w:left w:val="nil"/>
              <w:bottom w:val="nil"/>
              <w:right w:val="nil"/>
            </w:tcBorders>
          </w:tcPr>
          <w:p w14:paraId="60A35E00" w14:textId="77777777" w:rsidR="004E400A" w:rsidRDefault="00000000">
            <w:pPr>
              <w:jc w:val="center"/>
            </w:pPr>
            <w:r>
              <w:t>0.03</w:t>
            </w:r>
          </w:p>
        </w:tc>
        <w:tc>
          <w:tcPr>
            <w:tcW w:w="1656" w:type="dxa"/>
            <w:tcBorders>
              <w:top w:val="nil"/>
              <w:left w:val="nil"/>
              <w:bottom w:val="nil"/>
              <w:right w:val="nil"/>
            </w:tcBorders>
          </w:tcPr>
          <w:p w14:paraId="7659FF16" w14:textId="77777777" w:rsidR="004E400A" w:rsidRDefault="00000000">
            <w:pPr>
              <w:jc w:val="center"/>
            </w:pPr>
            <w:r>
              <w:t>0.04</w:t>
            </w:r>
          </w:p>
        </w:tc>
        <w:tc>
          <w:tcPr>
            <w:tcW w:w="2880" w:type="dxa"/>
            <w:tcBorders>
              <w:top w:val="nil"/>
              <w:left w:val="nil"/>
              <w:bottom w:val="nil"/>
              <w:right w:val="nil"/>
            </w:tcBorders>
          </w:tcPr>
          <w:p w14:paraId="759BEE11" w14:textId="77777777" w:rsidR="004E400A" w:rsidRDefault="00000000">
            <w:pPr>
              <w:jc w:val="center"/>
            </w:pPr>
            <w:r>
              <w:t>0.01</w:t>
            </w:r>
          </w:p>
        </w:tc>
      </w:tr>
      <w:tr w:rsidR="004E400A" w14:paraId="0359EEF8" w14:textId="77777777">
        <w:tc>
          <w:tcPr>
            <w:tcW w:w="5760" w:type="dxa"/>
            <w:tcBorders>
              <w:top w:val="nil"/>
              <w:left w:val="nil"/>
              <w:bottom w:val="nil"/>
              <w:right w:val="nil"/>
            </w:tcBorders>
          </w:tcPr>
          <w:p w14:paraId="470910D9" w14:textId="77777777" w:rsidR="004E400A" w:rsidRDefault="00000000">
            <w:r>
              <w:t xml:space="preserve">   Self-Employed</w:t>
            </w:r>
          </w:p>
        </w:tc>
        <w:tc>
          <w:tcPr>
            <w:tcW w:w="1656" w:type="dxa"/>
            <w:tcBorders>
              <w:top w:val="nil"/>
              <w:left w:val="nil"/>
              <w:bottom w:val="nil"/>
              <w:right w:val="nil"/>
            </w:tcBorders>
          </w:tcPr>
          <w:p w14:paraId="41D8247B" w14:textId="77777777" w:rsidR="004E400A" w:rsidRDefault="00000000">
            <w:pPr>
              <w:jc w:val="center"/>
            </w:pPr>
            <w:r>
              <w:t>0.06</w:t>
            </w:r>
          </w:p>
        </w:tc>
        <w:tc>
          <w:tcPr>
            <w:tcW w:w="1656" w:type="dxa"/>
            <w:tcBorders>
              <w:top w:val="nil"/>
              <w:left w:val="nil"/>
              <w:bottom w:val="nil"/>
              <w:right w:val="nil"/>
            </w:tcBorders>
          </w:tcPr>
          <w:p w14:paraId="1BFC5FBF" w14:textId="77777777" w:rsidR="004E400A" w:rsidRDefault="00000000">
            <w:pPr>
              <w:jc w:val="center"/>
            </w:pPr>
            <w:r>
              <w:t>0.01</w:t>
            </w:r>
          </w:p>
        </w:tc>
        <w:tc>
          <w:tcPr>
            <w:tcW w:w="1656" w:type="dxa"/>
            <w:tcBorders>
              <w:top w:val="nil"/>
              <w:left w:val="nil"/>
              <w:bottom w:val="nil"/>
              <w:right w:val="nil"/>
            </w:tcBorders>
          </w:tcPr>
          <w:p w14:paraId="3BF1ECCB" w14:textId="77777777" w:rsidR="004E400A" w:rsidRDefault="00000000">
            <w:pPr>
              <w:jc w:val="center"/>
            </w:pPr>
            <w:r>
              <w:t>0.05</w:t>
            </w:r>
          </w:p>
        </w:tc>
        <w:tc>
          <w:tcPr>
            <w:tcW w:w="1656" w:type="dxa"/>
            <w:tcBorders>
              <w:top w:val="nil"/>
              <w:left w:val="nil"/>
              <w:bottom w:val="nil"/>
              <w:right w:val="nil"/>
            </w:tcBorders>
          </w:tcPr>
          <w:p w14:paraId="4B15E962" w14:textId="77777777" w:rsidR="004E400A" w:rsidRDefault="00000000">
            <w:pPr>
              <w:jc w:val="center"/>
            </w:pPr>
            <w:r>
              <w:t>0.08</w:t>
            </w:r>
          </w:p>
        </w:tc>
        <w:tc>
          <w:tcPr>
            <w:tcW w:w="2880" w:type="dxa"/>
            <w:tcBorders>
              <w:top w:val="nil"/>
              <w:left w:val="nil"/>
              <w:bottom w:val="nil"/>
              <w:right w:val="nil"/>
            </w:tcBorders>
          </w:tcPr>
          <w:p w14:paraId="22A732F0" w14:textId="77777777" w:rsidR="004E400A" w:rsidRDefault="00000000">
            <w:pPr>
              <w:jc w:val="center"/>
            </w:pPr>
            <w:r>
              <w:t>.</w:t>
            </w:r>
          </w:p>
        </w:tc>
      </w:tr>
      <w:tr w:rsidR="004E400A" w14:paraId="55BF3D4E" w14:textId="77777777">
        <w:tc>
          <w:tcPr>
            <w:tcW w:w="5760" w:type="dxa"/>
            <w:tcBorders>
              <w:top w:val="nil"/>
              <w:left w:val="nil"/>
              <w:bottom w:val="nil"/>
              <w:right w:val="nil"/>
            </w:tcBorders>
          </w:tcPr>
          <w:p w14:paraId="2C31420A" w14:textId="77777777" w:rsidR="004E400A" w:rsidRDefault="00000000">
            <w:r>
              <w:t xml:space="preserve">   Retired</w:t>
            </w:r>
          </w:p>
        </w:tc>
        <w:tc>
          <w:tcPr>
            <w:tcW w:w="1656" w:type="dxa"/>
            <w:tcBorders>
              <w:top w:val="nil"/>
              <w:left w:val="nil"/>
              <w:bottom w:val="nil"/>
              <w:right w:val="nil"/>
            </w:tcBorders>
          </w:tcPr>
          <w:p w14:paraId="78BF37F8" w14:textId="77777777" w:rsidR="004E400A" w:rsidRDefault="00000000">
            <w:pPr>
              <w:jc w:val="center"/>
            </w:pPr>
            <w:r>
              <w:t>0.04</w:t>
            </w:r>
          </w:p>
        </w:tc>
        <w:tc>
          <w:tcPr>
            <w:tcW w:w="1656" w:type="dxa"/>
            <w:tcBorders>
              <w:top w:val="nil"/>
              <w:left w:val="nil"/>
              <w:bottom w:val="nil"/>
              <w:right w:val="nil"/>
            </w:tcBorders>
          </w:tcPr>
          <w:p w14:paraId="5AD32A17" w14:textId="77777777" w:rsidR="004E400A" w:rsidRDefault="00000000">
            <w:pPr>
              <w:jc w:val="center"/>
            </w:pPr>
            <w:r>
              <w:t>0.00</w:t>
            </w:r>
          </w:p>
        </w:tc>
        <w:tc>
          <w:tcPr>
            <w:tcW w:w="1656" w:type="dxa"/>
            <w:tcBorders>
              <w:top w:val="nil"/>
              <w:left w:val="nil"/>
              <w:bottom w:val="nil"/>
              <w:right w:val="nil"/>
            </w:tcBorders>
          </w:tcPr>
          <w:p w14:paraId="72029E14" w14:textId="77777777" w:rsidR="004E400A" w:rsidRDefault="00000000">
            <w:pPr>
              <w:jc w:val="center"/>
            </w:pPr>
            <w:r>
              <w:t>0.03</w:t>
            </w:r>
          </w:p>
        </w:tc>
        <w:tc>
          <w:tcPr>
            <w:tcW w:w="1656" w:type="dxa"/>
            <w:tcBorders>
              <w:top w:val="nil"/>
              <w:left w:val="nil"/>
              <w:bottom w:val="nil"/>
              <w:right w:val="nil"/>
            </w:tcBorders>
          </w:tcPr>
          <w:p w14:paraId="69774A6B" w14:textId="77777777" w:rsidR="004E400A" w:rsidRDefault="00000000">
            <w:pPr>
              <w:jc w:val="center"/>
            </w:pPr>
            <w:r>
              <w:t>0.05</w:t>
            </w:r>
          </w:p>
        </w:tc>
        <w:tc>
          <w:tcPr>
            <w:tcW w:w="2880" w:type="dxa"/>
            <w:tcBorders>
              <w:top w:val="nil"/>
              <w:left w:val="nil"/>
              <w:bottom w:val="nil"/>
              <w:right w:val="nil"/>
            </w:tcBorders>
          </w:tcPr>
          <w:p w14:paraId="206ECD1B" w14:textId="77777777" w:rsidR="004E400A" w:rsidRDefault="00000000">
            <w:pPr>
              <w:jc w:val="center"/>
            </w:pPr>
            <w:r>
              <w:t>.</w:t>
            </w:r>
          </w:p>
        </w:tc>
      </w:tr>
      <w:tr w:rsidR="004E400A" w14:paraId="5F98943E" w14:textId="77777777">
        <w:tc>
          <w:tcPr>
            <w:tcW w:w="5760" w:type="dxa"/>
            <w:tcBorders>
              <w:top w:val="nil"/>
              <w:left w:val="nil"/>
              <w:bottom w:val="nil"/>
              <w:right w:val="nil"/>
            </w:tcBorders>
          </w:tcPr>
          <w:p w14:paraId="249FB187" w14:textId="77777777" w:rsidR="004E400A" w:rsidRDefault="00000000">
            <w:r>
              <w:t xml:space="preserve">   Student</w:t>
            </w:r>
          </w:p>
        </w:tc>
        <w:tc>
          <w:tcPr>
            <w:tcW w:w="1656" w:type="dxa"/>
            <w:tcBorders>
              <w:top w:val="nil"/>
              <w:left w:val="nil"/>
              <w:bottom w:val="nil"/>
              <w:right w:val="nil"/>
            </w:tcBorders>
          </w:tcPr>
          <w:p w14:paraId="1D6A59DE" w14:textId="77777777" w:rsidR="004E400A" w:rsidRDefault="00000000">
            <w:pPr>
              <w:jc w:val="center"/>
            </w:pPr>
            <w:r>
              <w:t>0.04</w:t>
            </w:r>
          </w:p>
        </w:tc>
        <w:tc>
          <w:tcPr>
            <w:tcW w:w="1656" w:type="dxa"/>
            <w:tcBorders>
              <w:top w:val="nil"/>
              <w:left w:val="nil"/>
              <w:bottom w:val="nil"/>
              <w:right w:val="nil"/>
            </w:tcBorders>
          </w:tcPr>
          <w:p w14:paraId="14065A9D" w14:textId="77777777" w:rsidR="004E400A" w:rsidRDefault="00000000">
            <w:pPr>
              <w:jc w:val="center"/>
            </w:pPr>
            <w:r>
              <w:t>0.01</w:t>
            </w:r>
          </w:p>
        </w:tc>
        <w:tc>
          <w:tcPr>
            <w:tcW w:w="1656" w:type="dxa"/>
            <w:tcBorders>
              <w:top w:val="nil"/>
              <w:left w:val="nil"/>
              <w:bottom w:val="nil"/>
              <w:right w:val="nil"/>
            </w:tcBorders>
          </w:tcPr>
          <w:p w14:paraId="52CEFF04" w14:textId="77777777" w:rsidR="004E400A" w:rsidRDefault="00000000">
            <w:pPr>
              <w:jc w:val="center"/>
            </w:pPr>
            <w:r>
              <w:t>0.02</w:t>
            </w:r>
          </w:p>
        </w:tc>
        <w:tc>
          <w:tcPr>
            <w:tcW w:w="1656" w:type="dxa"/>
            <w:tcBorders>
              <w:top w:val="nil"/>
              <w:left w:val="nil"/>
              <w:bottom w:val="nil"/>
              <w:right w:val="nil"/>
            </w:tcBorders>
          </w:tcPr>
          <w:p w14:paraId="6A1A2F51" w14:textId="77777777" w:rsidR="004E400A" w:rsidRDefault="00000000">
            <w:pPr>
              <w:jc w:val="center"/>
            </w:pPr>
            <w:r>
              <w:t>0.05</w:t>
            </w:r>
          </w:p>
        </w:tc>
        <w:tc>
          <w:tcPr>
            <w:tcW w:w="2880" w:type="dxa"/>
            <w:tcBorders>
              <w:top w:val="nil"/>
              <w:left w:val="nil"/>
              <w:bottom w:val="nil"/>
              <w:right w:val="nil"/>
            </w:tcBorders>
          </w:tcPr>
          <w:p w14:paraId="099621BA" w14:textId="77777777" w:rsidR="004E400A" w:rsidRDefault="00000000">
            <w:pPr>
              <w:jc w:val="center"/>
            </w:pPr>
            <w:r>
              <w:t>.</w:t>
            </w:r>
          </w:p>
        </w:tc>
      </w:tr>
      <w:tr w:rsidR="004E400A" w14:paraId="29F65D74" w14:textId="77777777">
        <w:tc>
          <w:tcPr>
            <w:tcW w:w="5760" w:type="dxa"/>
            <w:tcBorders>
              <w:top w:val="nil"/>
              <w:left w:val="nil"/>
              <w:bottom w:val="nil"/>
              <w:right w:val="nil"/>
            </w:tcBorders>
          </w:tcPr>
          <w:p w14:paraId="7B7BE6C9" w14:textId="77777777" w:rsidR="004E400A" w:rsidRDefault="00000000">
            <w:r>
              <w:t xml:space="preserve">   Homemaker</w:t>
            </w:r>
          </w:p>
        </w:tc>
        <w:tc>
          <w:tcPr>
            <w:tcW w:w="1656" w:type="dxa"/>
            <w:tcBorders>
              <w:top w:val="nil"/>
              <w:left w:val="nil"/>
              <w:bottom w:val="nil"/>
              <w:right w:val="nil"/>
            </w:tcBorders>
          </w:tcPr>
          <w:p w14:paraId="5B51AC2C" w14:textId="77777777" w:rsidR="004E400A" w:rsidRDefault="00000000">
            <w:pPr>
              <w:jc w:val="center"/>
            </w:pPr>
            <w:r>
              <w:t>0.03</w:t>
            </w:r>
          </w:p>
        </w:tc>
        <w:tc>
          <w:tcPr>
            <w:tcW w:w="1656" w:type="dxa"/>
            <w:tcBorders>
              <w:top w:val="nil"/>
              <w:left w:val="nil"/>
              <w:bottom w:val="nil"/>
              <w:right w:val="nil"/>
            </w:tcBorders>
          </w:tcPr>
          <w:p w14:paraId="6746F743" w14:textId="77777777" w:rsidR="004E400A" w:rsidRDefault="00000000">
            <w:pPr>
              <w:jc w:val="center"/>
            </w:pPr>
            <w:r>
              <w:t>0.00</w:t>
            </w:r>
          </w:p>
        </w:tc>
        <w:tc>
          <w:tcPr>
            <w:tcW w:w="1656" w:type="dxa"/>
            <w:tcBorders>
              <w:top w:val="nil"/>
              <w:left w:val="nil"/>
              <w:bottom w:val="nil"/>
              <w:right w:val="nil"/>
            </w:tcBorders>
          </w:tcPr>
          <w:p w14:paraId="2888B908" w14:textId="77777777" w:rsidR="004E400A" w:rsidRDefault="00000000">
            <w:pPr>
              <w:jc w:val="center"/>
            </w:pPr>
            <w:r>
              <w:t>0.02</w:t>
            </w:r>
          </w:p>
        </w:tc>
        <w:tc>
          <w:tcPr>
            <w:tcW w:w="1656" w:type="dxa"/>
            <w:tcBorders>
              <w:top w:val="nil"/>
              <w:left w:val="nil"/>
              <w:bottom w:val="nil"/>
              <w:right w:val="nil"/>
            </w:tcBorders>
          </w:tcPr>
          <w:p w14:paraId="202F2CC5" w14:textId="77777777" w:rsidR="004E400A" w:rsidRDefault="00000000">
            <w:pPr>
              <w:jc w:val="center"/>
            </w:pPr>
            <w:r>
              <w:t>0.04</w:t>
            </w:r>
          </w:p>
        </w:tc>
        <w:tc>
          <w:tcPr>
            <w:tcW w:w="2880" w:type="dxa"/>
            <w:tcBorders>
              <w:top w:val="nil"/>
              <w:left w:val="nil"/>
              <w:bottom w:val="nil"/>
              <w:right w:val="nil"/>
            </w:tcBorders>
          </w:tcPr>
          <w:p w14:paraId="4CD53245" w14:textId="77777777" w:rsidR="004E400A" w:rsidRDefault="00000000">
            <w:pPr>
              <w:jc w:val="center"/>
            </w:pPr>
            <w:r>
              <w:t>.</w:t>
            </w:r>
          </w:p>
        </w:tc>
      </w:tr>
      <w:tr w:rsidR="004E400A" w14:paraId="6BEBE90F" w14:textId="77777777">
        <w:tc>
          <w:tcPr>
            <w:tcW w:w="5760" w:type="dxa"/>
            <w:tcBorders>
              <w:top w:val="nil"/>
              <w:left w:val="nil"/>
              <w:bottom w:val="nil"/>
              <w:right w:val="nil"/>
            </w:tcBorders>
          </w:tcPr>
          <w:p w14:paraId="6B6C038E"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29D14550" w14:textId="77777777" w:rsidR="004E400A" w:rsidRDefault="00000000">
            <w:pPr>
              <w:jc w:val="center"/>
            </w:pPr>
            <w:r>
              <w:t>0.03</w:t>
            </w:r>
          </w:p>
        </w:tc>
        <w:tc>
          <w:tcPr>
            <w:tcW w:w="1656" w:type="dxa"/>
            <w:tcBorders>
              <w:top w:val="nil"/>
              <w:left w:val="nil"/>
              <w:bottom w:val="nil"/>
              <w:right w:val="nil"/>
            </w:tcBorders>
          </w:tcPr>
          <w:p w14:paraId="5C5CE919" w14:textId="77777777" w:rsidR="004E400A" w:rsidRDefault="00000000">
            <w:pPr>
              <w:jc w:val="center"/>
            </w:pPr>
            <w:r>
              <w:t>0.01</w:t>
            </w:r>
          </w:p>
        </w:tc>
        <w:tc>
          <w:tcPr>
            <w:tcW w:w="1656" w:type="dxa"/>
            <w:tcBorders>
              <w:top w:val="nil"/>
              <w:left w:val="nil"/>
              <w:bottom w:val="nil"/>
              <w:right w:val="nil"/>
            </w:tcBorders>
          </w:tcPr>
          <w:p w14:paraId="73675885" w14:textId="77777777" w:rsidR="004E400A" w:rsidRDefault="00000000">
            <w:pPr>
              <w:jc w:val="center"/>
            </w:pPr>
            <w:r>
              <w:t>0.02</w:t>
            </w:r>
          </w:p>
        </w:tc>
        <w:tc>
          <w:tcPr>
            <w:tcW w:w="1656" w:type="dxa"/>
            <w:tcBorders>
              <w:top w:val="nil"/>
              <w:left w:val="nil"/>
              <w:bottom w:val="nil"/>
              <w:right w:val="nil"/>
            </w:tcBorders>
          </w:tcPr>
          <w:p w14:paraId="5EBBCA7E" w14:textId="77777777" w:rsidR="004E400A" w:rsidRDefault="00000000">
            <w:pPr>
              <w:jc w:val="center"/>
            </w:pPr>
            <w:r>
              <w:t>0.04</w:t>
            </w:r>
          </w:p>
        </w:tc>
        <w:tc>
          <w:tcPr>
            <w:tcW w:w="2880" w:type="dxa"/>
            <w:tcBorders>
              <w:top w:val="nil"/>
              <w:left w:val="nil"/>
              <w:bottom w:val="nil"/>
              <w:right w:val="nil"/>
            </w:tcBorders>
          </w:tcPr>
          <w:p w14:paraId="65543E6E" w14:textId="77777777" w:rsidR="004E400A" w:rsidRDefault="00000000">
            <w:pPr>
              <w:jc w:val="center"/>
            </w:pPr>
            <w:r>
              <w:t>.</w:t>
            </w:r>
          </w:p>
        </w:tc>
      </w:tr>
      <w:tr w:rsidR="004E400A" w14:paraId="6D72EAEC" w14:textId="77777777">
        <w:tc>
          <w:tcPr>
            <w:tcW w:w="5760" w:type="dxa"/>
            <w:tcBorders>
              <w:top w:val="nil"/>
              <w:left w:val="nil"/>
              <w:bottom w:val="nil"/>
              <w:right w:val="nil"/>
            </w:tcBorders>
          </w:tcPr>
          <w:p w14:paraId="5458E241" w14:textId="77777777" w:rsidR="004E400A" w:rsidRDefault="00000000">
            <w:r>
              <w:t xml:space="preserve">   None of These/Other</w:t>
            </w:r>
          </w:p>
        </w:tc>
        <w:tc>
          <w:tcPr>
            <w:tcW w:w="1656" w:type="dxa"/>
            <w:tcBorders>
              <w:top w:val="nil"/>
              <w:left w:val="nil"/>
              <w:bottom w:val="nil"/>
              <w:right w:val="nil"/>
            </w:tcBorders>
          </w:tcPr>
          <w:p w14:paraId="70ECB08D" w14:textId="77777777" w:rsidR="004E400A" w:rsidRDefault="00000000">
            <w:pPr>
              <w:jc w:val="center"/>
            </w:pPr>
            <w:r>
              <w:t>0.04</w:t>
            </w:r>
          </w:p>
        </w:tc>
        <w:tc>
          <w:tcPr>
            <w:tcW w:w="1656" w:type="dxa"/>
            <w:tcBorders>
              <w:top w:val="nil"/>
              <w:left w:val="nil"/>
              <w:bottom w:val="nil"/>
              <w:right w:val="nil"/>
            </w:tcBorders>
          </w:tcPr>
          <w:p w14:paraId="433E025D" w14:textId="77777777" w:rsidR="004E400A" w:rsidRDefault="00000000">
            <w:pPr>
              <w:jc w:val="center"/>
            </w:pPr>
            <w:r>
              <w:t>0.00</w:t>
            </w:r>
          </w:p>
        </w:tc>
        <w:tc>
          <w:tcPr>
            <w:tcW w:w="1656" w:type="dxa"/>
            <w:tcBorders>
              <w:top w:val="nil"/>
              <w:left w:val="nil"/>
              <w:bottom w:val="nil"/>
              <w:right w:val="nil"/>
            </w:tcBorders>
          </w:tcPr>
          <w:p w14:paraId="3CED8E6A" w14:textId="77777777" w:rsidR="004E400A" w:rsidRDefault="00000000">
            <w:pPr>
              <w:jc w:val="center"/>
            </w:pPr>
            <w:r>
              <w:t>0.03</w:t>
            </w:r>
          </w:p>
        </w:tc>
        <w:tc>
          <w:tcPr>
            <w:tcW w:w="1656" w:type="dxa"/>
            <w:tcBorders>
              <w:top w:val="nil"/>
              <w:left w:val="nil"/>
              <w:bottom w:val="nil"/>
              <w:right w:val="nil"/>
            </w:tcBorders>
          </w:tcPr>
          <w:p w14:paraId="007D502E" w14:textId="77777777" w:rsidR="004E400A" w:rsidRDefault="00000000">
            <w:pPr>
              <w:jc w:val="center"/>
            </w:pPr>
            <w:r>
              <w:t>0.04</w:t>
            </w:r>
          </w:p>
        </w:tc>
        <w:tc>
          <w:tcPr>
            <w:tcW w:w="2880" w:type="dxa"/>
            <w:tcBorders>
              <w:top w:val="nil"/>
              <w:left w:val="nil"/>
              <w:bottom w:val="nil"/>
              <w:right w:val="nil"/>
            </w:tcBorders>
          </w:tcPr>
          <w:p w14:paraId="627995C1" w14:textId="77777777" w:rsidR="004E400A" w:rsidRDefault="00000000">
            <w:pPr>
              <w:jc w:val="center"/>
            </w:pPr>
            <w:r>
              <w:t>.</w:t>
            </w:r>
          </w:p>
        </w:tc>
      </w:tr>
      <w:tr w:rsidR="004E400A" w14:paraId="77E8E758" w14:textId="77777777">
        <w:tc>
          <w:tcPr>
            <w:tcW w:w="5760" w:type="dxa"/>
            <w:tcBorders>
              <w:top w:val="nil"/>
              <w:left w:val="nil"/>
              <w:bottom w:val="nil"/>
              <w:right w:val="nil"/>
            </w:tcBorders>
          </w:tcPr>
          <w:p w14:paraId="6CAB54EB" w14:textId="77777777" w:rsidR="004E400A" w:rsidRDefault="00000000">
            <w:r>
              <w:t>Education</w:t>
            </w:r>
          </w:p>
        </w:tc>
        <w:tc>
          <w:tcPr>
            <w:tcW w:w="0" w:type="auto"/>
            <w:tcBorders>
              <w:top w:val="nil"/>
              <w:left w:val="nil"/>
              <w:bottom w:val="nil"/>
              <w:right w:val="nil"/>
            </w:tcBorders>
          </w:tcPr>
          <w:p w14:paraId="03E5BEE0" w14:textId="77777777" w:rsidR="004E400A" w:rsidRDefault="004E400A">
            <w:pPr>
              <w:jc w:val="center"/>
            </w:pPr>
          </w:p>
        </w:tc>
        <w:tc>
          <w:tcPr>
            <w:tcW w:w="0" w:type="auto"/>
            <w:tcBorders>
              <w:top w:val="nil"/>
              <w:left w:val="nil"/>
              <w:bottom w:val="nil"/>
              <w:right w:val="nil"/>
            </w:tcBorders>
          </w:tcPr>
          <w:p w14:paraId="1FD84276" w14:textId="77777777" w:rsidR="004E400A" w:rsidRDefault="004E400A">
            <w:pPr>
              <w:jc w:val="center"/>
            </w:pPr>
          </w:p>
        </w:tc>
        <w:tc>
          <w:tcPr>
            <w:tcW w:w="0" w:type="auto"/>
            <w:tcBorders>
              <w:top w:val="nil"/>
              <w:left w:val="nil"/>
              <w:bottom w:val="nil"/>
              <w:right w:val="nil"/>
            </w:tcBorders>
          </w:tcPr>
          <w:p w14:paraId="467A6D5A" w14:textId="77777777" w:rsidR="004E400A" w:rsidRDefault="004E400A">
            <w:pPr>
              <w:jc w:val="center"/>
            </w:pPr>
          </w:p>
        </w:tc>
        <w:tc>
          <w:tcPr>
            <w:tcW w:w="0" w:type="auto"/>
            <w:tcBorders>
              <w:top w:val="nil"/>
              <w:left w:val="nil"/>
              <w:bottom w:val="nil"/>
              <w:right w:val="nil"/>
            </w:tcBorders>
          </w:tcPr>
          <w:p w14:paraId="61C1F048" w14:textId="77777777" w:rsidR="004E400A" w:rsidRDefault="004E400A">
            <w:pPr>
              <w:jc w:val="center"/>
            </w:pPr>
          </w:p>
        </w:tc>
        <w:tc>
          <w:tcPr>
            <w:tcW w:w="2880" w:type="dxa"/>
            <w:tcBorders>
              <w:top w:val="nil"/>
              <w:left w:val="nil"/>
              <w:bottom w:val="nil"/>
              <w:right w:val="nil"/>
            </w:tcBorders>
          </w:tcPr>
          <w:p w14:paraId="682BEB25" w14:textId="77777777" w:rsidR="004E400A" w:rsidRDefault="004E400A">
            <w:pPr>
              <w:jc w:val="center"/>
            </w:pPr>
          </w:p>
        </w:tc>
      </w:tr>
      <w:tr w:rsidR="004E400A" w14:paraId="7A0F2522" w14:textId="77777777">
        <w:tc>
          <w:tcPr>
            <w:tcW w:w="5760" w:type="dxa"/>
            <w:tcBorders>
              <w:top w:val="nil"/>
              <w:left w:val="nil"/>
              <w:bottom w:val="nil"/>
              <w:right w:val="nil"/>
            </w:tcBorders>
          </w:tcPr>
          <w:p w14:paraId="3D00134E" w14:textId="77777777" w:rsidR="004E400A" w:rsidRDefault="00000000">
            <w:r>
              <w:t xml:space="preserve">   Up to 8 Years</w:t>
            </w:r>
          </w:p>
        </w:tc>
        <w:tc>
          <w:tcPr>
            <w:tcW w:w="1656" w:type="dxa"/>
            <w:tcBorders>
              <w:top w:val="nil"/>
              <w:left w:val="nil"/>
              <w:bottom w:val="nil"/>
              <w:right w:val="nil"/>
            </w:tcBorders>
          </w:tcPr>
          <w:p w14:paraId="46F16663" w14:textId="77777777" w:rsidR="004E400A" w:rsidRDefault="00000000">
            <w:pPr>
              <w:jc w:val="center"/>
            </w:pPr>
            <w:r>
              <w:t>0.03</w:t>
            </w:r>
          </w:p>
        </w:tc>
        <w:tc>
          <w:tcPr>
            <w:tcW w:w="1656" w:type="dxa"/>
            <w:tcBorders>
              <w:top w:val="nil"/>
              <w:left w:val="nil"/>
              <w:bottom w:val="nil"/>
              <w:right w:val="nil"/>
            </w:tcBorders>
          </w:tcPr>
          <w:p w14:paraId="35F1AFA5" w14:textId="77777777" w:rsidR="004E400A" w:rsidRDefault="00000000">
            <w:pPr>
              <w:jc w:val="center"/>
            </w:pPr>
            <w:r>
              <w:t>0.01</w:t>
            </w:r>
          </w:p>
        </w:tc>
        <w:tc>
          <w:tcPr>
            <w:tcW w:w="1656" w:type="dxa"/>
            <w:tcBorders>
              <w:top w:val="nil"/>
              <w:left w:val="nil"/>
              <w:bottom w:val="nil"/>
              <w:right w:val="nil"/>
            </w:tcBorders>
          </w:tcPr>
          <w:p w14:paraId="13EC11F4" w14:textId="77777777" w:rsidR="004E400A" w:rsidRDefault="00000000">
            <w:pPr>
              <w:jc w:val="center"/>
            </w:pPr>
            <w:r>
              <w:t>0.01</w:t>
            </w:r>
          </w:p>
        </w:tc>
        <w:tc>
          <w:tcPr>
            <w:tcW w:w="1656" w:type="dxa"/>
            <w:tcBorders>
              <w:top w:val="nil"/>
              <w:left w:val="nil"/>
              <w:bottom w:val="nil"/>
              <w:right w:val="nil"/>
            </w:tcBorders>
          </w:tcPr>
          <w:p w14:paraId="62797C47" w14:textId="77777777" w:rsidR="004E400A" w:rsidRDefault="00000000">
            <w:pPr>
              <w:jc w:val="center"/>
            </w:pPr>
            <w:r>
              <w:t>0.04</w:t>
            </w:r>
          </w:p>
        </w:tc>
        <w:tc>
          <w:tcPr>
            <w:tcW w:w="2880" w:type="dxa"/>
            <w:tcBorders>
              <w:top w:val="nil"/>
              <w:left w:val="nil"/>
              <w:bottom w:val="nil"/>
              <w:right w:val="nil"/>
            </w:tcBorders>
          </w:tcPr>
          <w:p w14:paraId="69A1AA4C" w14:textId="77777777" w:rsidR="004E400A" w:rsidRDefault="00000000">
            <w:pPr>
              <w:jc w:val="center"/>
            </w:pPr>
            <w:r>
              <w:t>0.00</w:t>
            </w:r>
          </w:p>
        </w:tc>
      </w:tr>
      <w:tr w:rsidR="004E400A" w14:paraId="66B2A624" w14:textId="77777777">
        <w:tc>
          <w:tcPr>
            <w:tcW w:w="5760" w:type="dxa"/>
            <w:tcBorders>
              <w:top w:val="nil"/>
              <w:left w:val="nil"/>
              <w:bottom w:val="nil"/>
              <w:right w:val="nil"/>
            </w:tcBorders>
          </w:tcPr>
          <w:p w14:paraId="32108F66" w14:textId="77777777" w:rsidR="004E400A" w:rsidRDefault="00000000">
            <w:r>
              <w:t xml:space="preserve">   9-15 Years</w:t>
            </w:r>
          </w:p>
        </w:tc>
        <w:tc>
          <w:tcPr>
            <w:tcW w:w="1656" w:type="dxa"/>
            <w:tcBorders>
              <w:top w:val="nil"/>
              <w:left w:val="nil"/>
              <w:bottom w:val="nil"/>
              <w:right w:val="nil"/>
            </w:tcBorders>
          </w:tcPr>
          <w:p w14:paraId="405A143F" w14:textId="77777777" w:rsidR="004E400A" w:rsidRDefault="00000000">
            <w:pPr>
              <w:jc w:val="center"/>
            </w:pPr>
            <w:r>
              <w:t>0.04</w:t>
            </w:r>
          </w:p>
        </w:tc>
        <w:tc>
          <w:tcPr>
            <w:tcW w:w="1656" w:type="dxa"/>
            <w:tcBorders>
              <w:top w:val="nil"/>
              <w:left w:val="nil"/>
              <w:bottom w:val="nil"/>
              <w:right w:val="nil"/>
            </w:tcBorders>
          </w:tcPr>
          <w:p w14:paraId="5AC786B5" w14:textId="77777777" w:rsidR="004E400A" w:rsidRDefault="00000000">
            <w:pPr>
              <w:jc w:val="center"/>
            </w:pPr>
            <w:r>
              <w:t>0.00</w:t>
            </w:r>
          </w:p>
        </w:tc>
        <w:tc>
          <w:tcPr>
            <w:tcW w:w="1656" w:type="dxa"/>
            <w:tcBorders>
              <w:top w:val="nil"/>
              <w:left w:val="nil"/>
              <w:bottom w:val="nil"/>
              <w:right w:val="nil"/>
            </w:tcBorders>
          </w:tcPr>
          <w:p w14:paraId="3387B515" w14:textId="77777777" w:rsidR="004E400A" w:rsidRDefault="00000000">
            <w:pPr>
              <w:jc w:val="center"/>
            </w:pPr>
            <w:r>
              <w:t>0.03</w:t>
            </w:r>
          </w:p>
        </w:tc>
        <w:tc>
          <w:tcPr>
            <w:tcW w:w="1656" w:type="dxa"/>
            <w:tcBorders>
              <w:top w:val="nil"/>
              <w:left w:val="nil"/>
              <w:bottom w:val="nil"/>
              <w:right w:val="nil"/>
            </w:tcBorders>
          </w:tcPr>
          <w:p w14:paraId="783AAC9C" w14:textId="77777777" w:rsidR="004E400A" w:rsidRDefault="00000000">
            <w:pPr>
              <w:jc w:val="center"/>
            </w:pPr>
            <w:r>
              <w:t>0.04</w:t>
            </w:r>
          </w:p>
        </w:tc>
        <w:tc>
          <w:tcPr>
            <w:tcW w:w="2880" w:type="dxa"/>
            <w:tcBorders>
              <w:top w:val="nil"/>
              <w:left w:val="nil"/>
              <w:bottom w:val="nil"/>
              <w:right w:val="nil"/>
            </w:tcBorders>
          </w:tcPr>
          <w:p w14:paraId="7DFCCF89" w14:textId="77777777" w:rsidR="004E400A" w:rsidRDefault="00000000">
            <w:pPr>
              <w:jc w:val="center"/>
            </w:pPr>
            <w:r>
              <w:t>.</w:t>
            </w:r>
          </w:p>
        </w:tc>
      </w:tr>
      <w:tr w:rsidR="004E400A" w14:paraId="43DB525D" w14:textId="77777777">
        <w:tc>
          <w:tcPr>
            <w:tcW w:w="5760" w:type="dxa"/>
            <w:tcBorders>
              <w:top w:val="nil"/>
              <w:left w:val="nil"/>
              <w:bottom w:val="nil"/>
              <w:right w:val="nil"/>
            </w:tcBorders>
          </w:tcPr>
          <w:p w14:paraId="6E9C9827" w14:textId="77777777" w:rsidR="004E400A" w:rsidRDefault="00000000">
            <w:r>
              <w:t xml:space="preserve">   16+ Years</w:t>
            </w:r>
          </w:p>
        </w:tc>
        <w:tc>
          <w:tcPr>
            <w:tcW w:w="1656" w:type="dxa"/>
            <w:tcBorders>
              <w:top w:val="nil"/>
              <w:left w:val="nil"/>
              <w:bottom w:val="nil"/>
              <w:right w:val="nil"/>
            </w:tcBorders>
          </w:tcPr>
          <w:p w14:paraId="088611A6" w14:textId="77777777" w:rsidR="004E400A" w:rsidRDefault="00000000">
            <w:pPr>
              <w:jc w:val="center"/>
            </w:pPr>
            <w:r>
              <w:t>0.05</w:t>
            </w:r>
          </w:p>
        </w:tc>
        <w:tc>
          <w:tcPr>
            <w:tcW w:w="1656" w:type="dxa"/>
            <w:tcBorders>
              <w:top w:val="nil"/>
              <w:left w:val="nil"/>
              <w:bottom w:val="nil"/>
              <w:right w:val="nil"/>
            </w:tcBorders>
          </w:tcPr>
          <w:p w14:paraId="1A5FBBFD" w14:textId="77777777" w:rsidR="004E400A" w:rsidRDefault="00000000">
            <w:pPr>
              <w:jc w:val="center"/>
            </w:pPr>
            <w:r>
              <w:t>0.00</w:t>
            </w:r>
          </w:p>
        </w:tc>
        <w:tc>
          <w:tcPr>
            <w:tcW w:w="1656" w:type="dxa"/>
            <w:tcBorders>
              <w:top w:val="nil"/>
              <w:left w:val="nil"/>
              <w:bottom w:val="nil"/>
              <w:right w:val="nil"/>
            </w:tcBorders>
          </w:tcPr>
          <w:p w14:paraId="65BB929A" w14:textId="77777777" w:rsidR="004E400A" w:rsidRDefault="00000000">
            <w:pPr>
              <w:jc w:val="center"/>
            </w:pPr>
            <w:r>
              <w:t>0.04</w:t>
            </w:r>
          </w:p>
        </w:tc>
        <w:tc>
          <w:tcPr>
            <w:tcW w:w="1656" w:type="dxa"/>
            <w:tcBorders>
              <w:top w:val="nil"/>
              <w:left w:val="nil"/>
              <w:bottom w:val="nil"/>
              <w:right w:val="nil"/>
            </w:tcBorders>
          </w:tcPr>
          <w:p w14:paraId="67F418E7" w14:textId="77777777" w:rsidR="004E400A" w:rsidRDefault="00000000">
            <w:pPr>
              <w:jc w:val="center"/>
            </w:pPr>
            <w:r>
              <w:t>0.06</w:t>
            </w:r>
          </w:p>
        </w:tc>
        <w:tc>
          <w:tcPr>
            <w:tcW w:w="2880" w:type="dxa"/>
            <w:tcBorders>
              <w:top w:val="nil"/>
              <w:left w:val="nil"/>
              <w:bottom w:val="nil"/>
              <w:right w:val="nil"/>
            </w:tcBorders>
          </w:tcPr>
          <w:p w14:paraId="1A6C3288" w14:textId="77777777" w:rsidR="004E400A" w:rsidRDefault="00000000">
            <w:pPr>
              <w:jc w:val="center"/>
            </w:pPr>
            <w:r>
              <w:t>.</w:t>
            </w:r>
          </w:p>
        </w:tc>
      </w:tr>
      <w:tr w:rsidR="004E400A" w14:paraId="724573B1" w14:textId="77777777">
        <w:tc>
          <w:tcPr>
            <w:tcW w:w="5760" w:type="dxa"/>
            <w:tcBorders>
              <w:top w:val="nil"/>
              <w:left w:val="nil"/>
              <w:bottom w:val="nil"/>
              <w:right w:val="nil"/>
            </w:tcBorders>
          </w:tcPr>
          <w:p w14:paraId="4FF39426" w14:textId="77777777" w:rsidR="004E400A" w:rsidRDefault="00000000">
            <w:r>
              <w:t>Service Attendance</w:t>
            </w:r>
          </w:p>
        </w:tc>
        <w:tc>
          <w:tcPr>
            <w:tcW w:w="0" w:type="auto"/>
            <w:tcBorders>
              <w:top w:val="nil"/>
              <w:left w:val="nil"/>
              <w:bottom w:val="nil"/>
              <w:right w:val="nil"/>
            </w:tcBorders>
          </w:tcPr>
          <w:p w14:paraId="4E8751E4" w14:textId="77777777" w:rsidR="004E400A" w:rsidRDefault="004E400A">
            <w:pPr>
              <w:jc w:val="center"/>
            </w:pPr>
          </w:p>
        </w:tc>
        <w:tc>
          <w:tcPr>
            <w:tcW w:w="0" w:type="auto"/>
            <w:tcBorders>
              <w:top w:val="nil"/>
              <w:left w:val="nil"/>
              <w:bottom w:val="nil"/>
              <w:right w:val="nil"/>
            </w:tcBorders>
          </w:tcPr>
          <w:p w14:paraId="385D7ABC" w14:textId="77777777" w:rsidR="004E400A" w:rsidRDefault="004E400A">
            <w:pPr>
              <w:jc w:val="center"/>
            </w:pPr>
          </w:p>
        </w:tc>
        <w:tc>
          <w:tcPr>
            <w:tcW w:w="0" w:type="auto"/>
            <w:tcBorders>
              <w:top w:val="nil"/>
              <w:left w:val="nil"/>
              <w:bottom w:val="nil"/>
              <w:right w:val="nil"/>
            </w:tcBorders>
          </w:tcPr>
          <w:p w14:paraId="753A4F24" w14:textId="77777777" w:rsidR="004E400A" w:rsidRDefault="004E400A">
            <w:pPr>
              <w:jc w:val="center"/>
            </w:pPr>
          </w:p>
        </w:tc>
        <w:tc>
          <w:tcPr>
            <w:tcW w:w="0" w:type="auto"/>
            <w:tcBorders>
              <w:top w:val="nil"/>
              <w:left w:val="nil"/>
              <w:bottom w:val="nil"/>
              <w:right w:val="nil"/>
            </w:tcBorders>
          </w:tcPr>
          <w:p w14:paraId="58FB17E8" w14:textId="77777777" w:rsidR="004E400A" w:rsidRDefault="004E400A">
            <w:pPr>
              <w:jc w:val="center"/>
            </w:pPr>
          </w:p>
        </w:tc>
        <w:tc>
          <w:tcPr>
            <w:tcW w:w="2880" w:type="dxa"/>
            <w:tcBorders>
              <w:top w:val="nil"/>
              <w:left w:val="nil"/>
              <w:bottom w:val="nil"/>
              <w:right w:val="nil"/>
            </w:tcBorders>
          </w:tcPr>
          <w:p w14:paraId="33D0F4A0" w14:textId="77777777" w:rsidR="004E400A" w:rsidRDefault="004E400A">
            <w:pPr>
              <w:jc w:val="center"/>
            </w:pPr>
          </w:p>
        </w:tc>
      </w:tr>
      <w:tr w:rsidR="004E400A" w14:paraId="4CB4B732" w14:textId="77777777">
        <w:tc>
          <w:tcPr>
            <w:tcW w:w="5760" w:type="dxa"/>
            <w:tcBorders>
              <w:top w:val="nil"/>
              <w:left w:val="nil"/>
              <w:bottom w:val="nil"/>
              <w:right w:val="nil"/>
            </w:tcBorders>
          </w:tcPr>
          <w:p w14:paraId="6D7437C5" w14:textId="77777777" w:rsidR="004E400A" w:rsidRDefault="00000000">
            <w:r>
              <w:t xml:space="preserve">   &gt;1/Week</w:t>
            </w:r>
          </w:p>
        </w:tc>
        <w:tc>
          <w:tcPr>
            <w:tcW w:w="1656" w:type="dxa"/>
            <w:tcBorders>
              <w:top w:val="nil"/>
              <w:left w:val="nil"/>
              <w:bottom w:val="nil"/>
              <w:right w:val="nil"/>
            </w:tcBorders>
          </w:tcPr>
          <w:p w14:paraId="1E8C851E" w14:textId="77777777" w:rsidR="004E400A" w:rsidRDefault="00000000">
            <w:pPr>
              <w:jc w:val="center"/>
            </w:pPr>
            <w:r>
              <w:t>0.38</w:t>
            </w:r>
          </w:p>
        </w:tc>
        <w:tc>
          <w:tcPr>
            <w:tcW w:w="1656" w:type="dxa"/>
            <w:tcBorders>
              <w:top w:val="nil"/>
              <w:left w:val="nil"/>
              <w:bottom w:val="nil"/>
              <w:right w:val="nil"/>
            </w:tcBorders>
          </w:tcPr>
          <w:p w14:paraId="0FDB8FD1" w14:textId="77777777" w:rsidR="004E400A" w:rsidRDefault="00000000">
            <w:pPr>
              <w:jc w:val="center"/>
            </w:pPr>
            <w:r>
              <w:t>0.03</w:t>
            </w:r>
          </w:p>
        </w:tc>
        <w:tc>
          <w:tcPr>
            <w:tcW w:w="1656" w:type="dxa"/>
            <w:tcBorders>
              <w:top w:val="nil"/>
              <w:left w:val="nil"/>
              <w:bottom w:val="nil"/>
              <w:right w:val="nil"/>
            </w:tcBorders>
          </w:tcPr>
          <w:p w14:paraId="7528F613" w14:textId="77777777" w:rsidR="004E400A" w:rsidRDefault="00000000">
            <w:pPr>
              <w:jc w:val="center"/>
            </w:pPr>
            <w:r>
              <w:t>0.32</w:t>
            </w:r>
          </w:p>
        </w:tc>
        <w:tc>
          <w:tcPr>
            <w:tcW w:w="1656" w:type="dxa"/>
            <w:tcBorders>
              <w:top w:val="nil"/>
              <w:left w:val="nil"/>
              <w:bottom w:val="nil"/>
              <w:right w:val="nil"/>
            </w:tcBorders>
          </w:tcPr>
          <w:p w14:paraId="3F753D19" w14:textId="77777777" w:rsidR="004E400A" w:rsidRDefault="00000000">
            <w:pPr>
              <w:jc w:val="center"/>
            </w:pPr>
            <w:r>
              <w:t>0.44</w:t>
            </w:r>
          </w:p>
        </w:tc>
        <w:tc>
          <w:tcPr>
            <w:tcW w:w="2880" w:type="dxa"/>
            <w:tcBorders>
              <w:top w:val="nil"/>
              <w:left w:val="nil"/>
              <w:bottom w:val="nil"/>
              <w:right w:val="nil"/>
            </w:tcBorders>
          </w:tcPr>
          <w:p w14:paraId="0FB5CE36" w14:textId="77777777" w:rsidR="004E400A" w:rsidRDefault="00000000">
            <w:pPr>
              <w:jc w:val="center"/>
            </w:pPr>
            <w:r>
              <w:t>0.00</w:t>
            </w:r>
          </w:p>
        </w:tc>
      </w:tr>
      <w:tr w:rsidR="004E400A" w14:paraId="458AF090" w14:textId="77777777">
        <w:tc>
          <w:tcPr>
            <w:tcW w:w="5760" w:type="dxa"/>
            <w:tcBorders>
              <w:top w:val="nil"/>
              <w:left w:val="nil"/>
              <w:bottom w:val="nil"/>
              <w:right w:val="nil"/>
            </w:tcBorders>
          </w:tcPr>
          <w:p w14:paraId="4BE4E13D" w14:textId="77777777" w:rsidR="004E400A" w:rsidRDefault="00000000">
            <w:r>
              <w:t xml:space="preserve">   1/Week</w:t>
            </w:r>
          </w:p>
        </w:tc>
        <w:tc>
          <w:tcPr>
            <w:tcW w:w="1656" w:type="dxa"/>
            <w:tcBorders>
              <w:top w:val="nil"/>
              <w:left w:val="nil"/>
              <w:bottom w:val="nil"/>
              <w:right w:val="nil"/>
            </w:tcBorders>
          </w:tcPr>
          <w:p w14:paraId="26A1C677" w14:textId="77777777" w:rsidR="004E400A" w:rsidRDefault="00000000">
            <w:pPr>
              <w:jc w:val="center"/>
            </w:pPr>
            <w:r>
              <w:t>0.27</w:t>
            </w:r>
          </w:p>
        </w:tc>
        <w:tc>
          <w:tcPr>
            <w:tcW w:w="1656" w:type="dxa"/>
            <w:tcBorders>
              <w:top w:val="nil"/>
              <w:left w:val="nil"/>
              <w:bottom w:val="nil"/>
              <w:right w:val="nil"/>
            </w:tcBorders>
          </w:tcPr>
          <w:p w14:paraId="27478CE3" w14:textId="77777777" w:rsidR="004E400A" w:rsidRDefault="00000000">
            <w:pPr>
              <w:jc w:val="center"/>
            </w:pPr>
            <w:r>
              <w:t>0.03</w:t>
            </w:r>
          </w:p>
        </w:tc>
        <w:tc>
          <w:tcPr>
            <w:tcW w:w="1656" w:type="dxa"/>
            <w:tcBorders>
              <w:top w:val="nil"/>
              <w:left w:val="nil"/>
              <w:bottom w:val="nil"/>
              <w:right w:val="nil"/>
            </w:tcBorders>
          </w:tcPr>
          <w:p w14:paraId="7EF4A924" w14:textId="77777777" w:rsidR="004E400A" w:rsidRDefault="00000000">
            <w:pPr>
              <w:jc w:val="center"/>
            </w:pPr>
            <w:r>
              <w:t>0.21</w:t>
            </w:r>
          </w:p>
        </w:tc>
        <w:tc>
          <w:tcPr>
            <w:tcW w:w="1656" w:type="dxa"/>
            <w:tcBorders>
              <w:top w:val="nil"/>
              <w:left w:val="nil"/>
              <w:bottom w:val="nil"/>
              <w:right w:val="nil"/>
            </w:tcBorders>
          </w:tcPr>
          <w:p w14:paraId="0B09D1A1" w14:textId="77777777" w:rsidR="004E400A" w:rsidRDefault="00000000">
            <w:pPr>
              <w:jc w:val="center"/>
            </w:pPr>
            <w:r>
              <w:t>0.33</w:t>
            </w:r>
          </w:p>
        </w:tc>
        <w:tc>
          <w:tcPr>
            <w:tcW w:w="2880" w:type="dxa"/>
            <w:tcBorders>
              <w:top w:val="nil"/>
              <w:left w:val="nil"/>
              <w:bottom w:val="nil"/>
              <w:right w:val="nil"/>
            </w:tcBorders>
          </w:tcPr>
          <w:p w14:paraId="12BBB13B" w14:textId="77777777" w:rsidR="004E400A" w:rsidRDefault="00000000">
            <w:pPr>
              <w:jc w:val="center"/>
            </w:pPr>
            <w:r>
              <w:t>.</w:t>
            </w:r>
          </w:p>
        </w:tc>
      </w:tr>
      <w:tr w:rsidR="004E400A" w14:paraId="30DBB4F6" w14:textId="77777777">
        <w:tc>
          <w:tcPr>
            <w:tcW w:w="5760" w:type="dxa"/>
            <w:tcBorders>
              <w:top w:val="nil"/>
              <w:left w:val="nil"/>
              <w:bottom w:val="nil"/>
              <w:right w:val="nil"/>
            </w:tcBorders>
          </w:tcPr>
          <w:p w14:paraId="7E3B8CC4" w14:textId="77777777" w:rsidR="004E400A" w:rsidRDefault="00000000">
            <w:r>
              <w:t xml:space="preserve">   1-3/Month</w:t>
            </w:r>
          </w:p>
        </w:tc>
        <w:tc>
          <w:tcPr>
            <w:tcW w:w="1656" w:type="dxa"/>
            <w:tcBorders>
              <w:top w:val="nil"/>
              <w:left w:val="nil"/>
              <w:bottom w:val="nil"/>
              <w:right w:val="nil"/>
            </w:tcBorders>
          </w:tcPr>
          <w:p w14:paraId="4D942DD8" w14:textId="77777777" w:rsidR="004E400A" w:rsidRDefault="00000000">
            <w:pPr>
              <w:jc w:val="center"/>
            </w:pPr>
            <w:r>
              <w:t>0.11</w:t>
            </w:r>
          </w:p>
        </w:tc>
        <w:tc>
          <w:tcPr>
            <w:tcW w:w="1656" w:type="dxa"/>
            <w:tcBorders>
              <w:top w:val="nil"/>
              <w:left w:val="nil"/>
              <w:bottom w:val="nil"/>
              <w:right w:val="nil"/>
            </w:tcBorders>
          </w:tcPr>
          <w:p w14:paraId="48AF8E03" w14:textId="77777777" w:rsidR="004E400A" w:rsidRDefault="00000000">
            <w:pPr>
              <w:jc w:val="center"/>
            </w:pPr>
            <w:r>
              <w:t>0.01</w:t>
            </w:r>
          </w:p>
        </w:tc>
        <w:tc>
          <w:tcPr>
            <w:tcW w:w="1656" w:type="dxa"/>
            <w:tcBorders>
              <w:top w:val="nil"/>
              <w:left w:val="nil"/>
              <w:bottom w:val="nil"/>
              <w:right w:val="nil"/>
            </w:tcBorders>
          </w:tcPr>
          <w:p w14:paraId="11E7DB11" w14:textId="77777777" w:rsidR="004E400A" w:rsidRDefault="00000000">
            <w:pPr>
              <w:jc w:val="center"/>
            </w:pPr>
            <w:r>
              <w:t>0.09</w:t>
            </w:r>
          </w:p>
        </w:tc>
        <w:tc>
          <w:tcPr>
            <w:tcW w:w="1656" w:type="dxa"/>
            <w:tcBorders>
              <w:top w:val="nil"/>
              <w:left w:val="nil"/>
              <w:bottom w:val="nil"/>
              <w:right w:val="nil"/>
            </w:tcBorders>
          </w:tcPr>
          <w:p w14:paraId="06CBC3B7" w14:textId="77777777" w:rsidR="004E400A" w:rsidRDefault="00000000">
            <w:pPr>
              <w:jc w:val="center"/>
            </w:pPr>
            <w:r>
              <w:t>0.14</w:t>
            </w:r>
          </w:p>
        </w:tc>
        <w:tc>
          <w:tcPr>
            <w:tcW w:w="2880" w:type="dxa"/>
            <w:tcBorders>
              <w:top w:val="nil"/>
              <w:left w:val="nil"/>
              <w:bottom w:val="nil"/>
              <w:right w:val="nil"/>
            </w:tcBorders>
          </w:tcPr>
          <w:p w14:paraId="52200138" w14:textId="77777777" w:rsidR="004E400A" w:rsidRDefault="00000000">
            <w:pPr>
              <w:jc w:val="center"/>
            </w:pPr>
            <w:r>
              <w:t>.</w:t>
            </w:r>
          </w:p>
        </w:tc>
      </w:tr>
      <w:tr w:rsidR="004E400A" w14:paraId="23089E54" w14:textId="77777777">
        <w:tc>
          <w:tcPr>
            <w:tcW w:w="5760" w:type="dxa"/>
            <w:tcBorders>
              <w:top w:val="nil"/>
              <w:left w:val="nil"/>
              <w:bottom w:val="nil"/>
              <w:right w:val="nil"/>
            </w:tcBorders>
          </w:tcPr>
          <w:p w14:paraId="77B9FF41" w14:textId="77777777" w:rsidR="004E400A" w:rsidRDefault="00000000">
            <w:r>
              <w:t xml:space="preserve">   A Few Times a Year</w:t>
            </w:r>
          </w:p>
        </w:tc>
        <w:tc>
          <w:tcPr>
            <w:tcW w:w="1656" w:type="dxa"/>
            <w:tcBorders>
              <w:top w:val="nil"/>
              <w:left w:val="nil"/>
              <w:bottom w:val="nil"/>
              <w:right w:val="nil"/>
            </w:tcBorders>
          </w:tcPr>
          <w:p w14:paraId="3582622A" w14:textId="77777777" w:rsidR="004E400A" w:rsidRDefault="00000000">
            <w:pPr>
              <w:jc w:val="center"/>
            </w:pPr>
            <w:r>
              <w:t>0.05</w:t>
            </w:r>
          </w:p>
        </w:tc>
        <w:tc>
          <w:tcPr>
            <w:tcW w:w="1656" w:type="dxa"/>
            <w:tcBorders>
              <w:top w:val="nil"/>
              <w:left w:val="nil"/>
              <w:bottom w:val="nil"/>
              <w:right w:val="nil"/>
            </w:tcBorders>
          </w:tcPr>
          <w:p w14:paraId="65FCC158" w14:textId="77777777" w:rsidR="004E400A" w:rsidRDefault="00000000">
            <w:pPr>
              <w:jc w:val="center"/>
            </w:pPr>
            <w:r>
              <w:t>0.00</w:t>
            </w:r>
          </w:p>
        </w:tc>
        <w:tc>
          <w:tcPr>
            <w:tcW w:w="1656" w:type="dxa"/>
            <w:tcBorders>
              <w:top w:val="nil"/>
              <w:left w:val="nil"/>
              <w:bottom w:val="nil"/>
              <w:right w:val="nil"/>
            </w:tcBorders>
          </w:tcPr>
          <w:p w14:paraId="2C922FE0" w14:textId="77777777" w:rsidR="004E400A" w:rsidRDefault="00000000">
            <w:pPr>
              <w:jc w:val="center"/>
            </w:pPr>
            <w:r>
              <w:t>0.04</w:t>
            </w:r>
          </w:p>
        </w:tc>
        <w:tc>
          <w:tcPr>
            <w:tcW w:w="1656" w:type="dxa"/>
            <w:tcBorders>
              <w:top w:val="nil"/>
              <w:left w:val="nil"/>
              <w:bottom w:val="nil"/>
              <w:right w:val="nil"/>
            </w:tcBorders>
          </w:tcPr>
          <w:p w14:paraId="7F437538" w14:textId="77777777" w:rsidR="004E400A" w:rsidRDefault="00000000">
            <w:pPr>
              <w:jc w:val="center"/>
            </w:pPr>
            <w:r>
              <w:t>0.06</w:t>
            </w:r>
          </w:p>
        </w:tc>
        <w:tc>
          <w:tcPr>
            <w:tcW w:w="2880" w:type="dxa"/>
            <w:tcBorders>
              <w:top w:val="nil"/>
              <w:left w:val="nil"/>
              <w:bottom w:val="nil"/>
              <w:right w:val="nil"/>
            </w:tcBorders>
          </w:tcPr>
          <w:p w14:paraId="59F4E52C" w14:textId="77777777" w:rsidR="004E400A" w:rsidRDefault="00000000">
            <w:pPr>
              <w:jc w:val="center"/>
            </w:pPr>
            <w:r>
              <w:t>.</w:t>
            </w:r>
          </w:p>
        </w:tc>
      </w:tr>
      <w:tr w:rsidR="004E400A" w14:paraId="00B81E55" w14:textId="77777777">
        <w:tc>
          <w:tcPr>
            <w:tcW w:w="5760" w:type="dxa"/>
            <w:tcBorders>
              <w:top w:val="nil"/>
              <w:left w:val="nil"/>
              <w:bottom w:val="nil"/>
              <w:right w:val="nil"/>
            </w:tcBorders>
          </w:tcPr>
          <w:p w14:paraId="1CAED216" w14:textId="77777777" w:rsidR="004E400A" w:rsidRDefault="00000000">
            <w:r>
              <w:t xml:space="preserve">   Never</w:t>
            </w:r>
          </w:p>
        </w:tc>
        <w:tc>
          <w:tcPr>
            <w:tcW w:w="1656" w:type="dxa"/>
            <w:tcBorders>
              <w:top w:val="nil"/>
              <w:left w:val="nil"/>
              <w:bottom w:val="nil"/>
              <w:right w:val="nil"/>
            </w:tcBorders>
          </w:tcPr>
          <w:p w14:paraId="79BE5A19" w14:textId="77777777" w:rsidR="004E400A" w:rsidRDefault="00000000">
            <w:pPr>
              <w:jc w:val="center"/>
            </w:pPr>
            <w:r>
              <w:t>0.02</w:t>
            </w:r>
          </w:p>
        </w:tc>
        <w:tc>
          <w:tcPr>
            <w:tcW w:w="1656" w:type="dxa"/>
            <w:tcBorders>
              <w:top w:val="nil"/>
              <w:left w:val="nil"/>
              <w:bottom w:val="nil"/>
              <w:right w:val="nil"/>
            </w:tcBorders>
          </w:tcPr>
          <w:p w14:paraId="1693758F" w14:textId="77777777" w:rsidR="004E400A" w:rsidRDefault="00000000">
            <w:pPr>
              <w:jc w:val="center"/>
            </w:pPr>
            <w:r>
              <w:t>0.00</w:t>
            </w:r>
          </w:p>
        </w:tc>
        <w:tc>
          <w:tcPr>
            <w:tcW w:w="1656" w:type="dxa"/>
            <w:tcBorders>
              <w:top w:val="nil"/>
              <w:left w:val="nil"/>
              <w:bottom w:val="nil"/>
              <w:right w:val="nil"/>
            </w:tcBorders>
          </w:tcPr>
          <w:p w14:paraId="3211A7D2" w14:textId="77777777" w:rsidR="004E400A" w:rsidRDefault="00000000">
            <w:pPr>
              <w:jc w:val="center"/>
            </w:pPr>
            <w:r>
              <w:t>0.02</w:t>
            </w:r>
          </w:p>
        </w:tc>
        <w:tc>
          <w:tcPr>
            <w:tcW w:w="1656" w:type="dxa"/>
            <w:tcBorders>
              <w:top w:val="nil"/>
              <w:left w:val="nil"/>
              <w:bottom w:val="nil"/>
              <w:right w:val="nil"/>
            </w:tcBorders>
          </w:tcPr>
          <w:p w14:paraId="6A5FF7F5" w14:textId="77777777" w:rsidR="004E400A" w:rsidRDefault="00000000">
            <w:pPr>
              <w:jc w:val="center"/>
            </w:pPr>
            <w:r>
              <w:t>0.02</w:t>
            </w:r>
          </w:p>
        </w:tc>
        <w:tc>
          <w:tcPr>
            <w:tcW w:w="2880" w:type="dxa"/>
            <w:tcBorders>
              <w:top w:val="nil"/>
              <w:left w:val="nil"/>
              <w:bottom w:val="nil"/>
              <w:right w:val="nil"/>
            </w:tcBorders>
          </w:tcPr>
          <w:p w14:paraId="7EB85595" w14:textId="77777777" w:rsidR="004E400A" w:rsidRDefault="00000000">
            <w:pPr>
              <w:jc w:val="center"/>
            </w:pPr>
            <w:r>
              <w:t>.</w:t>
            </w:r>
          </w:p>
        </w:tc>
      </w:tr>
      <w:tr w:rsidR="004E400A" w14:paraId="47835742" w14:textId="77777777">
        <w:tc>
          <w:tcPr>
            <w:tcW w:w="5760" w:type="dxa"/>
            <w:tcBorders>
              <w:top w:val="nil"/>
              <w:left w:val="nil"/>
              <w:bottom w:val="nil"/>
              <w:right w:val="nil"/>
            </w:tcBorders>
          </w:tcPr>
          <w:p w14:paraId="32705741" w14:textId="77777777" w:rsidR="004E400A" w:rsidRDefault="00000000">
            <w:r>
              <w:t>Immigration Status</w:t>
            </w:r>
          </w:p>
        </w:tc>
        <w:tc>
          <w:tcPr>
            <w:tcW w:w="0" w:type="auto"/>
            <w:tcBorders>
              <w:top w:val="nil"/>
              <w:left w:val="nil"/>
              <w:bottom w:val="nil"/>
              <w:right w:val="nil"/>
            </w:tcBorders>
          </w:tcPr>
          <w:p w14:paraId="1AD0312F" w14:textId="77777777" w:rsidR="004E400A" w:rsidRDefault="004E400A">
            <w:pPr>
              <w:jc w:val="center"/>
            </w:pPr>
          </w:p>
        </w:tc>
        <w:tc>
          <w:tcPr>
            <w:tcW w:w="0" w:type="auto"/>
            <w:tcBorders>
              <w:top w:val="nil"/>
              <w:left w:val="nil"/>
              <w:bottom w:val="nil"/>
              <w:right w:val="nil"/>
            </w:tcBorders>
          </w:tcPr>
          <w:p w14:paraId="3FFB8B83" w14:textId="77777777" w:rsidR="004E400A" w:rsidRDefault="004E400A">
            <w:pPr>
              <w:jc w:val="center"/>
            </w:pPr>
          </w:p>
        </w:tc>
        <w:tc>
          <w:tcPr>
            <w:tcW w:w="0" w:type="auto"/>
            <w:tcBorders>
              <w:top w:val="nil"/>
              <w:left w:val="nil"/>
              <w:bottom w:val="nil"/>
              <w:right w:val="nil"/>
            </w:tcBorders>
          </w:tcPr>
          <w:p w14:paraId="302401F6" w14:textId="77777777" w:rsidR="004E400A" w:rsidRDefault="004E400A">
            <w:pPr>
              <w:jc w:val="center"/>
            </w:pPr>
          </w:p>
        </w:tc>
        <w:tc>
          <w:tcPr>
            <w:tcW w:w="0" w:type="auto"/>
            <w:tcBorders>
              <w:top w:val="nil"/>
              <w:left w:val="nil"/>
              <w:bottom w:val="nil"/>
              <w:right w:val="nil"/>
            </w:tcBorders>
          </w:tcPr>
          <w:p w14:paraId="706C0298" w14:textId="77777777" w:rsidR="004E400A" w:rsidRDefault="004E400A">
            <w:pPr>
              <w:jc w:val="center"/>
            </w:pPr>
          </w:p>
        </w:tc>
        <w:tc>
          <w:tcPr>
            <w:tcW w:w="2880" w:type="dxa"/>
            <w:tcBorders>
              <w:top w:val="nil"/>
              <w:left w:val="nil"/>
              <w:bottom w:val="nil"/>
              <w:right w:val="nil"/>
            </w:tcBorders>
          </w:tcPr>
          <w:p w14:paraId="7AAC8550" w14:textId="77777777" w:rsidR="004E400A" w:rsidRDefault="004E400A">
            <w:pPr>
              <w:jc w:val="center"/>
            </w:pPr>
          </w:p>
        </w:tc>
      </w:tr>
      <w:tr w:rsidR="004E400A" w14:paraId="6D4A640F" w14:textId="77777777">
        <w:tc>
          <w:tcPr>
            <w:tcW w:w="5760" w:type="dxa"/>
            <w:tcBorders>
              <w:top w:val="nil"/>
              <w:left w:val="nil"/>
              <w:bottom w:val="nil"/>
              <w:right w:val="nil"/>
            </w:tcBorders>
          </w:tcPr>
          <w:p w14:paraId="14B748EF" w14:textId="77777777" w:rsidR="004E400A" w:rsidRDefault="00000000">
            <w:r>
              <w:t xml:space="preserve">   Born in This Country</w:t>
            </w:r>
          </w:p>
        </w:tc>
        <w:tc>
          <w:tcPr>
            <w:tcW w:w="1656" w:type="dxa"/>
            <w:tcBorders>
              <w:top w:val="nil"/>
              <w:left w:val="nil"/>
              <w:bottom w:val="nil"/>
              <w:right w:val="nil"/>
            </w:tcBorders>
          </w:tcPr>
          <w:p w14:paraId="5675B703" w14:textId="77777777" w:rsidR="004E400A" w:rsidRDefault="00000000">
            <w:pPr>
              <w:jc w:val="center"/>
            </w:pPr>
            <w:r>
              <w:t>0.04</w:t>
            </w:r>
          </w:p>
        </w:tc>
        <w:tc>
          <w:tcPr>
            <w:tcW w:w="1656" w:type="dxa"/>
            <w:tcBorders>
              <w:top w:val="nil"/>
              <w:left w:val="nil"/>
              <w:bottom w:val="nil"/>
              <w:right w:val="nil"/>
            </w:tcBorders>
          </w:tcPr>
          <w:p w14:paraId="7CFAE526" w14:textId="77777777" w:rsidR="004E400A" w:rsidRDefault="00000000">
            <w:pPr>
              <w:jc w:val="center"/>
            </w:pPr>
            <w:r>
              <w:t>0.00</w:t>
            </w:r>
          </w:p>
        </w:tc>
        <w:tc>
          <w:tcPr>
            <w:tcW w:w="1656" w:type="dxa"/>
            <w:tcBorders>
              <w:top w:val="nil"/>
              <w:left w:val="nil"/>
              <w:bottom w:val="nil"/>
              <w:right w:val="nil"/>
            </w:tcBorders>
          </w:tcPr>
          <w:p w14:paraId="4035D4B2" w14:textId="77777777" w:rsidR="004E400A" w:rsidRDefault="00000000">
            <w:pPr>
              <w:jc w:val="center"/>
            </w:pPr>
            <w:r>
              <w:t>0.04</w:t>
            </w:r>
          </w:p>
        </w:tc>
        <w:tc>
          <w:tcPr>
            <w:tcW w:w="1656" w:type="dxa"/>
            <w:tcBorders>
              <w:top w:val="nil"/>
              <w:left w:val="nil"/>
              <w:bottom w:val="nil"/>
              <w:right w:val="nil"/>
            </w:tcBorders>
          </w:tcPr>
          <w:p w14:paraId="6C2D8E19" w14:textId="77777777" w:rsidR="004E400A" w:rsidRDefault="00000000">
            <w:pPr>
              <w:jc w:val="center"/>
            </w:pPr>
            <w:r>
              <w:t>0.04</w:t>
            </w:r>
          </w:p>
        </w:tc>
        <w:tc>
          <w:tcPr>
            <w:tcW w:w="2880" w:type="dxa"/>
            <w:tcBorders>
              <w:top w:val="nil"/>
              <w:left w:val="nil"/>
              <w:bottom w:val="nil"/>
              <w:right w:val="nil"/>
            </w:tcBorders>
          </w:tcPr>
          <w:p w14:paraId="2AB14254" w14:textId="77777777" w:rsidR="004E400A" w:rsidRDefault="00000000">
            <w:pPr>
              <w:jc w:val="center"/>
            </w:pPr>
            <w:r>
              <w:t>0.85</w:t>
            </w:r>
          </w:p>
        </w:tc>
      </w:tr>
      <w:tr w:rsidR="004E400A" w14:paraId="664E0DE7" w14:textId="77777777">
        <w:tc>
          <w:tcPr>
            <w:tcW w:w="5760" w:type="dxa"/>
            <w:tcBorders>
              <w:top w:val="nil"/>
              <w:left w:val="nil"/>
              <w:bottom w:val="nil"/>
              <w:right w:val="nil"/>
            </w:tcBorders>
          </w:tcPr>
          <w:p w14:paraId="59ED8198" w14:textId="77777777" w:rsidR="004E400A" w:rsidRDefault="00000000">
            <w:r>
              <w:t xml:space="preserve">   Born in Another Country</w:t>
            </w:r>
          </w:p>
        </w:tc>
        <w:tc>
          <w:tcPr>
            <w:tcW w:w="1656" w:type="dxa"/>
            <w:tcBorders>
              <w:top w:val="nil"/>
              <w:left w:val="nil"/>
              <w:bottom w:val="nil"/>
              <w:right w:val="nil"/>
            </w:tcBorders>
          </w:tcPr>
          <w:p w14:paraId="07917EA9" w14:textId="77777777" w:rsidR="004E400A" w:rsidRDefault="00000000">
            <w:pPr>
              <w:jc w:val="center"/>
            </w:pPr>
            <w:r>
              <w:t>0.03</w:t>
            </w:r>
          </w:p>
        </w:tc>
        <w:tc>
          <w:tcPr>
            <w:tcW w:w="1656" w:type="dxa"/>
            <w:tcBorders>
              <w:top w:val="nil"/>
              <w:left w:val="nil"/>
              <w:bottom w:val="nil"/>
              <w:right w:val="nil"/>
            </w:tcBorders>
          </w:tcPr>
          <w:p w14:paraId="73B4D615" w14:textId="77777777" w:rsidR="004E400A" w:rsidRDefault="00000000">
            <w:pPr>
              <w:jc w:val="center"/>
            </w:pPr>
            <w:r>
              <w:t>0.02</w:t>
            </w:r>
          </w:p>
        </w:tc>
        <w:tc>
          <w:tcPr>
            <w:tcW w:w="1656" w:type="dxa"/>
            <w:tcBorders>
              <w:top w:val="nil"/>
              <w:left w:val="nil"/>
              <w:bottom w:val="nil"/>
              <w:right w:val="nil"/>
            </w:tcBorders>
          </w:tcPr>
          <w:p w14:paraId="7B85E8C6" w14:textId="77777777" w:rsidR="004E400A" w:rsidRDefault="00000000">
            <w:pPr>
              <w:jc w:val="center"/>
            </w:pPr>
            <w:r>
              <w:t>-0.01</w:t>
            </w:r>
          </w:p>
        </w:tc>
        <w:tc>
          <w:tcPr>
            <w:tcW w:w="1656" w:type="dxa"/>
            <w:tcBorders>
              <w:top w:val="nil"/>
              <w:left w:val="nil"/>
              <w:bottom w:val="nil"/>
              <w:right w:val="nil"/>
            </w:tcBorders>
          </w:tcPr>
          <w:p w14:paraId="5B3FEB97" w14:textId="77777777" w:rsidR="004E400A" w:rsidRDefault="00000000">
            <w:pPr>
              <w:jc w:val="center"/>
            </w:pPr>
            <w:r>
              <w:t>0.08</w:t>
            </w:r>
          </w:p>
        </w:tc>
        <w:tc>
          <w:tcPr>
            <w:tcW w:w="2880" w:type="dxa"/>
            <w:tcBorders>
              <w:top w:val="nil"/>
              <w:left w:val="nil"/>
              <w:bottom w:val="nil"/>
              <w:right w:val="nil"/>
            </w:tcBorders>
          </w:tcPr>
          <w:p w14:paraId="3E3DDCD8" w14:textId="77777777" w:rsidR="004E400A" w:rsidRDefault="00000000">
            <w:pPr>
              <w:jc w:val="center"/>
            </w:pPr>
            <w:r>
              <w:t>.</w:t>
            </w:r>
          </w:p>
        </w:tc>
      </w:tr>
      <w:tr w:rsidR="004E400A" w14:paraId="7EC170BF" w14:textId="77777777">
        <w:tc>
          <w:tcPr>
            <w:tcW w:w="5760" w:type="dxa"/>
            <w:tcBorders>
              <w:top w:val="nil"/>
              <w:left w:val="nil"/>
              <w:bottom w:val="nil"/>
              <w:right w:val="nil"/>
            </w:tcBorders>
          </w:tcPr>
          <w:p w14:paraId="5B78430A" w14:textId="77777777" w:rsidR="004E400A" w:rsidRDefault="00000000">
            <w:r>
              <w:t>Religion</w:t>
            </w:r>
          </w:p>
        </w:tc>
        <w:tc>
          <w:tcPr>
            <w:tcW w:w="0" w:type="auto"/>
            <w:tcBorders>
              <w:top w:val="nil"/>
              <w:left w:val="nil"/>
              <w:bottom w:val="nil"/>
              <w:right w:val="nil"/>
            </w:tcBorders>
          </w:tcPr>
          <w:p w14:paraId="2FB0B498" w14:textId="77777777" w:rsidR="004E400A" w:rsidRDefault="004E400A">
            <w:pPr>
              <w:jc w:val="center"/>
            </w:pPr>
          </w:p>
        </w:tc>
        <w:tc>
          <w:tcPr>
            <w:tcW w:w="0" w:type="auto"/>
            <w:tcBorders>
              <w:top w:val="nil"/>
              <w:left w:val="nil"/>
              <w:bottom w:val="nil"/>
              <w:right w:val="nil"/>
            </w:tcBorders>
          </w:tcPr>
          <w:p w14:paraId="290CFC85" w14:textId="77777777" w:rsidR="004E400A" w:rsidRDefault="004E400A">
            <w:pPr>
              <w:jc w:val="center"/>
            </w:pPr>
          </w:p>
        </w:tc>
        <w:tc>
          <w:tcPr>
            <w:tcW w:w="0" w:type="auto"/>
            <w:tcBorders>
              <w:top w:val="nil"/>
              <w:left w:val="nil"/>
              <w:bottom w:val="nil"/>
              <w:right w:val="nil"/>
            </w:tcBorders>
          </w:tcPr>
          <w:p w14:paraId="724030DD" w14:textId="77777777" w:rsidR="004E400A" w:rsidRDefault="004E400A">
            <w:pPr>
              <w:jc w:val="center"/>
            </w:pPr>
          </w:p>
        </w:tc>
        <w:tc>
          <w:tcPr>
            <w:tcW w:w="0" w:type="auto"/>
            <w:tcBorders>
              <w:top w:val="nil"/>
              <w:left w:val="nil"/>
              <w:bottom w:val="nil"/>
              <w:right w:val="nil"/>
            </w:tcBorders>
          </w:tcPr>
          <w:p w14:paraId="239F711E" w14:textId="77777777" w:rsidR="004E400A" w:rsidRDefault="004E400A">
            <w:pPr>
              <w:jc w:val="center"/>
            </w:pPr>
          </w:p>
        </w:tc>
        <w:tc>
          <w:tcPr>
            <w:tcW w:w="2880" w:type="dxa"/>
            <w:tcBorders>
              <w:top w:val="nil"/>
              <w:left w:val="nil"/>
              <w:bottom w:val="nil"/>
              <w:right w:val="nil"/>
            </w:tcBorders>
          </w:tcPr>
          <w:p w14:paraId="36C355DB" w14:textId="77777777" w:rsidR="004E400A" w:rsidRDefault="004E400A">
            <w:pPr>
              <w:jc w:val="center"/>
            </w:pPr>
          </w:p>
        </w:tc>
      </w:tr>
      <w:tr w:rsidR="004E400A" w14:paraId="19F22E0F" w14:textId="77777777">
        <w:tc>
          <w:tcPr>
            <w:tcW w:w="5760" w:type="dxa"/>
            <w:tcBorders>
              <w:top w:val="nil"/>
              <w:left w:val="nil"/>
              <w:bottom w:val="nil"/>
              <w:right w:val="nil"/>
            </w:tcBorders>
          </w:tcPr>
          <w:p w14:paraId="5E0F4672" w14:textId="77777777" w:rsidR="004E400A" w:rsidRDefault="00000000">
            <w:r>
              <w:t xml:space="preserve">   Christianity</w:t>
            </w:r>
          </w:p>
        </w:tc>
        <w:tc>
          <w:tcPr>
            <w:tcW w:w="1656" w:type="dxa"/>
            <w:tcBorders>
              <w:top w:val="nil"/>
              <w:left w:val="nil"/>
              <w:bottom w:val="nil"/>
              <w:right w:val="nil"/>
            </w:tcBorders>
          </w:tcPr>
          <w:p w14:paraId="0B0E7562" w14:textId="77777777" w:rsidR="004E400A" w:rsidRDefault="00000000">
            <w:pPr>
              <w:jc w:val="center"/>
            </w:pPr>
            <w:r>
              <w:t>0.31</w:t>
            </w:r>
          </w:p>
        </w:tc>
        <w:tc>
          <w:tcPr>
            <w:tcW w:w="1656" w:type="dxa"/>
            <w:tcBorders>
              <w:top w:val="nil"/>
              <w:left w:val="nil"/>
              <w:bottom w:val="nil"/>
              <w:right w:val="nil"/>
            </w:tcBorders>
          </w:tcPr>
          <w:p w14:paraId="44B9EEA4" w14:textId="77777777" w:rsidR="004E400A" w:rsidRDefault="00000000">
            <w:pPr>
              <w:jc w:val="center"/>
            </w:pPr>
            <w:r>
              <w:t>0.03</w:t>
            </w:r>
          </w:p>
        </w:tc>
        <w:tc>
          <w:tcPr>
            <w:tcW w:w="1656" w:type="dxa"/>
            <w:tcBorders>
              <w:top w:val="nil"/>
              <w:left w:val="nil"/>
              <w:bottom w:val="nil"/>
              <w:right w:val="nil"/>
            </w:tcBorders>
          </w:tcPr>
          <w:p w14:paraId="2C04F2B4" w14:textId="77777777" w:rsidR="004E400A" w:rsidRDefault="00000000">
            <w:pPr>
              <w:jc w:val="center"/>
            </w:pPr>
            <w:r>
              <w:t>0.25</w:t>
            </w:r>
          </w:p>
        </w:tc>
        <w:tc>
          <w:tcPr>
            <w:tcW w:w="1656" w:type="dxa"/>
            <w:tcBorders>
              <w:top w:val="nil"/>
              <w:left w:val="nil"/>
              <w:bottom w:val="nil"/>
              <w:right w:val="nil"/>
            </w:tcBorders>
          </w:tcPr>
          <w:p w14:paraId="54DFB729" w14:textId="77777777" w:rsidR="004E400A" w:rsidRDefault="00000000">
            <w:pPr>
              <w:jc w:val="center"/>
            </w:pPr>
            <w:r>
              <w:t>0.36</w:t>
            </w:r>
          </w:p>
        </w:tc>
        <w:tc>
          <w:tcPr>
            <w:tcW w:w="2880" w:type="dxa"/>
            <w:tcBorders>
              <w:top w:val="nil"/>
              <w:left w:val="nil"/>
              <w:bottom w:val="nil"/>
              <w:right w:val="nil"/>
            </w:tcBorders>
          </w:tcPr>
          <w:p w14:paraId="25827C95" w14:textId="77777777" w:rsidR="004E400A" w:rsidRDefault="00000000">
            <w:pPr>
              <w:jc w:val="center"/>
            </w:pPr>
            <w:r>
              <w:t>0.00</w:t>
            </w:r>
          </w:p>
        </w:tc>
      </w:tr>
      <w:tr w:rsidR="004E400A" w14:paraId="39C4927F" w14:textId="77777777">
        <w:tc>
          <w:tcPr>
            <w:tcW w:w="5760" w:type="dxa"/>
            <w:tcBorders>
              <w:top w:val="nil"/>
              <w:left w:val="nil"/>
              <w:bottom w:val="nil"/>
              <w:right w:val="nil"/>
            </w:tcBorders>
          </w:tcPr>
          <w:p w14:paraId="7ADDA553" w14:textId="77777777" w:rsidR="004E400A" w:rsidRDefault="00000000">
            <w:r>
              <w:t xml:space="preserve">   Islam</w:t>
            </w:r>
          </w:p>
        </w:tc>
        <w:tc>
          <w:tcPr>
            <w:tcW w:w="1656" w:type="dxa"/>
            <w:tcBorders>
              <w:top w:val="nil"/>
              <w:left w:val="nil"/>
              <w:bottom w:val="nil"/>
              <w:right w:val="nil"/>
            </w:tcBorders>
          </w:tcPr>
          <w:p w14:paraId="241C63FB" w14:textId="77777777" w:rsidR="004E400A" w:rsidRDefault="00000000">
            <w:pPr>
              <w:jc w:val="center"/>
            </w:pPr>
            <w:r>
              <w:t>0.00</w:t>
            </w:r>
          </w:p>
        </w:tc>
        <w:tc>
          <w:tcPr>
            <w:tcW w:w="1656" w:type="dxa"/>
            <w:tcBorders>
              <w:top w:val="nil"/>
              <w:left w:val="nil"/>
              <w:bottom w:val="nil"/>
              <w:right w:val="nil"/>
            </w:tcBorders>
          </w:tcPr>
          <w:p w14:paraId="70344D5A" w14:textId="77777777" w:rsidR="004E400A" w:rsidRDefault="00000000">
            <w:pPr>
              <w:jc w:val="center"/>
            </w:pPr>
            <w:r>
              <w:t>.</w:t>
            </w:r>
          </w:p>
        </w:tc>
        <w:tc>
          <w:tcPr>
            <w:tcW w:w="1656" w:type="dxa"/>
            <w:tcBorders>
              <w:top w:val="nil"/>
              <w:left w:val="nil"/>
              <w:bottom w:val="nil"/>
              <w:right w:val="nil"/>
            </w:tcBorders>
          </w:tcPr>
          <w:p w14:paraId="2188663D" w14:textId="77777777" w:rsidR="004E400A" w:rsidRDefault="00000000">
            <w:pPr>
              <w:jc w:val="center"/>
            </w:pPr>
            <w:r>
              <w:t>.</w:t>
            </w:r>
          </w:p>
        </w:tc>
        <w:tc>
          <w:tcPr>
            <w:tcW w:w="1656" w:type="dxa"/>
            <w:tcBorders>
              <w:top w:val="nil"/>
              <w:left w:val="nil"/>
              <w:bottom w:val="nil"/>
              <w:right w:val="nil"/>
            </w:tcBorders>
          </w:tcPr>
          <w:p w14:paraId="08C70569" w14:textId="77777777" w:rsidR="004E400A" w:rsidRDefault="00000000">
            <w:pPr>
              <w:jc w:val="center"/>
            </w:pPr>
            <w:r>
              <w:t>.</w:t>
            </w:r>
          </w:p>
        </w:tc>
        <w:tc>
          <w:tcPr>
            <w:tcW w:w="2880" w:type="dxa"/>
            <w:tcBorders>
              <w:top w:val="nil"/>
              <w:left w:val="nil"/>
              <w:bottom w:val="nil"/>
              <w:right w:val="nil"/>
            </w:tcBorders>
          </w:tcPr>
          <w:p w14:paraId="5627390D" w14:textId="77777777" w:rsidR="004E400A" w:rsidRDefault="00000000">
            <w:pPr>
              <w:jc w:val="center"/>
            </w:pPr>
            <w:r>
              <w:t>.</w:t>
            </w:r>
          </w:p>
        </w:tc>
      </w:tr>
      <w:tr w:rsidR="004E400A" w14:paraId="452750BB" w14:textId="77777777">
        <w:tc>
          <w:tcPr>
            <w:tcW w:w="5760" w:type="dxa"/>
            <w:tcBorders>
              <w:top w:val="nil"/>
              <w:left w:val="nil"/>
              <w:bottom w:val="nil"/>
              <w:right w:val="nil"/>
            </w:tcBorders>
          </w:tcPr>
          <w:p w14:paraId="4534E5C2" w14:textId="77777777" w:rsidR="004E400A" w:rsidRDefault="00000000">
            <w:r>
              <w:t xml:space="preserve">   Hinduism</w:t>
            </w:r>
          </w:p>
        </w:tc>
        <w:tc>
          <w:tcPr>
            <w:tcW w:w="1656" w:type="dxa"/>
            <w:tcBorders>
              <w:top w:val="nil"/>
              <w:left w:val="nil"/>
              <w:bottom w:val="nil"/>
              <w:right w:val="nil"/>
            </w:tcBorders>
          </w:tcPr>
          <w:p w14:paraId="195F123B" w14:textId="77777777" w:rsidR="004E400A" w:rsidRDefault="00000000">
            <w:pPr>
              <w:jc w:val="center"/>
            </w:pPr>
            <w:r>
              <w:t>0.08</w:t>
            </w:r>
          </w:p>
        </w:tc>
        <w:tc>
          <w:tcPr>
            <w:tcW w:w="1656" w:type="dxa"/>
            <w:tcBorders>
              <w:top w:val="nil"/>
              <w:left w:val="nil"/>
              <w:bottom w:val="nil"/>
              <w:right w:val="nil"/>
            </w:tcBorders>
          </w:tcPr>
          <w:p w14:paraId="6F4B113C" w14:textId="77777777" w:rsidR="004E400A" w:rsidRDefault="00000000">
            <w:pPr>
              <w:jc w:val="center"/>
            </w:pPr>
            <w:r>
              <w:t>0.10</w:t>
            </w:r>
          </w:p>
        </w:tc>
        <w:tc>
          <w:tcPr>
            <w:tcW w:w="1656" w:type="dxa"/>
            <w:tcBorders>
              <w:top w:val="nil"/>
              <w:left w:val="nil"/>
              <w:bottom w:val="nil"/>
              <w:right w:val="nil"/>
            </w:tcBorders>
          </w:tcPr>
          <w:p w14:paraId="2DE126A8" w14:textId="77777777" w:rsidR="004E400A" w:rsidRDefault="00000000">
            <w:pPr>
              <w:jc w:val="center"/>
            </w:pPr>
            <w:r>
              <w:t>-0.24</w:t>
            </w:r>
          </w:p>
        </w:tc>
        <w:tc>
          <w:tcPr>
            <w:tcW w:w="1656" w:type="dxa"/>
            <w:tcBorders>
              <w:top w:val="nil"/>
              <w:left w:val="nil"/>
              <w:bottom w:val="nil"/>
              <w:right w:val="nil"/>
            </w:tcBorders>
          </w:tcPr>
          <w:p w14:paraId="3194B840" w14:textId="77777777" w:rsidR="004E400A" w:rsidRDefault="00000000">
            <w:pPr>
              <w:jc w:val="center"/>
            </w:pPr>
            <w:r>
              <w:t>0.40</w:t>
            </w:r>
          </w:p>
        </w:tc>
        <w:tc>
          <w:tcPr>
            <w:tcW w:w="2880" w:type="dxa"/>
            <w:tcBorders>
              <w:top w:val="nil"/>
              <w:left w:val="nil"/>
              <w:bottom w:val="nil"/>
              <w:right w:val="nil"/>
            </w:tcBorders>
          </w:tcPr>
          <w:p w14:paraId="316D3216" w14:textId="77777777" w:rsidR="004E400A" w:rsidRDefault="00000000">
            <w:pPr>
              <w:jc w:val="center"/>
            </w:pPr>
            <w:r>
              <w:t>.</w:t>
            </w:r>
          </w:p>
        </w:tc>
      </w:tr>
      <w:tr w:rsidR="004E400A" w14:paraId="34089008" w14:textId="77777777">
        <w:tc>
          <w:tcPr>
            <w:tcW w:w="5760" w:type="dxa"/>
            <w:tcBorders>
              <w:top w:val="nil"/>
              <w:left w:val="nil"/>
              <w:bottom w:val="nil"/>
              <w:right w:val="nil"/>
            </w:tcBorders>
          </w:tcPr>
          <w:p w14:paraId="1050EE81" w14:textId="77777777" w:rsidR="004E400A" w:rsidRDefault="00000000">
            <w:r>
              <w:t xml:space="preserve">   Buddhism</w:t>
            </w:r>
          </w:p>
        </w:tc>
        <w:tc>
          <w:tcPr>
            <w:tcW w:w="1656" w:type="dxa"/>
            <w:tcBorders>
              <w:top w:val="nil"/>
              <w:left w:val="nil"/>
              <w:bottom w:val="nil"/>
              <w:right w:val="nil"/>
            </w:tcBorders>
          </w:tcPr>
          <w:p w14:paraId="0BDA72CE" w14:textId="77777777" w:rsidR="004E400A" w:rsidRDefault="00000000">
            <w:pPr>
              <w:jc w:val="center"/>
            </w:pPr>
            <w:r>
              <w:t>0.06</w:t>
            </w:r>
          </w:p>
        </w:tc>
        <w:tc>
          <w:tcPr>
            <w:tcW w:w="1656" w:type="dxa"/>
            <w:tcBorders>
              <w:top w:val="nil"/>
              <w:left w:val="nil"/>
              <w:bottom w:val="nil"/>
              <w:right w:val="nil"/>
            </w:tcBorders>
          </w:tcPr>
          <w:p w14:paraId="5672F531" w14:textId="77777777" w:rsidR="004E400A" w:rsidRDefault="00000000">
            <w:pPr>
              <w:jc w:val="center"/>
            </w:pPr>
            <w:r>
              <w:t>0.00</w:t>
            </w:r>
          </w:p>
        </w:tc>
        <w:tc>
          <w:tcPr>
            <w:tcW w:w="1656" w:type="dxa"/>
            <w:tcBorders>
              <w:top w:val="nil"/>
              <w:left w:val="nil"/>
              <w:bottom w:val="nil"/>
              <w:right w:val="nil"/>
            </w:tcBorders>
          </w:tcPr>
          <w:p w14:paraId="13354706" w14:textId="77777777" w:rsidR="004E400A" w:rsidRDefault="00000000">
            <w:pPr>
              <w:jc w:val="center"/>
            </w:pPr>
            <w:r>
              <w:t>0.05</w:t>
            </w:r>
          </w:p>
        </w:tc>
        <w:tc>
          <w:tcPr>
            <w:tcW w:w="1656" w:type="dxa"/>
            <w:tcBorders>
              <w:top w:val="nil"/>
              <w:left w:val="nil"/>
              <w:bottom w:val="nil"/>
              <w:right w:val="nil"/>
            </w:tcBorders>
          </w:tcPr>
          <w:p w14:paraId="7DF26C12" w14:textId="77777777" w:rsidR="004E400A" w:rsidRDefault="00000000">
            <w:pPr>
              <w:jc w:val="center"/>
            </w:pPr>
            <w:r>
              <w:t>0.07</w:t>
            </w:r>
          </w:p>
        </w:tc>
        <w:tc>
          <w:tcPr>
            <w:tcW w:w="2880" w:type="dxa"/>
            <w:tcBorders>
              <w:top w:val="nil"/>
              <w:left w:val="nil"/>
              <w:bottom w:val="nil"/>
              <w:right w:val="nil"/>
            </w:tcBorders>
          </w:tcPr>
          <w:p w14:paraId="5828E5E6" w14:textId="77777777" w:rsidR="004E400A" w:rsidRDefault="00000000">
            <w:pPr>
              <w:jc w:val="center"/>
            </w:pPr>
            <w:r>
              <w:t>.</w:t>
            </w:r>
          </w:p>
        </w:tc>
      </w:tr>
      <w:tr w:rsidR="004E400A" w14:paraId="7B84FAB1" w14:textId="77777777">
        <w:tc>
          <w:tcPr>
            <w:tcW w:w="5760" w:type="dxa"/>
            <w:tcBorders>
              <w:top w:val="nil"/>
              <w:left w:val="nil"/>
              <w:bottom w:val="nil"/>
              <w:right w:val="nil"/>
            </w:tcBorders>
          </w:tcPr>
          <w:p w14:paraId="478A56D3" w14:textId="77777777" w:rsidR="004E400A" w:rsidRDefault="00000000">
            <w:r>
              <w:lastRenderedPageBreak/>
              <w:t xml:space="preserve">   Judaism</w:t>
            </w:r>
          </w:p>
        </w:tc>
        <w:tc>
          <w:tcPr>
            <w:tcW w:w="1656" w:type="dxa"/>
            <w:tcBorders>
              <w:top w:val="nil"/>
              <w:left w:val="nil"/>
              <w:bottom w:val="nil"/>
              <w:right w:val="nil"/>
            </w:tcBorders>
          </w:tcPr>
          <w:p w14:paraId="2131C747" w14:textId="77777777" w:rsidR="004E400A" w:rsidRDefault="00000000">
            <w:pPr>
              <w:jc w:val="center"/>
            </w:pPr>
            <w:r>
              <w:t>0.05</w:t>
            </w:r>
          </w:p>
        </w:tc>
        <w:tc>
          <w:tcPr>
            <w:tcW w:w="1656" w:type="dxa"/>
            <w:tcBorders>
              <w:top w:val="nil"/>
              <w:left w:val="nil"/>
              <w:bottom w:val="nil"/>
              <w:right w:val="nil"/>
            </w:tcBorders>
          </w:tcPr>
          <w:p w14:paraId="0DB6B47B" w14:textId="77777777" w:rsidR="004E400A" w:rsidRDefault="00000000">
            <w:pPr>
              <w:jc w:val="center"/>
            </w:pPr>
            <w:r>
              <w:t>0.06</w:t>
            </w:r>
          </w:p>
        </w:tc>
        <w:tc>
          <w:tcPr>
            <w:tcW w:w="1656" w:type="dxa"/>
            <w:tcBorders>
              <w:top w:val="nil"/>
              <w:left w:val="nil"/>
              <w:bottom w:val="nil"/>
              <w:right w:val="nil"/>
            </w:tcBorders>
          </w:tcPr>
          <w:p w14:paraId="35368350" w14:textId="77777777" w:rsidR="004E400A" w:rsidRDefault="00000000">
            <w:pPr>
              <w:jc w:val="center"/>
            </w:pPr>
            <w:r>
              <w:t>-0.16</w:t>
            </w:r>
          </w:p>
        </w:tc>
        <w:tc>
          <w:tcPr>
            <w:tcW w:w="1656" w:type="dxa"/>
            <w:tcBorders>
              <w:top w:val="nil"/>
              <w:left w:val="nil"/>
              <w:bottom w:val="nil"/>
              <w:right w:val="nil"/>
            </w:tcBorders>
          </w:tcPr>
          <w:p w14:paraId="0758697C" w14:textId="77777777" w:rsidR="004E400A" w:rsidRDefault="00000000">
            <w:pPr>
              <w:jc w:val="center"/>
            </w:pPr>
            <w:r>
              <w:t>0.26</w:t>
            </w:r>
          </w:p>
        </w:tc>
        <w:tc>
          <w:tcPr>
            <w:tcW w:w="2880" w:type="dxa"/>
            <w:tcBorders>
              <w:top w:val="nil"/>
              <w:left w:val="nil"/>
              <w:bottom w:val="nil"/>
              <w:right w:val="nil"/>
            </w:tcBorders>
          </w:tcPr>
          <w:p w14:paraId="65D37038" w14:textId="77777777" w:rsidR="004E400A" w:rsidRDefault="00000000">
            <w:pPr>
              <w:jc w:val="center"/>
            </w:pPr>
            <w:r>
              <w:t>.</w:t>
            </w:r>
          </w:p>
        </w:tc>
      </w:tr>
      <w:tr w:rsidR="004E400A" w14:paraId="5F7E0911" w14:textId="77777777">
        <w:tc>
          <w:tcPr>
            <w:tcW w:w="5760" w:type="dxa"/>
            <w:tcBorders>
              <w:top w:val="nil"/>
              <w:left w:val="nil"/>
              <w:bottom w:val="nil"/>
              <w:right w:val="nil"/>
            </w:tcBorders>
          </w:tcPr>
          <w:p w14:paraId="37925D26" w14:textId="77777777" w:rsidR="004E400A" w:rsidRDefault="00000000">
            <w:r>
              <w:t xml:space="preserve">   Sikhism</w:t>
            </w:r>
          </w:p>
        </w:tc>
        <w:tc>
          <w:tcPr>
            <w:tcW w:w="1656" w:type="dxa"/>
            <w:tcBorders>
              <w:top w:val="nil"/>
              <w:left w:val="nil"/>
              <w:bottom w:val="nil"/>
              <w:right w:val="nil"/>
            </w:tcBorders>
          </w:tcPr>
          <w:p w14:paraId="050C5699" w14:textId="77777777" w:rsidR="004E400A" w:rsidRDefault="00000000">
            <w:pPr>
              <w:jc w:val="center"/>
            </w:pPr>
            <w:r>
              <w:t>0.31</w:t>
            </w:r>
          </w:p>
        </w:tc>
        <w:tc>
          <w:tcPr>
            <w:tcW w:w="1656" w:type="dxa"/>
            <w:tcBorders>
              <w:top w:val="nil"/>
              <w:left w:val="nil"/>
              <w:bottom w:val="nil"/>
              <w:right w:val="nil"/>
            </w:tcBorders>
          </w:tcPr>
          <w:p w14:paraId="4562CC40" w14:textId="77777777" w:rsidR="004E400A" w:rsidRDefault="00000000">
            <w:pPr>
              <w:jc w:val="center"/>
            </w:pPr>
            <w:r>
              <w:t>0.23</w:t>
            </w:r>
          </w:p>
        </w:tc>
        <w:tc>
          <w:tcPr>
            <w:tcW w:w="1656" w:type="dxa"/>
            <w:tcBorders>
              <w:top w:val="nil"/>
              <w:left w:val="nil"/>
              <w:bottom w:val="nil"/>
              <w:right w:val="nil"/>
            </w:tcBorders>
          </w:tcPr>
          <w:p w14:paraId="7A429494" w14:textId="77777777" w:rsidR="004E400A" w:rsidRDefault="00000000">
            <w:pPr>
              <w:jc w:val="center"/>
            </w:pPr>
            <w:r>
              <w:t>-0.25</w:t>
            </w:r>
          </w:p>
        </w:tc>
        <w:tc>
          <w:tcPr>
            <w:tcW w:w="1656" w:type="dxa"/>
            <w:tcBorders>
              <w:top w:val="nil"/>
              <w:left w:val="nil"/>
              <w:bottom w:val="nil"/>
              <w:right w:val="nil"/>
            </w:tcBorders>
          </w:tcPr>
          <w:p w14:paraId="674AF018" w14:textId="77777777" w:rsidR="004E400A" w:rsidRDefault="00000000">
            <w:pPr>
              <w:jc w:val="center"/>
            </w:pPr>
            <w:r>
              <w:t>0.88</w:t>
            </w:r>
          </w:p>
        </w:tc>
        <w:tc>
          <w:tcPr>
            <w:tcW w:w="2880" w:type="dxa"/>
            <w:tcBorders>
              <w:top w:val="nil"/>
              <w:left w:val="nil"/>
              <w:bottom w:val="nil"/>
              <w:right w:val="nil"/>
            </w:tcBorders>
          </w:tcPr>
          <w:p w14:paraId="40E9AC26" w14:textId="77777777" w:rsidR="004E400A" w:rsidRDefault="00000000">
            <w:pPr>
              <w:jc w:val="center"/>
            </w:pPr>
            <w:r>
              <w:t>.</w:t>
            </w:r>
          </w:p>
        </w:tc>
      </w:tr>
      <w:tr w:rsidR="004E400A" w14:paraId="52C787CC" w14:textId="77777777">
        <w:tc>
          <w:tcPr>
            <w:tcW w:w="5760" w:type="dxa"/>
            <w:tcBorders>
              <w:top w:val="nil"/>
              <w:left w:val="nil"/>
              <w:bottom w:val="nil"/>
              <w:right w:val="nil"/>
            </w:tcBorders>
          </w:tcPr>
          <w:p w14:paraId="012EB429" w14:textId="77777777" w:rsidR="004E400A" w:rsidRDefault="00000000">
            <w:r>
              <w:t xml:space="preserve">   Baha'i</w:t>
            </w:r>
          </w:p>
        </w:tc>
        <w:tc>
          <w:tcPr>
            <w:tcW w:w="1656" w:type="dxa"/>
            <w:tcBorders>
              <w:top w:val="nil"/>
              <w:left w:val="nil"/>
              <w:bottom w:val="nil"/>
              <w:right w:val="nil"/>
            </w:tcBorders>
          </w:tcPr>
          <w:p w14:paraId="77C23A58" w14:textId="77777777" w:rsidR="004E400A" w:rsidRDefault="00000000">
            <w:pPr>
              <w:jc w:val="center"/>
            </w:pPr>
            <w:r>
              <w:t>0.84</w:t>
            </w:r>
          </w:p>
        </w:tc>
        <w:tc>
          <w:tcPr>
            <w:tcW w:w="1656" w:type="dxa"/>
            <w:tcBorders>
              <w:top w:val="nil"/>
              <w:left w:val="nil"/>
              <w:bottom w:val="nil"/>
              <w:right w:val="nil"/>
            </w:tcBorders>
          </w:tcPr>
          <w:p w14:paraId="71453DAD" w14:textId="77777777" w:rsidR="004E400A" w:rsidRDefault="00000000">
            <w:pPr>
              <w:jc w:val="center"/>
            </w:pPr>
            <w:r>
              <w:t>0.27</w:t>
            </w:r>
          </w:p>
        </w:tc>
        <w:tc>
          <w:tcPr>
            <w:tcW w:w="1656" w:type="dxa"/>
            <w:tcBorders>
              <w:top w:val="nil"/>
              <w:left w:val="nil"/>
              <w:bottom w:val="nil"/>
              <w:right w:val="nil"/>
            </w:tcBorders>
          </w:tcPr>
          <w:p w14:paraId="085BF709" w14:textId="77777777" w:rsidR="004E400A" w:rsidRDefault="00000000">
            <w:pPr>
              <w:jc w:val="center"/>
            </w:pPr>
            <w:r>
              <w:t>-42.93</w:t>
            </w:r>
          </w:p>
        </w:tc>
        <w:tc>
          <w:tcPr>
            <w:tcW w:w="1656" w:type="dxa"/>
            <w:tcBorders>
              <w:top w:val="nil"/>
              <w:left w:val="nil"/>
              <w:bottom w:val="nil"/>
              <w:right w:val="nil"/>
            </w:tcBorders>
          </w:tcPr>
          <w:p w14:paraId="4B20B803" w14:textId="77777777" w:rsidR="004E400A" w:rsidRDefault="00000000">
            <w:pPr>
              <w:jc w:val="center"/>
            </w:pPr>
            <w:r>
              <w:t>44.61</w:t>
            </w:r>
          </w:p>
        </w:tc>
        <w:tc>
          <w:tcPr>
            <w:tcW w:w="2880" w:type="dxa"/>
            <w:tcBorders>
              <w:top w:val="nil"/>
              <w:left w:val="nil"/>
              <w:bottom w:val="nil"/>
              <w:right w:val="nil"/>
            </w:tcBorders>
          </w:tcPr>
          <w:p w14:paraId="41401738" w14:textId="77777777" w:rsidR="004E400A" w:rsidRDefault="00000000">
            <w:pPr>
              <w:jc w:val="center"/>
            </w:pPr>
            <w:r>
              <w:t>.</w:t>
            </w:r>
          </w:p>
        </w:tc>
      </w:tr>
      <w:tr w:rsidR="004E400A" w14:paraId="54E0891A" w14:textId="77777777">
        <w:tc>
          <w:tcPr>
            <w:tcW w:w="5760" w:type="dxa"/>
            <w:tcBorders>
              <w:top w:val="nil"/>
              <w:left w:val="nil"/>
              <w:bottom w:val="nil"/>
              <w:right w:val="nil"/>
            </w:tcBorders>
          </w:tcPr>
          <w:p w14:paraId="4BB18FC0" w14:textId="77777777" w:rsidR="004E400A" w:rsidRDefault="00000000">
            <w:r>
              <w:t xml:space="preserve">   Jainism</w:t>
            </w:r>
          </w:p>
        </w:tc>
        <w:tc>
          <w:tcPr>
            <w:tcW w:w="1656" w:type="dxa"/>
            <w:tcBorders>
              <w:top w:val="nil"/>
              <w:left w:val="nil"/>
              <w:bottom w:val="nil"/>
              <w:right w:val="nil"/>
            </w:tcBorders>
          </w:tcPr>
          <w:p w14:paraId="75E48F24" w14:textId="77777777" w:rsidR="004E400A" w:rsidRDefault="00000000">
            <w:pPr>
              <w:jc w:val="center"/>
            </w:pPr>
            <w:r>
              <w:t>0.03</w:t>
            </w:r>
          </w:p>
        </w:tc>
        <w:tc>
          <w:tcPr>
            <w:tcW w:w="1656" w:type="dxa"/>
            <w:tcBorders>
              <w:top w:val="nil"/>
              <w:left w:val="nil"/>
              <w:bottom w:val="nil"/>
              <w:right w:val="nil"/>
            </w:tcBorders>
          </w:tcPr>
          <w:p w14:paraId="5C54427A" w14:textId="77777777" w:rsidR="004E400A" w:rsidRDefault="00000000">
            <w:pPr>
              <w:jc w:val="center"/>
            </w:pPr>
            <w:r>
              <w:t>0.03</w:t>
            </w:r>
          </w:p>
        </w:tc>
        <w:tc>
          <w:tcPr>
            <w:tcW w:w="1656" w:type="dxa"/>
            <w:tcBorders>
              <w:top w:val="nil"/>
              <w:left w:val="nil"/>
              <w:bottom w:val="nil"/>
              <w:right w:val="nil"/>
            </w:tcBorders>
          </w:tcPr>
          <w:p w14:paraId="27871977" w14:textId="77777777" w:rsidR="004E400A" w:rsidRDefault="00000000">
            <w:pPr>
              <w:jc w:val="center"/>
            </w:pPr>
            <w:r>
              <w:t>-0.07</w:t>
            </w:r>
          </w:p>
        </w:tc>
        <w:tc>
          <w:tcPr>
            <w:tcW w:w="1656" w:type="dxa"/>
            <w:tcBorders>
              <w:top w:val="nil"/>
              <w:left w:val="nil"/>
              <w:bottom w:val="nil"/>
              <w:right w:val="nil"/>
            </w:tcBorders>
          </w:tcPr>
          <w:p w14:paraId="04E8A73A" w14:textId="77777777" w:rsidR="004E400A" w:rsidRDefault="00000000">
            <w:pPr>
              <w:jc w:val="center"/>
            </w:pPr>
            <w:r>
              <w:t>0.12</w:t>
            </w:r>
          </w:p>
        </w:tc>
        <w:tc>
          <w:tcPr>
            <w:tcW w:w="2880" w:type="dxa"/>
            <w:tcBorders>
              <w:top w:val="nil"/>
              <w:left w:val="nil"/>
              <w:bottom w:val="nil"/>
              <w:right w:val="nil"/>
            </w:tcBorders>
          </w:tcPr>
          <w:p w14:paraId="6C640A00" w14:textId="77777777" w:rsidR="004E400A" w:rsidRDefault="00000000">
            <w:pPr>
              <w:jc w:val="center"/>
            </w:pPr>
            <w:r>
              <w:t>.</w:t>
            </w:r>
          </w:p>
        </w:tc>
      </w:tr>
      <w:tr w:rsidR="004E400A" w14:paraId="56E83E6E" w14:textId="77777777">
        <w:tc>
          <w:tcPr>
            <w:tcW w:w="5760" w:type="dxa"/>
            <w:tcBorders>
              <w:top w:val="nil"/>
              <w:left w:val="nil"/>
              <w:bottom w:val="nil"/>
              <w:right w:val="nil"/>
            </w:tcBorders>
          </w:tcPr>
          <w:p w14:paraId="44F881E3" w14:textId="77777777" w:rsidR="004E400A" w:rsidRDefault="00000000">
            <w:r>
              <w:t xml:space="preserve">   Shinto</w:t>
            </w:r>
          </w:p>
        </w:tc>
        <w:tc>
          <w:tcPr>
            <w:tcW w:w="1656" w:type="dxa"/>
            <w:tcBorders>
              <w:top w:val="nil"/>
              <w:left w:val="nil"/>
              <w:bottom w:val="nil"/>
              <w:right w:val="nil"/>
            </w:tcBorders>
          </w:tcPr>
          <w:p w14:paraId="0C9BBA55" w14:textId="77777777" w:rsidR="004E400A" w:rsidRDefault="00000000">
            <w:pPr>
              <w:jc w:val="center"/>
            </w:pPr>
            <w:r>
              <w:t>0.11</w:t>
            </w:r>
          </w:p>
        </w:tc>
        <w:tc>
          <w:tcPr>
            <w:tcW w:w="1656" w:type="dxa"/>
            <w:tcBorders>
              <w:top w:val="nil"/>
              <w:left w:val="nil"/>
              <w:bottom w:val="nil"/>
              <w:right w:val="nil"/>
            </w:tcBorders>
          </w:tcPr>
          <w:p w14:paraId="4D4812B0" w14:textId="77777777" w:rsidR="004E400A" w:rsidRDefault="00000000">
            <w:pPr>
              <w:jc w:val="center"/>
            </w:pPr>
            <w:r>
              <w:t>0.02</w:t>
            </w:r>
          </w:p>
        </w:tc>
        <w:tc>
          <w:tcPr>
            <w:tcW w:w="1656" w:type="dxa"/>
            <w:tcBorders>
              <w:top w:val="nil"/>
              <w:left w:val="nil"/>
              <w:bottom w:val="nil"/>
              <w:right w:val="nil"/>
            </w:tcBorders>
          </w:tcPr>
          <w:p w14:paraId="6101D289" w14:textId="77777777" w:rsidR="004E400A" w:rsidRDefault="00000000">
            <w:pPr>
              <w:jc w:val="center"/>
            </w:pPr>
            <w:r>
              <w:t>0.08</w:t>
            </w:r>
          </w:p>
        </w:tc>
        <w:tc>
          <w:tcPr>
            <w:tcW w:w="1656" w:type="dxa"/>
            <w:tcBorders>
              <w:top w:val="nil"/>
              <w:left w:val="nil"/>
              <w:bottom w:val="nil"/>
              <w:right w:val="nil"/>
            </w:tcBorders>
          </w:tcPr>
          <w:p w14:paraId="1DF6C17D" w14:textId="77777777" w:rsidR="004E400A" w:rsidRDefault="00000000">
            <w:pPr>
              <w:jc w:val="center"/>
            </w:pPr>
            <w:r>
              <w:t>0.15</w:t>
            </w:r>
          </w:p>
        </w:tc>
        <w:tc>
          <w:tcPr>
            <w:tcW w:w="2880" w:type="dxa"/>
            <w:tcBorders>
              <w:top w:val="nil"/>
              <w:left w:val="nil"/>
              <w:bottom w:val="nil"/>
              <w:right w:val="nil"/>
            </w:tcBorders>
          </w:tcPr>
          <w:p w14:paraId="1E69AB95" w14:textId="77777777" w:rsidR="004E400A" w:rsidRDefault="00000000">
            <w:pPr>
              <w:jc w:val="center"/>
            </w:pPr>
            <w:r>
              <w:t>.</w:t>
            </w:r>
          </w:p>
        </w:tc>
      </w:tr>
      <w:tr w:rsidR="004E400A" w14:paraId="7CDDFAAA" w14:textId="77777777">
        <w:tc>
          <w:tcPr>
            <w:tcW w:w="5760" w:type="dxa"/>
            <w:tcBorders>
              <w:top w:val="nil"/>
              <w:left w:val="nil"/>
              <w:bottom w:val="nil"/>
              <w:right w:val="nil"/>
            </w:tcBorders>
          </w:tcPr>
          <w:p w14:paraId="26AFF0DB" w14:textId="77777777" w:rsidR="004E400A" w:rsidRDefault="00000000">
            <w:r>
              <w:t xml:space="preserve">   Taoism</w:t>
            </w:r>
          </w:p>
        </w:tc>
        <w:tc>
          <w:tcPr>
            <w:tcW w:w="1656" w:type="dxa"/>
            <w:tcBorders>
              <w:top w:val="nil"/>
              <w:left w:val="nil"/>
              <w:bottom w:val="nil"/>
              <w:right w:val="nil"/>
            </w:tcBorders>
          </w:tcPr>
          <w:p w14:paraId="46B7D4CE" w14:textId="77777777" w:rsidR="004E400A" w:rsidRDefault="00000000">
            <w:pPr>
              <w:jc w:val="center"/>
            </w:pPr>
            <w:r>
              <w:t>0.11</w:t>
            </w:r>
          </w:p>
        </w:tc>
        <w:tc>
          <w:tcPr>
            <w:tcW w:w="1656" w:type="dxa"/>
            <w:tcBorders>
              <w:top w:val="nil"/>
              <w:left w:val="nil"/>
              <w:bottom w:val="nil"/>
              <w:right w:val="nil"/>
            </w:tcBorders>
          </w:tcPr>
          <w:p w14:paraId="156BB51C" w14:textId="77777777" w:rsidR="004E400A" w:rsidRDefault="00000000">
            <w:pPr>
              <w:jc w:val="center"/>
            </w:pPr>
            <w:r>
              <w:t>0.11</w:t>
            </w:r>
          </w:p>
        </w:tc>
        <w:tc>
          <w:tcPr>
            <w:tcW w:w="1656" w:type="dxa"/>
            <w:tcBorders>
              <w:top w:val="nil"/>
              <w:left w:val="nil"/>
              <w:bottom w:val="nil"/>
              <w:right w:val="nil"/>
            </w:tcBorders>
          </w:tcPr>
          <w:p w14:paraId="600FB794" w14:textId="77777777" w:rsidR="004E400A" w:rsidRDefault="00000000">
            <w:pPr>
              <w:jc w:val="center"/>
            </w:pPr>
            <w:r>
              <w:t>-0.15</w:t>
            </w:r>
          </w:p>
        </w:tc>
        <w:tc>
          <w:tcPr>
            <w:tcW w:w="1656" w:type="dxa"/>
            <w:tcBorders>
              <w:top w:val="nil"/>
              <w:left w:val="nil"/>
              <w:bottom w:val="nil"/>
              <w:right w:val="nil"/>
            </w:tcBorders>
          </w:tcPr>
          <w:p w14:paraId="5602A2BF" w14:textId="77777777" w:rsidR="004E400A" w:rsidRDefault="00000000">
            <w:pPr>
              <w:jc w:val="center"/>
            </w:pPr>
            <w:r>
              <w:t>0.37</w:t>
            </w:r>
          </w:p>
        </w:tc>
        <w:tc>
          <w:tcPr>
            <w:tcW w:w="2880" w:type="dxa"/>
            <w:tcBorders>
              <w:top w:val="nil"/>
              <w:left w:val="nil"/>
              <w:bottom w:val="nil"/>
              <w:right w:val="nil"/>
            </w:tcBorders>
          </w:tcPr>
          <w:p w14:paraId="3E2A6E80" w14:textId="77777777" w:rsidR="004E400A" w:rsidRDefault="00000000">
            <w:pPr>
              <w:jc w:val="center"/>
            </w:pPr>
            <w:r>
              <w:t>.</w:t>
            </w:r>
          </w:p>
        </w:tc>
      </w:tr>
      <w:tr w:rsidR="004E400A" w14:paraId="2529E496" w14:textId="77777777">
        <w:tc>
          <w:tcPr>
            <w:tcW w:w="5760" w:type="dxa"/>
            <w:tcBorders>
              <w:top w:val="nil"/>
              <w:left w:val="nil"/>
              <w:bottom w:val="nil"/>
              <w:right w:val="nil"/>
            </w:tcBorders>
          </w:tcPr>
          <w:p w14:paraId="6AE6479D" w14:textId="77777777" w:rsidR="004E400A" w:rsidRDefault="00000000">
            <w:r>
              <w:t xml:space="preserve">   Confucianism</w:t>
            </w:r>
          </w:p>
        </w:tc>
        <w:tc>
          <w:tcPr>
            <w:tcW w:w="1656" w:type="dxa"/>
            <w:tcBorders>
              <w:top w:val="nil"/>
              <w:left w:val="nil"/>
              <w:bottom w:val="nil"/>
              <w:right w:val="nil"/>
            </w:tcBorders>
          </w:tcPr>
          <w:p w14:paraId="1F56359E" w14:textId="77777777" w:rsidR="004E400A" w:rsidRDefault="00000000">
            <w:pPr>
              <w:jc w:val="center"/>
            </w:pPr>
            <w:r>
              <w:t>0.07</w:t>
            </w:r>
          </w:p>
        </w:tc>
        <w:tc>
          <w:tcPr>
            <w:tcW w:w="1656" w:type="dxa"/>
            <w:tcBorders>
              <w:top w:val="nil"/>
              <w:left w:val="nil"/>
              <w:bottom w:val="nil"/>
              <w:right w:val="nil"/>
            </w:tcBorders>
          </w:tcPr>
          <w:p w14:paraId="4953B14F" w14:textId="77777777" w:rsidR="004E400A" w:rsidRDefault="00000000">
            <w:pPr>
              <w:jc w:val="center"/>
            </w:pPr>
            <w:r>
              <w:t>0.07</w:t>
            </w:r>
          </w:p>
        </w:tc>
        <w:tc>
          <w:tcPr>
            <w:tcW w:w="1656" w:type="dxa"/>
            <w:tcBorders>
              <w:top w:val="nil"/>
              <w:left w:val="nil"/>
              <w:bottom w:val="nil"/>
              <w:right w:val="nil"/>
            </w:tcBorders>
          </w:tcPr>
          <w:p w14:paraId="2AC60568" w14:textId="77777777" w:rsidR="004E400A" w:rsidRDefault="00000000">
            <w:pPr>
              <w:jc w:val="center"/>
            </w:pPr>
            <w:r>
              <w:t>-0.07</w:t>
            </w:r>
          </w:p>
        </w:tc>
        <w:tc>
          <w:tcPr>
            <w:tcW w:w="1656" w:type="dxa"/>
            <w:tcBorders>
              <w:top w:val="nil"/>
              <w:left w:val="nil"/>
              <w:bottom w:val="nil"/>
              <w:right w:val="nil"/>
            </w:tcBorders>
          </w:tcPr>
          <w:p w14:paraId="09CA3B3B" w14:textId="77777777" w:rsidR="004E400A" w:rsidRDefault="00000000">
            <w:pPr>
              <w:jc w:val="center"/>
            </w:pPr>
            <w:r>
              <w:t>0.21</w:t>
            </w:r>
          </w:p>
        </w:tc>
        <w:tc>
          <w:tcPr>
            <w:tcW w:w="2880" w:type="dxa"/>
            <w:tcBorders>
              <w:top w:val="nil"/>
              <w:left w:val="nil"/>
              <w:bottom w:val="nil"/>
              <w:right w:val="nil"/>
            </w:tcBorders>
          </w:tcPr>
          <w:p w14:paraId="2E4EEEBF" w14:textId="77777777" w:rsidR="004E400A" w:rsidRDefault="00000000">
            <w:pPr>
              <w:jc w:val="center"/>
            </w:pPr>
            <w:r>
              <w:t>.</w:t>
            </w:r>
          </w:p>
        </w:tc>
      </w:tr>
      <w:tr w:rsidR="004E400A" w14:paraId="221A687E" w14:textId="77777777">
        <w:tc>
          <w:tcPr>
            <w:tcW w:w="5760" w:type="dxa"/>
            <w:tcBorders>
              <w:top w:val="nil"/>
              <w:left w:val="nil"/>
              <w:bottom w:val="nil"/>
              <w:right w:val="nil"/>
            </w:tcBorders>
          </w:tcPr>
          <w:p w14:paraId="5333281B" w14:textId="77777777" w:rsidR="004E400A" w:rsidRDefault="00000000">
            <w:r>
              <w:t xml:space="preserve">   Primal, Animist, or Folk Religion</w:t>
            </w:r>
          </w:p>
        </w:tc>
        <w:tc>
          <w:tcPr>
            <w:tcW w:w="1656" w:type="dxa"/>
            <w:tcBorders>
              <w:top w:val="nil"/>
              <w:left w:val="nil"/>
              <w:bottom w:val="nil"/>
              <w:right w:val="nil"/>
            </w:tcBorders>
          </w:tcPr>
          <w:p w14:paraId="6C9676F0" w14:textId="77777777" w:rsidR="004E400A" w:rsidRDefault="00000000">
            <w:pPr>
              <w:jc w:val="center"/>
            </w:pPr>
            <w:r>
              <w:t>0.00</w:t>
            </w:r>
          </w:p>
        </w:tc>
        <w:tc>
          <w:tcPr>
            <w:tcW w:w="1656" w:type="dxa"/>
            <w:tcBorders>
              <w:top w:val="nil"/>
              <w:left w:val="nil"/>
              <w:bottom w:val="nil"/>
              <w:right w:val="nil"/>
            </w:tcBorders>
          </w:tcPr>
          <w:p w14:paraId="635DBAF0" w14:textId="77777777" w:rsidR="004E400A" w:rsidRDefault="00000000">
            <w:pPr>
              <w:jc w:val="center"/>
            </w:pPr>
            <w:r>
              <w:t>.</w:t>
            </w:r>
          </w:p>
        </w:tc>
        <w:tc>
          <w:tcPr>
            <w:tcW w:w="1656" w:type="dxa"/>
            <w:tcBorders>
              <w:top w:val="nil"/>
              <w:left w:val="nil"/>
              <w:bottom w:val="nil"/>
              <w:right w:val="nil"/>
            </w:tcBorders>
          </w:tcPr>
          <w:p w14:paraId="1DD97CCE" w14:textId="77777777" w:rsidR="004E400A" w:rsidRDefault="00000000">
            <w:pPr>
              <w:jc w:val="center"/>
            </w:pPr>
            <w:r>
              <w:t>.</w:t>
            </w:r>
          </w:p>
        </w:tc>
        <w:tc>
          <w:tcPr>
            <w:tcW w:w="1656" w:type="dxa"/>
            <w:tcBorders>
              <w:top w:val="nil"/>
              <w:left w:val="nil"/>
              <w:bottom w:val="nil"/>
              <w:right w:val="nil"/>
            </w:tcBorders>
          </w:tcPr>
          <w:p w14:paraId="3B95A8BA" w14:textId="77777777" w:rsidR="004E400A" w:rsidRDefault="00000000">
            <w:pPr>
              <w:jc w:val="center"/>
            </w:pPr>
            <w:r>
              <w:t>.</w:t>
            </w:r>
          </w:p>
        </w:tc>
        <w:tc>
          <w:tcPr>
            <w:tcW w:w="2880" w:type="dxa"/>
            <w:tcBorders>
              <w:top w:val="nil"/>
              <w:left w:val="nil"/>
              <w:bottom w:val="nil"/>
              <w:right w:val="nil"/>
            </w:tcBorders>
          </w:tcPr>
          <w:p w14:paraId="7776C2C1" w14:textId="77777777" w:rsidR="004E400A" w:rsidRDefault="00000000">
            <w:pPr>
              <w:jc w:val="center"/>
            </w:pPr>
            <w:r>
              <w:t>.</w:t>
            </w:r>
          </w:p>
        </w:tc>
      </w:tr>
      <w:tr w:rsidR="004E400A" w14:paraId="6DF427D1" w14:textId="77777777">
        <w:tc>
          <w:tcPr>
            <w:tcW w:w="5760" w:type="dxa"/>
            <w:tcBorders>
              <w:top w:val="nil"/>
              <w:left w:val="nil"/>
              <w:bottom w:val="nil"/>
              <w:right w:val="nil"/>
            </w:tcBorders>
          </w:tcPr>
          <w:p w14:paraId="6A275F58" w14:textId="77777777" w:rsidR="004E400A" w:rsidRDefault="00000000">
            <w:r>
              <w:t xml:space="preserve">   Spiritism</w:t>
            </w:r>
          </w:p>
        </w:tc>
        <w:tc>
          <w:tcPr>
            <w:tcW w:w="1656" w:type="dxa"/>
            <w:tcBorders>
              <w:top w:val="nil"/>
              <w:left w:val="nil"/>
              <w:bottom w:val="nil"/>
              <w:right w:val="nil"/>
            </w:tcBorders>
          </w:tcPr>
          <w:p w14:paraId="0381AE4E" w14:textId="77777777" w:rsidR="004E400A" w:rsidRDefault="00000000">
            <w:pPr>
              <w:jc w:val="center"/>
            </w:pPr>
            <w:r>
              <w:t>.</w:t>
            </w:r>
          </w:p>
        </w:tc>
        <w:tc>
          <w:tcPr>
            <w:tcW w:w="1656" w:type="dxa"/>
            <w:tcBorders>
              <w:top w:val="nil"/>
              <w:left w:val="nil"/>
              <w:bottom w:val="nil"/>
              <w:right w:val="nil"/>
            </w:tcBorders>
          </w:tcPr>
          <w:p w14:paraId="21089911" w14:textId="77777777" w:rsidR="004E400A" w:rsidRDefault="00000000">
            <w:pPr>
              <w:jc w:val="center"/>
            </w:pPr>
            <w:r>
              <w:t>.</w:t>
            </w:r>
          </w:p>
        </w:tc>
        <w:tc>
          <w:tcPr>
            <w:tcW w:w="1656" w:type="dxa"/>
            <w:tcBorders>
              <w:top w:val="nil"/>
              <w:left w:val="nil"/>
              <w:bottom w:val="nil"/>
              <w:right w:val="nil"/>
            </w:tcBorders>
          </w:tcPr>
          <w:p w14:paraId="61E4D387" w14:textId="77777777" w:rsidR="004E400A" w:rsidRDefault="00000000">
            <w:pPr>
              <w:jc w:val="center"/>
            </w:pPr>
            <w:r>
              <w:t>.</w:t>
            </w:r>
          </w:p>
        </w:tc>
        <w:tc>
          <w:tcPr>
            <w:tcW w:w="1656" w:type="dxa"/>
            <w:tcBorders>
              <w:top w:val="nil"/>
              <w:left w:val="nil"/>
              <w:bottom w:val="nil"/>
              <w:right w:val="nil"/>
            </w:tcBorders>
          </w:tcPr>
          <w:p w14:paraId="2293BE48" w14:textId="77777777" w:rsidR="004E400A" w:rsidRDefault="00000000">
            <w:pPr>
              <w:jc w:val="center"/>
            </w:pPr>
            <w:r>
              <w:t>.</w:t>
            </w:r>
          </w:p>
        </w:tc>
        <w:tc>
          <w:tcPr>
            <w:tcW w:w="2880" w:type="dxa"/>
            <w:tcBorders>
              <w:top w:val="nil"/>
              <w:left w:val="nil"/>
              <w:bottom w:val="nil"/>
              <w:right w:val="nil"/>
            </w:tcBorders>
          </w:tcPr>
          <w:p w14:paraId="18F79AA3" w14:textId="77777777" w:rsidR="004E400A" w:rsidRDefault="00000000">
            <w:pPr>
              <w:jc w:val="center"/>
            </w:pPr>
            <w:r>
              <w:t>.</w:t>
            </w:r>
          </w:p>
        </w:tc>
      </w:tr>
      <w:tr w:rsidR="004E400A" w14:paraId="13380D6E" w14:textId="77777777">
        <w:tc>
          <w:tcPr>
            <w:tcW w:w="5760" w:type="dxa"/>
            <w:tcBorders>
              <w:top w:val="nil"/>
              <w:left w:val="nil"/>
              <w:bottom w:val="nil"/>
              <w:right w:val="nil"/>
            </w:tcBorders>
          </w:tcPr>
          <w:p w14:paraId="4AA87D81" w14:textId="77777777" w:rsidR="004E400A" w:rsidRDefault="00000000">
            <w:r>
              <w:t xml:space="preserve">   African-Derived</w:t>
            </w:r>
          </w:p>
        </w:tc>
        <w:tc>
          <w:tcPr>
            <w:tcW w:w="1656" w:type="dxa"/>
            <w:tcBorders>
              <w:top w:val="nil"/>
              <w:left w:val="nil"/>
              <w:bottom w:val="nil"/>
              <w:right w:val="nil"/>
            </w:tcBorders>
          </w:tcPr>
          <w:p w14:paraId="3CE38C04" w14:textId="77777777" w:rsidR="004E400A" w:rsidRDefault="00000000">
            <w:pPr>
              <w:jc w:val="center"/>
            </w:pPr>
            <w:r>
              <w:t>.</w:t>
            </w:r>
          </w:p>
        </w:tc>
        <w:tc>
          <w:tcPr>
            <w:tcW w:w="1656" w:type="dxa"/>
            <w:tcBorders>
              <w:top w:val="nil"/>
              <w:left w:val="nil"/>
              <w:bottom w:val="nil"/>
              <w:right w:val="nil"/>
            </w:tcBorders>
          </w:tcPr>
          <w:p w14:paraId="007F3A3E" w14:textId="77777777" w:rsidR="004E400A" w:rsidRDefault="00000000">
            <w:pPr>
              <w:jc w:val="center"/>
            </w:pPr>
            <w:r>
              <w:t>.</w:t>
            </w:r>
          </w:p>
        </w:tc>
        <w:tc>
          <w:tcPr>
            <w:tcW w:w="1656" w:type="dxa"/>
            <w:tcBorders>
              <w:top w:val="nil"/>
              <w:left w:val="nil"/>
              <w:bottom w:val="nil"/>
              <w:right w:val="nil"/>
            </w:tcBorders>
          </w:tcPr>
          <w:p w14:paraId="2BEA0643" w14:textId="77777777" w:rsidR="004E400A" w:rsidRDefault="00000000">
            <w:pPr>
              <w:jc w:val="center"/>
            </w:pPr>
            <w:r>
              <w:t>.</w:t>
            </w:r>
          </w:p>
        </w:tc>
        <w:tc>
          <w:tcPr>
            <w:tcW w:w="1656" w:type="dxa"/>
            <w:tcBorders>
              <w:top w:val="nil"/>
              <w:left w:val="nil"/>
              <w:bottom w:val="nil"/>
              <w:right w:val="nil"/>
            </w:tcBorders>
          </w:tcPr>
          <w:p w14:paraId="4BFEF27C" w14:textId="77777777" w:rsidR="004E400A" w:rsidRDefault="00000000">
            <w:pPr>
              <w:jc w:val="center"/>
            </w:pPr>
            <w:r>
              <w:t>.</w:t>
            </w:r>
          </w:p>
        </w:tc>
        <w:tc>
          <w:tcPr>
            <w:tcW w:w="2880" w:type="dxa"/>
            <w:tcBorders>
              <w:top w:val="nil"/>
              <w:left w:val="nil"/>
              <w:bottom w:val="nil"/>
              <w:right w:val="nil"/>
            </w:tcBorders>
          </w:tcPr>
          <w:p w14:paraId="0EA96298" w14:textId="77777777" w:rsidR="004E400A" w:rsidRDefault="00000000">
            <w:pPr>
              <w:jc w:val="center"/>
            </w:pPr>
            <w:r>
              <w:t>.</w:t>
            </w:r>
          </w:p>
        </w:tc>
      </w:tr>
      <w:tr w:rsidR="004E400A" w14:paraId="294E586A" w14:textId="77777777">
        <w:tc>
          <w:tcPr>
            <w:tcW w:w="5760" w:type="dxa"/>
            <w:tcBorders>
              <w:top w:val="nil"/>
              <w:left w:val="nil"/>
              <w:bottom w:val="nil"/>
              <w:right w:val="nil"/>
            </w:tcBorders>
          </w:tcPr>
          <w:p w14:paraId="6867EEE1" w14:textId="77777777" w:rsidR="004E400A" w:rsidRDefault="00000000">
            <w:r>
              <w:t xml:space="preserve">   Chinese</w:t>
            </w:r>
          </w:p>
        </w:tc>
        <w:tc>
          <w:tcPr>
            <w:tcW w:w="1656" w:type="dxa"/>
            <w:tcBorders>
              <w:top w:val="nil"/>
              <w:left w:val="nil"/>
              <w:bottom w:val="nil"/>
              <w:right w:val="nil"/>
            </w:tcBorders>
          </w:tcPr>
          <w:p w14:paraId="7644173C" w14:textId="77777777" w:rsidR="004E400A" w:rsidRDefault="00000000">
            <w:pPr>
              <w:jc w:val="center"/>
            </w:pPr>
            <w:r>
              <w:t>.</w:t>
            </w:r>
          </w:p>
        </w:tc>
        <w:tc>
          <w:tcPr>
            <w:tcW w:w="1656" w:type="dxa"/>
            <w:tcBorders>
              <w:top w:val="nil"/>
              <w:left w:val="nil"/>
              <w:bottom w:val="nil"/>
              <w:right w:val="nil"/>
            </w:tcBorders>
          </w:tcPr>
          <w:p w14:paraId="2D3C4F69" w14:textId="77777777" w:rsidR="004E400A" w:rsidRDefault="00000000">
            <w:pPr>
              <w:jc w:val="center"/>
            </w:pPr>
            <w:r>
              <w:t>.</w:t>
            </w:r>
          </w:p>
        </w:tc>
        <w:tc>
          <w:tcPr>
            <w:tcW w:w="1656" w:type="dxa"/>
            <w:tcBorders>
              <w:top w:val="nil"/>
              <w:left w:val="nil"/>
              <w:bottom w:val="nil"/>
              <w:right w:val="nil"/>
            </w:tcBorders>
          </w:tcPr>
          <w:p w14:paraId="7DBF374C" w14:textId="77777777" w:rsidR="004E400A" w:rsidRDefault="00000000">
            <w:pPr>
              <w:jc w:val="center"/>
            </w:pPr>
            <w:r>
              <w:t>.</w:t>
            </w:r>
          </w:p>
        </w:tc>
        <w:tc>
          <w:tcPr>
            <w:tcW w:w="1656" w:type="dxa"/>
            <w:tcBorders>
              <w:top w:val="nil"/>
              <w:left w:val="nil"/>
              <w:bottom w:val="nil"/>
              <w:right w:val="nil"/>
            </w:tcBorders>
          </w:tcPr>
          <w:p w14:paraId="2BB95BBE" w14:textId="77777777" w:rsidR="004E400A" w:rsidRDefault="00000000">
            <w:pPr>
              <w:jc w:val="center"/>
            </w:pPr>
            <w:r>
              <w:t>.</w:t>
            </w:r>
          </w:p>
        </w:tc>
        <w:tc>
          <w:tcPr>
            <w:tcW w:w="2880" w:type="dxa"/>
            <w:tcBorders>
              <w:top w:val="nil"/>
              <w:left w:val="nil"/>
              <w:bottom w:val="nil"/>
              <w:right w:val="nil"/>
            </w:tcBorders>
          </w:tcPr>
          <w:p w14:paraId="010148B1" w14:textId="77777777" w:rsidR="004E400A" w:rsidRDefault="00000000">
            <w:pPr>
              <w:jc w:val="center"/>
            </w:pPr>
            <w:r>
              <w:t>.</w:t>
            </w:r>
          </w:p>
        </w:tc>
      </w:tr>
      <w:tr w:rsidR="004E400A" w14:paraId="6F63DECB" w14:textId="77777777">
        <w:tc>
          <w:tcPr>
            <w:tcW w:w="5760" w:type="dxa"/>
            <w:tcBorders>
              <w:top w:val="nil"/>
              <w:left w:val="nil"/>
              <w:bottom w:val="nil"/>
              <w:right w:val="nil"/>
            </w:tcBorders>
          </w:tcPr>
          <w:p w14:paraId="3DA29122" w14:textId="77777777" w:rsidR="004E400A" w:rsidRDefault="00000000">
            <w:r>
              <w:t xml:space="preserve">   Some Other Religion</w:t>
            </w:r>
          </w:p>
        </w:tc>
        <w:tc>
          <w:tcPr>
            <w:tcW w:w="1656" w:type="dxa"/>
            <w:tcBorders>
              <w:top w:val="nil"/>
              <w:left w:val="nil"/>
              <w:bottom w:val="nil"/>
              <w:right w:val="nil"/>
            </w:tcBorders>
          </w:tcPr>
          <w:p w14:paraId="20A6944A" w14:textId="77777777" w:rsidR="004E400A" w:rsidRDefault="00000000">
            <w:pPr>
              <w:jc w:val="center"/>
            </w:pPr>
            <w:r>
              <w:t>0.21</w:t>
            </w:r>
          </w:p>
        </w:tc>
        <w:tc>
          <w:tcPr>
            <w:tcW w:w="1656" w:type="dxa"/>
            <w:tcBorders>
              <w:top w:val="nil"/>
              <w:left w:val="nil"/>
              <w:bottom w:val="nil"/>
              <w:right w:val="nil"/>
            </w:tcBorders>
          </w:tcPr>
          <w:p w14:paraId="3193AF41" w14:textId="77777777" w:rsidR="004E400A" w:rsidRDefault="00000000">
            <w:pPr>
              <w:jc w:val="center"/>
            </w:pPr>
            <w:r>
              <w:t>0.07</w:t>
            </w:r>
          </w:p>
        </w:tc>
        <w:tc>
          <w:tcPr>
            <w:tcW w:w="1656" w:type="dxa"/>
            <w:tcBorders>
              <w:top w:val="nil"/>
              <w:left w:val="nil"/>
              <w:bottom w:val="nil"/>
              <w:right w:val="nil"/>
            </w:tcBorders>
          </w:tcPr>
          <w:p w14:paraId="09B71853" w14:textId="77777777" w:rsidR="004E400A" w:rsidRDefault="00000000">
            <w:pPr>
              <w:jc w:val="center"/>
            </w:pPr>
            <w:r>
              <w:t>0.06</w:t>
            </w:r>
          </w:p>
        </w:tc>
        <w:tc>
          <w:tcPr>
            <w:tcW w:w="1656" w:type="dxa"/>
            <w:tcBorders>
              <w:top w:val="nil"/>
              <w:left w:val="nil"/>
              <w:bottom w:val="nil"/>
              <w:right w:val="nil"/>
            </w:tcBorders>
          </w:tcPr>
          <w:p w14:paraId="502CD51C" w14:textId="77777777" w:rsidR="004E400A" w:rsidRDefault="00000000">
            <w:pPr>
              <w:jc w:val="center"/>
            </w:pPr>
            <w:r>
              <w:t>0.35</w:t>
            </w:r>
          </w:p>
        </w:tc>
        <w:tc>
          <w:tcPr>
            <w:tcW w:w="2880" w:type="dxa"/>
            <w:tcBorders>
              <w:top w:val="nil"/>
              <w:left w:val="nil"/>
              <w:bottom w:val="nil"/>
              <w:right w:val="nil"/>
            </w:tcBorders>
          </w:tcPr>
          <w:p w14:paraId="62F86C69" w14:textId="77777777" w:rsidR="004E400A" w:rsidRDefault="00000000">
            <w:pPr>
              <w:jc w:val="center"/>
            </w:pPr>
            <w:r>
              <w:t>.</w:t>
            </w:r>
          </w:p>
        </w:tc>
      </w:tr>
      <w:tr w:rsidR="004E400A" w14:paraId="10D1AF94" w14:textId="77777777">
        <w:tc>
          <w:tcPr>
            <w:tcW w:w="5760" w:type="dxa"/>
            <w:tcBorders>
              <w:top w:val="nil"/>
              <w:left w:val="nil"/>
              <w:bottom w:val="nil"/>
              <w:right w:val="nil"/>
            </w:tcBorders>
          </w:tcPr>
          <w:p w14:paraId="65670C1A" w14:textId="77777777" w:rsidR="004E400A" w:rsidRDefault="00000000">
            <w:r>
              <w:t xml:space="preserve">   No Religion/Atheist/Agnostic</w:t>
            </w:r>
          </w:p>
        </w:tc>
        <w:tc>
          <w:tcPr>
            <w:tcW w:w="1656" w:type="dxa"/>
            <w:tcBorders>
              <w:top w:val="nil"/>
              <w:left w:val="nil"/>
              <w:bottom w:val="nil"/>
              <w:right w:val="nil"/>
            </w:tcBorders>
          </w:tcPr>
          <w:p w14:paraId="3D48331D" w14:textId="77777777" w:rsidR="004E400A" w:rsidRDefault="00000000">
            <w:pPr>
              <w:jc w:val="center"/>
            </w:pPr>
            <w:r>
              <w:t>0.02</w:t>
            </w:r>
          </w:p>
        </w:tc>
        <w:tc>
          <w:tcPr>
            <w:tcW w:w="1656" w:type="dxa"/>
            <w:tcBorders>
              <w:top w:val="nil"/>
              <w:left w:val="nil"/>
              <w:bottom w:val="nil"/>
              <w:right w:val="nil"/>
            </w:tcBorders>
          </w:tcPr>
          <w:p w14:paraId="15DDA812" w14:textId="77777777" w:rsidR="004E400A" w:rsidRDefault="00000000">
            <w:pPr>
              <w:jc w:val="center"/>
            </w:pPr>
            <w:r>
              <w:t>0.00</w:t>
            </w:r>
          </w:p>
        </w:tc>
        <w:tc>
          <w:tcPr>
            <w:tcW w:w="1656" w:type="dxa"/>
            <w:tcBorders>
              <w:top w:val="nil"/>
              <w:left w:val="nil"/>
              <w:bottom w:val="nil"/>
              <w:right w:val="nil"/>
            </w:tcBorders>
          </w:tcPr>
          <w:p w14:paraId="7385676B" w14:textId="77777777" w:rsidR="004E400A" w:rsidRDefault="00000000">
            <w:pPr>
              <w:jc w:val="center"/>
            </w:pPr>
            <w:r>
              <w:t>0.01</w:t>
            </w:r>
          </w:p>
        </w:tc>
        <w:tc>
          <w:tcPr>
            <w:tcW w:w="1656" w:type="dxa"/>
            <w:tcBorders>
              <w:top w:val="nil"/>
              <w:left w:val="nil"/>
              <w:bottom w:val="nil"/>
              <w:right w:val="nil"/>
            </w:tcBorders>
          </w:tcPr>
          <w:p w14:paraId="5FDD6C81" w14:textId="77777777" w:rsidR="004E400A" w:rsidRDefault="00000000">
            <w:pPr>
              <w:jc w:val="center"/>
            </w:pPr>
            <w:r>
              <w:t>0.02</w:t>
            </w:r>
          </w:p>
        </w:tc>
        <w:tc>
          <w:tcPr>
            <w:tcW w:w="2880" w:type="dxa"/>
            <w:tcBorders>
              <w:top w:val="nil"/>
              <w:left w:val="nil"/>
              <w:bottom w:val="nil"/>
              <w:right w:val="nil"/>
            </w:tcBorders>
          </w:tcPr>
          <w:p w14:paraId="4C987BC9" w14:textId="77777777" w:rsidR="004E400A" w:rsidRDefault="00000000">
            <w:pPr>
              <w:jc w:val="center"/>
            </w:pPr>
            <w:r>
              <w:t>.</w:t>
            </w:r>
          </w:p>
        </w:tc>
      </w:tr>
      <w:tr w:rsidR="004E400A" w14:paraId="27CB3D77" w14:textId="77777777">
        <w:tc>
          <w:tcPr>
            <w:tcW w:w="5760" w:type="dxa"/>
            <w:tcBorders>
              <w:top w:val="nil"/>
              <w:left w:val="nil"/>
              <w:bottom w:val="nil"/>
              <w:right w:val="nil"/>
            </w:tcBorders>
          </w:tcPr>
          <w:p w14:paraId="57498746" w14:textId="77777777" w:rsidR="004E400A" w:rsidRDefault="00000000">
            <w:r>
              <w:t>Race/Ethnicity</w:t>
            </w:r>
          </w:p>
        </w:tc>
        <w:tc>
          <w:tcPr>
            <w:tcW w:w="0" w:type="auto"/>
            <w:tcBorders>
              <w:top w:val="nil"/>
              <w:left w:val="nil"/>
              <w:bottom w:val="nil"/>
              <w:right w:val="nil"/>
            </w:tcBorders>
          </w:tcPr>
          <w:p w14:paraId="3AD75F59" w14:textId="77777777" w:rsidR="004E400A" w:rsidRDefault="004E400A">
            <w:pPr>
              <w:jc w:val="center"/>
            </w:pPr>
          </w:p>
        </w:tc>
        <w:tc>
          <w:tcPr>
            <w:tcW w:w="0" w:type="auto"/>
            <w:tcBorders>
              <w:top w:val="nil"/>
              <w:left w:val="nil"/>
              <w:bottom w:val="nil"/>
              <w:right w:val="nil"/>
            </w:tcBorders>
          </w:tcPr>
          <w:p w14:paraId="7371A7C7" w14:textId="77777777" w:rsidR="004E400A" w:rsidRDefault="004E400A">
            <w:pPr>
              <w:jc w:val="center"/>
            </w:pPr>
          </w:p>
        </w:tc>
        <w:tc>
          <w:tcPr>
            <w:tcW w:w="0" w:type="auto"/>
            <w:tcBorders>
              <w:top w:val="nil"/>
              <w:left w:val="nil"/>
              <w:bottom w:val="nil"/>
              <w:right w:val="nil"/>
            </w:tcBorders>
          </w:tcPr>
          <w:p w14:paraId="6A3E8450" w14:textId="77777777" w:rsidR="004E400A" w:rsidRDefault="004E400A">
            <w:pPr>
              <w:jc w:val="center"/>
            </w:pPr>
          </w:p>
        </w:tc>
        <w:tc>
          <w:tcPr>
            <w:tcW w:w="0" w:type="auto"/>
            <w:tcBorders>
              <w:top w:val="nil"/>
              <w:left w:val="nil"/>
              <w:bottom w:val="nil"/>
              <w:right w:val="nil"/>
            </w:tcBorders>
          </w:tcPr>
          <w:p w14:paraId="7B66D730" w14:textId="77777777" w:rsidR="004E400A" w:rsidRDefault="004E400A">
            <w:pPr>
              <w:jc w:val="center"/>
            </w:pPr>
          </w:p>
        </w:tc>
        <w:tc>
          <w:tcPr>
            <w:tcW w:w="2880" w:type="dxa"/>
            <w:tcBorders>
              <w:top w:val="nil"/>
              <w:left w:val="nil"/>
              <w:bottom w:val="nil"/>
              <w:right w:val="nil"/>
            </w:tcBorders>
          </w:tcPr>
          <w:p w14:paraId="335A3C62" w14:textId="77777777" w:rsidR="004E400A" w:rsidRDefault="004E400A">
            <w:pPr>
              <w:jc w:val="center"/>
            </w:pPr>
          </w:p>
        </w:tc>
      </w:tr>
      <w:tr w:rsidR="004E400A" w14:paraId="5AE3E748" w14:textId="77777777">
        <w:tc>
          <w:tcPr>
            <w:tcW w:w="5760" w:type="dxa"/>
            <w:tcBorders>
              <w:top w:val="nil"/>
              <w:left w:val="nil"/>
              <w:bottom w:val="nil"/>
              <w:right w:val="nil"/>
            </w:tcBorders>
          </w:tcPr>
          <w:p w14:paraId="3B01CB1C" w14:textId="77777777" w:rsidR="004E400A" w:rsidRDefault="00000000">
            <w:r>
              <w:t xml:space="preserve">   No Data</w:t>
            </w:r>
          </w:p>
        </w:tc>
        <w:tc>
          <w:tcPr>
            <w:tcW w:w="1656" w:type="dxa"/>
            <w:tcBorders>
              <w:top w:val="nil"/>
              <w:left w:val="nil"/>
              <w:bottom w:val="nil"/>
              <w:right w:val="nil"/>
            </w:tcBorders>
          </w:tcPr>
          <w:p w14:paraId="4ED9B295" w14:textId="77777777" w:rsidR="004E400A" w:rsidRDefault="00000000">
            <w:pPr>
              <w:jc w:val="center"/>
            </w:pPr>
            <w:r>
              <w:t>.</w:t>
            </w:r>
          </w:p>
        </w:tc>
        <w:tc>
          <w:tcPr>
            <w:tcW w:w="1656" w:type="dxa"/>
            <w:tcBorders>
              <w:top w:val="nil"/>
              <w:left w:val="nil"/>
              <w:bottom w:val="nil"/>
              <w:right w:val="nil"/>
            </w:tcBorders>
          </w:tcPr>
          <w:p w14:paraId="10A4EDED" w14:textId="77777777" w:rsidR="004E400A" w:rsidRDefault="00000000">
            <w:pPr>
              <w:jc w:val="center"/>
            </w:pPr>
            <w:r>
              <w:t>.</w:t>
            </w:r>
          </w:p>
        </w:tc>
        <w:tc>
          <w:tcPr>
            <w:tcW w:w="1656" w:type="dxa"/>
            <w:tcBorders>
              <w:top w:val="nil"/>
              <w:left w:val="nil"/>
              <w:bottom w:val="nil"/>
              <w:right w:val="nil"/>
            </w:tcBorders>
          </w:tcPr>
          <w:p w14:paraId="224850E0" w14:textId="77777777" w:rsidR="004E400A" w:rsidRDefault="00000000">
            <w:pPr>
              <w:jc w:val="center"/>
            </w:pPr>
            <w:r>
              <w:t>.</w:t>
            </w:r>
          </w:p>
        </w:tc>
        <w:tc>
          <w:tcPr>
            <w:tcW w:w="1656" w:type="dxa"/>
            <w:tcBorders>
              <w:top w:val="nil"/>
              <w:left w:val="nil"/>
              <w:bottom w:val="nil"/>
              <w:right w:val="nil"/>
            </w:tcBorders>
          </w:tcPr>
          <w:p w14:paraId="4B53688E" w14:textId="77777777" w:rsidR="004E400A" w:rsidRDefault="00000000">
            <w:pPr>
              <w:jc w:val="center"/>
            </w:pPr>
            <w:r>
              <w:t>.</w:t>
            </w:r>
          </w:p>
        </w:tc>
        <w:tc>
          <w:tcPr>
            <w:tcW w:w="2880" w:type="dxa"/>
            <w:tcBorders>
              <w:top w:val="nil"/>
              <w:left w:val="nil"/>
              <w:bottom w:val="nil"/>
              <w:right w:val="nil"/>
            </w:tcBorders>
          </w:tcPr>
          <w:p w14:paraId="59DEFEDA" w14:textId="77777777" w:rsidR="004E400A" w:rsidRDefault="00000000">
            <w:pPr>
              <w:jc w:val="center"/>
            </w:pPr>
            <w:r>
              <w:t>.</w:t>
            </w:r>
          </w:p>
        </w:tc>
      </w:tr>
    </w:tbl>
    <w:p w14:paraId="742C992F" w14:textId="77777777" w:rsidR="004E400A" w:rsidRDefault="004E400A"/>
    <w:p w14:paraId="40F61CBF" w14:textId="77777777" w:rsidR="00E974F3" w:rsidRDefault="00E974F3">
      <w:pPr>
        <w:rPr>
          <w:b/>
        </w:rPr>
      </w:pPr>
      <w:r>
        <w:rPr>
          <w:b/>
        </w:rPr>
        <w:br w:type="page"/>
      </w:r>
    </w:p>
    <w:p w14:paraId="6DFD8CB8" w14:textId="7A342B19" w:rsidR="004E400A" w:rsidRDefault="00000000">
      <w:pPr>
        <w:jc w:val="center"/>
      </w:pPr>
      <w:r>
        <w:rPr>
          <w:b/>
        </w:rPr>
        <w:lastRenderedPageBreak/>
        <w:t>Table 1</w:t>
      </w:r>
      <w:r w:rsidR="003E78D2">
        <w:rPr>
          <w:b/>
        </w:rPr>
        <w:t>1</w:t>
      </w:r>
      <w:r>
        <w:rPr>
          <w:b/>
        </w:rPr>
        <w:t>a: Nationally-Representative Descriptive Statistics of the Observed Sample (Kenya)</w:t>
      </w:r>
    </w:p>
    <w:tbl>
      <w:tblPr>
        <w:tblStyle w:val="TableGrid"/>
        <w:tblW w:w="0" w:type="auto"/>
        <w:tblLook w:val="04A0" w:firstRow="1" w:lastRow="0" w:firstColumn="1" w:lastColumn="0" w:noHBand="0" w:noVBand="1"/>
      </w:tblPr>
      <w:tblGrid>
        <w:gridCol w:w="4032"/>
        <w:gridCol w:w="2953"/>
        <w:gridCol w:w="2951"/>
      </w:tblGrid>
      <w:tr w:rsidR="004E400A" w14:paraId="7F2430CC" w14:textId="77777777">
        <w:tc>
          <w:tcPr>
            <w:tcW w:w="4320" w:type="dxa"/>
            <w:tcBorders>
              <w:top w:val="nil"/>
              <w:left w:val="nil"/>
              <w:bottom w:val="single" w:sz="0" w:space="0" w:color="000000"/>
              <w:right w:val="nil"/>
            </w:tcBorders>
          </w:tcPr>
          <w:p w14:paraId="330C575F" w14:textId="77777777" w:rsidR="004E400A" w:rsidRDefault="00000000">
            <w:r>
              <w:t>Variable</w:t>
            </w:r>
          </w:p>
        </w:tc>
        <w:tc>
          <w:tcPr>
            <w:tcW w:w="3312" w:type="dxa"/>
            <w:tcBorders>
              <w:top w:val="nil"/>
              <w:left w:val="nil"/>
              <w:bottom w:val="single" w:sz="0" w:space="0" w:color="000000"/>
              <w:right w:val="nil"/>
            </w:tcBorders>
          </w:tcPr>
          <w:p w14:paraId="7B8099F8" w14:textId="77777777" w:rsidR="004E400A" w:rsidRDefault="00000000">
            <w:pPr>
              <w:jc w:val="center"/>
            </w:pPr>
            <w:r>
              <w:t>Proportion</w:t>
            </w:r>
          </w:p>
        </w:tc>
        <w:tc>
          <w:tcPr>
            <w:tcW w:w="3312" w:type="dxa"/>
            <w:tcBorders>
              <w:top w:val="nil"/>
              <w:left w:val="nil"/>
              <w:bottom w:val="single" w:sz="0" w:space="0" w:color="000000"/>
              <w:right w:val="nil"/>
            </w:tcBorders>
          </w:tcPr>
          <w:p w14:paraId="0F9FC3B8" w14:textId="77777777" w:rsidR="004E400A" w:rsidRDefault="00000000">
            <w:pPr>
              <w:jc w:val="center"/>
            </w:pPr>
            <w:r>
              <w:t>Frequency</w:t>
            </w:r>
          </w:p>
        </w:tc>
      </w:tr>
      <w:tr w:rsidR="004E400A" w14:paraId="0FC3CC5E" w14:textId="77777777">
        <w:tc>
          <w:tcPr>
            <w:tcW w:w="4320" w:type="dxa"/>
            <w:tcBorders>
              <w:top w:val="single" w:sz="0" w:space="0" w:color="000000"/>
              <w:left w:val="nil"/>
              <w:bottom w:val="nil"/>
              <w:right w:val="nil"/>
            </w:tcBorders>
          </w:tcPr>
          <w:p w14:paraId="2A7102D6" w14:textId="77777777" w:rsidR="004E400A" w:rsidRDefault="00000000">
            <w:r>
              <w:t>Age</w:t>
            </w:r>
          </w:p>
        </w:tc>
        <w:tc>
          <w:tcPr>
            <w:tcW w:w="0" w:type="auto"/>
            <w:tcBorders>
              <w:top w:val="single" w:sz="0" w:space="0" w:color="000000"/>
              <w:left w:val="nil"/>
              <w:bottom w:val="nil"/>
              <w:right w:val="nil"/>
            </w:tcBorders>
          </w:tcPr>
          <w:p w14:paraId="4C86A7FA" w14:textId="77777777" w:rsidR="004E400A" w:rsidRDefault="004E400A">
            <w:pPr>
              <w:jc w:val="center"/>
            </w:pPr>
          </w:p>
        </w:tc>
        <w:tc>
          <w:tcPr>
            <w:tcW w:w="0" w:type="auto"/>
            <w:tcBorders>
              <w:top w:val="single" w:sz="0" w:space="0" w:color="000000"/>
              <w:left w:val="nil"/>
              <w:bottom w:val="nil"/>
              <w:right w:val="nil"/>
            </w:tcBorders>
          </w:tcPr>
          <w:p w14:paraId="64E712A9" w14:textId="77777777" w:rsidR="004E400A" w:rsidRDefault="004E400A">
            <w:pPr>
              <w:jc w:val="center"/>
            </w:pPr>
          </w:p>
        </w:tc>
      </w:tr>
      <w:tr w:rsidR="004E400A" w14:paraId="308348BE" w14:textId="77777777">
        <w:tc>
          <w:tcPr>
            <w:tcW w:w="4320" w:type="dxa"/>
            <w:tcBorders>
              <w:top w:val="nil"/>
              <w:left w:val="nil"/>
              <w:bottom w:val="nil"/>
              <w:right w:val="nil"/>
            </w:tcBorders>
          </w:tcPr>
          <w:p w14:paraId="6583E5FF" w14:textId="77777777" w:rsidR="004E400A" w:rsidRDefault="00000000">
            <w:r>
              <w:t xml:space="preserve">   18-24</w:t>
            </w:r>
          </w:p>
        </w:tc>
        <w:tc>
          <w:tcPr>
            <w:tcW w:w="3312" w:type="dxa"/>
            <w:tcBorders>
              <w:top w:val="nil"/>
              <w:left w:val="nil"/>
              <w:bottom w:val="nil"/>
              <w:right w:val="nil"/>
            </w:tcBorders>
          </w:tcPr>
          <w:p w14:paraId="101B5C27" w14:textId="77777777" w:rsidR="004E400A" w:rsidRDefault="00000000">
            <w:pPr>
              <w:jc w:val="center"/>
            </w:pPr>
            <w:r>
              <w:t>0.25</w:t>
            </w:r>
          </w:p>
        </w:tc>
        <w:tc>
          <w:tcPr>
            <w:tcW w:w="3312" w:type="dxa"/>
            <w:tcBorders>
              <w:top w:val="nil"/>
              <w:left w:val="nil"/>
              <w:bottom w:val="nil"/>
              <w:right w:val="nil"/>
            </w:tcBorders>
          </w:tcPr>
          <w:p w14:paraId="04AB08F5" w14:textId="77777777" w:rsidR="004E400A" w:rsidRDefault="00000000">
            <w:pPr>
              <w:jc w:val="center"/>
            </w:pPr>
            <w:r>
              <w:t>2868</w:t>
            </w:r>
          </w:p>
        </w:tc>
      </w:tr>
      <w:tr w:rsidR="004E400A" w14:paraId="48ECC425" w14:textId="77777777">
        <w:tc>
          <w:tcPr>
            <w:tcW w:w="4320" w:type="dxa"/>
            <w:tcBorders>
              <w:top w:val="nil"/>
              <w:left w:val="nil"/>
              <w:bottom w:val="nil"/>
              <w:right w:val="nil"/>
            </w:tcBorders>
          </w:tcPr>
          <w:p w14:paraId="378A5B2B" w14:textId="77777777" w:rsidR="004E400A" w:rsidRDefault="00000000">
            <w:r>
              <w:t xml:space="preserve">   25-29</w:t>
            </w:r>
          </w:p>
        </w:tc>
        <w:tc>
          <w:tcPr>
            <w:tcW w:w="3312" w:type="dxa"/>
            <w:tcBorders>
              <w:top w:val="nil"/>
              <w:left w:val="nil"/>
              <w:bottom w:val="nil"/>
              <w:right w:val="nil"/>
            </w:tcBorders>
          </w:tcPr>
          <w:p w14:paraId="51D858A9" w14:textId="77777777" w:rsidR="004E400A" w:rsidRDefault="00000000">
            <w:pPr>
              <w:jc w:val="center"/>
            </w:pPr>
            <w:r>
              <w:t>0.18</w:t>
            </w:r>
          </w:p>
        </w:tc>
        <w:tc>
          <w:tcPr>
            <w:tcW w:w="3312" w:type="dxa"/>
            <w:tcBorders>
              <w:top w:val="nil"/>
              <w:left w:val="nil"/>
              <w:bottom w:val="nil"/>
              <w:right w:val="nil"/>
            </w:tcBorders>
          </w:tcPr>
          <w:p w14:paraId="73CE35A4" w14:textId="77777777" w:rsidR="004E400A" w:rsidRDefault="00000000">
            <w:pPr>
              <w:jc w:val="center"/>
            </w:pPr>
            <w:r>
              <w:t>2035</w:t>
            </w:r>
          </w:p>
        </w:tc>
      </w:tr>
      <w:tr w:rsidR="004E400A" w14:paraId="741C0A56" w14:textId="77777777">
        <w:tc>
          <w:tcPr>
            <w:tcW w:w="4320" w:type="dxa"/>
            <w:tcBorders>
              <w:top w:val="nil"/>
              <w:left w:val="nil"/>
              <w:bottom w:val="nil"/>
              <w:right w:val="nil"/>
            </w:tcBorders>
          </w:tcPr>
          <w:p w14:paraId="3E2DAB1D" w14:textId="77777777" w:rsidR="004E400A" w:rsidRDefault="00000000">
            <w:r>
              <w:t xml:space="preserve">   30-39</w:t>
            </w:r>
          </w:p>
        </w:tc>
        <w:tc>
          <w:tcPr>
            <w:tcW w:w="3312" w:type="dxa"/>
            <w:tcBorders>
              <w:top w:val="nil"/>
              <w:left w:val="nil"/>
              <w:bottom w:val="nil"/>
              <w:right w:val="nil"/>
            </w:tcBorders>
          </w:tcPr>
          <w:p w14:paraId="790A520C" w14:textId="77777777" w:rsidR="004E400A" w:rsidRDefault="00000000">
            <w:pPr>
              <w:jc w:val="center"/>
            </w:pPr>
            <w:r>
              <w:t>0.23</w:t>
            </w:r>
          </w:p>
        </w:tc>
        <w:tc>
          <w:tcPr>
            <w:tcW w:w="3312" w:type="dxa"/>
            <w:tcBorders>
              <w:top w:val="nil"/>
              <w:left w:val="nil"/>
              <w:bottom w:val="nil"/>
              <w:right w:val="nil"/>
            </w:tcBorders>
          </w:tcPr>
          <w:p w14:paraId="1BFA8063" w14:textId="77777777" w:rsidR="004E400A" w:rsidRDefault="00000000">
            <w:pPr>
              <w:jc w:val="center"/>
            </w:pPr>
            <w:r>
              <w:t>2564</w:t>
            </w:r>
          </w:p>
        </w:tc>
      </w:tr>
      <w:tr w:rsidR="004E400A" w14:paraId="5DBE4708" w14:textId="77777777">
        <w:tc>
          <w:tcPr>
            <w:tcW w:w="4320" w:type="dxa"/>
            <w:tcBorders>
              <w:top w:val="nil"/>
              <w:left w:val="nil"/>
              <w:bottom w:val="nil"/>
              <w:right w:val="nil"/>
            </w:tcBorders>
          </w:tcPr>
          <w:p w14:paraId="72C5842B" w14:textId="77777777" w:rsidR="004E400A" w:rsidRDefault="00000000">
            <w:r>
              <w:t xml:space="preserve">   40-49</w:t>
            </w:r>
          </w:p>
        </w:tc>
        <w:tc>
          <w:tcPr>
            <w:tcW w:w="3312" w:type="dxa"/>
            <w:tcBorders>
              <w:top w:val="nil"/>
              <w:left w:val="nil"/>
              <w:bottom w:val="nil"/>
              <w:right w:val="nil"/>
            </w:tcBorders>
          </w:tcPr>
          <w:p w14:paraId="1E6C5A70" w14:textId="77777777" w:rsidR="004E400A" w:rsidRDefault="00000000">
            <w:pPr>
              <w:jc w:val="center"/>
            </w:pPr>
            <w:r>
              <w:t>0.15</w:t>
            </w:r>
          </w:p>
        </w:tc>
        <w:tc>
          <w:tcPr>
            <w:tcW w:w="3312" w:type="dxa"/>
            <w:tcBorders>
              <w:top w:val="nil"/>
              <w:left w:val="nil"/>
              <w:bottom w:val="nil"/>
              <w:right w:val="nil"/>
            </w:tcBorders>
          </w:tcPr>
          <w:p w14:paraId="3DD6350F" w14:textId="77777777" w:rsidR="004E400A" w:rsidRDefault="00000000">
            <w:pPr>
              <w:jc w:val="center"/>
            </w:pPr>
            <w:r>
              <w:t>1708</w:t>
            </w:r>
          </w:p>
        </w:tc>
      </w:tr>
      <w:tr w:rsidR="004E400A" w14:paraId="75D79547" w14:textId="77777777">
        <w:tc>
          <w:tcPr>
            <w:tcW w:w="4320" w:type="dxa"/>
            <w:tcBorders>
              <w:top w:val="nil"/>
              <w:left w:val="nil"/>
              <w:bottom w:val="nil"/>
              <w:right w:val="nil"/>
            </w:tcBorders>
          </w:tcPr>
          <w:p w14:paraId="67B7DBCA" w14:textId="77777777" w:rsidR="004E400A" w:rsidRDefault="00000000">
            <w:r>
              <w:t xml:space="preserve">   50-59</w:t>
            </w:r>
          </w:p>
        </w:tc>
        <w:tc>
          <w:tcPr>
            <w:tcW w:w="3312" w:type="dxa"/>
            <w:tcBorders>
              <w:top w:val="nil"/>
              <w:left w:val="nil"/>
              <w:bottom w:val="nil"/>
              <w:right w:val="nil"/>
            </w:tcBorders>
          </w:tcPr>
          <w:p w14:paraId="1377C514" w14:textId="77777777" w:rsidR="004E400A" w:rsidRDefault="00000000">
            <w:pPr>
              <w:jc w:val="center"/>
            </w:pPr>
            <w:r>
              <w:t>0.09</w:t>
            </w:r>
          </w:p>
        </w:tc>
        <w:tc>
          <w:tcPr>
            <w:tcW w:w="3312" w:type="dxa"/>
            <w:tcBorders>
              <w:top w:val="nil"/>
              <w:left w:val="nil"/>
              <w:bottom w:val="nil"/>
              <w:right w:val="nil"/>
            </w:tcBorders>
          </w:tcPr>
          <w:p w14:paraId="74D04AEE" w14:textId="77777777" w:rsidR="004E400A" w:rsidRDefault="00000000">
            <w:pPr>
              <w:jc w:val="center"/>
            </w:pPr>
            <w:r>
              <w:t>1072</w:t>
            </w:r>
          </w:p>
        </w:tc>
      </w:tr>
      <w:tr w:rsidR="004E400A" w14:paraId="58465537" w14:textId="77777777">
        <w:tc>
          <w:tcPr>
            <w:tcW w:w="4320" w:type="dxa"/>
            <w:tcBorders>
              <w:top w:val="nil"/>
              <w:left w:val="nil"/>
              <w:bottom w:val="nil"/>
              <w:right w:val="nil"/>
            </w:tcBorders>
          </w:tcPr>
          <w:p w14:paraId="6A86B8B4" w14:textId="77777777" w:rsidR="004E400A" w:rsidRDefault="00000000">
            <w:r>
              <w:t xml:space="preserve">   60-69</w:t>
            </w:r>
          </w:p>
        </w:tc>
        <w:tc>
          <w:tcPr>
            <w:tcW w:w="3312" w:type="dxa"/>
            <w:tcBorders>
              <w:top w:val="nil"/>
              <w:left w:val="nil"/>
              <w:bottom w:val="nil"/>
              <w:right w:val="nil"/>
            </w:tcBorders>
          </w:tcPr>
          <w:p w14:paraId="4D68D198" w14:textId="77777777" w:rsidR="004E400A" w:rsidRDefault="00000000">
            <w:pPr>
              <w:jc w:val="center"/>
            </w:pPr>
            <w:r>
              <w:t>0.06</w:t>
            </w:r>
          </w:p>
        </w:tc>
        <w:tc>
          <w:tcPr>
            <w:tcW w:w="3312" w:type="dxa"/>
            <w:tcBorders>
              <w:top w:val="nil"/>
              <w:left w:val="nil"/>
              <w:bottom w:val="nil"/>
              <w:right w:val="nil"/>
            </w:tcBorders>
          </w:tcPr>
          <w:p w14:paraId="493D85E4" w14:textId="77777777" w:rsidR="004E400A" w:rsidRDefault="00000000">
            <w:pPr>
              <w:jc w:val="center"/>
            </w:pPr>
            <w:r>
              <w:t>710</w:t>
            </w:r>
          </w:p>
        </w:tc>
      </w:tr>
      <w:tr w:rsidR="004E400A" w14:paraId="69530016" w14:textId="77777777">
        <w:tc>
          <w:tcPr>
            <w:tcW w:w="4320" w:type="dxa"/>
            <w:tcBorders>
              <w:top w:val="nil"/>
              <w:left w:val="nil"/>
              <w:bottom w:val="nil"/>
              <w:right w:val="nil"/>
            </w:tcBorders>
          </w:tcPr>
          <w:p w14:paraId="1D401392" w14:textId="77777777" w:rsidR="004E400A" w:rsidRDefault="00000000">
            <w:r>
              <w:t xml:space="preserve">   70-79</w:t>
            </w:r>
          </w:p>
        </w:tc>
        <w:tc>
          <w:tcPr>
            <w:tcW w:w="3312" w:type="dxa"/>
            <w:tcBorders>
              <w:top w:val="nil"/>
              <w:left w:val="nil"/>
              <w:bottom w:val="nil"/>
              <w:right w:val="nil"/>
            </w:tcBorders>
          </w:tcPr>
          <w:p w14:paraId="3E3B93CB" w14:textId="77777777" w:rsidR="004E400A" w:rsidRDefault="00000000">
            <w:pPr>
              <w:jc w:val="center"/>
            </w:pPr>
            <w:r>
              <w:t>0.03</w:t>
            </w:r>
          </w:p>
        </w:tc>
        <w:tc>
          <w:tcPr>
            <w:tcW w:w="3312" w:type="dxa"/>
            <w:tcBorders>
              <w:top w:val="nil"/>
              <w:left w:val="nil"/>
              <w:bottom w:val="nil"/>
              <w:right w:val="nil"/>
            </w:tcBorders>
          </w:tcPr>
          <w:p w14:paraId="0EA19EBA" w14:textId="77777777" w:rsidR="004E400A" w:rsidRDefault="00000000">
            <w:pPr>
              <w:jc w:val="center"/>
            </w:pPr>
            <w:r>
              <w:t>360</w:t>
            </w:r>
          </w:p>
        </w:tc>
      </w:tr>
      <w:tr w:rsidR="004E400A" w14:paraId="35D48A2E" w14:textId="77777777">
        <w:tc>
          <w:tcPr>
            <w:tcW w:w="4320" w:type="dxa"/>
            <w:tcBorders>
              <w:top w:val="nil"/>
              <w:left w:val="nil"/>
              <w:bottom w:val="nil"/>
              <w:right w:val="nil"/>
            </w:tcBorders>
          </w:tcPr>
          <w:p w14:paraId="303746E0" w14:textId="77777777" w:rsidR="004E400A" w:rsidRDefault="00000000">
            <w:r>
              <w:t xml:space="preserve">   80 or Older</w:t>
            </w:r>
          </w:p>
        </w:tc>
        <w:tc>
          <w:tcPr>
            <w:tcW w:w="3312" w:type="dxa"/>
            <w:tcBorders>
              <w:top w:val="nil"/>
              <w:left w:val="nil"/>
              <w:bottom w:val="nil"/>
              <w:right w:val="nil"/>
            </w:tcBorders>
          </w:tcPr>
          <w:p w14:paraId="53A6D504" w14:textId="77777777" w:rsidR="004E400A" w:rsidRDefault="00000000">
            <w:pPr>
              <w:jc w:val="center"/>
            </w:pPr>
            <w:r>
              <w:t>0.01</w:t>
            </w:r>
          </w:p>
        </w:tc>
        <w:tc>
          <w:tcPr>
            <w:tcW w:w="3312" w:type="dxa"/>
            <w:tcBorders>
              <w:top w:val="nil"/>
              <w:left w:val="nil"/>
              <w:bottom w:val="nil"/>
              <w:right w:val="nil"/>
            </w:tcBorders>
          </w:tcPr>
          <w:p w14:paraId="4246EBE5" w14:textId="77777777" w:rsidR="004E400A" w:rsidRDefault="00000000">
            <w:pPr>
              <w:jc w:val="center"/>
            </w:pPr>
            <w:r>
              <w:t>67</w:t>
            </w:r>
          </w:p>
        </w:tc>
      </w:tr>
      <w:tr w:rsidR="004E400A" w14:paraId="28A3E5F8" w14:textId="77777777">
        <w:tc>
          <w:tcPr>
            <w:tcW w:w="4320" w:type="dxa"/>
            <w:tcBorders>
              <w:top w:val="nil"/>
              <w:left w:val="nil"/>
              <w:bottom w:val="nil"/>
              <w:right w:val="nil"/>
            </w:tcBorders>
          </w:tcPr>
          <w:p w14:paraId="35C5E652" w14:textId="77777777" w:rsidR="004E400A" w:rsidRDefault="00000000">
            <w:r>
              <w:t xml:space="preserve">   Missing</w:t>
            </w:r>
          </w:p>
        </w:tc>
        <w:tc>
          <w:tcPr>
            <w:tcW w:w="3312" w:type="dxa"/>
            <w:tcBorders>
              <w:top w:val="nil"/>
              <w:left w:val="nil"/>
              <w:bottom w:val="nil"/>
              <w:right w:val="nil"/>
            </w:tcBorders>
          </w:tcPr>
          <w:p w14:paraId="0421A8F1" w14:textId="77777777" w:rsidR="004E400A" w:rsidRDefault="00000000">
            <w:pPr>
              <w:jc w:val="center"/>
            </w:pPr>
            <w:r>
              <w:t>0.00</w:t>
            </w:r>
          </w:p>
        </w:tc>
        <w:tc>
          <w:tcPr>
            <w:tcW w:w="3312" w:type="dxa"/>
            <w:tcBorders>
              <w:top w:val="nil"/>
              <w:left w:val="nil"/>
              <w:bottom w:val="nil"/>
              <w:right w:val="nil"/>
            </w:tcBorders>
          </w:tcPr>
          <w:p w14:paraId="1A5ACE2A" w14:textId="77777777" w:rsidR="004E400A" w:rsidRDefault="00000000">
            <w:pPr>
              <w:jc w:val="center"/>
            </w:pPr>
            <w:r>
              <w:t>5</w:t>
            </w:r>
          </w:p>
        </w:tc>
      </w:tr>
      <w:tr w:rsidR="004E400A" w14:paraId="42AE1F0D" w14:textId="77777777">
        <w:tc>
          <w:tcPr>
            <w:tcW w:w="4320" w:type="dxa"/>
            <w:tcBorders>
              <w:top w:val="nil"/>
              <w:left w:val="nil"/>
              <w:bottom w:val="nil"/>
              <w:right w:val="nil"/>
            </w:tcBorders>
          </w:tcPr>
          <w:p w14:paraId="32BA243A" w14:textId="77777777" w:rsidR="004E400A" w:rsidRDefault="00000000">
            <w:r>
              <w:t>Gender</w:t>
            </w:r>
          </w:p>
        </w:tc>
        <w:tc>
          <w:tcPr>
            <w:tcW w:w="0" w:type="auto"/>
            <w:tcBorders>
              <w:top w:val="nil"/>
              <w:left w:val="nil"/>
              <w:bottom w:val="nil"/>
              <w:right w:val="nil"/>
            </w:tcBorders>
          </w:tcPr>
          <w:p w14:paraId="2A0C8356" w14:textId="77777777" w:rsidR="004E400A" w:rsidRDefault="004E400A">
            <w:pPr>
              <w:jc w:val="center"/>
            </w:pPr>
          </w:p>
        </w:tc>
        <w:tc>
          <w:tcPr>
            <w:tcW w:w="0" w:type="auto"/>
            <w:tcBorders>
              <w:top w:val="nil"/>
              <w:left w:val="nil"/>
              <w:bottom w:val="nil"/>
              <w:right w:val="nil"/>
            </w:tcBorders>
          </w:tcPr>
          <w:p w14:paraId="3D1751E9" w14:textId="77777777" w:rsidR="004E400A" w:rsidRDefault="004E400A">
            <w:pPr>
              <w:jc w:val="center"/>
            </w:pPr>
          </w:p>
        </w:tc>
      </w:tr>
      <w:tr w:rsidR="004E400A" w14:paraId="5564A429" w14:textId="77777777">
        <w:tc>
          <w:tcPr>
            <w:tcW w:w="4320" w:type="dxa"/>
            <w:tcBorders>
              <w:top w:val="nil"/>
              <w:left w:val="nil"/>
              <w:bottom w:val="nil"/>
              <w:right w:val="nil"/>
            </w:tcBorders>
          </w:tcPr>
          <w:p w14:paraId="2CEA1389" w14:textId="77777777" w:rsidR="004E400A" w:rsidRDefault="00000000">
            <w:r>
              <w:t xml:space="preserve">   Male</w:t>
            </w:r>
          </w:p>
        </w:tc>
        <w:tc>
          <w:tcPr>
            <w:tcW w:w="3312" w:type="dxa"/>
            <w:tcBorders>
              <w:top w:val="nil"/>
              <w:left w:val="nil"/>
              <w:bottom w:val="nil"/>
              <w:right w:val="nil"/>
            </w:tcBorders>
          </w:tcPr>
          <w:p w14:paraId="2AFC3222" w14:textId="77777777" w:rsidR="004E400A" w:rsidRDefault="00000000">
            <w:pPr>
              <w:jc w:val="center"/>
            </w:pPr>
            <w:r>
              <w:t>0.49</w:t>
            </w:r>
          </w:p>
        </w:tc>
        <w:tc>
          <w:tcPr>
            <w:tcW w:w="3312" w:type="dxa"/>
            <w:tcBorders>
              <w:top w:val="nil"/>
              <w:left w:val="nil"/>
              <w:bottom w:val="nil"/>
              <w:right w:val="nil"/>
            </w:tcBorders>
          </w:tcPr>
          <w:p w14:paraId="281C0125" w14:textId="77777777" w:rsidR="004E400A" w:rsidRDefault="00000000">
            <w:pPr>
              <w:jc w:val="center"/>
            </w:pPr>
            <w:r>
              <w:t>5567</w:t>
            </w:r>
          </w:p>
        </w:tc>
      </w:tr>
      <w:tr w:rsidR="004E400A" w14:paraId="262FB14B" w14:textId="77777777">
        <w:tc>
          <w:tcPr>
            <w:tcW w:w="4320" w:type="dxa"/>
            <w:tcBorders>
              <w:top w:val="nil"/>
              <w:left w:val="nil"/>
              <w:bottom w:val="nil"/>
              <w:right w:val="nil"/>
            </w:tcBorders>
          </w:tcPr>
          <w:p w14:paraId="10FA89D2" w14:textId="77777777" w:rsidR="004E400A" w:rsidRDefault="00000000">
            <w:r>
              <w:t xml:space="preserve">   Female</w:t>
            </w:r>
          </w:p>
        </w:tc>
        <w:tc>
          <w:tcPr>
            <w:tcW w:w="3312" w:type="dxa"/>
            <w:tcBorders>
              <w:top w:val="nil"/>
              <w:left w:val="nil"/>
              <w:bottom w:val="nil"/>
              <w:right w:val="nil"/>
            </w:tcBorders>
          </w:tcPr>
          <w:p w14:paraId="7685F75B" w14:textId="77777777" w:rsidR="004E400A" w:rsidRDefault="00000000">
            <w:pPr>
              <w:jc w:val="center"/>
            </w:pPr>
            <w:r>
              <w:t>0.51</w:t>
            </w:r>
          </w:p>
        </w:tc>
        <w:tc>
          <w:tcPr>
            <w:tcW w:w="3312" w:type="dxa"/>
            <w:tcBorders>
              <w:top w:val="nil"/>
              <w:left w:val="nil"/>
              <w:bottom w:val="nil"/>
              <w:right w:val="nil"/>
            </w:tcBorders>
          </w:tcPr>
          <w:p w14:paraId="0C6F557F" w14:textId="77777777" w:rsidR="004E400A" w:rsidRDefault="00000000">
            <w:pPr>
              <w:jc w:val="center"/>
            </w:pPr>
            <w:r>
              <w:t>5813</w:t>
            </w:r>
          </w:p>
        </w:tc>
      </w:tr>
      <w:tr w:rsidR="004E400A" w14:paraId="34BE87B8" w14:textId="77777777">
        <w:tc>
          <w:tcPr>
            <w:tcW w:w="4320" w:type="dxa"/>
            <w:tcBorders>
              <w:top w:val="nil"/>
              <w:left w:val="nil"/>
              <w:bottom w:val="nil"/>
              <w:right w:val="nil"/>
            </w:tcBorders>
          </w:tcPr>
          <w:p w14:paraId="0EB16104" w14:textId="77777777" w:rsidR="004E400A" w:rsidRDefault="00000000">
            <w:r>
              <w:t xml:space="preserve">   Other</w:t>
            </w:r>
          </w:p>
        </w:tc>
        <w:tc>
          <w:tcPr>
            <w:tcW w:w="3312" w:type="dxa"/>
            <w:tcBorders>
              <w:top w:val="nil"/>
              <w:left w:val="nil"/>
              <w:bottom w:val="nil"/>
              <w:right w:val="nil"/>
            </w:tcBorders>
          </w:tcPr>
          <w:p w14:paraId="45E396F7" w14:textId="77777777" w:rsidR="004E400A" w:rsidRDefault="00000000">
            <w:pPr>
              <w:jc w:val="center"/>
            </w:pPr>
            <w:r>
              <w:t>0.00</w:t>
            </w:r>
          </w:p>
        </w:tc>
        <w:tc>
          <w:tcPr>
            <w:tcW w:w="3312" w:type="dxa"/>
            <w:tcBorders>
              <w:top w:val="nil"/>
              <w:left w:val="nil"/>
              <w:bottom w:val="nil"/>
              <w:right w:val="nil"/>
            </w:tcBorders>
          </w:tcPr>
          <w:p w14:paraId="47236AA1" w14:textId="77777777" w:rsidR="004E400A" w:rsidRDefault="00000000">
            <w:pPr>
              <w:jc w:val="center"/>
            </w:pPr>
            <w:r>
              <w:t>2</w:t>
            </w:r>
          </w:p>
        </w:tc>
      </w:tr>
      <w:tr w:rsidR="004E400A" w14:paraId="57DD7B5D" w14:textId="77777777">
        <w:tc>
          <w:tcPr>
            <w:tcW w:w="4320" w:type="dxa"/>
            <w:tcBorders>
              <w:top w:val="nil"/>
              <w:left w:val="nil"/>
              <w:bottom w:val="nil"/>
              <w:right w:val="nil"/>
            </w:tcBorders>
          </w:tcPr>
          <w:p w14:paraId="0C696089" w14:textId="77777777" w:rsidR="004E400A" w:rsidRDefault="00000000">
            <w:r>
              <w:t xml:space="preserve">   Missing</w:t>
            </w:r>
          </w:p>
        </w:tc>
        <w:tc>
          <w:tcPr>
            <w:tcW w:w="3312" w:type="dxa"/>
            <w:tcBorders>
              <w:top w:val="nil"/>
              <w:left w:val="nil"/>
              <w:bottom w:val="nil"/>
              <w:right w:val="nil"/>
            </w:tcBorders>
          </w:tcPr>
          <w:p w14:paraId="41A90E35" w14:textId="77777777" w:rsidR="004E400A" w:rsidRDefault="00000000">
            <w:pPr>
              <w:jc w:val="center"/>
            </w:pPr>
            <w:r>
              <w:t>0.00</w:t>
            </w:r>
          </w:p>
        </w:tc>
        <w:tc>
          <w:tcPr>
            <w:tcW w:w="3312" w:type="dxa"/>
            <w:tcBorders>
              <w:top w:val="nil"/>
              <w:left w:val="nil"/>
              <w:bottom w:val="nil"/>
              <w:right w:val="nil"/>
            </w:tcBorders>
          </w:tcPr>
          <w:p w14:paraId="0D92E811" w14:textId="77777777" w:rsidR="004E400A" w:rsidRDefault="00000000">
            <w:pPr>
              <w:jc w:val="center"/>
            </w:pPr>
            <w:r>
              <w:t>7</w:t>
            </w:r>
          </w:p>
        </w:tc>
      </w:tr>
      <w:tr w:rsidR="004E400A" w14:paraId="2F1A4686" w14:textId="77777777">
        <w:tc>
          <w:tcPr>
            <w:tcW w:w="4320" w:type="dxa"/>
            <w:tcBorders>
              <w:top w:val="nil"/>
              <w:left w:val="nil"/>
              <w:bottom w:val="nil"/>
              <w:right w:val="nil"/>
            </w:tcBorders>
          </w:tcPr>
          <w:p w14:paraId="66D2788C" w14:textId="77777777" w:rsidR="004E400A" w:rsidRDefault="00000000">
            <w:r>
              <w:t>Marital Status</w:t>
            </w:r>
          </w:p>
        </w:tc>
        <w:tc>
          <w:tcPr>
            <w:tcW w:w="0" w:type="auto"/>
            <w:tcBorders>
              <w:top w:val="nil"/>
              <w:left w:val="nil"/>
              <w:bottom w:val="nil"/>
              <w:right w:val="nil"/>
            </w:tcBorders>
          </w:tcPr>
          <w:p w14:paraId="336783ED" w14:textId="77777777" w:rsidR="004E400A" w:rsidRDefault="004E400A">
            <w:pPr>
              <w:jc w:val="center"/>
            </w:pPr>
          </w:p>
        </w:tc>
        <w:tc>
          <w:tcPr>
            <w:tcW w:w="0" w:type="auto"/>
            <w:tcBorders>
              <w:top w:val="nil"/>
              <w:left w:val="nil"/>
              <w:bottom w:val="nil"/>
              <w:right w:val="nil"/>
            </w:tcBorders>
          </w:tcPr>
          <w:p w14:paraId="253CF89C" w14:textId="77777777" w:rsidR="004E400A" w:rsidRDefault="004E400A">
            <w:pPr>
              <w:jc w:val="center"/>
            </w:pPr>
          </w:p>
        </w:tc>
      </w:tr>
      <w:tr w:rsidR="004E400A" w14:paraId="615DC59B" w14:textId="77777777">
        <w:tc>
          <w:tcPr>
            <w:tcW w:w="4320" w:type="dxa"/>
            <w:tcBorders>
              <w:top w:val="nil"/>
              <w:left w:val="nil"/>
              <w:bottom w:val="nil"/>
              <w:right w:val="nil"/>
            </w:tcBorders>
          </w:tcPr>
          <w:p w14:paraId="1E1051F5" w14:textId="77777777" w:rsidR="004E400A" w:rsidRDefault="00000000">
            <w:r>
              <w:t xml:space="preserve">   Single/Never Been Married</w:t>
            </w:r>
          </w:p>
        </w:tc>
        <w:tc>
          <w:tcPr>
            <w:tcW w:w="3312" w:type="dxa"/>
            <w:tcBorders>
              <w:top w:val="nil"/>
              <w:left w:val="nil"/>
              <w:bottom w:val="nil"/>
              <w:right w:val="nil"/>
            </w:tcBorders>
          </w:tcPr>
          <w:p w14:paraId="7324DE38" w14:textId="77777777" w:rsidR="004E400A" w:rsidRDefault="00000000">
            <w:pPr>
              <w:jc w:val="center"/>
            </w:pPr>
            <w:r>
              <w:t>0.31</w:t>
            </w:r>
          </w:p>
        </w:tc>
        <w:tc>
          <w:tcPr>
            <w:tcW w:w="3312" w:type="dxa"/>
            <w:tcBorders>
              <w:top w:val="nil"/>
              <w:left w:val="nil"/>
              <w:bottom w:val="nil"/>
              <w:right w:val="nil"/>
            </w:tcBorders>
          </w:tcPr>
          <w:p w14:paraId="686E0FB7" w14:textId="77777777" w:rsidR="004E400A" w:rsidRDefault="00000000">
            <w:pPr>
              <w:jc w:val="center"/>
            </w:pPr>
            <w:r>
              <w:t>3531</w:t>
            </w:r>
          </w:p>
        </w:tc>
      </w:tr>
      <w:tr w:rsidR="004E400A" w14:paraId="15B29129" w14:textId="77777777">
        <w:tc>
          <w:tcPr>
            <w:tcW w:w="4320" w:type="dxa"/>
            <w:tcBorders>
              <w:top w:val="nil"/>
              <w:left w:val="nil"/>
              <w:bottom w:val="nil"/>
              <w:right w:val="nil"/>
            </w:tcBorders>
          </w:tcPr>
          <w:p w14:paraId="6572BB40" w14:textId="77777777" w:rsidR="004E400A" w:rsidRDefault="00000000">
            <w:r>
              <w:t xml:space="preserve">   Married</w:t>
            </w:r>
          </w:p>
        </w:tc>
        <w:tc>
          <w:tcPr>
            <w:tcW w:w="3312" w:type="dxa"/>
            <w:tcBorders>
              <w:top w:val="nil"/>
              <w:left w:val="nil"/>
              <w:bottom w:val="nil"/>
              <w:right w:val="nil"/>
            </w:tcBorders>
          </w:tcPr>
          <w:p w14:paraId="7D866E52" w14:textId="77777777" w:rsidR="004E400A" w:rsidRDefault="00000000">
            <w:pPr>
              <w:jc w:val="center"/>
            </w:pPr>
            <w:r>
              <w:t>0.58</w:t>
            </w:r>
          </w:p>
        </w:tc>
        <w:tc>
          <w:tcPr>
            <w:tcW w:w="3312" w:type="dxa"/>
            <w:tcBorders>
              <w:top w:val="nil"/>
              <w:left w:val="nil"/>
              <w:bottom w:val="nil"/>
              <w:right w:val="nil"/>
            </w:tcBorders>
          </w:tcPr>
          <w:p w14:paraId="29434B75" w14:textId="77777777" w:rsidR="004E400A" w:rsidRDefault="00000000">
            <w:pPr>
              <w:jc w:val="center"/>
            </w:pPr>
            <w:r>
              <w:t>6626</w:t>
            </w:r>
          </w:p>
        </w:tc>
      </w:tr>
      <w:tr w:rsidR="004E400A" w14:paraId="356197B6" w14:textId="77777777">
        <w:tc>
          <w:tcPr>
            <w:tcW w:w="4320" w:type="dxa"/>
            <w:tcBorders>
              <w:top w:val="nil"/>
              <w:left w:val="nil"/>
              <w:bottom w:val="nil"/>
              <w:right w:val="nil"/>
            </w:tcBorders>
          </w:tcPr>
          <w:p w14:paraId="7E779A92" w14:textId="77777777" w:rsidR="004E400A" w:rsidRDefault="00000000">
            <w:r>
              <w:t xml:space="preserve">   Separated</w:t>
            </w:r>
          </w:p>
        </w:tc>
        <w:tc>
          <w:tcPr>
            <w:tcW w:w="3312" w:type="dxa"/>
            <w:tcBorders>
              <w:top w:val="nil"/>
              <w:left w:val="nil"/>
              <w:bottom w:val="nil"/>
              <w:right w:val="nil"/>
            </w:tcBorders>
          </w:tcPr>
          <w:p w14:paraId="4D71DA95" w14:textId="77777777" w:rsidR="004E400A" w:rsidRDefault="00000000">
            <w:pPr>
              <w:jc w:val="center"/>
            </w:pPr>
            <w:r>
              <w:t>0.04</w:t>
            </w:r>
          </w:p>
        </w:tc>
        <w:tc>
          <w:tcPr>
            <w:tcW w:w="3312" w:type="dxa"/>
            <w:tcBorders>
              <w:top w:val="nil"/>
              <w:left w:val="nil"/>
              <w:bottom w:val="nil"/>
              <w:right w:val="nil"/>
            </w:tcBorders>
          </w:tcPr>
          <w:p w14:paraId="23DB7699" w14:textId="77777777" w:rsidR="004E400A" w:rsidRDefault="00000000">
            <w:pPr>
              <w:jc w:val="center"/>
            </w:pPr>
            <w:r>
              <w:t>467</w:t>
            </w:r>
          </w:p>
        </w:tc>
      </w:tr>
      <w:tr w:rsidR="004E400A" w14:paraId="45269B16" w14:textId="77777777">
        <w:tc>
          <w:tcPr>
            <w:tcW w:w="4320" w:type="dxa"/>
            <w:tcBorders>
              <w:top w:val="nil"/>
              <w:left w:val="nil"/>
              <w:bottom w:val="nil"/>
              <w:right w:val="nil"/>
            </w:tcBorders>
          </w:tcPr>
          <w:p w14:paraId="7C05E992" w14:textId="77777777" w:rsidR="004E400A" w:rsidRDefault="00000000">
            <w:r>
              <w:t xml:space="preserve">   Divorced</w:t>
            </w:r>
          </w:p>
        </w:tc>
        <w:tc>
          <w:tcPr>
            <w:tcW w:w="3312" w:type="dxa"/>
            <w:tcBorders>
              <w:top w:val="nil"/>
              <w:left w:val="nil"/>
              <w:bottom w:val="nil"/>
              <w:right w:val="nil"/>
            </w:tcBorders>
          </w:tcPr>
          <w:p w14:paraId="09DE78AF" w14:textId="77777777" w:rsidR="004E400A" w:rsidRDefault="00000000">
            <w:pPr>
              <w:jc w:val="center"/>
            </w:pPr>
            <w:r>
              <w:t>0.01</w:t>
            </w:r>
          </w:p>
        </w:tc>
        <w:tc>
          <w:tcPr>
            <w:tcW w:w="3312" w:type="dxa"/>
            <w:tcBorders>
              <w:top w:val="nil"/>
              <w:left w:val="nil"/>
              <w:bottom w:val="nil"/>
              <w:right w:val="nil"/>
            </w:tcBorders>
          </w:tcPr>
          <w:p w14:paraId="36C881C1" w14:textId="77777777" w:rsidR="004E400A" w:rsidRDefault="00000000">
            <w:pPr>
              <w:jc w:val="center"/>
            </w:pPr>
            <w:r>
              <w:t>111</w:t>
            </w:r>
          </w:p>
        </w:tc>
      </w:tr>
      <w:tr w:rsidR="004E400A" w14:paraId="20F72E29" w14:textId="77777777">
        <w:tc>
          <w:tcPr>
            <w:tcW w:w="4320" w:type="dxa"/>
            <w:tcBorders>
              <w:top w:val="nil"/>
              <w:left w:val="nil"/>
              <w:bottom w:val="nil"/>
              <w:right w:val="nil"/>
            </w:tcBorders>
          </w:tcPr>
          <w:p w14:paraId="751869E4" w14:textId="77777777" w:rsidR="004E400A" w:rsidRDefault="00000000">
            <w:r>
              <w:t xml:space="preserve">   Widowed</w:t>
            </w:r>
          </w:p>
        </w:tc>
        <w:tc>
          <w:tcPr>
            <w:tcW w:w="3312" w:type="dxa"/>
            <w:tcBorders>
              <w:top w:val="nil"/>
              <w:left w:val="nil"/>
              <w:bottom w:val="nil"/>
              <w:right w:val="nil"/>
            </w:tcBorders>
          </w:tcPr>
          <w:p w14:paraId="44A333EF" w14:textId="77777777" w:rsidR="004E400A" w:rsidRDefault="00000000">
            <w:pPr>
              <w:jc w:val="center"/>
            </w:pPr>
            <w:r>
              <w:t>0.04</w:t>
            </w:r>
          </w:p>
        </w:tc>
        <w:tc>
          <w:tcPr>
            <w:tcW w:w="3312" w:type="dxa"/>
            <w:tcBorders>
              <w:top w:val="nil"/>
              <w:left w:val="nil"/>
              <w:bottom w:val="nil"/>
              <w:right w:val="nil"/>
            </w:tcBorders>
          </w:tcPr>
          <w:p w14:paraId="440C2513" w14:textId="77777777" w:rsidR="004E400A" w:rsidRDefault="00000000">
            <w:pPr>
              <w:jc w:val="center"/>
            </w:pPr>
            <w:r>
              <w:t>464</w:t>
            </w:r>
          </w:p>
        </w:tc>
      </w:tr>
      <w:tr w:rsidR="004E400A" w14:paraId="398EDF2E" w14:textId="77777777">
        <w:tc>
          <w:tcPr>
            <w:tcW w:w="4320" w:type="dxa"/>
            <w:tcBorders>
              <w:top w:val="nil"/>
              <w:left w:val="nil"/>
              <w:bottom w:val="nil"/>
              <w:right w:val="nil"/>
            </w:tcBorders>
          </w:tcPr>
          <w:p w14:paraId="45B28FB8" w14:textId="77777777" w:rsidR="004E400A" w:rsidRDefault="00000000">
            <w:r>
              <w:t xml:space="preserve">   Domestic Partner</w:t>
            </w:r>
          </w:p>
        </w:tc>
        <w:tc>
          <w:tcPr>
            <w:tcW w:w="3312" w:type="dxa"/>
            <w:tcBorders>
              <w:top w:val="nil"/>
              <w:left w:val="nil"/>
              <w:bottom w:val="nil"/>
              <w:right w:val="nil"/>
            </w:tcBorders>
          </w:tcPr>
          <w:p w14:paraId="6E4061DA" w14:textId="77777777" w:rsidR="004E400A" w:rsidRDefault="00000000">
            <w:pPr>
              <w:jc w:val="center"/>
            </w:pPr>
            <w:r>
              <w:t>0.01</w:t>
            </w:r>
          </w:p>
        </w:tc>
        <w:tc>
          <w:tcPr>
            <w:tcW w:w="3312" w:type="dxa"/>
            <w:tcBorders>
              <w:top w:val="nil"/>
              <w:left w:val="nil"/>
              <w:bottom w:val="nil"/>
              <w:right w:val="nil"/>
            </w:tcBorders>
          </w:tcPr>
          <w:p w14:paraId="36F6EA7F" w14:textId="77777777" w:rsidR="004E400A" w:rsidRDefault="00000000">
            <w:pPr>
              <w:jc w:val="center"/>
            </w:pPr>
            <w:r>
              <w:t>146</w:t>
            </w:r>
          </w:p>
        </w:tc>
      </w:tr>
      <w:tr w:rsidR="004E400A" w14:paraId="5FC02C2F" w14:textId="77777777">
        <w:tc>
          <w:tcPr>
            <w:tcW w:w="4320" w:type="dxa"/>
            <w:tcBorders>
              <w:top w:val="nil"/>
              <w:left w:val="nil"/>
              <w:bottom w:val="nil"/>
              <w:right w:val="nil"/>
            </w:tcBorders>
          </w:tcPr>
          <w:p w14:paraId="3914C7C5" w14:textId="77777777" w:rsidR="004E400A" w:rsidRDefault="00000000">
            <w:r>
              <w:t xml:space="preserve">   Missing</w:t>
            </w:r>
          </w:p>
        </w:tc>
        <w:tc>
          <w:tcPr>
            <w:tcW w:w="3312" w:type="dxa"/>
            <w:tcBorders>
              <w:top w:val="nil"/>
              <w:left w:val="nil"/>
              <w:bottom w:val="nil"/>
              <w:right w:val="nil"/>
            </w:tcBorders>
          </w:tcPr>
          <w:p w14:paraId="6D40A528" w14:textId="77777777" w:rsidR="004E400A" w:rsidRDefault="00000000">
            <w:pPr>
              <w:jc w:val="center"/>
            </w:pPr>
            <w:r>
              <w:t>0.00</w:t>
            </w:r>
          </w:p>
        </w:tc>
        <w:tc>
          <w:tcPr>
            <w:tcW w:w="3312" w:type="dxa"/>
            <w:tcBorders>
              <w:top w:val="nil"/>
              <w:left w:val="nil"/>
              <w:bottom w:val="nil"/>
              <w:right w:val="nil"/>
            </w:tcBorders>
          </w:tcPr>
          <w:p w14:paraId="640CF281" w14:textId="77777777" w:rsidR="004E400A" w:rsidRDefault="00000000">
            <w:pPr>
              <w:jc w:val="center"/>
            </w:pPr>
            <w:r>
              <w:t>43</w:t>
            </w:r>
          </w:p>
        </w:tc>
      </w:tr>
      <w:tr w:rsidR="004E400A" w14:paraId="21F3A198" w14:textId="77777777">
        <w:tc>
          <w:tcPr>
            <w:tcW w:w="4320" w:type="dxa"/>
            <w:tcBorders>
              <w:top w:val="nil"/>
              <w:left w:val="nil"/>
              <w:bottom w:val="nil"/>
              <w:right w:val="nil"/>
            </w:tcBorders>
          </w:tcPr>
          <w:p w14:paraId="6A6BE16F" w14:textId="77777777" w:rsidR="004E400A" w:rsidRDefault="00000000">
            <w:r>
              <w:t>Employment</w:t>
            </w:r>
          </w:p>
        </w:tc>
        <w:tc>
          <w:tcPr>
            <w:tcW w:w="0" w:type="auto"/>
            <w:tcBorders>
              <w:top w:val="nil"/>
              <w:left w:val="nil"/>
              <w:bottom w:val="nil"/>
              <w:right w:val="nil"/>
            </w:tcBorders>
          </w:tcPr>
          <w:p w14:paraId="47B461C6" w14:textId="77777777" w:rsidR="004E400A" w:rsidRDefault="004E400A">
            <w:pPr>
              <w:jc w:val="center"/>
            </w:pPr>
          </w:p>
        </w:tc>
        <w:tc>
          <w:tcPr>
            <w:tcW w:w="0" w:type="auto"/>
            <w:tcBorders>
              <w:top w:val="nil"/>
              <w:left w:val="nil"/>
              <w:bottom w:val="nil"/>
              <w:right w:val="nil"/>
            </w:tcBorders>
          </w:tcPr>
          <w:p w14:paraId="6E17CBD5" w14:textId="77777777" w:rsidR="004E400A" w:rsidRDefault="004E400A">
            <w:pPr>
              <w:jc w:val="center"/>
            </w:pPr>
          </w:p>
        </w:tc>
      </w:tr>
      <w:tr w:rsidR="004E400A" w14:paraId="5EEBE144" w14:textId="77777777">
        <w:tc>
          <w:tcPr>
            <w:tcW w:w="4320" w:type="dxa"/>
            <w:tcBorders>
              <w:top w:val="nil"/>
              <w:left w:val="nil"/>
              <w:bottom w:val="nil"/>
              <w:right w:val="nil"/>
            </w:tcBorders>
          </w:tcPr>
          <w:p w14:paraId="1A8AF766" w14:textId="77777777" w:rsidR="004E400A" w:rsidRDefault="00000000">
            <w:r>
              <w:t xml:space="preserve">   Employed for an Employer</w:t>
            </w:r>
          </w:p>
        </w:tc>
        <w:tc>
          <w:tcPr>
            <w:tcW w:w="3312" w:type="dxa"/>
            <w:tcBorders>
              <w:top w:val="nil"/>
              <w:left w:val="nil"/>
              <w:bottom w:val="nil"/>
              <w:right w:val="nil"/>
            </w:tcBorders>
          </w:tcPr>
          <w:p w14:paraId="6041B9DA" w14:textId="77777777" w:rsidR="004E400A" w:rsidRDefault="00000000">
            <w:pPr>
              <w:jc w:val="center"/>
            </w:pPr>
            <w:r>
              <w:t>0.13</w:t>
            </w:r>
          </w:p>
        </w:tc>
        <w:tc>
          <w:tcPr>
            <w:tcW w:w="3312" w:type="dxa"/>
            <w:tcBorders>
              <w:top w:val="nil"/>
              <w:left w:val="nil"/>
              <w:bottom w:val="nil"/>
              <w:right w:val="nil"/>
            </w:tcBorders>
          </w:tcPr>
          <w:p w14:paraId="5483CA11" w14:textId="77777777" w:rsidR="004E400A" w:rsidRDefault="00000000">
            <w:pPr>
              <w:jc w:val="center"/>
            </w:pPr>
            <w:r>
              <w:t>1467</w:t>
            </w:r>
          </w:p>
        </w:tc>
      </w:tr>
      <w:tr w:rsidR="004E400A" w14:paraId="1887B951" w14:textId="77777777">
        <w:tc>
          <w:tcPr>
            <w:tcW w:w="4320" w:type="dxa"/>
            <w:tcBorders>
              <w:top w:val="nil"/>
              <w:left w:val="nil"/>
              <w:bottom w:val="nil"/>
              <w:right w:val="nil"/>
            </w:tcBorders>
          </w:tcPr>
          <w:p w14:paraId="1A2DC78B" w14:textId="77777777" w:rsidR="004E400A" w:rsidRDefault="00000000">
            <w:r>
              <w:t xml:space="preserve">   Self-Employed</w:t>
            </w:r>
          </w:p>
        </w:tc>
        <w:tc>
          <w:tcPr>
            <w:tcW w:w="3312" w:type="dxa"/>
            <w:tcBorders>
              <w:top w:val="nil"/>
              <w:left w:val="nil"/>
              <w:bottom w:val="nil"/>
              <w:right w:val="nil"/>
            </w:tcBorders>
          </w:tcPr>
          <w:p w14:paraId="694CF12A" w14:textId="77777777" w:rsidR="004E400A" w:rsidRDefault="00000000">
            <w:pPr>
              <w:jc w:val="center"/>
            </w:pPr>
            <w:r>
              <w:t>0.32</w:t>
            </w:r>
          </w:p>
        </w:tc>
        <w:tc>
          <w:tcPr>
            <w:tcW w:w="3312" w:type="dxa"/>
            <w:tcBorders>
              <w:top w:val="nil"/>
              <w:left w:val="nil"/>
              <w:bottom w:val="nil"/>
              <w:right w:val="nil"/>
            </w:tcBorders>
          </w:tcPr>
          <w:p w14:paraId="47CCD803" w14:textId="77777777" w:rsidR="004E400A" w:rsidRDefault="00000000">
            <w:pPr>
              <w:jc w:val="center"/>
            </w:pPr>
            <w:r>
              <w:t>3630</w:t>
            </w:r>
          </w:p>
        </w:tc>
      </w:tr>
      <w:tr w:rsidR="004E400A" w14:paraId="28C570CF" w14:textId="77777777">
        <w:tc>
          <w:tcPr>
            <w:tcW w:w="4320" w:type="dxa"/>
            <w:tcBorders>
              <w:top w:val="nil"/>
              <w:left w:val="nil"/>
              <w:bottom w:val="nil"/>
              <w:right w:val="nil"/>
            </w:tcBorders>
          </w:tcPr>
          <w:p w14:paraId="29DD242E" w14:textId="77777777" w:rsidR="004E400A" w:rsidRDefault="00000000">
            <w:r>
              <w:t xml:space="preserve">   Retired</w:t>
            </w:r>
          </w:p>
        </w:tc>
        <w:tc>
          <w:tcPr>
            <w:tcW w:w="3312" w:type="dxa"/>
            <w:tcBorders>
              <w:top w:val="nil"/>
              <w:left w:val="nil"/>
              <w:bottom w:val="nil"/>
              <w:right w:val="nil"/>
            </w:tcBorders>
          </w:tcPr>
          <w:p w14:paraId="23C1C4B1" w14:textId="77777777" w:rsidR="004E400A" w:rsidRDefault="00000000">
            <w:pPr>
              <w:jc w:val="center"/>
            </w:pPr>
            <w:r>
              <w:t>0.03</w:t>
            </w:r>
          </w:p>
        </w:tc>
        <w:tc>
          <w:tcPr>
            <w:tcW w:w="3312" w:type="dxa"/>
            <w:tcBorders>
              <w:top w:val="nil"/>
              <w:left w:val="nil"/>
              <w:bottom w:val="nil"/>
              <w:right w:val="nil"/>
            </w:tcBorders>
          </w:tcPr>
          <w:p w14:paraId="5BA374D2" w14:textId="77777777" w:rsidR="004E400A" w:rsidRDefault="00000000">
            <w:pPr>
              <w:jc w:val="center"/>
            </w:pPr>
            <w:r>
              <w:t>319</w:t>
            </w:r>
          </w:p>
        </w:tc>
      </w:tr>
      <w:tr w:rsidR="004E400A" w14:paraId="72154B70" w14:textId="77777777">
        <w:tc>
          <w:tcPr>
            <w:tcW w:w="4320" w:type="dxa"/>
            <w:tcBorders>
              <w:top w:val="nil"/>
              <w:left w:val="nil"/>
              <w:bottom w:val="nil"/>
              <w:right w:val="nil"/>
            </w:tcBorders>
          </w:tcPr>
          <w:p w14:paraId="39858AD8" w14:textId="77777777" w:rsidR="004E400A" w:rsidRDefault="00000000">
            <w:r>
              <w:t xml:space="preserve">   Student</w:t>
            </w:r>
          </w:p>
        </w:tc>
        <w:tc>
          <w:tcPr>
            <w:tcW w:w="3312" w:type="dxa"/>
            <w:tcBorders>
              <w:top w:val="nil"/>
              <w:left w:val="nil"/>
              <w:bottom w:val="nil"/>
              <w:right w:val="nil"/>
            </w:tcBorders>
          </w:tcPr>
          <w:p w14:paraId="532C4B8C" w14:textId="77777777" w:rsidR="004E400A" w:rsidRDefault="00000000">
            <w:pPr>
              <w:jc w:val="center"/>
            </w:pPr>
            <w:r>
              <w:t>0.10</w:t>
            </w:r>
          </w:p>
        </w:tc>
        <w:tc>
          <w:tcPr>
            <w:tcW w:w="3312" w:type="dxa"/>
            <w:tcBorders>
              <w:top w:val="nil"/>
              <w:left w:val="nil"/>
              <w:bottom w:val="nil"/>
              <w:right w:val="nil"/>
            </w:tcBorders>
          </w:tcPr>
          <w:p w14:paraId="655B13D9" w14:textId="77777777" w:rsidR="004E400A" w:rsidRDefault="00000000">
            <w:pPr>
              <w:jc w:val="center"/>
            </w:pPr>
            <w:r>
              <w:t>1136</w:t>
            </w:r>
          </w:p>
        </w:tc>
      </w:tr>
      <w:tr w:rsidR="004E400A" w14:paraId="6AE1956C" w14:textId="77777777">
        <w:tc>
          <w:tcPr>
            <w:tcW w:w="4320" w:type="dxa"/>
            <w:tcBorders>
              <w:top w:val="nil"/>
              <w:left w:val="nil"/>
              <w:bottom w:val="nil"/>
              <w:right w:val="nil"/>
            </w:tcBorders>
          </w:tcPr>
          <w:p w14:paraId="35FBFF33" w14:textId="77777777" w:rsidR="004E400A" w:rsidRDefault="00000000">
            <w:r>
              <w:t xml:space="preserve">   Homemaker</w:t>
            </w:r>
          </w:p>
        </w:tc>
        <w:tc>
          <w:tcPr>
            <w:tcW w:w="3312" w:type="dxa"/>
            <w:tcBorders>
              <w:top w:val="nil"/>
              <w:left w:val="nil"/>
              <w:bottom w:val="nil"/>
              <w:right w:val="nil"/>
            </w:tcBorders>
          </w:tcPr>
          <w:p w14:paraId="1F7A1694" w14:textId="77777777" w:rsidR="004E400A" w:rsidRDefault="00000000">
            <w:pPr>
              <w:jc w:val="center"/>
            </w:pPr>
            <w:r>
              <w:t>0.13</w:t>
            </w:r>
          </w:p>
        </w:tc>
        <w:tc>
          <w:tcPr>
            <w:tcW w:w="3312" w:type="dxa"/>
            <w:tcBorders>
              <w:top w:val="nil"/>
              <w:left w:val="nil"/>
              <w:bottom w:val="nil"/>
              <w:right w:val="nil"/>
            </w:tcBorders>
          </w:tcPr>
          <w:p w14:paraId="29C0F772" w14:textId="77777777" w:rsidR="004E400A" w:rsidRDefault="00000000">
            <w:pPr>
              <w:jc w:val="center"/>
            </w:pPr>
            <w:r>
              <w:t>1537</w:t>
            </w:r>
          </w:p>
        </w:tc>
      </w:tr>
      <w:tr w:rsidR="004E400A" w14:paraId="7C09740D" w14:textId="77777777">
        <w:tc>
          <w:tcPr>
            <w:tcW w:w="4320" w:type="dxa"/>
            <w:tcBorders>
              <w:top w:val="nil"/>
              <w:left w:val="nil"/>
              <w:bottom w:val="nil"/>
              <w:right w:val="nil"/>
            </w:tcBorders>
          </w:tcPr>
          <w:p w14:paraId="6B2E353C"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66BD394D" w14:textId="77777777" w:rsidR="004E400A" w:rsidRDefault="00000000">
            <w:pPr>
              <w:jc w:val="center"/>
            </w:pPr>
            <w:r>
              <w:t>0.28</w:t>
            </w:r>
          </w:p>
        </w:tc>
        <w:tc>
          <w:tcPr>
            <w:tcW w:w="3312" w:type="dxa"/>
            <w:tcBorders>
              <w:top w:val="nil"/>
              <w:left w:val="nil"/>
              <w:bottom w:val="nil"/>
              <w:right w:val="nil"/>
            </w:tcBorders>
          </w:tcPr>
          <w:p w14:paraId="044C3E94" w14:textId="77777777" w:rsidR="004E400A" w:rsidRDefault="00000000">
            <w:pPr>
              <w:jc w:val="center"/>
            </w:pPr>
            <w:r>
              <w:t>3153</w:t>
            </w:r>
          </w:p>
        </w:tc>
      </w:tr>
      <w:tr w:rsidR="004E400A" w14:paraId="5F01D04D" w14:textId="77777777">
        <w:tc>
          <w:tcPr>
            <w:tcW w:w="4320" w:type="dxa"/>
            <w:tcBorders>
              <w:top w:val="nil"/>
              <w:left w:val="nil"/>
              <w:bottom w:val="nil"/>
              <w:right w:val="nil"/>
            </w:tcBorders>
          </w:tcPr>
          <w:p w14:paraId="11B61115" w14:textId="77777777" w:rsidR="004E400A" w:rsidRDefault="00000000">
            <w:r>
              <w:t xml:space="preserve">   None of These/Other </w:t>
            </w:r>
          </w:p>
        </w:tc>
        <w:tc>
          <w:tcPr>
            <w:tcW w:w="3312" w:type="dxa"/>
            <w:tcBorders>
              <w:top w:val="nil"/>
              <w:left w:val="nil"/>
              <w:bottom w:val="nil"/>
              <w:right w:val="nil"/>
            </w:tcBorders>
          </w:tcPr>
          <w:p w14:paraId="10BA1DEF" w14:textId="77777777" w:rsidR="004E400A" w:rsidRDefault="00000000">
            <w:pPr>
              <w:jc w:val="center"/>
            </w:pPr>
            <w:r>
              <w:t>0.01</w:t>
            </w:r>
          </w:p>
        </w:tc>
        <w:tc>
          <w:tcPr>
            <w:tcW w:w="3312" w:type="dxa"/>
            <w:tcBorders>
              <w:top w:val="nil"/>
              <w:left w:val="nil"/>
              <w:bottom w:val="nil"/>
              <w:right w:val="nil"/>
            </w:tcBorders>
          </w:tcPr>
          <w:p w14:paraId="4F1B225B" w14:textId="77777777" w:rsidR="004E400A" w:rsidRDefault="00000000">
            <w:pPr>
              <w:jc w:val="center"/>
            </w:pPr>
            <w:r>
              <w:t>138</w:t>
            </w:r>
          </w:p>
        </w:tc>
      </w:tr>
      <w:tr w:rsidR="004E400A" w14:paraId="06C14201" w14:textId="77777777">
        <w:tc>
          <w:tcPr>
            <w:tcW w:w="4320" w:type="dxa"/>
            <w:tcBorders>
              <w:top w:val="nil"/>
              <w:left w:val="nil"/>
              <w:bottom w:val="nil"/>
              <w:right w:val="nil"/>
            </w:tcBorders>
          </w:tcPr>
          <w:p w14:paraId="63A1129B" w14:textId="77777777" w:rsidR="004E400A" w:rsidRDefault="00000000">
            <w:r>
              <w:t xml:space="preserve">   Missing</w:t>
            </w:r>
          </w:p>
        </w:tc>
        <w:tc>
          <w:tcPr>
            <w:tcW w:w="3312" w:type="dxa"/>
            <w:tcBorders>
              <w:top w:val="nil"/>
              <w:left w:val="nil"/>
              <w:bottom w:val="nil"/>
              <w:right w:val="nil"/>
            </w:tcBorders>
          </w:tcPr>
          <w:p w14:paraId="3553AF15" w14:textId="77777777" w:rsidR="004E400A" w:rsidRDefault="00000000">
            <w:pPr>
              <w:jc w:val="center"/>
            </w:pPr>
            <w:r>
              <w:t>0.00</w:t>
            </w:r>
          </w:p>
        </w:tc>
        <w:tc>
          <w:tcPr>
            <w:tcW w:w="3312" w:type="dxa"/>
            <w:tcBorders>
              <w:top w:val="nil"/>
              <w:left w:val="nil"/>
              <w:bottom w:val="nil"/>
              <w:right w:val="nil"/>
            </w:tcBorders>
          </w:tcPr>
          <w:p w14:paraId="66708C3F" w14:textId="77777777" w:rsidR="004E400A" w:rsidRDefault="00000000">
            <w:pPr>
              <w:jc w:val="center"/>
            </w:pPr>
            <w:r>
              <w:t>9</w:t>
            </w:r>
          </w:p>
        </w:tc>
      </w:tr>
      <w:tr w:rsidR="004E400A" w14:paraId="6B8BFCDD" w14:textId="77777777">
        <w:tc>
          <w:tcPr>
            <w:tcW w:w="4320" w:type="dxa"/>
            <w:tcBorders>
              <w:top w:val="nil"/>
              <w:left w:val="nil"/>
              <w:bottom w:val="nil"/>
              <w:right w:val="nil"/>
            </w:tcBorders>
          </w:tcPr>
          <w:p w14:paraId="3F0DD02B" w14:textId="77777777" w:rsidR="004E400A" w:rsidRDefault="00000000">
            <w:r>
              <w:t>Education</w:t>
            </w:r>
          </w:p>
        </w:tc>
        <w:tc>
          <w:tcPr>
            <w:tcW w:w="0" w:type="auto"/>
            <w:tcBorders>
              <w:top w:val="nil"/>
              <w:left w:val="nil"/>
              <w:bottom w:val="nil"/>
              <w:right w:val="nil"/>
            </w:tcBorders>
          </w:tcPr>
          <w:p w14:paraId="0FF7D71E" w14:textId="77777777" w:rsidR="004E400A" w:rsidRDefault="004E400A">
            <w:pPr>
              <w:jc w:val="center"/>
            </w:pPr>
          </w:p>
        </w:tc>
        <w:tc>
          <w:tcPr>
            <w:tcW w:w="0" w:type="auto"/>
            <w:tcBorders>
              <w:top w:val="nil"/>
              <w:left w:val="nil"/>
              <w:bottom w:val="nil"/>
              <w:right w:val="nil"/>
            </w:tcBorders>
          </w:tcPr>
          <w:p w14:paraId="3204570B" w14:textId="77777777" w:rsidR="004E400A" w:rsidRDefault="004E400A">
            <w:pPr>
              <w:jc w:val="center"/>
            </w:pPr>
          </w:p>
        </w:tc>
      </w:tr>
      <w:tr w:rsidR="004E400A" w14:paraId="23818177" w14:textId="77777777">
        <w:tc>
          <w:tcPr>
            <w:tcW w:w="4320" w:type="dxa"/>
            <w:tcBorders>
              <w:top w:val="nil"/>
              <w:left w:val="nil"/>
              <w:bottom w:val="nil"/>
              <w:right w:val="nil"/>
            </w:tcBorders>
          </w:tcPr>
          <w:p w14:paraId="74708924" w14:textId="77777777" w:rsidR="004E400A" w:rsidRDefault="00000000">
            <w:r>
              <w:t xml:space="preserve">   Up to 8 Years</w:t>
            </w:r>
          </w:p>
        </w:tc>
        <w:tc>
          <w:tcPr>
            <w:tcW w:w="3312" w:type="dxa"/>
            <w:tcBorders>
              <w:top w:val="nil"/>
              <w:left w:val="nil"/>
              <w:bottom w:val="nil"/>
              <w:right w:val="nil"/>
            </w:tcBorders>
          </w:tcPr>
          <w:p w14:paraId="1C4A28C9" w14:textId="77777777" w:rsidR="004E400A" w:rsidRDefault="00000000">
            <w:pPr>
              <w:jc w:val="center"/>
            </w:pPr>
            <w:r>
              <w:t>0.39</w:t>
            </w:r>
          </w:p>
        </w:tc>
        <w:tc>
          <w:tcPr>
            <w:tcW w:w="3312" w:type="dxa"/>
            <w:tcBorders>
              <w:top w:val="nil"/>
              <w:left w:val="nil"/>
              <w:bottom w:val="nil"/>
              <w:right w:val="nil"/>
            </w:tcBorders>
          </w:tcPr>
          <w:p w14:paraId="640B607D" w14:textId="77777777" w:rsidR="004E400A" w:rsidRDefault="00000000">
            <w:pPr>
              <w:jc w:val="center"/>
            </w:pPr>
            <w:r>
              <w:t>4485</w:t>
            </w:r>
          </w:p>
        </w:tc>
      </w:tr>
      <w:tr w:rsidR="004E400A" w14:paraId="339AE918" w14:textId="77777777">
        <w:tc>
          <w:tcPr>
            <w:tcW w:w="4320" w:type="dxa"/>
            <w:tcBorders>
              <w:top w:val="nil"/>
              <w:left w:val="nil"/>
              <w:bottom w:val="nil"/>
              <w:right w:val="nil"/>
            </w:tcBorders>
          </w:tcPr>
          <w:p w14:paraId="3A5074D8" w14:textId="77777777" w:rsidR="004E400A" w:rsidRDefault="00000000">
            <w:r>
              <w:t xml:space="preserve">   9-15 Years</w:t>
            </w:r>
          </w:p>
        </w:tc>
        <w:tc>
          <w:tcPr>
            <w:tcW w:w="3312" w:type="dxa"/>
            <w:tcBorders>
              <w:top w:val="nil"/>
              <w:left w:val="nil"/>
              <w:bottom w:val="nil"/>
              <w:right w:val="nil"/>
            </w:tcBorders>
          </w:tcPr>
          <w:p w14:paraId="3B9F484D" w14:textId="77777777" w:rsidR="004E400A" w:rsidRDefault="00000000">
            <w:pPr>
              <w:jc w:val="center"/>
            </w:pPr>
            <w:r>
              <w:t>0.54</w:t>
            </w:r>
          </w:p>
        </w:tc>
        <w:tc>
          <w:tcPr>
            <w:tcW w:w="3312" w:type="dxa"/>
            <w:tcBorders>
              <w:top w:val="nil"/>
              <w:left w:val="nil"/>
              <w:bottom w:val="nil"/>
              <w:right w:val="nil"/>
            </w:tcBorders>
          </w:tcPr>
          <w:p w14:paraId="68A596E6" w14:textId="77777777" w:rsidR="004E400A" w:rsidRDefault="00000000">
            <w:pPr>
              <w:jc w:val="center"/>
            </w:pPr>
            <w:r>
              <w:t>6115</w:t>
            </w:r>
          </w:p>
        </w:tc>
      </w:tr>
      <w:tr w:rsidR="004E400A" w14:paraId="03C9D2B9" w14:textId="77777777">
        <w:tc>
          <w:tcPr>
            <w:tcW w:w="4320" w:type="dxa"/>
            <w:tcBorders>
              <w:top w:val="nil"/>
              <w:left w:val="nil"/>
              <w:bottom w:val="nil"/>
              <w:right w:val="nil"/>
            </w:tcBorders>
          </w:tcPr>
          <w:p w14:paraId="58ED1B01" w14:textId="77777777" w:rsidR="004E400A" w:rsidRDefault="00000000">
            <w:r>
              <w:t xml:space="preserve">   16+ Years</w:t>
            </w:r>
          </w:p>
        </w:tc>
        <w:tc>
          <w:tcPr>
            <w:tcW w:w="3312" w:type="dxa"/>
            <w:tcBorders>
              <w:top w:val="nil"/>
              <w:left w:val="nil"/>
              <w:bottom w:val="nil"/>
              <w:right w:val="nil"/>
            </w:tcBorders>
          </w:tcPr>
          <w:p w14:paraId="1B31D4AD" w14:textId="77777777" w:rsidR="004E400A" w:rsidRDefault="00000000">
            <w:pPr>
              <w:jc w:val="center"/>
            </w:pPr>
            <w:r>
              <w:t>0.07</w:t>
            </w:r>
          </w:p>
        </w:tc>
        <w:tc>
          <w:tcPr>
            <w:tcW w:w="3312" w:type="dxa"/>
            <w:tcBorders>
              <w:top w:val="nil"/>
              <w:left w:val="nil"/>
              <w:bottom w:val="nil"/>
              <w:right w:val="nil"/>
            </w:tcBorders>
          </w:tcPr>
          <w:p w14:paraId="61B8A61F" w14:textId="77777777" w:rsidR="004E400A" w:rsidRDefault="00000000">
            <w:pPr>
              <w:jc w:val="center"/>
            </w:pPr>
            <w:r>
              <w:t>783</w:t>
            </w:r>
          </w:p>
        </w:tc>
      </w:tr>
      <w:tr w:rsidR="004E400A" w14:paraId="7AF94F99" w14:textId="77777777">
        <w:tc>
          <w:tcPr>
            <w:tcW w:w="4320" w:type="dxa"/>
            <w:tcBorders>
              <w:top w:val="nil"/>
              <w:left w:val="nil"/>
              <w:bottom w:val="nil"/>
              <w:right w:val="nil"/>
            </w:tcBorders>
          </w:tcPr>
          <w:p w14:paraId="70A5C66A" w14:textId="77777777" w:rsidR="004E400A" w:rsidRDefault="00000000">
            <w:r>
              <w:t xml:space="preserve">   Missing</w:t>
            </w:r>
          </w:p>
        </w:tc>
        <w:tc>
          <w:tcPr>
            <w:tcW w:w="3312" w:type="dxa"/>
            <w:tcBorders>
              <w:top w:val="nil"/>
              <w:left w:val="nil"/>
              <w:bottom w:val="nil"/>
              <w:right w:val="nil"/>
            </w:tcBorders>
          </w:tcPr>
          <w:p w14:paraId="22B9CE17" w14:textId="77777777" w:rsidR="004E400A" w:rsidRDefault="00000000">
            <w:pPr>
              <w:jc w:val="center"/>
            </w:pPr>
            <w:r>
              <w:t>0.00</w:t>
            </w:r>
          </w:p>
        </w:tc>
        <w:tc>
          <w:tcPr>
            <w:tcW w:w="3312" w:type="dxa"/>
            <w:tcBorders>
              <w:top w:val="nil"/>
              <w:left w:val="nil"/>
              <w:bottom w:val="nil"/>
              <w:right w:val="nil"/>
            </w:tcBorders>
          </w:tcPr>
          <w:p w14:paraId="4D240C51" w14:textId="77777777" w:rsidR="004E400A" w:rsidRDefault="00000000">
            <w:pPr>
              <w:jc w:val="center"/>
            </w:pPr>
            <w:r>
              <w:t>6</w:t>
            </w:r>
          </w:p>
        </w:tc>
      </w:tr>
      <w:tr w:rsidR="004E400A" w14:paraId="1A8A6E82" w14:textId="77777777">
        <w:tc>
          <w:tcPr>
            <w:tcW w:w="4320" w:type="dxa"/>
            <w:tcBorders>
              <w:top w:val="nil"/>
              <w:left w:val="nil"/>
              <w:bottom w:val="nil"/>
              <w:right w:val="nil"/>
            </w:tcBorders>
          </w:tcPr>
          <w:p w14:paraId="496F880F" w14:textId="77777777" w:rsidR="004E400A" w:rsidRDefault="00000000">
            <w:r>
              <w:t>Service Attendance</w:t>
            </w:r>
          </w:p>
        </w:tc>
        <w:tc>
          <w:tcPr>
            <w:tcW w:w="0" w:type="auto"/>
            <w:tcBorders>
              <w:top w:val="nil"/>
              <w:left w:val="nil"/>
              <w:bottom w:val="nil"/>
              <w:right w:val="nil"/>
            </w:tcBorders>
          </w:tcPr>
          <w:p w14:paraId="56C37B71" w14:textId="77777777" w:rsidR="004E400A" w:rsidRDefault="004E400A">
            <w:pPr>
              <w:jc w:val="center"/>
            </w:pPr>
          </w:p>
        </w:tc>
        <w:tc>
          <w:tcPr>
            <w:tcW w:w="0" w:type="auto"/>
            <w:tcBorders>
              <w:top w:val="nil"/>
              <w:left w:val="nil"/>
              <w:bottom w:val="nil"/>
              <w:right w:val="nil"/>
            </w:tcBorders>
          </w:tcPr>
          <w:p w14:paraId="24638FA5" w14:textId="77777777" w:rsidR="004E400A" w:rsidRDefault="004E400A">
            <w:pPr>
              <w:jc w:val="center"/>
            </w:pPr>
          </w:p>
        </w:tc>
      </w:tr>
      <w:tr w:rsidR="004E400A" w14:paraId="21163C6D" w14:textId="77777777">
        <w:tc>
          <w:tcPr>
            <w:tcW w:w="4320" w:type="dxa"/>
            <w:tcBorders>
              <w:top w:val="nil"/>
              <w:left w:val="nil"/>
              <w:bottom w:val="nil"/>
              <w:right w:val="nil"/>
            </w:tcBorders>
          </w:tcPr>
          <w:p w14:paraId="4BBE223B" w14:textId="77777777" w:rsidR="004E400A" w:rsidRDefault="00000000">
            <w:r>
              <w:t xml:space="preserve">   &gt;1/Week</w:t>
            </w:r>
          </w:p>
        </w:tc>
        <w:tc>
          <w:tcPr>
            <w:tcW w:w="3312" w:type="dxa"/>
            <w:tcBorders>
              <w:top w:val="nil"/>
              <w:left w:val="nil"/>
              <w:bottom w:val="nil"/>
              <w:right w:val="nil"/>
            </w:tcBorders>
          </w:tcPr>
          <w:p w14:paraId="58340354" w14:textId="77777777" w:rsidR="004E400A" w:rsidRDefault="00000000">
            <w:pPr>
              <w:jc w:val="center"/>
            </w:pPr>
            <w:r>
              <w:t>0.24</w:t>
            </w:r>
          </w:p>
        </w:tc>
        <w:tc>
          <w:tcPr>
            <w:tcW w:w="3312" w:type="dxa"/>
            <w:tcBorders>
              <w:top w:val="nil"/>
              <w:left w:val="nil"/>
              <w:bottom w:val="nil"/>
              <w:right w:val="nil"/>
            </w:tcBorders>
          </w:tcPr>
          <w:p w14:paraId="5E709BCF" w14:textId="77777777" w:rsidR="004E400A" w:rsidRDefault="00000000">
            <w:pPr>
              <w:jc w:val="center"/>
            </w:pPr>
            <w:r>
              <w:t>2774</w:t>
            </w:r>
          </w:p>
        </w:tc>
      </w:tr>
      <w:tr w:rsidR="004E400A" w14:paraId="3EDA51A8" w14:textId="77777777">
        <w:tc>
          <w:tcPr>
            <w:tcW w:w="4320" w:type="dxa"/>
            <w:tcBorders>
              <w:top w:val="nil"/>
              <w:left w:val="nil"/>
              <w:bottom w:val="nil"/>
              <w:right w:val="nil"/>
            </w:tcBorders>
          </w:tcPr>
          <w:p w14:paraId="6D18EE79" w14:textId="77777777" w:rsidR="004E400A" w:rsidRDefault="00000000">
            <w:r>
              <w:t xml:space="preserve">   1/Week</w:t>
            </w:r>
          </w:p>
        </w:tc>
        <w:tc>
          <w:tcPr>
            <w:tcW w:w="3312" w:type="dxa"/>
            <w:tcBorders>
              <w:top w:val="nil"/>
              <w:left w:val="nil"/>
              <w:bottom w:val="nil"/>
              <w:right w:val="nil"/>
            </w:tcBorders>
          </w:tcPr>
          <w:p w14:paraId="70817FBB" w14:textId="77777777" w:rsidR="004E400A" w:rsidRDefault="00000000">
            <w:pPr>
              <w:jc w:val="center"/>
            </w:pPr>
            <w:r>
              <w:t>0.53</w:t>
            </w:r>
          </w:p>
        </w:tc>
        <w:tc>
          <w:tcPr>
            <w:tcW w:w="3312" w:type="dxa"/>
            <w:tcBorders>
              <w:top w:val="nil"/>
              <w:left w:val="nil"/>
              <w:bottom w:val="nil"/>
              <w:right w:val="nil"/>
            </w:tcBorders>
          </w:tcPr>
          <w:p w14:paraId="330E18CD" w14:textId="77777777" w:rsidR="004E400A" w:rsidRDefault="00000000">
            <w:pPr>
              <w:jc w:val="center"/>
            </w:pPr>
            <w:r>
              <w:t>6063</w:t>
            </w:r>
          </w:p>
        </w:tc>
      </w:tr>
      <w:tr w:rsidR="004E400A" w14:paraId="40039C2C" w14:textId="77777777">
        <w:tc>
          <w:tcPr>
            <w:tcW w:w="4320" w:type="dxa"/>
            <w:tcBorders>
              <w:top w:val="nil"/>
              <w:left w:val="nil"/>
              <w:bottom w:val="nil"/>
              <w:right w:val="nil"/>
            </w:tcBorders>
          </w:tcPr>
          <w:p w14:paraId="587B640F" w14:textId="77777777" w:rsidR="004E400A" w:rsidRDefault="00000000">
            <w:r>
              <w:t xml:space="preserve">   1-3/Month</w:t>
            </w:r>
          </w:p>
        </w:tc>
        <w:tc>
          <w:tcPr>
            <w:tcW w:w="3312" w:type="dxa"/>
            <w:tcBorders>
              <w:top w:val="nil"/>
              <w:left w:val="nil"/>
              <w:bottom w:val="nil"/>
              <w:right w:val="nil"/>
            </w:tcBorders>
          </w:tcPr>
          <w:p w14:paraId="10BA7EF9" w14:textId="77777777" w:rsidR="004E400A" w:rsidRDefault="00000000">
            <w:pPr>
              <w:jc w:val="center"/>
            </w:pPr>
            <w:r>
              <w:t>0.11</w:t>
            </w:r>
          </w:p>
        </w:tc>
        <w:tc>
          <w:tcPr>
            <w:tcW w:w="3312" w:type="dxa"/>
            <w:tcBorders>
              <w:top w:val="nil"/>
              <w:left w:val="nil"/>
              <w:bottom w:val="nil"/>
              <w:right w:val="nil"/>
            </w:tcBorders>
          </w:tcPr>
          <w:p w14:paraId="5DA5E308" w14:textId="77777777" w:rsidR="004E400A" w:rsidRDefault="00000000">
            <w:pPr>
              <w:jc w:val="center"/>
            </w:pPr>
            <w:r>
              <w:t>1219</w:t>
            </w:r>
          </w:p>
        </w:tc>
      </w:tr>
      <w:tr w:rsidR="004E400A" w14:paraId="7D66F8EC" w14:textId="77777777">
        <w:tc>
          <w:tcPr>
            <w:tcW w:w="4320" w:type="dxa"/>
            <w:tcBorders>
              <w:top w:val="nil"/>
              <w:left w:val="nil"/>
              <w:bottom w:val="nil"/>
              <w:right w:val="nil"/>
            </w:tcBorders>
          </w:tcPr>
          <w:p w14:paraId="658B1DE5" w14:textId="77777777" w:rsidR="004E400A" w:rsidRDefault="00000000">
            <w:r>
              <w:t xml:space="preserve">   A Few Times a Year</w:t>
            </w:r>
          </w:p>
        </w:tc>
        <w:tc>
          <w:tcPr>
            <w:tcW w:w="3312" w:type="dxa"/>
            <w:tcBorders>
              <w:top w:val="nil"/>
              <w:left w:val="nil"/>
              <w:bottom w:val="nil"/>
              <w:right w:val="nil"/>
            </w:tcBorders>
          </w:tcPr>
          <w:p w14:paraId="2506D932" w14:textId="77777777" w:rsidR="004E400A" w:rsidRDefault="00000000">
            <w:pPr>
              <w:jc w:val="center"/>
            </w:pPr>
            <w:r>
              <w:t>0.08</w:t>
            </w:r>
          </w:p>
        </w:tc>
        <w:tc>
          <w:tcPr>
            <w:tcW w:w="3312" w:type="dxa"/>
            <w:tcBorders>
              <w:top w:val="nil"/>
              <w:left w:val="nil"/>
              <w:bottom w:val="nil"/>
              <w:right w:val="nil"/>
            </w:tcBorders>
          </w:tcPr>
          <w:p w14:paraId="12C7286F" w14:textId="77777777" w:rsidR="004E400A" w:rsidRDefault="00000000">
            <w:pPr>
              <w:jc w:val="center"/>
            </w:pPr>
            <w:r>
              <w:t>855</w:t>
            </w:r>
          </w:p>
        </w:tc>
      </w:tr>
      <w:tr w:rsidR="004E400A" w14:paraId="1C204983" w14:textId="77777777">
        <w:tc>
          <w:tcPr>
            <w:tcW w:w="4320" w:type="dxa"/>
            <w:tcBorders>
              <w:top w:val="nil"/>
              <w:left w:val="nil"/>
              <w:bottom w:val="nil"/>
              <w:right w:val="nil"/>
            </w:tcBorders>
          </w:tcPr>
          <w:p w14:paraId="72686453" w14:textId="77777777" w:rsidR="004E400A" w:rsidRDefault="00000000">
            <w:r>
              <w:t xml:space="preserve">   Never</w:t>
            </w:r>
          </w:p>
        </w:tc>
        <w:tc>
          <w:tcPr>
            <w:tcW w:w="3312" w:type="dxa"/>
            <w:tcBorders>
              <w:top w:val="nil"/>
              <w:left w:val="nil"/>
              <w:bottom w:val="nil"/>
              <w:right w:val="nil"/>
            </w:tcBorders>
          </w:tcPr>
          <w:p w14:paraId="29DDC841" w14:textId="77777777" w:rsidR="004E400A" w:rsidRDefault="00000000">
            <w:pPr>
              <w:jc w:val="center"/>
            </w:pPr>
            <w:r>
              <w:t>0.04</w:t>
            </w:r>
          </w:p>
        </w:tc>
        <w:tc>
          <w:tcPr>
            <w:tcW w:w="3312" w:type="dxa"/>
            <w:tcBorders>
              <w:top w:val="nil"/>
              <w:left w:val="nil"/>
              <w:bottom w:val="nil"/>
              <w:right w:val="nil"/>
            </w:tcBorders>
          </w:tcPr>
          <w:p w14:paraId="3C582215" w14:textId="77777777" w:rsidR="004E400A" w:rsidRDefault="00000000">
            <w:pPr>
              <w:jc w:val="center"/>
            </w:pPr>
            <w:r>
              <w:t>465</w:t>
            </w:r>
          </w:p>
        </w:tc>
      </w:tr>
      <w:tr w:rsidR="004E400A" w14:paraId="41E97012" w14:textId="77777777">
        <w:tc>
          <w:tcPr>
            <w:tcW w:w="4320" w:type="dxa"/>
            <w:tcBorders>
              <w:top w:val="nil"/>
              <w:left w:val="nil"/>
              <w:bottom w:val="nil"/>
              <w:right w:val="nil"/>
            </w:tcBorders>
          </w:tcPr>
          <w:p w14:paraId="1DB0DDD0" w14:textId="77777777" w:rsidR="004E400A" w:rsidRDefault="00000000">
            <w:r>
              <w:t xml:space="preserve">   Missing</w:t>
            </w:r>
          </w:p>
        </w:tc>
        <w:tc>
          <w:tcPr>
            <w:tcW w:w="3312" w:type="dxa"/>
            <w:tcBorders>
              <w:top w:val="nil"/>
              <w:left w:val="nil"/>
              <w:bottom w:val="nil"/>
              <w:right w:val="nil"/>
            </w:tcBorders>
          </w:tcPr>
          <w:p w14:paraId="253A4962" w14:textId="77777777" w:rsidR="004E400A" w:rsidRDefault="00000000">
            <w:pPr>
              <w:jc w:val="center"/>
            </w:pPr>
            <w:r>
              <w:t>0.00</w:t>
            </w:r>
          </w:p>
        </w:tc>
        <w:tc>
          <w:tcPr>
            <w:tcW w:w="3312" w:type="dxa"/>
            <w:tcBorders>
              <w:top w:val="nil"/>
              <w:left w:val="nil"/>
              <w:bottom w:val="nil"/>
              <w:right w:val="nil"/>
            </w:tcBorders>
          </w:tcPr>
          <w:p w14:paraId="481DFFC1" w14:textId="77777777" w:rsidR="004E400A" w:rsidRDefault="00000000">
            <w:pPr>
              <w:jc w:val="center"/>
            </w:pPr>
            <w:r>
              <w:t>13</w:t>
            </w:r>
          </w:p>
        </w:tc>
      </w:tr>
      <w:tr w:rsidR="004E400A" w14:paraId="474D15F5" w14:textId="77777777">
        <w:tc>
          <w:tcPr>
            <w:tcW w:w="4320" w:type="dxa"/>
            <w:tcBorders>
              <w:top w:val="nil"/>
              <w:left w:val="nil"/>
              <w:bottom w:val="nil"/>
              <w:right w:val="nil"/>
            </w:tcBorders>
          </w:tcPr>
          <w:p w14:paraId="337D3E07" w14:textId="77777777" w:rsidR="004E400A" w:rsidRDefault="00000000">
            <w:r>
              <w:t>Immigration Status</w:t>
            </w:r>
          </w:p>
        </w:tc>
        <w:tc>
          <w:tcPr>
            <w:tcW w:w="0" w:type="auto"/>
            <w:tcBorders>
              <w:top w:val="nil"/>
              <w:left w:val="nil"/>
              <w:bottom w:val="nil"/>
              <w:right w:val="nil"/>
            </w:tcBorders>
          </w:tcPr>
          <w:p w14:paraId="66C16410" w14:textId="77777777" w:rsidR="004E400A" w:rsidRDefault="004E400A">
            <w:pPr>
              <w:jc w:val="center"/>
            </w:pPr>
          </w:p>
        </w:tc>
        <w:tc>
          <w:tcPr>
            <w:tcW w:w="0" w:type="auto"/>
            <w:tcBorders>
              <w:top w:val="nil"/>
              <w:left w:val="nil"/>
              <w:bottom w:val="nil"/>
              <w:right w:val="nil"/>
            </w:tcBorders>
          </w:tcPr>
          <w:p w14:paraId="2428ABA1" w14:textId="77777777" w:rsidR="004E400A" w:rsidRDefault="004E400A">
            <w:pPr>
              <w:jc w:val="center"/>
            </w:pPr>
          </w:p>
        </w:tc>
      </w:tr>
      <w:tr w:rsidR="004E400A" w14:paraId="65B0ECAB" w14:textId="77777777">
        <w:tc>
          <w:tcPr>
            <w:tcW w:w="4320" w:type="dxa"/>
            <w:tcBorders>
              <w:top w:val="nil"/>
              <w:left w:val="nil"/>
              <w:bottom w:val="nil"/>
              <w:right w:val="nil"/>
            </w:tcBorders>
          </w:tcPr>
          <w:p w14:paraId="73502301" w14:textId="77777777" w:rsidR="004E400A" w:rsidRDefault="00000000">
            <w:r>
              <w:t xml:space="preserve">   Born in This Country</w:t>
            </w:r>
          </w:p>
        </w:tc>
        <w:tc>
          <w:tcPr>
            <w:tcW w:w="3312" w:type="dxa"/>
            <w:tcBorders>
              <w:top w:val="nil"/>
              <w:left w:val="nil"/>
              <w:bottom w:val="nil"/>
              <w:right w:val="nil"/>
            </w:tcBorders>
          </w:tcPr>
          <w:p w14:paraId="645BD6BF" w14:textId="77777777" w:rsidR="004E400A" w:rsidRDefault="00000000">
            <w:pPr>
              <w:jc w:val="center"/>
            </w:pPr>
            <w:r>
              <w:t>0.99</w:t>
            </w:r>
          </w:p>
        </w:tc>
        <w:tc>
          <w:tcPr>
            <w:tcW w:w="3312" w:type="dxa"/>
            <w:tcBorders>
              <w:top w:val="nil"/>
              <w:left w:val="nil"/>
              <w:bottom w:val="nil"/>
              <w:right w:val="nil"/>
            </w:tcBorders>
          </w:tcPr>
          <w:p w14:paraId="324A411E" w14:textId="77777777" w:rsidR="004E400A" w:rsidRDefault="00000000">
            <w:pPr>
              <w:jc w:val="center"/>
            </w:pPr>
            <w:r>
              <w:t>11270</w:t>
            </w:r>
          </w:p>
        </w:tc>
      </w:tr>
      <w:tr w:rsidR="004E400A" w14:paraId="04C62D5B" w14:textId="77777777">
        <w:tc>
          <w:tcPr>
            <w:tcW w:w="4320" w:type="dxa"/>
            <w:tcBorders>
              <w:top w:val="nil"/>
              <w:left w:val="nil"/>
              <w:bottom w:val="nil"/>
              <w:right w:val="nil"/>
            </w:tcBorders>
          </w:tcPr>
          <w:p w14:paraId="4F7454FB" w14:textId="77777777" w:rsidR="004E400A" w:rsidRDefault="00000000">
            <w:r>
              <w:t xml:space="preserve">   Born in Another Country</w:t>
            </w:r>
          </w:p>
        </w:tc>
        <w:tc>
          <w:tcPr>
            <w:tcW w:w="3312" w:type="dxa"/>
            <w:tcBorders>
              <w:top w:val="nil"/>
              <w:left w:val="nil"/>
              <w:bottom w:val="nil"/>
              <w:right w:val="nil"/>
            </w:tcBorders>
          </w:tcPr>
          <w:p w14:paraId="3CECFA80" w14:textId="77777777" w:rsidR="004E400A" w:rsidRDefault="00000000">
            <w:pPr>
              <w:jc w:val="center"/>
            </w:pPr>
            <w:r>
              <w:t>0.01</w:t>
            </w:r>
          </w:p>
        </w:tc>
        <w:tc>
          <w:tcPr>
            <w:tcW w:w="3312" w:type="dxa"/>
            <w:tcBorders>
              <w:top w:val="nil"/>
              <w:left w:val="nil"/>
              <w:bottom w:val="nil"/>
              <w:right w:val="nil"/>
            </w:tcBorders>
          </w:tcPr>
          <w:p w14:paraId="6A52C7C1" w14:textId="77777777" w:rsidR="004E400A" w:rsidRDefault="00000000">
            <w:pPr>
              <w:jc w:val="center"/>
            </w:pPr>
            <w:r>
              <w:t>117</w:t>
            </w:r>
          </w:p>
        </w:tc>
      </w:tr>
      <w:tr w:rsidR="004E400A" w14:paraId="7F792AD2" w14:textId="77777777">
        <w:tc>
          <w:tcPr>
            <w:tcW w:w="4320" w:type="dxa"/>
            <w:tcBorders>
              <w:top w:val="nil"/>
              <w:left w:val="nil"/>
              <w:bottom w:val="nil"/>
              <w:right w:val="nil"/>
            </w:tcBorders>
          </w:tcPr>
          <w:p w14:paraId="41C6A14C" w14:textId="77777777" w:rsidR="004E400A" w:rsidRDefault="00000000">
            <w:r>
              <w:t xml:space="preserve">   Missing</w:t>
            </w:r>
          </w:p>
        </w:tc>
        <w:tc>
          <w:tcPr>
            <w:tcW w:w="3312" w:type="dxa"/>
            <w:tcBorders>
              <w:top w:val="nil"/>
              <w:left w:val="nil"/>
              <w:bottom w:val="nil"/>
              <w:right w:val="nil"/>
            </w:tcBorders>
          </w:tcPr>
          <w:p w14:paraId="7C26C503" w14:textId="77777777" w:rsidR="004E400A" w:rsidRDefault="00000000">
            <w:pPr>
              <w:jc w:val="center"/>
            </w:pPr>
            <w:r>
              <w:t>0.00</w:t>
            </w:r>
          </w:p>
        </w:tc>
        <w:tc>
          <w:tcPr>
            <w:tcW w:w="3312" w:type="dxa"/>
            <w:tcBorders>
              <w:top w:val="nil"/>
              <w:left w:val="nil"/>
              <w:bottom w:val="nil"/>
              <w:right w:val="nil"/>
            </w:tcBorders>
          </w:tcPr>
          <w:p w14:paraId="7660ED36" w14:textId="77777777" w:rsidR="004E400A" w:rsidRDefault="00000000">
            <w:pPr>
              <w:jc w:val="center"/>
            </w:pPr>
            <w:r>
              <w:t>2</w:t>
            </w:r>
          </w:p>
        </w:tc>
      </w:tr>
      <w:tr w:rsidR="004E400A" w14:paraId="077914DF" w14:textId="77777777">
        <w:tc>
          <w:tcPr>
            <w:tcW w:w="4320" w:type="dxa"/>
            <w:tcBorders>
              <w:top w:val="nil"/>
              <w:left w:val="nil"/>
              <w:bottom w:val="nil"/>
              <w:right w:val="nil"/>
            </w:tcBorders>
          </w:tcPr>
          <w:p w14:paraId="666CC461" w14:textId="77777777" w:rsidR="004E400A" w:rsidRDefault="00000000">
            <w:r>
              <w:lastRenderedPageBreak/>
              <w:t>Religion</w:t>
            </w:r>
          </w:p>
        </w:tc>
        <w:tc>
          <w:tcPr>
            <w:tcW w:w="0" w:type="auto"/>
            <w:tcBorders>
              <w:top w:val="nil"/>
              <w:left w:val="nil"/>
              <w:bottom w:val="nil"/>
              <w:right w:val="nil"/>
            </w:tcBorders>
          </w:tcPr>
          <w:p w14:paraId="75B6B472" w14:textId="77777777" w:rsidR="004E400A" w:rsidRDefault="004E400A">
            <w:pPr>
              <w:jc w:val="center"/>
            </w:pPr>
          </w:p>
        </w:tc>
        <w:tc>
          <w:tcPr>
            <w:tcW w:w="0" w:type="auto"/>
            <w:tcBorders>
              <w:top w:val="nil"/>
              <w:left w:val="nil"/>
              <w:bottom w:val="nil"/>
              <w:right w:val="nil"/>
            </w:tcBorders>
          </w:tcPr>
          <w:p w14:paraId="7D35793D" w14:textId="77777777" w:rsidR="004E400A" w:rsidRDefault="004E400A">
            <w:pPr>
              <w:jc w:val="center"/>
            </w:pPr>
          </w:p>
        </w:tc>
      </w:tr>
      <w:tr w:rsidR="004E400A" w14:paraId="7B2044AF" w14:textId="77777777">
        <w:tc>
          <w:tcPr>
            <w:tcW w:w="4320" w:type="dxa"/>
            <w:tcBorders>
              <w:top w:val="nil"/>
              <w:left w:val="nil"/>
              <w:bottom w:val="nil"/>
              <w:right w:val="nil"/>
            </w:tcBorders>
          </w:tcPr>
          <w:p w14:paraId="4B225E4B" w14:textId="77777777" w:rsidR="004E400A" w:rsidRDefault="00000000">
            <w:r>
              <w:t xml:space="preserve">   Christianity</w:t>
            </w:r>
          </w:p>
        </w:tc>
        <w:tc>
          <w:tcPr>
            <w:tcW w:w="3312" w:type="dxa"/>
            <w:tcBorders>
              <w:top w:val="nil"/>
              <w:left w:val="nil"/>
              <w:bottom w:val="nil"/>
              <w:right w:val="nil"/>
            </w:tcBorders>
          </w:tcPr>
          <w:p w14:paraId="00882E54" w14:textId="77777777" w:rsidR="004E400A" w:rsidRDefault="00000000">
            <w:pPr>
              <w:jc w:val="center"/>
            </w:pPr>
            <w:r>
              <w:t>0.91</w:t>
            </w:r>
          </w:p>
        </w:tc>
        <w:tc>
          <w:tcPr>
            <w:tcW w:w="3312" w:type="dxa"/>
            <w:tcBorders>
              <w:top w:val="nil"/>
              <w:left w:val="nil"/>
              <w:bottom w:val="nil"/>
              <w:right w:val="nil"/>
            </w:tcBorders>
          </w:tcPr>
          <w:p w14:paraId="03660025" w14:textId="77777777" w:rsidR="004E400A" w:rsidRDefault="00000000">
            <w:pPr>
              <w:jc w:val="center"/>
            </w:pPr>
            <w:r>
              <w:t>10334</w:t>
            </w:r>
          </w:p>
        </w:tc>
      </w:tr>
      <w:tr w:rsidR="004E400A" w14:paraId="5B02BE0F" w14:textId="77777777">
        <w:tc>
          <w:tcPr>
            <w:tcW w:w="4320" w:type="dxa"/>
            <w:tcBorders>
              <w:top w:val="nil"/>
              <w:left w:val="nil"/>
              <w:bottom w:val="nil"/>
              <w:right w:val="nil"/>
            </w:tcBorders>
          </w:tcPr>
          <w:p w14:paraId="1FF7F095" w14:textId="77777777" w:rsidR="004E400A" w:rsidRDefault="00000000">
            <w:r>
              <w:t xml:space="preserve">   Islam</w:t>
            </w:r>
          </w:p>
        </w:tc>
        <w:tc>
          <w:tcPr>
            <w:tcW w:w="3312" w:type="dxa"/>
            <w:tcBorders>
              <w:top w:val="nil"/>
              <w:left w:val="nil"/>
              <w:bottom w:val="nil"/>
              <w:right w:val="nil"/>
            </w:tcBorders>
          </w:tcPr>
          <w:p w14:paraId="05D55A3A" w14:textId="77777777" w:rsidR="004E400A" w:rsidRDefault="00000000">
            <w:pPr>
              <w:jc w:val="center"/>
            </w:pPr>
            <w:r>
              <w:t>0.08</w:t>
            </w:r>
          </w:p>
        </w:tc>
        <w:tc>
          <w:tcPr>
            <w:tcW w:w="3312" w:type="dxa"/>
            <w:tcBorders>
              <w:top w:val="nil"/>
              <w:left w:val="nil"/>
              <w:bottom w:val="nil"/>
              <w:right w:val="nil"/>
            </w:tcBorders>
          </w:tcPr>
          <w:p w14:paraId="64F30B3B" w14:textId="77777777" w:rsidR="004E400A" w:rsidRDefault="00000000">
            <w:pPr>
              <w:jc w:val="center"/>
            </w:pPr>
            <w:r>
              <w:t>918</w:t>
            </w:r>
          </w:p>
        </w:tc>
      </w:tr>
      <w:tr w:rsidR="004E400A" w14:paraId="01CD2DBF" w14:textId="77777777">
        <w:tc>
          <w:tcPr>
            <w:tcW w:w="4320" w:type="dxa"/>
            <w:tcBorders>
              <w:top w:val="nil"/>
              <w:left w:val="nil"/>
              <w:bottom w:val="nil"/>
              <w:right w:val="nil"/>
            </w:tcBorders>
          </w:tcPr>
          <w:p w14:paraId="1342274F" w14:textId="77777777" w:rsidR="004E400A" w:rsidRDefault="00000000">
            <w:r>
              <w:t xml:space="preserve">   Hinduism</w:t>
            </w:r>
          </w:p>
        </w:tc>
        <w:tc>
          <w:tcPr>
            <w:tcW w:w="3312" w:type="dxa"/>
            <w:tcBorders>
              <w:top w:val="nil"/>
              <w:left w:val="nil"/>
              <w:bottom w:val="nil"/>
              <w:right w:val="nil"/>
            </w:tcBorders>
          </w:tcPr>
          <w:p w14:paraId="6BEABDB7" w14:textId="77777777" w:rsidR="004E400A" w:rsidRDefault="00000000">
            <w:pPr>
              <w:jc w:val="center"/>
            </w:pPr>
            <w:r>
              <w:t>.</w:t>
            </w:r>
          </w:p>
        </w:tc>
        <w:tc>
          <w:tcPr>
            <w:tcW w:w="3312" w:type="dxa"/>
            <w:tcBorders>
              <w:top w:val="nil"/>
              <w:left w:val="nil"/>
              <w:bottom w:val="nil"/>
              <w:right w:val="nil"/>
            </w:tcBorders>
          </w:tcPr>
          <w:p w14:paraId="277D0247" w14:textId="77777777" w:rsidR="004E400A" w:rsidRDefault="00000000">
            <w:pPr>
              <w:jc w:val="center"/>
            </w:pPr>
            <w:r>
              <w:t>.</w:t>
            </w:r>
          </w:p>
        </w:tc>
      </w:tr>
      <w:tr w:rsidR="004E400A" w14:paraId="3804538C" w14:textId="77777777">
        <w:tc>
          <w:tcPr>
            <w:tcW w:w="4320" w:type="dxa"/>
            <w:tcBorders>
              <w:top w:val="nil"/>
              <w:left w:val="nil"/>
              <w:bottom w:val="nil"/>
              <w:right w:val="nil"/>
            </w:tcBorders>
          </w:tcPr>
          <w:p w14:paraId="3760A498" w14:textId="77777777" w:rsidR="004E400A" w:rsidRDefault="00000000">
            <w:r>
              <w:t xml:space="preserve">   Buddhism</w:t>
            </w:r>
          </w:p>
        </w:tc>
        <w:tc>
          <w:tcPr>
            <w:tcW w:w="3312" w:type="dxa"/>
            <w:tcBorders>
              <w:top w:val="nil"/>
              <w:left w:val="nil"/>
              <w:bottom w:val="nil"/>
              <w:right w:val="nil"/>
            </w:tcBorders>
          </w:tcPr>
          <w:p w14:paraId="11973B82" w14:textId="77777777" w:rsidR="004E400A" w:rsidRDefault="00000000">
            <w:pPr>
              <w:jc w:val="center"/>
            </w:pPr>
            <w:r>
              <w:t>0.00</w:t>
            </w:r>
          </w:p>
        </w:tc>
        <w:tc>
          <w:tcPr>
            <w:tcW w:w="3312" w:type="dxa"/>
            <w:tcBorders>
              <w:top w:val="nil"/>
              <w:left w:val="nil"/>
              <w:bottom w:val="nil"/>
              <w:right w:val="nil"/>
            </w:tcBorders>
          </w:tcPr>
          <w:p w14:paraId="71D29E00" w14:textId="77777777" w:rsidR="004E400A" w:rsidRDefault="00000000">
            <w:pPr>
              <w:jc w:val="center"/>
            </w:pPr>
            <w:r>
              <w:t>1</w:t>
            </w:r>
          </w:p>
        </w:tc>
      </w:tr>
      <w:tr w:rsidR="004E400A" w14:paraId="75B1D0AC" w14:textId="77777777">
        <w:tc>
          <w:tcPr>
            <w:tcW w:w="4320" w:type="dxa"/>
            <w:tcBorders>
              <w:top w:val="nil"/>
              <w:left w:val="nil"/>
              <w:bottom w:val="nil"/>
              <w:right w:val="nil"/>
            </w:tcBorders>
          </w:tcPr>
          <w:p w14:paraId="1905EAEB" w14:textId="77777777" w:rsidR="004E400A" w:rsidRDefault="00000000">
            <w:r>
              <w:t xml:space="preserve">   Judaism</w:t>
            </w:r>
          </w:p>
        </w:tc>
        <w:tc>
          <w:tcPr>
            <w:tcW w:w="3312" w:type="dxa"/>
            <w:tcBorders>
              <w:top w:val="nil"/>
              <w:left w:val="nil"/>
              <w:bottom w:val="nil"/>
              <w:right w:val="nil"/>
            </w:tcBorders>
          </w:tcPr>
          <w:p w14:paraId="1311F0AC" w14:textId="77777777" w:rsidR="004E400A" w:rsidRDefault="00000000">
            <w:pPr>
              <w:jc w:val="center"/>
            </w:pPr>
            <w:r>
              <w:t>0.00</w:t>
            </w:r>
          </w:p>
        </w:tc>
        <w:tc>
          <w:tcPr>
            <w:tcW w:w="3312" w:type="dxa"/>
            <w:tcBorders>
              <w:top w:val="nil"/>
              <w:left w:val="nil"/>
              <w:bottom w:val="nil"/>
              <w:right w:val="nil"/>
            </w:tcBorders>
          </w:tcPr>
          <w:p w14:paraId="324AABE9" w14:textId="77777777" w:rsidR="004E400A" w:rsidRDefault="00000000">
            <w:pPr>
              <w:jc w:val="center"/>
            </w:pPr>
            <w:r>
              <w:t>3</w:t>
            </w:r>
          </w:p>
        </w:tc>
      </w:tr>
      <w:tr w:rsidR="004E400A" w14:paraId="05292B35" w14:textId="77777777">
        <w:tc>
          <w:tcPr>
            <w:tcW w:w="4320" w:type="dxa"/>
            <w:tcBorders>
              <w:top w:val="nil"/>
              <w:left w:val="nil"/>
              <w:bottom w:val="nil"/>
              <w:right w:val="nil"/>
            </w:tcBorders>
          </w:tcPr>
          <w:p w14:paraId="419F5E2E" w14:textId="77777777" w:rsidR="004E400A" w:rsidRDefault="00000000">
            <w:r>
              <w:t xml:space="preserve">   Sikhism</w:t>
            </w:r>
          </w:p>
        </w:tc>
        <w:tc>
          <w:tcPr>
            <w:tcW w:w="3312" w:type="dxa"/>
            <w:tcBorders>
              <w:top w:val="nil"/>
              <w:left w:val="nil"/>
              <w:bottom w:val="nil"/>
              <w:right w:val="nil"/>
            </w:tcBorders>
          </w:tcPr>
          <w:p w14:paraId="19ECE2C1" w14:textId="77777777" w:rsidR="004E400A" w:rsidRDefault="00000000">
            <w:pPr>
              <w:jc w:val="center"/>
            </w:pPr>
            <w:r>
              <w:t>.</w:t>
            </w:r>
          </w:p>
        </w:tc>
        <w:tc>
          <w:tcPr>
            <w:tcW w:w="3312" w:type="dxa"/>
            <w:tcBorders>
              <w:top w:val="nil"/>
              <w:left w:val="nil"/>
              <w:bottom w:val="nil"/>
              <w:right w:val="nil"/>
            </w:tcBorders>
          </w:tcPr>
          <w:p w14:paraId="2FC3CA00" w14:textId="77777777" w:rsidR="004E400A" w:rsidRDefault="00000000">
            <w:pPr>
              <w:jc w:val="center"/>
            </w:pPr>
            <w:r>
              <w:t>.</w:t>
            </w:r>
          </w:p>
        </w:tc>
      </w:tr>
      <w:tr w:rsidR="004E400A" w14:paraId="3CF6E64F" w14:textId="77777777">
        <w:tc>
          <w:tcPr>
            <w:tcW w:w="4320" w:type="dxa"/>
            <w:tcBorders>
              <w:top w:val="nil"/>
              <w:left w:val="nil"/>
              <w:bottom w:val="nil"/>
              <w:right w:val="nil"/>
            </w:tcBorders>
          </w:tcPr>
          <w:p w14:paraId="176B557E" w14:textId="77777777" w:rsidR="004E400A" w:rsidRDefault="00000000">
            <w:r>
              <w:t xml:space="preserve">   Baha'i</w:t>
            </w:r>
          </w:p>
        </w:tc>
        <w:tc>
          <w:tcPr>
            <w:tcW w:w="3312" w:type="dxa"/>
            <w:tcBorders>
              <w:top w:val="nil"/>
              <w:left w:val="nil"/>
              <w:bottom w:val="nil"/>
              <w:right w:val="nil"/>
            </w:tcBorders>
          </w:tcPr>
          <w:p w14:paraId="0BBB6FF5" w14:textId="77777777" w:rsidR="004E400A" w:rsidRDefault="00000000">
            <w:pPr>
              <w:jc w:val="center"/>
            </w:pPr>
            <w:r>
              <w:t>0.00</w:t>
            </w:r>
          </w:p>
        </w:tc>
        <w:tc>
          <w:tcPr>
            <w:tcW w:w="3312" w:type="dxa"/>
            <w:tcBorders>
              <w:top w:val="nil"/>
              <w:left w:val="nil"/>
              <w:bottom w:val="nil"/>
              <w:right w:val="nil"/>
            </w:tcBorders>
          </w:tcPr>
          <w:p w14:paraId="30C2D1C9" w14:textId="77777777" w:rsidR="004E400A" w:rsidRDefault="00000000">
            <w:pPr>
              <w:jc w:val="center"/>
            </w:pPr>
            <w:r>
              <w:t>1</w:t>
            </w:r>
          </w:p>
        </w:tc>
      </w:tr>
      <w:tr w:rsidR="004E400A" w14:paraId="2DA68786" w14:textId="77777777">
        <w:tc>
          <w:tcPr>
            <w:tcW w:w="4320" w:type="dxa"/>
            <w:tcBorders>
              <w:top w:val="nil"/>
              <w:left w:val="nil"/>
              <w:bottom w:val="nil"/>
              <w:right w:val="nil"/>
            </w:tcBorders>
          </w:tcPr>
          <w:p w14:paraId="66EE39D1" w14:textId="77777777" w:rsidR="004E400A" w:rsidRDefault="00000000">
            <w:r>
              <w:t xml:space="preserve">   Jainism</w:t>
            </w:r>
          </w:p>
        </w:tc>
        <w:tc>
          <w:tcPr>
            <w:tcW w:w="3312" w:type="dxa"/>
            <w:tcBorders>
              <w:top w:val="nil"/>
              <w:left w:val="nil"/>
              <w:bottom w:val="nil"/>
              <w:right w:val="nil"/>
            </w:tcBorders>
          </w:tcPr>
          <w:p w14:paraId="5C2CEDF3" w14:textId="77777777" w:rsidR="004E400A" w:rsidRDefault="00000000">
            <w:pPr>
              <w:jc w:val="center"/>
            </w:pPr>
            <w:r>
              <w:t>0.00</w:t>
            </w:r>
          </w:p>
        </w:tc>
        <w:tc>
          <w:tcPr>
            <w:tcW w:w="3312" w:type="dxa"/>
            <w:tcBorders>
              <w:top w:val="nil"/>
              <w:left w:val="nil"/>
              <w:bottom w:val="nil"/>
              <w:right w:val="nil"/>
            </w:tcBorders>
          </w:tcPr>
          <w:p w14:paraId="42B17A1D" w14:textId="77777777" w:rsidR="004E400A" w:rsidRDefault="00000000">
            <w:pPr>
              <w:jc w:val="center"/>
            </w:pPr>
            <w:r>
              <w:t>1</w:t>
            </w:r>
          </w:p>
        </w:tc>
      </w:tr>
      <w:tr w:rsidR="004E400A" w14:paraId="36EC5692" w14:textId="77777777">
        <w:tc>
          <w:tcPr>
            <w:tcW w:w="4320" w:type="dxa"/>
            <w:tcBorders>
              <w:top w:val="nil"/>
              <w:left w:val="nil"/>
              <w:bottom w:val="nil"/>
              <w:right w:val="nil"/>
            </w:tcBorders>
          </w:tcPr>
          <w:p w14:paraId="68A9E31D" w14:textId="77777777" w:rsidR="004E400A" w:rsidRDefault="00000000">
            <w:r>
              <w:t xml:space="preserve">   Shinto</w:t>
            </w:r>
          </w:p>
        </w:tc>
        <w:tc>
          <w:tcPr>
            <w:tcW w:w="3312" w:type="dxa"/>
            <w:tcBorders>
              <w:top w:val="nil"/>
              <w:left w:val="nil"/>
              <w:bottom w:val="nil"/>
              <w:right w:val="nil"/>
            </w:tcBorders>
          </w:tcPr>
          <w:p w14:paraId="587ABBA8" w14:textId="77777777" w:rsidR="004E400A" w:rsidRDefault="00000000">
            <w:pPr>
              <w:jc w:val="center"/>
            </w:pPr>
            <w:r>
              <w:t>.</w:t>
            </w:r>
          </w:p>
        </w:tc>
        <w:tc>
          <w:tcPr>
            <w:tcW w:w="3312" w:type="dxa"/>
            <w:tcBorders>
              <w:top w:val="nil"/>
              <w:left w:val="nil"/>
              <w:bottom w:val="nil"/>
              <w:right w:val="nil"/>
            </w:tcBorders>
          </w:tcPr>
          <w:p w14:paraId="777DF9FD" w14:textId="77777777" w:rsidR="004E400A" w:rsidRDefault="00000000">
            <w:pPr>
              <w:jc w:val="center"/>
            </w:pPr>
            <w:r>
              <w:t>.</w:t>
            </w:r>
          </w:p>
        </w:tc>
      </w:tr>
      <w:tr w:rsidR="004E400A" w14:paraId="4B5F0883" w14:textId="77777777">
        <w:tc>
          <w:tcPr>
            <w:tcW w:w="4320" w:type="dxa"/>
            <w:tcBorders>
              <w:top w:val="nil"/>
              <w:left w:val="nil"/>
              <w:bottom w:val="nil"/>
              <w:right w:val="nil"/>
            </w:tcBorders>
          </w:tcPr>
          <w:p w14:paraId="23C1FC07" w14:textId="77777777" w:rsidR="004E400A" w:rsidRDefault="00000000">
            <w:r>
              <w:t xml:space="preserve">   Taoism</w:t>
            </w:r>
          </w:p>
        </w:tc>
        <w:tc>
          <w:tcPr>
            <w:tcW w:w="3312" w:type="dxa"/>
            <w:tcBorders>
              <w:top w:val="nil"/>
              <w:left w:val="nil"/>
              <w:bottom w:val="nil"/>
              <w:right w:val="nil"/>
            </w:tcBorders>
          </w:tcPr>
          <w:p w14:paraId="63EE5BFA" w14:textId="77777777" w:rsidR="004E400A" w:rsidRDefault="00000000">
            <w:pPr>
              <w:jc w:val="center"/>
            </w:pPr>
            <w:r>
              <w:t>.</w:t>
            </w:r>
          </w:p>
        </w:tc>
        <w:tc>
          <w:tcPr>
            <w:tcW w:w="3312" w:type="dxa"/>
            <w:tcBorders>
              <w:top w:val="nil"/>
              <w:left w:val="nil"/>
              <w:bottom w:val="nil"/>
              <w:right w:val="nil"/>
            </w:tcBorders>
          </w:tcPr>
          <w:p w14:paraId="4A4B71F1" w14:textId="77777777" w:rsidR="004E400A" w:rsidRDefault="00000000">
            <w:pPr>
              <w:jc w:val="center"/>
            </w:pPr>
            <w:r>
              <w:t>.</w:t>
            </w:r>
          </w:p>
        </w:tc>
      </w:tr>
      <w:tr w:rsidR="004E400A" w14:paraId="6EB965A1" w14:textId="77777777">
        <w:tc>
          <w:tcPr>
            <w:tcW w:w="4320" w:type="dxa"/>
            <w:tcBorders>
              <w:top w:val="nil"/>
              <w:left w:val="nil"/>
              <w:bottom w:val="nil"/>
              <w:right w:val="nil"/>
            </w:tcBorders>
          </w:tcPr>
          <w:p w14:paraId="17D65AE4" w14:textId="77777777" w:rsidR="004E400A" w:rsidRDefault="00000000">
            <w:r>
              <w:t xml:space="preserve">   Confucianism</w:t>
            </w:r>
          </w:p>
        </w:tc>
        <w:tc>
          <w:tcPr>
            <w:tcW w:w="3312" w:type="dxa"/>
            <w:tcBorders>
              <w:top w:val="nil"/>
              <w:left w:val="nil"/>
              <w:bottom w:val="nil"/>
              <w:right w:val="nil"/>
            </w:tcBorders>
          </w:tcPr>
          <w:p w14:paraId="15699361" w14:textId="77777777" w:rsidR="004E400A" w:rsidRDefault="00000000">
            <w:pPr>
              <w:jc w:val="center"/>
            </w:pPr>
            <w:r>
              <w:t>0.00</w:t>
            </w:r>
          </w:p>
        </w:tc>
        <w:tc>
          <w:tcPr>
            <w:tcW w:w="3312" w:type="dxa"/>
            <w:tcBorders>
              <w:top w:val="nil"/>
              <w:left w:val="nil"/>
              <w:bottom w:val="nil"/>
              <w:right w:val="nil"/>
            </w:tcBorders>
          </w:tcPr>
          <w:p w14:paraId="0E47ACB5" w14:textId="77777777" w:rsidR="004E400A" w:rsidRDefault="00000000">
            <w:pPr>
              <w:jc w:val="center"/>
            </w:pPr>
            <w:r>
              <w:t>3</w:t>
            </w:r>
          </w:p>
        </w:tc>
      </w:tr>
      <w:tr w:rsidR="004E400A" w14:paraId="4D80B016" w14:textId="77777777">
        <w:tc>
          <w:tcPr>
            <w:tcW w:w="4320" w:type="dxa"/>
            <w:tcBorders>
              <w:top w:val="nil"/>
              <w:left w:val="nil"/>
              <w:bottom w:val="nil"/>
              <w:right w:val="nil"/>
            </w:tcBorders>
          </w:tcPr>
          <w:p w14:paraId="597CD570" w14:textId="77777777" w:rsidR="004E400A" w:rsidRDefault="00000000">
            <w:r>
              <w:t xml:space="preserve">   Primal, Animist, or Folk Religion</w:t>
            </w:r>
          </w:p>
        </w:tc>
        <w:tc>
          <w:tcPr>
            <w:tcW w:w="3312" w:type="dxa"/>
            <w:tcBorders>
              <w:top w:val="nil"/>
              <w:left w:val="nil"/>
              <w:bottom w:val="nil"/>
              <w:right w:val="nil"/>
            </w:tcBorders>
          </w:tcPr>
          <w:p w14:paraId="2514FE95" w14:textId="77777777" w:rsidR="004E400A" w:rsidRDefault="00000000">
            <w:pPr>
              <w:jc w:val="center"/>
            </w:pPr>
            <w:r>
              <w:t>0.00</w:t>
            </w:r>
          </w:p>
        </w:tc>
        <w:tc>
          <w:tcPr>
            <w:tcW w:w="3312" w:type="dxa"/>
            <w:tcBorders>
              <w:top w:val="nil"/>
              <w:left w:val="nil"/>
              <w:bottom w:val="nil"/>
              <w:right w:val="nil"/>
            </w:tcBorders>
          </w:tcPr>
          <w:p w14:paraId="31776C40" w14:textId="77777777" w:rsidR="004E400A" w:rsidRDefault="00000000">
            <w:pPr>
              <w:jc w:val="center"/>
            </w:pPr>
            <w:r>
              <w:t>7</w:t>
            </w:r>
          </w:p>
        </w:tc>
      </w:tr>
      <w:tr w:rsidR="004E400A" w14:paraId="0B87863E" w14:textId="77777777">
        <w:tc>
          <w:tcPr>
            <w:tcW w:w="4320" w:type="dxa"/>
            <w:tcBorders>
              <w:top w:val="nil"/>
              <w:left w:val="nil"/>
              <w:bottom w:val="nil"/>
              <w:right w:val="nil"/>
            </w:tcBorders>
          </w:tcPr>
          <w:p w14:paraId="5CF017DA" w14:textId="77777777" w:rsidR="004E400A" w:rsidRDefault="00000000">
            <w:r>
              <w:t xml:space="preserve">   Spiritism</w:t>
            </w:r>
          </w:p>
        </w:tc>
        <w:tc>
          <w:tcPr>
            <w:tcW w:w="3312" w:type="dxa"/>
            <w:tcBorders>
              <w:top w:val="nil"/>
              <w:left w:val="nil"/>
              <w:bottom w:val="nil"/>
              <w:right w:val="nil"/>
            </w:tcBorders>
          </w:tcPr>
          <w:p w14:paraId="01CFFA90" w14:textId="77777777" w:rsidR="004E400A" w:rsidRDefault="00000000">
            <w:pPr>
              <w:jc w:val="center"/>
            </w:pPr>
            <w:r>
              <w:t>.</w:t>
            </w:r>
          </w:p>
        </w:tc>
        <w:tc>
          <w:tcPr>
            <w:tcW w:w="3312" w:type="dxa"/>
            <w:tcBorders>
              <w:top w:val="nil"/>
              <w:left w:val="nil"/>
              <w:bottom w:val="nil"/>
              <w:right w:val="nil"/>
            </w:tcBorders>
          </w:tcPr>
          <w:p w14:paraId="22CC1D2A" w14:textId="77777777" w:rsidR="004E400A" w:rsidRDefault="00000000">
            <w:pPr>
              <w:jc w:val="center"/>
            </w:pPr>
            <w:r>
              <w:t>.</w:t>
            </w:r>
          </w:p>
        </w:tc>
      </w:tr>
      <w:tr w:rsidR="004E400A" w14:paraId="770A1E0C" w14:textId="77777777">
        <w:tc>
          <w:tcPr>
            <w:tcW w:w="4320" w:type="dxa"/>
            <w:tcBorders>
              <w:top w:val="nil"/>
              <w:left w:val="nil"/>
              <w:bottom w:val="nil"/>
              <w:right w:val="nil"/>
            </w:tcBorders>
          </w:tcPr>
          <w:p w14:paraId="6935A28E" w14:textId="77777777" w:rsidR="004E400A" w:rsidRDefault="00000000">
            <w:r>
              <w:t xml:space="preserve">   African-Derived</w:t>
            </w:r>
          </w:p>
        </w:tc>
        <w:tc>
          <w:tcPr>
            <w:tcW w:w="3312" w:type="dxa"/>
            <w:tcBorders>
              <w:top w:val="nil"/>
              <w:left w:val="nil"/>
              <w:bottom w:val="nil"/>
              <w:right w:val="nil"/>
            </w:tcBorders>
          </w:tcPr>
          <w:p w14:paraId="49AA1DF7" w14:textId="77777777" w:rsidR="004E400A" w:rsidRDefault="00000000">
            <w:pPr>
              <w:jc w:val="center"/>
            </w:pPr>
            <w:r>
              <w:t>.</w:t>
            </w:r>
          </w:p>
        </w:tc>
        <w:tc>
          <w:tcPr>
            <w:tcW w:w="3312" w:type="dxa"/>
            <w:tcBorders>
              <w:top w:val="nil"/>
              <w:left w:val="nil"/>
              <w:bottom w:val="nil"/>
              <w:right w:val="nil"/>
            </w:tcBorders>
          </w:tcPr>
          <w:p w14:paraId="1E4C7AA7" w14:textId="77777777" w:rsidR="004E400A" w:rsidRDefault="00000000">
            <w:pPr>
              <w:jc w:val="center"/>
            </w:pPr>
            <w:r>
              <w:t>.</w:t>
            </w:r>
          </w:p>
        </w:tc>
      </w:tr>
      <w:tr w:rsidR="004E400A" w14:paraId="07FA96FD" w14:textId="77777777">
        <w:tc>
          <w:tcPr>
            <w:tcW w:w="4320" w:type="dxa"/>
            <w:tcBorders>
              <w:top w:val="nil"/>
              <w:left w:val="nil"/>
              <w:bottom w:val="nil"/>
              <w:right w:val="nil"/>
            </w:tcBorders>
          </w:tcPr>
          <w:p w14:paraId="5A2FBA34" w14:textId="77777777" w:rsidR="004E400A" w:rsidRDefault="00000000">
            <w:r>
              <w:t xml:space="preserve">   Chinese</w:t>
            </w:r>
          </w:p>
        </w:tc>
        <w:tc>
          <w:tcPr>
            <w:tcW w:w="3312" w:type="dxa"/>
            <w:tcBorders>
              <w:top w:val="nil"/>
              <w:left w:val="nil"/>
              <w:bottom w:val="nil"/>
              <w:right w:val="nil"/>
            </w:tcBorders>
          </w:tcPr>
          <w:p w14:paraId="740742DD" w14:textId="77777777" w:rsidR="004E400A" w:rsidRDefault="00000000">
            <w:pPr>
              <w:jc w:val="center"/>
            </w:pPr>
            <w:r>
              <w:t>.</w:t>
            </w:r>
          </w:p>
        </w:tc>
        <w:tc>
          <w:tcPr>
            <w:tcW w:w="3312" w:type="dxa"/>
            <w:tcBorders>
              <w:top w:val="nil"/>
              <w:left w:val="nil"/>
              <w:bottom w:val="nil"/>
              <w:right w:val="nil"/>
            </w:tcBorders>
          </w:tcPr>
          <w:p w14:paraId="559D20A7" w14:textId="77777777" w:rsidR="004E400A" w:rsidRDefault="00000000">
            <w:pPr>
              <w:jc w:val="center"/>
            </w:pPr>
            <w:r>
              <w:t>.</w:t>
            </w:r>
          </w:p>
        </w:tc>
      </w:tr>
      <w:tr w:rsidR="004E400A" w14:paraId="3347E988" w14:textId="77777777">
        <w:tc>
          <w:tcPr>
            <w:tcW w:w="4320" w:type="dxa"/>
            <w:tcBorders>
              <w:top w:val="nil"/>
              <w:left w:val="nil"/>
              <w:bottom w:val="nil"/>
              <w:right w:val="nil"/>
            </w:tcBorders>
          </w:tcPr>
          <w:p w14:paraId="337F261A" w14:textId="77777777" w:rsidR="004E400A" w:rsidRDefault="00000000">
            <w:r>
              <w:t xml:space="preserve">   Some Other Religion</w:t>
            </w:r>
          </w:p>
        </w:tc>
        <w:tc>
          <w:tcPr>
            <w:tcW w:w="3312" w:type="dxa"/>
            <w:tcBorders>
              <w:top w:val="nil"/>
              <w:left w:val="nil"/>
              <w:bottom w:val="nil"/>
              <w:right w:val="nil"/>
            </w:tcBorders>
          </w:tcPr>
          <w:p w14:paraId="2FE58425" w14:textId="77777777" w:rsidR="004E400A" w:rsidRDefault="00000000">
            <w:pPr>
              <w:jc w:val="center"/>
            </w:pPr>
            <w:r>
              <w:t>0.00</w:t>
            </w:r>
          </w:p>
        </w:tc>
        <w:tc>
          <w:tcPr>
            <w:tcW w:w="3312" w:type="dxa"/>
            <w:tcBorders>
              <w:top w:val="nil"/>
              <w:left w:val="nil"/>
              <w:bottom w:val="nil"/>
              <w:right w:val="nil"/>
            </w:tcBorders>
          </w:tcPr>
          <w:p w14:paraId="130B4AF9" w14:textId="77777777" w:rsidR="004E400A" w:rsidRDefault="00000000">
            <w:pPr>
              <w:jc w:val="center"/>
            </w:pPr>
            <w:r>
              <w:t>5</w:t>
            </w:r>
          </w:p>
        </w:tc>
      </w:tr>
      <w:tr w:rsidR="004E400A" w14:paraId="47129188" w14:textId="77777777">
        <w:tc>
          <w:tcPr>
            <w:tcW w:w="4320" w:type="dxa"/>
            <w:tcBorders>
              <w:top w:val="nil"/>
              <w:left w:val="nil"/>
              <w:bottom w:val="nil"/>
              <w:right w:val="nil"/>
            </w:tcBorders>
          </w:tcPr>
          <w:p w14:paraId="68D6CD49" w14:textId="77777777" w:rsidR="004E400A" w:rsidRDefault="00000000">
            <w:r>
              <w:t xml:space="preserve">   No Religion/Atheist/Agnostic</w:t>
            </w:r>
          </w:p>
        </w:tc>
        <w:tc>
          <w:tcPr>
            <w:tcW w:w="3312" w:type="dxa"/>
            <w:tcBorders>
              <w:top w:val="nil"/>
              <w:left w:val="nil"/>
              <w:bottom w:val="nil"/>
              <w:right w:val="nil"/>
            </w:tcBorders>
          </w:tcPr>
          <w:p w14:paraId="138E6348" w14:textId="77777777" w:rsidR="004E400A" w:rsidRDefault="00000000">
            <w:pPr>
              <w:jc w:val="center"/>
            </w:pPr>
            <w:r>
              <w:t>0.01</w:t>
            </w:r>
          </w:p>
        </w:tc>
        <w:tc>
          <w:tcPr>
            <w:tcW w:w="3312" w:type="dxa"/>
            <w:tcBorders>
              <w:top w:val="nil"/>
              <w:left w:val="nil"/>
              <w:bottom w:val="nil"/>
              <w:right w:val="nil"/>
            </w:tcBorders>
          </w:tcPr>
          <w:p w14:paraId="58837B00" w14:textId="77777777" w:rsidR="004E400A" w:rsidRDefault="00000000">
            <w:pPr>
              <w:jc w:val="center"/>
            </w:pPr>
            <w:r>
              <w:t>108</w:t>
            </w:r>
          </w:p>
        </w:tc>
      </w:tr>
      <w:tr w:rsidR="004E400A" w14:paraId="4AC61E07" w14:textId="77777777">
        <w:tc>
          <w:tcPr>
            <w:tcW w:w="4320" w:type="dxa"/>
            <w:tcBorders>
              <w:top w:val="nil"/>
              <w:left w:val="nil"/>
              <w:bottom w:val="nil"/>
              <w:right w:val="nil"/>
            </w:tcBorders>
          </w:tcPr>
          <w:p w14:paraId="2E65E2C7" w14:textId="77777777" w:rsidR="004E400A" w:rsidRDefault="00000000">
            <w:r>
              <w:t xml:space="preserve">   Missing</w:t>
            </w:r>
          </w:p>
        </w:tc>
        <w:tc>
          <w:tcPr>
            <w:tcW w:w="3312" w:type="dxa"/>
            <w:tcBorders>
              <w:top w:val="nil"/>
              <w:left w:val="nil"/>
              <w:bottom w:val="nil"/>
              <w:right w:val="nil"/>
            </w:tcBorders>
          </w:tcPr>
          <w:p w14:paraId="15B9B401" w14:textId="77777777" w:rsidR="004E400A" w:rsidRDefault="00000000">
            <w:pPr>
              <w:jc w:val="center"/>
            </w:pPr>
            <w:r>
              <w:t>0.00</w:t>
            </w:r>
          </w:p>
        </w:tc>
        <w:tc>
          <w:tcPr>
            <w:tcW w:w="3312" w:type="dxa"/>
            <w:tcBorders>
              <w:top w:val="nil"/>
              <w:left w:val="nil"/>
              <w:bottom w:val="nil"/>
              <w:right w:val="nil"/>
            </w:tcBorders>
          </w:tcPr>
          <w:p w14:paraId="103B3753" w14:textId="77777777" w:rsidR="004E400A" w:rsidRDefault="00000000">
            <w:pPr>
              <w:jc w:val="center"/>
            </w:pPr>
            <w:r>
              <w:t>9</w:t>
            </w:r>
          </w:p>
        </w:tc>
      </w:tr>
      <w:tr w:rsidR="004E400A" w14:paraId="69FF5C2F" w14:textId="77777777">
        <w:tc>
          <w:tcPr>
            <w:tcW w:w="4320" w:type="dxa"/>
            <w:tcBorders>
              <w:top w:val="nil"/>
              <w:left w:val="nil"/>
              <w:bottom w:val="nil"/>
              <w:right w:val="nil"/>
            </w:tcBorders>
          </w:tcPr>
          <w:p w14:paraId="2D7AD932" w14:textId="77777777" w:rsidR="004E400A" w:rsidRDefault="00000000">
            <w:r>
              <w:t>Race/Ethnicity</w:t>
            </w:r>
          </w:p>
        </w:tc>
        <w:tc>
          <w:tcPr>
            <w:tcW w:w="0" w:type="auto"/>
            <w:tcBorders>
              <w:top w:val="nil"/>
              <w:left w:val="nil"/>
              <w:bottom w:val="nil"/>
              <w:right w:val="nil"/>
            </w:tcBorders>
          </w:tcPr>
          <w:p w14:paraId="5CEB2728" w14:textId="77777777" w:rsidR="004E400A" w:rsidRDefault="004E400A">
            <w:pPr>
              <w:jc w:val="center"/>
            </w:pPr>
          </w:p>
        </w:tc>
        <w:tc>
          <w:tcPr>
            <w:tcW w:w="0" w:type="auto"/>
            <w:tcBorders>
              <w:top w:val="nil"/>
              <w:left w:val="nil"/>
              <w:bottom w:val="nil"/>
              <w:right w:val="nil"/>
            </w:tcBorders>
          </w:tcPr>
          <w:p w14:paraId="444A1B1F" w14:textId="77777777" w:rsidR="004E400A" w:rsidRDefault="004E400A">
            <w:pPr>
              <w:jc w:val="center"/>
            </w:pPr>
          </w:p>
        </w:tc>
      </w:tr>
      <w:tr w:rsidR="004E400A" w14:paraId="008DB14D" w14:textId="77777777">
        <w:tc>
          <w:tcPr>
            <w:tcW w:w="4320" w:type="dxa"/>
            <w:tcBorders>
              <w:top w:val="nil"/>
              <w:left w:val="nil"/>
              <w:bottom w:val="nil"/>
              <w:right w:val="nil"/>
            </w:tcBorders>
          </w:tcPr>
          <w:p w14:paraId="048074CF" w14:textId="77777777" w:rsidR="004E400A" w:rsidRDefault="00000000">
            <w:r>
              <w:t xml:space="preserve">   Luhya</w:t>
            </w:r>
          </w:p>
        </w:tc>
        <w:tc>
          <w:tcPr>
            <w:tcW w:w="3312" w:type="dxa"/>
            <w:tcBorders>
              <w:top w:val="nil"/>
              <w:left w:val="nil"/>
              <w:bottom w:val="nil"/>
              <w:right w:val="nil"/>
            </w:tcBorders>
          </w:tcPr>
          <w:p w14:paraId="4F0DD4BB" w14:textId="77777777" w:rsidR="004E400A" w:rsidRDefault="00000000">
            <w:pPr>
              <w:jc w:val="center"/>
            </w:pPr>
            <w:r>
              <w:t>0.17</w:t>
            </w:r>
          </w:p>
        </w:tc>
        <w:tc>
          <w:tcPr>
            <w:tcW w:w="3312" w:type="dxa"/>
            <w:tcBorders>
              <w:top w:val="nil"/>
              <w:left w:val="nil"/>
              <w:bottom w:val="nil"/>
              <w:right w:val="nil"/>
            </w:tcBorders>
          </w:tcPr>
          <w:p w14:paraId="60A6F83A" w14:textId="77777777" w:rsidR="004E400A" w:rsidRDefault="00000000">
            <w:pPr>
              <w:jc w:val="center"/>
            </w:pPr>
            <w:r>
              <w:t>1943</w:t>
            </w:r>
          </w:p>
        </w:tc>
      </w:tr>
      <w:tr w:rsidR="004E400A" w14:paraId="347B60FB" w14:textId="77777777">
        <w:tc>
          <w:tcPr>
            <w:tcW w:w="4320" w:type="dxa"/>
            <w:tcBorders>
              <w:top w:val="nil"/>
              <w:left w:val="nil"/>
              <w:bottom w:val="nil"/>
              <w:right w:val="nil"/>
            </w:tcBorders>
          </w:tcPr>
          <w:p w14:paraId="56D77D7C" w14:textId="77777777" w:rsidR="004E400A" w:rsidRDefault="00000000">
            <w:r>
              <w:t xml:space="preserve">   Luo</w:t>
            </w:r>
          </w:p>
        </w:tc>
        <w:tc>
          <w:tcPr>
            <w:tcW w:w="3312" w:type="dxa"/>
            <w:tcBorders>
              <w:top w:val="nil"/>
              <w:left w:val="nil"/>
              <w:bottom w:val="nil"/>
              <w:right w:val="nil"/>
            </w:tcBorders>
          </w:tcPr>
          <w:p w14:paraId="23F5E5D3" w14:textId="77777777" w:rsidR="004E400A" w:rsidRDefault="00000000">
            <w:pPr>
              <w:jc w:val="center"/>
            </w:pPr>
            <w:r>
              <w:t>0.10</w:t>
            </w:r>
          </w:p>
        </w:tc>
        <w:tc>
          <w:tcPr>
            <w:tcW w:w="3312" w:type="dxa"/>
            <w:tcBorders>
              <w:top w:val="nil"/>
              <w:left w:val="nil"/>
              <w:bottom w:val="nil"/>
              <w:right w:val="nil"/>
            </w:tcBorders>
          </w:tcPr>
          <w:p w14:paraId="2B7EA48C" w14:textId="77777777" w:rsidR="004E400A" w:rsidRDefault="00000000">
            <w:pPr>
              <w:jc w:val="center"/>
            </w:pPr>
            <w:r>
              <w:t>1120</w:t>
            </w:r>
          </w:p>
        </w:tc>
      </w:tr>
      <w:tr w:rsidR="004E400A" w14:paraId="2D63E692" w14:textId="77777777">
        <w:tc>
          <w:tcPr>
            <w:tcW w:w="4320" w:type="dxa"/>
            <w:tcBorders>
              <w:top w:val="nil"/>
              <w:left w:val="nil"/>
              <w:bottom w:val="nil"/>
              <w:right w:val="nil"/>
            </w:tcBorders>
          </w:tcPr>
          <w:p w14:paraId="7C445A04" w14:textId="77777777" w:rsidR="004E400A" w:rsidRDefault="00000000">
            <w:r>
              <w:t xml:space="preserve">   Kalenjin</w:t>
            </w:r>
          </w:p>
        </w:tc>
        <w:tc>
          <w:tcPr>
            <w:tcW w:w="3312" w:type="dxa"/>
            <w:tcBorders>
              <w:top w:val="nil"/>
              <w:left w:val="nil"/>
              <w:bottom w:val="nil"/>
              <w:right w:val="nil"/>
            </w:tcBorders>
          </w:tcPr>
          <w:p w14:paraId="653E4DAD" w14:textId="77777777" w:rsidR="004E400A" w:rsidRDefault="00000000">
            <w:pPr>
              <w:jc w:val="center"/>
            </w:pPr>
            <w:r>
              <w:t>0.12</w:t>
            </w:r>
          </w:p>
        </w:tc>
        <w:tc>
          <w:tcPr>
            <w:tcW w:w="3312" w:type="dxa"/>
            <w:tcBorders>
              <w:top w:val="nil"/>
              <w:left w:val="nil"/>
              <w:bottom w:val="nil"/>
              <w:right w:val="nil"/>
            </w:tcBorders>
          </w:tcPr>
          <w:p w14:paraId="2236DA5D" w14:textId="77777777" w:rsidR="004E400A" w:rsidRDefault="00000000">
            <w:pPr>
              <w:jc w:val="center"/>
            </w:pPr>
            <w:r>
              <w:t>1377</w:t>
            </w:r>
          </w:p>
        </w:tc>
      </w:tr>
      <w:tr w:rsidR="004E400A" w14:paraId="66A5B5A2" w14:textId="77777777">
        <w:tc>
          <w:tcPr>
            <w:tcW w:w="4320" w:type="dxa"/>
            <w:tcBorders>
              <w:top w:val="nil"/>
              <w:left w:val="nil"/>
              <w:bottom w:val="nil"/>
              <w:right w:val="nil"/>
            </w:tcBorders>
          </w:tcPr>
          <w:p w14:paraId="6C913F23" w14:textId="77777777" w:rsidR="004E400A" w:rsidRDefault="00000000">
            <w:r>
              <w:t xml:space="preserve">   Kamba</w:t>
            </w:r>
          </w:p>
        </w:tc>
        <w:tc>
          <w:tcPr>
            <w:tcW w:w="3312" w:type="dxa"/>
            <w:tcBorders>
              <w:top w:val="nil"/>
              <w:left w:val="nil"/>
              <w:bottom w:val="nil"/>
              <w:right w:val="nil"/>
            </w:tcBorders>
          </w:tcPr>
          <w:p w14:paraId="1B30023A" w14:textId="77777777" w:rsidR="004E400A" w:rsidRDefault="00000000">
            <w:pPr>
              <w:jc w:val="center"/>
            </w:pPr>
            <w:r>
              <w:t>0.11</w:t>
            </w:r>
          </w:p>
        </w:tc>
        <w:tc>
          <w:tcPr>
            <w:tcW w:w="3312" w:type="dxa"/>
            <w:tcBorders>
              <w:top w:val="nil"/>
              <w:left w:val="nil"/>
              <w:bottom w:val="nil"/>
              <w:right w:val="nil"/>
            </w:tcBorders>
          </w:tcPr>
          <w:p w14:paraId="1BD21CC0" w14:textId="77777777" w:rsidR="004E400A" w:rsidRDefault="00000000">
            <w:pPr>
              <w:jc w:val="center"/>
            </w:pPr>
            <w:r>
              <w:t>1299</w:t>
            </w:r>
          </w:p>
        </w:tc>
      </w:tr>
      <w:tr w:rsidR="004E400A" w14:paraId="72E2C6EE" w14:textId="77777777">
        <w:tc>
          <w:tcPr>
            <w:tcW w:w="4320" w:type="dxa"/>
            <w:tcBorders>
              <w:top w:val="nil"/>
              <w:left w:val="nil"/>
              <w:bottom w:val="nil"/>
              <w:right w:val="nil"/>
            </w:tcBorders>
          </w:tcPr>
          <w:p w14:paraId="7E35F76B" w14:textId="77777777" w:rsidR="004E400A" w:rsidRDefault="00000000">
            <w:r>
              <w:t xml:space="preserve">   Kikuyu</w:t>
            </w:r>
          </w:p>
        </w:tc>
        <w:tc>
          <w:tcPr>
            <w:tcW w:w="3312" w:type="dxa"/>
            <w:tcBorders>
              <w:top w:val="nil"/>
              <w:left w:val="nil"/>
              <w:bottom w:val="nil"/>
              <w:right w:val="nil"/>
            </w:tcBorders>
          </w:tcPr>
          <w:p w14:paraId="7761AF77" w14:textId="77777777" w:rsidR="004E400A" w:rsidRDefault="00000000">
            <w:pPr>
              <w:jc w:val="center"/>
            </w:pPr>
            <w:r>
              <w:t>0.19</w:t>
            </w:r>
          </w:p>
        </w:tc>
        <w:tc>
          <w:tcPr>
            <w:tcW w:w="3312" w:type="dxa"/>
            <w:tcBorders>
              <w:top w:val="nil"/>
              <w:left w:val="nil"/>
              <w:bottom w:val="nil"/>
              <w:right w:val="nil"/>
            </w:tcBorders>
          </w:tcPr>
          <w:p w14:paraId="79956223" w14:textId="77777777" w:rsidR="004E400A" w:rsidRDefault="00000000">
            <w:pPr>
              <w:jc w:val="center"/>
            </w:pPr>
            <w:r>
              <w:t>2118</w:t>
            </w:r>
          </w:p>
        </w:tc>
      </w:tr>
      <w:tr w:rsidR="004E400A" w14:paraId="0676D098" w14:textId="77777777">
        <w:tc>
          <w:tcPr>
            <w:tcW w:w="4320" w:type="dxa"/>
            <w:tcBorders>
              <w:top w:val="nil"/>
              <w:left w:val="nil"/>
              <w:bottom w:val="nil"/>
              <w:right w:val="nil"/>
            </w:tcBorders>
          </w:tcPr>
          <w:p w14:paraId="00F6A029" w14:textId="77777777" w:rsidR="004E400A" w:rsidRDefault="00000000">
            <w:r>
              <w:t xml:space="preserve">   Kisii</w:t>
            </w:r>
          </w:p>
        </w:tc>
        <w:tc>
          <w:tcPr>
            <w:tcW w:w="3312" w:type="dxa"/>
            <w:tcBorders>
              <w:top w:val="nil"/>
              <w:left w:val="nil"/>
              <w:bottom w:val="nil"/>
              <w:right w:val="nil"/>
            </w:tcBorders>
          </w:tcPr>
          <w:p w14:paraId="106AF693" w14:textId="77777777" w:rsidR="004E400A" w:rsidRDefault="00000000">
            <w:pPr>
              <w:jc w:val="center"/>
            </w:pPr>
            <w:r>
              <w:t>0.07</w:t>
            </w:r>
          </w:p>
        </w:tc>
        <w:tc>
          <w:tcPr>
            <w:tcW w:w="3312" w:type="dxa"/>
            <w:tcBorders>
              <w:top w:val="nil"/>
              <w:left w:val="nil"/>
              <w:bottom w:val="nil"/>
              <w:right w:val="nil"/>
            </w:tcBorders>
          </w:tcPr>
          <w:p w14:paraId="72822949" w14:textId="77777777" w:rsidR="004E400A" w:rsidRDefault="00000000">
            <w:pPr>
              <w:jc w:val="center"/>
            </w:pPr>
            <w:r>
              <w:t>789</w:t>
            </w:r>
          </w:p>
        </w:tc>
      </w:tr>
      <w:tr w:rsidR="004E400A" w14:paraId="21DF1143" w14:textId="77777777">
        <w:tc>
          <w:tcPr>
            <w:tcW w:w="4320" w:type="dxa"/>
            <w:tcBorders>
              <w:top w:val="nil"/>
              <w:left w:val="nil"/>
              <w:bottom w:val="nil"/>
              <w:right w:val="nil"/>
            </w:tcBorders>
          </w:tcPr>
          <w:p w14:paraId="172D04DA" w14:textId="77777777" w:rsidR="004E400A" w:rsidRDefault="00000000">
            <w:r>
              <w:t xml:space="preserve">   Maasai</w:t>
            </w:r>
          </w:p>
        </w:tc>
        <w:tc>
          <w:tcPr>
            <w:tcW w:w="3312" w:type="dxa"/>
            <w:tcBorders>
              <w:top w:val="nil"/>
              <w:left w:val="nil"/>
              <w:bottom w:val="nil"/>
              <w:right w:val="nil"/>
            </w:tcBorders>
          </w:tcPr>
          <w:p w14:paraId="351FEA6D" w14:textId="77777777" w:rsidR="004E400A" w:rsidRDefault="00000000">
            <w:pPr>
              <w:jc w:val="center"/>
            </w:pPr>
            <w:r>
              <w:t>0.02</w:t>
            </w:r>
          </w:p>
        </w:tc>
        <w:tc>
          <w:tcPr>
            <w:tcW w:w="3312" w:type="dxa"/>
            <w:tcBorders>
              <w:top w:val="nil"/>
              <w:left w:val="nil"/>
              <w:bottom w:val="nil"/>
              <w:right w:val="nil"/>
            </w:tcBorders>
          </w:tcPr>
          <w:p w14:paraId="24711929" w14:textId="77777777" w:rsidR="004E400A" w:rsidRDefault="00000000">
            <w:pPr>
              <w:jc w:val="center"/>
            </w:pPr>
            <w:r>
              <w:t>237</w:t>
            </w:r>
          </w:p>
        </w:tc>
      </w:tr>
      <w:tr w:rsidR="004E400A" w14:paraId="23284C02" w14:textId="77777777">
        <w:tc>
          <w:tcPr>
            <w:tcW w:w="4320" w:type="dxa"/>
            <w:tcBorders>
              <w:top w:val="nil"/>
              <w:left w:val="nil"/>
              <w:bottom w:val="nil"/>
              <w:right w:val="nil"/>
            </w:tcBorders>
          </w:tcPr>
          <w:p w14:paraId="05A6093E" w14:textId="77777777" w:rsidR="004E400A" w:rsidRDefault="00000000">
            <w:r>
              <w:t xml:space="preserve">   Meru</w:t>
            </w:r>
          </w:p>
        </w:tc>
        <w:tc>
          <w:tcPr>
            <w:tcW w:w="3312" w:type="dxa"/>
            <w:tcBorders>
              <w:top w:val="nil"/>
              <w:left w:val="nil"/>
              <w:bottom w:val="nil"/>
              <w:right w:val="nil"/>
            </w:tcBorders>
          </w:tcPr>
          <w:p w14:paraId="4DBD3117" w14:textId="77777777" w:rsidR="004E400A" w:rsidRDefault="00000000">
            <w:pPr>
              <w:jc w:val="center"/>
            </w:pPr>
            <w:r>
              <w:t>0.06</w:t>
            </w:r>
          </w:p>
        </w:tc>
        <w:tc>
          <w:tcPr>
            <w:tcW w:w="3312" w:type="dxa"/>
            <w:tcBorders>
              <w:top w:val="nil"/>
              <w:left w:val="nil"/>
              <w:bottom w:val="nil"/>
              <w:right w:val="nil"/>
            </w:tcBorders>
          </w:tcPr>
          <w:p w14:paraId="6E112794" w14:textId="77777777" w:rsidR="004E400A" w:rsidRDefault="00000000">
            <w:pPr>
              <w:jc w:val="center"/>
            </w:pPr>
            <w:r>
              <w:t>630</w:t>
            </w:r>
          </w:p>
        </w:tc>
      </w:tr>
      <w:tr w:rsidR="004E400A" w14:paraId="76F7CECF" w14:textId="77777777">
        <w:tc>
          <w:tcPr>
            <w:tcW w:w="4320" w:type="dxa"/>
            <w:tcBorders>
              <w:top w:val="nil"/>
              <w:left w:val="nil"/>
              <w:bottom w:val="nil"/>
              <w:right w:val="nil"/>
            </w:tcBorders>
          </w:tcPr>
          <w:p w14:paraId="5BF8AA4A" w14:textId="77777777" w:rsidR="004E400A" w:rsidRDefault="00000000">
            <w:r>
              <w:t xml:space="preserve">   Kenan Somali/Somali</w:t>
            </w:r>
          </w:p>
        </w:tc>
        <w:tc>
          <w:tcPr>
            <w:tcW w:w="3312" w:type="dxa"/>
            <w:tcBorders>
              <w:top w:val="nil"/>
              <w:left w:val="nil"/>
              <w:bottom w:val="nil"/>
              <w:right w:val="nil"/>
            </w:tcBorders>
          </w:tcPr>
          <w:p w14:paraId="6DA9B03F" w14:textId="77777777" w:rsidR="004E400A" w:rsidRDefault="00000000">
            <w:pPr>
              <w:jc w:val="center"/>
            </w:pPr>
            <w:r>
              <w:t>0.03</w:t>
            </w:r>
          </w:p>
        </w:tc>
        <w:tc>
          <w:tcPr>
            <w:tcW w:w="3312" w:type="dxa"/>
            <w:tcBorders>
              <w:top w:val="nil"/>
              <w:left w:val="nil"/>
              <w:bottom w:val="nil"/>
              <w:right w:val="nil"/>
            </w:tcBorders>
          </w:tcPr>
          <w:p w14:paraId="21DB5926" w14:textId="77777777" w:rsidR="004E400A" w:rsidRDefault="00000000">
            <w:pPr>
              <w:jc w:val="center"/>
            </w:pPr>
            <w:r>
              <w:t>396</w:t>
            </w:r>
          </w:p>
        </w:tc>
      </w:tr>
      <w:tr w:rsidR="004E400A" w14:paraId="31ACDE96" w14:textId="77777777">
        <w:tc>
          <w:tcPr>
            <w:tcW w:w="4320" w:type="dxa"/>
            <w:tcBorders>
              <w:top w:val="nil"/>
              <w:left w:val="nil"/>
              <w:bottom w:val="nil"/>
              <w:right w:val="nil"/>
            </w:tcBorders>
          </w:tcPr>
          <w:p w14:paraId="1BC5CA65" w14:textId="77777777" w:rsidR="004E400A" w:rsidRDefault="00000000">
            <w:r>
              <w:t xml:space="preserve">   Miji Kenda Tribes</w:t>
            </w:r>
          </w:p>
        </w:tc>
        <w:tc>
          <w:tcPr>
            <w:tcW w:w="3312" w:type="dxa"/>
            <w:tcBorders>
              <w:top w:val="nil"/>
              <w:left w:val="nil"/>
              <w:bottom w:val="nil"/>
              <w:right w:val="nil"/>
            </w:tcBorders>
          </w:tcPr>
          <w:p w14:paraId="0DF24D73" w14:textId="77777777" w:rsidR="004E400A" w:rsidRDefault="00000000">
            <w:pPr>
              <w:jc w:val="center"/>
            </w:pPr>
            <w:r>
              <w:t>0.06</w:t>
            </w:r>
          </w:p>
        </w:tc>
        <w:tc>
          <w:tcPr>
            <w:tcW w:w="3312" w:type="dxa"/>
            <w:tcBorders>
              <w:top w:val="nil"/>
              <w:left w:val="nil"/>
              <w:bottom w:val="nil"/>
              <w:right w:val="nil"/>
            </w:tcBorders>
          </w:tcPr>
          <w:p w14:paraId="2391F691" w14:textId="77777777" w:rsidR="004E400A" w:rsidRDefault="00000000">
            <w:pPr>
              <w:jc w:val="center"/>
            </w:pPr>
            <w:r>
              <w:t>708</w:t>
            </w:r>
          </w:p>
        </w:tc>
      </w:tr>
      <w:tr w:rsidR="004E400A" w14:paraId="5379A076" w14:textId="77777777">
        <w:tc>
          <w:tcPr>
            <w:tcW w:w="4320" w:type="dxa"/>
            <w:tcBorders>
              <w:top w:val="nil"/>
              <w:left w:val="nil"/>
              <w:bottom w:val="nil"/>
              <w:right w:val="nil"/>
            </w:tcBorders>
          </w:tcPr>
          <w:p w14:paraId="4FE3E606" w14:textId="77777777" w:rsidR="004E400A" w:rsidRDefault="00000000">
            <w:r>
              <w:t xml:space="preserve">   Embu</w:t>
            </w:r>
          </w:p>
        </w:tc>
        <w:tc>
          <w:tcPr>
            <w:tcW w:w="3312" w:type="dxa"/>
            <w:tcBorders>
              <w:top w:val="nil"/>
              <w:left w:val="nil"/>
              <w:bottom w:val="nil"/>
              <w:right w:val="nil"/>
            </w:tcBorders>
          </w:tcPr>
          <w:p w14:paraId="74FC6398" w14:textId="77777777" w:rsidR="004E400A" w:rsidRDefault="00000000">
            <w:pPr>
              <w:jc w:val="center"/>
            </w:pPr>
            <w:r>
              <w:t>0.02</w:t>
            </w:r>
          </w:p>
        </w:tc>
        <w:tc>
          <w:tcPr>
            <w:tcW w:w="3312" w:type="dxa"/>
            <w:tcBorders>
              <w:top w:val="nil"/>
              <w:left w:val="nil"/>
              <w:bottom w:val="nil"/>
              <w:right w:val="nil"/>
            </w:tcBorders>
          </w:tcPr>
          <w:p w14:paraId="1185C23F" w14:textId="77777777" w:rsidR="004E400A" w:rsidRDefault="00000000">
            <w:pPr>
              <w:jc w:val="center"/>
            </w:pPr>
            <w:r>
              <w:t>197</w:t>
            </w:r>
          </w:p>
        </w:tc>
      </w:tr>
      <w:tr w:rsidR="004E400A" w14:paraId="211071D4" w14:textId="77777777">
        <w:tc>
          <w:tcPr>
            <w:tcW w:w="4320" w:type="dxa"/>
            <w:tcBorders>
              <w:top w:val="nil"/>
              <w:left w:val="nil"/>
              <w:bottom w:val="nil"/>
              <w:right w:val="nil"/>
            </w:tcBorders>
          </w:tcPr>
          <w:p w14:paraId="7C0DA3D5" w14:textId="77777777" w:rsidR="004E400A" w:rsidRDefault="00000000">
            <w:r>
              <w:t xml:space="preserve">   Other</w:t>
            </w:r>
          </w:p>
        </w:tc>
        <w:tc>
          <w:tcPr>
            <w:tcW w:w="3312" w:type="dxa"/>
            <w:tcBorders>
              <w:top w:val="nil"/>
              <w:left w:val="nil"/>
              <w:bottom w:val="nil"/>
              <w:right w:val="nil"/>
            </w:tcBorders>
          </w:tcPr>
          <w:p w14:paraId="325321D5" w14:textId="77777777" w:rsidR="004E400A" w:rsidRDefault="00000000">
            <w:pPr>
              <w:jc w:val="center"/>
            </w:pPr>
            <w:r>
              <w:t>0.05</w:t>
            </w:r>
          </w:p>
        </w:tc>
        <w:tc>
          <w:tcPr>
            <w:tcW w:w="3312" w:type="dxa"/>
            <w:tcBorders>
              <w:top w:val="nil"/>
              <w:left w:val="nil"/>
              <w:bottom w:val="nil"/>
              <w:right w:val="nil"/>
            </w:tcBorders>
          </w:tcPr>
          <w:p w14:paraId="3A45C12B" w14:textId="77777777" w:rsidR="004E400A" w:rsidRDefault="00000000">
            <w:pPr>
              <w:jc w:val="center"/>
            </w:pPr>
            <w:r>
              <w:t>548</w:t>
            </w:r>
          </w:p>
        </w:tc>
      </w:tr>
      <w:tr w:rsidR="004E400A" w14:paraId="4F0A3A3C" w14:textId="77777777">
        <w:tc>
          <w:tcPr>
            <w:tcW w:w="4320" w:type="dxa"/>
            <w:tcBorders>
              <w:top w:val="nil"/>
              <w:left w:val="nil"/>
              <w:bottom w:val="nil"/>
              <w:right w:val="nil"/>
            </w:tcBorders>
          </w:tcPr>
          <w:p w14:paraId="0EEB9860" w14:textId="77777777" w:rsidR="004E400A" w:rsidRDefault="00000000">
            <w:r>
              <w:t xml:space="preserve">   Missing</w:t>
            </w:r>
          </w:p>
        </w:tc>
        <w:tc>
          <w:tcPr>
            <w:tcW w:w="3312" w:type="dxa"/>
            <w:tcBorders>
              <w:top w:val="nil"/>
              <w:left w:val="nil"/>
              <w:bottom w:val="nil"/>
              <w:right w:val="nil"/>
            </w:tcBorders>
          </w:tcPr>
          <w:p w14:paraId="7F4163DA" w14:textId="77777777" w:rsidR="004E400A" w:rsidRDefault="00000000">
            <w:pPr>
              <w:jc w:val="center"/>
            </w:pPr>
            <w:r>
              <w:t>0.00</w:t>
            </w:r>
          </w:p>
        </w:tc>
        <w:tc>
          <w:tcPr>
            <w:tcW w:w="3312" w:type="dxa"/>
            <w:tcBorders>
              <w:top w:val="nil"/>
              <w:left w:val="nil"/>
              <w:bottom w:val="nil"/>
              <w:right w:val="nil"/>
            </w:tcBorders>
          </w:tcPr>
          <w:p w14:paraId="0AA09F41" w14:textId="77777777" w:rsidR="004E400A" w:rsidRDefault="00000000">
            <w:pPr>
              <w:jc w:val="center"/>
            </w:pPr>
            <w:r>
              <w:t>27</w:t>
            </w:r>
          </w:p>
        </w:tc>
      </w:tr>
    </w:tbl>
    <w:p w14:paraId="5668DD6C" w14:textId="77777777" w:rsidR="004E400A" w:rsidRDefault="004E400A"/>
    <w:p w14:paraId="37EDA04A" w14:textId="77777777" w:rsidR="00E974F3" w:rsidRDefault="00E974F3">
      <w:pPr>
        <w:rPr>
          <w:b/>
        </w:rPr>
      </w:pPr>
      <w:r>
        <w:rPr>
          <w:b/>
        </w:rPr>
        <w:br w:type="page"/>
      </w:r>
    </w:p>
    <w:p w14:paraId="100358F8" w14:textId="3E6647CE" w:rsidR="004E400A" w:rsidRDefault="00000000">
      <w:pPr>
        <w:jc w:val="center"/>
      </w:pPr>
      <w:r>
        <w:rPr>
          <w:b/>
        </w:rPr>
        <w:lastRenderedPageBreak/>
        <w:t>Table 1</w:t>
      </w:r>
      <w:r w:rsidR="003E78D2">
        <w:rPr>
          <w:b/>
        </w:rPr>
        <w:t>1</w:t>
      </w:r>
      <w:r>
        <w:rPr>
          <w:b/>
        </w:rPr>
        <w:t>b: Variations Across Demographic Characteristics (Kenya)</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454FA221" w14:textId="77777777">
        <w:tc>
          <w:tcPr>
            <w:tcW w:w="5760" w:type="dxa"/>
            <w:tcBorders>
              <w:top w:val="nil"/>
              <w:left w:val="nil"/>
              <w:bottom w:val="single" w:sz="0" w:space="0" w:color="000000"/>
              <w:right w:val="nil"/>
            </w:tcBorders>
          </w:tcPr>
          <w:p w14:paraId="6B78E8AD" w14:textId="77777777" w:rsidR="004E400A" w:rsidRDefault="00000000">
            <w:r>
              <w:t>Variable</w:t>
            </w:r>
          </w:p>
        </w:tc>
        <w:tc>
          <w:tcPr>
            <w:tcW w:w="1656" w:type="dxa"/>
            <w:tcBorders>
              <w:top w:val="nil"/>
              <w:left w:val="nil"/>
              <w:bottom w:val="single" w:sz="0" w:space="0" w:color="000000"/>
              <w:right w:val="nil"/>
            </w:tcBorders>
          </w:tcPr>
          <w:p w14:paraId="188312BC" w14:textId="77777777" w:rsidR="004E400A" w:rsidRDefault="00000000">
            <w:pPr>
              <w:jc w:val="center"/>
            </w:pPr>
            <w:r>
              <w:t>Mean/Proportion</w:t>
            </w:r>
          </w:p>
        </w:tc>
        <w:tc>
          <w:tcPr>
            <w:tcW w:w="1656" w:type="dxa"/>
            <w:tcBorders>
              <w:top w:val="nil"/>
              <w:left w:val="nil"/>
              <w:bottom w:val="single" w:sz="0" w:space="0" w:color="000000"/>
              <w:right w:val="nil"/>
            </w:tcBorders>
          </w:tcPr>
          <w:p w14:paraId="777280B3" w14:textId="77777777" w:rsidR="004E400A" w:rsidRDefault="00000000">
            <w:pPr>
              <w:jc w:val="center"/>
            </w:pPr>
            <w:r>
              <w:t>SE</w:t>
            </w:r>
          </w:p>
        </w:tc>
        <w:tc>
          <w:tcPr>
            <w:tcW w:w="1656" w:type="dxa"/>
            <w:tcBorders>
              <w:top w:val="nil"/>
              <w:left w:val="nil"/>
              <w:bottom w:val="single" w:sz="0" w:space="0" w:color="000000"/>
              <w:right w:val="nil"/>
            </w:tcBorders>
          </w:tcPr>
          <w:p w14:paraId="7EC03B06" w14:textId="77777777" w:rsidR="004E400A" w:rsidRDefault="00000000">
            <w:pPr>
              <w:jc w:val="center"/>
            </w:pPr>
            <w:r>
              <w:t>LCI</w:t>
            </w:r>
          </w:p>
        </w:tc>
        <w:tc>
          <w:tcPr>
            <w:tcW w:w="1656" w:type="dxa"/>
            <w:tcBorders>
              <w:top w:val="nil"/>
              <w:left w:val="nil"/>
              <w:bottom w:val="single" w:sz="0" w:space="0" w:color="000000"/>
              <w:right w:val="nil"/>
            </w:tcBorders>
          </w:tcPr>
          <w:p w14:paraId="2FA559E1" w14:textId="77777777" w:rsidR="004E400A" w:rsidRDefault="00000000">
            <w:pPr>
              <w:jc w:val="center"/>
            </w:pPr>
            <w:r>
              <w:t>UCI</w:t>
            </w:r>
          </w:p>
        </w:tc>
        <w:tc>
          <w:tcPr>
            <w:tcW w:w="2880" w:type="dxa"/>
            <w:tcBorders>
              <w:top w:val="nil"/>
              <w:left w:val="nil"/>
              <w:bottom w:val="single" w:sz="0" w:space="0" w:color="000000"/>
              <w:right w:val="nil"/>
            </w:tcBorders>
          </w:tcPr>
          <w:p w14:paraId="7575DA96" w14:textId="77777777" w:rsidR="004E400A" w:rsidRDefault="00000000">
            <w:pPr>
              <w:jc w:val="center"/>
            </w:pPr>
            <w:r>
              <w:t>Global p-value</w:t>
            </w:r>
          </w:p>
        </w:tc>
      </w:tr>
      <w:tr w:rsidR="004E400A" w14:paraId="194B8829" w14:textId="77777777">
        <w:tc>
          <w:tcPr>
            <w:tcW w:w="5760" w:type="dxa"/>
            <w:tcBorders>
              <w:top w:val="single" w:sz="0" w:space="0" w:color="000000"/>
              <w:left w:val="nil"/>
              <w:bottom w:val="nil"/>
              <w:right w:val="nil"/>
            </w:tcBorders>
          </w:tcPr>
          <w:p w14:paraId="1B0BACB9" w14:textId="77777777" w:rsidR="004E400A" w:rsidRDefault="00000000">
            <w:r>
              <w:t>Age</w:t>
            </w:r>
          </w:p>
        </w:tc>
        <w:tc>
          <w:tcPr>
            <w:tcW w:w="0" w:type="auto"/>
            <w:tcBorders>
              <w:top w:val="single" w:sz="0" w:space="0" w:color="000000"/>
              <w:left w:val="nil"/>
              <w:bottom w:val="nil"/>
              <w:right w:val="nil"/>
            </w:tcBorders>
          </w:tcPr>
          <w:p w14:paraId="29EDFBCB" w14:textId="77777777" w:rsidR="004E400A" w:rsidRDefault="004E400A">
            <w:pPr>
              <w:jc w:val="center"/>
            </w:pPr>
          </w:p>
        </w:tc>
        <w:tc>
          <w:tcPr>
            <w:tcW w:w="0" w:type="auto"/>
            <w:tcBorders>
              <w:top w:val="single" w:sz="0" w:space="0" w:color="000000"/>
              <w:left w:val="nil"/>
              <w:bottom w:val="nil"/>
              <w:right w:val="nil"/>
            </w:tcBorders>
          </w:tcPr>
          <w:p w14:paraId="29E15245" w14:textId="77777777" w:rsidR="004E400A" w:rsidRDefault="004E400A">
            <w:pPr>
              <w:jc w:val="center"/>
            </w:pPr>
          </w:p>
        </w:tc>
        <w:tc>
          <w:tcPr>
            <w:tcW w:w="0" w:type="auto"/>
            <w:tcBorders>
              <w:top w:val="single" w:sz="0" w:space="0" w:color="000000"/>
              <w:left w:val="nil"/>
              <w:bottom w:val="nil"/>
              <w:right w:val="nil"/>
            </w:tcBorders>
          </w:tcPr>
          <w:p w14:paraId="441DEB65" w14:textId="77777777" w:rsidR="004E400A" w:rsidRDefault="004E400A">
            <w:pPr>
              <w:jc w:val="center"/>
            </w:pPr>
          </w:p>
        </w:tc>
        <w:tc>
          <w:tcPr>
            <w:tcW w:w="0" w:type="auto"/>
            <w:tcBorders>
              <w:top w:val="single" w:sz="0" w:space="0" w:color="000000"/>
              <w:left w:val="nil"/>
              <w:bottom w:val="nil"/>
              <w:right w:val="nil"/>
            </w:tcBorders>
          </w:tcPr>
          <w:p w14:paraId="4ADC62B9" w14:textId="77777777" w:rsidR="004E400A" w:rsidRDefault="004E400A">
            <w:pPr>
              <w:jc w:val="center"/>
            </w:pPr>
          </w:p>
        </w:tc>
        <w:tc>
          <w:tcPr>
            <w:tcW w:w="2880" w:type="dxa"/>
            <w:tcBorders>
              <w:top w:val="single" w:sz="0" w:space="0" w:color="000000"/>
              <w:left w:val="nil"/>
              <w:bottom w:val="nil"/>
              <w:right w:val="nil"/>
            </w:tcBorders>
          </w:tcPr>
          <w:p w14:paraId="03C435AB" w14:textId="77777777" w:rsidR="004E400A" w:rsidRDefault="004E400A">
            <w:pPr>
              <w:jc w:val="center"/>
            </w:pPr>
          </w:p>
        </w:tc>
      </w:tr>
      <w:tr w:rsidR="004E400A" w14:paraId="55D8A1F8" w14:textId="77777777">
        <w:tc>
          <w:tcPr>
            <w:tcW w:w="5760" w:type="dxa"/>
            <w:tcBorders>
              <w:top w:val="nil"/>
              <w:left w:val="nil"/>
              <w:bottom w:val="nil"/>
              <w:right w:val="nil"/>
            </w:tcBorders>
          </w:tcPr>
          <w:p w14:paraId="01B358BA" w14:textId="77777777" w:rsidR="004E400A" w:rsidRDefault="00000000">
            <w:r>
              <w:t xml:space="preserve">   18-24</w:t>
            </w:r>
          </w:p>
        </w:tc>
        <w:tc>
          <w:tcPr>
            <w:tcW w:w="1656" w:type="dxa"/>
            <w:tcBorders>
              <w:top w:val="nil"/>
              <w:left w:val="nil"/>
              <w:bottom w:val="nil"/>
              <w:right w:val="nil"/>
            </w:tcBorders>
          </w:tcPr>
          <w:p w14:paraId="585F8427" w14:textId="77777777" w:rsidR="004E400A" w:rsidRDefault="00000000">
            <w:pPr>
              <w:jc w:val="center"/>
            </w:pPr>
            <w:r>
              <w:t>0.77</w:t>
            </w:r>
          </w:p>
        </w:tc>
        <w:tc>
          <w:tcPr>
            <w:tcW w:w="1656" w:type="dxa"/>
            <w:tcBorders>
              <w:top w:val="nil"/>
              <w:left w:val="nil"/>
              <w:bottom w:val="nil"/>
              <w:right w:val="nil"/>
            </w:tcBorders>
          </w:tcPr>
          <w:p w14:paraId="635DA8EE" w14:textId="77777777" w:rsidR="004E400A" w:rsidRDefault="00000000">
            <w:pPr>
              <w:jc w:val="center"/>
            </w:pPr>
            <w:r>
              <w:t>0.01</w:t>
            </w:r>
          </w:p>
        </w:tc>
        <w:tc>
          <w:tcPr>
            <w:tcW w:w="1656" w:type="dxa"/>
            <w:tcBorders>
              <w:top w:val="nil"/>
              <w:left w:val="nil"/>
              <w:bottom w:val="nil"/>
              <w:right w:val="nil"/>
            </w:tcBorders>
          </w:tcPr>
          <w:p w14:paraId="1B269E5C" w14:textId="77777777" w:rsidR="004E400A" w:rsidRDefault="00000000">
            <w:pPr>
              <w:jc w:val="center"/>
            </w:pPr>
            <w:r>
              <w:t>0.76</w:t>
            </w:r>
          </w:p>
        </w:tc>
        <w:tc>
          <w:tcPr>
            <w:tcW w:w="1656" w:type="dxa"/>
            <w:tcBorders>
              <w:top w:val="nil"/>
              <w:left w:val="nil"/>
              <w:bottom w:val="nil"/>
              <w:right w:val="nil"/>
            </w:tcBorders>
          </w:tcPr>
          <w:p w14:paraId="3395F87A" w14:textId="77777777" w:rsidR="004E400A" w:rsidRDefault="00000000">
            <w:pPr>
              <w:jc w:val="center"/>
            </w:pPr>
            <w:r>
              <w:t>0.79</w:t>
            </w:r>
          </w:p>
        </w:tc>
        <w:tc>
          <w:tcPr>
            <w:tcW w:w="2880" w:type="dxa"/>
            <w:tcBorders>
              <w:top w:val="nil"/>
              <w:left w:val="nil"/>
              <w:bottom w:val="nil"/>
              <w:right w:val="nil"/>
            </w:tcBorders>
          </w:tcPr>
          <w:p w14:paraId="1B6A3DFC" w14:textId="77777777" w:rsidR="004E400A" w:rsidRDefault="00000000">
            <w:pPr>
              <w:jc w:val="center"/>
            </w:pPr>
            <w:r>
              <w:t>0.00</w:t>
            </w:r>
          </w:p>
        </w:tc>
      </w:tr>
      <w:tr w:rsidR="004E400A" w14:paraId="5D4F8F44" w14:textId="77777777">
        <w:tc>
          <w:tcPr>
            <w:tcW w:w="5760" w:type="dxa"/>
            <w:tcBorders>
              <w:top w:val="nil"/>
              <w:left w:val="nil"/>
              <w:bottom w:val="nil"/>
              <w:right w:val="nil"/>
            </w:tcBorders>
          </w:tcPr>
          <w:p w14:paraId="72CA947C" w14:textId="77777777" w:rsidR="004E400A" w:rsidRDefault="00000000">
            <w:r>
              <w:t xml:space="preserve">   25-29</w:t>
            </w:r>
          </w:p>
        </w:tc>
        <w:tc>
          <w:tcPr>
            <w:tcW w:w="1656" w:type="dxa"/>
            <w:tcBorders>
              <w:top w:val="nil"/>
              <w:left w:val="nil"/>
              <w:bottom w:val="nil"/>
              <w:right w:val="nil"/>
            </w:tcBorders>
          </w:tcPr>
          <w:p w14:paraId="60AF60BE" w14:textId="77777777" w:rsidR="004E400A" w:rsidRDefault="00000000">
            <w:pPr>
              <w:jc w:val="center"/>
            </w:pPr>
            <w:r>
              <w:t>0.80</w:t>
            </w:r>
          </w:p>
        </w:tc>
        <w:tc>
          <w:tcPr>
            <w:tcW w:w="1656" w:type="dxa"/>
            <w:tcBorders>
              <w:top w:val="nil"/>
              <w:left w:val="nil"/>
              <w:bottom w:val="nil"/>
              <w:right w:val="nil"/>
            </w:tcBorders>
          </w:tcPr>
          <w:p w14:paraId="431F3110" w14:textId="77777777" w:rsidR="004E400A" w:rsidRDefault="00000000">
            <w:pPr>
              <w:jc w:val="center"/>
            </w:pPr>
            <w:r>
              <w:t>0.01</w:t>
            </w:r>
          </w:p>
        </w:tc>
        <w:tc>
          <w:tcPr>
            <w:tcW w:w="1656" w:type="dxa"/>
            <w:tcBorders>
              <w:top w:val="nil"/>
              <w:left w:val="nil"/>
              <w:bottom w:val="nil"/>
              <w:right w:val="nil"/>
            </w:tcBorders>
          </w:tcPr>
          <w:p w14:paraId="1EAA1D10" w14:textId="77777777" w:rsidR="004E400A" w:rsidRDefault="00000000">
            <w:pPr>
              <w:jc w:val="center"/>
            </w:pPr>
            <w:r>
              <w:t>0.77</w:t>
            </w:r>
          </w:p>
        </w:tc>
        <w:tc>
          <w:tcPr>
            <w:tcW w:w="1656" w:type="dxa"/>
            <w:tcBorders>
              <w:top w:val="nil"/>
              <w:left w:val="nil"/>
              <w:bottom w:val="nil"/>
              <w:right w:val="nil"/>
            </w:tcBorders>
          </w:tcPr>
          <w:p w14:paraId="7F29B804" w14:textId="77777777" w:rsidR="004E400A" w:rsidRDefault="00000000">
            <w:pPr>
              <w:jc w:val="center"/>
            </w:pPr>
            <w:r>
              <w:t>0.82</w:t>
            </w:r>
          </w:p>
        </w:tc>
        <w:tc>
          <w:tcPr>
            <w:tcW w:w="2880" w:type="dxa"/>
            <w:tcBorders>
              <w:top w:val="nil"/>
              <w:left w:val="nil"/>
              <w:bottom w:val="nil"/>
              <w:right w:val="nil"/>
            </w:tcBorders>
          </w:tcPr>
          <w:p w14:paraId="7E855D0C" w14:textId="77777777" w:rsidR="004E400A" w:rsidRDefault="00000000">
            <w:pPr>
              <w:jc w:val="center"/>
            </w:pPr>
            <w:r>
              <w:t>.</w:t>
            </w:r>
          </w:p>
        </w:tc>
      </w:tr>
      <w:tr w:rsidR="004E400A" w14:paraId="428EE4D5" w14:textId="77777777">
        <w:tc>
          <w:tcPr>
            <w:tcW w:w="5760" w:type="dxa"/>
            <w:tcBorders>
              <w:top w:val="nil"/>
              <w:left w:val="nil"/>
              <w:bottom w:val="nil"/>
              <w:right w:val="nil"/>
            </w:tcBorders>
          </w:tcPr>
          <w:p w14:paraId="503811EC" w14:textId="77777777" w:rsidR="004E400A" w:rsidRDefault="00000000">
            <w:r>
              <w:t xml:space="preserve">   30-39</w:t>
            </w:r>
          </w:p>
        </w:tc>
        <w:tc>
          <w:tcPr>
            <w:tcW w:w="1656" w:type="dxa"/>
            <w:tcBorders>
              <w:top w:val="nil"/>
              <w:left w:val="nil"/>
              <w:bottom w:val="nil"/>
              <w:right w:val="nil"/>
            </w:tcBorders>
          </w:tcPr>
          <w:p w14:paraId="12146BFF" w14:textId="77777777" w:rsidR="004E400A" w:rsidRDefault="00000000">
            <w:pPr>
              <w:jc w:val="center"/>
            </w:pPr>
            <w:r>
              <w:t>0.82</w:t>
            </w:r>
          </w:p>
        </w:tc>
        <w:tc>
          <w:tcPr>
            <w:tcW w:w="1656" w:type="dxa"/>
            <w:tcBorders>
              <w:top w:val="nil"/>
              <w:left w:val="nil"/>
              <w:bottom w:val="nil"/>
              <w:right w:val="nil"/>
            </w:tcBorders>
          </w:tcPr>
          <w:p w14:paraId="347FC046" w14:textId="77777777" w:rsidR="004E400A" w:rsidRDefault="00000000">
            <w:pPr>
              <w:jc w:val="center"/>
            </w:pPr>
            <w:r>
              <w:t>0.01</w:t>
            </w:r>
          </w:p>
        </w:tc>
        <w:tc>
          <w:tcPr>
            <w:tcW w:w="1656" w:type="dxa"/>
            <w:tcBorders>
              <w:top w:val="nil"/>
              <w:left w:val="nil"/>
              <w:bottom w:val="nil"/>
              <w:right w:val="nil"/>
            </w:tcBorders>
          </w:tcPr>
          <w:p w14:paraId="23FFFE78" w14:textId="77777777" w:rsidR="004E400A" w:rsidRDefault="00000000">
            <w:pPr>
              <w:jc w:val="center"/>
            </w:pPr>
            <w:r>
              <w:t>0.80</w:t>
            </w:r>
          </w:p>
        </w:tc>
        <w:tc>
          <w:tcPr>
            <w:tcW w:w="1656" w:type="dxa"/>
            <w:tcBorders>
              <w:top w:val="nil"/>
              <w:left w:val="nil"/>
              <w:bottom w:val="nil"/>
              <w:right w:val="nil"/>
            </w:tcBorders>
          </w:tcPr>
          <w:p w14:paraId="2ED20E8C" w14:textId="77777777" w:rsidR="004E400A" w:rsidRDefault="00000000">
            <w:pPr>
              <w:jc w:val="center"/>
            </w:pPr>
            <w:r>
              <w:t>0.84</w:t>
            </w:r>
          </w:p>
        </w:tc>
        <w:tc>
          <w:tcPr>
            <w:tcW w:w="2880" w:type="dxa"/>
            <w:tcBorders>
              <w:top w:val="nil"/>
              <w:left w:val="nil"/>
              <w:bottom w:val="nil"/>
              <w:right w:val="nil"/>
            </w:tcBorders>
          </w:tcPr>
          <w:p w14:paraId="4B84D93D" w14:textId="77777777" w:rsidR="004E400A" w:rsidRDefault="00000000">
            <w:pPr>
              <w:jc w:val="center"/>
            </w:pPr>
            <w:r>
              <w:t>.</w:t>
            </w:r>
          </w:p>
        </w:tc>
      </w:tr>
      <w:tr w:rsidR="004E400A" w14:paraId="354A276B" w14:textId="77777777">
        <w:tc>
          <w:tcPr>
            <w:tcW w:w="5760" w:type="dxa"/>
            <w:tcBorders>
              <w:top w:val="nil"/>
              <w:left w:val="nil"/>
              <w:bottom w:val="nil"/>
              <w:right w:val="nil"/>
            </w:tcBorders>
          </w:tcPr>
          <w:p w14:paraId="7EED99E4" w14:textId="77777777" w:rsidR="004E400A" w:rsidRDefault="00000000">
            <w:r>
              <w:t xml:space="preserve">   40-49</w:t>
            </w:r>
          </w:p>
        </w:tc>
        <w:tc>
          <w:tcPr>
            <w:tcW w:w="1656" w:type="dxa"/>
            <w:tcBorders>
              <w:top w:val="nil"/>
              <w:left w:val="nil"/>
              <w:bottom w:val="nil"/>
              <w:right w:val="nil"/>
            </w:tcBorders>
          </w:tcPr>
          <w:p w14:paraId="7C35A9D9" w14:textId="77777777" w:rsidR="004E400A" w:rsidRDefault="00000000">
            <w:pPr>
              <w:jc w:val="center"/>
            </w:pPr>
            <w:r>
              <w:t>0.85</w:t>
            </w:r>
          </w:p>
        </w:tc>
        <w:tc>
          <w:tcPr>
            <w:tcW w:w="1656" w:type="dxa"/>
            <w:tcBorders>
              <w:top w:val="nil"/>
              <w:left w:val="nil"/>
              <w:bottom w:val="nil"/>
              <w:right w:val="nil"/>
            </w:tcBorders>
          </w:tcPr>
          <w:p w14:paraId="31C1EAEF" w14:textId="77777777" w:rsidR="004E400A" w:rsidRDefault="00000000">
            <w:pPr>
              <w:jc w:val="center"/>
            </w:pPr>
            <w:r>
              <w:t>0.01</w:t>
            </w:r>
          </w:p>
        </w:tc>
        <w:tc>
          <w:tcPr>
            <w:tcW w:w="1656" w:type="dxa"/>
            <w:tcBorders>
              <w:top w:val="nil"/>
              <w:left w:val="nil"/>
              <w:bottom w:val="nil"/>
              <w:right w:val="nil"/>
            </w:tcBorders>
          </w:tcPr>
          <w:p w14:paraId="775EAB76" w14:textId="77777777" w:rsidR="004E400A" w:rsidRDefault="00000000">
            <w:pPr>
              <w:jc w:val="center"/>
            </w:pPr>
            <w:r>
              <w:t>0.82</w:t>
            </w:r>
          </w:p>
        </w:tc>
        <w:tc>
          <w:tcPr>
            <w:tcW w:w="1656" w:type="dxa"/>
            <w:tcBorders>
              <w:top w:val="nil"/>
              <w:left w:val="nil"/>
              <w:bottom w:val="nil"/>
              <w:right w:val="nil"/>
            </w:tcBorders>
          </w:tcPr>
          <w:p w14:paraId="05E4C981" w14:textId="77777777" w:rsidR="004E400A" w:rsidRDefault="00000000">
            <w:pPr>
              <w:jc w:val="center"/>
            </w:pPr>
            <w:r>
              <w:t>0.87</w:t>
            </w:r>
          </w:p>
        </w:tc>
        <w:tc>
          <w:tcPr>
            <w:tcW w:w="2880" w:type="dxa"/>
            <w:tcBorders>
              <w:top w:val="nil"/>
              <w:left w:val="nil"/>
              <w:bottom w:val="nil"/>
              <w:right w:val="nil"/>
            </w:tcBorders>
          </w:tcPr>
          <w:p w14:paraId="35130240" w14:textId="77777777" w:rsidR="004E400A" w:rsidRDefault="00000000">
            <w:pPr>
              <w:jc w:val="center"/>
            </w:pPr>
            <w:r>
              <w:t>.</w:t>
            </w:r>
          </w:p>
        </w:tc>
      </w:tr>
      <w:tr w:rsidR="004E400A" w14:paraId="7C1E0656" w14:textId="77777777">
        <w:tc>
          <w:tcPr>
            <w:tcW w:w="5760" w:type="dxa"/>
            <w:tcBorders>
              <w:top w:val="nil"/>
              <w:left w:val="nil"/>
              <w:bottom w:val="nil"/>
              <w:right w:val="nil"/>
            </w:tcBorders>
          </w:tcPr>
          <w:p w14:paraId="78D7095C" w14:textId="77777777" w:rsidR="004E400A" w:rsidRDefault="00000000">
            <w:r>
              <w:t xml:space="preserve">   50-59</w:t>
            </w:r>
          </w:p>
        </w:tc>
        <w:tc>
          <w:tcPr>
            <w:tcW w:w="1656" w:type="dxa"/>
            <w:tcBorders>
              <w:top w:val="nil"/>
              <w:left w:val="nil"/>
              <w:bottom w:val="nil"/>
              <w:right w:val="nil"/>
            </w:tcBorders>
          </w:tcPr>
          <w:p w14:paraId="6C8F184A" w14:textId="77777777" w:rsidR="004E400A" w:rsidRDefault="00000000">
            <w:pPr>
              <w:jc w:val="center"/>
            </w:pPr>
            <w:r>
              <w:t>0.84</w:t>
            </w:r>
          </w:p>
        </w:tc>
        <w:tc>
          <w:tcPr>
            <w:tcW w:w="1656" w:type="dxa"/>
            <w:tcBorders>
              <w:top w:val="nil"/>
              <w:left w:val="nil"/>
              <w:bottom w:val="nil"/>
              <w:right w:val="nil"/>
            </w:tcBorders>
          </w:tcPr>
          <w:p w14:paraId="48A3B11D" w14:textId="77777777" w:rsidR="004E400A" w:rsidRDefault="00000000">
            <w:pPr>
              <w:jc w:val="center"/>
            </w:pPr>
            <w:r>
              <w:t>0.02</w:t>
            </w:r>
          </w:p>
        </w:tc>
        <w:tc>
          <w:tcPr>
            <w:tcW w:w="1656" w:type="dxa"/>
            <w:tcBorders>
              <w:top w:val="nil"/>
              <w:left w:val="nil"/>
              <w:bottom w:val="nil"/>
              <w:right w:val="nil"/>
            </w:tcBorders>
          </w:tcPr>
          <w:p w14:paraId="4ACE8478" w14:textId="77777777" w:rsidR="004E400A" w:rsidRDefault="00000000">
            <w:pPr>
              <w:jc w:val="center"/>
            </w:pPr>
            <w:r>
              <w:t>0.81</w:t>
            </w:r>
          </w:p>
        </w:tc>
        <w:tc>
          <w:tcPr>
            <w:tcW w:w="1656" w:type="dxa"/>
            <w:tcBorders>
              <w:top w:val="nil"/>
              <w:left w:val="nil"/>
              <w:bottom w:val="nil"/>
              <w:right w:val="nil"/>
            </w:tcBorders>
          </w:tcPr>
          <w:p w14:paraId="6FBCCEC0" w14:textId="77777777" w:rsidR="004E400A" w:rsidRDefault="00000000">
            <w:pPr>
              <w:jc w:val="center"/>
            </w:pPr>
            <w:r>
              <w:t>0.88</w:t>
            </w:r>
          </w:p>
        </w:tc>
        <w:tc>
          <w:tcPr>
            <w:tcW w:w="2880" w:type="dxa"/>
            <w:tcBorders>
              <w:top w:val="nil"/>
              <w:left w:val="nil"/>
              <w:bottom w:val="nil"/>
              <w:right w:val="nil"/>
            </w:tcBorders>
          </w:tcPr>
          <w:p w14:paraId="39548FD1" w14:textId="77777777" w:rsidR="004E400A" w:rsidRDefault="00000000">
            <w:pPr>
              <w:jc w:val="center"/>
            </w:pPr>
            <w:r>
              <w:t>.</w:t>
            </w:r>
          </w:p>
        </w:tc>
      </w:tr>
      <w:tr w:rsidR="004E400A" w14:paraId="03F0FA8E" w14:textId="77777777">
        <w:tc>
          <w:tcPr>
            <w:tcW w:w="5760" w:type="dxa"/>
            <w:tcBorders>
              <w:top w:val="nil"/>
              <w:left w:val="nil"/>
              <w:bottom w:val="nil"/>
              <w:right w:val="nil"/>
            </w:tcBorders>
          </w:tcPr>
          <w:p w14:paraId="26E60109" w14:textId="77777777" w:rsidR="004E400A" w:rsidRDefault="00000000">
            <w:r>
              <w:t xml:space="preserve">   60-69</w:t>
            </w:r>
          </w:p>
        </w:tc>
        <w:tc>
          <w:tcPr>
            <w:tcW w:w="1656" w:type="dxa"/>
            <w:tcBorders>
              <w:top w:val="nil"/>
              <w:left w:val="nil"/>
              <w:bottom w:val="nil"/>
              <w:right w:val="nil"/>
            </w:tcBorders>
          </w:tcPr>
          <w:p w14:paraId="60C29068" w14:textId="77777777" w:rsidR="004E400A" w:rsidRDefault="00000000">
            <w:pPr>
              <w:jc w:val="center"/>
            </w:pPr>
            <w:r>
              <w:t>0.85</w:t>
            </w:r>
          </w:p>
        </w:tc>
        <w:tc>
          <w:tcPr>
            <w:tcW w:w="1656" w:type="dxa"/>
            <w:tcBorders>
              <w:top w:val="nil"/>
              <w:left w:val="nil"/>
              <w:bottom w:val="nil"/>
              <w:right w:val="nil"/>
            </w:tcBorders>
          </w:tcPr>
          <w:p w14:paraId="232AD354" w14:textId="77777777" w:rsidR="004E400A" w:rsidRDefault="00000000">
            <w:pPr>
              <w:jc w:val="center"/>
            </w:pPr>
            <w:r>
              <w:t>0.02</w:t>
            </w:r>
          </w:p>
        </w:tc>
        <w:tc>
          <w:tcPr>
            <w:tcW w:w="1656" w:type="dxa"/>
            <w:tcBorders>
              <w:top w:val="nil"/>
              <w:left w:val="nil"/>
              <w:bottom w:val="nil"/>
              <w:right w:val="nil"/>
            </w:tcBorders>
          </w:tcPr>
          <w:p w14:paraId="3CFA066C" w14:textId="77777777" w:rsidR="004E400A" w:rsidRDefault="00000000">
            <w:pPr>
              <w:jc w:val="center"/>
            </w:pPr>
            <w:r>
              <w:t>0.80</w:t>
            </w:r>
          </w:p>
        </w:tc>
        <w:tc>
          <w:tcPr>
            <w:tcW w:w="1656" w:type="dxa"/>
            <w:tcBorders>
              <w:top w:val="nil"/>
              <w:left w:val="nil"/>
              <w:bottom w:val="nil"/>
              <w:right w:val="nil"/>
            </w:tcBorders>
          </w:tcPr>
          <w:p w14:paraId="5ED52CF5" w14:textId="77777777" w:rsidR="004E400A" w:rsidRDefault="00000000">
            <w:pPr>
              <w:jc w:val="center"/>
            </w:pPr>
            <w:r>
              <w:t>0.89</w:t>
            </w:r>
          </w:p>
        </w:tc>
        <w:tc>
          <w:tcPr>
            <w:tcW w:w="2880" w:type="dxa"/>
            <w:tcBorders>
              <w:top w:val="nil"/>
              <w:left w:val="nil"/>
              <w:bottom w:val="nil"/>
              <w:right w:val="nil"/>
            </w:tcBorders>
          </w:tcPr>
          <w:p w14:paraId="332A9709" w14:textId="77777777" w:rsidR="004E400A" w:rsidRDefault="00000000">
            <w:pPr>
              <w:jc w:val="center"/>
            </w:pPr>
            <w:r>
              <w:t>.</w:t>
            </w:r>
          </w:p>
        </w:tc>
      </w:tr>
      <w:tr w:rsidR="004E400A" w14:paraId="1315ACC7" w14:textId="77777777">
        <w:tc>
          <w:tcPr>
            <w:tcW w:w="5760" w:type="dxa"/>
            <w:tcBorders>
              <w:top w:val="nil"/>
              <w:left w:val="nil"/>
              <w:bottom w:val="nil"/>
              <w:right w:val="nil"/>
            </w:tcBorders>
          </w:tcPr>
          <w:p w14:paraId="4EC8DB99" w14:textId="77777777" w:rsidR="004E400A" w:rsidRDefault="00000000">
            <w:r>
              <w:t xml:space="preserve">   70-79</w:t>
            </w:r>
          </w:p>
        </w:tc>
        <w:tc>
          <w:tcPr>
            <w:tcW w:w="1656" w:type="dxa"/>
            <w:tcBorders>
              <w:top w:val="nil"/>
              <w:left w:val="nil"/>
              <w:bottom w:val="nil"/>
              <w:right w:val="nil"/>
            </w:tcBorders>
          </w:tcPr>
          <w:p w14:paraId="0A9D5766" w14:textId="77777777" w:rsidR="004E400A" w:rsidRDefault="00000000">
            <w:pPr>
              <w:jc w:val="center"/>
            </w:pPr>
            <w:r>
              <w:t>0.84</w:t>
            </w:r>
          </w:p>
        </w:tc>
        <w:tc>
          <w:tcPr>
            <w:tcW w:w="1656" w:type="dxa"/>
            <w:tcBorders>
              <w:top w:val="nil"/>
              <w:left w:val="nil"/>
              <w:bottom w:val="nil"/>
              <w:right w:val="nil"/>
            </w:tcBorders>
          </w:tcPr>
          <w:p w14:paraId="512E9D39" w14:textId="77777777" w:rsidR="004E400A" w:rsidRDefault="00000000">
            <w:pPr>
              <w:jc w:val="center"/>
            </w:pPr>
            <w:r>
              <w:t>0.03</w:t>
            </w:r>
          </w:p>
        </w:tc>
        <w:tc>
          <w:tcPr>
            <w:tcW w:w="1656" w:type="dxa"/>
            <w:tcBorders>
              <w:top w:val="nil"/>
              <w:left w:val="nil"/>
              <w:bottom w:val="nil"/>
              <w:right w:val="nil"/>
            </w:tcBorders>
          </w:tcPr>
          <w:p w14:paraId="04528441" w14:textId="77777777" w:rsidR="004E400A" w:rsidRDefault="00000000">
            <w:pPr>
              <w:jc w:val="center"/>
            </w:pPr>
            <w:r>
              <w:t>0.78</w:t>
            </w:r>
          </w:p>
        </w:tc>
        <w:tc>
          <w:tcPr>
            <w:tcW w:w="1656" w:type="dxa"/>
            <w:tcBorders>
              <w:top w:val="nil"/>
              <w:left w:val="nil"/>
              <w:bottom w:val="nil"/>
              <w:right w:val="nil"/>
            </w:tcBorders>
          </w:tcPr>
          <w:p w14:paraId="6CA85E58" w14:textId="77777777" w:rsidR="004E400A" w:rsidRDefault="00000000">
            <w:pPr>
              <w:jc w:val="center"/>
            </w:pPr>
            <w:r>
              <w:t>0.91</w:t>
            </w:r>
          </w:p>
        </w:tc>
        <w:tc>
          <w:tcPr>
            <w:tcW w:w="2880" w:type="dxa"/>
            <w:tcBorders>
              <w:top w:val="nil"/>
              <w:left w:val="nil"/>
              <w:bottom w:val="nil"/>
              <w:right w:val="nil"/>
            </w:tcBorders>
          </w:tcPr>
          <w:p w14:paraId="123840AB" w14:textId="77777777" w:rsidR="004E400A" w:rsidRDefault="00000000">
            <w:pPr>
              <w:jc w:val="center"/>
            </w:pPr>
            <w:r>
              <w:t>.</w:t>
            </w:r>
          </w:p>
        </w:tc>
      </w:tr>
      <w:tr w:rsidR="004E400A" w14:paraId="6554761E" w14:textId="77777777">
        <w:tc>
          <w:tcPr>
            <w:tcW w:w="5760" w:type="dxa"/>
            <w:tcBorders>
              <w:top w:val="nil"/>
              <w:left w:val="nil"/>
              <w:bottom w:val="nil"/>
              <w:right w:val="nil"/>
            </w:tcBorders>
          </w:tcPr>
          <w:p w14:paraId="4191FACD" w14:textId="77777777" w:rsidR="004E400A" w:rsidRDefault="00000000">
            <w:r>
              <w:t xml:space="preserve">   80 or Older</w:t>
            </w:r>
          </w:p>
        </w:tc>
        <w:tc>
          <w:tcPr>
            <w:tcW w:w="1656" w:type="dxa"/>
            <w:tcBorders>
              <w:top w:val="nil"/>
              <w:left w:val="nil"/>
              <w:bottom w:val="nil"/>
              <w:right w:val="nil"/>
            </w:tcBorders>
          </w:tcPr>
          <w:p w14:paraId="184F6045" w14:textId="77777777" w:rsidR="004E400A" w:rsidRDefault="00000000">
            <w:pPr>
              <w:jc w:val="center"/>
            </w:pPr>
            <w:r>
              <w:t>0.90</w:t>
            </w:r>
          </w:p>
        </w:tc>
        <w:tc>
          <w:tcPr>
            <w:tcW w:w="1656" w:type="dxa"/>
            <w:tcBorders>
              <w:top w:val="nil"/>
              <w:left w:val="nil"/>
              <w:bottom w:val="nil"/>
              <w:right w:val="nil"/>
            </w:tcBorders>
          </w:tcPr>
          <w:p w14:paraId="382CE9B8" w14:textId="77777777" w:rsidR="004E400A" w:rsidRDefault="00000000">
            <w:pPr>
              <w:jc w:val="center"/>
            </w:pPr>
            <w:r>
              <w:t>0.06</w:t>
            </w:r>
          </w:p>
        </w:tc>
        <w:tc>
          <w:tcPr>
            <w:tcW w:w="1656" w:type="dxa"/>
            <w:tcBorders>
              <w:top w:val="nil"/>
              <w:left w:val="nil"/>
              <w:bottom w:val="nil"/>
              <w:right w:val="nil"/>
            </w:tcBorders>
          </w:tcPr>
          <w:p w14:paraId="2E0F0998" w14:textId="77777777" w:rsidR="004E400A" w:rsidRDefault="00000000">
            <w:pPr>
              <w:jc w:val="center"/>
            </w:pPr>
            <w:r>
              <w:t>0.78</w:t>
            </w:r>
          </w:p>
        </w:tc>
        <w:tc>
          <w:tcPr>
            <w:tcW w:w="1656" w:type="dxa"/>
            <w:tcBorders>
              <w:top w:val="nil"/>
              <w:left w:val="nil"/>
              <w:bottom w:val="nil"/>
              <w:right w:val="nil"/>
            </w:tcBorders>
          </w:tcPr>
          <w:p w14:paraId="11EFC637" w14:textId="77777777" w:rsidR="004E400A" w:rsidRDefault="00000000">
            <w:pPr>
              <w:jc w:val="center"/>
            </w:pPr>
            <w:r>
              <w:t>1.02</w:t>
            </w:r>
          </w:p>
        </w:tc>
        <w:tc>
          <w:tcPr>
            <w:tcW w:w="2880" w:type="dxa"/>
            <w:tcBorders>
              <w:top w:val="nil"/>
              <w:left w:val="nil"/>
              <w:bottom w:val="nil"/>
              <w:right w:val="nil"/>
            </w:tcBorders>
          </w:tcPr>
          <w:p w14:paraId="3693F616" w14:textId="77777777" w:rsidR="004E400A" w:rsidRDefault="00000000">
            <w:pPr>
              <w:jc w:val="center"/>
            </w:pPr>
            <w:r>
              <w:t>.</w:t>
            </w:r>
          </w:p>
        </w:tc>
      </w:tr>
      <w:tr w:rsidR="004E400A" w14:paraId="2E6CDAA2" w14:textId="77777777">
        <w:tc>
          <w:tcPr>
            <w:tcW w:w="5760" w:type="dxa"/>
            <w:tcBorders>
              <w:top w:val="nil"/>
              <w:left w:val="nil"/>
              <w:bottom w:val="nil"/>
              <w:right w:val="nil"/>
            </w:tcBorders>
          </w:tcPr>
          <w:p w14:paraId="74444BB7" w14:textId="77777777" w:rsidR="004E400A" w:rsidRDefault="00000000">
            <w:r>
              <w:t>Gender</w:t>
            </w:r>
          </w:p>
        </w:tc>
        <w:tc>
          <w:tcPr>
            <w:tcW w:w="0" w:type="auto"/>
            <w:tcBorders>
              <w:top w:val="nil"/>
              <w:left w:val="nil"/>
              <w:bottom w:val="nil"/>
              <w:right w:val="nil"/>
            </w:tcBorders>
          </w:tcPr>
          <w:p w14:paraId="7B199E1E" w14:textId="77777777" w:rsidR="004E400A" w:rsidRDefault="004E400A">
            <w:pPr>
              <w:jc w:val="center"/>
            </w:pPr>
          </w:p>
        </w:tc>
        <w:tc>
          <w:tcPr>
            <w:tcW w:w="0" w:type="auto"/>
            <w:tcBorders>
              <w:top w:val="nil"/>
              <w:left w:val="nil"/>
              <w:bottom w:val="nil"/>
              <w:right w:val="nil"/>
            </w:tcBorders>
          </w:tcPr>
          <w:p w14:paraId="20D3E1CE" w14:textId="77777777" w:rsidR="004E400A" w:rsidRDefault="004E400A">
            <w:pPr>
              <w:jc w:val="center"/>
            </w:pPr>
          </w:p>
        </w:tc>
        <w:tc>
          <w:tcPr>
            <w:tcW w:w="0" w:type="auto"/>
            <w:tcBorders>
              <w:top w:val="nil"/>
              <w:left w:val="nil"/>
              <w:bottom w:val="nil"/>
              <w:right w:val="nil"/>
            </w:tcBorders>
          </w:tcPr>
          <w:p w14:paraId="7B8A6DE1" w14:textId="77777777" w:rsidR="004E400A" w:rsidRDefault="004E400A">
            <w:pPr>
              <w:jc w:val="center"/>
            </w:pPr>
          </w:p>
        </w:tc>
        <w:tc>
          <w:tcPr>
            <w:tcW w:w="0" w:type="auto"/>
            <w:tcBorders>
              <w:top w:val="nil"/>
              <w:left w:val="nil"/>
              <w:bottom w:val="nil"/>
              <w:right w:val="nil"/>
            </w:tcBorders>
          </w:tcPr>
          <w:p w14:paraId="08A64CF9" w14:textId="77777777" w:rsidR="004E400A" w:rsidRDefault="004E400A">
            <w:pPr>
              <w:jc w:val="center"/>
            </w:pPr>
          </w:p>
        </w:tc>
        <w:tc>
          <w:tcPr>
            <w:tcW w:w="2880" w:type="dxa"/>
            <w:tcBorders>
              <w:top w:val="nil"/>
              <w:left w:val="nil"/>
              <w:bottom w:val="nil"/>
              <w:right w:val="nil"/>
            </w:tcBorders>
          </w:tcPr>
          <w:p w14:paraId="6EE3A639" w14:textId="77777777" w:rsidR="004E400A" w:rsidRDefault="004E400A">
            <w:pPr>
              <w:jc w:val="center"/>
            </w:pPr>
          </w:p>
        </w:tc>
      </w:tr>
      <w:tr w:rsidR="004E400A" w14:paraId="3D2C3956" w14:textId="77777777">
        <w:tc>
          <w:tcPr>
            <w:tcW w:w="5760" w:type="dxa"/>
            <w:tcBorders>
              <w:top w:val="nil"/>
              <w:left w:val="nil"/>
              <w:bottom w:val="nil"/>
              <w:right w:val="nil"/>
            </w:tcBorders>
          </w:tcPr>
          <w:p w14:paraId="210C517E" w14:textId="77777777" w:rsidR="004E400A" w:rsidRDefault="00000000">
            <w:r>
              <w:t xml:space="preserve">   Male</w:t>
            </w:r>
          </w:p>
        </w:tc>
        <w:tc>
          <w:tcPr>
            <w:tcW w:w="1656" w:type="dxa"/>
            <w:tcBorders>
              <w:top w:val="nil"/>
              <w:left w:val="nil"/>
              <w:bottom w:val="nil"/>
              <w:right w:val="nil"/>
            </w:tcBorders>
          </w:tcPr>
          <w:p w14:paraId="709F240A" w14:textId="77777777" w:rsidR="004E400A" w:rsidRDefault="00000000">
            <w:pPr>
              <w:jc w:val="center"/>
            </w:pPr>
            <w:r>
              <w:t>0.79</w:t>
            </w:r>
          </w:p>
        </w:tc>
        <w:tc>
          <w:tcPr>
            <w:tcW w:w="1656" w:type="dxa"/>
            <w:tcBorders>
              <w:top w:val="nil"/>
              <w:left w:val="nil"/>
              <w:bottom w:val="nil"/>
              <w:right w:val="nil"/>
            </w:tcBorders>
          </w:tcPr>
          <w:p w14:paraId="24368899" w14:textId="77777777" w:rsidR="004E400A" w:rsidRDefault="00000000">
            <w:pPr>
              <w:jc w:val="center"/>
            </w:pPr>
            <w:r>
              <w:t>0.01</w:t>
            </w:r>
          </w:p>
        </w:tc>
        <w:tc>
          <w:tcPr>
            <w:tcW w:w="1656" w:type="dxa"/>
            <w:tcBorders>
              <w:top w:val="nil"/>
              <w:left w:val="nil"/>
              <w:bottom w:val="nil"/>
              <w:right w:val="nil"/>
            </w:tcBorders>
          </w:tcPr>
          <w:p w14:paraId="5B231DE3" w14:textId="77777777" w:rsidR="004E400A" w:rsidRDefault="00000000">
            <w:pPr>
              <w:jc w:val="center"/>
            </w:pPr>
            <w:r>
              <w:t>0.77</w:t>
            </w:r>
          </w:p>
        </w:tc>
        <w:tc>
          <w:tcPr>
            <w:tcW w:w="1656" w:type="dxa"/>
            <w:tcBorders>
              <w:top w:val="nil"/>
              <w:left w:val="nil"/>
              <w:bottom w:val="nil"/>
              <w:right w:val="nil"/>
            </w:tcBorders>
          </w:tcPr>
          <w:p w14:paraId="6D3E722B" w14:textId="77777777" w:rsidR="004E400A" w:rsidRDefault="00000000">
            <w:pPr>
              <w:jc w:val="center"/>
            </w:pPr>
            <w:r>
              <w:t>0.81</w:t>
            </w:r>
          </w:p>
        </w:tc>
        <w:tc>
          <w:tcPr>
            <w:tcW w:w="2880" w:type="dxa"/>
            <w:tcBorders>
              <w:top w:val="nil"/>
              <w:left w:val="nil"/>
              <w:bottom w:val="nil"/>
              <w:right w:val="nil"/>
            </w:tcBorders>
          </w:tcPr>
          <w:p w14:paraId="0FAEBA42" w14:textId="77777777" w:rsidR="004E400A" w:rsidRDefault="00000000">
            <w:pPr>
              <w:jc w:val="center"/>
            </w:pPr>
            <w:r>
              <w:t>0.00</w:t>
            </w:r>
          </w:p>
        </w:tc>
      </w:tr>
      <w:tr w:rsidR="004E400A" w14:paraId="7655939E" w14:textId="77777777">
        <w:tc>
          <w:tcPr>
            <w:tcW w:w="5760" w:type="dxa"/>
            <w:tcBorders>
              <w:top w:val="nil"/>
              <w:left w:val="nil"/>
              <w:bottom w:val="nil"/>
              <w:right w:val="nil"/>
            </w:tcBorders>
          </w:tcPr>
          <w:p w14:paraId="64A07D65" w14:textId="77777777" w:rsidR="004E400A" w:rsidRDefault="00000000">
            <w:r>
              <w:t xml:space="preserve">   Female</w:t>
            </w:r>
          </w:p>
        </w:tc>
        <w:tc>
          <w:tcPr>
            <w:tcW w:w="1656" w:type="dxa"/>
            <w:tcBorders>
              <w:top w:val="nil"/>
              <w:left w:val="nil"/>
              <w:bottom w:val="nil"/>
              <w:right w:val="nil"/>
            </w:tcBorders>
          </w:tcPr>
          <w:p w14:paraId="7BF76DC5" w14:textId="77777777" w:rsidR="004E400A" w:rsidRDefault="00000000">
            <w:pPr>
              <w:jc w:val="center"/>
            </w:pPr>
            <w:r>
              <w:t>0.84</w:t>
            </w:r>
          </w:p>
        </w:tc>
        <w:tc>
          <w:tcPr>
            <w:tcW w:w="1656" w:type="dxa"/>
            <w:tcBorders>
              <w:top w:val="nil"/>
              <w:left w:val="nil"/>
              <w:bottom w:val="nil"/>
              <w:right w:val="nil"/>
            </w:tcBorders>
          </w:tcPr>
          <w:p w14:paraId="5E3B15DA" w14:textId="77777777" w:rsidR="004E400A" w:rsidRDefault="00000000">
            <w:pPr>
              <w:jc w:val="center"/>
            </w:pPr>
            <w:r>
              <w:t>0.01</w:t>
            </w:r>
          </w:p>
        </w:tc>
        <w:tc>
          <w:tcPr>
            <w:tcW w:w="1656" w:type="dxa"/>
            <w:tcBorders>
              <w:top w:val="nil"/>
              <w:left w:val="nil"/>
              <w:bottom w:val="nil"/>
              <w:right w:val="nil"/>
            </w:tcBorders>
          </w:tcPr>
          <w:p w14:paraId="1BC22CA1" w14:textId="77777777" w:rsidR="004E400A" w:rsidRDefault="00000000">
            <w:pPr>
              <w:jc w:val="center"/>
            </w:pPr>
            <w:r>
              <w:t>0.82</w:t>
            </w:r>
          </w:p>
        </w:tc>
        <w:tc>
          <w:tcPr>
            <w:tcW w:w="1656" w:type="dxa"/>
            <w:tcBorders>
              <w:top w:val="nil"/>
              <w:left w:val="nil"/>
              <w:bottom w:val="nil"/>
              <w:right w:val="nil"/>
            </w:tcBorders>
          </w:tcPr>
          <w:p w14:paraId="0336ED91" w14:textId="77777777" w:rsidR="004E400A" w:rsidRDefault="00000000">
            <w:pPr>
              <w:jc w:val="center"/>
            </w:pPr>
            <w:r>
              <w:t>0.85</w:t>
            </w:r>
          </w:p>
        </w:tc>
        <w:tc>
          <w:tcPr>
            <w:tcW w:w="2880" w:type="dxa"/>
            <w:tcBorders>
              <w:top w:val="nil"/>
              <w:left w:val="nil"/>
              <w:bottom w:val="nil"/>
              <w:right w:val="nil"/>
            </w:tcBorders>
          </w:tcPr>
          <w:p w14:paraId="6D447551" w14:textId="77777777" w:rsidR="004E400A" w:rsidRDefault="00000000">
            <w:pPr>
              <w:jc w:val="center"/>
            </w:pPr>
            <w:r>
              <w:t>.</w:t>
            </w:r>
          </w:p>
        </w:tc>
      </w:tr>
      <w:tr w:rsidR="004E400A" w14:paraId="64BB7A8C" w14:textId="77777777">
        <w:tc>
          <w:tcPr>
            <w:tcW w:w="5760" w:type="dxa"/>
            <w:tcBorders>
              <w:top w:val="nil"/>
              <w:left w:val="nil"/>
              <w:bottom w:val="nil"/>
              <w:right w:val="nil"/>
            </w:tcBorders>
          </w:tcPr>
          <w:p w14:paraId="4C0D1A98" w14:textId="77777777" w:rsidR="004E400A" w:rsidRDefault="00000000">
            <w:r>
              <w:t xml:space="preserve">   Other</w:t>
            </w:r>
          </w:p>
        </w:tc>
        <w:tc>
          <w:tcPr>
            <w:tcW w:w="1656" w:type="dxa"/>
            <w:tcBorders>
              <w:top w:val="nil"/>
              <w:left w:val="nil"/>
              <w:bottom w:val="nil"/>
              <w:right w:val="nil"/>
            </w:tcBorders>
          </w:tcPr>
          <w:p w14:paraId="2DC21F59" w14:textId="77777777" w:rsidR="004E400A" w:rsidRDefault="00000000">
            <w:pPr>
              <w:jc w:val="center"/>
            </w:pPr>
            <w:r>
              <w:t>1.00</w:t>
            </w:r>
          </w:p>
        </w:tc>
        <w:tc>
          <w:tcPr>
            <w:tcW w:w="1656" w:type="dxa"/>
            <w:tcBorders>
              <w:top w:val="nil"/>
              <w:left w:val="nil"/>
              <w:bottom w:val="nil"/>
              <w:right w:val="nil"/>
            </w:tcBorders>
          </w:tcPr>
          <w:p w14:paraId="0B3962EA" w14:textId="77777777" w:rsidR="004E400A" w:rsidRDefault="00000000">
            <w:pPr>
              <w:jc w:val="center"/>
            </w:pPr>
            <w:r>
              <w:t>.</w:t>
            </w:r>
          </w:p>
        </w:tc>
        <w:tc>
          <w:tcPr>
            <w:tcW w:w="1656" w:type="dxa"/>
            <w:tcBorders>
              <w:top w:val="nil"/>
              <w:left w:val="nil"/>
              <w:bottom w:val="nil"/>
              <w:right w:val="nil"/>
            </w:tcBorders>
          </w:tcPr>
          <w:p w14:paraId="33946CB9" w14:textId="77777777" w:rsidR="004E400A" w:rsidRDefault="00000000">
            <w:pPr>
              <w:jc w:val="center"/>
            </w:pPr>
            <w:r>
              <w:t>.</w:t>
            </w:r>
          </w:p>
        </w:tc>
        <w:tc>
          <w:tcPr>
            <w:tcW w:w="1656" w:type="dxa"/>
            <w:tcBorders>
              <w:top w:val="nil"/>
              <w:left w:val="nil"/>
              <w:bottom w:val="nil"/>
              <w:right w:val="nil"/>
            </w:tcBorders>
          </w:tcPr>
          <w:p w14:paraId="601BB425" w14:textId="77777777" w:rsidR="004E400A" w:rsidRDefault="00000000">
            <w:pPr>
              <w:jc w:val="center"/>
            </w:pPr>
            <w:r>
              <w:t>.</w:t>
            </w:r>
          </w:p>
        </w:tc>
        <w:tc>
          <w:tcPr>
            <w:tcW w:w="2880" w:type="dxa"/>
            <w:tcBorders>
              <w:top w:val="nil"/>
              <w:left w:val="nil"/>
              <w:bottom w:val="nil"/>
              <w:right w:val="nil"/>
            </w:tcBorders>
          </w:tcPr>
          <w:p w14:paraId="21DADF76" w14:textId="77777777" w:rsidR="004E400A" w:rsidRDefault="00000000">
            <w:pPr>
              <w:jc w:val="center"/>
            </w:pPr>
            <w:r>
              <w:t>.</w:t>
            </w:r>
          </w:p>
        </w:tc>
      </w:tr>
      <w:tr w:rsidR="004E400A" w14:paraId="6775DAB4" w14:textId="77777777">
        <w:tc>
          <w:tcPr>
            <w:tcW w:w="5760" w:type="dxa"/>
            <w:tcBorders>
              <w:top w:val="nil"/>
              <w:left w:val="nil"/>
              <w:bottom w:val="nil"/>
              <w:right w:val="nil"/>
            </w:tcBorders>
          </w:tcPr>
          <w:p w14:paraId="07592E0C" w14:textId="77777777" w:rsidR="004E400A" w:rsidRDefault="00000000">
            <w:r>
              <w:t>Marital Status</w:t>
            </w:r>
          </w:p>
        </w:tc>
        <w:tc>
          <w:tcPr>
            <w:tcW w:w="0" w:type="auto"/>
            <w:tcBorders>
              <w:top w:val="nil"/>
              <w:left w:val="nil"/>
              <w:bottom w:val="nil"/>
              <w:right w:val="nil"/>
            </w:tcBorders>
          </w:tcPr>
          <w:p w14:paraId="03482607" w14:textId="77777777" w:rsidR="004E400A" w:rsidRDefault="004E400A">
            <w:pPr>
              <w:jc w:val="center"/>
            </w:pPr>
          </w:p>
        </w:tc>
        <w:tc>
          <w:tcPr>
            <w:tcW w:w="0" w:type="auto"/>
            <w:tcBorders>
              <w:top w:val="nil"/>
              <w:left w:val="nil"/>
              <w:bottom w:val="nil"/>
              <w:right w:val="nil"/>
            </w:tcBorders>
          </w:tcPr>
          <w:p w14:paraId="01E79FB5" w14:textId="77777777" w:rsidR="004E400A" w:rsidRDefault="004E400A">
            <w:pPr>
              <w:jc w:val="center"/>
            </w:pPr>
          </w:p>
        </w:tc>
        <w:tc>
          <w:tcPr>
            <w:tcW w:w="0" w:type="auto"/>
            <w:tcBorders>
              <w:top w:val="nil"/>
              <w:left w:val="nil"/>
              <w:bottom w:val="nil"/>
              <w:right w:val="nil"/>
            </w:tcBorders>
          </w:tcPr>
          <w:p w14:paraId="2DE688F9" w14:textId="77777777" w:rsidR="004E400A" w:rsidRDefault="004E400A">
            <w:pPr>
              <w:jc w:val="center"/>
            </w:pPr>
          </w:p>
        </w:tc>
        <w:tc>
          <w:tcPr>
            <w:tcW w:w="0" w:type="auto"/>
            <w:tcBorders>
              <w:top w:val="nil"/>
              <w:left w:val="nil"/>
              <w:bottom w:val="nil"/>
              <w:right w:val="nil"/>
            </w:tcBorders>
          </w:tcPr>
          <w:p w14:paraId="00217500" w14:textId="77777777" w:rsidR="004E400A" w:rsidRDefault="004E400A">
            <w:pPr>
              <w:jc w:val="center"/>
            </w:pPr>
          </w:p>
        </w:tc>
        <w:tc>
          <w:tcPr>
            <w:tcW w:w="2880" w:type="dxa"/>
            <w:tcBorders>
              <w:top w:val="nil"/>
              <w:left w:val="nil"/>
              <w:bottom w:val="nil"/>
              <w:right w:val="nil"/>
            </w:tcBorders>
          </w:tcPr>
          <w:p w14:paraId="1E9223D8" w14:textId="77777777" w:rsidR="004E400A" w:rsidRDefault="004E400A">
            <w:pPr>
              <w:jc w:val="center"/>
            </w:pPr>
          </w:p>
        </w:tc>
      </w:tr>
      <w:tr w:rsidR="004E400A" w14:paraId="37AF8BB1" w14:textId="77777777">
        <w:tc>
          <w:tcPr>
            <w:tcW w:w="5760" w:type="dxa"/>
            <w:tcBorders>
              <w:top w:val="nil"/>
              <w:left w:val="nil"/>
              <w:bottom w:val="nil"/>
              <w:right w:val="nil"/>
            </w:tcBorders>
          </w:tcPr>
          <w:p w14:paraId="2F540D53" w14:textId="77777777" w:rsidR="004E400A" w:rsidRDefault="00000000">
            <w:r>
              <w:t xml:space="preserve">   Single/Never Been Married</w:t>
            </w:r>
          </w:p>
        </w:tc>
        <w:tc>
          <w:tcPr>
            <w:tcW w:w="1656" w:type="dxa"/>
            <w:tcBorders>
              <w:top w:val="nil"/>
              <w:left w:val="nil"/>
              <w:bottom w:val="nil"/>
              <w:right w:val="nil"/>
            </w:tcBorders>
          </w:tcPr>
          <w:p w14:paraId="468FEC23" w14:textId="77777777" w:rsidR="004E400A" w:rsidRDefault="00000000">
            <w:pPr>
              <w:jc w:val="center"/>
            </w:pPr>
            <w:r>
              <w:t>0.79</w:t>
            </w:r>
          </w:p>
        </w:tc>
        <w:tc>
          <w:tcPr>
            <w:tcW w:w="1656" w:type="dxa"/>
            <w:tcBorders>
              <w:top w:val="nil"/>
              <w:left w:val="nil"/>
              <w:bottom w:val="nil"/>
              <w:right w:val="nil"/>
            </w:tcBorders>
          </w:tcPr>
          <w:p w14:paraId="1A62E364" w14:textId="77777777" w:rsidR="004E400A" w:rsidRDefault="00000000">
            <w:pPr>
              <w:jc w:val="center"/>
            </w:pPr>
            <w:r>
              <w:t>0.01</w:t>
            </w:r>
          </w:p>
        </w:tc>
        <w:tc>
          <w:tcPr>
            <w:tcW w:w="1656" w:type="dxa"/>
            <w:tcBorders>
              <w:top w:val="nil"/>
              <w:left w:val="nil"/>
              <w:bottom w:val="nil"/>
              <w:right w:val="nil"/>
            </w:tcBorders>
          </w:tcPr>
          <w:p w14:paraId="5EBA43A6" w14:textId="77777777" w:rsidR="004E400A" w:rsidRDefault="00000000">
            <w:pPr>
              <w:jc w:val="center"/>
            </w:pPr>
            <w:r>
              <w:t>0.77</w:t>
            </w:r>
          </w:p>
        </w:tc>
        <w:tc>
          <w:tcPr>
            <w:tcW w:w="1656" w:type="dxa"/>
            <w:tcBorders>
              <w:top w:val="nil"/>
              <w:left w:val="nil"/>
              <w:bottom w:val="nil"/>
              <w:right w:val="nil"/>
            </w:tcBorders>
          </w:tcPr>
          <w:p w14:paraId="2AC22CB8" w14:textId="77777777" w:rsidR="004E400A" w:rsidRDefault="00000000">
            <w:pPr>
              <w:jc w:val="center"/>
            </w:pPr>
            <w:r>
              <w:t>0.81</w:t>
            </w:r>
          </w:p>
        </w:tc>
        <w:tc>
          <w:tcPr>
            <w:tcW w:w="2880" w:type="dxa"/>
            <w:tcBorders>
              <w:top w:val="nil"/>
              <w:left w:val="nil"/>
              <w:bottom w:val="nil"/>
              <w:right w:val="nil"/>
            </w:tcBorders>
          </w:tcPr>
          <w:p w14:paraId="763A5A85" w14:textId="77777777" w:rsidR="004E400A" w:rsidRDefault="00000000">
            <w:pPr>
              <w:jc w:val="center"/>
            </w:pPr>
            <w:r>
              <w:t>0.00</w:t>
            </w:r>
          </w:p>
        </w:tc>
      </w:tr>
      <w:tr w:rsidR="004E400A" w14:paraId="25705ADA" w14:textId="77777777">
        <w:tc>
          <w:tcPr>
            <w:tcW w:w="5760" w:type="dxa"/>
            <w:tcBorders>
              <w:top w:val="nil"/>
              <w:left w:val="nil"/>
              <w:bottom w:val="nil"/>
              <w:right w:val="nil"/>
            </w:tcBorders>
          </w:tcPr>
          <w:p w14:paraId="648EC404" w14:textId="77777777" w:rsidR="004E400A" w:rsidRDefault="00000000">
            <w:r>
              <w:t xml:space="preserve">   Married</w:t>
            </w:r>
          </w:p>
        </w:tc>
        <w:tc>
          <w:tcPr>
            <w:tcW w:w="1656" w:type="dxa"/>
            <w:tcBorders>
              <w:top w:val="nil"/>
              <w:left w:val="nil"/>
              <w:bottom w:val="nil"/>
              <w:right w:val="nil"/>
            </w:tcBorders>
          </w:tcPr>
          <w:p w14:paraId="5402A891" w14:textId="77777777" w:rsidR="004E400A" w:rsidRDefault="00000000">
            <w:pPr>
              <w:jc w:val="center"/>
            </w:pPr>
            <w:r>
              <w:t>0.83</w:t>
            </w:r>
          </w:p>
        </w:tc>
        <w:tc>
          <w:tcPr>
            <w:tcW w:w="1656" w:type="dxa"/>
            <w:tcBorders>
              <w:top w:val="nil"/>
              <w:left w:val="nil"/>
              <w:bottom w:val="nil"/>
              <w:right w:val="nil"/>
            </w:tcBorders>
          </w:tcPr>
          <w:p w14:paraId="050997B9" w14:textId="77777777" w:rsidR="004E400A" w:rsidRDefault="00000000">
            <w:pPr>
              <w:jc w:val="center"/>
            </w:pPr>
            <w:r>
              <w:t>0.01</w:t>
            </w:r>
          </w:p>
        </w:tc>
        <w:tc>
          <w:tcPr>
            <w:tcW w:w="1656" w:type="dxa"/>
            <w:tcBorders>
              <w:top w:val="nil"/>
              <w:left w:val="nil"/>
              <w:bottom w:val="nil"/>
              <w:right w:val="nil"/>
            </w:tcBorders>
          </w:tcPr>
          <w:p w14:paraId="5C0E4DE7" w14:textId="77777777" w:rsidR="004E400A" w:rsidRDefault="00000000">
            <w:pPr>
              <w:jc w:val="center"/>
            </w:pPr>
            <w:r>
              <w:t>0.82</w:t>
            </w:r>
          </w:p>
        </w:tc>
        <w:tc>
          <w:tcPr>
            <w:tcW w:w="1656" w:type="dxa"/>
            <w:tcBorders>
              <w:top w:val="nil"/>
              <w:left w:val="nil"/>
              <w:bottom w:val="nil"/>
              <w:right w:val="nil"/>
            </w:tcBorders>
          </w:tcPr>
          <w:p w14:paraId="2BCF6B83" w14:textId="77777777" w:rsidR="004E400A" w:rsidRDefault="00000000">
            <w:pPr>
              <w:jc w:val="center"/>
            </w:pPr>
            <w:r>
              <w:t>0.85</w:t>
            </w:r>
          </w:p>
        </w:tc>
        <w:tc>
          <w:tcPr>
            <w:tcW w:w="2880" w:type="dxa"/>
            <w:tcBorders>
              <w:top w:val="nil"/>
              <w:left w:val="nil"/>
              <w:bottom w:val="nil"/>
              <w:right w:val="nil"/>
            </w:tcBorders>
          </w:tcPr>
          <w:p w14:paraId="4F5C5D33" w14:textId="77777777" w:rsidR="004E400A" w:rsidRDefault="00000000">
            <w:pPr>
              <w:jc w:val="center"/>
            </w:pPr>
            <w:r>
              <w:t>.</w:t>
            </w:r>
          </w:p>
        </w:tc>
      </w:tr>
      <w:tr w:rsidR="004E400A" w14:paraId="0B17AA21" w14:textId="77777777">
        <w:tc>
          <w:tcPr>
            <w:tcW w:w="5760" w:type="dxa"/>
            <w:tcBorders>
              <w:top w:val="nil"/>
              <w:left w:val="nil"/>
              <w:bottom w:val="nil"/>
              <w:right w:val="nil"/>
            </w:tcBorders>
          </w:tcPr>
          <w:p w14:paraId="625A1132" w14:textId="77777777" w:rsidR="004E400A" w:rsidRDefault="00000000">
            <w:r>
              <w:t xml:space="preserve">   Separated</w:t>
            </w:r>
          </w:p>
        </w:tc>
        <w:tc>
          <w:tcPr>
            <w:tcW w:w="1656" w:type="dxa"/>
            <w:tcBorders>
              <w:top w:val="nil"/>
              <w:left w:val="nil"/>
              <w:bottom w:val="nil"/>
              <w:right w:val="nil"/>
            </w:tcBorders>
          </w:tcPr>
          <w:p w14:paraId="34528741" w14:textId="77777777" w:rsidR="004E400A" w:rsidRDefault="00000000">
            <w:pPr>
              <w:jc w:val="center"/>
            </w:pPr>
            <w:r>
              <w:t>0.78</w:t>
            </w:r>
          </w:p>
        </w:tc>
        <w:tc>
          <w:tcPr>
            <w:tcW w:w="1656" w:type="dxa"/>
            <w:tcBorders>
              <w:top w:val="nil"/>
              <w:left w:val="nil"/>
              <w:bottom w:val="nil"/>
              <w:right w:val="nil"/>
            </w:tcBorders>
          </w:tcPr>
          <w:p w14:paraId="5D1B8527" w14:textId="77777777" w:rsidR="004E400A" w:rsidRDefault="00000000">
            <w:pPr>
              <w:jc w:val="center"/>
            </w:pPr>
            <w:r>
              <w:t>0.03</w:t>
            </w:r>
          </w:p>
        </w:tc>
        <w:tc>
          <w:tcPr>
            <w:tcW w:w="1656" w:type="dxa"/>
            <w:tcBorders>
              <w:top w:val="nil"/>
              <w:left w:val="nil"/>
              <w:bottom w:val="nil"/>
              <w:right w:val="nil"/>
            </w:tcBorders>
          </w:tcPr>
          <w:p w14:paraId="03D02062" w14:textId="77777777" w:rsidR="004E400A" w:rsidRDefault="00000000">
            <w:pPr>
              <w:jc w:val="center"/>
            </w:pPr>
            <w:r>
              <w:t>0.72</w:t>
            </w:r>
          </w:p>
        </w:tc>
        <w:tc>
          <w:tcPr>
            <w:tcW w:w="1656" w:type="dxa"/>
            <w:tcBorders>
              <w:top w:val="nil"/>
              <w:left w:val="nil"/>
              <w:bottom w:val="nil"/>
              <w:right w:val="nil"/>
            </w:tcBorders>
          </w:tcPr>
          <w:p w14:paraId="627702B3" w14:textId="77777777" w:rsidR="004E400A" w:rsidRDefault="00000000">
            <w:pPr>
              <w:jc w:val="center"/>
            </w:pPr>
            <w:r>
              <w:t>0.84</w:t>
            </w:r>
          </w:p>
        </w:tc>
        <w:tc>
          <w:tcPr>
            <w:tcW w:w="2880" w:type="dxa"/>
            <w:tcBorders>
              <w:top w:val="nil"/>
              <w:left w:val="nil"/>
              <w:bottom w:val="nil"/>
              <w:right w:val="nil"/>
            </w:tcBorders>
          </w:tcPr>
          <w:p w14:paraId="0AAF8896" w14:textId="77777777" w:rsidR="004E400A" w:rsidRDefault="00000000">
            <w:pPr>
              <w:jc w:val="center"/>
            </w:pPr>
            <w:r>
              <w:t>.</w:t>
            </w:r>
          </w:p>
        </w:tc>
      </w:tr>
      <w:tr w:rsidR="004E400A" w14:paraId="1D9FB737" w14:textId="77777777">
        <w:tc>
          <w:tcPr>
            <w:tcW w:w="5760" w:type="dxa"/>
            <w:tcBorders>
              <w:top w:val="nil"/>
              <w:left w:val="nil"/>
              <w:bottom w:val="nil"/>
              <w:right w:val="nil"/>
            </w:tcBorders>
          </w:tcPr>
          <w:p w14:paraId="25E659FB" w14:textId="77777777" w:rsidR="004E400A" w:rsidRDefault="00000000">
            <w:r>
              <w:t xml:space="preserve">   Divorced</w:t>
            </w:r>
          </w:p>
        </w:tc>
        <w:tc>
          <w:tcPr>
            <w:tcW w:w="1656" w:type="dxa"/>
            <w:tcBorders>
              <w:top w:val="nil"/>
              <w:left w:val="nil"/>
              <w:bottom w:val="nil"/>
              <w:right w:val="nil"/>
            </w:tcBorders>
          </w:tcPr>
          <w:p w14:paraId="1116A92F" w14:textId="77777777" w:rsidR="004E400A" w:rsidRDefault="00000000">
            <w:pPr>
              <w:jc w:val="center"/>
            </w:pPr>
            <w:r>
              <w:t>0.72</w:t>
            </w:r>
          </w:p>
        </w:tc>
        <w:tc>
          <w:tcPr>
            <w:tcW w:w="1656" w:type="dxa"/>
            <w:tcBorders>
              <w:top w:val="nil"/>
              <w:left w:val="nil"/>
              <w:bottom w:val="nil"/>
              <w:right w:val="nil"/>
            </w:tcBorders>
          </w:tcPr>
          <w:p w14:paraId="2D652FFD" w14:textId="77777777" w:rsidR="004E400A" w:rsidRDefault="00000000">
            <w:pPr>
              <w:jc w:val="center"/>
            </w:pPr>
            <w:r>
              <w:t>0.06</w:t>
            </w:r>
          </w:p>
        </w:tc>
        <w:tc>
          <w:tcPr>
            <w:tcW w:w="1656" w:type="dxa"/>
            <w:tcBorders>
              <w:top w:val="nil"/>
              <w:left w:val="nil"/>
              <w:bottom w:val="nil"/>
              <w:right w:val="nil"/>
            </w:tcBorders>
          </w:tcPr>
          <w:p w14:paraId="1DEED46E" w14:textId="77777777" w:rsidR="004E400A" w:rsidRDefault="00000000">
            <w:pPr>
              <w:jc w:val="center"/>
            </w:pPr>
            <w:r>
              <w:t>0.59</w:t>
            </w:r>
          </w:p>
        </w:tc>
        <w:tc>
          <w:tcPr>
            <w:tcW w:w="1656" w:type="dxa"/>
            <w:tcBorders>
              <w:top w:val="nil"/>
              <w:left w:val="nil"/>
              <w:bottom w:val="nil"/>
              <w:right w:val="nil"/>
            </w:tcBorders>
          </w:tcPr>
          <w:p w14:paraId="6E58396E" w14:textId="77777777" w:rsidR="004E400A" w:rsidRDefault="00000000">
            <w:pPr>
              <w:jc w:val="center"/>
            </w:pPr>
            <w:r>
              <w:t>0.84</w:t>
            </w:r>
          </w:p>
        </w:tc>
        <w:tc>
          <w:tcPr>
            <w:tcW w:w="2880" w:type="dxa"/>
            <w:tcBorders>
              <w:top w:val="nil"/>
              <w:left w:val="nil"/>
              <w:bottom w:val="nil"/>
              <w:right w:val="nil"/>
            </w:tcBorders>
          </w:tcPr>
          <w:p w14:paraId="49A01703" w14:textId="77777777" w:rsidR="004E400A" w:rsidRDefault="00000000">
            <w:pPr>
              <w:jc w:val="center"/>
            </w:pPr>
            <w:r>
              <w:t>.</w:t>
            </w:r>
          </w:p>
        </w:tc>
      </w:tr>
      <w:tr w:rsidR="004E400A" w14:paraId="7259323D" w14:textId="77777777">
        <w:tc>
          <w:tcPr>
            <w:tcW w:w="5760" w:type="dxa"/>
            <w:tcBorders>
              <w:top w:val="nil"/>
              <w:left w:val="nil"/>
              <w:bottom w:val="nil"/>
              <w:right w:val="nil"/>
            </w:tcBorders>
          </w:tcPr>
          <w:p w14:paraId="13448CC1" w14:textId="77777777" w:rsidR="004E400A" w:rsidRDefault="00000000">
            <w:r>
              <w:t xml:space="preserve">   Widowed</w:t>
            </w:r>
          </w:p>
        </w:tc>
        <w:tc>
          <w:tcPr>
            <w:tcW w:w="1656" w:type="dxa"/>
            <w:tcBorders>
              <w:top w:val="nil"/>
              <w:left w:val="nil"/>
              <w:bottom w:val="nil"/>
              <w:right w:val="nil"/>
            </w:tcBorders>
          </w:tcPr>
          <w:p w14:paraId="47D87E70" w14:textId="77777777" w:rsidR="004E400A" w:rsidRDefault="00000000">
            <w:pPr>
              <w:jc w:val="center"/>
            </w:pPr>
            <w:r>
              <w:t>0.84</w:t>
            </w:r>
          </w:p>
        </w:tc>
        <w:tc>
          <w:tcPr>
            <w:tcW w:w="1656" w:type="dxa"/>
            <w:tcBorders>
              <w:top w:val="nil"/>
              <w:left w:val="nil"/>
              <w:bottom w:val="nil"/>
              <w:right w:val="nil"/>
            </w:tcBorders>
          </w:tcPr>
          <w:p w14:paraId="57775C9D" w14:textId="77777777" w:rsidR="004E400A" w:rsidRDefault="00000000">
            <w:pPr>
              <w:jc w:val="center"/>
            </w:pPr>
            <w:r>
              <w:t>0.03</w:t>
            </w:r>
          </w:p>
        </w:tc>
        <w:tc>
          <w:tcPr>
            <w:tcW w:w="1656" w:type="dxa"/>
            <w:tcBorders>
              <w:top w:val="nil"/>
              <w:left w:val="nil"/>
              <w:bottom w:val="nil"/>
              <w:right w:val="nil"/>
            </w:tcBorders>
          </w:tcPr>
          <w:p w14:paraId="1928C948" w14:textId="77777777" w:rsidR="004E400A" w:rsidRDefault="00000000">
            <w:pPr>
              <w:jc w:val="center"/>
            </w:pPr>
            <w:r>
              <w:t>0.78</w:t>
            </w:r>
          </w:p>
        </w:tc>
        <w:tc>
          <w:tcPr>
            <w:tcW w:w="1656" w:type="dxa"/>
            <w:tcBorders>
              <w:top w:val="nil"/>
              <w:left w:val="nil"/>
              <w:bottom w:val="nil"/>
              <w:right w:val="nil"/>
            </w:tcBorders>
          </w:tcPr>
          <w:p w14:paraId="4CBE8541" w14:textId="77777777" w:rsidR="004E400A" w:rsidRDefault="00000000">
            <w:pPr>
              <w:jc w:val="center"/>
            </w:pPr>
            <w:r>
              <w:t>0.90</w:t>
            </w:r>
          </w:p>
        </w:tc>
        <w:tc>
          <w:tcPr>
            <w:tcW w:w="2880" w:type="dxa"/>
            <w:tcBorders>
              <w:top w:val="nil"/>
              <w:left w:val="nil"/>
              <w:bottom w:val="nil"/>
              <w:right w:val="nil"/>
            </w:tcBorders>
          </w:tcPr>
          <w:p w14:paraId="440AEDFF" w14:textId="77777777" w:rsidR="004E400A" w:rsidRDefault="00000000">
            <w:pPr>
              <w:jc w:val="center"/>
            </w:pPr>
            <w:r>
              <w:t>.</w:t>
            </w:r>
          </w:p>
        </w:tc>
      </w:tr>
      <w:tr w:rsidR="004E400A" w14:paraId="1C9D8567" w14:textId="77777777">
        <w:tc>
          <w:tcPr>
            <w:tcW w:w="5760" w:type="dxa"/>
            <w:tcBorders>
              <w:top w:val="nil"/>
              <w:left w:val="nil"/>
              <w:bottom w:val="nil"/>
              <w:right w:val="nil"/>
            </w:tcBorders>
          </w:tcPr>
          <w:p w14:paraId="62E94FDC" w14:textId="77777777" w:rsidR="004E400A" w:rsidRDefault="00000000">
            <w:r>
              <w:t xml:space="preserve">   Domestic Partner</w:t>
            </w:r>
          </w:p>
        </w:tc>
        <w:tc>
          <w:tcPr>
            <w:tcW w:w="1656" w:type="dxa"/>
            <w:tcBorders>
              <w:top w:val="nil"/>
              <w:left w:val="nil"/>
              <w:bottom w:val="nil"/>
              <w:right w:val="nil"/>
            </w:tcBorders>
          </w:tcPr>
          <w:p w14:paraId="2BA994F2" w14:textId="77777777" w:rsidR="004E400A" w:rsidRDefault="00000000">
            <w:pPr>
              <w:jc w:val="center"/>
            </w:pPr>
            <w:r>
              <w:t>0.69</w:t>
            </w:r>
          </w:p>
        </w:tc>
        <w:tc>
          <w:tcPr>
            <w:tcW w:w="1656" w:type="dxa"/>
            <w:tcBorders>
              <w:top w:val="nil"/>
              <w:left w:val="nil"/>
              <w:bottom w:val="nil"/>
              <w:right w:val="nil"/>
            </w:tcBorders>
          </w:tcPr>
          <w:p w14:paraId="23C3E294" w14:textId="77777777" w:rsidR="004E400A" w:rsidRDefault="00000000">
            <w:pPr>
              <w:jc w:val="center"/>
            </w:pPr>
            <w:r>
              <w:t>0.05</w:t>
            </w:r>
          </w:p>
        </w:tc>
        <w:tc>
          <w:tcPr>
            <w:tcW w:w="1656" w:type="dxa"/>
            <w:tcBorders>
              <w:top w:val="nil"/>
              <w:left w:val="nil"/>
              <w:bottom w:val="nil"/>
              <w:right w:val="nil"/>
            </w:tcBorders>
          </w:tcPr>
          <w:p w14:paraId="2CD8195D" w14:textId="77777777" w:rsidR="004E400A" w:rsidRDefault="00000000">
            <w:pPr>
              <w:jc w:val="center"/>
            </w:pPr>
            <w:r>
              <w:t>0.60</w:t>
            </w:r>
          </w:p>
        </w:tc>
        <w:tc>
          <w:tcPr>
            <w:tcW w:w="1656" w:type="dxa"/>
            <w:tcBorders>
              <w:top w:val="nil"/>
              <w:left w:val="nil"/>
              <w:bottom w:val="nil"/>
              <w:right w:val="nil"/>
            </w:tcBorders>
          </w:tcPr>
          <w:p w14:paraId="7951D734" w14:textId="77777777" w:rsidR="004E400A" w:rsidRDefault="00000000">
            <w:pPr>
              <w:jc w:val="center"/>
            </w:pPr>
            <w:r>
              <w:t>0.79</w:t>
            </w:r>
          </w:p>
        </w:tc>
        <w:tc>
          <w:tcPr>
            <w:tcW w:w="2880" w:type="dxa"/>
            <w:tcBorders>
              <w:top w:val="nil"/>
              <w:left w:val="nil"/>
              <w:bottom w:val="nil"/>
              <w:right w:val="nil"/>
            </w:tcBorders>
          </w:tcPr>
          <w:p w14:paraId="53B9DE99" w14:textId="77777777" w:rsidR="004E400A" w:rsidRDefault="00000000">
            <w:pPr>
              <w:jc w:val="center"/>
            </w:pPr>
            <w:r>
              <w:t>.</w:t>
            </w:r>
          </w:p>
        </w:tc>
      </w:tr>
      <w:tr w:rsidR="004E400A" w14:paraId="1D36A2A9" w14:textId="77777777">
        <w:tc>
          <w:tcPr>
            <w:tcW w:w="5760" w:type="dxa"/>
            <w:tcBorders>
              <w:top w:val="nil"/>
              <w:left w:val="nil"/>
              <w:bottom w:val="nil"/>
              <w:right w:val="nil"/>
            </w:tcBorders>
          </w:tcPr>
          <w:p w14:paraId="62137085" w14:textId="77777777" w:rsidR="004E400A" w:rsidRDefault="00000000">
            <w:r>
              <w:t>Employment</w:t>
            </w:r>
          </w:p>
        </w:tc>
        <w:tc>
          <w:tcPr>
            <w:tcW w:w="0" w:type="auto"/>
            <w:tcBorders>
              <w:top w:val="nil"/>
              <w:left w:val="nil"/>
              <w:bottom w:val="nil"/>
              <w:right w:val="nil"/>
            </w:tcBorders>
          </w:tcPr>
          <w:p w14:paraId="1ED08FAF" w14:textId="77777777" w:rsidR="004E400A" w:rsidRDefault="004E400A">
            <w:pPr>
              <w:jc w:val="center"/>
            </w:pPr>
          </w:p>
        </w:tc>
        <w:tc>
          <w:tcPr>
            <w:tcW w:w="0" w:type="auto"/>
            <w:tcBorders>
              <w:top w:val="nil"/>
              <w:left w:val="nil"/>
              <w:bottom w:val="nil"/>
              <w:right w:val="nil"/>
            </w:tcBorders>
          </w:tcPr>
          <w:p w14:paraId="4224FF98" w14:textId="77777777" w:rsidR="004E400A" w:rsidRDefault="004E400A">
            <w:pPr>
              <w:jc w:val="center"/>
            </w:pPr>
          </w:p>
        </w:tc>
        <w:tc>
          <w:tcPr>
            <w:tcW w:w="0" w:type="auto"/>
            <w:tcBorders>
              <w:top w:val="nil"/>
              <w:left w:val="nil"/>
              <w:bottom w:val="nil"/>
              <w:right w:val="nil"/>
            </w:tcBorders>
          </w:tcPr>
          <w:p w14:paraId="206E4DF3" w14:textId="77777777" w:rsidR="004E400A" w:rsidRDefault="004E400A">
            <w:pPr>
              <w:jc w:val="center"/>
            </w:pPr>
          </w:p>
        </w:tc>
        <w:tc>
          <w:tcPr>
            <w:tcW w:w="0" w:type="auto"/>
            <w:tcBorders>
              <w:top w:val="nil"/>
              <w:left w:val="nil"/>
              <w:bottom w:val="nil"/>
              <w:right w:val="nil"/>
            </w:tcBorders>
          </w:tcPr>
          <w:p w14:paraId="42B1340D" w14:textId="77777777" w:rsidR="004E400A" w:rsidRDefault="004E400A">
            <w:pPr>
              <w:jc w:val="center"/>
            </w:pPr>
          </w:p>
        </w:tc>
        <w:tc>
          <w:tcPr>
            <w:tcW w:w="2880" w:type="dxa"/>
            <w:tcBorders>
              <w:top w:val="nil"/>
              <w:left w:val="nil"/>
              <w:bottom w:val="nil"/>
              <w:right w:val="nil"/>
            </w:tcBorders>
          </w:tcPr>
          <w:p w14:paraId="2326A939" w14:textId="77777777" w:rsidR="004E400A" w:rsidRDefault="004E400A">
            <w:pPr>
              <w:jc w:val="center"/>
            </w:pPr>
          </w:p>
        </w:tc>
      </w:tr>
      <w:tr w:rsidR="004E400A" w14:paraId="2CD956CD" w14:textId="77777777">
        <w:tc>
          <w:tcPr>
            <w:tcW w:w="5760" w:type="dxa"/>
            <w:tcBorders>
              <w:top w:val="nil"/>
              <w:left w:val="nil"/>
              <w:bottom w:val="nil"/>
              <w:right w:val="nil"/>
            </w:tcBorders>
          </w:tcPr>
          <w:p w14:paraId="540AF4A7" w14:textId="77777777" w:rsidR="004E400A" w:rsidRDefault="00000000">
            <w:r>
              <w:t xml:space="preserve">   Employed for an Employer</w:t>
            </w:r>
          </w:p>
        </w:tc>
        <w:tc>
          <w:tcPr>
            <w:tcW w:w="1656" w:type="dxa"/>
            <w:tcBorders>
              <w:top w:val="nil"/>
              <w:left w:val="nil"/>
              <w:bottom w:val="nil"/>
              <w:right w:val="nil"/>
            </w:tcBorders>
          </w:tcPr>
          <w:p w14:paraId="43587A8B" w14:textId="77777777" w:rsidR="004E400A" w:rsidRDefault="00000000">
            <w:pPr>
              <w:jc w:val="center"/>
            </w:pPr>
            <w:r>
              <w:t>0.79</w:t>
            </w:r>
          </w:p>
        </w:tc>
        <w:tc>
          <w:tcPr>
            <w:tcW w:w="1656" w:type="dxa"/>
            <w:tcBorders>
              <w:top w:val="nil"/>
              <w:left w:val="nil"/>
              <w:bottom w:val="nil"/>
              <w:right w:val="nil"/>
            </w:tcBorders>
          </w:tcPr>
          <w:p w14:paraId="3461F21A" w14:textId="77777777" w:rsidR="004E400A" w:rsidRDefault="00000000">
            <w:pPr>
              <w:jc w:val="center"/>
            </w:pPr>
            <w:r>
              <w:t>0.01</w:t>
            </w:r>
          </w:p>
        </w:tc>
        <w:tc>
          <w:tcPr>
            <w:tcW w:w="1656" w:type="dxa"/>
            <w:tcBorders>
              <w:top w:val="nil"/>
              <w:left w:val="nil"/>
              <w:bottom w:val="nil"/>
              <w:right w:val="nil"/>
            </w:tcBorders>
          </w:tcPr>
          <w:p w14:paraId="2C918D7D" w14:textId="77777777" w:rsidR="004E400A" w:rsidRDefault="00000000">
            <w:pPr>
              <w:jc w:val="center"/>
            </w:pPr>
            <w:r>
              <w:t>0.77</w:t>
            </w:r>
          </w:p>
        </w:tc>
        <w:tc>
          <w:tcPr>
            <w:tcW w:w="1656" w:type="dxa"/>
            <w:tcBorders>
              <w:top w:val="nil"/>
              <w:left w:val="nil"/>
              <w:bottom w:val="nil"/>
              <w:right w:val="nil"/>
            </w:tcBorders>
          </w:tcPr>
          <w:p w14:paraId="66EDB72B" w14:textId="77777777" w:rsidR="004E400A" w:rsidRDefault="00000000">
            <w:pPr>
              <w:jc w:val="center"/>
            </w:pPr>
            <w:r>
              <w:t>0.82</w:t>
            </w:r>
          </w:p>
        </w:tc>
        <w:tc>
          <w:tcPr>
            <w:tcW w:w="2880" w:type="dxa"/>
            <w:tcBorders>
              <w:top w:val="nil"/>
              <w:left w:val="nil"/>
              <w:bottom w:val="nil"/>
              <w:right w:val="nil"/>
            </w:tcBorders>
          </w:tcPr>
          <w:p w14:paraId="4898E6C1" w14:textId="77777777" w:rsidR="004E400A" w:rsidRDefault="00000000">
            <w:pPr>
              <w:jc w:val="center"/>
            </w:pPr>
            <w:r>
              <w:t>0.00</w:t>
            </w:r>
          </w:p>
        </w:tc>
      </w:tr>
      <w:tr w:rsidR="004E400A" w14:paraId="4B001E81" w14:textId="77777777">
        <w:tc>
          <w:tcPr>
            <w:tcW w:w="5760" w:type="dxa"/>
            <w:tcBorders>
              <w:top w:val="nil"/>
              <w:left w:val="nil"/>
              <w:bottom w:val="nil"/>
              <w:right w:val="nil"/>
            </w:tcBorders>
          </w:tcPr>
          <w:p w14:paraId="28E3C466" w14:textId="77777777" w:rsidR="004E400A" w:rsidRDefault="00000000">
            <w:r>
              <w:t xml:space="preserve">   Self-Employed</w:t>
            </w:r>
          </w:p>
        </w:tc>
        <w:tc>
          <w:tcPr>
            <w:tcW w:w="1656" w:type="dxa"/>
            <w:tcBorders>
              <w:top w:val="nil"/>
              <w:left w:val="nil"/>
              <w:bottom w:val="nil"/>
              <w:right w:val="nil"/>
            </w:tcBorders>
          </w:tcPr>
          <w:p w14:paraId="44F2534C" w14:textId="77777777" w:rsidR="004E400A" w:rsidRDefault="00000000">
            <w:pPr>
              <w:jc w:val="center"/>
            </w:pPr>
            <w:r>
              <w:t>0.83</w:t>
            </w:r>
          </w:p>
        </w:tc>
        <w:tc>
          <w:tcPr>
            <w:tcW w:w="1656" w:type="dxa"/>
            <w:tcBorders>
              <w:top w:val="nil"/>
              <w:left w:val="nil"/>
              <w:bottom w:val="nil"/>
              <w:right w:val="nil"/>
            </w:tcBorders>
          </w:tcPr>
          <w:p w14:paraId="1F726713" w14:textId="77777777" w:rsidR="004E400A" w:rsidRDefault="00000000">
            <w:pPr>
              <w:jc w:val="center"/>
            </w:pPr>
            <w:r>
              <w:t>0.01</w:t>
            </w:r>
          </w:p>
        </w:tc>
        <w:tc>
          <w:tcPr>
            <w:tcW w:w="1656" w:type="dxa"/>
            <w:tcBorders>
              <w:top w:val="nil"/>
              <w:left w:val="nil"/>
              <w:bottom w:val="nil"/>
              <w:right w:val="nil"/>
            </w:tcBorders>
          </w:tcPr>
          <w:p w14:paraId="02E8FCED" w14:textId="77777777" w:rsidR="004E400A" w:rsidRDefault="00000000">
            <w:pPr>
              <w:jc w:val="center"/>
            </w:pPr>
            <w:r>
              <w:t>0.81</w:t>
            </w:r>
          </w:p>
        </w:tc>
        <w:tc>
          <w:tcPr>
            <w:tcW w:w="1656" w:type="dxa"/>
            <w:tcBorders>
              <w:top w:val="nil"/>
              <w:left w:val="nil"/>
              <w:bottom w:val="nil"/>
              <w:right w:val="nil"/>
            </w:tcBorders>
          </w:tcPr>
          <w:p w14:paraId="3F3BCC57" w14:textId="77777777" w:rsidR="004E400A" w:rsidRDefault="00000000">
            <w:pPr>
              <w:jc w:val="center"/>
            </w:pPr>
            <w:r>
              <w:t>0.84</w:t>
            </w:r>
          </w:p>
        </w:tc>
        <w:tc>
          <w:tcPr>
            <w:tcW w:w="2880" w:type="dxa"/>
            <w:tcBorders>
              <w:top w:val="nil"/>
              <w:left w:val="nil"/>
              <w:bottom w:val="nil"/>
              <w:right w:val="nil"/>
            </w:tcBorders>
          </w:tcPr>
          <w:p w14:paraId="741B00F1" w14:textId="77777777" w:rsidR="004E400A" w:rsidRDefault="00000000">
            <w:pPr>
              <w:jc w:val="center"/>
            </w:pPr>
            <w:r>
              <w:t>.</w:t>
            </w:r>
          </w:p>
        </w:tc>
      </w:tr>
      <w:tr w:rsidR="004E400A" w14:paraId="3D52AEA0" w14:textId="77777777">
        <w:tc>
          <w:tcPr>
            <w:tcW w:w="5760" w:type="dxa"/>
            <w:tcBorders>
              <w:top w:val="nil"/>
              <w:left w:val="nil"/>
              <w:bottom w:val="nil"/>
              <w:right w:val="nil"/>
            </w:tcBorders>
          </w:tcPr>
          <w:p w14:paraId="5E9F0591" w14:textId="77777777" w:rsidR="004E400A" w:rsidRDefault="00000000">
            <w:r>
              <w:t xml:space="preserve">   Retired</w:t>
            </w:r>
          </w:p>
        </w:tc>
        <w:tc>
          <w:tcPr>
            <w:tcW w:w="1656" w:type="dxa"/>
            <w:tcBorders>
              <w:top w:val="nil"/>
              <w:left w:val="nil"/>
              <w:bottom w:val="nil"/>
              <w:right w:val="nil"/>
            </w:tcBorders>
          </w:tcPr>
          <w:p w14:paraId="15A56930" w14:textId="77777777" w:rsidR="004E400A" w:rsidRDefault="00000000">
            <w:pPr>
              <w:jc w:val="center"/>
            </w:pPr>
            <w:r>
              <w:t>0.83</w:t>
            </w:r>
          </w:p>
        </w:tc>
        <w:tc>
          <w:tcPr>
            <w:tcW w:w="1656" w:type="dxa"/>
            <w:tcBorders>
              <w:top w:val="nil"/>
              <w:left w:val="nil"/>
              <w:bottom w:val="nil"/>
              <w:right w:val="nil"/>
            </w:tcBorders>
          </w:tcPr>
          <w:p w14:paraId="05C1244B" w14:textId="77777777" w:rsidR="004E400A" w:rsidRDefault="00000000">
            <w:pPr>
              <w:jc w:val="center"/>
            </w:pPr>
            <w:r>
              <w:t>0.03</w:t>
            </w:r>
          </w:p>
        </w:tc>
        <w:tc>
          <w:tcPr>
            <w:tcW w:w="1656" w:type="dxa"/>
            <w:tcBorders>
              <w:top w:val="nil"/>
              <w:left w:val="nil"/>
              <w:bottom w:val="nil"/>
              <w:right w:val="nil"/>
            </w:tcBorders>
          </w:tcPr>
          <w:p w14:paraId="5D99FA28" w14:textId="77777777" w:rsidR="004E400A" w:rsidRDefault="00000000">
            <w:pPr>
              <w:jc w:val="center"/>
            </w:pPr>
            <w:r>
              <w:t>0.76</w:t>
            </w:r>
          </w:p>
        </w:tc>
        <w:tc>
          <w:tcPr>
            <w:tcW w:w="1656" w:type="dxa"/>
            <w:tcBorders>
              <w:top w:val="nil"/>
              <w:left w:val="nil"/>
              <w:bottom w:val="nil"/>
              <w:right w:val="nil"/>
            </w:tcBorders>
          </w:tcPr>
          <w:p w14:paraId="771EB11C" w14:textId="77777777" w:rsidR="004E400A" w:rsidRDefault="00000000">
            <w:pPr>
              <w:jc w:val="center"/>
            </w:pPr>
            <w:r>
              <w:t>0.89</w:t>
            </w:r>
          </w:p>
        </w:tc>
        <w:tc>
          <w:tcPr>
            <w:tcW w:w="2880" w:type="dxa"/>
            <w:tcBorders>
              <w:top w:val="nil"/>
              <w:left w:val="nil"/>
              <w:bottom w:val="nil"/>
              <w:right w:val="nil"/>
            </w:tcBorders>
          </w:tcPr>
          <w:p w14:paraId="6F7D848B" w14:textId="77777777" w:rsidR="004E400A" w:rsidRDefault="00000000">
            <w:pPr>
              <w:jc w:val="center"/>
            </w:pPr>
            <w:r>
              <w:t>.</w:t>
            </w:r>
          </w:p>
        </w:tc>
      </w:tr>
      <w:tr w:rsidR="004E400A" w14:paraId="55824A19" w14:textId="77777777">
        <w:tc>
          <w:tcPr>
            <w:tcW w:w="5760" w:type="dxa"/>
            <w:tcBorders>
              <w:top w:val="nil"/>
              <w:left w:val="nil"/>
              <w:bottom w:val="nil"/>
              <w:right w:val="nil"/>
            </w:tcBorders>
          </w:tcPr>
          <w:p w14:paraId="2801F9C8" w14:textId="77777777" w:rsidR="004E400A" w:rsidRDefault="00000000">
            <w:r>
              <w:t xml:space="preserve">   Student</w:t>
            </w:r>
          </w:p>
        </w:tc>
        <w:tc>
          <w:tcPr>
            <w:tcW w:w="1656" w:type="dxa"/>
            <w:tcBorders>
              <w:top w:val="nil"/>
              <w:left w:val="nil"/>
              <w:bottom w:val="nil"/>
              <w:right w:val="nil"/>
            </w:tcBorders>
          </w:tcPr>
          <w:p w14:paraId="6ED83656" w14:textId="77777777" w:rsidR="004E400A" w:rsidRDefault="00000000">
            <w:pPr>
              <w:jc w:val="center"/>
            </w:pPr>
            <w:r>
              <w:t>0.78</w:t>
            </w:r>
          </w:p>
        </w:tc>
        <w:tc>
          <w:tcPr>
            <w:tcW w:w="1656" w:type="dxa"/>
            <w:tcBorders>
              <w:top w:val="nil"/>
              <w:left w:val="nil"/>
              <w:bottom w:val="nil"/>
              <w:right w:val="nil"/>
            </w:tcBorders>
          </w:tcPr>
          <w:p w14:paraId="77A9626C" w14:textId="77777777" w:rsidR="004E400A" w:rsidRDefault="00000000">
            <w:pPr>
              <w:jc w:val="center"/>
            </w:pPr>
            <w:r>
              <w:t>0.01</w:t>
            </w:r>
          </w:p>
        </w:tc>
        <w:tc>
          <w:tcPr>
            <w:tcW w:w="1656" w:type="dxa"/>
            <w:tcBorders>
              <w:top w:val="nil"/>
              <w:left w:val="nil"/>
              <w:bottom w:val="nil"/>
              <w:right w:val="nil"/>
            </w:tcBorders>
          </w:tcPr>
          <w:p w14:paraId="3831B9B4" w14:textId="77777777" w:rsidR="004E400A" w:rsidRDefault="00000000">
            <w:pPr>
              <w:jc w:val="center"/>
            </w:pPr>
            <w:r>
              <w:t>0.76</w:t>
            </w:r>
          </w:p>
        </w:tc>
        <w:tc>
          <w:tcPr>
            <w:tcW w:w="1656" w:type="dxa"/>
            <w:tcBorders>
              <w:top w:val="nil"/>
              <w:left w:val="nil"/>
              <w:bottom w:val="nil"/>
              <w:right w:val="nil"/>
            </w:tcBorders>
          </w:tcPr>
          <w:p w14:paraId="66ADFA97" w14:textId="77777777" w:rsidR="004E400A" w:rsidRDefault="00000000">
            <w:pPr>
              <w:jc w:val="center"/>
            </w:pPr>
            <w:r>
              <w:t>0.81</w:t>
            </w:r>
          </w:p>
        </w:tc>
        <w:tc>
          <w:tcPr>
            <w:tcW w:w="2880" w:type="dxa"/>
            <w:tcBorders>
              <w:top w:val="nil"/>
              <w:left w:val="nil"/>
              <w:bottom w:val="nil"/>
              <w:right w:val="nil"/>
            </w:tcBorders>
          </w:tcPr>
          <w:p w14:paraId="3B7368A5" w14:textId="77777777" w:rsidR="004E400A" w:rsidRDefault="00000000">
            <w:pPr>
              <w:jc w:val="center"/>
            </w:pPr>
            <w:r>
              <w:t>.</w:t>
            </w:r>
          </w:p>
        </w:tc>
      </w:tr>
      <w:tr w:rsidR="004E400A" w14:paraId="49518169" w14:textId="77777777">
        <w:tc>
          <w:tcPr>
            <w:tcW w:w="5760" w:type="dxa"/>
            <w:tcBorders>
              <w:top w:val="nil"/>
              <w:left w:val="nil"/>
              <w:bottom w:val="nil"/>
              <w:right w:val="nil"/>
            </w:tcBorders>
          </w:tcPr>
          <w:p w14:paraId="026177DA" w14:textId="77777777" w:rsidR="004E400A" w:rsidRDefault="00000000">
            <w:r>
              <w:t xml:space="preserve">   Homemaker</w:t>
            </w:r>
          </w:p>
        </w:tc>
        <w:tc>
          <w:tcPr>
            <w:tcW w:w="1656" w:type="dxa"/>
            <w:tcBorders>
              <w:top w:val="nil"/>
              <w:left w:val="nil"/>
              <w:bottom w:val="nil"/>
              <w:right w:val="nil"/>
            </w:tcBorders>
          </w:tcPr>
          <w:p w14:paraId="703FA6B5" w14:textId="77777777" w:rsidR="004E400A" w:rsidRDefault="00000000">
            <w:pPr>
              <w:jc w:val="center"/>
            </w:pPr>
            <w:r>
              <w:t>0.86</w:t>
            </w:r>
          </w:p>
        </w:tc>
        <w:tc>
          <w:tcPr>
            <w:tcW w:w="1656" w:type="dxa"/>
            <w:tcBorders>
              <w:top w:val="nil"/>
              <w:left w:val="nil"/>
              <w:bottom w:val="nil"/>
              <w:right w:val="nil"/>
            </w:tcBorders>
          </w:tcPr>
          <w:p w14:paraId="54EB56A8" w14:textId="77777777" w:rsidR="004E400A" w:rsidRDefault="00000000">
            <w:pPr>
              <w:jc w:val="center"/>
            </w:pPr>
            <w:r>
              <w:t>0.01</w:t>
            </w:r>
          </w:p>
        </w:tc>
        <w:tc>
          <w:tcPr>
            <w:tcW w:w="1656" w:type="dxa"/>
            <w:tcBorders>
              <w:top w:val="nil"/>
              <w:left w:val="nil"/>
              <w:bottom w:val="nil"/>
              <w:right w:val="nil"/>
            </w:tcBorders>
          </w:tcPr>
          <w:p w14:paraId="636840F9" w14:textId="77777777" w:rsidR="004E400A" w:rsidRDefault="00000000">
            <w:pPr>
              <w:jc w:val="center"/>
            </w:pPr>
            <w:r>
              <w:t>0.83</w:t>
            </w:r>
          </w:p>
        </w:tc>
        <w:tc>
          <w:tcPr>
            <w:tcW w:w="1656" w:type="dxa"/>
            <w:tcBorders>
              <w:top w:val="nil"/>
              <w:left w:val="nil"/>
              <w:bottom w:val="nil"/>
              <w:right w:val="nil"/>
            </w:tcBorders>
          </w:tcPr>
          <w:p w14:paraId="31917769" w14:textId="77777777" w:rsidR="004E400A" w:rsidRDefault="00000000">
            <w:pPr>
              <w:jc w:val="center"/>
            </w:pPr>
            <w:r>
              <w:t>0.88</w:t>
            </w:r>
          </w:p>
        </w:tc>
        <w:tc>
          <w:tcPr>
            <w:tcW w:w="2880" w:type="dxa"/>
            <w:tcBorders>
              <w:top w:val="nil"/>
              <w:left w:val="nil"/>
              <w:bottom w:val="nil"/>
              <w:right w:val="nil"/>
            </w:tcBorders>
          </w:tcPr>
          <w:p w14:paraId="349EC0A6" w14:textId="77777777" w:rsidR="004E400A" w:rsidRDefault="00000000">
            <w:pPr>
              <w:jc w:val="center"/>
            </w:pPr>
            <w:r>
              <w:t>.</w:t>
            </w:r>
          </w:p>
        </w:tc>
      </w:tr>
      <w:tr w:rsidR="004E400A" w14:paraId="72C12321" w14:textId="77777777">
        <w:tc>
          <w:tcPr>
            <w:tcW w:w="5760" w:type="dxa"/>
            <w:tcBorders>
              <w:top w:val="nil"/>
              <w:left w:val="nil"/>
              <w:bottom w:val="nil"/>
              <w:right w:val="nil"/>
            </w:tcBorders>
          </w:tcPr>
          <w:p w14:paraId="56DE8291"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3143E452" w14:textId="77777777" w:rsidR="004E400A" w:rsidRDefault="00000000">
            <w:pPr>
              <w:jc w:val="center"/>
            </w:pPr>
            <w:r>
              <w:t>0.80</w:t>
            </w:r>
          </w:p>
        </w:tc>
        <w:tc>
          <w:tcPr>
            <w:tcW w:w="1656" w:type="dxa"/>
            <w:tcBorders>
              <w:top w:val="nil"/>
              <w:left w:val="nil"/>
              <w:bottom w:val="nil"/>
              <w:right w:val="nil"/>
            </w:tcBorders>
          </w:tcPr>
          <w:p w14:paraId="149AE9FE" w14:textId="77777777" w:rsidR="004E400A" w:rsidRDefault="00000000">
            <w:pPr>
              <w:jc w:val="center"/>
            </w:pPr>
            <w:r>
              <w:t>0.01</w:t>
            </w:r>
          </w:p>
        </w:tc>
        <w:tc>
          <w:tcPr>
            <w:tcW w:w="1656" w:type="dxa"/>
            <w:tcBorders>
              <w:top w:val="nil"/>
              <w:left w:val="nil"/>
              <w:bottom w:val="nil"/>
              <w:right w:val="nil"/>
            </w:tcBorders>
          </w:tcPr>
          <w:p w14:paraId="160F84B3" w14:textId="77777777" w:rsidR="004E400A" w:rsidRDefault="00000000">
            <w:pPr>
              <w:jc w:val="center"/>
            </w:pPr>
            <w:r>
              <w:t>0.78</w:t>
            </w:r>
          </w:p>
        </w:tc>
        <w:tc>
          <w:tcPr>
            <w:tcW w:w="1656" w:type="dxa"/>
            <w:tcBorders>
              <w:top w:val="nil"/>
              <w:left w:val="nil"/>
              <w:bottom w:val="nil"/>
              <w:right w:val="nil"/>
            </w:tcBorders>
          </w:tcPr>
          <w:p w14:paraId="6C628F2E" w14:textId="77777777" w:rsidR="004E400A" w:rsidRDefault="00000000">
            <w:pPr>
              <w:jc w:val="center"/>
            </w:pPr>
            <w:r>
              <w:t>0.82</w:t>
            </w:r>
          </w:p>
        </w:tc>
        <w:tc>
          <w:tcPr>
            <w:tcW w:w="2880" w:type="dxa"/>
            <w:tcBorders>
              <w:top w:val="nil"/>
              <w:left w:val="nil"/>
              <w:bottom w:val="nil"/>
              <w:right w:val="nil"/>
            </w:tcBorders>
          </w:tcPr>
          <w:p w14:paraId="1C1BD4D8" w14:textId="77777777" w:rsidR="004E400A" w:rsidRDefault="00000000">
            <w:pPr>
              <w:jc w:val="center"/>
            </w:pPr>
            <w:r>
              <w:t>.</w:t>
            </w:r>
          </w:p>
        </w:tc>
      </w:tr>
      <w:tr w:rsidR="004E400A" w14:paraId="46C0E7E8" w14:textId="77777777">
        <w:tc>
          <w:tcPr>
            <w:tcW w:w="5760" w:type="dxa"/>
            <w:tcBorders>
              <w:top w:val="nil"/>
              <w:left w:val="nil"/>
              <w:bottom w:val="nil"/>
              <w:right w:val="nil"/>
            </w:tcBorders>
          </w:tcPr>
          <w:p w14:paraId="766D9FD2" w14:textId="77777777" w:rsidR="004E400A" w:rsidRDefault="00000000">
            <w:r>
              <w:t xml:space="preserve">   None of These/Other</w:t>
            </w:r>
          </w:p>
        </w:tc>
        <w:tc>
          <w:tcPr>
            <w:tcW w:w="1656" w:type="dxa"/>
            <w:tcBorders>
              <w:top w:val="nil"/>
              <w:left w:val="nil"/>
              <w:bottom w:val="nil"/>
              <w:right w:val="nil"/>
            </w:tcBorders>
          </w:tcPr>
          <w:p w14:paraId="66993EC9" w14:textId="77777777" w:rsidR="004E400A" w:rsidRDefault="00000000">
            <w:pPr>
              <w:jc w:val="center"/>
            </w:pPr>
            <w:r>
              <w:t>0.83</w:t>
            </w:r>
          </w:p>
        </w:tc>
        <w:tc>
          <w:tcPr>
            <w:tcW w:w="1656" w:type="dxa"/>
            <w:tcBorders>
              <w:top w:val="nil"/>
              <w:left w:val="nil"/>
              <w:bottom w:val="nil"/>
              <w:right w:val="nil"/>
            </w:tcBorders>
          </w:tcPr>
          <w:p w14:paraId="200A9CD5" w14:textId="77777777" w:rsidR="004E400A" w:rsidRDefault="00000000">
            <w:pPr>
              <w:jc w:val="center"/>
            </w:pPr>
            <w:r>
              <w:t>0.04</w:t>
            </w:r>
          </w:p>
        </w:tc>
        <w:tc>
          <w:tcPr>
            <w:tcW w:w="1656" w:type="dxa"/>
            <w:tcBorders>
              <w:top w:val="nil"/>
              <w:left w:val="nil"/>
              <w:bottom w:val="nil"/>
              <w:right w:val="nil"/>
            </w:tcBorders>
          </w:tcPr>
          <w:p w14:paraId="522F5BDD" w14:textId="77777777" w:rsidR="004E400A" w:rsidRDefault="00000000">
            <w:pPr>
              <w:jc w:val="center"/>
            </w:pPr>
            <w:r>
              <w:t>0.75</w:t>
            </w:r>
          </w:p>
        </w:tc>
        <w:tc>
          <w:tcPr>
            <w:tcW w:w="1656" w:type="dxa"/>
            <w:tcBorders>
              <w:top w:val="nil"/>
              <w:left w:val="nil"/>
              <w:bottom w:val="nil"/>
              <w:right w:val="nil"/>
            </w:tcBorders>
          </w:tcPr>
          <w:p w14:paraId="7DE407DF" w14:textId="77777777" w:rsidR="004E400A" w:rsidRDefault="00000000">
            <w:pPr>
              <w:jc w:val="center"/>
            </w:pPr>
            <w:r>
              <w:t>0.90</w:t>
            </w:r>
          </w:p>
        </w:tc>
        <w:tc>
          <w:tcPr>
            <w:tcW w:w="2880" w:type="dxa"/>
            <w:tcBorders>
              <w:top w:val="nil"/>
              <w:left w:val="nil"/>
              <w:bottom w:val="nil"/>
              <w:right w:val="nil"/>
            </w:tcBorders>
          </w:tcPr>
          <w:p w14:paraId="300EE701" w14:textId="77777777" w:rsidR="004E400A" w:rsidRDefault="00000000">
            <w:pPr>
              <w:jc w:val="center"/>
            </w:pPr>
            <w:r>
              <w:t>.</w:t>
            </w:r>
          </w:p>
        </w:tc>
      </w:tr>
      <w:tr w:rsidR="004E400A" w14:paraId="3E47A36D" w14:textId="77777777">
        <w:tc>
          <w:tcPr>
            <w:tcW w:w="5760" w:type="dxa"/>
            <w:tcBorders>
              <w:top w:val="nil"/>
              <w:left w:val="nil"/>
              <w:bottom w:val="nil"/>
              <w:right w:val="nil"/>
            </w:tcBorders>
          </w:tcPr>
          <w:p w14:paraId="718D8140" w14:textId="77777777" w:rsidR="004E400A" w:rsidRDefault="00000000">
            <w:r>
              <w:t>Education</w:t>
            </w:r>
          </w:p>
        </w:tc>
        <w:tc>
          <w:tcPr>
            <w:tcW w:w="0" w:type="auto"/>
            <w:tcBorders>
              <w:top w:val="nil"/>
              <w:left w:val="nil"/>
              <w:bottom w:val="nil"/>
              <w:right w:val="nil"/>
            </w:tcBorders>
          </w:tcPr>
          <w:p w14:paraId="5CA46983" w14:textId="77777777" w:rsidR="004E400A" w:rsidRDefault="004E400A">
            <w:pPr>
              <w:jc w:val="center"/>
            </w:pPr>
          </w:p>
        </w:tc>
        <w:tc>
          <w:tcPr>
            <w:tcW w:w="0" w:type="auto"/>
            <w:tcBorders>
              <w:top w:val="nil"/>
              <w:left w:val="nil"/>
              <w:bottom w:val="nil"/>
              <w:right w:val="nil"/>
            </w:tcBorders>
          </w:tcPr>
          <w:p w14:paraId="2A70AAC5" w14:textId="77777777" w:rsidR="004E400A" w:rsidRDefault="004E400A">
            <w:pPr>
              <w:jc w:val="center"/>
            </w:pPr>
          </w:p>
        </w:tc>
        <w:tc>
          <w:tcPr>
            <w:tcW w:w="0" w:type="auto"/>
            <w:tcBorders>
              <w:top w:val="nil"/>
              <w:left w:val="nil"/>
              <w:bottom w:val="nil"/>
              <w:right w:val="nil"/>
            </w:tcBorders>
          </w:tcPr>
          <w:p w14:paraId="3F541BC9" w14:textId="77777777" w:rsidR="004E400A" w:rsidRDefault="004E400A">
            <w:pPr>
              <w:jc w:val="center"/>
            </w:pPr>
          </w:p>
        </w:tc>
        <w:tc>
          <w:tcPr>
            <w:tcW w:w="0" w:type="auto"/>
            <w:tcBorders>
              <w:top w:val="nil"/>
              <w:left w:val="nil"/>
              <w:bottom w:val="nil"/>
              <w:right w:val="nil"/>
            </w:tcBorders>
          </w:tcPr>
          <w:p w14:paraId="18BACE28" w14:textId="77777777" w:rsidR="004E400A" w:rsidRDefault="004E400A">
            <w:pPr>
              <w:jc w:val="center"/>
            </w:pPr>
          </w:p>
        </w:tc>
        <w:tc>
          <w:tcPr>
            <w:tcW w:w="2880" w:type="dxa"/>
            <w:tcBorders>
              <w:top w:val="nil"/>
              <w:left w:val="nil"/>
              <w:bottom w:val="nil"/>
              <w:right w:val="nil"/>
            </w:tcBorders>
          </w:tcPr>
          <w:p w14:paraId="518389BB" w14:textId="77777777" w:rsidR="004E400A" w:rsidRDefault="004E400A">
            <w:pPr>
              <w:jc w:val="center"/>
            </w:pPr>
          </w:p>
        </w:tc>
      </w:tr>
      <w:tr w:rsidR="004E400A" w14:paraId="638FA308" w14:textId="77777777">
        <w:tc>
          <w:tcPr>
            <w:tcW w:w="5760" w:type="dxa"/>
            <w:tcBorders>
              <w:top w:val="nil"/>
              <w:left w:val="nil"/>
              <w:bottom w:val="nil"/>
              <w:right w:val="nil"/>
            </w:tcBorders>
          </w:tcPr>
          <w:p w14:paraId="5D5553EE" w14:textId="77777777" w:rsidR="004E400A" w:rsidRDefault="00000000">
            <w:r>
              <w:t xml:space="preserve">   Up to 8 Years</w:t>
            </w:r>
          </w:p>
        </w:tc>
        <w:tc>
          <w:tcPr>
            <w:tcW w:w="1656" w:type="dxa"/>
            <w:tcBorders>
              <w:top w:val="nil"/>
              <w:left w:val="nil"/>
              <w:bottom w:val="nil"/>
              <w:right w:val="nil"/>
            </w:tcBorders>
          </w:tcPr>
          <w:p w14:paraId="2D81A84E" w14:textId="77777777" w:rsidR="004E400A" w:rsidRDefault="00000000">
            <w:pPr>
              <w:jc w:val="center"/>
            </w:pPr>
            <w:r>
              <w:t>0.84</w:t>
            </w:r>
          </w:p>
        </w:tc>
        <w:tc>
          <w:tcPr>
            <w:tcW w:w="1656" w:type="dxa"/>
            <w:tcBorders>
              <w:top w:val="nil"/>
              <w:left w:val="nil"/>
              <w:bottom w:val="nil"/>
              <w:right w:val="nil"/>
            </w:tcBorders>
          </w:tcPr>
          <w:p w14:paraId="62227FD1" w14:textId="77777777" w:rsidR="004E400A" w:rsidRDefault="00000000">
            <w:pPr>
              <w:jc w:val="center"/>
            </w:pPr>
            <w:r>
              <w:t>0.01</w:t>
            </w:r>
          </w:p>
        </w:tc>
        <w:tc>
          <w:tcPr>
            <w:tcW w:w="1656" w:type="dxa"/>
            <w:tcBorders>
              <w:top w:val="nil"/>
              <w:left w:val="nil"/>
              <w:bottom w:val="nil"/>
              <w:right w:val="nil"/>
            </w:tcBorders>
          </w:tcPr>
          <w:p w14:paraId="608E59B4" w14:textId="77777777" w:rsidR="004E400A" w:rsidRDefault="00000000">
            <w:pPr>
              <w:jc w:val="center"/>
            </w:pPr>
            <w:r>
              <w:t>0.82</w:t>
            </w:r>
          </w:p>
        </w:tc>
        <w:tc>
          <w:tcPr>
            <w:tcW w:w="1656" w:type="dxa"/>
            <w:tcBorders>
              <w:top w:val="nil"/>
              <w:left w:val="nil"/>
              <w:bottom w:val="nil"/>
              <w:right w:val="nil"/>
            </w:tcBorders>
          </w:tcPr>
          <w:p w14:paraId="501433FE" w14:textId="77777777" w:rsidR="004E400A" w:rsidRDefault="00000000">
            <w:pPr>
              <w:jc w:val="center"/>
            </w:pPr>
            <w:r>
              <w:t>0.86</w:t>
            </w:r>
          </w:p>
        </w:tc>
        <w:tc>
          <w:tcPr>
            <w:tcW w:w="2880" w:type="dxa"/>
            <w:tcBorders>
              <w:top w:val="nil"/>
              <w:left w:val="nil"/>
              <w:bottom w:val="nil"/>
              <w:right w:val="nil"/>
            </w:tcBorders>
          </w:tcPr>
          <w:p w14:paraId="321B7CCD" w14:textId="77777777" w:rsidR="004E400A" w:rsidRDefault="00000000">
            <w:pPr>
              <w:jc w:val="center"/>
            </w:pPr>
            <w:r>
              <w:t>0.00</w:t>
            </w:r>
          </w:p>
        </w:tc>
      </w:tr>
      <w:tr w:rsidR="004E400A" w14:paraId="476E6820" w14:textId="77777777">
        <w:tc>
          <w:tcPr>
            <w:tcW w:w="5760" w:type="dxa"/>
            <w:tcBorders>
              <w:top w:val="nil"/>
              <w:left w:val="nil"/>
              <w:bottom w:val="nil"/>
              <w:right w:val="nil"/>
            </w:tcBorders>
          </w:tcPr>
          <w:p w14:paraId="186E4C97" w14:textId="77777777" w:rsidR="004E400A" w:rsidRDefault="00000000">
            <w:r>
              <w:t xml:space="preserve">   9-15 Years</w:t>
            </w:r>
          </w:p>
        </w:tc>
        <w:tc>
          <w:tcPr>
            <w:tcW w:w="1656" w:type="dxa"/>
            <w:tcBorders>
              <w:top w:val="nil"/>
              <w:left w:val="nil"/>
              <w:bottom w:val="nil"/>
              <w:right w:val="nil"/>
            </w:tcBorders>
          </w:tcPr>
          <w:p w14:paraId="5A7CF8CC" w14:textId="77777777" w:rsidR="004E400A" w:rsidRDefault="00000000">
            <w:pPr>
              <w:jc w:val="center"/>
            </w:pPr>
            <w:r>
              <w:t>0.80</w:t>
            </w:r>
          </w:p>
        </w:tc>
        <w:tc>
          <w:tcPr>
            <w:tcW w:w="1656" w:type="dxa"/>
            <w:tcBorders>
              <w:top w:val="nil"/>
              <w:left w:val="nil"/>
              <w:bottom w:val="nil"/>
              <w:right w:val="nil"/>
            </w:tcBorders>
          </w:tcPr>
          <w:p w14:paraId="07618FF1" w14:textId="77777777" w:rsidR="004E400A" w:rsidRDefault="00000000">
            <w:pPr>
              <w:jc w:val="center"/>
            </w:pPr>
            <w:r>
              <w:t>0.01</w:t>
            </w:r>
          </w:p>
        </w:tc>
        <w:tc>
          <w:tcPr>
            <w:tcW w:w="1656" w:type="dxa"/>
            <w:tcBorders>
              <w:top w:val="nil"/>
              <w:left w:val="nil"/>
              <w:bottom w:val="nil"/>
              <w:right w:val="nil"/>
            </w:tcBorders>
          </w:tcPr>
          <w:p w14:paraId="44DBBE42" w14:textId="77777777" w:rsidR="004E400A" w:rsidRDefault="00000000">
            <w:pPr>
              <w:jc w:val="center"/>
            </w:pPr>
            <w:r>
              <w:t>0.78</w:t>
            </w:r>
          </w:p>
        </w:tc>
        <w:tc>
          <w:tcPr>
            <w:tcW w:w="1656" w:type="dxa"/>
            <w:tcBorders>
              <w:top w:val="nil"/>
              <w:left w:val="nil"/>
              <w:bottom w:val="nil"/>
              <w:right w:val="nil"/>
            </w:tcBorders>
          </w:tcPr>
          <w:p w14:paraId="3D1EBC2C" w14:textId="77777777" w:rsidR="004E400A" w:rsidRDefault="00000000">
            <w:pPr>
              <w:jc w:val="center"/>
            </w:pPr>
            <w:r>
              <w:t>0.82</w:t>
            </w:r>
          </w:p>
        </w:tc>
        <w:tc>
          <w:tcPr>
            <w:tcW w:w="2880" w:type="dxa"/>
            <w:tcBorders>
              <w:top w:val="nil"/>
              <w:left w:val="nil"/>
              <w:bottom w:val="nil"/>
              <w:right w:val="nil"/>
            </w:tcBorders>
          </w:tcPr>
          <w:p w14:paraId="5F25C7CA" w14:textId="77777777" w:rsidR="004E400A" w:rsidRDefault="00000000">
            <w:pPr>
              <w:jc w:val="center"/>
            </w:pPr>
            <w:r>
              <w:t>.</w:t>
            </w:r>
          </w:p>
        </w:tc>
      </w:tr>
      <w:tr w:rsidR="004E400A" w14:paraId="5730689A" w14:textId="77777777">
        <w:tc>
          <w:tcPr>
            <w:tcW w:w="5760" w:type="dxa"/>
            <w:tcBorders>
              <w:top w:val="nil"/>
              <w:left w:val="nil"/>
              <w:bottom w:val="nil"/>
              <w:right w:val="nil"/>
            </w:tcBorders>
          </w:tcPr>
          <w:p w14:paraId="719D61FF" w14:textId="77777777" w:rsidR="004E400A" w:rsidRDefault="00000000">
            <w:r>
              <w:t xml:space="preserve">   16+ Years</w:t>
            </w:r>
          </w:p>
        </w:tc>
        <w:tc>
          <w:tcPr>
            <w:tcW w:w="1656" w:type="dxa"/>
            <w:tcBorders>
              <w:top w:val="nil"/>
              <w:left w:val="nil"/>
              <w:bottom w:val="nil"/>
              <w:right w:val="nil"/>
            </w:tcBorders>
          </w:tcPr>
          <w:p w14:paraId="3DC573B1" w14:textId="77777777" w:rsidR="004E400A" w:rsidRDefault="00000000">
            <w:pPr>
              <w:jc w:val="center"/>
            </w:pPr>
            <w:r>
              <w:t>0.77</w:t>
            </w:r>
          </w:p>
        </w:tc>
        <w:tc>
          <w:tcPr>
            <w:tcW w:w="1656" w:type="dxa"/>
            <w:tcBorders>
              <w:top w:val="nil"/>
              <w:left w:val="nil"/>
              <w:bottom w:val="nil"/>
              <w:right w:val="nil"/>
            </w:tcBorders>
          </w:tcPr>
          <w:p w14:paraId="5AF4111C" w14:textId="77777777" w:rsidR="004E400A" w:rsidRDefault="00000000">
            <w:pPr>
              <w:jc w:val="center"/>
            </w:pPr>
            <w:r>
              <w:t>0.02</w:t>
            </w:r>
          </w:p>
        </w:tc>
        <w:tc>
          <w:tcPr>
            <w:tcW w:w="1656" w:type="dxa"/>
            <w:tcBorders>
              <w:top w:val="nil"/>
              <w:left w:val="nil"/>
              <w:bottom w:val="nil"/>
              <w:right w:val="nil"/>
            </w:tcBorders>
          </w:tcPr>
          <w:p w14:paraId="604147C5" w14:textId="77777777" w:rsidR="004E400A" w:rsidRDefault="00000000">
            <w:pPr>
              <w:jc w:val="center"/>
            </w:pPr>
            <w:r>
              <w:t>0.73</w:t>
            </w:r>
          </w:p>
        </w:tc>
        <w:tc>
          <w:tcPr>
            <w:tcW w:w="1656" w:type="dxa"/>
            <w:tcBorders>
              <w:top w:val="nil"/>
              <w:left w:val="nil"/>
              <w:bottom w:val="nil"/>
              <w:right w:val="nil"/>
            </w:tcBorders>
          </w:tcPr>
          <w:p w14:paraId="436B4049" w14:textId="77777777" w:rsidR="004E400A" w:rsidRDefault="00000000">
            <w:pPr>
              <w:jc w:val="center"/>
            </w:pPr>
            <w:r>
              <w:t>0.81</w:t>
            </w:r>
          </w:p>
        </w:tc>
        <w:tc>
          <w:tcPr>
            <w:tcW w:w="2880" w:type="dxa"/>
            <w:tcBorders>
              <w:top w:val="nil"/>
              <w:left w:val="nil"/>
              <w:bottom w:val="nil"/>
              <w:right w:val="nil"/>
            </w:tcBorders>
          </w:tcPr>
          <w:p w14:paraId="048E03B2" w14:textId="77777777" w:rsidR="004E400A" w:rsidRDefault="00000000">
            <w:pPr>
              <w:jc w:val="center"/>
            </w:pPr>
            <w:r>
              <w:t>.</w:t>
            </w:r>
          </w:p>
        </w:tc>
      </w:tr>
      <w:tr w:rsidR="004E400A" w14:paraId="706DDBA5" w14:textId="77777777">
        <w:tc>
          <w:tcPr>
            <w:tcW w:w="5760" w:type="dxa"/>
            <w:tcBorders>
              <w:top w:val="nil"/>
              <w:left w:val="nil"/>
              <w:bottom w:val="nil"/>
              <w:right w:val="nil"/>
            </w:tcBorders>
          </w:tcPr>
          <w:p w14:paraId="7729CAD6" w14:textId="77777777" w:rsidR="004E400A" w:rsidRDefault="00000000">
            <w:r>
              <w:t>Service Attendance</w:t>
            </w:r>
          </w:p>
        </w:tc>
        <w:tc>
          <w:tcPr>
            <w:tcW w:w="0" w:type="auto"/>
            <w:tcBorders>
              <w:top w:val="nil"/>
              <w:left w:val="nil"/>
              <w:bottom w:val="nil"/>
              <w:right w:val="nil"/>
            </w:tcBorders>
          </w:tcPr>
          <w:p w14:paraId="19576D5A" w14:textId="77777777" w:rsidR="004E400A" w:rsidRDefault="004E400A">
            <w:pPr>
              <w:jc w:val="center"/>
            </w:pPr>
          </w:p>
        </w:tc>
        <w:tc>
          <w:tcPr>
            <w:tcW w:w="0" w:type="auto"/>
            <w:tcBorders>
              <w:top w:val="nil"/>
              <w:left w:val="nil"/>
              <w:bottom w:val="nil"/>
              <w:right w:val="nil"/>
            </w:tcBorders>
          </w:tcPr>
          <w:p w14:paraId="4A0AE80B" w14:textId="77777777" w:rsidR="004E400A" w:rsidRDefault="004E400A">
            <w:pPr>
              <w:jc w:val="center"/>
            </w:pPr>
          </w:p>
        </w:tc>
        <w:tc>
          <w:tcPr>
            <w:tcW w:w="0" w:type="auto"/>
            <w:tcBorders>
              <w:top w:val="nil"/>
              <w:left w:val="nil"/>
              <w:bottom w:val="nil"/>
              <w:right w:val="nil"/>
            </w:tcBorders>
          </w:tcPr>
          <w:p w14:paraId="1F74B960" w14:textId="77777777" w:rsidR="004E400A" w:rsidRDefault="004E400A">
            <w:pPr>
              <w:jc w:val="center"/>
            </w:pPr>
          </w:p>
        </w:tc>
        <w:tc>
          <w:tcPr>
            <w:tcW w:w="0" w:type="auto"/>
            <w:tcBorders>
              <w:top w:val="nil"/>
              <w:left w:val="nil"/>
              <w:bottom w:val="nil"/>
              <w:right w:val="nil"/>
            </w:tcBorders>
          </w:tcPr>
          <w:p w14:paraId="5BF8675F" w14:textId="77777777" w:rsidR="004E400A" w:rsidRDefault="004E400A">
            <w:pPr>
              <w:jc w:val="center"/>
            </w:pPr>
          </w:p>
        </w:tc>
        <w:tc>
          <w:tcPr>
            <w:tcW w:w="2880" w:type="dxa"/>
            <w:tcBorders>
              <w:top w:val="nil"/>
              <w:left w:val="nil"/>
              <w:bottom w:val="nil"/>
              <w:right w:val="nil"/>
            </w:tcBorders>
          </w:tcPr>
          <w:p w14:paraId="63A29CFF" w14:textId="77777777" w:rsidR="004E400A" w:rsidRDefault="004E400A">
            <w:pPr>
              <w:jc w:val="center"/>
            </w:pPr>
          </w:p>
        </w:tc>
      </w:tr>
      <w:tr w:rsidR="004E400A" w14:paraId="415FCF3D" w14:textId="77777777">
        <w:tc>
          <w:tcPr>
            <w:tcW w:w="5760" w:type="dxa"/>
            <w:tcBorders>
              <w:top w:val="nil"/>
              <w:left w:val="nil"/>
              <w:bottom w:val="nil"/>
              <w:right w:val="nil"/>
            </w:tcBorders>
          </w:tcPr>
          <w:p w14:paraId="41903031" w14:textId="77777777" w:rsidR="004E400A" w:rsidRDefault="00000000">
            <w:r>
              <w:t xml:space="preserve">   &gt;1/Week</w:t>
            </w:r>
          </w:p>
        </w:tc>
        <w:tc>
          <w:tcPr>
            <w:tcW w:w="1656" w:type="dxa"/>
            <w:tcBorders>
              <w:top w:val="nil"/>
              <w:left w:val="nil"/>
              <w:bottom w:val="nil"/>
              <w:right w:val="nil"/>
            </w:tcBorders>
          </w:tcPr>
          <w:p w14:paraId="5395AD54" w14:textId="77777777" w:rsidR="004E400A" w:rsidRDefault="00000000">
            <w:pPr>
              <w:jc w:val="center"/>
            </w:pPr>
            <w:r>
              <w:t>0.91</w:t>
            </w:r>
          </w:p>
        </w:tc>
        <w:tc>
          <w:tcPr>
            <w:tcW w:w="1656" w:type="dxa"/>
            <w:tcBorders>
              <w:top w:val="nil"/>
              <w:left w:val="nil"/>
              <w:bottom w:val="nil"/>
              <w:right w:val="nil"/>
            </w:tcBorders>
          </w:tcPr>
          <w:p w14:paraId="30274E14" w14:textId="77777777" w:rsidR="004E400A" w:rsidRDefault="00000000">
            <w:pPr>
              <w:jc w:val="center"/>
            </w:pPr>
            <w:r>
              <w:t>0.01</w:t>
            </w:r>
          </w:p>
        </w:tc>
        <w:tc>
          <w:tcPr>
            <w:tcW w:w="1656" w:type="dxa"/>
            <w:tcBorders>
              <w:top w:val="nil"/>
              <w:left w:val="nil"/>
              <w:bottom w:val="nil"/>
              <w:right w:val="nil"/>
            </w:tcBorders>
          </w:tcPr>
          <w:p w14:paraId="6EEB1195" w14:textId="77777777" w:rsidR="004E400A" w:rsidRDefault="00000000">
            <w:pPr>
              <w:jc w:val="center"/>
            </w:pPr>
            <w:r>
              <w:t>0.89</w:t>
            </w:r>
          </w:p>
        </w:tc>
        <w:tc>
          <w:tcPr>
            <w:tcW w:w="1656" w:type="dxa"/>
            <w:tcBorders>
              <w:top w:val="nil"/>
              <w:left w:val="nil"/>
              <w:bottom w:val="nil"/>
              <w:right w:val="nil"/>
            </w:tcBorders>
          </w:tcPr>
          <w:p w14:paraId="4B0E636F" w14:textId="77777777" w:rsidR="004E400A" w:rsidRDefault="00000000">
            <w:pPr>
              <w:jc w:val="center"/>
            </w:pPr>
            <w:r>
              <w:t>0.92</w:t>
            </w:r>
          </w:p>
        </w:tc>
        <w:tc>
          <w:tcPr>
            <w:tcW w:w="2880" w:type="dxa"/>
            <w:tcBorders>
              <w:top w:val="nil"/>
              <w:left w:val="nil"/>
              <w:bottom w:val="nil"/>
              <w:right w:val="nil"/>
            </w:tcBorders>
          </w:tcPr>
          <w:p w14:paraId="02097F28" w14:textId="77777777" w:rsidR="004E400A" w:rsidRDefault="00000000">
            <w:pPr>
              <w:jc w:val="center"/>
            </w:pPr>
            <w:r>
              <w:t>0.00</w:t>
            </w:r>
          </w:p>
        </w:tc>
      </w:tr>
      <w:tr w:rsidR="004E400A" w14:paraId="5B737DC4" w14:textId="77777777">
        <w:tc>
          <w:tcPr>
            <w:tcW w:w="5760" w:type="dxa"/>
            <w:tcBorders>
              <w:top w:val="nil"/>
              <w:left w:val="nil"/>
              <w:bottom w:val="nil"/>
              <w:right w:val="nil"/>
            </w:tcBorders>
          </w:tcPr>
          <w:p w14:paraId="139E295D" w14:textId="77777777" w:rsidR="004E400A" w:rsidRDefault="00000000">
            <w:r>
              <w:t xml:space="preserve">   1/Week</w:t>
            </w:r>
          </w:p>
        </w:tc>
        <w:tc>
          <w:tcPr>
            <w:tcW w:w="1656" w:type="dxa"/>
            <w:tcBorders>
              <w:top w:val="nil"/>
              <w:left w:val="nil"/>
              <w:bottom w:val="nil"/>
              <w:right w:val="nil"/>
            </w:tcBorders>
          </w:tcPr>
          <w:p w14:paraId="35A582DE" w14:textId="77777777" w:rsidR="004E400A" w:rsidRDefault="00000000">
            <w:pPr>
              <w:jc w:val="center"/>
            </w:pPr>
            <w:r>
              <w:t>0.83</w:t>
            </w:r>
          </w:p>
        </w:tc>
        <w:tc>
          <w:tcPr>
            <w:tcW w:w="1656" w:type="dxa"/>
            <w:tcBorders>
              <w:top w:val="nil"/>
              <w:left w:val="nil"/>
              <w:bottom w:val="nil"/>
              <w:right w:val="nil"/>
            </w:tcBorders>
          </w:tcPr>
          <w:p w14:paraId="299A4D53" w14:textId="77777777" w:rsidR="004E400A" w:rsidRDefault="00000000">
            <w:pPr>
              <w:jc w:val="center"/>
            </w:pPr>
            <w:r>
              <w:t>0.01</w:t>
            </w:r>
          </w:p>
        </w:tc>
        <w:tc>
          <w:tcPr>
            <w:tcW w:w="1656" w:type="dxa"/>
            <w:tcBorders>
              <w:top w:val="nil"/>
              <w:left w:val="nil"/>
              <w:bottom w:val="nil"/>
              <w:right w:val="nil"/>
            </w:tcBorders>
          </w:tcPr>
          <w:p w14:paraId="1F95385B" w14:textId="77777777" w:rsidR="004E400A" w:rsidRDefault="00000000">
            <w:pPr>
              <w:jc w:val="center"/>
            </w:pPr>
            <w:r>
              <w:t>0.81</w:t>
            </w:r>
          </w:p>
        </w:tc>
        <w:tc>
          <w:tcPr>
            <w:tcW w:w="1656" w:type="dxa"/>
            <w:tcBorders>
              <w:top w:val="nil"/>
              <w:left w:val="nil"/>
              <w:bottom w:val="nil"/>
              <w:right w:val="nil"/>
            </w:tcBorders>
          </w:tcPr>
          <w:p w14:paraId="3A9FAE4F" w14:textId="77777777" w:rsidR="004E400A" w:rsidRDefault="00000000">
            <w:pPr>
              <w:jc w:val="center"/>
            </w:pPr>
            <w:r>
              <w:t>0.84</w:t>
            </w:r>
          </w:p>
        </w:tc>
        <w:tc>
          <w:tcPr>
            <w:tcW w:w="2880" w:type="dxa"/>
            <w:tcBorders>
              <w:top w:val="nil"/>
              <w:left w:val="nil"/>
              <w:bottom w:val="nil"/>
              <w:right w:val="nil"/>
            </w:tcBorders>
          </w:tcPr>
          <w:p w14:paraId="1AEEEFD5" w14:textId="77777777" w:rsidR="004E400A" w:rsidRDefault="00000000">
            <w:pPr>
              <w:jc w:val="center"/>
            </w:pPr>
            <w:r>
              <w:t>.</w:t>
            </w:r>
          </w:p>
        </w:tc>
      </w:tr>
      <w:tr w:rsidR="004E400A" w14:paraId="765453EC" w14:textId="77777777">
        <w:tc>
          <w:tcPr>
            <w:tcW w:w="5760" w:type="dxa"/>
            <w:tcBorders>
              <w:top w:val="nil"/>
              <w:left w:val="nil"/>
              <w:bottom w:val="nil"/>
              <w:right w:val="nil"/>
            </w:tcBorders>
          </w:tcPr>
          <w:p w14:paraId="78ACBBAA" w14:textId="77777777" w:rsidR="004E400A" w:rsidRDefault="00000000">
            <w:r>
              <w:t xml:space="preserve">   1-3/Month</w:t>
            </w:r>
          </w:p>
        </w:tc>
        <w:tc>
          <w:tcPr>
            <w:tcW w:w="1656" w:type="dxa"/>
            <w:tcBorders>
              <w:top w:val="nil"/>
              <w:left w:val="nil"/>
              <w:bottom w:val="nil"/>
              <w:right w:val="nil"/>
            </w:tcBorders>
          </w:tcPr>
          <w:p w14:paraId="15A86571" w14:textId="77777777" w:rsidR="004E400A" w:rsidRDefault="00000000">
            <w:pPr>
              <w:jc w:val="center"/>
            </w:pPr>
            <w:r>
              <w:t>0.74</w:t>
            </w:r>
          </w:p>
        </w:tc>
        <w:tc>
          <w:tcPr>
            <w:tcW w:w="1656" w:type="dxa"/>
            <w:tcBorders>
              <w:top w:val="nil"/>
              <w:left w:val="nil"/>
              <w:bottom w:val="nil"/>
              <w:right w:val="nil"/>
            </w:tcBorders>
          </w:tcPr>
          <w:p w14:paraId="78485D1D" w14:textId="77777777" w:rsidR="004E400A" w:rsidRDefault="00000000">
            <w:pPr>
              <w:jc w:val="center"/>
            </w:pPr>
            <w:r>
              <w:t>0.02</w:t>
            </w:r>
          </w:p>
        </w:tc>
        <w:tc>
          <w:tcPr>
            <w:tcW w:w="1656" w:type="dxa"/>
            <w:tcBorders>
              <w:top w:val="nil"/>
              <w:left w:val="nil"/>
              <w:bottom w:val="nil"/>
              <w:right w:val="nil"/>
            </w:tcBorders>
          </w:tcPr>
          <w:p w14:paraId="0B29232A" w14:textId="77777777" w:rsidR="004E400A" w:rsidRDefault="00000000">
            <w:pPr>
              <w:jc w:val="center"/>
            </w:pPr>
            <w:r>
              <w:t>0.71</w:t>
            </w:r>
          </w:p>
        </w:tc>
        <w:tc>
          <w:tcPr>
            <w:tcW w:w="1656" w:type="dxa"/>
            <w:tcBorders>
              <w:top w:val="nil"/>
              <w:left w:val="nil"/>
              <w:bottom w:val="nil"/>
              <w:right w:val="nil"/>
            </w:tcBorders>
          </w:tcPr>
          <w:p w14:paraId="4436BF06" w14:textId="77777777" w:rsidR="004E400A" w:rsidRDefault="00000000">
            <w:pPr>
              <w:jc w:val="center"/>
            </w:pPr>
            <w:r>
              <w:t>0.77</w:t>
            </w:r>
          </w:p>
        </w:tc>
        <w:tc>
          <w:tcPr>
            <w:tcW w:w="2880" w:type="dxa"/>
            <w:tcBorders>
              <w:top w:val="nil"/>
              <w:left w:val="nil"/>
              <w:bottom w:val="nil"/>
              <w:right w:val="nil"/>
            </w:tcBorders>
          </w:tcPr>
          <w:p w14:paraId="034B2EF0" w14:textId="77777777" w:rsidR="004E400A" w:rsidRDefault="00000000">
            <w:pPr>
              <w:jc w:val="center"/>
            </w:pPr>
            <w:r>
              <w:t>.</w:t>
            </w:r>
          </w:p>
        </w:tc>
      </w:tr>
      <w:tr w:rsidR="004E400A" w14:paraId="6A503B9B" w14:textId="77777777">
        <w:tc>
          <w:tcPr>
            <w:tcW w:w="5760" w:type="dxa"/>
            <w:tcBorders>
              <w:top w:val="nil"/>
              <w:left w:val="nil"/>
              <w:bottom w:val="nil"/>
              <w:right w:val="nil"/>
            </w:tcBorders>
          </w:tcPr>
          <w:p w14:paraId="1C24816B" w14:textId="77777777" w:rsidR="004E400A" w:rsidRDefault="00000000">
            <w:r>
              <w:t xml:space="preserve">   A Few Times a Year</w:t>
            </w:r>
          </w:p>
        </w:tc>
        <w:tc>
          <w:tcPr>
            <w:tcW w:w="1656" w:type="dxa"/>
            <w:tcBorders>
              <w:top w:val="nil"/>
              <w:left w:val="nil"/>
              <w:bottom w:val="nil"/>
              <w:right w:val="nil"/>
            </w:tcBorders>
          </w:tcPr>
          <w:p w14:paraId="3F85BA04" w14:textId="77777777" w:rsidR="004E400A" w:rsidRDefault="00000000">
            <w:pPr>
              <w:jc w:val="center"/>
            </w:pPr>
            <w:r>
              <w:t>0.65</w:t>
            </w:r>
          </w:p>
        </w:tc>
        <w:tc>
          <w:tcPr>
            <w:tcW w:w="1656" w:type="dxa"/>
            <w:tcBorders>
              <w:top w:val="nil"/>
              <w:left w:val="nil"/>
              <w:bottom w:val="nil"/>
              <w:right w:val="nil"/>
            </w:tcBorders>
          </w:tcPr>
          <w:p w14:paraId="083E049F" w14:textId="77777777" w:rsidR="004E400A" w:rsidRDefault="00000000">
            <w:pPr>
              <w:jc w:val="center"/>
            </w:pPr>
            <w:r>
              <w:t>0.02</w:t>
            </w:r>
          </w:p>
        </w:tc>
        <w:tc>
          <w:tcPr>
            <w:tcW w:w="1656" w:type="dxa"/>
            <w:tcBorders>
              <w:top w:val="nil"/>
              <w:left w:val="nil"/>
              <w:bottom w:val="nil"/>
              <w:right w:val="nil"/>
            </w:tcBorders>
          </w:tcPr>
          <w:p w14:paraId="4E440115" w14:textId="77777777" w:rsidR="004E400A" w:rsidRDefault="00000000">
            <w:pPr>
              <w:jc w:val="center"/>
            </w:pPr>
            <w:r>
              <w:t>0.60</w:t>
            </w:r>
          </w:p>
        </w:tc>
        <w:tc>
          <w:tcPr>
            <w:tcW w:w="1656" w:type="dxa"/>
            <w:tcBorders>
              <w:top w:val="nil"/>
              <w:left w:val="nil"/>
              <w:bottom w:val="nil"/>
              <w:right w:val="nil"/>
            </w:tcBorders>
          </w:tcPr>
          <w:p w14:paraId="21EA5ABF" w14:textId="77777777" w:rsidR="004E400A" w:rsidRDefault="00000000">
            <w:pPr>
              <w:jc w:val="center"/>
            </w:pPr>
            <w:r>
              <w:t>0.69</w:t>
            </w:r>
          </w:p>
        </w:tc>
        <w:tc>
          <w:tcPr>
            <w:tcW w:w="2880" w:type="dxa"/>
            <w:tcBorders>
              <w:top w:val="nil"/>
              <w:left w:val="nil"/>
              <w:bottom w:val="nil"/>
              <w:right w:val="nil"/>
            </w:tcBorders>
          </w:tcPr>
          <w:p w14:paraId="36A81C3E" w14:textId="77777777" w:rsidR="004E400A" w:rsidRDefault="00000000">
            <w:pPr>
              <w:jc w:val="center"/>
            </w:pPr>
            <w:r>
              <w:t>.</w:t>
            </w:r>
          </w:p>
        </w:tc>
      </w:tr>
      <w:tr w:rsidR="004E400A" w14:paraId="36DD7357" w14:textId="77777777">
        <w:tc>
          <w:tcPr>
            <w:tcW w:w="5760" w:type="dxa"/>
            <w:tcBorders>
              <w:top w:val="nil"/>
              <w:left w:val="nil"/>
              <w:bottom w:val="nil"/>
              <w:right w:val="nil"/>
            </w:tcBorders>
          </w:tcPr>
          <w:p w14:paraId="230B9548" w14:textId="77777777" w:rsidR="004E400A" w:rsidRDefault="00000000">
            <w:r>
              <w:t xml:space="preserve">   Never</w:t>
            </w:r>
          </w:p>
        </w:tc>
        <w:tc>
          <w:tcPr>
            <w:tcW w:w="1656" w:type="dxa"/>
            <w:tcBorders>
              <w:top w:val="nil"/>
              <w:left w:val="nil"/>
              <w:bottom w:val="nil"/>
              <w:right w:val="nil"/>
            </w:tcBorders>
          </w:tcPr>
          <w:p w14:paraId="0E6ABB2F" w14:textId="77777777" w:rsidR="004E400A" w:rsidRDefault="00000000">
            <w:pPr>
              <w:jc w:val="center"/>
            </w:pPr>
            <w:r>
              <w:t>0.58</w:t>
            </w:r>
          </w:p>
        </w:tc>
        <w:tc>
          <w:tcPr>
            <w:tcW w:w="1656" w:type="dxa"/>
            <w:tcBorders>
              <w:top w:val="nil"/>
              <w:left w:val="nil"/>
              <w:bottom w:val="nil"/>
              <w:right w:val="nil"/>
            </w:tcBorders>
          </w:tcPr>
          <w:p w14:paraId="2F9BAD40" w14:textId="77777777" w:rsidR="004E400A" w:rsidRDefault="00000000">
            <w:pPr>
              <w:jc w:val="center"/>
            </w:pPr>
            <w:r>
              <w:t>0.03</w:t>
            </w:r>
          </w:p>
        </w:tc>
        <w:tc>
          <w:tcPr>
            <w:tcW w:w="1656" w:type="dxa"/>
            <w:tcBorders>
              <w:top w:val="nil"/>
              <w:left w:val="nil"/>
              <w:bottom w:val="nil"/>
              <w:right w:val="nil"/>
            </w:tcBorders>
          </w:tcPr>
          <w:p w14:paraId="02524C6A" w14:textId="77777777" w:rsidR="004E400A" w:rsidRDefault="00000000">
            <w:pPr>
              <w:jc w:val="center"/>
            </w:pPr>
            <w:r>
              <w:t>0.51</w:t>
            </w:r>
          </w:p>
        </w:tc>
        <w:tc>
          <w:tcPr>
            <w:tcW w:w="1656" w:type="dxa"/>
            <w:tcBorders>
              <w:top w:val="nil"/>
              <w:left w:val="nil"/>
              <w:bottom w:val="nil"/>
              <w:right w:val="nil"/>
            </w:tcBorders>
          </w:tcPr>
          <w:p w14:paraId="2A4A4205" w14:textId="77777777" w:rsidR="004E400A" w:rsidRDefault="00000000">
            <w:pPr>
              <w:jc w:val="center"/>
            </w:pPr>
            <w:r>
              <w:t>0.64</w:t>
            </w:r>
          </w:p>
        </w:tc>
        <w:tc>
          <w:tcPr>
            <w:tcW w:w="2880" w:type="dxa"/>
            <w:tcBorders>
              <w:top w:val="nil"/>
              <w:left w:val="nil"/>
              <w:bottom w:val="nil"/>
              <w:right w:val="nil"/>
            </w:tcBorders>
          </w:tcPr>
          <w:p w14:paraId="7DD3868B" w14:textId="77777777" w:rsidR="004E400A" w:rsidRDefault="00000000">
            <w:pPr>
              <w:jc w:val="center"/>
            </w:pPr>
            <w:r>
              <w:t>.</w:t>
            </w:r>
          </w:p>
        </w:tc>
      </w:tr>
      <w:tr w:rsidR="004E400A" w14:paraId="148D2A2A" w14:textId="77777777">
        <w:tc>
          <w:tcPr>
            <w:tcW w:w="5760" w:type="dxa"/>
            <w:tcBorders>
              <w:top w:val="nil"/>
              <w:left w:val="nil"/>
              <w:bottom w:val="nil"/>
              <w:right w:val="nil"/>
            </w:tcBorders>
          </w:tcPr>
          <w:p w14:paraId="689E995C" w14:textId="77777777" w:rsidR="004E400A" w:rsidRDefault="00000000">
            <w:r>
              <w:t>Immigration Status</w:t>
            </w:r>
          </w:p>
        </w:tc>
        <w:tc>
          <w:tcPr>
            <w:tcW w:w="0" w:type="auto"/>
            <w:tcBorders>
              <w:top w:val="nil"/>
              <w:left w:val="nil"/>
              <w:bottom w:val="nil"/>
              <w:right w:val="nil"/>
            </w:tcBorders>
          </w:tcPr>
          <w:p w14:paraId="276E4693" w14:textId="77777777" w:rsidR="004E400A" w:rsidRDefault="004E400A">
            <w:pPr>
              <w:jc w:val="center"/>
            </w:pPr>
          </w:p>
        </w:tc>
        <w:tc>
          <w:tcPr>
            <w:tcW w:w="0" w:type="auto"/>
            <w:tcBorders>
              <w:top w:val="nil"/>
              <w:left w:val="nil"/>
              <w:bottom w:val="nil"/>
              <w:right w:val="nil"/>
            </w:tcBorders>
          </w:tcPr>
          <w:p w14:paraId="4C963B4F" w14:textId="77777777" w:rsidR="004E400A" w:rsidRDefault="004E400A">
            <w:pPr>
              <w:jc w:val="center"/>
            </w:pPr>
          </w:p>
        </w:tc>
        <w:tc>
          <w:tcPr>
            <w:tcW w:w="0" w:type="auto"/>
            <w:tcBorders>
              <w:top w:val="nil"/>
              <w:left w:val="nil"/>
              <w:bottom w:val="nil"/>
              <w:right w:val="nil"/>
            </w:tcBorders>
          </w:tcPr>
          <w:p w14:paraId="3A6E3199" w14:textId="77777777" w:rsidR="004E400A" w:rsidRDefault="004E400A">
            <w:pPr>
              <w:jc w:val="center"/>
            </w:pPr>
          </w:p>
        </w:tc>
        <w:tc>
          <w:tcPr>
            <w:tcW w:w="0" w:type="auto"/>
            <w:tcBorders>
              <w:top w:val="nil"/>
              <w:left w:val="nil"/>
              <w:bottom w:val="nil"/>
              <w:right w:val="nil"/>
            </w:tcBorders>
          </w:tcPr>
          <w:p w14:paraId="307183A3" w14:textId="77777777" w:rsidR="004E400A" w:rsidRDefault="004E400A">
            <w:pPr>
              <w:jc w:val="center"/>
            </w:pPr>
          </w:p>
        </w:tc>
        <w:tc>
          <w:tcPr>
            <w:tcW w:w="2880" w:type="dxa"/>
            <w:tcBorders>
              <w:top w:val="nil"/>
              <w:left w:val="nil"/>
              <w:bottom w:val="nil"/>
              <w:right w:val="nil"/>
            </w:tcBorders>
          </w:tcPr>
          <w:p w14:paraId="0DD3E1E1" w14:textId="77777777" w:rsidR="004E400A" w:rsidRDefault="004E400A">
            <w:pPr>
              <w:jc w:val="center"/>
            </w:pPr>
          </w:p>
        </w:tc>
      </w:tr>
      <w:tr w:rsidR="004E400A" w14:paraId="299DA353" w14:textId="77777777">
        <w:tc>
          <w:tcPr>
            <w:tcW w:w="5760" w:type="dxa"/>
            <w:tcBorders>
              <w:top w:val="nil"/>
              <w:left w:val="nil"/>
              <w:bottom w:val="nil"/>
              <w:right w:val="nil"/>
            </w:tcBorders>
          </w:tcPr>
          <w:p w14:paraId="0697544B" w14:textId="77777777" w:rsidR="004E400A" w:rsidRDefault="00000000">
            <w:r>
              <w:t xml:space="preserve">   Born in This Country</w:t>
            </w:r>
          </w:p>
        </w:tc>
        <w:tc>
          <w:tcPr>
            <w:tcW w:w="1656" w:type="dxa"/>
            <w:tcBorders>
              <w:top w:val="nil"/>
              <w:left w:val="nil"/>
              <w:bottom w:val="nil"/>
              <w:right w:val="nil"/>
            </w:tcBorders>
          </w:tcPr>
          <w:p w14:paraId="76897C36" w14:textId="77777777" w:rsidR="004E400A" w:rsidRDefault="00000000">
            <w:pPr>
              <w:jc w:val="center"/>
            </w:pPr>
            <w:r>
              <w:t>0.81</w:t>
            </w:r>
          </w:p>
        </w:tc>
        <w:tc>
          <w:tcPr>
            <w:tcW w:w="1656" w:type="dxa"/>
            <w:tcBorders>
              <w:top w:val="nil"/>
              <w:left w:val="nil"/>
              <w:bottom w:val="nil"/>
              <w:right w:val="nil"/>
            </w:tcBorders>
          </w:tcPr>
          <w:p w14:paraId="136F21F3" w14:textId="77777777" w:rsidR="004E400A" w:rsidRDefault="00000000">
            <w:pPr>
              <w:jc w:val="center"/>
            </w:pPr>
            <w:r>
              <w:t>0.01</w:t>
            </w:r>
          </w:p>
        </w:tc>
        <w:tc>
          <w:tcPr>
            <w:tcW w:w="1656" w:type="dxa"/>
            <w:tcBorders>
              <w:top w:val="nil"/>
              <w:left w:val="nil"/>
              <w:bottom w:val="nil"/>
              <w:right w:val="nil"/>
            </w:tcBorders>
          </w:tcPr>
          <w:p w14:paraId="29762458" w14:textId="77777777" w:rsidR="004E400A" w:rsidRDefault="00000000">
            <w:pPr>
              <w:jc w:val="center"/>
            </w:pPr>
            <w:r>
              <w:t>0.80</w:t>
            </w:r>
          </w:p>
        </w:tc>
        <w:tc>
          <w:tcPr>
            <w:tcW w:w="1656" w:type="dxa"/>
            <w:tcBorders>
              <w:top w:val="nil"/>
              <w:left w:val="nil"/>
              <w:bottom w:val="nil"/>
              <w:right w:val="nil"/>
            </w:tcBorders>
          </w:tcPr>
          <w:p w14:paraId="345D1F3C" w14:textId="77777777" w:rsidR="004E400A" w:rsidRDefault="00000000">
            <w:pPr>
              <w:jc w:val="center"/>
            </w:pPr>
            <w:r>
              <w:t>0.83</w:t>
            </w:r>
          </w:p>
        </w:tc>
        <w:tc>
          <w:tcPr>
            <w:tcW w:w="2880" w:type="dxa"/>
            <w:tcBorders>
              <w:top w:val="nil"/>
              <w:left w:val="nil"/>
              <w:bottom w:val="nil"/>
              <w:right w:val="nil"/>
            </w:tcBorders>
          </w:tcPr>
          <w:p w14:paraId="7383FD69" w14:textId="77777777" w:rsidR="004E400A" w:rsidRDefault="00000000">
            <w:pPr>
              <w:jc w:val="center"/>
            </w:pPr>
            <w:r>
              <w:t>0.11</w:t>
            </w:r>
          </w:p>
        </w:tc>
      </w:tr>
      <w:tr w:rsidR="004E400A" w14:paraId="6CBDF7C8" w14:textId="77777777">
        <w:tc>
          <w:tcPr>
            <w:tcW w:w="5760" w:type="dxa"/>
            <w:tcBorders>
              <w:top w:val="nil"/>
              <w:left w:val="nil"/>
              <w:bottom w:val="nil"/>
              <w:right w:val="nil"/>
            </w:tcBorders>
          </w:tcPr>
          <w:p w14:paraId="1F8F7C7F" w14:textId="77777777" w:rsidR="004E400A" w:rsidRDefault="00000000">
            <w:r>
              <w:t xml:space="preserve">   Born in Another Country</w:t>
            </w:r>
          </w:p>
        </w:tc>
        <w:tc>
          <w:tcPr>
            <w:tcW w:w="1656" w:type="dxa"/>
            <w:tcBorders>
              <w:top w:val="nil"/>
              <w:left w:val="nil"/>
              <w:bottom w:val="nil"/>
              <w:right w:val="nil"/>
            </w:tcBorders>
          </w:tcPr>
          <w:p w14:paraId="5EA7E9B4" w14:textId="77777777" w:rsidR="004E400A" w:rsidRDefault="00000000">
            <w:pPr>
              <w:jc w:val="center"/>
            </w:pPr>
            <w:r>
              <w:t>0.88</w:t>
            </w:r>
          </w:p>
        </w:tc>
        <w:tc>
          <w:tcPr>
            <w:tcW w:w="1656" w:type="dxa"/>
            <w:tcBorders>
              <w:top w:val="nil"/>
              <w:left w:val="nil"/>
              <w:bottom w:val="nil"/>
              <w:right w:val="nil"/>
            </w:tcBorders>
          </w:tcPr>
          <w:p w14:paraId="6ABD88DD" w14:textId="77777777" w:rsidR="004E400A" w:rsidRDefault="00000000">
            <w:pPr>
              <w:jc w:val="center"/>
            </w:pPr>
            <w:r>
              <w:t>0.04</w:t>
            </w:r>
          </w:p>
        </w:tc>
        <w:tc>
          <w:tcPr>
            <w:tcW w:w="1656" w:type="dxa"/>
            <w:tcBorders>
              <w:top w:val="nil"/>
              <w:left w:val="nil"/>
              <w:bottom w:val="nil"/>
              <w:right w:val="nil"/>
            </w:tcBorders>
          </w:tcPr>
          <w:p w14:paraId="04386466" w14:textId="77777777" w:rsidR="004E400A" w:rsidRDefault="00000000">
            <w:pPr>
              <w:jc w:val="center"/>
            </w:pPr>
            <w:r>
              <w:t>0.80</w:t>
            </w:r>
          </w:p>
        </w:tc>
        <w:tc>
          <w:tcPr>
            <w:tcW w:w="1656" w:type="dxa"/>
            <w:tcBorders>
              <w:top w:val="nil"/>
              <w:left w:val="nil"/>
              <w:bottom w:val="nil"/>
              <w:right w:val="nil"/>
            </w:tcBorders>
          </w:tcPr>
          <w:p w14:paraId="027055EE" w14:textId="77777777" w:rsidR="004E400A" w:rsidRDefault="00000000">
            <w:pPr>
              <w:jc w:val="center"/>
            </w:pPr>
            <w:r>
              <w:t>0.95</w:t>
            </w:r>
          </w:p>
        </w:tc>
        <w:tc>
          <w:tcPr>
            <w:tcW w:w="2880" w:type="dxa"/>
            <w:tcBorders>
              <w:top w:val="nil"/>
              <w:left w:val="nil"/>
              <w:bottom w:val="nil"/>
              <w:right w:val="nil"/>
            </w:tcBorders>
          </w:tcPr>
          <w:p w14:paraId="2A9D39C5" w14:textId="77777777" w:rsidR="004E400A" w:rsidRDefault="00000000">
            <w:pPr>
              <w:jc w:val="center"/>
            </w:pPr>
            <w:r>
              <w:t>.</w:t>
            </w:r>
          </w:p>
        </w:tc>
      </w:tr>
      <w:tr w:rsidR="004E400A" w14:paraId="18FF0588" w14:textId="77777777">
        <w:tc>
          <w:tcPr>
            <w:tcW w:w="5760" w:type="dxa"/>
            <w:tcBorders>
              <w:top w:val="nil"/>
              <w:left w:val="nil"/>
              <w:bottom w:val="nil"/>
              <w:right w:val="nil"/>
            </w:tcBorders>
          </w:tcPr>
          <w:p w14:paraId="4ED7B3DC" w14:textId="77777777" w:rsidR="004E400A" w:rsidRDefault="00000000">
            <w:r>
              <w:t>Religion</w:t>
            </w:r>
          </w:p>
        </w:tc>
        <w:tc>
          <w:tcPr>
            <w:tcW w:w="0" w:type="auto"/>
            <w:tcBorders>
              <w:top w:val="nil"/>
              <w:left w:val="nil"/>
              <w:bottom w:val="nil"/>
              <w:right w:val="nil"/>
            </w:tcBorders>
          </w:tcPr>
          <w:p w14:paraId="441BD0AB" w14:textId="77777777" w:rsidR="004E400A" w:rsidRDefault="004E400A">
            <w:pPr>
              <w:jc w:val="center"/>
            </w:pPr>
          </w:p>
        </w:tc>
        <w:tc>
          <w:tcPr>
            <w:tcW w:w="0" w:type="auto"/>
            <w:tcBorders>
              <w:top w:val="nil"/>
              <w:left w:val="nil"/>
              <w:bottom w:val="nil"/>
              <w:right w:val="nil"/>
            </w:tcBorders>
          </w:tcPr>
          <w:p w14:paraId="7A21107A" w14:textId="77777777" w:rsidR="004E400A" w:rsidRDefault="004E400A">
            <w:pPr>
              <w:jc w:val="center"/>
            </w:pPr>
          </w:p>
        </w:tc>
        <w:tc>
          <w:tcPr>
            <w:tcW w:w="0" w:type="auto"/>
            <w:tcBorders>
              <w:top w:val="nil"/>
              <w:left w:val="nil"/>
              <w:bottom w:val="nil"/>
              <w:right w:val="nil"/>
            </w:tcBorders>
          </w:tcPr>
          <w:p w14:paraId="618208C9" w14:textId="77777777" w:rsidR="004E400A" w:rsidRDefault="004E400A">
            <w:pPr>
              <w:jc w:val="center"/>
            </w:pPr>
          </w:p>
        </w:tc>
        <w:tc>
          <w:tcPr>
            <w:tcW w:w="0" w:type="auto"/>
            <w:tcBorders>
              <w:top w:val="nil"/>
              <w:left w:val="nil"/>
              <w:bottom w:val="nil"/>
              <w:right w:val="nil"/>
            </w:tcBorders>
          </w:tcPr>
          <w:p w14:paraId="5497F995" w14:textId="77777777" w:rsidR="004E400A" w:rsidRDefault="004E400A">
            <w:pPr>
              <w:jc w:val="center"/>
            </w:pPr>
          </w:p>
        </w:tc>
        <w:tc>
          <w:tcPr>
            <w:tcW w:w="2880" w:type="dxa"/>
            <w:tcBorders>
              <w:top w:val="nil"/>
              <w:left w:val="nil"/>
              <w:bottom w:val="nil"/>
              <w:right w:val="nil"/>
            </w:tcBorders>
          </w:tcPr>
          <w:p w14:paraId="654EBEEA" w14:textId="77777777" w:rsidR="004E400A" w:rsidRDefault="004E400A">
            <w:pPr>
              <w:jc w:val="center"/>
            </w:pPr>
          </w:p>
        </w:tc>
      </w:tr>
      <w:tr w:rsidR="004E400A" w14:paraId="15A89E42" w14:textId="77777777">
        <w:tc>
          <w:tcPr>
            <w:tcW w:w="5760" w:type="dxa"/>
            <w:tcBorders>
              <w:top w:val="nil"/>
              <w:left w:val="nil"/>
              <w:bottom w:val="nil"/>
              <w:right w:val="nil"/>
            </w:tcBorders>
          </w:tcPr>
          <w:p w14:paraId="0A83E2D0" w14:textId="77777777" w:rsidR="004E400A" w:rsidRDefault="00000000">
            <w:r>
              <w:t xml:space="preserve">   Christianity</w:t>
            </w:r>
          </w:p>
        </w:tc>
        <w:tc>
          <w:tcPr>
            <w:tcW w:w="1656" w:type="dxa"/>
            <w:tcBorders>
              <w:top w:val="nil"/>
              <w:left w:val="nil"/>
              <w:bottom w:val="nil"/>
              <w:right w:val="nil"/>
            </w:tcBorders>
          </w:tcPr>
          <w:p w14:paraId="00A10614" w14:textId="77777777" w:rsidR="004E400A" w:rsidRDefault="00000000">
            <w:pPr>
              <w:jc w:val="center"/>
            </w:pPr>
            <w:r>
              <w:t>0.82</w:t>
            </w:r>
          </w:p>
        </w:tc>
        <w:tc>
          <w:tcPr>
            <w:tcW w:w="1656" w:type="dxa"/>
            <w:tcBorders>
              <w:top w:val="nil"/>
              <w:left w:val="nil"/>
              <w:bottom w:val="nil"/>
              <w:right w:val="nil"/>
            </w:tcBorders>
          </w:tcPr>
          <w:p w14:paraId="3C72EFCD" w14:textId="77777777" w:rsidR="004E400A" w:rsidRDefault="00000000">
            <w:pPr>
              <w:jc w:val="center"/>
            </w:pPr>
            <w:r>
              <w:t>0.01</w:t>
            </w:r>
          </w:p>
        </w:tc>
        <w:tc>
          <w:tcPr>
            <w:tcW w:w="1656" w:type="dxa"/>
            <w:tcBorders>
              <w:top w:val="nil"/>
              <w:left w:val="nil"/>
              <w:bottom w:val="nil"/>
              <w:right w:val="nil"/>
            </w:tcBorders>
          </w:tcPr>
          <w:p w14:paraId="206670B4" w14:textId="77777777" w:rsidR="004E400A" w:rsidRDefault="00000000">
            <w:pPr>
              <w:jc w:val="center"/>
            </w:pPr>
            <w:r>
              <w:t>0.80</w:t>
            </w:r>
          </w:p>
        </w:tc>
        <w:tc>
          <w:tcPr>
            <w:tcW w:w="1656" w:type="dxa"/>
            <w:tcBorders>
              <w:top w:val="nil"/>
              <w:left w:val="nil"/>
              <w:bottom w:val="nil"/>
              <w:right w:val="nil"/>
            </w:tcBorders>
          </w:tcPr>
          <w:p w14:paraId="14FE778B" w14:textId="77777777" w:rsidR="004E400A" w:rsidRDefault="00000000">
            <w:pPr>
              <w:jc w:val="center"/>
            </w:pPr>
            <w:r>
              <w:t>0.83</w:t>
            </w:r>
          </w:p>
        </w:tc>
        <w:tc>
          <w:tcPr>
            <w:tcW w:w="2880" w:type="dxa"/>
            <w:tcBorders>
              <w:top w:val="nil"/>
              <w:left w:val="nil"/>
              <w:bottom w:val="nil"/>
              <w:right w:val="nil"/>
            </w:tcBorders>
          </w:tcPr>
          <w:p w14:paraId="013CD449" w14:textId="77777777" w:rsidR="004E400A" w:rsidRDefault="00000000">
            <w:pPr>
              <w:jc w:val="center"/>
            </w:pPr>
            <w:r>
              <w:t>0.00</w:t>
            </w:r>
          </w:p>
        </w:tc>
      </w:tr>
      <w:tr w:rsidR="004E400A" w14:paraId="08BB0B96" w14:textId="77777777">
        <w:tc>
          <w:tcPr>
            <w:tcW w:w="5760" w:type="dxa"/>
            <w:tcBorders>
              <w:top w:val="nil"/>
              <w:left w:val="nil"/>
              <w:bottom w:val="nil"/>
              <w:right w:val="nil"/>
            </w:tcBorders>
          </w:tcPr>
          <w:p w14:paraId="00CC0420" w14:textId="77777777" w:rsidR="004E400A" w:rsidRDefault="00000000">
            <w:r>
              <w:t xml:space="preserve">   Islam</w:t>
            </w:r>
          </w:p>
        </w:tc>
        <w:tc>
          <w:tcPr>
            <w:tcW w:w="1656" w:type="dxa"/>
            <w:tcBorders>
              <w:top w:val="nil"/>
              <w:left w:val="nil"/>
              <w:bottom w:val="nil"/>
              <w:right w:val="nil"/>
            </w:tcBorders>
          </w:tcPr>
          <w:p w14:paraId="2DC6FCCE" w14:textId="77777777" w:rsidR="004E400A" w:rsidRDefault="00000000">
            <w:pPr>
              <w:jc w:val="center"/>
            </w:pPr>
            <w:r>
              <w:t>0.81</w:t>
            </w:r>
          </w:p>
        </w:tc>
        <w:tc>
          <w:tcPr>
            <w:tcW w:w="1656" w:type="dxa"/>
            <w:tcBorders>
              <w:top w:val="nil"/>
              <w:left w:val="nil"/>
              <w:bottom w:val="nil"/>
              <w:right w:val="nil"/>
            </w:tcBorders>
          </w:tcPr>
          <w:p w14:paraId="45DD3D5F" w14:textId="77777777" w:rsidR="004E400A" w:rsidRDefault="00000000">
            <w:pPr>
              <w:jc w:val="center"/>
            </w:pPr>
            <w:r>
              <w:t>0.02</w:t>
            </w:r>
          </w:p>
        </w:tc>
        <w:tc>
          <w:tcPr>
            <w:tcW w:w="1656" w:type="dxa"/>
            <w:tcBorders>
              <w:top w:val="nil"/>
              <w:left w:val="nil"/>
              <w:bottom w:val="nil"/>
              <w:right w:val="nil"/>
            </w:tcBorders>
          </w:tcPr>
          <w:p w14:paraId="53883AA1" w14:textId="77777777" w:rsidR="004E400A" w:rsidRDefault="00000000">
            <w:pPr>
              <w:jc w:val="center"/>
            </w:pPr>
            <w:r>
              <w:t>0.77</w:t>
            </w:r>
          </w:p>
        </w:tc>
        <w:tc>
          <w:tcPr>
            <w:tcW w:w="1656" w:type="dxa"/>
            <w:tcBorders>
              <w:top w:val="nil"/>
              <w:left w:val="nil"/>
              <w:bottom w:val="nil"/>
              <w:right w:val="nil"/>
            </w:tcBorders>
          </w:tcPr>
          <w:p w14:paraId="2C3E1984" w14:textId="77777777" w:rsidR="004E400A" w:rsidRDefault="00000000">
            <w:pPr>
              <w:jc w:val="center"/>
            </w:pPr>
            <w:r>
              <w:t>0.85</w:t>
            </w:r>
          </w:p>
        </w:tc>
        <w:tc>
          <w:tcPr>
            <w:tcW w:w="2880" w:type="dxa"/>
            <w:tcBorders>
              <w:top w:val="nil"/>
              <w:left w:val="nil"/>
              <w:bottom w:val="nil"/>
              <w:right w:val="nil"/>
            </w:tcBorders>
          </w:tcPr>
          <w:p w14:paraId="6565AD6D" w14:textId="77777777" w:rsidR="004E400A" w:rsidRDefault="00000000">
            <w:pPr>
              <w:jc w:val="center"/>
            </w:pPr>
            <w:r>
              <w:t>.</w:t>
            </w:r>
          </w:p>
        </w:tc>
      </w:tr>
      <w:tr w:rsidR="004E400A" w14:paraId="4174CD5D" w14:textId="77777777">
        <w:tc>
          <w:tcPr>
            <w:tcW w:w="5760" w:type="dxa"/>
            <w:tcBorders>
              <w:top w:val="nil"/>
              <w:left w:val="nil"/>
              <w:bottom w:val="nil"/>
              <w:right w:val="nil"/>
            </w:tcBorders>
          </w:tcPr>
          <w:p w14:paraId="0AB83CEE" w14:textId="77777777" w:rsidR="004E400A" w:rsidRDefault="00000000">
            <w:r>
              <w:t xml:space="preserve">   Hinduism</w:t>
            </w:r>
          </w:p>
        </w:tc>
        <w:tc>
          <w:tcPr>
            <w:tcW w:w="1656" w:type="dxa"/>
            <w:tcBorders>
              <w:top w:val="nil"/>
              <w:left w:val="nil"/>
              <w:bottom w:val="nil"/>
              <w:right w:val="nil"/>
            </w:tcBorders>
          </w:tcPr>
          <w:p w14:paraId="59063C38" w14:textId="77777777" w:rsidR="004E400A" w:rsidRDefault="00000000">
            <w:pPr>
              <w:jc w:val="center"/>
            </w:pPr>
            <w:r>
              <w:t>.</w:t>
            </w:r>
          </w:p>
        </w:tc>
        <w:tc>
          <w:tcPr>
            <w:tcW w:w="1656" w:type="dxa"/>
            <w:tcBorders>
              <w:top w:val="nil"/>
              <w:left w:val="nil"/>
              <w:bottom w:val="nil"/>
              <w:right w:val="nil"/>
            </w:tcBorders>
          </w:tcPr>
          <w:p w14:paraId="5F410E4D" w14:textId="77777777" w:rsidR="004E400A" w:rsidRDefault="00000000">
            <w:pPr>
              <w:jc w:val="center"/>
            </w:pPr>
            <w:r>
              <w:t>.</w:t>
            </w:r>
          </w:p>
        </w:tc>
        <w:tc>
          <w:tcPr>
            <w:tcW w:w="1656" w:type="dxa"/>
            <w:tcBorders>
              <w:top w:val="nil"/>
              <w:left w:val="nil"/>
              <w:bottom w:val="nil"/>
              <w:right w:val="nil"/>
            </w:tcBorders>
          </w:tcPr>
          <w:p w14:paraId="5DCE97A2" w14:textId="77777777" w:rsidR="004E400A" w:rsidRDefault="00000000">
            <w:pPr>
              <w:jc w:val="center"/>
            </w:pPr>
            <w:r>
              <w:t>.</w:t>
            </w:r>
          </w:p>
        </w:tc>
        <w:tc>
          <w:tcPr>
            <w:tcW w:w="1656" w:type="dxa"/>
            <w:tcBorders>
              <w:top w:val="nil"/>
              <w:left w:val="nil"/>
              <w:bottom w:val="nil"/>
              <w:right w:val="nil"/>
            </w:tcBorders>
          </w:tcPr>
          <w:p w14:paraId="599BFEC3" w14:textId="77777777" w:rsidR="004E400A" w:rsidRDefault="00000000">
            <w:pPr>
              <w:jc w:val="center"/>
            </w:pPr>
            <w:r>
              <w:t>.</w:t>
            </w:r>
          </w:p>
        </w:tc>
        <w:tc>
          <w:tcPr>
            <w:tcW w:w="2880" w:type="dxa"/>
            <w:tcBorders>
              <w:top w:val="nil"/>
              <w:left w:val="nil"/>
              <w:bottom w:val="nil"/>
              <w:right w:val="nil"/>
            </w:tcBorders>
          </w:tcPr>
          <w:p w14:paraId="508961AB" w14:textId="77777777" w:rsidR="004E400A" w:rsidRDefault="00000000">
            <w:pPr>
              <w:jc w:val="center"/>
            </w:pPr>
            <w:r>
              <w:t>.</w:t>
            </w:r>
          </w:p>
        </w:tc>
      </w:tr>
      <w:tr w:rsidR="004E400A" w14:paraId="1FA3C4C2" w14:textId="77777777">
        <w:tc>
          <w:tcPr>
            <w:tcW w:w="5760" w:type="dxa"/>
            <w:tcBorders>
              <w:top w:val="nil"/>
              <w:left w:val="nil"/>
              <w:bottom w:val="nil"/>
              <w:right w:val="nil"/>
            </w:tcBorders>
          </w:tcPr>
          <w:p w14:paraId="38F7465F" w14:textId="77777777" w:rsidR="004E400A" w:rsidRDefault="00000000">
            <w:r>
              <w:t xml:space="preserve">   Buddhism</w:t>
            </w:r>
          </w:p>
        </w:tc>
        <w:tc>
          <w:tcPr>
            <w:tcW w:w="1656" w:type="dxa"/>
            <w:tcBorders>
              <w:top w:val="nil"/>
              <w:left w:val="nil"/>
              <w:bottom w:val="nil"/>
              <w:right w:val="nil"/>
            </w:tcBorders>
          </w:tcPr>
          <w:p w14:paraId="01537F56" w14:textId="77777777" w:rsidR="004E400A" w:rsidRDefault="00000000">
            <w:pPr>
              <w:jc w:val="center"/>
            </w:pPr>
            <w:r>
              <w:t>1.00</w:t>
            </w:r>
          </w:p>
        </w:tc>
        <w:tc>
          <w:tcPr>
            <w:tcW w:w="1656" w:type="dxa"/>
            <w:tcBorders>
              <w:top w:val="nil"/>
              <w:left w:val="nil"/>
              <w:bottom w:val="nil"/>
              <w:right w:val="nil"/>
            </w:tcBorders>
          </w:tcPr>
          <w:p w14:paraId="7B48AB07" w14:textId="77777777" w:rsidR="004E400A" w:rsidRDefault="00000000">
            <w:pPr>
              <w:jc w:val="center"/>
            </w:pPr>
            <w:r>
              <w:t>.</w:t>
            </w:r>
          </w:p>
        </w:tc>
        <w:tc>
          <w:tcPr>
            <w:tcW w:w="1656" w:type="dxa"/>
            <w:tcBorders>
              <w:top w:val="nil"/>
              <w:left w:val="nil"/>
              <w:bottom w:val="nil"/>
              <w:right w:val="nil"/>
            </w:tcBorders>
          </w:tcPr>
          <w:p w14:paraId="2DD632DE" w14:textId="77777777" w:rsidR="004E400A" w:rsidRDefault="00000000">
            <w:pPr>
              <w:jc w:val="center"/>
            </w:pPr>
            <w:r>
              <w:t>.</w:t>
            </w:r>
          </w:p>
        </w:tc>
        <w:tc>
          <w:tcPr>
            <w:tcW w:w="1656" w:type="dxa"/>
            <w:tcBorders>
              <w:top w:val="nil"/>
              <w:left w:val="nil"/>
              <w:bottom w:val="nil"/>
              <w:right w:val="nil"/>
            </w:tcBorders>
          </w:tcPr>
          <w:p w14:paraId="0D6A2F51" w14:textId="77777777" w:rsidR="004E400A" w:rsidRDefault="00000000">
            <w:pPr>
              <w:jc w:val="center"/>
            </w:pPr>
            <w:r>
              <w:t>.</w:t>
            </w:r>
          </w:p>
        </w:tc>
        <w:tc>
          <w:tcPr>
            <w:tcW w:w="2880" w:type="dxa"/>
            <w:tcBorders>
              <w:top w:val="nil"/>
              <w:left w:val="nil"/>
              <w:bottom w:val="nil"/>
              <w:right w:val="nil"/>
            </w:tcBorders>
          </w:tcPr>
          <w:p w14:paraId="3DA5E089" w14:textId="77777777" w:rsidR="004E400A" w:rsidRDefault="00000000">
            <w:pPr>
              <w:jc w:val="center"/>
            </w:pPr>
            <w:r>
              <w:t>.</w:t>
            </w:r>
          </w:p>
        </w:tc>
      </w:tr>
      <w:tr w:rsidR="004E400A" w14:paraId="15B0920D" w14:textId="77777777">
        <w:tc>
          <w:tcPr>
            <w:tcW w:w="5760" w:type="dxa"/>
            <w:tcBorders>
              <w:top w:val="nil"/>
              <w:left w:val="nil"/>
              <w:bottom w:val="nil"/>
              <w:right w:val="nil"/>
            </w:tcBorders>
          </w:tcPr>
          <w:p w14:paraId="68C009E9" w14:textId="77777777" w:rsidR="004E400A" w:rsidRDefault="00000000">
            <w:r>
              <w:t xml:space="preserve">   Judaism</w:t>
            </w:r>
          </w:p>
        </w:tc>
        <w:tc>
          <w:tcPr>
            <w:tcW w:w="1656" w:type="dxa"/>
            <w:tcBorders>
              <w:top w:val="nil"/>
              <w:left w:val="nil"/>
              <w:bottom w:val="nil"/>
              <w:right w:val="nil"/>
            </w:tcBorders>
          </w:tcPr>
          <w:p w14:paraId="2A491BC5" w14:textId="77777777" w:rsidR="004E400A" w:rsidRDefault="00000000">
            <w:pPr>
              <w:jc w:val="center"/>
            </w:pPr>
            <w:r>
              <w:t>1.00</w:t>
            </w:r>
          </w:p>
        </w:tc>
        <w:tc>
          <w:tcPr>
            <w:tcW w:w="1656" w:type="dxa"/>
            <w:tcBorders>
              <w:top w:val="nil"/>
              <w:left w:val="nil"/>
              <w:bottom w:val="nil"/>
              <w:right w:val="nil"/>
            </w:tcBorders>
          </w:tcPr>
          <w:p w14:paraId="51BB0C2A" w14:textId="77777777" w:rsidR="004E400A" w:rsidRDefault="00000000">
            <w:pPr>
              <w:jc w:val="center"/>
            </w:pPr>
            <w:r>
              <w:t>.</w:t>
            </w:r>
          </w:p>
        </w:tc>
        <w:tc>
          <w:tcPr>
            <w:tcW w:w="1656" w:type="dxa"/>
            <w:tcBorders>
              <w:top w:val="nil"/>
              <w:left w:val="nil"/>
              <w:bottom w:val="nil"/>
              <w:right w:val="nil"/>
            </w:tcBorders>
          </w:tcPr>
          <w:p w14:paraId="0FCE788F" w14:textId="77777777" w:rsidR="004E400A" w:rsidRDefault="00000000">
            <w:pPr>
              <w:jc w:val="center"/>
            </w:pPr>
            <w:r>
              <w:t>.</w:t>
            </w:r>
          </w:p>
        </w:tc>
        <w:tc>
          <w:tcPr>
            <w:tcW w:w="1656" w:type="dxa"/>
            <w:tcBorders>
              <w:top w:val="nil"/>
              <w:left w:val="nil"/>
              <w:bottom w:val="nil"/>
              <w:right w:val="nil"/>
            </w:tcBorders>
          </w:tcPr>
          <w:p w14:paraId="7EF3BC7E" w14:textId="77777777" w:rsidR="004E400A" w:rsidRDefault="00000000">
            <w:pPr>
              <w:jc w:val="center"/>
            </w:pPr>
            <w:r>
              <w:t>.</w:t>
            </w:r>
          </w:p>
        </w:tc>
        <w:tc>
          <w:tcPr>
            <w:tcW w:w="2880" w:type="dxa"/>
            <w:tcBorders>
              <w:top w:val="nil"/>
              <w:left w:val="nil"/>
              <w:bottom w:val="nil"/>
              <w:right w:val="nil"/>
            </w:tcBorders>
          </w:tcPr>
          <w:p w14:paraId="679336F7" w14:textId="77777777" w:rsidR="004E400A" w:rsidRDefault="00000000">
            <w:pPr>
              <w:jc w:val="center"/>
            </w:pPr>
            <w:r>
              <w:t>.</w:t>
            </w:r>
          </w:p>
        </w:tc>
      </w:tr>
      <w:tr w:rsidR="004E400A" w14:paraId="38EB0364" w14:textId="77777777">
        <w:tc>
          <w:tcPr>
            <w:tcW w:w="5760" w:type="dxa"/>
            <w:tcBorders>
              <w:top w:val="nil"/>
              <w:left w:val="nil"/>
              <w:bottom w:val="nil"/>
              <w:right w:val="nil"/>
            </w:tcBorders>
          </w:tcPr>
          <w:p w14:paraId="31DFBAEA" w14:textId="77777777" w:rsidR="004E400A" w:rsidRDefault="00000000">
            <w:r>
              <w:lastRenderedPageBreak/>
              <w:t xml:space="preserve">   Sikhism</w:t>
            </w:r>
          </w:p>
        </w:tc>
        <w:tc>
          <w:tcPr>
            <w:tcW w:w="1656" w:type="dxa"/>
            <w:tcBorders>
              <w:top w:val="nil"/>
              <w:left w:val="nil"/>
              <w:bottom w:val="nil"/>
              <w:right w:val="nil"/>
            </w:tcBorders>
          </w:tcPr>
          <w:p w14:paraId="6F1273B4" w14:textId="77777777" w:rsidR="004E400A" w:rsidRDefault="00000000">
            <w:pPr>
              <w:jc w:val="center"/>
            </w:pPr>
            <w:r>
              <w:t>.</w:t>
            </w:r>
          </w:p>
        </w:tc>
        <w:tc>
          <w:tcPr>
            <w:tcW w:w="1656" w:type="dxa"/>
            <w:tcBorders>
              <w:top w:val="nil"/>
              <w:left w:val="nil"/>
              <w:bottom w:val="nil"/>
              <w:right w:val="nil"/>
            </w:tcBorders>
          </w:tcPr>
          <w:p w14:paraId="31EDB248" w14:textId="77777777" w:rsidR="004E400A" w:rsidRDefault="00000000">
            <w:pPr>
              <w:jc w:val="center"/>
            </w:pPr>
            <w:r>
              <w:t>.</w:t>
            </w:r>
          </w:p>
        </w:tc>
        <w:tc>
          <w:tcPr>
            <w:tcW w:w="1656" w:type="dxa"/>
            <w:tcBorders>
              <w:top w:val="nil"/>
              <w:left w:val="nil"/>
              <w:bottom w:val="nil"/>
              <w:right w:val="nil"/>
            </w:tcBorders>
          </w:tcPr>
          <w:p w14:paraId="06DD5198" w14:textId="77777777" w:rsidR="004E400A" w:rsidRDefault="00000000">
            <w:pPr>
              <w:jc w:val="center"/>
            </w:pPr>
            <w:r>
              <w:t>.</w:t>
            </w:r>
          </w:p>
        </w:tc>
        <w:tc>
          <w:tcPr>
            <w:tcW w:w="1656" w:type="dxa"/>
            <w:tcBorders>
              <w:top w:val="nil"/>
              <w:left w:val="nil"/>
              <w:bottom w:val="nil"/>
              <w:right w:val="nil"/>
            </w:tcBorders>
          </w:tcPr>
          <w:p w14:paraId="738FFB19" w14:textId="77777777" w:rsidR="004E400A" w:rsidRDefault="00000000">
            <w:pPr>
              <w:jc w:val="center"/>
            </w:pPr>
            <w:r>
              <w:t>.</w:t>
            </w:r>
          </w:p>
        </w:tc>
        <w:tc>
          <w:tcPr>
            <w:tcW w:w="2880" w:type="dxa"/>
            <w:tcBorders>
              <w:top w:val="nil"/>
              <w:left w:val="nil"/>
              <w:bottom w:val="nil"/>
              <w:right w:val="nil"/>
            </w:tcBorders>
          </w:tcPr>
          <w:p w14:paraId="75A0E7D6" w14:textId="77777777" w:rsidR="004E400A" w:rsidRDefault="00000000">
            <w:pPr>
              <w:jc w:val="center"/>
            </w:pPr>
            <w:r>
              <w:t>.</w:t>
            </w:r>
          </w:p>
        </w:tc>
      </w:tr>
      <w:tr w:rsidR="004E400A" w14:paraId="5EB3BC12" w14:textId="77777777">
        <w:tc>
          <w:tcPr>
            <w:tcW w:w="5760" w:type="dxa"/>
            <w:tcBorders>
              <w:top w:val="nil"/>
              <w:left w:val="nil"/>
              <w:bottom w:val="nil"/>
              <w:right w:val="nil"/>
            </w:tcBorders>
          </w:tcPr>
          <w:p w14:paraId="2AEDD68A" w14:textId="77777777" w:rsidR="004E400A" w:rsidRDefault="00000000">
            <w:r>
              <w:t xml:space="preserve">   Baha'i</w:t>
            </w:r>
          </w:p>
        </w:tc>
        <w:tc>
          <w:tcPr>
            <w:tcW w:w="1656" w:type="dxa"/>
            <w:tcBorders>
              <w:top w:val="nil"/>
              <w:left w:val="nil"/>
              <w:bottom w:val="nil"/>
              <w:right w:val="nil"/>
            </w:tcBorders>
          </w:tcPr>
          <w:p w14:paraId="014C435A" w14:textId="77777777" w:rsidR="004E400A" w:rsidRDefault="00000000">
            <w:pPr>
              <w:jc w:val="center"/>
            </w:pPr>
            <w:r>
              <w:t>1.00</w:t>
            </w:r>
          </w:p>
        </w:tc>
        <w:tc>
          <w:tcPr>
            <w:tcW w:w="1656" w:type="dxa"/>
            <w:tcBorders>
              <w:top w:val="nil"/>
              <w:left w:val="nil"/>
              <w:bottom w:val="nil"/>
              <w:right w:val="nil"/>
            </w:tcBorders>
          </w:tcPr>
          <w:p w14:paraId="65C097A7" w14:textId="77777777" w:rsidR="004E400A" w:rsidRDefault="00000000">
            <w:pPr>
              <w:jc w:val="center"/>
            </w:pPr>
            <w:r>
              <w:t>.</w:t>
            </w:r>
          </w:p>
        </w:tc>
        <w:tc>
          <w:tcPr>
            <w:tcW w:w="1656" w:type="dxa"/>
            <w:tcBorders>
              <w:top w:val="nil"/>
              <w:left w:val="nil"/>
              <w:bottom w:val="nil"/>
              <w:right w:val="nil"/>
            </w:tcBorders>
          </w:tcPr>
          <w:p w14:paraId="2886D835" w14:textId="77777777" w:rsidR="004E400A" w:rsidRDefault="00000000">
            <w:pPr>
              <w:jc w:val="center"/>
            </w:pPr>
            <w:r>
              <w:t>.</w:t>
            </w:r>
          </w:p>
        </w:tc>
        <w:tc>
          <w:tcPr>
            <w:tcW w:w="1656" w:type="dxa"/>
            <w:tcBorders>
              <w:top w:val="nil"/>
              <w:left w:val="nil"/>
              <w:bottom w:val="nil"/>
              <w:right w:val="nil"/>
            </w:tcBorders>
          </w:tcPr>
          <w:p w14:paraId="582135D4" w14:textId="77777777" w:rsidR="004E400A" w:rsidRDefault="00000000">
            <w:pPr>
              <w:jc w:val="center"/>
            </w:pPr>
            <w:r>
              <w:t>.</w:t>
            </w:r>
          </w:p>
        </w:tc>
        <w:tc>
          <w:tcPr>
            <w:tcW w:w="2880" w:type="dxa"/>
            <w:tcBorders>
              <w:top w:val="nil"/>
              <w:left w:val="nil"/>
              <w:bottom w:val="nil"/>
              <w:right w:val="nil"/>
            </w:tcBorders>
          </w:tcPr>
          <w:p w14:paraId="0D1AF849" w14:textId="77777777" w:rsidR="004E400A" w:rsidRDefault="00000000">
            <w:pPr>
              <w:jc w:val="center"/>
            </w:pPr>
            <w:r>
              <w:t>.</w:t>
            </w:r>
          </w:p>
        </w:tc>
      </w:tr>
      <w:tr w:rsidR="004E400A" w14:paraId="3741F73F" w14:textId="77777777">
        <w:tc>
          <w:tcPr>
            <w:tcW w:w="5760" w:type="dxa"/>
            <w:tcBorders>
              <w:top w:val="nil"/>
              <w:left w:val="nil"/>
              <w:bottom w:val="nil"/>
              <w:right w:val="nil"/>
            </w:tcBorders>
          </w:tcPr>
          <w:p w14:paraId="3042D72E" w14:textId="77777777" w:rsidR="004E400A" w:rsidRDefault="00000000">
            <w:r>
              <w:t xml:space="preserve">   Jainism</w:t>
            </w:r>
          </w:p>
        </w:tc>
        <w:tc>
          <w:tcPr>
            <w:tcW w:w="1656" w:type="dxa"/>
            <w:tcBorders>
              <w:top w:val="nil"/>
              <w:left w:val="nil"/>
              <w:bottom w:val="nil"/>
              <w:right w:val="nil"/>
            </w:tcBorders>
          </w:tcPr>
          <w:p w14:paraId="0F45D4FC" w14:textId="77777777" w:rsidR="004E400A" w:rsidRDefault="00000000">
            <w:pPr>
              <w:jc w:val="center"/>
            </w:pPr>
            <w:r>
              <w:t>1.00</w:t>
            </w:r>
          </w:p>
        </w:tc>
        <w:tc>
          <w:tcPr>
            <w:tcW w:w="1656" w:type="dxa"/>
            <w:tcBorders>
              <w:top w:val="nil"/>
              <w:left w:val="nil"/>
              <w:bottom w:val="nil"/>
              <w:right w:val="nil"/>
            </w:tcBorders>
          </w:tcPr>
          <w:p w14:paraId="05086FCA" w14:textId="77777777" w:rsidR="004E400A" w:rsidRDefault="00000000">
            <w:pPr>
              <w:jc w:val="center"/>
            </w:pPr>
            <w:r>
              <w:t>.</w:t>
            </w:r>
          </w:p>
        </w:tc>
        <w:tc>
          <w:tcPr>
            <w:tcW w:w="1656" w:type="dxa"/>
            <w:tcBorders>
              <w:top w:val="nil"/>
              <w:left w:val="nil"/>
              <w:bottom w:val="nil"/>
              <w:right w:val="nil"/>
            </w:tcBorders>
          </w:tcPr>
          <w:p w14:paraId="2FB53A40" w14:textId="77777777" w:rsidR="004E400A" w:rsidRDefault="00000000">
            <w:pPr>
              <w:jc w:val="center"/>
            </w:pPr>
            <w:r>
              <w:t>.</w:t>
            </w:r>
          </w:p>
        </w:tc>
        <w:tc>
          <w:tcPr>
            <w:tcW w:w="1656" w:type="dxa"/>
            <w:tcBorders>
              <w:top w:val="nil"/>
              <w:left w:val="nil"/>
              <w:bottom w:val="nil"/>
              <w:right w:val="nil"/>
            </w:tcBorders>
          </w:tcPr>
          <w:p w14:paraId="568886FC" w14:textId="77777777" w:rsidR="004E400A" w:rsidRDefault="00000000">
            <w:pPr>
              <w:jc w:val="center"/>
            </w:pPr>
            <w:r>
              <w:t>.</w:t>
            </w:r>
          </w:p>
        </w:tc>
        <w:tc>
          <w:tcPr>
            <w:tcW w:w="2880" w:type="dxa"/>
            <w:tcBorders>
              <w:top w:val="nil"/>
              <w:left w:val="nil"/>
              <w:bottom w:val="nil"/>
              <w:right w:val="nil"/>
            </w:tcBorders>
          </w:tcPr>
          <w:p w14:paraId="4EAF544D" w14:textId="77777777" w:rsidR="004E400A" w:rsidRDefault="00000000">
            <w:pPr>
              <w:jc w:val="center"/>
            </w:pPr>
            <w:r>
              <w:t>.</w:t>
            </w:r>
          </w:p>
        </w:tc>
      </w:tr>
      <w:tr w:rsidR="004E400A" w14:paraId="5E223EF1" w14:textId="77777777">
        <w:tc>
          <w:tcPr>
            <w:tcW w:w="5760" w:type="dxa"/>
            <w:tcBorders>
              <w:top w:val="nil"/>
              <w:left w:val="nil"/>
              <w:bottom w:val="nil"/>
              <w:right w:val="nil"/>
            </w:tcBorders>
          </w:tcPr>
          <w:p w14:paraId="78B70D97" w14:textId="77777777" w:rsidR="004E400A" w:rsidRDefault="00000000">
            <w:r>
              <w:t xml:space="preserve">   Shinto</w:t>
            </w:r>
          </w:p>
        </w:tc>
        <w:tc>
          <w:tcPr>
            <w:tcW w:w="1656" w:type="dxa"/>
            <w:tcBorders>
              <w:top w:val="nil"/>
              <w:left w:val="nil"/>
              <w:bottom w:val="nil"/>
              <w:right w:val="nil"/>
            </w:tcBorders>
          </w:tcPr>
          <w:p w14:paraId="219154AA" w14:textId="77777777" w:rsidR="004E400A" w:rsidRDefault="00000000">
            <w:pPr>
              <w:jc w:val="center"/>
            </w:pPr>
            <w:r>
              <w:t>.</w:t>
            </w:r>
          </w:p>
        </w:tc>
        <w:tc>
          <w:tcPr>
            <w:tcW w:w="1656" w:type="dxa"/>
            <w:tcBorders>
              <w:top w:val="nil"/>
              <w:left w:val="nil"/>
              <w:bottom w:val="nil"/>
              <w:right w:val="nil"/>
            </w:tcBorders>
          </w:tcPr>
          <w:p w14:paraId="5F69CC81" w14:textId="77777777" w:rsidR="004E400A" w:rsidRDefault="00000000">
            <w:pPr>
              <w:jc w:val="center"/>
            </w:pPr>
            <w:r>
              <w:t>.</w:t>
            </w:r>
          </w:p>
        </w:tc>
        <w:tc>
          <w:tcPr>
            <w:tcW w:w="1656" w:type="dxa"/>
            <w:tcBorders>
              <w:top w:val="nil"/>
              <w:left w:val="nil"/>
              <w:bottom w:val="nil"/>
              <w:right w:val="nil"/>
            </w:tcBorders>
          </w:tcPr>
          <w:p w14:paraId="78D76D64" w14:textId="77777777" w:rsidR="004E400A" w:rsidRDefault="00000000">
            <w:pPr>
              <w:jc w:val="center"/>
            </w:pPr>
            <w:r>
              <w:t>.</w:t>
            </w:r>
          </w:p>
        </w:tc>
        <w:tc>
          <w:tcPr>
            <w:tcW w:w="1656" w:type="dxa"/>
            <w:tcBorders>
              <w:top w:val="nil"/>
              <w:left w:val="nil"/>
              <w:bottom w:val="nil"/>
              <w:right w:val="nil"/>
            </w:tcBorders>
          </w:tcPr>
          <w:p w14:paraId="7B8C912E" w14:textId="77777777" w:rsidR="004E400A" w:rsidRDefault="00000000">
            <w:pPr>
              <w:jc w:val="center"/>
            </w:pPr>
            <w:r>
              <w:t>.</w:t>
            </w:r>
          </w:p>
        </w:tc>
        <w:tc>
          <w:tcPr>
            <w:tcW w:w="2880" w:type="dxa"/>
            <w:tcBorders>
              <w:top w:val="nil"/>
              <w:left w:val="nil"/>
              <w:bottom w:val="nil"/>
              <w:right w:val="nil"/>
            </w:tcBorders>
          </w:tcPr>
          <w:p w14:paraId="5AAA9BA7" w14:textId="77777777" w:rsidR="004E400A" w:rsidRDefault="00000000">
            <w:pPr>
              <w:jc w:val="center"/>
            </w:pPr>
            <w:r>
              <w:t>.</w:t>
            </w:r>
          </w:p>
        </w:tc>
      </w:tr>
      <w:tr w:rsidR="004E400A" w14:paraId="1904573B" w14:textId="77777777">
        <w:tc>
          <w:tcPr>
            <w:tcW w:w="5760" w:type="dxa"/>
            <w:tcBorders>
              <w:top w:val="nil"/>
              <w:left w:val="nil"/>
              <w:bottom w:val="nil"/>
              <w:right w:val="nil"/>
            </w:tcBorders>
          </w:tcPr>
          <w:p w14:paraId="62D58541" w14:textId="77777777" w:rsidR="004E400A" w:rsidRDefault="00000000">
            <w:r>
              <w:t xml:space="preserve">   Taoism</w:t>
            </w:r>
          </w:p>
        </w:tc>
        <w:tc>
          <w:tcPr>
            <w:tcW w:w="1656" w:type="dxa"/>
            <w:tcBorders>
              <w:top w:val="nil"/>
              <w:left w:val="nil"/>
              <w:bottom w:val="nil"/>
              <w:right w:val="nil"/>
            </w:tcBorders>
          </w:tcPr>
          <w:p w14:paraId="3466096C" w14:textId="77777777" w:rsidR="004E400A" w:rsidRDefault="00000000">
            <w:pPr>
              <w:jc w:val="center"/>
            </w:pPr>
            <w:r>
              <w:t>.</w:t>
            </w:r>
          </w:p>
        </w:tc>
        <w:tc>
          <w:tcPr>
            <w:tcW w:w="1656" w:type="dxa"/>
            <w:tcBorders>
              <w:top w:val="nil"/>
              <w:left w:val="nil"/>
              <w:bottom w:val="nil"/>
              <w:right w:val="nil"/>
            </w:tcBorders>
          </w:tcPr>
          <w:p w14:paraId="498442E9" w14:textId="77777777" w:rsidR="004E400A" w:rsidRDefault="00000000">
            <w:pPr>
              <w:jc w:val="center"/>
            </w:pPr>
            <w:r>
              <w:t>.</w:t>
            </w:r>
          </w:p>
        </w:tc>
        <w:tc>
          <w:tcPr>
            <w:tcW w:w="1656" w:type="dxa"/>
            <w:tcBorders>
              <w:top w:val="nil"/>
              <w:left w:val="nil"/>
              <w:bottom w:val="nil"/>
              <w:right w:val="nil"/>
            </w:tcBorders>
          </w:tcPr>
          <w:p w14:paraId="7207B3D7" w14:textId="77777777" w:rsidR="004E400A" w:rsidRDefault="00000000">
            <w:pPr>
              <w:jc w:val="center"/>
            </w:pPr>
            <w:r>
              <w:t>.</w:t>
            </w:r>
          </w:p>
        </w:tc>
        <w:tc>
          <w:tcPr>
            <w:tcW w:w="1656" w:type="dxa"/>
            <w:tcBorders>
              <w:top w:val="nil"/>
              <w:left w:val="nil"/>
              <w:bottom w:val="nil"/>
              <w:right w:val="nil"/>
            </w:tcBorders>
          </w:tcPr>
          <w:p w14:paraId="2C8B3F16" w14:textId="77777777" w:rsidR="004E400A" w:rsidRDefault="00000000">
            <w:pPr>
              <w:jc w:val="center"/>
            </w:pPr>
            <w:r>
              <w:t>.</w:t>
            </w:r>
          </w:p>
        </w:tc>
        <w:tc>
          <w:tcPr>
            <w:tcW w:w="2880" w:type="dxa"/>
            <w:tcBorders>
              <w:top w:val="nil"/>
              <w:left w:val="nil"/>
              <w:bottom w:val="nil"/>
              <w:right w:val="nil"/>
            </w:tcBorders>
          </w:tcPr>
          <w:p w14:paraId="74FFEBC2" w14:textId="77777777" w:rsidR="004E400A" w:rsidRDefault="00000000">
            <w:pPr>
              <w:jc w:val="center"/>
            </w:pPr>
            <w:r>
              <w:t>.</w:t>
            </w:r>
          </w:p>
        </w:tc>
      </w:tr>
      <w:tr w:rsidR="004E400A" w14:paraId="70EE4148" w14:textId="77777777">
        <w:tc>
          <w:tcPr>
            <w:tcW w:w="5760" w:type="dxa"/>
            <w:tcBorders>
              <w:top w:val="nil"/>
              <w:left w:val="nil"/>
              <w:bottom w:val="nil"/>
              <w:right w:val="nil"/>
            </w:tcBorders>
          </w:tcPr>
          <w:p w14:paraId="56933FAF" w14:textId="77777777" w:rsidR="004E400A" w:rsidRDefault="00000000">
            <w:r>
              <w:t xml:space="preserve">   Confucianism</w:t>
            </w:r>
          </w:p>
        </w:tc>
        <w:tc>
          <w:tcPr>
            <w:tcW w:w="1656" w:type="dxa"/>
            <w:tcBorders>
              <w:top w:val="nil"/>
              <w:left w:val="nil"/>
              <w:bottom w:val="nil"/>
              <w:right w:val="nil"/>
            </w:tcBorders>
          </w:tcPr>
          <w:p w14:paraId="69FF00D3" w14:textId="77777777" w:rsidR="004E400A" w:rsidRDefault="00000000">
            <w:pPr>
              <w:jc w:val="center"/>
            </w:pPr>
            <w:r>
              <w:t>0.00</w:t>
            </w:r>
          </w:p>
        </w:tc>
        <w:tc>
          <w:tcPr>
            <w:tcW w:w="1656" w:type="dxa"/>
            <w:tcBorders>
              <w:top w:val="nil"/>
              <w:left w:val="nil"/>
              <w:bottom w:val="nil"/>
              <w:right w:val="nil"/>
            </w:tcBorders>
          </w:tcPr>
          <w:p w14:paraId="76CFA033" w14:textId="77777777" w:rsidR="004E400A" w:rsidRDefault="00000000">
            <w:pPr>
              <w:jc w:val="center"/>
            </w:pPr>
            <w:r>
              <w:t>.</w:t>
            </w:r>
          </w:p>
        </w:tc>
        <w:tc>
          <w:tcPr>
            <w:tcW w:w="1656" w:type="dxa"/>
            <w:tcBorders>
              <w:top w:val="nil"/>
              <w:left w:val="nil"/>
              <w:bottom w:val="nil"/>
              <w:right w:val="nil"/>
            </w:tcBorders>
          </w:tcPr>
          <w:p w14:paraId="1641C6E8" w14:textId="77777777" w:rsidR="004E400A" w:rsidRDefault="00000000">
            <w:pPr>
              <w:jc w:val="center"/>
            </w:pPr>
            <w:r>
              <w:t>.</w:t>
            </w:r>
          </w:p>
        </w:tc>
        <w:tc>
          <w:tcPr>
            <w:tcW w:w="1656" w:type="dxa"/>
            <w:tcBorders>
              <w:top w:val="nil"/>
              <w:left w:val="nil"/>
              <w:bottom w:val="nil"/>
              <w:right w:val="nil"/>
            </w:tcBorders>
          </w:tcPr>
          <w:p w14:paraId="747867DA" w14:textId="77777777" w:rsidR="004E400A" w:rsidRDefault="00000000">
            <w:pPr>
              <w:jc w:val="center"/>
            </w:pPr>
            <w:r>
              <w:t>.</w:t>
            </w:r>
          </w:p>
        </w:tc>
        <w:tc>
          <w:tcPr>
            <w:tcW w:w="2880" w:type="dxa"/>
            <w:tcBorders>
              <w:top w:val="nil"/>
              <w:left w:val="nil"/>
              <w:bottom w:val="nil"/>
              <w:right w:val="nil"/>
            </w:tcBorders>
          </w:tcPr>
          <w:p w14:paraId="4A351187" w14:textId="77777777" w:rsidR="004E400A" w:rsidRDefault="00000000">
            <w:pPr>
              <w:jc w:val="center"/>
            </w:pPr>
            <w:r>
              <w:t>.</w:t>
            </w:r>
          </w:p>
        </w:tc>
      </w:tr>
      <w:tr w:rsidR="004E400A" w14:paraId="624D1C86" w14:textId="77777777">
        <w:tc>
          <w:tcPr>
            <w:tcW w:w="5760" w:type="dxa"/>
            <w:tcBorders>
              <w:top w:val="nil"/>
              <w:left w:val="nil"/>
              <w:bottom w:val="nil"/>
              <w:right w:val="nil"/>
            </w:tcBorders>
          </w:tcPr>
          <w:p w14:paraId="7F4B4DCE" w14:textId="77777777" w:rsidR="004E400A" w:rsidRDefault="00000000">
            <w:r>
              <w:t xml:space="preserve">   Primal, Animist, or Folk Religion</w:t>
            </w:r>
          </w:p>
        </w:tc>
        <w:tc>
          <w:tcPr>
            <w:tcW w:w="1656" w:type="dxa"/>
            <w:tcBorders>
              <w:top w:val="nil"/>
              <w:left w:val="nil"/>
              <w:bottom w:val="nil"/>
              <w:right w:val="nil"/>
            </w:tcBorders>
          </w:tcPr>
          <w:p w14:paraId="06F4D259" w14:textId="77777777" w:rsidR="004E400A" w:rsidRDefault="00000000">
            <w:pPr>
              <w:jc w:val="center"/>
            </w:pPr>
            <w:r>
              <w:t>0.72</w:t>
            </w:r>
          </w:p>
        </w:tc>
        <w:tc>
          <w:tcPr>
            <w:tcW w:w="1656" w:type="dxa"/>
            <w:tcBorders>
              <w:top w:val="nil"/>
              <w:left w:val="nil"/>
              <w:bottom w:val="nil"/>
              <w:right w:val="nil"/>
            </w:tcBorders>
          </w:tcPr>
          <w:p w14:paraId="79365335" w14:textId="77777777" w:rsidR="004E400A" w:rsidRDefault="00000000">
            <w:pPr>
              <w:jc w:val="center"/>
            </w:pPr>
            <w:r>
              <w:t>.</w:t>
            </w:r>
          </w:p>
        </w:tc>
        <w:tc>
          <w:tcPr>
            <w:tcW w:w="1656" w:type="dxa"/>
            <w:tcBorders>
              <w:top w:val="nil"/>
              <w:left w:val="nil"/>
              <w:bottom w:val="nil"/>
              <w:right w:val="nil"/>
            </w:tcBorders>
          </w:tcPr>
          <w:p w14:paraId="3422FEE8" w14:textId="77777777" w:rsidR="004E400A" w:rsidRDefault="00000000">
            <w:pPr>
              <w:jc w:val="center"/>
            </w:pPr>
            <w:r>
              <w:t>.</w:t>
            </w:r>
          </w:p>
        </w:tc>
        <w:tc>
          <w:tcPr>
            <w:tcW w:w="1656" w:type="dxa"/>
            <w:tcBorders>
              <w:top w:val="nil"/>
              <w:left w:val="nil"/>
              <w:bottom w:val="nil"/>
              <w:right w:val="nil"/>
            </w:tcBorders>
          </w:tcPr>
          <w:p w14:paraId="3D99DE6D" w14:textId="77777777" w:rsidR="004E400A" w:rsidRDefault="00000000">
            <w:pPr>
              <w:jc w:val="center"/>
            </w:pPr>
            <w:r>
              <w:t>.</w:t>
            </w:r>
          </w:p>
        </w:tc>
        <w:tc>
          <w:tcPr>
            <w:tcW w:w="2880" w:type="dxa"/>
            <w:tcBorders>
              <w:top w:val="nil"/>
              <w:left w:val="nil"/>
              <w:bottom w:val="nil"/>
              <w:right w:val="nil"/>
            </w:tcBorders>
          </w:tcPr>
          <w:p w14:paraId="52F6D4C3" w14:textId="77777777" w:rsidR="004E400A" w:rsidRDefault="00000000">
            <w:pPr>
              <w:jc w:val="center"/>
            </w:pPr>
            <w:r>
              <w:t>.</w:t>
            </w:r>
          </w:p>
        </w:tc>
      </w:tr>
      <w:tr w:rsidR="004E400A" w14:paraId="48096BAE" w14:textId="77777777">
        <w:tc>
          <w:tcPr>
            <w:tcW w:w="5760" w:type="dxa"/>
            <w:tcBorders>
              <w:top w:val="nil"/>
              <w:left w:val="nil"/>
              <w:bottom w:val="nil"/>
              <w:right w:val="nil"/>
            </w:tcBorders>
          </w:tcPr>
          <w:p w14:paraId="434C18CC" w14:textId="77777777" w:rsidR="004E400A" w:rsidRDefault="00000000">
            <w:r>
              <w:t xml:space="preserve">   Spiritism</w:t>
            </w:r>
          </w:p>
        </w:tc>
        <w:tc>
          <w:tcPr>
            <w:tcW w:w="1656" w:type="dxa"/>
            <w:tcBorders>
              <w:top w:val="nil"/>
              <w:left w:val="nil"/>
              <w:bottom w:val="nil"/>
              <w:right w:val="nil"/>
            </w:tcBorders>
          </w:tcPr>
          <w:p w14:paraId="596014F6" w14:textId="77777777" w:rsidR="004E400A" w:rsidRDefault="00000000">
            <w:pPr>
              <w:jc w:val="center"/>
            </w:pPr>
            <w:r>
              <w:t>.</w:t>
            </w:r>
          </w:p>
        </w:tc>
        <w:tc>
          <w:tcPr>
            <w:tcW w:w="1656" w:type="dxa"/>
            <w:tcBorders>
              <w:top w:val="nil"/>
              <w:left w:val="nil"/>
              <w:bottom w:val="nil"/>
              <w:right w:val="nil"/>
            </w:tcBorders>
          </w:tcPr>
          <w:p w14:paraId="56110CD0" w14:textId="77777777" w:rsidR="004E400A" w:rsidRDefault="00000000">
            <w:pPr>
              <w:jc w:val="center"/>
            </w:pPr>
            <w:r>
              <w:t>.</w:t>
            </w:r>
          </w:p>
        </w:tc>
        <w:tc>
          <w:tcPr>
            <w:tcW w:w="1656" w:type="dxa"/>
            <w:tcBorders>
              <w:top w:val="nil"/>
              <w:left w:val="nil"/>
              <w:bottom w:val="nil"/>
              <w:right w:val="nil"/>
            </w:tcBorders>
          </w:tcPr>
          <w:p w14:paraId="67257388" w14:textId="77777777" w:rsidR="004E400A" w:rsidRDefault="00000000">
            <w:pPr>
              <w:jc w:val="center"/>
            </w:pPr>
            <w:r>
              <w:t>.</w:t>
            </w:r>
          </w:p>
        </w:tc>
        <w:tc>
          <w:tcPr>
            <w:tcW w:w="1656" w:type="dxa"/>
            <w:tcBorders>
              <w:top w:val="nil"/>
              <w:left w:val="nil"/>
              <w:bottom w:val="nil"/>
              <w:right w:val="nil"/>
            </w:tcBorders>
          </w:tcPr>
          <w:p w14:paraId="22CE1ECC" w14:textId="77777777" w:rsidR="004E400A" w:rsidRDefault="00000000">
            <w:pPr>
              <w:jc w:val="center"/>
            </w:pPr>
            <w:r>
              <w:t>.</w:t>
            </w:r>
          </w:p>
        </w:tc>
        <w:tc>
          <w:tcPr>
            <w:tcW w:w="2880" w:type="dxa"/>
            <w:tcBorders>
              <w:top w:val="nil"/>
              <w:left w:val="nil"/>
              <w:bottom w:val="nil"/>
              <w:right w:val="nil"/>
            </w:tcBorders>
          </w:tcPr>
          <w:p w14:paraId="58802B49" w14:textId="77777777" w:rsidR="004E400A" w:rsidRDefault="00000000">
            <w:pPr>
              <w:jc w:val="center"/>
            </w:pPr>
            <w:r>
              <w:t>.</w:t>
            </w:r>
          </w:p>
        </w:tc>
      </w:tr>
      <w:tr w:rsidR="004E400A" w14:paraId="2B1F34F5" w14:textId="77777777">
        <w:tc>
          <w:tcPr>
            <w:tcW w:w="5760" w:type="dxa"/>
            <w:tcBorders>
              <w:top w:val="nil"/>
              <w:left w:val="nil"/>
              <w:bottom w:val="nil"/>
              <w:right w:val="nil"/>
            </w:tcBorders>
          </w:tcPr>
          <w:p w14:paraId="2C74DC16" w14:textId="77777777" w:rsidR="004E400A" w:rsidRDefault="00000000">
            <w:r>
              <w:t xml:space="preserve">   African-Derived</w:t>
            </w:r>
          </w:p>
        </w:tc>
        <w:tc>
          <w:tcPr>
            <w:tcW w:w="1656" w:type="dxa"/>
            <w:tcBorders>
              <w:top w:val="nil"/>
              <w:left w:val="nil"/>
              <w:bottom w:val="nil"/>
              <w:right w:val="nil"/>
            </w:tcBorders>
          </w:tcPr>
          <w:p w14:paraId="1A2C04B9" w14:textId="77777777" w:rsidR="004E400A" w:rsidRDefault="00000000">
            <w:pPr>
              <w:jc w:val="center"/>
            </w:pPr>
            <w:r>
              <w:t>.</w:t>
            </w:r>
          </w:p>
        </w:tc>
        <w:tc>
          <w:tcPr>
            <w:tcW w:w="1656" w:type="dxa"/>
            <w:tcBorders>
              <w:top w:val="nil"/>
              <w:left w:val="nil"/>
              <w:bottom w:val="nil"/>
              <w:right w:val="nil"/>
            </w:tcBorders>
          </w:tcPr>
          <w:p w14:paraId="25BDE0AF" w14:textId="77777777" w:rsidR="004E400A" w:rsidRDefault="00000000">
            <w:pPr>
              <w:jc w:val="center"/>
            </w:pPr>
            <w:r>
              <w:t>.</w:t>
            </w:r>
          </w:p>
        </w:tc>
        <w:tc>
          <w:tcPr>
            <w:tcW w:w="1656" w:type="dxa"/>
            <w:tcBorders>
              <w:top w:val="nil"/>
              <w:left w:val="nil"/>
              <w:bottom w:val="nil"/>
              <w:right w:val="nil"/>
            </w:tcBorders>
          </w:tcPr>
          <w:p w14:paraId="00616B40" w14:textId="77777777" w:rsidR="004E400A" w:rsidRDefault="00000000">
            <w:pPr>
              <w:jc w:val="center"/>
            </w:pPr>
            <w:r>
              <w:t>.</w:t>
            </w:r>
          </w:p>
        </w:tc>
        <w:tc>
          <w:tcPr>
            <w:tcW w:w="1656" w:type="dxa"/>
            <w:tcBorders>
              <w:top w:val="nil"/>
              <w:left w:val="nil"/>
              <w:bottom w:val="nil"/>
              <w:right w:val="nil"/>
            </w:tcBorders>
          </w:tcPr>
          <w:p w14:paraId="345C2947" w14:textId="77777777" w:rsidR="004E400A" w:rsidRDefault="00000000">
            <w:pPr>
              <w:jc w:val="center"/>
            </w:pPr>
            <w:r>
              <w:t>.</w:t>
            </w:r>
          </w:p>
        </w:tc>
        <w:tc>
          <w:tcPr>
            <w:tcW w:w="2880" w:type="dxa"/>
            <w:tcBorders>
              <w:top w:val="nil"/>
              <w:left w:val="nil"/>
              <w:bottom w:val="nil"/>
              <w:right w:val="nil"/>
            </w:tcBorders>
          </w:tcPr>
          <w:p w14:paraId="4EA85705" w14:textId="77777777" w:rsidR="004E400A" w:rsidRDefault="00000000">
            <w:pPr>
              <w:jc w:val="center"/>
            </w:pPr>
            <w:r>
              <w:t>.</w:t>
            </w:r>
          </w:p>
        </w:tc>
      </w:tr>
      <w:tr w:rsidR="004E400A" w14:paraId="6CFE0AE1" w14:textId="77777777">
        <w:tc>
          <w:tcPr>
            <w:tcW w:w="5760" w:type="dxa"/>
            <w:tcBorders>
              <w:top w:val="nil"/>
              <w:left w:val="nil"/>
              <w:bottom w:val="nil"/>
              <w:right w:val="nil"/>
            </w:tcBorders>
          </w:tcPr>
          <w:p w14:paraId="673F622F" w14:textId="77777777" w:rsidR="004E400A" w:rsidRDefault="00000000">
            <w:r>
              <w:t xml:space="preserve">   Chinese</w:t>
            </w:r>
          </w:p>
        </w:tc>
        <w:tc>
          <w:tcPr>
            <w:tcW w:w="1656" w:type="dxa"/>
            <w:tcBorders>
              <w:top w:val="nil"/>
              <w:left w:val="nil"/>
              <w:bottom w:val="nil"/>
              <w:right w:val="nil"/>
            </w:tcBorders>
          </w:tcPr>
          <w:p w14:paraId="05A69459" w14:textId="77777777" w:rsidR="004E400A" w:rsidRDefault="00000000">
            <w:pPr>
              <w:jc w:val="center"/>
            </w:pPr>
            <w:r>
              <w:t>.</w:t>
            </w:r>
          </w:p>
        </w:tc>
        <w:tc>
          <w:tcPr>
            <w:tcW w:w="1656" w:type="dxa"/>
            <w:tcBorders>
              <w:top w:val="nil"/>
              <w:left w:val="nil"/>
              <w:bottom w:val="nil"/>
              <w:right w:val="nil"/>
            </w:tcBorders>
          </w:tcPr>
          <w:p w14:paraId="6295C3B1" w14:textId="77777777" w:rsidR="004E400A" w:rsidRDefault="00000000">
            <w:pPr>
              <w:jc w:val="center"/>
            </w:pPr>
            <w:r>
              <w:t>.</w:t>
            </w:r>
          </w:p>
        </w:tc>
        <w:tc>
          <w:tcPr>
            <w:tcW w:w="1656" w:type="dxa"/>
            <w:tcBorders>
              <w:top w:val="nil"/>
              <w:left w:val="nil"/>
              <w:bottom w:val="nil"/>
              <w:right w:val="nil"/>
            </w:tcBorders>
          </w:tcPr>
          <w:p w14:paraId="26814155" w14:textId="77777777" w:rsidR="004E400A" w:rsidRDefault="00000000">
            <w:pPr>
              <w:jc w:val="center"/>
            </w:pPr>
            <w:r>
              <w:t>.</w:t>
            </w:r>
          </w:p>
        </w:tc>
        <w:tc>
          <w:tcPr>
            <w:tcW w:w="1656" w:type="dxa"/>
            <w:tcBorders>
              <w:top w:val="nil"/>
              <w:left w:val="nil"/>
              <w:bottom w:val="nil"/>
              <w:right w:val="nil"/>
            </w:tcBorders>
          </w:tcPr>
          <w:p w14:paraId="47B42029" w14:textId="77777777" w:rsidR="004E400A" w:rsidRDefault="00000000">
            <w:pPr>
              <w:jc w:val="center"/>
            </w:pPr>
            <w:r>
              <w:t>.</w:t>
            </w:r>
          </w:p>
        </w:tc>
        <w:tc>
          <w:tcPr>
            <w:tcW w:w="2880" w:type="dxa"/>
            <w:tcBorders>
              <w:top w:val="nil"/>
              <w:left w:val="nil"/>
              <w:bottom w:val="nil"/>
              <w:right w:val="nil"/>
            </w:tcBorders>
          </w:tcPr>
          <w:p w14:paraId="6442AD45" w14:textId="77777777" w:rsidR="004E400A" w:rsidRDefault="00000000">
            <w:pPr>
              <w:jc w:val="center"/>
            </w:pPr>
            <w:r>
              <w:t>.</w:t>
            </w:r>
          </w:p>
        </w:tc>
      </w:tr>
      <w:tr w:rsidR="004E400A" w14:paraId="6AA040BF" w14:textId="77777777">
        <w:tc>
          <w:tcPr>
            <w:tcW w:w="5760" w:type="dxa"/>
            <w:tcBorders>
              <w:top w:val="nil"/>
              <w:left w:val="nil"/>
              <w:bottom w:val="nil"/>
              <w:right w:val="nil"/>
            </w:tcBorders>
          </w:tcPr>
          <w:p w14:paraId="68F43945" w14:textId="77777777" w:rsidR="004E400A" w:rsidRDefault="00000000">
            <w:r>
              <w:t xml:space="preserve">   Some Other Religion</w:t>
            </w:r>
          </w:p>
        </w:tc>
        <w:tc>
          <w:tcPr>
            <w:tcW w:w="1656" w:type="dxa"/>
            <w:tcBorders>
              <w:top w:val="nil"/>
              <w:left w:val="nil"/>
              <w:bottom w:val="nil"/>
              <w:right w:val="nil"/>
            </w:tcBorders>
          </w:tcPr>
          <w:p w14:paraId="7C45FCAE" w14:textId="77777777" w:rsidR="004E400A" w:rsidRDefault="00000000">
            <w:pPr>
              <w:jc w:val="center"/>
            </w:pPr>
            <w:r>
              <w:t>0.88</w:t>
            </w:r>
          </w:p>
        </w:tc>
        <w:tc>
          <w:tcPr>
            <w:tcW w:w="1656" w:type="dxa"/>
            <w:tcBorders>
              <w:top w:val="nil"/>
              <w:left w:val="nil"/>
              <w:bottom w:val="nil"/>
              <w:right w:val="nil"/>
            </w:tcBorders>
          </w:tcPr>
          <w:p w14:paraId="23FB9FA4" w14:textId="77777777" w:rsidR="004E400A" w:rsidRDefault="00000000">
            <w:pPr>
              <w:jc w:val="center"/>
            </w:pPr>
            <w:r>
              <w:t>0.01</w:t>
            </w:r>
          </w:p>
        </w:tc>
        <w:tc>
          <w:tcPr>
            <w:tcW w:w="1656" w:type="dxa"/>
            <w:tcBorders>
              <w:top w:val="nil"/>
              <w:left w:val="nil"/>
              <w:bottom w:val="nil"/>
              <w:right w:val="nil"/>
            </w:tcBorders>
          </w:tcPr>
          <w:p w14:paraId="072816F2" w14:textId="77777777" w:rsidR="004E400A" w:rsidRDefault="00000000">
            <w:pPr>
              <w:jc w:val="center"/>
            </w:pPr>
            <w:r>
              <w:t>0.77</w:t>
            </w:r>
          </w:p>
        </w:tc>
        <w:tc>
          <w:tcPr>
            <w:tcW w:w="1656" w:type="dxa"/>
            <w:tcBorders>
              <w:top w:val="nil"/>
              <w:left w:val="nil"/>
              <w:bottom w:val="nil"/>
              <w:right w:val="nil"/>
            </w:tcBorders>
          </w:tcPr>
          <w:p w14:paraId="2804F684" w14:textId="77777777" w:rsidR="004E400A" w:rsidRDefault="00000000">
            <w:pPr>
              <w:jc w:val="center"/>
            </w:pPr>
            <w:r>
              <w:t>0.99</w:t>
            </w:r>
          </w:p>
        </w:tc>
        <w:tc>
          <w:tcPr>
            <w:tcW w:w="2880" w:type="dxa"/>
            <w:tcBorders>
              <w:top w:val="nil"/>
              <w:left w:val="nil"/>
              <w:bottom w:val="nil"/>
              <w:right w:val="nil"/>
            </w:tcBorders>
          </w:tcPr>
          <w:p w14:paraId="6171ED0F" w14:textId="77777777" w:rsidR="004E400A" w:rsidRDefault="00000000">
            <w:pPr>
              <w:jc w:val="center"/>
            </w:pPr>
            <w:r>
              <w:t>.</w:t>
            </w:r>
          </w:p>
        </w:tc>
      </w:tr>
      <w:tr w:rsidR="004E400A" w14:paraId="10001B9A" w14:textId="77777777">
        <w:tc>
          <w:tcPr>
            <w:tcW w:w="5760" w:type="dxa"/>
            <w:tcBorders>
              <w:top w:val="nil"/>
              <w:left w:val="nil"/>
              <w:bottom w:val="nil"/>
              <w:right w:val="nil"/>
            </w:tcBorders>
          </w:tcPr>
          <w:p w14:paraId="20E0D999" w14:textId="77777777" w:rsidR="004E400A" w:rsidRDefault="00000000">
            <w:r>
              <w:t xml:space="preserve">   No Religion/Atheist/Agnostic</w:t>
            </w:r>
          </w:p>
        </w:tc>
        <w:tc>
          <w:tcPr>
            <w:tcW w:w="1656" w:type="dxa"/>
            <w:tcBorders>
              <w:top w:val="nil"/>
              <w:left w:val="nil"/>
              <w:bottom w:val="nil"/>
              <w:right w:val="nil"/>
            </w:tcBorders>
          </w:tcPr>
          <w:p w14:paraId="6D087FDF" w14:textId="77777777" w:rsidR="004E400A" w:rsidRDefault="00000000">
            <w:pPr>
              <w:jc w:val="center"/>
            </w:pPr>
            <w:r>
              <w:t>0.54</w:t>
            </w:r>
          </w:p>
        </w:tc>
        <w:tc>
          <w:tcPr>
            <w:tcW w:w="1656" w:type="dxa"/>
            <w:tcBorders>
              <w:top w:val="nil"/>
              <w:left w:val="nil"/>
              <w:bottom w:val="nil"/>
              <w:right w:val="nil"/>
            </w:tcBorders>
          </w:tcPr>
          <w:p w14:paraId="7A1E7E2D" w14:textId="77777777" w:rsidR="004E400A" w:rsidRDefault="00000000">
            <w:pPr>
              <w:jc w:val="center"/>
            </w:pPr>
            <w:r>
              <w:t>0.05</w:t>
            </w:r>
          </w:p>
        </w:tc>
        <w:tc>
          <w:tcPr>
            <w:tcW w:w="1656" w:type="dxa"/>
            <w:tcBorders>
              <w:top w:val="nil"/>
              <w:left w:val="nil"/>
              <w:bottom w:val="nil"/>
              <w:right w:val="nil"/>
            </w:tcBorders>
          </w:tcPr>
          <w:p w14:paraId="7EDB8166" w14:textId="77777777" w:rsidR="004E400A" w:rsidRDefault="00000000">
            <w:pPr>
              <w:jc w:val="center"/>
            </w:pPr>
            <w:r>
              <w:t>0.44</w:t>
            </w:r>
          </w:p>
        </w:tc>
        <w:tc>
          <w:tcPr>
            <w:tcW w:w="1656" w:type="dxa"/>
            <w:tcBorders>
              <w:top w:val="nil"/>
              <w:left w:val="nil"/>
              <w:bottom w:val="nil"/>
              <w:right w:val="nil"/>
            </w:tcBorders>
          </w:tcPr>
          <w:p w14:paraId="46002C67" w14:textId="77777777" w:rsidR="004E400A" w:rsidRDefault="00000000">
            <w:pPr>
              <w:jc w:val="center"/>
            </w:pPr>
            <w:r>
              <w:t>0.64</w:t>
            </w:r>
          </w:p>
        </w:tc>
        <w:tc>
          <w:tcPr>
            <w:tcW w:w="2880" w:type="dxa"/>
            <w:tcBorders>
              <w:top w:val="nil"/>
              <w:left w:val="nil"/>
              <w:bottom w:val="nil"/>
              <w:right w:val="nil"/>
            </w:tcBorders>
          </w:tcPr>
          <w:p w14:paraId="0FB4391F" w14:textId="77777777" w:rsidR="004E400A" w:rsidRDefault="00000000">
            <w:pPr>
              <w:jc w:val="center"/>
            </w:pPr>
            <w:r>
              <w:t>.</w:t>
            </w:r>
          </w:p>
        </w:tc>
      </w:tr>
      <w:tr w:rsidR="004E400A" w14:paraId="1D44466D" w14:textId="77777777">
        <w:tc>
          <w:tcPr>
            <w:tcW w:w="5760" w:type="dxa"/>
            <w:tcBorders>
              <w:top w:val="nil"/>
              <w:left w:val="nil"/>
              <w:bottom w:val="nil"/>
              <w:right w:val="nil"/>
            </w:tcBorders>
          </w:tcPr>
          <w:p w14:paraId="6F2FA567" w14:textId="77777777" w:rsidR="004E400A" w:rsidRDefault="00000000">
            <w:r>
              <w:t>Race/Ethnicity</w:t>
            </w:r>
          </w:p>
        </w:tc>
        <w:tc>
          <w:tcPr>
            <w:tcW w:w="0" w:type="auto"/>
            <w:tcBorders>
              <w:top w:val="nil"/>
              <w:left w:val="nil"/>
              <w:bottom w:val="nil"/>
              <w:right w:val="nil"/>
            </w:tcBorders>
          </w:tcPr>
          <w:p w14:paraId="11E9650B" w14:textId="77777777" w:rsidR="004E400A" w:rsidRDefault="004E400A">
            <w:pPr>
              <w:jc w:val="center"/>
            </w:pPr>
          </w:p>
        </w:tc>
        <w:tc>
          <w:tcPr>
            <w:tcW w:w="0" w:type="auto"/>
            <w:tcBorders>
              <w:top w:val="nil"/>
              <w:left w:val="nil"/>
              <w:bottom w:val="nil"/>
              <w:right w:val="nil"/>
            </w:tcBorders>
          </w:tcPr>
          <w:p w14:paraId="41D61DF4" w14:textId="77777777" w:rsidR="004E400A" w:rsidRDefault="004E400A">
            <w:pPr>
              <w:jc w:val="center"/>
            </w:pPr>
          </w:p>
        </w:tc>
        <w:tc>
          <w:tcPr>
            <w:tcW w:w="0" w:type="auto"/>
            <w:tcBorders>
              <w:top w:val="nil"/>
              <w:left w:val="nil"/>
              <w:bottom w:val="nil"/>
              <w:right w:val="nil"/>
            </w:tcBorders>
          </w:tcPr>
          <w:p w14:paraId="4E47F401" w14:textId="77777777" w:rsidR="004E400A" w:rsidRDefault="004E400A">
            <w:pPr>
              <w:jc w:val="center"/>
            </w:pPr>
          </w:p>
        </w:tc>
        <w:tc>
          <w:tcPr>
            <w:tcW w:w="0" w:type="auto"/>
            <w:tcBorders>
              <w:top w:val="nil"/>
              <w:left w:val="nil"/>
              <w:bottom w:val="nil"/>
              <w:right w:val="nil"/>
            </w:tcBorders>
          </w:tcPr>
          <w:p w14:paraId="3968A673" w14:textId="77777777" w:rsidR="004E400A" w:rsidRDefault="004E400A">
            <w:pPr>
              <w:jc w:val="center"/>
            </w:pPr>
          </w:p>
        </w:tc>
        <w:tc>
          <w:tcPr>
            <w:tcW w:w="2880" w:type="dxa"/>
            <w:tcBorders>
              <w:top w:val="nil"/>
              <w:left w:val="nil"/>
              <w:bottom w:val="nil"/>
              <w:right w:val="nil"/>
            </w:tcBorders>
          </w:tcPr>
          <w:p w14:paraId="7EC66CAE" w14:textId="77777777" w:rsidR="004E400A" w:rsidRDefault="004E400A">
            <w:pPr>
              <w:jc w:val="center"/>
            </w:pPr>
          </w:p>
        </w:tc>
      </w:tr>
      <w:tr w:rsidR="004E400A" w14:paraId="4FCAF85A" w14:textId="77777777">
        <w:tc>
          <w:tcPr>
            <w:tcW w:w="5760" w:type="dxa"/>
            <w:tcBorders>
              <w:top w:val="nil"/>
              <w:left w:val="nil"/>
              <w:bottom w:val="nil"/>
              <w:right w:val="nil"/>
            </w:tcBorders>
          </w:tcPr>
          <w:p w14:paraId="5F4E76C6" w14:textId="77777777" w:rsidR="004E400A" w:rsidRDefault="00000000">
            <w:r>
              <w:t xml:space="preserve">   Luhya</w:t>
            </w:r>
          </w:p>
        </w:tc>
        <w:tc>
          <w:tcPr>
            <w:tcW w:w="1656" w:type="dxa"/>
            <w:tcBorders>
              <w:top w:val="nil"/>
              <w:left w:val="nil"/>
              <w:bottom w:val="nil"/>
              <w:right w:val="nil"/>
            </w:tcBorders>
          </w:tcPr>
          <w:p w14:paraId="602F6617" w14:textId="77777777" w:rsidR="004E400A" w:rsidRDefault="00000000">
            <w:pPr>
              <w:jc w:val="center"/>
            </w:pPr>
            <w:r>
              <w:t>0.83</w:t>
            </w:r>
          </w:p>
        </w:tc>
        <w:tc>
          <w:tcPr>
            <w:tcW w:w="1656" w:type="dxa"/>
            <w:tcBorders>
              <w:top w:val="nil"/>
              <w:left w:val="nil"/>
              <w:bottom w:val="nil"/>
              <w:right w:val="nil"/>
            </w:tcBorders>
          </w:tcPr>
          <w:p w14:paraId="156C6A3B" w14:textId="77777777" w:rsidR="004E400A" w:rsidRDefault="00000000">
            <w:pPr>
              <w:jc w:val="center"/>
            </w:pPr>
            <w:r>
              <w:t>0.01</w:t>
            </w:r>
          </w:p>
        </w:tc>
        <w:tc>
          <w:tcPr>
            <w:tcW w:w="1656" w:type="dxa"/>
            <w:tcBorders>
              <w:top w:val="nil"/>
              <w:left w:val="nil"/>
              <w:bottom w:val="nil"/>
              <w:right w:val="nil"/>
            </w:tcBorders>
          </w:tcPr>
          <w:p w14:paraId="7B342628" w14:textId="77777777" w:rsidR="004E400A" w:rsidRDefault="00000000">
            <w:pPr>
              <w:jc w:val="center"/>
            </w:pPr>
            <w:r>
              <w:t>0.81</w:t>
            </w:r>
          </w:p>
        </w:tc>
        <w:tc>
          <w:tcPr>
            <w:tcW w:w="1656" w:type="dxa"/>
            <w:tcBorders>
              <w:top w:val="nil"/>
              <w:left w:val="nil"/>
              <w:bottom w:val="nil"/>
              <w:right w:val="nil"/>
            </w:tcBorders>
          </w:tcPr>
          <w:p w14:paraId="1AA8CCBC" w14:textId="77777777" w:rsidR="004E400A" w:rsidRDefault="00000000">
            <w:pPr>
              <w:jc w:val="center"/>
            </w:pPr>
            <w:r>
              <w:t>0.86</w:t>
            </w:r>
          </w:p>
        </w:tc>
        <w:tc>
          <w:tcPr>
            <w:tcW w:w="2880" w:type="dxa"/>
            <w:tcBorders>
              <w:top w:val="nil"/>
              <w:left w:val="nil"/>
              <w:bottom w:val="nil"/>
              <w:right w:val="nil"/>
            </w:tcBorders>
          </w:tcPr>
          <w:p w14:paraId="58C31A0B" w14:textId="77777777" w:rsidR="004E400A" w:rsidRDefault="00000000">
            <w:pPr>
              <w:jc w:val="center"/>
            </w:pPr>
            <w:r>
              <w:t>0.05</w:t>
            </w:r>
          </w:p>
        </w:tc>
      </w:tr>
      <w:tr w:rsidR="004E400A" w14:paraId="1617A60E" w14:textId="77777777">
        <w:tc>
          <w:tcPr>
            <w:tcW w:w="5760" w:type="dxa"/>
            <w:tcBorders>
              <w:top w:val="nil"/>
              <w:left w:val="nil"/>
              <w:bottom w:val="nil"/>
              <w:right w:val="nil"/>
            </w:tcBorders>
          </w:tcPr>
          <w:p w14:paraId="38A6852A" w14:textId="77777777" w:rsidR="004E400A" w:rsidRDefault="00000000">
            <w:r>
              <w:t xml:space="preserve">   Luo</w:t>
            </w:r>
          </w:p>
        </w:tc>
        <w:tc>
          <w:tcPr>
            <w:tcW w:w="1656" w:type="dxa"/>
            <w:tcBorders>
              <w:top w:val="nil"/>
              <w:left w:val="nil"/>
              <w:bottom w:val="nil"/>
              <w:right w:val="nil"/>
            </w:tcBorders>
          </w:tcPr>
          <w:p w14:paraId="674F6862" w14:textId="77777777" w:rsidR="004E400A" w:rsidRDefault="00000000">
            <w:pPr>
              <w:jc w:val="center"/>
            </w:pPr>
            <w:r>
              <w:t>0.78</w:t>
            </w:r>
          </w:p>
        </w:tc>
        <w:tc>
          <w:tcPr>
            <w:tcW w:w="1656" w:type="dxa"/>
            <w:tcBorders>
              <w:top w:val="nil"/>
              <w:left w:val="nil"/>
              <w:bottom w:val="nil"/>
              <w:right w:val="nil"/>
            </w:tcBorders>
          </w:tcPr>
          <w:p w14:paraId="6C64666B" w14:textId="77777777" w:rsidR="004E400A" w:rsidRDefault="00000000">
            <w:pPr>
              <w:jc w:val="center"/>
            </w:pPr>
            <w:r>
              <w:t>0.02</w:t>
            </w:r>
          </w:p>
        </w:tc>
        <w:tc>
          <w:tcPr>
            <w:tcW w:w="1656" w:type="dxa"/>
            <w:tcBorders>
              <w:top w:val="nil"/>
              <w:left w:val="nil"/>
              <w:bottom w:val="nil"/>
              <w:right w:val="nil"/>
            </w:tcBorders>
          </w:tcPr>
          <w:p w14:paraId="62BA0982" w14:textId="77777777" w:rsidR="004E400A" w:rsidRDefault="00000000">
            <w:pPr>
              <w:jc w:val="center"/>
            </w:pPr>
            <w:r>
              <w:t>0.74</w:t>
            </w:r>
          </w:p>
        </w:tc>
        <w:tc>
          <w:tcPr>
            <w:tcW w:w="1656" w:type="dxa"/>
            <w:tcBorders>
              <w:top w:val="nil"/>
              <w:left w:val="nil"/>
              <w:bottom w:val="nil"/>
              <w:right w:val="nil"/>
            </w:tcBorders>
          </w:tcPr>
          <w:p w14:paraId="160BBD23" w14:textId="77777777" w:rsidR="004E400A" w:rsidRDefault="00000000">
            <w:pPr>
              <w:jc w:val="center"/>
            </w:pPr>
            <w:r>
              <w:t>0.82</w:t>
            </w:r>
          </w:p>
        </w:tc>
        <w:tc>
          <w:tcPr>
            <w:tcW w:w="2880" w:type="dxa"/>
            <w:tcBorders>
              <w:top w:val="nil"/>
              <w:left w:val="nil"/>
              <w:bottom w:val="nil"/>
              <w:right w:val="nil"/>
            </w:tcBorders>
          </w:tcPr>
          <w:p w14:paraId="5B639352" w14:textId="77777777" w:rsidR="004E400A" w:rsidRDefault="00000000">
            <w:pPr>
              <w:jc w:val="center"/>
            </w:pPr>
            <w:r>
              <w:t>.</w:t>
            </w:r>
          </w:p>
        </w:tc>
      </w:tr>
      <w:tr w:rsidR="004E400A" w14:paraId="578F7578" w14:textId="77777777">
        <w:tc>
          <w:tcPr>
            <w:tcW w:w="5760" w:type="dxa"/>
            <w:tcBorders>
              <w:top w:val="nil"/>
              <w:left w:val="nil"/>
              <w:bottom w:val="nil"/>
              <w:right w:val="nil"/>
            </w:tcBorders>
          </w:tcPr>
          <w:p w14:paraId="244A24D4" w14:textId="77777777" w:rsidR="004E400A" w:rsidRDefault="00000000">
            <w:r>
              <w:t xml:space="preserve">   Kalenjin</w:t>
            </w:r>
          </w:p>
        </w:tc>
        <w:tc>
          <w:tcPr>
            <w:tcW w:w="1656" w:type="dxa"/>
            <w:tcBorders>
              <w:top w:val="nil"/>
              <w:left w:val="nil"/>
              <w:bottom w:val="nil"/>
              <w:right w:val="nil"/>
            </w:tcBorders>
          </w:tcPr>
          <w:p w14:paraId="4B73A644" w14:textId="77777777" w:rsidR="004E400A" w:rsidRDefault="00000000">
            <w:pPr>
              <w:jc w:val="center"/>
            </w:pPr>
            <w:r>
              <w:t>0.83</w:t>
            </w:r>
          </w:p>
        </w:tc>
        <w:tc>
          <w:tcPr>
            <w:tcW w:w="1656" w:type="dxa"/>
            <w:tcBorders>
              <w:top w:val="nil"/>
              <w:left w:val="nil"/>
              <w:bottom w:val="nil"/>
              <w:right w:val="nil"/>
            </w:tcBorders>
          </w:tcPr>
          <w:p w14:paraId="2EBE62F5" w14:textId="77777777" w:rsidR="004E400A" w:rsidRDefault="00000000">
            <w:pPr>
              <w:jc w:val="center"/>
            </w:pPr>
            <w:r>
              <w:t>0.02</w:t>
            </w:r>
          </w:p>
        </w:tc>
        <w:tc>
          <w:tcPr>
            <w:tcW w:w="1656" w:type="dxa"/>
            <w:tcBorders>
              <w:top w:val="nil"/>
              <w:left w:val="nil"/>
              <w:bottom w:val="nil"/>
              <w:right w:val="nil"/>
            </w:tcBorders>
          </w:tcPr>
          <w:p w14:paraId="58E72C31" w14:textId="77777777" w:rsidR="004E400A" w:rsidRDefault="00000000">
            <w:pPr>
              <w:jc w:val="center"/>
            </w:pPr>
            <w:r>
              <w:t>0.80</w:t>
            </w:r>
          </w:p>
        </w:tc>
        <w:tc>
          <w:tcPr>
            <w:tcW w:w="1656" w:type="dxa"/>
            <w:tcBorders>
              <w:top w:val="nil"/>
              <w:left w:val="nil"/>
              <w:bottom w:val="nil"/>
              <w:right w:val="nil"/>
            </w:tcBorders>
          </w:tcPr>
          <w:p w14:paraId="37972FD0" w14:textId="77777777" w:rsidR="004E400A" w:rsidRDefault="00000000">
            <w:pPr>
              <w:jc w:val="center"/>
            </w:pPr>
            <w:r>
              <w:t>0.87</w:t>
            </w:r>
          </w:p>
        </w:tc>
        <w:tc>
          <w:tcPr>
            <w:tcW w:w="2880" w:type="dxa"/>
            <w:tcBorders>
              <w:top w:val="nil"/>
              <w:left w:val="nil"/>
              <w:bottom w:val="nil"/>
              <w:right w:val="nil"/>
            </w:tcBorders>
          </w:tcPr>
          <w:p w14:paraId="3E121A80" w14:textId="77777777" w:rsidR="004E400A" w:rsidRDefault="00000000">
            <w:pPr>
              <w:jc w:val="center"/>
            </w:pPr>
            <w:r>
              <w:t>.</w:t>
            </w:r>
          </w:p>
        </w:tc>
      </w:tr>
      <w:tr w:rsidR="004E400A" w14:paraId="5E4777BE" w14:textId="77777777">
        <w:tc>
          <w:tcPr>
            <w:tcW w:w="5760" w:type="dxa"/>
            <w:tcBorders>
              <w:top w:val="nil"/>
              <w:left w:val="nil"/>
              <w:bottom w:val="nil"/>
              <w:right w:val="nil"/>
            </w:tcBorders>
          </w:tcPr>
          <w:p w14:paraId="359A55AF" w14:textId="77777777" w:rsidR="004E400A" w:rsidRDefault="00000000">
            <w:r>
              <w:t xml:space="preserve">   Kamba</w:t>
            </w:r>
          </w:p>
        </w:tc>
        <w:tc>
          <w:tcPr>
            <w:tcW w:w="1656" w:type="dxa"/>
            <w:tcBorders>
              <w:top w:val="nil"/>
              <w:left w:val="nil"/>
              <w:bottom w:val="nil"/>
              <w:right w:val="nil"/>
            </w:tcBorders>
          </w:tcPr>
          <w:p w14:paraId="7CD5F349" w14:textId="77777777" w:rsidR="004E400A" w:rsidRDefault="00000000">
            <w:pPr>
              <w:jc w:val="center"/>
            </w:pPr>
            <w:r>
              <w:t>0.84</w:t>
            </w:r>
          </w:p>
        </w:tc>
        <w:tc>
          <w:tcPr>
            <w:tcW w:w="1656" w:type="dxa"/>
            <w:tcBorders>
              <w:top w:val="nil"/>
              <w:left w:val="nil"/>
              <w:bottom w:val="nil"/>
              <w:right w:val="nil"/>
            </w:tcBorders>
          </w:tcPr>
          <w:p w14:paraId="36E33A1F" w14:textId="77777777" w:rsidR="004E400A" w:rsidRDefault="00000000">
            <w:pPr>
              <w:jc w:val="center"/>
            </w:pPr>
            <w:r>
              <w:t>0.01</w:t>
            </w:r>
          </w:p>
        </w:tc>
        <w:tc>
          <w:tcPr>
            <w:tcW w:w="1656" w:type="dxa"/>
            <w:tcBorders>
              <w:top w:val="nil"/>
              <w:left w:val="nil"/>
              <w:bottom w:val="nil"/>
              <w:right w:val="nil"/>
            </w:tcBorders>
          </w:tcPr>
          <w:p w14:paraId="463981D1" w14:textId="77777777" w:rsidR="004E400A" w:rsidRDefault="00000000">
            <w:pPr>
              <w:jc w:val="center"/>
            </w:pPr>
            <w:r>
              <w:t>0.82</w:t>
            </w:r>
          </w:p>
        </w:tc>
        <w:tc>
          <w:tcPr>
            <w:tcW w:w="1656" w:type="dxa"/>
            <w:tcBorders>
              <w:top w:val="nil"/>
              <w:left w:val="nil"/>
              <w:bottom w:val="nil"/>
              <w:right w:val="nil"/>
            </w:tcBorders>
          </w:tcPr>
          <w:p w14:paraId="2735FE80" w14:textId="77777777" w:rsidR="004E400A" w:rsidRDefault="00000000">
            <w:pPr>
              <w:jc w:val="center"/>
            </w:pPr>
            <w:r>
              <w:t>0.87</w:t>
            </w:r>
          </w:p>
        </w:tc>
        <w:tc>
          <w:tcPr>
            <w:tcW w:w="2880" w:type="dxa"/>
            <w:tcBorders>
              <w:top w:val="nil"/>
              <w:left w:val="nil"/>
              <w:bottom w:val="nil"/>
              <w:right w:val="nil"/>
            </w:tcBorders>
          </w:tcPr>
          <w:p w14:paraId="5D714A97" w14:textId="77777777" w:rsidR="004E400A" w:rsidRDefault="00000000">
            <w:pPr>
              <w:jc w:val="center"/>
            </w:pPr>
            <w:r>
              <w:t>.</w:t>
            </w:r>
          </w:p>
        </w:tc>
      </w:tr>
      <w:tr w:rsidR="004E400A" w14:paraId="5CC23DFC" w14:textId="77777777">
        <w:tc>
          <w:tcPr>
            <w:tcW w:w="5760" w:type="dxa"/>
            <w:tcBorders>
              <w:top w:val="nil"/>
              <w:left w:val="nil"/>
              <w:bottom w:val="nil"/>
              <w:right w:val="nil"/>
            </w:tcBorders>
          </w:tcPr>
          <w:p w14:paraId="76C99BA5" w14:textId="77777777" w:rsidR="004E400A" w:rsidRDefault="00000000">
            <w:r>
              <w:t xml:space="preserve">   Kikuyu</w:t>
            </w:r>
          </w:p>
        </w:tc>
        <w:tc>
          <w:tcPr>
            <w:tcW w:w="1656" w:type="dxa"/>
            <w:tcBorders>
              <w:top w:val="nil"/>
              <w:left w:val="nil"/>
              <w:bottom w:val="nil"/>
              <w:right w:val="nil"/>
            </w:tcBorders>
          </w:tcPr>
          <w:p w14:paraId="2F65112A" w14:textId="77777777" w:rsidR="004E400A" w:rsidRDefault="00000000">
            <w:pPr>
              <w:jc w:val="center"/>
            </w:pPr>
            <w:r>
              <w:t>0.79</w:t>
            </w:r>
          </w:p>
        </w:tc>
        <w:tc>
          <w:tcPr>
            <w:tcW w:w="1656" w:type="dxa"/>
            <w:tcBorders>
              <w:top w:val="nil"/>
              <w:left w:val="nil"/>
              <w:bottom w:val="nil"/>
              <w:right w:val="nil"/>
            </w:tcBorders>
          </w:tcPr>
          <w:p w14:paraId="5350346D" w14:textId="77777777" w:rsidR="004E400A" w:rsidRDefault="00000000">
            <w:pPr>
              <w:jc w:val="center"/>
            </w:pPr>
            <w:r>
              <w:t>0.02</w:t>
            </w:r>
          </w:p>
        </w:tc>
        <w:tc>
          <w:tcPr>
            <w:tcW w:w="1656" w:type="dxa"/>
            <w:tcBorders>
              <w:top w:val="nil"/>
              <w:left w:val="nil"/>
              <w:bottom w:val="nil"/>
              <w:right w:val="nil"/>
            </w:tcBorders>
          </w:tcPr>
          <w:p w14:paraId="46F80DF8" w14:textId="77777777" w:rsidR="004E400A" w:rsidRDefault="00000000">
            <w:pPr>
              <w:jc w:val="center"/>
            </w:pPr>
            <w:r>
              <w:t>0.76</w:t>
            </w:r>
          </w:p>
        </w:tc>
        <w:tc>
          <w:tcPr>
            <w:tcW w:w="1656" w:type="dxa"/>
            <w:tcBorders>
              <w:top w:val="nil"/>
              <w:left w:val="nil"/>
              <w:bottom w:val="nil"/>
              <w:right w:val="nil"/>
            </w:tcBorders>
          </w:tcPr>
          <w:p w14:paraId="353CAACD" w14:textId="77777777" w:rsidR="004E400A" w:rsidRDefault="00000000">
            <w:pPr>
              <w:jc w:val="center"/>
            </w:pPr>
            <w:r>
              <w:t>0.82</w:t>
            </w:r>
          </w:p>
        </w:tc>
        <w:tc>
          <w:tcPr>
            <w:tcW w:w="2880" w:type="dxa"/>
            <w:tcBorders>
              <w:top w:val="nil"/>
              <w:left w:val="nil"/>
              <w:bottom w:val="nil"/>
              <w:right w:val="nil"/>
            </w:tcBorders>
          </w:tcPr>
          <w:p w14:paraId="73714DCA" w14:textId="77777777" w:rsidR="004E400A" w:rsidRDefault="00000000">
            <w:pPr>
              <w:jc w:val="center"/>
            </w:pPr>
            <w:r>
              <w:t>.</w:t>
            </w:r>
          </w:p>
        </w:tc>
      </w:tr>
      <w:tr w:rsidR="004E400A" w14:paraId="5AC9D259" w14:textId="77777777">
        <w:tc>
          <w:tcPr>
            <w:tcW w:w="5760" w:type="dxa"/>
            <w:tcBorders>
              <w:top w:val="nil"/>
              <w:left w:val="nil"/>
              <w:bottom w:val="nil"/>
              <w:right w:val="nil"/>
            </w:tcBorders>
          </w:tcPr>
          <w:p w14:paraId="22D0D347" w14:textId="77777777" w:rsidR="004E400A" w:rsidRDefault="00000000">
            <w:r>
              <w:t xml:space="preserve">   Kisii</w:t>
            </w:r>
          </w:p>
        </w:tc>
        <w:tc>
          <w:tcPr>
            <w:tcW w:w="1656" w:type="dxa"/>
            <w:tcBorders>
              <w:top w:val="nil"/>
              <w:left w:val="nil"/>
              <w:bottom w:val="nil"/>
              <w:right w:val="nil"/>
            </w:tcBorders>
          </w:tcPr>
          <w:p w14:paraId="4045FF65" w14:textId="77777777" w:rsidR="004E400A" w:rsidRDefault="00000000">
            <w:pPr>
              <w:jc w:val="center"/>
            </w:pPr>
            <w:r>
              <w:t>0.78</w:t>
            </w:r>
          </w:p>
        </w:tc>
        <w:tc>
          <w:tcPr>
            <w:tcW w:w="1656" w:type="dxa"/>
            <w:tcBorders>
              <w:top w:val="nil"/>
              <w:left w:val="nil"/>
              <w:bottom w:val="nil"/>
              <w:right w:val="nil"/>
            </w:tcBorders>
          </w:tcPr>
          <w:p w14:paraId="58638CCC" w14:textId="77777777" w:rsidR="004E400A" w:rsidRDefault="00000000">
            <w:pPr>
              <w:jc w:val="center"/>
            </w:pPr>
            <w:r>
              <w:t>0.04</w:t>
            </w:r>
          </w:p>
        </w:tc>
        <w:tc>
          <w:tcPr>
            <w:tcW w:w="1656" w:type="dxa"/>
            <w:tcBorders>
              <w:top w:val="nil"/>
              <w:left w:val="nil"/>
              <w:bottom w:val="nil"/>
              <w:right w:val="nil"/>
            </w:tcBorders>
          </w:tcPr>
          <w:p w14:paraId="7E1D5668" w14:textId="77777777" w:rsidR="004E400A" w:rsidRDefault="00000000">
            <w:pPr>
              <w:jc w:val="center"/>
            </w:pPr>
            <w:r>
              <w:t>0.71</w:t>
            </w:r>
          </w:p>
        </w:tc>
        <w:tc>
          <w:tcPr>
            <w:tcW w:w="1656" w:type="dxa"/>
            <w:tcBorders>
              <w:top w:val="nil"/>
              <w:left w:val="nil"/>
              <w:bottom w:val="nil"/>
              <w:right w:val="nil"/>
            </w:tcBorders>
          </w:tcPr>
          <w:p w14:paraId="4688CDFD" w14:textId="77777777" w:rsidR="004E400A" w:rsidRDefault="00000000">
            <w:pPr>
              <w:jc w:val="center"/>
            </w:pPr>
            <w:r>
              <w:t>0.85</w:t>
            </w:r>
          </w:p>
        </w:tc>
        <w:tc>
          <w:tcPr>
            <w:tcW w:w="2880" w:type="dxa"/>
            <w:tcBorders>
              <w:top w:val="nil"/>
              <w:left w:val="nil"/>
              <w:bottom w:val="nil"/>
              <w:right w:val="nil"/>
            </w:tcBorders>
          </w:tcPr>
          <w:p w14:paraId="095346A5" w14:textId="77777777" w:rsidR="004E400A" w:rsidRDefault="00000000">
            <w:pPr>
              <w:jc w:val="center"/>
            </w:pPr>
            <w:r>
              <w:t>.</w:t>
            </w:r>
          </w:p>
        </w:tc>
      </w:tr>
      <w:tr w:rsidR="004E400A" w14:paraId="754F565B" w14:textId="77777777">
        <w:tc>
          <w:tcPr>
            <w:tcW w:w="5760" w:type="dxa"/>
            <w:tcBorders>
              <w:top w:val="nil"/>
              <w:left w:val="nil"/>
              <w:bottom w:val="nil"/>
              <w:right w:val="nil"/>
            </w:tcBorders>
          </w:tcPr>
          <w:p w14:paraId="0B979932" w14:textId="77777777" w:rsidR="004E400A" w:rsidRDefault="00000000">
            <w:r>
              <w:t xml:space="preserve">   Maasai</w:t>
            </w:r>
          </w:p>
        </w:tc>
        <w:tc>
          <w:tcPr>
            <w:tcW w:w="1656" w:type="dxa"/>
            <w:tcBorders>
              <w:top w:val="nil"/>
              <w:left w:val="nil"/>
              <w:bottom w:val="nil"/>
              <w:right w:val="nil"/>
            </w:tcBorders>
          </w:tcPr>
          <w:p w14:paraId="51DCC61D" w14:textId="77777777" w:rsidR="004E400A" w:rsidRDefault="00000000">
            <w:pPr>
              <w:jc w:val="center"/>
            </w:pPr>
            <w:r>
              <w:t>0.88</w:t>
            </w:r>
          </w:p>
        </w:tc>
        <w:tc>
          <w:tcPr>
            <w:tcW w:w="1656" w:type="dxa"/>
            <w:tcBorders>
              <w:top w:val="nil"/>
              <w:left w:val="nil"/>
              <w:bottom w:val="nil"/>
              <w:right w:val="nil"/>
            </w:tcBorders>
          </w:tcPr>
          <w:p w14:paraId="1DA93428" w14:textId="77777777" w:rsidR="004E400A" w:rsidRDefault="00000000">
            <w:pPr>
              <w:jc w:val="center"/>
            </w:pPr>
            <w:r>
              <w:t>0.04</w:t>
            </w:r>
          </w:p>
        </w:tc>
        <w:tc>
          <w:tcPr>
            <w:tcW w:w="1656" w:type="dxa"/>
            <w:tcBorders>
              <w:top w:val="nil"/>
              <w:left w:val="nil"/>
              <w:bottom w:val="nil"/>
              <w:right w:val="nil"/>
            </w:tcBorders>
          </w:tcPr>
          <w:p w14:paraId="7F42B267" w14:textId="77777777" w:rsidR="004E400A" w:rsidRDefault="00000000">
            <w:pPr>
              <w:jc w:val="center"/>
            </w:pPr>
            <w:r>
              <w:t>0.81</w:t>
            </w:r>
          </w:p>
        </w:tc>
        <w:tc>
          <w:tcPr>
            <w:tcW w:w="1656" w:type="dxa"/>
            <w:tcBorders>
              <w:top w:val="nil"/>
              <w:left w:val="nil"/>
              <w:bottom w:val="nil"/>
              <w:right w:val="nil"/>
            </w:tcBorders>
          </w:tcPr>
          <w:p w14:paraId="3CC30B62" w14:textId="77777777" w:rsidR="004E400A" w:rsidRDefault="00000000">
            <w:pPr>
              <w:jc w:val="center"/>
            </w:pPr>
            <w:r>
              <w:t>0.95</w:t>
            </w:r>
          </w:p>
        </w:tc>
        <w:tc>
          <w:tcPr>
            <w:tcW w:w="2880" w:type="dxa"/>
            <w:tcBorders>
              <w:top w:val="nil"/>
              <w:left w:val="nil"/>
              <w:bottom w:val="nil"/>
              <w:right w:val="nil"/>
            </w:tcBorders>
          </w:tcPr>
          <w:p w14:paraId="21989315" w14:textId="77777777" w:rsidR="004E400A" w:rsidRDefault="00000000">
            <w:pPr>
              <w:jc w:val="center"/>
            </w:pPr>
            <w:r>
              <w:t>.</w:t>
            </w:r>
          </w:p>
        </w:tc>
      </w:tr>
      <w:tr w:rsidR="004E400A" w14:paraId="0F7C5C58" w14:textId="77777777">
        <w:tc>
          <w:tcPr>
            <w:tcW w:w="5760" w:type="dxa"/>
            <w:tcBorders>
              <w:top w:val="nil"/>
              <w:left w:val="nil"/>
              <w:bottom w:val="nil"/>
              <w:right w:val="nil"/>
            </w:tcBorders>
          </w:tcPr>
          <w:p w14:paraId="7FB0D711" w14:textId="77777777" w:rsidR="004E400A" w:rsidRDefault="00000000">
            <w:r>
              <w:t xml:space="preserve">   Meru</w:t>
            </w:r>
          </w:p>
        </w:tc>
        <w:tc>
          <w:tcPr>
            <w:tcW w:w="1656" w:type="dxa"/>
            <w:tcBorders>
              <w:top w:val="nil"/>
              <w:left w:val="nil"/>
              <w:bottom w:val="nil"/>
              <w:right w:val="nil"/>
            </w:tcBorders>
          </w:tcPr>
          <w:p w14:paraId="3E37AAAD" w14:textId="77777777" w:rsidR="004E400A" w:rsidRDefault="00000000">
            <w:pPr>
              <w:jc w:val="center"/>
            </w:pPr>
            <w:r>
              <w:t>0.82</w:t>
            </w:r>
          </w:p>
        </w:tc>
        <w:tc>
          <w:tcPr>
            <w:tcW w:w="1656" w:type="dxa"/>
            <w:tcBorders>
              <w:top w:val="nil"/>
              <w:left w:val="nil"/>
              <w:bottom w:val="nil"/>
              <w:right w:val="nil"/>
            </w:tcBorders>
          </w:tcPr>
          <w:p w14:paraId="789B804B" w14:textId="77777777" w:rsidR="004E400A" w:rsidRDefault="00000000">
            <w:pPr>
              <w:jc w:val="center"/>
            </w:pPr>
            <w:r>
              <w:t>0.02</w:t>
            </w:r>
          </w:p>
        </w:tc>
        <w:tc>
          <w:tcPr>
            <w:tcW w:w="1656" w:type="dxa"/>
            <w:tcBorders>
              <w:top w:val="nil"/>
              <w:left w:val="nil"/>
              <w:bottom w:val="nil"/>
              <w:right w:val="nil"/>
            </w:tcBorders>
          </w:tcPr>
          <w:p w14:paraId="0095A819" w14:textId="77777777" w:rsidR="004E400A" w:rsidRDefault="00000000">
            <w:pPr>
              <w:jc w:val="center"/>
            </w:pPr>
            <w:r>
              <w:t>0.77</w:t>
            </w:r>
          </w:p>
        </w:tc>
        <w:tc>
          <w:tcPr>
            <w:tcW w:w="1656" w:type="dxa"/>
            <w:tcBorders>
              <w:top w:val="nil"/>
              <w:left w:val="nil"/>
              <w:bottom w:val="nil"/>
              <w:right w:val="nil"/>
            </w:tcBorders>
          </w:tcPr>
          <w:p w14:paraId="085E7B76" w14:textId="77777777" w:rsidR="004E400A" w:rsidRDefault="00000000">
            <w:pPr>
              <w:jc w:val="center"/>
            </w:pPr>
            <w:r>
              <w:t>0.87</w:t>
            </w:r>
          </w:p>
        </w:tc>
        <w:tc>
          <w:tcPr>
            <w:tcW w:w="2880" w:type="dxa"/>
            <w:tcBorders>
              <w:top w:val="nil"/>
              <w:left w:val="nil"/>
              <w:bottom w:val="nil"/>
              <w:right w:val="nil"/>
            </w:tcBorders>
          </w:tcPr>
          <w:p w14:paraId="2BB31012" w14:textId="77777777" w:rsidR="004E400A" w:rsidRDefault="00000000">
            <w:pPr>
              <w:jc w:val="center"/>
            </w:pPr>
            <w:r>
              <w:t>.</w:t>
            </w:r>
          </w:p>
        </w:tc>
      </w:tr>
      <w:tr w:rsidR="004E400A" w14:paraId="11F7B1CE" w14:textId="77777777">
        <w:tc>
          <w:tcPr>
            <w:tcW w:w="5760" w:type="dxa"/>
            <w:tcBorders>
              <w:top w:val="nil"/>
              <w:left w:val="nil"/>
              <w:bottom w:val="nil"/>
              <w:right w:val="nil"/>
            </w:tcBorders>
          </w:tcPr>
          <w:p w14:paraId="30EF56FA" w14:textId="77777777" w:rsidR="004E400A" w:rsidRDefault="00000000">
            <w:r>
              <w:t xml:space="preserve">   Kenan Somali/Somali</w:t>
            </w:r>
          </w:p>
        </w:tc>
        <w:tc>
          <w:tcPr>
            <w:tcW w:w="1656" w:type="dxa"/>
            <w:tcBorders>
              <w:top w:val="nil"/>
              <w:left w:val="nil"/>
              <w:bottom w:val="nil"/>
              <w:right w:val="nil"/>
            </w:tcBorders>
          </w:tcPr>
          <w:p w14:paraId="68E87D16" w14:textId="77777777" w:rsidR="004E400A" w:rsidRDefault="00000000">
            <w:pPr>
              <w:jc w:val="center"/>
            </w:pPr>
            <w:r>
              <w:t>0.78</w:t>
            </w:r>
          </w:p>
        </w:tc>
        <w:tc>
          <w:tcPr>
            <w:tcW w:w="1656" w:type="dxa"/>
            <w:tcBorders>
              <w:top w:val="nil"/>
              <w:left w:val="nil"/>
              <w:bottom w:val="nil"/>
              <w:right w:val="nil"/>
            </w:tcBorders>
          </w:tcPr>
          <w:p w14:paraId="3A13A965" w14:textId="77777777" w:rsidR="004E400A" w:rsidRDefault="00000000">
            <w:pPr>
              <w:jc w:val="center"/>
            </w:pPr>
            <w:r>
              <w:t>0.03</w:t>
            </w:r>
          </w:p>
        </w:tc>
        <w:tc>
          <w:tcPr>
            <w:tcW w:w="1656" w:type="dxa"/>
            <w:tcBorders>
              <w:top w:val="nil"/>
              <w:left w:val="nil"/>
              <w:bottom w:val="nil"/>
              <w:right w:val="nil"/>
            </w:tcBorders>
          </w:tcPr>
          <w:p w14:paraId="1F56552B" w14:textId="77777777" w:rsidR="004E400A" w:rsidRDefault="00000000">
            <w:pPr>
              <w:jc w:val="center"/>
            </w:pPr>
            <w:r>
              <w:t>0.72</w:t>
            </w:r>
          </w:p>
        </w:tc>
        <w:tc>
          <w:tcPr>
            <w:tcW w:w="1656" w:type="dxa"/>
            <w:tcBorders>
              <w:top w:val="nil"/>
              <w:left w:val="nil"/>
              <w:bottom w:val="nil"/>
              <w:right w:val="nil"/>
            </w:tcBorders>
          </w:tcPr>
          <w:p w14:paraId="4E0E256B" w14:textId="77777777" w:rsidR="004E400A" w:rsidRDefault="00000000">
            <w:pPr>
              <w:jc w:val="center"/>
            </w:pPr>
            <w:r>
              <w:t>0.85</w:t>
            </w:r>
          </w:p>
        </w:tc>
        <w:tc>
          <w:tcPr>
            <w:tcW w:w="2880" w:type="dxa"/>
            <w:tcBorders>
              <w:top w:val="nil"/>
              <w:left w:val="nil"/>
              <w:bottom w:val="nil"/>
              <w:right w:val="nil"/>
            </w:tcBorders>
          </w:tcPr>
          <w:p w14:paraId="0FBE48B3" w14:textId="77777777" w:rsidR="004E400A" w:rsidRDefault="00000000">
            <w:pPr>
              <w:jc w:val="center"/>
            </w:pPr>
            <w:r>
              <w:t>.</w:t>
            </w:r>
          </w:p>
        </w:tc>
      </w:tr>
      <w:tr w:rsidR="004E400A" w14:paraId="124D059C" w14:textId="77777777">
        <w:tc>
          <w:tcPr>
            <w:tcW w:w="5760" w:type="dxa"/>
            <w:tcBorders>
              <w:top w:val="nil"/>
              <w:left w:val="nil"/>
              <w:bottom w:val="nil"/>
              <w:right w:val="nil"/>
            </w:tcBorders>
          </w:tcPr>
          <w:p w14:paraId="666CD6D8" w14:textId="77777777" w:rsidR="004E400A" w:rsidRDefault="00000000">
            <w:r>
              <w:t xml:space="preserve">   Miji Kenda Tribes</w:t>
            </w:r>
          </w:p>
        </w:tc>
        <w:tc>
          <w:tcPr>
            <w:tcW w:w="1656" w:type="dxa"/>
            <w:tcBorders>
              <w:top w:val="nil"/>
              <w:left w:val="nil"/>
              <w:bottom w:val="nil"/>
              <w:right w:val="nil"/>
            </w:tcBorders>
          </w:tcPr>
          <w:p w14:paraId="787B0058" w14:textId="77777777" w:rsidR="004E400A" w:rsidRDefault="00000000">
            <w:pPr>
              <w:jc w:val="center"/>
            </w:pPr>
            <w:r>
              <w:t>0.81</w:t>
            </w:r>
          </w:p>
        </w:tc>
        <w:tc>
          <w:tcPr>
            <w:tcW w:w="1656" w:type="dxa"/>
            <w:tcBorders>
              <w:top w:val="nil"/>
              <w:left w:val="nil"/>
              <w:bottom w:val="nil"/>
              <w:right w:val="nil"/>
            </w:tcBorders>
          </w:tcPr>
          <w:p w14:paraId="21C9350B" w14:textId="77777777" w:rsidR="004E400A" w:rsidRDefault="00000000">
            <w:pPr>
              <w:jc w:val="center"/>
            </w:pPr>
            <w:r>
              <w:t>0.03</w:t>
            </w:r>
          </w:p>
        </w:tc>
        <w:tc>
          <w:tcPr>
            <w:tcW w:w="1656" w:type="dxa"/>
            <w:tcBorders>
              <w:top w:val="nil"/>
              <w:left w:val="nil"/>
              <w:bottom w:val="nil"/>
              <w:right w:val="nil"/>
            </w:tcBorders>
          </w:tcPr>
          <w:p w14:paraId="3F04B140" w14:textId="77777777" w:rsidR="004E400A" w:rsidRDefault="00000000">
            <w:pPr>
              <w:jc w:val="center"/>
            </w:pPr>
            <w:r>
              <w:t>0.75</w:t>
            </w:r>
          </w:p>
        </w:tc>
        <w:tc>
          <w:tcPr>
            <w:tcW w:w="1656" w:type="dxa"/>
            <w:tcBorders>
              <w:top w:val="nil"/>
              <w:left w:val="nil"/>
              <w:bottom w:val="nil"/>
              <w:right w:val="nil"/>
            </w:tcBorders>
          </w:tcPr>
          <w:p w14:paraId="3210BE51" w14:textId="77777777" w:rsidR="004E400A" w:rsidRDefault="00000000">
            <w:pPr>
              <w:jc w:val="center"/>
            </w:pPr>
            <w:r>
              <w:t>0.87</w:t>
            </w:r>
          </w:p>
        </w:tc>
        <w:tc>
          <w:tcPr>
            <w:tcW w:w="2880" w:type="dxa"/>
            <w:tcBorders>
              <w:top w:val="nil"/>
              <w:left w:val="nil"/>
              <w:bottom w:val="nil"/>
              <w:right w:val="nil"/>
            </w:tcBorders>
          </w:tcPr>
          <w:p w14:paraId="4761E9A4" w14:textId="77777777" w:rsidR="004E400A" w:rsidRDefault="00000000">
            <w:pPr>
              <w:jc w:val="center"/>
            </w:pPr>
            <w:r>
              <w:t>.</w:t>
            </w:r>
          </w:p>
        </w:tc>
      </w:tr>
      <w:tr w:rsidR="004E400A" w14:paraId="57F93355" w14:textId="77777777">
        <w:tc>
          <w:tcPr>
            <w:tcW w:w="5760" w:type="dxa"/>
            <w:tcBorders>
              <w:top w:val="nil"/>
              <w:left w:val="nil"/>
              <w:bottom w:val="nil"/>
              <w:right w:val="nil"/>
            </w:tcBorders>
          </w:tcPr>
          <w:p w14:paraId="2FDCDAA9" w14:textId="77777777" w:rsidR="004E400A" w:rsidRDefault="00000000">
            <w:r>
              <w:t xml:space="preserve">   Embu</w:t>
            </w:r>
          </w:p>
        </w:tc>
        <w:tc>
          <w:tcPr>
            <w:tcW w:w="1656" w:type="dxa"/>
            <w:tcBorders>
              <w:top w:val="nil"/>
              <w:left w:val="nil"/>
              <w:bottom w:val="nil"/>
              <w:right w:val="nil"/>
            </w:tcBorders>
          </w:tcPr>
          <w:p w14:paraId="46BD4695" w14:textId="77777777" w:rsidR="004E400A" w:rsidRDefault="00000000">
            <w:pPr>
              <w:jc w:val="center"/>
            </w:pPr>
            <w:r>
              <w:t>0.82</w:t>
            </w:r>
          </w:p>
        </w:tc>
        <w:tc>
          <w:tcPr>
            <w:tcW w:w="1656" w:type="dxa"/>
            <w:tcBorders>
              <w:top w:val="nil"/>
              <w:left w:val="nil"/>
              <w:bottom w:val="nil"/>
              <w:right w:val="nil"/>
            </w:tcBorders>
          </w:tcPr>
          <w:p w14:paraId="66499D04" w14:textId="77777777" w:rsidR="004E400A" w:rsidRDefault="00000000">
            <w:pPr>
              <w:jc w:val="center"/>
            </w:pPr>
            <w:r>
              <w:t>0.04</w:t>
            </w:r>
          </w:p>
        </w:tc>
        <w:tc>
          <w:tcPr>
            <w:tcW w:w="1656" w:type="dxa"/>
            <w:tcBorders>
              <w:top w:val="nil"/>
              <w:left w:val="nil"/>
              <w:bottom w:val="nil"/>
              <w:right w:val="nil"/>
            </w:tcBorders>
          </w:tcPr>
          <w:p w14:paraId="311988F5" w14:textId="77777777" w:rsidR="004E400A" w:rsidRDefault="00000000">
            <w:pPr>
              <w:jc w:val="center"/>
            </w:pPr>
            <w:r>
              <w:t>0.74</w:t>
            </w:r>
          </w:p>
        </w:tc>
        <w:tc>
          <w:tcPr>
            <w:tcW w:w="1656" w:type="dxa"/>
            <w:tcBorders>
              <w:top w:val="nil"/>
              <w:left w:val="nil"/>
              <w:bottom w:val="nil"/>
              <w:right w:val="nil"/>
            </w:tcBorders>
          </w:tcPr>
          <w:p w14:paraId="3BA7E510" w14:textId="77777777" w:rsidR="004E400A" w:rsidRDefault="00000000">
            <w:pPr>
              <w:jc w:val="center"/>
            </w:pPr>
            <w:r>
              <w:t>0.89</w:t>
            </w:r>
          </w:p>
        </w:tc>
        <w:tc>
          <w:tcPr>
            <w:tcW w:w="2880" w:type="dxa"/>
            <w:tcBorders>
              <w:top w:val="nil"/>
              <w:left w:val="nil"/>
              <w:bottom w:val="nil"/>
              <w:right w:val="nil"/>
            </w:tcBorders>
          </w:tcPr>
          <w:p w14:paraId="330B6A49" w14:textId="77777777" w:rsidR="004E400A" w:rsidRDefault="00000000">
            <w:pPr>
              <w:jc w:val="center"/>
            </w:pPr>
            <w:r>
              <w:t>.</w:t>
            </w:r>
          </w:p>
        </w:tc>
      </w:tr>
      <w:tr w:rsidR="004E400A" w14:paraId="7B8038A2" w14:textId="77777777">
        <w:tc>
          <w:tcPr>
            <w:tcW w:w="5760" w:type="dxa"/>
            <w:tcBorders>
              <w:top w:val="nil"/>
              <w:left w:val="nil"/>
              <w:bottom w:val="nil"/>
              <w:right w:val="nil"/>
            </w:tcBorders>
          </w:tcPr>
          <w:p w14:paraId="0E33224B" w14:textId="77777777" w:rsidR="004E400A" w:rsidRDefault="00000000">
            <w:r>
              <w:t xml:space="preserve">   Other</w:t>
            </w:r>
          </w:p>
        </w:tc>
        <w:tc>
          <w:tcPr>
            <w:tcW w:w="1656" w:type="dxa"/>
            <w:tcBorders>
              <w:top w:val="nil"/>
              <w:left w:val="nil"/>
              <w:bottom w:val="nil"/>
              <w:right w:val="nil"/>
            </w:tcBorders>
          </w:tcPr>
          <w:p w14:paraId="5AB745A0" w14:textId="77777777" w:rsidR="004E400A" w:rsidRDefault="00000000">
            <w:pPr>
              <w:jc w:val="center"/>
            </w:pPr>
            <w:r>
              <w:t>0.84</w:t>
            </w:r>
          </w:p>
        </w:tc>
        <w:tc>
          <w:tcPr>
            <w:tcW w:w="1656" w:type="dxa"/>
            <w:tcBorders>
              <w:top w:val="nil"/>
              <w:left w:val="nil"/>
              <w:bottom w:val="nil"/>
              <w:right w:val="nil"/>
            </w:tcBorders>
          </w:tcPr>
          <w:p w14:paraId="43F6F5AC" w14:textId="77777777" w:rsidR="004E400A" w:rsidRDefault="00000000">
            <w:pPr>
              <w:jc w:val="center"/>
            </w:pPr>
            <w:r>
              <w:t>0.02</w:t>
            </w:r>
          </w:p>
        </w:tc>
        <w:tc>
          <w:tcPr>
            <w:tcW w:w="1656" w:type="dxa"/>
            <w:tcBorders>
              <w:top w:val="nil"/>
              <w:left w:val="nil"/>
              <w:bottom w:val="nil"/>
              <w:right w:val="nil"/>
            </w:tcBorders>
          </w:tcPr>
          <w:p w14:paraId="743BAC8F" w14:textId="77777777" w:rsidR="004E400A" w:rsidRDefault="00000000">
            <w:pPr>
              <w:jc w:val="center"/>
            </w:pPr>
            <w:r>
              <w:t>0.79</w:t>
            </w:r>
          </w:p>
        </w:tc>
        <w:tc>
          <w:tcPr>
            <w:tcW w:w="1656" w:type="dxa"/>
            <w:tcBorders>
              <w:top w:val="nil"/>
              <w:left w:val="nil"/>
              <w:bottom w:val="nil"/>
              <w:right w:val="nil"/>
            </w:tcBorders>
          </w:tcPr>
          <w:p w14:paraId="3057EB6D" w14:textId="77777777" w:rsidR="004E400A" w:rsidRDefault="00000000">
            <w:pPr>
              <w:jc w:val="center"/>
            </w:pPr>
            <w:r>
              <w:t>0.88</w:t>
            </w:r>
          </w:p>
        </w:tc>
        <w:tc>
          <w:tcPr>
            <w:tcW w:w="2880" w:type="dxa"/>
            <w:tcBorders>
              <w:top w:val="nil"/>
              <w:left w:val="nil"/>
              <w:bottom w:val="nil"/>
              <w:right w:val="nil"/>
            </w:tcBorders>
          </w:tcPr>
          <w:p w14:paraId="37EF89A4" w14:textId="77777777" w:rsidR="004E400A" w:rsidRDefault="00000000">
            <w:pPr>
              <w:jc w:val="center"/>
            </w:pPr>
            <w:r>
              <w:t>.</w:t>
            </w:r>
          </w:p>
        </w:tc>
      </w:tr>
    </w:tbl>
    <w:p w14:paraId="010999D0" w14:textId="77777777" w:rsidR="004E400A" w:rsidRDefault="004E400A"/>
    <w:p w14:paraId="35C66211" w14:textId="77777777" w:rsidR="00E974F3" w:rsidRDefault="00E974F3">
      <w:pPr>
        <w:rPr>
          <w:b/>
        </w:rPr>
      </w:pPr>
      <w:r>
        <w:rPr>
          <w:b/>
        </w:rPr>
        <w:br w:type="page"/>
      </w:r>
    </w:p>
    <w:p w14:paraId="685E76E2" w14:textId="74DD8F10" w:rsidR="004E400A" w:rsidRDefault="00000000">
      <w:pPr>
        <w:jc w:val="center"/>
      </w:pPr>
      <w:r>
        <w:rPr>
          <w:b/>
        </w:rPr>
        <w:lastRenderedPageBreak/>
        <w:t>Table 1</w:t>
      </w:r>
      <w:r w:rsidR="003E78D2">
        <w:rPr>
          <w:b/>
        </w:rPr>
        <w:t>2</w:t>
      </w:r>
      <w:r>
        <w:rPr>
          <w:b/>
        </w:rPr>
        <w:t>a: Nationally-Representative Descriptive Statistics of the Observed Sample (Mexico)</w:t>
      </w:r>
    </w:p>
    <w:tbl>
      <w:tblPr>
        <w:tblStyle w:val="TableGrid"/>
        <w:tblW w:w="0" w:type="auto"/>
        <w:tblLook w:val="04A0" w:firstRow="1" w:lastRow="0" w:firstColumn="1" w:lastColumn="0" w:noHBand="0" w:noVBand="1"/>
      </w:tblPr>
      <w:tblGrid>
        <w:gridCol w:w="4032"/>
        <w:gridCol w:w="2953"/>
        <w:gridCol w:w="2951"/>
      </w:tblGrid>
      <w:tr w:rsidR="004E400A" w14:paraId="30565228" w14:textId="77777777">
        <w:tc>
          <w:tcPr>
            <w:tcW w:w="4320" w:type="dxa"/>
            <w:tcBorders>
              <w:top w:val="nil"/>
              <w:left w:val="nil"/>
              <w:bottom w:val="single" w:sz="0" w:space="0" w:color="000000"/>
              <w:right w:val="nil"/>
            </w:tcBorders>
          </w:tcPr>
          <w:p w14:paraId="0B03B065" w14:textId="77777777" w:rsidR="004E400A" w:rsidRDefault="00000000">
            <w:r>
              <w:t>Variable</w:t>
            </w:r>
          </w:p>
        </w:tc>
        <w:tc>
          <w:tcPr>
            <w:tcW w:w="3312" w:type="dxa"/>
            <w:tcBorders>
              <w:top w:val="nil"/>
              <w:left w:val="nil"/>
              <w:bottom w:val="single" w:sz="0" w:space="0" w:color="000000"/>
              <w:right w:val="nil"/>
            </w:tcBorders>
          </w:tcPr>
          <w:p w14:paraId="2792CE09" w14:textId="77777777" w:rsidR="004E400A" w:rsidRDefault="00000000">
            <w:pPr>
              <w:jc w:val="center"/>
            </w:pPr>
            <w:r>
              <w:t>Proportion</w:t>
            </w:r>
          </w:p>
        </w:tc>
        <w:tc>
          <w:tcPr>
            <w:tcW w:w="3312" w:type="dxa"/>
            <w:tcBorders>
              <w:top w:val="nil"/>
              <w:left w:val="nil"/>
              <w:bottom w:val="single" w:sz="0" w:space="0" w:color="000000"/>
              <w:right w:val="nil"/>
            </w:tcBorders>
          </w:tcPr>
          <w:p w14:paraId="45F703B7" w14:textId="77777777" w:rsidR="004E400A" w:rsidRDefault="00000000">
            <w:pPr>
              <w:jc w:val="center"/>
            </w:pPr>
            <w:r>
              <w:t>Frequency</w:t>
            </w:r>
          </w:p>
        </w:tc>
      </w:tr>
      <w:tr w:rsidR="004E400A" w14:paraId="7E0522A9" w14:textId="77777777">
        <w:tc>
          <w:tcPr>
            <w:tcW w:w="4320" w:type="dxa"/>
            <w:tcBorders>
              <w:top w:val="single" w:sz="0" w:space="0" w:color="000000"/>
              <w:left w:val="nil"/>
              <w:bottom w:val="nil"/>
              <w:right w:val="nil"/>
            </w:tcBorders>
          </w:tcPr>
          <w:p w14:paraId="7A9A97BA" w14:textId="77777777" w:rsidR="004E400A" w:rsidRDefault="00000000">
            <w:r>
              <w:t>Age</w:t>
            </w:r>
          </w:p>
        </w:tc>
        <w:tc>
          <w:tcPr>
            <w:tcW w:w="0" w:type="auto"/>
            <w:tcBorders>
              <w:top w:val="single" w:sz="0" w:space="0" w:color="000000"/>
              <w:left w:val="nil"/>
              <w:bottom w:val="nil"/>
              <w:right w:val="nil"/>
            </w:tcBorders>
          </w:tcPr>
          <w:p w14:paraId="17BBBA8D" w14:textId="77777777" w:rsidR="004E400A" w:rsidRDefault="004E400A">
            <w:pPr>
              <w:jc w:val="center"/>
            </w:pPr>
          </w:p>
        </w:tc>
        <w:tc>
          <w:tcPr>
            <w:tcW w:w="0" w:type="auto"/>
            <w:tcBorders>
              <w:top w:val="single" w:sz="0" w:space="0" w:color="000000"/>
              <w:left w:val="nil"/>
              <w:bottom w:val="nil"/>
              <w:right w:val="nil"/>
            </w:tcBorders>
          </w:tcPr>
          <w:p w14:paraId="17F06FFE" w14:textId="77777777" w:rsidR="004E400A" w:rsidRDefault="004E400A">
            <w:pPr>
              <w:jc w:val="center"/>
            </w:pPr>
          </w:p>
        </w:tc>
      </w:tr>
      <w:tr w:rsidR="004E400A" w14:paraId="52CF4F02" w14:textId="77777777">
        <w:tc>
          <w:tcPr>
            <w:tcW w:w="4320" w:type="dxa"/>
            <w:tcBorders>
              <w:top w:val="nil"/>
              <w:left w:val="nil"/>
              <w:bottom w:val="nil"/>
              <w:right w:val="nil"/>
            </w:tcBorders>
          </w:tcPr>
          <w:p w14:paraId="260FA0DC" w14:textId="77777777" w:rsidR="004E400A" w:rsidRDefault="00000000">
            <w:r>
              <w:t xml:space="preserve">   18-24</w:t>
            </w:r>
          </w:p>
        </w:tc>
        <w:tc>
          <w:tcPr>
            <w:tcW w:w="3312" w:type="dxa"/>
            <w:tcBorders>
              <w:top w:val="nil"/>
              <w:left w:val="nil"/>
              <w:bottom w:val="nil"/>
              <w:right w:val="nil"/>
            </w:tcBorders>
          </w:tcPr>
          <w:p w14:paraId="409AEE51" w14:textId="77777777" w:rsidR="004E400A" w:rsidRDefault="00000000">
            <w:pPr>
              <w:jc w:val="center"/>
            </w:pPr>
            <w:r>
              <w:t>0.17</w:t>
            </w:r>
          </w:p>
        </w:tc>
        <w:tc>
          <w:tcPr>
            <w:tcW w:w="3312" w:type="dxa"/>
            <w:tcBorders>
              <w:top w:val="nil"/>
              <w:left w:val="nil"/>
              <w:bottom w:val="nil"/>
              <w:right w:val="nil"/>
            </w:tcBorders>
          </w:tcPr>
          <w:p w14:paraId="12B55D77" w14:textId="77777777" w:rsidR="004E400A" w:rsidRDefault="00000000">
            <w:pPr>
              <w:jc w:val="center"/>
            </w:pPr>
            <w:r>
              <w:t>986</w:t>
            </w:r>
          </w:p>
        </w:tc>
      </w:tr>
      <w:tr w:rsidR="004E400A" w14:paraId="3FFA6D0E" w14:textId="77777777">
        <w:tc>
          <w:tcPr>
            <w:tcW w:w="4320" w:type="dxa"/>
            <w:tcBorders>
              <w:top w:val="nil"/>
              <w:left w:val="nil"/>
              <w:bottom w:val="nil"/>
              <w:right w:val="nil"/>
            </w:tcBorders>
          </w:tcPr>
          <w:p w14:paraId="7616E314" w14:textId="77777777" w:rsidR="004E400A" w:rsidRDefault="00000000">
            <w:r>
              <w:t xml:space="preserve">   25-29</w:t>
            </w:r>
          </w:p>
        </w:tc>
        <w:tc>
          <w:tcPr>
            <w:tcW w:w="3312" w:type="dxa"/>
            <w:tcBorders>
              <w:top w:val="nil"/>
              <w:left w:val="nil"/>
              <w:bottom w:val="nil"/>
              <w:right w:val="nil"/>
            </w:tcBorders>
          </w:tcPr>
          <w:p w14:paraId="671270EC" w14:textId="77777777" w:rsidR="004E400A" w:rsidRDefault="00000000">
            <w:pPr>
              <w:jc w:val="center"/>
            </w:pPr>
            <w:r>
              <w:t>0.11</w:t>
            </w:r>
          </w:p>
        </w:tc>
        <w:tc>
          <w:tcPr>
            <w:tcW w:w="3312" w:type="dxa"/>
            <w:tcBorders>
              <w:top w:val="nil"/>
              <w:left w:val="nil"/>
              <w:bottom w:val="nil"/>
              <w:right w:val="nil"/>
            </w:tcBorders>
          </w:tcPr>
          <w:p w14:paraId="4982F4E9" w14:textId="77777777" w:rsidR="004E400A" w:rsidRDefault="00000000">
            <w:pPr>
              <w:jc w:val="center"/>
            </w:pPr>
            <w:r>
              <w:t>623</w:t>
            </w:r>
          </w:p>
        </w:tc>
      </w:tr>
      <w:tr w:rsidR="004E400A" w14:paraId="1DA0D171" w14:textId="77777777">
        <w:tc>
          <w:tcPr>
            <w:tcW w:w="4320" w:type="dxa"/>
            <w:tcBorders>
              <w:top w:val="nil"/>
              <w:left w:val="nil"/>
              <w:bottom w:val="nil"/>
              <w:right w:val="nil"/>
            </w:tcBorders>
          </w:tcPr>
          <w:p w14:paraId="053686D5" w14:textId="77777777" w:rsidR="004E400A" w:rsidRDefault="00000000">
            <w:r>
              <w:t xml:space="preserve">   30-39</w:t>
            </w:r>
          </w:p>
        </w:tc>
        <w:tc>
          <w:tcPr>
            <w:tcW w:w="3312" w:type="dxa"/>
            <w:tcBorders>
              <w:top w:val="nil"/>
              <w:left w:val="nil"/>
              <w:bottom w:val="nil"/>
              <w:right w:val="nil"/>
            </w:tcBorders>
          </w:tcPr>
          <w:p w14:paraId="17DF5D91" w14:textId="77777777" w:rsidR="004E400A" w:rsidRDefault="00000000">
            <w:pPr>
              <w:jc w:val="center"/>
            </w:pPr>
            <w:r>
              <w:t>0.23</w:t>
            </w:r>
          </w:p>
        </w:tc>
        <w:tc>
          <w:tcPr>
            <w:tcW w:w="3312" w:type="dxa"/>
            <w:tcBorders>
              <w:top w:val="nil"/>
              <w:left w:val="nil"/>
              <w:bottom w:val="nil"/>
              <w:right w:val="nil"/>
            </w:tcBorders>
          </w:tcPr>
          <w:p w14:paraId="6F154263" w14:textId="77777777" w:rsidR="004E400A" w:rsidRDefault="00000000">
            <w:pPr>
              <w:jc w:val="center"/>
            </w:pPr>
            <w:r>
              <w:t>1312</w:t>
            </w:r>
          </w:p>
        </w:tc>
      </w:tr>
      <w:tr w:rsidR="004E400A" w14:paraId="17EDDC14" w14:textId="77777777">
        <w:tc>
          <w:tcPr>
            <w:tcW w:w="4320" w:type="dxa"/>
            <w:tcBorders>
              <w:top w:val="nil"/>
              <w:left w:val="nil"/>
              <w:bottom w:val="nil"/>
              <w:right w:val="nil"/>
            </w:tcBorders>
          </w:tcPr>
          <w:p w14:paraId="3D8FB118" w14:textId="77777777" w:rsidR="004E400A" w:rsidRDefault="00000000">
            <w:r>
              <w:t xml:space="preserve">   40-49</w:t>
            </w:r>
          </w:p>
        </w:tc>
        <w:tc>
          <w:tcPr>
            <w:tcW w:w="3312" w:type="dxa"/>
            <w:tcBorders>
              <w:top w:val="nil"/>
              <w:left w:val="nil"/>
              <w:bottom w:val="nil"/>
              <w:right w:val="nil"/>
            </w:tcBorders>
          </w:tcPr>
          <w:p w14:paraId="4C89C5C7" w14:textId="77777777" w:rsidR="004E400A" w:rsidRDefault="00000000">
            <w:pPr>
              <w:jc w:val="center"/>
            </w:pPr>
            <w:r>
              <w:t>0.18</w:t>
            </w:r>
          </w:p>
        </w:tc>
        <w:tc>
          <w:tcPr>
            <w:tcW w:w="3312" w:type="dxa"/>
            <w:tcBorders>
              <w:top w:val="nil"/>
              <w:left w:val="nil"/>
              <w:bottom w:val="nil"/>
              <w:right w:val="nil"/>
            </w:tcBorders>
          </w:tcPr>
          <w:p w14:paraId="5C7537E3" w14:textId="77777777" w:rsidR="004E400A" w:rsidRDefault="00000000">
            <w:pPr>
              <w:jc w:val="center"/>
            </w:pPr>
            <w:r>
              <w:t>1027</w:t>
            </w:r>
          </w:p>
        </w:tc>
      </w:tr>
      <w:tr w:rsidR="004E400A" w14:paraId="71F03A07" w14:textId="77777777">
        <w:tc>
          <w:tcPr>
            <w:tcW w:w="4320" w:type="dxa"/>
            <w:tcBorders>
              <w:top w:val="nil"/>
              <w:left w:val="nil"/>
              <w:bottom w:val="nil"/>
              <w:right w:val="nil"/>
            </w:tcBorders>
          </w:tcPr>
          <w:p w14:paraId="1B20B23A" w14:textId="77777777" w:rsidR="004E400A" w:rsidRDefault="00000000">
            <w:r>
              <w:t xml:space="preserve">   50-59</w:t>
            </w:r>
          </w:p>
        </w:tc>
        <w:tc>
          <w:tcPr>
            <w:tcW w:w="3312" w:type="dxa"/>
            <w:tcBorders>
              <w:top w:val="nil"/>
              <w:left w:val="nil"/>
              <w:bottom w:val="nil"/>
              <w:right w:val="nil"/>
            </w:tcBorders>
          </w:tcPr>
          <w:p w14:paraId="50620F12" w14:textId="77777777" w:rsidR="004E400A" w:rsidRDefault="00000000">
            <w:pPr>
              <w:jc w:val="center"/>
            </w:pPr>
            <w:r>
              <w:t>0.15</w:t>
            </w:r>
          </w:p>
        </w:tc>
        <w:tc>
          <w:tcPr>
            <w:tcW w:w="3312" w:type="dxa"/>
            <w:tcBorders>
              <w:top w:val="nil"/>
              <w:left w:val="nil"/>
              <w:bottom w:val="nil"/>
              <w:right w:val="nil"/>
            </w:tcBorders>
          </w:tcPr>
          <w:p w14:paraId="5CE901A0" w14:textId="77777777" w:rsidR="004E400A" w:rsidRDefault="00000000">
            <w:pPr>
              <w:jc w:val="center"/>
            </w:pPr>
            <w:r>
              <w:t>873</w:t>
            </w:r>
          </w:p>
        </w:tc>
      </w:tr>
      <w:tr w:rsidR="004E400A" w14:paraId="1BCBDEE4" w14:textId="77777777">
        <w:tc>
          <w:tcPr>
            <w:tcW w:w="4320" w:type="dxa"/>
            <w:tcBorders>
              <w:top w:val="nil"/>
              <w:left w:val="nil"/>
              <w:bottom w:val="nil"/>
              <w:right w:val="nil"/>
            </w:tcBorders>
          </w:tcPr>
          <w:p w14:paraId="27EF15C1" w14:textId="77777777" w:rsidR="004E400A" w:rsidRDefault="00000000">
            <w:r>
              <w:t xml:space="preserve">   60-69</w:t>
            </w:r>
          </w:p>
        </w:tc>
        <w:tc>
          <w:tcPr>
            <w:tcW w:w="3312" w:type="dxa"/>
            <w:tcBorders>
              <w:top w:val="nil"/>
              <w:left w:val="nil"/>
              <w:bottom w:val="nil"/>
              <w:right w:val="nil"/>
            </w:tcBorders>
          </w:tcPr>
          <w:p w14:paraId="1A2266A8" w14:textId="77777777" w:rsidR="004E400A" w:rsidRDefault="00000000">
            <w:pPr>
              <w:jc w:val="center"/>
            </w:pPr>
            <w:r>
              <w:t>0.11</w:t>
            </w:r>
          </w:p>
        </w:tc>
        <w:tc>
          <w:tcPr>
            <w:tcW w:w="3312" w:type="dxa"/>
            <w:tcBorders>
              <w:top w:val="nil"/>
              <w:left w:val="nil"/>
              <w:bottom w:val="nil"/>
              <w:right w:val="nil"/>
            </w:tcBorders>
          </w:tcPr>
          <w:p w14:paraId="34C8F0D5" w14:textId="77777777" w:rsidR="004E400A" w:rsidRDefault="00000000">
            <w:pPr>
              <w:jc w:val="center"/>
            </w:pPr>
            <w:r>
              <w:t>611</w:t>
            </w:r>
          </w:p>
        </w:tc>
      </w:tr>
      <w:tr w:rsidR="004E400A" w14:paraId="2D493567" w14:textId="77777777">
        <w:tc>
          <w:tcPr>
            <w:tcW w:w="4320" w:type="dxa"/>
            <w:tcBorders>
              <w:top w:val="nil"/>
              <w:left w:val="nil"/>
              <w:bottom w:val="nil"/>
              <w:right w:val="nil"/>
            </w:tcBorders>
          </w:tcPr>
          <w:p w14:paraId="77329D8D" w14:textId="77777777" w:rsidR="004E400A" w:rsidRDefault="00000000">
            <w:r>
              <w:t xml:space="preserve">   70-79</w:t>
            </w:r>
          </w:p>
        </w:tc>
        <w:tc>
          <w:tcPr>
            <w:tcW w:w="3312" w:type="dxa"/>
            <w:tcBorders>
              <w:top w:val="nil"/>
              <w:left w:val="nil"/>
              <w:bottom w:val="nil"/>
              <w:right w:val="nil"/>
            </w:tcBorders>
          </w:tcPr>
          <w:p w14:paraId="6BD32A6C" w14:textId="77777777" w:rsidR="004E400A" w:rsidRDefault="00000000">
            <w:pPr>
              <w:jc w:val="center"/>
            </w:pPr>
            <w:r>
              <w:t>0.05</w:t>
            </w:r>
          </w:p>
        </w:tc>
        <w:tc>
          <w:tcPr>
            <w:tcW w:w="3312" w:type="dxa"/>
            <w:tcBorders>
              <w:top w:val="nil"/>
              <w:left w:val="nil"/>
              <w:bottom w:val="nil"/>
              <w:right w:val="nil"/>
            </w:tcBorders>
          </w:tcPr>
          <w:p w14:paraId="1F0F6959" w14:textId="77777777" w:rsidR="004E400A" w:rsidRDefault="00000000">
            <w:pPr>
              <w:jc w:val="center"/>
            </w:pPr>
            <w:r>
              <w:t>277</w:t>
            </w:r>
          </w:p>
        </w:tc>
      </w:tr>
      <w:tr w:rsidR="004E400A" w14:paraId="7B95B708" w14:textId="77777777">
        <w:tc>
          <w:tcPr>
            <w:tcW w:w="4320" w:type="dxa"/>
            <w:tcBorders>
              <w:top w:val="nil"/>
              <w:left w:val="nil"/>
              <w:bottom w:val="nil"/>
              <w:right w:val="nil"/>
            </w:tcBorders>
          </w:tcPr>
          <w:p w14:paraId="6C92817D" w14:textId="77777777" w:rsidR="004E400A" w:rsidRDefault="00000000">
            <w:r>
              <w:t xml:space="preserve">   80 or Older</w:t>
            </w:r>
          </w:p>
        </w:tc>
        <w:tc>
          <w:tcPr>
            <w:tcW w:w="3312" w:type="dxa"/>
            <w:tcBorders>
              <w:top w:val="nil"/>
              <w:left w:val="nil"/>
              <w:bottom w:val="nil"/>
              <w:right w:val="nil"/>
            </w:tcBorders>
          </w:tcPr>
          <w:p w14:paraId="4B7E86C7" w14:textId="77777777" w:rsidR="004E400A" w:rsidRDefault="00000000">
            <w:pPr>
              <w:jc w:val="center"/>
            </w:pPr>
            <w:r>
              <w:t>0.01</w:t>
            </w:r>
          </w:p>
        </w:tc>
        <w:tc>
          <w:tcPr>
            <w:tcW w:w="3312" w:type="dxa"/>
            <w:tcBorders>
              <w:top w:val="nil"/>
              <w:left w:val="nil"/>
              <w:bottom w:val="nil"/>
              <w:right w:val="nil"/>
            </w:tcBorders>
          </w:tcPr>
          <w:p w14:paraId="50056F90" w14:textId="77777777" w:rsidR="004E400A" w:rsidRDefault="00000000">
            <w:pPr>
              <w:jc w:val="center"/>
            </w:pPr>
            <w:r>
              <w:t>68</w:t>
            </w:r>
          </w:p>
        </w:tc>
      </w:tr>
      <w:tr w:rsidR="004E400A" w14:paraId="1622879E" w14:textId="77777777">
        <w:tc>
          <w:tcPr>
            <w:tcW w:w="4320" w:type="dxa"/>
            <w:tcBorders>
              <w:top w:val="nil"/>
              <w:left w:val="nil"/>
              <w:bottom w:val="nil"/>
              <w:right w:val="nil"/>
            </w:tcBorders>
          </w:tcPr>
          <w:p w14:paraId="399BB84D" w14:textId="77777777" w:rsidR="004E400A" w:rsidRDefault="00000000">
            <w:r>
              <w:t xml:space="preserve">   Missing</w:t>
            </w:r>
          </w:p>
        </w:tc>
        <w:tc>
          <w:tcPr>
            <w:tcW w:w="3312" w:type="dxa"/>
            <w:tcBorders>
              <w:top w:val="nil"/>
              <w:left w:val="nil"/>
              <w:bottom w:val="nil"/>
              <w:right w:val="nil"/>
            </w:tcBorders>
          </w:tcPr>
          <w:p w14:paraId="25FA2855" w14:textId="77777777" w:rsidR="004E400A" w:rsidRDefault="00000000">
            <w:pPr>
              <w:jc w:val="center"/>
            </w:pPr>
            <w:r>
              <w:t>.</w:t>
            </w:r>
          </w:p>
        </w:tc>
        <w:tc>
          <w:tcPr>
            <w:tcW w:w="3312" w:type="dxa"/>
            <w:tcBorders>
              <w:top w:val="nil"/>
              <w:left w:val="nil"/>
              <w:bottom w:val="nil"/>
              <w:right w:val="nil"/>
            </w:tcBorders>
          </w:tcPr>
          <w:p w14:paraId="08EA0DDD" w14:textId="77777777" w:rsidR="004E400A" w:rsidRDefault="00000000">
            <w:pPr>
              <w:jc w:val="center"/>
            </w:pPr>
            <w:r>
              <w:t>.</w:t>
            </w:r>
          </w:p>
        </w:tc>
      </w:tr>
      <w:tr w:rsidR="004E400A" w14:paraId="03D8B78E" w14:textId="77777777">
        <w:tc>
          <w:tcPr>
            <w:tcW w:w="4320" w:type="dxa"/>
            <w:tcBorders>
              <w:top w:val="nil"/>
              <w:left w:val="nil"/>
              <w:bottom w:val="nil"/>
              <w:right w:val="nil"/>
            </w:tcBorders>
          </w:tcPr>
          <w:p w14:paraId="45B971F1" w14:textId="77777777" w:rsidR="004E400A" w:rsidRDefault="00000000">
            <w:r>
              <w:t>Gender</w:t>
            </w:r>
          </w:p>
        </w:tc>
        <w:tc>
          <w:tcPr>
            <w:tcW w:w="0" w:type="auto"/>
            <w:tcBorders>
              <w:top w:val="nil"/>
              <w:left w:val="nil"/>
              <w:bottom w:val="nil"/>
              <w:right w:val="nil"/>
            </w:tcBorders>
          </w:tcPr>
          <w:p w14:paraId="76551792" w14:textId="77777777" w:rsidR="004E400A" w:rsidRDefault="004E400A">
            <w:pPr>
              <w:jc w:val="center"/>
            </w:pPr>
          </w:p>
        </w:tc>
        <w:tc>
          <w:tcPr>
            <w:tcW w:w="0" w:type="auto"/>
            <w:tcBorders>
              <w:top w:val="nil"/>
              <w:left w:val="nil"/>
              <w:bottom w:val="nil"/>
              <w:right w:val="nil"/>
            </w:tcBorders>
          </w:tcPr>
          <w:p w14:paraId="397620E5" w14:textId="77777777" w:rsidR="004E400A" w:rsidRDefault="004E400A">
            <w:pPr>
              <w:jc w:val="center"/>
            </w:pPr>
          </w:p>
        </w:tc>
      </w:tr>
      <w:tr w:rsidR="004E400A" w14:paraId="67A78C4A" w14:textId="77777777">
        <w:tc>
          <w:tcPr>
            <w:tcW w:w="4320" w:type="dxa"/>
            <w:tcBorders>
              <w:top w:val="nil"/>
              <w:left w:val="nil"/>
              <w:bottom w:val="nil"/>
              <w:right w:val="nil"/>
            </w:tcBorders>
          </w:tcPr>
          <w:p w14:paraId="2C066534" w14:textId="77777777" w:rsidR="004E400A" w:rsidRDefault="00000000">
            <w:r>
              <w:t xml:space="preserve">   Male</w:t>
            </w:r>
          </w:p>
        </w:tc>
        <w:tc>
          <w:tcPr>
            <w:tcW w:w="3312" w:type="dxa"/>
            <w:tcBorders>
              <w:top w:val="nil"/>
              <w:left w:val="nil"/>
              <w:bottom w:val="nil"/>
              <w:right w:val="nil"/>
            </w:tcBorders>
          </w:tcPr>
          <w:p w14:paraId="0C655296" w14:textId="77777777" w:rsidR="004E400A" w:rsidRDefault="00000000">
            <w:pPr>
              <w:jc w:val="center"/>
            </w:pPr>
            <w:r>
              <w:t>0.48</w:t>
            </w:r>
          </w:p>
        </w:tc>
        <w:tc>
          <w:tcPr>
            <w:tcW w:w="3312" w:type="dxa"/>
            <w:tcBorders>
              <w:top w:val="nil"/>
              <w:left w:val="nil"/>
              <w:bottom w:val="nil"/>
              <w:right w:val="nil"/>
            </w:tcBorders>
          </w:tcPr>
          <w:p w14:paraId="261DFE0A" w14:textId="77777777" w:rsidR="004E400A" w:rsidRDefault="00000000">
            <w:pPr>
              <w:jc w:val="center"/>
            </w:pPr>
            <w:r>
              <w:t>2755</w:t>
            </w:r>
          </w:p>
        </w:tc>
      </w:tr>
      <w:tr w:rsidR="004E400A" w14:paraId="141FD106" w14:textId="77777777">
        <w:tc>
          <w:tcPr>
            <w:tcW w:w="4320" w:type="dxa"/>
            <w:tcBorders>
              <w:top w:val="nil"/>
              <w:left w:val="nil"/>
              <w:bottom w:val="nil"/>
              <w:right w:val="nil"/>
            </w:tcBorders>
          </w:tcPr>
          <w:p w14:paraId="21BDD7BD" w14:textId="77777777" w:rsidR="004E400A" w:rsidRDefault="00000000">
            <w:r>
              <w:t xml:space="preserve">   Female</w:t>
            </w:r>
          </w:p>
        </w:tc>
        <w:tc>
          <w:tcPr>
            <w:tcW w:w="3312" w:type="dxa"/>
            <w:tcBorders>
              <w:top w:val="nil"/>
              <w:left w:val="nil"/>
              <w:bottom w:val="nil"/>
              <w:right w:val="nil"/>
            </w:tcBorders>
          </w:tcPr>
          <w:p w14:paraId="0B0A33DF" w14:textId="77777777" w:rsidR="004E400A" w:rsidRDefault="00000000">
            <w:pPr>
              <w:jc w:val="center"/>
            </w:pPr>
            <w:r>
              <w:t>0.52</w:t>
            </w:r>
          </w:p>
        </w:tc>
        <w:tc>
          <w:tcPr>
            <w:tcW w:w="3312" w:type="dxa"/>
            <w:tcBorders>
              <w:top w:val="nil"/>
              <w:left w:val="nil"/>
              <w:bottom w:val="nil"/>
              <w:right w:val="nil"/>
            </w:tcBorders>
          </w:tcPr>
          <w:p w14:paraId="2174AD0F" w14:textId="77777777" w:rsidR="004E400A" w:rsidRDefault="00000000">
            <w:pPr>
              <w:jc w:val="center"/>
            </w:pPr>
            <w:r>
              <w:t>2997</w:t>
            </w:r>
          </w:p>
        </w:tc>
      </w:tr>
      <w:tr w:rsidR="004E400A" w14:paraId="482F5B47" w14:textId="77777777">
        <w:tc>
          <w:tcPr>
            <w:tcW w:w="4320" w:type="dxa"/>
            <w:tcBorders>
              <w:top w:val="nil"/>
              <w:left w:val="nil"/>
              <w:bottom w:val="nil"/>
              <w:right w:val="nil"/>
            </w:tcBorders>
          </w:tcPr>
          <w:p w14:paraId="23A28BFA" w14:textId="77777777" w:rsidR="004E400A" w:rsidRDefault="00000000">
            <w:r>
              <w:t xml:space="preserve">   Other</w:t>
            </w:r>
          </w:p>
        </w:tc>
        <w:tc>
          <w:tcPr>
            <w:tcW w:w="3312" w:type="dxa"/>
            <w:tcBorders>
              <w:top w:val="nil"/>
              <w:left w:val="nil"/>
              <w:bottom w:val="nil"/>
              <w:right w:val="nil"/>
            </w:tcBorders>
          </w:tcPr>
          <w:p w14:paraId="2DE0C386" w14:textId="77777777" w:rsidR="004E400A" w:rsidRDefault="00000000">
            <w:pPr>
              <w:jc w:val="center"/>
            </w:pPr>
            <w:r>
              <w:t>0.00</w:t>
            </w:r>
          </w:p>
        </w:tc>
        <w:tc>
          <w:tcPr>
            <w:tcW w:w="3312" w:type="dxa"/>
            <w:tcBorders>
              <w:top w:val="nil"/>
              <w:left w:val="nil"/>
              <w:bottom w:val="nil"/>
              <w:right w:val="nil"/>
            </w:tcBorders>
          </w:tcPr>
          <w:p w14:paraId="22B9AD05" w14:textId="77777777" w:rsidR="004E400A" w:rsidRDefault="00000000">
            <w:pPr>
              <w:jc w:val="center"/>
            </w:pPr>
            <w:r>
              <w:t>3</w:t>
            </w:r>
          </w:p>
        </w:tc>
      </w:tr>
      <w:tr w:rsidR="004E400A" w14:paraId="7B2C06B9" w14:textId="77777777">
        <w:tc>
          <w:tcPr>
            <w:tcW w:w="4320" w:type="dxa"/>
            <w:tcBorders>
              <w:top w:val="nil"/>
              <w:left w:val="nil"/>
              <w:bottom w:val="nil"/>
              <w:right w:val="nil"/>
            </w:tcBorders>
          </w:tcPr>
          <w:p w14:paraId="5BCD910D" w14:textId="77777777" w:rsidR="004E400A" w:rsidRDefault="00000000">
            <w:r>
              <w:t xml:space="preserve">   Missing</w:t>
            </w:r>
          </w:p>
        </w:tc>
        <w:tc>
          <w:tcPr>
            <w:tcW w:w="3312" w:type="dxa"/>
            <w:tcBorders>
              <w:top w:val="nil"/>
              <w:left w:val="nil"/>
              <w:bottom w:val="nil"/>
              <w:right w:val="nil"/>
            </w:tcBorders>
          </w:tcPr>
          <w:p w14:paraId="78428CE4" w14:textId="77777777" w:rsidR="004E400A" w:rsidRDefault="00000000">
            <w:pPr>
              <w:jc w:val="center"/>
            </w:pPr>
            <w:r>
              <w:t>0.00</w:t>
            </w:r>
          </w:p>
        </w:tc>
        <w:tc>
          <w:tcPr>
            <w:tcW w:w="3312" w:type="dxa"/>
            <w:tcBorders>
              <w:top w:val="nil"/>
              <w:left w:val="nil"/>
              <w:bottom w:val="nil"/>
              <w:right w:val="nil"/>
            </w:tcBorders>
          </w:tcPr>
          <w:p w14:paraId="2C23F99F" w14:textId="77777777" w:rsidR="004E400A" w:rsidRDefault="00000000">
            <w:pPr>
              <w:jc w:val="center"/>
            </w:pPr>
            <w:r>
              <w:t>21</w:t>
            </w:r>
          </w:p>
        </w:tc>
      </w:tr>
      <w:tr w:rsidR="004E400A" w14:paraId="3C5C62F1" w14:textId="77777777">
        <w:tc>
          <w:tcPr>
            <w:tcW w:w="4320" w:type="dxa"/>
            <w:tcBorders>
              <w:top w:val="nil"/>
              <w:left w:val="nil"/>
              <w:bottom w:val="nil"/>
              <w:right w:val="nil"/>
            </w:tcBorders>
          </w:tcPr>
          <w:p w14:paraId="630AEFB9" w14:textId="77777777" w:rsidR="004E400A" w:rsidRDefault="00000000">
            <w:r>
              <w:t>Marital Status</w:t>
            </w:r>
          </w:p>
        </w:tc>
        <w:tc>
          <w:tcPr>
            <w:tcW w:w="0" w:type="auto"/>
            <w:tcBorders>
              <w:top w:val="nil"/>
              <w:left w:val="nil"/>
              <w:bottom w:val="nil"/>
              <w:right w:val="nil"/>
            </w:tcBorders>
          </w:tcPr>
          <w:p w14:paraId="359B8A9D" w14:textId="77777777" w:rsidR="004E400A" w:rsidRDefault="004E400A">
            <w:pPr>
              <w:jc w:val="center"/>
            </w:pPr>
          </w:p>
        </w:tc>
        <w:tc>
          <w:tcPr>
            <w:tcW w:w="0" w:type="auto"/>
            <w:tcBorders>
              <w:top w:val="nil"/>
              <w:left w:val="nil"/>
              <w:bottom w:val="nil"/>
              <w:right w:val="nil"/>
            </w:tcBorders>
          </w:tcPr>
          <w:p w14:paraId="2B216CEC" w14:textId="77777777" w:rsidR="004E400A" w:rsidRDefault="004E400A">
            <w:pPr>
              <w:jc w:val="center"/>
            </w:pPr>
          </w:p>
        </w:tc>
      </w:tr>
      <w:tr w:rsidR="004E400A" w14:paraId="5EB40AF1" w14:textId="77777777">
        <w:tc>
          <w:tcPr>
            <w:tcW w:w="4320" w:type="dxa"/>
            <w:tcBorders>
              <w:top w:val="nil"/>
              <w:left w:val="nil"/>
              <w:bottom w:val="nil"/>
              <w:right w:val="nil"/>
            </w:tcBorders>
          </w:tcPr>
          <w:p w14:paraId="3F4C7CC9" w14:textId="77777777" w:rsidR="004E400A" w:rsidRDefault="00000000">
            <w:r>
              <w:t xml:space="preserve">   Single/Never Been Married</w:t>
            </w:r>
          </w:p>
        </w:tc>
        <w:tc>
          <w:tcPr>
            <w:tcW w:w="3312" w:type="dxa"/>
            <w:tcBorders>
              <w:top w:val="nil"/>
              <w:left w:val="nil"/>
              <w:bottom w:val="nil"/>
              <w:right w:val="nil"/>
            </w:tcBorders>
          </w:tcPr>
          <w:p w14:paraId="745BFE90" w14:textId="77777777" w:rsidR="004E400A" w:rsidRDefault="00000000">
            <w:pPr>
              <w:jc w:val="center"/>
            </w:pPr>
            <w:r>
              <w:t>0.25</w:t>
            </w:r>
          </w:p>
        </w:tc>
        <w:tc>
          <w:tcPr>
            <w:tcW w:w="3312" w:type="dxa"/>
            <w:tcBorders>
              <w:top w:val="nil"/>
              <w:left w:val="nil"/>
              <w:bottom w:val="nil"/>
              <w:right w:val="nil"/>
            </w:tcBorders>
          </w:tcPr>
          <w:p w14:paraId="0841C876" w14:textId="77777777" w:rsidR="004E400A" w:rsidRDefault="00000000">
            <w:pPr>
              <w:jc w:val="center"/>
            </w:pPr>
            <w:r>
              <w:t>1432</w:t>
            </w:r>
          </w:p>
        </w:tc>
      </w:tr>
      <w:tr w:rsidR="004E400A" w14:paraId="4D80E37E" w14:textId="77777777">
        <w:tc>
          <w:tcPr>
            <w:tcW w:w="4320" w:type="dxa"/>
            <w:tcBorders>
              <w:top w:val="nil"/>
              <w:left w:val="nil"/>
              <w:bottom w:val="nil"/>
              <w:right w:val="nil"/>
            </w:tcBorders>
          </w:tcPr>
          <w:p w14:paraId="3C14A29B" w14:textId="77777777" w:rsidR="004E400A" w:rsidRDefault="00000000">
            <w:r>
              <w:t xml:space="preserve">   Married</w:t>
            </w:r>
          </w:p>
        </w:tc>
        <w:tc>
          <w:tcPr>
            <w:tcW w:w="3312" w:type="dxa"/>
            <w:tcBorders>
              <w:top w:val="nil"/>
              <w:left w:val="nil"/>
              <w:bottom w:val="nil"/>
              <w:right w:val="nil"/>
            </w:tcBorders>
          </w:tcPr>
          <w:p w14:paraId="7EAEF317" w14:textId="77777777" w:rsidR="004E400A" w:rsidRDefault="00000000">
            <w:pPr>
              <w:jc w:val="center"/>
            </w:pPr>
            <w:r>
              <w:t>0.36</w:t>
            </w:r>
          </w:p>
        </w:tc>
        <w:tc>
          <w:tcPr>
            <w:tcW w:w="3312" w:type="dxa"/>
            <w:tcBorders>
              <w:top w:val="nil"/>
              <w:left w:val="nil"/>
              <w:bottom w:val="nil"/>
              <w:right w:val="nil"/>
            </w:tcBorders>
          </w:tcPr>
          <w:p w14:paraId="18B0B0F2" w14:textId="77777777" w:rsidR="004E400A" w:rsidRDefault="00000000">
            <w:pPr>
              <w:jc w:val="center"/>
            </w:pPr>
            <w:r>
              <w:t>2089</w:t>
            </w:r>
          </w:p>
        </w:tc>
      </w:tr>
      <w:tr w:rsidR="004E400A" w14:paraId="697EB426" w14:textId="77777777">
        <w:tc>
          <w:tcPr>
            <w:tcW w:w="4320" w:type="dxa"/>
            <w:tcBorders>
              <w:top w:val="nil"/>
              <w:left w:val="nil"/>
              <w:bottom w:val="nil"/>
              <w:right w:val="nil"/>
            </w:tcBorders>
          </w:tcPr>
          <w:p w14:paraId="64A43FB9" w14:textId="77777777" w:rsidR="004E400A" w:rsidRDefault="00000000">
            <w:r>
              <w:t xml:space="preserve">   Separated</w:t>
            </w:r>
          </w:p>
        </w:tc>
        <w:tc>
          <w:tcPr>
            <w:tcW w:w="3312" w:type="dxa"/>
            <w:tcBorders>
              <w:top w:val="nil"/>
              <w:left w:val="nil"/>
              <w:bottom w:val="nil"/>
              <w:right w:val="nil"/>
            </w:tcBorders>
          </w:tcPr>
          <w:p w14:paraId="0C2D8C14" w14:textId="77777777" w:rsidR="004E400A" w:rsidRDefault="00000000">
            <w:pPr>
              <w:jc w:val="center"/>
            </w:pPr>
            <w:r>
              <w:t>0.07</w:t>
            </w:r>
          </w:p>
        </w:tc>
        <w:tc>
          <w:tcPr>
            <w:tcW w:w="3312" w:type="dxa"/>
            <w:tcBorders>
              <w:top w:val="nil"/>
              <w:left w:val="nil"/>
              <w:bottom w:val="nil"/>
              <w:right w:val="nil"/>
            </w:tcBorders>
          </w:tcPr>
          <w:p w14:paraId="4A639602" w14:textId="77777777" w:rsidR="004E400A" w:rsidRDefault="00000000">
            <w:pPr>
              <w:jc w:val="center"/>
            </w:pPr>
            <w:r>
              <w:t>403</w:t>
            </w:r>
          </w:p>
        </w:tc>
      </w:tr>
      <w:tr w:rsidR="004E400A" w14:paraId="0A3DFCD5" w14:textId="77777777">
        <w:tc>
          <w:tcPr>
            <w:tcW w:w="4320" w:type="dxa"/>
            <w:tcBorders>
              <w:top w:val="nil"/>
              <w:left w:val="nil"/>
              <w:bottom w:val="nil"/>
              <w:right w:val="nil"/>
            </w:tcBorders>
          </w:tcPr>
          <w:p w14:paraId="3CD20573" w14:textId="77777777" w:rsidR="004E400A" w:rsidRDefault="00000000">
            <w:r>
              <w:t xml:space="preserve">   Divorced</w:t>
            </w:r>
          </w:p>
        </w:tc>
        <w:tc>
          <w:tcPr>
            <w:tcW w:w="3312" w:type="dxa"/>
            <w:tcBorders>
              <w:top w:val="nil"/>
              <w:left w:val="nil"/>
              <w:bottom w:val="nil"/>
              <w:right w:val="nil"/>
            </w:tcBorders>
          </w:tcPr>
          <w:p w14:paraId="6027D8FA" w14:textId="77777777" w:rsidR="004E400A" w:rsidRDefault="00000000">
            <w:pPr>
              <w:jc w:val="center"/>
            </w:pPr>
            <w:r>
              <w:t>0.04</w:t>
            </w:r>
          </w:p>
        </w:tc>
        <w:tc>
          <w:tcPr>
            <w:tcW w:w="3312" w:type="dxa"/>
            <w:tcBorders>
              <w:top w:val="nil"/>
              <w:left w:val="nil"/>
              <w:bottom w:val="nil"/>
              <w:right w:val="nil"/>
            </w:tcBorders>
          </w:tcPr>
          <w:p w14:paraId="73BBE49B" w14:textId="77777777" w:rsidR="004E400A" w:rsidRDefault="00000000">
            <w:pPr>
              <w:jc w:val="center"/>
            </w:pPr>
            <w:r>
              <w:t>230</w:t>
            </w:r>
          </w:p>
        </w:tc>
      </w:tr>
      <w:tr w:rsidR="004E400A" w14:paraId="35BAA1D8" w14:textId="77777777">
        <w:tc>
          <w:tcPr>
            <w:tcW w:w="4320" w:type="dxa"/>
            <w:tcBorders>
              <w:top w:val="nil"/>
              <w:left w:val="nil"/>
              <w:bottom w:val="nil"/>
              <w:right w:val="nil"/>
            </w:tcBorders>
          </w:tcPr>
          <w:p w14:paraId="071927DC" w14:textId="77777777" w:rsidR="004E400A" w:rsidRDefault="00000000">
            <w:r>
              <w:t xml:space="preserve">   Widowed</w:t>
            </w:r>
          </w:p>
        </w:tc>
        <w:tc>
          <w:tcPr>
            <w:tcW w:w="3312" w:type="dxa"/>
            <w:tcBorders>
              <w:top w:val="nil"/>
              <w:left w:val="nil"/>
              <w:bottom w:val="nil"/>
              <w:right w:val="nil"/>
            </w:tcBorders>
          </w:tcPr>
          <w:p w14:paraId="6B1AEA67" w14:textId="77777777" w:rsidR="004E400A" w:rsidRDefault="00000000">
            <w:pPr>
              <w:jc w:val="center"/>
            </w:pPr>
            <w:r>
              <w:t>0.06</w:t>
            </w:r>
          </w:p>
        </w:tc>
        <w:tc>
          <w:tcPr>
            <w:tcW w:w="3312" w:type="dxa"/>
            <w:tcBorders>
              <w:top w:val="nil"/>
              <w:left w:val="nil"/>
              <w:bottom w:val="nil"/>
              <w:right w:val="nil"/>
            </w:tcBorders>
          </w:tcPr>
          <w:p w14:paraId="029F5633" w14:textId="77777777" w:rsidR="004E400A" w:rsidRDefault="00000000">
            <w:pPr>
              <w:jc w:val="center"/>
            </w:pPr>
            <w:r>
              <w:t>347</w:t>
            </w:r>
          </w:p>
        </w:tc>
      </w:tr>
      <w:tr w:rsidR="004E400A" w14:paraId="3E591540" w14:textId="77777777">
        <w:tc>
          <w:tcPr>
            <w:tcW w:w="4320" w:type="dxa"/>
            <w:tcBorders>
              <w:top w:val="nil"/>
              <w:left w:val="nil"/>
              <w:bottom w:val="nil"/>
              <w:right w:val="nil"/>
            </w:tcBorders>
          </w:tcPr>
          <w:p w14:paraId="53DFA19A" w14:textId="77777777" w:rsidR="004E400A" w:rsidRDefault="00000000">
            <w:r>
              <w:t xml:space="preserve">   Domestic Partner</w:t>
            </w:r>
          </w:p>
        </w:tc>
        <w:tc>
          <w:tcPr>
            <w:tcW w:w="3312" w:type="dxa"/>
            <w:tcBorders>
              <w:top w:val="nil"/>
              <w:left w:val="nil"/>
              <w:bottom w:val="nil"/>
              <w:right w:val="nil"/>
            </w:tcBorders>
          </w:tcPr>
          <w:p w14:paraId="45478263" w14:textId="77777777" w:rsidR="004E400A" w:rsidRDefault="00000000">
            <w:pPr>
              <w:jc w:val="center"/>
            </w:pPr>
            <w:r>
              <w:t>0.19</w:t>
            </w:r>
          </w:p>
        </w:tc>
        <w:tc>
          <w:tcPr>
            <w:tcW w:w="3312" w:type="dxa"/>
            <w:tcBorders>
              <w:top w:val="nil"/>
              <w:left w:val="nil"/>
              <w:bottom w:val="nil"/>
              <w:right w:val="nil"/>
            </w:tcBorders>
          </w:tcPr>
          <w:p w14:paraId="6361E9F4" w14:textId="77777777" w:rsidR="004E400A" w:rsidRDefault="00000000">
            <w:pPr>
              <w:jc w:val="center"/>
            </w:pPr>
            <w:r>
              <w:t>1109</w:t>
            </w:r>
          </w:p>
        </w:tc>
      </w:tr>
      <w:tr w:rsidR="004E400A" w14:paraId="0F8AF646" w14:textId="77777777">
        <w:tc>
          <w:tcPr>
            <w:tcW w:w="4320" w:type="dxa"/>
            <w:tcBorders>
              <w:top w:val="nil"/>
              <w:left w:val="nil"/>
              <w:bottom w:val="nil"/>
              <w:right w:val="nil"/>
            </w:tcBorders>
          </w:tcPr>
          <w:p w14:paraId="7A910965" w14:textId="77777777" w:rsidR="004E400A" w:rsidRDefault="00000000">
            <w:r>
              <w:t xml:space="preserve">   Missing</w:t>
            </w:r>
          </w:p>
        </w:tc>
        <w:tc>
          <w:tcPr>
            <w:tcW w:w="3312" w:type="dxa"/>
            <w:tcBorders>
              <w:top w:val="nil"/>
              <w:left w:val="nil"/>
              <w:bottom w:val="nil"/>
              <w:right w:val="nil"/>
            </w:tcBorders>
          </w:tcPr>
          <w:p w14:paraId="29225D08" w14:textId="77777777" w:rsidR="004E400A" w:rsidRDefault="00000000">
            <w:pPr>
              <w:jc w:val="center"/>
            </w:pPr>
            <w:r>
              <w:t>0.03</w:t>
            </w:r>
          </w:p>
        </w:tc>
        <w:tc>
          <w:tcPr>
            <w:tcW w:w="3312" w:type="dxa"/>
            <w:tcBorders>
              <w:top w:val="nil"/>
              <w:left w:val="nil"/>
              <w:bottom w:val="nil"/>
              <w:right w:val="nil"/>
            </w:tcBorders>
          </w:tcPr>
          <w:p w14:paraId="2657C0C4" w14:textId="77777777" w:rsidR="004E400A" w:rsidRDefault="00000000">
            <w:pPr>
              <w:jc w:val="center"/>
            </w:pPr>
            <w:r>
              <w:t>166</w:t>
            </w:r>
          </w:p>
        </w:tc>
      </w:tr>
      <w:tr w:rsidR="004E400A" w14:paraId="749DED06" w14:textId="77777777">
        <w:tc>
          <w:tcPr>
            <w:tcW w:w="4320" w:type="dxa"/>
            <w:tcBorders>
              <w:top w:val="nil"/>
              <w:left w:val="nil"/>
              <w:bottom w:val="nil"/>
              <w:right w:val="nil"/>
            </w:tcBorders>
          </w:tcPr>
          <w:p w14:paraId="61169174" w14:textId="77777777" w:rsidR="004E400A" w:rsidRDefault="00000000">
            <w:r>
              <w:t>Employment</w:t>
            </w:r>
          </w:p>
        </w:tc>
        <w:tc>
          <w:tcPr>
            <w:tcW w:w="0" w:type="auto"/>
            <w:tcBorders>
              <w:top w:val="nil"/>
              <w:left w:val="nil"/>
              <w:bottom w:val="nil"/>
              <w:right w:val="nil"/>
            </w:tcBorders>
          </w:tcPr>
          <w:p w14:paraId="39D6E78F" w14:textId="77777777" w:rsidR="004E400A" w:rsidRDefault="004E400A">
            <w:pPr>
              <w:jc w:val="center"/>
            </w:pPr>
          </w:p>
        </w:tc>
        <w:tc>
          <w:tcPr>
            <w:tcW w:w="0" w:type="auto"/>
            <w:tcBorders>
              <w:top w:val="nil"/>
              <w:left w:val="nil"/>
              <w:bottom w:val="nil"/>
              <w:right w:val="nil"/>
            </w:tcBorders>
          </w:tcPr>
          <w:p w14:paraId="047E1951" w14:textId="77777777" w:rsidR="004E400A" w:rsidRDefault="004E400A">
            <w:pPr>
              <w:jc w:val="center"/>
            </w:pPr>
          </w:p>
        </w:tc>
      </w:tr>
      <w:tr w:rsidR="004E400A" w14:paraId="493EDFB7" w14:textId="77777777">
        <w:tc>
          <w:tcPr>
            <w:tcW w:w="4320" w:type="dxa"/>
            <w:tcBorders>
              <w:top w:val="nil"/>
              <w:left w:val="nil"/>
              <w:bottom w:val="nil"/>
              <w:right w:val="nil"/>
            </w:tcBorders>
          </w:tcPr>
          <w:p w14:paraId="699AECA6" w14:textId="77777777" w:rsidR="004E400A" w:rsidRDefault="00000000">
            <w:r>
              <w:t xml:space="preserve">   Employed for an Employer</w:t>
            </w:r>
          </w:p>
        </w:tc>
        <w:tc>
          <w:tcPr>
            <w:tcW w:w="3312" w:type="dxa"/>
            <w:tcBorders>
              <w:top w:val="nil"/>
              <w:left w:val="nil"/>
              <w:bottom w:val="nil"/>
              <w:right w:val="nil"/>
            </w:tcBorders>
          </w:tcPr>
          <w:p w14:paraId="777584AD" w14:textId="77777777" w:rsidR="004E400A" w:rsidRDefault="00000000">
            <w:pPr>
              <w:jc w:val="center"/>
            </w:pPr>
            <w:r>
              <w:t>0.33</w:t>
            </w:r>
          </w:p>
        </w:tc>
        <w:tc>
          <w:tcPr>
            <w:tcW w:w="3312" w:type="dxa"/>
            <w:tcBorders>
              <w:top w:val="nil"/>
              <w:left w:val="nil"/>
              <w:bottom w:val="nil"/>
              <w:right w:val="nil"/>
            </w:tcBorders>
          </w:tcPr>
          <w:p w14:paraId="726FE205" w14:textId="77777777" w:rsidR="004E400A" w:rsidRDefault="00000000">
            <w:pPr>
              <w:jc w:val="center"/>
            </w:pPr>
            <w:r>
              <w:t>1921</w:t>
            </w:r>
          </w:p>
        </w:tc>
      </w:tr>
      <w:tr w:rsidR="004E400A" w14:paraId="6C889006" w14:textId="77777777">
        <w:tc>
          <w:tcPr>
            <w:tcW w:w="4320" w:type="dxa"/>
            <w:tcBorders>
              <w:top w:val="nil"/>
              <w:left w:val="nil"/>
              <w:bottom w:val="nil"/>
              <w:right w:val="nil"/>
            </w:tcBorders>
          </w:tcPr>
          <w:p w14:paraId="0C1939BD" w14:textId="77777777" w:rsidR="004E400A" w:rsidRDefault="00000000">
            <w:r>
              <w:t xml:space="preserve">   Self-Employed</w:t>
            </w:r>
          </w:p>
        </w:tc>
        <w:tc>
          <w:tcPr>
            <w:tcW w:w="3312" w:type="dxa"/>
            <w:tcBorders>
              <w:top w:val="nil"/>
              <w:left w:val="nil"/>
              <w:bottom w:val="nil"/>
              <w:right w:val="nil"/>
            </w:tcBorders>
          </w:tcPr>
          <w:p w14:paraId="3EC8BB5C" w14:textId="77777777" w:rsidR="004E400A" w:rsidRDefault="00000000">
            <w:pPr>
              <w:jc w:val="center"/>
            </w:pPr>
            <w:r>
              <w:t>0.19</w:t>
            </w:r>
          </w:p>
        </w:tc>
        <w:tc>
          <w:tcPr>
            <w:tcW w:w="3312" w:type="dxa"/>
            <w:tcBorders>
              <w:top w:val="nil"/>
              <w:left w:val="nil"/>
              <w:bottom w:val="nil"/>
              <w:right w:val="nil"/>
            </w:tcBorders>
          </w:tcPr>
          <w:p w14:paraId="35C89F00" w14:textId="77777777" w:rsidR="004E400A" w:rsidRDefault="00000000">
            <w:pPr>
              <w:jc w:val="center"/>
            </w:pPr>
            <w:r>
              <w:t>1091</w:t>
            </w:r>
          </w:p>
        </w:tc>
      </w:tr>
      <w:tr w:rsidR="004E400A" w14:paraId="622D692A" w14:textId="77777777">
        <w:tc>
          <w:tcPr>
            <w:tcW w:w="4320" w:type="dxa"/>
            <w:tcBorders>
              <w:top w:val="nil"/>
              <w:left w:val="nil"/>
              <w:bottom w:val="nil"/>
              <w:right w:val="nil"/>
            </w:tcBorders>
          </w:tcPr>
          <w:p w14:paraId="4E0A2BE4" w14:textId="77777777" w:rsidR="004E400A" w:rsidRDefault="00000000">
            <w:r>
              <w:t xml:space="preserve">   Retired</w:t>
            </w:r>
          </w:p>
        </w:tc>
        <w:tc>
          <w:tcPr>
            <w:tcW w:w="3312" w:type="dxa"/>
            <w:tcBorders>
              <w:top w:val="nil"/>
              <w:left w:val="nil"/>
              <w:bottom w:val="nil"/>
              <w:right w:val="nil"/>
            </w:tcBorders>
          </w:tcPr>
          <w:p w14:paraId="7742B173" w14:textId="77777777" w:rsidR="004E400A" w:rsidRDefault="00000000">
            <w:pPr>
              <w:jc w:val="center"/>
            </w:pPr>
            <w:r>
              <w:t>0.07</w:t>
            </w:r>
          </w:p>
        </w:tc>
        <w:tc>
          <w:tcPr>
            <w:tcW w:w="3312" w:type="dxa"/>
            <w:tcBorders>
              <w:top w:val="nil"/>
              <w:left w:val="nil"/>
              <w:bottom w:val="nil"/>
              <w:right w:val="nil"/>
            </w:tcBorders>
          </w:tcPr>
          <w:p w14:paraId="549E90FF" w14:textId="77777777" w:rsidR="004E400A" w:rsidRDefault="00000000">
            <w:pPr>
              <w:jc w:val="center"/>
            </w:pPr>
            <w:r>
              <w:t>386</w:t>
            </w:r>
          </w:p>
        </w:tc>
      </w:tr>
      <w:tr w:rsidR="004E400A" w14:paraId="4652D61B" w14:textId="77777777">
        <w:tc>
          <w:tcPr>
            <w:tcW w:w="4320" w:type="dxa"/>
            <w:tcBorders>
              <w:top w:val="nil"/>
              <w:left w:val="nil"/>
              <w:bottom w:val="nil"/>
              <w:right w:val="nil"/>
            </w:tcBorders>
          </w:tcPr>
          <w:p w14:paraId="03286AFF" w14:textId="77777777" w:rsidR="004E400A" w:rsidRDefault="00000000">
            <w:r>
              <w:t xml:space="preserve">   Student</w:t>
            </w:r>
          </w:p>
        </w:tc>
        <w:tc>
          <w:tcPr>
            <w:tcW w:w="3312" w:type="dxa"/>
            <w:tcBorders>
              <w:top w:val="nil"/>
              <w:left w:val="nil"/>
              <w:bottom w:val="nil"/>
              <w:right w:val="nil"/>
            </w:tcBorders>
          </w:tcPr>
          <w:p w14:paraId="409D59FB" w14:textId="77777777" w:rsidR="004E400A" w:rsidRDefault="00000000">
            <w:pPr>
              <w:jc w:val="center"/>
            </w:pPr>
            <w:r>
              <w:t>0.04</w:t>
            </w:r>
          </w:p>
        </w:tc>
        <w:tc>
          <w:tcPr>
            <w:tcW w:w="3312" w:type="dxa"/>
            <w:tcBorders>
              <w:top w:val="nil"/>
              <w:left w:val="nil"/>
              <w:bottom w:val="nil"/>
              <w:right w:val="nil"/>
            </w:tcBorders>
          </w:tcPr>
          <w:p w14:paraId="6F91C581" w14:textId="77777777" w:rsidR="004E400A" w:rsidRDefault="00000000">
            <w:pPr>
              <w:jc w:val="center"/>
            </w:pPr>
            <w:r>
              <w:t>247</w:t>
            </w:r>
          </w:p>
        </w:tc>
      </w:tr>
      <w:tr w:rsidR="004E400A" w14:paraId="49FE2834" w14:textId="77777777">
        <w:tc>
          <w:tcPr>
            <w:tcW w:w="4320" w:type="dxa"/>
            <w:tcBorders>
              <w:top w:val="nil"/>
              <w:left w:val="nil"/>
              <w:bottom w:val="nil"/>
              <w:right w:val="nil"/>
            </w:tcBorders>
          </w:tcPr>
          <w:p w14:paraId="72ECA78B" w14:textId="77777777" w:rsidR="004E400A" w:rsidRDefault="00000000">
            <w:r>
              <w:t xml:space="preserve">   Homemaker</w:t>
            </w:r>
          </w:p>
        </w:tc>
        <w:tc>
          <w:tcPr>
            <w:tcW w:w="3312" w:type="dxa"/>
            <w:tcBorders>
              <w:top w:val="nil"/>
              <w:left w:val="nil"/>
              <w:bottom w:val="nil"/>
              <w:right w:val="nil"/>
            </w:tcBorders>
          </w:tcPr>
          <w:p w14:paraId="7BE46240" w14:textId="77777777" w:rsidR="004E400A" w:rsidRDefault="00000000">
            <w:pPr>
              <w:jc w:val="center"/>
            </w:pPr>
            <w:r>
              <w:t>0.22</w:t>
            </w:r>
          </w:p>
        </w:tc>
        <w:tc>
          <w:tcPr>
            <w:tcW w:w="3312" w:type="dxa"/>
            <w:tcBorders>
              <w:top w:val="nil"/>
              <w:left w:val="nil"/>
              <w:bottom w:val="nil"/>
              <w:right w:val="nil"/>
            </w:tcBorders>
          </w:tcPr>
          <w:p w14:paraId="039A1AAE" w14:textId="77777777" w:rsidR="004E400A" w:rsidRDefault="00000000">
            <w:pPr>
              <w:jc w:val="center"/>
            </w:pPr>
            <w:r>
              <w:t>1257</w:t>
            </w:r>
          </w:p>
        </w:tc>
      </w:tr>
      <w:tr w:rsidR="004E400A" w14:paraId="0D765136" w14:textId="77777777">
        <w:tc>
          <w:tcPr>
            <w:tcW w:w="4320" w:type="dxa"/>
            <w:tcBorders>
              <w:top w:val="nil"/>
              <w:left w:val="nil"/>
              <w:bottom w:val="nil"/>
              <w:right w:val="nil"/>
            </w:tcBorders>
          </w:tcPr>
          <w:p w14:paraId="36592610"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1515FF1E" w14:textId="77777777" w:rsidR="004E400A" w:rsidRDefault="00000000">
            <w:pPr>
              <w:jc w:val="center"/>
            </w:pPr>
            <w:r>
              <w:t>0.10</w:t>
            </w:r>
          </w:p>
        </w:tc>
        <w:tc>
          <w:tcPr>
            <w:tcW w:w="3312" w:type="dxa"/>
            <w:tcBorders>
              <w:top w:val="nil"/>
              <w:left w:val="nil"/>
              <w:bottom w:val="nil"/>
              <w:right w:val="nil"/>
            </w:tcBorders>
          </w:tcPr>
          <w:p w14:paraId="07E8EA6F" w14:textId="77777777" w:rsidR="004E400A" w:rsidRDefault="00000000">
            <w:pPr>
              <w:jc w:val="center"/>
            </w:pPr>
            <w:r>
              <w:t>564</w:t>
            </w:r>
          </w:p>
        </w:tc>
      </w:tr>
      <w:tr w:rsidR="004E400A" w14:paraId="0C1B6F98" w14:textId="77777777">
        <w:tc>
          <w:tcPr>
            <w:tcW w:w="4320" w:type="dxa"/>
            <w:tcBorders>
              <w:top w:val="nil"/>
              <w:left w:val="nil"/>
              <w:bottom w:val="nil"/>
              <w:right w:val="nil"/>
            </w:tcBorders>
          </w:tcPr>
          <w:p w14:paraId="0F163087" w14:textId="77777777" w:rsidR="004E400A" w:rsidRDefault="00000000">
            <w:r>
              <w:t xml:space="preserve">   None of These/Other </w:t>
            </w:r>
          </w:p>
        </w:tc>
        <w:tc>
          <w:tcPr>
            <w:tcW w:w="3312" w:type="dxa"/>
            <w:tcBorders>
              <w:top w:val="nil"/>
              <w:left w:val="nil"/>
              <w:bottom w:val="nil"/>
              <w:right w:val="nil"/>
            </w:tcBorders>
          </w:tcPr>
          <w:p w14:paraId="61506F73" w14:textId="77777777" w:rsidR="004E400A" w:rsidRDefault="00000000">
            <w:pPr>
              <w:jc w:val="center"/>
            </w:pPr>
            <w:r>
              <w:t>0.03</w:t>
            </w:r>
          </w:p>
        </w:tc>
        <w:tc>
          <w:tcPr>
            <w:tcW w:w="3312" w:type="dxa"/>
            <w:tcBorders>
              <w:top w:val="nil"/>
              <w:left w:val="nil"/>
              <w:bottom w:val="nil"/>
              <w:right w:val="nil"/>
            </w:tcBorders>
          </w:tcPr>
          <w:p w14:paraId="65D088C2" w14:textId="77777777" w:rsidR="004E400A" w:rsidRDefault="00000000">
            <w:pPr>
              <w:jc w:val="center"/>
            </w:pPr>
            <w:r>
              <w:t>169</w:t>
            </w:r>
          </w:p>
        </w:tc>
      </w:tr>
      <w:tr w:rsidR="004E400A" w14:paraId="38E2F624" w14:textId="77777777">
        <w:tc>
          <w:tcPr>
            <w:tcW w:w="4320" w:type="dxa"/>
            <w:tcBorders>
              <w:top w:val="nil"/>
              <w:left w:val="nil"/>
              <w:bottom w:val="nil"/>
              <w:right w:val="nil"/>
            </w:tcBorders>
          </w:tcPr>
          <w:p w14:paraId="1394CA07" w14:textId="77777777" w:rsidR="004E400A" w:rsidRDefault="00000000">
            <w:r>
              <w:t xml:space="preserve">   Missing</w:t>
            </w:r>
          </w:p>
        </w:tc>
        <w:tc>
          <w:tcPr>
            <w:tcW w:w="3312" w:type="dxa"/>
            <w:tcBorders>
              <w:top w:val="nil"/>
              <w:left w:val="nil"/>
              <w:bottom w:val="nil"/>
              <w:right w:val="nil"/>
            </w:tcBorders>
          </w:tcPr>
          <w:p w14:paraId="4E171DAC" w14:textId="77777777" w:rsidR="004E400A" w:rsidRDefault="00000000">
            <w:pPr>
              <w:jc w:val="center"/>
            </w:pPr>
            <w:r>
              <w:t>0.02</w:t>
            </w:r>
          </w:p>
        </w:tc>
        <w:tc>
          <w:tcPr>
            <w:tcW w:w="3312" w:type="dxa"/>
            <w:tcBorders>
              <w:top w:val="nil"/>
              <w:left w:val="nil"/>
              <w:bottom w:val="nil"/>
              <w:right w:val="nil"/>
            </w:tcBorders>
          </w:tcPr>
          <w:p w14:paraId="67DA32FD" w14:textId="77777777" w:rsidR="004E400A" w:rsidRDefault="00000000">
            <w:pPr>
              <w:jc w:val="center"/>
            </w:pPr>
            <w:r>
              <w:t>141</w:t>
            </w:r>
          </w:p>
        </w:tc>
      </w:tr>
      <w:tr w:rsidR="004E400A" w14:paraId="5DA1C1A5" w14:textId="77777777">
        <w:tc>
          <w:tcPr>
            <w:tcW w:w="4320" w:type="dxa"/>
            <w:tcBorders>
              <w:top w:val="nil"/>
              <w:left w:val="nil"/>
              <w:bottom w:val="nil"/>
              <w:right w:val="nil"/>
            </w:tcBorders>
          </w:tcPr>
          <w:p w14:paraId="7609A1EF" w14:textId="77777777" w:rsidR="004E400A" w:rsidRDefault="00000000">
            <w:r>
              <w:t>Education</w:t>
            </w:r>
          </w:p>
        </w:tc>
        <w:tc>
          <w:tcPr>
            <w:tcW w:w="0" w:type="auto"/>
            <w:tcBorders>
              <w:top w:val="nil"/>
              <w:left w:val="nil"/>
              <w:bottom w:val="nil"/>
              <w:right w:val="nil"/>
            </w:tcBorders>
          </w:tcPr>
          <w:p w14:paraId="6A964C60" w14:textId="77777777" w:rsidR="004E400A" w:rsidRDefault="004E400A">
            <w:pPr>
              <w:jc w:val="center"/>
            </w:pPr>
          </w:p>
        </w:tc>
        <w:tc>
          <w:tcPr>
            <w:tcW w:w="0" w:type="auto"/>
            <w:tcBorders>
              <w:top w:val="nil"/>
              <w:left w:val="nil"/>
              <w:bottom w:val="nil"/>
              <w:right w:val="nil"/>
            </w:tcBorders>
          </w:tcPr>
          <w:p w14:paraId="22FCF723" w14:textId="77777777" w:rsidR="004E400A" w:rsidRDefault="004E400A">
            <w:pPr>
              <w:jc w:val="center"/>
            </w:pPr>
          </w:p>
        </w:tc>
      </w:tr>
      <w:tr w:rsidR="004E400A" w14:paraId="06271684" w14:textId="77777777">
        <w:tc>
          <w:tcPr>
            <w:tcW w:w="4320" w:type="dxa"/>
            <w:tcBorders>
              <w:top w:val="nil"/>
              <w:left w:val="nil"/>
              <w:bottom w:val="nil"/>
              <w:right w:val="nil"/>
            </w:tcBorders>
          </w:tcPr>
          <w:p w14:paraId="218EBF2B" w14:textId="77777777" w:rsidR="004E400A" w:rsidRDefault="00000000">
            <w:r>
              <w:t xml:space="preserve">   Up to 8 Years</w:t>
            </w:r>
          </w:p>
        </w:tc>
        <w:tc>
          <w:tcPr>
            <w:tcW w:w="3312" w:type="dxa"/>
            <w:tcBorders>
              <w:top w:val="nil"/>
              <w:left w:val="nil"/>
              <w:bottom w:val="nil"/>
              <w:right w:val="nil"/>
            </w:tcBorders>
          </w:tcPr>
          <w:p w14:paraId="7C48A17F" w14:textId="77777777" w:rsidR="004E400A" w:rsidRDefault="00000000">
            <w:pPr>
              <w:jc w:val="center"/>
            </w:pPr>
            <w:r>
              <w:t>0.22</w:t>
            </w:r>
          </w:p>
        </w:tc>
        <w:tc>
          <w:tcPr>
            <w:tcW w:w="3312" w:type="dxa"/>
            <w:tcBorders>
              <w:top w:val="nil"/>
              <w:left w:val="nil"/>
              <w:bottom w:val="nil"/>
              <w:right w:val="nil"/>
            </w:tcBorders>
          </w:tcPr>
          <w:p w14:paraId="09686CEB" w14:textId="77777777" w:rsidR="004E400A" w:rsidRDefault="00000000">
            <w:pPr>
              <w:jc w:val="center"/>
            </w:pPr>
            <w:r>
              <w:t>1291</w:t>
            </w:r>
          </w:p>
        </w:tc>
      </w:tr>
      <w:tr w:rsidR="004E400A" w14:paraId="6194EE6A" w14:textId="77777777">
        <w:tc>
          <w:tcPr>
            <w:tcW w:w="4320" w:type="dxa"/>
            <w:tcBorders>
              <w:top w:val="nil"/>
              <w:left w:val="nil"/>
              <w:bottom w:val="nil"/>
              <w:right w:val="nil"/>
            </w:tcBorders>
          </w:tcPr>
          <w:p w14:paraId="249780B3" w14:textId="77777777" w:rsidR="004E400A" w:rsidRDefault="00000000">
            <w:r>
              <w:t xml:space="preserve">   9-15 Years</w:t>
            </w:r>
          </w:p>
        </w:tc>
        <w:tc>
          <w:tcPr>
            <w:tcW w:w="3312" w:type="dxa"/>
            <w:tcBorders>
              <w:top w:val="nil"/>
              <w:left w:val="nil"/>
              <w:bottom w:val="nil"/>
              <w:right w:val="nil"/>
            </w:tcBorders>
          </w:tcPr>
          <w:p w14:paraId="63311616" w14:textId="77777777" w:rsidR="004E400A" w:rsidRDefault="00000000">
            <w:pPr>
              <w:jc w:val="center"/>
            </w:pPr>
            <w:r>
              <w:t>0.55</w:t>
            </w:r>
          </w:p>
        </w:tc>
        <w:tc>
          <w:tcPr>
            <w:tcW w:w="3312" w:type="dxa"/>
            <w:tcBorders>
              <w:top w:val="nil"/>
              <w:left w:val="nil"/>
              <w:bottom w:val="nil"/>
              <w:right w:val="nil"/>
            </w:tcBorders>
          </w:tcPr>
          <w:p w14:paraId="6D2939A2" w14:textId="77777777" w:rsidR="004E400A" w:rsidRDefault="00000000">
            <w:pPr>
              <w:jc w:val="center"/>
            </w:pPr>
            <w:r>
              <w:t>3180</w:t>
            </w:r>
          </w:p>
        </w:tc>
      </w:tr>
      <w:tr w:rsidR="004E400A" w14:paraId="6212EB2C" w14:textId="77777777">
        <w:tc>
          <w:tcPr>
            <w:tcW w:w="4320" w:type="dxa"/>
            <w:tcBorders>
              <w:top w:val="nil"/>
              <w:left w:val="nil"/>
              <w:bottom w:val="nil"/>
              <w:right w:val="nil"/>
            </w:tcBorders>
          </w:tcPr>
          <w:p w14:paraId="298B4E5F" w14:textId="77777777" w:rsidR="004E400A" w:rsidRDefault="00000000">
            <w:r>
              <w:t xml:space="preserve">   16+ Years</w:t>
            </w:r>
          </w:p>
        </w:tc>
        <w:tc>
          <w:tcPr>
            <w:tcW w:w="3312" w:type="dxa"/>
            <w:tcBorders>
              <w:top w:val="nil"/>
              <w:left w:val="nil"/>
              <w:bottom w:val="nil"/>
              <w:right w:val="nil"/>
            </w:tcBorders>
          </w:tcPr>
          <w:p w14:paraId="604A61A2" w14:textId="77777777" w:rsidR="004E400A" w:rsidRDefault="00000000">
            <w:pPr>
              <w:jc w:val="center"/>
            </w:pPr>
            <w:r>
              <w:t>0.23</w:t>
            </w:r>
          </w:p>
        </w:tc>
        <w:tc>
          <w:tcPr>
            <w:tcW w:w="3312" w:type="dxa"/>
            <w:tcBorders>
              <w:top w:val="nil"/>
              <w:left w:val="nil"/>
              <w:bottom w:val="nil"/>
              <w:right w:val="nil"/>
            </w:tcBorders>
          </w:tcPr>
          <w:p w14:paraId="20907CDD" w14:textId="77777777" w:rsidR="004E400A" w:rsidRDefault="00000000">
            <w:pPr>
              <w:jc w:val="center"/>
            </w:pPr>
            <w:r>
              <w:t>1304</w:t>
            </w:r>
          </w:p>
        </w:tc>
      </w:tr>
      <w:tr w:rsidR="004E400A" w14:paraId="4D4B66F2" w14:textId="77777777">
        <w:tc>
          <w:tcPr>
            <w:tcW w:w="4320" w:type="dxa"/>
            <w:tcBorders>
              <w:top w:val="nil"/>
              <w:left w:val="nil"/>
              <w:bottom w:val="nil"/>
              <w:right w:val="nil"/>
            </w:tcBorders>
          </w:tcPr>
          <w:p w14:paraId="0AD4DC5E" w14:textId="77777777" w:rsidR="004E400A" w:rsidRDefault="00000000">
            <w:r>
              <w:t xml:space="preserve">   Missing</w:t>
            </w:r>
          </w:p>
        </w:tc>
        <w:tc>
          <w:tcPr>
            <w:tcW w:w="3312" w:type="dxa"/>
            <w:tcBorders>
              <w:top w:val="nil"/>
              <w:left w:val="nil"/>
              <w:bottom w:val="nil"/>
              <w:right w:val="nil"/>
            </w:tcBorders>
          </w:tcPr>
          <w:p w14:paraId="2316AC69" w14:textId="77777777" w:rsidR="004E400A" w:rsidRDefault="00000000">
            <w:pPr>
              <w:jc w:val="center"/>
            </w:pPr>
            <w:r>
              <w:t>0.00</w:t>
            </w:r>
          </w:p>
        </w:tc>
        <w:tc>
          <w:tcPr>
            <w:tcW w:w="3312" w:type="dxa"/>
            <w:tcBorders>
              <w:top w:val="nil"/>
              <w:left w:val="nil"/>
              <w:bottom w:val="nil"/>
              <w:right w:val="nil"/>
            </w:tcBorders>
          </w:tcPr>
          <w:p w14:paraId="37E0FCB4" w14:textId="77777777" w:rsidR="004E400A" w:rsidRDefault="00000000">
            <w:pPr>
              <w:jc w:val="center"/>
            </w:pPr>
            <w:r>
              <w:t>1</w:t>
            </w:r>
          </w:p>
        </w:tc>
      </w:tr>
      <w:tr w:rsidR="004E400A" w14:paraId="45C471DF" w14:textId="77777777">
        <w:tc>
          <w:tcPr>
            <w:tcW w:w="4320" w:type="dxa"/>
            <w:tcBorders>
              <w:top w:val="nil"/>
              <w:left w:val="nil"/>
              <w:bottom w:val="nil"/>
              <w:right w:val="nil"/>
            </w:tcBorders>
          </w:tcPr>
          <w:p w14:paraId="60B93EC8" w14:textId="77777777" w:rsidR="004E400A" w:rsidRDefault="00000000">
            <w:r>
              <w:t>Service Attendance</w:t>
            </w:r>
          </w:p>
        </w:tc>
        <w:tc>
          <w:tcPr>
            <w:tcW w:w="0" w:type="auto"/>
            <w:tcBorders>
              <w:top w:val="nil"/>
              <w:left w:val="nil"/>
              <w:bottom w:val="nil"/>
              <w:right w:val="nil"/>
            </w:tcBorders>
          </w:tcPr>
          <w:p w14:paraId="3DAA7BF0" w14:textId="77777777" w:rsidR="004E400A" w:rsidRDefault="004E400A">
            <w:pPr>
              <w:jc w:val="center"/>
            </w:pPr>
          </w:p>
        </w:tc>
        <w:tc>
          <w:tcPr>
            <w:tcW w:w="0" w:type="auto"/>
            <w:tcBorders>
              <w:top w:val="nil"/>
              <w:left w:val="nil"/>
              <w:bottom w:val="nil"/>
              <w:right w:val="nil"/>
            </w:tcBorders>
          </w:tcPr>
          <w:p w14:paraId="506174A3" w14:textId="77777777" w:rsidR="004E400A" w:rsidRDefault="004E400A">
            <w:pPr>
              <w:jc w:val="center"/>
            </w:pPr>
          </w:p>
        </w:tc>
      </w:tr>
      <w:tr w:rsidR="004E400A" w14:paraId="30AEE5C8" w14:textId="77777777">
        <w:tc>
          <w:tcPr>
            <w:tcW w:w="4320" w:type="dxa"/>
            <w:tcBorders>
              <w:top w:val="nil"/>
              <w:left w:val="nil"/>
              <w:bottom w:val="nil"/>
              <w:right w:val="nil"/>
            </w:tcBorders>
          </w:tcPr>
          <w:p w14:paraId="1C515DFE" w14:textId="77777777" w:rsidR="004E400A" w:rsidRDefault="00000000">
            <w:r>
              <w:t xml:space="preserve">   &gt;1/Week</w:t>
            </w:r>
          </w:p>
        </w:tc>
        <w:tc>
          <w:tcPr>
            <w:tcW w:w="3312" w:type="dxa"/>
            <w:tcBorders>
              <w:top w:val="nil"/>
              <w:left w:val="nil"/>
              <w:bottom w:val="nil"/>
              <w:right w:val="nil"/>
            </w:tcBorders>
          </w:tcPr>
          <w:p w14:paraId="788F94EA" w14:textId="77777777" w:rsidR="004E400A" w:rsidRDefault="00000000">
            <w:pPr>
              <w:jc w:val="center"/>
            </w:pPr>
            <w:r>
              <w:t>0.11</w:t>
            </w:r>
          </w:p>
        </w:tc>
        <w:tc>
          <w:tcPr>
            <w:tcW w:w="3312" w:type="dxa"/>
            <w:tcBorders>
              <w:top w:val="nil"/>
              <w:left w:val="nil"/>
              <w:bottom w:val="nil"/>
              <w:right w:val="nil"/>
            </w:tcBorders>
          </w:tcPr>
          <w:p w14:paraId="3750C554" w14:textId="77777777" w:rsidR="004E400A" w:rsidRDefault="00000000">
            <w:pPr>
              <w:jc w:val="center"/>
            </w:pPr>
            <w:r>
              <w:t>609</w:t>
            </w:r>
          </w:p>
        </w:tc>
      </w:tr>
      <w:tr w:rsidR="004E400A" w14:paraId="226A6F34" w14:textId="77777777">
        <w:tc>
          <w:tcPr>
            <w:tcW w:w="4320" w:type="dxa"/>
            <w:tcBorders>
              <w:top w:val="nil"/>
              <w:left w:val="nil"/>
              <w:bottom w:val="nil"/>
              <w:right w:val="nil"/>
            </w:tcBorders>
          </w:tcPr>
          <w:p w14:paraId="40B20153" w14:textId="77777777" w:rsidR="004E400A" w:rsidRDefault="00000000">
            <w:r>
              <w:t xml:space="preserve">   1/Week</w:t>
            </w:r>
          </w:p>
        </w:tc>
        <w:tc>
          <w:tcPr>
            <w:tcW w:w="3312" w:type="dxa"/>
            <w:tcBorders>
              <w:top w:val="nil"/>
              <w:left w:val="nil"/>
              <w:bottom w:val="nil"/>
              <w:right w:val="nil"/>
            </w:tcBorders>
          </w:tcPr>
          <w:p w14:paraId="07E99490" w14:textId="77777777" w:rsidR="004E400A" w:rsidRDefault="00000000">
            <w:pPr>
              <w:jc w:val="center"/>
            </w:pPr>
            <w:r>
              <w:t>0.22</w:t>
            </w:r>
          </w:p>
        </w:tc>
        <w:tc>
          <w:tcPr>
            <w:tcW w:w="3312" w:type="dxa"/>
            <w:tcBorders>
              <w:top w:val="nil"/>
              <w:left w:val="nil"/>
              <w:bottom w:val="nil"/>
              <w:right w:val="nil"/>
            </w:tcBorders>
          </w:tcPr>
          <w:p w14:paraId="26F50FC3" w14:textId="77777777" w:rsidR="004E400A" w:rsidRDefault="00000000">
            <w:pPr>
              <w:jc w:val="center"/>
            </w:pPr>
            <w:r>
              <w:t>1260</w:t>
            </w:r>
          </w:p>
        </w:tc>
      </w:tr>
      <w:tr w:rsidR="004E400A" w14:paraId="2D58110E" w14:textId="77777777">
        <w:tc>
          <w:tcPr>
            <w:tcW w:w="4320" w:type="dxa"/>
            <w:tcBorders>
              <w:top w:val="nil"/>
              <w:left w:val="nil"/>
              <w:bottom w:val="nil"/>
              <w:right w:val="nil"/>
            </w:tcBorders>
          </w:tcPr>
          <w:p w14:paraId="6838DCAE" w14:textId="77777777" w:rsidR="004E400A" w:rsidRDefault="00000000">
            <w:r>
              <w:t xml:space="preserve">   1-3/Month</w:t>
            </w:r>
          </w:p>
        </w:tc>
        <w:tc>
          <w:tcPr>
            <w:tcW w:w="3312" w:type="dxa"/>
            <w:tcBorders>
              <w:top w:val="nil"/>
              <w:left w:val="nil"/>
              <w:bottom w:val="nil"/>
              <w:right w:val="nil"/>
            </w:tcBorders>
          </w:tcPr>
          <w:p w14:paraId="6876E14A" w14:textId="77777777" w:rsidR="004E400A" w:rsidRDefault="00000000">
            <w:pPr>
              <w:jc w:val="center"/>
            </w:pPr>
            <w:r>
              <w:t>0.12</w:t>
            </w:r>
          </w:p>
        </w:tc>
        <w:tc>
          <w:tcPr>
            <w:tcW w:w="3312" w:type="dxa"/>
            <w:tcBorders>
              <w:top w:val="nil"/>
              <w:left w:val="nil"/>
              <w:bottom w:val="nil"/>
              <w:right w:val="nil"/>
            </w:tcBorders>
          </w:tcPr>
          <w:p w14:paraId="33ADCB2B" w14:textId="77777777" w:rsidR="004E400A" w:rsidRDefault="00000000">
            <w:pPr>
              <w:jc w:val="center"/>
            </w:pPr>
            <w:r>
              <w:t>676</w:t>
            </w:r>
          </w:p>
        </w:tc>
      </w:tr>
      <w:tr w:rsidR="004E400A" w14:paraId="72745B81" w14:textId="77777777">
        <w:tc>
          <w:tcPr>
            <w:tcW w:w="4320" w:type="dxa"/>
            <w:tcBorders>
              <w:top w:val="nil"/>
              <w:left w:val="nil"/>
              <w:bottom w:val="nil"/>
              <w:right w:val="nil"/>
            </w:tcBorders>
          </w:tcPr>
          <w:p w14:paraId="26931729" w14:textId="77777777" w:rsidR="004E400A" w:rsidRDefault="00000000">
            <w:r>
              <w:t xml:space="preserve">   A Few Times a Year</w:t>
            </w:r>
          </w:p>
        </w:tc>
        <w:tc>
          <w:tcPr>
            <w:tcW w:w="3312" w:type="dxa"/>
            <w:tcBorders>
              <w:top w:val="nil"/>
              <w:left w:val="nil"/>
              <w:bottom w:val="nil"/>
              <w:right w:val="nil"/>
            </w:tcBorders>
          </w:tcPr>
          <w:p w14:paraId="73EC47E6" w14:textId="77777777" w:rsidR="004E400A" w:rsidRDefault="00000000">
            <w:pPr>
              <w:jc w:val="center"/>
            </w:pPr>
            <w:r>
              <w:t>0.36</w:t>
            </w:r>
          </w:p>
        </w:tc>
        <w:tc>
          <w:tcPr>
            <w:tcW w:w="3312" w:type="dxa"/>
            <w:tcBorders>
              <w:top w:val="nil"/>
              <w:left w:val="nil"/>
              <w:bottom w:val="nil"/>
              <w:right w:val="nil"/>
            </w:tcBorders>
          </w:tcPr>
          <w:p w14:paraId="4A8F31BF" w14:textId="77777777" w:rsidR="004E400A" w:rsidRDefault="00000000">
            <w:pPr>
              <w:jc w:val="center"/>
            </w:pPr>
            <w:r>
              <w:t>2054</w:t>
            </w:r>
          </w:p>
        </w:tc>
      </w:tr>
      <w:tr w:rsidR="004E400A" w14:paraId="64C19A7F" w14:textId="77777777">
        <w:tc>
          <w:tcPr>
            <w:tcW w:w="4320" w:type="dxa"/>
            <w:tcBorders>
              <w:top w:val="nil"/>
              <w:left w:val="nil"/>
              <w:bottom w:val="nil"/>
              <w:right w:val="nil"/>
            </w:tcBorders>
          </w:tcPr>
          <w:p w14:paraId="74E74C03" w14:textId="77777777" w:rsidR="004E400A" w:rsidRDefault="00000000">
            <w:r>
              <w:t xml:space="preserve">   Never</w:t>
            </w:r>
          </w:p>
        </w:tc>
        <w:tc>
          <w:tcPr>
            <w:tcW w:w="3312" w:type="dxa"/>
            <w:tcBorders>
              <w:top w:val="nil"/>
              <w:left w:val="nil"/>
              <w:bottom w:val="nil"/>
              <w:right w:val="nil"/>
            </w:tcBorders>
          </w:tcPr>
          <w:p w14:paraId="685BFB82" w14:textId="77777777" w:rsidR="004E400A" w:rsidRDefault="00000000">
            <w:pPr>
              <w:jc w:val="center"/>
            </w:pPr>
            <w:r>
              <w:t>0.20</w:t>
            </w:r>
          </w:p>
        </w:tc>
        <w:tc>
          <w:tcPr>
            <w:tcW w:w="3312" w:type="dxa"/>
            <w:tcBorders>
              <w:top w:val="nil"/>
              <w:left w:val="nil"/>
              <w:bottom w:val="nil"/>
              <w:right w:val="nil"/>
            </w:tcBorders>
          </w:tcPr>
          <w:p w14:paraId="2BCCA423" w14:textId="77777777" w:rsidR="004E400A" w:rsidRDefault="00000000">
            <w:pPr>
              <w:jc w:val="center"/>
            </w:pPr>
            <w:r>
              <w:t>1134</w:t>
            </w:r>
          </w:p>
        </w:tc>
      </w:tr>
      <w:tr w:rsidR="004E400A" w14:paraId="3A3490B3" w14:textId="77777777">
        <w:tc>
          <w:tcPr>
            <w:tcW w:w="4320" w:type="dxa"/>
            <w:tcBorders>
              <w:top w:val="nil"/>
              <w:left w:val="nil"/>
              <w:bottom w:val="nil"/>
              <w:right w:val="nil"/>
            </w:tcBorders>
          </w:tcPr>
          <w:p w14:paraId="7250D46C" w14:textId="77777777" w:rsidR="004E400A" w:rsidRDefault="00000000">
            <w:r>
              <w:t xml:space="preserve">   Missing</w:t>
            </w:r>
          </w:p>
        </w:tc>
        <w:tc>
          <w:tcPr>
            <w:tcW w:w="3312" w:type="dxa"/>
            <w:tcBorders>
              <w:top w:val="nil"/>
              <w:left w:val="nil"/>
              <w:bottom w:val="nil"/>
              <w:right w:val="nil"/>
            </w:tcBorders>
          </w:tcPr>
          <w:p w14:paraId="21F22EB8" w14:textId="77777777" w:rsidR="004E400A" w:rsidRDefault="00000000">
            <w:pPr>
              <w:jc w:val="center"/>
            </w:pPr>
            <w:r>
              <w:t>0.01</w:t>
            </w:r>
          </w:p>
        </w:tc>
        <w:tc>
          <w:tcPr>
            <w:tcW w:w="3312" w:type="dxa"/>
            <w:tcBorders>
              <w:top w:val="nil"/>
              <w:left w:val="nil"/>
              <w:bottom w:val="nil"/>
              <w:right w:val="nil"/>
            </w:tcBorders>
          </w:tcPr>
          <w:p w14:paraId="62F70981" w14:textId="77777777" w:rsidR="004E400A" w:rsidRDefault="00000000">
            <w:pPr>
              <w:jc w:val="center"/>
            </w:pPr>
            <w:r>
              <w:t>43</w:t>
            </w:r>
          </w:p>
        </w:tc>
      </w:tr>
      <w:tr w:rsidR="004E400A" w14:paraId="7559C473" w14:textId="77777777">
        <w:tc>
          <w:tcPr>
            <w:tcW w:w="4320" w:type="dxa"/>
            <w:tcBorders>
              <w:top w:val="nil"/>
              <w:left w:val="nil"/>
              <w:bottom w:val="nil"/>
              <w:right w:val="nil"/>
            </w:tcBorders>
          </w:tcPr>
          <w:p w14:paraId="0DA00004" w14:textId="77777777" w:rsidR="004E400A" w:rsidRDefault="00000000">
            <w:r>
              <w:t>Immigration Status</w:t>
            </w:r>
          </w:p>
        </w:tc>
        <w:tc>
          <w:tcPr>
            <w:tcW w:w="0" w:type="auto"/>
            <w:tcBorders>
              <w:top w:val="nil"/>
              <w:left w:val="nil"/>
              <w:bottom w:val="nil"/>
              <w:right w:val="nil"/>
            </w:tcBorders>
          </w:tcPr>
          <w:p w14:paraId="4E2D5CE3" w14:textId="77777777" w:rsidR="004E400A" w:rsidRDefault="004E400A">
            <w:pPr>
              <w:jc w:val="center"/>
            </w:pPr>
          </w:p>
        </w:tc>
        <w:tc>
          <w:tcPr>
            <w:tcW w:w="0" w:type="auto"/>
            <w:tcBorders>
              <w:top w:val="nil"/>
              <w:left w:val="nil"/>
              <w:bottom w:val="nil"/>
              <w:right w:val="nil"/>
            </w:tcBorders>
          </w:tcPr>
          <w:p w14:paraId="3D515C96" w14:textId="77777777" w:rsidR="004E400A" w:rsidRDefault="004E400A">
            <w:pPr>
              <w:jc w:val="center"/>
            </w:pPr>
          </w:p>
        </w:tc>
      </w:tr>
      <w:tr w:rsidR="004E400A" w14:paraId="12F13648" w14:textId="77777777">
        <w:tc>
          <w:tcPr>
            <w:tcW w:w="4320" w:type="dxa"/>
            <w:tcBorders>
              <w:top w:val="nil"/>
              <w:left w:val="nil"/>
              <w:bottom w:val="nil"/>
              <w:right w:val="nil"/>
            </w:tcBorders>
          </w:tcPr>
          <w:p w14:paraId="0FD26771" w14:textId="77777777" w:rsidR="004E400A" w:rsidRDefault="00000000">
            <w:r>
              <w:t xml:space="preserve">   Born in This Country</w:t>
            </w:r>
          </w:p>
        </w:tc>
        <w:tc>
          <w:tcPr>
            <w:tcW w:w="3312" w:type="dxa"/>
            <w:tcBorders>
              <w:top w:val="nil"/>
              <w:left w:val="nil"/>
              <w:bottom w:val="nil"/>
              <w:right w:val="nil"/>
            </w:tcBorders>
          </w:tcPr>
          <w:p w14:paraId="15D710AD" w14:textId="77777777" w:rsidR="004E400A" w:rsidRDefault="00000000">
            <w:pPr>
              <w:jc w:val="center"/>
            </w:pPr>
            <w:r>
              <w:t>0.96</w:t>
            </w:r>
          </w:p>
        </w:tc>
        <w:tc>
          <w:tcPr>
            <w:tcW w:w="3312" w:type="dxa"/>
            <w:tcBorders>
              <w:top w:val="nil"/>
              <w:left w:val="nil"/>
              <w:bottom w:val="nil"/>
              <w:right w:val="nil"/>
            </w:tcBorders>
          </w:tcPr>
          <w:p w14:paraId="76A78048" w14:textId="77777777" w:rsidR="004E400A" w:rsidRDefault="00000000">
            <w:pPr>
              <w:jc w:val="center"/>
            </w:pPr>
            <w:r>
              <w:t>5517</w:t>
            </w:r>
          </w:p>
        </w:tc>
      </w:tr>
      <w:tr w:rsidR="004E400A" w14:paraId="58A7E11E" w14:textId="77777777">
        <w:tc>
          <w:tcPr>
            <w:tcW w:w="4320" w:type="dxa"/>
            <w:tcBorders>
              <w:top w:val="nil"/>
              <w:left w:val="nil"/>
              <w:bottom w:val="nil"/>
              <w:right w:val="nil"/>
            </w:tcBorders>
          </w:tcPr>
          <w:p w14:paraId="4ABC1FD4" w14:textId="77777777" w:rsidR="004E400A" w:rsidRDefault="00000000">
            <w:r>
              <w:t xml:space="preserve">   Born in Another Country</w:t>
            </w:r>
          </w:p>
        </w:tc>
        <w:tc>
          <w:tcPr>
            <w:tcW w:w="3312" w:type="dxa"/>
            <w:tcBorders>
              <w:top w:val="nil"/>
              <w:left w:val="nil"/>
              <w:bottom w:val="nil"/>
              <w:right w:val="nil"/>
            </w:tcBorders>
          </w:tcPr>
          <w:p w14:paraId="2E1DE048" w14:textId="77777777" w:rsidR="004E400A" w:rsidRDefault="00000000">
            <w:pPr>
              <w:jc w:val="center"/>
            </w:pPr>
            <w:r>
              <w:t>0.02</w:t>
            </w:r>
          </w:p>
        </w:tc>
        <w:tc>
          <w:tcPr>
            <w:tcW w:w="3312" w:type="dxa"/>
            <w:tcBorders>
              <w:top w:val="nil"/>
              <w:left w:val="nil"/>
              <w:bottom w:val="nil"/>
              <w:right w:val="nil"/>
            </w:tcBorders>
          </w:tcPr>
          <w:p w14:paraId="4B3202F2" w14:textId="77777777" w:rsidR="004E400A" w:rsidRDefault="00000000">
            <w:pPr>
              <w:jc w:val="center"/>
            </w:pPr>
            <w:r>
              <w:t>108</w:t>
            </w:r>
          </w:p>
        </w:tc>
      </w:tr>
      <w:tr w:rsidR="004E400A" w14:paraId="36534377" w14:textId="77777777">
        <w:tc>
          <w:tcPr>
            <w:tcW w:w="4320" w:type="dxa"/>
            <w:tcBorders>
              <w:top w:val="nil"/>
              <w:left w:val="nil"/>
              <w:bottom w:val="nil"/>
              <w:right w:val="nil"/>
            </w:tcBorders>
          </w:tcPr>
          <w:p w14:paraId="3B74289F" w14:textId="77777777" w:rsidR="004E400A" w:rsidRDefault="00000000">
            <w:r>
              <w:t xml:space="preserve">   Missing</w:t>
            </w:r>
          </w:p>
        </w:tc>
        <w:tc>
          <w:tcPr>
            <w:tcW w:w="3312" w:type="dxa"/>
            <w:tcBorders>
              <w:top w:val="nil"/>
              <w:left w:val="nil"/>
              <w:bottom w:val="nil"/>
              <w:right w:val="nil"/>
            </w:tcBorders>
          </w:tcPr>
          <w:p w14:paraId="724724BD" w14:textId="77777777" w:rsidR="004E400A" w:rsidRDefault="00000000">
            <w:pPr>
              <w:jc w:val="center"/>
            </w:pPr>
            <w:r>
              <w:t>0.03</w:t>
            </w:r>
          </w:p>
        </w:tc>
        <w:tc>
          <w:tcPr>
            <w:tcW w:w="3312" w:type="dxa"/>
            <w:tcBorders>
              <w:top w:val="nil"/>
              <w:left w:val="nil"/>
              <w:bottom w:val="nil"/>
              <w:right w:val="nil"/>
            </w:tcBorders>
          </w:tcPr>
          <w:p w14:paraId="2E5963B8" w14:textId="77777777" w:rsidR="004E400A" w:rsidRDefault="00000000">
            <w:pPr>
              <w:jc w:val="center"/>
            </w:pPr>
            <w:r>
              <w:t>151</w:t>
            </w:r>
          </w:p>
        </w:tc>
      </w:tr>
      <w:tr w:rsidR="004E400A" w14:paraId="1ABA58E7" w14:textId="77777777">
        <w:tc>
          <w:tcPr>
            <w:tcW w:w="4320" w:type="dxa"/>
            <w:tcBorders>
              <w:top w:val="nil"/>
              <w:left w:val="nil"/>
              <w:bottom w:val="nil"/>
              <w:right w:val="nil"/>
            </w:tcBorders>
          </w:tcPr>
          <w:p w14:paraId="334FF9DB" w14:textId="77777777" w:rsidR="004E400A" w:rsidRDefault="00000000">
            <w:r>
              <w:lastRenderedPageBreak/>
              <w:t>Religion</w:t>
            </w:r>
          </w:p>
        </w:tc>
        <w:tc>
          <w:tcPr>
            <w:tcW w:w="0" w:type="auto"/>
            <w:tcBorders>
              <w:top w:val="nil"/>
              <w:left w:val="nil"/>
              <w:bottom w:val="nil"/>
              <w:right w:val="nil"/>
            </w:tcBorders>
          </w:tcPr>
          <w:p w14:paraId="1E31274B" w14:textId="77777777" w:rsidR="004E400A" w:rsidRDefault="004E400A">
            <w:pPr>
              <w:jc w:val="center"/>
            </w:pPr>
          </w:p>
        </w:tc>
        <w:tc>
          <w:tcPr>
            <w:tcW w:w="0" w:type="auto"/>
            <w:tcBorders>
              <w:top w:val="nil"/>
              <w:left w:val="nil"/>
              <w:bottom w:val="nil"/>
              <w:right w:val="nil"/>
            </w:tcBorders>
          </w:tcPr>
          <w:p w14:paraId="5EBD2ED4" w14:textId="77777777" w:rsidR="004E400A" w:rsidRDefault="004E400A">
            <w:pPr>
              <w:jc w:val="center"/>
            </w:pPr>
          </w:p>
        </w:tc>
      </w:tr>
      <w:tr w:rsidR="004E400A" w14:paraId="61680049" w14:textId="77777777">
        <w:tc>
          <w:tcPr>
            <w:tcW w:w="4320" w:type="dxa"/>
            <w:tcBorders>
              <w:top w:val="nil"/>
              <w:left w:val="nil"/>
              <w:bottom w:val="nil"/>
              <w:right w:val="nil"/>
            </w:tcBorders>
          </w:tcPr>
          <w:p w14:paraId="79F1603E" w14:textId="77777777" w:rsidR="004E400A" w:rsidRDefault="00000000">
            <w:r>
              <w:t xml:space="preserve">   Christianity</w:t>
            </w:r>
          </w:p>
        </w:tc>
        <w:tc>
          <w:tcPr>
            <w:tcW w:w="3312" w:type="dxa"/>
            <w:tcBorders>
              <w:top w:val="nil"/>
              <w:left w:val="nil"/>
              <w:bottom w:val="nil"/>
              <w:right w:val="nil"/>
            </w:tcBorders>
          </w:tcPr>
          <w:p w14:paraId="3C0631EB" w14:textId="77777777" w:rsidR="004E400A" w:rsidRDefault="00000000">
            <w:pPr>
              <w:jc w:val="center"/>
            </w:pPr>
            <w:r>
              <w:t>0.84</w:t>
            </w:r>
          </w:p>
        </w:tc>
        <w:tc>
          <w:tcPr>
            <w:tcW w:w="3312" w:type="dxa"/>
            <w:tcBorders>
              <w:top w:val="nil"/>
              <w:left w:val="nil"/>
              <w:bottom w:val="nil"/>
              <w:right w:val="nil"/>
            </w:tcBorders>
          </w:tcPr>
          <w:p w14:paraId="54B5E6E7" w14:textId="77777777" w:rsidR="004E400A" w:rsidRDefault="00000000">
            <w:pPr>
              <w:jc w:val="center"/>
            </w:pPr>
            <w:r>
              <w:t>4844</w:t>
            </w:r>
          </w:p>
        </w:tc>
      </w:tr>
      <w:tr w:rsidR="004E400A" w14:paraId="65F4A624" w14:textId="77777777">
        <w:tc>
          <w:tcPr>
            <w:tcW w:w="4320" w:type="dxa"/>
            <w:tcBorders>
              <w:top w:val="nil"/>
              <w:left w:val="nil"/>
              <w:bottom w:val="nil"/>
              <w:right w:val="nil"/>
            </w:tcBorders>
          </w:tcPr>
          <w:p w14:paraId="6DDFDE96" w14:textId="77777777" w:rsidR="004E400A" w:rsidRDefault="00000000">
            <w:r>
              <w:t xml:space="preserve">   Islam</w:t>
            </w:r>
          </w:p>
        </w:tc>
        <w:tc>
          <w:tcPr>
            <w:tcW w:w="3312" w:type="dxa"/>
            <w:tcBorders>
              <w:top w:val="nil"/>
              <w:left w:val="nil"/>
              <w:bottom w:val="nil"/>
              <w:right w:val="nil"/>
            </w:tcBorders>
          </w:tcPr>
          <w:p w14:paraId="406B1A2D" w14:textId="77777777" w:rsidR="004E400A" w:rsidRDefault="00000000">
            <w:pPr>
              <w:jc w:val="center"/>
            </w:pPr>
            <w:r>
              <w:t>0.00</w:t>
            </w:r>
          </w:p>
        </w:tc>
        <w:tc>
          <w:tcPr>
            <w:tcW w:w="3312" w:type="dxa"/>
            <w:tcBorders>
              <w:top w:val="nil"/>
              <w:left w:val="nil"/>
              <w:bottom w:val="nil"/>
              <w:right w:val="nil"/>
            </w:tcBorders>
          </w:tcPr>
          <w:p w14:paraId="67D80996" w14:textId="77777777" w:rsidR="004E400A" w:rsidRDefault="00000000">
            <w:pPr>
              <w:jc w:val="center"/>
            </w:pPr>
            <w:r>
              <w:t>2</w:t>
            </w:r>
          </w:p>
        </w:tc>
      </w:tr>
      <w:tr w:rsidR="004E400A" w14:paraId="01468C32" w14:textId="77777777">
        <w:tc>
          <w:tcPr>
            <w:tcW w:w="4320" w:type="dxa"/>
            <w:tcBorders>
              <w:top w:val="nil"/>
              <w:left w:val="nil"/>
              <w:bottom w:val="nil"/>
              <w:right w:val="nil"/>
            </w:tcBorders>
          </w:tcPr>
          <w:p w14:paraId="7596AD6F" w14:textId="77777777" w:rsidR="004E400A" w:rsidRDefault="00000000">
            <w:r>
              <w:t xml:space="preserve">   Hinduism</w:t>
            </w:r>
          </w:p>
        </w:tc>
        <w:tc>
          <w:tcPr>
            <w:tcW w:w="3312" w:type="dxa"/>
            <w:tcBorders>
              <w:top w:val="nil"/>
              <w:left w:val="nil"/>
              <w:bottom w:val="nil"/>
              <w:right w:val="nil"/>
            </w:tcBorders>
          </w:tcPr>
          <w:p w14:paraId="30886CEB" w14:textId="77777777" w:rsidR="004E400A" w:rsidRDefault="00000000">
            <w:pPr>
              <w:jc w:val="center"/>
            </w:pPr>
            <w:r>
              <w:t>0.00</w:t>
            </w:r>
          </w:p>
        </w:tc>
        <w:tc>
          <w:tcPr>
            <w:tcW w:w="3312" w:type="dxa"/>
            <w:tcBorders>
              <w:top w:val="nil"/>
              <w:left w:val="nil"/>
              <w:bottom w:val="nil"/>
              <w:right w:val="nil"/>
            </w:tcBorders>
          </w:tcPr>
          <w:p w14:paraId="7CC734EE" w14:textId="77777777" w:rsidR="004E400A" w:rsidRDefault="00000000">
            <w:pPr>
              <w:jc w:val="center"/>
            </w:pPr>
            <w:r>
              <w:t>3</w:t>
            </w:r>
          </w:p>
        </w:tc>
      </w:tr>
      <w:tr w:rsidR="004E400A" w14:paraId="562B46FA" w14:textId="77777777">
        <w:tc>
          <w:tcPr>
            <w:tcW w:w="4320" w:type="dxa"/>
            <w:tcBorders>
              <w:top w:val="nil"/>
              <w:left w:val="nil"/>
              <w:bottom w:val="nil"/>
              <w:right w:val="nil"/>
            </w:tcBorders>
          </w:tcPr>
          <w:p w14:paraId="0A7D05DA" w14:textId="77777777" w:rsidR="004E400A" w:rsidRDefault="00000000">
            <w:r>
              <w:t xml:space="preserve">   Buddhism</w:t>
            </w:r>
          </w:p>
        </w:tc>
        <w:tc>
          <w:tcPr>
            <w:tcW w:w="3312" w:type="dxa"/>
            <w:tcBorders>
              <w:top w:val="nil"/>
              <w:left w:val="nil"/>
              <w:bottom w:val="nil"/>
              <w:right w:val="nil"/>
            </w:tcBorders>
          </w:tcPr>
          <w:p w14:paraId="79562BB3" w14:textId="77777777" w:rsidR="004E400A" w:rsidRDefault="00000000">
            <w:pPr>
              <w:jc w:val="center"/>
            </w:pPr>
            <w:r>
              <w:t>0.00</w:t>
            </w:r>
          </w:p>
        </w:tc>
        <w:tc>
          <w:tcPr>
            <w:tcW w:w="3312" w:type="dxa"/>
            <w:tcBorders>
              <w:top w:val="nil"/>
              <w:left w:val="nil"/>
              <w:bottom w:val="nil"/>
              <w:right w:val="nil"/>
            </w:tcBorders>
          </w:tcPr>
          <w:p w14:paraId="79D75D82" w14:textId="77777777" w:rsidR="004E400A" w:rsidRDefault="00000000">
            <w:pPr>
              <w:jc w:val="center"/>
            </w:pPr>
            <w:r>
              <w:t>6</w:t>
            </w:r>
          </w:p>
        </w:tc>
      </w:tr>
      <w:tr w:rsidR="004E400A" w14:paraId="5B985940" w14:textId="77777777">
        <w:tc>
          <w:tcPr>
            <w:tcW w:w="4320" w:type="dxa"/>
            <w:tcBorders>
              <w:top w:val="nil"/>
              <w:left w:val="nil"/>
              <w:bottom w:val="nil"/>
              <w:right w:val="nil"/>
            </w:tcBorders>
          </w:tcPr>
          <w:p w14:paraId="554EBD4F" w14:textId="77777777" w:rsidR="004E400A" w:rsidRDefault="00000000">
            <w:r>
              <w:t xml:space="preserve">   Judaism</w:t>
            </w:r>
          </w:p>
        </w:tc>
        <w:tc>
          <w:tcPr>
            <w:tcW w:w="3312" w:type="dxa"/>
            <w:tcBorders>
              <w:top w:val="nil"/>
              <w:left w:val="nil"/>
              <w:bottom w:val="nil"/>
              <w:right w:val="nil"/>
            </w:tcBorders>
          </w:tcPr>
          <w:p w14:paraId="48C16D65" w14:textId="77777777" w:rsidR="004E400A" w:rsidRDefault="00000000">
            <w:pPr>
              <w:jc w:val="center"/>
            </w:pPr>
            <w:r>
              <w:t>0.00</w:t>
            </w:r>
          </w:p>
        </w:tc>
        <w:tc>
          <w:tcPr>
            <w:tcW w:w="3312" w:type="dxa"/>
            <w:tcBorders>
              <w:top w:val="nil"/>
              <w:left w:val="nil"/>
              <w:bottom w:val="nil"/>
              <w:right w:val="nil"/>
            </w:tcBorders>
          </w:tcPr>
          <w:p w14:paraId="3F8E9289" w14:textId="77777777" w:rsidR="004E400A" w:rsidRDefault="00000000">
            <w:pPr>
              <w:jc w:val="center"/>
            </w:pPr>
            <w:r>
              <w:t>7</w:t>
            </w:r>
          </w:p>
        </w:tc>
      </w:tr>
      <w:tr w:rsidR="004E400A" w14:paraId="44A1CFA7" w14:textId="77777777">
        <w:tc>
          <w:tcPr>
            <w:tcW w:w="4320" w:type="dxa"/>
            <w:tcBorders>
              <w:top w:val="nil"/>
              <w:left w:val="nil"/>
              <w:bottom w:val="nil"/>
              <w:right w:val="nil"/>
            </w:tcBorders>
          </w:tcPr>
          <w:p w14:paraId="7EA4D106" w14:textId="77777777" w:rsidR="004E400A" w:rsidRDefault="00000000">
            <w:r>
              <w:t xml:space="preserve">   Sikhism</w:t>
            </w:r>
          </w:p>
        </w:tc>
        <w:tc>
          <w:tcPr>
            <w:tcW w:w="3312" w:type="dxa"/>
            <w:tcBorders>
              <w:top w:val="nil"/>
              <w:left w:val="nil"/>
              <w:bottom w:val="nil"/>
              <w:right w:val="nil"/>
            </w:tcBorders>
          </w:tcPr>
          <w:p w14:paraId="13F3DF26" w14:textId="77777777" w:rsidR="004E400A" w:rsidRDefault="00000000">
            <w:pPr>
              <w:jc w:val="center"/>
            </w:pPr>
            <w:r>
              <w:t>.</w:t>
            </w:r>
          </w:p>
        </w:tc>
        <w:tc>
          <w:tcPr>
            <w:tcW w:w="3312" w:type="dxa"/>
            <w:tcBorders>
              <w:top w:val="nil"/>
              <w:left w:val="nil"/>
              <w:bottom w:val="nil"/>
              <w:right w:val="nil"/>
            </w:tcBorders>
          </w:tcPr>
          <w:p w14:paraId="0DC473F9" w14:textId="77777777" w:rsidR="004E400A" w:rsidRDefault="00000000">
            <w:pPr>
              <w:jc w:val="center"/>
            </w:pPr>
            <w:r>
              <w:t>.</w:t>
            </w:r>
          </w:p>
        </w:tc>
      </w:tr>
      <w:tr w:rsidR="004E400A" w14:paraId="20062511" w14:textId="77777777">
        <w:tc>
          <w:tcPr>
            <w:tcW w:w="4320" w:type="dxa"/>
            <w:tcBorders>
              <w:top w:val="nil"/>
              <w:left w:val="nil"/>
              <w:bottom w:val="nil"/>
              <w:right w:val="nil"/>
            </w:tcBorders>
          </w:tcPr>
          <w:p w14:paraId="0EA81C5A" w14:textId="77777777" w:rsidR="004E400A" w:rsidRDefault="00000000">
            <w:r>
              <w:t xml:space="preserve">   Baha'i</w:t>
            </w:r>
          </w:p>
        </w:tc>
        <w:tc>
          <w:tcPr>
            <w:tcW w:w="3312" w:type="dxa"/>
            <w:tcBorders>
              <w:top w:val="nil"/>
              <w:left w:val="nil"/>
              <w:bottom w:val="nil"/>
              <w:right w:val="nil"/>
            </w:tcBorders>
          </w:tcPr>
          <w:p w14:paraId="625464A3" w14:textId="77777777" w:rsidR="004E400A" w:rsidRDefault="00000000">
            <w:pPr>
              <w:jc w:val="center"/>
            </w:pPr>
            <w:r>
              <w:t>0.00</w:t>
            </w:r>
          </w:p>
        </w:tc>
        <w:tc>
          <w:tcPr>
            <w:tcW w:w="3312" w:type="dxa"/>
            <w:tcBorders>
              <w:top w:val="nil"/>
              <w:left w:val="nil"/>
              <w:bottom w:val="nil"/>
              <w:right w:val="nil"/>
            </w:tcBorders>
          </w:tcPr>
          <w:p w14:paraId="5AA5A70B" w14:textId="77777777" w:rsidR="004E400A" w:rsidRDefault="00000000">
            <w:pPr>
              <w:jc w:val="center"/>
            </w:pPr>
            <w:r>
              <w:t>1</w:t>
            </w:r>
          </w:p>
        </w:tc>
      </w:tr>
      <w:tr w:rsidR="004E400A" w14:paraId="17F89A00" w14:textId="77777777">
        <w:tc>
          <w:tcPr>
            <w:tcW w:w="4320" w:type="dxa"/>
            <w:tcBorders>
              <w:top w:val="nil"/>
              <w:left w:val="nil"/>
              <w:bottom w:val="nil"/>
              <w:right w:val="nil"/>
            </w:tcBorders>
          </w:tcPr>
          <w:p w14:paraId="26C8CF60" w14:textId="77777777" w:rsidR="004E400A" w:rsidRDefault="00000000">
            <w:r>
              <w:t xml:space="preserve">   Jainism</w:t>
            </w:r>
          </w:p>
        </w:tc>
        <w:tc>
          <w:tcPr>
            <w:tcW w:w="3312" w:type="dxa"/>
            <w:tcBorders>
              <w:top w:val="nil"/>
              <w:left w:val="nil"/>
              <w:bottom w:val="nil"/>
              <w:right w:val="nil"/>
            </w:tcBorders>
          </w:tcPr>
          <w:p w14:paraId="00C85352" w14:textId="77777777" w:rsidR="004E400A" w:rsidRDefault="00000000">
            <w:pPr>
              <w:jc w:val="center"/>
            </w:pPr>
            <w:r>
              <w:t>0.00</w:t>
            </w:r>
          </w:p>
        </w:tc>
        <w:tc>
          <w:tcPr>
            <w:tcW w:w="3312" w:type="dxa"/>
            <w:tcBorders>
              <w:top w:val="nil"/>
              <w:left w:val="nil"/>
              <w:bottom w:val="nil"/>
              <w:right w:val="nil"/>
            </w:tcBorders>
          </w:tcPr>
          <w:p w14:paraId="2031222B" w14:textId="77777777" w:rsidR="004E400A" w:rsidRDefault="00000000">
            <w:pPr>
              <w:jc w:val="center"/>
            </w:pPr>
            <w:r>
              <w:t>1</w:t>
            </w:r>
          </w:p>
        </w:tc>
      </w:tr>
      <w:tr w:rsidR="004E400A" w14:paraId="7AC5CDC3" w14:textId="77777777">
        <w:tc>
          <w:tcPr>
            <w:tcW w:w="4320" w:type="dxa"/>
            <w:tcBorders>
              <w:top w:val="nil"/>
              <w:left w:val="nil"/>
              <w:bottom w:val="nil"/>
              <w:right w:val="nil"/>
            </w:tcBorders>
          </w:tcPr>
          <w:p w14:paraId="3738B0D4" w14:textId="77777777" w:rsidR="004E400A" w:rsidRDefault="00000000">
            <w:r>
              <w:t xml:space="preserve">   Shinto</w:t>
            </w:r>
          </w:p>
        </w:tc>
        <w:tc>
          <w:tcPr>
            <w:tcW w:w="3312" w:type="dxa"/>
            <w:tcBorders>
              <w:top w:val="nil"/>
              <w:left w:val="nil"/>
              <w:bottom w:val="nil"/>
              <w:right w:val="nil"/>
            </w:tcBorders>
          </w:tcPr>
          <w:p w14:paraId="14E48767" w14:textId="77777777" w:rsidR="004E400A" w:rsidRDefault="00000000">
            <w:pPr>
              <w:jc w:val="center"/>
            </w:pPr>
            <w:r>
              <w:t>0.00</w:t>
            </w:r>
          </w:p>
        </w:tc>
        <w:tc>
          <w:tcPr>
            <w:tcW w:w="3312" w:type="dxa"/>
            <w:tcBorders>
              <w:top w:val="nil"/>
              <w:left w:val="nil"/>
              <w:bottom w:val="nil"/>
              <w:right w:val="nil"/>
            </w:tcBorders>
          </w:tcPr>
          <w:p w14:paraId="1E2B3610" w14:textId="77777777" w:rsidR="004E400A" w:rsidRDefault="00000000">
            <w:pPr>
              <w:jc w:val="center"/>
            </w:pPr>
            <w:r>
              <w:t>2</w:t>
            </w:r>
          </w:p>
        </w:tc>
      </w:tr>
      <w:tr w:rsidR="004E400A" w14:paraId="07C6EE98" w14:textId="77777777">
        <w:tc>
          <w:tcPr>
            <w:tcW w:w="4320" w:type="dxa"/>
            <w:tcBorders>
              <w:top w:val="nil"/>
              <w:left w:val="nil"/>
              <w:bottom w:val="nil"/>
              <w:right w:val="nil"/>
            </w:tcBorders>
          </w:tcPr>
          <w:p w14:paraId="1173BCC3" w14:textId="77777777" w:rsidR="004E400A" w:rsidRDefault="00000000">
            <w:r>
              <w:t xml:space="preserve">   Taoism</w:t>
            </w:r>
          </w:p>
        </w:tc>
        <w:tc>
          <w:tcPr>
            <w:tcW w:w="3312" w:type="dxa"/>
            <w:tcBorders>
              <w:top w:val="nil"/>
              <w:left w:val="nil"/>
              <w:bottom w:val="nil"/>
              <w:right w:val="nil"/>
            </w:tcBorders>
          </w:tcPr>
          <w:p w14:paraId="201D2F54" w14:textId="77777777" w:rsidR="004E400A" w:rsidRDefault="00000000">
            <w:pPr>
              <w:jc w:val="center"/>
            </w:pPr>
            <w:r>
              <w:t>0.00</w:t>
            </w:r>
          </w:p>
        </w:tc>
        <w:tc>
          <w:tcPr>
            <w:tcW w:w="3312" w:type="dxa"/>
            <w:tcBorders>
              <w:top w:val="nil"/>
              <w:left w:val="nil"/>
              <w:bottom w:val="nil"/>
              <w:right w:val="nil"/>
            </w:tcBorders>
          </w:tcPr>
          <w:p w14:paraId="1AAD5C9F" w14:textId="77777777" w:rsidR="004E400A" w:rsidRDefault="00000000">
            <w:pPr>
              <w:jc w:val="center"/>
            </w:pPr>
            <w:r>
              <w:t>4</w:t>
            </w:r>
          </w:p>
        </w:tc>
      </w:tr>
      <w:tr w:rsidR="004E400A" w14:paraId="28CD257E" w14:textId="77777777">
        <w:tc>
          <w:tcPr>
            <w:tcW w:w="4320" w:type="dxa"/>
            <w:tcBorders>
              <w:top w:val="nil"/>
              <w:left w:val="nil"/>
              <w:bottom w:val="nil"/>
              <w:right w:val="nil"/>
            </w:tcBorders>
          </w:tcPr>
          <w:p w14:paraId="75BC04D9" w14:textId="77777777" w:rsidR="004E400A" w:rsidRDefault="00000000">
            <w:r>
              <w:t xml:space="preserve">   Confucianism</w:t>
            </w:r>
          </w:p>
        </w:tc>
        <w:tc>
          <w:tcPr>
            <w:tcW w:w="3312" w:type="dxa"/>
            <w:tcBorders>
              <w:top w:val="nil"/>
              <w:left w:val="nil"/>
              <w:bottom w:val="nil"/>
              <w:right w:val="nil"/>
            </w:tcBorders>
          </w:tcPr>
          <w:p w14:paraId="4912EB8C" w14:textId="77777777" w:rsidR="004E400A" w:rsidRDefault="00000000">
            <w:pPr>
              <w:jc w:val="center"/>
            </w:pPr>
            <w:r>
              <w:t>0.00</w:t>
            </w:r>
          </w:p>
        </w:tc>
        <w:tc>
          <w:tcPr>
            <w:tcW w:w="3312" w:type="dxa"/>
            <w:tcBorders>
              <w:top w:val="nil"/>
              <w:left w:val="nil"/>
              <w:bottom w:val="nil"/>
              <w:right w:val="nil"/>
            </w:tcBorders>
          </w:tcPr>
          <w:p w14:paraId="75E3374B" w14:textId="77777777" w:rsidR="004E400A" w:rsidRDefault="00000000">
            <w:pPr>
              <w:jc w:val="center"/>
            </w:pPr>
            <w:r>
              <w:t>0</w:t>
            </w:r>
          </w:p>
        </w:tc>
      </w:tr>
      <w:tr w:rsidR="004E400A" w14:paraId="0B1971A3" w14:textId="77777777">
        <w:tc>
          <w:tcPr>
            <w:tcW w:w="4320" w:type="dxa"/>
            <w:tcBorders>
              <w:top w:val="nil"/>
              <w:left w:val="nil"/>
              <w:bottom w:val="nil"/>
              <w:right w:val="nil"/>
            </w:tcBorders>
          </w:tcPr>
          <w:p w14:paraId="61242651" w14:textId="77777777" w:rsidR="004E400A" w:rsidRDefault="00000000">
            <w:r>
              <w:t xml:space="preserve">   Primal, Animist, or Folk Religion</w:t>
            </w:r>
          </w:p>
        </w:tc>
        <w:tc>
          <w:tcPr>
            <w:tcW w:w="3312" w:type="dxa"/>
            <w:tcBorders>
              <w:top w:val="nil"/>
              <w:left w:val="nil"/>
              <w:bottom w:val="nil"/>
              <w:right w:val="nil"/>
            </w:tcBorders>
          </w:tcPr>
          <w:p w14:paraId="42DEDF92" w14:textId="77777777" w:rsidR="004E400A" w:rsidRDefault="00000000">
            <w:pPr>
              <w:jc w:val="center"/>
            </w:pPr>
            <w:r>
              <w:t>0.00</w:t>
            </w:r>
          </w:p>
        </w:tc>
        <w:tc>
          <w:tcPr>
            <w:tcW w:w="3312" w:type="dxa"/>
            <w:tcBorders>
              <w:top w:val="nil"/>
              <w:left w:val="nil"/>
              <w:bottom w:val="nil"/>
              <w:right w:val="nil"/>
            </w:tcBorders>
          </w:tcPr>
          <w:p w14:paraId="7B33BE53" w14:textId="77777777" w:rsidR="004E400A" w:rsidRDefault="00000000">
            <w:pPr>
              <w:jc w:val="center"/>
            </w:pPr>
            <w:r>
              <w:t>20</w:t>
            </w:r>
          </w:p>
        </w:tc>
      </w:tr>
      <w:tr w:rsidR="004E400A" w14:paraId="4E078BBE" w14:textId="77777777">
        <w:tc>
          <w:tcPr>
            <w:tcW w:w="4320" w:type="dxa"/>
            <w:tcBorders>
              <w:top w:val="nil"/>
              <w:left w:val="nil"/>
              <w:bottom w:val="nil"/>
              <w:right w:val="nil"/>
            </w:tcBorders>
          </w:tcPr>
          <w:p w14:paraId="6A293AE0" w14:textId="77777777" w:rsidR="004E400A" w:rsidRDefault="00000000">
            <w:r>
              <w:t xml:space="preserve">   Spiritism</w:t>
            </w:r>
          </w:p>
        </w:tc>
        <w:tc>
          <w:tcPr>
            <w:tcW w:w="3312" w:type="dxa"/>
            <w:tcBorders>
              <w:top w:val="nil"/>
              <w:left w:val="nil"/>
              <w:bottom w:val="nil"/>
              <w:right w:val="nil"/>
            </w:tcBorders>
          </w:tcPr>
          <w:p w14:paraId="4AC49A36" w14:textId="77777777" w:rsidR="004E400A" w:rsidRDefault="00000000">
            <w:pPr>
              <w:jc w:val="center"/>
            </w:pPr>
            <w:r>
              <w:t>.</w:t>
            </w:r>
          </w:p>
        </w:tc>
        <w:tc>
          <w:tcPr>
            <w:tcW w:w="3312" w:type="dxa"/>
            <w:tcBorders>
              <w:top w:val="nil"/>
              <w:left w:val="nil"/>
              <w:bottom w:val="nil"/>
              <w:right w:val="nil"/>
            </w:tcBorders>
          </w:tcPr>
          <w:p w14:paraId="735CE69A" w14:textId="77777777" w:rsidR="004E400A" w:rsidRDefault="00000000">
            <w:pPr>
              <w:jc w:val="center"/>
            </w:pPr>
            <w:r>
              <w:t>.</w:t>
            </w:r>
          </w:p>
        </w:tc>
      </w:tr>
      <w:tr w:rsidR="004E400A" w14:paraId="10B16E65" w14:textId="77777777">
        <w:tc>
          <w:tcPr>
            <w:tcW w:w="4320" w:type="dxa"/>
            <w:tcBorders>
              <w:top w:val="nil"/>
              <w:left w:val="nil"/>
              <w:bottom w:val="nil"/>
              <w:right w:val="nil"/>
            </w:tcBorders>
          </w:tcPr>
          <w:p w14:paraId="1288E426" w14:textId="77777777" w:rsidR="004E400A" w:rsidRDefault="00000000">
            <w:r>
              <w:t xml:space="preserve">   African-Derived</w:t>
            </w:r>
          </w:p>
        </w:tc>
        <w:tc>
          <w:tcPr>
            <w:tcW w:w="3312" w:type="dxa"/>
            <w:tcBorders>
              <w:top w:val="nil"/>
              <w:left w:val="nil"/>
              <w:bottom w:val="nil"/>
              <w:right w:val="nil"/>
            </w:tcBorders>
          </w:tcPr>
          <w:p w14:paraId="28A53D67" w14:textId="77777777" w:rsidR="004E400A" w:rsidRDefault="00000000">
            <w:pPr>
              <w:jc w:val="center"/>
            </w:pPr>
            <w:r>
              <w:t>.</w:t>
            </w:r>
          </w:p>
        </w:tc>
        <w:tc>
          <w:tcPr>
            <w:tcW w:w="3312" w:type="dxa"/>
            <w:tcBorders>
              <w:top w:val="nil"/>
              <w:left w:val="nil"/>
              <w:bottom w:val="nil"/>
              <w:right w:val="nil"/>
            </w:tcBorders>
          </w:tcPr>
          <w:p w14:paraId="663169B7" w14:textId="77777777" w:rsidR="004E400A" w:rsidRDefault="00000000">
            <w:pPr>
              <w:jc w:val="center"/>
            </w:pPr>
            <w:r>
              <w:t>.</w:t>
            </w:r>
          </w:p>
        </w:tc>
      </w:tr>
      <w:tr w:rsidR="004E400A" w14:paraId="765D7FC6" w14:textId="77777777">
        <w:tc>
          <w:tcPr>
            <w:tcW w:w="4320" w:type="dxa"/>
            <w:tcBorders>
              <w:top w:val="nil"/>
              <w:left w:val="nil"/>
              <w:bottom w:val="nil"/>
              <w:right w:val="nil"/>
            </w:tcBorders>
          </w:tcPr>
          <w:p w14:paraId="01E4D52A" w14:textId="77777777" w:rsidR="004E400A" w:rsidRDefault="00000000">
            <w:r>
              <w:t xml:space="preserve">   Chinese</w:t>
            </w:r>
          </w:p>
        </w:tc>
        <w:tc>
          <w:tcPr>
            <w:tcW w:w="3312" w:type="dxa"/>
            <w:tcBorders>
              <w:top w:val="nil"/>
              <w:left w:val="nil"/>
              <w:bottom w:val="nil"/>
              <w:right w:val="nil"/>
            </w:tcBorders>
          </w:tcPr>
          <w:p w14:paraId="42D24FC6" w14:textId="77777777" w:rsidR="004E400A" w:rsidRDefault="00000000">
            <w:pPr>
              <w:jc w:val="center"/>
            </w:pPr>
            <w:r>
              <w:t>.</w:t>
            </w:r>
          </w:p>
        </w:tc>
        <w:tc>
          <w:tcPr>
            <w:tcW w:w="3312" w:type="dxa"/>
            <w:tcBorders>
              <w:top w:val="nil"/>
              <w:left w:val="nil"/>
              <w:bottom w:val="nil"/>
              <w:right w:val="nil"/>
            </w:tcBorders>
          </w:tcPr>
          <w:p w14:paraId="194B3C85" w14:textId="77777777" w:rsidR="004E400A" w:rsidRDefault="00000000">
            <w:pPr>
              <w:jc w:val="center"/>
            </w:pPr>
            <w:r>
              <w:t>.</w:t>
            </w:r>
          </w:p>
        </w:tc>
      </w:tr>
      <w:tr w:rsidR="004E400A" w14:paraId="14013AA5" w14:textId="77777777">
        <w:tc>
          <w:tcPr>
            <w:tcW w:w="4320" w:type="dxa"/>
            <w:tcBorders>
              <w:top w:val="nil"/>
              <w:left w:val="nil"/>
              <w:bottom w:val="nil"/>
              <w:right w:val="nil"/>
            </w:tcBorders>
          </w:tcPr>
          <w:p w14:paraId="7BFBB760" w14:textId="77777777" w:rsidR="004E400A" w:rsidRDefault="00000000">
            <w:r>
              <w:t xml:space="preserve">   Some Other Religion</w:t>
            </w:r>
          </w:p>
        </w:tc>
        <w:tc>
          <w:tcPr>
            <w:tcW w:w="3312" w:type="dxa"/>
            <w:tcBorders>
              <w:top w:val="nil"/>
              <w:left w:val="nil"/>
              <w:bottom w:val="nil"/>
              <w:right w:val="nil"/>
            </w:tcBorders>
          </w:tcPr>
          <w:p w14:paraId="02B6E62C" w14:textId="77777777" w:rsidR="004E400A" w:rsidRDefault="00000000">
            <w:pPr>
              <w:jc w:val="center"/>
            </w:pPr>
            <w:r>
              <w:t>0.01</w:t>
            </w:r>
          </w:p>
        </w:tc>
        <w:tc>
          <w:tcPr>
            <w:tcW w:w="3312" w:type="dxa"/>
            <w:tcBorders>
              <w:top w:val="nil"/>
              <w:left w:val="nil"/>
              <w:bottom w:val="nil"/>
              <w:right w:val="nil"/>
            </w:tcBorders>
          </w:tcPr>
          <w:p w14:paraId="3DA8E90C" w14:textId="77777777" w:rsidR="004E400A" w:rsidRDefault="00000000">
            <w:pPr>
              <w:jc w:val="center"/>
            </w:pPr>
            <w:r>
              <w:t>41</w:t>
            </w:r>
          </w:p>
        </w:tc>
      </w:tr>
      <w:tr w:rsidR="004E400A" w14:paraId="7E2E7A08" w14:textId="77777777">
        <w:tc>
          <w:tcPr>
            <w:tcW w:w="4320" w:type="dxa"/>
            <w:tcBorders>
              <w:top w:val="nil"/>
              <w:left w:val="nil"/>
              <w:bottom w:val="nil"/>
              <w:right w:val="nil"/>
            </w:tcBorders>
          </w:tcPr>
          <w:p w14:paraId="0E3388C9" w14:textId="77777777" w:rsidR="004E400A" w:rsidRDefault="00000000">
            <w:r>
              <w:t xml:space="preserve">   No Religion/Atheist/Agnostic</w:t>
            </w:r>
          </w:p>
        </w:tc>
        <w:tc>
          <w:tcPr>
            <w:tcW w:w="3312" w:type="dxa"/>
            <w:tcBorders>
              <w:top w:val="nil"/>
              <w:left w:val="nil"/>
              <w:bottom w:val="nil"/>
              <w:right w:val="nil"/>
            </w:tcBorders>
          </w:tcPr>
          <w:p w14:paraId="6A134D60" w14:textId="77777777" w:rsidR="004E400A" w:rsidRDefault="00000000">
            <w:pPr>
              <w:jc w:val="center"/>
            </w:pPr>
            <w:r>
              <w:t>0.13</w:t>
            </w:r>
          </w:p>
        </w:tc>
        <w:tc>
          <w:tcPr>
            <w:tcW w:w="3312" w:type="dxa"/>
            <w:tcBorders>
              <w:top w:val="nil"/>
              <w:left w:val="nil"/>
              <w:bottom w:val="nil"/>
              <w:right w:val="nil"/>
            </w:tcBorders>
          </w:tcPr>
          <w:p w14:paraId="018C4B39" w14:textId="77777777" w:rsidR="004E400A" w:rsidRDefault="00000000">
            <w:pPr>
              <w:jc w:val="center"/>
            </w:pPr>
            <w:r>
              <w:t>770</w:t>
            </w:r>
          </w:p>
        </w:tc>
      </w:tr>
      <w:tr w:rsidR="004E400A" w14:paraId="3DFEC8BC" w14:textId="77777777">
        <w:tc>
          <w:tcPr>
            <w:tcW w:w="4320" w:type="dxa"/>
            <w:tcBorders>
              <w:top w:val="nil"/>
              <w:left w:val="nil"/>
              <w:bottom w:val="nil"/>
              <w:right w:val="nil"/>
            </w:tcBorders>
          </w:tcPr>
          <w:p w14:paraId="580C8B2E" w14:textId="77777777" w:rsidR="004E400A" w:rsidRDefault="00000000">
            <w:r>
              <w:t xml:space="preserve">   Missing</w:t>
            </w:r>
          </w:p>
        </w:tc>
        <w:tc>
          <w:tcPr>
            <w:tcW w:w="3312" w:type="dxa"/>
            <w:tcBorders>
              <w:top w:val="nil"/>
              <w:left w:val="nil"/>
              <w:bottom w:val="nil"/>
              <w:right w:val="nil"/>
            </w:tcBorders>
          </w:tcPr>
          <w:p w14:paraId="744435E8" w14:textId="77777777" w:rsidR="004E400A" w:rsidRDefault="00000000">
            <w:pPr>
              <w:jc w:val="center"/>
            </w:pPr>
            <w:r>
              <w:t>0.01</w:t>
            </w:r>
          </w:p>
        </w:tc>
        <w:tc>
          <w:tcPr>
            <w:tcW w:w="3312" w:type="dxa"/>
            <w:tcBorders>
              <w:top w:val="nil"/>
              <w:left w:val="nil"/>
              <w:bottom w:val="nil"/>
              <w:right w:val="nil"/>
            </w:tcBorders>
          </w:tcPr>
          <w:p w14:paraId="77D4E915" w14:textId="77777777" w:rsidR="004E400A" w:rsidRDefault="00000000">
            <w:pPr>
              <w:jc w:val="center"/>
            </w:pPr>
            <w:r>
              <w:t>75</w:t>
            </w:r>
          </w:p>
        </w:tc>
      </w:tr>
      <w:tr w:rsidR="004E400A" w14:paraId="47CE1B34" w14:textId="77777777">
        <w:tc>
          <w:tcPr>
            <w:tcW w:w="4320" w:type="dxa"/>
            <w:tcBorders>
              <w:top w:val="nil"/>
              <w:left w:val="nil"/>
              <w:bottom w:val="nil"/>
              <w:right w:val="nil"/>
            </w:tcBorders>
          </w:tcPr>
          <w:p w14:paraId="7267A2BE" w14:textId="77777777" w:rsidR="004E400A" w:rsidRDefault="00000000">
            <w:r>
              <w:t>Race/Ethnicity</w:t>
            </w:r>
          </w:p>
        </w:tc>
        <w:tc>
          <w:tcPr>
            <w:tcW w:w="0" w:type="auto"/>
            <w:tcBorders>
              <w:top w:val="nil"/>
              <w:left w:val="nil"/>
              <w:bottom w:val="nil"/>
              <w:right w:val="nil"/>
            </w:tcBorders>
          </w:tcPr>
          <w:p w14:paraId="0CDB5A0C" w14:textId="77777777" w:rsidR="004E400A" w:rsidRDefault="004E400A">
            <w:pPr>
              <w:jc w:val="center"/>
            </w:pPr>
          </w:p>
        </w:tc>
        <w:tc>
          <w:tcPr>
            <w:tcW w:w="0" w:type="auto"/>
            <w:tcBorders>
              <w:top w:val="nil"/>
              <w:left w:val="nil"/>
              <w:bottom w:val="nil"/>
              <w:right w:val="nil"/>
            </w:tcBorders>
          </w:tcPr>
          <w:p w14:paraId="561A3E1F" w14:textId="77777777" w:rsidR="004E400A" w:rsidRDefault="004E400A">
            <w:pPr>
              <w:jc w:val="center"/>
            </w:pPr>
          </w:p>
        </w:tc>
      </w:tr>
      <w:tr w:rsidR="004E400A" w14:paraId="672C1CC7" w14:textId="77777777">
        <w:tc>
          <w:tcPr>
            <w:tcW w:w="4320" w:type="dxa"/>
            <w:tcBorders>
              <w:top w:val="nil"/>
              <w:left w:val="nil"/>
              <w:bottom w:val="nil"/>
              <w:right w:val="nil"/>
            </w:tcBorders>
          </w:tcPr>
          <w:p w14:paraId="48F681F7" w14:textId="77777777" w:rsidR="004E400A" w:rsidRDefault="00000000">
            <w:r>
              <w:t xml:space="preserve">   White</w:t>
            </w:r>
          </w:p>
        </w:tc>
        <w:tc>
          <w:tcPr>
            <w:tcW w:w="3312" w:type="dxa"/>
            <w:tcBorders>
              <w:top w:val="nil"/>
              <w:left w:val="nil"/>
              <w:bottom w:val="nil"/>
              <w:right w:val="nil"/>
            </w:tcBorders>
          </w:tcPr>
          <w:p w14:paraId="33E4C609" w14:textId="77777777" w:rsidR="004E400A" w:rsidRDefault="00000000">
            <w:pPr>
              <w:jc w:val="center"/>
            </w:pPr>
            <w:r>
              <w:t>0.19</w:t>
            </w:r>
          </w:p>
        </w:tc>
        <w:tc>
          <w:tcPr>
            <w:tcW w:w="3312" w:type="dxa"/>
            <w:tcBorders>
              <w:top w:val="nil"/>
              <w:left w:val="nil"/>
              <w:bottom w:val="nil"/>
              <w:right w:val="nil"/>
            </w:tcBorders>
          </w:tcPr>
          <w:p w14:paraId="6A8E10EC" w14:textId="77777777" w:rsidR="004E400A" w:rsidRDefault="00000000">
            <w:pPr>
              <w:jc w:val="center"/>
            </w:pPr>
            <w:r>
              <w:t>1116</w:t>
            </w:r>
          </w:p>
        </w:tc>
      </w:tr>
      <w:tr w:rsidR="004E400A" w14:paraId="6A00B822" w14:textId="77777777">
        <w:tc>
          <w:tcPr>
            <w:tcW w:w="4320" w:type="dxa"/>
            <w:tcBorders>
              <w:top w:val="nil"/>
              <w:left w:val="nil"/>
              <w:bottom w:val="nil"/>
              <w:right w:val="nil"/>
            </w:tcBorders>
          </w:tcPr>
          <w:p w14:paraId="2258DF7A" w14:textId="77777777" w:rsidR="004E400A" w:rsidRDefault="00000000">
            <w:r>
              <w:t xml:space="preserve">   Mestizo</w:t>
            </w:r>
          </w:p>
        </w:tc>
        <w:tc>
          <w:tcPr>
            <w:tcW w:w="3312" w:type="dxa"/>
            <w:tcBorders>
              <w:top w:val="nil"/>
              <w:left w:val="nil"/>
              <w:bottom w:val="nil"/>
              <w:right w:val="nil"/>
            </w:tcBorders>
          </w:tcPr>
          <w:p w14:paraId="46821559" w14:textId="77777777" w:rsidR="004E400A" w:rsidRDefault="00000000">
            <w:pPr>
              <w:jc w:val="center"/>
            </w:pPr>
            <w:r>
              <w:t>0.48</w:t>
            </w:r>
          </w:p>
        </w:tc>
        <w:tc>
          <w:tcPr>
            <w:tcW w:w="3312" w:type="dxa"/>
            <w:tcBorders>
              <w:top w:val="nil"/>
              <w:left w:val="nil"/>
              <w:bottom w:val="nil"/>
              <w:right w:val="nil"/>
            </w:tcBorders>
          </w:tcPr>
          <w:p w14:paraId="0779E2DC" w14:textId="77777777" w:rsidR="004E400A" w:rsidRDefault="00000000">
            <w:pPr>
              <w:jc w:val="center"/>
            </w:pPr>
            <w:r>
              <w:t>2762</w:t>
            </w:r>
          </w:p>
        </w:tc>
      </w:tr>
      <w:tr w:rsidR="004E400A" w14:paraId="54EC98A8" w14:textId="77777777">
        <w:tc>
          <w:tcPr>
            <w:tcW w:w="4320" w:type="dxa"/>
            <w:tcBorders>
              <w:top w:val="nil"/>
              <w:left w:val="nil"/>
              <w:bottom w:val="nil"/>
              <w:right w:val="nil"/>
            </w:tcBorders>
          </w:tcPr>
          <w:p w14:paraId="38A4E29E" w14:textId="77777777" w:rsidR="004E400A" w:rsidRDefault="00000000">
            <w:r>
              <w:t xml:space="preserve">   Indigenous</w:t>
            </w:r>
          </w:p>
        </w:tc>
        <w:tc>
          <w:tcPr>
            <w:tcW w:w="3312" w:type="dxa"/>
            <w:tcBorders>
              <w:top w:val="nil"/>
              <w:left w:val="nil"/>
              <w:bottom w:val="nil"/>
              <w:right w:val="nil"/>
            </w:tcBorders>
          </w:tcPr>
          <w:p w14:paraId="2896A150" w14:textId="77777777" w:rsidR="004E400A" w:rsidRDefault="00000000">
            <w:pPr>
              <w:jc w:val="center"/>
            </w:pPr>
            <w:r>
              <w:t>0.10</w:t>
            </w:r>
          </w:p>
        </w:tc>
        <w:tc>
          <w:tcPr>
            <w:tcW w:w="3312" w:type="dxa"/>
            <w:tcBorders>
              <w:top w:val="nil"/>
              <w:left w:val="nil"/>
              <w:bottom w:val="nil"/>
              <w:right w:val="nil"/>
            </w:tcBorders>
          </w:tcPr>
          <w:p w14:paraId="35B752B4" w14:textId="77777777" w:rsidR="004E400A" w:rsidRDefault="00000000">
            <w:pPr>
              <w:jc w:val="center"/>
            </w:pPr>
            <w:r>
              <w:t>594</w:t>
            </w:r>
          </w:p>
        </w:tc>
      </w:tr>
      <w:tr w:rsidR="004E400A" w14:paraId="6150175B" w14:textId="77777777">
        <w:tc>
          <w:tcPr>
            <w:tcW w:w="4320" w:type="dxa"/>
            <w:tcBorders>
              <w:top w:val="nil"/>
              <w:left w:val="nil"/>
              <w:bottom w:val="nil"/>
              <w:right w:val="nil"/>
            </w:tcBorders>
          </w:tcPr>
          <w:p w14:paraId="13A959FF" w14:textId="77777777" w:rsidR="004E400A" w:rsidRDefault="00000000">
            <w:r>
              <w:t xml:space="preserve">   Black</w:t>
            </w:r>
          </w:p>
        </w:tc>
        <w:tc>
          <w:tcPr>
            <w:tcW w:w="3312" w:type="dxa"/>
            <w:tcBorders>
              <w:top w:val="nil"/>
              <w:left w:val="nil"/>
              <w:bottom w:val="nil"/>
              <w:right w:val="nil"/>
            </w:tcBorders>
          </w:tcPr>
          <w:p w14:paraId="62EE53DE" w14:textId="77777777" w:rsidR="004E400A" w:rsidRDefault="00000000">
            <w:pPr>
              <w:jc w:val="center"/>
            </w:pPr>
            <w:r>
              <w:t>0.02</w:t>
            </w:r>
          </w:p>
        </w:tc>
        <w:tc>
          <w:tcPr>
            <w:tcW w:w="3312" w:type="dxa"/>
            <w:tcBorders>
              <w:top w:val="nil"/>
              <w:left w:val="nil"/>
              <w:bottom w:val="nil"/>
              <w:right w:val="nil"/>
            </w:tcBorders>
          </w:tcPr>
          <w:p w14:paraId="6C144962" w14:textId="77777777" w:rsidR="004E400A" w:rsidRDefault="00000000">
            <w:pPr>
              <w:jc w:val="center"/>
            </w:pPr>
            <w:r>
              <w:t>108</w:t>
            </w:r>
          </w:p>
        </w:tc>
      </w:tr>
      <w:tr w:rsidR="004E400A" w14:paraId="027C4D46" w14:textId="77777777">
        <w:tc>
          <w:tcPr>
            <w:tcW w:w="4320" w:type="dxa"/>
            <w:tcBorders>
              <w:top w:val="nil"/>
              <w:left w:val="nil"/>
              <w:bottom w:val="nil"/>
              <w:right w:val="nil"/>
            </w:tcBorders>
          </w:tcPr>
          <w:p w14:paraId="589CE77B" w14:textId="77777777" w:rsidR="004E400A" w:rsidRDefault="00000000">
            <w:r>
              <w:t xml:space="preserve">   Mulatto</w:t>
            </w:r>
          </w:p>
        </w:tc>
        <w:tc>
          <w:tcPr>
            <w:tcW w:w="3312" w:type="dxa"/>
            <w:tcBorders>
              <w:top w:val="nil"/>
              <w:left w:val="nil"/>
              <w:bottom w:val="nil"/>
              <w:right w:val="nil"/>
            </w:tcBorders>
          </w:tcPr>
          <w:p w14:paraId="16694954" w14:textId="77777777" w:rsidR="004E400A" w:rsidRDefault="00000000">
            <w:pPr>
              <w:jc w:val="center"/>
            </w:pPr>
            <w:r>
              <w:t>0.01</w:t>
            </w:r>
          </w:p>
        </w:tc>
        <w:tc>
          <w:tcPr>
            <w:tcW w:w="3312" w:type="dxa"/>
            <w:tcBorders>
              <w:top w:val="nil"/>
              <w:left w:val="nil"/>
              <w:bottom w:val="nil"/>
              <w:right w:val="nil"/>
            </w:tcBorders>
          </w:tcPr>
          <w:p w14:paraId="602EE7B7" w14:textId="77777777" w:rsidR="004E400A" w:rsidRDefault="00000000">
            <w:pPr>
              <w:jc w:val="center"/>
            </w:pPr>
            <w:r>
              <w:t>63</w:t>
            </w:r>
          </w:p>
        </w:tc>
      </w:tr>
      <w:tr w:rsidR="004E400A" w14:paraId="4E9FB572" w14:textId="77777777">
        <w:tc>
          <w:tcPr>
            <w:tcW w:w="4320" w:type="dxa"/>
            <w:tcBorders>
              <w:top w:val="nil"/>
              <w:left w:val="nil"/>
              <w:bottom w:val="nil"/>
              <w:right w:val="nil"/>
            </w:tcBorders>
          </w:tcPr>
          <w:p w14:paraId="75AD1838" w14:textId="77777777" w:rsidR="004E400A" w:rsidRDefault="00000000">
            <w:r>
              <w:t xml:space="preserve">   Other</w:t>
            </w:r>
          </w:p>
        </w:tc>
        <w:tc>
          <w:tcPr>
            <w:tcW w:w="3312" w:type="dxa"/>
            <w:tcBorders>
              <w:top w:val="nil"/>
              <w:left w:val="nil"/>
              <w:bottom w:val="nil"/>
              <w:right w:val="nil"/>
            </w:tcBorders>
          </w:tcPr>
          <w:p w14:paraId="0C87197B" w14:textId="77777777" w:rsidR="004E400A" w:rsidRDefault="00000000">
            <w:pPr>
              <w:jc w:val="center"/>
            </w:pPr>
            <w:r>
              <w:t>0.06</w:t>
            </w:r>
          </w:p>
        </w:tc>
        <w:tc>
          <w:tcPr>
            <w:tcW w:w="3312" w:type="dxa"/>
            <w:tcBorders>
              <w:top w:val="nil"/>
              <w:left w:val="nil"/>
              <w:bottom w:val="nil"/>
              <w:right w:val="nil"/>
            </w:tcBorders>
          </w:tcPr>
          <w:p w14:paraId="35E934EA" w14:textId="77777777" w:rsidR="004E400A" w:rsidRDefault="00000000">
            <w:pPr>
              <w:jc w:val="center"/>
            </w:pPr>
            <w:r>
              <w:t>339</w:t>
            </w:r>
          </w:p>
        </w:tc>
      </w:tr>
      <w:tr w:rsidR="004E400A" w14:paraId="75A84AC4" w14:textId="77777777">
        <w:tc>
          <w:tcPr>
            <w:tcW w:w="4320" w:type="dxa"/>
            <w:tcBorders>
              <w:top w:val="nil"/>
              <w:left w:val="nil"/>
              <w:bottom w:val="nil"/>
              <w:right w:val="nil"/>
            </w:tcBorders>
          </w:tcPr>
          <w:p w14:paraId="6000B858" w14:textId="77777777" w:rsidR="004E400A" w:rsidRDefault="00000000">
            <w:r>
              <w:t xml:space="preserve">   Missing</w:t>
            </w:r>
          </w:p>
        </w:tc>
        <w:tc>
          <w:tcPr>
            <w:tcW w:w="3312" w:type="dxa"/>
            <w:tcBorders>
              <w:top w:val="nil"/>
              <w:left w:val="nil"/>
              <w:bottom w:val="nil"/>
              <w:right w:val="nil"/>
            </w:tcBorders>
          </w:tcPr>
          <w:p w14:paraId="16ACF152" w14:textId="77777777" w:rsidR="004E400A" w:rsidRDefault="00000000">
            <w:pPr>
              <w:jc w:val="center"/>
            </w:pPr>
            <w:r>
              <w:t>0.14</w:t>
            </w:r>
          </w:p>
        </w:tc>
        <w:tc>
          <w:tcPr>
            <w:tcW w:w="3312" w:type="dxa"/>
            <w:tcBorders>
              <w:top w:val="nil"/>
              <w:left w:val="nil"/>
              <w:bottom w:val="nil"/>
              <w:right w:val="nil"/>
            </w:tcBorders>
          </w:tcPr>
          <w:p w14:paraId="03B2991B" w14:textId="77777777" w:rsidR="004E400A" w:rsidRDefault="00000000">
            <w:pPr>
              <w:jc w:val="center"/>
            </w:pPr>
            <w:r>
              <w:t>794</w:t>
            </w:r>
          </w:p>
        </w:tc>
      </w:tr>
    </w:tbl>
    <w:p w14:paraId="5449369D" w14:textId="77777777" w:rsidR="004E400A" w:rsidRDefault="004E400A"/>
    <w:p w14:paraId="033D29C7" w14:textId="77777777" w:rsidR="00E974F3" w:rsidRDefault="00E974F3">
      <w:pPr>
        <w:rPr>
          <w:b/>
        </w:rPr>
      </w:pPr>
      <w:r>
        <w:rPr>
          <w:b/>
        </w:rPr>
        <w:br w:type="page"/>
      </w:r>
    </w:p>
    <w:p w14:paraId="17C11727" w14:textId="72C641DC" w:rsidR="004E400A" w:rsidRDefault="00000000">
      <w:pPr>
        <w:jc w:val="center"/>
      </w:pPr>
      <w:r>
        <w:rPr>
          <w:b/>
        </w:rPr>
        <w:lastRenderedPageBreak/>
        <w:t>Table 1</w:t>
      </w:r>
      <w:r w:rsidR="003E78D2">
        <w:rPr>
          <w:b/>
        </w:rPr>
        <w:t>2</w:t>
      </w:r>
      <w:r>
        <w:rPr>
          <w:b/>
        </w:rPr>
        <w:t>b: Variations Across Demographic Characteristics (Mexico)</w:t>
      </w:r>
    </w:p>
    <w:tbl>
      <w:tblPr>
        <w:tblStyle w:val="TableGrid"/>
        <w:tblW w:w="0" w:type="auto"/>
        <w:tblLook w:val="04A0" w:firstRow="1" w:lastRow="0" w:firstColumn="1" w:lastColumn="0" w:noHBand="0" w:noVBand="1"/>
      </w:tblPr>
      <w:tblGrid>
        <w:gridCol w:w="3638"/>
        <w:gridCol w:w="1789"/>
        <w:gridCol w:w="952"/>
        <w:gridCol w:w="1030"/>
        <w:gridCol w:w="1030"/>
        <w:gridCol w:w="1497"/>
      </w:tblGrid>
      <w:tr w:rsidR="004E400A" w14:paraId="2B4310DE" w14:textId="77777777">
        <w:tc>
          <w:tcPr>
            <w:tcW w:w="5760" w:type="dxa"/>
            <w:tcBorders>
              <w:top w:val="nil"/>
              <w:left w:val="nil"/>
              <w:bottom w:val="single" w:sz="0" w:space="0" w:color="000000"/>
              <w:right w:val="nil"/>
            </w:tcBorders>
          </w:tcPr>
          <w:p w14:paraId="65A1FF25" w14:textId="77777777" w:rsidR="004E400A" w:rsidRDefault="00000000">
            <w:r>
              <w:t>Variable</w:t>
            </w:r>
          </w:p>
        </w:tc>
        <w:tc>
          <w:tcPr>
            <w:tcW w:w="1656" w:type="dxa"/>
            <w:tcBorders>
              <w:top w:val="nil"/>
              <w:left w:val="nil"/>
              <w:bottom w:val="single" w:sz="0" w:space="0" w:color="000000"/>
              <w:right w:val="nil"/>
            </w:tcBorders>
          </w:tcPr>
          <w:p w14:paraId="12C60F54" w14:textId="77777777" w:rsidR="004E400A" w:rsidRDefault="00000000">
            <w:pPr>
              <w:jc w:val="center"/>
            </w:pPr>
            <w:r>
              <w:t>Mean/Proportion</w:t>
            </w:r>
          </w:p>
        </w:tc>
        <w:tc>
          <w:tcPr>
            <w:tcW w:w="1656" w:type="dxa"/>
            <w:tcBorders>
              <w:top w:val="nil"/>
              <w:left w:val="nil"/>
              <w:bottom w:val="single" w:sz="0" w:space="0" w:color="000000"/>
              <w:right w:val="nil"/>
            </w:tcBorders>
          </w:tcPr>
          <w:p w14:paraId="5346B7AC" w14:textId="77777777" w:rsidR="004E400A" w:rsidRDefault="00000000">
            <w:pPr>
              <w:jc w:val="center"/>
            </w:pPr>
            <w:r>
              <w:t>SE</w:t>
            </w:r>
          </w:p>
        </w:tc>
        <w:tc>
          <w:tcPr>
            <w:tcW w:w="1656" w:type="dxa"/>
            <w:tcBorders>
              <w:top w:val="nil"/>
              <w:left w:val="nil"/>
              <w:bottom w:val="single" w:sz="0" w:space="0" w:color="000000"/>
              <w:right w:val="nil"/>
            </w:tcBorders>
          </w:tcPr>
          <w:p w14:paraId="5B011720" w14:textId="77777777" w:rsidR="004E400A" w:rsidRDefault="00000000">
            <w:pPr>
              <w:jc w:val="center"/>
            </w:pPr>
            <w:r>
              <w:t>LCI</w:t>
            </w:r>
          </w:p>
        </w:tc>
        <w:tc>
          <w:tcPr>
            <w:tcW w:w="1656" w:type="dxa"/>
            <w:tcBorders>
              <w:top w:val="nil"/>
              <w:left w:val="nil"/>
              <w:bottom w:val="single" w:sz="0" w:space="0" w:color="000000"/>
              <w:right w:val="nil"/>
            </w:tcBorders>
          </w:tcPr>
          <w:p w14:paraId="53E11811" w14:textId="77777777" w:rsidR="004E400A" w:rsidRDefault="00000000">
            <w:pPr>
              <w:jc w:val="center"/>
            </w:pPr>
            <w:r>
              <w:t>UCI</w:t>
            </w:r>
          </w:p>
        </w:tc>
        <w:tc>
          <w:tcPr>
            <w:tcW w:w="2880" w:type="dxa"/>
            <w:tcBorders>
              <w:top w:val="nil"/>
              <w:left w:val="nil"/>
              <w:bottom w:val="single" w:sz="0" w:space="0" w:color="000000"/>
              <w:right w:val="nil"/>
            </w:tcBorders>
          </w:tcPr>
          <w:p w14:paraId="7D651E29" w14:textId="77777777" w:rsidR="004E400A" w:rsidRDefault="00000000">
            <w:pPr>
              <w:jc w:val="center"/>
            </w:pPr>
            <w:r>
              <w:t>Global p-value</w:t>
            </w:r>
          </w:p>
        </w:tc>
      </w:tr>
      <w:tr w:rsidR="004E400A" w14:paraId="3813D089" w14:textId="77777777">
        <w:tc>
          <w:tcPr>
            <w:tcW w:w="5760" w:type="dxa"/>
            <w:tcBorders>
              <w:top w:val="single" w:sz="0" w:space="0" w:color="000000"/>
              <w:left w:val="nil"/>
              <w:bottom w:val="nil"/>
              <w:right w:val="nil"/>
            </w:tcBorders>
          </w:tcPr>
          <w:p w14:paraId="46EAE5CC" w14:textId="77777777" w:rsidR="004E400A" w:rsidRDefault="00000000">
            <w:r>
              <w:t>Age</w:t>
            </w:r>
          </w:p>
        </w:tc>
        <w:tc>
          <w:tcPr>
            <w:tcW w:w="0" w:type="auto"/>
            <w:tcBorders>
              <w:top w:val="single" w:sz="0" w:space="0" w:color="000000"/>
              <w:left w:val="nil"/>
              <w:bottom w:val="nil"/>
              <w:right w:val="nil"/>
            </w:tcBorders>
          </w:tcPr>
          <w:p w14:paraId="3C7E9216" w14:textId="77777777" w:rsidR="004E400A" w:rsidRDefault="004E400A">
            <w:pPr>
              <w:jc w:val="center"/>
            </w:pPr>
          </w:p>
        </w:tc>
        <w:tc>
          <w:tcPr>
            <w:tcW w:w="0" w:type="auto"/>
            <w:tcBorders>
              <w:top w:val="single" w:sz="0" w:space="0" w:color="000000"/>
              <w:left w:val="nil"/>
              <w:bottom w:val="nil"/>
              <w:right w:val="nil"/>
            </w:tcBorders>
          </w:tcPr>
          <w:p w14:paraId="5EB71AB3" w14:textId="77777777" w:rsidR="004E400A" w:rsidRDefault="004E400A">
            <w:pPr>
              <w:jc w:val="center"/>
            </w:pPr>
          </w:p>
        </w:tc>
        <w:tc>
          <w:tcPr>
            <w:tcW w:w="0" w:type="auto"/>
            <w:tcBorders>
              <w:top w:val="single" w:sz="0" w:space="0" w:color="000000"/>
              <w:left w:val="nil"/>
              <w:bottom w:val="nil"/>
              <w:right w:val="nil"/>
            </w:tcBorders>
          </w:tcPr>
          <w:p w14:paraId="31883486" w14:textId="77777777" w:rsidR="004E400A" w:rsidRDefault="004E400A">
            <w:pPr>
              <w:jc w:val="center"/>
            </w:pPr>
          </w:p>
        </w:tc>
        <w:tc>
          <w:tcPr>
            <w:tcW w:w="0" w:type="auto"/>
            <w:tcBorders>
              <w:top w:val="single" w:sz="0" w:space="0" w:color="000000"/>
              <w:left w:val="nil"/>
              <w:bottom w:val="nil"/>
              <w:right w:val="nil"/>
            </w:tcBorders>
          </w:tcPr>
          <w:p w14:paraId="5153B6F2" w14:textId="77777777" w:rsidR="004E400A" w:rsidRDefault="004E400A">
            <w:pPr>
              <w:jc w:val="center"/>
            </w:pPr>
          </w:p>
        </w:tc>
        <w:tc>
          <w:tcPr>
            <w:tcW w:w="2880" w:type="dxa"/>
            <w:tcBorders>
              <w:top w:val="single" w:sz="0" w:space="0" w:color="000000"/>
              <w:left w:val="nil"/>
              <w:bottom w:val="nil"/>
              <w:right w:val="nil"/>
            </w:tcBorders>
          </w:tcPr>
          <w:p w14:paraId="139E3995" w14:textId="77777777" w:rsidR="004E400A" w:rsidRDefault="004E400A">
            <w:pPr>
              <w:jc w:val="center"/>
            </w:pPr>
          </w:p>
        </w:tc>
      </w:tr>
      <w:tr w:rsidR="004E400A" w14:paraId="0CB9D3F8" w14:textId="77777777">
        <w:tc>
          <w:tcPr>
            <w:tcW w:w="5760" w:type="dxa"/>
            <w:tcBorders>
              <w:top w:val="nil"/>
              <w:left w:val="nil"/>
              <w:bottom w:val="nil"/>
              <w:right w:val="nil"/>
            </w:tcBorders>
          </w:tcPr>
          <w:p w14:paraId="6B33F594" w14:textId="77777777" w:rsidR="004E400A" w:rsidRDefault="00000000">
            <w:r>
              <w:t xml:space="preserve">   18-24</w:t>
            </w:r>
          </w:p>
        </w:tc>
        <w:tc>
          <w:tcPr>
            <w:tcW w:w="1656" w:type="dxa"/>
            <w:tcBorders>
              <w:top w:val="nil"/>
              <w:left w:val="nil"/>
              <w:bottom w:val="nil"/>
              <w:right w:val="nil"/>
            </w:tcBorders>
          </w:tcPr>
          <w:p w14:paraId="4361187D" w14:textId="77777777" w:rsidR="004E400A" w:rsidRDefault="00000000">
            <w:pPr>
              <w:jc w:val="center"/>
            </w:pPr>
            <w:r>
              <w:t>0.37</w:t>
            </w:r>
          </w:p>
        </w:tc>
        <w:tc>
          <w:tcPr>
            <w:tcW w:w="1656" w:type="dxa"/>
            <w:tcBorders>
              <w:top w:val="nil"/>
              <w:left w:val="nil"/>
              <w:bottom w:val="nil"/>
              <w:right w:val="nil"/>
            </w:tcBorders>
          </w:tcPr>
          <w:p w14:paraId="7EF558A2" w14:textId="77777777" w:rsidR="004E400A" w:rsidRDefault="00000000">
            <w:pPr>
              <w:jc w:val="center"/>
            </w:pPr>
            <w:r>
              <w:t>0.02</w:t>
            </w:r>
          </w:p>
        </w:tc>
        <w:tc>
          <w:tcPr>
            <w:tcW w:w="1656" w:type="dxa"/>
            <w:tcBorders>
              <w:top w:val="nil"/>
              <w:left w:val="nil"/>
              <w:bottom w:val="nil"/>
              <w:right w:val="nil"/>
            </w:tcBorders>
          </w:tcPr>
          <w:p w14:paraId="25564E44" w14:textId="77777777" w:rsidR="004E400A" w:rsidRDefault="00000000">
            <w:pPr>
              <w:jc w:val="center"/>
            </w:pPr>
            <w:r>
              <w:t>0.34</w:t>
            </w:r>
          </w:p>
        </w:tc>
        <w:tc>
          <w:tcPr>
            <w:tcW w:w="1656" w:type="dxa"/>
            <w:tcBorders>
              <w:top w:val="nil"/>
              <w:left w:val="nil"/>
              <w:bottom w:val="nil"/>
              <w:right w:val="nil"/>
            </w:tcBorders>
          </w:tcPr>
          <w:p w14:paraId="7B0553A7" w14:textId="77777777" w:rsidR="004E400A" w:rsidRDefault="00000000">
            <w:pPr>
              <w:jc w:val="center"/>
            </w:pPr>
            <w:r>
              <w:t>0.41</w:t>
            </w:r>
          </w:p>
        </w:tc>
        <w:tc>
          <w:tcPr>
            <w:tcW w:w="2880" w:type="dxa"/>
            <w:tcBorders>
              <w:top w:val="nil"/>
              <w:left w:val="nil"/>
              <w:bottom w:val="nil"/>
              <w:right w:val="nil"/>
            </w:tcBorders>
          </w:tcPr>
          <w:p w14:paraId="16671C6A" w14:textId="77777777" w:rsidR="004E400A" w:rsidRDefault="00000000">
            <w:pPr>
              <w:jc w:val="center"/>
            </w:pPr>
            <w:r>
              <w:t>0.00</w:t>
            </w:r>
          </w:p>
        </w:tc>
      </w:tr>
      <w:tr w:rsidR="004E400A" w14:paraId="355E15AD" w14:textId="77777777">
        <w:tc>
          <w:tcPr>
            <w:tcW w:w="5760" w:type="dxa"/>
            <w:tcBorders>
              <w:top w:val="nil"/>
              <w:left w:val="nil"/>
              <w:bottom w:val="nil"/>
              <w:right w:val="nil"/>
            </w:tcBorders>
          </w:tcPr>
          <w:p w14:paraId="5005932E" w14:textId="77777777" w:rsidR="004E400A" w:rsidRDefault="00000000">
            <w:r>
              <w:t xml:space="preserve">   25-29</w:t>
            </w:r>
          </w:p>
        </w:tc>
        <w:tc>
          <w:tcPr>
            <w:tcW w:w="1656" w:type="dxa"/>
            <w:tcBorders>
              <w:top w:val="nil"/>
              <w:left w:val="nil"/>
              <w:bottom w:val="nil"/>
              <w:right w:val="nil"/>
            </w:tcBorders>
          </w:tcPr>
          <w:p w14:paraId="00EC2D7F" w14:textId="77777777" w:rsidR="004E400A" w:rsidRDefault="00000000">
            <w:pPr>
              <w:jc w:val="center"/>
            </w:pPr>
            <w:r>
              <w:t>0.44</w:t>
            </w:r>
          </w:p>
        </w:tc>
        <w:tc>
          <w:tcPr>
            <w:tcW w:w="1656" w:type="dxa"/>
            <w:tcBorders>
              <w:top w:val="nil"/>
              <w:left w:val="nil"/>
              <w:bottom w:val="nil"/>
              <w:right w:val="nil"/>
            </w:tcBorders>
          </w:tcPr>
          <w:p w14:paraId="7F9A162F" w14:textId="77777777" w:rsidR="004E400A" w:rsidRDefault="00000000">
            <w:pPr>
              <w:jc w:val="center"/>
            </w:pPr>
            <w:r>
              <w:t>0.02</w:t>
            </w:r>
          </w:p>
        </w:tc>
        <w:tc>
          <w:tcPr>
            <w:tcW w:w="1656" w:type="dxa"/>
            <w:tcBorders>
              <w:top w:val="nil"/>
              <w:left w:val="nil"/>
              <w:bottom w:val="nil"/>
              <w:right w:val="nil"/>
            </w:tcBorders>
          </w:tcPr>
          <w:p w14:paraId="5551F9FE" w14:textId="77777777" w:rsidR="004E400A" w:rsidRDefault="00000000">
            <w:pPr>
              <w:jc w:val="center"/>
            </w:pPr>
            <w:r>
              <w:t>0.40</w:t>
            </w:r>
          </w:p>
        </w:tc>
        <w:tc>
          <w:tcPr>
            <w:tcW w:w="1656" w:type="dxa"/>
            <w:tcBorders>
              <w:top w:val="nil"/>
              <w:left w:val="nil"/>
              <w:bottom w:val="nil"/>
              <w:right w:val="nil"/>
            </w:tcBorders>
          </w:tcPr>
          <w:p w14:paraId="44F06076" w14:textId="77777777" w:rsidR="004E400A" w:rsidRDefault="00000000">
            <w:pPr>
              <w:jc w:val="center"/>
            </w:pPr>
            <w:r>
              <w:t>0.49</w:t>
            </w:r>
          </w:p>
        </w:tc>
        <w:tc>
          <w:tcPr>
            <w:tcW w:w="2880" w:type="dxa"/>
            <w:tcBorders>
              <w:top w:val="nil"/>
              <w:left w:val="nil"/>
              <w:bottom w:val="nil"/>
              <w:right w:val="nil"/>
            </w:tcBorders>
          </w:tcPr>
          <w:p w14:paraId="54B16AE1" w14:textId="77777777" w:rsidR="004E400A" w:rsidRDefault="00000000">
            <w:pPr>
              <w:jc w:val="center"/>
            </w:pPr>
            <w:r>
              <w:t>.</w:t>
            </w:r>
          </w:p>
        </w:tc>
      </w:tr>
      <w:tr w:rsidR="004E400A" w14:paraId="7D0A35C2" w14:textId="77777777">
        <w:tc>
          <w:tcPr>
            <w:tcW w:w="5760" w:type="dxa"/>
            <w:tcBorders>
              <w:top w:val="nil"/>
              <w:left w:val="nil"/>
              <w:bottom w:val="nil"/>
              <w:right w:val="nil"/>
            </w:tcBorders>
          </w:tcPr>
          <w:p w14:paraId="757262D0" w14:textId="77777777" w:rsidR="004E400A" w:rsidRDefault="00000000">
            <w:r>
              <w:t xml:space="preserve">   30-39</w:t>
            </w:r>
          </w:p>
        </w:tc>
        <w:tc>
          <w:tcPr>
            <w:tcW w:w="1656" w:type="dxa"/>
            <w:tcBorders>
              <w:top w:val="nil"/>
              <w:left w:val="nil"/>
              <w:bottom w:val="nil"/>
              <w:right w:val="nil"/>
            </w:tcBorders>
          </w:tcPr>
          <w:p w14:paraId="4045C504" w14:textId="77777777" w:rsidR="004E400A" w:rsidRDefault="00000000">
            <w:pPr>
              <w:jc w:val="center"/>
            </w:pPr>
            <w:r>
              <w:t>0.45</w:t>
            </w:r>
          </w:p>
        </w:tc>
        <w:tc>
          <w:tcPr>
            <w:tcW w:w="1656" w:type="dxa"/>
            <w:tcBorders>
              <w:top w:val="nil"/>
              <w:left w:val="nil"/>
              <w:bottom w:val="nil"/>
              <w:right w:val="nil"/>
            </w:tcBorders>
          </w:tcPr>
          <w:p w14:paraId="4FA4033E" w14:textId="77777777" w:rsidR="004E400A" w:rsidRDefault="00000000">
            <w:pPr>
              <w:jc w:val="center"/>
            </w:pPr>
            <w:r>
              <w:t>0.02</w:t>
            </w:r>
          </w:p>
        </w:tc>
        <w:tc>
          <w:tcPr>
            <w:tcW w:w="1656" w:type="dxa"/>
            <w:tcBorders>
              <w:top w:val="nil"/>
              <w:left w:val="nil"/>
              <w:bottom w:val="nil"/>
              <w:right w:val="nil"/>
            </w:tcBorders>
          </w:tcPr>
          <w:p w14:paraId="621D44BA" w14:textId="77777777" w:rsidR="004E400A" w:rsidRDefault="00000000">
            <w:pPr>
              <w:jc w:val="center"/>
            </w:pPr>
            <w:r>
              <w:t>0.41</w:t>
            </w:r>
          </w:p>
        </w:tc>
        <w:tc>
          <w:tcPr>
            <w:tcW w:w="1656" w:type="dxa"/>
            <w:tcBorders>
              <w:top w:val="nil"/>
              <w:left w:val="nil"/>
              <w:bottom w:val="nil"/>
              <w:right w:val="nil"/>
            </w:tcBorders>
          </w:tcPr>
          <w:p w14:paraId="17E2804B" w14:textId="77777777" w:rsidR="004E400A" w:rsidRDefault="00000000">
            <w:pPr>
              <w:jc w:val="center"/>
            </w:pPr>
            <w:r>
              <w:t>0.48</w:t>
            </w:r>
          </w:p>
        </w:tc>
        <w:tc>
          <w:tcPr>
            <w:tcW w:w="2880" w:type="dxa"/>
            <w:tcBorders>
              <w:top w:val="nil"/>
              <w:left w:val="nil"/>
              <w:bottom w:val="nil"/>
              <w:right w:val="nil"/>
            </w:tcBorders>
          </w:tcPr>
          <w:p w14:paraId="67608639" w14:textId="77777777" w:rsidR="004E400A" w:rsidRDefault="00000000">
            <w:pPr>
              <w:jc w:val="center"/>
            </w:pPr>
            <w:r>
              <w:t>.</w:t>
            </w:r>
          </w:p>
        </w:tc>
      </w:tr>
      <w:tr w:rsidR="004E400A" w14:paraId="3EDD0128" w14:textId="77777777">
        <w:tc>
          <w:tcPr>
            <w:tcW w:w="5760" w:type="dxa"/>
            <w:tcBorders>
              <w:top w:val="nil"/>
              <w:left w:val="nil"/>
              <w:bottom w:val="nil"/>
              <w:right w:val="nil"/>
            </w:tcBorders>
          </w:tcPr>
          <w:p w14:paraId="0BBD59C0" w14:textId="77777777" w:rsidR="004E400A" w:rsidRDefault="00000000">
            <w:r>
              <w:t xml:space="preserve">   40-49</w:t>
            </w:r>
          </w:p>
        </w:tc>
        <w:tc>
          <w:tcPr>
            <w:tcW w:w="1656" w:type="dxa"/>
            <w:tcBorders>
              <w:top w:val="nil"/>
              <w:left w:val="nil"/>
              <w:bottom w:val="nil"/>
              <w:right w:val="nil"/>
            </w:tcBorders>
          </w:tcPr>
          <w:p w14:paraId="7A28E167" w14:textId="77777777" w:rsidR="004E400A" w:rsidRDefault="00000000">
            <w:pPr>
              <w:jc w:val="center"/>
            </w:pPr>
            <w:r>
              <w:t>0.47</w:t>
            </w:r>
          </w:p>
        </w:tc>
        <w:tc>
          <w:tcPr>
            <w:tcW w:w="1656" w:type="dxa"/>
            <w:tcBorders>
              <w:top w:val="nil"/>
              <w:left w:val="nil"/>
              <w:bottom w:val="nil"/>
              <w:right w:val="nil"/>
            </w:tcBorders>
          </w:tcPr>
          <w:p w14:paraId="0D5C37A3" w14:textId="77777777" w:rsidR="004E400A" w:rsidRDefault="00000000">
            <w:pPr>
              <w:jc w:val="center"/>
            </w:pPr>
            <w:r>
              <w:t>0.02</w:t>
            </w:r>
          </w:p>
        </w:tc>
        <w:tc>
          <w:tcPr>
            <w:tcW w:w="1656" w:type="dxa"/>
            <w:tcBorders>
              <w:top w:val="nil"/>
              <w:left w:val="nil"/>
              <w:bottom w:val="nil"/>
              <w:right w:val="nil"/>
            </w:tcBorders>
          </w:tcPr>
          <w:p w14:paraId="25CF2E93" w14:textId="77777777" w:rsidR="004E400A" w:rsidRDefault="00000000">
            <w:pPr>
              <w:jc w:val="center"/>
            </w:pPr>
            <w:r>
              <w:t>0.43</w:t>
            </w:r>
          </w:p>
        </w:tc>
        <w:tc>
          <w:tcPr>
            <w:tcW w:w="1656" w:type="dxa"/>
            <w:tcBorders>
              <w:top w:val="nil"/>
              <w:left w:val="nil"/>
              <w:bottom w:val="nil"/>
              <w:right w:val="nil"/>
            </w:tcBorders>
          </w:tcPr>
          <w:p w14:paraId="183A8663" w14:textId="77777777" w:rsidR="004E400A" w:rsidRDefault="00000000">
            <w:pPr>
              <w:jc w:val="center"/>
            </w:pPr>
            <w:r>
              <w:t>0.51</w:t>
            </w:r>
          </w:p>
        </w:tc>
        <w:tc>
          <w:tcPr>
            <w:tcW w:w="2880" w:type="dxa"/>
            <w:tcBorders>
              <w:top w:val="nil"/>
              <w:left w:val="nil"/>
              <w:bottom w:val="nil"/>
              <w:right w:val="nil"/>
            </w:tcBorders>
          </w:tcPr>
          <w:p w14:paraId="1842344C" w14:textId="77777777" w:rsidR="004E400A" w:rsidRDefault="00000000">
            <w:pPr>
              <w:jc w:val="center"/>
            </w:pPr>
            <w:r>
              <w:t>.</w:t>
            </w:r>
          </w:p>
        </w:tc>
      </w:tr>
      <w:tr w:rsidR="004E400A" w14:paraId="07CE9743" w14:textId="77777777">
        <w:tc>
          <w:tcPr>
            <w:tcW w:w="5760" w:type="dxa"/>
            <w:tcBorders>
              <w:top w:val="nil"/>
              <w:left w:val="nil"/>
              <w:bottom w:val="nil"/>
              <w:right w:val="nil"/>
            </w:tcBorders>
          </w:tcPr>
          <w:p w14:paraId="3F822230" w14:textId="77777777" w:rsidR="004E400A" w:rsidRDefault="00000000">
            <w:r>
              <w:t xml:space="preserve">   50-59</w:t>
            </w:r>
          </w:p>
        </w:tc>
        <w:tc>
          <w:tcPr>
            <w:tcW w:w="1656" w:type="dxa"/>
            <w:tcBorders>
              <w:top w:val="nil"/>
              <w:left w:val="nil"/>
              <w:bottom w:val="nil"/>
              <w:right w:val="nil"/>
            </w:tcBorders>
          </w:tcPr>
          <w:p w14:paraId="7E66704A" w14:textId="77777777" w:rsidR="004E400A" w:rsidRDefault="00000000">
            <w:pPr>
              <w:jc w:val="center"/>
            </w:pPr>
            <w:r>
              <w:t>0.52</w:t>
            </w:r>
          </w:p>
        </w:tc>
        <w:tc>
          <w:tcPr>
            <w:tcW w:w="1656" w:type="dxa"/>
            <w:tcBorders>
              <w:top w:val="nil"/>
              <w:left w:val="nil"/>
              <w:bottom w:val="nil"/>
              <w:right w:val="nil"/>
            </w:tcBorders>
          </w:tcPr>
          <w:p w14:paraId="3AEEB374" w14:textId="77777777" w:rsidR="004E400A" w:rsidRDefault="00000000">
            <w:pPr>
              <w:jc w:val="center"/>
            </w:pPr>
            <w:r>
              <w:t>0.02</w:t>
            </w:r>
          </w:p>
        </w:tc>
        <w:tc>
          <w:tcPr>
            <w:tcW w:w="1656" w:type="dxa"/>
            <w:tcBorders>
              <w:top w:val="nil"/>
              <w:left w:val="nil"/>
              <w:bottom w:val="nil"/>
              <w:right w:val="nil"/>
            </w:tcBorders>
          </w:tcPr>
          <w:p w14:paraId="72674A9F" w14:textId="77777777" w:rsidR="004E400A" w:rsidRDefault="00000000">
            <w:pPr>
              <w:jc w:val="center"/>
            </w:pPr>
            <w:r>
              <w:t>0.48</w:t>
            </w:r>
          </w:p>
        </w:tc>
        <w:tc>
          <w:tcPr>
            <w:tcW w:w="1656" w:type="dxa"/>
            <w:tcBorders>
              <w:top w:val="nil"/>
              <w:left w:val="nil"/>
              <w:bottom w:val="nil"/>
              <w:right w:val="nil"/>
            </w:tcBorders>
          </w:tcPr>
          <w:p w14:paraId="7FA69BA9" w14:textId="77777777" w:rsidR="004E400A" w:rsidRDefault="00000000">
            <w:pPr>
              <w:jc w:val="center"/>
            </w:pPr>
            <w:r>
              <w:t>0.57</w:t>
            </w:r>
          </w:p>
        </w:tc>
        <w:tc>
          <w:tcPr>
            <w:tcW w:w="2880" w:type="dxa"/>
            <w:tcBorders>
              <w:top w:val="nil"/>
              <w:left w:val="nil"/>
              <w:bottom w:val="nil"/>
              <w:right w:val="nil"/>
            </w:tcBorders>
          </w:tcPr>
          <w:p w14:paraId="35AEA3CC" w14:textId="77777777" w:rsidR="004E400A" w:rsidRDefault="00000000">
            <w:pPr>
              <w:jc w:val="center"/>
            </w:pPr>
            <w:r>
              <w:t>.</w:t>
            </w:r>
          </w:p>
        </w:tc>
      </w:tr>
      <w:tr w:rsidR="004E400A" w14:paraId="691F2855" w14:textId="77777777">
        <w:tc>
          <w:tcPr>
            <w:tcW w:w="5760" w:type="dxa"/>
            <w:tcBorders>
              <w:top w:val="nil"/>
              <w:left w:val="nil"/>
              <w:bottom w:val="nil"/>
              <w:right w:val="nil"/>
            </w:tcBorders>
          </w:tcPr>
          <w:p w14:paraId="1B8DAA20" w14:textId="77777777" w:rsidR="004E400A" w:rsidRDefault="00000000">
            <w:r>
              <w:t xml:space="preserve">   60-69</w:t>
            </w:r>
          </w:p>
        </w:tc>
        <w:tc>
          <w:tcPr>
            <w:tcW w:w="1656" w:type="dxa"/>
            <w:tcBorders>
              <w:top w:val="nil"/>
              <w:left w:val="nil"/>
              <w:bottom w:val="nil"/>
              <w:right w:val="nil"/>
            </w:tcBorders>
          </w:tcPr>
          <w:p w14:paraId="24C45DBA" w14:textId="77777777" w:rsidR="004E400A" w:rsidRDefault="00000000">
            <w:pPr>
              <w:jc w:val="center"/>
            </w:pPr>
            <w:r>
              <w:t>0.57</w:t>
            </w:r>
          </w:p>
        </w:tc>
        <w:tc>
          <w:tcPr>
            <w:tcW w:w="1656" w:type="dxa"/>
            <w:tcBorders>
              <w:top w:val="nil"/>
              <w:left w:val="nil"/>
              <w:bottom w:val="nil"/>
              <w:right w:val="nil"/>
            </w:tcBorders>
          </w:tcPr>
          <w:p w14:paraId="1C4C62B8" w14:textId="77777777" w:rsidR="004E400A" w:rsidRDefault="00000000">
            <w:pPr>
              <w:jc w:val="center"/>
            </w:pPr>
            <w:r>
              <w:t>0.03</w:t>
            </w:r>
          </w:p>
        </w:tc>
        <w:tc>
          <w:tcPr>
            <w:tcW w:w="1656" w:type="dxa"/>
            <w:tcBorders>
              <w:top w:val="nil"/>
              <w:left w:val="nil"/>
              <w:bottom w:val="nil"/>
              <w:right w:val="nil"/>
            </w:tcBorders>
          </w:tcPr>
          <w:p w14:paraId="3973DE86" w14:textId="77777777" w:rsidR="004E400A" w:rsidRDefault="00000000">
            <w:pPr>
              <w:jc w:val="center"/>
            </w:pPr>
            <w:r>
              <w:t>0.52</w:t>
            </w:r>
          </w:p>
        </w:tc>
        <w:tc>
          <w:tcPr>
            <w:tcW w:w="1656" w:type="dxa"/>
            <w:tcBorders>
              <w:top w:val="nil"/>
              <w:left w:val="nil"/>
              <w:bottom w:val="nil"/>
              <w:right w:val="nil"/>
            </w:tcBorders>
          </w:tcPr>
          <w:p w14:paraId="2D2C7E91" w14:textId="77777777" w:rsidR="004E400A" w:rsidRDefault="00000000">
            <w:pPr>
              <w:jc w:val="center"/>
            </w:pPr>
            <w:r>
              <w:t>0.63</w:t>
            </w:r>
          </w:p>
        </w:tc>
        <w:tc>
          <w:tcPr>
            <w:tcW w:w="2880" w:type="dxa"/>
            <w:tcBorders>
              <w:top w:val="nil"/>
              <w:left w:val="nil"/>
              <w:bottom w:val="nil"/>
              <w:right w:val="nil"/>
            </w:tcBorders>
          </w:tcPr>
          <w:p w14:paraId="1F0049E2" w14:textId="77777777" w:rsidR="004E400A" w:rsidRDefault="00000000">
            <w:pPr>
              <w:jc w:val="center"/>
            </w:pPr>
            <w:r>
              <w:t>.</w:t>
            </w:r>
          </w:p>
        </w:tc>
      </w:tr>
      <w:tr w:rsidR="004E400A" w14:paraId="1A397910" w14:textId="77777777">
        <w:tc>
          <w:tcPr>
            <w:tcW w:w="5760" w:type="dxa"/>
            <w:tcBorders>
              <w:top w:val="nil"/>
              <w:left w:val="nil"/>
              <w:bottom w:val="nil"/>
              <w:right w:val="nil"/>
            </w:tcBorders>
          </w:tcPr>
          <w:p w14:paraId="6B5B3EC9" w14:textId="77777777" w:rsidR="004E400A" w:rsidRDefault="00000000">
            <w:r>
              <w:t xml:space="preserve">   70-79</w:t>
            </w:r>
          </w:p>
        </w:tc>
        <w:tc>
          <w:tcPr>
            <w:tcW w:w="1656" w:type="dxa"/>
            <w:tcBorders>
              <w:top w:val="nil"/>
              <w:left w:val="nil"/>
              <w:bottom w:val="nil"/>
              <w:right w:val="nil"/>
            </w:tcBorders>
          </w:tcPr>
          <w:p w14:paraId="2684932A" w14:textId="77777777" w:rsidR="004E400A" w:rsidRDefault="00000000">
            <w:pPr>
              <w:jc w:val="center"/>
            </w:pPr>
            <w:r>
              <w:t>0.48</w:t>
            </w:r>
          </w:p>
        </w:tc>
        <w:tc>
          <w:tcPr>
            <w:tcW w:w="1656" w:type="dxa"/>
            <w:tcBorders>
              <w:top w:val="nil"/>
              <w:left w:val="nil"/>
              <w:bottom w:val="nil"/>
              <w:right w:val="nil"/>
            </w:tcBorders>
          </w:tcPr>
          <w:p w14:paraId="470E8CB2" w14:textId="77777777" w:rsidR="004E400A" w:rsidRDefault="00000000">
            <w:pPr>
              <w:jc w:val="center"/>
            </w:pPr>
            <w:r>
              <w:t>0.04</w:t>
            </w:r>
          </w:p>
        </w:tc>
        <w:tc>
          <w:tcPr>
            <w:tcW w:w="1656" w:type="dxa"/>
            <w:tcBorders>
              <w:top w:val="nil"/>
              <w:left w:val="nil"/>
              <w:bottom w:val="nil"/>
              <w:right w:val="nil"/>
            </w:tcBorders>
          </w:tcPr>
          <w:p w14:paraId="14386BB9" w14:textId="77777777" w:rsidR="004E400A" w:rsidRDefault="00000000">
            <w:pPr>
              <w:jc w:val="center"/>
            </w:pPr>
            <w:r>
              <w:t>0.40</w:t>
            </w:r>
          </w:p>
        </w:tc>
        <w:tc>
          <w:tcPr>
            <w:tcW w:w="1656" w:type="dxa"/>
            <w:tcBorders>
              <w:top w:val="nil"/>
              <w:left w:val="nil"/>
              <w:bottom w:val="nil"/>
              <w:right w:val="nil"/>
            </w:tcBorders>
          </w:tcPr>
          <w:p w14:paraId="538950A1" w14:textId="77777777" w:rsidR="004E400A" w:rsidRDefault="00000000">
            <w:pPr>
              <w:jc w:val="center"/>
            </w:pPr>
            <w:r>
              <w:t>0.57</w:t>
            </w:r>
          </w:p>
        </w:tc>
        <w:tc>
          <w:tcPr>
            <w:tcW w:w="2880" w:type="dxa"/>
            <w:tcBorders>
              <w:top w:val="nil"/>
              <w:left w:val="nil"/>
              <w:bottom w:val="nil"/>
              <w:right w:val="nil"/>
            </w:tcBorders>
          </w:tcPr>
          <w:p w14:paraId="55E701B6" w14:textId="77777777" w:rsidR="004E400A" w:rsidRDefault="00000000">
            <w:pPr>
              <w:jc w:val="center"/>
            </w:pPr>
            <w:r>
              <w:t>.</w:t>
            </w:r>
          </w:p>
        </w:tc>
      </w:tr>
      <w:tr w:rsidR="004E400A" w14:paraId="3687E881" w14:textId="77777777">
        <w:tc>
          <w:tcPr>
            <w:tcW w:w="5760" w:type="dxa"/>
            <w:tcBorders>
              <w:top w:val="nil"/>
              <w:left w:val="nil"/>
              <w:bottom w:val="nil"/>
              <w:right w:val="nil"/>
            </w:tcBorders>
          </w:tcPr>
          <w:p w14:paraId="29E61B67" w14:textId="77777777" w:rsidR="004E400A" w:rsidRDefault="00000000">
            <w:r>
              <w:t xml:space="preserve">   80 or Older</w:t>
            </w:r>
          </w:p>
        </w:tc>
        <w:tc>
          <w:tcPr>
            <w:tcW w:w="1656" w:type="dxa"/>
            <w:tcBorders>
              <w:top w:val="nil"/>
              <w:left w:val="nil"/>
              <w:bottom w:val="nil"/>
              <w:right w:val="nil"/>
            </w:tcBorders>
          </w:tcPr>
          <w:p w14:paraId="7BB607EB" w14:textId="77777777" w:rsidR="004E400A" w:rsidRDefault="00000000">
            <w:pPr>
              <w:jc w:val="center"/>
            </w:pPr>
            <w:r>
              <w:t>0.58</w:t>
            </w:r>
          </w:p>
        </w:tc>
        <w:tc>
          <w:tcPr>
            <w:tcW w:w="1656" w:type="dxa"/>
            <w:tcBorders>
              <w:top w:val="nil"/>
              <w:left w:val="nil"/>
              <w:bottom w:val="nil"/>
              <w:right w:val="nil"/>
            </w:tcBorders>
          </w:tcPr>
          <w:p w14:paraId="115AC9D8" w14:textId="77777777" w:rsidR="004E400A" w:rsidRDefault="00000000">
            <w:pPr>
              <w:jc w:val="center"/>
            </w:pPr>
            <w:r>
              <w:t>0.10</w:t>
            </w:r>
          </w:p>
        </w:tc>
        <w:tc>
          <w:tcPr>
            <w:tcW w:w="1656" w:type="dxa"/>
            <w:tcBorders>
              <w:top w:val="nil"/>
              <w:left w:val="nil"/>
              <w:bottom w:val="nil"/>
              <w:right w:val="nil"/>
            </w:tcBorders>
          </w:tcPr>
          <w:p w14:paraId="62FE2687" w14:textId="77777777" w:rsidR="004E400A" w:rsidRDefault="00000000">
            <w:pPr>
              <w:jc w:val="center"/>
            </w:pPr>
            <w:r>
              <w:t>0.38</w:t>
            </w:r>
          </w:p>
        </w:tc>
        <w:tc>
          <w:tcPr>
            <w:tcW w:w="1656" w:type="dxa"/>
            <w:tcBorders>
              <w:top w:val="nil"/>
              <w:left w:val="nil"/>
              <w:bottom w:val="nil"/>
              <w:right w:val="nil"/>
            </w:tcBorders>
          </w:tcPr>
          <w:p w14:paraId="4B18F8B0" w14:textId="77777777" w:rsidR="004E400A" w:rsidRDefault="00000000">
            <w:pPr>
              <w:jc w:val="center"/>
            </w:pPr>
            <w:r>
              <w:t>0.79</w:t>
            </w:r>
          </w:p>
        </w:tc>
        <w:tc>
          <w:tcPr>
            <w:tcW w:w="2880" w:type="dxa"/>
            <w:tcBorders>
              <w:top w:val="nil"/>
              <w:left w:val="nil"/>
              <w:bottom w:val="nil"/>
              <w:right w:val="nil"/>
            </w:tcBorders>
          </w:tcPr>
          <w:p w14:paraId="18094424" w14:textId="77777777" w:rsidR="004E400A" w:rsidRDefault="00000000">
            <w:pPr>
              <w:jc w:val="center"/>
            </w:pPr>
            <w:r>
              <w:t>.</w:t>
            </w:r>
          </w:p>
        </w:tc>
      </w:tr>
      <w:tr w:rsidR="004E400A" w14:paraId="21570B94" w14:textId="77777777">
        <w:tc>
          <w:tcPr>
            <w:tcW w:w="5760" w:type="dxa"/>
            <w:tcBorders>
              <w:top w:val="nil"/>
              <w:left w:val="nil"/>
              <w:bottom w:val="nil"/>
              <w:right w:val="nil"/>
            </w:tcBorders>
          </w:tcPr>
          <w:p w14:paraId="16EF6506" w14:textId="77777777" w:rsidR="004E400A" w:rsidRDefault="00000000">
            <w:r>
              <w:t>Gender</w:t>
            </w:r>
          </w:p>
        </w:tc>
        <w:tc>
          <w:tcPr>
            <w:tcW w:w="0" w:type="auto"/>
            <w:tcBorders>
              <w:top w:val="nil"/>
              <w:left w:val="nil"/>
              <w:bottom w:val="nil"/>
              <w:right w:val="nil"/>
            </w:tcBorders>
          </w:tcPr>
          <w:p w14:paraId="79034795" w14:textId="77777777" w:rsidR="004E400A" w:rsidRDefault="004E400A">
            <w:pPr>
              <w:jc w:val="center"/>
            </w:pPr>
          </w:p>
        </w:tc>
        <w:tc>
          <w:tcPr>
            <w:tcW w:w="0" w:type="auto"/>
            <w:tcBorders>
              <w:top w:val="nil"/>
              <w:left w:val="nil"/>
              <w:bottom w:val="nil"/>
              <w:right w:val="nil"/>
            </w:tcBorders>
          </w:tcPr>
          <w:p w14:paraId="0DDE0602" w14:textId="77777777" w:rsidR="004E400A" w:rsidRDefault="004E400A">
            <w:pPr>
              <w:jc w:val="center"/>
            </w:pPr>
          </w:p>
        </w:tc>
        <w:tc>
          <w:tcPr>
            <w:tcW w:w="0" w:type="auto"/>
            <w:tcBorders>
              <w:top w:val="nil"/>
              <w:left w:val="nil"/>
              <w:bottom w:val="nil"/>
              <w:right w:val="nil"/>
            </w:tcBorders>
          </w:tcPr>
          <w:p w14:paraId="19993D57" w14:textId="77777777" w:rsidR="004E400A" w:rsidRDefault="004E400A">
            <w:pPr>
              <w:jc w:val="center"/>
            </w:pPr>
          </w:p>
        </w:tc>
        <w:tc>
          <w:tcPr>
            <w:tcW w:w="0" w:type="auto"/>
            <w:tcBorders>
              <w:top w:val="nil"/>
              <w:left w:val="nil"/>
              <w:bottom w:val="nil"/>
              <w:right w:val="nil"/>
            </w:tcBorders>
          </w:tcPr>
          <w:p w14:paraId="26D2F871" w14:textId="77777777" w:rsidR="004E400A" w:rsidRDefault="004E400A">
            <w:pPr>
              <w:jc w:val="center"/>
            </w:pPr>
          </w:p>
        </w:tc>
        <w:tc>
          <w:tcPr>
            <w:tcW w:w="2880" w:type="dxa"/>
            <w:tcBorders>
              <w:top w:val="nil"/>
              <w:left w:val="nil"/>
              <w:bottom w:val="nil"/>
              <w:right w:val="nil"/>
            </w:tcBorders>
          </w:tcPr>
          <w:p w14:paraId="0691C59F" w14:textId="77777777" w:rsidR="004E400A" w:rsidRDefault="004E400A">
            <w:pPr>
              <w:jc w:val="center"/>
            </w:pPr>
          </w:p>
        </w:tc>
      </w:tr>
      <w:tr w:rsidR="004E400A" w14:paraId="4CB6D568" w14:textId="77777777">
        <w:tc>
          <w:tcPr>
            <w:tcW w:w="5760" w:type="dxa"/>
            <w:tcBorders>
              <w:top w:val="nil"/>
              <w:left w:val="nil"/>
              <w:bottom w:val="nil"/>
              <w:right w:val="nil"/>
            </w:tcBorders>
          </w:tcPr>
          <w:p w14:paraId="2363E3B1" w14:textId="77777777" w:rsidR="004E400A" w:rsidRDefault="00000000">
            <w:r>
              <w:t xml:space="preserve">   Male</w:t>
            </w:r>
          </w:p>
        </w:tc>
        <w:tc>
          <w:tcPr>
            <w:tcW w:w="1656" w:type="dxa"/>
            <w:tcBorders>
              <w:top w:val="nil"/>
              <w:left w:val="nil"/>
              <w:bottom w:val="nil"/>
              <w:right w:val="nil"/>
            </w:tcBorders>
          </w:tcPr>
          <w:p w14:paraId="4A22B63F" w14:textId="77777777" w:rsidR="004E400A" w:rsidRDefault="00000000">
            <w:pPr>
              <w:jc w:val="center"/>
            </w:pPr>
            <w:r>
              <w:t>0.45</w:t>
            </w:r>
          </w:p>
        </w:tc>
        <w:tc>
          <w:tcPr>
            <w:tcW w:w="1656" w:type="dxa"/>
            <w:tcBorders>
              <w:top w:val="nil"/>
              <w:left w:val="nil"/>
              <w:bottom w:val="nil"/>
              <w:right w:val="nil"/>
            </w:tcBorders>
          </w:tcPr>
          <w:p w14:paraId="30B66A86" w14:textId="77777777" w:rsidR="004E400A" w:rsidRDefault="00000000">
            <w:pPr>
              <w:jc w:val="center"/>
            </w:pPr>
            <w:r>
              <w:t>0.01</w:t>
            </w:r>
          </w:p>
        </w:tc>
        <w:tc>
          <w:tcPr>
            <w:tcW w:w="1656" w:type="dxa"/>
            <w:tcBorders>
              <w:top w:val="nil"/>
              <w:left w:val="nil"/>
              <w:bottom w:val="nil"/>
              <w:right w:val="nil"/>
            </w:tcBorders>
          </w:tcPr>
          <w:p w14:paraId="61217623" w14:textId="77777777" w:rsidR="004E400A" w:rsidRDefault="00000000">
            <w:pPr>
              <w:jc w:val="center"/>
            </w:pPr>
            <w:r>
              <w:t>0.43</w:t>
            </w:r>
          </w:p>
        </w:tc>
        <w:tc>
          <w:tcPr>
            <w:tcW w:w="1656" w:type="dxa"/>
            <w:tcBorders>
              <w:top w:val="nil"/>
              <w:left w:val="nil"/>
              <w:bottom w:val="nil"/>
              <w:right w:val="nil"/>
            </w:tcBorders>
          </w:tcPr>
          <w:p w14:paraId="5BBE064A" w14:textId="77777777" w:rsidR="004E400A" w:rsidRDefault="00000000">
            <w:pPr>
              <w:jc w:val="center"/>
            </w:pPr>
            <w:r>
              <w:t>0.48</w:t>
            </w:r>
          </w:p>
        </w:tc>
        <w:tc>
          <w:tcPr>
            <w:tcW w:w="2880" w:type="dxa"/>
            <w:tcBorders>
              <w:top w:val="nil"/>
              <w:left w:val="nil"/>
              <w:bottom w:val="nil"/>
              <w:right w:val="nil"/>
            </w:tcBorders>
          </w:tcPr>
          <w:p w14:paraId="24041C1A" w14:textId="77777777" w:rsidR="004E400A" w:rsidRDefault="00000000">
            <w:pPr>
              <w:jc w:val="center"/>
            </w:pPr>
            <w:r>
              <w:t>0.28</w:t>
            </w:r>
          </w:p>
        </w:tc>
      </w:tr>
      <w:tr w:rsidR="004E400A" w14:paraId="4F2BC3D9" w14:textId="77777777">
        <w:tc>
          <w:tcPr>
            <w:tcW w:w="5760" w:type="dxa"/>
            <w:tcBorders>
              <w:top w:val="nil"/>
              <w:left w:val="nil"/>
              <w:bottom w:val="nil"/>
              <w:right w:val="nil"/>
            </w:tcBorders>
          </w:tcPr>
          <w:p w14:paraId="1D25C6F5" w14:textId="77777777" w:rsidR="004E400A" w:rsidRDefault="00000000">
            <w:r>
              <w:t xml:space="preserve">   Female</w:t>
            </w:r>
          </w:p>
        </w:tc>
        <w:tc>
          <w:tcPr>
            <w:tcW w:w="1656" w:type="dxa"/>
            <w:tcBorders>
              <w:top w:val="nil"/>
              <w:left w:val="nil"/>
              <w:bottom w:val="nil"/>
              <w:right w:val="nil"/>
            </w:tcBorders>
          </w:tcPr>
          <w:p w14:paraId="4D4E661E" w14:textId="77777777" w:rsidR="004E400A" w:rsidRDefault="00000000">
            <w:pPr>
              <w:jc w:val="center"/>
            </w:pPr>
            <w:r>
              <w:t>0.48</w:t>
            </w:r>
          </w:p>
        </w:tc>
        <w:tc>
          <w:tcPr>
            <w:tcW w:w="1656" w:type="dxa"/>
            <w:tcBorders>
              <w:top w:val="nil"/>
              <w:left w:val="nil"/>
              <w:bottom w:val="nil"/>
              <w:right w:val="nil"/>
            </w:tcBorders>
          </w:tcPr>
          <w:p w14:paraId="53B060D1" w14:textId="77777777" w:rsidR="004E400A" w:rsidRDefault="00000000">
            <w:pPr>
              <w:jc w:val="center"/>
            </w:pPr>
            <w:r>
              <w:t>0.01</w:t>
            </w:r>
          </w:p>
        </w:tc>
        <w:tc>
          <w:tcPr>
            <w:tcW w:w="1656" w:type="dxa"/>
            <w:tcBorders>
              <w:top w:val="nil"/>
              <w:left w:val="nil"/>
              <w:bottom w:val="nil"/>
              <w:right w:val="nil"/>
            </w:tcBorders>
          </w:tcPr>
          <w:p w14:paraId="307F1C8D" w14:textId="77777777" w:rsidR="004E400A" w:rsidRDefault="00000000">
            <w:pPr>
              <w:jc w:val="center"/>
            </w:pPr>
            <w:r>
              <w:t>0.46</w:t>
            </w:r>
          </w:p>
        </w:tc>
        <w:tc>
          <w:tcPr>
            <w:tcW w:w="1656" w:type="dxa"/>
            <w:tcBorders>
              <w:top w:val="nil"/>
              <w:left w:val="nil"/>
              <w:bottom w:val="nil"/>
              <w:right w:val="nil"/>
            </w:tcBorders>
          </w:tcPr>
          <w:p w14:paraId="177712E9" w14:textId="77777777" w:rsidR="004E400A" w:rsidRDefault="00000000">
            <w:pPr>
              <w:jc w:val="center"/>
            </w:pPr>
            <w:r>
              <w:t>0.50</w:t>
            </w:r>
          </w:p>
        </w:tc>
        <w:tc>
          <w:tcPr>
            <w:tcW w:w="2880" w:type="dxa"/>
            <w:tcBorders>
              <w:top w:val="nil"/>
              <w:left w:val="nil"/>
              <w:bottom w:val="nil"/>
              <w:right w:val="nil"/>
            </w:tcBorders>
          </w:tcPr>
          <w:p w14:paraId="4E1D2546" w14:textId="77777777" w:rsidR="004E400A" w:rsidRDefault="00000000">
            <w:pPr>
              <w:jc w:val="center"/>
            </w:pPr>
            <w:r>
              <w:t>.</w:t>
            </w:r>
          </w:p>
        </w:tc>
      </w:tr>
      <w:tr w:rsidR="004E400A" w14:paraId="3E3AEB79" w14:textId="77777777">
        <w:tc>
          <w:tcPr>
            <w:tcW w:w="5760" w:type="dxa"/>
            <w:tcBorders>
              <w:top w:val="nil"/>
              <w:left w:val="nil"/>
              <w:bottom w:val="nil"/>
              <w:right w:val="nil"/>
            </w:tcBorders>
          </w:tcPr>
          <w:p w14:paraId="5D05385E" w14:textId="77777777" w:rsidR="004E400A" w:rsidRDefault="00000000">
            <w:r>
              <w:t xml:space="preserve">   Other</w:t>
            </w:r>
          </w:p>
        </w:tc>
        <w:tc>
          <w:tcPr>
            <w:tcW w:w="1656" w:type="dxa"/>
            <w:tcBorders>
              <w:top w:val="nil"/>
              <w:left w:val="nil"/>
              <w:bottom w:val="nil"/>
              <w:right w:val="nil"/>
            </w:tcBorders>
          </w:tcPr>
          <w:p w14:paraId="2C505481" w14:textId="77777777" w:rsidR="004E400A" w:rsidRDefault="00000000">
            <w:pPr>
              <w:jc w:val="center"/>
            </w:pPr>
            <w:r>
              <w:t>0.33</w:t>
            </w:r>
          </w:p>
        </w:tc>
        <w:tc>
          <w:tcPr>
            <w:tcW w:w="1656" w:type="dxa"/>
            <w:tcBorders>
              <w:top w:val="nil"/>
              <w:left w:val="nil"/>
              <w:bottom w:val="nil"/>
              <w:right w:val="nil"/>
            </w:tcBorders>
          </w:tcPr>
          <w:p w14:paraId="20C690FD" w14:textId="77777777" w:rsidR="004E400A" w:rsidRDefault="00000000">
            <w:pPr>
              <w:jc w:val="center"/>
            </w:pPr>
            <w:r>
              <w:t>0.19</w:t>
            </w:r>
          </w:p>
        </w:tc>
        <w:tc>
          <w:tcPr>
            <w:tcW w:w="1656" w:type="dxa"/>
            <w:tcBorders>
              <w:top w:val="nil"/>
              <w:left w:val="nil"/>
              <w:bottom w:val="nil"/>
              <w:right w:val="nil"/>
            </w:tcBorders>
          </w:tcPr>
          <w:p w14:paraId="7CB4EF41" w14:textId="77777777" w:rsidR="004E400A" w:rsidRDefault="00000000">
            <w:pPr>
              <w:jc w:val="center"/>
            </w:pPr>
            <w:r>
              <w:t>-0.18</w:t>
            </w:r>
          </w:p>
        </w:tc>
        <w:tc>
          <w:tcPr>
            <w:tcW w:w="1656" w:type="dxa"/>
            <w:tcBorders>
              <w:top w:val="nil"/>
              <w:left w:val="nil"/>
              <w:bottom w:val="nil"/>
              <w:right w:val="nil"/>
            </w:tcBorders>
          </w:tcPr>
          <w:p w14:paraId="444B9D67" w14:textId="77777777" w:rsidR="004E400A" w:rsidRDefault="00000000">
            <w:pPr>
              <w:jc w:val="center"/>
            </w:pPr>
            <w:r>
              <w:t>0.84</w:t>
            </w:r>
          </w:p>
        </w:tc>
        <w:tc>
          <w:tcPr>
            <w:tcW w:w="2880" w:type="dxa"/>
            <w:tcBorders>
              <w:top w:val="nil"/>
              <w:left w:val="nil"/>
              <w:bottom w:val="nil"/>
              <w:right w:val="nil"/>
            </w:tcBorders>
          </w:tcPr>
          <w:p w14:paraId="23E25DF3" w14:textId="77777777" w:rsidR="004E400A" w:rsidRDefault="00000000">
            <w:pPr>
              <w:jc w:val="center"/>
            </w:pPr>
            <w:r>
              <w:t>.</w:t>
            </w:r>
          </w:p>
        </w:tc>
      </w:tr>
      <w:tr w:rsidR="004E400A" w14:paraId="64563864" w14:textId="77777777">
        <w:tc>
          <w:tcPr>
            <w:tcW w:w="5760" w:type="dxa"/>
            <w:tcBorders>
              <w:top w:val="nil"/>
              <w:left w:val="nil"/>
              <w:bottom w:val="nil"/>
              <w:right w:val="nil"/>
            </w:tcBorders>
          </w:tcPr>
          <w:p w14:paraId="756863A2" w14:textId="77777777" w:rsidR="004E400A" w:rsidRDefault="00000000">
            <w:r>
              <w:t>Marital Status</w:t>
            </w:r>
          </w:p>
        </w:tc>
        <w:tc>
          <w:tcPr>
            <w:tcW w:w="0" w:type="auto"/>
            <w:tcBorders>
              <w:top w:val="nil"/>
              <w:left w:val="nil"/>
              <w:bottom w:val="nil"/>
              <w:right w:val="nil"/>
            </w:tcBorders>
          </w:tcPr>
          <w:p w14:paraId="40C34685" w14:textId="77777777" w:rsidR="004E400A" w:rsidRDefault="004E400A">
            <w:pPr>
              <w:jc w:val="center"/>
            </w:pPr>
          </w:p>
        </w:tc>
        <w:tc>
          <w:tcPr>
            <w:tcW w:w="0" w:type="auto"/>
            <w:tcBorders>
              <w:top w:val="nil"/>
              <w:left w:val="nil"/>
              <w:bottom w:val="nil"/>
              <w:right w:val="nil"/>
            </w:tcBorders>
          </w:tcPr>
          <w:p w14:paraId="1E754225" w14:textId="77777777" w:rsidR="004E400A" w:rsidRDefault="004E400A">
            <w:pPr>
              <w:jc w:val="center"/>
            </w:pPr>
          </w:p>
        </w:tc>
        <w:tc>
          <w:tcPr>
            <w:tcW w:w="0" w:type="auto"/>
            <w:tcBorders>
              <w:top w:val="nil"/>
              <w:left w:val="nil"/>
              <w:bottom w:val="nil"/>
              <w:right w:val="nil"/>
            </w:tcBorders>
          </w:tcPr>
          <w:p w14:paraId="13775984" w14:textId="77777777" w:rsidR="004E400A" w:rsidRDefault="004E400A">
            <w:pPr>
              <w:jc w:val="center"/>
            </w:pPr>
          </w:p>
        </w:tc>
        <w:tc>
          <w:tcPr>
            <w:tcW w:w="0" w:type="auto"/>
            <w:tcBorders>
              <w:top w:val="nil"/>
              <w:left w:val="nil"/>
              <w:bottom w:val="nil"/>
              <w:right w:val="nil"/>
            </w:tcBorders>
          </w:tcPr>
          <w:p w14:paraId="64B1C8C9" w14:textId="77777777" w:rsidR="004E400A" w:rsidRDefault="004E400A">
            <w:pPr>
              <w:jc w:val="center"/>
            </w:pPr>
          </w:p>
        </w:tc>
        <w:tc>
          <w:tcPr>
            <w:tcW w:w="2880" w:type="dxa"/>
            <w:tcBorders>
              <w:top w:val="nil"/>
              <w:left w:val="nil"/>
              <w:bottom w:val="nil"/>
              <w:right w:val="nil"/>
            </w:tcBorders>
          </w:tcPr>
          <w:p w14:paraId="1370AAD4" w14:textId="77777777" w:rsidR="004E400A" w:rsidRDefault="004E400A">
            <w:pPr>
              <w:jc w:val="center"/>
            </w:pPr>
          </w:p>
        </w:tc>
      </w:tr>
      <w:tr w:rsidR="004E400A" w14:paraId="569F5BC9" w14:textId="77777777">
        <w:tc>
          <w:tcPr>
            <w:tcW w:w="5760" w:type="dxa"/>
            <w:tcBorders>
              <w:top w:val="nil"/>
              <w:left w:val="nil"/>
              <w:bottom w:val="nil"/>
              <w:right w:val="nil"/>
            </w:tcBorders>
          </w:tcPr>
          <w:p w14:paraId="5ABE4911" w14:textId="77777777" w:rsidR="004E400A" w:rsidRDefault="00000000">
            <w:r>
              <w:t xml:space="preserve">   Single/Never Been Married</w:t>
            </w:r>
          </w:p>
        </w:tc>
        <w:tc>
          <w:tcPr>
            <w:tcW w:w="1656" w:type="dxa"/>
            <w:tcBorders>
              <w:top w:val="nil"/>
              <w:left w:val="nil"/>
              <w:bottom w:val="nil"/>
              <w:right w:val="nil"/>
            </w:tcBorders>
          </w:tcPr>
          <w:p w14:paraId="5105EADD" w14:textId="77777777" w:rsidR="004E400A" w:rsidRDefault="00000000">
            <w:pPr>
              <w:jc w:val="center"/>
            </w:pPr>
            <w:r>
              <w:t>0.42</w:t>
            </w:r>
          </w:p>
        </w:tc>
        <w:tc>
          <w:tcPr>
            <w:tcW w:w="1656" w:type="dxa"/>
            <w:tcBorders>
              <w:top w:val="nil"/>
              <w:left w:val="nil"/>
              <w:bottom w:val="nil"/>
              <w:right w:val="nil"/>
            </w:tcBorders>
          </w:tcPr>
          <w:p w14:paraId="6B100A62" w14:textId="77777777" w:rsidR="004E400A" w:rsidRDefault="00000000">
            <w:pPr>
              <w:jc w:val="center"/>
            </w:pPr>
            <w:r>
              <w:t>0.02</w:t>
            </w:r>
          </w:p>
        </w:tc>
        <w:tc>
          <w:tcPr>
            <w:tcW w:w="1656" w:type="dxa"/>
            <w:tcBorders>
              <w:top w:val="nil"/>
              <w:left w:val="nil"/>
              <w:bottom w:val="nil"/>
              <w:right w:val="nil"/>
            </w:tcBorders>
          </w:tcPr>
          <w:p w14:paraId="616B333B" w14:textId="77777777" w:rsidR="004E400A" w:rsidRDefault="00000000">
            <w:pPr>
              <w:jc w:val="center"/>
            </w:pPr>
            <w:r>
              <w:t>0.39</w:t>
            </w:r>
          </w:p>
        </w:tc>
        <w:tc>
          <w:tcPr>
            <w:tcW w:w="1656" w:type="dxa"/>
            <w:tcBorders>
              <w:top w:val="nil"/>
              <w:left w:val="nil"/>
              <w:bottom w:val="nil"/>
              <w:right w:val="nil"/>
            </w:tcBorders>
          </w:tcPr>
          <w:p w14:paraId="68995258" w14:textId="77777777" w:rsidR="004E400A" w:rsidRDefault="00000000">
            <w:pPr>
              <w:jc w:val="center"/>
            </w:pPr>
            <w:r>
              <w:t>0.46</w:t>
            </w:r>
          </w:p>
        </w:tc>
        <w:tc>
          <w:tcPr>
            <w:tcW w:w="2880" w:type="dxa"/>
            <w:tcBorders>
              <w:top w:val="nil"/>
              <w:left w:val="nil"/>
              <w:bottom w:val="nil"/>
              <w:right w:val="nil"/>
            </w:tcBorders>
          </w:tcPr>
          <w:p w14:paraId="5CF8FA18" w14:textId="77777777" w:rsidR="004E400A" w:rsidRDefault="00000000">
            <w:pPr>
              <w:jc w:val="center"/>
            </w:pPr>
            <w:r>
              <w:t>0.00</w:t>
            </w:r>
          </w:p>
        </w:tc>
      </w:tr>
      <w:tr w:rsidR="004E400A" w14:paraId="2EA4544D" w14:textId="77777777">
        <w:tc>
          <w:tcPr>
            <w:tcW w:w="5760" w:type="dxa"/>
            <w:tcBorders>
              <w:top w:val="nil"/>
              <w:left w:val="nil"/>
              <w:bottom w:val="nil"/>
              <w:right w:val="nil"/>
            </w:tcBorders>
          </w:tcPr>
          <w:p w14:paraId="3A910B88" w14:textId="77777777" w:rsidR="004E400A" w:rsidRDefault="00000000">
            <w:r>
              <w:t xml:space="preserve">   Married</w:t>
            </w:r>
          </w:p>
        </w:tc>
        <w:tc>
          <w:tcPr>
            <w:tcW w:w="1656" w:type="dxa"/>
            <w:tcBorders>
              <w:top w:val="nil"/>
              <w:left w:val="nil"/>
              <w:bottom w:val="nil"/>
              <w:right w:val="nil"/>
            </w:tcBorders>
          </w:tcPr>
          <w:p w14:paraId="69742E41" w14:textId="77777777" w:rsidR="004E400A" w:rsidRDefault="00000000">
            <w:pPr>
              <w:jc w:val="center"/>
            </w:pPr>
            <w:r>
              <w:t>0.51</w:t>
            </w:r>
          </w:p>
        </w:tc>
        <w:tc>
          <w:tcPr>
            <w:tcW w:w="1656" w:type="dxa"/>
            <w:tcBorders>
              <w:top w:val="nil"/>
              <w:left w:val="nil"/>
              <w:bottom w:val="nil"/>
              <w:right w:val="nil"/>
            </w:tcBorders>
          </w:tcPr>
          <w:p w14:paraId="291F6941" w14:textId="77777777" w:rsidR="004E400A" w:rsidRDefault="00000000">
            <w:pPr>
              <w:jc w:val="center"/>
            </w:pPr>
            <w:r>
              <w:t>0.01</w:t>
            </w:r>
          </w:p>
        </w:tc>
        <w:tc>
          <w:tcPr>
            <w:tcW w:w="1656" w:type="dxa"/>
            <w:tcBorders>
              <w:top w:val="nil"/>
              <w:left w:val="nil"/>
              <w:bottom w:val="nil"/>
              <w:right w:val="nil"/>
            </w:tcBorders>
          </w:tcPr>
          <w:p w14:paraId="35159CD5" w14:textId="77777777" w:rsidR="004E400A" w:rsidRDefault="00000000">
            <w:pPr>
              <w:jc w:val="center"/>
            </w:pPr>
            <w:r>
              <w:t>0.48</w:t>
            </w:r>
          </w:p>
        </w:tc>
        <w:tc>
          <w:tcPr>
            <w:tcW w:w="1656" w:type="dxa"/>
            <w:tcBorders>
              <w:top w:val="nil"/>
              <w:left w:val="nil"/>
              <w:bottom w:val="nil"/>
              <w:right w:val="nil"/>
            </w:tcBorders>
          </w:tcPr>
          <w:p w14:paraId="192E7664" w14:textId="77777777" w:rsidR="004E400A" w:rsidRDefault="00000000">
            <w:pPr>
              <w:jc w:val="center"/>
            </w:pPr>
            <w:r>
              <w:t>0.54</w:t>
            </w:r>
          </w:p>
        </w:tc>
        <w:tc>
          <w:tcPr>
            <w:tcW w:w="2880" w:type="dxa"/>
            <w:tcBorders>
              <w:top w:val="nil"/>
              <w:left w:val="nil"/>
              <w:bottom w:val="nil"/>
              <w:right w:val="nil"/>
            </w:tcBorders>
          </w:tcPr>
          <w:p w14:paraId="26809A18" w14:textId="77777777" w:rsidR="004E400A" w:rsidRDefault="00000000">
            <w:pPr>
              <w:jc w:val="center"/>
            </w:pPr>
            <w:r>
              <w:t>.</w:t>
            </w:r>
          </w:p>
        </w:tc>
      </w:tr>
      <w:tr w:rsidR="004E400A" w14:paraId="533AAD79" w14:textId="77777777">
        <w:tc>
          <w:tcPr>
            <w:tcW w:w="5760" w:type="dxa"/>
            <w:tcBorders>
              <w:top w:val="nil"/>
              <w:left w:val="nil"/>
              <w:bottom w:val="nil"/>
              <w:right w:val="nil"/>
            </w:tcBorders>
          </w:tcPr>
          <w:p w14:paraId="7142CFAF" w14:textId="77777777" w:rsidR="004E400A" w:rsidRDefault="00000000">
            <w:r>
              <w:t xml:space="preserve">   Separated</w:t>
            </w:r>
          </w:p>
        </w:tc>
        <w:tc>
          <w:tcPr>
            <w:tcW w:w="1656" w:type="dxa"/>
            <w:tcBorders>
              <w:top w:val="nil"/>
              <w:left w:val="nil"/>
              <w:bottom w:val="nil"/>
              <w:right w:val="nil"/>
            </w:tcBorders>
          </w:tcPr>
          <w:p w14:paraId="2B2651E1" w14:textId="77777777" w:rsidR="004E400A" w:rsidRDefault="00000000">
            <w:pPr>
              <w:jc w:val="center"/>
            </w:pPr>
            <w:r>
              <w:t>0.43</w:t>
            </w:r>
          </w:p>
        </w:tc>
        <w:tc>
          <w:tcPr>
            <w:tcW w:w="1656" w:type="dxa"/>
            <w:tcBorders>
              <w:top w:val="nil"/>
              <w:left w:val="nil"/>
              <w:bottom w:val="nil"/>
              <w:right w:val="nil"/>
            </w:tcBorders>
          </w:tcPr>
          <w:p w14:paraId="781FEE64" w14:textId="77777777" w:rsidR="004E400A" w:rsidRDefault="00000000">
            <w:pPr>
              <w:jc w:val="center"/>
            </w:pPr>
            <w:r>
              <w:t>0.03</w:t>
            </w:r>
          </w:p>
        </w:tc>
        <w:tc>
          <w:tcPr>
            <w:tcW w:w="1656" w:type="dxa"/>
            <w:tcBorders>
              <w:top w:val="nil"/>
              <w:left w:val="nil"/>
              <w:bottom w:val="nil"/>
              <w:right w:val="nil"/>
            </w:tcBorders>
          </w:tcPr>
          <w:p w14:paraId="7C09615E" w14:textId="77777777" w:rsidR="004E400A" w:rsidRDefault="00000000">
            <w:pPr>
              <w:jc w:val="center"/>
            </w:pPr>
            <w:r>
              <w:t>0.37</w:t>
            </w:r>
          </w:p>
        </w:tc>
        <w:tc>
          <w:tcPr>
            <w:tcW w:w="1656" w:type="dxa"/>
            <w:tcBorders>
              <w:top w:val="nil"/>
              <w:left w:val="nil"/>
              <w:bottom w:val="nil"/>
              <w:right w:val="nil"/>
            </w:tcBorders>
          </w:tcPr>
          <w:p w14:paraId="0EE95AD9" w14:textId="77777777" w:rsidR="004E400A" w:rsidRDefault="00000000">
            <w:pPr>
              <w:jc w:val="center"/>
            </w:pPr>
            <w:r>
              <w:t>0.49</w:t>
            </w:r>
          </w:p>
        </w:tc>
        <w:tc>
          <w:tcPr>
            <w:tcW w:w="2880" w:type="dxa"/>
            <w:tcBorders>
              <w:top w:val="nil"/>
              <w:left w:val="nil"/>
              <w:bottom w:val="nil"/>
              <w:right w:val="nil"/>
            </w:tcBorders>
          </w:tcPr>
          <w:p w14:paraId="294EE883" w14:textId="77777777" w:rsidR="004E400A" w:rsidRDefault="00000000">
            <w:pPr>
              <w:jc w:val="center"/>
            </w:pPr>
            <w:r>
              <w:t>.</w:t>
            </w:r>
          </w:p>
        </w:tc>
      </w:tr>
      <w:tr w:rsidR="004E400A" w14:paraId="3C203CF6" w14:textId="77777777">
        <w:tc>
          <w:tcPr>
            <w:tcW w:w="5760" w:type="dxa"/>
            <w:tcBorders>
              <w:top w:val="nil"/>
              <w:left w:val="nil"/>
              <w:bottom w:val="nil"/>
              <w:right w:val="nil"/>
            </w:tcBorders>
          </w:tcPr>
          <w:p w14:paraId="0D1DEA87" w14:textId="77777777" w:rsidR="004E400A" w:rsidRDefault="00000000">
            <w:r>
              <w:t xml:space="preserve">   Divorced</w:t>
            </w:r>
          </w:p>
        </w:tc>
        <w:tc>
          <w:tcPr>
            <w:tcW w:w="1656" w:type="dxa"/>
            <w:tcBorders>
              <w:top w:val="nil"/>
              <w:left w:val="nil"/>
              <w:bottom w:val="nil"/>
              <w:right w:val="nil"/>
            </w:tcBorders>
          </w:tcPr>
          <w:p w14:paraId="4FBB0247" w14:textId="77777777" w:rsidR="004E400A" w:rsidRDefault="00000000">
            <w:pPr>
              <w:jc w:val="center"/>
            </w:pPr>
            <w:r>
              <w:t>0.48</w:t>
            </w:r>
          </w:p>
        </w:tc>
        <w:tc>
          <w:tcPr>
            <w:tcW w:w="1656" w:type="dxa"/>
            <w:tcBorders>
              <w:top w:val="nil"/>
              <w:left w:val="nil"/>
              <w:bottom w:val="nil"/>
              <w:right w:val="nil"/>
            </w:tcBorders>
          </w:tcPr>
          <w:p w14:paraId="54533156" w14:textId="77777777" w:rsidR="004E400A" w:rsidRDefault="00000000">
            <w:pPr>
              <w:jc w:val="center"/>
            </w:pPr>
            <w:r>
              <w:t>0.04</w:t>
            </w:r>
          </w:p>
        </w:tc>
        <w:tc>
          <w:tcPr>
            <w:tcW w:w="1656" w:type="dxa"/>
            <w:tcBorders>
              <w:top w:val="nil"/>
              <w:left w:val="nil"/>
              <w:bottom w:val="nil"/>
              <w:right w:val="nil"/>
            </w:tcBorders>
          </w:tcPr>
          <w:p w14:paraId="16989E64" w14:textId="77777777" w:rsidR="004E400A" w:rsidRDefault="00000000">
            <w:pPr>
              <w:jc w:val="center"/>
            </w:pPr>
            <w:r>
              <w:t>0.39</w:t>
            </w:r>
          </w:p>
        </w:tc>
        <w:tc>
          <w:tcPr>
            <w:tcW w:w="1656" w:type="dxa"/>
            <w:tcBorders>
              <w:top w:val="nil"/>
              <w:left w:val="nil"/>
              <w:bottom w:val="nil"/>
              <w:right w:val="nil"/>
            </w:tcBorders>
          </w:tcPr>
          <w:p w14:paraId="78011640" w14:textId="77777777" w:rsidR="004E400A" w:rsidRDefault="00000000">
            <w:pPr>
              <w:jc w:val="center"/>
            </w:pPr>
            <w:r>
              <w:t>0.56</w:t>
            </w:r>
          </w:p>
        </w:tc>
        <w:tc>
          <w:tcPr>
            <w:tcW w:w="2880" w:type="dxa"/>
            <w:tcBorders>
              <w:top w:val="nil"/>
              <w:left w:val="nil"/>
              <w:bottom w:val="nil"/>
              <w:right w:val="nil"/>
            </w:tcBorders>
          </w:tcPr>
          <w:p w14:paraId="5CBF90BB" w14:textId="77777777" w:rsidR="004E400A" w:rsidRDefault="00000000">
            <w:pPr>
              <w:jc w:val="center"/>
            </w:pPr>
            <w:r>
              <w:t>.</w:t>
            </w:r>
          </w:p>
        </w:tc>
      </w:tr>
      <w:tr w:rsidR="004E400A" w14:paraId="6B19151D" w14:textId="77777777">
        <w:tc>
          <w:tcPr>
            <w:tcW w:w="5760" w:type="dxa"/>
            <w:tcBorders>
              <w:top w:val="nil"/>
              <w:left w:val="nil"/>
              <w:bottom w:val="nil"/>
              <w:right w:val="nil"/>
            </w:tcBorders>
          </w:tcPr>
          <w:p w14:paraId="3BCF79D7" w14:textId="77777777" w:rsidR="004E400A" w:rsidRDefault="00000000">
            <w:r>
              <w:t xml:space="preserve">   Widowed</w:t>
            </w:r>
          </w:p>
        </w:tc>
        <w:tc>
          <w:tcPr>
            <w:tcW w:w="1656" w:type="dxa"/>
            <w:tcBorders>
              <w:top w:val="nil"/>
              <w:left w:val="nil"/>
              <w:bottom w:val="nil"/>
              <w:right w:val="nil"/>
            </w:tcBorders>
          </w:tcPr>
          <w:p w14:paraId="21820A18" w14:textId="77777777" w:rsidR="004E400A" w:rsidRDefault="00000000">
            <w:pPr>
              <w:jc w:val="center"/>
            </w:pPr>
            <w:r>
              <w:t>0.59</w:t>
            </w:r>
          </w:p>
        </w:tc>
        <w:tc>
          <w:tcPr>
            <w:tcW w:w="1656" w:type="dxa"/>
            <w:tcBorders>
              <w:top w:val="nil"/>
              <w:left w:val="nil"/>
              <w:bottom w:val="nil"/>
              <w:right w:val="nil"/>
            </w:tcBorders>
          </w:tcPr>
          <w:p w14:paraId="14C9FE28" w14:textId="77777777" w:rsidR="004E400A" w:rsidRDefault="00000000">
            <w:pPr>
              <w:jc w:val="center"/>
            </w:pPr>
            <w:r>
              <w:t>0.04</w:t>
            </w:r>
          </w:p>
        </w:tc>
        <w:tc>
          <w:tcPr>
            <w:tcW w:w="1656" w:type="dxa"/>
            <w:tcBorders>
              <w:top w:val="nil"/>
              <w:left w:val="nil"/>
              <w:bottom w:val="nil"/>
              <w:right w:val="nil"/>
            </w:tcBorders>
          </w:tcPr>
          <w:p w14:paraId="24280A4B" w14:textId="77777777" w:rsidR="004E400A" w:rsidRDefault="00000000">
            <w:pPr>
              <w:jc w:val="center"/>
            </w:pPr>
            <w:r>
              <w:t>0.51</w:t>
            </w:r>
          </w:p>
        </w:tc>
        <w:tc>
          <w:tcPr>
            <w:tcW w:w="1656" w:type="dxa"/>
            <w:tcBorders>
              <w:top w:val="nil"/>
              <w:left w:val="nil"/>
              <w:bottom w:val="nil"/>
              <w:right w:val="nil"/>
            </w:tcBorders>
          </w:tcPr>
          <w:p w14:paraId="2F1F96D8" w14:textId="77777777" w:rsidR="004E400A" w:rsidRDefault="00000000">
            <w:pPr>
              <w:jc w:val="center"/>
            </w:pPr>
            <w:r>
              <w:t>0.66</w:t>
            </w:r>
          </w:p>
        </w:tc>
        <w:tc>
          <w:tcPr>
            <w:tcW w:w="2880" w:type="dxa"/>
            <w:tcBorders>
              <w:top w:val="nil"/>
              <w:left w:val="nil"/>
              <w:bottom w:val="nil"/>
              <w:right w:val="nil"/>
            </w:tcBorders>
          </w:tcPr>
          <w:p w14:paraId="69EAADC4" w14:textId="77777777" w:rsidR="004E400A" w:rsidRDefault="00000000">
            <w:pPr>
              <w:jc w:val="center"/>
            </w:pPr>
            <w:r>
              <w:t>.</w:t>
            </w:r>
          </w:p>
        </w:tc>
      </w:tr>
      <w:tr w:rsidR="004E400A" w14:paraId="64424BD2" w14:textId="77777777">
        <w:tc>
          <w:tcPr>
            <w:tcW w:w="5760" w:type="dxa"/>
            <w:tcBorders>
              <w:top w:val="nil"/>
              <w:left w:val="nil"/>
              <w:bottom w:val="nil"/>
              <w:right w:val="nil"/>
            </w:tcBorders>
          </w:tcPr>
          <w:p w14:paraId="3C4BDC5E" w14:textId="77777777" w:rsidR="004E400A" w:rsidRDefault="00000000">
            <w:r>
              <w:t xml:space="preserve">   Domestic Partner</w:t>
            </w:r>
          </w:p>
        </w:tc>
        <w:tc>
          <w:tcPr>
            <w:tcW w:w="1656" w:type="dxa"/>
            <w:tcBorders>
              <w:top w:val="nil"/>
              <w:left w:val="nil"/>
              <w:bottom w:val="nil"/>
              <w:right w:val="nil"/>
            </w:tcBorders>
          </w:tcPr>
          <w:p w14:paraId="4551CC1A" w14:textId="77777777" w:rsidR="004E400A" w:rsidRDefault="00000000">
            <w:pPr>
              <w:jc w:val="center"/>
            </w:pPr>
            <w:r>
              <w:t>0.41</w:t>
            </w:r>
          </w:p>
        </w:tc>
        <w:tc>
          <w:tcPr>
            <w:tcW w:w="1656" w:type="dxa"/>
            <w:tcBorders>
              <w:top w:val="nil"/>
              <w:left w:val="nil"/>
              <w:bottom w:val="nil"/>
              <w:right w:val="nil"/>
            </w:tcBorders>
          </w:tcPr>
          <w:p w14:paraId="6E0FE5FF" w14:textId="77777777" w:rsidR="004E400A" w:rsidRDefault="00000000">
            <w:pPr>
              <w:jc w:val="center"/>
            </w:pPr>
            <w:r>
              <w:t>0.02</w:t>
            </w:r>
          </w:p>
        </w:tc>
        <w:tc>
          <w:tcPr>
            <w:tcW w:w="1656" w:type="dxa"/>
            <w:tcBorders>
              <w:top w:val="nil"/>
              <w:left w:val="nil"/>
              <w:bottom w:val="nil"/>
              <w:right w:val="nil"/>
            </w:tcBorders>
          </w:tcPr>
          <w:p w14:paraId="72F75EB2" w14:textId="77777777" w:rsidR="004E400A" w:rsidRDefault="00000000">
            <w:pPr>
              <w:jc w:val="center"/>
            </w:pPr>
            <w:r>
              <w:t>0.37</w:t>
            </w:r>
          </w:p>
        </w:tc>
        <w:tc>
          <w:tcPr>
            <w:tcW w:w="1656" w:type="dxa"/>
            <w:tcBorders>
              <w:top w:val="nil"/>
              <w:left w:val="nil"/>
              <w:bottom w:val="nil"/>
              <w:right w:val="nil"/>
            </w:tcBorders>
          </w:tcPr>
          <w:p w14:paraId="16F8C4A2" w14:textId="77777777" w:rsidR="004E400A" w:rsidRDefault="00000000">
            <w:pPr>
              <w:jc w:val="center"/>
            </w:pPr>
            <w:r>
              <w:t>0.44</w:t>
            </w:r>
          </w:p>
        </w:tc>
        <w:tc>
          <w:tcPr>
            <w:tcW w:w="2880" w:type="dxa"/>
            <w:tcBorders>
              <w:top w:val="nil"/>
              <w:left w:val="nil"/>
              <w:bottom w:val="nil"/>
              <w:right w:val="nil"/>
            </w:tcBorders>
          </w:tcPr>
          <w:p w14:paraId="609C38F7" w14:textId="77777777" w:rsidR="004E400A" w:rsidRDefault="00000000">
            <w:pPr>
              <w:jc w:val="center"/>
            </w:pPr>
            <w:r>
              <w:t>.</w:t>
            </w:r>
          </w:p>
        </w:tc>
      </w:tr>
      <w:tr w:rsidR="004E400A" w14:paraId="42191E6A" w14:textId="77777777">
        <w:tc>
          <w:tcPr>
            <w:tcW w:w="5760" w:type="dxa"/>
            <w:tcBorders>
              <w:top w:val="nil"/>
              <w:left w:val="nil"/>
              <w:bottom w:val="nil"/>
              <w:right w:val="nil"/>
            </w:tcBorders>
          </w:tcPr>
          <w:p w14:paraId="5E63AD4D" w14:textId="77777777" w:rsidR="004E400A" w:rsidRDefault="00000000">
            <w:r>
              <w:t>Employment</w:t>
            </w:r>
          </w:p>
        </w:tc>
        <w:tc>
          <w:tcPr>
            <w:tcW w:w="0" w:type="auto"/>
            <w:tcBorders>
              <w:top w:val="nil"/>
              <w:left w:val="nil"/>
              <w:bottom w:val="nil"/>
              <w:right w:val="nil"/>
            </w:tcBorders>
          </w:tcPr>
          <w:p w14:paraId="30FC4009" w14:textId="77777777" w:rsidR="004E400A" w:rsidRDefault="004E400A">
            <w:pPr>
              <w:jc w:val="center"/>
            </w:pPr>
          </w:p>
        </w:tc>
        <w:tc>
          <w:tcPr>
            <w:tcW w:w="0" w:type="auto"/>
            <w:tcBorders>
              <w:top w:val="nil"/>
              <w:left w:val="nil"/>
              <w:bottom w:val="nil"/>
              <w:right w:val="nil"/>
            </w:tcBorders>
          </w:tcPr>
          <w:p w14:paraId="583163AC" w14:textId="77777777" w:rsidR="004E400A" w:rsidRDefault="004E400A">
            <w:pPr>
              <w:jc w:val="center"/>
            </w:pPr>
          </w:p>
        </w:tc>
        <w:tc>
          <w:tcPr>
            <w:tcW w:w="0" w:type="auto"/>
            <w:tcBorders>
              <w:top w:val="nil"/>
              <w:left w:val="nil"/>
              <w:bottom w:val="nil"/>
              <w:right w:val="nil"/>
            </w:tcBorders>
          </w:tcPr>
          <w:p w14:paraId="79C9A57B" w14:textId="77777777" w:rsidR="004E400A" w:rsidRDefault="004E400A">
            <w:pPr>
              <w:jc w:val="center"/>
            </w:pPr>
          </w:p>
        </w:tc>
        <w:tc>
          <w:tcPr>
            <w:tcW w:w="0" w:type="auto"/>
            <w:tcBorders>
              <w:top w:val="nil"/>
              <w:left w:val="nil"/>
              <w:bottom w:val="nil"/>
              <w:right w:val="nil"/>
            </w:tcBorders>
          </w:tcPr>
          <w:p w14:paraId="47DE6462" w14:textId="77777777" w:rsidR="004E400A" w:rsidRDefault="004E400A">
            <w:pPr>
              <w:jc w:val="center"/>
            </w:pPr>
          </w:p>
        </w:tc>
        <w:tc>
          <w:tcPr>
            <w:tcW w:w="2880" w:type="dxa"/>
            <w:tcBorders>
              <w:top w:val="nil"/>
              <w:left w:val="nil"/>
              <w:bottom w:val="nil"/>
              <w:right w:val="nil"/>
            </w:tcBorders>
          </w:tcPr>
          <w:p w14:paraId="39BDD174" w14:textId="77777777" w:rsidR="004E400A" w:rsidRDefault="004E400A">
            <w:pPr>
              <w:jc w:val="center"/>
            </w:pPr>
          </w:p>
        </w:tc>
      </w:tr>
      <w:tr w:rsidR="004E400A" w14:paraId="65F63922" w14:textId="77777777">
        <w:tc>
          <w:tcPr>
            <w:tcW w:w="5760" w:type="dxa"/>
            <w:tcBorders>
              <w:top w:val="nil"/>
              <w:left w:val="nil"/>
              <w:bottom w:val="nil"/>
              <w:right w:val="nil"/>
            </w:tcBorders>
          </w:tcPr>
          <w:p w14:paraId="58B0A917" w14:textId="77777777" w:rsidR="004E400A" w:rsidRDefault="00000000">
            <w:r>
              <w:t xml:space="preserve">   Employed for an Employer</w:t>
            </w:r>
          </w:p>
        </w:tc>
        <w:tc>
          <w:tcPr>
            <w:tcW w:w="1656" w:type="dxa"/>
            <w:tcBorders>
              <w:top w:val="nil"/>
              <w:left w:val="nil"/>
              <w:bottom w:val="nil"/>
              <w:right w:val="nil"/>
            </w:tcBorders>
          </w:tcPr>
          <w:p w14:paraId="0C53B65E" w14:textId="77777777" w:rsidR="004E400A" w:rsidRDefault="00000000">
            <w:pPr>
              <w:jc w:val="center"/>
            </w:pPr>
            <w:r>
              <w:t>0.43</w:t>
            </w:r>
          </w:p>
        </w:tc>
        <w:tc>
          <w:tcPr>
            <w:tcW w:w="1656" w:type="dxa"/>
            <w:tcBorders>
              <w:top w:val="nil"/>
              <w:left w:val="nil"/>
              <w:bottom w:val="nil"/>
              <w:right w:val="nil"/>
            </w:tcBorders>
          </w:tcPr>
          <w:p w14:paraId="0287F3EB" w14:textId="77777777" w:rsidR="004E400A" w:rsidRDefault="00000000">
            <w:pPr>
              <w:jc w:val="center"/>
            </w:pPr>
            <w:r>
              <w:t>0.01</w:t>
            </w:r>
          </w:p>
        </w:tc>
        <w:tc>
          <w:tcPr>
            <w:tcW w:w="1656" w:type="dxa"/>
            <w:tcBorders>
              <w:top w:val="nil"/>
              <w:left w:val="nil"/>
              <w:bottom w:val="nil"/>
              <w:right w:val="nil"/>
            </w:tcBorders>
          </w:tcPr>
          <w:p w14:paraId="34A52197" w14:textId="77777777" w:rsidR="004E400A" w:rsidRDefault="00000000">
            <w:pPr>
              <w:jc w:val="center"/>
            </w:pPr>
            <w:r>
              <w:t>0.40</w:t>
            </w:r>
          </w:p>
        </w:tc>
        <w:tc>
          <w:tcPr>
            <w:tcW w:w="1656" w:type="dxa"/>
            <w:tcBorders>
              <w:top w:val="nil"/>
              <w:left w:val="nil"/>
              <w:bottom w:val="nil"/>
              <w:right w:val="nil"/>
            </w:tcBorders>
          </w:tcPr>
          <w:p w14:paraId="3E065F92" w14:textId="77777777" w:rsidR="004E400A" w:rsidRDefault="00000000">
            <w:pPr>
              <w:jc w:val="center"/>
            </w:pPr>
            <w:r>
              <w:t>0.46</w:t>
            </w:r>
          </w:p>
        </w:tc>
        <w:tc>
          <w:tcPr>
            <w:tcW w:w="2880" w:type="dxa"/>
            <w:tcBorders>
              <w:top w:val="nil"/>
              <w:left w:val="nil"/>
              <w:bottom w:val="nil"/>
              <w:right w:val="nil"/>
            </w:tcBorders>
          </w:tcPr>
          <w:p w14:paraId="158D39FC" w14:textId="77777777" w:rsidR="004E400A" w:rsidRDefault="00000000">
            <w:pPr>
              <w:jc w:val="center"/>
            </w:pPr>
            <w:r>
              <w:t>0.00</w:t>
            </w:r>
          </w:p>
        </w:tc>
      </w:tr>
      <w:tr w:rsidR="004E400A" w14:paraId="690193AF" w14:textId="77777777">
        <w:tc>
          <w:tcPr>
            <w:tcW w:w="5760" w:type="dxa"/>
            <w:tcBorders>
              <w:top w:val="nil"/>
              <w:left w:val="nil"/>
              <w:bottom w:val="nil"/>
              <w:right w:val="nil"/>
            </w:tcBorders>
          </w:tcPr>
          <w:p w14:paraId="31FABD38" w14:textId="77777777" w:rsidR="004E400A" w:rsidRDefault="00000000">
            <w:r>
              <w:t xml:space="preserve">   Self-Employed</w:t>
            </w:r>
          </w:p>
        </w:tc>
        <w:tc>
          <w:tcPr>
            <w:tcW w:w="1656" w:type="dxa"/>
            <w:tcBorders>
              <w:top w:val="nil"/>
              <w:left w:val="nil"/>
              <w:bottom w:val="nil"/>
              <w:right w:val="nil"/>
            </w:tcBorders>
          </w:tcPr>
          <w:p w14:paraId="7B39EE73" w14:textId="77777777" w:rsidR="004E400A" w:rsidRDefault="00000000">
            <w:pPr>
              <w:jc w:val="center"/>
            </w:pPr>
            <w:r>
              <w:t>0.52</w:t>
            </w:r>
          </w:p>
        </w:tc>
        <w:tc>
          <w:tcPr>
            <w:tcW w:w="1656" w:type="dxa"/>
            <w:tcBorders>
              <w:top w:val="nil"/>
              <w:left w:val="nil"/>
              <w:bottom w:val="nil"/>
              <w:right w:val="nil"/>
            </w:tcBorders>
          </w:tcPr>
          <w:p w14:paraId="787D9B33" w14:textId="77777777" w:rsidR="004E400A" w:rsidRDefault="00000000">
            <w:pPr>
              <w:jc w:val="center"/>
            </w:pPr>
            <w:r>
              <w:t>0.02</w:t>
            </w:r>
          </w:p>
        </w:tc>
        <w:tc>
          <w:tcPr>
            <w:tcW w:w="1656" w:type="dxa"/>
            <w:tcBorders>
              <w:top w:val="nil"/>
              <w:left w:val="nil"/>
              <w:bottom w:val="nil"/>
              <w:right w:val="nil"/>
            </w:tcBorders>
          </w:tcPr>
          <w:p w14:paraId="05B7E340" w14:textId="77777777" w:rsidR="004E400A" w:rsidRDefault="00000000">
            <w:pPr>
              <w:jc w:val="center"/>
            </w:pPr>
            <w:r>
              <w:t>0.48</w:t>
            </w:r>
          </w:p>
        </w:tc>
        <w:tc>
          <w:tcPr>
            <w:tcW w:w="1656" w:type="dxa"/>
            <w:tcBorders>
              <w:top w:val="nil"/>
              <w:left w:val="nil"/>
              <w:bottom w:val="nil"/>
              <w:right w:val="nil"/>
            </w:tcBorders>
          </w:tcPr>
          <w:p w14:paraId="7A95BB21" w14:textId="77777777" w:rsidR="004E400A" w:rsidRDefault="00000000">
            <w:pPr>
              <w:jc w:val="center"/>
            </w:pPr>
            <w:r>
              <w:t>0.56</w:t>
            </w:r>
          </w:p>
        </w:tc>
        <w:tc>
          <w:tcPr>
            <w:tcW w:w="2880" w:type="dxa"/>
            <w:tcBorders>
              <w:top w:val="nil"/>
              <w:left w:val="nil"/>
              <w:bottom w:val="nil"/>
              <w:right w:val="nil"/>
            </w:tcBorders>
          </w:tcPr>
          <w:p w14:paraId="5D38D99F" w14:textId="77777777" w:rsidR="004E400A" w:rsidRDefault="00000000">
            <w:pPr>
              <w:jc w:val="center"/>
            </w:pPr>
            <w:r>
              <w:t>.</w:t>
            </w:r>
          </w:p>
        </w:tc>
      </w:tr>
      <w:tr w:rsidR="004E400A" w14:paraId="45F723D2" w14:textId="77777777">
        <w:tc>
          <w:tcPr>
            <w:tcW w:w="5760" w:type="dxa"/>
            <w:tcBorders>
              <w:top w:val="nil"/>
              <w:left w:val="nil"/>
              <w:bottom w:val="nil"/>
              <w:right w:val="nil"/>
            </w:tcBorders>
          </w:tcPr>
          <w:p w14:paraId="7C8B8221" w14:textId="77777777" w:rsidR="004E400A" w:rsidRDefault="00000000">
            <w:r>
              <w:t xml:space="preserve">   Retired</w:t>
            </w:r>
          </w:p>
        </w:tc>
        <w:tc>
          <w:tcPr>
            <w:tcW w:w="1656" w:type="dxa"/>
            <w:tcBorders>
              <w:top w:val="nil"/>
              <w:left w:val="nil"/>
              <w:bottom w:val="nil"/>
              <w:right w:val="nil"/>
            </w:tcBorders>
          </w:tcPr>
          <w:p w14:paraId="0F0C18DD" w14:textId="77777777" w:rsidR="004E400A" w:rsidRDefault="00000000">
            <w:pPr>
              <w:jc w:val="center"/>
            </w:pPr>
            <w:r>
              <w:t>0.49</w:t>
            </w:r>
          </w:p>
        </w:tc>
        <w:tc>
          <w:tcPr>
            <w:tcW w:w="1656" w:type="dxa"/>
            <w:tcBorders>
              <w:top w:val="nil"/>
              <w:left w:val="nil"/>
              <w:bottom w:val="nil"/>
              <w:right w:val="nil"/>
            </w:tcBorders>
          </w:tcPr>
          <w:p w14:paraId="5E2286E9" w14:textId="77777777" w:rsidR="004E400A" w:rsidRDefault="00000000">
            <w:pPr>
              <w:jc w:val="center"/>
            </w:pPr>
            <w:r>
              <w:t>0.04</w:t>
            </w:r>
          </w:p>
        </w:tc>
        <w:tc>
          <w:tcPr>
            <w:tcW w:w="1656" w:type="dxa"/>
            <w:tcBorders>
              <w:top w:val="nil"/>
              <w:left w:val="nil"/>
              <w:bottom w:val="nil"/>
              <w:right w:val="nil"/>
            </w:tcBorders>
          </w:tcPr>
          <w:p w14:paraId="6D9E946C" w14:textId="77777777" w:rsidR="004E400A" w:rsidRDefault="00000000">
            <w:pPr>
              <w:jc w:val="center"/>
            </w:pPr>
            <w:r>
              <w:t>0.41</w:t>
            </w:r>
          </w:p>
        </w:tc>
        <w:tc>
          <w:tcPr>
            <w:tcW w:w="1656" w:type="dxa"/>
            <w:tcBorders>
              <w:top w:val="nil"/>
              <w:left w:val="nil"/>
              <w:bottom w:val="nil"/>
              <w:right w:val="nil"/>
            </w:tcBorders>
          </w:tcPr>
          <w:p w14:paraId="77B0F622" w14:textId="77777777" w:rsidR="004E400A" w:rsidRDefault="00000000">
            <w:pPr>
              <w:jc w:val="center"/>
            </w:pPr>
            <w:r>
              <w:t>0.56</w:t>
            </w:r>
          </w:p>
        </w:tc>
        <w:tc>
          <w:tcPr>
            <w:tcW w:w="2880" w:type="dxa"/>
            <w:tcBorders>
              <w:top w:val="nil"/>
              <w:left w:val="nil"/>
              <w:bottom w:val="nil"/>
              <w:right w:val="nil"/>
            </w:tcBorders>
          </w:tcPr>
          <w:p w14:paraId="5ADF5CC7" w14:textId="77777777" w:rsidR="004E400A" w:rsidRDefault="00000000">
            <w:pPr>
              <w:jc w:val="center"/>
            </w:pPr>
            <w:r>
              <w:t>.</w:t>
            </w:r>
          </w:p>
        </w:tc>
      </w:tr>
      <w:tr w:rsidR="004E400A" w14:paraId="183AC5F1" w14:textId="77777777">
        <w:tc>
          <w:tcPr>
            <w:tcW w:w="5760" w:type="dxa"/>
            <w:tcBorders>
              <w:top w:val="nil"/>
              <w:left w:val="nil"/>
              <w:bottom w:val="nil"/>
              <w:right w:val="nil"/>
            </w:tcBorders>
          </w:tcPr>
          <w:p w14:paraId="35260DD9" w14:textId="77777777" w:rsidR="004E400A" w:rsidRDefault="00000000">
            <w:r>
              <w:t xml:space="preserve">   Student</w:t>
            </w:r>
          </w:p>
        </w:tc>
        <w:tc>
          <w:tcPr>
            <w:tcW w:w="1656" w:type="dxa"/>
            <w:tcBorders>
              <w:top w:val="nil"/>
              <w:left w:val="nil"/>
              <w:bottom w:val="nil"/>
              <w:right w:val="nil"/>
            </w:tcBorders>
          </w:tcPr>
          <w:p w14:paraId="0FEE2084" w14:textId="77777777" w:rsidR="004E400A" w:rsidRDefault="00000000">
            <w:pPr>
              <w:jc w:val="center"/>
            </w:pPr>
            <w:r>
              <w:t>0.38</w:t>
            </w:r>
          </w:p>
        </w:tc>
        <w:tc>
          <w:tcPr>
            <w:tcW w:w="1656" w:type="dxa"/>
            <w:tcBorders>
              <w:top w:val="nil"/>
              <w:left w:val="nil"/>
              <w:bottom w:val="nil"/>
              <w:right w:val="nil"/>
            </w:tcBorders>
          </w:tcPr>
          <w:p w14:paraId="3D6223E5" w14:textId="77777777" w:rsidR="004E400A" w:rsidRDefault="00000000">
            <w:pPr>
              <w:jc w:val="center"/>
            </w:pPr>
            <w:r>
              <w:t>0.04</w:t>
            </w:r>
          </w:p>
        </w:tc>
        <w:tc>
          <w:tcPr>
            <w:tcW w:w="1656" w:type="dxa"/>
            <w:tcBorders>
              <w:top w:val="nil"/>
              <w:left w:val="nil"/>
              <w:bottom w:val="nil"/>
              <w:right w:val="nil"/>
            </w:tcBorders>
          </w:tcPr>
          <w:p w14:paraId="7907EE04" w14:textId="77777777" w:rsidR="004E400A" w:rsidRDefault="00000000">
            <w:pPr>
              <w:jc w:val="center"/>
            </w:pPr>
            <w:r>
              <w:t>0.30</w:t>
            </w:r>
          </w:p>
        </w:tc>
        <w:tc>
          <w:tcPr>
            <w:tcW w:w="1656" w:type="dxa"/>
            <w:tcBorders>
              <w:top w:val="nil"/>
              <w:left w:val="nil"/>
              <w:bottom w:val="nil"/>
              <w:right w:val="nil"/>
            </w:tcBorders>
          </w:tcPr>
          <w:p w14:paraId="404309E3" w14:textId="77777777" w:rsidR="004E400A" w:rsidRDefault="00000000">
            <w:pPr>
              <w:jc w:val="center"/>
            </w:pPr>
            <w:r>
              <w:t>0.46</w:t>
            </w:r>
          </w:p>
        </w:tc>
        <w:tc>
          <w:tcPr>
            <w:tcW w:w="2880" w:type="dxa"/>
            <w:tcBorders>
              <w:top w:val="nil"/>
              <w:left w:val="nil"/>
              <w:bottom w:val="nil"/>
              <w:right w:val="nil"/>
            </w:tcBorders>
          </w:tcPr>
          <w:p w14:paraId="66DF1BCF" w14:textId="77777777" w:rsidR="004E400A" w:rsidRDefault="00000000">
            <w:pPr>
              <w:jc w:val="center"/>
            </w:pPr>
            <w:r>
              <w:t>.</w:t>
            </w:r>
          </w:p>
        </w:tc>
      </w:tr>
      <w:tr w:rsidR="004E400A" w14:paraId="1A00E4A5" w14:textId="77777777">
        <w:tc>
          <w:tcPr>
            <w:tcW w:w="5760" w:type="dxa"/>
            <w:tcBorders>
              <w:top w:val="nil"/>
              <w:left w:val="nil"/>
              <w:bottom w:val="nil"/>
              <w:right w:val="nil"/>
            </w:tcBorders>
          </w:tcPr>
          <w:p w14:paraId="21C87E0D" w14:textId="77777777" w:rsidR="004E400A" w:rsidRDefault="00000000">
            <w:r>
              <w:t xml:space="preserve">   Homemaker</w:t>
            </w:r>
          </w:p>
        </w:tc>
        <w:tc>
          <w:tcPr>
            <w:tcW w:w="1656" w:type="dxa"/>
            <w:tcBorders>
              <w:top w:val="nil"/>
              <w:left w:val="nil"/>
              <w:bottom w:val="nil"/>
              <w:right w:val="nil"/>
            </w:tcBorders>
          </w:tcPr>
          <w:p w14:paraId="239887D9" w14:textId="77777777" w:rsidR="004E400A" w:rsidRDefault="00000000">
            <w:pPr>
              <w:jc w:val="center"/>
            </w:pPr>
            <w:r>
              <w:t>0.50</w:t>
            </w:r>
          </w:p>
        </w:tc>
        <w:tc>
          <w:tcPr>
            <w:tcW w:w="1656" w:type="dxa"/>
            <w:tcBorders>
              <w:top w:val="nil"/>
              <w:left w:val="nil"/>
              <w:bottom w:val="nil"/>
              <w:right w:val="nil"/>
            </w:tcBorders>
          </w:tcPr>
          <w:p w14:paraId="2DA0627B" w14:textId="77777777" w:rsidR="004E400A" w:rsidRDefault="00000000">
            <w:pPr>
              <w:jc w:val="center"/>
            </w:pPr>
            <w:r>
              <w:t>0.02</w:t>
            </w:r>
          </w:p>
        </w:tc>
        <w:tc>
          <w:tcPr>
            <w:tcW w:w="1656" w:type="dxa"/>
            <w:tcBorders>
              <w:top w:val="nil"/>
              <w:left w:val="nil"/>
              <w:bottom w:val="nil"/>
              <w:right w:val="nil"/>
            </w:tcBorders>
          </w:tcPr>
          <w:p w14:paraId="7CEEC991" w14:textId="77777777" w:rsidR="004E400A" w:rsidRDefault="00000000">
            <w:pPr>
              <w:jc w:val="center"/>
            </w:pPr>
            <w:r>
              <w:t>0.46</w:t>
            </w:r>
          </w:p>
        </w:tc>
        <w:tc>
          <w:tcPr>
            <w:tcW w:w="1656" w:type="dxa"/>
            <w:tcBorders>
              <w:top w:val="nil"/>
              <w:left w:val="nil"/>
              <w:bottom w:val="nil"/>
              <w:right w:val="nil"/>
            </w:tcBorders>
          </w:tcPr>
          <w:p w14:paraId="6FB7CB6A" w14:textId="77777777" w:rsidR="004E400A" w:rsidRDefault="00000000">
            <w:pPr>
              <w:jc w:val="center"/>
            </w:pPr>
            <w:r>
              <w:t>0.53</w:t>
            </w:r>
          </w:p>
        </w:tc>
        <w:tc>
          <w:tcPr>
            <w:tcW w:w="2880" w:type="dxa"/>
            <w:tcBorders>
              <w:top w:val="nil"/>
              <w:left w:val="nil"/>
              <w:bottom w:val="nil"/>
              <w:right w:val="nil"/>
            </w:tcBorders>
          </w:tcPr>
          <w:p w14:paraId="79039891" w14:textId="77777777" w:rsidR="004E400A" w:rsidRDefault="00000000">
            <w:pPr>
              <w:jc w:val="center"/>
            </w:pPr>
            <w:r>
              <w:t>.</w:t>
            </w:r>
          </w:p>
        </w:tc>
      </w:tr>
      <w:tr w:rsidR="004E400A" w14:paraId="05E9F1A2" w14:textId="77777777">
        <w:tc>
          <w:tcPr>
            <w:tcW w:w="5760" w:type="dxa"/>
            <w:tcBorders>
              <w:top w:val="nil"/>
              <w:left w:val="nil"/>
              <w:bottom w:val="nil"/>
              <w:right w:val="nil"/>
            </w:tcBorders>
          </w:tcPr>
          <w:p w14:paraId="2F504C0F"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3682A52E" w14:textId="77777777" w:rsidR="004E400A" w:rsidRDefault="00000000">
            <w:pPr>
              <w:jc w:val="center"/>
            </w:pPr>
            <w:r>
              <w:t>0.44</w:t>
            </w:r>
          </w:p>
        </w:tc>
        <w:tc>
          <w:tcPr>
            <w:tcW w:w="1656" w:type="dxa"/>
            <w:tcBorders>
              <w:top w:val="nil"/>
              <w:left w:val="nil"/>
              <w:bottom w:val="nil"/>
              <w:right w:val="nil"/>
            </w:tcBorders>
          </w:tcPr>
          <w:p w14:paraId="4D07A55C" w14:textId="77777777" w:rsidR="004E400A" w:rsidRDefault="00000000">
            <w:pPr>
              <w:jc w:val="center"/>
            </w:pPr>
            <w:r>
              <w:t>0.03</w:t>
            </w:r>
          </w:p>
        </w:tc>
        <w:tc>
          <w:tcPr>
            <w:tcW w:w="1656" w:type="dxa"/>
            <w:tcBorders>
              <w:top w:val="nil"/>
              <w:left w:val="nil"/>
              <w:bottom w:val="nil"/>
              <w:right w:val="nil"/>
            </w:tcBorders>
          </w:tcPr>
          <w:p w14:paraId="395F977C" w14:textId="77777777" w:rsidR="004E400A" w:rsidRDefault="00000000">
            <w:pPr>
              <w:jc w:val="center"/>
            </w:pPr>
            <w:r>
              <w:t>0.39</w:t>
            </w:r>
          </w:p>
        </w:tc>
        <w:tc>
          <w:tcPr>
            <w:tcW w:w="1656" w:type="dxa"/>
            <w:tcBorders>
              <w:top w:val="nil"/>
              <w:left w:val="nil"/>
              <w:bottom w:val="nil"/>
              <w:right w:val="nil"/>
            </w:tcBorders>
          </w:tcPr>
          <w:p w14:paraId="23433A74" w14:textId="77777777" w:rsidR="004E400A" w:rsidRDefault="00000000">
            <w:pPr>
              <w:jc w:val="center"/>
            </w:pPr>
            <w:r>
              <w:t>0.49</w:t>
            </w:r>
          </w:p>
        </w:tc>
        <w:tc>
          <w:tcPr>
            <w:tcW w:w="2880" w:type="dxa"/>
            <w:tcBorders>
              <w:top w:val="nil"/>
              <w:left w:val="nil"/>
              <w:bottom w:val="nil"/>
              <w:right w:val="nil"/>
            </w:tcBorders>
          </w:tcPr>
          <w:p w14:paraId="652635C7" w14:textId="77777777" w:rsidR="004E400A" w:rsidRDefault="00000000">
            <w:pPr>
              <w:jc w:val="center"/>
            </w:pPr>
            <w:r>
              <w:t>.</w:t>
            </w:r>
          </w:p>
        </w:tc>
      </w:tr>
      <w:tr w:rsidR="004E400A" w14:paraId="279B7DF4" w14:textId="77777777">
        <w:tc>
          <w:tcPr>
            <w:tcW w:w="5760" w:type="dxa"/>
            <w:tcBorders>
              <w:top w:val="nil"/>
              <w:left w:val="nil"/>
              <w:bottom w:val="nil"/>
              <w:right w:val="nil"/>
            </w:tcBorders>
          </w:tcPr>
          <w:p w14:paraId="7AE77B43" w14:textId="77777777" w:rsidR="004E400A" w:rsidRDefault="00000000">
            <w:r>
              <w:t xml:space="preserve">   None of These/Other</w:t>
            </w:r>
          </w:p>
        </w:tc>
        <w:tc>
          <w:tcPr>
            <w:tcW w:w="1656" w:type="dxa"/>
            <w:tcBorders>
              <w:top w:val="nil"/>
              <w:left w:val="nil"/>
              <w:bottom w:val="nil"/>
              <w:right w:val="nil"/>
            </w:tcBorders>
          </w:tcPr>
          <w:p w14:paraId="1D70A803" w14:textId="77777777" w:rsidR="004E400A" w:rsidRDefault="00000000">
            <w:pPr>
              <w:jc w:val="center"/>
            </w:pPr>
            <w:r>
              <w:t>0.44</w:t>
            </w:r>
          </w:p>
        </w:tc>
        <w:tc>
          <w:tcPr>
            <w:tcW w:w="1656" w:type="dxa"/>
            <w:tcBorders>
              <w:top w:val="nil"/>
              <w:left w:val="nil"/>
              <w:bottom w:val="nil"/>
              <w:right w:val="nil"/>
            </w:tcBorders>
          </w:tcPr>
          <w:p w14:paraId="05EA3982" w14:textId="77777777" w:rsidR="004E400A" w:rsidRDefault="00000000">
            <w:pPr>
              <w:jc w:val="center"/>
            </w:pPr>
            <w:r>
              <w:t>0.05</w:t>
            </w:r>
          </w:p>
        </w:tc>
        <w:tc>
          <w:tcPr>
            <w:tcW w:w="1656" w:type="dxa"/>
            <w:tcBorders>
              <w:top w:val="nil"/>
              <w:left w:val="nil"/>
              <w:bottom w:val="nil"/>
              <w:right w:val="nil"/>
            </w:tcBorders>
          </w:tcPr>
          <w:p w14:paraId="05ACEF78" w14:textId="77777777" w:rsidR="004E400A" w:rsidRDefault="00000000">
            <w:pPr>
              <w:jc w:val="center"/>
            </w:pPr>
            <w:r>
              <w:t>0.33</w:t>
            </w:r>
          </w:p>
        </w:tc>
        <w:tc>
          <w:tcPr>
            <w:tcW w:w="1656" w:type="dxa"/>
            <w:tcBorders>
              <w:top w:val="nil"/>
              <w:left w:val="nil"/>
              <w:bottom w:val="nil"/>
              <w:right w:val="nil"/>
            </w:tcBorders>
          </w:tcPr>
          <w:p w14:paraId="566B8DC2" w14:textId="77777777" w:rsidR="004E400A" w:rsidRDefault="00000000">
            <w:pPr>
              <w:jc w:val="center"/>
            </w:pPr>
            <w:r>
              <w:t>0.54</w:t>
            </w:r>
          </w:p>
        </w:tc>
        <w:tc>
          <w:tcPr>
            <w:tcW w:w="2880" w:type="dxa"/>
            <w:tcBorders>
              <w:top w:val="nil"/>
              <w:left w:val="nil"/>
              <w:bottom w:val="nil"/>
              <w:right w:val="nil"/>
            </w:tcBorders>
          </w:tcPr>
          <w:p w14:paraId="772A2A08" w14:textId="77777777" w:rsidR="004E400A" w:rsidRDefault="00000000">
            <w:pPr>
              <w:jc w:val="center"/>
            </w:pPr>
            <w:r>
              <w:t>.</w:t>
            </w:r>
          </w:p>
        </w:tc>
      </w:tr>
      <w:tr w:rsidR="004E400A" w14:paraId="346F31FD" w14:textId="77777777">
        <w:tc>
          <w:tcPr>
            <w:tcW w:w="5760" w:type="dxa"/>
            <w:tcBorders>
              <w:top w:val="nil"/>
              <w:left w:val="nil"/>
              <w:bottom w:val="nil"/>
              <w:right w:val="nil"/>
            </w:tcBorders>
          </w:tcPr>
          <w:p w14:paraId="133BB5A9" w14:textId="77777777" w:rsidR="004E400A" w:rsidRDefault="00000000">
            <w:r>
              <w:t>Education</w:t>
            </w:r>
          </w:p>
        </w:tc>
        <w:tc>
          <w:tcPr>
            <w:tcW w:w="0" w:type="auto"/>
            <w:tcBorders>
              <w:top w:val="nil"/>
              <w:left w:val="nil"/>
              <w:bottom w:val="nil"/>
              <w:right w:val="nil"/>
            </w:tcBorders>
          </w:tcPr>
          <w:p w14:paraId="74B4DAD3" w14:textId="77777777" w:rsidR="004E400A" w:rsidRDefault="004E400A">
            <w:pPr>
              <w:jc w:val="center"/>
            </w:pPr>
          </w:p>
        </w:tc>
        <w:tc>
          <w:tcPr>
            <w:tcW w:w="0" w:type="auto"/>
            <w:tcBorders>
              <w:top w:val="nil"/>
              <w:left w:val="nil"/>
              <w:bottom w:val="nil"/>
              <w:right w:val="nil"/>
            </w:tcBorders>
          </w:tcPr>
          <w:p w14:paraId="593BC6F7" w14:textId="77777777" w:rsidR="004E400A" w:rsidRDefault="004E400A">
            <w:pPr>
              <w:jc w:val="center"/>
            </w:pPr>
          </w:p>
        </w:tc>
        <w:tc>
          <w:tcPr>
            <w:tcW w:w="0" w:type="auto"/>
            <w:tcBorders>
              <w:top w:val="nil"/>
              <w:left w:val="nil"/>
              <w:bottom w:val="nil"/>
              <w:right w:val="nil"/>
            </w:tcBorders>
          </w:tcPr>
          <w:p w14:paraId="654CC460" w14:textId="77777777" w:rsidR="004E400A" w:rsidRDefault="004E400A">
            <w:pPr>
              <w:jc w:val="center"/>
            </w:pPr>
          </w:p>
        </w:tc>
        <w:tc>
          <w:tcPr>
            <w:tcW w:w="0" w:type="auto"/>
            <w:tcBorders>
              <w:top w:val="nil"/>
              <w:left w:val="nil"/>
              <w:bottom w:val="nil"/>
              <w:right w:val="nil"/>
            </w:tcBorders>
          </w:tcPr>
          <w:p w14:paraId="4D167E20" w14:textId="77777777" w:rsidR="004E400A" w:rsidRDefault="004E400A">
            <w:pPr>
              <w:jc w:val="center"/>
            </w:pPr>
          </w:p>
        </w:tc>
        <w:tc>
          <w:tcPr>
            <w:tcW w:w="2880" w:type="dxa"/>
            <w:tcBorders>
              <w:top w:val="nil"/>
              <w:left w:val="nil"/>
              <w:bottom w:val="nil"/>
              <w:right w:val="nil"/>
            </w:tcBorders>
          </w:tcPr>
          <w:p w14:paraId="72F17700" w14:textId="77777777" w:rsidR="004E400A" w:rsidRDefault="004E400A">
            <w:pPr>
              <w:jc w:val="center"/>
            </w:pPr>
          </w:p>
        </w:tc>
      </w:tr>
      <w:tr w:rsidR="004E400A" w14:paraId="57CCFF21" w14:textId="77777777">
        <w:tc>
          <w:tcPr>
            <w:tcW w:w="5760" w:type="dxa"/>
            <w:tcBorders>
              <w:top w:val="nil"/>
              <w:left w:val="nil"/>
              <w:bottom w:val="nil"/>
              <w:right w:val="nil"/>
            </w:tcBorders>
          </w:tcPr>
          <w:p w14:paraId="28DD7B79" w14:textId="77777777" w:rsidR="004E400A" w:rsidRDefault="00000000">
            <w:r>
              <w:t xml:space="preserve">   Up to 8 Years</w:t>
            </w:r>
          </w:p>
        </w:tc>
        <w:tc>
          <w:tcPr>
            <w:tcW w:w="1656" w:type="dxa"/>
            <w:tcBorders>
              <w:top w:val="nil"/>
              <w:left w:val="nil"/>
              <w:bottom w:val="nil"/>
              <w:right w:val="nil"/>
            </w:tcBorders>
          </w:tcPr>
          <w:p w14:paraId="53D68C26" w14:textId="77777777" w:rsidR="004E400A" w:rsidRDefault="00000000">
            <w:pPr>
              <w:jc w:val="center"/>
            </w:pPr>
            <w:r>
              <w:t>0.54</w:t>
            </w:r>
          </w:p>
        </w:tc>
        <w:tc>
          <w:tcPr>
            <w:tcW w:w="1656" w:type="dxa"/>
            <w:tcBorders>
              <w:top w:val="nil"/>
              <w:left w:val="nil"/>
              <w:bottom w:val="nil"/>
              <w:right w:val="nil"/>
            </w:tcBorders>
          </w:tcPr>
          <w:p w14:paraId="68CB7AAC" w14:textId="77777777" w:rsidR="004E400A" w:rsidRDefault="00000000">
            <w:pPr>
              <w:jc w:val="center"/>
            </w:pPr>
            <w:r>
              <w:t>0.02</w:t>
            </w:r>
          </w:p>
        </w:tc>
        <w:tc>
          <w:tcPr>
            <w:tcW w:w="1656" w:type="dxa"/>
            <w:tcBorders>
              <w:top w:val="nil"/>
              <w:left w:val="nil"/>
              <w:bottom w:val="nil"/>
              <w:right w:val="nil"/>
            </w:tcBorders>
          </w:tcPr>
          <w:p w14:paraId="612E15C3" w14:textId="77777777" w:rsidR="004E400A" w:rsidRDefault="00000000">
            <w:pPr>
              <w:jc w:val="center"/>
            </w:pPr>
            <w:r>
              <w:t>0.50</w:t>
            </w:r>
          </w:p>
        </w:tc>
        <w:tc>
          <w:tcPr>
            <w:tcW w:w="1656" w:type="dxa"/>
            <w:tcBorders>
              <w:top w:val="nil"/>
              <w:left w:val="nil"/>
              <w:bottom w:val="nil"/>
              <w:right w:val="nil"/>
            </w:tcBorders>
          </w:tcPr>
          <w:p w14:paraId="4005CEA7" w14:textId="77777777" w:rsidR="004E400A" w:rsidRDefault="00000000">
            <w:pPr>
              <w:jc w:val="center"/>
            </w:pPr>
            <w:r>
              <w:t>0.57</w:t>
            </w:r>
          </w:p>
        </w:tc>
        <w:tc>
          <w:tcPr>
            <w:tcW w:w="2880" w:type="dxa"/>
            <w:tcBorders>
              <w:top w:val="nil"/>
              <w:left w:val="nil"/>
              <w:bottom w:val="nil"/>
              <w:right w:val="nil"/>
            </w:tcBorders>
          </w:tcPr>
          <w:p w14:paraId="39D5BD53" w14:textId="77777777" w:rsidR="004E400A" w:rsidRDefault="00000000">
            <w:pPr>
              <w:jc w:val="center"/>
            </w:pPr>
            <w:r>
              <w:t>0.00</w:t>
            </w:r>
          </w:p>
        </w:tc>
      </w:tr>
      <w:tr w:rsidR="004E400A" w14:paraId="5CD596EF" w14:textId="77777777">
        <w:tc>
          <w:tcPr>
            <w:tcW w:w="5760" w:type="dxa"/>
            <w:tcBorders>
              <w:top w:val="nil"/>
              <w:left w:val="nil"/>
              <w:bottom w:val="nil"/>
              <w:right w:val="nil"/>
            </w:tcBorders>
          </w:tcPr>
          <w:p w14:paraId="6E6476FE" w14:textId="77777777" w:rsidR="004E400A" w:rsidRDefault="00000000">
            <w:r>
              <w:t xml:space="preserve">   9-15 Years</w:t>
            </w:r>
          </w:p>
        </w:tc>
        <w:tc>
          <w:tcPr>
            <w:tcW w:w="1656" w:type="dxa"/>
            <w:tcBorders>
              <w:top w:val="nil"/>
              <w:left w:val="nil"/>
              <w:bottom w:val="nil"/>
              <w:right w:val="nil"/>
            </w:tcBorders>
          </w:tcPr>
          <w:p w14:paraId="1F35DE98" w14:textId="77777777" w:rsidR="004E400A" w:rsidRDefault="00000000">
            <w:pPr>
              <w:jc w:val="center"/>
            </w:pPr>
            <w:r>
              <w:t>0.45</w:t>
            </w:r>
          </w:p>
        </w:tc>
        <w:tc>
          <w:tcPr>
            <w:tcW w:w="1656" w:type="dxa"/>
            <w:tcBorders>
              <w:top w:val="nil"/>
              <w:left w:val="nil"/>
              <w:bottom w:val="nil"/>
              <w:right w:val="nil"/>
            </w:tcBorders>
          </w:tcPr>
          <w:p w14:paraId="70A92B7B" w14:textId="77777777" w:rsidR="004E400A" w:rsidRDefault="00000000">
            <w:pPr>
              <w:jc w:val="center"/>
            </w:pPr>
            <w:r>
              <w:t>0.01</w:t>
            </w:r>
          </w:p>
        </w:tc>
        <w:tc>
          <w:tcPr>
            <w:tcW w:w="1656" w:type="dxa"/>
            <w:tcBorders>
              <w:top w:val="nil"/>
              <w:left w:val="nil"/>
              <w:bottom w:val="nil"/>
              <w:right w:val="nil"/>
            </w:tcBorders>
          </w:tcPr>
          <w:p w14:paraId="24F60BB7" w14:textId="77777777" w:rsidR="004E400A" w:rsidRDefault="00000000">
            <w:pPr>
              <w:jc w:val="center"/>
            </w:pPr>
            <w:r>
              <w:t>0.43</w:t>
            </w:r>
          </w:p>
        </w:tc>
        <w:tc>
          <w:tcPr>
            <w:tcW w:w="1656" w:type="dxa"/>
            <w:tcBorders>
              <w:top w:val="nil"/>
              <w:left w:val="nil"/>
              <w:bottom w:val="nil"/>
              <w:right w:val="nil"/>
            </w:tcBorders>
          </w:tcPr>
          <w:p w14:paraId="0E2C330A" w14:textId="77777777" w:rsidR="004E400A" w:rsidRDefault="00000000">
            <w:pPr>
              <w:jc w:val="center"/>
            </w:pPr>
            <w:r>
              <w:t>0.47</w:t>
            </w:r>
          </w:p>
        </w:tc>
        <w:tc>
          <w:tcPr>
            <w:tcW w:w="2880" w:type="dxa"/>
            <w:tcBorders>
              <w:top w:val="nil"/>
              <w:left w:val="nil"/>
              <w:bottom w:val="nil"/>
              <w:right w:val="nil"/>
            </w:tcBorders>
          </w:tcPr>
          <w:p w14:paraId="50AECC04" w14:textId="77777777" w:rsidR="004E400A" w:rsidRDefault="00000000">
            <w:pPr>
              <w:jc w:val="center"/>
            </w:pPr>
            <w:r>
              <w:t>.</w:t>
            </w:r>
          </w:p>
        </w:tc>
      </w:tr>
      <w:tr w:rsidR="004E400A" w14:paraId="5DB2639B" w14:textId="77777777">
        <w:tc>
          <w:tcPr>
            <w:tcW w:w="5760" w:type="dxa"/>
            <w:tcBorders>
              <w:top w:val="nil"/>
              <w:left w:val="nil"/>
              <w:bottom w:val="nil"/>
              <w:right w:val="nil"/>
            </w:tcBorders>
          </w:tcPr>
          <w:p w14:paraId="090C34BB" w14:textId="77777777" w:rsidR="004E400A" w:rsidRDefault="00000000">
            <w:r>
              <w:t xml:space="preserve">   16+ Years</w:t>
            </w:r>
          </w:p>
        </w:tc>
        <w:tc>
          <w:tcPr>
            <w:tcW w:w="1656" w:type="dxa"/>
            <w:tcBorders>
              <w:top w:val="nil"/>
              <w:left w:val="nil"/>
              <w:bottom w:val="nil"/>
              <w:right w:val="nil"/>
            </w:tcBorders>
          </w:tcPr>
          <w:p w14:paraId="344F9E9C" w14:textId="77777777" w:rsidR="004E400A" w:rsidRDefault="00000000">
            <w:pPr>
              <w:jc w:val="center"/>
            </w:pPr>
            <w:r>
              <w:t>0.44</w:t>
            </w:r>
          </w:p>
        </w:tc>
        <w:tc>
          <w:tcPr>
            <w:tcW w:w="1656" w:type="dxa"/>
            <w:tcBorders>
              <w:top w:val="nil"/>
              <w:left w:val="nil"/>
              <w:bottom w:val="nil"/>
              <w:right w:val="nil"/>
            </w:tcBorders>
          </w:tcPr>
          <w:p w14:paraId="6D8494BF" w14:textId="77777777" w:rsidR="004E400A" w:rsidRDefault="00000000">
            <w:pPr>
              <w:jc w:val="center"/>
            </w:pPr>
            <w:r>
              <w:t>0.02</w:t>
            </w:r>
          </w:p>
        </w:tc>
        <w:tc>
          <w:tcPr>
            <w:tcW w:w="1656" w:type="dxa"/>
            <w:tcBorders>
              <w:top w:val="nil"/>
              <w:left w:val="nil"/>
              <w:bottom w:val="nil"/>
              <w:right w:val="nil"/>
            </w:tcBorders>
          </w:tcPr>
          <w:p w14:paraId="124B4792" w14:textId="77777777" w:rsidR="004E400A" w:rsidRDefault="00000000">
            <w:pPr>
              <w:jc w:val="center"/>
            </w:pPr>
            <w:r>
              <w:t>0.40</w:t>
            </w:r>
          </w:p>
        </w:tc>
        <w:tc>
          <w:tcPr>
            <w:tcW w:w="1656" w:type="dxa"/>
            <w:tcBorders>
              <w:top w:val="nil"/>
              <w:left w:val="nil"/>
              <w:bottom w:val="nil"/>
              <w:right w:val="nil"/>
            </w:tcBorders>
          </w:tcPr>
          <w:p w14:paraId="6D0559F8" w14:textId="77777777" w:rsidR="004E400A" w:rsidRDefault="00000000">
            <w:pPr>
              <w:jc w:val="center"/>
            </w:pPr>
            <w:r>
              <w:t>0.47</w:t>
            </w:r>
          </w:p>
        </w:tc>
        <w:tc>
          <w:tcPr>
            <w:tcW w:w="2880" w:type="dxa"/>
            <w:tcBorders>
              <w:top w:val="nil"/>
              <w:left w:val="nil"/>
              <w:bottom w:val="nil"/>
              <w:right w:val="nil"/>
            </w:tcBorders>
          </w:tcPr>
          <w:p w14:paraId="01596633" w14:textId="77777777" w:rsidR="004E400A" w:rsidRDefault="00000000">
            <w:pPr>
              <w:jc w:val="center"/>
            </w:pPr>
            <w:r>
              <w:t>.</w:t>
            </w:r>
          </w:p>
        </w:tc>
      </w:tr>
      <w:tr w:rsidR="004E400A" w14:paraId="270189D7" w14:textId="77777777">
        <w:tc>
          <w:tcPr>
            <w:tcW w:w="5760" w:type="dxa"/>
            <w:tcBorders>
              <w:top w:val="nil"/>
              <w:left w:val="nil"/>
              <w:bottom w:val="nil"/>
              <w:right w:val="nil"/>
            </w:tcBorders>
          </w:tcPr>
          <w:p w14:paraId="1FA40A2D" w14:textId="77777777" w:rsidR="004E400A" w:rsidRDefault="00000000">
            <w:r>
              <w:t>Service Attendance</w:t>
            </w:r>
          </w:p>
        </w:tc>
        <w:tc>
          <w:tcPr>
            <w:tcW w:w="0" w:type="auto"/>
            <w:tcBorders>
              <w:top w:val="nil"/>
              <w:left w:val="nil"/>
              <w:bottom w:val="nil"/>
              <w:right w:val="nil"/>
            </w:tcBorders>
          </w:tcPr>
          <w:p w14:paraId="73272F9E" w14:textId="77777777" w:rsidR="004E400A" w:rsidRDefault="004E400A">
            <w:pPr>
              <w:jc w:val="center"/>
            </w:pPr>
          </w:p>
        </w:tc>
        <w:tc>
          <w:tcPr>
            <w:tcW w:w="0" w:type="auto"/>
            <w:tcBorders>
              <w:top w:val="nil"/>
              <w:left w:val="nil"/>
              <w:bottom w:val="nil"/>
              <w:right w:val="nil"/>
            </w:tcBorders>
          </w:tcPr>
          <w:p w14:paraId="415AC758" w14:textId="77777777" w:rsidR="004E400A" w:rsidRDefault="004E400A">
            <w:pPr>
              <w:jc w:val="center"/>
            </w:pPr>
          </w:p>
        </w:tc>
        <w:tc>
          <w:tcPr>
            <w:tcW w:w="0" w:type="auto"/>
            <w:tcBorders>
              <w:top w:val="nil"/>
              <w:left w:val="nil"/>
              <w:bottom w:val="nil"/>
              <w:right w:val="nil"/>
            </w:tcBorders>
          </w:tcPr>
          <w:p w14:paraId="529E5A0D" w14:textId="77777777" w:rsidR="004E400A" w:rsidRDefault="004E400A">
            <w:pPr>
              <w:jc w:val="center"/>
            </w:pPr>
          </w:p>
        </w:tc>
        <w:tc>
          <w:tcPr>
            <w:tcW w:w="0" w:type="auto"/>
            <w:tcBorders>
              <w:top w:val="nil"/>
              <w:left w:val="nil"/>
              <w:bottom w:val="nil"/>
              <w:right w:val="nil"/>
            </w:tcBorders>
          </w:tcPr>
          <w:p w14:paraId="1FF191D2" w14:textId="77777777" w:rsidR="004E400A" w:rsidRDefault="004E400A">
            <w:pPr>
              <w:jc w:val="center"/>
            </w:pPr>
          </w:p>
        </w:tc>
        <w:tc>
          <w:tcPr>
            <w:tcW w:w="2880" w:type="dxa"/>
            <w:tcBorders>
              <w:top w:val="nil"/>
              <w:left w:val="nil"/>
              <w:bottom w:val="nil"/>
              <w:right w:val="nil"/>
            </w:tcBorders>
          </w:tcPr>
          <w:p w14:paraId="1173EAC0" w14:textId="77777777" w:rsidR="004E400A" w:rsidRDefault="004E400A">
            <w:pPr>
              <w:jc w:val="center"/>
            </w:pPr>
          </w:p>
        </w:tc>
      </w:tr>
      <w:tr w:rsidR="004E400A" w14:paraId="5048FE4B" w14:textId="77777777">
        <w:tc>
          <w:tcPr>
            <w:tcW w:w="5760" w:type="dxa"/>
            <w:tcBorders>
              <w:top w:val="nil"/>
              <w:left w:val="nil"/>
              <w:bottom w:val="nil"/>
              <w:right w:val="nil"/>
            </w:tcBorders>
          </w:tcPr>
          <w:p w14:paraId="0111B887" w14:textId="77777777" w:rsidR="004E400A" w:rsidRDefault="00000000">
            <w:r>
              <w:t xml:space="preserve">   &gt;1/Week</w:t>
            </w:r>
          </w:p>
        </w:tc>
        <w:tc>
          <w:tcPr>
            <w:tcW w:w="1656" w:type="dxa"/>
            <w:tcBorders>
              <w:top w:val="nil"/>
              <w:left w:val="nil"/>
              <w:bottom w:val="nil"/>
              <w:right w:val="nil"/>
            </w:tcBorders>
          </w:tcPr>
          <w:p w14:paraId="1FE0C818" w14:textId="77777777" w:rsidR="004E400A" w:rsidRDefault="00000000">
            <w:pPr>
              <w:jc w:val="center"/>
            </w:pPr>
            <w:r>
              <w:t>0.77</w:t>
            </w:r>
          </w:p>
        </w:tc>
        <w:tc>
          <w:tcPr>
            <w:tcW w:w="1656" w:type="dxa"/>
            <w:tcBorders>
              <w:top w:val="nil"/>
              <w:left w:val="nil"/>
              <w:bottom w:val="nil"/>
              <w:right w:val="nil"/>
            </w:tcBorders>
          </w:tcPr>
          <w:p w14:paraId="0D690B47" w14:textId="77777777" w:rsidR="004E400A" w:rsidRDefault="00000000">
            <w:pPr>
              <w:jc w:val="center"/>
            </w:pPr>
            <w:r>
              <w:t>0.02</w:t>
            </w:r>
          </w:p>
        </w:tc>
        <w:tc>
          <w:tcPr>
            <w:tcW w:w="1656" w:type="dxa"/>
            <w:tcBorders>
              <w:top w:val="nil"/>
              <w:left w:val="nil"/>
              <w:bottom w:val="nil"/>
              <w:right w:val="nil"/>
            </w:tcBorders>
          </w:tcPr>
          <w:p w14:paraId="11E25782" w14:textId="77777777" w:rsidR="004E400A" w:rsidRDefault="00000000">
            <w:pPr>
              <w:jc w:val="center"/>
            </w:pPr>
            <w:r>
              <w:t>0.73</w:t>
            </w:r>
          </w:p>
        </w:tc>
        <w:tc>
          <w:tcPr>
            <w:tcW w:w="1656" w:type="dxa"/>
            <w:tcBorders>
              <w:top w:val="nil"/>
              <w:left w:val="nil"/>
              <w:bottom w:val="nil"/>
              <w:right w:val="nil"/>
            </w:tcBorders>
          </w:tcPr>
          <w:p w14:paraId="3343D49B" w14:textId="77777777" w:rsidR="004E400A" w:rsidRDefault="00000000">
            <w:pPr>
              <w:jc w:val="center"/>
            </w:pPr>
            <w:r>
              <w:t>0.82</w:t>
            </w:r>
          </w:p>
        </w:tc>
        <w:tc>
          <w:tcPr>
            <w:tcW w:w="2880" w:type="dxa"/>
            <w:tcBorders>
              <w:top w:val="nil"/>
              <w:left w:val="nil"/>
              <w:bottom w:val="nil"/>
              <w:right w:val="nil"/>
            </w:tcBorders>
          </w:tcPr>
          <w:p w14:paraId="4C400D3F" w14:textId="77777777" w:rsidR="004E400A" w:rsidRDefault="00000000">
            <w:pPr>
              <w:jc w:val="center"/>
            </w:pPr>
            <w:r>
              <w:t>0.00</w:t>
            </w:r>
          </w:p>
        </w:tc>
      </w:tr>
      <w:tr w:rsidR="004E400A" w14:paraId="61466938" w14:textId="77777777">
        <w:tc>
          <w:tcPr>
            <w:tcW w:w="5760" w:type="dxa"/>
            <w:tcBorders>
              <w:top w:val="nil"/>
              <w:left w:val="nil"/>
              <w:bottom w:val="nil"/>
              <w:right w:val="nil"/>
            </w:tcBorders>
          </w:tcPr>
          <w:p w14:paraId="1B5061A9" w14:textId="77777777" w:rsidR="004E400A" w:rsidRDefault="00000000">
            <w:r>
              <w:t xml:space="preserve">   1/Week</w:t>
            </w:r>
          </w:p>
        </w:tc>
        <w:tc>
          <w:tcPr>
            <w:tcW w:w="1656" w:type="dxa"/>
            <w:tcBorders>
              <w:top w:val="nil"/>
              <w:left w:val="nil"/>
              <w:bottom w:val="nil"/>
              <w:right w:val="nil"/>
            </w:tcBorders>
          </w:tcPr>
          <w:p w14:paraId="75BF3EC6" w14:textId="77777777" w:rsidR="004E400A" w:rsidRDefault="00000000">
            <w:pPr>
              <w:jc w:val="center"/>
            </w:pPr>
            <w:r>
              <w:t>0.59</w:t>
            </w:r>
          </w:p>
        </w:tc>
        <w:tc>
          <w:tcPr>
            <w:tcW w:w="1656" w:type="dxa"/>
            <w:tcBorders>
              <w:top w:val="nil"/>
              <w:left w:val="nil"/>
              <w:bottom w:val="nil"/>
              <w:right w:val="nil"/>
            </w:tcBorders>
          </w:tcPr>
          <w:p w14:paraId="44D81C7A" w14:textId="77777777" w:rsidR="004E400A" w:rsidRDefault="00000000">
            <w:pPr>
              <w:jc w:val="center"/>
            </w:pPr>
            <w:r>
              <w:t>0.02</w:t>
            </w:r>
          </w:p>
        </w:tc>
        <w:tc>
          <w:tcPr>
            <w:tcW w:w="1656" w:type="dxa"/>
            <w:tcBorders>
              <w:top w:val="nil"/>
              <w:left w:val="nil"/>
              <w:bottom w:val="nil"/>
              <w:right w:val="nil"/>
            </w:tcBorders>
          </w:tcPr>
          <w:p w14:paraId="31C9598D" w14:textId="77777777" w:rsidR="004E400A" w:rsidRDefault="00000000">
            <w:pPr>
              <w:jc w:val="center"/>
            </w:pPr>
            <w:r>
              <w:t>0.55</w:t>
            </w:r>
          </w:p>
        </w:tc>
        <w:tc>
          <w:tcPr>
            <w:tcW w:w="1656" w:type="dxa"/>
            <w:tcBorders>
              <w:top w:val="nil"/>
              <w:left w:val="nil"/>
              <w:bottom w:val="nil"/>
              <w:right w:val="nil"/>
            </w:tcBorders>
          </w:tcPr>
          <w:p w14:paraId="147D38E9" w14:textId="77777777" w:rsidR="004E400A" w:rsidRDefault="00000000">
            <w:pPr>
              <w:jc w:val="center"/>
            </w:pPr>
            <w:r>
              <w:t>0.63</w:t>
            </w:r>
          </w:p>
        </w:tc>
        <w:tc>
          <w:tcPr>
            <w:tcW w:w="2880" w:type="dxa"/>
            <w:tcBorders>
              <w:top w:val="nil"/>
              <w:left w:val="nil"/>
              <w:bottom w:val="nil"/>
              <w:right w:val="nil"/>
            </w:tcBorders>
          </w:tcPr>
          <w:p w14:paraId="22FD0F73" w14:textId="77777777" w:rsidR="004E400A" w:rsidRDefault="00000000">
            <w:pPr>
              <w:jc w:val="center"/>
            </w:pPr>
            <w:r>
              <w:t>.</w:t>
            </w:r>
          </w:p>
        </w:tc>
      </w:tr>
      <w:tr w:rsidR="004E400A" w14:paraId="5B3A1D96" w14:textId="77777777">
        <w:tc>
          <w:tcPr>
            <w:tcW w:w="5760" w:type="dxa"/>
            <w:tcBorders>
              <w:top w:val="nil"/>
              <w:left w:val="nil"/>
              <w:bottom w:val="nil"/>
              <w:right w:val="nil"/>
            </w:tcBorders>
          </w:tcPr>
          <w:p w14:paraId="653F7D42" w14:textId="77777777" w:rsidR="004E400A" w:rsidRDefault="00000000">
            <w:r>
              <w:t xml:space="preserve">   1-3/Month</w:t>
            </w:r>
          </w:p>
        </w:tc>
        <w:tc>
          <w:tcPr>
            <w:tcW w:w="1656" w:type="dxa"/>
            <w:tcBorders>
              <w:top w:val="nil"/>
              <w:left w:val="nil"/>
              <w:bottom w:val="nil"/>
              <w:right w:val="nil"/>
            </w:tcBorders>
          </w:tcPr>
          <w:p w14:paraId="4FB526BD" w14:textId="77777777" w:rsidR="004E400A" w:rsidRDefault="00000000">
            <w:pPr>
              <w:jc w:val="center"/>
            </w:pPr>
            <w:r>
              <w:t>0.48</w:t>
            </w:r>
          </w:p>
        </w:tc>
        <w:tc>
          <w:tcPr>
            <w:tcW w:w="1656" w:type="dxa"/>
            <w:tcBorders>
              <w:top w:val="nil"/>
              <w:left w:val="nil"/>
              <w:bottom w:val="nil"/>
              <w:right w:val="nil"/>
            </w:tcBorders>
          </w:tcPr>
          <w:p w14:paraId="739C11B9" w14:textId="77777777" w:rsidR="004E400A" w:rsidRDefault="00000000">
            <w:pPr>
              <w:jc w:val="center"/>
            </w:pPr>
            <w:r>
              <w:t>0.02</w:t>
            </w:r>
          </w:p>
        </w:tc>
        <w:tc>
          <w:tcPr>
            <w:tcW w:w="1656" w:type="dxa"/>
            <w:tcBorders>
              <w:top w:val="nil"/>
              <w:left w:val="nil"/>
              <w:bottom w:val="nil"/>
              <w:right w:val="nil"/>
            </w:tcBorders>
          </w:tcPr>
          <w:p w14:paraId="4560EA15" w14:textId="77777777" w:rsidR="004E400A" w:rsidRDefault="00000000">
            <w:pPr>
              <w:jc w:val="center"/>
            </w:pPr>
            <w:r>
              <w:t>0.43</w:t>
            </w:r>
          </w:p>
        </w:tc>
        <w:tc>
          <w:tcPr>
            <w:tcW w:w="1656" w:type="dxa"/>
            <w:tcBorders>
              <w:top w:val="nil"/>
              <w:left w:val="nil"/>
              <w:bottom w:val="nil"/>
              <w:right w:val="nil"/>
            </w:tcBorders>
          </w:tcPr>
          <w:p w14:paraId="3200F57B" w14:textId="77777777" w:rsidR="004E400A" w:rsidRDefault="00000000">
            <w:pPr>
              <w:jc w:val="center"/>
            </w:pPr>
            <w:r>
              <w:t>0.53</w:t>
            </w:r>
          </w:p>
        </w:tc>
        <w:tc>
          <w:tcPr>
            <w:tcW w:w="2880" w:type="dxa"/>
            <w:tcBorders>
              <w:top w:val="nil"/>
              <w:left w:val="nil"/>
              <w:bottom w:val="nil"/>
              <w:right w:val="nil"/>
            </w:tcBorders>
          </w:tcPr>
          <w:p w14:paraId="69D63EF5" w14:textId="77777777" w:rsidR="004E400A" w:rsidRDefault="00000000">
            <w:pPr>
              <w:jc w:val="center"/>
            </w:pPr>
            <w:r>
              <w:t>.</w:t>
            </w:r>
          </w:p>
        </w:tc>
      </w:tr>
      <w:tr w:rsidR="004E400A" w14:paraId="2A438035" w14:textId="77777777">
        <w:tc>
          <w:tcPr>
            <w:tcW w:w="5760" w:type="dxa"/>
            <w:tcBorders>
              <w:top w:val="nil"/>
              <w:left w:val="nil"/>
              <w:bottom w:val="nil"/>
              <w:right w:val="nil"/>
            </w:tcBorders>
          </w:tcPr>
          <w:p w14:paraId="5F8DE280" w14:textId="77777777" w:rsidR="004E400A" w:rsidRDefault="00000000">
            <w:r>
              <w:t xml:space="preserve">   A Few Times a Year</w:t>
            </w:r>
          </w:p>
        </w:tc>
        <w:tc>
          <w:tcPr>
            <w:tcW w:w="1656" w:type="dxa"/>
            <w:tcBorders>
              <w:top w:val="nil"/>
              <w:left w:val="nil"/>
              <w:bottom w:val="nil"/>
              <w:right w:val="nil"/>
            </w:tcBorders>
          </w:tcPr>
          <w:p w14:paraId="61372EA0" w14:textId="77777777" w:rsidR="004E400A" w:rsidRDefault="00000000">
            <w:pPr>
              <w:jc w:val="center"/>
            </w:pPr>
            <w:r>
              <w:t>0.37</w:t>
            </w:r>
          </w:p>
        </w:tc>
        <w:tc>
          <w:tcPr>
            <w:tcW w:w="1656" w:type="dxa"/>
            <w:tcBorders>
              <w:top w:val="nil"/>
              <w:left w:val="nil"/>
              <w:bottom w:val="nil"/>
              <w:right w:val="nil"/>
            </w:tcBorders>
          </w:tcPr>
          <w:p w14:paraId="1D04A012" w14:textId="77777777" w:rsidR="004E400A" w:rsidRDefault="00000000">
            <w:pPr>
              <w:jc w:val="center"/>
            </w:pPr>
            <w:r>
              <w:t>0.01</w:t>
            </w:r>
          </w:p>
        </w:tc>
        <w:tc>
          <w:tcPr>
            <w:tcW w:w="1656" w:type="dxa"/>
            <w:tcBorders>
              <w:top w:val="nil"/>
              <w:left w:val="nil"/>
              <w:bottom w:val="nil"/>
              <w:right w:val="nil"/>
            </w:tcBorders>
          </w:tcPr>
          <w:p w14:paraId="557D9440" w14:textId="77777777" w:rsidR="004E400A" w:rsidRDefault="00000000">
            <w:pPr>
              <w:jc w:val="center"/>
            </w:pPr>
            <w:r>
              <w:t>0.34</w:t>
            </w:r>
          </w:p>
        </w:tc>
        <w:tc>
          <w:tcPr>
            <w:tcW w:w="1656" w:type="dxa"/>
            <w:tcBorders>
              <w:top w:val="nil"/>
              <w:left w:val="nil"/>
              <w:bottom w:val="nil"/>
              <w:right w:val="nil"/>
            </w:tcBorders>
          </w:tcPr>
          <w:p w14:paraId="4DAD408D" w14:textId="77777777" w:rsidR="004E400A" w:rsidRDefault="00000000">
            <w:pPr>
              <w:jc w:val="center"/>
            </w:pPr>
            <w:r>
              <w:t>0.40</w:t>
            </w:r>
          </w:p>
        </w:tc>
        <w:tc>
          <w:tcPr>
            <w:tcW w:w="2880" w:type="dxa"/>
            <w:tcBorders>
              <w:top w:val="nil"/>
              <w:left w:val="nil"/>
              <w:bottom w:val="nil"/>
              <w:right w:val="nil"/>
            </w:tcBorders>
          </w:tcPr>
          <w:p w14:paraId="0A92513E" w14:textId="77777777" w:rsidR="004E400A" w:rsidRDefault="00000000">
            <w:pPr>
              <w:jc w:val="center"/>
            </w:pPr>
            <w:r>
              <w:t>.</w:t>
            </w:r>
          </w:p>
        </w:tc>
      </w:tr>
      <w:tr w:rsidR="004E400A" w14:paraId="19D3FD84" w14:textId="77777777">
        <w:tc>
          <w:tcPr>
            <w:tcW w:w="5760" w:type="dxa"/>
            <w:tcBorders>
              <w:top w:val="nil"/>
              <w:left w:val="nil"/>
              <w:bottom w:val="nil"/>
              <w:right w:val="nil"/>
            </w:tcBorders>
          </w:tcPr>
          <w:p w14:paraId="7A9A2C12" w14:textId="77777777" w:rsidR="004E400A" w:rsidRDefault="00000000">
            <w:r>
              <w:t xml:space="preserve">   Never</w:t>
            </w:r>
          </w:p>
        </w:tc>
        <w:tc>
          <w:tcPr>
            <w:tcW w:w="1656" w:type="dxa"/>
            <w:tcBorders>
              <w:top w:val="nil"/>
              <w:left w:val="nil"/>
              <w:bottom w:val="nil"/>
              <w:right w:val="nil"/>
            </w:tcBorders>
          </w:tcPr>
          <w:p w14:paraId="07999EEF" w14:textId="77777777" w:rsidR="004E400A" w:rsidRDefault="00000000">
            <w:pPr>
              <w:jc w:val="center"/>
            </w:pPr>
            <w:r>
              <w:t>0.33</w:t>
            </w:r>
          </w:p>
        </w:tc>
        <w:tc>
          <w:tcPr>
            <w:tcW w:w="1656" w:type="dxa"/>
            <w:tcBorders>
              <w:top w:val="nil"/>
              <w:left w:val="nil"/>
              <w:bottom w:val="nil"/>
              <w:right w:val="nil"/>
            </w:tcBorders>
          </w:tcPr>
          <w:p w14:paraId="2B72FBFC" w14:textId="77777777" w:rsidR="004E400A" w:rsidRDefault="00000000">
            <w:pPr>
              <w:jc w:val="center"/>
            </w:pPr>
            <w:r>
              <w:t>0.02</w:t>
            </w:r>
          </w:p>
        </w:tc>
        <w:tc>
          <w:tcPr>
            <w:tcW w:w="1656" w:type="dxa"/>
            <w:tcBorders>
              <w:top w:val="nil"/>
              <w:left w:val="nil"/>
              <w:bottom w:val="nil"/>
              <w:right w:val="nil"/>
            </w:tcBorders>
          </w:tcPr>
          <w:p w14:paraId="7539BF1F" w14:textId="77777777" w:rsidR="004E400A" w:rsidRDefault="00000000">
            <w:pPr>
              <w:jc w:val="center"/>
            </w:pPr>
            <w:r>
              <w:t>0.29</w:t>
            </w:r>
          </w:p>
        </w:tc>
        <w:tc>
          <w:tcPr>
            <w:tcW w:w="1656" w:type="dxa"/>
            <w:tcBorders>
              <w:top w:val="nil"/>
              <w:left w:val="nil"/>
              <w:bottom w:val="nil"/>
              <w:right w:val="nil"/>
            </w:tcBorders>
          </w:tcPr>
          <w:p w14:paraId="4365FA87" w14:textId="77777777" w:rsidR="004E400A" w:rsidRDefault="00000000">
            <w:pPr>
              <w:jc w:val="center"/>
            </w:pPr>
            <w:r>
              <w:t>0.36</w:t>
            </w:r>
          </w:p>
        </w:tc>
        <w:tc>
          <w:tcPr>
            <w:tcW w:w="2880" w:type="dxa"/>
            <w:tcBorders>
              <w:top w:val="nil"/>
              <w:left w:val="nil"/>
              <w:bottom w:val="nil"/>
              <w:right w:val="nil"/>
            </w:tcBorders>
          </w:tcPr>
          <w:p w14:paraId="3A48E708" w14:textId="77777777" w:rsidR="004E400A" w:rsidRDefault="00000000">
            <w:pPr>
              <w:jc w:val="center"/>
            </w:pPr>
            <w:r>
              <w:t>.</w:t>
            </w:r>
          </w:p>
        </w:tc>
      </w:tr>
      <w:tr w:rsidR="004E400A" w14:paraId="794022E3" w14:textId="77777777">
        <w:tc>
          <w:tcPr>
            <w:tcW w:w="5760" w:type="dxa"/>
            <w:tcBorders>
              <w:top w:val="nil"/>
              <w:left w:val="nil"/>
              <w:bottom w:val="nil"/>
              <w:right w:val="nil"/>
            </w:tcBorders>
          </w:tcPr>
          <w:p w14:paraId="74B18219" w14:textId="77777777" w:rsidR="004E400A" w:rsidRDefault="00000000">
            <w:r>
              <w:t>Immigration Status</w:t>
            </w:r>
          </w:p>
        </w:tc>
        <w:tc>
          <w:tcPr>
            <w:tcW w:w="0" w:type="auto"/>
            <w:tcBorders>
              <w:top w:val="nil"/>
              <w:left w:val="nil"/>
              <w:bottom w:val="nil"/>
              <w:right w:val="nil"/>
            </w:tcBorders>
          </w:tcPr>
          <w:p w14:paraId="58D8EE6B" w14:textId="77777777" w:rsidR="004E400A" w:rsidRDefault="004E400A">
            <w:pPr>
              <w:jc w:val="center"/>
            </w:pPr>
          </w:p>
        </w:tc>
        <w:tc>
          <w:tcPr>
            <w:tcW w:w="0" w:type="auto"/>
            <w:tcBorders>
              <w:top w:val="nil"/>
              <w:left w:val="nil"/>
              <w:bottom w:val="nil"/>
              <w:right w:val="nil"/>
            </w:tcBorders>
          </w:tcPr>
          <w:p w14:paraId="153F6A19" w14:textId="77777777" w:rsidR="004E400A" w:rsidRDefault="004E400A">
            <w:pPr>
              <w:jc w:val="center"/>
            </w:pPr>
          </w:p>
        </w:tc>
        <w:tc>
          <w:tcPr>
            <w:tcW w:w="0" w:type="auto"/>
            <w:tcBorders>
              <w:top w:val="nil"/>
              <w:left w:val="nil"/>
              <w:bottom w:val="nil"/>
              <w:right w:val="nil"/>
            </w:tcBorders>
          </w:tcPr>
          <w:p w14:paraId="3CD5F1C9" w14:textId="77777777" w:rsidR="004E400A" w:rsidRDefault="004E400A">
            <w:pPr>
              <w:jc w:val="center"/>
            </w:pPr>
          </w:p>
        </w:tc>
        <w:tc>
          <w:tcPr>
            <w:tcW w:w="0" w:type="auto"/>
            <w:tcBorders>
              <w:top w:val="nil"/>
              <w:left w:val="nil"/>
              <w:bottom w:val="nil"/>
              <w:right w:val="nil"/>
            </w:tcBorders>
          </w:tcPr>
          <w:p w14:paraId="76A98867" w14:textId="77777777" w:rsidR="004E400A" w:rsidRDefault="004E400A">
            <w:pPr>
              <w:jc w:val="center"/>
            </w:pPr>
          </w:p>
        </w:tc>
        <w:tc>
          <w:tcPr>
            <w:tcW w:w="2880" w:type="dxa"/>
            <w:tcBorders>
              <w:top w:val="nil"/>
              <w:left w:val="nil"/>
              <w:bottom w:val="nil"/>
              <w:right w:val="nil"/>
            </w:tcBorders>
          </w:tcPr>
          <w:p w14:paraId="60E2D632" w14:textId="77777777" w:rsidR="004E400A" w:rsidRDefault="004E400A">
            <w:pPr>
              <w:jc w:val="center"/>
            </w:pPr>
          </w:p>
        </w:tc>
      </w:tr>
      <w:tr w:rsidR="004E400A" w14:paraId="3BD0FF13" w14:textId="77777777">
        <w:tc>
          <w:tcPr>
            <w:tcW w:w="5760" w:type="dxa"/>
            <w:tcBorders>
              <w:top w:val="nil"/>
              <w:left w:val="nil"/>
              <w:bottom w:val="nil"/>
              <w:right w:val="nil"/>
            </w:tcBorders>
          </w:tcPr>
          <w:p w14:paraId="2C875FCB" w14:textId="77777777" w:rsidR="004E400A" w:rsidRDefault="00000000">
            <w:r>
              <w:t xml:space="preserve">   Born in This Country</w:t>
            </w:r>
          </w:p>
        </w:tc>
        <w:tc>
          <w:tcPr>
            <w:tcW w:w="1656" w:type="dxa"/>
            <w:tcBorders>
              <w:top w:val="nil"/>
              <w:left w:val="nil"/>
              <w:bottom w:val="nil"/>
              <w:right w:val="nil"/>
            </w:tcBorders>
          </w:tcPr>
          <w:p w14:paraId="6072B600" w14:textId="77777777" w:rsidR="004E400A" w:rsidRDefault="00000000">
            <w:pPr>
              <w:jc w:val="center"/>
            </w:pPr>
            <w:r>
              <w:t>0.47</w:t>
            </w:r>
          </w:p>
        </w:tc>
        <w:tc>
          <w:tcPr>
            <w:tcW w:w="1656" w:type="dxa"/>
            <w:tcBorders>
              <w:top w:val="nil"/>
              <w:left w:val="nil"/>
              <w:bottom w:val="nil"/>
              <w:right w:val="nil"/>
            </w:tcBorders>
          </w:tcPr>
          <w:p w14:paraId="2BBD143D" w14:textId="77777777" w:rsidR="004E400A" w:rsidRDefault="00000000">
            <w:pPr>
              <w:jc w:val="center"/>
            </w:pPr>
            <w:r>
              <w:t>0.01</w:t>
            </w:r>
          </w:p>
        </w:tc>
        <w:tc>
          <w:tcPr>
            <w:tcW w:w="1656" w:type="dxa"/>
            <w:tcBorders>
              <w:top w:val="nil"/>
              <w:left w:val="nil"/>
              <w:bottom w:val="nil"/>
              <w:right w:val="nil"/>
            </w:tcBorders>
          </w:tcPr>
          <w:p w14:paraId="0FBE33C4" w14:textId="77777777" w:rsidR="004E400A" w:rsidRDefault="00000000">
            <w:pPr>
              <w:jc w:val="center"/>
            </w:pPr>
            <w:r>
              <w:t>0.45</w:t>
            </w:r>
          </w:p>
        </w:tc>
        <w:tc>
          <w:tcPr>
            <w:tcW w:w="1656" w:type="dxa"/>
            <w:tcBorders>
              <w:top w:val="nil"/>
              <w:left w:val="nil"/>
              <w:bottom w:val="nil"/>
              <w:right w:val="nil"/>
            </w:tcBorders>
          </w:tcPr>
          <w:p w14:paraId="0ED4A43F" w14:textId="77777777" w:rsidR="004E400A" w:rsidRDefault="00000000">
            <w:pPr>
              <w:jc w:val="center"/>
            </w:pPr>
            <w:r>
              <w:t>0.48</w:t>
            </w:r>
          </w:p>
        </w:tc>
        <w:tc>
          <w:tcPr>
            <w:tcW w:w="2880" w:type="dxa"/>
            <w:tcBorders>
              <w:top w:val="nil"/>
              <w:left w:val="nil"/>
              <w:bottom w:val="nil"/>
              <w:right w:val="nil"/>
            </w:tcBorders>
          </w:tcPr>
          <w:p w14:paraId="0EADC7A7" w14:textId="77777777" w:rsidR="004E400A" w:rsidRDefault="00000000">
            <w:pPr>
              <w:jc w:val="center"/>
            </w:pPr>
            <w:r>
              <w:t>0.61</w:t>
            </w:r>
          </w:p>
        </w:tc>
      </w:tr>
      <w:tr w:rsidR="004E400A" w14:paraId="02364DAC" w14:textId="77777777">
        <w:tc>
          <w:tcPr>
            <w:tcW w:w="5760" w:type="dxa"/>
            <w:tcBorders>
              <w:top w:val="nil"/>
              <w:left w:val="nil"/>
              <w:bottom w:val="nil"/>
              <w:right w:val="nil"/>
            </w:tcBorders>
          </w:tcPr>
          <w:p w14:paraId="5BD65896" w14:textId="77777777" w:rsidR="004E400A" w:rsidRDefault="00000000">
            <w:r>
              <w:t xml:space="preserve">   Born in Another Country</w:t>
            </w:r>
          </w:p>
        </w:tc>
        <w:tc>
          <w:tcPr>
            <w:tcW w:w="1656" w:type="dxa"/>
            <w:tcBorders>
              <w:top w:val="nil"/>
              <w:left w:val="nil"/>
              <w:bottom w:val="nil"/>
              <w:right w:val="nil"/>
            </w:tcBorders>
          </w:tcPr>
          <w:p w14:paraId="491166C8" w14:textId="77777777" w:rsidR="004E400A" w:rsidRDefault="00000000">
            <w:pPr>
              <w:jc w:val="center"/>
            </w:pPr>
            <w:r>
              <w:t>0.43</w:t>
            </w:r>
          </w:p>
        </w:tc>
        <w:tc>
          <w:tcPr>
            <w:tcW w:w="1656" w:type="dxa"/>
            <w:tcBorders>
              <w:top w:val="nil"/>
              <w:left w:val="nil"/>
              <w:bottom w:val="nil"/>
              <w:right w:val="nil"/>
            </w:tcBorders>
          </w:tcPr>
          <w:p w14:paraId="3BA0DCE6" w14:textId="77777777" w:rsidR="004E400A" w:rsidRDefault="00000000">
            <w:pPr>
              <w:jc w:val="center"/>
            </w:pPr>
            <w:r>
              <w:t>0.06</w:t>
            </w:r>
          </w:p>
        </w:tc>
        <w:tc>
          <w:tcPr>
            <w:tcW w:w="1656" w:type="dxa"/>
            <w:tcBorders>
              <w:top w:val="nil"/>
              <w:left w:val="nil"/>
              <w:bottom w:val="nil"/>
              <w:right w:val="nil"/>
            </w:tcBorders>
          </w:tcPr>
          <w:p w14:paraId="25474005" w14:textId="77777777" w:rsidR="004E400A" w:rsidRDefault="00000000">
            <w:pPr>
              <w:jc w:val="center"/>
            </w:pPr>
            <w:r>
              <w:t>0.31</w:t>
            </w:r>
          </w:p>
        </w:tc>
        <w:tc>
          <w:tcPr>
            <w:tcW w:w="1656" w:type="dxa"/>
            <w:tcBorders>
              <w:top w:val="nil"/>
              <w:left w:val="nil"/>
              <w:bottom w:val="nil"/>
              <w:right w:val="nil"/>
            </w:tcBorders>
          </w:tcPr>
          <w:p w14:paraId="396FB8D6" w14:textId="77777777" w:rsidR="004E400A" w:rsidRDefault="00000000">
            <w:pPr>
              <w:jc w:val="center"/>
            </w:pPr>
            <w:r>
              <w:t>0.56</w:t>
            </w:r>
          </w:p>
        </w:tc>
        <w:tc>
          <w:tcPr>
            <w:tcW w:w="2880" w:type="dxa"/>
            <w:tcBorders>
              <w:top w:val="nil"/>
              <w:left w:val="nil"/>
              <w:bottom w:val="nil"/>
              <w:right w:val="nil"/>
            </w:tcBorders>
          </w:tcPr>
          <w:p w14:paraId="0E12CC5A" w14:textId="77777777" w:rsidR="004E400A" w:rsidRDefault="00000000">
            <w:pPr>
              <w:jc w:val="center"/>
            </w:pPr>
            <w:r>
              <w:t>.</w:t>
            </w:r>
          </w:p>
        </w:tc>
      </w:tr>
      <w:tr w:rsidR="004E400A" w14:paraId="3F4E19F6" w14:textId="77777777">
        <w:tc>
          <w:tcPr>
            <w:tcW w:w="5760" w:type="dxa"/>
            <w:tcBorders>
              <w:top w:val="nil"/>
              <w:left w:val="nil"/>
              <w:bottom w:val="nil"/>
              <w:right w:val="nil"/>
            </w:tcBorders>
          </w:tcPr>
          <w:p w14:paraId="784E8311" w14:textId="77777777" w:rsidR="004E400A" w:rsidRDefault="00000000">
            <w:r>
              <w:t>Religion</w:t>
            </w:r>
          </w:p>
        </w:tc>
        <w:tc>
          <w:tcPr>
            <w:tcW w:w="0" w:type="auto"/>
            <w:tcBorders>
              <w:top w:val="nil"/>
              <w:left w:val="nil"/>
              <w:bottom w:val="nil"/>
              <w:right w:val="nil"/>
            </w:tcBorders>
          </w:tcPr>
          <w:p w14:paraId="77071D3C" w14:textId="77777777" w:rsidR="004E400A" w:rsidRDefault="004E400A">
            <w:pPr>
              <w:jc w:val="center"/>
            </w:pPr>
          </w:p>
        </w:tc>
        <w:tc>
          <w:tcPr>
            <w:tcW w:w="0" w:type="auto"/>
            <w:tcBorders>
              <w:top w:val="nil"/>
              <w:left w:val="nil"/>
              <w:bottom w:val="nil"/>
              <w:right w:val="nil"/>
            </w:tcBorders>
          </w:tcPr>
          <w:p w14:paraId="66F97384" w14:textId="77777777" w:rsidR="004E400A" w:rsidRDefault="004E400A">
            <w:pPr>
              <w:jc w:val="center"/>
            </w:pPr>
          </w:p>
        </w:tc>
        <w:tc>
          <w:tcPr>
            <w:tcW w:w="0" w:type="auto"/>
            <w:tcBorders>
              <w:top w:val="nil"/>
              <w:left w:val="nil"/>
              <w:bottom w:val="nil"/>
              <w:right w:val="nil"/>
            </w:tcBorders>
          </w:tcPr>
          <w:p w14:paraId="0AD17E60" w14:textId="77777777" w:rsidR="004E400A" w:rsidRDefault="004E400A">
            <w:pPr>
              <w:jc w:val="center"/>
            </w:pPr>
          </w:p>
        </w:tc>
        <w:tc>
          <w:tcPr>
            <w:tcW w:w="0" w:type="auto"/>
            <w:tcBorders>
              <w:top w:val="nil"/>
              <w:left w:val="nil"/>
              <w:bottom w:val="nil"/>
              <w:right w:val="nil"/>
            </w:tcBorders>
          </w:tcPr>
          <w:p w14:paraId="21E9E02D" w14:textId="77777777" w:rsidR="004E400A" w:rsidRDefault="004E400A">
            <w:pPr>
              <w:jc w:val="center"/>
            </w:pPr>
          </w:p>
        </w:tc>
        <w:tc>
          <w:tcPr>
            <w:tcW w:w="2880" w:type="dxa"/>
            <w:tcBorders>
              <w:top w:val="nil"/>
              <w:left w:val="nil"/>
              <w:bottom w:val="nil"/>
              <w:right w:val="nil"/>
            </w:tcBorders>
          </w:tcPr>
          <w:p w14:paraId="2449D3C6" w14:textId="77777777" w:rsidR="004E400A" w:rsidRDefault="004E400A">
            <w:pPr>
              <w:jc w:val="center"/>
            </w:pPr>
          </w:p>
        </w:tc>
      </w:tr>
      <w:tr w:rsidR="004E400A" w14:paraId="024C18DF" w14:textId="77777777">
        <w:tc>
          <w:tcPr>
            <w:tcW w:w="5760" w:type="dxa"/>
            <w:tcBorders>
              <w:top w:val="nil"/>
              <w:left w:val="nil"/>
              <w:bottom w:val="nil"/>
              <w:right w:val="nil"/>
            </w:tcBorders>
          </w:tcPr>
          <w:p w14:paraId="3246D3B3" w14:textId="77777777" w:rsidR="004E400A" w:rsidRDefault="00000000">
            <w:r>
              <w:t xml:space="preserve">   Christianity</w:t>
            </w:r>
          </w:p>
        </w:tc>
        <w:tc>
          <w:tcPr>
            <w:tcW w:w="1656" w:type="dxa"/>
            <w:tcBorders>
              <w:top w:val="nil"/>
              <w:left w:val="nil"/>
              <w:bottom w:val="nil"/>
              <w:right w:val="nil"/>
            </w:tcBorders>
          </w:tcPr>
          <w:p w14:paraId="623451FE" w14:textId="77777777" w:rsidR="004E400A" w:rsidRDefault="00000000">
            <w:pPr>
              <w:jc w:val="center"/>
            </w:pPr>
            <w:r>
              <w:t>0.49</w:t>
            </w:r>
          </w:p>
        </w:tc>
        <w:tc>
          <w:tcPr>
            <w:tcW w:w="1656" w:type="dxa"/>
            <w:tcBorders>
              <w:top w:val="nil"/>
              <w:left w:val="nil"/>
              <w:bottom w:val="nil"/>
              <w:right w:val="nil"/>
            </w:tcBorders>
          </w:tcPr>
          <w:p w14:paraId="0C3A608F" w14:textId="77777777" w:rsidR="004E400A" w:rsidRDefault="00000000">
            <w:pPr>
              <w:jc w:val="center"/>
            </w:pPr>
            <w:r>
              <w:t>0.01</w:t>
            </w:r>
          </w:p>
        </w:tc>
        <w:tc>
          <w:tcPr>
            <w:tcW w:w="1656" w:type="dxa"/>
            <w:tcBorders>
              <w:top w:val="nil"/>
              <w:left w:val="nil"/>
              <w:bottom w:val="nil"/>
              <w:right w:val="nil"/>
            </w:tcBorders>
          </w:tcPr>
          <w:p w14:paraId="3696F4EA" w14:textId="77777777" w:rsidR="004E400A" w:rsidRDefault="00000000">
            <w:pPr>
              <w:jc w:val="center"/>
            </w:pPr>
            <w:r>
              <w:t>0.47</w:t>
            </w:r>
          </w:p>
        </w:tc>
        <w:tc>
          <w:tcPr>
            <w:tcW w:w="1656" w:type="dxa"/>
            <w:tcBorders>
              <w:top w:val="nil"/>
              <w:left w:val="nil"/>
              <w:bottom w:val="nil"/>
              <w:right w:val="nil"/>
            </w:tcBorders>
          </w:tcPr>
          <w:p w14:paraId="583E79DE" w14:textId="77777777" w:rsidR="004E400A" w:rsidRDefault="00000000">
            <w:pPr>
              <w:jc w:val="center"/>
            </w:pPr>
            <w:r>
              <w:t>0.51</w:t>
            </w:r>
          </w:p>
        </w:tc>
        <w:tc>
          <w:tcPr>
            <w:tcW w:w="2880" w:type="dxa"/>
            <w:tcBorders>
              <w:top w:val="nil"/>
              <w:left w:val="nil"/>
              <w:bottom w:val="nil"/>
              <w:right w:val="nil"/>
            </w:tcBorders>
          </w:tcPr>
          <w:p w14:paraId="6FD610B6" w14:textId="77777777" w:rsidR="004E400A" w:rsidRDefault="00000000">
            <w:pPr>
              <w:jc w:val="center"/>
            </w:pPr>
            <w:r>
              <w:t>0.00</w:t>
            </w:r>
          </w:p>
        </w:tc>
      </w:tr>
      <w:tr w:rsidR="004E400A" w14:paraId="2463B7D9" w14:textId="77777777">
        <w:tc>
          <w:tcPr>
            <w:tcW w:w="5760" w:type="dxa"/>
            <w:tcBorders>
              <w:top w:val="nil"/>
              <w:left w:val="nil"/>
              <w:bottom w:val="nil"/>
              <w:right w:val="nil"/>
            </w:tcBorders>
          </w:tcPr>
          <w:p w14:paraId="3C62D524" w14:textId="77777777" w:rsidR="004E400A" w:rsidRDefault="00000000">
            <w:r>
              <w:t xml:space="preserve">   Islam</w:t>
            </w:r>
          </w:p>
        </w:tc>
        <w:tc>
          <w:tcPr>
            <w:tcW w:w="1656" w:type="dxa"/>
            <w:tcBorders>
              <w:top w:val="nil"/>
              <w:left w:val="nil"/>
              <w:bottom w:val="nil"/>
              <w:right w:val="nil"/>
            </w:tcBorders>
          </w:tcPr>
          <w:p w14:paraId="36978D6A" w14:textId="77777777" w:rsidR="004E400A" w:rsidRDefault="00000000">
            <w:pPr>
              <w:jc w:val="center"/>
            </w:pPr>
            <w:r>
              <w:t>0.76</w:t>
            </w:r>
          </w:p>
        </w:tc>
        <w:tc>
          <w:tcPr>
            <w:tcW w:w="1656" w:type="dxa"/>
            <w:tcBorders>
              <w:top w:val="nil"/>
              <w:left w:val="nil"/>
              <w:bottom w:val="nil"/>
              <w:right w:val="nil"/>
            </w:tcBorders>
          </w:tcPr>
          <w:p w14:paraId="6F18E2FD" w14:textId="77777777" w:rsidR="004E400A" w:rsidRDefault="00000000">
            <w:pPr>
              <w:jc w:val="center"/>
            </w:pPr>
            <w:r>
              <w:t>.</w:t>
            </w:r>
          </w:p>
        </w:tc>
        <w:tc>
          <w:tcPr>
            <w:tcW w:w="1656" w:type="dxa"/>
            <w:tcBorders>
              <w:top w:val="nil"/>
              <w:left w:val="nil"/>
              <w:bottom w:val="nil"/>
              <w:right w:val="nil"/>
            </w:tcBorders>
          </w:tcPr>
          <w:p w14:paraId="28C8E8B1" w14:textId="77777777" w:rsidR="004E400A" w:rsidRDefault="00000000">
            <w:pPr>
              <w:jc w:val="center"/>
            </w:pPr>
            <w:r>
              <w:t>.</w:t>
            </w:r>
          </w:p>
        </w:tc>
        <w:tc>
          <w:tcPr>
            <w:tcW w:w="1656" w:type="dxa"/>
            <w:tcBorders>
              <w:top w:val="nil"/>
              <w:left w:val="nil"/>
              <w:bottom w:val="nil"/>
              <w:right w:val="nil"/>
            </w:tcBorders>
          </w:tcPr>
          <w:p w14:paraId="3E938D9E" w14:textId="77777777" w:rsidR="004E400A" w:rsidRDefault="00000000">
            <w:pPr>
              <w:jc w:val="center"/>
            </w:pPr>
            <w:r>
              <w:t>.</w:t>
            </w:r>
          </w:p>
        </w:tc>
        <w:tc>
          <w:tcPr>
            <w:tcW w:w="2880" w:type="dxa"/>
            <w:tcBorders>
              <w:top w:val="nil"/>
              <w:left w:val="nil"/>
              <w:bottom w:val="nil"/>
              <w:right w:val="nil"/>
            </w:tcBorders>
          </w:tcPr>
          <w:p w14:paraId="3DACAC88" w14:textId="77777777" w:rsidR="004E400A" w:rsidRDefault="00000000">
            <w:pPr>
              <w:jc w:val="center"/>
            </w:pPr>
            <w:r>
              <w:t>.</w:t>
            </w:r>
          </w:p>
        </w:tc>
      </w:tr>
      <w:tr w:rsidR="004E400A" w14:paraId="2AA80DF6" w14:textId="77777777">
        <w:tc>
          <w:tcPr>
            <w:tcW w:w="5760" w:type="dxa"/>
            <w:tcBorders>
              <w:top w:val="nil"/>
              <w:left w:val="nil"/>
              <w:bottom w:val="nil"/>
              <w:right w:val="nil"/>
            </w:tcBorders>
          </w:tcPr>
          <w:p w14:paraId="2090BC87" w14:textId="77777777" w:rsidR="004E400A" w:rsidRDefault="00000000">
            <w:r>
              <w:t xml:space="preserve">   Hinduism</w:t>
            </w:r>
          </w:p>
        </w:tc>
        <w:tc>
          <w:tcPr>
            <w:tcW w:w="1656" w:type="dxa"/>
            <w:tcBorders>
              <w:top w:val="nil"/>
              <w:left w:val="nil"/>
              <w:bottom w:val="nil"/>
              <w:right w:val="nil"/>
            </w:tcBorders>
          </w:tcPr>
          <w:p w14:paraId="6B9D3F76" w14:textId="77777777" w:rsidR="004E400A" w:rsidRDefault="00000000">
            <w:pPr>
              <w:jc w:val="center"/>
            </w:pPr>
            <w:r>
              <w:t>0.55</w:t>
            </w:r>
          </w:p>
        </w:tc>
        <w:tc>
          <w:tcPr>
            <w:tcW w:w="1656" w:type="dxa"/>
            <w:tcBorders>
              <w:top w:val="nil"/>
              <w:left w:val="nil"/>
              <w:bottom w:val="nil"/>
              <w:right w:val="nil"/>
            </w:tcBorders>
          </w:tcPr>
          <w:p w14:paraId="0A988975" w14:textId="77777777" w:rsidR="004E400A" w:rsidRDefault="00000000">
            <w:pPr>
              <w:jc w:val="center"/>
            </w:pPr>
            <w:r>
              <w:t>0.29</w:t>
            </w:r>
          </w:p>
        </w:tc>
        <w:tc>
          <w:tcPr>
            <w:tcW w:w="1656" w:type="dxa"/>
            <w:tcBorders>
              <w:top w:val="nil"/>
              <w:left w:val="nil"/>
              <w:bottom w:val="nil"/>
              <w:right w:val="nil"/>
            </w:tcBorders>
          </w:tcPr>
          <w:p w14:paraId="18DDFD16" w14:textId="77777777" w:rsidR="004E400A" w:rsidRDefault="00000000">
            <w:pPr>
              <w:jc w:val="center"/>
            </w:pPr>
            <w:r>
              <w:t>-0.70</w:t>
            </w:r>
          </w:p>
        </w:tc>
        <w:tc>
          <w:tcPr>
            <w:tcW w:w="1656" w:type="dxa"/>
            <w:tcBorders>
              <w:top w:val="nil"/>
              <w:left w:val="nil"/>
              <w:bottom w:val="nil"/>
              <w:right w:val="nil"/>
            </w:tcBorders>
          </w:tcPr>
          <w:p w14:paraId="1742F595" w14:textId="77777777" w:rsidR="004E400A" w:rsidRDefault="00000000">
            <w:pPr>
              <w:jc w:val="center"/>
            </w:pPr>
            <w:r>
              <w:t>1.80</w:t>
            </w:r>
          </w:p>
        </w:tc>
        <w:tc>
          <w:tcPr>
            <w:tcW w:w="2880" w:type="dxa"/>
            <w:tcBorders>
              <w:top w:val="nil"/>
              <w:left w:val="nil"/>
              <w:bottom w:val="nil"/>
              <w:right w:val="nil"/>
            </w:tcBorders>
          </w:tcPr>
          <w:p w14:paraId="7ED41EA1" w14:textId="77777777" w:rsidR="004E400A" w:rsidRDefault="00000000">
            <w:pPr>
              <w:jc w:val="center"/>
            </w:pPr>
            <w:r>
              <w:t>.</w:t>
            </w:r>
          </w:p>
        </w:tc>
      </w:tr>
      <w:tr w:rsidR="004E400A" w14:paraId="57F1AAAE" w14:textId="77777777">
        <w:tc>
          <w:tcPr>
            <w:tcW w:w="5760" w:type="dxa"/>
            <w:tcBorders>
              <w:top w:val="nil"/>
              <w:left w:val="nil"/>
              <w:bottom w:val="nil"/>
              <w:right w:val="nil"/>
            </w:tcBorders>
          </w:tcPr>
          <w:p w14:paraId="0C2C596E" w14:textId="77777777" w:rsidR="004E400A" w:rsidRDefault="00000000">
            <w:r>
              <w:t xml:space="preserve">   Buddhism</w:t>
            </w:r>
          </w:p>
        </w:tc>
        <w:tc>
          <w:tcPr>
            <w:tcW w:w="1656" w:type="dxa"/>
            <w:tcBorders>
              <w:top w:val="nil"/>
              <w:left w:val="nil"/>
              <w:bottom w:val="nil"/>
              <w:right w:val="nil"/>
            </w:tcBorders>
          </w:tcPr>
          <w:p w14:paraId="1C6F9A3E" w14:textId="77777777" w:rsidR="004E400A" w:rsidRDefault="00000000">
            <w:pPr>
              <w:jc w:val="center"/>
            </w:pPr>
            <w:r>
              <w:t>0.83</w:t>
            </w:r>
          </w:p>
        </w:tc>
        <w:tc>
          <w:tcPr>
            <w:tcW w:w="1656" w:type="dxa"/>
            <w:tcBorders>
              <w:top w:val="nil"/>
              <w:left w:val="nil"/>
              <w:bottom w:val="nil"/>
              <w:right w:val="nil"/>
            </w:tcBorders>
          </w:tcPr>
          <w:p w14:paraId="007D08BB" w14:textId="77777777" w:rsidR="004E400A" w:rsidRDefault="00000000">
            <w:pPr>
              <w:jc w:val="center"/>
            </w:pPr>
            <w:r>
              <w:t>0.15</w:t>
            </w:r>
          </w:p>
        </w:tc>
        <w:tc>
          <w:tcPr>
            <w:tcW w:w="1656" w:type="dxa"/>
            <w:tcBorders>
              <w:top w:val="nil"/>
              <w:left w:val="nil"/>
              <w:bottom w:val="nil"/>
              <w:right w:val="nil"/>
            </w:tcBorders>
          </w:tcPr>
          <w:p w14:paraId="57C496FE" w14:textId="77777777" w:rsidR="004E400A" w:rsidRDefault="00000000">
            <w:pPr>
              <w:jc w:val="center"/>
            </w:pPr>
            <w:r>
              <w:t>0.41</w:t>
            </w:r>
          </w:p>
        </w:tc>
        <w:tc>
          <w:tcPr>
            <w:tcW w:w="1656" w:type="dxa"/>
            <w:tcBorders>
              <w:top w:val="nil"/>
              <w:left w:val="nil"/>
              <w:bottom w:val="nil"/>
              <w:right w:val="nil"/>
            </w:tcBorders>
          </w:tcPr>
          <w:p w14:paraId="2BE17CCC" w14:textId="77777777" w:rsidR="004E400A" w:rsidRDefault="00000000">
            <w:pPr>
              <w:jc w:val="center"/>
            </w:pPr>
            <w:r>
              <w:t>1.26</w:t>
            </w:r>
          </w:p>
        </w:tc>
        <w:tc>
          <w:tcPr>
            <w:tcW w:w="2880" w:type="dxa"/>
            <w:tcBorders>
              <w:top w:val="nil"/>
              <w:left w:val="nil"/>
              <w:bottom w:val="nil"/>
              <w:right w:val="nil"/>
            </w:tcBorders>
          </w:tcPr>
          <w:p w14:paraId="047D59FB" w14:textId="77777777" w:rsidR="004E400A" w:rsidRDefault="00000000">
            <w:pPr>
              <w:jc w:val="center"/>
            </w:pPr>
            <w:r>
              <w:t>.</w:t>
            </w:r>
          </w:p>
        </w:tc>
      </w:tr>
      <w:tr w:rsidR="004E400A" w14:paraId="2D7C2D1E" w14:textId="77777777">
        <w:tc>
          <w:tcPr>
            <w:tcW w:w="5760" w:type="dxa"/>
            <w:tcBorders>
              <w:top w:val="nil"/>
              <w:left w:val="nil"/>
              <w:bottom w:val="nil"/>
              <w:right w:val="nil"/>
            </w:tcBorders>
          </w:tcPr>
          <w:p w14:paraId="6D2DAD66" w14:textId="77777777" w:rsidR="004E400A" w:rsidRDefault="00000000">
            <w:r>
              <w:lastRenderedPageBreak/>
              <w:t xml:space="preserve">   Judaism</w:t>
            </w:r>
          </w:p>
        </w:tc>
        <w:tc>
          <w:tcPr>
            <w:tcW w:w="1656" w:type="dxa"/>
            <w:tcBorders>
              <w:top w:val="nil"/>
              <w:left w:val="nil"/>
              <w:bottom w:val="nil"/>
              <w:right w:val="nil"/>
            </w:tcBorders>
          </w:tcPr>
          <w:p w14:paraId="0C621A3E" w14:textId="77777777" w:rsidR="004E400A" w:rsidRDefault="00000000">
            <w:pPr>
              <w:jc w:val="center"/>
            </w:pPr>
            <w:r>
              <w:t>0.59</w:t>
            </w:r>
          </w:p>
        </w:tc>
        <w:tc>
          <w:tcPr>
            <w:tcW w:w="1656" w:type="dxa"/>
            <w:tcBorders>
              <w:top w:val="nil"/>
              <w:left w:val="nil"/>
              <w:bottom w:val="nil"/>
              <w:right w:val="nil"/>
            </w:tcBorders>
          </w:tcPr>
          <w:p w14:paraId="2A957D7D" w14:textId="77777777" w:rsidR="004E400A" w:rsidRDefault="00000000">
            <w:pPr>
              <w:jc w:val="center"/>
            </w:pPr>
            <w:r>
              <w:t>0.20</w:t>
            </w:r>
          </w:p>
        </w:tc>
        <w:tc>
          <w:tcPr>
            <w:tcW w:w="1656" w:type="dxa"/>
            <w:tcBorders>
              <w:top w:val="nil"/>
              <w:left w:val="nil"/>
              <w:bottom w:val="nil"/>
              <w:right w:val="nil"/>
            </w:tcBorders>
          </w:tcPr>
          <w:p w14:paraId="43FBEA65" w14:textId="77777777" w:rsidR="004E400A" w:rsidRDefault="00000000">
            <w:pPr>
              <w:jc w:val="center"/>
            </w:pPr>
            <w:r>
              <w:t>0.07</w:t>
            </w:r>
          </w:p>
        </w:tc>
        <w:tc>
          <w:tcPr>
            <w:tcW w:w="1656" w:type="dxa"/>
            <w:tcBorders>
              <w:top w:val="nil"/>
              <w:left w:val="nil"/>
              <w:bottom w:val="nil"/>
              <w:right w:val="nil"/>
            </w:tcBorders>
          </w:tcPr>
          <w:p w14:paraId="325BF132" w14:textId="77777777" w:rsidR="004E400A" w:rsidRDefault="00000000">
            <w:pPr>
              <w:jc w:val="center"/>
            </w:pPr>
            <w:r>
              <w:t>1.10</w:t>
            </w:r>
          </w:p>
        </w:tc>
        <w:tc>
          <w:tcPr>
            <w:tcW w:w="2880" w:type="dxa"/>
            <w:tcBorders>
              <w:top w:val="nil"/>
              <w:left w:val="nil"/>
              <w:bottom w:val="nil"/>
              <w:right w:val="nil"/>
            </w:tcBorders>
          </w:tcPr>
          <w:p w14:paraId="0C40D01A" w14:textId="77777777" w:rsidR="004E400A" w:rsidRDefault="00000000">
            <w:pPr>
              <w:jc w:val="center"/>
            </w:pPr>
            <w:r>
              <w:t>.</w:t>
            </w:r>
          </w:p>
        </w:tc>
      </w:tr>
      <w:tr w:rsidR="004E400A" w14:paraId="132E3076" w14:textId="77777777">
        <w:tc>
          <w:tcPr>
            <w:tcW w:w="5760" w:type="dxa"/>
            <w:tcBorders>
              <w:top w:val="nil"/>
              <w:left w:val="nil"/>
              <w:bottom w:val="nil"/>
              <w:right w:val="nil"/>
            </w:tcBorders>
          </w:tcPr>
          <w:p w14:paraId="0FDBB02B" w14:textId="77777777" w:rsidR="004E400A" w:rsidRDefault="00000000">
            <w:r>
              <w:t xml:space="preserve">   Sikhism</w:t>
            </w:r>
          </w:p>
        </w:tc>
        <w:tc>
          <w:tcPr>
            <w:tcW w:w="1656" w:type="dxa"/>
            <w:tcBorders>
              <w:top w:val="nil"/>
              <w:left w:val="nil"/>
              <w:bottom w:val="nil"/>
              <w:right w:val="nil"/>
            </w:tcBorders>
          </w:tcPr>
          <w:p w14:paraId="7A02140B" w14:textId="77777777" w:rsidR="004E400A" w:rsidRDefault="00000000">
            <w:pPr>
              <w:jc w:val="center"/>
            </w:pPr>
            <w:r>
              <w:t>.</w:t>
            </w:r>
          </w:p>
        </w:tc>
        <w:tc>
          <w:tcPr>
            <w:tcW w:w="1656" w:type="dxa"/>
            <w:tcBorders>
              <w:top w:val="nil"/>
              <w:left w:val="nil"/>
              <w:bottom w:val="nil"/>
              <w:right w:val="nil"/>
            </w:tcBorders>
          </w:tcPr>
          <w:p w14:paraId="3CC7F391" w14:textId="77777777" w:rsidR="004E400A" w:rsidRDefault="00000000">
            <w:pPr>
              <w:jc w:val="center"/>
            </w:pPr>
            <w:r>
              <w:t>.</w:t>
            </w:r>
          </w:p>
        </w:tc>
        <w:tc>
          <w:tcPr>
            <w:tcW w:w="1656" w:type="dxa"/>
            <w:tcBorders>
              <w:top w:val="nil"/>
              <w:left w:val="nil"/>
              <w:bottom w:val="nil"/>
              <w:right w:val="nil"/>
            </w:tcBorders>
          </w:tcPr>
          <w:p w14:paraId="5DD7C808" w14:textId="77777777" w:rsidR="004E400A" w:rsidRDefault="00000000">
            <w:pPr>
              <w:jc w:val="center"/>
            </w:pPr>
            <w:r>
              <w:t>.</w:t>
            </w:r>
          </w:p>
        </w:tc>
        <w:tc>
          <w:tcPr>
            <w:tcW w:w="1656" w:type="dxa"/>
            <w:tcBorders>
              <w:top w:val="nil"/>
              <w:left w:val="nil"/>
              <w:bottom w:val="nil"/>
              <w:right w:val="nil"/>
            </w:tcBorders>
          </w:tcPr>
          <w:p w14:paraId="3A21CA40" w14:textId="77777777" w:rsidR="004E400A" w:rsidRDefault="00000000">
            <w:pPr>
              <w:jc w:val="center"/>
            </w:pPr>
            <w:r>
              <w:t>.</w:t>
            </w:r>
          </w:p>
        </w:tc>
        <w:tc>
          <w:tcPr>
            <w:tcW w:w="2880" w:type="dxa"/>
            <w:tcBorders>
              <w:top w:val="nil"/>
              <w:left w:val="nil"/>
              <w:bottom w:val="nil"/>
              <w:right w:val="nil"/>
            </w:tcBorders>
          </w:tcPr>
          <w:p w14:paraId="3D58CFF1" w14:textId="77777777" w:rsidR="004E400A" w:rsidRDefault="00000000">
            <w:pPr>
              <w:jc w:val="center"/>
            </w:pPr>
            <w:r>
              <w:t>.</w:t>
            </w:r>
          </w:p>
        </w:tc>
      </w:tr>
      <w:tr w:rsidR="004E400A" w14:paraId="2098A35D" w14:textId="77777777">
        <w:tc>
          <w:tcPr>
            <w:tcW w:w="5760" w:type="dxa"/>
            <w:tcBorders>
              <w:top w:val="nil"/>
              <w:left w:val="nil"/>
              <w:bottom w:val="nil"/>
              <w:right w:val="nil"/>
            </w:tcBorders>
          </w:tcPr>
          <w:p w14:paraId="6E05E586" w14:textId="77777777" w:rsidR="004E400A" w:rsidRDefault="00000000">
            <w:r>
              <w:t xml:space="preserve">   Baha'i</w:t>
            </w:r>
          </w:p>
        </w:tc>
        <w:tc>
          <w:tcPr>
            <w:tcW w:w="1656" w:type="dxa"/>
            <w:tcBorders>
              <w:top w:val="nil"/>
              <w:left w:val="nil"/>
              <w:bottom w:val="nil"/>
              <w:right w:val="nil"/>
            </w:tcBorders>
          </w:tcPr>
          <w:p w14:paraId="73432A88" w14:textId="77777777" w:rsidR="004E400A" w:rsidRDefault="00000000">
            <w:pPr>
              <w:jc w:val="center"/>
            </w:pPr>
            <w:r>
              <w:t>0.00</w:t>
            </w:r>
          </w:p>
        </w:tc>
        <w:tc>
          <w:tcPr>
            <w:tcW w:w="1656" w:type="dxa"/>
            <w:tcBorders>
              <w:top w:val="nil"/>
              <w:left w:val="nil"/>
              <w:bottom w:val="nil"/>
              <w:right w:val="nil"/>
            </w:tcBorders>
          </w:tcPr>
          <w:p w14:paraId="72C39020" w14:textId="77777777" w:rsidR="004E400A" w:rsidRDefault="00000000">
            <w:pPr>
              <w:jc w:val="center"/>
            </w:pPr>
            <w:r>
              <w:t>.</w:t>
            </w:r>
          </w:p>
        </w:tc>
        <w:tc>
          <w:tcPr>
            <w:tcW w:w="1656" w:type="dxa"/>
            <w:tcBorders>
              <w:top w:val="nil"/>
              <w:left w:val="nil"/>
              <w:bottom w:val="nil"/>
              <w:right w:val="nil"/>
            </w:tcBorders>
          </w:tcPr>
          <w:p w14:paraId="537D0B0B" w14:textId="77777777" w:rsidR="004E400A" w:rsidRDefault="00000000">
            <w:pPr>
              <w:jc w:val="center"/>
            </w:pPr>
            <w:r>
              <w:t>.</w:t>
            </w:r>
          </w:p>
        </w:tc>
        <w:tc>
          <w:tcPr>
            <w:tcW w:w="1656" w:type="dxa"/>
            <w:tcBorders>
              <w:top w:val="nil"/>
              <w:left w:val="nil"/>
              <w:bottom w:val="nil"/>
              <w:right w:val="nil"/>
            </w:tcBorders>
          </w:tcPr>
          <w:p w14:paraId="7F1D82BA" w14:textId="77777777" w:rsidR="004E400A" w:rsidRDefault="00000000">
            <w:pPr>
              <w:jc w:val="center"/>
            </w:pPr>
            <w:r>
              <w:t>.</w:t>
            </w:r>
          </w:p>
        </w:tc>
        <w:tc>
          <w:tcPr>
            <w:tcW w:w="2880" w:type="dxa"/>
            <w:tcBorders>
              <w:top w:val="nil"/>
              <w:left w:val="nil"/>
              <w:bottom w:val="nil"/>
              <w:right w:val="nil"/>
            </w:tcBorders>
          </w:tcPr>
          <w:p w14:paraId="2A2D22B1" w14:textId="77777777" w:rsidR="004E400A" w:rsidRDefault="00000000">
            <w:pPr>
              <w:jc w:val="center"/>
            </w:pPr>
            <w:r>
              <w:t>.</w:t>
            </w:r>
          </w:p>
        </w:tc>
      </w:tr>
      <w:tr w:rsidR="004E400A" w14:paraId="49919FA0" w14:textId="77777777">
        <w:tc>
          <w:tcPr>
            <w:tcW w:w="5760" w:type="dxa"/>
            <w:tcBorders>
              <w:top w:val="nil"/>
              <w:left w:val="nil"/>
              <w:bottom w:val="nil"/>
              <w:right w:val="nil"/>
            </w:tcBorders>
          </w:tcPr>
          <w:p w14:paraId="1ABFF011" w14:textId="77777777" w:rsidR="004E400A" w:rsidRDefault="00000000">
            <w:r>
              <w:t xml:space="preserve">   Jainism</w:t>
            </w:r>
          </w:p>
        </w:tc>
        <w:tc>
          <w:tcPr>
            <w:tcW w:w="1656" w:type="dxa"/>
            <w:tcBorders>
              <w:top w:val="nil"/>
              <w:left w:val="nil"/>
              <w:bottom w:val="nil"/>
              <w:right w:val="nil"/>
            </w:tcBorders>
          </w:tcPr>
          <w:p w14:paraId="50698861" w14:textId="77777777" w:rsidR="004E400A" w:rsidRDefault="00000000">
            <w:pPr>
              <w:jc w:val="center"/>
            </w:pPr>
            <w:r>
              <w:t>1.00</w:t>
            </w:r>
          </w:p>
        </w:tc>
        <w:tc>
          <w:tcPr>
            <w:tcW w:w="1656" w:type="dxa"/>
            <w:tcBorders>
              <w:top w:val="nil"/>
              <w:left w:val="nil"/>
              <w:bottom w:val="nil"/>
              <w:right w:val="nil"/>
            </w:tcBorders>
          </w:tcPr>
          <w:p w14:paraId="7BA1C0A9" w14:textId="77777777" w:rsidR="004E400A" w:rsidRDefault="00000000">
            <w:pPr>
              <w:jc w:val="center"/>
            </w:pPr>
            <w:r>
              <w:t>.</w:t>
            </w:r>
          </w:p>
        </w:tc>
        <w:tc>
          <w:tcPr>
            <w:tcW w:w="1656" w:type="dxa"/>
            <w:tcBorders>
              <w:top w:val="nil"/>
              <w:left w:val="nil"/>
              <w:bottom w:val="nil"/>
              <w:right w:val="nil"/>
            </w:tcBorders>
          </w:tcPr>
          <w:p w14:paraId="076901EB" w14:textId="77777777" w:rsidR="004E400A" w:rsidRDefault="00000000">
            <w:pPr>
              <w:jc w:val="center"/>
            </w:pPr>
            <w:r>
              <w:t>.</w:t>
            </w:r>
          </w:p>
        </w:tc>
        <w:tc>
          <w:tcPr>
            <w:tcW w:w="1656" w:type="dxa"/>
            <w:tcBorders>
              <w:top w:val="nil"/>
              <w:left w:val="nil"/>
              <w:bottom w:val="nil"/>
              <w:right w:val="nil"/>
            </w:tcBorders>
          </w:tcPr>
          <w:p w14:paraId="627B44D9" w14:textId="77777777" w:rsidR="004E400A" w:rsidRDefault="00000000">
            <w:pPr>
              <w:jc w:val="center"/>
            </w:pPr>
            <w:r>
              <w:t>.</w:t>
            </w:r>
          </w:p>
        </w:tc>
        <w:tc>
          <w:tcPr>
            <w:tcW w:w="2880" w:type="dxa"/>
            <w:tcBorders>
              <w:top w:val="nil"/>
              <w:left w:val="nil"/>
              <w:bottom w:val="nil"/>
              <w:right w:val="nil"/>
            </w:tcBorders>
          </w:tcPr>
          <w:p w14:paraId="2E0D26AE" w14:textId="77777777" w:rsidR="004E400A" w:rsidRDefault="00000000">
            <w:pPr>
              <w:jc w:val="center"/>
            </w:pPr>
            <w:r>
              <w:t>.</w:t>
            </w:r>
          </w:p>
        </w:tc>
      </w:tr>
      <w:tr w:rsidR="004E400A" w14:paraId="2D5805DC" w14:textId="77777777">
        <w:tc>
          <w:tcPr>
            <w:tcW w:w="5760" w:type="dxa"/>
            <w:tcBorders>
              <w:top w:val="nil"/>
              <w:left w:val="nil"/>
              <w:bottom w:val="nil"/>
              <w:right w:val="nil"/>
            </w:tcBorders>
          </w:tcPr>
          <w:p w14:paraId="72A5A2BA" w14:textId="77777777" w:rsidR="004E400A" w:rsidRDefault="00000000">
            <w:r>
              <w:t xml:space="preserve">   Shinto</w:t>
            </w:r>
          </w:p>
        </w:tc>
        <w:tc>
          <w:tcPr>
            <w:tcW w:w="1656" w:type="dxa"/>
            <w:tcBorders>
              <w:top w:val="nil"/>
              <w:left w:val="nil"/>
              <w:bottom w:val="nil"/>
              <w:right w:val="nil"/>
            </w:tcBorders>
          </w:tcPr>
          <w:p w14:paraId="57609F19" w14:textId="77777777" w:rsidR="004E400A" w:rsidRDefault="00000000">
            <w:pPr>
              <w:jc w:val="center"/>
            </w:pPr>
            <w:r>
              <w:t>0.00</w:t>
            </w:r>
          </w:p>
        </w:tc>
        <w:tc>
          <w:tcPr>
            <w:tcW w:w="1656" w:type="dxa"/>
            <w:tcBorders>
              <w:top w:val="nil"/>
              <w:left w:val="nil"/>
              <w:bottom w:val="nil"/>
              <w:right w:val="nil"/>
            </w:tcBorders>
          </w:tcPr>
          <w:p w14:paraId="30C460B8" w14:textId="77777777" w:rsidR="004E400A" w:rsidRDefault="00000000">
            <w:pPr>
              <w:jc w:val="center"/>
            </w:pPr>
            <w:r>
              <w:t>.</w:t>
            </w:r>
          </w:p>
        </w:tc>
        <w:tc>
          <w:tcPr>
            <w:tcW w:w="1656" w:type="dxa"/>
            <w:tcBorders>
              <w:top w:val="nil"/>
              <w:left w:val="nil"/>
              <w:bottom w:val="nil"/>
              <w:right w:val="nil"/>
            </w:tcBorders>
          </w:tcPr>
          <w:p w14:paraId="78BF3620" w14:textId="77777777" w:rsidR="004E400A" w:rsidRDefault="00000000">
            <w:pPr>
              <w:jc w:val="center"/>
            </w:pPr>
            <w:r>
              <w:t>.</w:t>
            </w:r>
          </w:p>
        </w:tc>
        <w:tc>
          <w:tcPr>
            <w:tcW w:w="1656" w:type="dxa"/>
            <w:tcBorders>
              <w:top w:val="nil"/>
              <w:left w:val="nil"/>
              <w:bottom w:val="nil"/>
              <w:right w:val="nil"/>
            </w:tcBorders>
          </w:tcPr>
          <w:p w14:paraId="5A8C6E2C" w14:textId="77777777" w:rsidR="004E400A" w:rsidRDefault="00000000">
            <w:pPr>
              <w:jc w:val="center"/>
            </w:pPr>
            <w:r>
              <w:t>.</w:t>
            </w:r>
          </w:p>
        </w:tc>
        <w:tc>
          <w:tcPr>
            <w:tcW w:w="2880" w:type="dxa"/>
            <w:tcBorders>
              <w:top w:val="nil"/>
              <w:left w:val="nil"/>
              <w:bottom w:val="nil"/>
              <w:right w:val="nil"/>
            </w:tcBorders>
          </w:tcPr>
          <w:p w14:paraId="586B7443" w14:textId="77777777" w:rsidR="004E400A" w:rsidRDefault="00000000">
            <w:pPr>
              <w:jc w:val="center"/>
            </w:pPr>
            <w:r>
              <w:t>.</w:t>
            </w:r>
          </w:p>
        </w:tc>
      </w:tr>
      <w:tr w:rsidR="004E400A" w14:paraId="1AC91AB7" w14:textId="77777777">
        <w:tc>
          <w:tcPr>
            <w:tcW w:w="5760" w:type="dxa"/>
            <w:tcBorders>
              <w:top w:val="nil"/>
              <w:left w:val="nil"/>
              <w:bottom w:val="nil"/>
              <w:right w:val="nil"/>
            </w:tcBorders>
          </w:tcPr>
          <w:p w14:paraId="24E58265" w14:textId="77777777" w:rsidR="004E400A" w:rsidRDefault="00000000">
            <w:r>
              <w:t xml:space="preserve">   Taoism</w:t>
            </w:r>
          </w:p>
        </w:tc>
        <w:tc>
          <w:tcPr>
            <w:tcW w:w="1656" w:type="dxa"/>
            <w:tcBorders>
              <w:top w:val="nil"/>
              <w:left w:val="nil"/>
              <w:bottom w:val="nil"/>
              <w:right w:val="nil"/>
            </w:tcBorders>
          </w:tcPr>
          <w:p w14:paraId="13C81C62" w14:textId="77777777" w:rsidR="004E400A" w:rsidRDefault="00000000">
            <w:pPr>
              <w:jc w:val="center"/>
            </w:pPr>
            <w:r>
              <w:t>0.94</w:t>
            </w:r>
          </w:p>
        </w:tc>
        <w:tc>
          <w:tcPr>
            <w:tcW w:w="1656" w:type="dxa"/>
            <w:tcBorders>
              <w:top w:val="nil"/>
              <w:left w:val="nil"/>
              <w:bottom w:val="nil"/>
              <w:right w:val="nil"/>
            </w:tcBorders>
          </w:tcPr>
          <w:p w14:paraId="7EF59E36" w14:textId="77777777" w:rsidR="004E400A" w:rsidRDefault="00000000">
            <w:pPr>
              <w:jc w:val="center"/>
            </w:pPr>
            <w:r>
              <w:t>0.12</w:t>
            </w:r>
          </w:p>
        </w:tc>
        <w:tc>
          <w:tcPr>
            <w:tcW w:w="1656" w:type="dxa"/>
            <w:tcBorders>
              <w:top w:val="nil"/>
              <w:left w:val="nil"/>
              <w:bottom w:val="nil"/>
              <w:right w:val="nil"/>
            </w:tcBorders>
          </w:tcPr>
          <w:p w14:paraId="2FC369D1" w14:textId="77777777" w:rsidR="004E400A" w:rsidRDefault="00000000">
            <w:pPr>
              <w:jc w:val="center"/>
            </w:pPr>
            <w:r>
              <w:t>-18.25</w:t>
            </w:r>
          </w:p>
        </w:tc>
        <w:tc>
          <w:tcPr>
            <w:tcW w:w="1656" w:type="dxa"/>
            <w:tcBorders>
              <w:top w:val="nil"/>
              <w:left w:val="nil"/>
              <w:bottom w:val="nil"/>
              <w:right w:val="nil"/>
            </w:tcBorders>
          </w:tcPr>
          <w:p w14:paraId="76BF357D" w14:textId="77777777" w:rsidR="004E400A" w:rsidRDefault="00000000">
            <w:pPr>
              <w:jc w:val="center"/>
            </w:pPr>
            <w:r>
              <w:t>20.13</w:t>
            </w:r>
          </w:p>
        </w:tc>
        <w:tc>
          <w:tcPr>
            <w:tcW w:w="2880" w:type="dxa"/>
            <w:tcBorders>
              <w:top w:val="nil"/>
              <w:left w:val="nil"/>
              <w:bottom w:val="nil"/>
              <w:right w:val="nil"/>
            </w:tcBorders>
          </w:tcPr>
          <w:p w14:paraId="2073EFF4" w14:textId="77777777" w:rsidR="004E400A" w:rsidRDefault="00000000">
            <w:pPr>
              <w:jc w:val="center"/>
            </w:pPr>
            <w:r>
              <w:t>.</w:t>
            </w:r>
          </w:p>
        </w:tc>
      </w:tr>
      <w:tr w:rsidR="004E400A" w14:paraId="0A81C12E" w14:textId="77777777">
        <w:tc>
          <w:tcPr>
            <w:tcW w:w="5760" w:type="dxa"/>
            <w:tcBorders>
              <w:top w:val="nil"/>
              <w:left w:val="nil"/>
              <w:bottom w:val="nil"/>
              <w:right w:val="nil"/>
            </w:tcBorders>
          </w:tcPr>
          <w:p w14:paraId="3012A55D" w14:textId="77777777" w:rsidR="004E400A" w:rsidRDefault="00000000">
            <w:r>
              <w:t xml:space="preserve">   Confucianism</w:t>
            </w:r>
          </w:p>
        </w:tc>
        <w:tc>
          <w:tcPr>
            <w:tcW w:w="1656" w:type="dxa"/>
            <w:tcBorders>
              <w:top w:val="nil"/>
              <w:left w:val="nil"/>
              <w:bottom w:val="nil"/>
              <w:right w:val="nil"/>
            </w:tcBorders>
          </w:tcPr>
          <w:p w14:paraId="565EB42E" w14:textId="77777777" w:rsidR="004E400A" w:rsidRDefault="00000000">
            <w:pPr>
              <w:jc w:val="center"/>
            </w:pPr>
            <w:r>
              <w:t>1.00</w:t>
            </w:r>
          </w:p>
        </w:tc>
        <w:tc>
          <w:tcPr>
            <w:tcW w:w="1656" w:type="dxa"/>
            <w:tcBorders>
              <w:top w:val="nil"/>
              <w:left w:val="nil"/>
              <w:bottom w:val="nil"/>
              <w:right w:val="nil"/>
            </w:tcBorders>
          </w:tcPr>
          <w:p w14:paraId="0A3328EC" w14:textId="77777777" w:rsidR="004E400A" w:rsidRDefault="00000000">
            <w:pPr>
              <w:jc w:val="center"/>
            </w:pPr>
            <w:r>
              <w:t>.</w:t>
            </w:r>
          </w:p>
        </w:tc>
        <w:tc>
          <w:tcPr>
            <w:tcW w:w="1656" w:type="dxa"/>
            <w:tcBorders>
              <w:top w:val="nil"/>
              <w:left w:val="nil"/>
              <w:bottom w:val="nil"/>
              <w:right w:val="nil"/>
            </w:tcBorders>
          </w:tcPr>
          <w:p w14:paraId="67B5A1E6" w14:textId="77777777" w:rsidR="004E400A" w:rsidRDefault="00000000">
            <w:pPr>
              <w:jc w:val="center"/>
            </w:pPr>
            <w:r>
              <w:t>.</w:t>
            </w:r>
          </w:p>
        </w:tc>
        <w:tc>
          <w:tcPr>
            <w:tcW w:w="1656" w:type="dxa"/>
            <w:tcBorders>
              <w:top w:val="nil"/>
              <w:left w:val="nil"/>
              <w:bottom w:val="nil"/>
              <w:right w:val="nil"/>
            </w:tcBorders>
          </w:tcPr>
          <w:p w14:paraId="3E10EF4A" w14:textId="77777777" w:rsidR="004E400A" w:rsidRDefault="00000000">
            <w:pPr>
              <w:jc w:val="center"/>
            </w:pPr>
            <w:r>
              <w:t>.</w:t>
            </w:r>
          </w:p>
        </w:tc>
        <w:tc>
          <w:tcPr>
            <w:tcW w:w="2880" w:type="dxa"/>
            <w:tcBorders>
              <w:top w:val="nil"/>
              <w:left w:val="nil"/>
              <w:bottom w:val="nil"/>
              <w:right w:val="nil"/>
            </w:tcBorders>
          </w:tcPr>
          <w:p w14:paraId="2AB8B197" w14:textId="77777777" w:rsidR="004E400A" w:rsidRDefault="00000000">
            <w:pPr>
              <w:jc w:val="center"/>
            </w:pPr>
            <w:r>
              <w:t>.</w:t>
            </w:r>
          </w:p>
        </w:tc>
      </w:tr>
      <w:tr w:rsidR="004E400A" w14:paraId="1BE1B8B3" w14:textId="77777777">
        <w:tc>
          <w:tcPr>
            <w:tcW w:w="5760" w:type="dxa"/>
            <w:tcBorders>
              <w:top w:val="nil"/>
              <w:left w:val="nil"/>
              <w:bottom w:val="nil"/>
              <w:right w:val="nil"/>
            </w:tcBorders>
          </w:tcPr>
          <w:p w14:paraId="2EDCB497" w14:textId="77777777" w:rsidR="004E400A" w:rsidRDefault="00000000">
            <w:r>
              <w:t xml:space="preserve">   Primal, Animist, or Folk Religion</w:t>
            </w:r>
          </w:p>
        </w:tc>
        <w:tc>
          <w:tcPr>
            <w:tcW w:w="1656" w:type="dxa"/>
            <w:tcBorders>
              <w:top w:val="nil"/>
              <w:left w:val="nil"/>
              <w:bottom w:val="nil"/>
              <w:right w:val="nil"/>
            </w:tcBorders>
          </w:tcPr>
          <w:p w14:paraId="6408C524" w14:textId="77777777" w:rsidR="004E400A" w:rsidRDefault="00000000">
            <w:pPr>
              <w:jc w:val="center"/>
            </w:pPr>
            <w:r>
              <w:t>0.47</w:t>
            </w:r>
          </w:p>
        </w:tc>
        <w:tc>
          <w:tcPr>
            <w:tcW w:w="1656" w:type="dxa"/>
            <w:tcBorders>
              <w:top w:val="nil"/>
              <w:left w:val="nil"/>
              <w:bottom w:val="nil"/>
              <w:right w:val="nil"/>
            </w:tcBorders>
          </w:tcPr>
          <w:p w14:paraId="3F7FF070" w14:textId="77777777" w:rsidR="004E400A" w:rsidRDefault="00000000">
            <w:pPr>
              <w:jc w:val="center"/>
            </w:pPr>
            <w:r>
              <w:t>0.12</w:t>
            </w:r>
          </w:p>
        </w:tc>
        <w:tc>
          <w:tcPr>
            <w:tcW w:w="1656" w:type="dxa"/>
            <w:tcBorders>
              <w:top w:val="nil"/>
              <w:left w:val="nil"/>
              <w:bottom w:val="nil"/>
              <w:right w:val="nil"/>
            </w:tcBorders>
          </w:tcPr>
          <w:p w14:paraId="2A37C3EB" w14:textId="77777777" w:rsidR="004E400A" w:rsidRDefault="00000000">
            <w:pPr>
              <w:jc w:val="center"/>
            </w:pPr>
            <w:r>
              <w:t>0.22</w:t>
            </w:r>
          </w:p>
        </w:tc>
        <w:tc>
          <w:tcPr>
            <w:tcW w:w="1656" w:type="dxa"/>
            <w:tcBorders>
              <w:top w:val="nil"/>
              <w:left w:val="nil"/>
              <w:bottom w:val="nil"/>
              <w:right w:val="nil"/>
            </w:tcBorders>
          </w:tcPr>
          <w:p w14:paraId="3863CFEF" w14:textId="77777777" w:rsidR="004E400A" w:rsidRDefault="00000000">
            <w:pPr>
              <w:jc w:val="center"/>
            </w:pPr>
            <w:r>
              <w:t>0.73</w:t>
            </w:r>
          </w:p>
        </w:tc>
        <w:tc>
          <w:tcPr>
            <w:tcW w:w="2880" w:type="dxa"/>
            <w:tcBorders>
              <w:top w:val="nil"/>
              <w:left w:val="nil"/>
              <w:bottom w:val="nil"/>
              <w:right w:val="nil"/>
            </w:tcBorders>
          </w:tcPr>
          <w:p w14:paraId="682CDB30" w14:textId="77777777" w:rsidR="004E400A" w:rsidRDefault="00000000">
            <w:pPr>
              <w:jc w:val="center"/>
            </w:pPr>
            <w:r>
              <w:t>.</w:t>
            </w:r>
          </w:p>
        </w:tc>
      </w:tr>
      <w:tr w:rsidR="004E400A" w14:paraId="4F69FD02" w14:textId="77777777">
        <w:tc>
          <w:tcPr>
            <w:tcW w:w="5760" w:type="dxa"/>
            <w:tcBorders>
              <w:top w:val="nil"/>
              <w:left w:val="nil"/>
              <w:bottom w:val="nil"/>
              <w:right w:val="nil"/>
            </w:tcBorders>
          </w:tcPr>
          <w:p w14:paraId="3D7772F6" w14:textId="77777777" w:rsidR="004E400A" w:rsidRDefault="00000000">
            <w:r>
              <w:t xml:space="preserve">   Spiritism</w:t>
            </w:r>
          </w:p>
        </w:tc>
        <w:tc>
          <w:tcPr>
            <w:tcW w:w="1656" w:type="dxa"/>
            <w:tcBorders>
              <w:top w:val="nil"/>
              <w:left w:val="nil"/>
              <w:bottom w:val="nil"/>
              <w:right w:val="nil"/>
            </w:tcBorders>
          </w:tcPr>
          <w:p w14:paraId="2A82093B" w14:textId="77777777" w:rsidR="004E400A" w:rsidRDefault="00000000">
            <w:pPr>
              <w:jc w:val="center"/>
            </w:pPr>
            <w:r>
              <w:t>.</w:t>
            </w:r>
          </w:p>
        </w:tc>
        <w:tc>
          <w:tcPr>
            <w:tcW w:w="1656" w:type="dxa"/>
            <w:tcBorders>
              <w:top w:val="nil"/>
              <w:left w:val="nil"/>
              <w:bottom w:val="nil"/>
              <w:right w:val="nil"/>
            </w:tcBorders>
          </w:tcPr>
          <w:p w14:paraId="59A8E94F" w14:textId="77777777" w:rsidR="004E400A" w:rsidRDefault="00000000">
            <w:pPr>
              <w:jc w:val="center"/>
            </w:pPr>
            <w:r>
              <w:t>.</w:t>
            </w:r>
          </w:p>
        </w:tc>
        <w:tc>
          <w:tcPr>
            <w:tcW w:w="1656" w:type="dxa"/>
            <w:tcBorders>
              <w:top w:val="nil"/>
              <w:left w:val="nil"/>
              <w:bottom w:val="nil"/>
              <w:right w:val="nil"/>
            </w:tcBorders>
          </w:tcPr>
          <w:p w14:paraId="400B637A" w14:textId="77777777" w:rsidR="004E400A" w:rsidRDefault="00000000">
            <w:pPr>
              <w:jc w:val="center"/>
            </w:pPr>
            <w:r>
              <w:t>.</w:t>
            </w:r>
          </w:p>
        </w:tc>
        <w:tc>
          <w:tcPr>
            <w:tcW w:w="1656" w:type="dxa"/>
            <w:tcBorders>
              <w:top w:val="nil"/>
              <w:left w:val="nil"/>
              <w:bottom w:val="nil"/>
              <w:right w:val="nil"/>
            </w:tcBorders>
          </w:tcPr>
          <w:p w14:paraId="0FF408C1" w14:textId="77777777" w:rsidR="004E400A" w:rsidRDefault="00000000">
            <w:pPr>
              <w:jc w:val="center"/>
            </w:pPr>
            <w:r>
              <w:t>.</w:t>
            </w:r>
          </w:p>
        </w:tc>
        <w:tc>
          <w:tcPr>
            <w:tcW w:w="2880" w:type="dxa"/>
            <w:tcBorders>
              <w:top w:val="nil"/>
              <w:left w:val="nil"/>
              <w:bottom w:val="nil"/>
              <w:right w:val="nil"/>
            </w:tcBorders>
          </w:tcPr>
          <w:p w14:paraId="200087E4" w14:textId="77777777" w:rsidR="004E400A" w:rsidRDefault="00000000">
            <w:pPr>
              <w:jc w:val="center"/>
            </w:pPr>
            <w:r>
              <w:t>.</w:t>
            </w:r>
          </w:p>
        </w:tc>
      </w:tr>
      <w:tr w:rsidR="004E400A" w14:paraId="2B46F471" w14:textId="77777777">
        <w:tc>
          <w:tcPr>
            <w:tcW w:w="5760" w:type="dxa"/>
            <w:tcBorders>
              <w:top w:val="nil"/>
              <w:left w:val="nil"/>
              <w:bottom w:val="nil"/>
              <w:right w:val="nil"/>
            </w:tcBorders>
          </w:tcPr>
          <w:p w14:paraId="301C24FF" w14:textId="77777777" w:rsidR="004E400A" w:rsidRDefault="00000000">
            <w:r>
              <w:t xml:space="preserve">   African-Derived</w:t>
            </w:r>
          </w:p>
        </w:tc>
        <w:tc>
          <w:tcPr>
            <w:tcW w:w="1656" w:type="dxa"/>
            <w:tcBorders>
              <w:top w:val="nil"/>
              <w:left w:val="nil"/>
              <w:bottom w:val="nil"/>
              <w:right w:val="nil"/>
            </w:tcBorders>
          </w:tcPr>
          <w:p w14:paraId="42C41A5C" w14:textId="77777777" w:rsidR="004E400A" w:rsidRDefault="00000000">
            <w:pPr>
              <w:jc w:val="center"/>
            </w:pPr>
            <w:r>
              <w:t>.</w:t>
            </w:r>
          </w:p>
        </w:tc>
        <w:tc>
          <w:tcPr>
            <w:tcW w:w="1656" w:type="dxa"/>
            <w:tcBorders>
              <w:top w:val="nil"/>
              <w:left w:val="nil"/>
              <w:bottom w:val="nil"/>
              <w:right w:val="nil"/>
            </w:tcBorders>
          </w:tcPr>
          <w:p w14:paraId="78341F73" w14:textId="77777777" w:rsidR="004E400A" w:rsidRDefault="00000000">
            <w:pPr>
              <w:jc w:val="center"/>
            </w:pPr>
            <w:r>
              <w:t>.</w:t>
            </w:r>
          </w:p>
        </w:tc>
        <w:tc>
          <w:tcPr>
            <w:tcW w:w="1656" w:type="dxa"/>
            <w:tcBorders>
              <w:top w:val="nil"/>
              <w:left w:val="nil"/>
              <w:bottom w:val="nil"/>
              <w:right w:val="nil"/>
            </w:tcBorders>
          </w:tcPr>
          <w:p w14:paraId="02A76B6D" w14:textId="77777777" w:rsidR="004E400A" w:rsidRDefault="00000000">
            <w:pPr>
              <w:jc w:val="center"/>
            </w:pPr>
            <w:r>
              <w:t>.</w:t>
            </w:r>
          </w:p>
        </w:tc>
        <w:tc>
          <w:tcPr>
            <w:tcW w:w="1656" w:type="dxa"/>
            <w:tcBorders>
              <w:top w:val="nil"/>
              <w:left w:val="nil"/>
              <w:bottom w:val="nil"/>
              <w:right w:val="nil"/>
            </w:tcBorders>
          </w:tcPr>
          <w:p w14:paraId="6BD0F6C2" w14:textId="77777777" w:rsidR="004E400A" w:rsidRDefault="00000000">
            <w:pPr>
              <w:jc w:val="center"/>
            </w:pPr>
            <w:r>
              <w:t>.</w:t>
            </w:r>
          </w:p>
        </w:tc>
        <w:tc>
          <w:tcPr>
            <w:tcW w:w="2880" w:type="dxa"/>
            <w:tcBorders>
              <w:top w:val="nil"/>
              <w:left w:val="nil"/>
              <w:bottom w:val="nil"/>
              <w:right w:val="nil"/>
            </w:tcBorders>
          </w:tcPr>
          <w:p w14:paraId="4A97593A" w14:textId="77777777" w:rsidR="004E400A" w:rsidRDefault="00000000">
            <w:pPr>
              <w:jc w:val="center"/>
            </w:pPr>
            <w:r>
              <w:t>.</w:t>
            </w:r>
          </w:p>
        </w:tc>
      </w:tr>
      <w:tr w:rsidR="004E400A" w14:paraId="62208773" w14:textId="77777777">
        <w:tc>
          <w:tcPr>
            <w:tcW w:w="5760" w:type="dxa"/>
            <w:tcBorders>
              <w:top w:val="nil"/>
              <w:left w:val="nil"/>
              <w:bottom w:val="nil"/>
              <w:right w:val="nil"/>
            </w:tcBorders>
          </w:tcPr>
          <w:p w14:paraId="5C1C5BE1" w14:textId="77777777" w:rsidR="004E400A" w:rsidRDefault="00000000">
            <w:r>
              <w:t xml:space="preserve">   Chinese</w:t>
            </w:r>
          </w:p>
        </w:tc>
        <w:tc>
          <w:tcPr>
            <w:tcW w:w="1656" w:type="dxa"/>
            <w:tcBorders>
              <w:top w:val="nil"/>
              <w:left w:val="nil"/>
              <w:bottom w:val="nil"/>
              <w:right w:val="nil"/>
            </w:tcBorders>
          </w:tcPr>
          <w:p w14:paraId="46FDB5DB" w14:textId="77777777" w:rsidR="004E400A" w:rsidRDefault="00000000">
            <w:pPr>
              <w:jc w:val="center"/>
            </w:pPr>
            <w:r>
              <w:t>.</w:t>
            </w:r>
          </w:p>
        </w:tc>
        <w:tc>
          <w:tcPr>
            <w:tcW w:w="1656" w:type="dxa"/>
            <w:tcBorders>
              <w:top w:val="nil"/>
              <w:left w:val="nil"/>
              <w:bottom w:val="nil"/>
              <w:right w:val="nil"/>
            </w:tcBorders>
          </w:tcPr>
          <w:p w14:paraId="0E367AB6" w14:textId="77777777" w:rsidR="004E400A" w:rsidRDefault="00000000">
            <w:pPr>
              <w:jc w:val="center"/>
            </w:pPr>
            <w:r>
              <w:t>.</w:t>
            </w:r>
          </w:p>
        </w:tc>
        <w:tc>
          <w:tcPr>
            <w:tcW w:w="1656" w:type="dxa"/>
            <w:tcBorders>
              <w:top w:val="nil"/>
              <w:left w:val="nil"/>
              <w:bottom w:val="nil"/>
              <w:right w:val="nil"/>
            </w:tcBorders>
          </w:tcPr>
          <w:p w14:paraId="5B0E5E06" w14:textId="77777777" w:rsidR="004E400A" w:rsidRDefault="00000000">
            <w:pPr>
              <w:jc w:val="center"/>
            </w:pPr>
            <w:r>
              <w:t>.</w:t>
            </w:r>
          </w:p>
        </w:tc>
        <w:tc>
          <w:tcPr>
            <w:tcW w:w="1656" w:type="dxa"/>
            <w:tcBorders>
              <w:top w:val="nil"/>
              <w:left w:val="nil"/>
              <w:bottom w:val="nil"/>
              <w:right w:val="nil"/>
            </w:tcBorders>
          </w:tcPr>
          <w:p w14:paraId="5139F813" w14:textId="77777777" w:rsidR="004E400A" w:rsidRDefault="00000000">
            <w:pPr>
              <w:jc w:val="center"/>
            </w:pPr>
            <w:r>
              <w:t>.</w:t>
            </w:r>
          </w:p>
        </w:tc>
        <w:tc>
          <w:tcPr>
            <w:tcW w:w="2880" w:type="dxa"/>
            <w:tcBorders>
              <w:top w:val="nil"/>
              <w:left w:val="nil"/>
              <w:bottom w:val="nil"/>
              <w:right w:val="nil"/>
            </w:tcBorders>
          </w:tcPr>
          <w:p w14:paraId="37EEE052" w14:textId="77777777" w:rsidR="004E400A" w:rsidRDefault="00000000">
            <w:pPr>
              <w:jc w:val="center"/>
            </w:pPr>
            <w:r>
              <w:t>.</w:t>
            </w:r>
          </w:p>
        </w:tc>
      </w:tr>
      <w:tr w:rsidR="004E400A" w14:paraId="7CD92727" w14:textId="77777777">
        <w:tc>
          <w:tcPr>
            <w:tcW w:w="5760" w:type="dxa"/>
            <w:tcBorders>
              <w:top w:val="nil"/>
              <w:left w:val="nil"/>
              <w:bottom w:val="nil"/>
              <w:right w:val="nil"/>
            </w:tcBorders>
          </w:tcPr>
          <w:p w14:paraId="14F92291" w14:textId="77777777" w:rsidR="004E400A" w:rsidRDefault="00000000">
            <w:r>
              <w:t xml:space="preserve">   Some Other Religion</w:t>
            </w:r>
          </w:p>
        </w:tc>
        <w:tc>
          <w:tcPr>
            <w:tcW w:w="1656" w:type="dxa"/>
            <w:tcBorders>
              <w:top w:val="nil"/>
              <w:left w:val="nil"/>
              <w:bottom w:val="nil"/>
              <w:right w:val="nil"/>
            </w:tcBorders>
          </w:tcPr>
          <w:p w14:paraId="34AFDBB5" w14:textId="77777777" w:rsidR="004E400A" w:rsidRDefault="00000000">
            <w:pPr>
              <w:jc w:val="center"/>
            </w:pPr>
            <w:r>
              <w:t>0.36</w:t>
            </w:r>
          </w:p>
        </w:tc>
        <w:tc>
          <w:tcPr>
            <w:tcW w:w="1656" w:type="dxa"/>
            <w:tcBorders>
              <w:top w:val="nil"/>
              <w:left w:val="nil"/>
              <w:bottom w:val="nil"/>
              <w:right w:val="nil"/>
            </w:tcBorders>
          </w:tcPr>
          <w:p w14:paraId="598C9016" w14:textId="77777777" w:rsidR="004E400A" w:rsidRDefault="00000000">
            <w:pPr>
              <w:jc w:val="center"/>
            </w:pPr>
            <w:r>
              <w:t>0.08</w:t>
            </w:r>
          </w:p>
        </w:tc>
        <w:tc>
          <w:tcPr>
            <w:tcW w:w="1656" w:type="dxa"/>
            <w:tcBorders>
              <w:top w:val="nil"/>
              <w:left w:val="nil"/>
              <w:bottom w:val="nil"/>
              <w:right w:val="nil"/>
            </w:tcBorders>
          </w:tcPr>
          <w:p w14:paraId="008073F6" w14:textId="77777777" w:rsidR="004E400A" w:rsidRDefault="00000000">
            <w:pPr>
              <w:jc w:val="center"/>
            </w:pPr>
            <w:r>
              <w:t>0.19</w:t>
            </w:r>
          </w:p>
        </w:tc>
        <w:tc>
          <w:tcPr>
            <w:tcW w:w="1656" w:type="dxa"/>
            <w:tcBorders>
              <w:top w:val="nil"/>
              <w:left w:val="nil"/>
              <w:bottom w:val="nil"/>
              <w:right w:val="nil"/>
            </w:tcBorders>
          </w:tcPr>
          <w:p w14:paraId="5AED6148" w14:textId="77777777" w:rsidR="004E400A" w:rsidRDefault="00000000">
            <w:pPr>
              <w:jc w:val="center"/>
            </w:pPr>
            <w:r>
              <w:t>0.52</w:t>
            </w:r>
          </w:p>
        </w:tc>
        <w:tc>
          <w:tcPr>
            <w:tcW w:w="2880" w:type="dxa"/>
            <w:tcBorders>
              <w:top w:val="nil"/>
              <w:left w:val="nil"/>
              <w:bottom w:val="nil"/>
              <w:right w:val="nil"/>
            </w:tcBorders>
          </w:tcPr>
          <w:p w14:paraId="5FB9FAD8" w14:textId="77777777" w:rsidR="004E400A" w:rsidRDefault="00000000">
            <w:pPr>
              <w:jc w:val="center"/>
            </w:pPr>
            <w:r>
              <w:t>.</w:t>
            </w:r>
          </w:p>
        </w:tc>
      </w:tr>
      <w:tr w:rsidR="004E400A" w14:paraId="79AC2313" w14:textId="77777777">
        <w:tc>
          <w:tcPr>
            <w:tcW w:w="5760" w:type="dxa"/>
            <w:tcBorders>
              <w:top w:val="nil"/>
              <w:left w:val="nil"/>
              <w:bottom w:val="nil"/>
              <w:right w:val="nil"/>
            </w:tcBorders>
          </w:tcPr>
          <w:p w14:paraId="31BFF895" w14:textId="77777777" w:rsidR="004E400A" w:rsidRDefault="00000000">
            <w:r>
              <w:t xml:space="preserve">   No Religion/Atheist/Agnostic</w:t>
            </w:r>
          </w:p>
        </w:tc>
        <w:tc>
          <w:tcPr>
            <w:tcW w:w="1656" w:type="dxa"/>
            <w:tcBorders>
              <w:top w:val="nil"/>
              <w:left w:val="nil"/>
              <w:bottom w:val="nil"/>
              <w:right w:val="nil"/>
            </w:tcBorders>
          </w:tcPr>
          <w:p w14:paraId="2CB037E2" w14:textId="77777777" w:rsidR="004E400A" w:rsidRDefault="00000000">
            <w:pPr>
              <w:jc w:val="center"/>
            </w:pPr>
            <w:r>
              <w:t>0.29</w:t>
            </w:r>
          </w:p>
        </w:tc>
        <w:tc>
          <w:tcPr>
            <w:tcW w:w="1656" w:type="dxa"/>
            <w:tcBorders>
              <w:top w:val="nil"/>
              <w:left w:val="nil"/>
              <w:bottom w:val="nil"/>
              <w:right w:val="nil"/>
            </w:tcBorders>
          </w:tcPr>
          <w:p w14:paraId="7F5CA513" w14:textId="77777777" w:rsidR="004E400A" w:rsidRDefault="00000000">
            <w:pPr>
              <w:jc w:val="center"/>
            </w:pPr>
            <w:r>
              <w:t>0.02</w:t>
            </w:r>
          </w:p>
        </w:tc>
        <w:tc>
          <w:tcPr>
            <w:tcW w:w="1656" w:type="dxa"/>
            <w:tcBorders>
              <w:top w:val="nil"/>
              <w:left w:val="nil"/>
              <w:bottom w:val="nil"/>
              <w:right w:val="nil"/>
            </w:tcBorders>
          </w:tcPr>
          <w:p w14:paraId="2035D126" w14:textId="77777777" w:rsidR="004E400A" w:rsidRDefault="00000000">
            <w:pPr>
              <w:jc w:val="center"/>
            </w:pPr>
            <w:r>
              <w:t>0.25</w:t>
            </w:r>
          </w:p>
        </w:tc>
        <w:tc>
          <w:tcPr>
            <w:tcW w:w="1656" w:type="dxa"/>
            <w:tcBorders>
              <w:top w:val="nil"/>
              <w:left w:val="nil"/>
              <w:bottom w:val="nil"/>
              <w:right w:val="nil"/>
            </w:tcBorders>
          </w:tcPr>
          <w:p w14:paraId="4BA57366" w14:textId="77777777" w:rsidR="004E400A" w:rsidRDefault="00000000">
            <w:pPr>
              <w:jc w:val="center"/>
            </w:pPr>
            <w:r>
              <w:t>0.33</w:t>
            </w:r>
          </w:p>
        </w:tc>
        <w:tc>
          <w:tcPr>
            <w:tcW w:w="2880" w:type="dxa"/>
            <w:tcBorders>
              <w:top w:val="nil"/>
              <w:left w:val="nil"/>
              <w:bottom w:val="nil"/>
              <w:right w:val="nil"/>
            </w:tcBorders>
          </w:tcPr>
          <w:p w14:paraId="2548ECAB" w14:textId="77777777" w:rsidR="004E400A" w:rsidRDefault="00000000">
            <w:pPr>
              <w:jc w:val="center"/>
            </w:pPr>
            <w:r>
              <w:t>.</w:t>
            </w:r>
          </w:p>
        </w:tc>
      </w:tr>
      <w:tr w:rsidR="004E400A" w14:paraId="0815D1C8" w14:textId="77777777">
        <w:tc>
          <w:tcPr>
            <w:tcW w:w="5760" w:type="dxa"/>
            <w:tcBorders>
              <w:top w:val="nil"/>
              <w:left w:val="nil"/>
              <w:bottom w:val="nil"/>
              <w:right w:val="nil"/>
            </w:tcBorders>
          </w:tcPr>
          <w:p w14:paraId="5BCA90A1" w14:textId="77777777" w:rsidR="004E400A" w:rsidRDefault="00000000">
            <w:r>
              <w:t>Race/Ethnicity</w:t>
            </w:r>
          </w:p>
        </w:tc>
        <w:tc>
          <w:tcPr>
            <w:tcW w:w="0" w:type="auto"/>
            <w:tcBorders>
              <w:top w:val="nil"/>
              <w:left w:val="nil"/>
              <w:bottom w:val="nil"/>
              <w:right w:val="nil"/>
            </w:tcBorders>
          </w:tcPr>
          <w:p w14:paraId="051B4CBB" w14:textId="77777777" w:rsidR="004E400A" w:rsidRDefault="004E400A">
            <w:pPr>
              <w:jc w:val="center"/>
            </w:pPr>
          </w:p>
        </w:tc>
        <w:tc>
          <w:tcPr>
            <w:tcW w:w="0" w:type="auto"/>
            <w:tcBorders>
              <w:top w:val="nil"/>
              <w:left w:val="nil"/>
              <w:bottom w:val="nil"/>
              <w:right w:val="nil"/>
            </w:tcBorders>
          </w:tcPr>
          <w:p w14:paraId="035B460E" w14:textId="77777777" w:rsidR="004E400A" w:rsidRDefault="004E400A">
            <w:pPr>
              <w:jc w:val="center"/>
            </w:pPr>
          </w:p>
        </w:tc>
        <w:tc>
          <w:tcPr>
            <w:tcW w:w="0" w:type="auto"/>
            <w:tcBorders>
              <w:top w:val="nil"/>
              <w:left w:val="nil"/>
              <w:bottom w:val="nil"/>
              <w:right w:val="nil"/>
            </w:tcBorders>
          </w:tcPr>
          <w:p w14:paraId="5F9B2954" w14:textId="77777777" w:rsidR="004E400A" w:rsidRDefault="004E400A">
            <w:pPr>
              <w:jc w:val="center"/>
            </w:pPr>
          </w:p>
        </w:tc>
        <w:tc>
          <w:tcPr>
            <w:tcW w:w="0" w:type="auto"/>
            <w:tcBorders>
              <w:top w:val="nil"/>
              <w:left w:val="nil"/>
              <w:bottom w:val="nil"/>
              <w:right w:val="nil"/>
            </w:tcBorders>
          </w:tcPr>
          <w:p w14:paraId="5E8D55BA" w14:textId="77777777" w:rsidR="004E400A" w:rsidRDefault="004E400A">
            <w:pPr>
              <w:jc w:val="center"/>
            </w:pPr>
          </w:p>
        </w:tc>
        <w:tc>
          <w:tcPr>
            <w:tcW w:w="2880" w:type="dxa"/>
            <w:tcBorders>
              <w:top w:val="nil"/>
              <w:left w:val="nil"/>
              <w:bottom w:val="nil"/>
              <w:right w:val="nil"/>
            </w:tcBorders>
          </w:tcPr>
          <w:p w14:paraId="6F1EB515" w14:textId="77777777" w:rsidR="004E400A" w:rsidRDefault="004E400A">
            <w:pPr>
              <w:jc w:val="center"/>
            </w:pPr>
          </w:p>
        </w:tc>
      </w:tr>
      <w:tr w:rsidR="004E400A" w14:paraId="5F6C88F2" w14:textId="77777777">
        <w:tc>
          <w:tcPr>
            <w:tcW w:w="5760" w:type="dxa"/>
            <w:tcBorders>
              <w:top w:val="nil"/>
              <w:left w:val="nil"/>
              <w:bottom w:val="nil"/>
              <w:right w:val="nil"/>
            </w:tcBorders>
          </w:tcPr>
          <w:p w14:paraId="481D8F8A" w14:textId="77777777" w:rsidR="004E400A" w:rsidRDefault="00000000">
            <w:r>
              <w:t xml:space="preserve">   White</w:t>
            </w:r>
          </w:p>
        </w:tc>
        <w:tc>
          <w:tcPr>
            <w:tcW w:w="1656" w:type="dxa"/>
            <w:tcBorders>
              <w:top w:val="nil"/>
              <w:left w:val="nil"/>
              <w:bottom w:val="nil"/>
              <w:right w:val="nil"/>
            </w:tcBorders>
          </w:tcPr>
          <w:p w14:paraId="31188F94" w14:textId="77777777" w:rsidR="004E400A" w:rsidRDefault="00000000">
            <w:pPr>
              <w:jc w:val="center"/>
            </w:pPr>
            <w:r>
              <w:t>0.47</w:t>
            </w:r>
          </w:p>
        </w:tc>
        <w:tc>
          <w:tcPr>
            <w:tcW w:w="1656" w:type="dxa"/>
            <w:tcBorders>
              <w:top w:val="nil"/>
              <w:left w:val="nil"/>
              <w:bottom w:val="nil"/>
              <w:right w:val="nil"/>
            </w:tcBorders>
          </w:tcPr>
          <w:p w14:paraId="1648F091" w14:textId="77777777" w:rsidR="004E400A" w:rsidRDefault="00000000">
            <w:pPr>
              <w:jc w:val="center"/>
            </w:pPr>
            <w:r>
              <w:t>0.02</w:t>
            </w:r>
          </w:p>
        </w:tc>
        <w:tc>
          <w:tcPr>
            <w:tcW w:w="1656" w:type="dxa"/>
            <w:tcBorders>
              <w:top w:val="nil"/>
              <w:left w:val="nil"/>
              <w:bottom w:val="nil"/>
              <w:right w:val="nil"/>
            </w:tcBorders>
          </w:tcPr>
          <w:p w14:paraId="0741AF50" w14:textId="77777777" w:rsidR="004E400A" w:rsidRDefault="00000000">
            <w:pPr>
              <w:jc w:val="center"/>
            </w:pPr>
            <w:r>
              <w:t>0.43</w:t>
            </w:r>
          </w:p>
        </w:tc>
        <w:tc>
          <w:tcPr>
            <w:tcW w:w="1656" w:type="dxa"/>
            <w:tcBorders>
              <w:top w:val="nil"/>
              <w:left w:val="nil"/>
              <w:bottom w:val="nil"/>
              <w:right w:val="nil"/>
            </w:tcBorders>
          </w:tcPr>
          <w:p w14:paraId="7DEF5239" w14:textId="77777777" w:rsidR="004E400A" w:rsidRDefault="00000000">
            <w:pPr>
              <w:jc w:val="center"/>
            </w:pPr>
            <w:r>
              <w:t>0.51</w:t>
            </w:r>
          </w:p>
        </w:tc>
        <w:tc>
          <w:tcPr>
            <w:tcW w:w="2880" w:type="dxa"/>
            <w:tcBorders>
              <w:top w:val="nil"/>
              <w:left w:val="nil"/>
              <w:bottom w:val="nil"/>
              <w:right w:val="nil"/>
            </w:tcBorders>
          </w:tcPr>
          <w:p w14:paraId="61323D75" w14:textId="77777777" w:rsidR="004E400A" w:rsidRDefault="00000000">
            <w:pPr>
              <w:jc w:val="center"/>
            </w:pPr>
            <w:r>
              <w:t>0.62</w:t>
            </w:r>
          </w:p>
        </w:tc>
      </w:tr>
      <w:tr w:rsidR="004E400A" w14:paraId="0EE2262A" w14:textId="77777777">
        <w:tc>
          <w:tcPr>
            <w:tcW w:w="5760" w:type="dxa"/>
            <w:tcBorders>
              <w:top w:val="nil"/>
              <w:left w:val="nil"/>
              <w:bottom w:val="nil"/>
              <w:right w:val="nil"/>
            </w:tcBorders>
          </w:tcPr>
          <w:p w14:paraId="61CE84C7" w14:textId="77777777" w:rsidR="004E400A" w:rsidRDefault="00000000">
            <w:r>
              <w:t xml:space="preserve">   Mestizo</w:t>
            </w:r>
          </w:p>
        </w:tc>
        <w:tc>
          <w:tcPr>
            <w:tcW w:w="1656" w:type="dxa"/>
            <w:tcBorders>
              <w:top w:val="nil"/>
              <w:left w:val="nil"/>
              <w:bottom w:val="nil"/>
              <w:right w:val="nil"/>
            </w:tcBorders>
          </w:tcPr>
          <w:p w14:paraId="4AC8B077" w14:textId="77777777" w:rsidR="004E400A" w:rsidRDefault="00000000">
            <w:pPr>
              <w:jc w:val="center"/>
            </w:pPr>
            <w:r>
              <w:t>0.45</w:t>
            </w:r>
          </w:p>
        </w:tc>
        <w:tc>
          <w:tcPr>
            <w:tcW w:w="1656" w:type="dxa"/>
            <w:tcBorders>
              <w:top w:val="nil"/>
              <w:left w:val="nil"/>
              <w:bottom w:val="nil"/>
              <w:right w:val="nil"/>
            </w:tcBorders>
          </w:tcPr>
          <w:p w14:paraId="1026ADD5" w14:textId="77777777" w:rsidR="004E400A" w:rsidRDefault="00000000">
            <w:pPr>
              <w:jc w:val="center"/>
            </w:pPr>
            <w:r>
              <w:t>0.01</w:t>
            </w:r>
          </w:p>
        </w:tc>
        <w:tc>
          <w:tcPr>
            <w:tcW w:w="1656" w:type="dxa"/>
            <w:tcBorders>
              <w:top w:val="nil"/>
              <w:left w:val="nil"/>
              <w:bottom w:val="nil"/>
              <w:right w:val="nil"/>
            </w:tcBorders>
          </w:tcPr>
          <w:p w14:paraId="36E78DBC" w14:textId="77777777" w:rsidR="004E400A" w:rsidRDefault="00000000">
            <w:pPr>
              <w:jc w:val="center"/>
            </w:pPr>
            <w:r>
              <w:t>0.43</w:t>
            </w:r>
          </w:p>
        </w:tc>
        <w:tc>
          <w:tcPr>
            <w:tcW w:w="1656" w:type="dxa"/>
            <w:tcBorders>
              <w:top w:val="nil"/>
              <w:left w:val="nil"/>
              <w:bottom w:val="nil"/>
              <w:right w:val="nil"/>
            </w:tcBorders>
          </w:tcPr>
          <w:p w14:paraId="6C353877" w14:textId="77777777" w:rsidR="004E400A" w:rsidRDefault="00000000">
            <w:pPr>
              <w:jc w:val="center"/>
            </w:pPr>
            <w:r>
              <w:t>0.48</w:t>
            </w:r>
          </w:p>
        </w:tc>
        <w:tc>
          <w:tcPr>
            <w:tcW w:w="2880" w:type="dxa"/>
            <w:tcBorders>
              <w:top w:val="nil"/>
              <w:left w:val="nil"/>
              <w:bottom w:val="nil"/>
              <w:right w:val="nil"/>
            </w:tcBorders>
          </w:tcPr>
          <w:p w14:paraId="50C41EE5" w14:textId="77777777" w:rsidR="004E400A" w:rsidRDefault="00000000">
            <w:pPr>
              <w:jc w:val="center"/>
            </w:pPr>
            <w:r>
              <w:t>.</w:t>
            </w:r>
          </w:p>
        </w:tc>
      </w:tr>
      <w:tr w:rsidR="004E400A" w14:paraId="51018760" w14:textId="77777777">
        <w:tc>
          <w:tcPr>
            <w:tcW w:w="5760" w:type="dxa"/>
            <w:tcBorders>
              <w:top w:val="nil"/>
              <w:left w:val="nil"/>
              <w:bottom w:val="nil"/>
              <w:right w:val="nil"/>
            </w:tcBorders>
          </w:tcPr>
          <w:p w14:paraId="14DECD1C" w14:textId="77777777" w:rsidR="004E400A" w:rsidRDefault="00000000">
            <w:r>
              <w:t xml:space="preserve">   Indigenous</w:t>
            </w:r>
          </w:p>
        </w:tc>
        <w:tc>
          <w:tcPr>
            <w:tcW w:w="1656" w:type="dxa"/>
            <w:tcBorders>
              <w:top w:val="nil"/>
              <w:left w:val="nil"/>
              <w:bottom w:val="nil"/>
              <w:right w:val="nil"/>
            </w:tcBorders>
          </w:tcPr>
          <w:p w14:paraId="426F7952" w14:textId="77777777" w:rsidR="004E400A" w:rsidRDefault="00000000">
            <w:pPr>
              <w:jc w:val="center"/>
            </w:pPr>
            <w:r>
              <w:t>0.49</w:t>
            </w:r>
          </w:p>
        </w:tc>
        <w:tc>
          <w:tcPr>
            <w:tcW w:w="1656" w:type="dxa"/>
            <w:tcBorders>
              <w:top w:val="nil"/>
              <w:left w:val="nil"/>
              <w:bottom w:val="nil"/>
              <w:right w:val="nil"/>
            </w:tcBorders>
          </w:tcPr>
          <w:p w14:paraId="498E29F0" w14:textId="77777777" w:rsidR="004E400A" w:rsidRDefault="00000000">
            <w:pPr>
              <w:jc w:val="center"/>
            </w:pPr>
            <w:r>
              <w:t>0.03</w:t>
            </w:r>
          </w:p>
        </w:tc>
        <w:tc>
          <w:tcPr>
            <w:tcW w:w="1656" w:type="dxa"/>
            <w:tcBorders>
              <w:top w:val="nil"/>
              <w:left w:val="nil"/>
              <w:bottom w:val="nil"/>
              <w:right w:val="nil"/>
            </w:tcBorders>
          </w:tcPr>
          <w:p w14:paraId="6DEBAC49" w14:textId="77777777" w:rsidR="004E400A" w:rsidRDefault="00000000">
            <w:pPr>
              <w:jc w:val="center"/>
            </w:pPr>
            <w:r>
              <w:t>0.44</w:t>
            </w:r>
          </w:p>
        </w:tc>
        <w:tc>
          <w:tcPr>
            <w:tcW w:w="1656" w:type="dxa"/>
            <w:tcBorders>
              <w:top w:val="nil"/>
              <w:left w:val="nil"/>
              <w:bottom w:val="nil"/>
              <w:right w:val="nil"/>
            </w:tcBorders>
          </w:tcPr>
          <w:p w14:paraId="053D4D08" w14:textId="77777777" w:rsidR="004E400A" w:rsidRDefault="00000000">
            <w:pPr>
              <w:jc w:val="center"/>
            </w:pPr>
            <w:r>
              <w:t>0.54</w:t>
            </w:r>
          </w:p>
        </w:tc>
        <w:tc>
          <w:tcPr>
            <w:tcW w:w="2880" w:type="dxa"/>
            <w:tcBorders>
              <w:top w:val="nil"/>
              <w:left w:val="nil"/>
              <w:bottom w:val="nil"/>
              <w:right w:val="nil"/>
            </w:tcBorders>
          </w:tcPr>
          <w:p w14:paraId="1BC0DD96" w14:textId="77777777" w:rsidR="004E400A" w:rsidRDefault="00000000">
            <w:pPr>
              <w:jc w:val="center"/>
            </w:pPr>
            <w:r>
              <w:t>.</w:t>
            </w:r>
          </w:p>
        </w:tc>
      </w:tr>
      <w:tr w:rsidR="004E400A" w14:paraId="607AB61C" w14:textId="77777777">
        <w:tc>
          <w:tcPr>
            <w:tcW w:w="5760" w:type="dxa"/>
            <w:tcBorders>
              <w:top w:val="nil"/>
              <w:left w:val="nil"/>
              <w:bottom w:val="nil"/>
              <w:right w:val="nil"/>
            </w:tcBorders>
          </w:tcPr>
          <w:p w14:paraId="42B35D72" w14:textId="77777777" w:rsidR="004E400A" w:rsidRDefault="00000000">
            <w:r>
              <w:t xml:space="preserve">   Black</w:t>
            </w:r>
          </w:p>
        </w:tc>
        <w:tc>
          <w:tcPr>
            <w:tcW w:w="1656" w:type="dxa"/>
            <w:tcBorders>
              <w:top w:val="nil"/>
              <w:left w:val="nil"/>
              <w:bottom w:val="nil"/>
              <w:right w:val="nil"/>
            </w:tcBorders>
          </w:tcPr>
          <w:p w14:paraId="7614A3A5" w14:textId="77777777" w:rsidR="004E400A" w:rsidRDefault="00000000">
            <w:pPr>
              <w:jc w:val="center"/>
            </w:pPr>
            <w:r>
              <w:t>0.44</w:t>
            </w:r>
          </w:p>
        </w:tc>
        <w:tc>
          <w:tcPr>
            <w:tcW w:w="1656" w:type="dxa"/>
            <w:tcBorders>
              <w:top w:val="nil"/>
              <w:left w:val="nil"/>
              <w:bottom w:val="nil"/>
              <w:right w:val="nil"/>
            </w:tcBorders>
          </w:tcPr>
          <w:p w14:paraId="10D6EADA" w14:textId="77777777" w:rsidR="004E400A" w:rsidRDefault="00000000">
            <w:pPr>
              <w:jc w:val="center"/>
            </w:pPr>
            <w:r>
              <w:t>0.06</w:t>
            </w:r>
          </w:p>
        </w:tc>
        <w:tc>
          <w:tcPr>
            <w:tcW w:w="1656" w:type="dxa"/>
            <w:tcBorders>
              <w:top w:val="nil"/>
              <w:left w:val="nil"/>
              <w:bottom w:val="nil"/>
              <w:right w:val="nil"/>
            </w:tcBorders>
          </w:tcPr>
          <w:p w14:paraId="1FFC750E" w14:textId="77777777" w:rsidR="004E400A" w:rsidRDefault="00000000">
            <w:pPr>
              <w:jc w:val="center"/>
            </w:pPr>
            <w:r>
              <w:t>0.31</w:t>
            </w:r>
          </w:p>
        </w:tc>
        <w:tc>
          <w:tcPr>
            <w:tcW w:w="1656" w:type="dxa"/>
            <w:tcBorders>
              <w:top w:val="nil"/>
              <w:left w:val="nil"/>
              <w:bottom w:val="nil"/>
              <w:right w:val="nil"/>
            </w:tcBorders>
          </w:tcPr>
          <w:p w14:paraId="332354FB" w14:textId="77777777" w:rsidR="004E400A" w:rsidRDefault="00000000">
            <w:pPr>
              <w:jc w:val="center"/>
            </w:pPr>
            <w:r>
              <w:t>0.56</w:t>
            </w:r>
          </w:p>
        </w:tc>
        <w:tc>
          <w:tcPr>
            <w:tcW w:w="2880" w:type="dxa"/>
            <w:tcBorders>
              <w:top w:val="nil"/>
              <w:left w:val="nil"/>
              <w:bottom w:val="nil"/>
              <w:right w:val="nil"/>
            </w:tcBorders>
          </w:tcPr>
          <w:p w14:paraId="6D7FF22E" w14:textId="77777777" w:rsidR="004E400A" w:rsidRDefault="00000000">
            <w:pPr>
              <w:jc w:val="center"/>
            </w:pPr>
            <w:r>
              <w:t>.</w:t>
            </w:r>
          </w:p>
        </w:tc>
      </w:tr>
      <w:tr w:rsidR="004E400A" w14:paraId="0B9BA6EE" w14:textId="77777777">
        <w:tc>
          <w:tcPr>
            <w:tcW w:w="5760" w:type="dxa"/>
            <w:tcBorders>
              <w:top w:val="nil"/>
              <w:left w:val="nil"/>
              <w:bottom w:val="nil"/>
              <w:right w:val="nil"/>
            </w:tcBorders>
          </w:tcPr>
          <w:p w14:paraId="5EA9437C" w14:textId="77777777" w:rsidR="004E400A" w:rsidRDefault="00000000">
            <w:r>
              <w:t xml:space="preserve">   Mulatto</w:t>
            </w:r>
          </w:p>
        </w:tc>
        <w:tc>
          <w:tcPr>
            <w:tcW w:w="1656" w:type="dxa"/>
            <w:tcBorders>
              <w:top w:val="nil"/>
              <w:left w:val="nil"/>
              <w:bottom w:val="nil"/>
              <w:right w:val="nil"/>
            </w:tcBorders>
          </w:tcPr>
          <w:p w14:paraId="1E8EDACB" w14:textId="77777777" w:rsidR="004E400A" w:rsidRDefault="00000000">
            <w:pPr>
              <w:jc w:val="center"/>
            </w:pPr>
            <w:r>
              <w:t>0.47</w:t>
            </w:r>
          </w:p>
        </w:tc>
        <w:tc>
          <w:tcPr>
            <w:tcW w:w="1656" w:type="dxa"/>
            <w:tcBorders>
              <w:top w:val="nil"/>
              <w:left w:val="nil"/>
              <w:bottom w:val="nil"/>
              <w:right w:val="nil"/>
            </w:tcBorders>
          </w:tcPr>
          <w:p w14:paraId="696C630D" w14:textId="77777777" w:rsidR="004E400A" w:rsidRDefault="00000000">
            <w:pPr>
              <w:jc w:val="center"/>
            </w:pPr>
            <w:r>
              <w:t>0.07</w:t>
            </w:r>
          </w:p>
        </w:tc>
        <w:tc>
          <w:tcPr>
            <w:tcW w:w="1656" w:type="dxa"/>
            <w:tcBorders>
              <w:top w:val="nil"/>
              <w:left w:val="nil"/>
              <w:bottom w:val="nil"/>
              <w:right w:val="nil"/>
            </w:tcBorders>
          </w:tcPr>
          <w:p w14:paraId="7E20EA99" w14:textId="77777777" w:rsidR="004E400A" w:rsidRDefault="00000000">
            <w:pPr>
              <w:jc w:val="center"/>
            </w:pPr>
            <w:r>
              <w:t>0.33</w:t>
            </w:r>
          </w:p>
        </w:tc>
        <w:tc>
          <w:tcPr>
            <w:tcW w:w="1656" w:type="dxa"/>
            <w:tcBorders>
              <w:top w:val="nil"/>
              <w:left w:val="nil"/>
              <w:bottom w:val="nil"/>
              <w:right w:val="nil"/>
            </w:tcBorders>
          </w:tcPr>
          <w:p w14:paraId="4FD4D99B" w14:textId="77777777" w:rsidR="004E400A" w:rsidRDefault="00000000">
            <w:pPr>
              <w:jc w:val="center"/>
            </w:pPr>
            <w:r>
              <w:t>0.60</w:t>
            </w:r>
          </w:p>
        </w:tc>
        <w:tc>
          <w:tcPr>
            <w:tcW w:w="2880" w:type="dxa"/>
            <w:tcBorders>
              <w:top w:val="nil"/>
              <w:left w:val="nil"/>
              <w:bottom w:val="nil"/>
              <w:right w:val="nil"/>
            </w:tcBorders>
          </w:tcPr>
          <w:p w14:paraId="33ACEA0C" w14:textId="77777777" w:rsidR="004E400A" w:rsidRDefault="00000000">
            <w:pPr>
              <w:jc w:val="center"/>
            </w:pPr>
            <w:r>
              <w:t>.</w:t>
            </w:r>
          </w:p>
        </w:tc>
      </w:tr>
      <w:tr w:rsidR="004E400A" w14:paraId="7B9F0EAD" w14:textId="77777777">
        <w:tc>
          <w:tcPr>
            <w:tcW w:w="5760" w:type="dxa"/>
            <w:tcBorders>
              <w:top w:val="nil"/>
              <w:left w:val="nil"/>
              <w:bottom w:val="nil"/>
              <w:right w:val="nil"/>
            </w:tcBorders>
          </w:tcPr>
          <w:p w14:paraId="6D5FA065" w14:textId="77777777" w:rsidR="004E400A" w:rsidRDefault="00000000">
            <w:r>
              <w:t xml:space="preserve">   Other</w:t>
            </w:r>
          </w:p>
        </w:tc>
        <w:tc>
          <w:tcPr>
            <w:tcW w:w="1656" w:type="dxa"/>
            <w:tcBorders>
              <w:top w:val="nil"/>
              <w:left w:val="nil"/>
              <w:bottom w:val="nil"/>
              <w:right w:val="nil"/>
            </w:tcBorders>
          </w:tcPr>
          <w:p w14:paraId="08993BC7" w14:textId="77777777" w:rsidR="004E400A" w:rsidRDefault="00000000">
            <w:pPr>
              <w:jc w:val="center"/>
            </w:pPr>
            <w:r>
              <w:t>0.51</w:t>
            </w:r>
          </w:p>
        </w:tc>
        <w:tc>
          <w:tcPr>
            <w:tcW w:w="1656" w:type="dxa"/>
            <w:tcBorders>
              <w:top w:val="nil"/>
              <w:left w:val="nil"/>
              <w:bottom w:val="nil"/>
              <w:right w:val="nil"/>
            </w:tcBorders>
          </w:tcPr>
          <w:p w14:paraId="79970925" w14:textId="77777777" w:rsidR="004E400A" w:rsidRDefault="00000000">
            <w:pPr>
              <w:jc w:val="center"/>
            </w:pPr>
            <w:r>
              <w:t>0.04</w:t>
            </w:r>
          </w:p>
        </w:tc>
        <w:tc>
          <w:tcPr>
            <w:tcW w:w="1656" w:type="dxa"/>
            <w:tcBorders>
              <w:top w:val="nil"/>
              <w:left w:val="nil"/>
              <w:bottom w:val="nil"/>
              <w:right w:val="nil"/>
            </w:tcBorders>
          </w:tcPr>
          <w:p w14:paraId="3246D810" w14:textId="77777777" w:rsidR="004E400A" w:rsidRDefault="00000000">
            <w:pPr>
              <w:jc w:val="center"/>
            </w:pPr>
            <w:r>
              <w:t>0.44</w:t>
            </w:r>
          </w:p>
        </w:tc>
        <w:tc>
          <w:tcPr>
            <w:tcW w:w="1656" w:type="dxa"/>
            <w:tcBorders>
              <w:top w:val="nil"/>
              <w:left w:val="nil"/>
              <w:bottom w:val="nil"/>
              <w:right w:val="nil"/>
            </w:tcBorders>
          </w:tcPr>
          <w:p w14:paraId="62DBAEF5" w14:textId="77777777" w:rsidR="004E400A" w:rsidRDefault="00000000">
            <w:pPr>
              <w:jc w:val="center"/>
            </w:pPr>
            <w:r>
              <w:t>0.58</w:t>
            </w:r>
          </w:p>
        </w:tc>
        <w:tc>
          <w:tcPr>
            <w:tcW w:w="2880" w:type="dxa"/>
            <w:tcBorders>
              <w:top w:val="nil"/>
              <w:left w:val="nil"/>
              <w:bottom w:val="nil"/>
              <w:right w:val="nil"/>
            </w:tcBorders>
          </w:tcPr>
          <w:p w14:paraId="20D3E258" w14:textId="77777777" w:rsidR="004E400A" w:rsidRDefault="00000000">
            <w:pPr>
              <w:jc w:val="center"/>
            </w:pPr>
            <w:r>
              <w:t>.</w:t>
            </w:r>
          </w:p>
        </w:tc>
      </w:tr>
    </w:tbl>
    <w:p w14:paraId="2002F258" w14:textId="77777777" w:rsidR="004E400A" w:rsidRDefault="004E400A"/>
    <w:p w14:paraId="15371BA1" w14:textId="77777777" w:rsidR="00E974F3" w:rsidRDefault="00E974F3">
      <w:pPr>
        <w:rPr>
          <w:b/>
        </w:rPr>
      </w:pPr>
      <w:r>
        <w:rPr>
          <w:b/>
        </w:rPr>
        <w:br w:type="page"/>
      </w:r>
    </w:p>
    <w:p w14:paraId="2C17D83C" w14:textId="3AD9883D" w:rsidR="004E400A" w:rsidRDefault="00000000">
      <w:pPr>
        <w:jc w:val="center"/>
      </w:pPr>
      <w:r>
        <w:rPr>
          <w:b/>
        </w:rPr>
        <w:lastRenderedPageBreak/>
        <w:t>Table 1</w:t>
      </w:r>
      <w:r w:rsidR="003E78D2">
        <w:rPr>
          <w:b/>
        </w:rPr>
        <w:t>3</w:t>
      </w:r>
      <w:r>
        <w:rPr>
          <w:b/>
        </w:rPr>
        <w:t>a: Nationally-Representative Descriptive Statistics of the Observed Sample (Nigeria)</w:t>
      </w:r>
    </w:p>
    <w:tbl>
      <w:tblPr>
        <w:tblStyle w:val="TableGrid"/>
        <w:tblW w:w="0" w:type="auto"/>
        <w:tblLook w:val="04A0" w:firstRow="1" w:lastRow="0" w:firstColumn="1" w:lastColumn="0" w:noHBand="0" w:noVBand="1"/>
      </w:tblPr>
      <w:tblGrid>
        <w:gridCol w:w="4032"/>
        <w:gridCol w:w="2953"/>
        <w:gridCol w:w="2951"/>
      </w:tblGrid>
      <w:tr w:rsidR="004E400A" w14:paraId="05250BE8" w14:textId="77777777">
        <w:tc>
          <w:tcPr>
            <w:tcW w:w="4320" w:type="dxa"/>
            <w:tcBorders>
              <w:top w:val="nil"/>
              <w:left w:val="nil"/>
              <w:bottom w:val="single" w:sz="0" w:space="0" w:color="000000"/>
              <w:right w:val="nil"/>
            </w:tcBorders>
          </w:tcPr>
          <w:p w14:paraId="29CF4D77" w14:textId="77777777" w:rsidR="004E400A" w:rsidRDefault="00000000">
            <w:r>
              <w:t>Variable</w:t>
            </w:r>
          </w:p>
        </w:tc>
        <w:tc>
          <w:tcPr>
            <w:tcW w:w="3312" w:type="dxa"/>
            <w:tcBorders>
              <w:top w:val="nil"/>
              <w:left w:val="nil"/>
              <w:bottom w:val="single" w:sz="0" w:space="0" w:color="000000"/>
              <w:right w:val="nil"/>
            </w:tcBorders>
          </w:tcPr>
          <w:p w14:paraId="10DB95A4" w14:textId="77777777" w:rsidR="004E400A" w:rsidRDefault="00000000">
            <w:pPr>
              <w:jc w:val="center"/>
            </w:pPr>
            <w:r>
              <w:t>Proportion</w:t>
            </w:r>
          </w:p>
        </w:tc>
        <w:tc>
          <w:tcPr>
            <w:tcW w:w="3312" w:type="dxa"/>
            <w:tcBorders>
              <w:top w:val="nil"/>
              <w:left w:val="nil"/>
              <w:bottom w:val="single" w:sz="0" w:space="0" w:color="000000"/>
              <w:right w:val="nil"/>
            </w:tcBorders>
          </w:tcPr>
          <w:p w14:paraId="53086C06" w14:textId="77777777" w:rsidR="004E400A" w:rsidRDefault="00000000">
            <w:pPr>
              <w:jc w:val="center"/>
            </w:pPr>
            <w:r>
              <w:t>Frequency</w:t>
            </w:r>
          </w:p>
        </w:tc>
      </w:tr>
      <w:tr w:rsidR="004E400A" w14:paraId="2D414BE1" w14:textId="77777777">
        <w:tc>
          <w:tcPr>
            <w:tcW w:w="4320" w:type="dxa"/>
            <w:tcBorders>
              <w:top w:val="single" w:sz="0" w:space="0" w:color="000000"/>
              <w:left w:val="nil"/>
              <w:bottom w:val="nil"/>
              <w:right w:val="nil"/>
            </w:tcBorders>
          </w:tcPr>
          <w:p w14:paraId="79468211" w14:textId="77777777" w:rsidR="004E400A" w:rsidRDefault="00000000">
            <w:r>
              <w:t>Age</w:t>
            </w:r>
          </w:p>
        </w:tc>
        <w:tc>
          <w:tcPr>
            <w:tcW w:w="0" w:type="auto"/>
            <w:tcBorders>
              <w:top w:val="single" w:sz="0" w:space="0" w:color="000000"/>
              <w:left w:val="nil"/>
              <w:bottom w:val="nil"/>
              <w:right w:val="nil"/>
            </w:tcBorders>
          </w:tcPr>
          <w:p w14:paraId="20F8CE9F" w14:textId="77777777" w:rsidR="004E400A" w:rsidRDefault="004E400A">
            <w:pPr>
              <w:jc w:val="center"/>
            </w:pPr>
          </w:p>
        </w:tc>
        <w:tc>
          <w:tcPr>
            <w:tcW w:w="0" w:type="auto"/>
            <w:tcBorders>
              <w:top w:val="single" w:sz="0" w:space="0" w:color="000000"/>
              <w:left w:val="nil"/>
              <w:bottom w:val="nil"/>
              <w:right w:val="nil"/>
            </w:tcBorders>
          </w:tcPr>
          <w:p w14:paraId="041B7AC3" w14:textId="77777777" w:rsidR="004E400A" w:rsidRDefault="004E400A">
            <w:pPr>
              <w:jc w:val="center"/>
            </w:pPr>
          </w:p>
        </w:tc>
      </w:tr>
      <w:tr w:rsidR="004E400A" w14:paraId="0D030B9E" w14:textId="77777777">
        <w:tc>
          <w:tcPr>
            <w:tcW w:w="4320" w:type="dxa"/>
            <w:tcBorders>
              <w:top w:val="nil"/>
              <w:left w:val="nil"/>
              <w:bottom w:val="nil"/>
              <w:right w:val="nil"/>
            </w:tcBorders>
          </w:tcPr>
          <w:p w14:paraId="3D08C3B1" w14:textId="77777777" w:rsidR="004E400A" w:rsidRDefault="00000000">
            <w:r>
              <w:t xml:space="preserve">   18-24</w:t>
            </w:r>
          </w:p>
        </w:tc>
        <w:tc>
          <w:tcPr>
            <w:tcW w:w="3312" w:type="dxa"/>
            <w:tcBorders>
              <w:top w:val="nil"/>
              <w:left w:val="nil"/>
              <w:bottom w:val="nil"/>
              <w:right w:val="nil"/>
            </w:tcBorders>
          </w:tcPr>
          <w:p w14:paraId="144825AF" w14:textId="77777777" w:rsidR="004E400A" w:rsidRDefault="00000000">
            <w:pPr>
              <w:jc w:val="center"/>
            </w:pPr>
            <w:r>
              <w:t>0.22</w:t>
            </w:r>
          </w:p>
        </w:tc>
        <w:tc>
          <w:tcPr>
            <w:tcW w:w="3312" w:type="dxa"/>
            <w:tcBorders>
              <w:top w:val="nil"/>
              <w:left w:val="nil"/>
              <w:bottom w:val="nil"/>
              <w:right w:val="nil"/>
            </w:tcBorders>
          </w:tcPr>
          <w:p w14:paraId="2EDA6FE2" w14:textId="77777777" w:rsidR="004E400A" w:rsidRDefault="00000000">
            <w:pPr>
              <w:jc w:val="center"/>
            </w:pPr>
            <w:r>
              <w:t>1533</w:t>
            </w:r>
          </w:p>
        </w:tc>
      </w:tr>
      <w:tr w:rsidR="004E400A" w14:paraId="237EC6C6" w14:textId="77777777">
        <w:tc>
          <w:tcPr>
            <w:tcW w:w="4320" w:type="dxa"/>
            <w:tcBorders>
              <w:top w:val="nil"/>
              <w:left w:val="nil"/>
              <w:bottom w:val="nil"/>
              <w:right w:val="nil"/>
            </w:tcBorders>
          </w:tcPr>
          <w:p w14:paraId="48E1700F" w14:textId="77777777" w:rsidR="004E400A" w:rsidRDefault="00000000">
            <w:r>
              <w:t xml:space="preserve">   25-29</w:t>
            </w:r>
          </w:p>
        </w:tc>
        <w:tc>
          <w:tcPr>
            <w:tcW w:w="3312" w:type="dxa"/>
            <w:tcBorders>
              <w:top w:val="nil"/>
              <w:left w:val="nil"/>
              <w:bottom w:val="nil"/>
              <w:right w:val="nil"/>
            </w:tcBorders>
          </w:tcPr>
          <w:p w14:paraId="0B94CA1E" w14:textId="77777777" w:rsidR="004E400A" w:rsidRDefault="00000000">
            <w:pPr>
              <w:jc w:val="center"/>
            </w:pPr>
            <w:r>
              <w:t>0.17</w:t>
            </w:r>
          </w:p>
        </w:tc>
        <w:tc>
          <w:tcPr>
            <w:tcW w:w="3312" w:type="dxa"/>
            <w:tcBorders>
              <w:top w:val="nil"/>
              <w:left w:val="nil"/>
              <w:bottom w:val="nil"/>
              <w:right w:val="nil"/>
            </w:tcBorders>
          </w:tcPr>
          <w:p w14:paraId="661A8C21" w14:textId="77777777" w:rsidR="004E400A" w:rsidRDefault="00000000">
            <w:pPr>
              <w:jc w:val="center"/>
            </w:pPr>
            <w:r>
              <w:t>1193</w:t>
            </w:r>
          </w:p>
        </w:tc>
      </w:tr>
      <w:tr w:rsidR="004E400A" w14:paraId="063D1240" w14:textId="77777777">
        <w:tc>
          <w:tcPr>
            <w:tcW w:w="4320" w:type="dxa"/>
            <w:tcBorders>
              <w:top w:val="nil"/>
              <w:left w:val="nil"/>
              <w:bottom w:val="nil"/>
              <w:right w:val="nil"/>
            </w:tcBorders>
          </w:tcPr>
          <w:p w14:paraId="519C6C46" w14:textId="77777777" w:rsidR="004E400A" w:rsidRDefault="00000000">
            <w:r>
              <w:t xml:space="preserve">   30-39</w:t>
            </w:r>
          </w:p>
        </w:tc>
        <w:tc>
          <w:tcPr>
            <w:tcW w:w="3312" w:type="dxa"/>
            <w:tcBorders>
              <w:top w:val="nil"/>
              <w:left w:val="nil"/>
              <w:bottom w:val="nil"/>
              <w:right w:val="nil"/>
            </w:tcBorders>
          </w:tcPr>
          <w:p w14:paraId="78F2AB2B" w14:textId="77777777" w:rsidR="004E400A" w:rsidRDefault="00000000">
            <w:pPr>
              <w:jc w:val="center"/>
            </w:pPr>
            <w:r>
              <w:t>0.28</w:t>
            </w:r>
          </w:p>
        </w:tc>
        <w:tc>
          <w:tcPr>
            <w:tcW w:w="3312" w:type="dxa"/>
            <w:tcBorders>
              <w:top w:val="nil"/>
              <w:left w:val="nil"/>
              <w:bottom w:val="nil"/>
              <w:right w:val="nil"/>
            </w:tcBorders>
          </w:tcPr>
          <w:p w14:paraId="109D867D" w14:textId="77777777" w:rsidR="004E400A" w:rsidRDefault="00000000">
            <w:pPr>
              <w:jc w:val="center"/>
            </w:pPr>
            <w:r>
              <w:t>1943</w:t>
            </w:r>
          </w:p>
        </w:tc>
      </w:tr>
      <w:tr w:rsidR="004E400A" w14:paraId="7783A27E" w14:textId="77777777">
        <w:tc>
          <w:tcPr>
            <w:tcW w:w="4320" w:type="dxa"/>
            <w:tcBorders>
              <w:top w:val="nil"/>
              <w:left w:val="nil"/>
              <w:bottom w:val="nil"/>
              <w:right w:val="nil"/>
            </w:tcBorders>
          </w:tcPr>
          <w:p w14:paraId="6FF1D480" w14:textId="77777777" w:rsidR="004E400A" w:rsidRDefault="00000000">
            <w:r>
              <w:t xml:space="preserve">   40-49</w:t>
            </w:r>
          </w:p>
        </w:tc>
        <w:tc>
          <w:tcPr>
            <w:tcW w:w="3312" w:type="dxa"/>
            <w:tcBorders>
              <w:top w:val="nil"/>
              <w:left w:val="nil"/>
              <w:bottom w:val="nil"/>
              <w:right w:val="nil"/>
            </w:tcBorders>
          </w:tcPr>
          <w:p w14:paraId="2B7215A2" w14:textId="77777777" w:rsidR="004E400A" w:rsidRDefault="00000000">
            <w:pPr>
              <w:jc w:val="center"/>
            </w:pPr>
            <w:r>
              <w:t>0.16</w:t>
            </w:r>
          </w:p>
        </w:tc>
        <w:tc>
          <w:tcPr>
            <w:tcW w:w="3312" w:type="dxa"/>
            <w:tcBorders>
              <w:top w:val="nil"/>
              <w:left w:val="nil"/>
              <w:bottom w:val="nil"/>
              <w:right w:val="nil"/>
            </w:tcBorders>
          </w:tcPr>
          <w:p w14:paraId="52B4A751" w14:textId="77777777" w:rsidR="004E400A" w:rsidRDefault="00000000">
            <w:pPr>
              <w:jc w:val="center"/>
            </w:pPr>
            <w:r>
              <w:t>1059</w:t>
            </w:r>
          </w:p>
        </w:tc>
      </w:tr>
      <w:tr w:rsidR="004E400A" w14:paraId="25E9ACB1" w14:textId="77777777">
        <w:tc>
          <w:tcPr>
            <w:tcW w:w="4320" w:type="dxa"/>
            <w:tcBorders>
              <w:top w:val="nil"/>
              <w:left w:val="nil"/>
              <w:bottom w:val="nil"/>
              <w:right w:val="nil"/>
            </w:tcBorders>
          </w:tcPr>
          <w:p w14:paraId="0FFDB456" w14:textId="77777777" w:rsidR="004E400A" w:rsidRDefault="00000000">
            <w:r>
              <w:t xml:space="preserve">   50-59</w:t>
            </w:r>
          </w:p>
        </w:tc>
        <w:tc>
          <w:tcPr>
            <w:tcW w:w="3312" w:type="dxa"/>
            <w:tcBorders>
              <w:top w:val="nil"/>
              <w:left w:val="nil"/>
              <w:bottom w:val="nil"/>
              <w:right w:val="nil"/>
            </w:tcBorders>
          </w:tcPr>
          <w:p w14:paraId="12FC04C3" w14:textId="77777777" w:rsidR="004E400A" w:rsidRDefault="00000000">
            <w:pPr>
              <w:jc w:val="center"/>
            </w:pPr>
            <w:r>
              <w:t>0.09</w:t>
            </w:r>
          </w:p>
        </w:tc>
        <w:tc>
          <w:tcPr>
            <w:tcW w:w="3312" w:type="dxa"/>
            <w:tcBorders>
              <w:top w:val="nil"/>
              <w:left w:val="nil"/>
              <w:bottom w:val="nil"/>
              <w:right w:val="nil"/>
            </w:tcBorders>
          </w:tcPr>
          <w:p w14:paraId="694F652F" w14:textId="77777777" w:rsidR="004E400A" w:rsidRDefault="00000000">
            <w:pPr>
              <w:jc w:val="center"/>
            </w:pPr>
            <w:r>
              <w:t>619</w:t>
            </w:r>
          </w:p>
        </w:tc>
      </w:tr>
      <w:tr w:rsidR="004E400A" w14:paraId="109898EA" w14:textId="77777777">
        <w:tc>
          <w:tcPr>
            <w:tcW w:w="4320" w:type="dxa"/>
            <w:tcBorders>
              <w:top w:val="nil"/>
              <w:left w:val="nil"/>
              <w:bottom w:val="nil"/>
              <w:right w:val="nil"/>
            </w:tcBorders>
          </w:tcPr>
          <w:p w14:paraId="1092DC5E" w14:textId="77777777" w:rsidR="004E400A" w:rsidRDefault="00000000">
            <w:r>
              <w:t xml:space="preserve">   60-69</w:t>
            </w:r>
          </w:p>
        </w:tc>
        <w:tc>
          <w:tcPr>
            <w:tcW w:w="3312" w:type="dxa"/>
            <w:tcBorders>
              <w:top w:val="nil"/>
              <w:left w:val="nil"/>
              <w:bottom w:val="nil"/>
              <w:right w:val="nil"/>
            </w:tcBorders>
          </w:tcPr>
          <w:p w14:paraId="6D1CC25C" w14:textId="77777777" w:rsidR="004E400A" w:rsidRDefault="00000000">
            <w:pPr>
              <w:jc w:val="center"/>
            </w:pPr>
            <w:r>
              <w:t>0.04</w:t>
            </w:r>
          </w:p>
        </w:tc>
        <w:tc>
          <w:tcPr>
            <w:tcW w:w="3312" w:type="dxa"/>
            <w:tcBorders>
              <w:top w:val="nil"/>
              <w:left w:val="nil"/>
              <w:bottom w:val="nil"/>
              <w:right w:val="nil"/>
            </w:tcBorders>
          </w:tcPr>
          <w:p w14:paraId="035936D1" w14:textId="77777777" w:rsidR="004E400A" w:rsidRDefault="00000000">
            <w:pPr>
              <w:jc w:val="center"/>
            </w:pPr>
            <w:r>
              <w:t>296</w:t>
            </w:r>
          </w:p>
        </w:tc>
      </w:tr>
      <w:tr w:rsidR="004E400A" w14:paraId="3F1A5F21" w14:textId="77777777">
        <w:tc>
          <w:tcPr>
            <w:tcW w:w="4320" w:type="dxa"/>
            <w:tcBorders>
              <w:top w:val="nil"/>
              <w:left w:val="nil"/>
              <w:bottom w:val="nil"/>
              <w:right w:val="nil"/>
            </w:tcBorders>
          </w:tcPr>
          <w:p w14:paraId="492F0A32" w14:textId="77777777" w:rsidR="004E400A" w:rsidRDefault="00000000">
            <w:r>
              <w:t xml:space="preserve">   70-79</w:t>
            </w:r>
          </w:p>
        </w:tc>
        <w:tc>
          <w:tcPr>
            <w:tcW w:w="3312" w:type="dxa"/>
            <w:tcBorders>
              <w:top w:val="nil"/>
              <w:left w:val="nil"/>
              <w:bottom w:val="nil"/>
              <w:right w:val="nil"/>
            </w:tcBorders>
          </w:tcPr>
          <w:p w14:paraId="2CA6FB0E" w14:textId="77777777" w:rsidR="004E400A" w:rsidRDefault="00000000">
            <w:pPr>
              <w:jc w:val="center"/>
            </w:pPr>
            <w:r>
              <w:t>0.02</w:t>
            </w:r>
          </w:p>
        </w:tc>
        <w:tc>
          <w:tcPr>
            <w:tcW w:w="3312" w:type="dxa"/>
            <w:tcBorders>
              <w:top w:val="nil"/>
              <w:left w:val="nil"/>
              <w:bottom w:val="nil"/>
              <w:right w:val="nil"/>
            </w:tcBorders>
          </w:tcPr>
          <w:p w14:paraId="1CFA083A" w14:textId="77777777" w:rsidR="004E400A" w:rsidRDefault="00000000">
            <w:pPr>
              <w:jc w:val="center"/>
            </w:pPr>
            <w:r>
              <w:t>133</w:t>
            </w:r>
          </w:p>
        </w:tc>
      </w:tr>
      <w:tr w:rsidR="004E400A" w14:paraId="1CECA474" w14:textId="77777777">
        <w:tc>
          <w:tcPr>
            <w:tcW w:w="4320" w:type="dxa"/>
            <w:tcBorders>
              <w:top w:val="nil"/>
              <w:left w:val="nil"/>
              <w:bottom w:val="nil"/>
              <w:right w:val="nil"/>
            </w:tcBorders>
          </w:tcPr>
          <w:p w14:paraId="71C04875" w14:textId="77777777" w:rsidR="004E400A" w:rsidRDefault="00000000">
            <w:r>
              <w:t xml:space="preserve">   80 or Older</w:t>
            </w:r>
          </w:p>
        </w:tc>
        <w:tc>
          <w:tcPr>
            <w:tcW w:w="3312" w:type="dxa"/>
            <w:tcBorders>
              <w:top w:val="nil"/>
              <w:left w:val="nil"/>
              <w:bottom w:val="nil"/>
              <w:right w:val="nil"/>
            </w:tcBorders>
          </w:tcPr>
          <w:p w14:paraId="78A897AD" w14:textId="77777777" w:rsidR="004E400A" w:rsidRDefault="00000000">
            <w:pPr>
              <w:jc w:val="center"/>
            </w:pPr>
            <w:r>
              <w:t>0.01</w:t>
            </w:r>
          </w:p>
        </w:tc>
        <w:tc>
          <w:tcPr>
            <w:tcW w:w="3312" w:type="dxa"/>
            <w:tcBorders>
              <w:top w:val="nil"/>
              <w:left w:val="nil"/>
              <w:bottom w:val="nil"/>
              <w:right w:val="nil"/>
            </w:tcBorders>
          </w:tcPr>
          <w:p w14:paraId="76CFCCB1" w14:textId="77777777" w:rsidR="004E400A" w:rsidRDefault="00000000">
            <w:pPr>
              <w:jc w:val="center"/>
            </w:pPr>
            <w:r>
              <w:t>50</w:t>
            </w:r>
          </w:p>
        </w:tc>
      </w:tr>
      <w:tr w:rsidR="004E400A" w14:paraId="4B2910CF" w14:textId="77777777">
        <w:tc>
          <w:tcPr>
            <w:tcW w:w="4320" w:type="dxa"/>
            <w:tcBorders>
              <w:top w:val="nil"/>
              <w:left w:val="nil"/>
              <w:bottom w:val="nil"/>
              <w:right w:val="nil"/>
            </w:tcBorders>
          </w:tcPr>
          <w:p w14:paraId="3D6DBD40" w14:textId="77777777" w:rsidR="004E400A" w:rsidRDefault="00000000">
            <w:r>
              <w:t xml:space="preserve">   Missing</w:t>
            </w:r>
          </w:p>
        </w:tc>
        <w:tc>
          <w:tcPr>
            <w:tcW w:w="3312" w:type="dxa"/>
            <w:tcBorders>
              <w:top w:val="nil"/>
              <w:left w:val="nil"/>
              <w:bottom w:val="nil"/>
              <w:right w:val="nil"/>
            </w:tcBorders>
          </w:tcPr>
          <w:p w14:paraId="36020230" w14:textId="77777777" w:rsidR="004E400A" w:rsidRDefault="00000000">
            <w:pPr>
              <w:jc w:val="center"/>
            </w:pPr>
            <w:r>
              <w:t>.</w:t>
            </w:r>
          </w:p>
        </w:tc>
        <w:tc>
          <w:tcPr>
            <w:tcW w:w="3312" w:type="dxa"/>
            <w:tcBorders>
              <w:top w:val="nil"/>
              <w:left w:val="nil"/>
              <w:bottom w:val="nil"/>
              <w:right w:val="nil"/>
            </w:tcBorders>
          </w:tcPr>
          <w:p w14:paraId="061ABF49" w14:textId="77777777" w:rsidR="004E400A" w:rsidRDefault="00000000">
            <w:pPr>
              <w:jc w:val="center"/>
            </w:pPr>
            <w:r>
              <w:t>.</w:t>
            </w:r>
          </w:p>
        </w:tc>
      </w:tr>
      <w:tr w:rsidR="004E400A" w14:paraId="2A51DEAF" w14:textId="77777777">
        <w:tc>
          <w:tcPr>
            <w:tcW w:w="4320" w:type="dxa"/>
            <w:tcBorders>
              <w:top w:val="nil"/>
              <w:left w:val="nil"/>
              <w:bottom w:val="nil"/>
              <w:right w:val="nil"/>
            </w:tcBorders>
          </w:tcPr>
          <w:p w14:paraId="0176C55F" w14:textId="77777777" w:rsidR="004E400A" w:rsidRDefault="00000000">
            <w:r>
              <w:t>Gender</w:t>
            </w:r>
          </w:p>
        </w:tc>
        <w:tc>
          <w:tcPr>
            <w:tcW w:w="0" w:type="auto"/>
            <w:tcBorders>
              <w:top w:val="nil"/>
              <w:left w:val="nil"/>
              <w:bottom w:val="nil"/>
              <w:right w:val="nil"/>
            </w:tcBorders>
          </w:tcPr>
          <w:p w14:paraId="447E7DC4" w14:textId="77777777" w:rsidR="004E400A" w:rsidRDefault="004E400A">
            <w:pPr>
              <w:jc w:val="center"/>
            </w:pPr>
          </w:p>
        </w:tc>
        <w:tc>
          <w:tcPr>
            <w:tcW w:w="0" w:type="auto"/>
            <w:tcBorders>
              <w:top w:val="nil"/>
              <w:left w:val="nil"/>
              <w:bottom w:val="nil"/>
              <w:right w:val="nil"/>
            </w:tcBorders>
          </w:tcPr>
          <w:p w14:paraId="43ABA125" w14:textId="77777777" w:rsidR="004E400A" w:rsidRDefault="004E400A">
            <w:pPr>
              <w:jc w:val="center"/>
            </w:pPr>
          </w:p>
        </w:tc>
      </w:tr>
      <w:tr w:rsidR="004E400A" w14:paraId="0E10A1C5" w14:textId="77777777">
        <w:tc>
          <w:tcPr>
            <w:tcW w:w="4320" w:type="dxa"/>
            <w:tcBorders>
              <w:top w:val="nil"/>
              <w:left w:val="nil"/>
              <w:bottom w:val="nil"/>
              <w:right w:val="nil"/>
            </w:tcBorders>
          </w:tcPr>
          <w:p w14:paraId="21D8BC0A" w14:textId="77777777" w:rsidR="004E400A" w:rsidRDefault="00000000">
            <w:r>
              <w:t xml:space="preserve">   Male</w:t>
            </w:r>
          </w:p>
        </w:tc>
        <w:tc>
          <w:tcPr>
            <w:tcW w:w="3312" w:type="dxa"/>
            <w:tcBorders>
              <w:top w:val="nil"/>
              <w:left w:val="nil"/>
              <w:bottom w:val="nil"/>
              <w:right w:val="nil"/>
            </w:tcBorders>
          </w:tcPr>
          <w:p w14:paraId="12B284A8" w14:textId="77777777" w:rsidR="004E400A" w:rsidRDefault="00000000">
            <w:pPr>
              <w:jc w:val="center"/>
            </w:pPr>
            <w:r>
              <w:t>0.49</w:t>
            </w:r>
          </w:p>
        </w:tc>
        <w:tc>
          <w:tcPr>
            <w:tcW w:w="3312" w:type="dxa"/>
            <w:tcBorders>
              <w:top w:val="nil"/>
              <w:left w:val="nil"/>
              <w:bottom w:val="nil"/>
              <w:right w:val="nil"/>
            </w:tcBorders>
          </w:tcPr>
          <w:p w14:paraId="6597DD46" w14:textId="77777777" w:rsidR="004E400A" w:rsidRDefault="00000000">
            <w:pPr>
              <w:jc w:val="center"/>
            </w:pPr>
            <w:r>
              <w:t>3371</w:t>
            </w:r>
          </w:p>
        </w:tc>
      </w:tr>
      <w:tr w:rsidR="004E400A" w14:paraId="7413BD68" w14:textId="77777777">
        <w:tc>
          <w:tcPr>
            <w:tcW w:w="4320" w:type="dxa"/>
            <w:tcBorders>
              <w:top w:val="nil"/>
              <w:left w:val="nil"/>
              <w:bottom w:val="nil"/>
              <w:right w:val="nil"/>
            </w:tcBorders>
          </w:tcPr>
          <w:p w14:paraId="2F1AC627" w14:textId="77777777" w:rsidR="004E400A" w:rsidRDefault="00000000">
            <w:r>
              <w:t xml:space="preserve">   Female</w:t>
            </w:r>
          </w:p>
        </w:tc>
        <w:tc>
          <w:tcPr>
            <w:tcW w:w="3312" w:type="dxa"/>
            <w:tcBorders>
              <w:top w:val="nil"/>
              <w:left w:val="nil"/>
              <w:bottom w:val="nil"/>
              <w:right w:val="nil"/>
            </w:tcBorders>
          </w:tcPr>
          <w:p w14:paraId="313099DD" w14:textId="77777777" w:rsidR="004E400A" w:rsidRDefault="00000000">
            <w:pPr>
              <w:jc w:val="center"/>
            </w:pPr>
            <w:r>
              <w:t>0.51</w:t>
            </w:r>
          </w:p>
        </w:tc>
        <w:tc>
          <w:tcPr>
            <w:tcW w:w="3312" w:type="dxa"/>
            <w:tcBorders>
              <w:top w:val="nil"/>
              <w:left w:val="nil"/>
              <w:bottom w:val="nil"/>
              <w:right w:val="nil"/>
            </w:tcBorders>
          </w:tcPr>
          <w:p w14:paraId="308B8901" w14:textId="77777777" w:rsidR="004E400A" w:rsidRDefault="00000000">
            <w:pPr>
              <w:jc w:val="center"/>
            </w:pPr>
            <w:r>
              <w:t>3456</w:t>
            </w:r>
          </w:p>
        </w:tc>
      </w:tr>
      <w:tr w:rsidR="004E400A" w14:paraId="24858FB5" w14:textId="77777777">
        <w:tc>
          <w:tcPr>
            <w:tcW w:w="4320" w:type="dxa"/>
            <w:tcBorders>
              <w:top w:val="nil"/>
              <w:left w:val="nil"/>
              <w:bottom w:val="nil"/>
              <w:right w:val="nil"/>
            </w:tcBorders>
          </w:tcPr>
          <w:p w14:paraId="34563B03" w14:textId="77777777" w:rsidR="004E400A" w:rsidRDefault="00000000">
            <w:r>
              <w:t xml:space="preserve">   Other</w:t>
            </w:r>
          </w:p>
        </w:tc>
        <w:tc>
          <w:tcPr>
            <w:tcW w:w="3312" w:type="dxa"/>
            <w:tcBorders>
              <w:top w:val="nil"/>
              <w:left w:val="nil"/>
              <w:bottom w:val="nil"/>
              <w:right w:val="nil"/>
            </w:tcBorders>
          </w:tcPr>
          <w:p w14:paraId="6B22C238" w14:textId="77777777" w:rsidR="004E400A" w:rsidRDefault="00000000">
            <w:pPr>
              <w:jc w:val="center"/>
            </w:pPr>
            <w:r>
              <w:t>0.00</w:t>
            </w:r>
          </w:p>
        </w:tc>
        <w:tc>
          <w:tcPr>
            <w:tcW w:w="3312" w:type="dxa"/>
            <w:tcBorders>
              <w:top w:val="nil"/>
              <w:left w:val="nil"/>
              <w:bottom w:val="nil"/>
              <w:right w:val="nil"/>
            </w:tcBorders>
          </w:tcPr>
          <w:p w14:paraId="2F81E045" w14:textId="77777777" w:rsidR="004E400A" w:rsidRDefault="00000000">
            <w:pPr>
              <w:jc w:val="center"/>
            </w:pPr>
            <w:r>
              <w:t>0</w:t>
            </w:r>
          </w:p>
        </w:tc>
      </w:tr>
      <w:tr w:rsidR="004E400A" w14:paraId="159F7E34" w14:textId="77777777">
        <w:tc>
          <w:tcPr>
            <w:tcW w:w="4320" w:type="dxa"/>
            <w:tcBorders>
              <w:top w:val="nil"/>
              <w:left w:val="nil"/>
              <w:bottom w:val="nil"/>
              <w:right w:val="nil"/>
            </w:tcBorders>
          </w:tcPr>
          <w:p w14:paraId="32E6E806" w14:textId="77777777" w:rsidR="004E400A" w:rsidRDefault="00000000">
            <w:r>
              <w:t xml:space="preserve">   Missing</w:t>
            </w:r>
          </w:p>
        </w:tc>
        <w:tc>
          <w:tcPr>
            <w:tcW w:w="3312" w:type="dxa"/>
            <w:tcBorders>
              <w:top w:val="nil"/>
              <w:left w:val="nil"/>
              <w:bottom w:val="nil"/>
              <w:right w:val="nil"/>
            </w:tcBorders>
          </w:tcPr>
          <w:p w14:paraId="5F5FFCC7" w14:textId="77777777" w:rsidR="004E400A" w:rsidRDefault="00000000">
            <w:pPr>
              <w:jc w:val="center"/>
            </w:pPr>
            <w:r>
              <w:t>.</w:t>
            </w:r>
          </w:p>
        </w:tc>
        <w:tc>
          <w:tcPr>
            <w:tcW w:w="3312" w:type="dxa"/>
            <w:tcBorders>
              <w:top w:val="nil"/>
              <w:left w:val="nil"/>
              <w:bottom w:val="nil"/>
              <w:right w:val="nil"/>
            </w:tcBorders>
          </w:tcPr>
          <w:p w14:paraId="00714CE4" w14:textId="77777777" w:rsidR="004E400A" w:rsidRDefault="00000000">
            <w:pPr>
              <w:jc w:val="center"/>
            </w:pPr>
            <w:r>
              <w:t>.</w:t>
            </w:r>
          </w:p>
        </w:tc>
      </w:tr>
      <w:tr w:rsidR="004E400A" w14:paraId="2A60C7BF" w14:textId="77777777">
        <w:tc>
          <w:tcPr>
            <w:tcW w:w="4320" w:type="dxa"/>
            <w:tcBorders>
              <w:top w:val="nil"/>
              <w:left w:val="nil"/>
              <w:bottom w:val="nil"/>
              <w:right w:val="nil"/>
            </w:tcBorders>
          </w:tcPr>
          <w:p w14:paraId="22B94D49" w14:textId="77777777" w:rsidR="004E400A" w:rsidRDefault="00000000">
            <w:r>
              <w:t>Marital Status</w:t>
            </w:r>
          </w:p>
        </w:tc>
        <w:tc>
          <w:tcPr>
            <w:tcW w:w="0" w:type="auto"/>
            <w:tcBorders>
              <w:top w:val="nil"/>
              <w:left w:val="nil"/>
              <w:bottom w:val="nil"/>
              <w:right w:val="nil"/>
            </w:tcBorders>
          </w:tcPr>
          <w:p w14:paraId="39D6B7EF" w14:textId="77777777" w:rsidR="004E400A" w:rsidRDefault="004E400A">
            <w:pPr>
              <w:jc w:val="center"/>
            </w:pPr>
          </w:p>
        </w:tc>
        <w:tc>
          <w:tcPr>
            <w:tcW w:w="0" w:type="auto"/>
            <w:tcBorders>
              <w:top w:val="nil"/>
              <w:left w:val="nil"/>
              <w:bottom w:val="nil"/>
              <w:right w:val="nil"/>
            </w:tcBorders>
          </w:tcPr>
          <w:p w14:paraId="7D5B15D0" w14:textId="77777777" w:rsidR="004E400A" w:rsidRDefault="004E400A">
            <w:pPr>
              <w:jc w:val="center"/>
            </w:pPr>
          </w:p>
        </w:tc>
      </w:tr>
      <w:tr w:rsidR="004E400A" w14:paraId="4A25F8FE" w14:textId="77777777">
        <w:tc>
          <w:tcPr>
            <w:tcW w:w="4320" w:type="dxa"/>
            <w:tcBorders>
              <w:top w:val="nil"/>
              <w:left w:val="nil"/>
              <w:bottom w:val="nil"/>
              <w:right w:val="nil"/>
            </w:tcBorders>
          </w:tcPr>
          <w:p w14:paraId="5DDBB58A" w14:textId="77777777" w:rsidR="004E400A" w:rsidRDefault="00000000">
            <w:r>
              <w:t xml:space="preserve">   Single/Never Been Married</w:t>
            </w:r>
          </w:p>
        </w:tc>
        <w:tc>
          <w:tcPr>
            <w:tcW w:w="3312" w:type="dxa"/>
            <w:tcBorders>
              <w:top w:val="nil"/>
              <w:left w:val="nil"/>
              <w:bottom w:val="nil"/>
              <w:right w:val="nil"/>
            </w:tcBorders>
          </w:tcPr>
          <w:p w14:paraId="50D05017" w14:textId="77777777" w:rsidR="004E400A" w:rsidRDefault="00000000">
            <w:pPr>
              <w:jc w:val="center"/>
            </w:pPr>
            <w:r>
              <w:t>0.34</w:t>
            </w:r>
          </w:p>
        </w:tc>
        <w:tc>
          <w:tcPr>
            <w:tcW w:w="3312" w:type="dxa"/>
            <w:tcBorders>
              <w:top w:val="nil"/>
              <w:left w:val="nil"/>
              <w:bottom w:val="nil"/>
              <w:right w:val="nil"/>
            </w:tcBorders>
          </w:tcPr>
          <w:p w14:paraId="629D5DD7" w14:textId="77777777" w:rsidR="004E400A" w:rsidRDefault="00000000">
            <w:pPr>
              <w:jc w:val="center"/>
            </w:pPr>
            <w:r>
              <w:t>2289</w:t>
            </w:r>
          </w:p>
        </w:tc>
      </w:tr>
      <w:tr w:rsidR="004E400A" w14:paraId="4D84C73C" w14:textId="77777777">
        <w:tc>
          <w:tcPr>
            <w:tcW w:w="4320" w:type="dxa"/>
            <w:tcBorders>
              <w:top w:val="nil"/>
              <w:left w:val="nil"/>
              <w:bottom w:val="nil"/>
              <w:right w:val="nil"/>
            </w:tcBorders>
          </w:tcPr>
          <w:p w14:paraId="2DCDF3BA" w14:textId="77777777" w:rsidR="004E400A" w:rsidRDefault="00000000">
            <w:r>
              <w:t xml:space="preserve">   Married</w:t>
            </w:r>
          </w:p>
        </w:tc>
        <w:tc>
          <w:tcPr>
            <w:tcW w:w="3312" w:type="dxa"/>
            <w:tcBorders>
              <w:top w:val="nil"/>
              <w:left w:val="nil"/>
              <w:bottom w:val="nil"/>
              <w:right w:val="nil"/>
            </w:tcBorders>
          </w:tcPr>
          <w:p w14:paraId="510BFD09" w14:textId="77777777" w:rsidR="004E400A" w:rsidRDefault="00000000">
            <w:pPr>
              <w:jc w:val="center"/>
            </w:pPr>
            <w:r>
              <w:t>0.60</w:t>
            </w:r>
          </w:p>
        </w:tc>
        <w:tc>
          <w:tcPr>
            <w:tcW w:w="3312" w:type="dxa"/>
            <w:tcBorders>
              <w:top w:val="nil"/>
              <w:left w:val="nil"/>
              <w:bottom w:val="nil"/>
              <w:right w:val="nil"/>
            </w:tcBorders>
          </w:tcPr>
          <w:p w14:paraId="53F733A3" w14:textId="77777777" w:rsidR="004E400A" w:rsidRDefault="00000000">
            <w:pPr>
              <w:jc w:val="center"/>
            </w:pPr>
            <w:r>
              <w:t>4065</w:t>
            </w:r>
          </w:p>
        </w:tc>
      </w:tr>
      <w:tr w:rsidR="004E400A" w14:paraId="16415B4B" w14:textId="77777777">
        <w:tc>
          <w:tcPr>
            <w:tcW w:w="4320" w:type="dxa"/>
            <w:tcBorders>
              <w:top w:val="nil"/>
              <w:left w:val="nil"/>
              <w:bottom w:val="nil"/>
              <w:right w:val="nil"/>
            </w:tcBorders>
          </w:tcPr>
          <w:p w14:paraId="79DC2C86" w14:textId="77777777" w:rsidR="004E400A" w:rsidRDefault="00000000">
            <w:r>
              <w:t xml:space="preserve">   Separated</w:t>
            </w:r>
          </w:p>
        </w:tc>
        <w:tc>
          <w:tcPr>
            <w:tcW w:w="3312" w:type="dxa"/>
            <w:tcBorders>
              <w:top w:val="nil"/>
              <w:left w:val="nil"/>
              <w:bottom w:val="nil"/>
              <w:right w:val="nil"/>
            </w:tcBorders>
          </w:tcPr>
          <w:p w14:paraId="0EA507D2" w14:textId="77777777" w:rsidR="004E400A" w:rsidRDefault="00000000">
            <w:pPr>
              <w:jc w:val="center"/>
            </w:pPr>
            <w:r>
              <w:t>0.02</w:t>
            </w:r>
          </w:p>
        </w:tc>
        <w:tc>
          <w:tcPr>
            <w:tcW w:w="3312" w:type="dxa"/>
            <w:tcBorders>
              <w:top w:val="nil"/>
              <w:left w:val="nil"/>
              <w:bottom w:val="nil"/>
              <w:right w:val="nil"/>
            </w:tcBorders>
          </w:tcPr>
          <w:p w14:paraId="6C29AF92" w14:textId="77777777" w:rsidR="004E400A" w:rsidRDefault="00000000">
            <w:pPr>
              <w:jc w:val="center"/>
            </w:pPr>
            <w:r>
              <w:t>117</w:t>
            </w:r>
          </w:p>
        </w:tc>
      </w:tr>
      <w:tr w:rsidR="004E400A" w14:paraId="7FA9A1D7" w14:textId="77777777">
        <w:tc>
          <w:tcPr>
            <w:tcW w:w="4320" w:type="dxa"/>
            <w:tcBorders>
              <w:top w:val="nil"/>
              <w:left w:val="nil"/>
              <w:bottom w:val="nil"/>
              <w:right w:val="nil"/>
            </w:tcBorders>
          </w:tcPr>
          <w:p w14:paraId="64580B69" w14:textId="77777777" w:rsidR="004E400A" w:rsidRDefault="00000000">
            <w:r>
              <w:t xml:space="preserve">   Divorced</w:t>
            </w:r>
          </w:p>
        </w:tc>
        <w:tc>
          <w:tcPr>
            <w:tcW w:w="3312" w:type="dxa"/>
            <w:tcBorders>
              <w:top w:val="nil"/>
              <w:left w:val="nil"/>
              <w:bottom w:val="nil"/>
              <w:right w:val="nil"/>
            </w:tcBorders>
          </w:tcPr>
          <w:p w14:paraId="20BA99B5" w14:textId="77777777" w:rsidR="004E400A" w:rsidRDefault="00000000">
            <w:pPr>
              <w:jc w:val="center"/>
            </w:pPr>
            <w:r>
              <w:t>0.01</w:t>
            </w:r>
          </w:p>
        </w:tc>
        <w:tc>
          <w:tcPr>
            <w:tcW w:w="3312" w:type="dxa"/>
            <w:tcBorders>
              <w:top w:val="nil"/>
              <w:left w:val="nil"/>
              <w:bottom w:val="nil"/>
              <w:right w:val="nil"/>
            </w:tcBorders>
          </w:tcPr>
          <w:p w14:paraId="31A77113" w14:textId="77777777" w:rsidR="004E400A" w:rsidRDefault="00000000">
            <w:pPr>
              <w:jc w:val="center"/>
            </w:pPr>
            <w:r>
              <w:t>71</w:t>
            </w:r>
          </w:p>
        </w:tc>
      </w:tr>
      <w:tr w:rsidR="004E400A" w14:paraId="66660879" w14:textId="77777777">
        <w:tc>
          <w:tcPr>
            <w:tcW w:w="4320" w:type="dxa"/>
            <w:tcBorders>
              <w:top w:val="nil"/>
              <w:left w:val="nil"/>
              <w:bottom w:val="nil"/>
              <w:right w:val="nil"/>
            </w:tcBorders>
          </w:tcPr>
          <w:p w14:paraId="29B2C14C" w14:textId="77777777" w:rsidR="004E400A" w:rsidRDefault="00000000">
            <w:r>
              <w:t xml:space="preserve">   Widowed</w:t>
            </w:r>
          </w:p>
        </w:tc>
        <w:tc>
          <w:tcPr>
            <w:tcW w:w="3312" w:type="dxa"/>
            <w:tcBorders>
              <w:top w:val="nil"/>
              <w:left w:val="nil"/>
              <w:bottom w:val="nil"/>
              <w:right w:val="nil"/>
            </w:tcBorders>
          </w:tcPr>
          <w:p w14:paraId="49AE54C1" w14:textId="77777777" w:rsidR="004E400A" w:rsidRDefault="00000000">
            <w:pPr>
              <w:jc w:val="center"/>
            </w:pPr>
            <w:r>
              <w:t>0.03</w:t>
            </w:r>
          </w:p>
        </w:tc>
        <w:tc>
          <w:tcPr>
            <w:tcW w:w="3312" w:type="dxa"/>
            <w:tcBorders>
              <w:top w:val="nil"/>
              <w:left w:val="nil"/>
              <w:bottom w:val="nil"/>
              <w:right w:val="nil"/>
            </w:tcBorders>
          </w:tcPr>
          <w:p w14:paraId="3FF64947" w14:textId="77777777" w:rsidR="004E400A" w:rsidRDefault="00000000">
            <w:pPr>
              <w:jc w:val="center"/>
            </w:pPr>
            <w:r>
              <w:t>231</w:t>
            </w:r>
          </w:p>
        </w:tc>
      </w:tr>
      <w:tr w:rsidR="004E400A" w14:paraId="1EF0219C" w14:textId="77777777">
        <w:tc>
          <w:tcPr>
            <w:tcW w:w="4320" w:type="dxa"/>
            <w:tcBorders>
              <w:top w:val="nil"/>
              <w:left w:val="nil"/>
              <w:bottom w:val="nil"/>
              <w:right w:val="nil"/>
            </w:tcBorders>
          </w:tcPr>
          <w:p w14:paraId="7360086F" w14:textId="77777777" w:rsidR="004E400A" w:rsidRDefault="00000000">
            <w:r>
              <w:t xml:space="preserve">   Domestic Partner</w:t>
            </w:r>
          </w:p>
        </w:tc>
        <w:tc>
          <w:tcPr>
            <w:tcW w:w="3312" w:type="dxa"/>
            <w:tcBorders>
              <w:top w:val="nil"/>
              <w:left w:val="nil"/>
              <w:bottom w:val="nil"/>
              <w:right w:val="nil"/>
            </w:tcBorders>
          </w:tcPr>
          <w:p w14:paraId="46307B8A" w14:textId="77777777" w:rsidR="004E400A" w:rsidRDefault="00000000">
            <w:pPr>
              <w:jc w:val="center"/>
            </w:pPr>
            <w:r>
              <w:t>0.00</w:t>
            </w:r>
          </w:p>
        </w:tc>
        <w:tc>
          <w:tcPr>
            <w:tcW w:w="3312" w:type="dxa"/>
            <w:tcBorders>
              <w:top w:val="nil"/>
              <w:left w:val="nil"/>
              <w:bottom w:val="nil"/>
              <w:right w:val="nil"/>
            </w:tcBorders>
          </w:tcPr>
          <w:p w14:paraId="4D0048A8" w14:textId="77777777" w:rsidR="004E400A" w:rsidRDefault="00000000">
            <w:pPr>
              <w:jc w:val="center"/>
            </w:pPr>
            <w:r>
              <w:t>12</w:t>
            </w:r>
          </w:p>
        </w:tc>
      </w:tr>
      <w:tr w:rsidR="004E400A" w14:paraId="23716372" w14:textId="77777777">
        <w:tc>
          <w:tcPr>
            <w:tcW w:w="4320" w:type="dxa"/>
            <w:tcBorders>
              <w:top w:val="nil"/>
              <w:left w:val="nil"/>
              <w:bottom w:val="nil"/>
              <w:right w:val="nil"/>
            </w:tcBorders>
          </w:tcPr>
          <w:p w14:paraId="7D462992" w14:textId="77777777" w:rsidR="004E400A" w:rsidRDefault="00000000">
            <w:r>
              <w:t xml:space="preserve">   Missing</w:t>
            </w:r>
          </w:p>
        </w:tc>
        <w:tc>
          <w:tcPr>
            <w:tcW w:w="3312" w:type="dxa"/>
            <w:tcBorders>
              <w:top w:val="nil"/>
              <w:left w:val="nil"/>
              <w:bottom w:val="nil"/>
              <w:right w:val="nil"/>
            </w:tcBorders>
          </w:tcPr>
          <w:p w14:paraId="07B5C652" w14:textId="77777777" w:rsidR="004E400A" w:rsidRDefault="00000000">
            <w:pPr>
              <w:jc w:val="center"/>
            </w:pPr>
            <w:r>
              <w:t>0.01</w:t>
            </w:r>
          </w:p>
        </w:tc>
        <w:tc>
          <w:tcPr>
            <w:tcW w:w="3312" w:type="dxa"/>
            <w:tcBorders>
              <w:top w:val="nil"/>
              <w:left w:val="nil"/>
              <w:bottom w:val="nil"/>
              <w:right w:val="nil"/>
            </w:tcBorders>
          </w:tcPr>
          <w:p w14:paraId="6385EA10" w14:textId="77777777" w:rsidR="004E400A" w:rsidRDefault="00000000">
            <w:pPr>
              <w:jc w:val="center"/>
            </w:pPr>
            <w:r>
              <w:t>42</w:t>
            </w:r>
          </w:p>
        </w:tc>
      </w:tr>
      <w:tr w:rsidR="004E400A" w14:paraId="7EF08474" w14:textId="77777777">
        <w:tc>
          <w:tcPr>
            <w:tcW w:w="4320" w:type="dxa"/>
            <w:tcBorders>
              <w:top w:val="nil"/>
              <w:left w:val="nil"/>
              <w:bottom w:val="nil"/>
              <w:right w:val="nil"/>
            </w:tcBorders>
          </w:tcPr>
          <w:p w14:paraId="5000DB03" w14:textId="77777777" w:rsidR="004E400A" w:rsidRDefault="00000000">
            <w:r>
              <w:t>Employment</w:t>
            </w:r>
          </w:p>
        </w:tc>
        <w:tc>
          <w:tcPr>
            <w:tcW w:w="0" w:type="auto"/>
            <w:tcBorders>
              <w:top w:val="nil"/>
              <w:left w:val="nil"/>
              <w:bottom w:val="nil"/>
              <w:right w:val="nil"/>
            </w:tcBorders>
          </w:tcPr>
          <w:p w14:paraId="4BDEF0AF" w14:textId="77777777" w:rsidR="004E400A" w:rsidRDefault="004E400A">
            <w:pPr>
              <w:jc w:val="center"/>
            </w:pPr>
          </w:p>
        </w:tc>
        <w:tc>
          <w:tcPr>
            <w:tcW w:w="0" w:type="auto"/>
            <w:tcBorders>
              <w:top w:val="nil"/>
              <w:left w:val="nil"/>
              <w:bottom w:val="nil"/>
              <w:right w:val="nil"/>
            </w:tcBorders>
          </w:tcPr>
          <w:p w14:paraId="42C4474F" w14:textId="77777777" w:rsidR="004E400A" w:rsidRDefault="004E400A">
            <w:pPr>
              <w:jc w:val="center"/>
            </w:pPr>
          </w:p>
        </w:tc>
      </w:tr>
      <w:tr w:rsidR="004E400A" w14:paraId="2DAB1709" w14:textId="77777777">
        <w:tc>
          <w:tcPr>
            <w:tcW w:w="4320" w:type="dxa"/>
            <w:tcBorders>
              <w:top w:val="nil"/>
              <w:left w:val="nil"/>
              <w:bottom w:val="nil"/>
              <w:right w:val="nil"/>
            </w:tcBorders>
          </w:tcPr>
          <w:p w14:paraId="6C163F6A" w14:textId="77777777" w:rsidR="004E400A" w:rsidRDefault="00000000">
            <w:r>
              <w:t xml:space="preserve">   Employed for an Employer</w:t>
            </w:r>
          </w:p>
        </w:tc>
        <w:tc>
          <w:tcPr>
            <w:tcW w:w="3312" w:type="dxa"/>
            <w:tcBorders>
              <w:top w:val="nil"/>
              <w:left w:val="nil"/>
              <w:bottom w:val="nil"/>
              <w:right w:val="nil"/>
            </w:tcBorders>
          </w:tcPr>
          <w:p w14:paraId="2C8BA74A" w14:textId="77777777" w:rsidR="004E400A" w:rsidRDefault="00000000">
            <w:pPr>
              <w:jc w:val="center"/>
            </w:pPr>
            <w:r>
              <w:t>0.10</w:t>
            </w:r>
          </w:p>
        </w:tc>
        <w:tc>
          <w:tcPr>
            <w:tcW w:w="3312" w:type="dxa"/>
            <w:tcBorders>
              <w:top w:val="nil"/>
              <w:left w:val="nil"/>
              <w:bottom w:val="nil"/>
              <w:right w:val="nil"/>
            </w:tcBorders>
          </w:tcPr>
          <w:p w14:paraId="049D9D60" w14:textId="77777777" w:rsidR="004E400A" w:rsidRDefault="00000000">
            <w:pPr>
              <w:jc w:val="center"/>
            </w:pPr>
            <w:r>
              <w:t>699</w:t>
            </w:r>
          </w:p>
        </w:tc>
      </w:tr>
      <w:tr w:rsidR="004E400A" w14:paraId="6B28BB37" w14:textId="77777777">
        <w:tc>
          <w:tcPr>
            <w:tcW w:w="4320" w:type="dxa"/>
            <w:tcBorders>
              <w:top w:val="nil"/>
              <w:left w:val="nil"/>
              <w:bottom w:val="nil"/>
              <w:right w:val="nil"/>
            </w:tcBorders>
          </w:tcPr>
          <w:p w14:paraId="179F7FBA" w14:textId="77777777" w:rsidR="004E400A" w:rsidRDefault="00000000">
            <w:r>
              <w:t xml:space="preserve">   Self-Employed</w:t>
            </w:r>
          </w:p>
        </w:tc>
        <w:tc>
          <w:tcPr>
            <w:tcW w:w="3312" w:type="dxa"/>
            <w:tcBorders>
              <w:top w:val="nil"/>
              <w:left w:val="nil"/>
              <w:bottom w:val="nil"/>
              <w:right w:val="nil"/>
            </w:tcBorders>
          </w:tcPr>
          <w:p w14:paraId="5CF3B2AC" w14:textId="77777777" w:rsidR="004E400A" w:rsidRDefault="00000000">
            <w:pPr>
              <w:jc w:val="center"/>
            </w:pPr>
            <w:r>
              <w:t>0.57</w:t>
            </w:r>
          </w:p>
        </w:tc>
        <w:tc>
          <w:tcPr>
            <w:tcW w:w="3312" w:type="dxa"/>
            <w:tcBorders>
              <w:top w:val="nil"/>
              <w:left w:val="nil"/>
              <w:bottom w:val="nil"/>
              <w:right w:val="nil"/>
            </w:tcBorders>
          </w:tcPr>
          <w:p w14:paraId="0C1A61DB" w14:textId="77777777" w:rsidR="004E400A" w:rsidRDefault="00000000">
            <w:pPr>
              <w:jc w:val="center"/>
            </w:pPr>
            <w:r>
              <w:t>3898</w:t>
            </w:r>
          </w:p>
        </w:tc>
      </w:tr>
      <w:tr w:rsidR="004E400A" w14:paraId="3366325C" w14:textId="77777777">
        <w:tc>
          <w:tcPr>
            <w:tcW w:w="4320" w:type="dxa"/>
            <w:tcBorders>
              <w:top w:val="nil"/>
              <w:left w:val="nil"/>
              <w:bottom w:val="nil"/>
              <w:right w:val="nil"/>
            </w:tcBorders>
          </w:tcPr>
          <w:p w14:paraId="14A310B7" w14:textId="77777777" w:rsidR="004E400A" w:rsidRDefault="00000000">
            <w:r>
              <w:t xml:space="preserve">   Retired</w:t>
            </w:r>
          </w:p>
        </w:tc>
        <w:tc>
          <w:tcPr>
            <w:tcW w:w="3312" w:type="dxa"/>
            <w:tcBorders>
              <w:top w:val="nil"/>
              <w:left w:val="nil"/>
              <w:bottom w:val="nil"/>
              <w:right w:val="nil"/>
            </w:tcBorders>
          </w:tcPr>
          <w:p w14:paraId="4EC4E6F7" w14:textId="77777777" w:rsidR="004E400A" w:rsidRDefault="00000000">
            <w:pPr>
              <w:jc w:val="center"/>
            </w:pPr>
            <w:r>
              <w:t>0.03</w:t>
            </w:r>
          </w:p>
        </w:tc>
        <w:tc>
          <w:tcPr>
            <w:tcW w:w="3312" w:type="dxa"/>
            <w:tcBorders>
              <w:top w:val="nil"/>
              <w:left w:val="nil"/>
              <w:bottom w:val="nil"/>
              <w:right w:val="nil"/>
            </w:tcBorders>
          </w:tcPr>
          <w:p w14:paraId="72DD6B31" w14:textId="77777777" w:rsidR="004E400A" w:rsidRDefault="00000000">
            <w:pPr>
              <w:jc w:val="center"/>
            </w:pPr>
            <w:r>
              <w:t>178</w:t>
            </w:r>
          </w:p>
        </w:tc>
      </w:tr>
      <w:tr w:rsidR="004E400A" w14:paraId="17E0C4D8" w14:textId="77777777">
        <w:tc>
          <w:tcPr>
            <w:tcW w:w="4320" w:type="dxa"/>
            <w:tcBorders>
              <w:top w:val="nil"/>
              <w:left w:val="nil"/>
              <w:bottom w:val="nil"/>
              <w:right w:val="nil"/>
            </w:tcBorders>
          </w:tcPr>
          <w:p w14:paraId="72A6BB20" w14:textId="77777777" w:rsidR="004E400A" w:rsidRDefault="00000000">
            <w:r>
              <w:t xml:space="preserve">   Student</w:t>
            </w:r>
          </w:p>
        </w:tc>
        <w:tc>
          <w:tcPr>
            <w:tcW w:w="3312" w:type="dxa"/>
            <w:tcBorders>
              <w:top w:val="nil"/>
              <w:left w:val="nil"/>
              <w:bottom w:val="nil"/>
              <w:right w:val="nil"/>
            </w:tcBorders>
          </w:tcPr>
          <w:p w14:paraId="0165B450" w14:textId="77777777" w:rsidR="004E400A" w:rsidRDefault="00000000">
            <w:pPr>
              <w:jc w:val="center"/>
            </w:pPr>
            <w:r>
              <w:t>0.10</w:t>
            </w:r>
          </w:p>
        </w:tc>
        <w:tc>
          <w:tcPr>
            <w:tcW w:w="3312" w:type="dxa"/>
            <w:tcBorders>
              <w:top w:val="nil"/>
              <w:left w:val="nil"/>
              <w:bottom w:val="nil"/>
              <w:right w:val="nil"/>
            </w:tcBorders>
          </w:tcPr>
          <w:p w14:paraId="35C313F1" w14:textId="77777777" w:rsidR="004E400A" w:rsidRDefault="00000000">
            <w:pPr>
              <w:jc w:val="center"/>
            </w:pPr>
            <w:r>
              <w:t>650</w:t>
            </w:r>
          </w:p>
        </w:tc>
      </w:tr>
      <w:tr w:rsidR="004E400A" w14:paraId="1B412889" w14:textId="77777777">
        <w:tc>
          <w:tcPr>
            <w:tcW w:w="4320" w:type="dxa"/>
            <w:tcBorders>
              <w:top w:val="nil"/>
              <w:left w:val="nil"/>
              <w:bottom w:val="nil"/>
              <w:right w:val="nil"/>
            </w:tcBorders>
          </w:tcPr>
          <w:p w14:paraId="24EC4B91" w14:textId="77777777" w:rsidR="004E400A" w:rsidRDefault="00000000">
            <w:r>
              <w:t xml:space="preserve">   Homemaker</w:t>
            </w:r>
          </w:p>
        </w:tc>
        <w:tc>
          <w:tcPr>
            <w:tcW w:w="3312" w:type="dxa"/>
            <w:tcBorders>
              <w:top w:val="nil"/>
              <w:left w:val="nil"/>
              <w:bottom w:val="nil"/>
              <w:right w:val="nil"/>
            </w:tcBorders>
          </w:tcPr>
          <w:p w14:paraId="181BBCE4" w14:textId="77777777" w:rsidR="004E400A" w:rsidRDefault="00000000">
            <w:pPr>
              <w:jc w:val="center"/>
            </w:pPr>
            <w:r>
              <w:t>0.07</w:t>
            </w:r>
          </w:p>
        </w:tc>
        <w:tc>
          <w:tcPr>
            <w:tcW w:w="3312" w:type="dxa"/>
            <w:tcBorders>
              <w:top w:val="nil"/>
              <w:left w:val="nil"/>
              <w:bottom w:val="nil"/>
              <w:right w:val="nil"/>
            </w:tcBorders>
          </w:tcPr>
          <w:p w14:paraId="7B2A27AE" w14:textId="77777777" w:rsidR="004E400A" w:rsidRDefault="00000000">
            <w:pPr>
              <w:jc w:val="center"/>
            </w:pPr>
            <w:r>
              <w:t>499</w:t>
            </w:r>
          </w:p>
        </w:tc>
      </w:tr>
      <w:tr w:rsidR="004E400A" w14:paraId="06CB91B2" w14:textId="77777777">
        <w:tc>
          <w:tcPr>
            <w:tcW w:w="4320" w:type="dxa"/>
            <w:tcBorders>
              <w:top w:val="nil"/>
              <w:left w:val="nil"/>
              <w:bottom w:val="nil"/>
              <w:right w:val="nil"/>
            </w:tcBorders>
          </w:tcPr>
          <w:p w14:paraId="2DBCE005"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41EAE7E6" w14:textId="77777777" w:rsidR="004E400A" w:rsidRDefault="00000000">
            <w:pPr>
              <w:jc w:val="center"/>
            </w:pPr>
            <w:r>
              <w:t>0.10</w:t>
            </w:r>
          </w:p>
        </w:tc>
        <w:tc>
          <w:tcPr>
            <w:tcW w:w="3312" w:type="dxa"/>
            <w:tcBorders>
              <w:top w:val="nil"/>
              <w:left w:val="nil"/>
              <w:bottom w:val="nil"/>
              <w:right w:val="nil"/>
            </w:tcBorders>
          </w:tcPr>
          <w:p w14:paraId="6BCF325A" w14:textId="77777777" w:rsidR="004E400A" w:rsidRDefault="00000000">
            <w:pPr>
              <w:jc w:val="center"/>
            </w:pPr>
            <w:r>
              <w:t>684</w:t>
            </w:r>
          </w:p>
        </w:tc>
      </w:tr>
      <w:tr w:rsidR="004E400A" w14:paraId="28B0050C" w14:textId="77777777">
        <w:tc>
          <w:tcPr>
            <w:tcW w:w="4320" w:type="dxa"/>
            <w:tcBorders>
              <w:top w:val="nil"/>
              <w:left w:val="nil"/>
              <w:bottom w:val="nil"/>
              <w:right w:val="nil"/>
            </w:tcBorders>
          </w:tcPr>
          <w:p w14:paraId="4AA11BD3" w14:textId="77777777" w:rsidR="004E400A" w:rsidRDefault="00000000">
            <w:r>
              <w:t xml:space="preserve">   None of These/Other </w:t>
            </w:r>
          </w:p>
        </w:tc>
        <w:tc>
          <w:tcPr>
            <w:tcW w:w="3312" w:type="dxa"/>
            <w:tcBorders>
              <w:top w:val="nil"/>
              <w:left w:val="nil"/>
              <w:bottom w:val="nil"/>
              <w:right w:val="nil"/>
            </w:tcBorders>
          </w:tcPr>
          <w:p w14:paraId="21B55667" w14:textId="77777777" w:rsidR="004E400A" w:rsidRDefault="00000000">
            <w:pPr>
              <w:jc w:val="center"/>
            </w:pPr>
            <w:r>
              <w:t>0.03</w:t>
            </w:r>
          </w:p>
        </w:tc>
        <w:tc>
          <w:tcPr>
            <w:tcW w:w="3312" w:type="dxa"/>
            <w:tcBorders>
              <w:top w:val="nil"/>
              <w:left w:val="nil"/>
              <w:bottom w:val="nil"/>
              <w:right w:val="nil"/>
            </w:tcBorders>
          </w:tcPr>
          <w:p w14:paraId="44C084B6" w14:textId="77777777" w:rsidR="004E400A" w:rsidRDefault="00000000">
            <w:pPr>
              <w:jc w:val="center"/>
            </w:pPr>
            <w:r>
              <w:t>211</w:t>
            </w:r>
          </w:p>
        </w:tc>
      </w:tr>
      <w:tr w:rsidR="004E400A" w14:paraId="7A34C249" w14:textId="77777777">
        <w:tc>
          <w:tcPr>
            <w:tcW w:w="4320" w:type="dxa"/>
            <w:tcBorders>
              <w:top w:val="nil"/>
              <w:left w:val="nil"/>
              <w:bottom w:val="nil"/>
              <w:right w:val="nil"/>
            </w:tcBorders>
          </w:tcPr>
          <w:p w14:paraId="03BE696A" w14:textId="77777777" w:rsidR="004E400A" w:rsidRDefault="00000000">
            <w:r>
              <w:t xml:space="preserve">   Missing</w:t>
            </w:r>
          </w:p>
        </w:tc>
        <w:tc>
          <w:tcPr>
            <w:tcW w:w="3312" w:type="dxa"/>
            <w:tcBorders>
              <w:top w:val="nil"/>
              <w:left w:val="nil"/>
              <w:bottom w:val="nil"/>
              <w:right w:val="nil"/>
            </w:tcBorders>
          </w:tcPr>
          <w:p w14:paraId="3ADEC8FF" w14:textId="77777777" w:rsidR="004E400A" w:rsidRDefault="00000000">
            <w:pPr>
              <w:jc w:val="center"/>
            </w:pPr>
            <w:r>
              <w:t>0.00</w:t>
            </w:r>
          </w:p>
        </w:tc>
        <w:tc>
          <w:tcPr>
            <w:tcW w:w="3312" w:type="dxa"/>
            <w:tcBorders>
              <w:top w:val="nil"/>
              <w:left w:val="nil"/>
              <w:bottom w:val="nil"/>
              <w:right w:val="nil"/>
            </w:tcBorders>
          </w:tcPr>
          <w:p w14:paraId="0FD1AF0A" w14:textId="77777777" w:rsidR="004E400A" w:rsidRDefault="00000000">
            <w:pPr>
              <w:jc w:val="center"/>
            </w:pPr>
            <w:r>
              <w:t>8</w:t>
            </w:r>
          </w:p>
        </w:tc>
      </w:tr>
      <w:tr w:rsidR="004E400A" w14:paraId="2EDAD1A1" w14:textId="77777777">
        <w:tc>
          <w:tcPr>
            <w:tcW w:w="4320" w:type="dxa"/>
            <w:tcBorders>
              <w:top w:val="nil"/>
              <w:left w:val="nil"/>
              <w:bottom w:val="nil"/>
              <w:right w:val="nil"/>
            </w:tcBorders>
          </w:tcPr>
          <w:p w14:paraId="550E5870" w14:textId="77777777" w:rsidR="004E400A" w:rsidRDefault="00000000">
            <w:r>
              <w:t>Education</w:t>
            </w:r>
          </w:p>
        </w:tc>
        <w:tc>
          <w:tcPr>
            <w:tcW w:w="0" w:type="auto"/>
            <w:tcBorders>
              <w:top w:val="nil"/>
              <w:left w:val="nil"/>
              <w:bottom w:val="nil"/>
              <w:right w:val="nil"/>
            </w:tcBorders>
          </w:tcPr>
          <w:p w14:paraId="2263AC83" w14:textId="77777777" w:rsidR="004E400A" w:rsidRDefault="004E400A">
            <w:pPr>
              <w:jc w:val="center"/>
            </w:pPr>
          </w:p>
        </w:tc>
        <w:tc>
          <w:tcPr>
            <w:tcW w:w="0" w:type="auto"/>
            <w:tcBorders>
              <w:top w:val="nil"/>
              <w:left w:val="nil"/>
              <w:bottom w:val="nil"/>
              <w:right w:val="nil"/>
            </w:tcBorders>
          </w:tcPr>
          <w:p w14:paraId="64DDDFAD" w14:textId="77777777" w:rsidR="004E400A" w:rsidRDefault="004E400A">
            <w:pPr>
              <w:jc w:val="center"/>
            </w:pPr>
          </w:p>
        </w:tc>
      </w:tr>
      <w:tr w:rsidR="004E400A" w14:paraId="34B1F480" w14:textId="77777777">
        <w:tc>
          <w:tcPr>
            <w:tcW w:w="4320" w:type="dxa"/>
            <w:tcBorders>
              <w:top w:val="nil"/>
              <w:left w:val="nil"/>
              <w:bottom w:val="nil"/>
              <w:right w:val="nil"/>
            </w:tcBorders>
          </w:tcPr>
          <w:p w14:paraId="1BA8E8E7" w14:textId="77777777" w:rsidR="004E400A" w:rsidRDefault="00000000">
            <w:r>
              <w:t xml:space="preserve">   Up to 8 Years</w:t>
            </w:r>
          </w:p>
        </w:tc>
        <w:tc>
          <w:tcPr>
            <w:tcW w:w="3312" w:type="dxa"/>
            <w:tcBorders>
              <w:top w:val="nil"/>
              <w:left w:val="nil"/>
              <w:bottom w:val="nil"/>
              <w:right w:val="nil"/>
            </w:tcBorders>
          </w:tcPr>
          <w:p w14:paraId="39FBB079" w14:textId="77777777" w:rsidR="004E400A" w:rsidRDefault="00000000">
            <w:pPr>
              <w:jc w:val="center"/>
            </w:pPr>
            <w:r>
              <w:t>0.38</w:t>
            </w:r>
          </w:p>
        </w:tc>
        <w:tc>
          <w:tcPr>
            <w:tcW w:w="3312" w:type="dxa"/>
            <w:tcBorders>
              <w:top w:val="nil"/>
              <w:left w:val="nil"/>
              <w:bottom w:val="nil"/>
              <w:right w:val="nil"/>
            </w:tcBorders>
          </w:tcPr>
          <w:p w14:paraId="07ADE189" w14:textId="77777777" w:rsidR="004E400A" w:rsidRDefault="00000000">
            <w:pPr>
              <w:jc w:val="center"/>
            </w:pPr>
            <w:r>
              <w:t>2575</w:t>
            </w:r>
          </w:p>
        </w:tc>
      </w:tr>
      <w:tr w:rsidR="004E400A" w14:paraId="047742B0" w14:textId="77777777">
        <w:tc>
          <w:tcPr>
            <w:tcW w:w="4320" w:type="dxa"/>
            <w:tcBorders>
              <w:top w:val="nil"/>
              <w:left w:val="nil"/>
              <w:bottom w:val="nil"/>
              <w:right w:val="nil"/>
            </w:tcBorders>
          </w:tcPr>
          <w:p w14:paraId="29FDA107" w14:textId="77777777" w:rsidR="004E400A" w:rsidRDefault="00000000">
            <w:r>
              <w:t xml:space="preserve">   9-15 Years</w:t>
            </w:r>
          </w:p>
        </w:tc>
        <w:tc>
          <w:tcPr>
            <w:tcW w:w="3312" w:type="dxa"/>
            <w:tcBorders>
              <w:top w:val="nil"/>
              <w:left w:val="nil"/>
              <w:bottom w:val="nil"/>
              <w:right w:val="nil"/>
            </w:tcBorders>
          </w:tcPr>
          <w:p w14:paraId="02174ACF" w14:textId="77777777" w:rsidR="004E400A" w:rsidRDefault="00000000">
            <w:pPr>
              <w:jc w:val="center"/>
            </w:pPr>
            <w:r>
              <w:t>0.60</w:t>
            </w:r>
          </w:p>
        </w:tc>
        <w:tc>
          <w:tcPr>
            <w:tcW w:w="3312" w:type="dxa"/>
            <w:tcBorders>
              <w:top w:val="nil"/>
              <w:left w:val="nil"/>
              <w:bottom w:val="nil"/>
              <w:right w:val="nil"/>
            </w:tcBorders>
          </w:tcPr>
          <w:p w14:paraId="529DA2B1" w14:textId="77777777" w:rsidR="004E400A" w:rsidRDefault="00000000">
            <w:pPr>
              <w:jc w:val="center"/>
            </w:pPr>
            <w:r>
              <w:t>4120</w:t>
            </w:r>
          </w:p>
        </w:tc>
      </w:tr>
      <w:tr w:rsidR="004E400A" w14:paraId="5CB91825" w14:textId="77777777">
        <w:tc>
          <w:tcPr>
            <w:tcW w:w="4320" w:type="dxa"/>
            <w:tcBorders>
              <w:top w:val="nil"/>
              <w:left w:val="nil"/>
              <w:bottom w:val="nil"/>
              <w:right w:val="nil"/>
            </w:tcBorders>
          </w:tcPr>
          <w:p w14:paraId="6E461102" w14:textId="77777777" w:rsidR="004E400A" w:rsidRDefault="00000000">
            <w:r>
              <w:t xml:space="preserve">   16+ Years</w:t>
            </w:r>
          </w:p>
        </w:tc>
        <w:tc>
          <w:tcPr>
            <w:tcW w:w="3312" w:type="dxa"/>
            <w:tcBorders>
              <w:top w:val="nil"/>
              <w:left w:val="nil"/>
              <w:bottom w:val="nil"/>
              <w:right w:val="nil"/>
            </w:tcBorders>
          </w:tcPr>
          <w:p w14:paraId="110766FA" w14:textId="77777777" w:rsidR="004E400A" w:rsidRDefault="00000000">
            <w:pPr>
              <w:jc w:val="center"/>
            </w:pPr>
            <w:r>
              <w:t>0.02</w:t>
            </w:r>
          </w:p>
        </w:tc>
        <w:tc>
          <w:tcPr>
            <w:tcW w:w="3312" w:type="dxa"/>
            <w:tcBorders>
              <w:top w:val="nil"/>
              <w:left w:val="nil"/>
              <w:bottom w:val="nil"/>
              <w:right w:val="nil"/>
            </w:tcBorders>
          </w:tcPr>
          <w:p w14:paraId="64063200" w14:textId="77777777" w:rsidR="004E400A" w:rsidRDefault="00000000">
            <w:pPr>
              <w:jc w:val="center"/>
            </w:pPr>
            <w:r>
              <w:t>130</w:t>
            </w:r>
          </w:p>
        </w:tc>
      </w:tr>
      <w:tr w:rsidR="004E400A" w14:paraId="568FEF39" w14:textId="77777777">
        <w:tc>
          <w:tcPr>
            <w:tcW w:w="4320" w:type="dxa"/>
            <w:tcBorders>
              <w:top w:val="nil"/>
              <w:left w:val="nil"/>
              <w:bottom w:val="nil"/>
              <w:right w:val="nil"/>
            </w:tcBorders>
          </w:tcPr>
          <w:p w14:paraId="43E01DBB" w14:textId="77777777" w:rsidR="004E400A" w:rsidRDefault="00000000">
            <w:r>
              <w:t xml:space="preserve">   Missing</w:t>
            </w:r>
          </w:p>
        </w:tc>
        <w:tc>
          <w:tcPr>
            <w:tcW w:w="3312" w:type="dxa"/>
            <w:tcBorders>
              <w:top w:val="nil"/>
              <w:left w:val="nil"/>
              <w:bottom w:val="nil"/>
              <w:right w:val="nil"/>
            </w:tcBorders>
          </w:tcPr>
          <w:p w14:paraId="07E1640E" w14:textId="77777777" w:rsidR="004E400A" w:rsidRDefault="00000000">
            <w:pPr>
              <w:jc w:val="center"/>
            </w:pPr>
            <w:r>
              <w:t>0.00</w:t>
            </w:r>
          </w:p>
        </w:tc>
        <w:tc>
          <w:tcPr>
            <w:tcW w:w="3312" w:type="dxa"/>
            <w:tcBorders>
              <w:top w:val="nil"/>
              <w:left w:val="nil"/>
              <w:bottom w:val="nil"/>
              <w:right w:val="nil"/>
            </w:tcBorders>
          </w:tcPr>
          <w:p w14:paraId="6CC82DBF" w14:textId="77777777" w:rsidR="004E400A" w:rsidRDefault="00000000">
            <w:pPr>
              <w:jc w:val="center"/>
            </w:pPr>
            <w:r>
              <w:t>2</w:t>
            </w:r>
          </w:p>
        </w:tc>
      </w:tr>
      <w:tr w:rsidR="004E400A" w14:paraId="09583A00" w14:textId="77777777">
        <w:tc>
          <w:tcPr>
            <w:tcW w:w="4320" w:type="dxa"/>
            <w:tcBorders>
              <w:top w:val="nil"/>
              <w:left w:val="nil"/>
              <w:bottom w:val="nil"/>
              <w:right w:val="nil"/>
            </w:tcBorders>
          </w:tcPr>
          <w:p w14:paraId="6AD93AD7" w14:textId="77777777" w:rsidR="004E400A" w:rsidRDefault="00000000">
            <w:r>
              <w:t>Service Attendance</w:t>
            </w:r>
          </w:p>
        </w:tc>
        <w:tc>
          <w:tcPr>
            <w:tcW w:w="0" w:type="auto"/>
            <w:tcBorders>
              <w:top w:val="nil"/>
              <w:left w:val="nil"/>
              <w:bottom w:val="nil"/>
              <w:right w:val="nil"/>
            </w:tcBorders>
          </w:tcPr>
          <w:p w14:paraId="2AB341D8" w14:textId="77777777" w:rsidR="004E400A" w:rsidRDefault="004E400A">
            <w:pPr>
              <w:jc w:val="center"/>
            </w:pPr>
          </w:p>
        </w:tc>
        <w:tc>
          <w:tcPr>
            <w:tcW w:w="0" w:type="auto"/>
            <w:tcBorders>
              <w:top w:val="nil"/>
              <w:left w:val="nil"/>
              <w:bottom w:val="nil"/>
              <w:right w:val="nil"/>
            </w:tcBorders>
          </w:tcPr>
          <w:p w14:paraId="39F1B923" w14:textId="77777777" w:rsidR="004E400A" w:rsidRDefault="004E400A">
            <w:pPr>
              <w:jc w:val="center"/>
            </w:pPr>
          </w:p>
        </w:tc>
      </w:tr>
      <w:tr w:rsidR="004E400A" w14:paraId="4F642E52" w14:textId="77777777">
        <w:tc>
          <w:tcPr>
            <w:tcW w:w="4320" w:type="dxa"/>
            <w:tcBorders>
              <w:top w:val="nil"/>
              <w:left w:val="nil"/>
              <w:bottom w:val="nil"/>
              <w:right w:val="nil"/>
            </w:tcBorders>
          </w:tcPr>
          <w:p w14:paraId="18B5D404" w14:textId="77777777" w:rsidR="004E400A" w:rsidRDefault="00000000">
            <w:r>
              <w:t xml:space="preserve">   &gt;1/Week</w:t>
            </w:r>
          </w:p>
        </w:tc>
        <w:tc>
          <w:tcPr>
            <w:tcW w:w="3312" w:type="dxa"/>
            <w:tcBorders>
              <w:top w:val="nil"/>
              <w:left w:val="nil"/>
              <w:bottom w:val="nil"/>
              <w:right w:val="nil"/>
            </w:tcBorders>
          </w:tcPr>
          <w:p w14:paraId="129351E8" w14:textId="77777777" w:rsidR="004E400A" w:rsidRDefault="00000000">
            <w:pPr>
              <w:jc w:val="center"/>
            </w:pPr>
            <w:r>
              <w:t>0.59</w:t>
            </w:r>
          </w:p>
        </w:tc>
        <w:tc>
          <w:tcPr>
            <w:tcW w:w="3312" w:type="dxa"/>
            <w:tcBorders>
              <w:top w:val="nil"/>
              <w:left w:val="nil"/>
              <w:bottom w:val="nil"/>
              <w:right w:val="nil"/>
            </w:tcBorders>
          </w:tcPr>
          <w:p w14:paraId="38B9EA74" w14:textId="77777777" w:rsidR="004E400A" w:rsidRDefault="00000000">
            <w:pPr>
              <w:jc w:val="center"/>
            </w:pPr>
            <w:r>
              <w:t>4049</w:t>
            </w:r>
          </w:p>
        </w:tc>
      </w:tr>
      <w:tr w:rsidR="004E400A" w14:paraId="21AB117F" w14:textId="77777777">
        <w:tc>
          <w:tcPr>
            <w:tcW w:w="4320" w:type="dxa"/>
            <w:tcBorders>
              <w:top w:val="nil"/>
              <w:left w:val="nil"/>
              <w:bottom w:val="nil"/>
              <w:right w:val="nil"/>
            </w:tcBorders>
          </w:tcPr>
          <w:p w14:paraId="5151D2E2" w14:textId="77777777" w:rsidR="004E400A" w:rsidRDefault="00000000">
            <w:r>
              <w:t xml:space="preserve">   1/Week</w:t>
            </w:r>
          </w:p>
        </w:tc>
        <w:tc>
          <w:tcPr>
            <w:tcW w:w="3312" w:type="dxa"/>
            <w:tcBorders>
              <w:top w:val="nil"/>
              <w:left w:val="nil"/>
              <w:bottom w:val="nil"/>
              <w:right w:val="nil"/>
            </w:tcBorders>
          </w:tcPr>
          <w:p w14:paraId="4B1412CD" w14:textId="77777777" w:rsidR="004E400A" w:rsidRDefault="00000000">
            <w:pPr>
              <w:jc w:val="center"/>
            </w:pPr>
            <w:r>
              <w:t>0.28</w:t>
            </w:r>
          </w:p>
        </w:tc>
        <w:tc>
          <w:tcPr>
            <w:tcW w:w="3312" w:type="dxa"/>
            <w:tcBorders>
              <w:top w:val="nil"/>
              <w:left w:val="nil"/>
              <w:bottom w:val="nil"/>
              <w:right w:val="nil"/>
            </w:tcBorders>
          </w:tcPr>
          <w:p w14:paraId="5C220F1F" w14:textId="77777777" w:rsidR="004E400A" w:rsidRDefault="00000000">
            <w:pPr>
              <w:jc w:val="center"/>
            </w:pPr>
            <w:r>
              <w:t>1895</w:t>
            </w:r>
          </w:p>
        </w:tc>
      </w:tr>
      <w:tr w:rsidR="004E400A" w14:paraId="7DCCEB88" w14:textId="77777777">
        <w:tc>
          <w:tcPr>
            <w:tcW w:w="4320" w:type="dxa"/>
            <w:tcBorders>
              <w:top w:val="nil"/>
              <w:left w:val="nil"/>
              <w:bottom w:val="nil"/>
              <w:right w:val="nil"/>
            </w:tcBorders>
          </w:tcPr>
          <w:p w14:paraId="3ACB0AEE" w14:textId="77777777" w:rsidR="004E400A" w:rsidRDefault="00000000">
            <w:r>
              <w:t xml:space="preserve">   1-3/Month</w:t>
            </w:r>
          </w:p>
        </w:tc>
        <w:tc>
          <w:tcPr>
            <w:tcW w:w="3312" w:type="dxa"/>
            <w:tcBorders>
              <w:top w:val="nil"/>
              <w:left w:val="nil"/>
              <w:bottom w:val="nil"/>
              <w:right w:val="nil"/>
            </w:tcBorders>
          </w:tcPr>
          <w:p w14:paraId="1A6F257A" w14:textId="77777777" w:rsidR="004E400A" w:rsidRDefault="00000000">
            <w:pPr>
              <w:jc w:val="center"/>
            </w:pPr>
            <w:r>
              <w:t>0.08</w:t>
            </w:r>
          </w:p>
        </w:tc>
        <w:tc>
          <w:tcPr>
            <w:tcW w:w="3312" w:type="dxa"/>
            <w:tcBorders>
              <w:top w:val="nil"/>
              <w:left w:val="nil"/>
              <w:bottom w:val="nil"/>
              <w:right w:val="nil"/>
            </w:tcBorders>
          </w:tcPr>
          <w:p w14:paraId="34FD8B11" w14:textId="77777777" w:rsidR="004E400A" w:rsidRDefault="00000000">
            <w:pPr>
              <w:jc w:val="center"/>
            </w:pPr>
            <w:r>
              <w:t>531</w:t>
            </w:r>
          </w:p>
        </w:tc>
      </w:tr>
      <w:tr w:rsidR="004E400A" w14:paraId="762F7DF4" w14:textId="77777777">
        <w:tc>
          <w:tcPr>
            <w:tcW w:w="4320" w:type="dxa"/>
            <w:tcBorders>
              <w:top w:val="nil"/>
              <w:left w:val="nil"/>
              <w:bottom w:val="nil"/>
              <w:right w:val="nil"/>
            </w:tcBorders>
          </w:tcPr>
          <w:p w14:paraId="3974B0E0" w14:textId="77777777" w:rsidR="004E400A" w:rsidRDefault="00000000">
            <w:r>
              <w:t xml:space="preserve">   A Few Times a Year</w:t>
            </w:r>
          </w:p>
        </w:tc>
        <w:tc>
          <w:tcPr>
            <w:tcW w:w="3312" w:type="dxa"/>
            <w:tcBorders>
              <w:top w:val="nil"/>
              <w:left w:val="nil"/>
              <w:bottom w:val="nil"/>
              <w:right w:val="nil"/>
            </w:tcBorders>
          </w:tcPr>
          <w:p w14:paraId="4CB24D94" w14:textId="77777777" w:rsidR="004E400A" w:rsidRDefault="00000000">
            <w:pPr>
              <w:jc w:val="center"/>
            </w:pPr>
            <w:r>
              <w:t>0.04</w:t>
            </w:r>
          </w:p>
        </w:tc>
        <w:tc>
          <w:tcPr>
            <w:tcW w:w="3312" w:type="dxa"/>
            <w:tcBorders>
              <w:top w:val="nil"/>
              <w:left w:val="nil"/>
              <w:bottom w:val="nil"/>
              <w:right w:val="nil"/>
            </w:tcBorders>
          </w:tcPr>
          <w:p w14:paraId="6F56F630" w14:textId="77777777" w:rsidR="004E400A" w:rsidRDefault="00000000">
            <w:pPr>
              <w:jc w:val="center"/>
            </w:pPr>
            <w:r>
              <w:t>254</w:t>
            </w:r>
          </w:p>
        </w:tc>
      </w:tr>
      <w:tr w:rsidR="004E400A" w14:paraId="3BBFBEC0" w14:textId="77777777">
        <w:tc>
          <w:tcPr>
            <w:tcW w:w="4320" w:type="dxa"/>
            <w:tcBorders>
              <w:top w:val="nil"/>
              <w:left w:val="nil"/>
              <w:bottom w:val="nil"/>
              <w:right w:val="nil"/>
            </w:tcBorders>
          </w:tcPr>
          <w:p w14:paraId="16FFF6D9" w14:textId="77777777" w:rsidR="004E400A" w:rsidRDefault="00000000">
            <w:r>
              <w:t xml:space="preserve">   Never</w:t>
            </w:r>
          </w:p>
        </w:tc>
        <w:tc>
          <w:tcPr>
            <w:tcW w:w="3312" w:type="dxa"/>
            <w:tcBorders>
              <w:top w:val="nil"/>
              <w:left w:val="nil"/>
              <w:bottom w:val="nil"/>
              <w:right w:val="nil"/>
            </w:tcBorders>
          </w:tcPr>
          <w:p w14:paraId="74ADAA63" w14:textId="77777777" w:rsidR="004E400A" w:rsidRDefault="00000000">
            <w:pPr>
              <w:jc w:val="center"/>
            </w:pPr>
            <w:r>
              <w:t>0.01</w:t>
            </w:r>
          </w:p>
        </w:tc>
        <w:tc>
          <w:tcPr>
            <w:tcW w:w="3312" w:type="dxa"/>
            <w:tcBorders>
              <w:top w:val="nil"/>
              <w:left w:val="nil"/>
              <w:bottom w:val="nil"/>
              <w:right w:val="nil"/>
            </w:tcBorders>
          </w:tcPr>
          <w:p w14:paraId="456E83B6" w14:textId="77777777" w:rsidR="004E400A" w:rsidRDefault="00000000">
            <w:pPr>
              <w:jc w:val="center"/>
            </w:pPr>
            <w:r>
              <w:t>77</w:t>
            </w:r>
          </w:p>
        </w:tc>
      </w:tr>
      <w:tr w:rsidR="004E400A" w14:paraId="0CECBE19" w14:textId="77777777">
        <w:tc>
          <w:tcPr>
            <w:tcW w:w="4320" w:type="dxa"/>
            <w:tcBorders>
              <w:top w:val="nil"/>
              <w:left w:val="nil"/>
              <w:bottom w:val="nil"/>
              <w:right w:val="nil"/>
            </w:tcBorders>
          </w:tcPr>
          <w:p w14:paraId="4605993A" w14:textId="77777777" w:rsidR="004E400A" w:rsidRDefault="00000000">
            <w:r>
              <w:t xml:space="preserve">   Missing</w:t>
            </w:r>
          </w:p>
        </w:tc>
        <w:tc>
          <w:tcPr>
            <w:tcW w:w="3312" w:type="dxa"/>
            <w:tcBorders>
              <w:top w:val="nil"/>
              <w:left w:val="nil"/>
              <w:bottom w:val="nil"/>
              <w:right w:val="nil"/>
            </w:tcBorders>
          </w:tcPr>
          <w:p w14:paraId="5FD418DD" w14:textId="77777777" w:rsidR="004E400A" w:rsidRDefault="00000000">
            <w:pPr>
              <w:jc w:val="center"/>
            </w:pPr>
            <w:r>
              <w:t>0.00</w:t>
            </w:r>
          </w:p>
        </w:tc>
        <w:tc>
          <w:tcPr>
            <w:tcW w:w="3312" w:type="dxa"/>
            <w:tcBorders>
              <w:top w:val="nil"/>
              <w:left w:val="nil"/>
              <w:bottom w:val="nil"/>
              <w:right w:val="nil"/>
            </w:tcBorders>
          </w:tcPr>
          <w:p w14:paraId="66CACB79" w14:textId="77777777" w:rsidR="004E400A" w:rsidRDefault="00000000">
            <w:pPr>
              <w:jc w:val="center"/>
            </w:pPr>
            <w:r>
              <w:t>20</w:t>
            </w:r>
          </w:p>
        </w:tc>
      </w:tr>
      <w:tr w:rsidR="004E400A" w14:paraId="6FE8C759" w14:textId="77777777">
        <w:tc>
          <w:tcPr>
            <w:tcW w:w="4320" w:type="dxa"/>
            <w:tcBorders>
              <w:top w:val="nil"/>
              <w:left w:val="nil"/>
              <w:bottom w:val="nil"/>
              <w:right w:val="nil"/>
            </w:tcBorders>
          </w:tcPr>
          <w:p w14:paraId="71457017" w14:textId="77777777" w:rsidR="004E400A" w:rsidRDefault="00000000">
            <w:r>
              <w:t>Immigration Status</w:t>
            </w:r>
          </w:p>
        </w:tc>
        <w:tc>
          <w:tcPr>
            <w:tcW w:w="0" w:type="auto"/>
            <w:tcBorders>
              <w:top w:val="nil"/>
              <w:left w:val="nil"/>
              <w:bottom w:val="nil"/>
              <w:right w:val="nil"/>
            </w:tcBorders>
          </w:tcPr>
          <w:p w14:paraId="0FEA063D" w14:textId="77777777" w:rsidR="004E400A" w:rsidRDefault="004E400A">
            <w:pPr>
              <w:jc w:val="center"/>
            </w:pPr>
          </w:p>
        </w:tc>
        <w:tc>
          <w:tcPr>
            <w:tcW w:w="0" w:type="auto"/>
            <w:tcBorders>
              <w:top w:val="nil"/>
              <w:left w:val="nil"/>
              <w:bottom w:val="nil"/>
              <w:right w:val="nil"/>
            </w:tcBorders>
          </w:tcPr>
          <w:p w14:paraId="1FFE0A95" w14:textId="77777777" w:rsidR="004E400A" w:rsidRDefault="004E400A">
            <w:pPr>
              <w:jc w:val="center"/>
            </w:pPr>
          </w:p>
        </w:tc>
      </w:tr>
      <w:tr w:rsidR="004E400A" w14:paraId="58188A9F" w14:textId="77777777">
        <w:tc>
          <w:tcPr>
            <w:tcW w:w="4320" w:type="dxa"/>
            <w:tcBorders>
              <w:top w:val="nil"/>
              <w:left w:val="nil"/>
              <w:bottom w:val="nil"/>
              <w:right w:val="nil"/>
            </w:tcBorders>
          </w:tcPr>
          <w:p w14:paraId="50349DA3" w14:textId="77777777" w:rsidR="004E400A" w:rsidRDefault="00000000">
            <w:r>
              <w:t xml:space="preserve">   Born in This Country</w:t>
            </w:r>
          </w:p>
        </w:tc>
        <w:tc>
          <w:tcPr>
            <w:tcW w:w="3312" w:type="dxa"/>
            <w:tcBorders>
              <w:top w:val="nil"/>
              <w:left w:val="nil"/>
              <w:bottom w:val="nil"/>
              <w:right w:val="nil"/>
            </w:tcBorders>
          </w:tcPr>
          <w:p w14:paraId="0D905D3F" w14:textId="77777777" w:rsidR="004E400A" w:rsidRDefault="00000000">
            <w:pPr>
              <w:jc w:val="center"/>
            </w:pPr>
            <w:r>
              <w:t>0.99</w:t>
            </w:r>
          </w:p>
        </w:tc>
        <w:tc>
          <w:tcPr>
            <w:tcW w:w="3312" w:type="dxa"/>
            <w:tcBorders>
              <w:top w:val="nil"/>
              <w:left w:val="nil"/>
              <w:bottom w:val="nil"/>
              <w:right w:val="nil"/>
            </w:tcBorders>
          </w:tcPr>
          <w:p w14:paraId="7655E3FE" w14:textId="77777777" w:rsidR="004E400A" w:rsidRDefault="00000000">
            <w:pPr>
              <w:jc w:val="center"/>
            </w:pPr>
            <w:r>
              <w:t>6779</w:t>
            </w:r>
          </w:p>
        </w:tc>
      </w:tr>
      <w:tr w:rsidR="004E400A" w14:paraId="20CCA501" w14:textId="77777777">
        <w:tc>
          <w:tcPr>
            <w:tcW w:w="4320" w:type="dxa"/>
            <w:tcBorders>
              <w:top w:val="nil"/>
              <w:left w:val="nil"/>
              <w:bottom w:val="nil"/>
              <w:right w:val="nil"/>
            </w:tcBorders>
          </w:tcPr>
          <w:p w14:paraId="408ADFA3" w14:textId="77777777" w:rsidR="004E400A" w:rsidRDefault="00000000">
            <w:r>
              <w:t xml:space="preserve">   Born in Another Country</w:t>
            </w:r>
          </w:p>
        </w:tc>
        <w:tc>
          <w:tcPr>
            <w:tcW w:w="3312" w:type="dxa"/>
            <w:tcBorders>
              <w:top w:val="nil"/>
              <w:left w:val="nil"/>
              <w:bottom w:val="nil"/>
              <w:right w:val="nil"/>
            </w:tcBorders>
          </w:tcPr>
          <w:p w14:paraId="2AB23CF1" w14:textId="77777777" w:rsidR="004E400A" w:rsidRDefault="00000000">
            <w:pPr>
              <w:jc w:val="center"/>
            </w:pPr>
            <w:r>
              <w:t>0.01</w:t>
            </w:r>
          </w:p>
        </w:tc>
        <w:tc>
          <w:tcPr>
            <w:tcW w:w="3312" w:type="dxa"/>
            <w:tcBorders>
              <w:top w:val="nil"/>
              <w:left w:val="nil"/>
              <w:bottom w:val="nil"/>
              <w:right w:val="nil"/>
            </w:tcBorders>
          </w:tcPr>
          <w:p w14:paraId="12D8C365" w14:textId="77777777" w:rsidR="004E400A" w:rsidRDefault="00000000">
            <w:pPr>
              <w:jc w:val="center"/>
            </w:pPr>
            <w:r>
              <w:t>47</w:t>
            </w:r>
          </w:p>
        </w:tc>
      </w:tr>
      <w:tr w:rsidR="004E400A" w14:paraId="317E4895" w14:textId="77777777">
        <w:tc>
          <w:tcPr>
            <w:tcW w:w="4320" w:type="dxa"/>
            <w:tcBorders>
              <w:top w:val="nil"/>
              <w:left w:val="nil"/>
              <w:bottom w:val="nil"/>
              <w:right w:val="nil"/>
            </w:tcBorders>
          </w:tcPr>
          <w:p w14:paraId="65E2CA63" w14:textId="77777777" w:rsidR="004E400A" w:rsidRDefault="00000000">
            <w:r>
              <w:t xml:space="preserve">   Missing</w:t>
            </w:r>
          </w:p>
        </w:tc>
        <w:tc>
          <w:tcPr>
            <w:tcW w:w="3312" w:type="dxa"/>
            <w:tcBorders>
              <w:top w:val="nil"/>
              <w:left w:val="nil"/>
              <w:bottom w:val="nil"/>
              <w:right w:val="nil"/>
            </w:tcBorders>
          </w:tcPr>
          <w:p w14:paraId="487B2C8E" w14:textId="77777777" w:rsidR="004E400A" w:rsidRDefault="00000000">
            <w:pPr>
              <w:jc w:val="center"/>
            </w:pPr>
            <w:r>
              <w:t>0.00</w:t>
            </w:r>
          </w:p>
        </w:tc>
        <w:tc>
          <w:tcPr>
            <w:tcW w:w="3312" w:type="dxa"/>
            <w:tcBorders>
              <w:top w:val="nil"/>
              <w:left w:val="nil"/>
              <w:bottom w:val="nil"/>
              <w:right w:val="nil"/>
            </w:tcBorders>
          </w:tcPr>
          <w:p w14:paraId="38690F57" w14:textId="77777777" w:rsidR="004E400A" w:rsidRDefault="00000000">
            <w:pPr>
              <w:jc w:val="center"/>
            </w:pPr>
            <w:r>
              <w:t>1</w:t>
            </w:r>
          </w:p>
        </w:tc>
      </w:tr>
      <w:tr w:rsidR="004E400A" w14:paraId="4A451C81" w14:textId="77777777">
        <w:tc>
          <w:tcPr>
            <w:tcW w:w="4320" w:type="dxa"/>
            <w:tcBorders>
              <w:top w:val="nil"/>
              <w:left w:val="nil"/>
              <w:bottom w:val="nil"/>
              <w:right w:val="nil"/>
            </w:tcBorders>
          </w:tcPr>
          <w:p w14:paraId="54B35D03" w14:textId="77777777" w:rsidR="004E400A" w:rsidRDefault="00000000">
            <w:r>
              <w:lastRenderedPageBreak/>
              <w:t>Religion</w:t>
            </w:r>
          </w:p>
        </w:tc>
        <w:tc>
          <w:tcPr>
            <w:tcW w:w="0" w:type="auto"/>
            <w:tcBorders>
              <w:top w:val="nil"/>
              <w:left w:val="nil"/>
              <w:bottom w:val="nil"/>
              <w:right w:val="nil"/>
            </w:tcBorders>
          </w:tcPr>
          <w:p w14:paraId="0004109D" w14:textId="77777777" w:rsidR="004E400A" w:rsidRDefault="004E400A">
            <w:pPr>
              <w:jc w:val="center"/>
            </w:pPr>
          </w:p>
        </w:tc>
        <w:tc>
          <w:tcPr>
            <w:tcW w:w="0" w:type="auto"/>
            <w:tcBorders>
              <w:top w:val="nil"/>
              <w:left w:val="nil"/>
              <w:bottom w:val="nil"/>
              <w:right w:val="nil"/>
            </w:tcBorders>
          </w:tcPr>
          <w:p w14:paraId="36FE0651" w14:textId="77777777" w:rsidR="004E400A" w:rsidRDefault="004E400A">
            <w:pPr>
              <w:jc w:val="center"/>
            </w:pPr>
          </w:p>
        </w:tc>
      </w:tr>
      <w:tr w:rsidR="004E400A" w14:paraId="4A153708" w14:textId="77777777">
        <w:tc>
          <w:tcPr>
            <w:tcW w:w="4320" w:type="dxa"/>
            <w:tcBorders>
              <w:top w:val="nil"/>
              <w:left w:val="nil"/>
              <w:bottom w:val="nil"/>
              <w:right w:val="nil"/>
            </w:tcBorders>
          </w:tcPr>
          <w:p w14:paraId="586368B6" w14:textId="77777777" w:rsidR="004E400A" w:rsidRDefault="00000000">
            <w:r>
              <w:t xml:space="preserve">   Christianity</w:t>
            </w:r>
          </w:p>
        </w:tc>
        <w:tc>
          <w:tcPr>
            <w:tcW w:w="3312" w:type="dxa"/>
            <w:tcBorders>
              <w:top w:val="nil"/>
              <w:left w:val="nil"/>
              <w:bottom w:val="nil"/>
              <w:right w:val="nil"/>
            </w:tcBorders>
          </w:tcPr>
          <w:p w14:paraId="78B504E0" w14:textId="77777777" w:rsidR="004E400A" w:rsidRDefault="00000000">
            <w:pPr>
              <w:jc w:val="center"/>
            </w:pPr>
            <w:r>
              <w:t>0.51</w:t>
            </w:r>
          </w:p>
        </w:tc>
        <w:tc>
          <w:tcPr>
            <w:tcW w:w="3312" w:type="dxa"/>
            <w:tcBorders>
              <w:top w:val="nil"/>
              <w:left w:val="nil"/>
              <w:bottom w:val="nil"/>
              <w:right w:val="nil"/>
            </w:tcBorders>
          </w:tcPr>
          <w:p w14:paraId="538901C1" w14:textId="77777777" w:rsidR="004E400A" w:rsidRDefault="00000000">
            <w:pPr>
              <w:jc w:val="center"/>
            </w:pPr>
            <w:r>
              <w:t>3476</w:t>
            </w:r>
          </w:p>
        </w:tc>
      </w:tr>
      <w:tr w:rsidR="004E400A" w14:paraId="45877ACB" w14:textId="77777777">
        <w:tc>
          <w:tcPr>
            <w:tcW w:w="4320" w:type="dxa"/>
            <w:tcBorders>
              <w:top w:val="nil"/>
              <w:left w:val="nil"/>
              <w:bottom w:val="nil"/>
              <w:right w:val="nil"/>
            </w:tcBorders>
          </w:tcPr>
          <w:p w14:paraId="2AED19A8" w14:textId="77777777" w:rsidR="004E400A" w:rsidRDefault="00000000">
            <w:r>
              <w:t xml:space="preserve">   Islam</w:t>
            </w:r>
          </w:p>
        </w:tc>
        <w:tc>
          <w:tcPr>
            <w:tcW w:w="3312" w:type="dxa"/>
            <w:tcBorders>
              <w:top w:val="nil"/>
              <w:left w:val="nil"/>
              <w:bottom w:val="nil"/>
              <w:right w:val="nil"/>
            </w:tcBorders>
          </w:tcPr>
          <w:p w14:paraId="64FDFD26" w14:textId="77777777" w:rsidR="004E400A" w:rsidRDefault="00000000">
            <w:pPr>
              <w:jc w:val="center"/>
            </w:pPr>
            <w:r>
              <w:t>0.48</w:t>
            </w:r>
          </w:p>
        </w:tc>
        <w:tc>
          <w:tcPr>
            <w:tcW w:w="3312" w:type="dxa"/>
            <w:tcBorders>
              <w:top w:val="nil"/>
              <w:left w:val="nil"/>
              <w:bottom w:val="nil"/>
              <w:right w:val="nil"/>
            </w:tcBorders>
          </w:tcPr>
          <w:p w14:paraId="7EE580B4" w14:textId="77777777" w:rsidR="004E400A" w:rsidRDefault="00000000">
            <w:pPr>
              <w:jc w:val="center"/>
            </w:pPr>
            <w:r>
              <w:t>3302</w:t>
            </w:r>
          </w:p>
        </w:tc>
      </w:tr>
      <w:tr w:rsidR="004E400A" w14:paraId="123A41A5" w14:textId="77777777">
        <w:tc>
          <w:tcPr>
            <w:tcW w:w="4320" w:type="dxa"/>
            <w:tcBorders>
              <w:top w:val="nil"/>
              <w:left w:val="nil"/>
              <w:bottom w:val="nil"/>
              <w:right w:val="nil"/>
            </w:tcBorders>
          </w:tcPr>
          <w:p w14:paraId="797E8BE5" w14:textId="77777777" w:rsidR="004E400A" w:rsidRDefault="00000000">
            <w:r>
              <w:t xml:space="preserve">   Hinduism</w:t>
            </w:r>
          </w:p>
        </w:tc>
        <w:tc>
          <w:tcPr>
            <w:tcW w:w="3312" w:type="dxa"/>
            <w:tcBorders>
              <w:top w:val="nil"/>
              <w:left w:val="nil"/>
              <w:bottom w:val="nil"/>
              <w:right w:val="nil"/>
            </w:tcBorders>
          </w:tcPr>
          <w:p w14:paraId="06C9BB58" w14:textId="77777777" w:rsidR="004E400A" w:rsidRDefault="00000000">
            <w:pPr>
              <w:jc w:val="center"/>
            </w:pPr>
            <w:r>
              <w:t>.</w:t>
            </w:r>
          </w:p>
        </w:tc>
        <w:tc>
          <w:tcPr>
            <w:tcW w:w="3312" w:type="dxa"/>
            <w:tcBorders>
              <w:top w:val="nil"/>
              <w:left w:val="nil"/>
              <w:bottom w:val="nil"/>
              <w:right w:val="nil"/>
            </w:tcBorders>
          </w:tcPr>
          <w:p w14:paraId="0424C8DC" w14:textId="77777777" w:rsidR="004E400A" w:rsidRDefault="00000000">
            <w:pPr>
              <w:jc w:val="center"/>
            </w:pPr>
            <w:r>
              <w:t>.</w:t>
            </w:r>
          </w:p>
        </w:tc>
      </w:tr>
      <w:tr w:rsidR="004E400A" w14:paraId="06590C86" w14:textId="77777777">
        <w:tc>
          <w:tcPr>
            <w:tcW w:w="4320" w:type="dxa"/>
            <w:tcBorders>
              <w:top w:val="nil"/>
              <w:left w:val="nil"/>
              <w:bottom w:val="nil"/>
              <w:right w:val="nil"/>
            </w:tcBorders>
          </w:tcPr>
          <w:p w14:paraId="5FF50060" w14:textId="77777777" w:rsidR="004E400A" w:rsidRDefault="00000000">
            <w:r>
              <w:t xml:space="preserve">   Buddhism</w:t>
            </w:r>
          </w:p>
        </w:tc>
        <w:tc>
          <w:tcPr>
            <w:tcW w:w="3312" w:type="dxa"/>
            <w:tcBorders>
              <w:top w:val="nil"/>
              <w:left w:val="nil"/>
              <w:bottom w:val="nil"/>
              <w:right w:val="nil"/>
            </w:tcBorders>
          </w:tcPr>
          <w:p w14:paraId="551C4DDF" w14:textId="77777777" w:rsidR="004E400A" w:rsidRDefault="00000000">
            <w:pPr>
              <w:jc w:val="center"/>
            </w:pPr>
            <w:r>
              <w:t>.</w:t>
            </w:r>
          </w:p>
        </w:tc>
        <w:tc>
          <w:tcPr>
            <w:tcW w:w="3312" w:type="dxa"/>
            <w:tcBorders>
              <w:top w:val="nil"/>
              <w:left w:val="nil"/>
              <w:bottom w:val="nil"/>
              <w:right w:val="nil"/>
            </w:tcBorders>
          </w:tcPr>
          <w:p w14:paraId="39E44C8A" w14:textId="77777777" w:rsidR="004E400A" w:rsidRDefault="00000000">
            <w:pPr>
              <w:jc w:val="center"/>
            </w:pPr>
            <w:r>
              <w:t>.</w:t>
            </w:r>
          </w:p>
        </w:tc>
      </w:tr>
      <w:tr w:rsidR="004E400A" w14:paraId="658C897D" w14:textId="77777777">
        <w:tc>
          <w:tcPr>
            <w:tcW w:w="4320" w:type="dxa"/>
            <w:tcBorders>
              <w:top w:val="nil"/>
              <w:left w:val="nil"/>
              <w:bottom w:val="nil"/>
              <w:right w:val="nil"/>
            </w:tcBorders>
          </w:tcPr>
          <w:p w14:paraId="2142219C" w14:textId="77777777" w:rsidR="004E400A" w:rsidRDefault="00000000">
            <w:r>
              <w:t xml:space="preserve">   Judaism</w:t>
            </w:r>
          </w:p>
        </w:tc>
        <w:tc>
          <w:tcPr>
            <w:tcW w:w="3312" w:type="dxa"/>
            <w:tcBorders>
              <w:top w:val="nil"/>
              <w:left w:val="nil"/>
              <w:bottom w:val="nil"/>
              <w:right w:val="nil"/>
            </w:tcBorders>
          </w:tcPr>
          <w:p w14:paraId="0110289B" w14:textId="77777777" w:rsidR="004E400A" w:rsidRDefault="00000000">
            <w:pPr>
              <w:jc w:val="center"/>
            </w:pPr>
            <w:r>
              <w:t>.</w:t>
            </w:r>
          </w:p>
        </w:tc>
        <w:tc>
          <w:tcPr>
            <w:tcW w:w="3312" w:type="dxa"/>
            <w:tcBorders>
              <w:top w:val="nil"/>
              <w:left w:val="nil"/>
              <w:bottom w:val="nil"/>
              <w:right w:val="nil"/>
            </w:tcBorders>
          </w:tcPr>
          <w:p w14:paraId="63F267FF" w14:textId="77777777" w:rsidR="004E400A" w:rsidRDefault="00000000">
            <w:pPr>
              <w:jc w:val="center"/>
            </w:pPr>
            <w:r>
              <w:t>.</w:t>
            </w:r>
          </w:p>
        </w:tc>
      </w:tr>
      <w:tr w:rsidR="004E400A" w14:paraId="7A0C7452" w14:textId="77777777">
        <w:tc>
          <w:tcPr>
            <w:tcW w:w="4320" w:type="dxa"/>
            <w:tcBorders>
              <w:top w:val="nil"/>
              <w:left w:val="nil"/>
              <w:bottom w:val="nil"/>
              <w:right w:val="nil"/>
            </w:tcBorders>
          </w:tcPr>
          <w:p w14:paraId="5B835C45" w14:textId="77777777" w:rsidR="004E400A" w:rsidRDefault="00000000">
            <w:r>
              <w:t xml:space="preserve">   Sikhism</w:t>
            </w:r>
          </w:p>
        </w:tc>
        <w:tc>
          <w:tcPr>
            <w:tcW w:w="3312" w:type="dxa"/>
            <w:tcBorders>
              <w:top w:val="nil"/>
              <w:left w:val="nil"/>
              <w:bottom w:val="nil"/>
              <w:right w:val="nil"/>
            </w:tcBorders>
          </w:tcPr>
          <w:p w14:paraId="5977B76E" w14:textId="77777777" w:rsidR="004E400A" w:rsidRDefault="00000000">
            <w:pPr>
              <w:jc w:val="center"/>
            </w:pPr>
            <w:r>
              <w:t>.</w:t>
            </w:r>
          </w:p>
        </w:tc>
        <w:tc>
          <w:tcPr>
            <w:tcW w:w="3312" w:type="dxa"/>
            <w:tcBorders>
              <w:top w:val="nil"/>
              <w:left w:val="nil"/>
              <w:bottom w:val="nil"/>
              <w:right w:val="nil"/>
            </w:tcBorders>
          </w:tcPr>
          <w:p w14:paraId="60C4D42C" w14:textId="77777777" w:rsidR="004E400A" w:rsidRDefault="00000000">
            <w:pPr>
              <w:jc w:val="center"/>
            </w:pPr>
            <w:r>
              <w:t>.</w:t>
            </w:r>
          </w:p>
        </w:tc>
      </w:tr>
      <w:tr w:rsidR="004E400A" w14:paraId="0BC4655D" w14:textId="77777777">
        <w:tc>
          <w:tcPr>
            <w:tcW w:w="4320" w:type="dxa"/>
            <w:tcBorders>
              <w:top w:val="nil"/>
              <w:left w:val="nil"/>
              <w:bottom w:val="nil"/>
              <w:right w:val="nil"/>
            </w:tcBorders>
          </w:tcPr>
          <w:p w14:paraId="4AD773E9" w14:textId="77777777" w:rsidR="004E400A" w:rsidRDefault="00000000">
            <w:r>
              <w:t xml:space="preserve">   Baha'i</w:t>
            </w:r>
          </w:p>
        </w:tc>
        <w:tc>
          <w:tcPr>
            <w:tcW w:w="3312" w:type="dxa"/>
            <w:tcBorders>
              <w:top w:val="nil"/>
              <w:left w:val="nil"/>
              <w:bottom w:val="nil"/>
              <w:right w:val="nil"/>
            </w:tcBorders>
          </w:tcPr>
          <w:p w14:paraId="468690E1" w14:textId="77777777" w:rsidR="004E400A" w:rsidRDefault="00000000">
            <w:pPr>
              <w:jc w:val="center"/>
            </w:pPr>
            <w:r>
              <w:t>.</w:t>
            </w:r>
          </w:p>
        </w:tc>
        <w:tc>
          <w:tcPr>
            <w:tcW w:w="3312" w:type="dxa"/>
            <w:tcBorders>
              <w:top w:val="nil"/>
              <w:left w:val="nil"/>
              <w:bottom w:val="nil"/>
              <w:right w:val="nil"/>
            </w:tcBorders>
          </w:tcPr>
          <w:p w14:paraId="3370DC69" w14:textId="77777777" w:rsidR="004E400A" w:rsidRDefault="00000000">
            <w:pPr>
              <w:jc w:val="center"/>
            </w:pPr>
            <w:r>
              <w:t>.</w:t>
            </w:r>
          </w:p>
        </w:tc>
      </w:tr>
      <w:tr w:rsidR="004E400A" w14:paraId="458D727A" w14:textId="77777777">
        <w:tc>
          <w:tcPr>
            <w:tcW w:w="4320" w:type="dxa"/>
            <w:tcBorders>
              <w:top w:val="nil"/>
              <w:left w:val="nil"/>
              <w:bottom w:val="nil"/>
              <w:right w:val="nil"/>
            </w:tcBorders>
          </w:tcPr>
          <w:p w14:paraId="087163A0" w14:textId="77777777" w:rsidR="004E400A" w:rsidRDefault="00000000">
            <w:r>
              <w:t xml:space="preserve">   Jainism</w:t>
            </w:r>
          </w:p>
        </w:tc>
        <w:tc>
          <w:tcPr>
            <w:tcW w:w="3312" w:type="dxa"/>
            <w:tcBorders>
              <w:top w:val="nil"/>
              <w:left w:val="nil"/>
              <w:bottom w:val="nil"/>
              <w:right w:val="nil"/>
            </w:tcBorders>
          </w:tcPr>
          <w:p w14:paraId="0107A581" w14:textId="77777777" w:rsidR="004E400A" w:rsidRDefault="00000000">
            <w:pPr>
              <w:jc w:val="center"/>
            </w:pPr>
            <w:r>
              <w:t>.</w:t>
            </w:r>
          </w:p>
        </w:tc>
        <w:tc>
          <w:tcPr>
            <w:tcW w:w="3312" w:type="dxa"/>
            <w:tcBorders>
              <w:top w:val="nil"/>
              <w:left w:val="nil"/>
              <w:bottom w:val="nil"/>
              <w:right w:val="nil"/>
            </w:tcBorders>
          </w:tcPr>
          <w:p w14:paraId="1D64F811" w14:textId="77777777" w:rsidR="004E400A" w:rsidRDefault="00000000">
            <w:pPr>
              <w:jc w:val="center"/>
            </w:pPr>
            <w:r>
              <w:t>.</w:t>
            </w:r>
          </w:p>
        </w:tc>
      </w:tr>
      <w:tr w:rsidR="004E400A" w14:paraId="7F691F50" w14:textId="77777777">
        <w:tc>
          <w:tcPr>
            <w:tcW w:w="4320" w:type="dxa"/>
            <w:tcBorders>
              <w:top w:val="nil"/>
              <w:left w:val="nil"/>
              <w:bottom w:val="nil"/>
              <w:right w:val="nil"/>
            </w:tcBorders>
          </w:tcPr>
          <w:p w14:paraId="5E6D908B" w14:textId="77777777" w:rsidR="004E400A" w:rsidRDefault="00000000">
            <w:r>
              <w:t xml:space="preserve">   Shinto</w:t>
            </w:r>
          </w:p>
        </w:tc>
        <w:tc>
          <w:tcPr>
            <w:tcW w:w="3312" w:type="dxa"/>
            <w:tcBorders>
              <w:top w:val="nil"/>
              <w:left w:val="nil"/>
              <w:bottom w:val="nil"/>
              <w:right w:val="nil"/>
            </w:tcBorders>
          </w:tcPr>
          <w:p w14:paraId="2C4EFAF7" w14:textId="77777777" w:rsidR="004E400A" w:rsidRDefault="00000000">
            <w:pPr>
              <w:jc w:val="center"/>
            </w:pPr>
            <w:r>
              <w:t>0.00</w:t>
            </w:r>
          </w:p>
        </w:tc>
        <w:tc>
          <w:tcPr>
            <w:tcW w:w="3312" w:type="dxa"/>
            <w:tcBorders>
              <w:top w:val="nil"/>
              <w:left w:val="nil"/>
              <w:bottom w:val="nil"/>
              <w:right w:val="nil"/>
            </w:tcBorders>
          </w:tcPr>
          <w:p w14:paraId="6CFEA0BB" w14:textId="77777777" w:rsidR="004E400A" w:rsidRDefault="00000000">
            <w:pPr>
              <w:jc w:val="center"/>
            </w:pPr>
            <w:r>
              <w:t>0</w:t>
            </w:r>
          </w:p>
        </w:tc>
      </w:tr>
      <w:tr w:rsidR="004E400A" w14:paraId="24814188" w14:textId="77777777">
        <w:tc>
          <w:tcPr>
            <w:tcW w:w="4320" w:type="dxa"/>
            <w:tcBorders>
              <w:top w:val="nil"/>
              <w:left w:val="nil"/>
              <w:bottom w:val="nil"/>
              <w:right w:val="nil"/>
            </w:tcBorders>
          </w:tcPr>
          <w:p w14:paraId="7EE34A27" w14:textId="77777777" w:rsidR="004E400A" w:rsidRDefault="00000000">
            <w:r>
              <w:t xml:space="preserve">   Taoism</w:t>
            </w:r>
          </w:p>
        </w:tc>
        <w:tc>
          <w:tcPr>
            <w:tcW w:w="3312" w:type="dxa"/>
            <w:tcBorders>
              <w:top w:val="nil"/>
              <w:left w:val="nil"/>
              <w:bottom w:val="nil"/>
              <w:right w:val="nil"/>
            </w:tcBorders>
          </w:tcPr>
          <w:p w14:paraId="70A0B160" w14:textId="77777777" w:rsidR="004E400A" w:rsidRDefault="00000000">
            <w:pPr>
              <w:jc w:val="center"/>
            </w:pPr>
            <w:r>
              <w:t>.</w:t>
            </w:r>
          </w:p>
        </w:tc>
        <w:tc>
          <w:tcPr>
            <w:tcW w:w="3312" w:type="dxa"/>
            <w:tcBorders>
              <w:top w:val="nil"/>
              <w:left w:val="nil"/>
              <w:bottom w:val="nil"/>
              <w:right w:val="nil"/>
            </w:tcBorders>
          </w:tcPr>
          <w:p w14:paraId="5FC1AFC7" w14:textId="77777777" w:rsidR="004E400A" w:rsidRDefault="00000000">
            <w:pPr>
              <w:jc w:val="center"/>
            </w:pPr>
            <w:r>
              <w:t>.</w:t>
            </w:r>
          </w:p>
        </w:tc>
      </w:tr>
      <w:tr w:rsidR="004E400A" w14:paraId="679A7343" w14:textId="77777777">
        <w:tc>
          <w:tcPr>
            <w:tcW w:w="4320" w:type="dxa"/>
            <w:tcBorders>
              <w:top w:val="nil"/>
              <w:left w:val="nil"/>
              <w:bottom w:val="nil"/>
              <w:right w:val="nil"/>
            </w:tcBorders>
          </w:tcPr>
          <w:p w14:paraId="0DBBC8E3" w14:textId="77777777" w:rsidR="004E400A" w:rsidRDefault="00000000">
            <w:r>
              <w:t xml:space="preserve">   Confucianism</w:t>
            </w:r>
          </w:p>
        </w:tc>
        <w:tc>
          <w:tcPr>
            <w:tcW w:w="3312" w:type="dxa"/>
            <w:tcBorders>
              <w:top w:val="nil"/>
              <w:left w:val="nil"/>
              <w:bottom w:val="nil"/>
              <w:right w:val="nil"/>
            </w:tcBorders>
          </w:tcPr>
          <w:p w14:paraId="78167511" w14:textId="77777777" w:rsidR="004E400A" w:rsidRDefault="00000000">
            <w:pPr>
              <w:jc w:val="center"/>
            </w:pPr>
            <w:r>
              <w:t>0.00</w:t>
            </w:r>
          </w:p>
        </w:tc>
        <w:tc>
          <w:tcPr>
            <w:tcW w:w="3312" w:type="dxa"/>
            <w:tcBorders>
              <w:top w:val="nil"/>
              <w:left w:val="nil"/>
              <w:bottom w:val="nil"/>
              <w:right w:val="nil"/>
            </w:tcBorders>
          </w:tcPr>
          <w:p w14:paraId="10960DC2" w14:textId="77777777" w:rsidR="004E400A" w:rsidRDefault="00000000">
            <w:pPr>
              <w:jc w:val="center"/>
            </w:pPr>
            <w:r>
              <w:t>0</w:t>
            </w:r>
          </w:p>
        </w:tc>
      </w:tr>
      <w:tr w:rsidR="004E400A" w14:paraId="0D06E257" w14:textId="77777777">
        <w:tc>
          <w:tcPr>
            <w:tcW w:w="4320" w:type="dxa"/>
            <w:tcBorders>
              <w:top w:val="nil"/>
              <w:left w:val="nil"/>
              <w:bottom w:val="nil"/>
              <w:right w:val="nil"/>
            </w:tcBorders>
          </w:tcPr>
          <w:p w14:paraId="2B44BC7D" w14:textId="77777777" w:rsidR="004E400A" w:rsidRDefault="00000000">
            <w:r>
              <w:t xml:space="preserve">   Primal, Animist, or Folk Religion</w:t>
            </w:r>
          </w:p>
        </w:tc>
        <w:tc>
          <w:tcPr>
            <w:tcW w:w="3312" w:type="dxa"/>
            <w:tcBorders>
              <w:top w:val="nil"/>
              <w:left w:val="nil"/>
              <w:bottom w:val="nil"/>
              <w:right w:val="nil"/>
            </w:tcBorders>
          </w:tcPr>
          <w:p w14:paraId="06FFD783" w14:textId="77777777" w:rsidR="004E400A" w:rsidRDefault="00000000">
            <w:pPr>
              <w:jc w:val="center"/>
            </w:pPr>
            <w:r>
              <w:t>0.00</w:t>
            </w:r>
          </w:p>
        </w:tc>
        <w:tc>
          <w:tcPr>
            <w:tcW w:w="3312" w:type="dxa"/>
            <w:tcBorders>
              <w:top w:val="nil"/>
              <w:left w:val="nil"/>
              <w:bottom w:val="nil"/>
              <w:right w:val="nil"/>
            </w:tcBorders>
          </w:tcPr>
          <w:p w14:paraId="1FFB76BD" w14:textId="77777777" w:rsidR="004E400A" w:rsidRDefault="00000000">
            <w:pPr>
              <w:jc w:val="center"/>
            </w:pPr>
            <w:r>
              <w:t>24</w:t>
            </w:r>
          </w:p>
        </w:tc>
      </w:tr>
      <w:tr w:rsidR="004E400A" w14:paraId="478A736A" w14:textId="77777777">
        <w:tc>
          <w:tcPr>
            <w:tcW w:w="4320" w:type="dxa"/>
            <w:tcBorders>
              <w:top w:val="nil"/>
              <w:left w:val="nil"/>
              <w:bottom w:val="nil"/>
              <w:right w:val="nil"/>
            </w:tcBorders>
          </w:tcPr>
          <w:p w14:paraId="5C25E77D" w14:textId="77777777" w:rsidR="004E400A" w:rsidRDefault="00000000">
            <w:r>
              <w:t xml:space="preserve">   Spiritism</w:t>
            </w:r>
          </w:p>
        </w:tc>
        <w:tc>
          <w:tcPr>
            <w:tcW w:w="3312" w:type="dxa"/>
            <w:tcBorders>
              <w:top w:val="nil"/>
              <w:left w:val="nil"/>
              <w:bottom w:val="nil"/>
              <w:right w:val="nil"/>
            </w:tcBorders>
          </w:tcPr>
          <w:p w14:paraId="352E95FB" w14:textId="77777777" w:rsidR="004E400A" w:rsidRDefault="00000000">
            <w:pPr>
              <w:jc w:val="center"/>
            </w:pPr>
            <w:r>
              <w:t>.</w:t>
            </w:r>
          </w:p>
        </w:tc>
        <w:tc>
          <w:tcPr>
            <w:tcW w:w="3312" w:type="dxa"/>
            <w:tcBorders>
              <w:top w:val="nil"/>
              <w:left w:val="nil"/>
              <w:bottom w:val="nil"/>
              <w:right w:val="nil"/>
            </w:tcBorders>
          </w:tcPr>
          <w:p w14:paraId="573C836B" w14:textId="77777777" w:rsidR="004E400A" w:rsidRDefault="00000000">
            <w:pPr>
              <w:jc w:val="center"/>
            </w:pPr>
            <w:r>
              <w:t>.</w:t>
            </w:r>
          </w:p>
        </w:tc>
      </w:tr>
      <w:tr w:rsidR="004E400A" w14:paraId="34533B4A" w14:textId="77777777">
        <w:tc>
          <w:tcPr>
            <w:tcW w:w="4320" w:type="dxa"/>
            <w:tcBorders>
              <w:top w:val="nil"/>
              <w:left w:val="nil"/>
              <w:bottom w:val="nil"/>
              <w:right w:val="nil"/>
            </w:tcBorders>
          </w:tcPr>
          <w:p w14:paraId="257A97A8" w14:textId="77777777" w:rsidR="004E400A" w:rsidRDefault="00000000">
            <w:r>
              <w:t xml:space="preserve">   African-Derived</w:t>
            </w:r>
          </w:p>
        </w:tc>
        <w:tc>
          <w:tcPr>
            <w:tcW w:w="3312" w:type="dxa"/>
            <w:tcBorders>
              <w:top w:val="nil"/>
              <w:left w:val="nil"/>
              <w:bottom w:val="nil"/>
              <w:right w:val="nil"/>
            </w:tcBorders>
          </w:tcPr>
          <w:p w14:paraId="6B18BBF4" w14:textId="77777777" w:rsidR="004E400A" w:rsidRDefault="00000000">
            <w:pPr>
              <w:jc w:val="center"/>
            </w:pPr>
            <w:r>
              <w:t>.</w:t>
            </w:r>
          </w:p>
        </w:tc>
        <w:tc>
          <w:tcPr>
            <w:tcW w:w="3312" w:type="dxa"/>
            <w:tcBorders>
              <w:top w:val="nil"/>
              <w:left w:val="nil"/>
              <w:bottom w:val="nil"/>
              <w:right w:val="nil"/>
            </w:tcBorders>
          </w:tcPr>
          <w:p w14:paraId="2EEF7B20" w14:textId="77777777" w:rsidR="004E400A" w:rsidRDefault="00000000">
            <w:pPr>
              <w:jc w:val="center"/>
            </w:pPr>
            <w:r>
              <w:t>.</w:t>
            </w:r>
          </w:p>
        </w:tc>
      </w:tr>
      <w:tr w:rsidR="004E400A" w14:paraId="1EA058BE" w14:textId="77777777">
        <w:tc>
          <w:tcPr>
            <w:tcW w:w="4320" w:type="dxa"/>
            <w:tcBorders>
              <w:top w:val="nil"/>
              <w:left w:val="nil"/>
              <w:bottom w:val="nil"/>
              <w:right w:val="nil"/>
            </w:tcBorders>
          </w:tcPr>
          <w:p w14:paraId="7816565A" w14:textId="77777777" w:rsidR="004E400A" w:rsidRDefault="00000000">
            <w:r>
              <w:t xml:space="preserve">   Chinese</w:t>
            </w:r>
          </w:p>
        </w:tc>
        <w:tc>
          <w:tcPr>
            <w:tcW w:w="3312" w:type="dxa"/>
            <w:tcBorders>
              <w:top w:val="nil"/>
              <w:left w:val="nil"/>
              <w:bottom w:val="nil"/>
              <w:right w:val="nil"/>
            </w:tcBorders>
          </w:tcPr>
          <w:p w14:paraId="0BFBBE0C" w14:textId="77777777" w:rsidR="004E400A" w:rsidRDefault="00000000">
            <w:pPr>
              <w:jc w:val="center"/>
            </w:pPr>
            <w:r>
              <w:t>.</w:t>
            </w:r>
          </w:p>
        </w:tc>
        <w:tc>
          <w:tcPr>
            <w:tcW w:w="3312" w:type="dxa"/>
            <w:tcBorders>
              <w:top w:val="nil"/>
              <w:left w:val="nil"/>
              <w:bottom w:val="nil"/>
              <w:right w:val="nil"/>
            </w:tcBorders>
          </w:tcPr>
          <w:p w14:paraId="53B695DE" w14:textId="77777777" w:rsidR="004E400A" w:rsidRDefault="00000000">
            <w:pPr>
              <w:jc w:val="center"/>
            </w:pPr>
            <w:r>
              <w:t>.</w:t>
            </w:r>
          </w:p>
        </w:tc>
      </w:tr>
      <w:tr w:rsidR="004E400A" w14:paraId="3A8EF21A" w14:textId="77777777">
        <w:tc>
          <w:tcPr>
            <w:tcW w:w="4320" w:type="dxa"/>
            <w:tcBorders>
              <w:top w:val="nil"/>
              <w:left w:val="nil"/>
              <w:bottom w:val="nil"/>
              <w:right w:val="nil"/>
            </w:tcBorders>
          </w:tcPr>
          <w:p w14:paraId="08792481" w14:textId="77777777" w:rsidR="004E400A" w:rsidRDefault="00000000">
            <w:r>
              <w:t xml:space="preserve">   Some Other Religion</w:t>
            </w:r>
          </w:p>
        </w:tc>
        <w:tc>
          <w:tcPr>
            <w:tcW w:w="3312" w:type="dxa"/>
            <w:tcBorders>
              <w:top w:val="nil"/>
              <w:left w:val="nil"/>
              <w:bottom w:val="nil"/>
              <w:right w:val="nil"/>
            </w:tcBorders>
          </w:tcPr>
          <w:p w14:paraId="2A7A142C" w14:textId="77777777" w:rsidR="004E400A" w:rsidRDefault="00000000">
            <w:pPr>
              <w:jc w:val="center"/>
            </w:pPr>
            <w:r>
              <w:t>0.00</w:t>
            </w:r>
          </w:p>
        </w:tc>
        <w:tc>
          <w:tcPr>
            <w:tcW w:w="3312" w:type="dxa"/>
            <w:tcBorders>
              <w:top w:val="nil"/>
              <w:left w:val="nil"/>
              <w:bottom w:val="nil"/>
              <w:right w:val="nil"/>
            </w:tcBorders>
          </w:tcPr>
          <w:p w14:paraId="2864B560" w14:textId="77777777" w:rsidR="004E400A" w:rsidRDefault="00000000">
            <w:pPr>
              <w:jc w:val="center"/>
            </w:pPr>
            <w:r>
              <w:t>1</w:t>
            </w:r>
          </w:p>
        </w:tc>
      </w:tr>
      <w:tr w:rsidR="004E400A" w14:paraId="2E23ABFB" w14:textId="77777777">
        <w:tc>
          <w:tcPr>
            <w:tcW w:w="4320" w:type="dxa"/>
            <w:tcBorders>
              <w:top w:val="nil"/>
              <w:left w:val="nil"/>
              <w:bottom w:val="nil"/>
              <w:right w:val="nil"/>
            </w:tcBorders>
          </w:tcPr>
          <w:p w14:paraId="18EA9B33" w14:textId="77777777" w:rsidR="004E400A" w:rsidRDefault="00000000">
            <w:r>
              <w:t xml:space="preserve">   No Religion/Atheist/Agnostic</w:t>
            </w:r>
          </w:p>
        </w:tc>
        <w:tc>
          <w:tcPr>
            <w:tcW w:w="3312" w:type="dxa"/>
            <w:tcBorders>
              <w:top w:val="nil"/>
              <w:left w:val="nil"/>
              <w:bottom w:val="nil"/>
              <w:right w:val="nil"/>
            </w:tcBorders>
          </w:tcPr>
          <w:p w14:paraId="7B50BF80" w14:textId="77777777" w:rsidR="004E400A" w:rsidRDefault="00000000">
            <w:pPr>
              <w:jc w:val="center"/>
            </w:pPr>
            <w:r>
              <w:t>0.00</w:t>
            </w:r>
          </w:p>
        </w:tc>
        <w:tc>
          <w:tcPr>
            <w:tcW w:w="3312" w:type="dxa"/>
            <w:tcBorders>
              <w:top w:val="nil"/>
              <w:left w:val="nil"/>
              <w:bottom w:val="nil"/>
              <w:right w:val="nil"/>
            </w:tcBorders>
          </w:tcPr>
          <w:p w14:paraId="63CF98BE" w14:textId="77777777" w:rsidR="004E400A" w:rsidRDefault="00000000">
            <w:pPr>
              <w:jc w:val="center"/>
            </w:pPr>
            <w:r>
              <w:t>15</w:t>
            </w:r>
          </w:p>
        </w:tc>
      </w:tr>
      <w:tr w:rsidR="004E400A" w14:paraId="0C0B7139" w14:textId="77777777">
        <w:tc>
          <w:tcPr>
            <w:tcW w:w="4320" w:type="dxa"/>
            <w:tcBorders>
              <w:top w:val="nil"/>
              <w:left w:val="nil"/>
              <w:bottom w:val="nil"/>
              <w:right w:val="nil"/>
            </w:tcBorders>
          </w:tcPr>
          <w:p w14:paraId="298998CC" w14:textId="77777777" w:rsidR="004E400A" w:rsidRDefault="00000000">
            <w:r>
              <w:t xml:space="preserve">   Missing</w:t>
            </w:r>
          </w:p>
        </w:tc>
        <w:tc>
          <w:tcPr>
            <w:tcW w:w="3312" w:type="dxa"/>
            <w:tcBorders>
              <w:top w:val="nil"/>
              <w:left w:val="nil"/>
              <w:bottom w:val="nil"/>
              <w:right w:val="nil"/>
            </w:tcBorders>
          </w:tcPr>
          <w:p w14:paraId="1EB79112" w14:textId="77777777" w:rsidR="004E400A" w:rsidRDefault="00000000">
            <w:pPr>
              <w:jc w:val="center"/>
            </w:pPr>
            <w:r>
              <w:t>0.00</w:t>
            </w:r>
          </w:p>
        </w:tc>
        <w:tc>
          <w:tcPr>
            <w:tcW w:w="3312" w:type="dxa"/>
            <w:tcBorders>
              <w:top w:val="nil"/>
              <w:left w:val="nil"/>
              <w:bottom w:val="nil"/>
              <w:right w:val="nil"/>
            </w:tcBorders>
          </w:tcPr>
          <w:p w14:paraId="0345138B" w14:textId="77777777" w:rsidR="004E400A" w:rsidRDefault="00000000">
            <w:pPr>
              <w:jc w:val="center"/>
            </w:pPr>
            <w:r>
              <w:t>9</w:t>
            </w:r>
          </w:p>
        </w:tc>
      </w:tr>
      <w:tr w:rsidR="004E400A" w14:paraId="3A71DF32" w14:textId="77777777">
        <w:tc>
          <w:tcPr>
            <w:tcW w:w="4320" w:type="dxa"/>
            <w:tcBorders>
              <w:top w:val="nil"/>
              <w:left w:val="nil"/>
              <w:bottom w:val="nil"/>
              <w:right w:val="nil"/>
            </w:tcBorders>
          </w:tcPr>
          <w:p w14:paraId="2E035441" w14:textId="77777777" w:rsidR="004E400A" w:rsidRDefault="00000000">
            <w:r>
              <w:t>Race/Ethnicity</w:t>
            </w:r>
          </w:p>
        </w:tc>
        <w:tc>
          <w:tcPr>
            <w:tcW w:w="0" w:type="auto"/>
            <w:tcBorders>
              <w:top w:val="nil"/>
              <w:left w:val="nil"/>
              <w:bottom w:val="nil"/>
              <w:right w:val="nil"/>
            </w:tcBorders>
          </w:tcPr>
          <w:p w14:paraId="50C40317" w14:textId="77777777" w:rsidR="004E400A" w:rsidRDefault="004E400A">
            <w:pPr>
              <w:jc w:val="center"/>
            </w:pPr>
          </w:p>
        </w:tc>
        <w:tc>
          <w:tcPr>
            <w:tcW w:w="0" w:type="auto"/>
            <w:tcBorders>
              <w:top w:val="nil"/>
              <w:left w:val="nil"/>
              <w:bottom w:val="nil"/>
              <w:right w:val="nil"/>
            </w:tcBorders>
          </w:tcPr>
          <w:p w14:paraId="0AB770DF" w14:textId="77777777" w:rsidR="004E400A" w:rsidRDefault="004E400A">
            <w:pPr>
              <w:jc w:val="center"/>
            </w:pPr>
          </w:p>
        </w:tc>
      </w:tr>
      <w:tr w:rsidR="004E400A" w14:paraId="2D8DC909" w14:textId="77777777">
        <w:tc>
          <w:tcPr>
            <w:tcW w:w="4320" w:type="dxa"/>
            <w:tcBorders>
              <w:top w:val="nil"/>
              <w:left w:val="nil"/>
              <w:bottom w:val="nil"/>
              <w:right w:val="nil"/>
            </w:tcBorders>
          </w:tcPr>
          <w:p w14:paraId="3D8C663E" w14:textId="77777777" w:rsidR="004E400A" w:rsidRDefault="00000000">
            <w:r>
              <w:t xml:space="preserve">   Hausa</w:t>
            </w:r>
          </w:p>
        </w:tc>
        <w:tc>
          <w:tcPr>
            <w:tcW w:w="3312" w:type="dxa"/>
            <w:tcBorders>
              <w:top w:val="nil"/>
              <w:left w:val="nil"/>
              <w:bottom w:val="nil"/>
              <w:right w:val="nil"/>
            </w:tcBorders>
          </w:tcPr>
          <w:p w14:paraId="4E3B33A3" w14:textId="77777777" w:rsidR="004E400A" w:rsidRDefault="00000000">
            <w:pPr>
              <w:jc w:val="center"/>
            </w:pPr>
            <w:r>
              <w:t>0.34</w:t>
            </w:r>
          </w:p>
        </w:tc>
        <w:tc>
          <w:tcPr>
            <w:tcW w:w="3312" w:type="dxa"/>
            <w:tcBorders>
              <w:top w:val="nil"/>
              <w:left w:val="nil"/>
              <w:bottom w:val="nil"/>
              <w:right w:val="nil"/>
            </w:tcBorders>
          </w:tcPr>
          <w:p w14:paraId="5038C942" w14:textId="77777777" w:rsidR="004E400A" w:rsidRDefault="00000000">
            <w:pPr>
              <w:jc w:val="center"/>
            </w:pPr>
            <w:r>
              <w:t>2342</w:t>
            </w:r>
          </w:p>
        </w:tc>
      </w:tr>
      <w:tr w:rsidR="004E400A" w14:paraId="5B384607" w14:textId="77777777">
        <w:tc>
          <w:tcPr>
            <w:tcW w:w="4320" w:type="dxa"/>
            <w:tcBorders>
              <w:top w:val="nil"/>
              <w:left w:val="nil"/>
              <w:bottom w:val="nil"/>
              <w:right w:val="nil"/>
            </w:tcBorders>
          </w:tcPr>
          <w:p w14:paraId="336632DD" w14:textId="77777777" w:rsidR="004E400A" w:rsidRDefault="00000000">
            <w:r>
              <w:t xml:space="preserve">   Yoruba</w:t>
            </w:r>
          </w:p>
        </w:tc>
        <w:tc>
          <w:tcPr>
            <w:tcW w:w="3312" w:type="dxa"/>
            <w:tcBorders>
              <w:top w:val="nil"/>
              <w:left w:val="nil"/>
              <w:bottom w:val="nil"/>
              <w:right w:val="nil"/>
            </w:tcBorders>
          </w:tcPr>
          <w:p w14:paraId="72BA24E5" w14:textId="77777777" w:rsidR="004E400A" w:rsidRDefault="00000000">
            <w:pPr>
              <w:jc w:val="center"/>
            </w:pPr>
            <w:r>
              <w:t>0.18</w:t>
            </w:r>
          </w:p>
        </w:tc>
        <w:tc>
          <w:tcPr>
            <w:tcW w:w="3312" w:type="dxa"/>
            <w:tcBorders>
              <w:top w:val="nil"/>
              <w:left w:val="nil"/>
              <w:bottom w:val="nil"/>
              <w:right w:val="nil"/>
            </w:tcBorders>
          </w:tcPr>
          <w:p w14:paraId="6A265282" w14:textId="77777777" w:rsidR="004E400A" w:rsidRDefault="00000000">
            <w:pPr>
              <w:jc w:val="center"/>
            </w:pPr>
            <w:r>
              <w:t>1230</w:t>
            </w:r>
          </w:p>
        </w:tc>
      </w:tr>
      <w:tr w:rsidR="004E400A" w14:paraId="26FAFA75" w14:textId="77777777">
        <w:tc>
          <w:tcPr>
            <w:tcW w:w="4320" w:type="dxa"/>
            <w:tcBorders>
              <w:top w:val="nil"/>
              <w:left w:val="nil"/>
              <w:bottom w:val="nil"/>
              <w:right w:val="nil"/>
            </w:tcBorders>
          </w:tcPr>
          <w:p w14:paraId="18E35D9A" w14:textId="77777777" w:rsidR="004E400A" w:rsidRDefault="00000000">
            <w:r>
              <w:t xml:space="preserve">   Igbo (Ibo)</w:t>
            </w:r>
          </w:p>
        </w:tc>
        <w:tc>
          <w:tcPr>
            <w:tcW w:w="3312" w:type="dxa"/>
            <w:tcBorders>
              <w:top w:val="nil"/>
              <w:left w:val="nil"/>
              <w:bottom w:val="nil"/>
              <w:right w:val="nil"/>
            </w:tcBorders>
          </w:tcPr>
          <w:p w14:paraId="658A955D" w14:textId="77777777" w:rsidR="004E400A" w:rsidRDefault="00000000">
            <w:pPr>
              <w:jc w:val="center"/>
            </w:pPr>
            <w:r>
              <w:t>0.16</w:t>
            </w:r>
          </w:p>
        </w:tc>
        <w:tc>
          <w:tcPr>
            <w:tcW w:w="3312" w:type="dxa"/>
            <w:tcBorders>
              <w:top w:val="nil"/>
              <w:left w:val="nil"/>
              <w:bottom w:val="nil"/>
              <w:right w:val="nil"/>
            </w:tcBorders>
          </w:tcPr>
          <w:p w14:paraId="10910860" w14:textId="77777777" w:rsidR="004E400A" w:rsidRDefault="00000000">
            <w:pPr>
              <w:jc w:val="center"/>
            </w:pPr>
            <w:r>
              <w:t>1112</w:t>
            </w:r>
          </w:p>
        </w:tc>
      </w:tr>
      <w:tr w:rsidR="004E400A" w14:paraId="7F286CFC" w14:textId="77777777">
        <w:tc>
          <w:tcPr>
            <w:tcW w:w="4320" w:type="dxa"/>
            <w:tcBorders>
              <w:top w:val="nil"/>
              <w:left w:val="nil"/>
              <w:bottom w:val="nil"/>
              <w:right w:val="nil"/>
            </w:tcBorders>
          </w:tcPr>
          <w:p w14:paraId="05671B19" w14:textId="77777777" w:rsidR="004E400A" w:rsidRDefault="00000000">
            <w:r>
              <w:t xml:space="preserve">   Edo</w:t>
            </w:r>
          </w:p>
        </w:tc>
        <w:tc>
          <w:tcPr>
            <w:tcW w:w="3312" w:type="dxa"/>
            <w:tcBorders>
              <w:top w:val="nil"/>
              <w:left w:val="nil"/>
              <w:bottom w:val="nil"/>
              <w:right w:val="nil"/>
            </w:tcBorders>
          </w:tcPr>
          <w:p w14:paraId="5F873139" w14:textId="77777777" w:rsidR="004E400A" w:rsidRDefault="00000000">
            <w:pPr>
              <w:jc w:val="center"/>
            </w:pPr>
            <w:r>
              <w:t>0.02</w:t>
            </w:r>
          </w:p>
        </w:tc>
        <w:tc>
          <w:tcPr>
            <w:tcW w:w="3312" w:type="dxa"/>
            <w:tcBorders>
              <w:top w:val="nil"/>
              <w:left w:val="nil"/>
              <w:bottom w:val="nil"/>
              <w:right w:val="nil"/>
            </w:tcBorders>
          </w:tcPr>
          <w:p w14:paraId="607838D0" w14:textId="77777777" w:rsidR="004E400A" w:rsidRDefault="00000000">
            <w:pPr>
              <w:jc w:val="center"/>
            </w:pPr>
            <w:r>
              <w:t>116</w:t>
            </w:r>
          </w:p>
        </w:tc>
      </w:tr>
      <w:tr w:rsidR="004E400A" w14:paraId="7578D151" w14:textId="77777777">
        <w:tc>
          <w:tcPr>
            <w:tcW w:w="4320" w:type="dxa"/>
            <w:tcBorders>
              <w:top w:val="nil"/>
              <w:left w:val="nil"/>
              <w:bottom w:val="nil"/>
              <w:right w:val="nil"/>
            </w:tcBorders>
          </w:tcPr>
          <w:p w14:paraId="4CE9EF31" w14:textId="77777777" w:rsidR="004E400A" w:rsidRDefault="00000000">
            <w:r>
              <w:t xml:space="preserve">   Urhobo</w:t>
            </w:r>
          </w:p>
        </w:tc>
        <w:tc>
          <w:tcPr>
            <w:tcW w:w="3312" w:type="dxa"/>
            <w:tcBorders>
              <w:top w:val="nil"/>
              <w:left w:val="nil"/>
              <w:bottom w:val="nil"/>
              <w:right w:val="nil"/>
            </w:tcBorders>
          </w:tcPr>
          <w:p w14:paraId="4589F727" w14:textId="77777777" w:rsidR="004E400A" w:rsidRDefault="00000000">
            <w:pPr>
              <w:jc w:val="center"/>
            </w:pPr>
            <w:r>
              <w:t>0.01</w:t>
            </w:r>
          </w:p>
        </w:tc>
        <w:tc>
          <w:tcPr>
            <w:tcW w:w="3312" w:type="dxa"/>
            <w:tcBorders>
              <w:top w:val="nil"/>
              <w:left w:val="nil"/>
              <w:bottom w:val="nil"/>
              <w:right w:val="nil"/>
            </w:tcBorders>
          </w:tcPr>
          <w:p w14:paraId="58DB7087" w14:textId="77777777" w:rsidR="004E400A" w:rsidRDefault="00000000">
            <w:pPr>
              <w:jc w:val="center"/>
            </w:pPr>
            <w:r>
              <w:t>38</w:t>
            </w:r>
          </w:p>
        </w:tc>
      </w:tr>
      <w:tr w:rsidR="004E400A" w14:paraId="28AFA076" w14:textId="77777777">
        <w:tc>
          <w:tcPr>
            <w:tcW w:w="4320" w:type="dxa"/>
            <w:tcBorders>
              <w:top w:val="nil"/>
              <w:left w:val="nil"/>
              <w:bottom w:val="nil"/>
              <w:right w:val="nil"/>
            </w:tcBorders>
          </w:tcPr>
          <w:p w14:paraId="37030E4E" w14:textId="77777777" w:rsidR="004E400A" w:rsidRDefault="00000000">
            <w:r>
              <w:t xml:space="preserve">   Fulani</w:t>
            </w:r>
          </w:p>
        </w:tc>
        <w:tc>
          <w:tcPr>
            <w:tcW w:w="3312" w:type="dxa"/>
            <w:tcBorders>
              <w:top w:val="nil"/>
              <w:left w:val="nil"/>
              <w:bottom w:val="nil"/>
              <w:right w:val="nil"/>
            </w:tcBorders>
          </w:tcPr>
          <w:p w14:paraId="0B48A62C" w14:textId="77777777" w:rsidR="004E400A" w:rsidRDefault="00000000">
            <w:pPr>
              <w:jc w:val="center"/>
            </w:pPr>
            <w:r>
              <w:t>0.04</w:t>
            </w:r>
          </w:p>
        </w:tc>
        <w:tc>
          <w:tcPr>
            <w:tcW w:w="3312" w:type="dxa"/>
            <w:tcBorders>
              <w:top w:val="nil"/>
              <w:left w:val="nil"/>
              <w:bottom w:val="nil"/>
              <w:right w:val="nil"/>
            </w:tcBorders>
          </w:tcPr>
          <w:p w14:paraId="7D1BA5AC" w14:textId="77777777" w:rsidR="004E400A" w:rsidRDefault="00000000">
            <w:pPr>
              <w:jc w:val="center"/>
            </w:pPr>
            <w:r>
              <w:t>266</w:t>
            </w:r>
          </w:p>
        </w:tc>
      </w:tr>
      <w:tr w:rsidR="004E400A" w14:paraId="55389946" w14:textId="77777777">
        <w:tc>
          <w:tcPr>
            <w:tcW w:w="4320" w:type="dxa"/>
            <w:tcBorders>
              <w:top w:val="nil"/>
              <w:left w:val="nil"/>
              <w:bottom w:val="nil"/>
              <w:right w:val="nil"/>
            </w:tcBorders>
          </w:tcPr>
          <w:p w14:paraId="74AB94C6" w14:textId="77777777" w:rsidR="004E400A" w:rsidRDefault="00000000">
            <w:r>
              <w:t xml:space="preserve">   Kanuri</w:t>
            </w:r>
          </w:p>
        </w:tc>
        <w:tc>
          <w:tcPr>
            <w:tcW w:w="3312" w:type="dxa"/>
            <w:tcBorders>
              <w:top w:val="nil"/>
              <w:left w:val="nil"/>
              <w:bottom w:val="nil"/>
              <w:right w:val="nil"/>
            </w:tcBorders>
          </w:tcPr>
          <w:p w14:paraId="75775BD3" w14:textId="77777777" w:rsidR="004E400A" w:rsidRDefault="00000000">
            <w:pPr>
              <w:jc w:val="center"/>
            </w:pPr>
            <w:r>
              <w:t>0.00</w:t>
            </w:r>
          </w:p>
        </w:tc>
        <w:tc>
          <w:tcPr>
            <w:tcW w:w="3312" w:type="dxa"/>
            <w:tcBorders>
              <w:top w:val="nil"/>
              <w:left w:val="nil"/>
              <w:bottom w:val="nil"/>
              <w:right w:val="nil"/>
            </w:tcBorders>
          </w:tcPr>
          <w:p w14:paraId="7F0A9D11" w14:textId="77777777" w:rsidR="004E400A" w:rsidRDefault="00000000">
            <w:pPr>
              <w:jc w:val="center"/>
            </w:pPr>
            <w:r>
              <w:t>31</w:t>
            </w:r>
          </w:p>
        </w:tc>
      </w:tr>
      <w:tr w:rsidR="004E400A" w14:paraId="483E1905" w14:textId="77777777">
        <w:tc>
          <w:tcPr>
            <w:tcW w:w="4320" w:type="dxa"/>
            <w:tcBorders>
              <w:top w:val="nil"/>
              <w:left w:val="nil"/>
              <w:bottom w:val="nil"/>
              <w:right w:val="nil"/>
            </w:tcBorders>
          </w:tcPr>
          <w:p w14:paraId="775CF542" w14:textId="77777777" w:rsidR="004E400A" w:rsidRDefault="00000000">
            <w:r>
              <w:t xml:space="preserve">   Tiv</w:t>
            </w:r>
          </w:p>
        </w:tc>
        <w:tc>
          <w:tcPr>
            <w:tcW w:w="3312" w:type="dxa"/>
            <w:tcBorders>
              <w:top w:val="nil"/>
              <w:left w:val="nil"/>
              <w:bottom w:val="nil"/>
              <w:right w:val="nil"/>
            </w:tcBorders>
          </w:tcPr>
          <w:p w14:paraId="4439D538" w14:textId="77777777" w:rsidR="004E400A" w:rsidRDefault="00000000">
            <w:pPr>
              <w:jc w:val="center"/>
            </w:pPr>
            <w:r>
              <w:t>0.03</w:t>
            </w:r>
          </w:p>
        </w:tc>
        <w:tc>
          <w:tcPr>
            <w:tcW w:w="3312" w:type="dxa"/>
            <w:tcBorders>
              <w:top w:val="nil"/>
              <w:left w:val="nil"/>
              <w:bottom w:val="nil"/>
              <w:right w:val="nil"/>
            </w:tcBorders>
          </w:tcPr>
          <w:p w14:paraId="79B5A313" w14:textId="77777777" w:rsidR="004E400A" w:rsidRDefault="00000000">
            <w:pPr>
              <w:jc w:val="center"/>
            </w:pPr>
            <w:r>
              <w:t>198</w:t>
            </w:r>
          </w:p>
        </w:tc>
      </w:tr>
      <w:tr w:rsidR="004E400A" w14:paraId="47B70F0F" w14:textId="77777777">
        <w:tc>
          <w:tcPr>
            <w:tcW w:w="4320" w:type="dxa"/>
            <w:tcBorders>
              <w:top w:val="nil"/>
              <w:left w:val="nil"/>
              <w:bottom w:val="nil"/>
              <w:right w:val="nil"/>
            </w:tcBorders>
          </w:tcPr>
          <w:p w14:paraId="1152BE3E" w14:textId="77777777" w:rsidR="004E400A" w:rsidRDefault="00000000">
            <w:r>
              <w:t xml:space="preserve">   </w:t>
            </w:r>
            <w:proofErr w:type="spellStart"/>
            <w:r>
              <w:t>Efik</w:t>
            </w:r>
            <w:proofErr w:type="spellEnd"/>
          </w:p>
        </w:tc>
        <w:tc>
          <w:tcPr>
            <w:tcW w:w="3312" w:type="dxa"/>
            <w:tcBorders>
              <w:top w:val="nil"/>
              <w:left w:val="nil"/>
              <w:bottom w:val="nil"/>
              <w:right w:val="nil"/>
            </w:tcBorders>
          </w:tcPr>
          <w:p w14:paraId="2E5919CE" w14:textId="77777777" w:rsidR="004E400A" w:rsidRDefault="00000000">
            <w:pPr>
              <w:jc w:val="center"/>
            </w:pPr>
            <w:r>
              <w:t>0.01</w:t>
            </w:r>
          </w:p>
        </w:tc>
        <w:tc>
          <w:tcPr>
            <w:tcW w:w="3312" w:type="dxa"/>
            <w:tcBorders>
              <w:top w:val="nil"/>
              <w:left w:val="nil"/>
              <w:bottom w:val="nil"/>
              <w:right w:val="nil"/>
            </w:tcBorders>
          </w:tcPr>
          <w:p w14:paraId="2B3FC00A" w14:textId="77777777" w:rsidR="004E400A" w:rsidRDefault="00000000">
            <w:pPr>
              <w:jc w:val="center"/>
            </w:pPr>
            <w:r>
              <w:t>48</w:t>
            </w:r>
          </w:p>
        </w:tc>
      </w:tr>
      <w:tr w:rsidR="004E400A" w14:paraId="025AD932" w14:textId="77777777">
        <w:tc>
          <w:tcPr>
            <w:tcW w:w="4320" w:type="dxa"/>
            <w:tcBorders>
              <w:top w:val="nil"/>
              <w:left w:val="nil"/>
              <w:bottom w:val="nil"/>
              <w:right w:val="nil"/>
            </w:tcBorders>
          </w:tcPr>
          <w:p w14:paraId="54C97A9B" w14:textId="77777777" w:rsidR="004E400A" w:rsidRDefault="00000000">
            <w:r>
              <w:t xml:space="preserve">   Ijaw</w:t>
            </w:r>
          </w:p>
        </w:tc>
        <w:tc>
          <w:tcPr>
            <w:tcW w:w="3312" w:type="dxa"/>
            <w:tcBorders>
              <w:top w:val="nil"/>
              <w:left w:val="nil"/>
              <w:bottom w:val="nil"/>
              <w:right w:val="nil"/>
            </w:tcBorders>
          </w:tcPr>
          <w:p w14:paraId="50716313" w14:textId="77777777" w:rsidR="004E400A" w:rsidRDefault="00000000">
            <w:pPr>
              <w:jc w:val="center"/>
            </w:pPr>
            <w:r>
              <w:t>0.02</w:t>
            </w:r>
          </w:p>
        </w:tc>
        <w:tc>
          <w:tcPr>
            <w:tcW w:w="3312" w:type="dxa"/>
            <w:tcBorders>
              <w:top w:val="nil"/>
              <w:left w:val="nil"/>
              <w:bottom w:val="nil"/>
              <w:right w:val="nil"/>
            </w:tcBorders>
          </w:tcPr>
          <w:p w14:paraId="28F2B6C8" w14:textId="77777777" w:rsidR="004E400A" w:rsidRDefault="00000000">
            <w:pPr>
              <w:jc w:val="center"/>
            </w:pPr>
            <w:r>
              <w:t>110</w:t>
            </w:r>
          </w:p>
        </w:tc>
      </w:tr>
      <w:tr w:rsidR="004E400A" w14:paraId="50C573CA" w14:textId="77777777">
        <w:tc>
          <w:tcPr>
            <w:tcW w:w="4320" w:type="dxa"/>
            <w:tcBorders>
              <w:top w:val="nil"/>
              <w:left w:val="nil"/>
              <w:bottom w:val="nil"/>
              <w:right w:val="nil"/>
            </w:tcBorders>
          </w:tcPr>
          <w:p w14:paraId="724B1207" w14:textId="77777777" w:rsidR="004E400A" w:rsidRDefault="00000000">
            <w:r>
              <w:t xml:space="preserve">   Igala</w:t>
            </w:r>
          </w:p>
        </w:tc>
        <w:tc>
          <w:tcPr>
            <w:tcW w:w="3312" w:type="dxa"/>
            <w:tcBorders>
              <w:top w:val="nil"/>
              <w:left w:val="nil"/>
              <w:bottom w:val="nil"/>
              <w:right w:val="nil"/>
            </w:tcBorders>
          </w:tcPr>
          <w:p w14:paraId="44FF7F98" w14:textId="77777777" w:rsidR="004E400A" w:rsidRDefault="00000000">
            <w:pPr>
              <w:jc w:val="center"/>
            </w:pPr>
            <w:r>
              <w:t>0.01</w:t>
            </w:r>
          </w:p>
        </w:tc>
        <w:tc>
          <w:tcPr>
            <w:tcW w:w="3312" w:type="dxa"/>
            <w:tcBorders>
              <w:top w:val="nil"/>
              <w:left w:val="nil"/>
              <w:bottom w:val="nil"/>
              <w:right w:val="nil"/>
            </w:tcBorders>
          </w:tcPr>
          <w:p w14:paraId="18CECE1A" w14:textId="77777777" w:rsidR="004E400A" w:rsidRDefault="00000000">
            <w:pPr>
              <w:jc w:val="center"/>
            </w:pPr>
            <w:r>
              <w:t>77</w:t>
            </w:r>
          </w:p>
        </w:tc>
      </w:tr>
      <w:tr w:rsidR="004E400A" w14:paraId="237B805B" w14:textId="77777777">
        <w:tc>
          <w:tcPr>
            <w:tcW w:w="4320" w:type="dxa"/>
            <w:tcBorders>
              <w:top w:val="nil"/>
              <w:left w:val="nil"/>
              <w:bottom w:val="nil"/>
              <w:right w:val="nil"/>
            </w:tcBorders>
          </w:tcPr>
          <w:p w14:paraId="41F7FD00" w14:textId="77777777" w:rsidR="004E400A" w:rsidRDefault="00000000">
            <w:r>
              <w:t xml:space="preserve">   Ibibio</w:t>
            </w:r>
          </w:p>
        </w:tc>
        <w:tc>
          <w:tcPr>
            <w:tcW w:w="3312" w:type="dxa"/>
            <w:tcBorders>
              <w:top w:val="nil"/>
              <w:left w:val="nil"/>
              <w:bottom w:val="nil"/>
              <w:right w:val="nil"/>
            </w:tcBorders>
          </w:tcPr>
          <w:p w14:paraId="61B1C310" w14:textId="77777777" w:rsidR="004E400A" w:rsidRDefault="00000000">
            <w:pPr>
              <w:jc w:val="center"/>
            </w:pPr>
            <w:r>
              <w:t>0.03</w:t>
            </w:r>
          </w:p>
        </w:tc>
        <w:tc>
          <w:tcPr>
            <w:tcW w:w="3312" w:type="dxa"/>
            <w:tcBorders>
              <w:top w:val="nil"/>
              <w:left w:val="nil"/>
              <w:bottom w:val="nil"/>
              <w:right w:val="nil"/>
            </w:tcBorders>
          </w:tcPr>
          <w:p w14:paraId="7B952363" w14:textId="77777777" w:rsidR="004E400A" w:rsidRDefault="00000000">
            <w:pPr>
              <w:jc w:val="center"/>
            </w:pPr>
            <w:r>
              <w:t>180</w:t>
            </w:r>
          </w:p>
        </w:tc>
      </w:tr>
      <w:tr w:rsidR="004E400A" w14:paraId="236EFFB5" w14:textId="77777777">
        <w:tc>
          <w:tcPr>
            <w:tcW w:w="4320" w:type="dxa"/>
            <w:tcBorders>
              <w:top w:val="nil"/>
              <w:left w:val="nil"/>
              <w:bottom w:val="nil"/>
              <w:right w:val="nil"/>
            </w:tcBorders>
          </w:tcPr>
          <w:p w14:paraId="53F7F268" w14:textId="77777777" w:rsidR="004E400A" w:rsidRDefault="00000000">
            <w:r>
              <w:t xml:space="preserve">   Idoma</w:t>
            </w:r>
          </w:p>
        </w:tc>
        <w:tc>
          <w:tcPr>
            <w:tcW w:w="3312" w:type="dxa"/>
            <w:tcBorders>
              <w:top w:val="nil"/>
              <w:left w:val="nil"/>
              <w:bottom w:val="nil"/>
              <w:right w:val="nil"/>
            </w:tcBorders>
          </w:tcPr>
          <w:p w14:paraId="6A1B6754" w14:textId="77777777" w:rsidR="004E400A" w:rsidRDefault="00000000">
            <w:pPr>
              <w:jc w:val="center"/>
            </w:pPr>
            <w:r>
              <w:t>0.01</w:t>
            </w:r>
          </w:p>
        </w:tc>
        <w:tc>
          <w:tcPr>
            <w:tcW w:w="3312" w:type="dxa"/>
            <w:tcBorders>
              <w:top w:val="nil"/>
              <w:left w:val="nil"/>
              <w:bottom w:val="nil"/>
              <w:right w:val="nil"/>
            </w:tcBorders>
          </w:tcPr>
          <w:p w14:paraId="385802C5" w14:textId="77777777" w:rsidR="004E400A" w:rsidRDefault="00000000">
            <w:pPr>
              <w:jc w:val="center"/>
            </w:pPr>
            <w:r>
              <w:t>61</w:t>
            </w:r>
          </w:p>
        </w:tc>
      </w:tr>
      <w:tr w:rsidR="004E400A" w14:paraId="00C614C9" w14:textId="77777777">
        <w:tc>
          <w:tcPr>
            <w:tcW w:w="4320" w:type="dxa"/>
            <w:tcBorders>
              <w:top w:val="nil"/>
              <w:left w:val="nil"/>
              <w:bottom w:val="nil"/>
              <w:right w:val="nil"/>
            </w:tcBorders>
          </w:tcPr>
          <w:p w14:paraId="745488CF" w14:textId="77777777" w:rsidR="004E400A" w:rsidRDefault="00000000">
            <w:r>
              <w:t xml:space="preserve">   Other</w:t>
            </w:r>
          </w:p>
        </w:tc>
        <w:tc>
          <w:tcPr>
            <w:tcW w:w="3312" w:type="dxa"/>
            <w:tcBorders>
              <w:top w:val="nil"/>
              <w:left w:val="nil"/>
              <w:bottom w:val="nil"/>
              <w:right w:val="nil"/>
            </w:tcBorders>
          </w:tcPr>
          <w:p w14:paraId="6A116708" w14:textId="77777777" w:rsidR="004E400A" w:rsidRDefault="00000000">
            <w:pPr>
              <w:jc w:val="center"/>
            </w:pPr>
            <w:r>
              <w:t>0.15</w:t>
            </w:r>
          </w:p>
        </w:tc>
        <w:tc>
          <w:tcPr>
            <w:tcW w:w="3312" w:type="dxa"/>
            <w:tcBorders>
              <w:top w:val="nil"/>
              <w:left w:val="nil"/>
              <w:bottom w:val="nil"/>
              <w:right w:val="nil"/>
            </w:tcBorders>
          </w:tcPr>
          <w:p w14:paraId="38AA853C" w14:textId="77777777" w:rsidR="004E400A" w:rsidRDefault="00000000">
            <w:pPr>
              <w:jc w:val="center"/>
            </w:pPr>
            <w:r>
              <w:t>1014</w:t>
            </w:r>
          </w:p>
        </w:tc>
      </w:tr>
      <w:tr w:rsidR="004E400A" w14:paraId="4F8DEC33" w14:textId="77777777">
        <w:tc>
          <w:tcPr>
            <w:tcW w:w="4320" w:type="dxa"/>
            <w:tcBorders>
              <w:top w:val="nil"/>
              <w:left w:val="nil"/>
              <w:bottom w:val="nil"/>
              <w:right w:val="nil"/>
            </w:tcBorders>
          </w:tcPr>
          <w:p w14:paraId="4A180928" w14:textId="77777777" w:rsidR="004E400A" w:rsidRDefault="00000000">
            <w:r>
              <w:t xml:space="preserve">   Missing</w:t>
            </w:r>
          </w:p>
        </w:tc>
        <w:tc>
          <w:tcPr>
            <w:tcW w:w="3312" w:type="dxa"/>
            <w:tcBorders>
              <w:top w:val="nil"/>
              <w:left w:val="nil"/>
              <w:bottom w:val="nil"/>
              <w:right w:val="nil"/>
            </w:tcBorders>
          </w:tcPr>
          <w:p w14:paraId="17242ED5" w14:textId="77777777" w:rsidR="004E400A" w:rsidRDefault="00000000">
            <w:pPr>
              <w:jc w:val="center"/>
            </w:pPr>
            <w:r>
              <w:t>0.00</w:t>
            </w:r>
          </w:p>
        </w:tc>
        <w:tc>
          <w:tcPr>
            <w:tcW w:w="3312" w:type="dxa"/>
            <w:tcBorders>
              <w:top w:val="nil"/>
              <w:left w:val="nil"/>
              <w:bottom w:val="nil"/>
              <w:right w:val="nil"/>
            </w:tcBorders>
          </w:tcPr>
          <w:p w14:paraId="62256483" w14:textId="77777777" w:rsidR="004E400A" w:rsidRDefault="00000000">
            <w:pPr>
              <w:jc w:val="center"/>
            </w:pPr>
            <w:r>
              <w:t>4</w:t>
            </w:r>
          </w:p>
        </w:tc>
      </w:tr>
    </w:tbl>
    <w:p w14:paraId="12AB4EFA" w14:textId="77777777" w:rsidR="004E400A" w:rsidRDefault="004E400A"/>
    <w:p w14:paraId="6B06702D" w14:textId="77777777" w:rsidR="00E974F3" w:rsidRDefault="00E974F3">
      <w:pPr>
        <w:rPr>
          <w:b/>
        </w:rPr>
      </w:pPr>
      <w:r>
        <w:rPr>
          <w:b/>
        </w:rPr>
        <w:br w:type="page"/>
      </w:r>
    </w:p>
    <w:p w14:paraId="51017641" w14:textId="464C549E" w:rsidR="004E400A" w:rsidRDefault="00000000">
      <w:pPr>
        <w:jc w:val="center"/>
      </w:pPr>
      <w:r>
        <w:rPr>
          <w:b/>
        </w:rPr>
        <w:lastRenderedPageBreak/>
        <w:t>Table 1</w:t>
      </w:r>
      <w:r w:rsidR="003E78D2">
        <w:rPr>
          <w:b/>
        </w:rPr>
        <w:t>3</w:t>
      </w:r>
      <w:r>
        <w:rPr>
          <w:b/>
        </w:rPr>
        <w:t>b: Variations Across Demographic Characteristics (Nigeria)</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7D72A3F1" w14:textId="77777777">
        <w:tc>
          <w:tcPr>
            <w:tcW w:w="5760" w:type="dxa"/>
            <w:tcBorders>
              <w:top w:val="nil"/>
              <w:left w:val="nil"/>
              <w:bottom w:val="single" w:sz="0" w:space="0" w:color="000000"/>
              <w:right w:val="nil"/>
            </w:tcBorders>
          </w:tcPr>
          <w:p w14:paraId="4022869C" w14:textId="77777777" w:rsidR="004E400A" w:rsidRDefault="00000000">
            <w:r>
              <w:t>Variable</w:t>
            </w:r>
          </w:p>
        </w:tc>
        <w:tc>
          <w:tcPr>
            <w:tcW w:w="1656" w:type="dxa"/>
            <w:tcBorders>
              <w:top w:val="nil"/>
              <w:left w:val="nil"/>
              <w:bottom w:val="single" w:sz="0" w:space="0" w:color="000000"/>
              <w:right w:val="nil"/>
            </w:tcBorders>
          </w:tcPr>
          <w:p w14:paraId="0792F733" w14:textId="77777777" w:rsidR="004E400A" w:rsidRDefault="00000000">
            <w:pPr>
              <w:jc w:val="center"/>
            </w:pPr>
            <w:r>
              <w:t>Mean/Proportion</w:t>
            </w:r>
          </w:p>
        </w:tc>
        <w:tc>
          <w:tcPr>
            <w:tcW w:w="1656" w:type="dxa"/>
            <w:tcBorders>
              <w:top w:val="nil"/>
              <w:left w:val="nil"/>
              <w:bottom w:val="single" w:sz="0" w:space="0" w:color="000000"/>
              <w:right w:val="nil"/>
            </w:tcBorders>
          </w:tcPr>
          <w:p w14:paraId="2C2221EA" w14:textId="77777777" w:rsidR="004E400A" w:rsidRDefault="00000000">
            <w:pPr>
              <w:jc w:val="center"/>
            </w:pPr>
            <w:r>
              <w:t>SE</w:t>
            </w:r>
          </w:p>
        </w:tc>
        <w:tc>
          <w:tcPr>
            <w:tcW w:w="1656" w:type="dxa"/>
            <w:tcBorders>
              <w:top w:val="nil"/>
              <w:left w:val="nil"/>
              <w:bottom w:val="single" w:sz="0" w:space="0" w:color="000000"/>
              <w:right w:val="nil"/>
            </w:tcBorders>
          </w:tcPr>
          <w:p w14:paraId="347BE54D" w14:textId="77777777" w:rsidR="004E400A" w:rsidRDefault="00000000">
            <w:pPr>
              <w:jc w:val="center"/>
            </w:pPr>
            <w:r>
              <w:t>LCI</w:t>
            </w:r>
          </w:p>
        </w:tc>
        <w:tc>
          <w:tcPr>
            <w:tcW w:w="1656" w:type="dxa"/>
            <w:tcBorders>
              <w:top w:val="nil"/>
              <w:left w:val="nil"/>
              <w:bottom w:val="single" w:sz="0" w:space="0" w:color="000000"/>
              <w:right w:val="nil"/>
            </w:tcBorders>
          </w:tcPr>
          <w:p w14:paraId="101885E7" w14:textId="77777777" w:rsidR="004E400A" w:rsidRDefault="00000000">
            <w:pPr>
              <w:jc w:val="center"/>
            </w:pPr>
            <w:r>
              <w:t>UCI</w:t>
            </w:r>
          </w:p>
        </w:tc>
        <w:tc>
          <w:tcPr>
            <w:tcW w:w="2880" w:type="dxa"/>
            <w:tcBorders>
              <w:top w:val="nil"/>
              <w:left w:val="nil"/>
              <w:bottom w:val="single" w:sz="0" w:space="0" w:color="000000"/>
              <w:right w:val="nil"/>
            </w:tcBorders>
          </w:tcPr>
          <w:p w14:paraId="17D5BAF9" w14:textId="77777777" w:rsidR="004E400A" w:rsidRDefault="00000000">
            <w:pPr>
              <w:jc w:val="center"/>
            </w:pPr>
            <w:r>
              <w:t>Global p-value</w:t>
            </w:r>
          </w:p>
        </w:tc>
      </w:tr>
      <w:tr w:rsidR="004E400A" w14:paraId="1A65CAF9" w14:textId="77777777">
        <w:tc>
          <w:tcPr>
            <w:tcW w:w="5760" w:type="dxa"/>
            <w:tcBorders>
              <w:top w:val="single" w:sz="0" w:space="0" w:color="000000"/>
              <w:left w:val="nil"/>
              <w:bottom w:val="nil"/>
              <w:right w:val="nil"/>
            </w:tcBorders>
          </w:tcPr>
          <w:p w14:paraId="32084B50" w14:textId="77777777" w:rsidR="004E400A" w:rsidRDefault="00000000">
            <w:r>
              <w:t>Age</w:t>
            </w:r>
          </w:p>
        </w:tc>
        <w:tc>
          <w:tcPr>
            <w:tcW w:w="0" w:type="auto"/>
            <w:tcBorders>
              <w:top w:val="single" w:sz="0" w:space="0" w:color="000000"/>
              <w:left w:val="nil"/>
              <w:bottom w:val="nil"/>
              <w:right w:val="nil"/>
            </w:tcBorders>
          </w:tcPr>
          <w:p w14:paraId="033E1229" w14:textId="77777777" w:rsidR="004E400A" w:rsidRDefault="004E400A">
            <w:pPr>
              <w:jc w:val="center"/>
            </w:pPr>
          </w:p>
        </w:tc>
        <w:tc>
          <w:tcPr>
            <w:tcW w:w="0" w:type="auto"/>
            <w:tcBorders>
              <w:top w:val="single" w:sz="0" w:space="0" w:color="000000"/>
              <w:left w:val="nil"/>
              <w:bottom w:val="nil"/>
              <w:right w:val="nil"/>
            </w:tcBorders>
          </w:tcPr>
          <w:p w14:paraId="7F4B570D" w14:textId="77777777" w:rsidR="004E400A" w:rsidRDefault="004E400A">
            <w:pPr>
              <w:jc w:val="center"/>
            </w:pPr>
          </w:p>
        </w:tc>
        <w:tc>
          <w:tcPr>
            <w:tcW w:w="0" w:type="auto"/>
            <w:tcBorders>
              <w:top w:val="single" w:sz="0" w:space="0" w:color="000000"/>
              <w:left w:val="nil"/>
              <w:bottom w:val="nil"/>
              <w:right w:val="nil"/>
            </w:tcBorders>
          </w:tcPr>
          <w:p w14:paraId="08579BB8" w14:textId="77777777" w:rsidR="004E400A" w:rsidRDefault="004E400A">
            <w:pPr>
              <w:jc w:val="center"/>
            </w:pPr>
          </w:p>
        </w:tc>
        <w:tc>
          <w:tcPr>
            <w:tcW w:w="0" w:type="auto"/>
            <w:tcBorders>
              <w:top w:val="single" w:sz="0" w:space="0" w:color="000000"/>
              <w:left w:val="nil"/>
              <w:bottom w:val="nil"/>
              <w:right w:val="nil"/>
            </w:tcBorders>
          </w:tcPr>
          <w:p w14:paraId="23FD8DFB" w14:textId="77777777" w:rsidR="004E400A" w:rsidRDefault="004E400A">
            <w:pPr>
              <w:jc w:val="center"/>
            </w:pPr>
          </w:p>
        </w:tc>
        <w:tc>
          <w:tcPr>
            <w:tcW w:w="2880" w:type="dxa"/>
            <w:tcBorders>
              <w:top w:val="single" w:sz="0" w:space="0" w:color="000000"/>
              <w:left w:val="nil"/>
              <w:bottom w:val="nil"/>
              <w:right w:val="nil"/>
            </w:tcBorders>
          </w:tcPr>
          <w:p w14:paraId="513C8922" w14:textId="77777777" w:rsidR="004E400A" w:rsidRDefault="004E400A">
            <w:pPr>
              <w:jc w:val="center"/>
            </w:pPr>
          </w:p>
        </w:tc>
      </w:tr>
      <w:tr w:rsidR="004E400A" w14:paraId="774E2ECD" w14:textId="77777777">
        <w:tc>
          <w:tcPr>
            <w:tcW w:w="5760" w:type="dxa"/>
            <w:tcBorders>
              <w:top w:val="nil"/>
              <w:left w:val="nil"/>
              <w:bottom w:val="nil"/>
              <w:right w:val="nil"/>
            </w:tcBorders>
          </w:tcPr>
          <w:p w14:paraId="4E288254" w14:textId="77777777" w:rsidR="004E400A" w:rsidRDefault="00000000">
            <w:r>
              <w:t xml:space="preserve">   18-24</w:t>
            </w:r>
          </w:p>
        </w:tc>
        <w:tc>
          <w:tcPr>
            <w:tcW w:w="1656" w:type="dxa"/>
            <w:tcBorders>
              <w:top w:val="nil"/>
              <w:left w:val="nil"/>
              <w:bottom w:val="nil"/>
              <w:right w:val="nil"/>
            </w:tcBorders>
          </w:tcPr>
          <w:p w14:paraId="031CC27C" w14:textId="77777777" w:rsidR="004E400A" w:rsidRDefault="00000000">
            <w:pPr>
              <w:jc w:val="center"/>
            </w:pPr>
            <w:r>
              <w:t>0.75</w:t>
            </w:r>
          </w:p>
        </w:tc>
        <w:tc>
          <w:tcPr>
            <w:tcW w:w="1656" w:type="dxa"/>
            <w:tcBorders>
              <w:top w:val="nil"/>
              <w:left w:val="nil"/>
              <w:bottom w:val="nil"/>
              <w:right w:val="nil"/>
            </w:tcBorders>
          </w:tcPr>
          <w:p w14:paraId="015DCD17" w14:textId="77777777" w:rsidR="004E400A" w:rsidRDefault="00000000">
            <w:pPr>
              <w:jc w:val="center"/>
            </w:pPr>
            <w:r>
              <w:t>0.02</w:t>
            </w:r>
          </w:p>
        </w:tc>
        <w:tc>
          <w:tcPr>
            <w:tcW w:w="1656" w:type="dxa"/>
            <w:tcBorders>
              <w:top w:val="nil"/>
              <w:left w:val="nil"/>
              <w:bottom w:val="nil"/>
              <w:right w:val="nil"/>
            </w:tcBorders>
          </w:tcPr>
          <w:p w14:paraId="0691AE1F" w14:textId="77777777" w:rsidR="004E400A" w:rsidRDefault="00000000">
            <w:pPr>
              <w:jc w:val="center"/>
            </w:pPr>
            <w:r>
              <w:t>0.72</w:t>
            </w:r>
          </w:p>
        </w:tc>
        <w:tc>
          <w:tcPr>
            <w:tcW w:w="1656" w:type="dxa"/>
            <w:tcBorders>
              <w:top w:val="nil"/>
              <w:left w:val="nil"/>
              <w:bottom w:val="nil"/>
              <w:right w:val="nil"/>
            </w:tcBorders>
          </w:tcPr>
          <w:p w14:paraId="1DD19FAB" w14:textId="77777777" w:rsidR="004E400A" w:rsidRDefault="00000000">
            <w:pPr>
              <w:jc w:val="center"/>
            </w:pPr>
            <w:r>
              <w:t>0.79</w:t>
            </w:r>
          </w:p>
        </w:tc>
        <w:tc>
          <w:tcPr>
            <w:tcW w:w="2880" w:type="dxa"/>
            <w:tcBorders>
              <w:top w:val="nil"/>
              <w:left w:val="nil"/>
              <w:bottom w:val="nil"/>
              <w:right w:val="nil"/>
            </w:tcBorders>
          </w:tcPr>
          <w:p w14:paraId="0DE7239E" w14:textId="77777777" w:rsidR="004E400A" w:rsidRDefault="00000000">
            <w:pPr>
              <w:jc w:val="center"/>
            </w:pPr>
            <w:r>
              <w:t>0.00</w:t>
            </w:r>
          </w:p>
        </w:tc>
      </w:tr>
      <w:tr w:rsidR="004E400A" w14:paraId="4572F540" w14:textId="77777777">
        <w:tc>
          <w:tcPr>
            <w:tcW w:w="5760" w:type="dxa"/>
            <w:tcBorders>
              <w:top w:val="nil"/>
              <w:left w:val="nil"/>
              <w:bottom w:val="nil"/>
              <w:right w:val="nil"/>
            </w:tcBorders>
          </w:tcPr>
          <w:p w14:paraId="0D66567A" w14:textId="77777777" w:rsidR="004E400A" w:rsidRDefault="00000000">
            <w:r>
              <w:t xml:space="preserve">   25-29</w:t>
            </w:r>
          </w:p>
        </w:tc>
        <w:tc>
          <w:tcPr>
            <w:tcW w:w="1656" w:type="dxa"/>
            <w:tcBorders>
              <w:top w:val="nil"/>
              <w:left w:val="nil"/>
              <w:bottom w:val="nil"/>
              <w:right w:val="nil"/>
            </w:tcBorders>
          </w:tcPr>
          <w:p w14:paraId="2A103E4B" w14:textId="77777777" w:rsidR="004E400A" w:rsidRDefault="00000000">
            <w:pPr>
              <w:jc w:val="center"/>
            </w:pPr>
            <w:r>
              <w:t>0.74</w:t>
            </w:r>
          </w:p>
        </w:tc>
        <w:tc>
          <w:tcPr>
            <w:tcW w:w="1656" w:type="dxa"/>
            <w:tcBorders>
              <w:top w:val="nil"/>
              <w:left w:val="nil"/>
              <w:bottom w:val="nil"/>
              <w:right w:val="nil"/>
            </w:tcBorders>
          </w:tcPr>
          <w:p w14:paraId="4C329105" w14:textId="77777777" w:rsidR="004E400A" w:rsidRDefault="00000000">
            <w:pPr>
              <w:jc w:val="center"/>
            </w:pPr>
            <w:r>
              <w:t>0.02</w:t>
            </w:r>
          </w:p>
        </w:tc>
        <w:tc>
          <w:tcPr>
            <w:tcW w:w="1656" w:type="dxa"/>
            <w:tcBorders>
              <w:top w:val="nil"/>
              <w:left w:val="nil"/>
              <w:bottom w:val="nil"/>
              <w:right w:val="nil"/>
            </w:tcBorders>
          </w:tcPr>
          <w:p w14:paraId="4AF25B7C" w14:textId="77777777" w:rsidR="004E400A" w:rsidRDefault="00000000">
            <w:pPr>
              <w:jc w:val="center"/>
            </w:pPr>
            <w:r>
              <w:t>0.71</w:t>
            </w:r>
          </w:p>
        </w:tc>
        <w:tc>
          <w:tcPr>
            <w:tcW w:w="1656" w:type="dxa"/>
            <w:tcBorders>
              <w:top w:val="nil"/>
              <w:left w:val="nil"/>
              <w:bottom w:val="nil"/>
              <w:right w:val="nil"/>
            </w:tcBorders>
          </w:tcPr>
          <w:p w14:paraId="4EAC88C0" w14:textId="77777777" w:rsidR="004E400A" w:rsidRDefault="00000000">
            <w:pPr>
              <w:jc w:val="center"/>
            </w:pPr>
            <w:r>
              <w:t>0.77</w:t>
            </w:r>
          </w:p>
        </w:tc>
        <w:tc>
          <w:tcPr>
            <w:tcW w:w="2880" w:type="dxa"/>
            <w:tcBorders>
              <w:top w:val="nil"/>
              <w:left w:val="nil"/>
              <w:bottom w:val="nil"/>
              <w:right w:val="nil"/>
            </w:tcBorders>
          </w:tcPr>
          <w:p w14:paraId="4C070C62" w14:textId="77777777" w:rsidR="004E400A" w:rsidRDefault="00000000">
            <w:pPr>
              <w:jc w:val="center"/>
            </w:pPr>
            <w:r>
              <w:t>.</w:t>
            </w:r>
          </w:p>
        </w:tc>
      </w:tr>
      <w:tr w:rsidR="004E400A" w14:paraId="33E2CCA8" w14:textId="77777777">
        <w:tc>
          <w:tcPr>
            <w:tcW w:w="5760" w:type="dxa"/>
            <w:tcBorders>
              <w:top w:val="nil"/>
              <w:left w:val="nil"/>
              <w:bottom w:val="nil"/>
              <w:right w:val="nil"/>
            </w:tcBorders>
          </w:tcPr>
          <w:p w14:paraId="6637766F" w14:textId="77777777" w:rsidR="004E400A" w:rsidRDefault="00000000">
            <w:r>
              <w:t xml:space="preserve">   30-39</w:t>
            </w:r>
          </w:p>
        </w:tc>
        <w:tc>
          <w:tcPr>
            <w:tcW w:w="1656" w:type="dxa"/>
            <w:tcBorders>
              <w:top w:val="nil"/>
              <w:left w:val="nil"/>
              <w:bottom w:val="nil"/>
              <w:right w:val="nil"/>
            </w:tcBorders>
          </w:tcPr>
          <w:p w14:paraId="78C76686" w14:textId="77777777" w:rsidR="004E400A" w:rsidRDefault="00000000">
            <w:pPr>
              <w:jc w:val="center"/>
            </w:pPr>
            <w:r>
              <w:t>0.76</w:t>
            </w:r>
          </w:p>
        </w:tc>
        <w:tc>
          <w:tcPr>
            <w:tcW w:w="1656" w:type="dxa"/>
            <w:tcBorders>
              <w:top w:val="nil"/>
              <w:left w:val="nil"/>
              <w:bottom w:val="nil"/>
              <w:right w:val="nil"/>
            </w:tcBorders>
          </w:tcPr>
          <w:p w14:paraId="14B51998" w14:textId="77777777" w:rsidR="004E400A" w:rsidRDefault="00000000">
            <w:pPr>
              <w:jc w:val="center"/>
            </w:pPr>
            <w:r>
              <w:t>0.01</w:t>
            </w:r>
          </w:p>
        </w:tc>
        <w:tc>
          <w:tcPr>
            <w:tcW w:w="1656" w:type="dxa"/>
            <w:tcBorders>
              <w:top w:val="nil"/>
              <w:left w:val="nil"/>
              <w:bottom w:val="nil"/>
              <w:right w:val="nil"/>
            </w:tcBorders>
          </w:tcPr>
          <w:p w14:paraId="02A399E4" w14:textId="77777777" w:rsidR="004E400A" w:rsidRDefault="00000000">
            <w:pPr>
              <w:jc w:val="center"/>
            </w:pPr>
            <w:r>
              <w:t>0.73</w:t>
            </w:r>
          </w:p>
        </w:tc>
        <w:tc>
          <w:tcPr>
            <w:tcW w:w="1656" w:type="dxa"/>
            <w:tcBorders>
              <w:top w:val="nil"/>
              <w:left w:val="nil"/>
              <w:bottom w:val="nil"/>
              <w:right w:val="nil"/>
            </w:tcBorders>
          </w:tcPr>
          <w:p w14:paraId="59535FBF" w14:textId="77777777" w:rsidR="004E400A" w:rsidRDefault="00000000">
            <w:pPr>
              <w:jc w:val="center"/>
            </w:pPr>
            <w:r>
              <w:t>0.79</w:t>
            </w:r>
          </w:p>
        </w:tc>
        <w:tc>
          <w:tcPr>
            <w:tcW w:w="2880" w:type="dxa"/>
            <w:tcBorders>
              <w:top w:val="nil"/>
              <w:left w:val="nil"/>
              <w:bottom w:val="nil"/>
              <w:right w:val="nil"/>
            </w:tcBorders>
          </w:tcPr>
          <w:p w14:paraId="6E8D0AC3" w14:textId="77777777" w:rsidR="004E400A" w:rsidRDefault="00000000">
            <w:pPr>
              <w:jc w:val="center"/>
            </w:pPr>
            <w:r>
              <w:t>.</w:t>
            </w:r>
          </w:p>
        </w:tc>
      </w:tr>
      <w:tr w:rsidR="004E400A" w14:paraId="1843E96F" w14:textId="77777777">
        <w:tc>
          <w:tcPr>
            <w:tcW w:w="5760" w:type="dxa"/>
            <w:tcBorders>
              <w:top w:val="nil"/>
              <w:left w:val="nil"/>
              <w:bottom w:val="nil"/>
              <w:right w:val="nil"/>
            </w:tcBorders>
          </w:tcPr>
          <w:p w14:paraId="1ED21F93" w14:textId="77777777" w:rsidR="004E400A" w:rsidRDefault="00000000">
            <w:r>
              <w:t xml:space="preserve">   40-49</w:t>
            </w:r>
          </w:p>
        </w:tc>
        <w:tc>
          <w:tcPr>
            <w:tcW w:w="1656" w:type="dxa"/>
            <w:tcBorders>
              <w:top w:val="nil"/>
              <w:left w:val="nil"/>
              <w:bottom w:val="nil"/>
              <w:right w:val="nil"/>
            </w:tcBorders>
          </w:tcPr>
          <w:p w14:paraId="7E121C5F" w14:textId="77777777" w:rsidR="004E400A" w:rsidRDefault="00000000">
            <w:pPr>
              <w:jc w:val="center"/>
            </w:pPr>
            <w:r>
              <w:t>0.79</w:t>
            </w:r>
          </w:p>
        </w:tc>
        <w:tc>
          <w:tcPr>
            <w:tcW w:w="1656" w:type="dxa"/>
            <w:tcBorders>
              <w:top w:val="nil"/>
              <w:left w:val="nil"/>
              <w:bottom w:val="nil"/>
              <w:right w:val="nil"/>
            </w:tcBorders>
          </w:tcPr>
          <w:p w14:paraId="17D75DC7" w14:textId="77777777" w:rsidR="004E400A" w:rsidRDefault="00000000">
            <w:pPr>
              <w:jc w:val="center"/>
            </w:pPr>
            <w:r>
              <w:t>0.03</w:t>
            </w:r>
          </w:p>
        </w:tc>
        <w:tc>
          <w:tcPr>
            <w:tcW w:w="1656" w:type="dxa"/>
            <w:tcBorders>
              <w:top w:val="nil"/>
              <w:left w:val="nil"/>
              <w:bottom w:val="nil"/>
              <w:right w:val="nil"/>
            </w:tcBorders>
          </w:tcPr>
          <w:p w14:paraId="3C35591C" w14:textId="77777777" w:rsidR="004E400A" w:rsidRDefault="00000000">
            <w:pPr>
              <w:jc w:val="center"/>
            </w:pPr>
            <w:r>
              <w:t>0.74</w:t>
            </w:r>
          </w:p>
        </w:tc>
        <w:tc>
          <w:tcPr>
            <w:tcW w:w="1656" w:type="dxa"/>
            <w:tcBorders>
              <w:top w:val="nil"/>
              <w:left w:val="nil"/>
              <w:bottom w:val="nil"/>
              <w:right w:val="nil"/>
            </w:tcBorders>
          </w:tcPr>
          <w:p w14:paraId="65A85B64" w14:textId="77777777" w:rsidR="004E400A" w:rsidRDefault="00000000">
            <w:pPr>
              <w:jc w:val="center"/>
            </w:pPr>
            <w:r>
              <w:t>0.84</w:t>
            </w:r>
          </w:p>
        </w:tc>
        <w:tc>
          <w:tcPr>
            <w:tcW w:w="2880" w:type="dxa"/>
            <w:tcBorders>
              <w:top w:val="nil"/>
              <w:left w:val="nil"/>
              <w:bottom w:val="nil"/>
              <w:right w:val="nil"/>
            </w:tcBorders>
          </w:tcPr>
          <w:p w14:paraId="06C6EB77" w14:textId="77777777" w:rsidR="004E400A" w:rsidRDefault="00000000">
            <w:pPr>
              <w:jc w:val="center"/>
            </w:pPr>
            <w:r>
              <w:t>.</w:t>
            </w:r>
          </w:p>
        </w:tc>
      </w:tr>
      <w:tr w:rsidR="004E400A" w14:paraId="5B27BA6A" w14:textId="77777777">
        <w:tc>
          <w:tcPr>
            <w:tcW w:w="5760" w:type="dxa"/>
            <w:tcBorders>
              <w:top w:val="nil"/>
              <w:left w:val="nil"/>
              <w:bottom w:val="nil"/>
              <w:right w:val="nil"/>
            </w:tcBorders>
          </w:tcPr>
          <w:p w14:paraId="005EF975" w14:textId="77777777" w:rsidR="004E400A" w:rsidRDefault="00000000">
            <w:r>
              <w:t xml:space="preserve">   50-59</w:t>
            </w:r>
          </w:p>
        </w:tc>
        <w:tc>
          <w:tcPr>
            <w:tcW w:w="1656" w:type="dxa"/>
            <w:tcBorders>
              <w:top w:val="nil"/>
              <w:left w:val="nil"/>
              <w:bottom w:val="nil"/>
              <w:right w:val="nil"/>
            </w:tcBorders>
          </w:tcPr>
          <w:p w14:paraId="56949E79" w14:textId="77777777" w:rsidR="004E400A" w:rsidRDefault="00000000">
            <w:pPr>
              <w:jc w:val="center"/>
            </w:pPr>
            <w:r>
              <w:t>0.76</w:t>
            </w:r>
          </w:p>
        </w:tc>
        <w:tc>
          <w:tcPr>
            <w:tcW w:w="1656" w:type="dxa"/>
            <w:tcBorders>
              <w:top w:val="nil"/>
              <w:left w:val="nil"/>
              <w:bottom w:val="nil"/>
              <w:right w:val="nil"/>
            </w:tcBorders>
          </w:tcPr>
          <w:p w14:paraId="1E905ECE" w14:textId="77777777" w:rsidR="004E400A" w:rsidRDefault="00000000">
            <w:pPr>
              <w:jc w:val="center"/>
            </w:pPr>
            <w:r>
              <w:t>0.04</w:t>
            </w:r>
          </w:p>
        </w:tc>
        <w:tc>
          <w:tcPr>
            <w:tcW w:w="1656" w:type="dxa"/>
            <w:tcBorders>
              <w:top w:val="nil"/>
              <w:left w:val="nil"/>
              <w:bottom w:val="nil"/>
              <w:right w:val="nil"/>
            </w:tcBorders>
          </w:tcPr>
          <w:p w14:paraId="2391B458" w14:textId="77777777" w:rsidR="004E400A" w:rsidRDefault="00000000">
            <w:pPr>
              <w:jc w:val="center"/>
            </w:pPr>
            <w:r>
              <w:t>0.69</w:t>
            </w:r>
          </w:p>
        </w:tc>
        <w:tc>
          <w:tcPr>
            <w:tcW w:w="1656" w:type="dxa"/>
            <w:tcBorders>
              <w:top w:val="nil"/>
              <w:left w:val="nil"/>
              <w:bottom w:val="nil"/>
              <w:right w:val="nil"/>
            </w:tcBorders>
          </w:tcPr>
          <w:p w14:paraId="27C04D97" w14:textId="77777777" w:rsidR="004E400A" w:rsidRDefault="00000000">
            <w:pPr>
              <w:jc w:val="center"/>
            </w:pPr>
            <w:r>
              <w:t>0.84</w:t>
            </w:r>
          </w:p>
        </w:tc>
        <w:tc>
          <w:tcPr>
            <w:tcW w:w="2880" w:type="dxa"/>
            <w:tcBorders>
              <w:top w:val="nil"/>
              <w:left w:val="nil"/>
              <w:bottom w:val="nil"/>
              <w:right w:val="nil"/>
            </w:tcBorders>
          </w:tcPr>
          <w:p w14:paraId="176D677C" w14:textId="77777777" w:rsidR="004E400A" w:rsidRDefault="00000000">
            <w:pPr>
              <w:jc w:val="center"/>
            </w:pPr>
            <w:r>
              <w:t>.</w:t>
            </w:r>
          </w:p>
        </w:tc>
      </w:tr>
      <w:tr w:rsidR="004E400A" w14:paraId="473A6666" w14:textId="77777777">
        <w:tc>
          <w:tcPr>
            <w:tcW w:w="5760" w:type="dxa"/>
            <w:tcBorders>
              <w:top w:val="nil"/>
              <w:left w:val="nil"/>
              <w:bottom w:val="nil"/>
              <w:right w:val="nil"/>
            </w:tcBorders>
          </w:tcPr>
          <w:p w14:paraId="1E276175" w14:textId="77777777" w:rsidR="004E400A" w:rsidRDefault="00000000">
            <w:r>
              <w:t xml:space="preserve">   60-69</w:t>
            </w:r>
          </w:p>
        </w:tc>
        <w:tc>
          <w:tcPr>
            <w:tcW w:w="1656" w:type="dxa"/>
            <w:tcBorders>
              <w:top w:val="nil"/>
              <w:left w:val="nil"/>
              <w:bottom w:val="nil"/>
              <w:right w:val="nil"/>
            </w:tcBorders>
          </w:tcPr>
          <w:p w14:paraId="67D27D06" w14:textId="77777777" w:rsidR="004E400A" w:rsidRDefault="00000000">
            <w:pPr>
              <w:jc w:val="center"/>
            </w:pPr>
            <w:r>
              <w:t>0.84</w:t>
            </w:r>
          </w:p>
        </w:tc>
        <w:tc>
          <w:tcPr>
            <w:tcW w:w="1656" w:type="dxa"/>
            <w:tcBorders>
              <w:top w:val="nil"/>
              <w:left w:val="nil"/>
              <w:bottom w:val="nil"/>
              <w:right w:val="nil"/>
            </w:tcBorders>
          </w:tcPr>
          <w:p w14:paraId="11133FE0" w14:textId="77777777" w:rsidR="004E400A" w:rsidRDefault="00000000">
            <w:pPr>
              <w:jc w:val="center"/>
            </w:pPr>
            <w:r>
              <w:t>0.04</w:t>
            </w:r>
          </w:p>
        </w:tc>
        <w:tc>
          <w:tcPr>
            <w:tcW w:w="1656" w:type="dxa"/>
            <w:tcBorders>
              <w:top w:val="nil"/>
              <w:left w:val="nil"/>
              <w:bottom w:val="nil"/>
              <w:right w:val="nil"/>
            </w:tcBorders>
          </w:tcPr>
          <w:p w14:paraId="2A862F0C" w14:textId="77777777" w:rsidR="004E400A" w:rsidRDefault="00000000">
            <w:pPr>
              <w:jc w:val="center"/>
            </w:pPr>
            <w:r>
              <w:t>0.76</w:t>
            </w:r>
          </w:p>
        </w:tc>
        <w:tc>
          <w:tcPr>
            <w:tcW w:w="1656" w:type="dxa"/>
            <w:tcBorders>
              <w:top w:val="nil"/>
              <w:left w:val="nil"/>
              <w:bottom w:val="nil"/>
              <w:right w:val="nil"/>
            </w:tcBorders>
          </w:tcPr>
          <w:p w14:paraId="78C79B73" w14:textId="77777777" w:rsidR="004E400A" w:rsidRDefault="00000000">
            <w:pPr>
              <w:jc w:val="center"/>
            </w:pPr>
            <w:r>
              <w:t>0.92</w:t>
            </w:r>
          </w:p>
        </w:tc>
        <w:tc>
          <w:tcPr>
            <w:tcW w:w="2880" w:type="dxa"/>
            <w:tcBorders>
              <w:top w:val="nil"/>
              <w:left w:val="nil"/>
              <w:bottom w:val="nil"/>
              <w:right w:val="nil"/>
            </w:tcBorders>
          </w:tcPr>
          <w:p w14:paraId="1CA37E8B" w14:textId="77777777" w:rsidR="004E400A" w:rsidRDefault="00000000">
            <w:pPr>
              <w:jc w:val="center"/>
            </w:pPr>
            <w:r>
              <w:t>.</w:t>
            </w:r>
          </w:p>
        </w:tc>
      </w:tr>
      <w:tr w:rsidR="004E400A" w14:paraId="233E9EC4" w14:textId="77777777">
        <w:tc>
          <w:tcPr>
            <w:tcW w:w="5760" w:type="dxa"/>
            <w:tcBorders>
              <w:top w:val="nil"/>
              <w:left w:val="nil"/>
              <w:bottom w:val="nil"/>
              <w:right w:val="nil"/>
            </w:tcBorders>
          </w:tcPr>
          <w:p w14:paraId="267730F8" w14:textId="77777777" w:rsidR="004E400A" w:rsidRDefault="00000000">
            <w:r>
              <w:t xml:space="preserve">   70-79</w:t>
            </w:r>
          </w:p>
        </w:tc>
        <w:tc>
          <w:tcPr>
            <w:tcW w:w="1656" w:type="dxa"/>
            <w:tcBorders>
              <w:top w:val="nil"/>
              <w:left w:val="nil"/>
              <w:bottom w:val="nil"/>
              <w:right w:val="nil"/>
            </w:tcBorders>
          </w:tcPr>
          <w:p w14:paraId="459E72BC" w14:textId="77777777" w:rsidR="004E400A" w:rsidRDefault="00000000">
            <w:pPr>
              <w:jc w:val="center"/>
            </w:pPr>
            <w:r>
              <w:t>0.74</w:t>
            </w:r>
          </w:p>
        </w:tc>
        <w:tc>
          <w:tcPr>
            <w:tcW w:w="1656" w:type="dxa"/>
            <w:tcBorders>
              <w:top w:val="nil"/>
              <w:left w:val="nil"/>
              <w:bottom w:val="nil"/>
              <w:right w:val="nil"/>
            </w:tcBorders>
          </w:tcPr>
          <w:p w14:paraId="6AA46B90" w14:textId="77777777" w:rsidR="004E400A" w:rsidRDefault="00000000">
            <w:pPr>
              <w:jc w:val="center"/>
            </w:pPr>
            <w:r>
              <w:t>0.08</w:t>
            </w:r>
          </w:p>
        </w:tc>
        <w:tc>
          <w:tcPr>
            <w:tcW w:w="1656" w:type="dxa"/>
            <w:tcBorders>
              <w:top w:val="nil"/>
              <w:left w:val="nil"/>
              <w:bottom w:val="nil"/>
              <w:right w:val="nil"/>
            </w:tcBorders>
          </w:tcPr>
          <w:p w14:paraId="40BF6847" w14:textId="77777777" w:rsidR="004E400A" w:rsidRDefault="00000000">
            <w:pPr>
              <w:jc w:val="center"/>
            </w:pPr>
            <w:r>
              <w:t>0.56</w:t>
            </w:r>
          </w:p>
        </w:tc>
        <w:tc>
          <w:tcPr>
            <w:tcW w:w="1656" w:type="dxa"/>
            <w:tcBorders>
              <w:top w:val="nil"/>
              <w:left w:val="nil"/>
              <w:bottom w:val="nil"/>
              <w:right w:val="nil"/>
            </w:tcBorders>
          </w:tcPr>
          <w:p w14:paraId="0A103407" w14:textId="77777777" w:rsidR="004E400A" w:rsidRDefault="00000000">
            <w:pPr>
              <w:jc w:val="center"/>
            </w:pPr>
            <w:r>
              <w:t>0.92</w:t>
            </w:r>
          </w:p>
        </w:tc>
        <w:tc>
          <w:tcPr>
            <w:tcW w:w="2880" w:type="dxa"/>
            <w:tcBorders>
              <w:top w:val="nil"/>
              <w:left w:val="nil"/>
              <w:bottom w:val="nil"/>
              <w:right w:val="nil"/>
            </w:tcBorders>
          </w:tcPr>
          <w:p w14:paraId="2AA8A7EB" w14:textId="77777777" w:rsidR="004E400A" w:rsidRDefault="00000000">
            <w:pPr>
              <w:jc w:val="center"/>
            </w:pPr>
            <w:r>
              <w:t>.</w:t>
            </w:r>
          </w:p>
        </w:tc>
      </w:tr>
      <w:tr w:rsidR="004E400A" w14:paraId="5E8ACD7D" w14:textId="77777777">
        <w:tc>
          <w:tcPr>
            <w:tcW w:w="5760" w:type="dxa"/>
            <w:tcBorders>
              <w:top w:val="nil"/>
              <w:left w:val="nil"/>
              <w:bottom w:val="nil"/>
              <w:right w:val="nil"/>
            </w:tcBorders>
          </w:tcPr>
          <w:p w14:paraId="345D881D" w14:textId="77777777" w:rsidR="004E400A" w:rsidRDefault="00000000">
            <w:r>
              <w:t xml:space="preserve">   80 or Older</w:t>
            </w:r>
          </w:p>
        </w:tc>
        <w:tc>
          <w:tcPr>
            <w:tcW w:w="1656" w:type="dxa"/>
            <w:tcBorders>
              <w:top w:val="nil"/>
              <w:left w:val="nil"/>
              <w:bottom w:val="nil"/>
              <w:right w:val="nil"/>
            </w:tcBorders>
          </w:tcPr>
          <w:p w14:paraId="033BA23F" w14:textId="77777777" w:rsidR="004E400A" w:rsidRDefault="00000000">
            <w:pPr>
              <w:jc w:val="center"/>
            </w:pPr>
            <w:r>
              <w:t>0.96</w:t>
            </w:r>
          </w:p>
        </w:tc>
        <w:tc>
          <w:tcPr>
            <w:tcW w:w="1656" w:type="dxa"/>
            <w:tcBorders>
              <w:top w:val="nil"/>
              <w:left w:val="nil"/>
              <w:bottom w:val="nil"/>
              <w:right w:val="nil"/>
            </w:tcBorders>
          </w:tcPr>
          <w:p w14:paraId="21CBF8F8" w14:textId="77777777" w:rsidR="004E400A" w:rsidRDefault="00000000">
            <w:pPr>
              <w:jc w:val="center"/>
            </w:pPr>
            <w:r>
              <w:t>0.04</w:t>
            </w:r>
          </w:p>
        </w:tc>
        <w:tc>
          <w:tcPr>
            <w:tcW w:w="1656" w:type="dxa"/>
            <w:tcBorders>
              <w:top w:val="nil"/>
              <w:left w:val="nil"/>
              <w:bottom w:val="nil"/>
              <w:right w:val="nil"/>
            </w:tcBorders>
          </w:tcPr>
          <w:p w14:paraId="291B10C6" w14:textId="77777777" w:rsidR="004E400A" w:rsidRDefault="00000000">
            <w:pPr>
              <w:jc w:val="center"/>
            </w:pPr>
            <w:r>
              <w:t>0.84</w:t>
            </w:r>
          </w:p>
        </w:tc>
        <w:tc>
          <w:tcPr>
            <w:tcW w:w="1656" w:type="dxa"/>
            <w:tcBorders>
              <w:top w:val="nil"/>
              <w:left w:val="nil"/>
              <w:bottom w:val="nil"/>
              <w:right w:val="nil"/>
            </w:tcBorders>
          </w:tcPr>
          <w:p w14:paraId="0E5F3BC6" w14:textId="77777777" w:rsidR="004E400A" w:rsidRDefault="00000000">
            <w:pPr>
              <w:jc w:val="center"/>
            </w:pPr>
            <w:r>
              <w:t>1.09</w:t>
            </w:r>
          </w:p>
        </w:tc>
        <w:tc>
          <w:tcPr>
            <w:tcW w:w="2880" w:type="dxa"/>
            <w:tcBorders>
              <w:top w:val="nil"/>
              <w:left w:val="nil"/>
              <w:bottom w:val="nil"/>
              <w:right w:val="nil"/>
            </w:tcBorders>
          </w:tcPr>
          <w:p w14:paraId="7684C51C" w14:textId="77777777" w:rsidR="004E400A" w:rsidRDefault="00000000">
            <w:pPr>
              <w:jc w:val="center"/>
            </w:pPr>
            <w:r>
              <w:t>.</w:t>
            </w:r>
          </w:p>
        </w:tc>
      </w:tr>
      <w:tr w:rsidR="004E400A" w14:paraId="090A8536" w14:textId="77777777">
        <w:tc>
          <w:tcPr>
            <w:tcW w:w="5760" w:type="dxa"/>
            <w:tcBorders>
              <w:top w:val="nil"/>
              <w:left w:val="nil"/>
              <w:bottom w:val="nil"/>
              <w:right w:val="nil"/>
            </w:tcBorders>
          </w:tcPr>
          <w:p w14:paraId="0DFA1A3E" w14:textId="77777777" w:rsidR="004E400A" w:rsidRDefault="00000000">
            <w:r>
              <w:t>Gender</w:t>
            </w:r>
          </w:p>
        </w:tc>
        <w:tc>
          <w:tcPr>
            <w:tcW w:w="0" w:type="auto"/>
            <w:tcBorders>
              <w:top w:val="nil"/>
              <w:left w:val="nil"/>
              <w:bottom w:val="nil"/>
              <w:right w:val="nil"/>
            </w:tcBorders>
          </w:tcPr>
          <w:p w14:paraId="4ECD6A3B" w14:textId="77777777" w:rsidR="004E400A" w:rsidRDefault="004E400A">
            <w:pPr>
              <w:jc w:val="center"/>
            </w:pPr>
          </w:p>
        </w:tc>
        <w:tc>
          <w:tcPr>
            <w:tcW w:w="0" w:type="auto"/>
            <w:tcBorders>
              <w:top w:val="nil"/>
              <w:left w:val="nil"/>
              <w:bottom w:val="nil"/>
              <w:right w:val="nil"/>
            </w:tcBorders>
          </w:tcPr>
          <w:p w14:paraId="39712BA1" w14:textId="77777777" w:rsidR="004E400A" w:rsidRDefault="004E400A">
            <w:pPr>
              <w:jc w:val="center"/>
            </w:pPr>
          </w:p>
        </w:tc>
        <w:tc>
          <w:tcPr>
            <w:tcW w:w="0" w:type="auto"/>
            <w:tcBorders>
              <w:top w:val="nil"/>
              <w:left w:val="nil"/>
              <w:bottom w:val="nil"/>
              <w:right w:val="nil"/>
            </w:tcBorders>
          </w:tcPr>
          <w:p w14:paraId="45A3A34B" w14:textId="77777777" w:rsidR="004E400A" w:rsidRDefault="004E400A">
            <w:pPr>
              <w:jc w:val="center"/>
            </w:pPr>
          </w:p>
        </w:tc>
        <w:tc>
          <w:tcPr>
            <w:tcW w:w="0" w:type="auto"/>
            <w:tcBorders>
              <w:top w:val="nil"/>
              <w:left w:val="nil"/>
              <w:bottom w:val="nil"/>
              <w:right w:val="nil"/>
            </w:tcBorders>
          </w:tcPr>
          <w:p w14:paraId="31BC4BFD" w14:textId="77777777" w:rsidR="004E400A" w:rsidRDefault="004E400A">
            <w:pPr>
              <w:jc w:val="center"/>
            </w:pPr>
          </w:p>
        </w:tc>
        <w:tc>
          <w:tcPr>
            <w:tcW w:w="2880" w:type="dxa"/>
            <w:tcBorders>
              <w:top w:val="nil"/>
              <w:left w:val="nil"/>
              <w:bottom w:val="nil"/>
              <w:right w:val="nil"/>
            </w:tcBorders>
          </w:tcPr>
          <w:p w14:paraId="1FBBF74A" w14:textId="77777777" w:rsidR="004E400A" w:rsidRDefault="004E400A">
            <w:pPr>
              <w:jc w:val="center"/>
            </w:pPr>
          </w:p>
        </w:tc>
      </w:tr>
      <w:tr w:rsidR="004E400A" w14:paraId="0E02D343" w14:textId="77777777">
        <w:tc>
          <w:tcPr>
            <w:tcW w:w="5760" w:type="dxa"/>
            <w:tcBorders>
              <w:top w:val="nil"/>
              <w:left w:val="nil"/>
              <w:bottom w:val="nil"/>
              <w:right w:val="nil"/>
            </w:tcBorders>
          </w:tcPr>
          <w:p w14:paraId="73A52C59" w14:textId="77777777" w:rsidR="004E400A" w:rsidRDefault="00000000">
            <w:r>
              <w:t xml:space="preserve">   Male</w:t>
            </w:r>
          </w:p>
        </w:tc>
        <w:tc>
          <w:tcPr>
            <w:tcW w:w="1656" w:type="dxa"/>
            <w:tcBorders>
              <w:top w:val="nil"/>
              <w:left w:val="nil"/>
              <w:bottom w:val="nil"/>
              <w:right w:val="nil"/>
            </w:tcBorders>
          </w:tcPr>
          <w:p w14:paraId="22A35A54" w14:textId="77777777" w:rsidR="004E400A" w:rsidRDefault="00000000">
            <w:pPr>
              <w:jc w:val="center"/>
            </w:pPr>
            <w:r>
              <w:t>0.75</w:t>
            </w:r>
          </w:p>
        </w:tc>
        <w:tc>
          <w:tcPr>
            <w:tcW w:w="1656" w:type="dxa"/>
            <w:tcBorders>
              <w:top w:val="nil"/>
              <w:left w:val="nil"/>
              <w:bottom w:val="nil"/>
              <w:right w:val="nil"/>
            </w:tcBorders>
          </w:tcPr>
          <w:p w14:paraId="6FCD1610" w14:textId="77777777" w:rsidR="004E400A" w:rsidRDefault="00000000">
            <w:pPr>
              <w:jc w:val="center"/>
            </w:pPr>
            <w:r>
              <w:t>0.01</w:t>
            </w:r>
          </w:p>
        </w:tc>
        <w:tc>
          <w:tcPr>
            <w:tcW w:w="1656" w:type="dxa"/>
            <w:tcBorders>
              <w:top w:val="nil"/>
              <w:left w:val="nil"/>
              <w:bottom w:val="nil"/>
              <w:right w:val="nil"/>
            </w:tcBorders>
          </w:tcPr>
          <w:p w14:paraId="29D463F1" w14:textId="77777777" w:rsidR="004E400A" w:rsidRDefault="00000000">
            <w:pPr>
              <w:jc w:val="center"/>
            </w:pPr>
            <w:r>
              <w:t>0.72</w:t>
            </w:r>
          </w:p>
        </w:tc>
        <w:tc>
          <w:tcPr>
            <w:tcW w:w="1656" w:type="dxa"/>
            <w:tcBorders>
              <w:top w:val="nil"/>
              <w:left w:val="nil"/>
              <w:bottom w:val="nil"/>
              <w:right w:val="nil"/>
            </w:tcBorders>
          </w:tcPr>
          <w:p w14:paraId="540ADF67" w14:textId="77777777" w:rsidR="004E400A" w:rsidRDefault="00000000">
            <w:pPr>
              <w:jc w:val="center"/>
            </w:pPr>
            <w:r>
              <w:t>0.77</w:t>
            </w:r>
          </w:p>
        </w:tc>
        <w:tc>
          <w:tcPr>
            <w:tcW w:w="2880" w:type="dxa"/>
            <w:tcBorders>
              <w:top w:val="nil"/>
              <w:left w:val="nil"/>
              <w:bottom w:val="nil"/>
              <w:right w:val="nil"/>
            </w:tcBorders>
          </w:tcPr>
          <w:p w14:paraId="40295DDE" w14:textId="77777777" w:rsidR="004E400A" w:rsidRDefault="00000000">
            <w:pPr>
              <w:jc w:val="center"/>
            </w:pPr>
            <w:r>
              <w:t>0.00</w:t>
            </w:r>
          </w:p>
        </w:tc>
      </w:tr>
      <w:tr w:rsidR="004E400A" w14:paraId="7E945C6B" w14:textId="77777777">
        <w:tc>
          <w:tcPr>
            <w:tcW w:w="5760" w:type="dxa"/>
            <w:tcBorders>
              <w:top w:val="nil"/>
              <w:left w:val="nil"/>
              <w:bottom w:val="nil"/>
              <w:right w:val="nil"/>
            </w:tcBorders>
          </w:tcPr>
          <w:p w14:paraId="1D6F5B01" w14:textId="77777777" w:rsidR="004E400A" w:rsidRDefault="00000000">
            <w:r>
              <w:t xml:space="preserve">   Female</w:t>
            </w:r>
          </w:p>
        </w:tc>
        <w:tc>
          <w:tcPr>
            <w:tcW w:w="1656" w:type="dxa"/>
            <w:tcBorders>
              <w:top w:val="nil"/>
              <w:left w:val="nil"/>
              <w:bottom w:val="nil"/>
              <w:right w:val="nil"/>
            </w:tcBorders>
          </w:tcPr>
          <w:p w14:paraId="5402E88A" w14:textId="77777777" w:rsidR="004E400A" w:rsidRDefault="00000000">
            <w:pPr>
              <w:jc w:val="center"/>
            </w:pPr>
            <w:r>
              <w:t>0.78</w:t>
            </w:r>
          </w:p>
        </w:tc>
        <w:tc>
          <w:tcPr>
            <w:tcW w:w="1656" w:type="dxa"/>
            <w:tcBorders>
              <w:top w:val="nil"/>
              <w:left w:val="nil"/>
              <w:bottom w:val="nil"/>
              <w:right w:val="nil"/>
            </w:tcBorders>
          </w:tcPr>
          <w:p w14:paraId="0E9FD24C" w14:textId="77777777" w:rsidR="004E400A" w:rsidRDefault="00000000">
            <w:pPr>
              <w:jc w:val="center"/>
            </w:pPr>
            <w:r>
              <w:t>0.01</w:t>
            </w:r>
          </w:p>
        </w:tc>
        <w:tc>
          <w:tcPr>
            <w:tcW w:w="1656" w:type="dxa"/>
            <w:tcBorders>
              <w:top w:val="nil"/>
              <w:left w:val="nil"/>
              <w:bottom w:val="nil"/>
              <w:right w:val="nil"/>
            </w:tcBorders>
          </w:tcPr>
          <w:p w14:paraId="2453711F" w14:textId="77777777" w:rsidR="004E400A" w:rsidRDefault="00000000">
            <w:pPr>
              <w:jc w:val="center"/>
            </w:pPr>
            <w:r>
              <w:t>0.76</w:t>
            </w:r>
          </w:p>
        </w:tc>
        <w:tc>
          <w:tcPr>
            <w:tcW w:w="1656" w:type="dxa"/>
            <w:tcBorders>
              <w:top w:val="nil"/>
              <w:left w:val="nil"/>
              <w:bottom w:val="nil"/>
              <w:right w:val="nil"/>
            </w:tcBorders>
          </w:tcPr>
          <w:p w14:paraId="30277EFD" w14:textId="77777777" w:rsidR="004E400A" w:rsidRDefault="00000000">
            <w:pPr>
              <w:jc w:val="center"/>
            </w:pPr>
            <w:r>
              <w:t>0.81</w:t>
            </w:r>
          </w:p>
        </w:tc>
        <w:tc>
          <w:tcPr>
            <w:tcW w:w="2880" w:type="dxa"/>
            <w:tcBorders>
              <w:top w:val="nil"/>
              <w:left w:val="nil"/>
              <w:bottom w:val="nil"/>
              <w:right w:val="nil"/>
            </w:tcBorders>
          </w:tcPr>
          <w:p w14:paraId="763F89BF" w14:textId="77777777" w:rsidR="004E400A" w:rsidRDefault="00000000">
            <w:pPr>
              <w:jc w:val="center"/>
            </w:pPr>
            <w:r>
              <w:t>.</w:t>
            </w:r>
          </w:p>
        </w:tc>
      </w:tr>
      <w:tr w:rsidR="004E400A" w14:paraId="4A8A2977" w14:textId="77777777">
        <w:tc>
          <w:tcPr>
            <w:tcW w:w="5760" w:type="dxa"/>
            <w:tcBorders>
              <w:top w:val="nil"/>
              <w:left w:val="nil"/>
              <w:bottom w:val="nil"/>
              <w:right w:val="nil"/>
            </w:tcBorders>
          </w:tcPr>
          <w:p w14:paraId="1CAA74C7" w14:textId="77777777" w:rsidR="004E400A" w:rsidRDefault="00000000">
            <w:r>
              <w:t xml:space="preserve">   Other</w:t>
            </w:r>
          </w:p>
        </w:tc>
        <w:tc>
          <w:tcPr>
            <w:tcW w:w="1656" w:type="dxa"/>
            <w:tcBorders>
              <w:top w:val="nil"/>
              <w:left w:val="nil"/>
              <w:bottom w:val="nil"/>
              <w:right w:val="nil"/>
            </w:tcBorders>
          </w:tcPr>
          <w:p w14:paraId="524EAC2A" w14:textId="77777777" w:rsidR="004E400A" w:rsidRDefault="00000000">
            <w:pPr>
              <w:jc w:val="center"/>
            </w:pPr>
            <w:r>
              <w:t>1.00</w:t>
            </w:r>
          </w:p>
        </w:tc>
        <w:tc>
          <w:tcPr>
            <w:tcW w:w="1656" w:type="dxa"/>
            <w:tcBorders>
              <w:top w:val="nil"/>
              <w:left w:val="nil"/>
              <w:bottom w:val="nil"/>
              <w:right w:val="nil"/>
            </w:tcBorders>
          </w:tcPr>
          <w:p w14:paraId="2F2FB81A" w14:textId="77777777" w:rsidR="004E400A" w:rsidRDefault="00000000">
            <w:pPr>
              <w:jc w:val="center"/>
            </w:pPr>
            <w:r>
              <w:t>.</w:t>
            </w:r>
          </w:p>
        </w:tc>
        <w:tc>
          <w:tcPr>
            <w:tcW w:w="1656" w:type="dxa"/>
            <w:tcBorders>
              <w:top w:val="nil"/>
              <w:left w:val="nil"/>
              <w:bottom w:val="nil"/>
              <w:right w:val="nil"/>
            </w:tcBorders>
          </w:tcPr>
          <w:p w14:paraId="54B6860D" w14:textId="77777777" w:rsidR="004E400A" w:rsidRDefault="00000000">
            <w:pPr>
              <w:jc w:val="center"/>
            </w:pPr>
            <w:r>
              <w:t>.</w:t>
            </w:r>
          </w:p>
        </w:tc>
        <w:tc>
          <w:tcPr>
            <w:tcW w:w="1656" w:type="dxa"/>
            <w:tcBorders>
              <w:top w:val="nil"/>
              <w:left w:val="nil"/>
              <w:bottom w:val="nil"/>
              <w:right w:val="nil"/>
            </w:tcBorders>
          </w:tcPr>
          <w:p w14:paraId="79417AEF" w14:textId="77777777" w:rsidR="004E400A" w:rsidRDefault="00000000">
            <w:pPr>
              <w:jc w:val="center"/>
            </w:pPr>
            <w:r>
              <w:t>.</w:t>
            </w:r>
          </w:p>
        </w:tc>
        <w:tc>
          <w:tcPr>
            <w:tcW w:w="2880" w:type="dxa"/>
            <w:tcBorders>
              <w:top w:val="nil"/>
              <w:left w:val="nil"/>
              <w:bottom w:val="nil"/>
              <w:right w:val="nil"/>
            </w:tcBorders>
          </w:tcPr>
          <w:p w14:paraId="60161756" w14:textId="77777777" w:rsidR="004E400A" w:rsidRDefault="00000000">
            <w:pPr>
              <w:jc w:val="center"/>
            </w:pPr>
            <w:r>
              <w:t>.</w:t>
            </w:r>
          </w:p>
        </w:tc>
      </w:tr>
      <w:tr w:rsidR="004E400A" w14:paraId="048E877F" w14:textId="77777777">
        <w:tc>
          <w:tcPr>
            <w:tcW w:w="5760" w:type="dxa"/>
            <w:tcBorders>
              <w:top w:val="nil"/>
              <w:left w:val="nil"/>
              <w:bottom w:val="nil"/>
              <w:right w:val="nil"/>
            </w:tcBorders>
          </w:tcPr>
          <w:p w14:paraId="3165914C" w14:textId="77777777" w:rsidR="004E400A" w:rsidRDefault="00000000">
            <w:r>
              <w:t>Marital Status</w:t>
            </w:r>
          </w:p>
        </w:tc>
        <w:tc>
          <w:tcPr>
            <w:tcW w:w="0" w:type="auto"/>
            <w:tcBorders>
              <w:top w:val="nil"/>
              <w:left w:val="nil"/>
              <w:bottom w:val="nil"/>
              <w:right w:val="nil"/>
            </w:tcBorders>
          </w:tcPr>
          <w:p w14:paraId="2083ED00" w14:textId="77777777" w:rsidR="004E400A" w:rsidRDefault="004E400A">
            <w:pPr>
              <w:jc w:val="center"/>
            </w:pPr>
          </w:p>
        </w:tc>
        <w:tc>
          <w:tcPr>
            <w:tcW w:w="0" w:type="auto"/>
            <w:tcBorders>
              <w:top w:val="nil"/>
              <w:left w:val="nil"/>
              <w:bottom w:val="nil"/>
              <w:right w:val="nil"/>
            </w:tcBorders>
          </w:tcPr>
          <w:p w14:paraId="0027CB0E" w14:textId="77777777" w:rsidR="004E400A" w:rsidRDefault="004E400A">
            <w:pPr>
              <w:jc w:val="center"/>
            </w:pPr>
          </w:p>
        </w:tc>
        <w:tc>
          <w:tcPr>
            <w:tcW w:w="0" w:type="auto"/>
            <w:tcBorders>
              <w:top w:val="nil"/>
              <w:left w:val="nil"/>
              <w:bottom w:val="nil"/>
              <w:right w:val="nil"/>
            </w:tcBorders>
          </w:tcPr>
          <w:p w14:paraId="11A59874" w14:textId="77777777" w:rsidR="004E400A" w:rsidRDefault="004E400A">
            <w:pPr>
              <w:jc w:val="center"/>
            </w:pPr>
          </w:p>
        </w:tc>
        <w:tc>
          <w:tcPr>
            <w:tcW w:w="0" w:type="auto"/>
            <w:tcBorders>
              <w:top w:val="nil"/>
              <w:left w:val="nil"/>
              <w:bottom w:val="nil"/>
              <w:right w:val="nil"/>
            </w:tcBorders>
          </w:tcPr>
          <w:p w14:paraId="18D64EBF" w14:textId="77777777" w:rsidR="004E400A" w:rsidRDefault="004E400A">
            <w:pPr>
              <w:jc w:val="center"/>
            </w:pPr>
          </w:p>
        </w:tc>
        <w:tc>
          <w:tcPr>
            <w:tcW w:w="2880" w:type="dxa"/>
            <w:tcBorders>
              <w:top w:val="nil"/>
              <w:left w:val="nil"/>
              <w:bottom w:val="nil"/>
              <w:right w:val="nil"/>
            </w:tcBorders>
          </w:tcPr>
          <w:p w14:paraId="7097A47F" w14:textId="77777777" w:rsidR="004E400A" w:rsidRDefault="004E400A">
            <w:pPr>
              <w:jc w:val="center"/>
            </w:pPr>
          </w:p>
        </w:tc>
      </w:tr>
      <w:tr w:rsidR="004E400A" w14:paraId="7F5D55B9" w14:textId="77777777">
        <w:tc>
          <w:tcPr>
            <w:tcW w:w="5760" w:type="dxa"/>
            <w:tcBorders>
              <w:top w:val="nil"/>
              <w:left w:val="nil"/>
              <w:bottom w:val="nil"/>
              <w:right w:val="nil"/>
            </w:tcBorders>
          </w:tcPr>
          <w:p w14:paraId="6AF0B347" w14:textId="77777777" w:rsidR="004E400A" w:rsidRDefault="00000000">
            <w:r>
              <w:t xml:space="preserve">   Single/Never Been Married</w:t>
            </w:r>
          </w:p>
        </w:tc>
        <w:tc>
          <w:tcPr>
            <w:tcW w:w="1656" w:type="dxa"/>
            <w:tcBorders>
              <w:top w:val="nil"/>
              <w:left w:val="nil"/>
              <w:bottom w:val="nil"/>
              <w:right w:val="nil"/>
            </w:tcBorders>
          </w:tcPr>
          <w:p w14:paraId="2F1AA813" w14:textId="77777777" w:rsidR="004E400A" w:rsidRDefault="00000000">
            <w:pPr>
              <w:jc w:val="center"/>
            </w:pPr>
            <w:r>
              <w:t>0.74</w:t>
            </w:r>
          </w:p>
        </w:tc>
        <w:tc>
          <w:tcPr>
            <w:tcW w:w="1656" w:type="dxa"/>
            <w:tcBorders>
              <w:top w:val="nil"/>
              <w:left w:val="nil"/>
              <w:bottom w:val="nil"/>
              <w:right w:val="nil"/>
            </w:tcBorders>
          </w:tcPr>
          <w:p w14:paraId="2CAEAF5B" w14:textId="77777777" w:rsidR="004E400A" w:rsidRDefault="00000000">
            <w:pPr>
              <w:jc w:val="center"/>
            </w:pPr>
            <w:r>
              <w:t>0.01</w:t>
            </w:r>
          </w:p>
        </w:tc>
        <w:tc>
          <w:tcPr>
            <w:tcW w:w="1656" w:type="dxa"/>
            <w:tcBorders>
              <w:top w:val="nil"/>
              <w:left w:val="nil"/>
              <w:bottom w:val="nil"/>
              <w:right w:val="nil"/>
            </w:tcBorders>
          </w:tcPr>
          <w:p w14:paraId="4489F05A" w14:textId="77777777" w:rsidR="004E400A" w:rsidRDefault="00000000">
            <w:pPr>
              <w:jc w:val="center"/>
            </w:pPr>
            <w:r>
              <w:t>0.71</w:t>
            </w:r>
          </w:p>
        </w:tc>
        <w:tc>
          <w:tcPr>
            <w:tcW w:w="1656" w:type="dxa"/>
            <w:tcBorders>
              <w:top w:val="nil"/>
              <w:left w:val="nil"/>
              <w:bottom w:val="nil"/>
              <w:right w:val="nil"/>
            </w:tcBorders>
          </w:tcPr>
          <w:p w14:paraId="7AD692AB" w14:textId="77777777" w:rsidR="004E400A" w:rsidRDefault="00000000">
            <w:pPr>
              <w:jc w:val="center"/>
            </w:pPr>
            <w:r>
              <w:t>0.77</w:t>
            </w:r>
          </w:p>
        </w:tc>
        <w:tc>
          <w:tcPr>
            <w:tcW w:w="2880" w:type="dxa"/>
            <w:tcBorders>
              <w:top w:val="nil"/>
              <w:left w:val="nil"/>
              <w:bottom w:val="nil"/>
              <w:right w:val="nil"/>
            </w:tcBorders>
          </w:tcPr>
          <w:p w14:paraId="14C5B27E" w14:textId="77777777" w:rsidR="004E400A" w:rsidRDefault="00000000">
            <w:pPr>
              <w:jc w:val="center"/>
            </w:pPr>
            <w:r>
              <w:t>0.06</w:t>
            </w:r>
          </w:p>
        </w:tc>
      </w:tr>
      <w:tr w:rsidR="004E400A" w14:paraId="7A464865" w14:textId="77777777">
        <w:tc>
          <w:tcPr>
            <w:tcW w:w="5760" w:type="dxa"/>
            <w:tcBorders>
              <w:top w:val="nil"/>
              <w:left w:val="nil"/>
              <w:bottom w:val="nil"/>
              <w:right w:val="nil"/>
            </w:tcBorders>
          </w:tcPr>
          <w:p w14:paraId="3AAEA520" w14:textId="77777777" w:rsidR="004E400A" w:rsidRDefault="00000000">
            <w:r>
              <w:t xml:space="preserve">   Married</w:t>
            </w:r>
          </w:p>
        </w:tc>
        <w:tc>
          <w:tcPr>
            <w:tcW w:w="1656" w:type="dxa"/>
            <w:tcBorders>
              <w:top w:val="nil"/>
              <w:left w:val="nil"/>
              <w:bottom w:val="nil"/>
              <w:right w:val="nil"/>
            </w:tcBorders>
          </w:tcPr>
          <w:p w14:paraId="59018D79" w14:textId="77777777" w:rsidR="004E400A" w:rsidRDefault="00000000">
            <w:pPr>
              <w:jc w:val="center"/>
            </w:pPr>
            <w:r>
              <w:t>0.78</w:t>
            </w:r>
          </w:p>
        </w:tc>
        <w:tc>
          <w:tcPr>
            <w:tcW w:w="1656" w:type="dxa"/>
            <w:tcBorders>
              <w:top w:val="nil"/>
              <w:left w:val="nil"/>
              <w:bottom w:val="nil"/>
              <w:right w:val="nil"/>
            </w:tcBorders>
          </w:tcPr>
          <w:p w14:paraId="2B9D346C" w14:textId="77777777" w:rsidR="004E400A" w:rsidRDefault="00000000">
            <w:pPr>
              <w:jc w:val="center"/>
            </w:pPr>
            <w:r>
              <w:t>0.01</w:t>
            </w:r>
          </w:p>
        </w:tc>
        <w:tc>
          <w:tcPr>
            <w:tcW w:w="1656" w:type="dxa"/>
            <w:tcBorders>
              <w:top w:val="nil"/>
              <w:left w:val="nil"/>
              <w:bottom w:val="nil"/>
              <w:right w:val="nil"/>
            </w:tcBorders>
          </w:tcPr>
          <w:p w14:paraId="48F0E86D" w14:textId="77777777" w:rsidR="004E400A" w:rsidRDefault="00000000">
            <w:pPr>
              <w:jc w:val="center"/>
            </w:pPr>
            <w:r>
              <w:t>0.75</w:t>
            </w:r>
          </w:p>
        </w:tc>
        <w:tc>
          <w:tcPr>
            <w:tcW w:w="1656" w:type="dxa"/>
            <w:tcBorders>
              <w:top w:val="nil"/>
              <w:left w:val="nil"/>
              <w:bottom w:val="nil"/>
              <w:right w:val="nil"/>
            </w:tcBorders>
          </w:tcPr>
          <w:p w14:paraId="5D118B97" w14:textId="77777777" w:rsidR="004E400A" w:rsidRDefault="00000000">
            <w:pPr>
              <w:jc w:val="center"/>
            </w:pPr>
            <w:r>
              <w:t>0.81</w:t>
            </w:r>
          </w:p>
        </w:tc>
        <w:tc>
          <w:tcPr>
            <w:tcW w:w="2880" w:type="dxa"/>
            <w:tcBorders>
              <w:top w:val="nil"/>
              <w:left w:val="nil"/>
              <w:bottom w:val="nil"/>
              <w:right w:val="nil"/>
            </w:tcBorders>
          </w:tcPr>
          <w:p w14:paraId="05251293" w14:textId="77777777" w:rsidR="004E400A" w:rsidRDefault="00000000">
            <w:pPr>
              <w:jc w:val="center"/>
            </w:pPr>
            <w:r>
              <w:t>.</w:t>
            </w:r>
          </w:p>
        </w:tc>
      </w:tr>
      <w:tr w:rsidR="004E400A" w14:paraId="215D1C87" w14:textId="77777777">
        <w:tc>
          <w:tcPr>
            <w:tcW w:w="5760" w:type="dxa"/>
            <w:tcBorders>
              <w:top w:val="nil"/>
              <w:left w:val="nil"/>
              <w:bottom w:val="nil"/>
              <w:right w:val="nil"/>
            </w:tcBorders>
          </w:tcPr>
          <w:p w14:paraId="75545754" w14:textId="77777777" w:rsidR="004E400A" w:rsidRDefault="00000000">
            <w:r>
              <w:t xml:space="preserve">   Separated</w:t>
            </w:r>
          </w:p>
        </w:tc>
        <w:tc>
          <w:tcPr>
            <w:tcW w:w="1656" w:type="dxa"/>
            <w:tcBorders>
              <w:top w:val="nil"/>
              <w:left w:val="nil"/>
              <w:bottom w:val="nil"/>
              <w:right w:val="nil"/>
            </w:tcBorders>
          </w:tcPr>
          <w:p w14:paraId="3FA72F78" w14:textId="77777777" w:rsidR="004E400A" w:rsidRDefault="00000000">
            <w:pPr>
              <w:jc w:val="center"/>
            </w:pPr>
            <w:r>
              <w:t>0.65</w:t>
            </w:r>
          </w:p>
        </w:tc>
        <w:tc>
          <w:tcPr>
            <w:tcW w:w="1656" w:type="dxa"/>
            <w:tcBorders>
              <w:top w:val="nil"/>
              <w:left w:val="nil"/>
              <w:bottom w:val="nil"/>
              <w:right w:val="nil"/>
            </w:tcBorders>
          </w:tcPr>
          <w:p w14:paraId="0BD4F579" w14:textId="77777777" w:rsidR="004E400A" w:rsidRDefault="00000000">
            <w:pPr>
              <w:jc w:val="center"/>
            </w:pPr>
            <w:r>
              <w:t>0.07</w:t>
            </w:r>
          </w:p>
        </w:tc>
        <w:tc>
          <w:tcPr>
            <w:tcW w:w="1656" w:type="dxa"/>
            <w:tcBorders>
              <w:top w:val="nil"/>
              <w:left w:val="nil"/>
              <w:bottom w:val="nil"/>
              <w:right w:val="nil"/>
            </w:tcBorders>
          </w:tcPr>
          <w:p w14:paraId="03D9E57F" w14:textId="77777777" w:rsidR="004E400A" w:rsidRDefault="00000000">
            <w:pPr>
              <w:jc w:val="center"/>
            </w:pPr>
            <w:r>
              <w:t>0.51</w:t>
            </w:r>
          </w:p>
        </w:tc>
        <w:tc>
          <w:tcPr>
            <w:tcW w:w="1656" w:type="dxa"/>
            <w:tcBorders>
              <w:top w:val="nil"/>
              <w:left w:val="nil"/>
              <w:bottom w:val="nil"/>
              <w:right w:val="nil"/>
            </w:tcBorders>
          </w:tcPr>
          <w:p w14:paraId="5945F800" w14:textId="77777777" w:rsidR="004E400A" w:rsidRDefault="00000000">
            <w:pPr>
              <w:jc w:val="center"/>
            </w:pPr>
            <w:r>
              <w:t>0.79</w:t>
            </w:r>
          </w:p>
        </w:tc>
        <w:tc>
          <w:tcPr>
            <w:tcW w:w="2880" w:type="dxa"/>
            <w:tcBorders>
              <w:top w:val="nil"/>
              <w:left w:val="nil"/>
              <w:bottom w:val="nil"/>
              <w:right w:val="nil"/>
            </w:tcBorders>
          </w:tcPr>
          <w:p w14:paraId="6C48010C" w14:textId="77777777" w:rsidR="004E400A" w:rsidRDefault="00000000">
            <w:pPr>
              <w:jc w:val="center"/>
            </w:pPr>
            <w:r>
              <w:t>.</w:t>
            </w:r>
          </w:p>
        </w:tc>
      </w:tr>
      <w:tr w:rsidR="004E400A" w14:paraId="0162118A" w14:textId="77777777">
        <w:tc>
          <w:tcPr>
            <w:tcW w:w="5760" w:type="dxa"/>
            <w:tcBorders>
              <w:top w:val="nil"/>
              <w:left w:val="nil"/>
              <w:bottom w:val="nil"/>
              <w:right w:val="nil"/>
            </w:tcBorders>
          </w:tcPr>
          <w:p w14:paraId="0C1C2191" w14:textId="77777777" w:rsidR="004E400A" w:rsidRDefault="00000000">
            <w:r>
              <w:t xml:space="preserve">   Divorced</w:t>
            </w:r>
          </w:p>
        </w:tc>
        <w:tc>
          <w:tcPr>
            <w:tcW w:w="1656" w:type="dxa"/>
            <w:tcBorders>
              <w:top w:val="nil"/>
              <w:left w:val="nil"/>
              <w:bottom w:val="nil"/>
              <w:right w:val="nil"/>
            </w:tcBorders>
          </w:tcPr>
          <w:p w14:paraId="2E4065D5" w14:textId="77777777" w:rsidR="004E400A" w:rsidRDefault="00000000">
            <w:pPr>
              <w:jc w:val="center"/>
            </w:pPr>
            <w:r>
              <w:t>0.78</w:t>
            </w:r>
          </w:p>
        </w:tc>
        <w:tc>
          <w:tcPr>
            <w:tcW w:w="1656" w:type="dxa"/>
            <w:tcBorders>
              <w:top w:val="nil"/>
              <w:left w:val="nil"/>
              <w:bottom w:val="nil"/>
              <w:right w:val="nil"/>
            </w:tcBorders>
          </w:tcPr>
          <w:p w14:paraId="778F7205" w14:textId="77777777" w:rsidR="004E400A" w:rsidRDefault="00000000">
            <w:pPr>
              <w:jc w:val="center"/>
            </w:pPr>
            <w:r>
              <w:t>0.06</w:t>
            </w:r>
          </w:p>
        </w:tc>
        <w:tc>
          <w:tcPr>
            <w:tcW w:w="1656" w:type="dxa"/>
            <w:tcBorders>
              <w:top w:val="nil"/>
              <w:left w:val="nil"/>
              <w:bottom w:val="nil"/>
              <w:right w:val="nil"/>
            </w:tcBorders>
          </w:tcPr>
          <w:p w14:paraId="55161B42" w14:textId="77777777" w:rsidR="004E400A" w:rsidRDefault="00000000">
            <w:pPr>
              <w:jc w:val="center"/>
            </w:pPr>
            <w:r>
              <w:t>0.66</w:t>
            </w:r>
          </w:p>
        </w:tc>
        <w:tc>
          <w:tcPr>
            <w:tcW w:w="1656" w:type="dxa"/>
            <w:tcBorders>
              <w:top w:val="nil"/>
              <w:left w:val="nil"/>
              <w:bottom w:val="nil"/>
              <w:right w:val="nil"/>
            </w:tcBorders>
          </w:tcPr>
          <w:p w14:paraId="4C208D1D" w14:textId="77777777" w:rsidR="004E400A" w:rsidRDefault="00000000">
            <w:pPr>
              <w:jc w:val="center"/>
            </w:pPr>
            <w:r>
              <w:t>0.89</w:t>
            </w:r>
          </w:p>
        </w:tc>
        <w:tc>
          <w:tcPr>
            <w:tcW w:w="2880" w:type="dxa"/>
            <w:tcBorders>
              <w:top w:val="nil"/>
              <w:left w:val="nil"/>
              <w:bottom w:val="nil"/>
              <w:right w:val="nil"/>
            </w:tcBorders>
          </w:tcPr>
          <w:p w14:paraId="17D27F15" w14:textId="77777777" w:rsidR="004E400A" w:rsidRDefault="00000000">
            <w:pPr>
              <w:jc w:val="center"/>
            </w:pPr>
            <w:r>
              <w:t>.</w:t>
            </w:r>
          </w:p>
        </w:tc>
      </w:tr>
      <w:tr w:rsidR="004E400A" w14:paraId="693A83CE" w14:textId="77777777">
        <w:tc>
          <w:tcPr>
            <w:tcW w:w="5760" w:type="dxa"/>
            <w:tcBorders>
              <w:top w:val="nil"/>
              <w:left w:val="nil"/>
              <w:bottom w:val="nil"/>
              <w:right w:val="nil"/>
            </w:tcBorders>
          </w:tcPr>
          <w:p w14:paraId="2A47847F" w14:textId="77777777" w:rsidR="004E400A" w:rsidRDefault="00000000">
            <w:r>
              <w:t xml:space="preserve">   Widowed</w:t>
            </w:r>
          </w:p>
        </w:tc>
        <w:tc>
          <w:tcPr>
            <w:tcW w:w="1656" w:type="dxa"/>
            <w:tcBorders>
              <w:top w:val="nil"/>
              <w:left w:val="nil"/>
              <w:bottom w:val="nil"/>
              <w:right w:val="nil"/>
            </w:tcBorders>
          </w:tcPr>
          <w:p w14:paraId="14B2B9CF" w14:textId="77777777" w:rsidR="004E400A" w:rsidRDefault="00000000">
            <w:pPr>
              <w:jc w:val="center"/>
            </w:pPr>
            <w:r>
              <w:t>0.82</w:t>
            </w:r>
          </w:p>
        </w:tc>
        <w:tc>
          <w:tcPr>
            <w:tcW w:w="1656" w:type="dxa"/>
            <w:tcBorders>
              <w:top w:val="nil"/>
              <w:left w:val="nil"/>
              <w:bottom w:val="nil"/>
              <w:right w:val="nil"/>
            </w:tcBorders>
          </w:tcPr>
          <w:p w14:paraId="278EE59F" w14:textId="77777777" w:rsidR="004E400A" w:rsidRDefault="00000000">
            <w:pPr>
              <w:jc w:val="center"/>
            </w:pPr>
            <w:r>
              <w:t>0.05</w:t>
            </w:r>
          </w:p>
        </w:tc>
        <w:tc>
          <w:tcPr>
            <w:tcW w:w="1656" w:type="dxa"/>
            <w:tcBorders>
              <w:top w:val="nil"/>
              <w:left w:val="nil"/>
              <w:bottom w:val="nil"/>
              <w:right w:val="nil"/>
            </w:tcBorders>
          </w:tcPr>
          <w:p w14:paraId="300BD56C" w14:textId="77777777" w:rsidR="004E400A" w:rsidRDefault="00000000">
            <w:pPr>
              <w:jc w:val="center"/>
            </w:pPr>
            <w:r>
              <w:t>0.72</w:t>
            </w:r>
          </w:p>
        </w:tc>
        <w:tc>
          <w:tcPr>
            <w:tcW w:w="1656" w:type="dxa"/>
            <w:tcBorders>
              <w:top w:val="nil"/>
              <w:left w:val="nil"/>
              <w:bottom w:val="nil"/>
              <w:right w:val="nil"/>
            </w:tcBorders>
          </w:tcPr>
          <w:p w14:paraId="51076B75" w14:textId="77777777" w:rsidR="004E400A" w:rsidRDefault="00000000">
            <w:pPr>
              <w:jc w:val="center"/>
            </w:pPr>
            <w:r>
              <w:t>0.92</w:t>
            </w:r>
          </w:p>
        </w:tc>
        <w:tc>
          <w:tcPr>
            <w:tcW w:w="2880" w:type="dxa"/>
            <w:tcBorders>
              <w:top w:val="nil"/>
              <w:left w:val="nil"/>
              <w:bottom w:val="nil"/>
              <w:right w:val="nil"/>
            </w:tcBorders>
          </w:tcPr>
          <w:p w14:paraId="24B25A2F" w14:textId="77777777" w:rsidR="004E400A" w:rsidRDefault="00000000">
            <w:pPr>
              <w:jc w:val="center"/>
            </w:pPr>
            <w:r>
              <w:t>.</w:t>
            </w:r>
          </w:p>
        </w:tc>
      </w:tr>
      <w:tr w:rsidR="004E400A" w14:paraId="3AB38536" w14:textId="77777777">
        <w:tc>
          <w:tcPr>
            <w:tcW w:w="5760" w:type="dxa"/>
            <w:tcBorders>
              <w:top w:val="nil"/>
              <w:left w:val="nil"/>
              <w:bottom w:val="nil"/>
              <w:right w:val="nil"/>
            </w:tcBorders>
          </w:tcPr>
          <w:p w14:paraId="04DF61A9" w14:textId="77777777" w:rsidR="004E400A" w:rsidRDefault="00000000">
            <w:r>
              <w:t xml:space="preserve">   Domestic Partner</w:t>
            </w:r>
          </w:p>
        </w:tc>
        <w:tc>
          <w:tcPr>
            <w:tcW w:w="1656" w:type="dxa"/>
            <w:tcBorders>
              <w:top w:val="nil"/>
              <w:left w:val="nil"/>
              <w:bottom w:val="nil"/>
              <w:right w:val="nil"/>
            </w:tcBorders>
          </w:tcPr>
          <w:p w14:paraId="08B2527C" w14:textId="77777777" w:rsidR="004E400A" w:rsidRDefault="00000000">
            <w:pPr>
              <w:jc w:val="center"/>
            </w:pPr>
            <w:r>
              <w:t>0.55</w:t>
            </w:r>
          </w:p>
        </w:tc>
        <w:tc>
          <w:tcPr>
            <w:tcW w:w="1656" w:type="dxa"/>
            <w:tcBorders>
              <w:top w:val="nil"/>
              <w:left w:val="nil"/>
              <w:bottom w:val="nil"/>
              <w:right w:val="nil"/>
            </w:tcBorders>
          </w:tcPr>
          <w:p w14:paraId="3C131A77" w14:textId="77777777" w:rsidR="004E400A" w:rsidRDefault="00000000">
            <w:pPr>
              <w:jc w:val="center"/>
            </w:pPr>
            <w:r>
              <w:t>0.05</w:t>
            </w:r>
          </w:p>
        </w:tc>
        <w:tc>
          <w:tcPr>
            <w:tcW w:w="1656" w:type="dxa"/>
            <w:tcBorders>
              <w:top w:val="nil"/>
              <w:left w:val="nil"/>
              <w:bottom w:val="nil"/>
              <w:right w:val="nil"/>
            </w:tcBorders>
          </w:tcPr>
          <w:p w14:paraId="43EB22A5" w14:textId="77777777" w:rsidR="004E400A" w:rsidRDefault="00000000">
            <w:pPr>
              <w:jc w:val="center"/>
            </w:pPr>
            <w:r>
              <w:t>0.10</w:t>
            </w:r>
          </w:p>
        </w:tc>
        <w:tc>
          <w:tcPr>
            <w:tcW w:w="1656" w:type="dxa"/>
            <w:tcBorders>
              <w:top w:val="nil"/>
              <w:left w:val="nil"/>
              <w:bottom w:val="nil"/>
              <w:right w:val="nil"/>
            </w:tcBorders>
          </w:tcPr>
          <w:p w14:paraId="2E9CDE7F" w14:textId="77777777" w:rsidR="004E400A" w:rsidRDefault="00000000">
            <w:pPr>
              <w:jc w:val="center"/>
            </w:pPr>
            <w:r>
              <w:t>1.00</w:t>
            </w:r>
          </w:p>
        </w:tc>
        <w:tc>
          <w:tcPr>
            <w:tcW w:w="2880" w:type="dxa"/>
            <w:tcBorders>
              <w:top w:val="nil"/>
              <w:left w:val="nil"/>
              <w:bottom w:val="nil"/>
              <w:right w:val="nil"/>
            </w:tcBorders>
          </w:tcPr>
          <w:p w14:paraId="53107DB6" w14:textId="77777777" w:rsidR="004E400A" w:rsidRDefault="00000000">
            <w:pPr>
              <w:jc w:val="center"/>
            </w:pPr>
            <w:r>
              <w:t>.</w:t>
            </w:r>
          </w:p>
        </w:tc>
      </w:tr>
      <w:tr w:rsidR="004E400A" w14:paraId="0EA4A83E" w14:textId="77777777">
        <w:tc>
          <w:tcPr>
            <w:tcW w:w="5760" w:type="dxa"/>
            <w:tcBorders>
              <w:top w:val="nil"/>
              <w:left w:val="nil"/>
              <w:bottom w:val="nil"/>
              <w:right w:val="nil"/>
            </w:tcBorders>
          </w:tcPr>
          <w:p w14:paraId="140A3725" w14:textId="77777777" w:rsidR="004E400A" w:rsidRDefault="00000000">
            <w:r>
              <w:t>Employment</w:t>
            </w:r>
          </w:p>
        </w:tc>
        <w:tc>
          <w:tcPr>
            <w:tcW w:w="0" w:type="auto"/>
            <w:tcBorders>
              <w:top w:val="nil"/>
              <w:left w:val="nil"/>
              <w:bottom w:val="nil"/>
              <w:right w:val="nil"/>
            </w:tcBorders>
          </w:tcPr>
          <w:p w14:paraId="66F247B4" w14:textId="77777777" w:rsidR="004E400A" w:rsidRDefault="004E400A">
            <w:pPr>
              <w:jc w:val="center"/>
            </w:pPr>
          </w:p>
        </w:tc>
        <w:tc>
          <w:tcPr>
            <w:tcW w:w="0" w:type="auto"/>
            <w:tcBorders>
              <w:top w:val="nil"/>
              <w:left w:val="nil"/>
              <w:bottom w:val="nil"/>
              <w:right w:val="nil"/>
            </w:tcBorders>
          </w:tcPr>
          <w:p w14:paraId="77B5A63E" w14:textId="77777777" w:rsidR="004E400A" w:rsidRDefault="004E400A">
            <w:pPr>
              <w:jc w:val="center"/>
            </w:pPr>
          </w:p>
        </w:tc>
        <w:tc>
          <w:tcPr>
            <w:tcW w:w="0" w:type="auto"/>
            <w:tcBorders>
              <w:top w:val="nil"/>
              <w:left w:val="nil"/>
              <w:bottom w:val="nil"/>
              <w:right w:val="nil"/>
            </w:tcBorders>
          </w:tcPr>
          <w:p w14:paraId="0EB7A145" w14:textId="77777777" w:rsidR="004E400A" w:rsidRDefault="004E400A">
            <w:pPr>
              <w:jc w:val="center"/>
            </w:pPr>
          </w:p>
        </w:tc>
        <w:tc>
          <w:tcPr>
            <w:tcW w:w="0" w:type="auto"/>
            <w:tcBorders>
              <w:top w:val="nil"/>
              <w:left w:val="nil"/>
              <w:bottom w:val="nil"/>
              <w:right w:val="nil"/>
            </w:tcBorders>
          </w:tcPr>
          <w:p w14:paraId="35B29A93" w14:textId="77777777" w:rsidR="004E400A" w:rsidRDefault="004E400A">
            <w:pPr>
              <w:jc w:val="center"/>
            </w:pPr>
          </w:p>
        </w:tc>
        <w:tc>
          <w:tcPr>
            <w:tcW w:w="2880" w:type="dxa"/>
            <w:tcBorders>
              <w:top w:val="nil"/>
              <w:left w:val="nil"/>
              <w:bottom w:val="nil"/>
              <w:right w:val="nil"/>
            </w:tcBorders>
          </w:tcPr>
          <w:p w14:paraId="1FE0D052" w14:textId="77777777" w:rsidR="004E400A" w:rsidRDefault="004E400A">
            <w:pPr>
              <w:jc w:val="center"/>
            </w:pPr>
          </w:p>
        </w:tc>
      </w:tr>
      <w:tr w:rsidR="004E400A" w14:paraId="57595631" w14:textId="77777777">
        <w:tc>
          <w:tcPr>
            <w:tcW w:w="5760" w:type="dxa"/>
            <w:tcBorders>
              <w:top w:val="nil"/>
              <w:left w:val="nil"/>
              <w:bottom w:val="nil"/>
              <w:right w:val="nil"/>
            </w:tcBorders>
          </w:tcPr>
          <w:p w14:paraId="5DD70CD1" w14:textId="77777777" w:rsidR="004E400A" w:rsidRDefault="00000000">
            <w:r>
              <w:t xml:space="preserve">   Employed for an Employer</w:t>
            </w:r>
          </w:p>
        </w:tc>
        <w:tc>
          <w:tcPr>
            <w:tcW w:w="1656" w:type="dxa"/>
            <w:tcBorders>
              <w:top w:val="nil"/>
              <w:left w:val="nil"/>
              <w:bottom w:val="nil"/>
              <w:right w:val="nil"/>
            </w:tcBorders>
          </w:tcPr>
          <w:p w14:paraId="1E1393E8" w14:textId="77777777" w:rsidR="004E400A" w:rsidRDefault="00000000">
            <w:pPr>
              <w:jc w:val="center"/>
            </w:pPr>
            <w:r>
              <w:t>0.78</w:t>
            </w:r>
          </w:p>
        </w:tc>
        <w:tc>
          <w:tcPr>
            <w:tcW w:w="1656" w:type="dxa"/>
            <w:tcBorders>
              <w:top w:val="nil"/>
              <w:left w:val="nil"/>
              <w:bottom w:val="nil"/>
              <w:right w:val="nil"/>
            </w:tcBorders>
          </w:tcPr>
          <w:p w14:paraId="701DE6EC" w14:textId="77777777" w:rsidR="004E400A" w:rsidRDefault="00000000">
            <w:pPr>
              <w:jc w:val="center"/>
            </w:pPr>
            <w:r>
              <w:t>0.02</w:t>
            </w:r>
          </w:p>
        </w:tc>
        <w:tc>
          <w:tcPr>
            <w:tcW w:w="1656" w:type="dxa"/>
            <w:tcBorders>
              <w:top w:val="nil"/>
              <w:left w:val="nil"/>
              <w:bottom w:val="nil"/>
              <w:right w:val="nil"/>
            </w:tcBorders>
          </w:tcPr>
          <w:p w14:paraId="4630DC0D" w14:textId="77777777" w:rsidR="004E400A" w:rsidRDefault="00000000">
            <w:pPr>
              <w:jc w:val="center"/>
            </w:pPr>
            <w:r>
              <w:t>0.74</w:t>
            </w:r>
          </w:p>
        </w:tc>
        <w:tc>
          <w:tcPr>
            <w:tcW w:w="1656" w:type="dxa"/>
            <w:tcBorders>
              <w:top w:val="nil"/>
              <w:left w:val="nil"/>
              <w:bottom w:val="nil"/>
              <w:right w:val="nil"/>
            </w:tcBorders>
          </w:tcPr>
          <w:p w14:paraId="5B76C35A" w14:textId="77777777" w:rsidR="004E400A" w:rsidRDefault="00000000">
            <w:pPr>
              <w:jc w:val="center"/>
            </w:pPr>
            <w:r>
              <w:t>0.82</w:t>
            </w:r>
          </w:p>
        </w:tc>
        <w:tc>
          <w:tcPr>
            <w:tcW w:w="2880" w:type="dxa"/>
            <w:tcBorders>
              <w:top w:val="nil"/>
              <w:left w:val="nil"/>
              <w:bottom w:val="nil"/>
              <w:right w:val="nil"/>
            </w:tcBorders>
          </w:tcPr>
          <w:p w14:paraId="76312B5C" w14:textId="77777777" w:rsidR="004E400A" w:rsidRDefault="00000000">
            <w:pPr>
              <w:jc w:val="center"/>
            </w:pPr>
            <w:r>
              <w:t>0.82</w:t>
            </w:r>
          </w:p>
        </w:tc>
      </w:tr>
      <w:tr w:rsidR="004E400A" w14:paraId="65969778" w14:textId="77777777">
        <w:tc>
          <w:tcPr>
            <w:tcW w:w="5760" w:type="dxa"/>
            <w:tcBorders>
              <w:top w:val="nil"/>
              <w:left w:val="nil"/>
              <w:bottom w:val="nil"/>
              <w:right w:val="nil"/>
            </w:tcBorders>
          </w:tcPr>
          <w:p w14:paraId="194C73B0" w14:textId="77777777" w:rsidR="004E400A" w:rsidRDefault="00000000">
            <w:r>
              <w:t xml:space="preserve">   Self-Employed</w:t>
            </w:r>
          </w:p>
        </w:tc>
        <w:tc>
          <w:tcPr>
            <w:tcW w:w="1656" w:type="dxa"/>
            <w:tcBorders>
              <w:top w:val="nil"/>
              <w:left w:val="nil"/>
              <w:bottom w:val="nil"/>
              <w:right w:val="nil"/>
            </w:tcBorders>
          </w:tcPr>
          <w:p w14:paraId="24FEF145" w14:textId="77777777" w:rsidR="004E400A" w:rsidRDefault="00000000">
            <w:pPr>
              <w:jc w:val="center"/>
            </w:pPr>
            <w:r>
              <w:t>0.77</w:t>
            </w:r>
          </w:p>
        </w:tc>
        <w:tc>
          <w:tcPr>
            <w:tcW w:w="1656" w:type="dxa"/>
            <w:tcBorders>
              <w:top w:val="nil"/>
              <w:left w:val="nil"/>
              <w:bottom w:val="nil"/>
              <w:right w:val="nil"/>
            </w:tcBorders>
          </w:tcPr>
          <w:p w14:paraId="637A9EBC" w14:textId="77777777" w:rsidR="004E400A" w:rsidRDefault="00000000">
            <w:pPr>
              <w:jc w:val="center"/>
            </w:pPr>
            <w:r>
              <w:t>0.01</w:t>
            </w:r>
          </w:p>
        </w:tc>
        <w:tc>
          <w:tcPr>
            <w:tcW w:w="1656" w:type="dxa"/>
            <w:tcBorders>
              <w:top w:val="nil"/>
              <w:left w:val="nil"/>
              <w:bottom w:val="nil"/>
              <w:right w:val="nil"/>
            </w:tcBorders>
          </w:tcPr>
          <w:p w14:paraId="722874C0" w14:textId="77777777" w:rsidR="004E400A" w:rsidRDefault="00000000">
            <w:pPr>
              <w:jc w:val="center"/>
            </w:pPr>
            <w:r>
              <w:t>0.74</w:t>
            </w:r>
          </w:p>
        </w:tc>
        <w:tc>
          <w:tcPr>
            <w:tcW w:w="1656" w:type="dxa"/>
            <w:tcBorders>
              <w:top w:val="nil"/>
              <w:left w:val="nil"/>
              <w:bottom w:val="nil"/>
              <w:right w:val="nil"/>
            </w:tcBorders>
          </w:tcPr>
          <w:p w14:paraId="1513DD84" w14:textId="77777777" w:rsidR="004E400A" w:rsidRDefault="00000000">
            <w:pPr>
              <w:jc w:val="center"/>
            </w:pPr>
            <w:r>
              <w:t>0.80</w:t>
            </w:r>
          </w:p>
        </w:tc>
        <w:tc>
          <w:tcPr>
            <w:tcW w:w="2880" w:type="dxa"/>
            <w:tcBorders>
              <w:top w:val="nil"/>
              <w:left w:val="nil"/>
              <w:bottom w:val="nil"/>
              <w:right w:val="nil"/>
            </w:tcBorders>
          </w:tcPr>
          <w:p w14:paraId="3625DCDB" w14:textId="77777777" w:rsidR="004E400A" w:rsidRDefault="00000000">
            <w:pPr>
              <w:jc w:val="center"/>
            </w:pPr>
            <w:r>
              <w:t>.</w:t>
            </w:r>
          </w:p>
        </w:tc>
      </w:tr>
      <w:tr w:rsidR="004E400A" w14:paraId="7C12BFB1" w14:textId="77777777">
        <w:tc>
          <w:tcPr>
            <w:tcW w:w="5760" w:type="dxa"/>
            <w:tcBorders>
              <w:top w:val="nil"/>
              <w:left w:val="nil"/>
              <w:bottom w:val="nil"/>
              <w:right w:val="nil"/>
            </w:tcBorders>
          </w:tcPr>
          <w:p w14:paraId="5D3DD599" w14:textId="77777777" w:rsidR="004E400A" w:rsidRDefault="00000000">
            <w:r>
              <w:t xml:space="preserve">   Retired</w:t>
            </w:r>
          </w:p>
        </w:tc>
        <w:tc>
          <w:tcPr>
            <w:tcW w:w="1656" w:type="dxa"/>
            <w:tcBorders>
              <w:top w:val="nil"/>
              <w:left w:val="nil"/>
              <w:bottom w:val="nil"/>
              <w:right w:val="nil"/>
            </w:tcBorders>
          </w:tcPr>
          <w:p w14:paraId="283823DA" w14:textId="77777777" w:rsidR="004E400A" w:rsidRDefault="00000000">
            <w:pPr>
              <w:jc w:val="center"/>
            </w:pPr>
            <w:r>
              <w:t>0.71</w:t>
            </w:r>
          </w:p>
        </w:tc>
        <w:tc>
          <w:tcPr>
            <w:tcW w:w="1656" w:type="dxa"/>
            <w:tcBorders>
              <w:top w:val="nil"/>
              <w:left w:val="nil"/>
              <w:bottom w:val="nil"/>
              <w:right w:val="nil"/>
            </w:tcBorders>
          </w:tcPr>
          <w:p w14:paraId="0CC430CC" w14:textId="77777777" w:rsidR="004E400A" w:rsidRDefault="00000000">
            <w:pPr>
              <w:jc w:val="center"/>
            </w:pPr>
            <w:r>
              <w:t>0.06</w:t>
            </w:r>
          </w:p>
        </w:tc>
        <w:tc>
          <w:tcPr>
            <w:tcW w:w="1656" w:type="dxa"/>
            <w:tcBorders>
              <w:top w:val="nil"/>
              <w:left w:val="nil"/>
              <w:bottom w:val="nil"/>
              <w:right w:val="nil"/>
            </w:tcBorders>
          </w:tcPr>
          <w:p w14:paraId="5D90CA57" w14:textId="77777777" w:rsidR="004E400A" w:rsidRDefault="00000000">
            <w:pPr>
              <w:jc w:val="center"/>
            </w:pPr>
            <w:r>
              <w:t>0.58</w:t>
            </w:r>
          </w:p>
        </w:tc>
        <w:tc>
          <w:tcPr>
            <w:tcW w:w="1656" w:type="dxa"/>
            <w:tcBorders>
              <w:top w:val="nil"/>
              <w:left w:val="nil"/>
              <w:bottom w:val="nil"/>
              <w:right w:val="nil"/>
            </w:tcBorders>
          </w:tcPr>
          <w:p w14:paraId="16AF4958" w14:textId="77777777" w:rsidR="004E400A" w:rsidRDefault="00000000">
            <w:pPr>
              <w:jc w:val="center"/>
            </w:pPr>
            <w:r>
              <w:t>0.84</w:t>
            </w:r>
          </w:p>
        </w:tc>
        <w:tc>
          <w:tcPr>
            <w:tcW w:w="2880" w:type="dxa"/>
            <w:tcBorders>
              <w:top w:val="nil"/>
              <w:left w:val="nil"/>
              <w:bottom w:val="nil"/>
              <w:right w:val="nil"/>
            </w:tcBorders>
          </w:tcPr>
          <w:p w14:paraId="5D9D715C" w14:textId="77777777" w:rsidR="004E400A" w:rsidRDefault="00000000">
            <w:pPr>
              <w:jc w:val="center"/>
            </w:pPr>
            <w:r>
              <w:t>.</w:t>
            </w:r>
          </w:p>
        </w:tc>
      </w:tr>
      <w:tr w:rsidR="004E400A" w14:paraId="7228215C" w14:textId="77777777">
        <w:tc>
          <w:tcPr>
            <w:tcW w:w="5760" w:type="dxa"/>
            <w:tcBorders>
              <w:top w:val="nil"/>
              <w:left w:val="nil"/>
              <w:bottom w:val="nil"/>
              <w:right w:val="nil"/>
            </w:tcBorders>
          </w:tcPr>
          <w:p w14:paraId="7650F15E" w14:textId="77777777" w:rsidR="004E400A" w:rsidRDefault="00000000">
            <w:r>
              <w:t xml:space="preserve">   Student</w:t>
            </w:r>
          </w:p>
        </w:tc>
        <w:tc>
          <w:tcPr>
            <w:tcW w:w="1656" w:type="dxa"/>
            <w:tcBorders>
              <w:top w:val="nil"/>
              <w:left w:val="nil"/>
              <w:bottom w:val="nil"/>
              <w:right w:val="nil"/>
            </w:tcBorders>
          </w:tcPr>
          <w:p w14:paraId="1A489DF5" w14:textId="77777777" w:rsidR="004E400A" w:rsidRDefault="00000000">
            <w:pPr>
              <w:jc w:val="center"/>
            </w:pPr>
            <w:r>
              <w:t>0.74</w:t>
            </w:r>
          </w:p>
        </w:tc>
        <w:tc>
          <w:tcPr>
            <w:tcW w:w="1656" w:type="dxa"/>
            <w:tcBorders>
              <w:top w:val="nil"/>
              <w:left w:val="nil"/>
              <w:bottom w:val="nil"/>
              <w:right w:val="nil"/>
            </w:tcBorders>
          </w:tcPr>
          <w:p w14:paraId="6EE08EC0" w14:textId="77777777" w:rsidR="004E400A" w:rsidRDefault="00000000">
            <w:pPr>
              <w:jc w:val="center"/>
            </w:pPr>
            <w:r>
              <w:t>0.03</w:t>
            </w:r>
          </w:p>
        </w:tc>
        <w:tc>
          <w:tcPr>
            <w:tcW w:w="1656" w:type="dxa"/>
            <w:tcBorders>
              <w:top w:val="nil"/>
              <w:left w:val="nil"/>
              <w:bottom w:val="nil"/>
              <w:right w:val="nil"/>
            </w:tcBorders>
          </w:tcPr>
          <w:p w14:paraId="37D15848" w14:textId="77777777" w:rsidR="004E400A" w:rsidRDefault="00000000">
            <w:pPr>
              <w:jc w:val="center"/>
            </w:pPr>
            <w:r>
              <w:t>0.68</w:t>
            </w:r>
          </w:p>
        </w:tc>
        <w:tc>
          <w:tcPr>
            <w:tcW w:w="1656" w:type="dxa"/>
            <w:tcBorders>
              <w:top w:val="nil"/>
              <w:left w:val="nil"/>
              <w:bottom w:val="nil"/>
              <w:right w:val="nil"/>
            </w:tcBorders>
          </w:tcPr>
          <w:p w14:paraId="753497CC" w14:textId="77777777" w:rsidR="004E400A" w:rsidRDefault="00000000">
            <w:pPr>
              <w:jc w:val="center"/>
            </w:pPr>
            <w:r>
              <w:t>0.80</w:t>
            </w:r>
          </w:p>
        </w:tc>
        <w:tc>
          <w:tcPr>
            <w:tcW w:w="2880" w:type="dxa"/>
            <w:tcBorders>
              <w:top w:val="nil"/>
              <w:left w:val="nil"/>
              <w:bottom w:val="nil"/>
              <w:right w:val="nil"/>
            </w:tcBorders>
          </w:tcPr>
          <w:p w14:paraId="7DB05E8C" w14:textId="77777777" w:rsidR="004E400A" w:rsidRDefault="00000000">
            <w:pPr>
              <w:jc w:val="center"/>
            </w:pPr>
            <w:r>
              <w:t>.</w:t>
            </w:r>
          </w:p>
        </w:tc>
      </w:tr>
      <w:tr w:rsidR="004E400A" w14:paraId="21288A79" w14:textId="77777777">
        <w:tc>
          <w:tcPr>
            <w:tcW w:w="5760" w:type="dxa"/>
            <w:tcBorders>
              <w:top w:val="nil"/>
              <w:left w:val="nil"/>
              <w:bottom w:val="nil"/>
              <w:right w:val="nil"/>
            </w:tcBorders>
          </w:tcPr>
          <w:p w14:paraId="0894B40C" w14:textId="77777777" w:rsidR="004E400A" w:rsidRDefault="00000000">
            <w:r>
              <w:t xml:space="preserve">   Homemaker</w:t>
            </w:r>
          </w:p>
        </w:tc>
        <w:tc>
          <w:tcPr>
            <w:tcW w:w="1656" w:type="dxa"/>
            <w:tcBorders>
              <w:top w:val="nil"/>
              <w:left w:val="nil"/>
              <w:bottom w:val="nil"/>
              <w:right w:val="nil"/>
            </w:tcBorders>
          </w:tcPr>
          <w:p w14:paraId="4BCBD9F2" w14:textId="77777777" w:rsidR="004E400A" w:rsidRDefault="00000000">
            <w:pPr>
              <w:jc w:val="center"/>
            </w:pPr>
            <w:r>
              <w:t>0.75</w:t>
            </w:r>
          </w:p>
        </w:tc>
        <w:tc>
          <w:tcPr>
            <w:tcW w:w="1656" w:type="dxa"/>
            <w:tcBorders>
              <w:top w:val="nil"/>
              <w:left w:val="nil"/>
              <w:bottom w:val="nil"/>
              <w:right w:val="nil"/>
            </w:tcBorders>
          </w:tcPr>
          <w:p w14:paraId="6674EB7C" w14:textId="77777777" w:rsidR="004E400A" w:rsidRDefault="00000000">
            <w:pPr>
              <w:jc w:val="center"/>
            </w:pPr>
            <w:r>
              <w:t>0.04</w:t>
            </w:r>
          </w:p>
        </w:tc>
        <w:tc>
          <w:tcPr>
            <w:tcW w:w="1656" w:type="dxa"/>
            <w:tcBorders>
              <w:top w:val="nil"/>
              <w:left w:val="nil"/>
              <w:bottom w:val="nil"/>
              <w:right w:val="nil"/>
            </w:tcBorders>
          </w:tcPr>
          <w:p w14:paraId="2E7AD455" w14:textId="77777777" w:rsidR="004E400A" w:rsidRDefault="00000000">
            <w:pPr>
              <w:jc w:val="center"/>
            </w:pPr>
            <w:r>
              <w:t>0.68</w:t>
            </w:r>
          </w:p>
        </w:tc>
        <w:tc>
          <w:tcPr>
            <w:tcW w:w="1656" w:type="dxa"/>
            <w:tcBorders>
              <w:top w:val="nil"/>
              <w:left w:val="nil"/>
              <w:bottom w:val="nil"/>
              <w:right w:val="nil"/>
            </w:tcBorders>
          </w:tcPr>
          <w:p w14:paraId="39308404" w14:textId="77777777" w:rsidR="004E400A" w:rsidRDefault="00000000">
            <w:pPr>
              <w:jc w:val="center"/>
            </w:pPr>
            <w:r>
              <w:t>0.82</w:t>
            </w:r>
          </w:p>
        </w:tc>
        <w:tc>
          <w:tcPr>
            <w:tcW w:w="2880" w:type="dxa"/>
            <w:tcBorders>
              <w:top w:val="nil"/>
              <w:left w:val="nil"/>
              <w:bottom w:val="nil"/>
              <w:right w:val="nil"/>
            </w:tcBorders>
          </w:tcPr>
          <w:p w14:paraId="15455DB4" w14:textId="77777777" w:rsidR="004E400A" w:rsidRDefault="00000000">
            <w:pPr>
              <w:jc w:val="center"/>
            </w:pPr>
            <w:r>
              <w:t>.</w:t>
            </w:r>
          </w:p>
        </w:tc>
      </w:tr>
      <w:tr w:rsidR="004E400A" w14:paraId="30C46CAD" w14:textId="77777777">
        <w:tc>
          <w:tcPr>
            <w:tcW w:w="5760" w:type="dxa"/>
            <w:tcBorders>
              <w:top w:val="nil"/>
              <w:left w:val="nil"/>
              <w:bottom w:val="nil"/>
              <w:right w:val="nil"/>
            </w:tcBorders>
          </w:tcPr>
          <w:p w14:paraId="2B5513C2"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79E3BE1C" w14:textId="77777777" w:rsidR="004E400A" w:rsidRDefault="00000000">
            <w:pPr>
              <w:jc w:val="center"/>
            </w:pPr>
            <w:r>
              <w:t>0.76</w:t>
            </w:r>
          </w:p>
        </w:tc>
        <w:tc>
          <w:tcPr>
            <w:tcW w:w="1656" w:type="dxa"/>
            <w:tcBorders>
              <w:top w:val="nil"/>
              <w:left w:val="nil"/>
              <w:bottom w:val="nil"/>
              <w:right w:val="nil"/>
            </w:tcBorders>
          </w:tcPr>
          <w:p w14:paraId="310120B3" w14:textId="77777777" w:rsidR="004E400A" w:rsidRDefault="00000000">
            <w:pPr>
              <w:jc w:val="center"/>
            </w:pPr>
            <w:r>
              <w:t>0.02</w:t>
            </w:r>
          </w:p>
        </w:tc>
        <w:tc>
          <w:tcPr>
            <w:tcW w:w="1656" w:type="dxa"/>
            <w:tcBorders>
              <w:top w:val="nil"/>
              <w:left w:val="nil"/>
              <w:bottom w:val="nil"/>
              <w:right w:val="nil"/>
            </w:tcBorders>
          </w:tcPr>
          <w:p w14:paraId="1350357E" w14:textId="77777777" w:rsidR="004E400A" w:rsidRDefault="00000000">
            <w:pPr>
              <w:jc w:val="center"/>
            </w:pPr>
            <w:r>
              <w:t>0.72</w:t>
            </w:r>
          </w:p>
        </w:tc>
        <w:tc>
          <w:tcPr>
            <w:tcW w:w="1656" w:type="dxa"/>
            <w:tcBorders>
              <w:top w:val="nil"/>
              <w:left w:val="nil"/>
              <w:bottom w:val="nil"/>
              <w:right w:val="nil"/>
            </w:tcBorders>
          </w:tcPr>
          <w:p w14:paraId="0720DAAC" w14:textId="77777777" w:rsidR="004E400A" w:rsidRDefault="00000000">
            <w:pPr>
              <w:jc w:val="center"/>
            </w:pPr>
            <w:r>
              <w:t>0.81</w:t>
            </w:r>
          </w:p>
        </w:tc>
        <w:tc>
          <w:tcPr>
            <w:tcW w:w="2880" w:type="dxa"/>
            <w:tcBorders>
              <w:top w:val="nil"/>
              <w:left w:val="nil"/>
              <w:bottom w:val="nil"/>
              <w:right w:val="nil"/>
            </w:tcBorders>
          </w:tcPr>
          <w:p w14:paraId="1271BF4B" w14:textId="77777777" w:rsidR="004E400A" w:rsidRDefault="00000000">
            <w:pPr>
              <w:jc w:val="center"/>
            </w:pPr>
            <w:r>
              <w:t>.</w:t>
            </w:r>
          </w:p>
        </w:tc>
      </w:tr>
      <w:tr w:rsidR="004E400A" w14:paraId="1E06C0B7" w14:textId="77777777">
        <w:tc>
          <w:tcPr>
            <w:tcW w:w="5760" w:type="dxa"/>
            <w:tcBorders>
              <w:top w:val="nil"/>
              <w:left w:val="nil"/>
              <w:bottom w:val="nil"/>
              <w:right w:val="nil"/>
            </w:tcBorders>
          </w:tcPr>
          <w:p w14:paraId="7A89E6CF" w14:textId="77777777" w:rsidR="004E400A" w:rsidRDefault="00000000">
            <w:r>
              <w:t xml:space="preserve">   None of These/Other</w:t>
            </w:r>
          </w:p>
        </w:tc>
        <w:tc>
          <w:tcPr>
            <w:tcW w:w="1656" w:type="dxa"/>
            <w:tcBorders>
              <w:top w:val="nil"/>
              <w:left w:val="nil"/>
              <w:bottom w:val="nil"/>
              <w:right w:val="nil"/>
            </w:tcBorders>
          </w:tcPr>
          <w:p w14:paraId="17689BB9" w14:textId="77777777" w:rsidR="004E400A" w:rsidRDefault="00000000">
            <w:pPr>
              <w:jc w:val="center"/>
            </w:pPr>
            <w:r>
              <w:t>0.78</w:t>
            </w:r>
          </w:p>
        </w:tc>
        <w:tc>
          <w:tcPr>
            <w:tcW w:w="1656" w:type="dxa"/>
            <w:tcBorders>
              <w:top w:val="nil"/>
              <w:left w:val="nil"/>
              <w:bottom w:val="nil"/>
              <w:right w:val="nil"/>
            </w:tcBorders>
          </w:tcPr>
          <w:p w14:paraId="232AB9E3" w14:textId="77777777" w:rsidR="004E400A" w:rsidRDefault="00000000">
            <w:pPr>
              <w:jc w:val="center"/>
            </w:pPr>
            <w:r>
              <w:t>0.04</w:t>
            </w:r>
          </w:p>
        </w:tc>
        <w:tc>
          <w:tcPr>
            <w:tcW w:w="1656" w:type="dxa"/>
            <w:tcBorders>
              <w:top w:val="nil"/>
              <w:left w:val="nil"/>
              <w:bottom w:val="nil"/>
              <w:right w:val="nil"/>
            </w:tcBorders>
          </w:tcPr>
          <w:p w14:paraId="3929FD5A" w14:textId="77777777" w:rsidR="004E400A" w:rsidRDefault="00000000">
            <w:pPr>
              <w:jc w:val="center"/>
            </w:pPr>
            <w:r>
              <w:t>0.69</w:t>
            </w:r>
          </w:p>
        </w:tc>
        <w:tc>
          <w:tcPr>
            <w:tcW w:w="1656" w:type="dxa"/>
            <w:tcBorders>
              <w:top w:val="nil"/>
              <w:left w:val="nil"/>
              <w:bottom w:val="nil"/>
              <w:right w:val="nil"/>
            </w:tcBorders>
          </w:tcPr>
          <w:p w14:paraId="1AE92EE7" w14:textId="77777777" w:rsidR="004E400A" w:rsidRDefault="00000000">
            <w:pPr>
              <w:jc w:val="center"/>
            </w:pPr>
            <w:r>
              <w:t>0.86</w:t>
            </w:r>
          </w:p>
        </w:tc>
        <w:tc>
          <w:tcPr>
            <w:tcW w:w="2880" w:type="dxa"/>
            <w:tcBorders>
              <w:top w:val="nil"/>
              <w:left w:val="nil"/>
              <w:bottom w:val="nil"/>
              <w:right w:val="nil"/>
            </w:tcBorders>
          </w:tcPr>
          <w:p w14:paraId="7EB91926" w14:textId="77777777" w:rsidR="004E400A" w:rsidRDefault="00000000">
            <w:pPr>
              <w:jc w:val="center"/>
            </w:pPr>
            <w:r>
              <w:t>.</w:t>
            </w:r>
          </w:p>
        </w:tc>
      </w:tr>
      <w:tr w:rsidR="004E400A" w14:paraId="14D82130" w14:textId="77777777">
        <w:tc>
          <w:tcPr>
            <w:tcW w:w="5760" w:type="dxa"/>
            <w:tcBorders>
              <w:top w:val="nil"/>
              <w:left w:val="nil"/>
              <w:bottom w:val="nil"/>
              <w:right w:val="nil"/>
            </w:tcBorders>
          </w:tcPr>
          <w:p w14:paraId="041BF457" w14:textId="77777777" w:rsidR="004E400A" w:rsidRDefault="00000000">
            <w:r>
              <w:t>Education</w:t>
            </w:r>
          </w:p>
        </w:tc>
        <w:tc>
          <w:tcPr>
            <w:tcW w:w="0" w:type="auto"/>
            <w:tcBorders>
              <w:top w:val="nil"/>
              <w:left w:val="nil"/>
              <w:bottom w:val="nil"/>
              <w:right w:val="nil"/>
            </w:tcBorders>
          </w:tcPr>
          <w:p w14:paraId="3F796880" w14:textId="77777777" w:rsidR="004E400A" w:rsidRDefault="004E400A">
            <w:pPr>
              <w:jc w:val="center"/>
            </w:pPr>
          </w:p>
        </w:tc>
        <w:tc>
          <w:tcPr>
            <w:tcW w:w="0" w:type="auto"/>
            <w:tcBorders>
              <w:top w:val="nil"/>
              <w:left w:val="nil"/>
              <w:bottom w:val="nil"/>
              <w:right w:val="nil"/>
            </w:tcBorders>
          </w:tcPr>
          <w:p w14:paraId="2FAAC780" w14:textId="77777777" w:rsidR="004E400A" w:rsidRDefault="004E400A">
            <w:pPr>
              <w:jc w:val="center"/>
            </w:pPr>
          </w:p>
        </w:tc>
        <w:tc>
          <w:tcPr>
            <w:tcW w:w="0" w:type="auto"/>
            <w:tcBorders>
              <w:top w:val="nil"/>
              <w:left w:val="nil"/>
              <w:bottom w:val="nil"/>
              <w:right w:val="nil"/>
            </w:tcBorders>
          </w:tcPr>
          <w:p w14:paraId="45B43A8A" w14:textId="77777777" w:rsidR="004E400A" w:rsidRDefault="004E400A">
            <w:pPr>
              <w:jc w:val="center"/>
            </w:pPr>
          </w:p>
        </w:tc>
        <w:tc>
          <w:tcPr>
            <w:tcW w:w="0" w:type="auto"/>
            <w:tcBorders>
              <w:top w:val="nil"/>
              <w:left w:val="nil"/>
              <w:bottom w:val="nil"/>
              <w:right w:val="nil"/>
            </w:tcBorders>
          </w:tcPr>
          <w:p w14:paraId="2E368D16" w14:textId="77777777" w:rsidR="004E400A" w:rsidRDefault="004E400A">
            <w:pPr>
              <w:jc w:val="center"/>
            </w:pPr>
          </w:p>
        </w:tc>
        <w:tc>
          <w:tcPr>
            <w:tcW w:w="2880" w:type="dxa"/>
            <w:tcBorders>
              <w:top w:val="nil"/>
              <w:left w:val="nil"/>
              <w:bottom w:val="nil"/>
              <w:right w:val="nil"/>
            </w:tcBorders>
          </w:tcPr>
          <w:p w14:paraId="7DCF4D5F" w14:textId="77777777" w:rsidR="004E400A" w:rsidRDefault="004E400A">
            <w:pPr>
              <w:jc w:val="center"/>
            </w:pPr>
          </w:p>
        </w:tc>
      </w:tr>
      <w:tr w:rsidR="004E400A" w14:paraId="1A5A09EC" w14:textId="77777777">
        <w:tc>
          <w:tcPr>
            <w:tcW w:w="5760" w:type="dxa"/>
            <w:tcBorders>
              <w:top w:val="nil"/>
              <w:left w:val="nil"/>
              <w:bottom w:val="nil"/>
              <w:right w:val="nil"/>
            </w:tcBorders>
          </w:tcPr>
          <w:p w14:paraId="427DE2AA" w14:textId="77777777" w:rsidR="004E400A" w:rsidRDefault="00000000">
            <w:r>
              <w:t xml:space="preserve">   Up to 8 Years</w:t>
            </w:r>
          </w:p>
        </w:tc>
        <w:tc>
          <w:tcPr>
            <w:tcW w:w="1656" w:type="dxa"/>
            <w:tcBorders>
              <w:top w:val="nil"/>
              <w:left w:val="nil"/>
              <w:bottom w:val="nil"/>
              <w:right w:val="nil"/>
            </w:tcBorders>
          </w:tcPr>
          <w:p w14:paraId="726D5E62" w14:textId="77777777" w:rsidR="004E400A" w:rsidRDefault="00000000">
            <w:pPr>
              <w:jc w:val="center"/>
            </w:pPr>
            <w:r>
              <w:t>0.76</w:t>
            </w:r>
          </w:p>
        </w:tc>
        <w:tc>
          <w:tcPr>
            <w:tcW w:w="1656" w:type="dxa"/>
            <w:tcBorders>
              <w:top w:val="nil"/>
              <w:left w:val="nil"/>
              <w:bottom w:val="nil"/>
              <w:right w:val="nil"/>
            </w:tcBorders>
          </w:tcPr>
          <w:p w14:paraId="68CAD281" w14:textId="77777777" w:rsidR="004E400A" w:rsidRDefault="00000000">
            <w:pPr>
              <w:jc w:val="center"/>
            </w:pPr>
            <w:r>
              <w:t>0.02</w:t>
            </w:r>
          </w:p>
        </w:tc>
        <w:tc>
          <w:tcPr>
            <w:tcW w:w="1656" w:type="dxa"/>
            <w:tcBorders>
              <w:top w:val="nil"/>
              <w:left w:val="nil"/>
              <w:bottom w:val="nil"/>
              <w:right w:val="nil"/>
            </w:tcBorders>
          </w:tcPr>
          <w:p w14:paraId="47FA9746" w14:textId="77777777" w:rsidR="004E400A" w:rsidRDefault="00000000">
            <w:pPr>
              <w:jc w:val="center"/>
            </w:pPr>
            <w:r>
              <w:t>0.72</w:t>
            </w:r>
          </w:p>
        </w:tc>
        <w:tc>
          <w:tcPr>
            <w:tcW w:w="1656" w:type="dxa"/>
            <w:tcBorders>
              <w:top w:val="nil"/>
              <w:left w:val="nil"/>
              <w:bottom w:val="nil"/>
              <w:right w:val="nil"/>
            </w:tcBorders>
          </w:tcPr>
          <w:p w14:paraId="738A2E4B" w14:textId="77777777" w:rsidR="004E400A" w:rsidRDefault="00000000">
            <w:pPr>
              <w:jc w:val="center"/>
            </w:pPr>
            <w:r>
              <w:t>0.81</w:t>
            </w:r>
          </w:p>
        </w:tc>
        <w:tc>
          <w:tcPr>
            <w:tcW w:w="2880" w:type="dxa"/>
            <w:tcBorders>
              <w:top w:val="nil"/>
              <w:left w:val="nil"/>
              <w:bottom w:val="nil"/>
              <w:right w:val="nil"/>
            </w:tcBorders>
          </w:tcPr>
          <w:p w14:paraId="171EF998" w14:textId="77777777" w:rsidR="004E400A" w:rsidRDefault="00000000">
            <w:pPr>
              <w:jc w:val="center"/>
            </w:pPr>
            <w:r>
              <w:t>0.90</w:t>
            </w:r>
          </w:p>
        </w:tc>
      </w:tr>
      <w:tr w:rsidR="004E400A" w14:paraId="5DEE3E60" w14:textId="77777777">
        <w:tc>
          <w:tcPr>
            <w:tcW w:w="5760" w:type="dxa"/>
            <w:tcBorders>
              <w:top w:val="nil"/>
              <w:left w:val="nil"/>
              <w:bottom w:val="nil"/>
              <w:right w:val="nil"/>
            </w:tcBorders>
          </w:tcPr>
          <w:p w14:paraId="0B3B6413" w14:textId="77777777" w:rsidR="004E400A" w:rsidRDefault="00000000">
            <w:r>
              <w:t xml:space="preserve">   9-15 Years</w:t>
            </w:r>
          </w:p>
        </w:tc>
        <w:tc>
          <w:tcPr>
            <w:tcW w:w="1656" w:type="dxa"/>
            <w:tcBorders>
              <w:top w:val="nil"/>
              <w:left w:val="nil"/>
              <w:bottom w:val="nil"/>
              <w:right w:val="nil"/>
            </w:tcBorders>
          </w:tcPr>
          <w:p w14:paraId="007AEF5E" w14:textId="77777777" w:rsidR="004E400A" w:rsidRDefault="00000000">
            <w:pPr>
              <w:jc w:val="center"/>
            </w:pPr>
            <w:r>
              <w:t>0.77</w:t>
            </w:r>
          </w:p>
        </w:tc>
        <w:tc>
          <w:tcPr>
            <w:tcW w:w="1656" w:type="dxa"/>
            <w:tcBorders>
              <w:top w:val="nil"/>
              <w:left w:val="nil"/>
              <w:bottom w:val="nil"/>
              <w:right w:val="nil"/>
            </w:tcBorders>
          </w:tcPr>
          <w:p w14:paraId="073DA10C" w14:textId="77777777" w:rsidR="004E400A" w:rsidRDefault="00000000">
            <w:pPr>
              <w:jc w:val="center"/>
            </w:pPr>
            <w:r>
              <w:t>0.01</w:t>
            </w:r>
          </w:p>
        </w:tc>
        <w:tc>
          <w:tcPr>
            <w:tcW w:w="1656" w:type="dxa"/>
            <w:tcBorders>
              <w:top w:val="nil"/>
              <w:left w:val="nil"/>
              <w:bottom w:val="nil"/>
              <w:right w:val="nil"/>
            </w:tcBorders>
          </w:tcPr>
          <w:p w14:paraId="6258102A" w14:textId="77777777" w:rsidR="004E400A" w:rsidRDefault="00000000">
            <w:pPr>
              <w:jc w:val="center"/>
            </w:pPr>
            <w:r>
              <w:t>0.75</w:t>
            </w:r>
          </w:p>
        </w:tc>
        <w:tc>
          <w:tcPr>
            <w:tcW w:w="1656" w:type="dxa"/>
            <w:tcBorders>
              <w:top w:val="nil"/>
              <w:left w:val="nil"/>
              <w:bottom w:val="nil"/>
              <w:right w:val="nil"/>
            </w:tcBorders>
          </w:tcPr>
          <w:p w14:paraId="6771198C" w14:textId="77777777" w:rsidR="004E400A" w:rsidRDefault="00000000">
            <w:pPr>
              <w:jc w:val="center"/>
            </w:pPr>
            <w:r>
              <w:t>0.79</w:t>
            </w:r>
          </w:p>
        </w:tc>
        <w:tc>
          <w:tcPr>
            <w:tcW w:w="2880" w:type="dxa"/>
            <w:tcBorders>
              <w:top w:val="nil"/>
              <w:left w:val="nil"/>
              <w:bottom w:val="nil"/>
              <w:right w:val="nil"/>
            </w:tcBorders>
          </w:tcPr>
          <w:p w14:paraId="78EE02CC" w14:textId="77777777" w:rsidR="004E400A" w:rsidRDefault="00000000">
            <w:pPr>
              <w:jc w:val="center"/>
            </w:pPr>
            <w:r>
              <w:t>.</w:t>
            </w:r>
          </w:p>
        </w:tc>
      </w:tr>
      <w:tr w:rsidR="004E400A" w14:paraId="01BA3C6E" w14:textId="77777777">
        <w:tc>
          <w:tcPr>
            <w:tcW w:w="5760" w:type="dxa"/>
            <w:tcBorders>
              <w:top w:val="nil"/>
              <w:left w:val="nil"/>
              <w:bottom w:val="nil"/>
              <w:right w:val="nil"/>
            </w:tcBorders>
          </w:tcPr>
          <w:p w14:paraId="17DBC2DE" w14:textId="77777777" w:rsidR="004E400A" w:rsidRDefault="00000000">
            <w:r>
              <w:t xml:space="preserve">   16+ Years</w:t>
            </w:r>
          </w:p>
        </w:tc>
        <w:tc>
          <w:tcPr>
            <w:tcW w:w="1656" w:type="dxa"/>
            <w:tcBorders>
              <w:top w:val="nil"/>
              <w:left w:val="nil"/>
              <w:bottom w:val="nil"/>
              <w:right w:val="nil"/>
            </w:tcBorders>
          </w:tcPr>
          <w:p w14:paraId="64CF77E4" w14:textId="77777777" w:rsidR="004E400A" w:rsidRDefault="00000000">
            <w:pPr>
              <w:jc w:val="center"/>
            </w:pPr>
            <w:r>
              <w:t>0.78</w:t>
            </w:r>
          </w:p>
        </w:tc>
        <w:tc>
          <w:tcPr>
            <w:tcW w:w="1656" w:type="dxa"/>
            <w:tcBorders>
              <w:top w:val="nil"/>
              <w:left w:val="nil"/>
              <w:bottom w:val="nil"/>
              <w:right w:val="nil"/>
            </w:tcBorders>
          </w:tcPr>
          <w:p w14:paraId="06375D58" w14:textId="77777777" w:rsidR="004E400A" w:rsidRDefault="00000000">
            <w:pPr>
              <w:jc w:val="center"/>
            </w:pPr>
            <w:r>
              <w:t>0.03</w:t>
            </w:r>
          </w:p>
        </w:tc>
        <w:tc>
          <w:tcPr>
            <w:tcW w:w="1656" w:type="dxa"/>
            <w:tcBorders>
              <w:top w:val="nil"/>
              <w:left w:val="nil"/>
              <w:bottom w:val="nil"/>
              <w:right w:val="nil"/>
            </w:tcBorders>
          </w:tcPr>
          <w:p w14:paraId="1504A195" w14:textId="77777777" w:rsidR="004E400A" w:rsidRDefault="00000000">
            <w:pPr>
              <w:jc w:val="center"/>
            </w:pPr>
            <w:r>
              <w:t>0.72</w:t>
            </w:r>
          </w:p>
        </w:tc>
        <w:tc>
          <w:tcPr>
            <w:tcW w:w="1656" w:type="dxa"/>
            <w:tcBorders>
              <w:top w:val="nil"/>
              <w:left w:val="nil"/>
              <w:bottom w:val="nil"/>
              <w:right w:val="nil"/>
            </w:tcBorders>
          </w:tcPr>
          <w:p w14:paraId="6DB795D6" w14:textId="77777777" w:rsidR="004E400A" w:rsidRDefault="00000000">
            <w:pPr>
              <w:jc w:val="center"/>
            </w:pPr>
            <w:r>
              <w:t>0.84</w:t>
            </w:r>
          </w:p>
        </w:tc>
        <w:tc>
          <w:tcPr>
            <w:tcW w:w="2880" w:type="dxa"/>
            <w:tcBorders>
              <w:top w:val="nil"/>
              <w:left w:val="nil"/>
              <w:bottom w:val="nil"/>
              <w:right w:val="nil"/>
            </w:tcBorders>
          </w:tcPr>
          <w:p w14:paraId="36FC223D" w14:textId="77777777" w:rsidR="004E400A" w:rsidRDefault="00000000">
            <w:pPr>
              <w:jc w:val="center"/>
            </w:pPr>
            <w:r>
              <w:t>.</w:t>
            </w:r>
          </w:p>
        </w:tc>
      </w:tr>
      <w:tr w:rsidR="004E400A" w14:paraId="0BBDF7DC" w14:textId="77777777">
        <w:tc>
          <w:tcPr>
            <w:tcW w:w="5760" w:type="dxa"/>
            <w:tcBorders>
              <w:top w:val="nil"/>
              <w:left w:val="nil"/>
              <w:bottom w:val="nil"/>
              <w:right w:val="nil"/>
            </w:tcBorders>
          </w:tcPr>
          <w:p w14:paraId="60ACF943" w14:textId="77777777" w:rsidR="004E400A" w:rsidRDefault="00000000">
            <w:r>
              <w:t>Service Attendance</w:t>
            </w:r>
          </w:p>
        </w:tc>
        <w:tc>
          <w:tcPr>
            <w:tcW w:w="0" w:type="auto"/>
            <w:tcBorders>
              <w:top w:val="nil"/>
              <w:left w:val="nil"/>
              <w:bottom w:val="nil"/>
              <w:right w:val="nil"/>
            </w:tcBorders>
          </w:tcPr>
          <w:p w14:paraId="66E36D1C" w14:textId="77777777" w:rsidR="004E400A" w:rsidRDefault="004E400A">
            <w:pPr>
              <w:jc w:val="center"/>
            </w:pPr>
          </w:p>
        </w:tc>
        <w:tc>
          <w:tcPr>
            <w:tcW w:w="0" w:type="auto"/>
            <w:tcBorders>
              <w:top w:val="nil"/>
              <w:left w:val="nil"/>
              <w:bottom w:val="nil"/>
              <w:right w:val="nil"/>
            </w:tcBorders>
          </w:tcPr>
          <w:p w14:paraId="3DDDBFFC" w14:textId="77777777" w:rsidR="004E400A" w:rsidRDefault="004E400A">
            <w:pPr>
              <w:jc w:val="center"/>
            </w:pPr>
          </w:p>
        </w:tc>
        <w:tc>
          <w:tcPr>
            <w:tcW w:w="0" w:type="auto"/>
            <w:tcBorders>
              <w:top w:val="nil"/>
              <w:left w:val="nil"/>
              <w:bottom w:val="nil"/>
              <w:right w:val="nil"/>
            </w:tcBorders>
          </w:tcPr>
          <w:p w14:paraId="7F1B0733" w14:textId="77777777" w:rsidR="004E400A" w:rsidRDefault="004E400A">
            <w:pPr>
              <w:jc w:val="center"/>
            </w:pPr>
          </w:p>
        </w:tc>
        <w:tc>
          <w:tcPr>
            <w:tcW w:w="0" w:type="auto"/>
            <w:tcBorders>
              <w:top w:val="nil"/>
              <w:left w:val="nil"/>
              <w:bottom w:val="nil"/>
              <w:right w:val="nil"/>
            </w:tcBorders>
          </w:tcPr>
          <w:p w14:paraId="4AF03BDE" w14:textId="77777777" w:rsidR="004E400A" w:rsidRDefault="004E400A">
            <w:pPr>
              <w:jc w:val="center"/>
            </w:pPr>
          </w:p>
        </w:tc>
        <w:tc>
          <w:tcPr>
            <w:tcW w:w="2880" w:type="dxa"/>
            <w:tcBorders>
              <w:top w:val="nil"/>
              <w:left w:val="nil"/>
              <w:bottom w:val="nil"/>
              <w:right w:val="nil"/>
            </w:tcBorders>
          </w:tcPr>
          <w:p w14:paraId="7D3595BA" w14:textId="77777777" w:rsidR="004E400A" w:rsidRDefault="004E400A">
            <w:pPr>
              <w:jc w:val="center"/>
            </w:pPr>
          </w:p>
        </w:tc>
      </w:tr>
      <w:tr w:rsidR="004E400A" w14:paraId="2779F5CD" w14:textId="77777777">
        <w:tc>
          <w:tcPr>
            <w:tcW w:w="5760" w:type="dxa"/>
            <w:tcBorders>
              <w:top w:val="nil"/>
              <w:left w:val="nil"/>
              <w:bottom w:val="nil"/>
              <w:right w:val="nil"/>
            </w:tcBorders>
          </w:tcPr>
          <w:p w14:paraId="11DA6CFF" w14:textId="77777777" w:rsidR="004E400A" w:rsidRDefault="00000000">
            <w:r>
              <w:t xml:space="preserve">   &gt;1/Week</w:t>
            </w:r>
          </w:p>
        </w:tc>
        <w:tc>
          <w:tcPr>
            <w:tcW w:w="1656" w:type="dxa"/>
            <w:tcBorders>
              <w:top w:val="nil"/>
              <w:left w:val="nil"/>
              <w:bottom w:val="nil"/>
              <w:right w:val="nil"/>
            </w:tcBorders>
          </w:tcPr>
          <w:p w14:paraId="03941D5A" w14:textId="77777777" w:rsidR="004E400A" w:rsidRDefault="00000000">
            <w:pPr>
              <w:jc w:val="center"/>
            </w:pPr>
            <w:r>
              <w:t>0.81</w:t>
            </w:r>
          </w:p>
        </w:tc>
        <w:tc>
          <w:tcPr>
            <w:tcW w:w="1656" w:type="dxa"/>
            <w:tcBorders>
              <w:top w:val="nil"/>
              <w:left w:val="nil"/>
              <w:bottom w:val="nil"/>
              <w:right w:val="nil"/>
            </w:tcBorders>
          </w:tcPr>
          <w:p w14:paraId="6436A756" w14:textId="77777777" w:rsidR="004E400A" w:rsidRDefault="00000000">
            <w:pPr>
              <w:jc w:val="center"/>
            </w:pPr>
            <w:r>
              <w:t>0.01</w:t>
            </w:r>
          </w:p>
        </w:tc>
        <w:tc>
          <w:tcPr>
            <w:tcW w:w="1656" w:type="dxa"/>
            <w:tcBorders>
              <w:top w:val="nil"/>
              <w:left w:val="nil"/>
              <w:bottom w:val="nil"/>
              <w:right w:val="nil"/>
            </w:tcBorders>
          </w:tcPr>
          <w:p w14:paraId="1FBE7D70" w14:textId="77777777" w:rsidR="004E400A" w:rsidRDefault="00000000">
            <w:pPr>
              <w:jc w:val="center"/>
            </w:pPr>
            <w:r>
              <w:t>0.78</w:t>
            </w:r>
          </w:p>
        </w:tc>
        <w:tc>
          <w:tcPr>
            <w:tcW w:w="1656" w:type="dxa"/>
            <w:tcBorders>
              <w:top w:val="nil"/>
              <w:left w:val="nil"/>
              <w:bottom w:val="nil"/>
              <w:right w:val="nil"/>
            </w:tcBorders>
          </w:tcPr>
          <w:p w14:paraId="69DEFA71" w14:textId="77777777" w:rsidR="004E400A" w:rsidRDefault="00000000">
            <w:pPr>
              <w:jc w:val="center"/>
            </w:pPr>
            <w:r>
              <w:t>0.84</w:t>
            </w:r>
          </w:p>
        </w:tc>
        <w:tc>
          <w:tcPr>
            <w:tcW w:w="2880" w:type="dxa"/>
            <w:tcBorders>
              <w:top w:val="nil"/>
              <w:left w:val="nil"/>
              <w:bottom w:val="nil"/>
              <w:right w:val="nil"/>
            </w:tcBorders>
          </w:tcPr>
          <w:p w14:paraId="2A3AA934" w14:textId="77777777" w:rsidR="004E400A" w:rsidRDefault="00000000">
            <w:pPr>
              <w:jc w:val="center"/>
            </w:pPr>
            <w:r>
              <w:t>0.00</w:t>
            </w:r>
          </w:p>
        </w:tc>
      </w:tr>
      <w:tr w:rsidR="004E400A" w14:paraId="122A0134" w14:textId="77777777">
        <w:tc>
          <w:tcPr>
            <w:tcW w:w="5760" w:type="dxa"/>
            <w:tcBorders>
              <w:top w:val="nil"/>
              <w:left w:val="nil"/>
              <w:bottom w:val="nil"/>
              <w:right w:val="nil"/>
            </w:tcBorders>
          </w:tcPr>
          <w:p w14:paraId="0CD77F02" w14:textId="77777777" w:rsidR="004E400A" w:rsidRDefault="00000000">
            <w:r>
              <w:t xml:space="preserve">   1/Week</w:t>
            </w:r>
          </w:p>
        </w:tc>
        <w:tc>
          <w:tcPr>
            <w:tcW w:w="1656" w:type="dxa"/>
            <w:tcBorders>
              <w:top w:val="nil"/>
              <w:left w:val="nil"/>
              <w:bottom w:val="nil"/>
              <w:right w:val="nil"/>
            </w:tcBorders>
          </w:tcPr>
          <w:p w14:paraId="423038C8" w14:textId="77777777" w:rsidR="004E400A" w:rsidRDefault="00000000">
            <w:pPr>
              <w:jc w:val="center"/>
            </w:pPr>
            <w:r>
              <w:t>0.73</w:t>
            </w:r>
          </w:p>
        </w:tc>
        <w:tc>
          <w:tcPr>
            <w:tcW w:w="1656" w:type="dxa"/>
            <w:tcBorders>
              <w:top w:val="nil"/>
              <w:left w:val="nil"/>
              <w:bottom w:val="nil"/>
              <w:right w:val="nil"/>
            </w:tcBorders>
          </w:tcPr>
          <w:p w14:paraId="4EFF2E51" w14:textId="77777777" w:rsidR="004E400A" w:rsidRDefault="00000000">
            <w:pPr>
              <w:jc w:val="center"/>
            </w:pPr>
            <w:r>
              <w:t>0.02</w:t>
            </w:r>
          </w:p>
        </w:tc>
        <w:tc>
          <w:tcPr>
            <w:tcW w:w="1656" w:type="dxa"/>
            <w:tcBorders>
              <w:top w:val="nil"/>
              <w:left w:val="nil"/>
              <w:bottom w:val="nil"/>
              <w:right w:val="nil"/>
            </w:tcBorders>
          </w:tcPr>
          <w:p w14:paraId="2EA0B537" w14:textId="77777777" w:rsidR="004E400A" w:rsidRDefault="00000000">
            <w:pPr>
              <w:jc w:val="center"/>
            </w:pPr>
            <w:r>
              <w:t>0.70</w:t>
            </w:r>
          </w:p>
        </w:tc>
        <w:tc>
          <w:tcPr>
            <w:tcW w:w="1656" w:type="dxa"/>
            <w:tcBorders>
              <w:top w:val="nil"/>
              <w:left w:val="nil"/>
              <w:bottom w:val="nil"/>
              <w:right w:val="nil"/>
            </w:tcBorders>
          </w:tcPr>
          <w:p w14:paraId="6654C603" w14:textId="77777777" w:rsidR="004E400A" w:rsidRDefault="00000000">
            <w:pPr>
              <w:jc w:val="center"/>
            </w:pPr>
            <w:r>
              <w:t>0.76</w:t>
            </w:r>
          </w:p>
        </w:tc>
        <w:tc>
          <w:tcPr>
            <w:tcW w:w="2880" w:type="dxa"/>
            <w:tcBorders>
              <w:top w:val="nil"/>
              <w:left w:val="nil"/>
              <w:bottom w:val="nil"/>
              <w:right w:val="nil"/>
            </w:tcBorders>
          </w:tcPr>
          <w:p w14:paraId="5D3D426C" w14:textId="77777777" w:rsidR="004E400A" w:rsidRDefault="00000000">
            <w:pPr>
              <w:jc w:val="center"/>
            </w:pPr>
            <w:r>
              <w:t>.</w:t>
            </w:r>
          </w:p>
        </w:tc>
      </w:tr>
      <w:tr w:rsidR="004E400A" w14:paraId="4CBE6452" w14:textId="77777777">
        <w:tc>
          <w:tcPr>
            <w:tcW w:w="5760" w:type="dxa"/>
            <w:tcBorders>
              <w:top w:val="nil"/>
              <w:left w:val="nil"/>
              <w:bottom w:val="nil"/>
              <w:right w:val="nil"/>
            </w:tcBorders>
          </w:tcPr>
          <w:p w14:paraId="707CE4CE" w14:textId="77777777" w:rsidR="004E400A" w:rsidRDefault="00000000">
            <w:r>
              <w:t xml:space="preserve">   1-3/Month</w:t>
            </w:r>
          </w:p>
        </w:tc>
        <w:tc>
          <w:tcPr>
            <w:tcW w:w="1656" w:type="dxa"/>
            <w:tcBorders>
              <w:top w:val="nil"/>
              <w:left w:val="nil"/>
              <w:bottom w:val="nil"/>
              <w:right w:val="nil"/>
            </w:tcBorders>
          </w:tcPr>
          <w:p w14:paraId="0262A688" w14:textId="77777777" w:rsidR="004E400A" w:rsidRDefault="00000000">
            <w:pPr>
              <w:jc w:val="center"/>
            </w:pPr>
            <w:r>
              <w:t>0.67</w:t>
            </w:r>
          </w:p>
        </w:tc>
        <w:tc>
          <w:tcPr>
            <w:tcW w:w="1656" w:type="dxa"/>
            <w:tcBorders>
              <w:top w:val="nil"/>
              <w:left w:val="nil"/>
              <w:bottom w:val="nil"/>
              <w:right w:val="nil"/>
            </w:tcBorders>
          </w:tcPr>
          <w:p w14:paraId="1D9B4DE8" w14:textId="77777777" w:rsidR="004E400A" w:rsidRDefault="00000000">
            <w:pPr>
              <w:jc w:val="center"/>
            </w:pPr>
            <w:r>
              <w:t>0.03</w:t>
            </w:r>
          </w:p>
        </w:tc>
        <w:tc>
          <w:tcPr>
            <w:tcW w:w="1656" w:type="dxa"/>
            <w:tcBorders>
              <w:top w:val="nil"/>
              <w:left w:val="nil"/>
              <w:bottom w:val="nil"/>
              <w:right w:val="nil"/>
            </w:tcBorders>
          </w:tcPr>
          <w:p w14:paraId="6A086DFC" w14:textId="77777777" w:rsidR="004E400A" w:rsidRDefault="00000000">
            <w:pPr>
              <w:jc w:val="center"/>
            </w:pPr>
            <w:r>
              <w:t>0.61</w:t>
            </w:r>
          </w:p>
        </w:tc>
        <w:tc>
          <w:tcPr>
            <w:tcW w:w="1656" w:type="dxa"/>
            <w:tcBorders>
              <w:top w:val="nil"/>
              <w:left w:val="nil"/>
              <w:bottom w:val="nil"/>
              <w:right w:val="nil"/>
            </w:tcBorders>
          </w:tcPr>
          <w:p w14:paraId="60704FEF" w14:textId="77777777" w:rsidR="004E400A" w:rsidRDefault="00000000">
            <w:pPr>
              <w:jc w:val="center"/>
            </w:pPr>
            <w:r>
              <w:t>0.72</w:t>
            </w:r>
          </w:p>
        </w:tc>
        <w:tc>
          <w:tcPr>
            <w:tcW w:w="2880" w:type="dxa"/>
            <w:tcBorders>
              <w:top w:val="nil"/>
              <w:left w:val="nil"/>
              <w:bottom w:val="nil"/>
              <w:right w:val="nil"/>
            </w:tcBorders>
          </w:tcPr>
          <w:p w14:paraId="4FB77989" w14:textId="77777777" w:rsidR="004E400A" w:rsidRDefault="00000000">
            <w:pPr>
              <w:jc w:val="center"/>
            </w:pPr>
            <w:r>
              <w:t>.</w:t>
            </w:r>
          </w:p>
        </w:tc>
      </w:tr>
      <w:tr w:rsidR="004E400A" w14:paraId="547C0921" w14:textId="77777777">
        <w:tc>
          <w:tcPr>
            <w:tcW w:w="5760" w:type="dxa"/>
            <w:tcBorders>
              <w:top w:val="nil"/>
              <w:left w:val="nil"/>
              <w:bottom w:val="nil"/>
              <w:right w:val="nil"/>
            </w:tcBorders>
          </w:tcPr>
          <w:p w14:paraId="3F1B78AD" w14:textId="77777777" w:rsidR="004E400A" w:rsidRDefault="00000000">
            <w:r>
              <w:t xml:space="preserve">   A Few Times a Year</w:t>
            </w:r>
          </w:p>
        </w:tc>
        <w:tc>
          <w:tcPr>
            <w:tcW w:w="1656" w:type="dxa"/>
            <w:tcBorders>
              <w:top w:val="nil"/>
              <w:left w:val="nil"/>
              <w:bottom w:val="nil"/>
              <w:right w:val="nil"/>
            </w:tcBorders>
          </w:tcPr>
          <w:p w14:paraId="1BF16B5A" w14:textId="77777777" w:rsidR="004E400A" w:rsidRDefault="00000000">
            <w:pPr>
              <w:jc w:val="center"/>
            </w:pPr>
            <w:r>
              <w:t>0.54</w:t>
            </w:r>
          </w:p>
        </w:tc>
        <w:tc>
          <w:tcPr>
            <w:tcW w:w="1656" w:type="dxa"/>
            <w:tcBorders>
              <w:top w:val="nil"/>
              <w:left w:val="nil"/>
              <w:bottom w:val="nil"/>
              <w:right w:val="nil"/>
            </w:tcBorders>
          </w:tcPr>
          <w:p w14:paraId="17B021C2" w14:textId="77777777" w:rsidR="004E400A" w:rsidRDefault="00000000">
            <w:pPr>
              <w:jc w:val="center"/>
            </w:pPr>
            <w:r>
              <w:t>0.05</w:t>
            </w:r>
          </w:p>
        </w:tc>
        <w:tc>
          <w:tcPr>
            <w:tcW w:w="1656" w:type="dxa"/>
            <w:tcBorders>
              <w:top w:val="nil"/>
              <w:left w:val="nil"/>
              <w:bottom w:val="nil"/>
              <w:right w:val="nil"/>
            </w:tcBorders>
          </w:tcPr>
          <w:p w14:paraId="5B0BBC95" w14:textId="77777777" w:rsidR="004E400A" w:rsidRDefault="00000000">
            <w:pPr>
              <w:jc w:val="center"/>
            </w:pPr>
            <w:r>
              <w:t>0.45</w:t>
            </w:r>
          </w:p>
        </w:tc>
        <w:tc>
          <w:tcPr>
            <w:tcW w:w="1656" w:type="dxa"/>
            <w:tcBorders>
              <w:top w:val="nil"/>
              <w:left w:val="nil"/>
              <w:bottom w:val="nil"/>
              <w:right w:val="nil"/>
            </w:tcBorders>
          </w:tcPr>
          <w:p w14:paraId="6C4E874E" w14:textId="77777777" w:rsidR="004E400A" w:rsidRDefault="00000000">
            <w:pPr>
              <w:jc w:val="center"/>
            </w:pPr>
            <w:r>
              <w:t>0.64</w:t>
            </w:r>
          </w:p>
        </w:tc>
        <w:tc>
          <w:tcPr>
            <w:tcW w:w="2880" w:type="dxa"/>
            <w:tcBorders>
              <w:top w:val="nil"/>
              <w:left w:val="nil"/>
              <w:bottom w:val="nil"/>
              <w:right w:val="nil"/>
            </w:tcBorders>
          </w:tcPr>
          <w:p w14:paraId="1BA999C0" w14:textId="77777777" w:rsidR="004E400A" w:rsidRDefault="00000000">
            <w:pPr>
              <w:jc w:val="center"/>
            </w:pPr>
            <w:r>
              <w:t>.</w:t>
            </w:r>
          </w:p>
        </w:tc>
      </w:tr>
      <w:tr w:rsidR="004E400A" w14:paraId="759DB948" w14:textId="77777777">
        <w:tc>
          <w:tcPr>
            <w:tcW w:w="5760" w:type="dxa"/>
            <w:tcBorders>
              <w:top w:val="nil"/>
              <w:left w:val="nil"/>
              <w:bottom w:val="nil"/>
              <w:right w:val="nil"/>
            </w:tcBorders>
          </w:tcPr>
          <w:p w14:paraId="3577218A" w14:textId="77777777" w:rsidR="004E400A" w:rsidRDefault="00000000">
            <w:r>
              <w:t xml:space="preserve">   Never</w:t>
            </w:r>
          </w:p>
        </w:tc>
        <w:tc>
          <w:tcPr>
            <w:tcW w:w="1656" w:type="dxa"/>
            <w:tcBorders>
              <w:top w:val="nil"/>
              <w:left w:val="nil"/>
              <w:bottom w:val="nil"/>
              <w:right w:val="nil"/>
            </w:tcBorders>
          </w:tcPr>
          <w:p w14:paraId="364E69D9" w14:textId="77777777" w:rsidR="004E400A" w:rsidRDefault="00000000">
            <w:pPr>
              <w:jc w:val="center"/>
            </w:pPr>
            <w:r>
              <w:t>0.65</w:t>
            </w:r>
          </w:p>
        </w:tc>
        <w:tc>
          <w:tcPr>
            <w:tcW w:w="1656" w:type="dxa"/>
            <w:tcBorders>
              <w:top w:val="nil"/>
              <w:left w:val="nil"/>
              <w:bottom w:val="nil"/>
              <w:right w:val="nil"/>
            </w:tcBorders>
          </w:tcPr>
          <w:p w14:paraId="793F84F1" w14:textId="77777777" w:rsidR="004E400A" w:rsidRDefault="00000000">
            <w:pPr>
              <w:jc w:val="center"/>
            </w:pPr>
            <w:r>
              <w:t>0.08</w:t>
            </w:r>
          </w:p>
        </w:tc>
        <w:tc>
          <w:tcPr>
            <w:tcW w:w="1656" w:type="dxa"/>
            <w:tcBorders>
              <w:top w:val="nil"/>
              <w:left w:val="nil"/>
              <w:bottom w:val="nil"/>
              <w:right w:val="nil"/>
            </w:tcBorders>
          </w:tcPr>
          <w:p w14:paraId="14DC0CF6" w14:textId="77777777" w:rsidR="004E400A" w:rsidRDefault="00000000">
            <w:pPr>
              <w:jc w:val="center"/>
            </w:pPr>
            <w:r>
              <w:t>0.50</w:t>
            </w:r>
          </w:p>
        </w:tc>
        <w:tc>
          <w:tcPr>
            <w:tcW w:w="1656" w:type="dxa"/>
            <w:tcBorders>
              <w:top w:val="nil"/>
              <w:left w:val="nil"/>
              <w:bottom w:val="nil"/>
              <w:right w:val="nil"/>
            </w:tcBorders>
          </w:tcPr>
          <w:p w14:paraId="58E9F323" w14:textId="77777777" w:rsidR="004E400A" w:rsidRDefault="00000000">
            <w:pPr>
              <w:jc w:val="center"/>
            </w:pPr>
            <w:r>
              <w:t>0.81</w:t>
            </w:r>
          </w:p>
        </w:tc>
        <w:tc>
          <w:tcPr>
            <w:tcW w:w="2880" w:type="dxa"/>
            <w:tcBorders>
              <w:top w:val="nil"/>
              <w:left w:val="nil"/>
              <w:bottom w:val="nil"/>
              <w:right w:val="nil"/>
            </w:tcBorders>
          </w:tcPr>
          <w:p w14:paraId="22216148" w14:textId="77777777" w:rsidR="004E400A" w:rsidRDefault="00000000">
            <w:pPr>
              <w:jc w:val="center"/>
            </w:pPr>
            <w:r>
              <w:t>.</w:t>
            </w:r>
          </w:p>
        </w:tc>
      </w:tr>
      <w:tr w:rsidR="004E400A" w14:paraId="285E5228" w14:textId="77777777">
        <w:tc>
          <w:tcPr>
            <w:tcW w:w="5760" w:type="dxa"/>
            <w:tcBorders>
              <w:top w:val="nil"/>
              <w:left w:val="nil"/>
              <w:bottom w:val="nil"/>
              <w:right w:val="nil"/>
            </w:tcBorders>
          </w:tcPr>
          <w:p w14:paraId="3ED9ECDA" w14:textId="77777777" w:rsidR="004E400A" w:rsidRDefault="00000000">
            <w:r>
              <w:t>Immigration Status</w:t>
            </w:r>
          </w:p>
        </w:tc>
        <w:tc>
          <w:tcPr>
            <w:tcW w:w="0" w:type="auto"/>
            <w:tcBorders>
              <w:top w:val="nil"/>
              <w:left w:val="nil"/>
              <w:bottom w:val="nil"/>
              <w:right w:val="nil"/>
            </w:tcBorders>
          </w:tcPr>
          <w:p w14:paraId="49603E09" w14:textId="77777777" w:rsidR="004E400A" w:rsidRDefault="004E400A">
            <w:pPr>
              <w:jc w:val="center"/>
            </w:pPr>
          </w:p>
        </w:tc>
        <w:tc>
          <w:tcPr>
            <w:tcW w:w="0" w:type="auto"/>
            <w:tcBorders>
              <w:top w:val="nil"/>
              <w:left w:val="nil"/>
              <w:bottom w:val="nil"/>
              <w:right w:val="nil"/>
            </w:tcBorders>
          </w:tcPr>
          <w:p w14:paraId="0C38CD1E" w14:textId="77777777" w:rsidR="004E400A" w:rsidRDefault="004E400A">
            <w:pPr>
              <w:jc w:val="center"/>
            </w:pPr>
          </w:p>
        </w:tc>
        <w:tc>
          <w:tcPr>
            <w:tcW w:w="0" w:type="auto"/>
            <w:tcBorders>
              <w:top w:val="nil"/>
              <w:left w:val="nil"/>
              <w:bottom w:val="nil"/>
              <w:right w:val="nil"/>
            </w:tcBorders>
          </w:tcPr>
          <w:p w14:paraId="7A21B64F" w14:textId="77777777" w:rsidR="004E400A" w:rsidRDefault="004E400A">
            <w:pPr>
              <w:jc w:val="center"/>
            </w:pPr>
          </w:p>
        </w:tc>
        <w:tc>
          <w:tcPr>
            <w:tcW w:w="0" w:type="auto"/>
            <w:tcBorders>
              <w:top w:val="nil"/>
              <w:left w:val="nil"/>
              <w:bottom w:val="nil"/>
              <w:right w:val="nil"/>
            </w:tcBorders>
          </w:tcPr>
          <w:p w14:paraId="7A5C00A9" w14:textId="77777777" w:rsidR="004E400A" w:rsidRDefault="004E400A">
            <w:pPr>
              <w:jc w:val="center"/>
            </w:pPr>
          </w:p>
        </w:tc>
        <w:tc>
          <w:tcPr>
            <w:tcW w:w="2880" w:type="dxa"/>
            <w:tcBorders>
              <w:top w:val="nil"/>
              <w:left w:val="nil"/>
              <w:bottom w:val="nil"/>
              <w:right w:val="nil"/>
            </w:tcBorders>
          </w:tcPr>
          <w:p w14:paraId="36925F49" w14:textId="77777777" w:rsidR="004E400A" w:rsidRDefault="004E400A">
            <w:pPr>
              <w:jc w:val="center"/>
            </w:pPr>
          </w:p>
        </w:tc>
      </w:tr>
      <w:tr w:rsidR="004E400A" w14:paraId="71772507" w14:textId="77777777">
        <w:tc>
          <w:tcPr>
            <w:tcW w:w="5760" w:type="dxa"/>
            <w:tcBorders>
              <w:top w:val="nil"/>
              <w:left w:val="nil"/>
              <w:bottom w:val="nil"/>
              <w:right w:val="nil"/>
            </w:tcBorders>
          </w:tcPr>
          <w:p w14:paraId="45828BD1" w14:textId="77777777" w:rsidR="004E400A" w:rsidRDefault="00000000">
            <w:r>
              <w:t xml:space="preserve">   Born in This Country</w:t>
            </w:r>
          </w:p>
        </w:tc>
        <w:tc>
          <w:tcPr>
            <w:tcW w:w="1656" w:type="dxa"/>
            <w:tcBorders>
              <w:top w:val="nil"/>
              <w:left w:val="nil"/>
              <w:bottom w:val="nil"/>
              <w:right w:val="nil"/>
            </w:tcBorders>
          </w:tcPr>
          <w:p w14:paraId="3C3AAF1C" w14:textId="77777777" w:rsidR="004E400A" w:rsidRDefault="00000000">
            <w:pPr>
              <w:jc w:val="center"/>
            </w:pPr>
            <w:r>
              <w:t>0.76</w:t>
            </w:r>
          </w:p>
        </w:tc>
        <w:tc>
          <w:tcPr>
            <w:tcW w:w="1656" w:type="dxa"/>
            <w:tcBorders>
              <w:top w:val="nil"/>
              <w:left w:val="nil"/>
              <w:bottom w:val="nil"/>
              <w:right w:val="nil"/>
            </w:tcBorders>
          </w:tcPr>
          <w:p w14:paraId="325CAB60" w14:textId="77777777" w:rsidR="004E400A" w:rsidRDefault="00000000">
            <w:pPr>
              <w:jc w:val="center"/>
            </w:pPr>
            <w:r>
              <w:t>0.01</w:t>
            </w:r>
          </w:p>
        </w:tc>
        <w:tc>
          <w:tcPr>
            <w:tcW w:w="1656" w:type="dxa"/>
            <w:tcBorders>
              <w:top w:val="nil"/>
              <w:left w:val="nil"/>
              <w:bottom w:val="nil"/>
              <w:right w:val="nil"/>
            </w:tcBorders>
          </w:tcPr>
          <w:p w14:paraId="2827526D" w14:textId="77777777" w:rsidR="004E400A" w:rsidRDefault="00000000">
            <w:pPr>
              <w:jc w:val="center"/>
            </w:pPr>
            <w:r>
              <w:t>0.74</w:t>
            </w:r>
          </w:p>
        </w:tc>
        <w:tc>
          <w:tcPr>
            <w:tcW w:w="1656" w:type="dxa"/>
            <w:tcBorders>
              <w:top w:val="nil"/>
              <w:left w:val="nil"/>
              <w:bottom w:val="nil"/>
              <w:right w:val="nil"/>
            </w:tcBorders>
          </w:tcPr>
          <w:p w14:paraId="0791DD31" w14:textId="77777777" w:rsidR="004E400A" w:rsidRDefault="00000000">
            <w:pPr>
              <w:jc w:val="center"/>
            </w:pPr>
            <w:r>
              <w:t>0.79</w:t>
            </w:r>
          </w:p>
        </w:tc>
        <w:tc>
          <w:tcPr>
            <w:tcW w:w="2880" w:type="dxa"/>
            <w:tcBorders>
              <w:top w:val="nil"/>
              <w:left w:val="nil"/>
              <w:bottom w:val="nil"/>
              <w:right w:val="nil"/>
            </w:tcBorders>
          </w:tcPr>
          <w:p w14:paraId="01DF601F" w14:textId="77777777" w:rsidR="004E400A" w:rsidRDefault="00000000">
            <w:pPr>
              <w:jc w:val="center"/>
            </w:pPr>
            <w:r>
              <w:t>0.91</w:t>
            </w:r>
          </w:p>
        </w:tc>
      </w:tr>
      <w:tr w:rsidR="004E400A" w14:paraId="1D52BF72" w14:textId="77777777">
        <w:tc>
          <w:tcPr>
            <w:tcW w:w="5760" w:type="dxa"/>
            <w:tcBorders>
              <w:top w:val="nil"/>
              <w:left w:val="nil"/>
              <w:bottom w:val="nil"/>
              <w:right w:val="nil"/>
            </w:tcBorders>
          </w:tcPr>
          <w:p w14:paraId="02D47E5A" w14:textId="77777777" w:rsidR="004E400A" w:rsidRDefault="00000000">
            <w:r>
              <w:t xml:space="preserve">   Born in Another Country</w:t>
            </w:r>
          </w:p>
        </w:tc>
        <w:tc>
          <w:tcPr>
            <w:tcW w:w="1656" w:type="dxa"/>
            <w:tcBorders>
              <w:top w:val="nil"/>
              <w:left w:val="nil"/>
              <w:bottom w:val="nil"/>
              <w:right w:val="nil"/>
            </w:tcBorders>
          </w:tcPr>
          <w:p w14:paraId="2CFFF007" w14:textId="77777777" w:rsidR="004E400A" w:rsidRDefault="00000000">
            <w:pPr>
              <w:jc w:val="center"/>
            </w:pPr>
            <w:r>
              <w:t>0.78</w:t>
            </w:r>
          </w:p>
        </w:tc>
        <w:tc>
          <w:tcPr>
            <w:tcW w:w="1656" w:type="dxa"/>
            <w:tcBorders>
              <w:top w:val="nil"/>
              <w:left w:val="nil"/>
              <w:bottom w:val="nil"/>
              <w:right w:val="nil"/>
            </w:tcBorders>
          </w:tcPr>
          <w:p w14:paraId="71A81243" w14:textId="77777777" w:rsidR="004E400A" w:rsidRDefault="00000000">
            <w:pPr>
              <w:jc w:val="center"/>
            </w:pPr>
            <w:r>
              <w:t>0.09</w:t>
            </w:r>
          </w:p>
        </w:tc>
        <w:tc>
          <w:tcPr>
            <w:tcW w:w="1656" w:type="dxa"/>
            <w:tcBorders>
              <w:top w:val="nil"/>
              <w:left w:val="nil"/>
              <w:bottom w:val="nil"/>
              <w:right w:val="nil"/>
            </w:tcBorders>
          </w:tcPr>
          <w:p w14:paraId="57D17D63" w14:textId="77777777" w:rsidR="004E400A" w:rsidRDefault="00000000">
            <w:pPr>
              <w:jc w:val="center"/>
            </w:pPr>
            <w:r>
              <w:t>0.57</w:t>
            </w:r>
          </w:p>
        </w:tc>
        <w:tc>
          <w:tcPr>
            <w:tcW w:w="1656" w:type="dxa"/>
            <w:tcBorders>
              <w:top w:val="nil"/>
              <w:left w:val="nil"/>
              <w:bottom w:val="nil"/>
              <w:right w:val="nil"/>
            </w:tcBorders>
          </w:tcPr>
          <w:p w14:paraId="1AC43248" w14:textId="77777777" w:rsidR="004E400A" w:rsidRDefault="00000000">
            <w:pPr>
              <w:jc w:val="center"/>
            </w:pPr>
            <w:r>
              <w:t>0.98</w:t>
            </w:r>
          </w:p>
        </w:tc>
        <w:tc>
          <w:tcPr>
            <w:tcW w:w="2880" w:type="dxa"/>
            <w:tcBorders>
              <w:top w:val="nil"/>
              <w:left w:val="nil"/>
              <w:bottom w:val="nil"/>
              <w:right w:val="nil"/>
            </w:tcBorders>
          </w:tcPr>
          <w:p w14:paraId="73C9BC89" w14:textId="77777777" w:rsidR="004E400A" w:rsidRDefault="00000000">
            <w:pPr>
              <w:jc w:val="center"/>
            </w:pPr>
            <w:r>
              <w:t>.</w:t>
            </w:r>
          </w:p>
        </w:tc>
      </w:tr>
      <w:tr w:rsidR="004E400A" w14:paraId="563F6342" w14:textId="77777777">
        <w:tc>
          <w:tcPr>
            <w:tcW w:w="5760" w:type="dxa"/>
            <w:tcBorders>
              <w:top w:val="nil"/>
              <w:left w:val="nil"/>
              <w:bottom w:val="nil"/>
              <w:right w:val="nil"/>
            </w:tcBorders>
          </w:tcPr>
          <w:p w14:paraId="0A872CA5" w14:textId="77777777" w:rsidR="004E400A" w:rsidRDefault="00000000">
            <w:r>
              <w:t>Religion</w:t>
            </w:r>
          </w:p>
        </w:tc>
        <w:tc>
          <w:tcPr>
            <w:tcW w:w="0" w:type="auto"/>
            <w:tcBorders>
              <w:top w:val="nil"/>
              <w:left w:val="nil"/>
              <w:bottom w:val="nil"/>
              <w:right w:val="nil"/>
            </w:tcBorders>
          </w:tcPr>
          <w:p w14:paraId="7EC85A34" w14:textId="77777777" w:rsidR="004E400A" w:rsidRDefault="004E400A">
            <w:pPr>
              <w:jc w:val="center"/>
            </w:pPr>
          </w:p>
        </w:tc>
        <w:tc>
          <w:tcPr>
            <w:tcW w:w="0" w:type="auto"/>
            <w:tcBorders>
              <w:top w:val="nil"/>
              <w:left w:val="nil"/>
              <w:bottom w:val="nil"/>
              <w:right w:val="nil"/>
            </w:tcBorders>
          </w:tcPr>
          <w:p w14:paraId="673979CB" w14:textId="77777777" w:rsidR="004E400A" w:rsidRDefault="004E400A">
            <w:pPr>
              <w:jc w:val="center"/>
            </w:pPr>
          </w:p>
        </w:tc>
        <w:tc>
          <w:tcPr>
            <w:tcW w:w="0" w:type="auto"/>
            <w:tcBorders>
              <w:top w:val="nil"/>
              <w:left w:val="nil"/>
              <w:bottom w:val="nil"/>
              <w:right w:val="nil"/>
            </w:tcBorders>
          </w:tcPr>
          <w:p w14:paraId="23025928" w14:textId="77777777" w:rsidR="004E400A" w:rsidRDefault="004E400A">
            <w:pPr>
              <w:jc w:val="center"/>
            </w:pPr>
          </w:p>
        </w:tc>
        <w:tc>
          <w:tcPr>
            <w:tcW w:w="0" w:type="auto"/>
            <w:tcBorders>
              <w:top w:val="nil"/>
              <w:left w:val="nil"/>
              <w:bottom w:val="nil"/>
              <w:right w:val="nil"/>
            </w:tcBorders>
          </w:tcPr>
          <w:p w14:paraId="2C232967" w14:textId="77777777" w:rsidR="004E400A" w:rsidRDefault="004E400A">
            <w:pPr>
              <w:jc w:val="center"/>
            </w:pPr>
          </w:p>
        </w:tc>
        <w:tc>
          <w:tcPr>
            <w:tcW w:w="2880" w:type="dxa"/>
            <w:tcBorders>
              <w:top w:val="nil"/>
              <w:left w:val="nil"/>
              <w:bottom w:val="nil"/>
              <w:right w:val="nil"/>
            </w:tcBorders>
          </w:tcPr>
          <w:p w14:paraId="5BF80E09" w14:textId="77777777" w:rsidR="004E400A" w:rsidRDefault="004E400A">
            <w:pPr>
              <w:jc w:val="center"/>
            </w:pPr>
          </w:p>
        </w:tc>
      </w:tr>
      <w:tr w:rsidR="004E400A" w14:paraId="530F8EDD" w14:textId="77777777">
        <w:tc>
          <w:tcPr>
            <w:tcW w:w="5760" w:type="dxa"/>
            <w:tcBorders>
              <w:top w:val="nil"/>
              <w:left w:val="nil"/>
              <w:bottom w:val="nil"/>
              <w:right w:val="nil"/>
            </w:tcBorders>
          </w:tcPr>
          <w:p w14:paraId="58CFBBB5" w14:textId="77777777" w:rsidR="004E400A" w:rsidRDefault="00000000">
            <w:r>
              <w:t xml:space="preserve">   Christianity</w:t>
            </w:r>
          </w:p>
        </w:tc>
        <w:tc>
          <w:tcPr>
            <w:tcW w:w="1656" w:type="dxa"/>
            <w:tcBorders>
              <w:top w:val="nil"/>
              <w:left w:val="nil"/>
              <w:bottom w:val="nil"/>
              <w:right w:val="nil"/>
            </w:tcBorders>
          </w:tcPr>
          <w:p w14:paraId="3460FBB3" w14:textId="77777777" w:rsidR="004E400A" w:rsidRDefault="00000000">
            <w:pPr>
              <w:jc w:val="center"/>
            </w:pPr>
            <w:r>
              <w:t>0.82</w:t>
            </w:r>
          </w:p>
        </w:tc>
        <w:tc>
          <w:tcPr>
            <w:tcW w:w="1656" w:type="dxa"/>
            <w:tcBorders>
              <w:top w:val="nil"/>
              <w:left w:val="nil"/>
              <w:bottom w:val="nil"/>
              <w:right w:val="nil"/>
            </w:tcBorders>
          </w:tcPr>
          <w:p w14:paraId="07A4DFEB" w14:textId="77777777" w:rsidR="004E400A" w:rsidRDefault="00000000">
            <w:pPr>
              <w:jc w:val="center"/>
            </w:pPr>
            <w:r>
              <w:t>0.01</w:t>
            </w:r>
          </w:p>
        </w:tc>
        <w:tc>
          <w:tcPr>
            <w:tcW w:w="1656" w:type="dxa"/>
            <w:tcBorders>
              <w:top w:val="nil"/>
              <w:left w:val="nil"/>
              <w:bottom w:val="nil"/>
              <w:right w:val="nil"/>
            </w:tcBorders>
          </w:tcPr>
          <w:p w14:paraId="5B2EDE56" w14:textId="77777777" w:rsidR="004E400A" w:rsidRDefault="00000000">
            <w:pPr>
              <w:jc w:val="center"/>
            </w:pPr>
            <w:r>
              <w:t>0.80</w:t>
            </w:r>
          </w:p>
        </w:tc>
        <w:tc>
          <w:tcPr>
            <w:tcW w:w="1656" w:type="dxa"/>
            <w:tcBorders>
              <w:top w:val="nil"/>
              <w:left w:val="nil"/>
              <w:bottom w:val="nil"/>
              <w:right w:val="nil"/>
            </w:tcBorders>
          </w:tcPr>
          <w:p w14:paraId="30146A47" w14:textId="77777777" w:rsidR="004E400A" w:rsidRDefault="00000000">
            <w:pPr>
              <w:jc w:val="center"/>
            </w:pPr>
            <w:r>
              <w:t>0.84</w:t>
            </w:r>
          </w:p>
        </w:tc>
        <w:tc>
          <w:tcPr>
            <w:tcW w:w="2880" w:type="dxa"/>
            <w:tcBorders>
              <w:top w:val="nil"/>
              <w:left w:val="nil"/>
              <w:bottom w:val="nil"/>
              <w:right w:val="nil"/>
            </w:tcBorders>
          </w:tcPr>
          <w:p w14:paraId="1A3DE1E3" w14:textId="77777777" w:rsidR="004E400A" w:rsidRDefault="00000000">
            <w:pPr>
              <w:jc w:val="center"/>
            </w:pPr>
            <w:r>
              <w:t>0.00</w:t>
            </w:r>
          </w:p>
        </w:tc>
      </w:tr>
      <w:tr w:rsidR="004E400A" w14:paraId="7A937BF9" w14:textId="77777777">
        <w:tc>
          <w:tcPr>
            <w:tcW w:w="5760" w:type="dxa"/>
            <w:tcBorders>
              <w:top w:val="nil"/>
              <w:left w:val="nil"/>
              <w:bottom w:val="nil"/>
              <w:right w:val="nil"/>
            </w:tcBorders>
          </w:tcPr>
          <w:p w14:paraId="16E8A67B" w14:textId="77777777" w:rsidR="004E400A" w:rsidRDefault="00000000">
            <w:r>
              <w:t xml:space="preserve">   Islam</w:t>
            </w:r>
          </w:p>
        </w:tc>
        <w:tc>
          <w:tcPr>
            <w:tcW w:w="1656" w:type="dxa"/>
            <w:tcBorders>
              <w:top w:val="nil"/>
              <w:left w:val="nil"/>
              <w:bottom w:val="nil"/>
              <w:right w:val="nil"/>
            </w:tcBorders>
          </w:tcPr>
          <w:p w14:paraId="76476943" w14:textId="77777777" w:rsidR="004E400A" w:rsidRDefault="00000000">
            <w:pPr>
              <w:jc w:val="center"/>
            </w:pPr>
            <w:r>
              <w:t>0.70</w:t>
            </w:r>
          </w:p>
        </w:tc>
        <w:tc>
          <w:tcPr>
            <w:tcW w:w="1656" w:type="dxa"/>
            <w:tcBorders>
              <w:top w:val="nil"/>
              <w:left w:val="nil"/>
              <w:bottom w:val="nil"/>
              <w:right w:val="nil"/>
            </w:tcBorders>
          </w:tcPr>
          <w:p w14:paraId="2C9E3277" w14:textId="77777777" w:rsidR="004E400A" w:rsidRDefault="00000000">
            <w:pPr>
              <w:jc w:val="center"/>
            </w:pPr>
            <w:r>
              <w:t>0.02</w:t>
            </w:r>
          </w:p>
        </w:tc>
        <w:tc>
          <w:tcPr>
            <w:tcW w:w="1656" w:type="dxa"/>
            <w:tcBorders>
              <w:top w:val="nil"/>
              <w:left w:val="nil"/>
              <w:bottom w:val="nil"/>
              <w:right w:val="nil"/>
            </w:tcBorders>
          </w:tcPr>
          <w:p w14:paraId="4C02D446" w14:textId="77777777" w:rsidR="004E400A" w:rsidRDefault="00000000">
            <w:pPr>
              <w:jc w:val="center"/>
            </w:pPr>
            <w:r>
              <w:t>0.67</w:t>
            </w:r>
          </w:p>
        </w:tc>
        <w:tc>
          <w:tcPr>
            <w:tcW w:w="1656" w:type="dxa"/>
            <w:tcBorders>
              <w:top w:val="nil"/>
              <w:left w:val="nil"/>
              <w:bottom w:val="nil"/>
              <w:right w:val="nil"/>
            </w:tcBorders>
          </w:tcPr>
          <w:p w14:paraId="2396617D" w14:textId="77777777" w:rsidR="004E400A" w:rsidRDefault="00000000">
            <w:pPr>
              <w:jc w:val="center"/>
            </w:pPr>
            <w:r>
              <w:t>0.74</w:t>
            </w:r>
          </w:p>
        </w:tc>
        <w:tc>
          <w:tcPr>
            <w:tcW w:w="2880" w:type="dxa"/>
            <w:tcBorders>
              <w:top w:val="nil"/>
              <w:left w:val="nil"/>
              <w:bottom w:val="nil"/>
              <w:right w:val="nil"/>
            </w:tcBorders>
          </w:tcPr>
          <w:p w14:paraId="5B26CD01" w14:textId="77777777" w:rsidR="004E400A" w:rsidRDefault="00000000">
            <w:pPr>
              <w:jc w:val="center"/>
            </w:pPr>
            <w:r>
              <w:t>.</w:t>
            </w:r>
          </w:p>
        </w:tc>
      </w:tr>
      <w:tr w:rsidR="004E400A" w14:paraId="7A1A6BBB" w14:textId="77777777">
        <w:tc>
          <w:tcPr>
            <w:tcW w:w="5760" w:type="dxa"/>
            <w:tcBorders>
              <w:top w:val="nil"/>
              <w:left w:val="nil"/>
              <w:bottom w:val="nil"/>
              <w:right w:val="nil"/>
            </w:tcBorders>
          </w:tcPr>
          <w:p w14:paraId="0707ECC8" w14:textId="77777777" w:rsidR="004E400A" w:rsidRDefault="00000000">
            <w:r>
              <w:t xml:space="preserve">   Hinduism</w:t>
            </w:r>
          </w:p>
        </w:tc>
        <w:tc>
          <w:tcPr>
            <w:tcW w:w="1656" w:type="dxa"/>
            <w:tcBorders>
              <w:top w:val="nil"/>
              <w:left w:val="nil"/>
              <w:bottom w:val="nil"/>
              <w:right w:val="nil"/>
            </w:tcBorders>
          </w:tcPr>
          <w:p w14:paraId="561368BB" w14:textId="77777777" w:rsidR="004E400A" w:rsidRDefault="00000000">
            <w:pPr>
              <w:jc w:val="center"/>
            </w:pPr>
            <w:r>
              <w:t>.</w:t>
            </w:r>
          </w:p>
        </w:tc>
        <w:tc>
          <w:tcPr>
            <w:tcW w:w="1656" w:type="dxa"/>
            <w:tcBorders>
              <w:top w:val="nil"/>
              <w:left w:val="nil"/>
              <w:bottom w:val="nil"/>
              <w:right w:val="nil"/>
            </w:tcBorders>
          </w:tcPr>
          <w:p w14:paraId="41A5B0FD" w14:textId="77777777" w:rsidR="004E400A" w:rsidRDefault="00000000">
            <w:pPr>
              <w:jc w:val="center"/>
            </w:pPr>
            <w:r>
              <w:t>.</w:t>
            </w:r>
          </w:p>
        </w:tc>
        <w:tc>
          <w:tcPr>
            <w:tcW w:w="1656" w:type="dxa"/>
            <w:tcBorders>
              <w:top w:val="nil"/>
              <w:left w:val="nil"/>
              <w:bottom w:val="nil"/>
              <w:right w:val="nil"/>
            </w:tcBorders>
          </w:tcPr>
          <w:p w14:paraId="0C83B8B3" w14:textId="77777777" w:rsidR="004E400A" w:rsidRDefault="00000000">
            <w:pPr>
              <w:jc w:val="center"/>
            </w:pPr>
            <w:r>
              <w:t>.</w:t>
            </w:r>
          </w:p>
        </w:tc>
        <w:tc>
          <w:tcPr>
            <w:tcW w:w="1656" w:type="dxa"/>
            <w:tcBorders>
              <w:top w:val="nil"/>
              <w:left w:val="nil"/>
              <w:bottom w:val="nil"/>
              <w:right w:val="nil"/>
            </w:tcBorders>
          </w:tcPr>
          <w:p w14:paraId="345155E3" w14:textId="77777777" w:rsidR="004E400A" w:rsidRDefault="00000000">
            <w:pPr>
              <w:jc w:val="center"/>
            </w:pPr>
            <w:r>
              <w:t>.</w:t>
            </w:r>
          </w:p>
        </w:tc>
        <w:tc>
          <w:tcPr>
            <w:tcW w:w="2880" w:type="dxa"/>
            <w:tcBorders>
              <w:top w:val="nil"/>
              <w:left w:val="nil"/>
              <w:bottom w:val="nil"/>
              <w:right w:val="nil"/>
            </w:tcBorders>
          </w:tcPr>
          <w:p w14:paraId="2F58BB69" w14:textId="77777777" w:rsidR="004E400A" w:rsidRDefault="00000000">
            <w:pPr>
              <w:jc w:val="center"/>
            </w:pPr>
            <w:r>
              <w:t>.</w:t>
            </w:r>
          </w:p>
        </w:tc>
      </w:tr>
      <w:tr w:rsidR="004E400A" w14:paraId="5FF039B7" w14:textId="77777777">
        <w:tc>
          <w:tcPr>
            <w:tcW w:w="5760" w:type="dxa"/>
            <w:tcBorders>
              <w:top w:val="nil"/>
              <w:left w:val="nil"/>
              <w:bottom w:val="nil"/>
              <w:right w:val="nil"/>
            </w:tcBorders>
          </w:tcPr>
          <w:p w14:paraId="62A3D4CD" w14:textId="77777777" w:rsidR="004E400A" w:rsidRDefault="00000000">
            <w:r>
              <w:t xml:space="preserve">   Buddhism</w:t>
            </w:r>
          </w:p>
        </w:tc>
        <w:tc>
          <w:tcPr>
            <w:tcW w:w="1656" w:type="dxa"/>
            <w:tcBorders>
              <w:top w:val="nil"/>
              <w:left w:val="nil"/>
              <w:bottom w:val="nil"/>
              <w:right w:val="nil"/>
            </w:tcBorders>
          </w:tcPr>
          <w:p w14:paraId="42279DA8" w14:textId="77777777" w:rsidR="004E400A" w:rsidRDefault="00000000">
            <w:pPr>
              <w:jc w:val="center"/>
            </w:pPr>
            <w:r>
              <w:t>.</w:t>
            </w:r>
          </w:p>
        </w:tc>
        <w:tc>
          <w:tcPr>
            <w:tcW w:w="1656" w:type="dxa"/>
            <w:tcBorders>
              <w:top w:val="nil"/>
              <w:left w:val="nil"/>
              <w:bottom w:val="nil"/>
              <w:right w:val="nil"/>
            </w:tcBorders>
          </w:tcPr>
          <w:p w14:paraId="04D80010" w14:textId="77777777" w:rsidR="004E400A" w:rsidRDefault="00000000">
            <w:pPr>
              <w:jc w:val="center"/>
            </w:pPr>
            <w:r>
              <w:t>.</w:t>
            </w:r>
          </w:p>
        </w:tc>
        <w:tc>
          <w:tcPr>
            <w:tcW w:w="1656" w:type="dxa"/>
            <w:tcBorders>
              <w:top w:val="nil"/>
              <w:left w:val="nil"/>
              <w:bottom w:val="nil"/>
              <w:right w:val="nil"/>
            </w:tcBorders>
          </w:tcPr>
          <w:p w14:paraId="6D872AF8" w14:textId="77777777" w:rsidR="004E400A" w:rsidRDefault="00000000">
            <w:pPr>
              <w:jc w:val="center"/>
            </w:pPr>
            <w:r>
              <w:t>.</w:t>
            </w:r>
          </w:p>
        </w:tc>
        <w:tc>
          <w:tcPr>
            <w:tcW w:w="1656" w:type="dxa"/>
            <w:tcBorders>
              <w:top w:val="nil"/>
              <w:left w:val="nil"/>
              <w:bottom w:val="nil"/>
              <w:right w:val="nil"/>
            </w:tcBorders>
          </w:tcPr>
          <w:p w14:paraId="75885F08" w14:textId="77777777" w:rsidR="004E400A" w:rsidRDefault="00000000">
            <w:pPr>
              <w:jc w:val="center"/>
            </w:pPr>
            <w:r>
              <w:t>.</w:t>
            </w:r>
          </w:p>
        </w:tc>
        <w:tc>
          <w:tcPr>
            <w:tcW w:w="2880" w:type="dxa"/>
            <w:tcBorders>
              <w:top w:val="nil"/>
              <w:left w:val="nil"/>
              <w:bottom w:val="nil"/>
              <w:right w:val="nil"/>
            </w:tcBorders>
          </w:tcPr>
          <w:p w14:paraId="0BB2A853" w14:textId="77777777" w:rsidR="004E400A" w:rsidRDefault="00000000">
            <w:pPr>
              <w:jc w:val="center"/>
            </w:pPr>
            <w:r>
              <w:t>.</w:t>
            </w:r>
          </w:p>
        </w:tc>
      </w:tr>
      <w:tr w:rsidR="004E400A" w14:paraId="0F1D6E29" w14:textId="77777777">
        <w:tc>
          <w:tcPr>
            <w:tcW w:w="5760" w:type="dxa"/>
            <w:tcBorders>
              <w:top w:val="nil"/>
              <w:left w:val="nil"/>
              <w:bottom w:val="nil"/>
              <w:right w:val="nil"/>
            </w:tcBorders>
          </w:tcPr>
          <w:p w14:paraId="1DE2F8D9" w14:textId="77777777" w:rsidR="004E400A" w:rsidRDefault="00000000">
            <w:r>
              <w:t xml:space="preserve">   Judaism</w:t>
            </w:r>
          </w:p>
        </w:tc>
        <w:tc>
          <w:tcPr>
            <w:tcW w:w="1656" w:type="dxa"/>
            <w:tcBorders>
              <w:top w:val="nil"/>
              <w:left w:val="nil"/>
              <w:bottom w:val="nil"/>
              <w:right w:val="nil"/>
            </w:tcBorders>
          </w:tcPr>
          <w:p w14:paraId="27716EBB" w14:textId="77777777" w:rsidR="004E400A" w:rsidRDefault="00000000">
            <w:pPr>
              <w:jc w:val="center"/>
            </w:pPr>
            <w:r>
              <w:t>.</w:t>
            </w:r>
          </w:p>
        </w:tc>
        <w:tc>
          <w:tcPr>
            <w:tcW w:w="1656" w:type="dxa"/>
            <w:tcBorders>
              <w:top w:val="nil"/>
              <w:left w:val="nil"/>
              <w:bottom w:val="nil"/>
              <w:right w:val="nil"/>
            </w:tcBorders>
          </w:tcPr>
          <w:p w14:paraId="45B1C3DD" w14:textId="77777777" w:rsidR="004E400A" w:rsidRDefault="00000000">
            <w:pPr>
              <w:jc w:val="center"/>
            </w:pPr>
            <w:r>
              <w:t>.</w:t>
            </w:r>
          </w:p>
        </w:tc>
        <w:tc>
          <w:tcPr>
            <w:tcW w:w="1656" w:type="dxa"/>
            <w:tcBorders>
              <w:top w:val="nil"/>
              <w:left w:val="nil"/>
              <w:bottom w:val="nil"/>
              <w:right w:val="nil"/>
            </w:tcBorders>
          </w:tcPr>
          <w:p w14:paraId="4FB3DD83" w14:textId="77777777" w:rsidR="004E400A" w:rsidRDefault="00000000">
            <w:pPr>
              <w:jc w:val="center"/>
            </w:pPr>
            <w:r>
              <w:t>.</w:t>
            </w:r>
          </w:p>
        </w:tc>
        <w:tc>
          <w:tcPr>
            <w:tcW w:w="1656" w:type="dxa"/>
            <w:tcBorders>
              <w:top w:val="nil"/>
              <w:left w:val="nil"/>
              <w:bottom w:val="nil"/>
              <w:right w:val="nil"/>
            </w:tcBorders>
          </w:tcPr>
          <w:p w14:paraId="4245B777" w14:textId="77777777" w:rsidR="004E400A" w:rsidRDefault="00000000">
            <w:pPr>
              <w:jc w:val="center"/>
            </w:pPr>
            <w:r>
              <w:t>.</w:t>
            </w:r>
          </w:p>
        </w:tc>
        <w:tc>
          <w:tcPr>
            <w:tcW w:w="2880" w:type="dxa"/>
            <w:tcBorders>
              <w:top w:val="nil"/>
              <w:left w:val="nil"/>
              <w:bottom w:val="nil"/>
              <w:right w:val="nil"/>
            </w:tcBorders>
          </w:tcPr>
          <w:p w14:paraId="079C3803" w14:textId="77777777" w:rsidR="004E400A" w:rsidRDefault="00000000">
            <w:pPr>
              <w:jc w:val="center"/>
            </w:pPr>
            <w:r>
              <w:t>.</w:t>
            </w:r>
          </w:p>
        </w:tc>
      </w:tr>
      <w:tr w:rsidR="004E400A" w14:paraId="664FE2A8" w14:textId="77777777">
        <w:tc>
          <w:tcPr>
            <w:tcW w:w="5760" w:type="dxa"/>
            <w:tcBorders>
              <w:top w:val="nil"/>
              <w:left w:val="nil"/>
              <w:bottom w:val="nil"/>
              <w:right w:val="nil"/>
            </w:tcBorders>
          </w:tcPr>
          <w:p w14:paraId="7717CEAB" w14:textId="77777777" w:rsidR="004E400A" w:rsidRDefault="00000000">
            <w:r>
              <w:lastRenderedPageBreak/>
              <w:t xml:space="preserve">   Sikhism</w:t>
            </w:r>
          </w:p>
        </w:tc>
        <w:tc>
          <w:tcPr>
            <w:tcW w:w="1656" w:type="dxa"/>
            <w:tcBorders>
              <w:top w:val="nil"/>
              <w:left w:val="nil"/>
              <w:bottom w:val="nil"/>
              <w:right w:val="nil"/>
            </w:tcBorders>
          </w:tcPr>
          <w:p w14:paraId="676063AA" w14:textId="77777777" w:rsidR="004E400A" w:rsidRDefault="00000000">
            <w:pPr>
              <w:jc w:val="center"/>
            </w:pPr>
            <w:r>
              <w:t>.</w:t>
            </w:r>
          </w:p>
        </w:tc>
        <w:tc>
          <w:tcPr>
            <w:tcW w:w="1656" w:type="dxa"/>
            <w:tcBorders>
              <w:top w:val="nil"/>
              <w:left w:val="nil"/>
              <w:bottom w:val="nil"/>
              <w:right w:val="nil"/>
            </w:tcBorders>
          </w:tcPr>
          <w:p w14:paraId="77DC602C" w14:textId="77777777" w:rsidR="004E400A" w:rsidRDefault="00000000">
            <w:pPr>
              <w:jc w:val="center"/>
            </w:pPr>
            <w:r>
              <w:t>.</w:t>
            </w:r>
          </w:p>
        </w:tc>
        <w:tc>
          <w:tcPr>
            <w:tcW w:w="1656" w:type="dxa"/>
            <w:tcBorders>
              <w:top w:val="nil"/>
              <w:left w:val="nil"/>
              <w:bottom w:val="nil"/>
              <w:right w:val="nil"/>
            </w:tcBorders>
          </w:tcPr>
          <w:p w14:paraId="5C627C02" w14:textId="77777777" w:rsidR="004E400A" w:rsidRDefault="00000000">
            <w:pPr>
              <w:jc w:val="center"/>
            </w:pPr>
            <w:r>
              <w:t>.</w:t>
            </w:r>
          </w:p>
        </w:tc>
        <w:tc>
          <w:tcPr>
            <w:tcW w:w="1656" w:type="dxa"/>
            <w:tcBorders>
              <w:top w:val="nil"/>
              <w:left w:val="nil"/>
              <w:bottom w:val="nil"/>
              <w:right w:val="nil"/>
            </w:tcBorders>
          </w:tcPr>
          <w:p w14:paraId="493C34AA" w14:textId="77777777" w:rsidR="004E400A" w:rsidRDefault="00000000">
            <w:pPr>
              <w:jc w:val="center"/>
            </w:pPr>
            <w:r>
              <w:t>.</w:t>
            </w:r>
          </w:p>
        </w:tc>
        <w:tc>
          <w:tcPr>
            <w:tcW w:w="2880" w:type="dxa"/>
            <w:tcBorders>
              <w:top w:val="nil"/>
              <w:left w:val="nil"/>
              <w:bottom w:val="nil"/>
              <w:right w:val="nil"/>
            </w:tcBorders>
          </w:tcPr>
          <w:p w14:paraId="25BD32BA" w14:textId="77777777" w:rsidR="004E400A" w:rsidRDefault="00000000">
            <w:pPr>
              <w:jc w:val="center"/>
            </w:pPr>
            <w:r>
              <w:t>.</w:t>
            </w:r>
          </w:p>
        </w:tc>
      </w:tr>
      <w:tr w:rsidR="004E400A" w14:paraId="6AD4E4AD" w14:textId="77777777">
        <w:tc>
          <w:tcPr>
            <w:tcW w:w="5760" w:type="dxa"/>
            <w:tcBorders>
              <w:top w:val="nil"/>
              <w:left w:val="nil"/>
              <w:bottom w:val="nil"/>
              <w:right w:val="nil"/>
            </w:tcBorders>
          </w:tcPr>
          <w:p w14:paraId="21B7461D" w14:textId="77777777" w:rsidR="004E400A" w:rsidRDefault="00000000">
            <w:r>
              <w:t xml:space="preserve">   Baha'i</w:t>
            </w:r>
          </w:p>
        </w:tc>
        <w:tc>
          <w:tcPr>
            <w:tcW w:w="1656" w:type="dxa"/>
            <w:tcBorders>
              <w:top w:val="nil"/>
              <w:left w:val="nil"/>
              <w:bottom w:val="nil"/>
              <w:right w:val="nil"/>
            </w:tcBorders>
          </w:tcPr>
          <w:p w14:paraId="0F097C69" w14:textId="77777777" w:rsidR="004E400A" w:rsidRDefault="00000000">
            <w:pPr>
              <w:jc w:val="center"/>
            </w:pPr>
            <w:r>
              <w:t>.</w:t>
            </w:r>
          </w:p>
        </w:tc>
        <w:tc>
          <w:tcPr>
            <w:tcW w:w="1656" w:type="dxa"/>
            <w:tcBorders>
              <w:top w:val="nil"/>
              <w:left w:val="nil"/>
              <w:bottom w:val="nil"/>
              <w:right w:val="nil"/>
            </w:tcBorders>
          </w:tcPr>
          <w:p w14:paraId="79F6929F" w14:textId="77777777" w:rsidR="004E400A" w:rsidRDefault="00000000">
            <w:pPr>
              <w:jc w:val="center"/>
            </w:pPr>
            <w:r>
              <w:t>.</w:t>
            </w:r>
          </w:p>
        </w:tc>
        <w:tc>
          <w:tcPr>
            <w:tcW w:w="1656" w:type="dxa"/>
            <w:tcBorders>
              <w:top w:val="nil"/>
              <w:left w:val="nil"/>
              <w:bottom w:val="nil"/>
              <w:right w:val="nil"/>
            </w:tcBorders>
          </w:tcPr>
          <w:p w14:paraId="0363CCBC" w14:textId="77777777" w:rsidR="004E400A" w:rsidRDefault="00000000">
            <w:pPr>
              <w:jc w:val="center"/>
            </w:pPr>
            <w:r>
              <w:t>.</w:t>
            </w:r>
          </w:p>
        </w:tc>
        <w:tc>
          <w:tcPr>
            <w:tcW w:w="1656" w:type="dxa"/>
            <w:tcBorders>
              <w:top w:val="nil"/>
              <w:left w:val="nil"/>
              <w:bottom w:val="nil"/>
              <w:right w:val="nil"/>
            </w:tcBorders>
          </w:tcPr>
          <w:p w14:paraId="26B1FC39" w14:textId="77777777" w:rsidR="004E400A" w:rsidRDefault="00000000">
            <w:pPr>
              <w:jc w:val="center"/>
            </w:pPr>
            <w:r>
              <w:t>.</w:t>
            </w:r>
          </w:p>
        </w:tc>
        <w:tc>
          <w:tcPr>
            <w:tcW w:w="2880" w:type="dxa"/>
            <w:tcBorders>
              <w:top w:val="nil"/>
              <w:left w:val="nil"/>
              <w:bottom w:val="nil"/>
              <w:right w:val="nil"/>
            </w:tcBorders>
          </w:tcPr>
          <w:p w14:paraId="1525EBD4" w14:textId="77777777" w:rsidR="004E400A" w:rsidRDefault="00000000">
            <w:pPr>
              <w:jc w:val="center"/>
            </w:pPr>
            <w:r>
              <w:t>.</w:t>
            </w:r>
          </w:p>
        </w:tc>
      </w:tr>
      <w:tr w:rsidR="004E400A" w14:paraId="52BF8EE9" w14:textId="77777777">
        <w:tc>
          <w:tcPr>
            <w:tcW w:w="5760" w:type="dxa"/>
            <w:tcBorders>
              <w:top w:val="nil"/>
              <w:left w:val="nil"/>
              <w:bottom w:val="nil"/>
              <w:right w:val="nil"/>
            </w:tcBorders>
          </w:tcPr>
          <w:p w14:paraId="0455B7B0" w14:textId="77777777" w:rsidR="004E400A" w:rsidRDefault="00000000">
            <w:r>
              <w:t xml:space="preserve">   Jainism</w:t>
            </w:r>
          </w:p>
        </w:tc>
        <w:tc>
          <w:tcPr>
            <w:tcW w:w="1656" w:type="dxa"/>
            <w:tcBorders>
              <w:top w:val="nil"/>
              <w:left w:val="nil"/>
              <w:bottom w:val="nil"/>
              <w:right w:val="nil"/>
            </w:tcBorders>
          </w:tcPr>
          <w:p w14:paraId="677491B5" w14:textId="77777777" w:rsidR="004E400A" w:rsidRDefault="00000000">
            <w:pPr>
              <w:jc w:val="center"/>
            </w:pPr>
            <w:r>
              <w:t>.</w:t>
            </w:r>
          </w:p>
        </w:tc>
        <w:tc>
          <w:tcPr>
            <w:tcW w:w="1656" w:type="dxa"/>
            <w:tcBorders>
              <w:top w:val="nil"/>
              <w:left w:val="nil"/>
              <w:bottom w:val="nil"/>
              <w:right w:val="nil"/>
            </w:tcBorders>
          </w:tcPr>
          <w:p w14:paraId="7E06C47C" w14:textId="77777777" w:rsidR="004E400A" w:rsidRDefault="00000000">
            <w:pPr>
              <w:jc w:val="center"/>
            </w:pPr>
            <w:r>
              <w:t>.</w:t>
            </w:r>
          </w:p>
        </w:tc>
        <w:tc>
          <w:tcPr>
            <w:tcW w:w="1656" w:type="dxa"/>
            <w:tcBorders>
              <w:top w:val="nil"/>
              <w:left w:val="nil"/>
              <w:bottom w:val="nil"/>
              <w:right w:val="nil"/>
            </w:tcBorders>
          </w:tcPr>
          <w:p w14:paraId="64ACD34A" w14:textId="77777777" w:rsidR="004E400A" w:rsidRDefault="00000000">
            <w:pPr>
              <w:jc w:val="center"/>
            </w:pPr>
            <w:r>
              <w:t>.</w:t>
            </w:r>
          </w:p>
        </w:tc>
        <w:tc>
          <w:tcPr>
            <w:tcW w:w="1656" w:type="dxa"/>
            <w:tcBorders>
              <w:top w:val="nil"/>
              <w:left w:val="nil"/>
              <w:bottom w:val="nil"/>
              <w:right w:val="nil"/>
            </w:tcBorders>
          </w:tcPr>
          <w:p w14:paraId="55329CAB" w14:textId="77777777" w:rsidR="004E400A" w:rsidRDefault="00000000">
            <w:pPr>
              <w:jc w:val="center"/>
            </w:pPr>
            <w:r>
              <w:t>.</w:t>
            </w:r>
          </w:p>
        </w:tc>
        <w:tc>
          <w:tcPr>
            <w:tcW w:w="2880" w:type="dxa"/>
            <w:tcBorders>
              <w:top w:val="nil"/>
              <w:left w:val="nil"/>
              <w:bottom w:val="nil"/>
              <w:right w:val="nil"/>
            </w:tcBorders>
          </w:tcPr>
          <w:p w14:paraId="11B11D59" w14:textId="77777777" w:rsidR="004E400A" w:rsidRDefault="00000000">
            <w:pPr>
              <w:jc w:val="center"/>
            </w:pPr>
            <w:r>
              <w:t>.</w:t>
            </w:r>
          </w:p>
        </w:tc>
      </w:tr>
      <w:tr w:rsidR="004E400A" w14:paraId="1145F963" w14:textId="77777777">
        <w:tc>
          <w:tcPr>
            <w:tcW w:w="5760" w:type="dxa"/>
            <w:tcBorders>
              <w:top w:val="nil"/>
              <w:left w:val="nil"/>
              <w:bottom w:val="nil"/>
              <w:right w:val="nil"/>
            </w:tcBorders>
          </w:tcPr>
          <w:p w14:paraId="19DA6799" w14:textId="77777777" w:rsidR="004E400A" w:rsidRDefault="00000000">
            <w:r>
              <w:t xml:space="preserve">   Shinto</w:t>
            </w:r>
          </w:p>
        </w:tc>
        <w:tc>
          <w:tcPr>
            <w:tcW w:w="1656" w:type="dxa"/>
            <w:tcBorders>
              <w:top w:val="nil"/>
              <w:left w:val="nil"/>
              <w:bottom w:val="nil"/>
              <w:right w:val="nil"/>
            </w:tcBorders>
          </w:tcPr>
          <w:p w14:paraId="6AC52216" w14:textId="77777777" w:rsidR="004E400A" w:rsidRDefault="00000000">
            <w:pPr>
              <w:jc w:val="center"/>
            </w:pPr>
            <w:r>
              <w:t>1.00</w:t>
            </w:r>
          </w:p>
        </w:tc>
        <w:tc>
          <w:tcPr>
            <w:tcW w:w="1656" w:type="dxa"/>
            <w:tcBorders>
              <w:top w:val="nil"/>
              <w:left w:val="nil"/>
              <w:bottom w:val="nil"/>
              <w:right w:val="nil"/>
            </w:tcBorders>
          </w:tcPr>
          <w:p w14:paraId="27B9871A" w14:textId="77777777" w:rsidR="004E400A" w:rsidRDefault="00000000">
            <w:pPr>
              <w:jc w:val="center"/>
            </w:pPr>
            <w:r>
              <w:t>.</w:t>
            </w:r>
          </w:p>
        </w:tc>
        <w:tc>
          <w:tcPr>
            <w:tcW w:w="1656" w:type="dxa"/>
            <w:tcBorders>
              <w:top w:val="nil"/>
              <w:left w:val="nil"/>
              <w:bottom w:val="nil"/>
              <w:right w:val="nil"/>
            </w:tcBorders>
          </w:tcPr>
          <w:p w14:paraId="1380B382" w14:textId="77777777" w:rsidR="004E400A" w:rsidRDefault="00000000">
            <w:pPr>
              <w:jc w:val="center"/>
            </w:pPr>
            <w:r>
              <w:t>.</w:t>
            </w:r>
          </w:p>
        </w:tc>
        <w:tc>
          <w:tcPr>
            <w:tcW w:w="1656" w:type="dxa"/>
            <w:tcBorders>
              <w:top w:val="nil"/>
              <w:left w:val="nil"/>
              <w:bottom w:val="nil"/>
              <w:right w:val="nil"/>
            </w:tcBorders>
          </w:tcPr>
          <w:p w14:paraId="4B734B82" w14:textId="77777777" w:rsidR="004E400A" w:rsidRDefault="00000000">
            <w:pPr>
              <w:jc w:val="center"/>
            </w:pPr>
            <w:r>
              <w:t>.</w:t>
            </w:r>
          </w:p>
        </w:tc>
        <w:tc>
          <w:tcPr>
            <w:tcW w:w="2880" w:type="dxa"/>
            <w:tcBorders>
              <w:top w:val="nil"/>
              <w:left w:val="nil"/>
              <w:bottom w:val="nil"/>
              <w:right w:val="nil"/>
            </w:tcBorders>
          </w:tcPr>
          <w:p w14:paraId="2124866E" w14:textId="77777777" w:rsidR="004E400A" w:rsidRDefault="00000000">
            <w:pPr>
              <w:jc w:val="center"/>
            </w:pPr>
            <w:r>
              <w:t>.</w:t>
            </w:r>
          </w:p>
        </w:tc>
      </w:tr>
      <w:tr w:rsidR="004E400A" w14:paraId="59D7DBE9" w14:textId="77777777">
        <w:tc>
          <w:tcPr>
            <w:tcW w:w="5760" w:type="dxa"/>
            <w:tcBorders>
              <w:top w:val="nil"/>
              <w:left w:val="nil"/>
              <w:bottom w:val="nil"/>
              <w:right w:val="nil"/>
            </w:tcBorders>
          </w:tcPr>
          <w:p w14:paraId="447D131F" w14:textId="77777777" w:rsidR="004E400A" w:rsidRDefault="00000000">
            <w:r>
              <w:t xml:space="preserve">   Taoism</w:t>
            </w:r>
          </w:p>
        </w:tc>
        <w:tc>
          <w:tcPr>
            <w:tcW w:w="1656" w:type="dxa"/>
            <w:tcBorders>
              <w:top w:val="nil"/>
              <w:left w:val="nil"/>
              <w:bottom w:val="nil"/>
              <w:right w:val="nil"/>
            </w:tcBorders>
          </w:tcPr>
          <w:p w14:paraId="0D536308" w14:textId="77777777" w:rsidR="004E400A" w:rsidRDefault="00000000">
            <w:pPr>
              <w:jc w:val="center"/>
            </w:pPr>
            <w:r>
              <w:t>.</w:t>
            </w:r>
          </w:p>
        </w:tc>
        <w:tc>
          <w:tcPr>
            <w:tcW w:w="1656" w:type="dxa"/>
            <w:tcBorders>
              <w:top w:val="nil"/>
              <w:left w:val="nil"/>
              <w:bottom w:val="nil"/>
              <w:right w:val="nil"/>
            </w:tcBorders>
          </w:tcPr>
          <w:p w14:paraId="530AEA6B" w14:textId="77777777" w:rsidR="004E400A" w:rsidRDefault="00000000">
            <w:pPr>
              <w:jc w:val="center"/>
            </w:pPr>
            <w:r>
              <w:t>.</w:t>
            </w:r>
          </w:p>
        </w:tc>
        <w:tc>
          <w:tcPr>
            <w:tcW w:w="1656" w:type="dxa"/>
            <w:tcBorders>
              <w:top w:val="nil"/>
              <w:left w:val="nil"/>
              <w:bottom w:val="nil"/>
              <w:right w:val="nil"/>
            </w:tcBorders>
          </w:tcPr>
          <w:p w14:paraId="64CFF3C5" w14:textId="77777777" w:rsidR="004E400A" w:rsidRDefault="00000000">
            <w:pPr>
              <w:jc w:val="center"/>
            </w:pPr>
            <w:r>
              <w:t>.</w:t>
            </w:r>
          </w:p>
        </w:tc>
        <w:tc>
          <w:tcPr>
            <w:tcW w:w="1656" w:type="dxa"/>
            <w:tcBorders>
              <w:top w:val="nil"/>
              <w:left w:val="nil"/>
              <w:bottom w:val="nil"/>
              <w:right w:val="nil"/>
            </w:tcBorders>
          </w:tcPr>
          <w:p w14:paraId="18C7B1CC" w14:textId="77777777" w:rsidR="004E400A" w:rsidRDefault="00000000">
            <w:pPr>
              <w:jc w:val="center"/>
            </w:pPr>
            <w:r>
              <w:t>.</w:t>
            </w:r>
          </w:p>
        </w:tc>
        <w:tc>
          <w:tcPr>
            <w:tcW w:w="2880" w:type="dxa"/>
            <w:tcBorders>
              <w:top w:val="nil"/>
              <w:left w:val="nil"/>
              <w:bottom w:val="nil"/>
              <w:right w:val="nil"/>
            </w:tcBorders>
          </w:tcPr>
          <w:p w14:paraId="3FFCA1CC" w14:textId="77777777" w:rsidR="004E400A" w:rsidRDefault="00000000">
            <w:pPr>
              <w:jc w:val="center"/>
            </w:pPr>
            <w:r>
              <w:t>.</w:t>
            </w:r>
          </w:p>
        </w:tc>
      </w:tr>
      <w:tr w:rsidR="004E400A" w14:paraId="27A8279D" w14:textId="77777777">
        <w:tc>
          <w:tcPr>
            <w:tcW w:w="5760" w:type="dxa"/>
            <w:tcBorders>
              <w:top w:val="nil"/>
              <w:left w:val="nil"/>
              <w:bottom w:val="nil"/>
              <w:right w:val="nil"/>
            </w:tcBorders>
          </w:tcPr>
          <w:p w14:paraId="491C5A74" w14:textId="77777777" w:rsidR="004E400A" w:rsidRDefault="00000000">
            <w:r>
              <w:t xml:space="preserve">   Confucianism</w:t>
            </w:r>
          </w:p>
        </w:tc>
        <w:tc>
          <w:tcPr>
            <w:tcW w:w="1656" w:type="dxa"/>
            <w:tcBorders>
              <w:top w:val="nil"/>
              <w:left w:val="nil"/>
              <w:bottom w:val="nil"/>
              <w:right w:val="nil"/>
            </w:tcBorders>
          </w:tcPr>
          <w:p w14:paraId="5FC6E1B1" w14:textId="77777777" w:rsidR="004E400A" w:rsidRDefault="00000000">
            <w:pPr>
              <w:jc w:val="center"/>
            </w:pPr>
            <w:r>
              <w:t>0.00</w:t>
            </w:r>
          </w:p>
        </w:tc>
        <w:tc>
          <w:tcPr>
            <w:tcW w:w="1656" w:type="dxa"/>
            <w:tcBorders>
              <w:top w:val="nil"/>
              <w:left w:val="nil"/>
              <w:bottom w:val="nil"/>
              <w:right w:val="nil"/>
            </w:tcBorders>
          </w:tcPr>
          <w:p w14:paraId="6BCD1D10" w14:textId="77777777" w:rsidR="004E400A" w:rsidRDefault="00000000">
            <w:pPr>
              <w:jc w:val="center"/>
            </w:pPr>
            <w:r>
              <w:t>.</w:t>
            </w:r>
          </w:p>
        </w:tc>
        <w:tc>
          <w:tcPr>
            <w:tcW w:w="1656" w:type="dxa"/>
            <w:tcBorders>
              <w:top w:val="nil"/>
              <w:left w:val="nil"/>
              <w:bottom w:val="nil"/>
              <w:right w:val="nil"/>
            </w:tcBorders>
          </w:tcPr>
          <w:p w14:paraId="36E0DFE1" w14:textId="77777777" w:rsidR="004E400A" w:rsidRDefault="00000000">
            <w:pPr>
              <w:jc w:val="center"/>
            </w:pPr>
            <w:r>
              <w:t>.</w:t>
            </w:r>
          </w:p>
        </w:tc>
        <w:tc>
          <w:tcPr>
            <w:tcW w:w="1656" w:type="dxa"/>
            <w:tcBorders>
              <w:top w:val="nil"/>
              <w:left w:val="nil"/>
              <w:bottom w:val="nil"/>
              <w:right w:val="nil"/>
            </w:tcBorders>
          </w:tcPr>
          <w:p w14:paraId="6BF99852" w14:textId="77777777" w:rsidR="004E400A" w:rsidRDefault="00000000">
            <w:pPr>
              <w:jc w:val="center"/>
            </w:pPr>
            <w:r>
              <w:t>.</w:t>
            </w:r>
          </w:p>
        </w:tc>
        <w:tc>
          <w:tcPr>
            <w:tcW w:w="2880" w:type="dxa"/>
            <w:tcBorders>
              <w:top w:val="nil"/>
              <w:left w:val="nil"/>
              <w:bottom w:val="nil"/>
              <w:right w:val="nil"/>
            </w:tcBorders>
          </w:tcPr>
          <w:p w14:paraId="61557CF8" w14:textId="77777777" w:rsidR="004E400A" w:rsidRDefault="00000000">
            <w:pPr>
              <w:jc w:val="center"/>
            </w:pPr>
            <w:r>
              <w:t>.</w:t>
            </w:r>
          </w:p>
        </w:tc>
      </w:tr>
      <w:tr w:rsidR="004E400A" w14:paraId="641E8814" w14:textId="77777777">
        <w:tc>
          <w:tcPr>
            <w:tcW w:w="5760" w:type="dxa"/>
            <w:tcBorders>
              <w:top w:val="nil"/>
              <w:left w:val="nil"/>
              <w:bottom w:val="nil"/>
              <w:right w:val="nil"/>
            </w:tcBorders>
          </w:tcPr>
          <w:p w14:paraId="79046CA0" w14:textId="77777777" w:rsidR="004E400A" w:rsidRDefault="00000000">
            <w:r>
              <w:t xml:space="preserve">   Primal, Animist, or Folk Religion</w:t>
            </w:r>
          </w:p>
        </w:tc>
        <w:tc>
          <w:tcPr>
            <w:tcW w:w="1656" w:type="dxa"/>
            <w:tcBorders>
              <w:top w:val="nil"/>
              <w:left w:val="nil"/>
              <w:bottom w:val="nil"/>
              <w:right w:val="nil"/>
            </w:tcBorders>
          </w:tcPr>
          <w:p w14:paraId="39C837FA" w14:textId="77777777" w:rsidR="004E400A" w:rsidRDefault="00000000">
            <w:pPr>
              <w:jc w:val="center"/>
            </w:pPr>
            <w:r>
              <w:t>0.89</w:t>
            </w:r>
          </w:p>
        </w:tc>
        <w:tc>
          <w:tcPr>
            <w:tcW w:w="1656" w:type="dxa"/>
            <w:tcBorders>
              <w:top w:val="nil"/>
              <w:left w:val="nil"/>
              <w:bottom w:val="nil"/>
              <w:right w:val="nil"/>
            </w:tcBorders>
          </w:tcPr>
          <w:p w14:paraId="5118436B" w14:textId="77777777" w:rsidR="004E400A" w:rsidRDefault="00000000">
            <w:pPr>
              <w:jc w:val="center"/>
            </w:pPr>
            <w:r>
              <w:t>0.08</w:t>
            </w:r>
          </w:p>
        </w:tc>
        <w:tc>
          <w:tcPr>
            <w:tcW w:w="1656" w:type="dxa"/>
            <w:tcBorders>
              <w:top w:val="nil"/>
              <w:left w:val="nil"/>
              <w:bottom w:val="nil"/>
              <w:right w:val="nil"/>
            </w:tcBorders>
          </w:tcPr>
          <w:p w14:paraId="2ADF324B" w14:textId="77777777" w:rsidR="004E400A" w:rsidRDefault="00000000">
            <w:pPr>
              <w:jc w:val="center"/>
            </w:pPr>
            <w:r>
              <w:t>0.68</w:t>
            </w:r>
          </w:p>
        </w:tc>
        <w:tc>
          <w:tcPr>
            <w:tcW w:w="1656" w:type="dxa"/>
            <w:tcBorders>
              <w:top w:val="nil"/>
              <w:left w:val="nil"/>
              <w:bottom w:val="nil"/>
              <w:right w:val="nil"/>
            </w:tcBorders>
          </w:tcPr>
          <w:p w14:paraId="4F993997" w14:textId="77777777" w:rsidR="004E400A" w:rsidRDefault="00000000">
            <w:pPr>
              <w:jc w:val="center"/>
            </w:pPr>
            <w:r>
              <w:t>1.09</w:t>
            </w:r>
          </w:p>
        </w:tc>
        <w:tc>
          <w:tcPr>
            <w:tcW w:w="2880" w:type="dxa"/>
            <w:tcBorders>
              <w:top w:val="nil"/>
              <w:left w:val="nil"/>
              <w:bottom w:val="nil"/>
              <w:right w:val="nil"/>
            </w:tcBorders>
          </w:tcPr>
          <w:p w14:paraId="44434799" w14:textId="77777777" w:rsidR="004E400A" w:rsidRDefault="00000000">
            <w:pPr>
              <w:jc w:val="center"/>
            </w:pPr>
            <w:r>
              <w:t>.</w:t>
            </w:r>
          </w:p>
        </w:tc>
      </w:tr>
      <w:tr w:rsidR="004E400A" w14:paraId="02FECB68" w14:textId="77777777">
        <w:tc>
          <w:tcPr>
            <w:tcW w:w="5760" w:type="dxa"/>
            <w:tcBorders>
              <w:top w:val="nil"/>
              <w:left w:val="nil"/>
              <w:bottom w:val="nil"/>
              <w:right w:val="nil"/>
            </w:tcBorders>
          </w:tcPr>
          <w:p w14:paraId="02575CC2" w14:textId="77777777" w:rsidR="004E400A" w:rsidRDefault="00000000">
            <w:r>
              <w:t xml:space="preserve">   Spiritism</w:t>
            </w:r>
          </w:p>
        </w:tc>
        <w:tc>
          <w:tcPr>
            <w:tcW w:w="1656" w:type="dxa"/>
            <w:tcBorders>
              <w:top w:val="nil"/>
              <w:left w:val="nil"/>
              <w:bottom w:val="nil"/>
              <w:right w:val="nil"/>
            </w:tcBorders>
          </w:tcPr>
          <w:p w14:paraId="6C8E2AC2" w14:textId="77777777" w:rsidR="004E400A" w:rsidRDefault="00000000">
            <w:pPr>
              <w:jc w:val="center"/>
            </w:pPr>
            <w:r>
              <w:t>.</w:t>
            </w:r>
          </w:p>
        </w:tc>
        <w:tc>
          <w:tcPr>
            <w:tcW w:w="1656" w:type="dxa"/>
            <w:tcBorders>
              <w:top w:val="nil"/>
              <w:left w:val="nil"/>
              <w:bottom w:val="nil"/>
              <w:right w:val="nil"/>
            </w:tcBorders>
          </w:tcPr>
          <w:p w14:paraId="250B3BBB" w14:textId="77777777" w:rsidR="004E400A" w:rsidRDefault="00000000">
            <w:pPr>
              <w:jc w:val="center"/>
            </w:pPr>
            <w:r>
              <w:t>.</w:t>
            </w:r>
          </w:p>
        </w:tc>
        <w:tc>
          <w:tcPr>
            <w:tcW w:w="1656" w:type="dxa"/>
            <w:tcBorders>
              <w:top w:val="nil"/>
              <w:left w:val="nil"/>
              <w:bottom w:val="nil"/>
              <w:right w:val="nil"/>
            </w:tcBorders>
          </w:tcPr>
          <w:p w14:paraId="3AFF4B07" w14:textId="77777777" w:rsidR="004E400A" w:rsidRDefault="00000000">
            <w:pPr>
              <w:jc w:val="center"/>
            </w:pPr>
            <w:r>
              <w:t>.</w:t>
            </w:r>
          </w:p>
        </w:tc>
        <w:tc>
          <w:tcPr>
            <w:tcW w:w="1656" w:type="dxa"/>
            <w:tcBorders>
              <w:top w:val="nil"/>
              <w:left w:val="nil"/>
              <w:bottom w:val="nil"/>
              <w:right w:val="nil"/>
            </w:tcBorders>
          </w:tcPr>
          <w:p w14:paraId="6EEE1A11" w14:textId="77777777" w:rsidR="004E400A" w:rsidRDefault="00000000">
            <w:pPr>
              <w:jc w:val="center"/>
            </w:pPr>
            <w:r>
              <w:t>.</w:t>
            </w:r>
          </w:p>
        </w:tc>
        <w:tc>
          <w:tcPr>
            <w:tcW w:w="2880" w:type="dxa"/>
            <w:tcBorders>
              <w:top w:val="nil"/>
              <w:left w:val="nil"/>
              <w:bottom w:val="nil"/>
              <w:right w:val="nil"/>
            </w:tcBorders>
          </w:tcPr>
          <w:p w14:paraId="3F6AE5CD" w14:textId="77777777" w:rsidR="004E400A" w:rsidRDefault="00000000">
            <w:pPr>
              <w:jc w:val="center"/>
            </w:pPr>
            <w:r>
              <w:t>.</w:t>
            </w:r>
          </w:p>
        </w:tc>
      </w:tr>
      <w:tr w:rsidR="004E400A" w14:paraId="3C31FBFC" w14:textId="77777777">
        <w:tc>
          <w:tcPr>
            <w:tcW w:w="5760" w:type="dxa"/>
            <w:tcBorders>
              <w:top w:val="nil"/>
              <w:left w:val="nil"/>
              <w:bottom w:val="nil"/>
              <w:right w:val="nil"/>
            </w:tcBorders>
          </w:tcPr>
          <w:p w14:paraId="03CE17C5" w14:textId="77777777" w:rsidR="004E400A" w:rsidRDefault="00000000">
            <w:r>
              <w:t xml:space="preserve">   African-Derived</w:t>
            </w:r>
          </w:p>
        </w:tc>
        <w:tc>
          <w:tcPr>
            <w:tcW w:w="1656" w:type="dxa"/>
            <w:tcBorders>
              <w:top w:val="nil"/>
              <w:left w:val="nil"/>
              <w:bottom w:val="nil"/>
              <w:right w:val="nil"/>
            </w:tcBorders>
          </w:tcPr>
          <w:p w14:paraId="1472A2E2" w14:textId="77777777" w:rsidR="004E400A" w:rsidRDefault="00000000">
            <w:pPr>
              <w:jc w:val="center"/>
            </w:pPr>
            <w:r>
              <w:t>.</w:t>
            </w:r>
          </w:p>
        </w:tc>
        <w:tc>
          <w:tcPr>
            <w:tcW w:w="1656" w:type="dxa"/>
            <w:tcBorders>
              <w:top w:val="nil"/>
              <w:left w:val="nil"/>
              <w:bottom w:val="nil"/>
              <w:right w:val="nil"/>
            </w:tcBorders>
          </w:tcPr>
          <w:p w14:paraId="0CDF790F" w14:textId="77777777" w:rsidR="004E400A" w:rsidRDefault="00000000">
            <w:pPr>
              <w:jc w:val="center"/>
            </w:pPr>
            <w:r>
              <w:t>.</w:t>
            </w:r>
          </w:p>
        </w:tc>
        <w:tc>
          <w:tcPr>
            <w:tcW w:w="1656" w:type="dxa"/>
            <w:tcBorders>
              <w:top w:val="nil"/>
              <w:left w:val="nil"/>
              <w:bottom w:val="nil"/>
              <w:right w:val="nil"/>
            </w:tcBorders>
          </w:tcPr>
          <w:p w14:paraId="7433EB2E" w14:textId="77777777" w:rsidR="004E400A" w:rsidRDefault="00000000">
            <w:pPr>
              <w:jc w:val="center"/>
            </w:pPr>
            <w:r>
              <w:t>.</w:t>
            </w:r>
          </w:p>
        </w:tc>
        <w:tc>
          <w:tcPr>
            <w:tcW w:w="1656" w:type="dxa"/>
            <w:tcBorders>
              <w:top w:val="nil"/>
              <w:left w:val="nil"/>
              <w:bottom w:val="nil"/>
              <w:right w:val="nil"/>
            </w:tcBorders>
          </w:tcPr>
          <w:p w14:paraId="06D24B26" w14:textId="77777777" w:rsidR="004E400A" w:rsidRDefault="00000000">
            <w:pPr>
              <w:jc w:val="center"/>
            </w:pPr>
            <w:r>
              <w:t>.</w:t>
            </w:r>
          </w:p>
        </w:tc>
        <w:tc>
          <w:tcPr>
            <w:tcW w:w="2880" w:type="dxa"/>
            <w:tcBorders>
              <w:top w:val="nil"/>
              <w:left w:val="nil"/>
              <w:bottom w:val="nil"/>
              <w:right w:val="nil"/>
            </w:tcBorders>
          </w:tcPr>
          <w:p w14:paraId="4C999D3D" w14:textId="77777777" w:rsidR="004E400A" w:rsidRDefault="00000000">
            <w:pPr>
              <w:jc w:val="center"/>
            </w:pPr>
            <w:r>
              <w:t>.</w:t>
            </w:r>
          </w:p>
        </w:tc>
      </w:tr>
      <w:tr w:rsidR="004E400A" w14:paraId="11C90EAD" w14:textId="77777777">
        <w:tc>
          <w:tcPr>
            <w:tcW w:w="5760" w:type="dxa"/>
            <w:tcBorders>
              <w:top w:val="nil"/>
              <w:left w:val="nil"/>
              <w:bottom w:val="nil"/>
              <w:right w:val="nil"/>
            </w:tcBorders>
          </w:tcPr>
          <w:p w14:paraId="649CCFAE" w14:textId="77777777" w:rsidR="004E400A" w:rsidRDefault="00000000">
            <w:r>
              <w:t xml:space="preserve">   Chinese</w:t>
            </w:r>
          </w:p>
        </w:tc>
        <w:tc>
          <w:tcPr>
            <w:tcW w:w="1656" w:type="dxa"/>
            <w:tcBorders>
              <w:top w:val="nil"/>
              <w:left w:val="nil"/>
              <w:bottom w:val="nil"/>
              <w:right w:val="nil"/>
            </w:tcBorders>
          </w:tcPr>
          <w:p w14:paraId="6ED83DF2" w14:textId="77777777" w:rsidR="004E400A" w:rsidRDefault="00000000">
            <w:pPr>
              <w:jc w:val="center"/>
            </w:pPr>
            <w:r>
              <w:t>.</w:t>
            </w:r>
          </w:p>
        </w:tc>
        <w:tc>
          <w:tcPr>
            <w:tcW w:w="1656" w:type="dxa"/>
            <w:tcBorders>
              <w:top w:val="nil"/>
              <w:left w:val="nil"/>
              <w:bottom w:val="nil"/>
              <w:right w:val="nil"/>
            </w:tcBorders>
          </w:tcPr>
          <w:p w14:paraId="78CD50CA" w14:textId="77777777" w:rsidR="004E400A" w:rsidRDefault="00000000">
            <w:pPr>
              <w:jc w:val="center"/>
            </w:pPr>
            <w:r>
              <w:t>.</w:t>
            </w:r>
          </w:p>
        </w:tc>
        <w:tc>
          <w:tcPr>
            <w:tcW w:w="1656" w:type="dxa"/>
            <w:tcBorders>
              <w:top w:val="nil"/>
              <w:left w:val="nil"/>
              <w:bottom w:val="nil"/>
              <w:right w:val="nil"/>
            </w:tcBorders>
          </w:tcPr>
          <w:p w14:paraId="77A15A87" w14:textId="77777777" w:rsidR="004E400A" w:rsidRDefault="00000000">
            <w:pPr>
              <w:jc w:val="center"/>
            </w:pPr>
            <w:r>
              <w:t>.</w:t>
            </w:r>
          </w:p>
        </w:tc>
        <w:tc>
          <w:tcPr>
            <w:tcW w:w="1656" w:type="dxa"/>
            <w:tcBorders>
              <w:top w:val="nil"/>
              <w:left w:val="nil"/>
              <w:bottom w:val="nil"/>
              <w:right w:val="nil"/>
            </w:tcBorders>
          </w:tcPr>
          <w:p w14:paraId="041AE4B5" w14:textId="77777777" w:rsidR="004E400A" w:rsidRDefault="00000000">
            <w:pPr>
              <w:jc w:val="center"/>
            </w:pPr>
            <w:r>
              <w:t>.</w:t>
            </w:r>
          </w:p>
        </w:tc>
        <w:tc>
          <w:tcPr>
            <w:tcW w:w="2880" w:type="dxa"/>
            <w:tcBorders>
              <w:top w:val="nil"/>
              <w:left w:val="nil"/>
              <w:bottom w:val="nil"/>
              <w:right w:val="nil"/>
            </w:tcBorders>
          </w:tcPr>
          <w:p w14:paraId="16C4AA61" w14:textId="77777777" w:rsidR="004E400A" w:rsidRDefault="00000000">
            <w:pPr>
              <w:jc w:val="center"/>
            </w:pPr>
            <w:r>
              <w:t>.</w:t>
            </w:r>
          </w:p>
        </w:tc>
      </w:tr>
      <w:tr w:rsidR="004E400A" w14:paraId="74926C09" w14:textId="77777777">
        <w:tc>
          <w:tcPr>
            <w:tcW w:w="5760" w:type="dxa"/>
            <w:tcBorders>
              <w:top w:val="nil"/>
              <w:left w:val="nil"/>
              <w:bottom w:val="nil"/>
              <w:right w:val="nil"/>
            </w:tcBorders>
          </w:tcPr>
          <w:p w14:paraId="6944C89B" w14:textId="77777777" w:rsidR="004E400A" w:rsidRDefault="00000000">
            <w:r>
              <w:t xml:space="preserve">   Some Other Religion</w:t>
            </w:r>
          </w:p>
        </w:tc>
        <w:tc>
          <w:tcPr>
            <w:tcW w:w="1656" w:type="dxa"/>
            <w:tcBorders>
              <w:top w:val="nil"/>
              <w:left w:val="nil"/>
              <w:bottom w:val="nil"/>
              <w:right w:val="nil"/>
            </w:tcBorders>
          </w:tcPr>
          <w:p w14:paraId="0ED0C046" w14:textId="77777777" w:rsidR="004E400A" w:rsidRDefault="00000000">
            <w:pPr>
              <w:jc w:val="center"/>
            </w:pPr>
            <w:r>
              <w:t>0.00</w:t>
            </w:r>
          </w:p>
        </w:tc>
        <w:tc>
          <w:tcPr>
            <w:tcW w:w="1656" w:type="dxa"/>
            <w:tcBorders>
              <w:top w:val="nil"/>
              <w:left w:val="nil"/>
              <w:bottom w:val="nil"/>
              <w:right w:val="nil"/>
            </w:tcBorders>
          </w:tcPr>
          <w:p w14:paraId="796CE85C" w14:textId="77777777" w:rsidR="004E400A" w:rsidRDefault="00000000">
            <w:pPr>
              <w:jc w:val="center"/>
            </w:pPr>
            <w:r>
              <w:t>.</w:t>
            </w:r>
          </w:p>
        </w:tc>
        <w:tc>
          <w:tcPr>
            <w:tcW w:w="1656" w:type="dxa"/>
            <w:tcBorders>
              <w:top w:val="nil"/>
              <w:left w:val="nil"/>
              <w:bottom w:val="nil"/>
              <w:right w:val="nil"/>
            </w:tcBorders>
          </w:tcPr>
          <w:p w14:paraId="621B14B2" w14:textId="77777777" w:rsidR="004E400A" w:rsidRDefault="00000000">
            <w:pPr>
              <w:jc w:val="center"/>
            </w:pPr>
            <w:r>
              <w:t>.</w:t>
            </w:r>
          </w:p>
        </w:tc>
        <w:tc>
          <w:tcPr>
            <w:tcW w:w="1656" w:type="dxa"/>
            <w:tcBorders>
              <w:top w:val="nil"/>
              <w:left w:val="nil"/>
              <w:bottom w:val="nil"/>
              <w:right w:val="nil"/>
            </w:tcBorders>
          </w:tcPr>
          <w:p w14:paraId="43F5D37F" w14:textId="77777777" w:rsidR="004E400A" w:rsidRDefault="00000000">
            <w:pPr>
              <w:jc w:val="center"/>
            </w:pPr>
            <w:r>
              <w:t>.</w:t>
            </w:r>
          </w:p>
        </w:tc>
        <w:tc>
          <w:tcPr>
            <w:tcW w:w="2880" w:type="dxa"/>
            <w:tcBorders>
              <w:top w:val="nil"/>
              <w:left w:val="nil"/>
              <w:bottom w:val="nil"/>
              <w:right w:val="nil"/>
            </w:tcBorders>
          </w:tcPr>
          <w:p w14:paraId="48BF7904" w14:textId="77777777" w:rsidR="004E400A" w:rsidRDefault="00000000">
            <w:pPr>
              <w:jc w:val="center"/>
            </w:pPr>
            <w:r>
              <w:t>.</w:t>
            </w:r>
          </w:p>
        </w:tc>
      </w:tr>
      <w:tr w:rsidR="004E400A" w14:paraId="69B1A6B6" w14:textId="77777777">
        <w:tc>
          <w:tcPr>
            <w:tcW w:w="5760" w:type="dxa"/>
            <w:tcBorders>
              <w:top w:val="nil"/>
              <w:left w:val="nil"/>
              <w:bottom w:val="nil"/>
              <w:right w:val="nil"/>
            </w:tcBorders>
          </w:tcPr>
          <w:p w14:paraId="30479074" w14:textId="77777777" w:rsidR="004E400A" w:rsidRDefault="00000000">
            <w:r>
              <w:t xml:space="preserve">   No Religion/Atheist/Agnostic</w:t>
            </w:r>
          </w:p>
        </w:tc>
        <w:tc>
          <w:tcPr>
            <w:tcW w:w="1656" w:type="dxa"/>
            <w:tcBorders>
              <w:top w:val="nil"/>
              <w:left w:val="nil"/>
              <w:bottom w:val="nil"/>
              <w:right w:val="nil"/>
            </w:tcBorders>
          </w:tcPr>
          <w:p w14:paraId="447D7D4B" w14:textId="77777777" w:rsidR="004E400A" w:rsidRDefault="00000000">
            <w:pPr>
              <w:jc w:val="center"/>
            </w:pPr>
            <w:r>
              <w:t>1.00</w:t>
            </w:r>
          </w:p>
        </w:tc>
        <w:tc>
          <w:tcPr>
            <w:tcW w:w="1656" w:type="dxa"/>
            <w:tcBorders>
              <w:top w:val="nil"/>
              <w:left w:val="nil"/>
              <w:bottom w:val="nil"/>
              <w:right w:val="nil"/>
            </w:tcBorders>
          </w:tcPr>
          <w:p w14:paraId="1D3C8735" w14:textId="77777777" w:rsidR="004E400A" w:rsidRDefault="00000000">
            <w:pPr>
              <w:jc w:val="center"/>
            </w:pPr>
            <w:r>
              <w:t>.</w:t>
            </w:r>
          </w:p>
        </w:tc>
        <w:tc>
          <w:tcPr>
            <w:tcW w:w="1656" w:type="dxa"/>
            <w:tcBorders>
              <w:top w:val="nil"/>
              <w:left w:val="nil"/>
              <w:bottom w:val="nil"/>
              <w:right w:val="nil"/>
            </w:tcBorders>
          </w:tcPr>
          <w:p w14:paraId="361BB161" w14:textId="77777777" w:rsidR="004E400A" w:rsidRDefault="00000000">
            <w:pPr>
              <w:jc w:val="center"/>
            </w:pPr>
            <w:r>
              <w:t>.</w:t>
            </w:r>
          </w:p>
        </w:tc>
        <w:tc>
          <w:tcPr>
            <w:tcW w:w="1656" w:type="dxa"/>
            <w:tcBorders>
              <w:top w:val="nil"/>
              <w:left w:val="nil"/>
              <w:bottom w:val="nil"/>
              <w:right w:val="nil"/>
            </w:tcBorders>
          </w:tcPr>
          <w:p w14:paraId="5F70A7C2" w14:textId="77777777" w:rsidR="004E400A" w:rsidRDefault="00000000">
            <w:pPr>
              <w:jc w:val="center"/>
            </w:pPr>
            <w:r>
              <w:t>.</w:t>
            </w:r>
          </w:p>
        </w:tc>
        <w:tc>
          <w:tcPr>
            <w:tcW w:w="2880" w:type="dxa"/>
            <w:tcBorders>
              <w:top w:val="nil"/>
              <w:left w:val="nil"/>
              <w:bottom w:val="nil"/>
              <w:right w:val="nil"/>
            </w:tcBorders>
          </w:tcPr>
          <w:p w14:paraId="7FE0AF4A" w14:textId="77777777" w:rsidR="004E400A" w:rsidRDefault="00000000">
            <w:pPr>
              <w:jc w:val="center"/>
            </w:pPr>
            <w:r>
              <w:t>.</w:t>
            </w:r>
          </w:p>
        </w:tc>
      </w:tr>
      <w:tr w:rsidR="004E400A" w14:paraId="31B4562F" w14:textId="77777777">
        <w:tc>
          <w:tcPr>
            <w:tcW w:w="5760" w:type="dxa"/>
            <w:tcBorders>
              <w:top w:val="nil"/>
              <w:left w:val="nil"/>
              <w:bottom w:val="nil"/>
              <w:right w:val="nil"/>
            </w:tcBorders>
          </w:tcPr>
          <w:p w14:paraId="5F5585A2" w14:textId="77777777" w:rsidR="004E400A" w:rsidRDefault="00000000">
            <w:r>
              <w:t>Race/Ethnicity</w:t>
            </w:r>
          </w:p>
        </w:tc>
        <w:tc>
          <w:tcPr>
            <w:tcW w:w="0" w:type="auto"/>
            <w:tcBorders>
              <w:top w:val="nil"/>
              <w:left w:val="nil"/>
              <w:bottom w:val="nil"/>
              <w:right w:val="nil"/>
            </w:tcBorders>
          </w:tcPr>
          <w:p w14:paraId="6EF478CE" w14:textId="77777777" w:rsidR="004E400A" w:rsidRDefault="004E400A">
            <w:pPr>
              <w:jc w:val="center"/>
            </w:pPr>
          </w:p>
        </w:tc>
        <w:tc>
          <w:tcPr>
            <w:tcW w:w="0" w:type="auto"/>
            <w:tcBorders>
              <w:top w:val="nil"/>
              <w:left w:val="nil"/>
              <w:bottom w:val="nil"/>
              <w:right w:val="nil"/>
            </w:tcBorders>
          </w:tcPr>
          <w:p w14:paraId="33CB78B0" w14:textId="77777777" w:rsidR="004E400A" w:rsidRDefault="004E400A">
            <w:pPr>
              <w:jc w:val="center"/>
            </w:pPr>
          </w:p>
        </w:tc>
        <w:tc>
          <w:tcPr>
            <w:tcW w:w="0" w:type="auto"/>
            <w:tcBorders>
              <w:top w:val="nil"/>
              <w:left w:val="nil"/>
              <w:bottom w:val="nil"/>
              <w:right w:val="nil"/>
            </w:tcBorders>
          </w:tcPr>
          <w:p w14:paraId="1FE1C989" w14:textId="77777777" w:rsidR="004E400A" w:rsidRDefault="004E400A">
            <w:pPr>
              <w:jc w:val="center"/>
            </w:pPr>
          </w:p>
        </w:tc>
        <w:tc>
          <w:tcPr>
            <w:tcW w:w="0" w:type="auto"/>
            <w:tcBorders>
              <w:top w:val="nil"/>
              <w:left w:val="nil"/>
              <w:bottom w:val="nil"/>
              <w:right w:val="nil"/>
            </w:tcBorders>
          </w:tcPr>
          <w:p w14:paraId="33FD5F31" w14:textId="77777777" w:rsidR="004E400A" w:rsidRDefault="004E400A">
            <w:pPr>
              <w:jc w:val="center"/>
            </w:pPr>
          </w:p>
        </w:tc>
        <w:tc>
          <w:tcPr>
            <w:tcW w:w="2880" w:type="dxa"/>
            <w:tcBorders>
              <w:top w:val="nil"/>
              <w:left w:val="nil"/>
              <w:bottom w:val="nil"/>
              <w:right w:val="nil"/>
            </w:tcBorders>
          </w:tcPr>
          <w:p w14:paraId="1A39AD26" w14:textId="77777777" w:rsidR="004E400A" w:rsidRDefault="004E400A">
            <w:pPr>
              <w:jc w:val="center"/>
            </w:pPr>
          </w:p>
        </w:tc>
      </w:tr>
      <w:tr w:rsidR="004E400A" w14:paraId="1E06CF91" w14:textId="77777777">
        <w:tc>
          <w:tcPr>
            <w:tcW w:w="5760" w:type="dxa"/>
            <w:tcBorders>
              <w:top w:val="nil"/>
              <w:left w:val="nil"/>
              <w:bottom w:val="nil"/>
              <w:right w:val="nil"/>
            </w:tcBorders>
          </w:tcPr>
          <w:p w14:paraId="6E5B1892" w14:textId="77777777" w:rsidR="004E400A" w:rsidRDefault="00000000">
            <w:r>
              <w:t xml:space="preserve">   Hausa</w:t>
            </w:r>
          </w:p>
        </w:tc>
        <w:tc>
          <w:tcPr>
            <w:tcW w:w="1656" w:type="dxa"/>
            <w:tcBorders>
              <w:top w:val="nil"/>
              <w:left w:val="nil"/>
              <w:bottom w:val="nil"/>
              <w:right w:val="nil"/>
            </w:tcBorders>
          </w:tcPr>
          <w:p w14:paraId="37CA8E87" w14:textId="77777777" w:rsidR="004E400A" w:rsidRDefault="00000000">
            <w:pPr>
              <w:jc w:val="center"/>
            </w:pPr>
            <w:r>
              <w:t>0.66</w:t>
            </w:r>
          </w:p>
        </w:tc>
        <w:tc>
          <w:tcPr>
            <w:tcW w:w="1656" w:type="dxa"/>
            <w:tcBorders>
              <w:top w:val="nil"/>
              <w:left w:val="nil"/>
              <w:bottom w:val="nil"/>
              <w:right w:val="nil"/>
            </w:tcBorders>
          </w:tcPr>
          <w:p w14:paraId="70CAA3B0" w14:textId="77777777" w:rsidR="004E400A" w:rsidRDefault="00000000">
            <w:pPr>
              <w:jc w:val="center"/>
            </w:pPr>
            <w:r>
              <w:t>0.02</w:t>
            </w:r>
          </w:p>
        </w:tc>
        <w:tc>
          <w:tcPr>
            <w:tcW w:w="1656" w:type="dxa"/>
            <w:tcBorders>
              <w:top w:val="nil"/>
              <w:left w:val="nil"/>
              <w:bottom w:val="nil"/>
              <w:right w:val="nil"/>
            </w:tcBorders>
          </w:tcPr>
          <w:p w14:paraId="28F67E31" w14:textId="77777777" w:rsidR="004E400A" w:rsidRDefault="00000000">
            <w:pPr>
              <w:jc w:val="center"/>
            </w:pPr>
            <w:r>
              <w:t>0.62</w:t>
            </w:r>
          </w:p>
        </w:tc>
        <w:tc>
          <w:tcPr>
            <w:tcW w:w="1656" w:type="dxa"/>
            <w:tcBorders>
              <w:top w:val="nil"/>
              <w:left w:val="nil"/>
              <w:bottom w:val="nil"/>
              <w:right w:val="nil"/>
            </w:tcBorders>
          </w:tcPr>
          <w:p w14:paraId="1353DCF8" w14:textId="77777777" w:rsidR="004E400A" w:rsidRDefault="00000000">
            <w:pPr>
              <w:jc w:val="center"/>
            </w:pPr>
            <w:r>
              <w:t>0.71</w:t>
            </w:r>
          </w:p>
        </w:tc>
        <w:tc>
          <w:tcPr>
            <w:tcW w:w="2880" w:type="dxa"/>
            <w:tcBorders>
              <w:top w:val="nil"/>
              <w:left w:val="nil"/>
              <w:bottom w:val="nil"/>
              <w:right w:val="nil"/>
            </w:tcBorders>
          </w:tcPr>
          <w:p w14:paraId="1350CE4B" w14:textId="77777777" w:rsidR="004E400A" w:rsidRDefault="00000000">
            <w:pPr>
              <w:jc w:val="center"/>
            </w:pPr>
            <w:r>
              <w:t>0.00</w:t>
            </w:r>
          </w:p>
        </w:tc>
      </w:tr>
      <w:tr w:rsidR="004E400A" w14:paraId="7E8B4681" w14:textId="77777777">
        <w:tc>
          <w:tcPr>
            <w:tcW w:w="5760" w:type="dxa"/>
            <w:tcBorders>
              <w:top w:val="nil"/>
              <w:left w:val="nil"/>
              <w:bottom w:val="nil"/>
              <w:right w:val="nil"/>
            </w:tcBorders>
          </w:tcPr>
          <w:p w14:paraId="0655A99F" w14:textId="77777777" w:rsidR="004E400A" w:rsidRDefault="00000000">
            <w:r>
              <w:t xml:space="preserve">   Yoruba</w:t>
            </w:r>
          </w:p>
        </w:tc>
        <w:tc>
          <w:tcPr>
            <w:tcW w:w="1656" w:type="dxa"/>
            <w:tcBorders>
              <w:top w:val="nil"/>
              <w:left w:val="nil"/>
              <w:bottom w:val="nil"/>
              <w:right w:val="nil"/>
            </w:tcBorders>
          </w:tcPr>
          <w:p w14:paraId="1F58F83A" w14:textId="77777777" w:rsidR="004E400A" w:rsidRDefault="00000000">
            <w:pPr>
              <w:jc w:val="center"/>
            </w:pPr>
            <w:r>
              <w:t>0.83</w:t>
            </w:r>
          </w:p>
        </w:tc>
        <w:tc>
          <w:tcPr>
            <w:tcW w:w="1656" w:type="dxa"/>
            <w:tcBorders>
              <w:top w:val="nil"/>
              <w:left w:val="nil"/>
              <w:bottom w:val="nil"/>
              <w:right w:val="nil"/>
            </w:tcBorders>
          </w:tcPr>
          <w:p w14:paraId="33379D24" w14:textId="77777777" w:rsidR="004E400A" w:rsidRDefault="00000000">
            <w:pPr>
              <w:jc w:val="center"/>
            </w:pPr>
            <w:r>
              <w:t>0.01</w:t>
            </w:r>
          </w:p>
        </w:tc>
        <w:tc>
          <w:tcPr>
            <w:tcW w:w="1656" w:type="dxa"/>
            <w:tcBorders>
              <w:top w:val="nil"/>
              <w:left w:val="nil"/>
              <w:bottom w:val="nil"/>
              <w:right w:val="nil"/>
            </w:tcBorders>
          </w:tcPr>
          <w:p w14:paraId="77944045" w14:textId="77777777" w:rsidR="004E400A" w:rsidRDefault="00000000">
            <w:pPr>
              <w:jc w:val="center"/>
            </w:pPr>
            <w:r>
              <w:t>0.80</w:t>
            </w:r>
          </w:p>
        </w:tc>
        <w:tc>
          <w:tcPr>
            <w:tcW w:w="1656" w:type="dxa"/>
            <w:tcBorders>
              <w:top w:val="nil"/>
              <w:left w:val="nil"/>
              <w:bottom w:val="nil"/>
              <w:right w:val="nil"/>
            </w:tcBorders>
          </w:tcPr>
          <w:p w14:paraId="0D72A13D" w14:textId="77777777" w:rsidR="004E400A" w:rsidRDefault="00000000">
            <w:pPr>
              <w:jc w:val="center"/>
            </w:pPr>
            <w:r>
              <w:t>0.86</w:t>
            </w:r>
          </w:p>
        </w:tc>
        <w:tc>
          <w:tcPr>
            <w:tcW w:w="2880" w:type="dxa"/>
            <w:tcBorders>
              <w:top w:val="nil"/>
              <w:left w:val="nil"/>
              <w:bottom w:val="nil"/>
              <w:right w:val="nil"/>
            </w:tcBorders>
          </w:tcPr>
          <w:p w14:paraId="01A0528B" w14:textId="77777777" w:rsidR="004E400A" w:rsidRDefault="00000000">
            <w:pPr>
              <w:jc w:val="center"/>
            </w:pPr>
            <w:r>
              <w:t>.</w:t>
            </w:r>
          </w:p>
        </w:tc>
      </w:tr>
      <w:tr w:rsidR="004E400A" w14:paraId="7EFC50FB" w14:textId="77777777">
        <w:tc>
          <w:tcPr>
            <w:tcW w:w="5760" w:type="dxa"/>
            <w:tcBorders>
              <w:top w:val="nil"/>
              <w:left w:val="nil"/>
              <w:bottom w:val="nil"/>
              <w:right w:val="nil"/>
            </w:tcBorders>
          </w:tcPr>
          <w:p w14:paraId="401CC2EB" w14:textId="77777777" w:rsidR="004E400A" w:rsidRDefault="00000000">
            <w:r>
              <w:t xml:space="preserve">   Igbo (Ibo)</w:t>
            </w:r>
          </w:p>
        </w:tc>
        <w:tc>
          <w:tcPr>
            <w:tcW w:w="1656" w:type="dxa"/>
            <w:tcBorders>
              <w:top w:val="nil"/>
              <w:left w:val="nil"/>
              <w:bottom w:val="nil"/>
              <w:right w:val="nil"/>
            </w:tcBorders>
          </w:tcPr>
          <w:p w14:paraId="2A6E80B9" w14:textId="77777777" w:rsidR="004E400A" w:rsidRDefault="00000000">
            <w:pPr>
              <w:jc w:val="center"/>
            </w:pPr>
            <w:r>
              <w:t>0.84</w:t>
            </w:r>
          </w:p>
        </w:tc>
        <w:tc>
          <w:tcPr>
            <w:tcW w:w="1656" w:type="dxa"/>
            <w:tcBorders>
              <w:top w:val="nil"/>
              <w:left w:val="nil"/>
              <w:bottom w:val="nil"/>
              <w:right w:val="nil"/>
            </w:tcBorders>
          </w:tcPr>
          <w:p w14:paraId="6C4CFA64" w14:textId="77777777" w:rsidR="004E400A" w:rsidRDefault="00000000">
            <w:pPr>
              <w:jc w:val="center"/>
            </w:pPr>
            <w:r>
              <w:t>0.02</w:t>
            </w:r>
          </w:p>
        </w:tc>
        <w:tc>
          <w:tcPr>
            <w:tcW w:w="1656" w:type="dxa"/>
            <w:tcBorders>
              <w:top w:val="nil"/>
              <w:left w:val="nil"/>
              <w:bottom w:val="nil"/>
              <w:right w:val="nil"/>
            </w:tcBorders>
          </w:tcPr>
          <w:p w14:paraId="602ECF94" w14:textId="77777777" w:rsidR="004E400A" w:rsidRDefault="00000000">
            <w:pPr>
              <w:jc w:val="center"/>
            </w:pPr>
            <w:r>
              <w:t>0.80</w:t>
            </w:r>
          </w:p>
        </w:tc>
        <w:tc>
          <w:tcPr>
            <w:tcW w:w="1656" w:type="dxa"/>
            <w:tcBorders>
              <w:top w:val="nil"/>
              <w:left w:val="nil"/>
              <w:bottom w:val="nil"/>
              <w:right w:val="nil"/>
            </w:tcBorders>
          </w:tcPr>
          <w:p w14:paraId="7EDE4757" w14:textId="77777777" w:rsidR="004E400A" w:rsidRDefault="00000000">
            <w:pPr>
              <w:jc w:val="center"/>
            </w:pPr>
            <w:r>
              <w:t>0.88</w:t>
            </w:r>
          </w:p>
        </w:tc>
        <w:tc>
          <w:tcPr>
            <w:tcW w:w="2880" w:type="dxa"/>
            <w:tcBorders>
              <w:top w:val="nil"/>
              <w:left w:val="nil"/>
              <w:bottom w:val="nil"/>
              <w:right w:val="nil"/>
            </w:tcBorders>
          </w:tcPr>
          <w:p w14:paraId="3063C7FF" w14:textId="77777777" w:rsidR="004E400A" w:rsidRDefault="00000000">
            <w:pPr>
              <w:jc w:val="center"/>
            </w:pPr>
            <w:r>
              <w:t>.</w:t>
            </w:r>
          </w:p>
        </w:tc>
      </w:tr>
      <w:tr w:rsidR="004E400A" w14:paraId="701848FD" w14:textId="77777777">
        <w:tc>
          <w:tcPr>
            <w:tcW w:w="5760" w:type="dxa"/>
            <w:tcBorders>
              <w:top w:val="nil"/>
              <w:left w:val="nil"/>
              <w:bottom w:val="nil"/>
              <w:right w:val="nil"/>
            </w:tcBorders>
          </w:tcPr>
          <w:p w14:paraId="30BBBB19" w14:textId="77777777" w:rsidR="004E400A" w:rsidRDefault="00000000">
            <w:r>
              <w:t xml:space="preserve">   Edo</w:t>
            </w:r>
          </w:p>
        </w:tc>
        <w:tc>
          <w:tcPr>
            <w:tcW w:w="1656" w:type="dxa"/>
            <w:tcBorders>
              <w:top w:val="nil"/>
              <w:left w:val="nil"/>
              <w:bottom w:val="nil"/>
              <w:right w:val="nil"/>
            </w:tcBorders>
          </w:tcPr>
          <w:p w14:paraId="2D05891F" w14:textId="77777777" w:rsidR="004E400A" w:rsidRDefault="00000000">
            <w:pPr>
              <w:jc w:val="center"/>
            </w:pPr>
            <w:r>
              <w:t>0.78</w:t>
            </w:r>
          </w:p>
        </w:tc>
        <w:tc>
          <w:tcPr>
            <w:tcW w:w="1656" w:type="dxa"/>
            <w:tcBorders>
              <w:top w:val="nil"/>
              <w:left w:val="nil"/>
              <w:bottom w:val="nil"/>
              <w:right w:val="nil"/>
            </w:tcBorders>
          </w:tcPr>
          <w:p w14:paraId="486A3856" w14:textId="77777777" w:rsidR="004E400A" w:rsidRDefault="00000000">
            <w:pPr>
              <w:jc w:val="center"/>
            </w:pPr>
            <w:r>
              <w:t>0.04</w:t>
            </w:r>
          </w:p>
        </w:tc>
        <w:tc>
          <w:tcPr>
            <w:tcW w:w="1656" w:type="dxa"/>
            <w:tcBorders>
              <w:top w:val="nil"/>
              <w:left w:val="nil"/>
              <w:bottom w:val="nil"/>
              <w:right w:val="nil"/>
            </w:tcBorders>
          </w:tcPr>
          <w:p w14:paraId="2E001F6C" w14:textId="77777777" w:rsidR="004E400A" w:rsidRDefault="00000000">
            <w:pPr>
              <w:jc w:val="center"/>
            </w:pPr>
            <w:r>
              <w:t>0.70</w:t>
            </w:r>
          </w:p>
        </w:tc>
        <w:tc>
          <w:tcPr>
            <w:tcW w:w="1656" w:type="dxa"/>
            <w:tcBorders>
              <w:top w:val="nil"/>
              <w:left w:val="nil"/>
              <w:bottom w:val="nil"/>
              <w:right w:val="nil"/>
            </w:tcBorders>
          </w:tcPr>
          <w:p w14:paraId="55C24674" w14:textId="77777777" w:rsidR="004E400A" w:rsidRDefault="00000000">
            <w:pPr>
              <w:jc w:val="center"/>
            </w:pPr>
            <w:r>
              <w:t>0.86</w:t>
            </w:r>
          </w:p>
        </w:tc>
        <w:tc>
          <w:tcPr>
            <w:tcW w:w="2880" w:type="dxa"/>
            <w:tcBorders>
              <w:top w:val="nil"/>
              <w:left w:val="nil"/>
              <w:bottom w:val="nil"/>
              <w:right w:val="nil"/>
            </w:tcBorders>
          </w:tcPr>
          <w:p w14:paraId="1915B047" w14:textId="77777777" w:rsidR="004E400A" w:rsidRDefault="00000000">
            <w:pPr>
              <w:jc w:val="center"/>
            </w:pPr>
            <w:r>
              <w:t>.</w:t>
            </w:r>
          </w:p>
        </w:tc>
      </w:tr>
      <w:tr w:rsidR="004E400A" w14:paraId="46DED472" w14:textId="77777777">
        <w:tc>
          <w:tcPr>
            <w:tcW w:w="5760" w:type="dxa"/>
            <w:tcBorders>
              <w:top w:val="nil"/>
              <w:left w:val="nil"/>
              <w:bottom w:val="nil"/>
              <w:right w:val="nil"/>
            </w:tcBorders>
          </w:tcPr>
          <w:p w14:paraId="6EB510C3" w14:textId="77777777" w:rsidR="004E400A" w:rsidRDefault="00000000">
            <w:r>
              <w:t xml:space="preserve">   Urhobo</w:t>
            </w:r>
          </w:p>
        </w:tc>
        <w:tc>
          <w:tcPr>
            <w:tcW w:w="1656" w:type="dxa"/>
            <w:tcBorders>
              <w:top w:val="nil"/>
              <w:left w:val="nil"/>
              <w:bottom w:val="nil"/>
              <w:right w:val="nil"/>
            </w:tcBorders>
          </w:tcPr>
          <w:p w14:paraId="3350F69C" w14:textId="77777777" w:rsidR="004E400A" w:rsidRDefault="00000000">
            <w:pPr>
              <w:jc w:val="center"/>
            </w:pPr>
            <w:r>
              <w:t>0.71</w:t>
            </w:r>
          </w:p>
        </w:tc>
        <w:tc>
          <w:tcPr>
            <w:tcW w:w="1656" w:type="dxa"/>
            <w:tcBorders>
              <w:top w:val="nil"/>
              <w:left w:val="nil"/>
              <w:bottom w:val="nil"/>
              <w:right w:val="nil"/>
            </w:tcBorders>
          </w:tcPr>
          <w:p w14:paraId="44119C8F" w14:textId="77777777" w:rsidR="004E400A" w:rsidRDefault="00000000">
            <w:pPr>
              <w:jc w:val="center"/>
            </w:pPr>
            <w:r>
              <w:t>0.12</w:t>
            </w:r>
          </w:p>
        </w:tc>
        <w:tc>
          <w:tcPr>
            <w:tcW w:w="1656" w:type="dxa"/>
            <w:tcBorders>
              <w:top w:val="nil"/>
              <w:left w:val="nil"/>
              <w:bottom w:val="nil"/>
              <w:right w:val="nil"/>
            </w:tcBorders>
          </w:tcPr>
          <w:p w14:paraId="72AFE446" w14:textId="77777777" w:rsidR="004E400A" w:rsidRDefault="00000000">
            <w:pPr>
              <w:jc w:val="center"/>
            </w:pPr>
            <w:r>
              <w:t>0.45</w:t>
            </w:r>
          </w:p>
        </w:tc>
        <w:tc>
          <w:tcPr>
            <w:tcW w:w="1656" w:type="dxa"/>
            <w:tcBorders>
              <w:top w:val="nil"/>
              <w:left w:val="nil"/>
              <w:bottom w:val="nil"/>
              <w:right w:val="nil"/>
            </w:tcBorders>
          </w:tcPr>
          <w:p w14:paraId="60D558D3" w14:textId="77777777" w:rsidR="004E400A" w:rsidRDefault="00000000">
            <w:pPr>
              <w:jc w:val="center"/>
            </w:pPr>
            <w:r>
              <w:t>0.96</w:t>
            </w:r>
          </w:p>
        </w:tc>
        <w:tc>
          <w:tcPr>
            <w:tcW w:w="2880" w:type="dxa"/>
            <w:tcBorders>
              <w:top w:val="nil"/>
              <w:left w:val="nil"/>
              <w:bottom w:val="nil"/>
              <w:right w:val="nil"/>
            </w:tcBorders>
          </w:tcPr>
          <w:p w14:paraId="73BD792E" w14:textId="77777777" w:rsidR="004E400A" w:rsidRDefault="00000000">
            <w:pPr>
              <w:jc w:val="center"/>
            </w:pPr>
            <w:r>
              <w:t>.</w:t>
            </w:r>
          </w:p>
        </w:tc>
      </w:tr>
      <w:tr w:rsidR="004E400A" w14:paraId="7A6D0334" w14:textId="77777777">
        <w:tc>
          <w:tcPr>
            <w:tcW w:w="5760" w:type="dxa"/>
            <w:tcBorders>
              <w:top w:val="nil"/>
              <w:left w:val="nil"/>
              <w:bottom w:val="nil"/>
              <w:right w:val="nil"/>
            </w:tcBorders>
          </w:tcPr>
          <w:p w14:paraId="6D88E145" w14:textId="77777777" w:rsidR="004E400A" w:rsidRDefault="00000000">
            <w:r>
              <w:t xml:space="preserve">   Fulani</w:t>
            </w:r>
          </w:p>
        </w:tc>
        <w:tc>
          <w:tcPr>
            <w:tcW w:w="1656" w:type="dxa"/>
            <w:tcBorders>
              <w:top w:val="nil"/>
              <w:left w:val="nil"/>
              <w:bottom w:val="nil"/>
              <w:right w:val="nil"/>
            </w:tcBorders>
          </w:tcPr>
          <w:p w14:paraId="3736F553" w14:textId="77777777" w:rsidR="004E400A" w:rsidRDefault="00000000">
            <w:pPr>
              <w:jc w:val="center"/>
            </w:pPr>
            <w:r>
              <w:t>0.79</w:t>
            </w:r>
          </w:p>
        </w:tc>
        <w:tc>
          <w:tcPr>
            <w:tcW w:w="1656" w:type="dxa"/>
            <w:tcBorders>
              <w:top w:val="nil"/>
              <w:left w:val="nil"/>
              <w:bottom w:val="nil"/>
              <w:right w:val="nil"/>
            </w:tcBorders>
          </w:tcPr>
          <w:p w14:paraId="526E424D" w14:textId="77777777" w:rsidR="004E400A" w:rsidRDefault="00000000">
            <w:pPr>
              <w:jc w:val="center"/>
            </w:pPr>
            <w:r>
              <w:t>0.05</w:t>
            </w:r>
          </w:p>
        </w:tc>
        <w:tc>
          <w:tcPr>
            <w:tcW w:w="1656" w:type="dxa"/>
            <w:tcBorders>
              <w:top w:val="nil"/>
              <w:left w:val="nil"/>
              <w:bottom w:val="nil"/>
              <w:right w:val="nil"/>
            </w:tcBorders>
          </w:tcPr>
          <w:p w14:paraId="6AF252F2" w14:textId="77777777" w:rsidR="004E400A" w:rsidRDefault="00000000">
            <w:pPr>
              <w:jc w:val="center"/>
            </w:pPr>
            <w:r>
              <w:t>0.69</w:t>
            </w:r>
          </w:p>
        </w:tc>
        <w:tc>
          <w:tcPr>
            <w:tcW w:w="1656" w:type="dxa"/>
            <w:tcBorders>
              <w:top w:val="nil"/>
              <w:left w:val="nil"/>
              <w:bottom w:val="nil"/>
              <w:right w:val="nil"/>
            </w:tcBorders>
          </w:tcPr>
          <w:p w14:paraId="6D64F8FC" w14:textId="77777777" w:rsidR="004E400A" w:rsidRDefault="00000000">
            <w:pPr>
              <w:jc w:val="center"/>
            </w:pPr>
            <w:r>
              <w:t>0.90</w:t>
            </w:r>
          </w:p>
        </w:tc>
        <w:tc>
          <w:tcPr>
            <w:tcW w:w="2880" w:type="dxa"/>
            <w:tcBorders>
              <w:top w:val="nil"/>
              <w:left w:val="nil"/>
              <w:bottom w:val="nil"/>
              <w:right w:val="nil"/>
            </w:tcBorders>
          </w:tcPr>
          <w:p w14:paraId="55B0CB1D" w14:textId="77777777" w:rsidR="004E400A" w:rsidRDefault="00000000">
            <w:pPr>
              <w:jc w:val="center"/>
            </w:pPr>
            <w:r>
              <w:t>.</w:t>
            </w:r>
          </w:p>
        </w:tc>
      </w:tr>
      <w:tr w:rsidR="004E400A" w14:paraId="5BEF5E0E" w14:textId="77777777">
        <w:tc>
          <w:tcPr>
            <w:tcW w:w="5760" w:type="dxa"/>
            <w:tcBorders>
              <w:top w:val="nil"/>
              <w:left w:val="nil"/>
              <w:bottom w:val="nil"/>
              <w:right w:val="nil"/>
            </w:tcBorders>
          </w:tcPr>
          <w:p w14:paraId="4320E2C4" w14:textId="77777777" w:rsidR="004E400A" w:rsidRDefault="00000000">
            <w:r>
              <w:t xml:space="preserve">   Kanuri</w:t>
            </w:r>
          </w:p>
        </w:tc>
        <w:tc>
          <w:tcPr>
            <w:tcW w:w="1656" w:type="dxa"/>
            <w:tcBorders>
              <w:top w:val="nil"/>
              <w:left w:val="nil"/>
              <w:bottom w:val="nil"/>
              <w:right w:val="nil"/>
            </w:tcBorders>
          </w:tcPr>
          <w:p w14:paraId="5FA8633A" w14:textId="77777777" w:rsidR="004E400A" w:rsidRDefault="00000000">
            <w:pPr>
              <w:jc w:val="center"/>
            </w:pPr>
            <w:r>
              <w:t>0.77</w:t>
            </w:r>
          </w:p>
        </w:tc>
        <w:tc>
          <w:tcPr>
            <w:tcW w:w="1656" w:type="dxa"/>
            <w:tcBorders>
              <w:top w:val="nil"/>
              <w:left w:val="nil"/>
              <w:bottom w:val="nil"/>
              <w:right w:val="nil"/>
            </w:tcBorders>
          </w:tcPr>
          <w:p w14:paraId="59F382BB" w14:textId="77777777" w:rsidR="004E400A" w:rsidRDefault="00000000">
            <w:pPr>
              <w:jc w:val="center"/>
            </w:pPr>
            <w:r>
              <w:t>0.07</w:t>
            </w:r>
          </w:p>
        </w:tc>
        <w:tc>
          <w:tcPr>
            <w:tcW w:w="1656" w:type="dxa"/>
            <w:tcBorders>
              <w:top w:val="nil"/>
              <w:left w:val="nil"/>
              <w:bottom w:val="nil"/>
              <w:right w:val="nil"/>
            </w:tcBorders>
          </w:tcPr>
          <w:p w14:paraId="6DEB37E4" w14:textId="77777777" w:rsidR="004E400A" w:rsidRDefault="00000000">
            <w:pPr>
              <w:jc w:val="center"/>
            </w:pPr>
            <w:r>
              <w:t>0.61</w:t>
            </w:r>
          </w:p>
        </w:tc>
        <w:tc>
          <w:tcPr>
            <w:tcW w:w="1656" w:type="dxa"/>
            <w:tcBorders>
              <w:top w:val="nil"/>
              <w:left w:val="nil"/>
              <w:bottom w:val="nil"/>
              <w:right w:val="nil"/>
            </w:tcBorders>
          </w:tcPr>
          <w:p w14:paraId="73CC1E9C" w14:textId="77777777" w:rsidR="004E400A" w:rsidRDefault="00000000">
            <w:pPr>
              <w:jc w:val="center"/>
            </w:pPr>
            <w:r>
              <w:t>0.94</w:t>
            </w:r>
          </w:p>
        </w:tc>
        <w:tc>
          <w:tcPr>
            <w:tcW w:w="2880" w:type="dxa"/>
            <w:tcBorders>
              <w:top w:val="nil"/>
              <w:left w:val="nil"/>
              <w:bottom w:val="nil"/>
              <w:right w:val="nil"/>
            </w:tcBorders>
          </w:tcPr>
          <w:p w14:paraId="78BF3F61" w14:textId="77777777" w:rsidR="004E400A" w:rsidRDefault="00000000">
            <w:pPr>
              <w:jc w:val="center"/>
            </w:pPr>
            <w:r>
              <w:t>.</w:t>
            </w:r>
          </w:p>
        </w:tc>
      </w:tr>
      <w:tr w:rsidR="004E400A" w14:paraId="47E0E08A" w14:textId="77777777">
        <w:tc>
          <w:tcPr>
            <w:tcW w:w="5760" w:type="dxa"/>
            <w:tcBorders>
              <w:top w:val="nil"/>
              <w:left w:val="nil"/>
              <w:bottom w:val="nil"/>
              <w:right w:val="nil"/>
            </w:tcBorders>
          </w:tcPr>
          <w:p w14:paraId="08F815A2" w14:textId="77777777" w:rsidR="004E400A" w:rsidRDefault="00000000">
            <w:r>
              <w:t xml:space="preserve">   Tiv</w:t>
            </w:r>
          </w:p>
        </w:tc>
        <w:tc>
          <w:tcPr>
            <w:tcW w:w="1656" w:type="dxa"/>
            <w:tcBorders>
              <w:top w:val="nil"/>
              <w:left w:val="nil"/>
              <w:bottom w:val="nil"/>
              <w:right w:val="nil"/>
            </w:tcBorders>
          </w:tcPr>
          <w:p w14:paraId="30629376" w14:textId="77777777" w:rsidR="004E400A" w:rsidRDefault="00000000">
            <w:pPr>
              <w:jc w:val="center"/>
            </w:pPr>
            <w:r>
              <w:t>0.67</w:t>
            </w:r>
          </w:p>
        </w:tc>
        <w:tc>
          <w:tcPr>
            <w:tcW w:w="1656" w:type="dxa"/>
            <w:tcBorders>
              <w:top w:val="nil"/>
              <w:left w:val="nil"/>
              <w:bottom w:val="nil"/>
              <w:right w:val="nil"/>
            </w:tcBorders>
          </w:tcPr>
          <w:p w14:paraId="50BFE4C4" w14:textId="77777777" w:rsidR="004E400A" w:rsidRDefault="00000000">
            <w:pPr>
              <w:jc w:val="center"/>
            </w:pPr>
            <w:r>
              <w:t>0.03</w:t>
            </w:r>
          </w:p>
        </w:tc>
        <w:tc>
          <w:tcPr>
            <w:tcW w:w="1656" w:type="dxa"/>
            <w:tcBorders>
              <w:top w:val="nil"/>
              <w:left w:val="nil"/>
              <w:bottom w:val="nil"/>
              <w:right w:val="nil"/>
            </w:tcBorders>
          </w:tcPr>
          <w:p w14:paraId="6CB8174E" w14:textId="77777777" w:rsidR="004E400A" w:rsidRDefault="00000000">
            <w:pPr>
              <w:jc w:val="center"/>
            </w:pPr>
            <w:r>
              <w:t>0.60</w:t>
            </w:r>
          </w:p>
        </w:tc>
        <w:tc>
          <w:tcPr>
            <w:tcW w:w="1656" w:type="dxa"/>
            <w:tcBorders>
              <w:top w:val="nil"/>
              <w:left w:val="nil"/>
              <w:bottom w:val="nil"/>
              <w:right w:val="nil"/>
            </w:tcBorders>
          </w:tcPr>
          <w:p w14:paraId="6D62FEF3" w14:textId="77777777" w:rsidR="004E400A" w:rsidRDefault="00000000">
            <w:pPr>
              <w:jc w:val="center"/>
            </w:pPr>
            <w:r>
              <w:t>0.75</w:t>
            </w:r>
          </w:p>
        </w:tc>
        <w:tc>
          <w:tcPr>
            <w:tcW w:w="2880" w:type="dxa"/>
            <w:tcBorders>
              <w:top w:val="nil"/>
              <w:left w:val="nil"/>
              <w:bottom w:val="nil"/>
              <w:right w:val="nil"/>
            </w:tcBorders>
          </w:tcPr>
          <w:p w14:paraId="09DB949C" w14:textId="77777777" w:rsidR="004E400A" w:rsidRDefault="00000000">
            <w:pPr>
              <w:jc w:val="center"/>
            </w:pPr>
            <w:r>
              <w:t>.</w:t>
            </w:r>
          </w:p>
        </w:tc>
      </w:tr>
      <w:tr w:rsidR="004E400A" w14:paraId="21F149EA" w14:textId="77777777">
        <w:tc>
          <w:tcPr>
            <w:tcW w:w="5760" w:type="dxa"/>
            <w:tcBorders>
              <w:top w:val="nil"/>
              <w:left w:val="nil"/>
              <w:bottom w:val="nil"/>
              <w:right w:val="nil"/>
            </w:tcBorders>
          </w:tcPr>
          <w:p w14:paraId="1912ECFF" w14:textId="77777777" w:rsidR="004E400A" w:rsidRDefault="00000000">
            <w:r>
              <w:t xml:space="preserve">   </w:t>
            </w:r>
            <w:proofErr w:type="spellStart"/>
            <w:r>
              <w:t>Efik</w:t>
            </w:r>
            <w:proofErr w:type="spellEnd"/>
          </w:p>
        </w:tc>
        <w:tc>
          <w:tcPr>
            <w:tcW w:w="1656" w:type="dxa"/>
            <w:tcBorders>
              <w:top w:val="nil"/>
              <w:left w:val="nil"/>
              <w:bottom w:val="nil"/>
              <w:right w:val="nil"/>
            </w:tcBorders>
          </w:tcPr>
          <w:p w14:paraId="061AA478" w14:textId="77777777" w:rsidR="004E400A" w:rsidRDefault="00000000">
            <w:pPr>
              <w:jc w:val="center"/>
            </w:pPr>
            <w:r>
              <w:t>0.88</w:t>
            </w:r>
          </w:p>
        </w:tc>
        <w:tc>
          <w:tcPr>
            <w:tcW w:w="1656" w:type="dxa"/>
            <w:tcBorders>
              <w:top w:val="nil"/>
              <w:left w:val="nil"/>
              <w:bottom w:val="nil"/>
              <w:right w:val="nil"/>
            </w:tcBorders>
          </w:tcPr>
          <w:p w14:paraId="47243B0D" w14:textId="77777777" w:rsidR="004E400A" w:rsidRDefault="00000000">
            <w:pPr>
              <w:jc w:val="center"/>
            </w:pPr>
            <w:r>
              <w:t>0.05</w:t>
            </w:r>
          </w:p>
        </w:tc>
        <w:tc>
          <w:tcPr>
            <w:tcW w:w="1656" w:type="dxa"/>
            <w:tcBorders>
              <w:top w:val="nil"/>
              <w:left w:val="nil"/>
              <w:bottom w:val="nil"/>
              <w:right w:val="nil"/>
            </w:tcBorders>
          </w:tcPr>
          <w:p w14:paraId="53FA490C" w14:textId="77777777" w:rsidR="004E400A" w:rsidRDefault="00000000">
            <w:pPr>
              <w:jc w:val="center"/>
            </w:pPr>
            <w:r>
              <w:t>0.78</w:t>
            </w:r>
          </w:p>
        </w:tc>
        <w:tc>
          <w:tcPr>
            <w:tcW w:w="1656" w:type="dxa"/>
            <w:tcBorders>
              <w:top w:val="nil"/>
              <w:left w:val="nil"/>
              <w:bottom w:val="nil"/>
              <w:right w:val="nil"/>
            </w:tcBorders>
          </w:tcPr>
          <w:p w14:paraId="43D13DB5" w14:textId="77777777" w:rsidR="004E400A" w:rsidRDefault="00000000">
            <w:pPr>
              <w:jc w:val="center"/>
            </w:pPr>
            <w:r>
              <w:t>0.99</w:t>
            </w:r>
          </w:p>
        </w:tc>
        <w:tc>
          <w:tcPr>
            <w:tcW w:w="2880" w:type="dxa"/>
            <w:tcBorders>
              <w:top w:val="nil"/>
              <w:left w:val="nil"/>
              <w:bottom w:val="nil"/>
              <w:right w:val="nil"/>
            </w:tcBorders>
          </w:tcPr>
          <w:p w14:paraId="4D391541" w14:textId="77777777" w:rsidR="004E400A" w:rsidRDefault="00000000">
            <w:pPr>
              <w:jc w:val="center"/>
            </w:pPr>
            <w:r>
              <w:t>.</w:t>
            </w:r>
          </w:p>
        </w:tc>
      </w:tr>
      <w:tr w:rsidR="004E400A" w14:paraId="3269FE01" w14:textId="77777777">
        <w:tc>
          <w:tcPr>
            <w:tcW w:w="5760" w:type="dxa"/>
            <w:tcBorders>
              <w:top w:val="nil"/>
              <w:left w:val="nil"/>
              <w:bottom w:val="nil"/>
              <w:right w:val="nil"/>
            </w:tcBorders>
          </w:tcPr>
          <w:p w14:paraId="40AD4DAE" w14:textId="77777777" w:rsidR="004E400A" w:rsidRDefault="00000000">
            <w:r>
              <w:t xml:space="preserve">   Ijaw</w:t>
            </w:r>
          </w:p>
        </w:tc>
        <w:tc>
          <w:tcPr>
            <w:tcW w:w="1656" w:type="dxa"/>
            <w:tcBorders>
              <w:top w:val="nil"/>
              <w:left w:val="nil"/>
              <w:bottom w:val="nil"/>
              <w:right w:val="nil"/>
            </w:tcBorders>
          </w:tcPr>
          <w:p w14:paraId="5389E47A" w14:textId="77777777" w:rsidR="004E400A" w:rsidRDefault="00000000">
            <w:pPr>
              <w:jc w:val="center"/>
            </w:pPr>
            <w:r>
              <w:t>0.86</w:t>
            </w:r>
          </w:p>
        </w:tc>
        <w:tc>
          <w:tcPr>
            <w:tcW w:w="1656" w:type="dxa"/>
            <w:tcBorders>
              <w:top w:val="nil"/>
              <w:left w:val="nil"/>
              <w:bottom w:val="nil"/>
              <w:right w:val="nil"/>
            </w:tcBorders>
          </w:tcPr>
          <w:p w14:paraId="6C0EF51C" w14:textId="77777777" w:rsidR="004E400A" w:rsidRDefault="00000000">
            <w:pPr>
              <w:jc w:val="center"/>
            </w:pPr>
            <w:r>
              <w:t>0.05</w:t>
            </w:r>
          </w:p>
        </w:tc>
        <w:tc>
          <w:tcPr>
            <w:tcW w:w="1656" w:type="dxa"/>
            <w:tcBorders>
              <w:top w:val="nil"/>
              <w:left w:val="nil"/>
              <w:bottom w:val="nil"/>
              <w:right w:val="nil"/>
            </w:tcBorders>
          </w:tcPr>
          <w:p w14:paraId="14DE1661" w14:textId="77777777" w:rsidR="004E400A" w:rsidRDefault="00000000">
            <w:pPr>
              <w:jc w:val="center"/>
            </w:pPr>
            <w:r>
              <w:t>0.74</w:t>
            </w:r>
          </w:p>
        </w:tc>
        <w:tc>
          <w:tcPr>
            <w:tcW w:w="1656" w:type="dxa"/>
            <w:tcBorders>
              <w:top w:val="nil"/>
              <w:left w:val="nil"/>
              <w:bottom w:val="nil"/>
              <w:right w:val="nil"/>
            </w:tcBorders>
          </w:tcPr>
          <w:p w14:paraId="270D4D99" w14:textId="77777777" w:rsidR="004E400A" w:rsidRDefault="00000000">
            <w:pPr>
              <w:jc w:val="center"/>
            </w:pPr>
            <w:r>
              <w:t>0.97</w:t>
            </w:r>
          </w:p>
        </w:tc>
        <w:tc>
          <w:tcPr>
            <w:tcW w:w="2880" w:type="dxa"/>
            <w:tcBorders>
              <w:top w:val="nil"/>
              <w:left w:val="nil"/>
              <w:bottom w:val="nil"/>
              <w:right w:val="nil"/>
            </w:tcBorders>
          </w:tcPr>
          <w:p w14:paraId="4466AF90" w14:textId="77777777" w:rsidR="004E400A" w:rsidRDefault="00000000">
            <w:pPr>
              <w:jc w:val="center"/>
            </w:pPr>
            <w:r>
              <w:t>.</w:t>
            </w:r>
          </w:p>
        </w:tc>
      </w:tr>
      <w:tr w:rsidR="004E400A" w14:paraId="34EAEFD6" w14:textId="77777777">
        <w:tc>
          <w:tcPr>
            <w:tcW w:w="5760" w:type="dxa"/>
            <w:tcBorders>
              <w:top w:val="nil"/>
              <w:left w:val="nil"/>
              <w:bottom w:val="nil"/>
              <w:right w:val="nil"/>
            </w:tcBorders>
          </w:tcPr>
          <w:p w14:paraId="27424C46" w14:textId="77777777" w:rsidR="004E400A" w:rsidRDefault="00000000">
            <w:r>
              <w:t xml:space="preserve">   Igala</w:t>
            </w:r>
          </w:p>
        </w:tc>
        <w:tc>
          <w:tcPr>
            <w:tcW w:w="1656" w:type="dxa"/>
            <w:tcBorders>
              <w:top w:val="nil"/>
              <w:left w:val="nil"/>
              <w:bottom w:val="nil"/>
              <w:right w:val="nil"/>
            </w:tcBorders>
          </w:tcPr>
          <w:p w14:paraId="3574E017" w14:textId="77777777" w:rsidR="004E400A" w:rsidRDefault="00000000">
            <w:pPr>
              <w:jc w:val="center"/>
            </w:pPr>
            <w:r>
              <w:t>0.73</w:t>
            </w:r>
          </w:p>
        </w:tc>
        <w:tc>
          <w:tcPr>
            <w:tcW w:w="1656" w:type="dxa"/>
            <w:tcBorders>
              <w:top w:val="nil"/>
              <w:left w:val="nil"/>
              <w:bottom w:val="nil"/>
              <w:right w:val="nil"/>
            </w:tcBorders>
          </w:tcPr>
          <w:p w14:paraId="5FC590D8" w14:textId="77777777" w:rsidR="004E400A" w:rsidRDefault="00000000">
            <w:pPr>
              <w:jc w:val="center"/>
            </w:pPr>
            <w:r>
              <w:t>0.04</w:t>
            </w:r>
          </w:p>
        </w:tc>
        <w:tc>
          <w:tcPr>
            <w:tcW w:w="1656" w:type="dxa"/>
            <w:tcBorders>
              <w:top w:val="nil"/>
              <w:left w:val="nil"/>
              <w:bottom w:val="nil"/>
              <w:right w:val="nil"/>
            </w:tcBorders>
          </w:tcPr>
          <w:p w14:paraId="39529B0A" w14:textId="77777777" w:rsidR="004E400A" w:rsidRDefault="00000000">
            <w:pPr>
              <w:jc w:val="center"/>
            </w:pPr>
            <w:r>
              <w:t>0.64</w:t>
            </w:r>
          </w:p>
        </w:tc>
        <w:tc>
          <w:tcPr>
            <w:tcW w:w="1656" w:type="dxa"/>
            <w:tcBorders>
              <w:top w:val="nil"/>
              <w:left w:val="nil"/>
              <w:bottom w:val="nil"/>
              <w:right w:val="nil"/>
            </w:tcBorders>
          </w:tcPr>
          <w:p w14:paraId="3112B00A" w14:textId="77777777" w:rsidR="004E400A" w:rsidRDefault="00000000">
            <w:pPr>
              <w:jc w:val="center"/>
            </w:pPr>
            <w:r>
              <w:t>0.82</w:t>
            </w:r>
          </w:p>
        </w:tc>
        <w:tc>
          <w:tcPr>
            <w:tcW w:w="2880" w:type="dxa"/>
            <w:tcBorders>
              <w:top w:val="nil"/>
              <w:left w:val="nil"/>
              <w:bottom w:val="nil"/>
              <w:right w:val="nil"/>
            </w:tcBorders>
          </w:tcPr>
          <w:p w14:paraId="34F84E91" w14:textId="77777777" w:rsidR="004E400A" w:rsidRDefault="00000000">
            <w:pPr>
              <w:jc w:val="center"/>
            </w:pPr>
            <w:r>
              <w:t>.</w:t>
            </w:r>
          </w:p>
        </w:tc>
      </w:tr>
      <w:tr w:rsidR="004E400A" w14:paraId="6A396BFA" w14:textId="77777777">
        <w:tc>
          <w:tcPr>
            <w:tcW w:w="5760" w:type="dxa"/>
            <w:tcBorders>
              <w:top w:val="nil"/>
              <w:left w:val="nil"/>
              <w:bottom w:val="nil"/>
              <w:right w:val="nil"/>
            </w:tcBorders>
          </w:tcPr>
          <w:p w14:paraId="33FFB272" w14:textId="77777777" w:rsidR="004E400A" w:rsidRDefault="00000000">
            <w:r>
              <w:t xml:space="preserve">   Ibibio</w:t>
            </w:r>
          </w:p>
        </w:tc>
        <w:tc>
          <w:tcPr>
            <w:tcW w:w="1656" w:type="dxa"/>
            <w:tcBorders>
              <w:top w:val="nil"/>
              <w:left w:val="nil"/>
              <w:bottom w:val="nil"/>
              <w:right w:val="nil"/>
            </w:tcBorders>
          </w:tcPr>
          <w:p w14:paraId="736D80C0" w14:textId="77777777" w:rsidR="004E400A" w:rsidRDefault="00000000">
            <w:pPr>
              <w:jc w:val="center"/>
            </w:pPr>
            <w:r>
              <w:t>0.83</w:t>
            </w:r>
          </w:p>
        </w:tc>
        <w:tc>
          <w:tcPr>
            <w:tcW w:w="1656" w:type="dxa"/>
            <w:tcBorders>
              <w:top w:val="nil"/>
              <w:left w:val="nil"/>
              <w:bottom w:val="nil"/>
              <w:right w:val="nil"/>
            </w:tcBorders>
          </w:tcPr>
          <w:p w14:paraId="4AF12E93" w14:textId="77777777" w:rsidR="004E400A" w:rsidRDefault="00000000">
            <w:pPr>
              <w:jc w:val="center"/>
            </w:pPr>
            <w:r>
              <w:t>0.03</w:t>
            </w:r>
          </w:p>
        </w:tc>
        <w:tc>
          <w:tcPr>
            <w:tcW w:w="1656" w:type="dxa"/>
            <w:tcBorders>
              <w:top w:val="nil"/>
              <w:left w:val="nil"/>
              <w:bottom w:val="nil"/>
              <w:right w:val="nil"/>
            </w:tcBorders>
          </w:tcPr>
          <w:p w14:paraId="21949BBD" w14:textId="77777777" w:rsidR="004E400A" w:rsidRDefault="00000000">
            <w:pPr>
              <w:jc w:val="center"/>
            </w:pPr>
            <w:r>
              <w:t>0.76</w:t>
            </w:r>
          </w:p>
        </w:tc>
        <w:tc>
          <w:tcPr>
            <w:tcW w:w="1656" w:type="dxa"/>
            <w:tcBorders>
              <w:top w:val="nil"/>
              <w:left w:val="nil"/>
              <w:bottom w:val="nil"/>
              <w:right w:val="nil"/>
            </w:tcBorders>
          </w:tcPr>
          <w:p w14:paraId="5D276F6F" w14:textId="77777777" w:rsidR="004E400A" w:rsidRDefault="00000000">
            <w:pPr>
              <w:jc w:val="center"/>
            </w:pPr>
            <w:r>
              <w:t>0.89</w:t>
            </w:r>
          </w:p>
        </w:tc>
        <w:tc>
          <w:tcPr>
            <w:tcW w:w="2880" w:type="dxa"/>
            <w:tcBorders>
              <w:top w:val="nil"/>
              <w:left w:val="nil"/>
              <w:bottom w:val="nil"/>
              <w:right w:val="nil"/>
            </w:tcBorders>
          </w:tcPr>
          <w:p w14:paraId="4CEAE3FE" w14:textId="77777777" w:rsidR="004E400A" w:rsidRDefault="00000000">
            <w:pPr>
              <w:jc w:val="center"/>
            </w:pPr>
            <w:r>
              <w:t>.</w:t>
            </w:r>
          </w:p>
        </w:tc>
      </w:tr>
      <w:tr w:rsidR="004E400A" w14:paraId="007081F0" w14:textId="77777777">
        <w:tc>
          <w:tcPr>
            <w:tcW w:w="5760" w:type="dxa"/>
            <w:tcBorders>
              <w:top w:val="nil"/>
              <w:left w:val="nil"/>
              <w:bottom w:val="nil"/>
              <w:right w:val="nil"/>
            </w:tcBorders>
          </w:tcPr>
          <w:p w14:paraId="37F03475" w14:textId="77777777" w:rsidR="004E400A" w:rsidRDefault="00000000">
            <w:r>
              <w:t xml:space="preserve">   Idoma</w:t>
            </w:r>
          </w:p>
        </w:tc>
        <w:tc>
          <w:tcPr>
            <w:tcW w:w="1656" w:type="dxa"/>
            <w:tcBorders>
              <w:top w:val="nil"/>
              <w:left w:val="nil"/>
              <w:bottom w:val="nil"/>
              <w:right w:val="nil"/>
            </w:tcBorders>
          </w:tcPr>
          <w:p w14:paraId="15192FCB" w14:textId="77777777" w:rsidR="004E400A" w:rsidRDefault="00000000">
            <w:pPr>
              <w:jc w:val="center"/>
            </w:pPr>
            <w:r>
              <w:t>0.71</w:t>
            </w:r>
          </w:p>
        </w:tc>
        <w:tc>
          <w:tcPr>
            <w:tcW w:w="1656" w:type="dxa"/>
            <w:tcBorders>
              <w:top w:val="nil"/>
              <w:left w:val="nil"/>
              <w:bottom w:val="nil"/>
              <w:right w:val="nil"/>
            </w:tcBorders>
          </w:tcPr>
          <w:p w14:paraId="024B3692" w14:textId="77777777" w:rsidR="004E400A" w:rsidRDefault="00000000">
            <w:pPr>
              <w:jc w:val="center"/>
            </w:pPr>
            <w:r>
              <w:t>0.08</w:t>
            </w:r>
          </w:p>
        </w:tc>
        <w:tc>
          <w:tcPr>
            <w:tcW w:w="1656" w:type="dxa"/>
            <w:tcBorders>
              <w:top w:val="nil"/>
              <w:left w:val="nil"/>
              <w:bottom w:val="nil"/>
              <w:right w:val="nil"/>
            </w:tcBorders>
          </w:tcPr>
          <w:p w14:paraId="1A793EE1" w14:textId="77777777" w:rsidR="004E400A" w:rsidRDefault="00000000">
            <w:pPr>
              <w:jc w:val="center"/>
            </w:pPr>
            <w:r>
              <w:t>0.55</w:t>
            </w:r>
          </w:p>
        </w:tc>
        <w:tc>
          <w:tcPr>
            <w:tcW w:w="1656" w:type="dxa"/>
            <w:tcBorders>
              <w:top w:val="nil"/>
              <w:left w:val="nil"/>
              <w:bottom w:val="nil"/>
              <w:right w:val="nil"/>
            </w:tcBorders>
          </w:tcPr>
          <w:p w14:paraId="386E0E4A" w14:textId="77777777" w:rsidR="004E400A" w:rsidRDefault="00000000">
            <w:pPr>
              <w:jc w:val="center"/>
            </w:pPr>
            <w:r>
              <w:t>0.87</w:t>
            </w:r>
          </w:p>
        </w:tc>
        <w:tc>
          <w:tcPr>
            <w:tcW w:w="2880" w:type="dxa"/>
            <w:tcBorders>
              <w:top w:val="nil"/>
              <w:left w:val="nil"/>
              <w:bottom w:val="nil"/>
              <w:right w:val="nil"/>
            </w:tcBorders>
          </w:tcPr>
          <w:p w14:paraId="71270179" w14:textId="77777777" w:rsidR="004E400A" w:rsidRDefault="00000000">
            <w:pPr>
              <w:jc w:val="center"/>
            </w:pPr>
            <w:r>
              <w:t>.</w:t>
            </w:r>
          </w:p>
        </w:tc>
      </w:tr>
      <w:tr w:rsidR="004E400A" w14:paraId="727AA387" w14:textId="77777777">
        <w:tc>
          <w:tcPr>
            <w:tcW w:w="5760" w:type="dxa"/>
            <w:tcBorders>
              <w:top w:val="nil"/>
              <w:left w:val="nil"/>
              <w:bottom w:val="nil"/>
              <w:right w:val="nil"/>
            </w:tcBorders>
          </w:tcPr>
          <w:p w14:paraId="773574C7" w14:textId="77777777" w:rsidR="004E400A" w:rsidRDefault="00000000">
            <w:r>
              <w:t xml:space="preserve">   Other</w:t>
            </w:r>
          </w:p>
        </w:tc>
        <w:tc>
          <w:tcPr>
            <w:tcW w:w="1656" w:type="dxa"/>
            <w:tcBorders>
              <w:top w:val="nil"/>
              <w:left w:val="nil"/>
              <w:bottom w:val="nil"/>
              <w:right w:val="nil"/>
            </w:tcBorders>
          </w:tcPr>
          <w:p w14:paraId="58CDF705" w14:textId="77777777" w:rsidR="004E400A" w:rsidRDefault="00000000">
            <w:pPr>
              <w:jc w:val="center"/>
            </w:pPr>
            <w:r>
              <w:t>0.82</w:t>
            </w:r>
          </w:p>
        </w:tc>
        <w:tc>
          <w:tcPr>
            <w:tcW w:w="1656" w:type="dxa"/>
            <w:tcBorders>
              <w:top w:val="nil"/>
              <w:left w:val="nil"/>
              <w:bottom w:val="nil"/>
              <w:right w:val="nil"/>
            </w:tcBorders>
          </w:tcPr>
          <w:p w14:paraId="708A6271" w14:textId="77777777" w:rsidR="004E400A" w:rsidRDefault="00000000">
            <w:pPr>
              <w:jc w:val="center"/>
            </w:pPr>
            <w:r>
              <w:t>0.02</w:t>
            </w:r>
          </w:p>
        </w:tc>
        <w:tc>
          <w:tcPr>
            <w:tcW w:w="1656" w:type="dxa"/>
            <w:tcBorders>
              <w:top w:val="nil"/>
              <w:left w:val="nil"/>
              <w:bottom w:val="nil"/>
              <w:right w:val="nil"/>
            </w:tcBorders>
          </w:tcPr>
          <w:p w14:paraId="07EF6AE9" w14:textId="77777777" w:rsidR="004E400A" w:rsidRDefault="00000000">
            <w:pPr>
              <w:jc w:val="center"/>
            </w:pPr>
            <w:r>
              <w:t>0.79</w:t>
            </w:r>
          </w:p>
        </w:tc>
        <w:tc>
          <w:tcPr>
            <w:tcW w:w="1656" w:type="dxa"/>
            <w:tcBorders>
              <w:top w:val="nil"/>
              <w:left w:val="nil"/>
              <w:bottom w:val="nil"/>
              <w:right w:val="nil"/>
            </w:tcBorders>
          </w:tcPr>
          <w:p w14:paraId="06E528D1" w14:textId="77777777" w:rsidR="004E400A" w:rsidRDefault="00000000">
            <w:pPr>
              <w:jc w:val="center"/>
            </w:pPr>
            <w:r>
              <w:t>0.86</w:t>
            </w:r>
          </w:p>
        </w:tc>
        <w:tc>
          <w:tcPr>
            <w:tcW w:w="2880" w:type="dxa"/>
            <w:tcBorders>
              <w:top w:val="nil"/>
              <w:left w:val="nil"/>
              <w:bottom w:val="nil"/>
              <w:right w:val="nil"/>
            </w:tcBorders>
          </w:tcPr>
          <w:p w14:paraId="205B87EF" w14:textId="77777777" w:rsidR="004E400A" w:rsidRDefault="00000000">
            <w:pPr>
              <w:jc w:val="center"/>
            </w:pPr>
            <w:r>
              <w:t>.</w:t>
            </w:r>
          </w:p>
        </w:tc>
      </w:tr>
    </w:tbl>
    <w:p w14:paraId="65E06BB9" w14:textId="77777777" w:rsidR="004E400A" w:rsidRDefault="004E400A"/>
    <w:p w14:paraId="36238149" w14:textId="77777777" w:rsidR="00E974F3" w:rsidRDefault="00E974F3">
      <w:pPr>
        <w:rPr>
          <w:b/>
        </w:rPr>
      </w:pPr>
      <w:r>
        <w:rPr>
          <w:b/>
        </w:rPr>
        <w:br w:type="page"/>
      </w:r>
    </w:p>
    <w:p w14:paraId="6D9197CF" w14:textId="7956FDAC" w:rsidR="004E400A" w:rsidRDefault="00000000">
      <w:pPr>
        <w:jc w:val="center"/>
      </w:pPr>
      <w:r>
        <w:rPr>
          <w:b/>
        </w:rPr>
        <w:lastRenderedPageBreak/>
        <w:t>Table 1</w:t>
      </w:r>
      <w:r w:rsidR="003E78D2">
        <w:rPr>
          <w:b/>
        </w:rPr>
        <w:t>4</w:t>
      </w:r>
      <w:r>
        <w:rPr>
          <w:b/>
        </w:rPr>
        <w:t>a: Nationally-Representative Descriptive Statistics of the Observed Sample (Philippines)</w:t>
      </w:r>
    </w:p>
    <w:tbl>
      <w:tblPr>
        <w:tblStyle w:val="TableGrid"/>
        <w:tblW w:w="0" w:type="auto"/>
        <w:tblLook w:val="04A0" w:firstRow="1" w:lastRow="0" w:firstColumn="1" w:lastColumn="0" w:noHBand="0" w:noVBand="1"/>
      </w:tblPr>
      <w:tblGrid>
        <w:gridCol w:w="4032"/>
        <w:gridCol w:w="2953"/>
        <w:gridCol w:w="2951"/>
      </w:tblGrid>
      <w:tr w:rsidR="004E400A" w14:paraId="69AA143F" w14:textId="77777777">
        <w:tc>
          <w:tcPr>
            <w:tcW w:w="4320" w:type="dxa"/>
            <w:tcBorders>
              <w:top w:val="nil"/>
              <w:left w:val="nil"/>
              <w:bottom w:val="single" w:sz="0" w:space="0" w:color="000000"/>
              <w:right w:val="nil"/>
            </w:tcBorders>
          </w:tcPr>
          <w:p w14:paraId="0579C6DB" w14:textId="77777777" w:rsidR="004E400A" w:rsidRDefault="00000000">
            <w:r>
              <w:t>Variable</w:t>
            </w:r>
          </w:p>
        </w:tc>
        <w:tc>
          <w:tcPr>
            <w:tcW w:w="3312" w:type="dxa"/>
            <w:tcBorders>
              <w:top w:val="nil"/>
              <w:left w:val="nil"/>
              <w:bottom w:val="single" w:sz="0" w:space="0" w:color="000000"/>
              <w:right w:val="nil"/>
            </w:tcBorders>
          </w:tcPr>
          <w:p w14:paraId="2BCE6D57" w14:textId="77777777" w:rsidR="004E400A" w:rsidRDefault="00000000">
            <w:pPr>
              <w:jc w:val="center"/>
            </w:pPr>
            <w:r>
              <w:t>Proportion</w:t>
            </w:r>
          </w:p>
        </w:tc>
        <w:tc>
          <w:tcPr>
            <w:tcW w:w="3312" w:type="dxa"/>
            <w:tcBorders>
              <w:top w:val="nil"/>
              <w:left w:val="nil"/>
              <w:bottom w:val="single" w:sz="0" w:space="0" w:color="000000"/>
              <w:right w:val="nil"/>
            </w:tcBorders>
          </w:tcPr>
          <w:p w14:paraId="29457BC6" w14:textId="77777777" w:rsidR="004E400A" w:rsidRDefault="00000000">
            <w:pPr>
              <w:jc w:val="center"/>
            </w:pPr>
            <w:r>
              <w:t>Frequency</w:t>
            </w:r>
          </w:p>
        </w:tc>
      </w:tr>
      <w:tr w:rsidR="004E400A" w14:paraId="15F78863" w14:textId="77777777">
        <w:tc>
          <w:tcPr>
            <w:tcW w:w="4320" w:type="dxa"/>
            <w:tcBorders>
              <w:top w:val="single" w:sz="0" w:space="0" w:color="000000"/>
              <w:left w:val="nil"/>
              <w:bottom w:val="nil"/>
              <w:right w:val="nil"/>
            </w:tcBorders>
          </w:tcPr>
          <w:p w14:paraId="3CD7B35E" w14:textId="77777777" w:rsidR="004E400A" w:rsidRDefault="00000000">
            <w:r>
              <w:t>Age</w:t>
            </w:r>
          </w:p>
        </w:tc>
        <w:tc>
          <w:tcPr>
            <w:tcW w:w="0" w:type="auto"/>
            <w:tcBorders>
              <w:top w:val="single" w:sz="0" w:space="0" w:color="000000"/>
              <w:left w:val="nil"/>
              <w:bottom w:val="nil"/>
              <w:right w:val="nil"/>
            </w:tcBorders>
          </w:tcPr>
          <w:p w14:paraId="3A08E801" w14:textId="77777777" w:rsidR="004E400A" w:rsidRDefault="004E400A">
            <w:pPr>
              <w:jc w:val="center"/>
            </w:pPr>
          </w:p>
        </w:tc>
        <w:tc>
          <w:tcPr>
            <w:tcW w:w="0" w:type="auto"/>
            <w:tcBorders>
              <w:top w:val="single" w:sz="0" w:space="0" w:color="000000"/>
              <w:left w:val="nil"/>
              <w:bottom w:val="nil"/>
              <w:right w:val="nil"/>
            </w:tcBorders>
          </w:tcPr>
          <w:p w14:paraId="02B93374" w14:textId="77777777" w:rsidR="004E400A" w:rsidRDefault="004E400A">
            <w:pPr>
              <w:jc w:val="center"/>
            </w:pPr>
          </w:p>
        </w:tc>
      </w:tr>
      <w:tr w:rsidR="004E400A" w14:paraId="230C947F" w14:textId="77777777">
        <w:tc>
          <w:tcPr>
            <w:tcW w:w="4320" w:type="dxa"/>
            <w:tcBorders>
              <w:top w:val="nil"/>
              <w:left w:val="nil"/>
              <w:bottom w:val="nil"/>
              <w:right w:val="nil"/>
            </w:tcBorders>
          </w:tcPr>
          <w:p w14:paraId="54380DFD" w14:textId="77777777" w:rsidR="004E400A" w:rsidRDefault="00000000">
            <w:r>
              <w:t xml:space="preserve">   18-24</w:t>
            </w:r>
          </w:p>
        </w:tc>
        <w:tc>
          <w:tcPr>
            <w:tcW w:w="3312" w:type="dxa"/>
            <w:tcBorders>
              <w:top w:val="nil"/>
              <w:left w:val="nil"/>
              <w:bottom w:val="nil"/>
              <w:right w:val="nil"/>
            </w:tcBorders>
          </w:tcPr>
          <w:p w14:paraId="057D9375" w14:textId="77777777" w:rsidR="004E400A" w:rsidRDefault="00000000">
            <w:pPr>
              <w:jc w:val="center"/>
            </w:pPr>
            <w:r>
              <w:t>0.20</w:t>
            </w:r>
          </w:p>
        </w:tc>
        <w:tc>
          <w:tcPr>
            <w:tcW w:w="3312" w:type="dxa"/>
            <w:tcBorders>
              <w:top w:val="nil"/>
              <w:left w:val="nil"/>
              <w:bottom w:val="nil"/>
              <w:right w:val="nil"/>
            </w:tcBorders>
          </w:tcPr>
          <w:p w14:paraId="3D8E9C3D" w14:textId="77777777" w:rsidR="004E400A" w:rsidRDefault="00000000">
            <w:pPr>
              <w:jc w:val="center"/>
            </w:pPr>
            <w:r>
              <w:t>1073</w:t>
            </w:r>
          </w:p>
        </w:tc>
      </w:tr>
      <w:tr w:rsidR="004E400A" w14:paraId="27BFA5CC" w14:textId="77777777">
        <w:tc>
          <w:tcPr>
            <w:tcW w:w="4320" w:type="dxa"/>
            <w:tcBorders>
              <w:top w:val="nil"/>
              <w:left w:val="nil"/>
              <w:bottom w:val="nil"/>
              <w:right w:val="nil"/>
            </w:tcBorders>
          </w:tcPr>
          <w:p w14:paraId="34A998CA" w14:textId="77777777" w:rsidR="004E400A" w:rsidRDefault="00000000">
            <w:r>
              <w:t xml:space="preserve">   25-29</w:t>
            </w:r>
          </w:p>
        </w:tc>
        <w:tc>
          <w:tcPr>
            <w:tcW w:w="3312" w:type="dxa"/>
            <w:tcBorders>
              <w:top w:val="nil"/>
              <w:left w:val="nil"/>
              <w:bottom w:val="nil"/>
              <w:right w:val="nil"/>
            </w:tcBorders>
          </w:tcPr>
          <w:p w14:paraId="69575040" w14:textId="77777777" w:rsidR="004E400A" w:rsidRDefault="00000000">
            <w:pPr>
              <w:jc w:val="center"/>
            </w:pPr>
            <w:r>
              <w:t>0.13</w:t>
            </w:r>
          </w:p>
        </w:tc>
        <w:tc>
          <w:tcPr>
            <w:tcW w:w="3312" w:type="dxa"/>
            <w:tcBorders>
              <w:top w:val="nil"/>
              <w:left w:val="nil"/>
              <w:bottom w:val="nil"/>
              <w:right w:val="nil"/>
            </w:tcBorders>
          </w:tcPr>
          <w:p w14:paraId="55AEA368" w14:textId="77777777" w:rsidR="004E400A" w:rsidRDefault="00000000">
            <w:pPr>
              <w:jc w:val="center"/>
            </w:pPr>
            <w:r>
              <w:t>695</w:t>
            </w:r>
          </w:p>
        </w:tc>
      </w:tr>
      <w:tr w:rsidR="004E400A" w14:paraId="7251CE30" w14:textId="77777777">
        <w:tc>
          <w:tcPr>
            <w:tcW w:w="4320" w:type="dxa"/>
            <w:tcBorders>
              <w:top w:val="nil"/>
              <w:left w:val="nil"/>
              <w:bottom w:val="nil"/>
              <w:right w:val="nil"/>
            </w:tcBorders>
          </w:tcPr>
          <w:p w14:paraId="7E4854DA" w14:textId="77777777" w:rsidR="004E400A" w:rsidRDefault="00000000">
            <w:r>
              <w:t xml:space="preserve">   30-39</w:t>
            </w:r>
          </w:p>
        </w:tc>
        <w:tc>
          <w:tcPr>
            <w:tcW w:w="3312" w:type="dxa"/>
            <w:tcBorders>
              <w:top w:val="nil"/>
              <w:left w:val="nil"/>
              <w:bottom w:val="nil"/>
              <w:right w:val="nil"/>
            </w:tcBorders>
          </w:tcPr>
          <w:p w14:paraId="37EC35EB" w14:textId="77777777" w:rsidR="004E400A" w:rsidRDefault="00000000">
            <w:pPr>
              <w:jc w:val="center"/>
            </w:pPr>
            <w:r>
              <w:t>0.22</w:t>
            </w:r>
          </w:p>
        </w:tc>
        <w:tc>
          <w:tcPr>
            <w:tcW w:w="3312" w:type="dxa"/>
            <w:tcBorders>
              <w:top w:val="nil"/>
              <w:left w:val="nil"/>
              <w:bottom w:val="nil"/>
              <w:right w:val="nil"/>
            </w:tcBorders>
          </w:tcPr>
          <w:p w14:paraId="7BDD429F" w14:textId="77777777" w:rsidR="004E400A" w:rsidRDefault="00000000">
            <w:pPr>
              <w:jc w:val="center"/>
            </w:pPr>
            <w:r>
              <w:t>1160</w:t>
            </w:r>
          </w:p>
        </w:tc>
      </w:tr>
      <w:tr w:rsidR="004E400A" w14:paraId="4A1D66C1" w14:textId="77777777">
        <w:tc>
          <w:tcPr>
            <w:tcW w:w="4320" w:type="dxa"/>
            <w:tcBorders>
              <w:top w:val="nil"/>
              <w:left w:val="nil"/>
              <w:bottom w:val="nil"/>
              <w:right w:val="nil"/>
            </w:tcBorders>
          </w:tcPr>
          <w:p w14:paraId="475FEE2A" w14:textId="77777777" w:rsidR="004E400A" w:rsidRDefault="00000000">
            <w:r>
              <w:t xml:space="preserve">   40-49</w:t>
            </w:r>
          </w:p>
        </w:tc>
        <w:tc>
          <w:tcPr>
            <w:tcW w:w="3312" w:type="dxa"/>
            <w:tcBorders>
              <w:top w:val="nil"/>
              <w:left w:val="nil"/>
              <w:bottom w:val="nil"/>
              <w:right w:val="nil"/>
            </w:tcBorders>
          </w:tcPr>
          <w:p w14:paraId="46409C4C" w14:textId="77777777" w:rsidR="004E400A" w:rsidRDefault="00000000">
            <w:pPr>
              <w:jc w:val="center"/>
            </w:pPr>
            <w:r>
              <w:t>0.18</w:t>
            </w:r>
          </w:p>
        </w:tc>
        <w:tc>
          <w:tcPr>
            <w:tcW w:w="3312" w:type="dxa"/>
            <w:tcBorders>
              <w:top w:val="nil"/>
              <w:left w:val="nil"/>
              <w:bottom w:val="nil"/>
              <w:right w:val="nil"/>
            </w:tcBorders>
          </w:tcPr>
          <w:p w14:paraId="37B8DDAF" w14:textId="77777777" w:rsidR="004E400A" w:rsidRDefault="00000000">
            <w:pPr>
              <w:jc w:val="center"/>
            </w:pPr>
            <w:r>
              <w:t>972</w:t>
            </w:r>
          </w:p>
        </w:tc>
      </w:tr>
      <w:tr w:rsidR="004E400A" w14:paraId="376F8029" w14:textId="77777777">
        <w:tc>
          <w:tcPr>
            <w:tcW w:w="4320" w:type="dxa"/>
            <w:tcBorders>
              <w:top w:val="nil"/>
              <w:left w:val="nil"/>
              <w:bottom w:val="nil"/>
              <w:right w:val="nil"/>
            </w:tcBorders>
          </w:tcPr>
          <w:p w14:paraId="64FBCE55" w14:textId="77777777" w:rsidR="004E400A" w:rsidRDefault="00000000">
            <w:r>
              <w:t xml:space="preserve">   50-59</w:t>
            </w:r>
          </w:p>
        </w:tc>
        <w:tc>
          <w:tcPr>
            <w:tcW w:w="3312" w:type="dxa"/>
            <w:tcBorders>
              <w:top w:val="nil"/>
              <w:left w:val="nil"/>
              <w:bottom w:val="nil"/>
              <w:right w:val="nil"/>
            </w:tcBorders>
          </w:tcPr>
          <w:p w14:paraId="2B277303" w14:textId="77777777" w:rsidR="004E400A" w:rsidRDefault="00000000">
            <w:pPr>
              <w:jc w:val="center"/>
            </w:pPr>
            <w:r>
              <w:t>0.14</w:t>
            </w:r>
          </w:p>
        </w:tc>
        <w:tc>
          <w:tcPr>
            <w:tcW w:w="3312" w:type="dxa"/>
            <w:tcBorders>
              <w:top w:val="nil"/>
              <w:left w:val="nil"/>
              <w:bottom w:val="nil"/>
              <w:right w:val="nil"/>
            </w:tcBorders>
          </w:tcPr>
          <w:p w14:paraId="237415A7" w14:textId="77777777" w:rsidR="004E400A" w:rsidRDefault="00000000">
            <w:pPr>
              <w:jc w:val="center"/>
            </w:pPr>
            <w:r>
              <w:t>732</w:t>
            </w:r>
          </w:p>
        </w:tc>
      </w:tr>
      <w:tr w:rsidR="004E400A" w14:paraId="69693330" w14:textId="77777777">
        <w:tc>
          <w:tcPr>
            <w:tcW w:w="4320" w:type="dxa"/>
            <w:tcBorders>
              <w:top w:val="nil"/>
              <w:left w:val="nil"/>
              <w:bottom w:val="nil"/>
              <w:right w:val="nil"/>
            </w:tcBorders>
          </w:tcPr>
          <w:p w14:paraId="4B946C3A" w14:textId="77777777" w:rsidR="004E400A" w:rsidRDefault="00000000">
            <w:r>
              <w:t xml:space="preserve">   60-69</w:t>
            </w:r>
          </w:p>
        </w:tc>
        <w:tc>
          <w:tcPr>
            <w:tcW w:w="3312" w:type="dxa"/>
            <w:tcBorders>
              <w:top w:val="nil"/>
              <w:left w:val="nil"/>
              <w:bottom w:val="nil"/>
              <w:right w:val="nil"/>
            </w:tcBorders>
          </w:tcPr>
          <w:p w14:paraId="1808C3EA" w14:textId="77777777" w:rsidR="004E400A" w:rsidRDefault="00000000">
            <w:pPr>
              <w:jc w:val="center"/>
            </w:pPr>
            <w:r>
              <w:t>0.09</w:t>
            </w:r>
          </w:p>
        </w:tc>
        <w:tc>
          <w:tcPr>
            <w:tcW w:w="3312" w:type="dxa"/>
            <w:tcBorders>
              <w:top w:val="nil"/>
              <w:left w:val="nil"/>
              <w:bottom w:val="nil"/>
              <w:right w:val="nil"/>
            </w:tcBorders>
          </w:tcPr>
          <w:p w14:paraId="2350AF7E" w14:textId="77777777" w:rsidR="004E400A" w:rsidRDefault="00000000">
            <w:pPr>
              <w:jc w:val="center"/>
            </w:pPr>
            <w:r>
              <w:t>495</w:t>
            </w:r>
          </w:p>
        </w:tc>
      </w:tr>
      <w:tr w:rsidR="004E400A" w14:paraId="6E1ABED2" w14:textId="77777777">
        <w:tc>
          <w:tcPr>
            <w:tcW w:w="4320" w:type="dxa"/>
            <w:tcBorders>
              <w:top w:val="nil"/>
              <w:left w:val="nil"/>
              <w:bottom w:val="nil"/>
              <w:right w:val="nil"/>
            </w:tcBorders>
          </w:tcPr>
          <w:p w14:paraId="03DD9E0B" w14:textId="77777777" w:rsidR="004E400A" w:rsidRDefault="00000000">
            <w:r>
              <w:t xml:space="preserve">   70-79</w:t>
            </w:r>
          </w:p>
        </w:tc>
        <w:tc>
          <w:tcPr>
            <w:tcW w:w="3312" w:type="dxa"/>
            <w:tcBorders>
              <w:top w:val="nil"/>
              <w:left w:val="nil"/>
              <w:bottom w:val="nil"/>
              <w:right w:val="nil"/>
            </w:tcBorders>
          </w:tcPr>
          <w:p w14:paraId="6804CB29" w14:textId="77777777" w:rsidR="004E400A" w:rsidRDefault="00000000">
            <w:pPr>
              <w:jc w:val="center"/>
            </w:pPr>
            <w:r>
              <w:t>0.03</w:t>
            </w:r>
          </w:p>
        </w:tc>
        <w:tc>
          <w:tcPr>
            <w:tcW w:w="3312" w:type="dxa"/>
            <w:tcBorders>
              <w:top w:val="nil"/>
              <w:left w:val="nil"/>
              <w:bottom w:val="nil"/>
              <w:right w:val="nil"/>
            </w:tcBorders>
          </w:tcPr>
          <w:p w14:paraId="1AF2C275" w14:textId="77777777" w:rsidR="004E400A" w:rsidRDefault="00000000">
            <w:pPr>
              <w:jc w:val="center"/>
            </w:pPr>
            <w:r>
              <w:t>143</w:t>
            </w:r>
          </w:p>
        </w:tc>
      </w:tr>
      <w:tr w:rsidR="004E400A" w14:paraId="165E232A" w14:textId="77777777">
        <w:tc>
          <w:tcPr>
            <w:tcW w:w="4320" w:type="dxa"/>
            <w:tcBorders>
              <w:top w:val="nil"/>
              <w:left w:val="nil"/>
              <w:bottom w:val="nil"/>
              <w:right w:val="nil"/>
            </w:tcBorders>
          </w:tcPr>
          <w:p w14:paraId="13176099" w14:textId="77777777" w:rsidR="004E400A" w:rsidRDefault="00000000">
            <w:r>
              <w:t xml:space="preserve">   80 or Older</w:t>
            </w:r>
          </w:p>
        </w:tc>
        <w:tc>
          <w:tcPr>
            <w:tcW w:w="3312" w:type="dxa"/>
            <w:tcBorders>
              <w:top w:val="nil"/>
              <w:left w:val="nil"/>
              <w:bottom w:val="nil"/>
              <w:right w:val="nil"/>
            </w:tcBorders>
          </w:tcPr>
          <w:p w14:paraId="02E18D0D" w14:textId="77777777" w:rsidR="004E400A" w:rsidRDefault="00000000">
            <w:pPr>
              <w:jc w:val="center"/>
            </w:pPr>
            <w:r>
              <w:t>0.00</w:t>
            </w:r>
          </w:p>
        </w:tc>
        <w:tc>
          <w:tcPr>
            <w:tcW w:w="3312" w:type="dxa"/>
            <w:tcBorders>
              <w:top w:val="nil"/>
              <w:left w:val="nil"/>
              <w:bottom w:val="nil"/>
              <w:right w:val="nil"/>
            </w:tcBorders>
          </w:tcPr>
          <w:p w14:paraId="21ECD96E" w14:textId="77777777" w:rsidR="004E400A" w:rsidRDefault="00000000">
            <w:pPr>
              <w:jc w:val="center"/>
            </w:pPr>
            <w:r>
              <w:t>23</w:t>
            </w:r>
          </w:p>
        </w:tc>
      </w:tr>
      <w:tr w:rsidR="004E400A" w14:paraId="0EFC19C0" w14:textId="77777777">
        <w:tc>
          <w:tcPr>
            <w:tcW w:w="4320" w:type="dxa"/>
            <w:tcBorders>
              <w:top w:val="nil"/>
              <w:left w:val="nil"/>
              <w:bottom w:val="nil"/>
              <w:right w:val="nil"/>
            </w:tcBorders>
          </w:tcPr>
          <w:p w14:paraId="3477B057" w14:textId="77777777" w:rsidR="004E400A" w:rsidRDefault="00000000">
            <w:r>
              <w:t xml:space="preserve">   Missing</w:t>
            </w:r>
          </w:p>
        </w:tc>
        <w:tc>
          <w:tcPr>
            <w:tcW w:w="3312" w:type="dxa"/>
            <w:tcBorders>
              <w:top w:val="nil"/>
              <w:left w:val="nil"/>
              <w:bottom w:val="nil"/>
              <w:right w:val="nil"/>
            </w:tcBorders>
          </w:tcPr>
          <w:p w14:paraId="6EB4C847" w14:textId="77777777" w:rsidR="004E400A" w:rsidRDefault="00000000">
            <w:pPr>
              <w:jc w:val="center"/>
            </w:pPr>
            <w:r>
              <w:t>.</w:t>
            </w:r>
          </w:p>
        </w:tc>
        <w:tc>
          <w:tcPr>
            <w:tcW w:w="3312" w:type="dxa"/>
            <w:tcBorders>
              <w:top w:val="nil"/>
              <w:left w:val="nil"/>
              <w:bottom w:val="nil"/>
              <w:right w:val="nil"/>
            </w:tcBorders>
          </w:tcPr>
          <w:p w14:paraId="2874415B" w14:textId="77777777" w:rsidR="004E400A" w:rsidRDefault="00000000">
            <w:pPr>
              <w:jc w:val="center"/>
            </w:pPr>
            <w:r>
              <w:t>.</w:t>
            </w:r>
          </w:p>
        </w:tc>
      </w:tr>
      <w:tr w:rsidR="004E400A" w14:paraId="7D122E9A" w14:textId="77777777">
        <w:tc>
          <w:tcPr>
            <w:tcW w:w="4320" w:type="dxa"/>
            <w:tcBorders>
              <w:top w:val="nil"/>
              <w:left w:val="nil"/>
              <w:bottom w:val="nil"/>
              <w:right w:val="nil"/>
            </w:tcBorders>
          </w:tcPr>
          <w:p w14:paraId="78749E7B" w14:textId="77777777" w:rsidR="004E400A" w:rsidRDefault="00000000">
            <w:r>
              <w:t>Gender</w:t>
            </w:r>
          </w:p>
        </w:tc>
        <w:tc>
          <w:tcPr>
            <w:tcW w:w="0" w:type="auto"/>
            <w:tcBorders>
              <w:top w:val="nil"/>
              <w:left w:val="nil"/>
              <w:bottom w:val="nil"/>
              <w:right w:val="nil"/>
            </w:tcBorders>
          </w:tcPr>
          <w:p w14:paraId="2CF0DCAE" w14:textId="77777777" w:rsidR="004E400A" w:rsidRDefault="004E400A">
            <w:pPr>
              <w:jc w:val="center"/>
            </w:pPr>
          </w:p>
        </w:tc>
        <w:tc>
          <w:tcPr>
            <w:tcW w:w="0" w:type="auto"/>
            <w:tcBorders>
              <w:top w:val="nil"/>
              <w:left w:val="nil"/>
              <w:bottom w:val="nil"/>
              <w:right w:val="nil"/>
            </w:tcBorders>
          </w:tcPr>
          <w:p w14:paraId="2F4ECCC3" w14:textId="77777777" w:rsidR="004E400A" w:rsidRDefault="004E400A">
            <w:pPr>
              <w:jc w:val="center"/>
            </w:pPr>
          </w:p>
        </w:tc>
      </w:tr>
      <w:tr w:rsidR="004E400A" w14:paraId="7159FF46" w14:textId="77777777">
        <w:tc>
          <w:tcPr>
            <w:tcW w:w="4320" w:type="dxa"/>
            <w:tcBorders>
              <w:top w:val="nil"/>
              <w:left w:val="nil"/>
              <w:bottom w:val="nil"/>
              <w:right w:val="nil"/>
            </w:tcBorders>
          </w:tcPr>
          <w:p w14:paraId="3D92BB03" w14:textId="77777777" w:rsidR="004E400A" w:rsidRDefault="00000000">
            <w:r>
              <w:t xml:space="preserve">   Male</w:t>
            </w:r>
          </w:p>
        </w:tc>
        <w:tc>
          <w:tcPr>
            <w:tcW w:w="3312" w:type="dxa"/>
            <w:tcBorders>
              <w:top w:val="nil"/>
              <w:left w:val="nil"/>
              <w:bottom w:val="nil"/>
              <w:right w:val="nil"/>
            </w:tcBorders>
          </w:tcPr>
          <w:p w14:paraId="411D3FAD" w14:textId="77777777" w:rsidR="004E400A" w:rsidRDefault="00000000">
            <w:pPr>
              <w:jc w:val="center"/>
            </w:pPr>
            <w:r>
              <w:t>0.50</w:t>
            </w:r>
          </w:p>
        </w:tc>
        <w:tc>
          <w:tcPr>
            <w:tcW w:w="3312" w:type="dxa"/>
            <w:tcBorders>
              <w:top w:val="nil"/>
              <w:left w:val="nil"/>
              <w:bottom w:val="nil"/>
              <w:right w:val="nil"/>
            </w:tcBorders>
          </w:tcPr>
          <w:p w14:paraId="1A20A4AB" w14:textId="77777777" w:rsidR="004E400A" w:rsidRDefault="00000000">
            <w:pPr>
              <w:jc w:val="center"/>
            </w:pPr>
            <w:r>
              <w:t>2625</w:t>
            </w:r>
          </w:p>
        </w:tc>
      </w:tr>
      <w:tr w:rsidR="004E400A" w14:paraId="799F9DFD" w14:textId="77777777">
        <w:tc>
          <w:tcPr>
            <w:tcW w:w="4320" w:type="dxa"/>
            <w:tcBorders>
              <w:top w:val="nil"/>
              <w:left w:val="nil"/>
              <w:bottom w:val="nil"/>
              <w:right w:val="nil"/>
            </w:tcBorders>
          </w:tcPr>
          <w:p w14:paraId="24A30164" w14:textId="77777777" w:rsidR="004E400A" w:rsidRDefault="00000000">
            <w:r>
              <w:t xml:space="preserve">   Female</w:t>
            </w:r>
          </w:p>
        </w:tc>
        <w:tc>
          <w:tcPr>
            <w:tcW w:w="3312" w:type="dxa"/>
            <w:tcBorders>
              <w:top w:val="nil"/>
              <w:left w:val="nil"/>
              <w:bottom w:val="nil"/>
              <w:right w:val="nil"/>
            </w:tcBorders>
          </w:tcPr>
          <w:p w14:paraId="1C790E9B" w14:textId="77777777" w:rsidR="004E400A" w:rsidRDefault="00000000">
            <w:pPr>
              <w:jc w:val="center"/>
            </w:pPr>
            <w:r>
              <w:t>0.50</w:t>
            </w:r>
          </w:p>
        </w:tc>
        <w:tc>
          <w:tcPr>
            <w:tcW w:w="3312" w:type="dxa"/>
            <w:tcBorders>
              <w:top w:val="nil"/>
              <w:left w:val="nil"/>
              <w:bottom w:val="nil"/>
              <w:right w:val="nil"/>
            </w:tcBorders>
          </w:tcPr>
          <w:p w14:paraId="6B320967" w14:textId="77777777" w:rsidR="004E400A" w:rsidRDefault="00000000">
            <w:pPr>
              <w:jc w:val="center"/>
            </w:pPr>
            <w:r>
              <w:t>2643</w:t>
            </w:r>
          </w:p>
        </w:tc>
      </w:tr>
      <w:tr w:rsidR="004E400A" w14:paraId="189A460A" w14:textId="77777777">
        <w:tc>
          <w:tcPr>
            <w:tcW w:w="4320" w:type="dxa"/>
            <w:tcBorders>
              <w:top w:val="nil"/>
              <w:left w:val="nil"/>
              <w:bottom w:val="nil"/>
              <w:right w:val="nil"/>
            </w:tcBorders>
          </w:tcPr>
          <w:p w14:paraId="7B7CF090" w14:textId="77777777" w:rsidR="004E400A" w:rsidRDefault="00000000">
            <w:r>
              <w:t xml:space="preserve">   Other</w:t>
            </w:r>
          </w:p>
        </w:tc>
        <w:tc>
          <w:tcPr>
            <w:tcW w:w="3312" w:type="dxa"/>
            <w:tcBorders>
              <w:top w:val="nil"/>
              <w:left w:val="nil"/>
              <w:bottom w:val="nil"/>
              <w:right w:val="nil"/>
            </w:tcBorders>
          </w:tcPr>
          <w:p w14:paraId="0325B5AF" w14:textId="77777777" w:rsidR="004E400A" w:rsidRDefault="00000000">
            <w:pPr>
              <w:jc w:val="center"/>
            </w:pPr>
            <w:r>
              <w:t>0.00</w:t>
            </w:r>
          </w:p>
        </w:tc>
        <w:tc>
          <w:tcPr>
            <w:tcW w:w="3312" w:type="dxa"/>
            <w:tcBorders>
              <w:top w:val="nil"/>
              <w:left w:val="nil"/>
              <w:bottom w:val="nil"/>
              <w:right w:val="nil"/>
            </w:tcBorders>
          </w:tcPr>
          <w:p w14:paraId="58B7A74E" w14:textId="77777777" w:rsidR="004E400A" w:rsidRDefault="00000000">
            <w:pPr>
              <w:jc w:val="center"/>
            </w:pPr>
            <w:r>
              <w:t>13</w:t>
            </w:r>
          </w:p>
        </w:tc>
      </w:tr>
      <w:tr w:rsidR="004E400A" w14:paraId="7DA32BA7" w14:textId="77777777">
        <w:tc>
          <w:tcPr>
            <w:tcW w:w="4320" w:type="dxa"/>
            <w:tcBorders>
              <w:top w:val="nil"/>
              <w:left w:val="nil"/>
              <w:bottom w:val="nil"/>
              <w:right w:val="nil"/>
            </w:tcBorders>
          </w:tcPr>
          <w:p w14:paraId="717DAAEC" w14:textId="77777777" w:rsidR="004E400A" w:rsidRDefault="00000000">
            <w:r>
              <w:t xml:space="preserve">   Missing</w:t>
            </w:r>
          </w:p>
        </w:tc>
        <w:tc>
          <w:tcPr>
            <w:tcW w:w="3312" w:type="dxa"/>
            <w:tcBorders>
              <w:top w:val="nil"/>
              <w:left w:val="nil"/>
              <w:bottom w:val="nil"/>
              <w:right w:val="nil"/>
            </w:tcBorders>
          </w:tcPr>
          <w:p w14:paraId="7D130FE6" w14:textId="77777777" w:rsidR="004E400A" w:rsidRDefault="00000000">
            <w:pPr>
              <w:jc w:val="center"/>
            </w:pPr>
            <w:r>
              <w:t>0.00</w:t>
            </w:r>
          </w:p>
        </w:tc>
        <w:tc>
          <w:tcPr>
            <w:tcW w:w="3312" w:type="dxa"/>
            <w:tcBorders>
              <w:top w:val="nil"/>
              <w:left w:val="nil"/>
              <w:bottom w:val="nil"/>
              <w:right w:val="nil"/>
            </w:tcBorders>
          </w:tcPr>
          <w:p w14:paraId="5F55E79C" w14:textId="77777777" w:rsidR="004E400A" w:rsidRDefault="00000000">
            <w:pPr>
              <w:jc w:val="center"/>
            </w:pPr>
            <w:r>
              <w:t>11</w:t>
            </w:r>
          </w:p>
        </w:tc>
      </w:tr>
      <w:tr w:rsidR="004E400A" w14:paraId="30057FC7" w14:textId="77777777">
        <w:tc>
          <w:tcPr>
            <w:tcW w:w="4320" w:type="dxa"/>
            <w:tcBorders>
              <w:top w:val="nil"/>
              <w:left w:val="nil"/>
              <w:bottom w:val="nil"/>
              <w:right w:val="nil"/>
            </w:tcBorders>
          </w:tcPr>
          <w:p w14:paraId="77CE99A7" w14:textId="77777777" w:rsidR="004E400A" w:rsidRDefault="00000000">
            <w:r>
              <w:t>Marital Status</w:t>
            </w:r>
          </w:p>
        </w:tc>
        <w:tc>
          <w:tcPr>
            <w:tcW w:w="0" w:type="auto"/>
            <w:tcBorders>
              <w:top w:val="nil"/>
              <w:left w:val="nil"/>
              <w:bottom w:val="nil"/>
              <w:right w:val="nil"/>
            </w:tcBorders>
          </w:tcPr>
          <w:p w14:paraId="4BE9A2C3" w14:textId="77777777" w:rsidR="004E400A" w:rsidRDefault="004E400A">
            <w:pPr>
              <w:jc w:val="center"/>
            </w:pPr>
          </w:p>
        </w:tc>
        <w:tc>
          <w:tcPr>
            <w:tcW w:w="0" w:type="auto"/>
            <w:tcBorders>
              <w:top w:val="nil"/>
              <w:left w:val="nil"/>
              <w:bottom w:val="nil"/>
              <w:right w:val="nil"/>
            </w:tcBorders>
          </w:tcPr>
          <w:p w14:paraId="5D15FFDC" w14:textId="77777777" w:rsidR="004E400A" w:rsidRDefault="004E400A">
            <w:pPr>
              <w:jc w:val="center"/>
            </w:pPr>
          </w:p>
        </w:tc>
      </w:tr>
      <w:tr w:rsidR="004E400A" w14:paraId="16FEC224" w14:textId="77777777">
        <w:tc>
          <w:tcPr>
            <w:tcW w:w="4320" w:type="dxa"/>
            <w:tcBorders>
              <w:top w:val="nil"/>
              <w:left w:val="nil"/>
              <w:bottom w:val="nil"/>
              <w:right w:val="nil"/>
            </w:tcBorders>
          </w:tcPr>
          <w:p w14:paraId="5E03BB80" w14:textId="77777777" w:rsidR="004E400A" w:rsidRDefault="00000000">
            <w:r>
              <w:t xml:space="preserve">   Single/Never Been Married</w:t>
            </w:r>
          </w:p>
        </w:tc>
        <w:tc>
          <w:tcPr>
            <w:tcW w:w="3312" w:type="dxa"/>
            <w:tcBorders>
              <w:top w:val="nil"/>
              <w:left w:val="nil"/>
              <w:bottom w:val="nil"/>
              <w:right w:val="nil"/>
            </w:tcBorders>
          </w:tcPr>
          <w:p w14:paraId="503CFEE8" w14:textId="77777777" w:rsidR="004E400A" w:rsidRDefault="00000000">
            <w:pPr>
              <w:jc w:val="center"/>
            </w:pPr>
            <w:r>
              <w:t>0.23</w:t>
            </w:r>
          </w:p>
        </w:tc>
        <w:tc>
          <w:tcPr>
            <w:tcW w:w="3312" w:type="dxa"/>
            <w:tcBorders>
              <w:top w:val="nil"/>
              <w:left w:val="nil"/>
              <w:bottom w:val="nil"/>
              <w:right w:val="nil"/>
            </w:tcBorders>
          </w:tcPr>
          <w:p w14:paraId="4F0BE937" w14:textId="77777777" w:rsidR="004E400A" w:rsidRDefault="00000000">
            <w:pPr>
              <w:jc w:val="center"/>
            </w:pPr>
            <w:r>
              <w:t>1206</w:t>
            </w:r>
          </w:p>
        </w:tc>
      </w:tr>
      <w:tr w:rsidR="004E400A" w14:paraId="6E20AF57" w14:textId="77777777">
        <w:tc>
          <w:tcPr>
            <w:tcW w:w="4320" w:type="dxa"/>
            <w:tcBorders>
              <w:top w:val="nil"/>
              <w:left w:val="nil"/>
              <w:bottom w:val="nil"/>
              <w:right w:val="nil"/>
            </w:tcBorders>
          </w:tcPr>
          <w:p w14:paraId="466AACC7" w14:textId="77777777" w:rsidR="004E400A" w:rsidRDefault="00000000">
            <w:r>
              <w:t xml:space="preserve">   Married</w:t>
            </w:r>
          </w:p>
        </w:tc>
        <w:tc>
          <w:tcPr>
            <w:tcW w:w="3312" w:type="dxa"/>
            <w:tcBorders>
              <w:top w:val="nil"/>
              <w:left w:val="nil"/>
              <w:bottom w:val="nil"/>
              <w:right w:val="nil"/>
            </w:tcBorders>
          </w:tcPr>
          <w:p w14:paraId="057335FF" w14:textId="77777777" w:rsidR="004E400A" w:rsidRDefault="00000000">
            <w:pPr>
              <w:jc w:val="center"/>
            </w:pPr>
            <w:r>
              <w:t>0.45</w:t>
            </w:r>
          </w:p>
        </w:tc>
        <w:tc>
          <w:tcPr>
            <w:tcW w:w="3312" w:type="dxa"/>
            <w:tcBorders>
              <w:top w:val="nil"/>
              <w:left w:val="nil"/>
              <w:bottom w:val="nil"/>
              <w:right w:val="nil"/>
            </w:tcBorders>
          </w:tcPr>
          <w:p w14:paraId="2FEB3A19" w14:textId="77777777" w:rsidR="004E400A" w:rsidRDefault="00000000">
            <w:pPr>
              <w:jc w:val="center"/>
            </w:pPr>
            <w:r>
              <w:t>2385</w:t>
            </w:r>
          </w:p>
        </w:tc>
      </w:tr>
      <w:tr w:rsidR="004E400A" w14:paraId="169FB9FB" w14:textId="77777777">
        <w:tc>
          <w:tcPr>
            <w:tcW w:w="4320" w:type="dxa"/>
            <w:tcBorders>
              <w:top w:val="nil"/>
              <w:left w:val="nil"/>
              <w:bottom w:val="nil"/>
              <w:right w:val="nil"/>
            </w:tcBorders>
          </w:tcPr>
          <w:p w14:paraId="76F389C6" w14:textId="77777777" w:rsidR="004E400A" w:rsidRDefault="00000000">
            <w:r>
              <w:t xml:space="preserve">   Separated</w:t>
            </w:r>
          </w:p>
        </w:tc>
        <w:tc>
          <w:tcPr>
            <w:tcW w:w="3312" w:type="dxa"/>
            <w:tcBorders>
              <w:top w:val="nil"/>
              <w:left w:val="nil"/>
              <w:bottom w:val="nil"/>
              <w:right w:val="nil"/>
            </w:tcBorders>
          </w:tcPr>
          <w:p w14:paraId="77F963CB" w14:textId="77777777" w:rsidR="004E400A" w:rsidRDefault="00000000">
            <w:pPr>
              <w:jc w:val="center"/>
            </w:pPr>
            <w:r>
              <w:t>0.05</w:t>
            </w:r>
          </w:p>
        </w:tc>
        <w:tc>
          <w:tcPr>
            <w:tcW w:w="3312" w:type="dxa"/>
            <w:tcBorders>
              <w:top w:val="nil"/>
              <w:left w:val="nil"/>
              <w:bottom w:val="nil"/>
              <w:right w:val="nil"/>
            </w:tcBorders>
          </w:tcPr>
          <w:p w14:paraId="35764E1F" w14:textId="77777777" w:rsidR="004E400A" w:rsidRDefault="00000000">
            <w:pPr>
              <w:jc w:val="center"/>
            </w:pPr>
            <w:r>
              <w:t>249</w:t>
            </w:r>
          </w:p>
        </w:tc>
      </w:tr>
      <w:tr w:rsidR="004E400A" w14:paraId="285E335A" w14:textId="77777777">
        <w:tc>
          <w:tcPr>
            <w:tcW w:w="4320" w:type="dxa"/>
            <w:tcBorders>
              <w:top w:val="nil"/>
              <w:left w:val="nil"/>
              <w:bottom w:val="nil"/>
              <w:right w:val="nil"/>
            </w:tcBorders>
          </w:tcPr>
          <w:p w14:paraId="08AE86F0" w14:textId="77777777" w:rsidR="004E400A" w:rsidRDefault="00000000">
            <w:r>
              <w:t xml:space="preserve">   Divorced</w:t>
            </w:r>
          </w:p>
        </w:tc>
        <w:tc>
          <w:tcPr>
            <w:tcW w:w="3312" w:type="dxa"/>
            <w:tcBorders>
              <w:top w:val="nil"/>
              <w:left w:val="nil"/>
              <w:bottom w:val="nil"/>
              <w:right w:val="nil"/>
            </w:tcBorders>
          </w:tcPr>
          <w:p w14:paraId="2A7B53DF" w14:textId="77777777" w:rsidR="004E400A" w:rsidRDefault="00000000">
            <w:pPr>
              <w:jc w:val="center"/>
            </w:pPr>
            <w:r>
              <w:t>0.00</w:t>
            </w:r>
          </w:p>
        </w:tc>
        <w:tc>
          <w:tcPr>
            <w:tcW w:w="3312" w:type="dxa"/>
            <w:tcBorders>
              <w:top w:val="nil"/>
              <w:left w:val="nil"/>
              <w:bottom w:val="nil"/>
              <w:right w:val="nil"/>
            </w:tcBorders>
          </w:tcPr>
          <w:p w14:paraId="584D4BB5" w14:textId="77777777" w:rsidR="004E400A" w:rsidRDefault="00000000">
            <w:pPr>
              <w:jc w:val="center"/>
            </w:pPr>
            <w:r>
              <w:t>9</w:t>
            </w:r>
          </w:p>
        </w:tc>
      </w:tr>
      <w:tr w:rsidR="004E400A" w14:paraId="4D0AC6F6" w14:textId="77777777">
        <w:tc>
          <w:tcPr>
            <w:tcW w:w="4320" w:type="dxa"/>
            <w:tcBorders>
              <w:top w:val="nil"/>
              <w:left w:val="nil"/>
              <w:bottom w:val="nil"/>
              <w:right w:val="nil"/>
            </w:tcBorders>
          </w:tcPr>
          <w:p w14:paraId="40E4B9F2" w14:textId="77777777" w:rsidR="004E400A" w:rsidRDefault="00000000">
            <w:r>
              <w:t xml:space="preserve">   Widowed</w:t>
            </w:r>
          </w:p>
        </w:tc>
        <w:tc>
          <w:tcPr>
            <w:tcW w:w="3312" w:type="dxa"/>
            <w:tcBorders>
              <w:top w:val="nil"/>
              <w:left w:val="nil"/>
              <w:bottom w:val="nil"/>
              <w:right w:val="nil"/>
            </w:tcBorders>
          </w:tcPr>
          <w:p w14:paraId="21BE3FE0" w14:textId="77777777" w:rsidR="004E400A" w:rsidRDefault="00000000">
            <w:pPr>
              <w:jc w:val="center"/>
            </w:pPr>
            <w:r>
              <w:t>0.05</w:t>
            </w:r>
          </w:p>
        </w:tc>
        <w:tc>
          <w:tcPr>
            <w:tcW w:w="3312" w:type="dxa"/>
            <w:tcBorders>
              <w:top w:val="nil"/>
              <w:left w:val="nil"/>
              <w:bottom w:val="nil"/>
              <w:right w:val="nil"/>
            </w:tcBorders>
          </w:tcPr>
          <w:p w14:paraId="1AA52861" w14:textId="77777777" w:rsidR="004E400A" w:rsidRDefault="00000000">
            <w:pPr>
              <w:jc w:val="center"/>
            </w:pPr>
            <w:r>
              <w:t>274</w:t>
            </w:r>
          </w:p>
        </w:tc>
      </w:tr>
      <w:tr w:rsidR="004E400A" w14:paraId="3C7DC62C" w14:textId="77777777">
        <w:tc>
          <w:tcPr>
            <w:tcW w:w="4320" w:type="dxa"/>
            <w:tcBorders>
              <w:top w:val="nil"/>
              <w:left w:val="nil"/>
              <w:bottom w:val="nil"/>
              <w:right w:val="nil"/>
            </w:tcBorders>
          </w:tcPr>
          <w:p w14:paraId="317FAE46" w14:textId="77777777" w:rsidR="004E400A" w:rsidRDefault="00000000">
            <w:r>
              <w:t xml:space="preserve">   Domestic Partner</w:t>
            </w:r>
          </w:p>
        </w:tc>
        <w:tc>
          <w:tcPr>
            <w:tcW w:w="3312" w:type="dxa"/>
            <w:tcBorders>
              <w:top w:val="nil"/>
              <w:left w:val="nil"/>
              <w:bottom w:val="nil"/>
              <w:right w:val="nil"/>
            </w:tcBorders>
          </w:tcPr>
          <w:p w14:paraId="0A4D8448" w14:textId="77777777" w:rsidR="004E400A" w:rsidRDefault="00000000">
            <w:pPr>
              <w:jc w:val="center"/>
            </w:pPr>
            <w:r>
              <w:t>0.22</w:t>
            </w:r>
          </w:p>
        </w:tc>
        <w:tc>
          <w:tcPr>
            <w:tcW w:w="3312" w:type="dxa"/>
            <w:tcBorders>
              <w:top w:val="nil"/>
              <w:left w:val="nil"/>
              <w:bottom w:val="nil"/>
              <w:right w:val="nil"/>
            </w:tcBorders>
          </w:tcPr>
          <w:p w14:paraId="5AD87142" w14:textId="77777777" w:rsidR="004E400A" w:rsidRDefault="00000000">
            <w:pPr>
              <w:jc w:val="center"/>
            </w:pPr>
            <w:r>
              <w:t>1152</w:t>
            </w:r>
          </w:p>
        </w:tc>
      </w:tr>
      <w:tr w:rsidR="004E400A" w14:paraId="5F4CD173" w14:textId="77777777">
        <w:tc>
          <w:tcPr>
            <w:tcW w:w="4320" w:type="dxa"/>
            <w:tcBorders>
              <w:top w:val="nil"/>
              <w:left w:val="nil"/>
              <w:bottom w:val="nil"/>
              <w:right w:val="nil"/>
            </w:tcBorders>
          </w:tcPr>
          <w:p w14:paraId="40284D9E" w14:textId="77777777" w:rsidR="004E400A" w:rsidRDefault="00000000">
            <w:r>
              <w:t xml:space="preserve">   Missing</w:t>
            </w:r>
          </w:p>
        </w:tc>
        <w:tc>
          <w:tcPr>
            <w:tcW w:w="3312" w:type="dxa"/>
            <w:tcBorders>
              <w:top w:val="nil"/>
              <w:left w:val="nil"/>
              <w:bottom w:val="nil"/>
              <w:right w:val="nil"/>
            </w:tcBorders>
          </w:tcPr>
          <w:p w14:paraId="653672C0" w14:textId="77777777" w:rsidR="004E400A" w:rsidRDefault="00000000">
            <w:pPr>
              <w:jc w:val="center"/>
            </w:pPr>
            <w:r>
              <w:t>0.00</w:t>
            </w:r>
          </w:p>
        </w:tc>
        <w:tc>
          <w:tcPr>
            <w:tcW w:w="3312" w:type="dxa"/>
            <w:tcBorders>
              <w:top w:val="nil"/>
              <w:left w:val="nil"/>
              <w:bottom w:val="nil"/>
              <w:right w:val="nil"/>
            </w:tcBorders>
          </w:tcPr>
          <w:p w14:paraId="74DD0D1C" w14:textId="77777777" w:rsidR="004E400A" w:rsidRDefault="00000000">
            <w:pPr>
              <w:jc w:val="center"/>
            </w:pPr>
            <w:r>
              <w:t>16</w:t>
            </w:r>
          </w:p>
        </w:tc>
      </w:tr>
      <w:tr w:rsidR="004E400A" w14:paraId="0ABD529B" w14:textId="77777777">
        <w:tc>
          <w:tcPr>
            <w:tcW w:w="4320" w:type="dxa"/>
            <w:tcBorders>
              <w:top w:val="nil"/>
              <w:left w:val="nil"/>
              <w:bottom w:val="nil"/>
              <w:right w:val="nil"/>
            </w:tcBorders>
          </w:tcPr>
          <w:p w14:paraId="210C005F" w14:textId="77777777" w:rsidR="004E400A" w:rsidRDefault="00000000">
            <w:r>
              <w:t>Employment</w:t>
            </w:r>
          </w:p>
        </w:tc>
        <w:tc>
          <w:tcPr>
            <w:tcW w:w="0" w:type="auto"/>
            <w:tcBorders>
              <w:top w:val="nil"/>
              <w:left w:val="nil"/>
              <w:bottom w:val="nil"/>
              <w:right w:val="nil"/>
            </w:tcBorders>
          </w:tcPr>
          <w:p w14:paraId="6476FCF3" w14:textId="77777777" w:rsidR="004E400A" w:rsidRDefault="004E400A">
            <w:pPr>
              <w:jc w:val="center"/>
            </w:pPr>
          </w:p>
        </w:tc>
        <w:tc>
          <w:tcPr>
            <w:tcW w:w="0" w:type="auto"/>
            <w:tcBorders>
              <w:top w:val="nil"/>
              <w:left w:val="nil"/>
              <w:bottom w:val="nil"/>
              <w:right w:val="nil"/>
            </w:tcBorders>
          </w:tcPr>
          <w:p w14:paraId="43D2D835" w14:textId="77777777" w:rsidR="004E400A" w:rsidRDefault="004E400A">
            <w:pPr>
              <w:jc w:val="center"/>
            </w:pPr>
          </w:p>
        </w:tc>
      </w:tr>
      <w:tr w:rsidR="004E400A" w14:paraId="15E4E2AD" w14:textId="77777777">
        <w:tc>
          <w:tcPr>
            <w:tcW w:w="4320" w:type="dxa"/>
            <w:tcBorders>
              <w:top w:val="nil"/>
              <w:left w:val="nil"/>
              <w:bottom w:val="nil"/>
              <w:right w:val="nil"/>
            </w:tcBorders>
          </w:tcPr>
          <w:p w14:paraId="1C16C69F" w14:textId="77777777" w:rsidR="004E400A" w:rsidRDefault="00000000">
            <w:r>
              <w:t xml:space="preserve">   Employed for an Employer</w:t>
            </w:r>
          </w:p>
        </w:tc>
        <w:tc>
          <w:tcPr>
            <w:tcW w:w="3312" w:type="dxa"/>
            <w:tcBorders>
              <w:top w:val="nil"/>
              <w:left w:val="nil"/>
              <w:bottom w:val="nil"/>
              <w:right w:val="nil"/>
            </w:tcBorders>
          </w:tcPr>
          <w:p w14:paraId="30CE9216" w14:textId="77777777" w:rsidR="004E400A" w:rsidRDefault="00000000">
            <w:pPr>
              <w:jc w:val="center"/>
            </w:pPr>
            <w:r>
              <w:t>0.26</w:t>
            </w:r>
          </w:p>
        </w:tc>
        <w:tc>
          <w:tcPr>
            <w:tcW w:w="3312" w:type="dxa"/>
            <w:tcBorders>
              <w:top w:val="nil"/>
              <w:left w:val="nil"/>
              <w:bottom w:val="nil"/>
              <w:right w:val="nil"/>
            </w:tcBorders>
          </w:tcPr>
          <w:p w14:paraId="7FC7250A" w14:textId="77777777" w:rsidR="004E400A" w:rsidRDefault="00000000">
            <w:pPr>
              <w:jc w:val="center"/>
            </w:pPr>
            <w:r>
              <w:t>1350</w:t>
            </w:r>
          </w:p>
        </w:tc>
      </w:tr>
      <w:tr w:rsidR="004E400A" w14:paraId="54BCA713" w14:textId="77777777">
        <w:tc>
          <w:tcPr>
            <w:tcW w:w="4320" w:type="dxa"/>
            <w:tcBorders>
              <w:top w:val="nil"/>
              <w:left w:val="nil"/>
              <w:bottom w:val="nil"/>
              <w:right w:val="nil"/>
            </w:tcBorders>
          </w:tcPr>
          <w:p w14:paraId="08D8CC03" w14:textId="77777777" w:rsidR="004E400A" w:rsidRDefault="00000000">
            <w:r>
              <w:t xml:space="preserve">   Self-Employed</w:t>
            </w:r>
          </w:p>
        </w:tc>
        <w:tc>
          <w:tcPr>
            <w:tcW w:w="3312" w:type="dxa"/>
            <w:tcBorders>
              <w:top w:val="nil"/>
              <w:left w:val="nil"/>
              <w:bottom w:val="nil"/>
              <w:right w:val="nil"/>
            </w:tcBorders>
          </w:tcPr>
          <w:p w14:paraId="0017354F" w14:textId="77777777" w:rsidR="004E400A" w:rsidRDefault="00000000">
            <w:pPr>
              <w:jc w:val="center"/>
            </w:pPr>
            <w:r>
              <w:t>0.26</w:t>
            </w:r>
          </w:p>
        </w:tc>
        <w:tc>
          <w:tcPr>
            <w:tcW w:w="3312" w:type="dxa"/>
            <w:tcBorders>
              <w:top w:val="nil"/>
              <w:left w:val="nil"/>
              <w:bottom w:val="nil"/>
              <w:right w:val="nil"/>
            </w:tcBorders>
          </w:tcPr>
          <w:p w14:paraId="1564BD3E" w14:textId="77777777" w:rsidR="004E400A" w:rsidRDefault="00000000">
            <w:pPr>
              <w:jc w:val="center"/>
            </w:pPr>
            <w:r>
              <w:t>1379</w:t>
            </w:r>
          </w:p>
        </w:tc>
      </w:tr>
      <w:tr w:rsidR="004E400A" w14:paraId="79ACFB8C" w14:textId="77777777">
        <w:tc>
          <w:tcPr>
            <w:tcW w:w="4320" w:type="dxa"/>
            <w:tcBorders>
              <w:top w:val="nil"/>
              <w:left w:val="nil"/>
              <w:bottom w:val="nil"/>
              <w:right w:val="nil"/>
            </w:tcBorders>
          </w:tcPr>
          <w:p w14:paraId="64626A32" w14:textId="77777777" w:rsidR="004E400A" w:rsidRDefault="00000000">
            <w:r>
              <w:t xml:space="preserve">   Retired</w:t>
            </w:r>
          </w:p>
        </w:tc>
        <w:tc>
          <w:tcPr>
            <w:tcW w:w="3312" w:type="dxa"/>
            <w:tcBorders>
              <w:top w:val="nil"/>
              <w:left w:val="nil"/>
              <w:bottom w:val="nil"/>
              <w:right w:val="nil"/>
            </w:tcBorders>
          </w:tcPr>
          <w:p w14:paraId="2E90F62D" w14:textId="77777777" w:rsidR="004E400A" w:rsidRDefault="00000000">
            <w:pPr>
              <w:jc w:val="center"/>
            </w:pPr>
            <w:r>
              <w:t>0.03</w:t>
            </w:r>
          </w:p>
        </w:tc>
        <w:tc>
          <w:tcPr>
            <w:tcW w:w="3312" w:type="dxa"/>
            <w:tcBorders>
              <w:top w:val="nil"/>
              <w:left w:val="nil"/>
              <w:bottom w:val="nil"/>
              <w:right w:val="nil"/>
            </w:tcBorders>
          </w:tcPr>
          <w:p w14:paraId="0A40F96A" w14:textId="77777777" w:rsidR="004E400A" w:rsidRDefault="00000000">
            <w:pPr>
              <w:jc w:val="center"/>
            </w:pPr>
            <w:r>
              <w:t>158</w:t>
            </w:r>
          </w:p>
        </w:tc>
      </w:tr>
      <w:tr w:rsidR="004E400A" w14:paraId="3E1B3C4B" w14:textId="77777777">
        <w:tc>
          <w:tcPr>
            <w:tcW w:w="4320" w:type="dxa"/>
            <w:tcBorders>
              <w:top w:val="nil"/>
              <w:left w:val="nil"/>
              <w:bottom w:val="nil"/>
              <w:right w:val="nil"/>
            </w:tcBorders>
          </w:tcPr>
          <w:p w14:paraId="7C3B11DB" w14:textId="77777777" w:rsidR="004E400A" w:rsidRDefault="00000000">
            <w:r>
              <w:t xml:space="preserve">   Student</w:t>
            </w:r>
          </w:p>
        </w:tc>
        <w:tc>
          <w:tcPr>
            <w:tcW w:w="3312" w:type="dxa"/>
            <w:tcBorders>
              <w:top w:val="nil"/>
              <w:left w:val="nil"/>
              <w:bottom w:val="nil"/>
              <w:right w:val="nil"/>
            </w:tcBorders>
          </w:tcPr>
          <w:p w14:paraId="01290343" w14:textId="77777777" w:rsidR="004E400A" w:rsidRDefault="00000000">
            <w:pPr>
              <w:jc w:val="center"/>
            </w:pPr>
            <w:r>
              <w:t>0.11</w:t>
            </w:r>
          </w:p>
        </w:tc>
        <w:tc>
          <w:tcPr>
            <w:tcW w:w="3312" w:type="dxa"/>
            <w:tcBorders>
              <w:top w:val="nil"/>
              <w:left w:val="nil"/>
              <w:bottom w:val="nil"/>
              <w:right w:val="nil"/>
            </w:tcBorders>
          </w:tcPr>
          <w:p w14:paraId="1D6EC8D4" w14:textId="77777777" w:rsidR="004E400A" w:rsidRDefault="00000000">
            <w:pPr>
              <w:jc w:val="center"/>
            </w:pPr>
            <w:r>
              <w:t>585</w:t>
            </w:r>
          </w:p>
        </w:tc>
      </w:tr>
      <w:tr w:rsidR="004E400A" w14:paraId="69C9F188" w14:textId="77777777">
        <w:tc>
          <w:tcPr>
            <w:tcW w:w="4320" w:type="dxa"/>
            <w:tcBorders>
              <w:top w:val="nil"/>
              <w:left w:val="nil"/>
              <w:bottom w:val="nil"/>
              <w:right w:val="nil"/>
            </w:tcBorders>
          </w:tcPr>
          <w:p w14:paraId="35E4CEF8" w14:textId="77777777" w:rsidR="004E400A" w:rsidRDefault="00000000">
            <w:r>
              <w:t xml:space="preserve">   Homemaker</w:t>
            </w:r>
          </w:p>
        </w:tc>
        <w:tc>
          <w:tcPr>
            <w:tcW w:w="3312" w:type="dxa"/>
            <w:tcBorders>
              <w:top w:val="nil"/>
              <w:left w:val="nil"/>
              <w:bottom w:val="nil"/>
              <w:right w:val="nil"/>
            </w:tcBorders>
          </w:tcPr>
          <w:p w14:paraId="25E4C76D" w14:textId="77777777" w:rsidR="004E400A" w:rsidRDefault="00000000">
            <w:pPr>
              <w:jc w:val="center"/>
            </w:pPr>
            <w:r>
              <w:t>0.20</w:t>
            </w:r>
          </w:p>
        </w:tc>
        <w:tc>
          <w:tcPr>
            <w:tcW w:w="3312" w:type="dxa"/>
            <w:tcBorders>
              <w:top w:val="nil"/>
              <w:left w:val="nil"/>
              <w:bottom w:val="nil"/>
              <w:right w:val="nil"/>
            </w:tcBorders>
          </w:tcPr>
          <w:p w14:paraId="54C37770" w14:textId="77777777" w:rsidR="004E400A" w:rsidRDefault="00000000">
            <w:pPr>
              <w:jc w:val="center"/>
            </w:pPr>
            <w:r>
              <w:t>1049</w:t>
            </w:r>
          </w:p>
        </w:tc>
      </w:tr>
      <w:tr w:rsidR="004E400A" w14:paraId="3C643170" w14:textId="77777777">
        <w:tc>
          <w:tcPr>
            <w:tcW w:w="4320" w:type="dxa"/>
            <w:tcBorders>
              <w:top w:val="nil"/>
              <w:left w:val="nil"/>
              <w:bottom w:val="nil"/>
              <w:right w:val="nil"/>
            </w:tcBorders>
          </w:tcPr>
          <w:p w14:paraId="0343D330"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5C0997AD" w14:textId="77777777" w:rsidR="004E400A" w:rsidRDefault="00000000">
            <w:pPr>
              <w:jc w:val="center"/>
            </w:pPr>
            <w:r>
              <w:t>0.12</w:t>
            </w:r>
          </w:p>
        </w:tc>
        <w:tc>
          <w:tcPr>
            <w:tcW w:w="3312" w:type="dxa"/>
            <w:tcBorders>
              <w:top w:val="nil"/>
              <w:left w:val="nil"/>
              <w:bottom w:val="nil"/>
              <w:right w:val="nil"/>
            </w:tcBorders>
          </w:tcPr>
          <w:p w14:paraId="770CAD60" w14:textId="77777777" w:rsidR="004E400A" w:rsidRDefault="00000000">
            <w:pPr>
              <w:jc w:val="center"/>
            </w:pPr>
            <w:r>
              <w:t>658</w:t>
            </w:r>
          </w:p>
        </w:tc>
      </w:tr>
      <w:tr w:rsidR="004E400A" w14:paraId="04EA40D6" w14:textId="77777777">
        <w:tc>
          <w:tcPr>
            <w:tcW w:w="4320" w:type="dxa"/>
            <w:tcBorders>
              <w:top w:val="nil"/>
              <w:left w:val="nil"/>
              <w:bottom w:val="nil"/>
              <w:right w:val="nil"/>
            </w:tcBorders>
          </w:tcPr>
          <w:p w14:paraId="6AC96F60" w14:textId="77777777" w:rsidR="004E400A" w:rsidRDefault="00000000">
            <w:r>
              <w:t xml:space="preserve">   None of These/Other </w:t>
            </w:r>
          </w:p>
        </w:tc>
        <w:tc>
          <w:tcPr>
            <w:tcW w:w="3312" w:type="dxa"/>
            <w:tcBorders>
              <w:top w:val="nil"/>
              <w:left w:val="nil"/>
              <w:bottom w:val="nil"/>
              <w:right w:val="nil"/>
            </w:tcBorders>
          </w:tcPr>
          <w:p w14:paraId="4CC29FF9" w14:textId="77777777" w:rsidR="004E400A" w:rsidRDefault="00000000">
            <w:pPr>
              <w:jc w:val="center"/>
            </w:pPr>
            <w:r>
              <w:t>0.02</w:t>
            </w:r>
          </w:p>
        </w:tc>
        <w:tc>
          <w:tcPr>
            <w:tcW w:w="3312" w:type="dxa"/>
            <w:tcBorders>
              <w:top w:val="nil"/>
              <w:left w:val="nil"/>
              <w:bottom w:val="nil"/>
              <w:right w:val="nil"/>
            </w:tcBorders>
          </w:tcPr>
          <w:p w14:paraId="617FF516" w14:textId="77777777" w:rsidR="004E400A" w:rsidRDefault="00000000">
            <w:pPr>
              <w:jc w:val="center"/>
            </w:pPr>
            <w:r>
              <w:t>113</w:t>
            </w:r>
          </w:p>
        </w:tc>
      </w:tr>
      <w:tr w:rsidR="004E400A" w14:paraId="1241A2A3" w14:textId="77777777">
        <w:tc>
          <w:tcPr>
            <w:tcW w:w="4320" w:type="dxa"/>
            <w:tcBorders>
              <w:top w:val="nil"/>
              <w:left w:val="nil"/>
              <w:bottom w:val="nil"/>
              <w:right w:val="nil"/>
            </w:tcBorders>
          </w:tcPr>
          <w:p w14:paraId="29C5FE2D" w14:textId="77777777" w:rsidR="004E400A" w:rsidRDefault="00000000">
            <w:r>
              <w:t xml:space="preserve">   Missing</w:t>
            </w:r>
          </w:p>
        </w:tc>
        <w:tc>
          <w:tcPr>
            <w:tcW w:w="3312" w:type="dxa"/>
            <w:tcBorders>
              <w:top w:val="nil"/>
              <w:left w:val="nil"/>
              <w:bottom w:val="nil"/>
              <w:right w:val="nil"/>
            </w:tcBorders>
          </w:tcPr>
          <w:p w14:paraId="2BB4D32C" w14:textId="77777777" w:rsidR="004E400A" w:rsidRDefault="00000000">
            <w:pPr>
              <w:jc w:val="center"/>
            </w:pPr>
            <w:r>
              <w:t>.</w:t>
            </w:r>
          </w:p>
        </w:tc>
        <w:tc>
          <w:tcPr>
            <w:tcW w:w="3312" w:type="dxa"/>
            <w:tcBorders>
              <w:top w:val="nil"/>
              <w:left w:val="nil"/>
              <w:bottom w:val="nil"/>
              <w:right w:val="nil"/>
            </w:tcBorders>
          </w:tcPr>
          <w:p w14:paraId="53161C1F" w14:textId="77777777" w:rsidR="004E400A" w:rsidRDefault="00000000">
            <w:pPr>
              <w:jc w:val="center"/>
            </w:pPr>
            <w:r>
              <w:t>.</w:t>
            </w:r>
          </w:p>
        </w:tc>
      </w:tr>
      <w:tr w:rsidR="004E400A" w14:paraId="6709643A" w14:textId="77777777">
        <w:tc>
          <w:tcPr>
            <w:tcW w:w="4320" w:type="dxa"/>
            <w:tcBorders>
              <w:top w:val="nil"/>
              <w:left w:val="nil"/>
              <w:bottom w:val="nil"/>
              <w:right w:val="nil"/>
            </w:tcBorders>
          </w:tcPr>
          <w:p w14:paraId="7B0904BA" w14:textId="77777777" w:rsidR="004E400A" w:rsidRDefault="00000000">
            <w:r>
              <w:t>Education</w:t>
            </w:r>
          </w:p>
        </w:tc>
        <w:tc>
          <w:tcPr>
            <w:tcW w:w="0" w:type="auto"/>
            <w:tcBorders>
              <w:top w:val="nil"/>
              <w:left w:val="nil"/>
              <w:bottom w:val="nil"/>
              <w:right w:val="nil"/>
            </w:tcBorders>
          </w:tcPr>
          <w:p w14:paraId="240758A5" w14:textId="77777777" w:rsidR="004E400A" w:rsidRDefault="004E400A">
            <w:pPr>
              <w:jc w:val="center"/>
            </w:pPr>
          </w:p>
        </w:tc>
        <w:tc>
          <w:tcPr>
            <w:tcW w:w="0" w:type="auto"/>
            <w:tcBorders>
              <w:top w:val="nil"/>
              <w:left w:val="nil"/>
              <w:bottom w:val="nil"/>
              <w:right w:val="nil"/>
            </w:tcBorders>
          </w:tcPr>
          <w:p w14:paraId="48E07C32" w14:textId="77777777" w:rsidR="004E400A" w:rsidRDefault="004E400A">
            <w:pPr>
              <w:jc w:val="center"/>
            </w:pPr>
          </w:p>
        </w:tc>
      </w:tr>
      <w:tr w:rsidR="004E400A" w14:paraId="32BDE09F" w14:textId="77777777">
        <w:tc>
          <w:tcPr>
            <w:tcW w:w="4320" w:type="dxa"/>
            <w:tcBorders>
              <w:top w:val="nil"/>
              <w:left w:val="nil"/>
              <w:bottom w:val="nil"/>
              <w:right w:val="nil"/>
            </w:tcBorders>
          </w:tcPr>
          <w:p w14:paraId="6E56EBA5" w14:textId="77777777" w:rsidR="004E400A" w:rsidRDefault="00000000">
            <w:r>
              <w:t xml:space="preserve">   Up to 8 Years</w:t>
            </w:r>
          </w:p>
        </w:tc>
        <w:tc>
          <w:tcPr>
            <w:tcW w:w="3312" w:type="dxa"/>
            <w:tcBorders>
              <w:top w:val="nil"/>
              <w:left w:val="nil"/>
              <w:bottom w:val="nil"/>
              <w:right w:val="nil"/>
            </w:tcBorders>
          </w:tcPr>
          <w:p w14:paraId="179B0C55" w14:textId="77777777" w:rsidR="004E400A" w:rsidRDefault="00000000">
            <w:pPr>
              <w:jc w:val="center"/>
            </w:pPr>
            <w:r>
              <w:t>0.22</w:t>
            </w:r>
          </w:p>
        </w:tc>
        <w:tc>
          <w:tcPr>
            <w:tcW w:w="3312" w:type="dxa"/>
            <w:tcBorders>
              <w:top w:val="nil"/>
              <w:left w:val="nil"/>
              <w:bottom w:val="nil"/>
              <w:right w:val="nil"/>
            </w:tcBorders>
          </w:tcPr>
          <w:p w14:paraId="3234E83B" w14:textId="77777777" w:rsidR="004E400A" w:rsidRDefault="00000000">
            <w:pPr>
              <w:jc w:val="center"/>
            </w:pPr>
            <w:r>
              <w:t>1188</w:t>
            </w:r>
          </w:p>
        </w:tc>
      </w:tr>
      <w:tr w:rsidR="004E400A" w14:paraId="53C33272" w14:textId="77777777">
        <w:tc>
          <w:tcPr>
            <w:tcW w:w="4320" w:type="dxa"/>
            <w:tcBorders>
              <w:top w:val="nil"/>
              <w:left w:val="nil"/>
              <w:bottom w:val="nil"/>
              <w:right w:val="nil"/>
            </w:tcBorders>
          </w:tcPr>
          <w:p w14:paraId="395F0EA7" w14:textId="77777777" w:rsidR="004E400A" w:rsidRDefault="00000000">
            <w:r>
              <w:t xml:space="preserve">   9-15 Years</w:t>
            </w:r>
          </w:p>
        </w:tc>
        <w:tc>
          <w:tcPr>
            <w:tcW w:w="3312" w:type="dxa"/>
            <w:tcBorders>
              <w:top w:val="nil"/>
              <w:left w:val="nil"/>
              <w:bottom w:val="nil"/>
              <w:right w:val="nil"/>
            </w:tcBorders>
          </w:tcPr>
          <w:p w14:paraId="0EC1DCCF" w14:textId="77777777" w:rsidR="004E400A" w:rsidRDefault="00000000">
            <w:pPr>
              <w:jc w:val="center"/>
            </w:pPr>
            <w:r>
              <w:t>0.70</w:t>
            </w:r>
          </w:p>
        </w:tc>
        <w:tc>
          <w:tcPr>
            <w:tcW w:w="3312" w:type="dxa"/>
            <w:tcBorders>
              <w:top w:val="nil"/>
              <w:left w:val="nil"/>
              <w:bottom w:val="nil"/>
              <w:right w:val="nil"/>
            </w:tcBorders>
          </w:tcPr>
          <w:p w14:paraId="3E40B742" w14:textId="77777777" w:rsidR="004E400A" w:rsidRDefault="00000000">
            <w:pPr>
              <w:jc w:val="center"/>
            </w:pPr>
            <w:r>
              <w:t>3722</w:t>
            </w:r>
          </w:p>
        </w:tc>
      </w:tr>
      <w:tr w:rsidR="004E400A" w14:paraId="75CA5CF6" w14:textId="77777777">
        <w:tc>
          <w:tcPr>
            <w:tcW w:w="4320" w:type="dxa"/>
            <w:tcBorders>
              <w:top w:val="nil"/>
              <w:left w:val="nil"/>
              <w:bottom w:val="nil"/>
              <w:right w:val="nil"/>
            </w:tcBorders>
          </w:tcPr>
          <w:p w14:paraId="02732698" w14:textId="77777777" w:rsidR="004E400A" w:rsidRDefault="00000000">
            <w:r>
              <w:t xml:space="preserve">   16+ Years</w:t>
            </w:r>
          </w:p>
        </w:tc>
        <w:tc>
          <w:tcPr>
            <w:tcW w:w="3312" w:type="dxa"/>
            <w:tcBorders>
              <w:top w:val="nil"/>
              <w:left w:val="nil"/>
              <w:bottom w:val="nil"/>
              <w:right w:val="nil"/>
            </w:tcBorders>
          </w:tcPr>
          <w:p w14:paraId="169C4D45" w14:textId="77777777" w:rsidR="004E400A" w:rsidRDefault="00000000">
            <w:pPr>
              <w:jc w:val="center"/>
            </w:pPr>
            <w:r>
              <w:t>0.07</w:t>
            </w:r>
          </w:p>
        </w:tc>
        <w:tc>
          <w:tcPr>
            <w:tcW w:w="3312" w:type="dxa"/>
            <w:tcBorders>
              <w:top w:val="nil"/>
              <w:left w:val="nil"/>
              <w:bottom w:val="nil"/>
              <w:right w:val="nil"/>
            </w:tcBorders>
          </w:tcPr>
          <w:p w14:paraId="054CFE74" w14:textId="77777777" w:rsidR="004E400A" w:rsidRDefault="00000000">
            <w:pPr>
              <w:jc w:val="center"/>
            </w:pPr>
            <w:r>
              <w:t>381</w:t>
            </w:r>
          </w:p>
        </w:tc>
      </w:tr>
      <w:tr w:rsidR="004E400A" w14:paraId="3F77B134" w14:textId="77777777">
        <w:tc>
          <w:tcPr>
            <w:tcW w:w="4320" w:type="dxa"/>
            <w:tcBorders>
              <w:top w:val="nil"/>
              <w:left w:val="nil"/>
              <w:bottom w:val="nil"/>
              <w:right w:val="nil"/>
            </w:tcBorders>
          </w:tcPr>
          <w:p w14:paraId="6F5D4BBD" w14:textId="77777777" w:rsidR="004E400A" w:rsidRDefault="00000000">
            <w:r>
              <w:t xml:space="preserve">   Missing</w:t>
            </w:r>
          </w:p>
        </w:tc>
        <w:tc>
          <w:tcPr>
            <w:tcW w:w="3312" w:type="dxa"/>
            <w:tcBorders>
              <w:top w:val="nil"/>
              <w:left w:val="nil"/>
              <w:bottom w:val="nil"/>
              <w:right w:val="nil"/>
            </w:tcBorders>
          </w:tcPr>
          <w:p w14:paraId="692F93F5" w14:textId="77777777" w:rsidR="004E400A" w:rsidRDefault="00000000">
            <w:pPr>
              <w:jc w:val="center"/>
            </w:pPr>
            <w:r>
              <w:t>0.00</w:t>
            </w:r>
          </w:p>
        </w:tc>
        <w:tc>
          <w:tcPr>
            <w:tcW w:w="3312" w:type="dxa"/>
            <w:tcBorders>
              <w:top w:val="nil"/>
              <w:left w:val="nil"/>
              <w:bottom w:val="nil"/>
              <w:right w:val="nil"/>
            </w:tcBorders>
          </w:tcPr>
          <w:p w14:paraId="614C1969" w14:textId="77777777" w:rsidR="004E400A" w:rsidRDefault="00000000">
            <w:pPr>
              <w:jc w:val="center"/>
            </w:pPr>
            <w:r>
              <w:t>1</w:t>
            </w:r>
          </w:p>
        </w:tc>
      </w:tr>
      <w:tr w:rsidR="004E400A" w14:paraId="3A781E0F" w14:textId="77777777">
        <w:tc>
          <w:tcPr>
            <w:tcW w:w="4320" w:type="dxa"/>
            <w:tcBorders>
              <w:top w:val="nil"/>
              <w:left w:val="nil"/>
              <w:bottom w:val="nil"/>
              <w:right w:val="nil"/>
            </w:tcBorders>
          </w:tcPr>
          <w:p w14:paraId="6DD5EC7B" w14:textId="77777777" w:rsidR="004E400A" w:rsidRDefault="00000000">
            <w:r>
              <w:t>Service Attendance</w:t>
            </w:r>
          </w:p>
        </w:tc>
        <w:tc>
          <w:tcPr>
            <w:tcW w:w="0" w:type="auto"/>
            <w:tcBorders>
              <w:top w:val="nil"/>
              <w:left w:val="nil"/>
              <w:bottom w:val="nil"/>
              <w:right w:val="nil"/>
            </w:tcBorders>
          </w:tcPr>
          <w:p w14:paraId="42DE2DA9" w14:textId="77777777" w:rsidR="004E400A" w:rsidRDefault="004E400A">
            <w:pPr>
              <w:jc w:val="center"/>
            </w:pPr>
          </w:p>
        </w:tc>
        <w:tc>
          <w:tcPr>
            <w:tcW w:w="0" w:type="auto"/>
            <w:tcBorders>
              <w:top w:val="nil"/>
              <w:left w:val="nil"/>
              <w:bottom w:val="nil"/>
              <w:right w:val="nil"/>
            </w:tcBorders>
          </w:tcPr>
          <w:p w14:paraId="608A735A" w14:textId="77777777" w:rsidR="004E400A" w:rsidRDefault="004E400A">
            <w:pPr>
              <w:jc w:val="center"/>
            </w:pPr>
          </w:p>
        </w:tc>
      </w:tr>
      <w:tr w:rsidR="004E400A" w14:paraId="2C4C6E21" w14:textId="77777777">
        <w:tc>
          <w:tcPr>
            <w:tcW w:w="4320" w:type="dxa"/>
            <w:tcBorders>
              <w:top w:val="nil"/>
              <w:left w:val="nil"/>
              <w:bottom w:val="nil"/>
              <w:right w:val="nil"/>
            </w:tcBorders>
          </w:tcPr>
          <w:p w14:paraId="2D26018A" w14:textId="77777777" w:rsidR="004E400A" w:rsidRDefault="00000000">
            <w:r>
              <w:t xml:space="preserve">   &gt;1/Week</w:t>
            </w:r>
          </w:p>
        </w:tc>
        <w:tc>
          <w:tcPr>
            <w:tcW w:w="3312" w:type="dxa"/>
            <w:tcBorders>
              <w:top w:val="nil"/>
              <w:left w:val="nil"/>
              <w:bottom w:val="nil"/>
              <w:right w:val="nil"/>
            </w:tcBorders>
          </w:tcPr>
          <w:p w14:paraId="2615C7AD" w14:textId="77777777" w:rsidR="004E400A" w:rsidRDefault="00000000">
            <w:pPr>
              <w:jc w:val="center"/>
            </w:pPr>
            <w:r>
              <w:t>0.16</w:t>
            </w:r>
          </w:p>
        </w:tc>
        <w:tc>
          <w:tcPr>
            <w:tcW w:w="3312" w:type="dxa"/>
            <w:tcBorders>
              <w:top w:val="nil"/>
              <w:left w:val="nil"/>
              <w:bottom w:val="nil"/>
              <w:right w:val="nil"/>
            </w:tcBorders>
          </w:tcPr>
          <w:p w14:paraId="2C9A08B2" w14:textId="77777777" w:rsidR="004E400A" w:rsidRDefault="00000000">
            <w:pPr>
              <w:jc w:val="center"/>
            </w:pPr>
            <w:r>
              <w:t>844</w:t>
            </w:r>
          </w:p>
        </w:tc>
      </w:tr>
      <w:tr w:rsidR="004E400A" w14:paraId="12AC382C" w14:textId="77777777">
        <w:tc>
          <w:tcPr>
            <w:tcW w:w="4320" w:type="dxa"/>
            <w:tcBorders>
              <w:top w:val="nil"/>
              <w:left w:val="nil"/>
              <w:bottom w:val="nil"/>
              <w:right w:val="nil"/>
            </w:tcBorders>
          </w:tcPr>
          <w:p w14:paraId="0B29BD2F" w14:textId="77777777" w:rsidR="004E400A" w:rsidRDefault="00000000">
            <w:r>
              <w:t xml:space="preserve">   1/Week</w:t>
            </w:r>
          </w:p>
        </w:tc>
        <w:tc>
          <w:tcPr>
            <w:tcW w:w="3312" w:type="dxa"/>
            <w:tcBorders>
              <w:top w:val="nil"/>
              <w:left w:val="nil"/>
              <w:bottom w:val="nil"/>
              <w:right w:val="nil"/>
            </w:tcBorders>
          </w:tcPr>
          <w:p w14:paraId="5B4B7BB4" w14:textId="77777777" w:rsidR="004E400A" w:rsidRDefault="00000000">
            <w:pPr>
              <w:jc w:val="center"/>
            </w:pPr>
            <w:r>
              <w:t>0.36</w:t>
            </w:r>
          </w:p>
        </w:tc>
        <w:tc>
          <w:tcPr>
            <w:tcW w:w="3312" w:type="dxa"/>
            <w:tcBorders>
              <w:top w:val="nil"/>
              <w:left w:val="nil"/>
              <w:bottom w:val="nil"/>
              <w:right w:val="nil"/>
            </w:tcBorders>
          </w:tcPr>
          <w:p w14:paraId="79D59B1A" w14:textId="77777777" w:rsidR="004E400A" w:rsidRDefault="00000000">
            <w:pPr>
              <w:jc w:val="center"/>
            </w:pPr>
            <w:r>
              <w:t>1929</w:t>
            </w:r>
          </w:p>
        </w:tc>
      </w:tr>
      <w:tr w:rsidR="004E400A" w14:paraId="5DFFFEB6" w14:textId="77777777">
        <w:tc>
          <w:tcPr>
            <w:tcW w:w="4320" w:type="dxa"/>
            <w:tcBorders>
              <w:top w:val="nil"/>
              <w:left w:val="nil"/>
              <w:bottom w:val="nil"/>
              <w:right w:val="nil"/>
            </w:tcBorders>
          </w:tcPr>
          <w:p w14:paraId="73F3B00C" w14:textId="77777777" w:rsidR="004E400A" w:rsidRDefault="00000000">
            <w:r>
              <w:t xml:space="preserve">   1-3/Month</w:t>
            </w:r>
          </w:p>
        </w:tc>
        <w:tc>
          <w:tcPr>
            <w:tcW w:w="3312" w:type="dxa"/>
            <w:tcBorders>
              <w:top w:val="nil"/>
              <w:left w:val="nil"/>
              <w:bottom w:val="nil"/>
              <w:right w:val="nil"/>
            </w:tcBorders>
          </w:tcPr>
          <w:p w14:paraId="66B5A1CF" w14:textId="77777777" w:rsidR="004E400A" w:rsidRDefault="00000000">
            <w:pPr>
              <w:jc w:val="center"/>
            </w:pPr>
            <w:r>
              <w:t>0.26</w:t>
            </w:r>
          </w:p>
        </w:tc>
        <w:tc>
          <w:tcPr>
            <w:tcW w:w="3312" w:type="dxa"/>
            <w:tcBorders>
              <w:top w:val="nil"/>
              <w:left w:val="nil"/>
              <w:bottom w:val="nil"/>
              <w:right w:val="nil"/>
            </w:tcBorders>
          </w:tcPr>
          <w:p w14:paraId="610D804D" w14:textId="77777777" w:rsidR="004E400A" w:rsidRDefault="00000000">
            <w:pPr>
              <w:jc w:val="center"/>
            </w:pPr>
            <w:r>
              <w:t>1374</w:t>
            </w:r>
          </w:p>
        </w:tc>
      </w:tr>
      <w:tr w:rsidR="004E400A" w14:paraId="007400FC" w14:textId="77777777">
        <w:tc>
          <w:tcPr>
            <w:tcW w:w="4320" w:type="dxa"/>
            <w:tcBorders>
              <w:top w:val="nil"/>
              <w:left w:val="nil"/>
              <w:bottom w:val="nil"/>
              <w:right w:val="nil"/>
            </w:tcBorders>
          </w:tcPr>
          <w:p w14:paraId="40DB65CE" w14:textId="77777777" w:rsidR="004E400A" w:rsidRDefault="00000000">
            <w:r>
              <w:t xml:space="preserve">   A Few Times a Year</w:t>
            </w:r>
          </w:p>
        </w:tc>
        <w:tc>
          <w:tcPr>
            <w:tcW w:w="3312" w:type="dxa"/>
            <w:tcBorders>
              <w:top w:val="nil"/>
              <w:left w:val="nil"/>
              <w:bottom w:val="nil"/>
              <w:right w:val="nil"/>
            </w:tcBorders>
          </w:tcPr>
          <w:p w14:paraId="3BDD79EF" w14:textId="77777777" w:rsidR="004E400A" w:rsidRDefault="00000000">
            <w:pPr>
              <w:jc w:val="center"/>
            </w:pPr>
            <w:r>
              <w:t>0.18</w:t>
            </w:r>
          </w:p>
        </w:tc>
        <w:tc>
          <w:tcPr>
            <w:tcW w:w="3312" w:type="dxa"/>
            <w:tcBorders>
              <w:top w:val="nil"/>
              <w:left w:val="nil"/>
              <w:bottom w:val="nil"/>
              <w:right w:val="nil"/>
            </w:tcBorders>
          </w:tcPr>
          <w:p w14:paraId="3A9BA775" w14:textId="77777777" w:rsidR="004E400A" w:rsidRDefault="00000000">
            <w:pPr>
              <w:jc w:val="center"/>
            </w:pPr>
            <w:r>
              <w:t>929</w:t>
            </w:r>
          </w:p>
        </w:tc>
      </w:tr>
      <w:tr w:rsidR="004E400A" w14:paraId="038177D2" w14:textId="77777777">
        <w:tc>
          <w:tcPr>
            <w:tcW w:w="4320" w:type="dxa"/>
            <w:tcBorders>
              <w:top w:val="nil"/>
              <w:left w:val="nil"/>
              <w:bottom w:val="nil"/>
              <w:right w:val="nil"/>
            </w:tcBorders>
          </w:tcPr>
          <w:p w14:paraId="7D566FFA" w14:textId="77777777" w:rsidR="004E400A" w:rsidRDefault="00000000">
            <w:r>
              <w:t xml:space="preserve">   Never</w:t>
            </w:r>
          </w:p>
        </w:tc>
        <w:tc>
          <w:tcPr>
            <w:tcW w:w="3312" w:type="dxa"/>
            <w:tcBorders>
              <w:top w:val="nil"/>
              <w:left w:val="nil"/>
              <w:bottom w:val="nil"/>
              <w:right w:val="nil"/>
            </w:tcBorders>
          </w:tcPr>
          <w:p w14:paraId="7812BF02" w14:textId="77777777" w:rsidR="004E400A" w:rsidRDefault="00000000">
            <w:pPr>
              <w:jc w:val="center"/>
            </w:pPr>
            <w:r>
              <w:t>0.04</w:t>
            </w:r>
          </w:p>
        </w:tc>
        <w:tc>
          <w:tcPr>
            <w:tcW w:w="3312" w:type="dxa"/>
            <w:tcBorders>
              <w:top w:val="nil"/>
              <w:left w:val="nil"/>
              <w:bottom w:val="nil"/>
              <w:right w:val="nil"/>
            </w:tcBorders>
          </w:tcPr>
          <w:p w14:paraId="02369868" w14:textId="77777777" w:rsidR="004E400A" w:rsidRDefault="00000000">
            <w:pPr>
              <w:jc w:val="center"/>
            </w:pPr>
            <w:r>
              <w:t>210</w:t>
            </w:r>
          </w:p>
        </w:tc>
      </w:tr>
      <w:tr w:rsidR="004E400A" w14:paraId="7ECEEE44" w14:textId="77777777">
        <w:tc>
          <w:tcPr>
            <w:tcW w:w="4320" w:type="dxa"/>
            <w:tcBorders>
              <w:top w:val="nil"/>
              <w:left w:val="nil"/>
              <w:bottom w:val="nil"/>
              <w:right w:val="nil"/>
            </w:tcBorders>
          </w:tcPr>
          <w:p w14:paraId="18DE62F3" w14:textId="77777777" w:rsidR="004E400A" w:rsidRDefault="00000000">
            <w:r>
              <w:t xml:space="preserve">   Missing</w:t>
            </w:r>
          </w:p>
        </w:tc>
        <w:tc>
          <w:tcPr>
            <w:tcW w:w="3312" w:type="dxa"/>
            <w:tcBorders>
              <w:top w:val="nil"/>
              <w:left w:val="nil"/>
              <w:bottom w:val="nil"/>
              <w:right w:val="nil"/>
            </w:tcBorders>
          </w:tcPr>
          <w:p w14:paraId="2686BC77" w14:textId="77777777" w:rsidR="004E400A" w:rsidRDefault="00000000">
            <w:pPr>
              <w:jc w:val="center"/>
            </w:pPr>
            <w:r>
              <w:t>0.00</w:t>
            </w:r>
          </w:p>
        </w:tc>
        <w:tc>
          <w:tcPr>
            <w:tcW w:w="3312" w:type="dxa"/>
            <w:tcBorders>
              <w:top w:val="nil"/>
              <w:left w:val="nil"/>
              <w:bottom w:val="nil"/>
              <w:right w:val="nil"/>
            </w:tcBorders>
          </w:tcPr>
          <w:p w14:paraId="19F8F4AA" w14:textId="77777777" w:rsidR="004E400A" w:rsidRDefault="00000000">
            <w:pPr>
              <w:jc w:val="center"/>
            </w:pPr>
            <w:r>
              <w:t>6</w:t>
            </w:r>
          </w:p>
        </w:tc>
      </w:tr>
      <w:tr w:rsidR="004E400A" w14:paraId="0275791E" w14:textId="77777777">
        <w:tc>
          <w:tcPr>
            <w:tcW w:w="4320" w:type="dxa"/>
            <w:tcBorders>
              <w:top w:val="nil"/>
              <w:left w:val="nil"/>
              <w:bottom w:val="nil"/>
              <w:right w:val="nil"/>
            </w:tcBorders>
          </w:tcPr>
          <w:p w14:paraId="63979A5A" w14:textId="77777777" w:rsidR="004E400A" w:rsidRDefault="00000000">
            <w:r>
              <w:t>Immigration Status</w:t>
            </w:r>
          </w:p>
        </w:tc>
        <w:tc>
          <w:tcPr>
            <w:tcW w:w="0" w:type="auto"/>
            <w:tcBorders>
              <w:top w:val="nil"/>
              <w:left w:val="nil"/>
              <w:bottom w:val="nil"/>
              <w:right w:val="nil"/>
            </w:tcBorders>
          </w:tcPr>
          <w:p w14:paraId="4A0969A7" w14:textId="77777777" w:rsidR="004E400A" w:rsidRDefault="004E400A">
            <w:pPr>
              <w:jc w:val="center"/>
            </w:pPr>
          </w:p>
        </w:tc>
        <w:tc>
          <w:tcPr>
            <w:tcW w:w="0" w:type="auto"/>
            <w:tcBorders>
              <w:top w:val="nil"/>
              <w:left w:val="nil"/>
              <w:bottom w:val="nil"/>
              <w:right w:val="nil"/>
            </w:tcBorders>
          </w:tcPr>
          <w:p w14:paraId="66270847" w14:textId="77777777" w:rsidR="004E400A" w:rsidRDefault="004E400A">
            <w:pPr>
              <w:jc w:val="center"/>
            </w:pPr>
          </w:p>
        </w:tc>
      </w:tr>
      <w:tr w:rsidR="004E400A" w14:paraId="521DAA44" w14:textId="77777777">
        <w:tc>
          <w:tcPr>
            <w:tcW w:w="4320" w:type="dxa"/>
            <w:tcBorders>
              <w:top w:val="nil"/>
              <w:left w:val="nil"/>
              <w:bottom w:val="nil"/>
              <w:right w:val="nil"/>
            </w:tcBorders>
          </w:tcPr>
          <w:p w14:paraId="6FB427E5" w14:textId="77777777" w:rsidR="004E400A" w:rsidRDefault="00000000">
            <w:r>
              <w:t xml:space="preserve">   Born in This Country</w:t>
            </w:r>
          </w:p>
        </w:tc>
        <w:tc>
          <w:tcPr>
            <w:tcW w:w="3312" w:type="dxa"/>
            <w:tcBorders>
              <w:top w:val="nil"/>
              <w:left w:val="nil"/>
              <w:bottom w:val="nil"/>
              <w:right w:val="nil"/>
            </w:tcBorders>
          </w:tcPr>
          <w:p w14:paraId="6D6B7EA4" w14:textId="77777777" w:rsidR="004E400A" w:rsidRDefault="00000000">
            <w:pPr>
              <w:jc w:val="center"/>
            </w:pPr>
            <w:r>
              <w:t>1.00</w:t>
            </w:r>
          </w:p>
        </w:tc>
        <w:tc>
          <w:tcPr>
            <w:tcW w:w="3312" w:type="dxa"/>
            <w:tcBorders>
              <w:top w:val="nil"/>
              <w:left w:val="nil"/>
              <w:bottom w:val="nil"/>
              <w:right w:val="nil"/>
            </w:tcBorders>
          </w:tcPr>
          <w:p w14:paraId="4FE6537C" w14:textId="77777777" w:rsidR="004E400A" w:rsidRDefault="00000000">
            <w:pPr>
              <w:jc w:val="center"/>
            </w:pPr>
            <w:r>
              <w:t>5284</w:t>
            </w:r>
          </w:p>
        </w:tc>
      </w:tr>
      <w:tr w:rsidR="004E400A" w14:paraId="128ED664" w14:textId="77777777">
        <w:tc>
          <w:tcPr>
            <w:tcW w:w="4320" w:type="dxa"/>
            <w:tcBorders>
              <w:top w:val="nil"/>
              <w:left w:val="nil"/>
              <w:bottom w:val="nil"/>
              <w:right w:val="nil"/>
            </w:tcBorders>
          </w:tcPr>
          <w:p w14:paraId="5719D3F5" w14:textId="77777777" w:rsidR="004E400A" w:rsidRDefault="00000000">
            <w:r>
              <w:t xml:space="preserve">   Born in Another Country</w:t>
            </w:r>
          </w:p>
        </w:tc>
        <w:tc>
          <w:tcPr>
            <w:tcW w:w="3312" w:type="dxa"/>
            <w:tcBorders>
              <w:top w:val="nil"/>
              <w:left w:val="nil"/>
              <w:bottom w:val="nil"/>
              <w:right w:val="nil"/>
            </w:tcBorders>
          </w:tcPr>
          <w:p w14:paraId="14E5555E" w14:textId="77777777" w:rsidR="004E400A" w:rsidRDefault="00000000">
            <w:pPr>
              <w:jc w:val="center"/>
            </w:pPr>
            <w:r>
              <w:t>0.00</w:t>
            </w:r>
          </w:p>
        </w:tc>
        <w:tc>
          <w:tcPr>
            <w:tcW w:w="3312" w:type="dxa"/>
            <w:tcBorders>
              <w:top w:val="nil"/>
              <w:left w:val="nil"/>
              <w:bottom w:val="nil"/>
              <w:right w:val="nil"/>
            </w:tcBorders>
          </w:tcPr>
          <w:p w14:paraId="3D08B830" w14:textId="77777777" w:rsidR="004E400A" w:rsidRDefault="00000000">
            <w:pPr>
              <w:jc w:val="center"/>
            </w:pPr>
            <w:r>
              <w:t>8</w:t>
            </w:r>
          </w:p>
        </w:tc>
      </w:tr>
      <w:tr w:rsidR="004E400A" w14:paraId="04BCB933" w14:textId="77777777">
        <w:tc>
          <w:tcPr>
            <w:tcW w:w="4320" w:type="dxa"/>
            <w:tcBorders>
              <w:top w:val="nil"/>
              <w:left w:val="nil"/>
              <w:bottom w:val="nil"/>
              <w:right w:val="nil"/>
            </w:tcBorders>
          </w:tcPr>
          <w:p w14:paraId="0CC382B6" w14:textId="77777777" w:rsidR="004E400A" w:rsidRDefault="00000000">
            <w:r>
              <w:t xml:space="preserve">   Missing</w:t>
            </w:r>
          </w:p>
        </w:tc>
        <w:tc>
          <w:tcPr>
            <w:tcW w:w="3312" w:type="dxa"/>
            <w:tcBorders>
              <w:top w:val="nil"/>
              <w:left w:val="nil"/>
              <w:bottom w:val="nil"/>
              <w:right w:val="nil"/>
            </w:tcBorders>
          </w:tcPr>
          <w:p w14:paraId="437A456D" w14:textId="77777777" w:rsidR="004E400A" w:rsidRDefault="00000000">
            <w:pPr>
              <w:jc w:val="center"/>
            </w:pPr>
            <w:r>
              <w:t>.</w:t>
            </w:r>
          </w:p>
        </w:tc>
        <w:tc>
          <w:tcPr>
            <w:tcW w:w="3312" w:type="dxa"/>
            <w:tcBorders>
              <w:top w:val="nil"/>
              <w:left w:val="nil"/>
              <w:bottom w:val="nil"/>
              <w:right w:val="nil"/>
            </w:tcBorders>
          </w:tcPr>
          <w:p w14:paraId="44C6411C" w14:textId="77777777" w:rsidR="004E400A" w:rsidRDefault="00000000">
            <w:pPr>
              <w:jc w:val="center"/>
            </w:pPr>
            <w:r>
              <w:t>.</w:t>
            </w:r>
          </w:p>
        </w:tc>
      </w:tr>
      <w:tr w:rsidR="004E400A" w14:paraId="67F036D9" w14:textId="77777777">
        <w:tc>
          <w:tcPr>
            <w:tcW w:w="4320" w:type="dxa"/>
            <w:tcBorders>
              <w:top w:val="nil"/>
              <w:left w:val="nil"/>
              <w:bottom w:val="nil"/>
              <w:right w:val="nil"/>
            </w:tcBorders>
          </w:tcPr>
          <w:p w14:paraId="57198DD4" w14:textId="77777777" w:rsidR="004E400A" w:rsidRDefault="00000000">
            <w:r>
              <w:lastRenderedPageBreak/>
              <w:t>Religion</w:t>
            </w:r>
          </w:p>
        </w:tc>
        <w:tc>
          <w:tcPr>
            <w:tcW w:w="0" w:type="auto"/>
            <w:tcBorders>
              <w:top w:val="nil"/>
              <w:left w:val="nil"/>
              <w:bottom w:val="nil"/>
              <w:right w:val="nil"/>
            </w:tcBorders>
          </w:tcPr>
          <w:p w14:paraId="0A62CF9E" w14:textId="77777777" w:rsidR="004E400A" w:rsidRDefault="004E400A">
            <w:pPr>
              <w:jc w:val="center"/>
            </w:pPr>
          </w:p>
        </w:tc>
        <w:tc>
          <w:tcPr>
            <w:tcW w:w="0" w:type="auto"/>
            <w:tcBorders>
              <w:top w:val="nil"/>
              <w:left w:val="nil"/>
              <w:bottom w:val="nil"/>
              <w:right w:val="nil"/>
            </w:tcBorders>
          </w:tcPr>
          <w:p w14:paraId="0BC38C76" w14:textId="77777777" w:rsidR="004E400A" w:rsidRDefault="004E400A">
            <w:pPr>
              <w:jc w:val="center"/>
            </w:pPr>
          </w:p>
        </w:tc>
      </w:tr>
      <w:tr w:rsidR="004E400A" w14:paraId="44B87BA4" w14:textId="77777777">
        <w:tc>
          <w:tcPr>
            <w:tcW w:w="4320" w:type="dxa"/>
            <w:tcBorders>
              <w:top w:val="nil"/>
              <w:left w:val="nil"/>
              <w:bottom w:val="nil"/>
              <w:right w:val="nil"/>
            </w:tcBorders>
          </w:tcPr>
          <w:p w14:paraId="05751494" w14:textId="77777777" w:rsidR="004E400A" w:rsidRDefault="00000000">
            <w:r>
              <w:t xml:space="preserve">   Christianity</w:t>
            </w:r>
          </w:p>
        </w:tc>
        <w:tc>
          <w:tcPr>
            <w:tcW w:w="3312" w:type="dxa"/>
            <w:tcBorders>
              <w:top w:val="nil"/>
              <w:left w:val="nil"/>
              <w:bottom w:val="nil"/>
              <w:right w:val="nil"/>
            </w:tcBorders>
          </w:tcPr>
          <w:p w14:paraId="77A31AE6" w14:textId="77777777" w:rsidR="004E400A" w:rsidRDefault="00000000">
            <w:pPr>
              <w:jc w:val="center"/>
            </w:pPr>
            <w:r>
              <w:t>0.93</w:t>
            </w:r>
          </w:p>
        </w:tc>
        <w:tc>
          <w:tcPr>
            <w:tcW w:w="3312" w:type="dxa"/>
            <w:tcBorders>
              <w:top w:val="nil"/>
              <w:left w:val="nil"/>
              <w:bottom w:val="nil"/>
              <w:right w:val="nil"/>
            </w:tcBorders>
          </w:tcPr>
          <w:p w14:paraId="474BDF0B" w14:textId="77777777" w:rsidR="004E400A" w:rsidRDefault="00000000">
            <w:pPr>
              <w:jc w:val="center"/>
            </w:pPr>
            <w:r>
              <w:t>4914</w:t>
            </w:r>
          </w:p>
        </w:tc>
      </w:tr>
      <w:tr w:rsidR="004E400A" w14:paraId="510D55EE" w14:textId="77777777">
        <w:tc>
          <w:tcPr>
            <w:tcW w:w="4320" w:type="dxa"/>
            <w:tcBorders>
              <w:top w:val="nil"/>
              <w:left w:val="nil"/>
              <w:bottom w:val="nil"/>
              <w:right w:val="nil"/>
            </w:tcBorders>
          </w:tcPr>
          <w:p w14:paraId="746C29D4" w14:textId="77777777" w:rsidR="004E400A" w:rsidRDefault="00000000">
            <w:r>
              <w:t xml:space="preserve">   Islam</w:t>
            </w:r>
          </w:p>
        </w:tc>
        <w:tc>
          <w:tcPr>
            <w:tcW w:w="3312" w:type="dxa"/>
            <w:tcBorders>
              <w:top w:val="nil"/>
              <w:left w:val="nil"/>
              <w:bottom w:val="nil"/>
              <w:right w:val="nil"/>
            </w:tcBorders>
          </w:tcPr>
          <w:p w14:paraId="748D8F64" w14:textId="77777777" w:rsidR="004E400A" w:rsidRDefault="00000000">
            <w:pPr>
              <w:jc w:val="center"/>
            </w:pPr>
            <w:r>
              <w:t>0.06</w:t>
            </w:r>
          </w:p>
        </w:tc>
        <w:tc>
          <w:tcPr>
            <w:tcW w:w="3312" w:type="dxa"/>
            <w:tcBorders>
              <w:top w:val="nil"/>
              <w:left w:val="nil"/>
              <w:bottom w:val="nil"/>
              <w:right w:val="nil"/>
            </w:tcBorders>
          </w:tcPr>
          <w:p w14:paraId="75C2E663" w14:textId="77777777" w:rsidR="004E400A" w:rsidRDefault="00000000">
            <w:pPr>
              <w:jc w:val="center"/>
            </w:pPr>
            <w:r>
              <w:t>297</w:t>
            </w:r>
          </w:p>
        </w:tc>
      </w:tr>
      <w:tr w:rsidR="004E400A" w14:paraId="6A5CDAE5" w14:textId="77777777">
        <w:tc>
          <w:tcPr>
            <w:tcW w:w="4320" w:type="dxa"/>
            <w:tcBorders>
              <w:top w:val="nil"/>
              <w:left w:val="nil"/>
              <w:bottom w:val="nil"/>
              <w:right w:val="nil"/>
            </w:tcBorders>
          </w:tcPr>
          <w:p w14:paraId="07A66FF2" w14:textId="77777777" w:rsidR="004E400A" w:rsidRDefault="00000000">
            <w:r>
              <w:t xml:space="preserve">   Hinduism</w:t>
            </w:r>
          </w:p>
        </w:tc>
        <w:tc>
          <w:tcPr>
            <w:tcW w:w="3312" w:type="dxa"/>
            <w:tcBorders>
              <w:top w:val="nil"/>
              <w:left w:val="nil"/>
              <w:bottom w:val="nil"/>
              <w:right w:val="nil"/>
            </w:tcBorders>
          </w:tcPr>
          <w:p w14:paraId="17213A48" w14:textId="77777777" w:rsidR="004E400A" w:rsidRDefault="00000000">
            <w:pPr>
              <w:jc w:val="center"/>
            </w:pPr>
            <w:r>
              <w:t>.</w:t>
            </w:r>
          </w:p>
        </w:tc>
        <w:tc>
          <w:tcPr>
            <w:tcW w:w="3312" w:type="dxa"/>
            <w:tcBorders>
              <w:top w:val="nil"/>
              <w:left w:val="nil"/>
              <w:bottom w:val="nil"/>
              <w:right w:val="nil"/>
            </w:tcBorders>
          </w:tcPr>
          <w:p w14:paraId="70C5ABCD" w14:textId="77777777" w:rsidR="004E400A" w:rsidRDefault="00000000">
            <w:pPr>
              <w:jc w:val="center"/>
            </w:pPr>
            <w:r>
              <w:t>.</w:t>
            </w:r>
          </w:p>
        </w:tc>
      </w:tr>
      <w:tr w:rsidR="004E400A" w14:paraId="78A3CB35" w14:textId="77777777">
        <w:tc>
          <w:tcPr>
            <w:tcW w:w="4320" w:type="dxa"/>
            <w:tcBorders>
              <w:top w:val="nil"/>
              <w:left w:val="nil"/>
              <w:bottom w:val="nil"/>
              <w:right w:val="nil"/>
            </w:tcBorders>
          </w:tcPr>
          <w:p w14:paraId="0746741D" w14:textId="77777777" w:rsidR="004E400A" w:rsidRDefault="00000000">
            <w:r>
              <w:t xml:space="preserve">   Buddhism</w:t>
            </w:r>
          </w:p>
        </w:tc>
        <w:tc>
          <w:tcPr>
            <w:tcW w:w="3312" w:type="dxa"/>
            <w:tcBorders>
              <w:top w:val="nil"/>
              <w:left w:val="nil"/>
              <w:bottom w:val="nil"/>
              <w:right w:val="nil"/>
            </w:tcBorders>
          </w:tcPr>
          <w:p w14:paraId="34E125BF" w14:textId="77777777" w:rsidR="004E400A" w:rsidRDefault="00000000">
            <w:pPr>
              <w:jc w:val="center"/>
            </w:pPr>
            <w:r>
              <w:t>0.00</w:t>
            </w:r>
          </w:p>
        </w:tc>
        <w:tc>
          <w:tcPr>
            <w:tcW w:w="3312" w:type="dxa"/>
            <w:tcBorders>
              <w:top w:val="nil"/>
              <w:left w:val="nil"/>
              <w:bottom w:val="nil"/>
              <w:right w:val="nil"/>
            </w:tcBorders>
          </w:tcPr>
          <w:p w14:paraId="3C71E67B" w14:textId="77777777" w:rsidR="004E400A" w:rsidRDefault="00000000">
            <w:pPr>
              <w:jc w:val="center"/>
            </w:pPr>
            <w:r>
              <w:t>4</w:t>
            </w:r>
          </w:p>
        </w:tc>
      </w:tr>
      <w:tr w:rsidR="004E400A" w14:paraId="328DBD45" w14:textId="77777777">
        <w:tc>
          <w:tcPr>
            <w:tcW w:w="4320" w:type="dxa"/>
            <w:tcBorders>
              <w:top w:val="nil"/>
              <w:left w:val="nil"/>
              <w:bottom w:val="nil"/>
              <w:right w:val="nil"/>
            </w:tcBorders>
          </w:tcPr>
          <w:p w14:paraId="3EB797E1" w14:textId="77777777" w:rsidR="004E400A" w:rsidRDefault="00000000">
            <w:r>
              <w:t xml:space="preserve">   Judaism</w:t>
            </w:r>
          </w:p>
        </w:tc>
        <w:tc>
          <w:tcPr>
            <w:tcW w:w="3312" w:type="dxa"/>
            <w:tcBorders>
              <w:top w:val="nil"/>
              <w:left w:val="nil"/>
              <w:bottom w:val="nil"/>
              <w:right w:val="nil"/>
            </w:tcBorders>
          </w:tcPr>
          <w:p w14:paraId="244A74AC" w14:textId="77777777" w:rsidR="004E400A" w:rsidRDefault="00000000">
            <w:pPr>
              <w:jc w:val="center"/>
            </w:pPr>
            <w:r>
              <w:t>0.00</w:t>
            </w:r>
          </w:p>
        </w:tc>
        <w:tc>
          <w:tcPr>
            <w:tcW w:w="3312" w:type="dxa"/>
            <w:tcBorders>
              <w:top w:val="nil"/>
              <w:left w:val="nil"/>
              <w:bottom w:val="nil"/>
              <w:right w:val="nil"/>
            </w:tcBorders>
          </w:tcPr>
          <w:p w14:paraId="576AAD78" w14:textId="77777777" w:rsidR="004E400A" w:rsidRDefault="00000000">
            <w:pPr>
              <w:jc w:val="center"/>
            </w:pPr>
            <w:r>
              <w:t>4</w:t>
            </w:r>
          </w:p>
        </w:tc>
      </w:tr>
      <w:tr w:rsidR="004E400A" w14:paraId="74F50A61" w14:textId="77777777">
        <w:tc>
          <w:tcPr>
            <w:tcW w:w="4320" w:type="dxa"/>
            <w:tcBorders>
              <w:top w:val="nil"/>
              <w:left w:val="nil"/>
              <w:bottom w:val="nil"/>
              <w:right w:val="nil"/>
            </w:tcBorders>
          </w:tcPr>
          <w:p w14:paraId="02A2D065" w14:textId="77777777" w:rsidR="004E400A" w:rsidRDefault="00000000">
            <w:r>
              <w:t xml:space="preserve">   Sikhism</w:t>
            </w:r>
          </w:p>
        </w:tc>
        <w:tc>
          <w:tcPr>
            <w:tcW w:w="3312" w:type="dxa"/>
            <w:tcBorders>
              <w:top w:val="nil"/>
              <w:left w:val="nil"/>
              <w:bottom w:val="nil"/>
              <w:right w:val="nil"/>
            </w:tcBorders>
          </w:tcPr>
          <w:p w14:paraId="3B215B61" w14:textId="77777777" w:rsidR="004E400A" w:rsidRDefault="00000000">
            <w:pPr>
              <w:jc w:val="center"/>
            </w:pPr>
            <w:r>
              <w:t>.</w:t>
            </w:r>
          </w:p>
        </w:tc>
        <w:tc>
          <w:tcPr>
            <w:tcW w:w="3312" w:type="dxa"/>
            <w:tcBorders>
              <w:top w:val="nil"/>
              <w:left w:val="nil"/>
              <w:bottom w:val="nil"/>
              <w:right w:val="nil"/>
            </w:tcBorders>
          </w:tcPr>
          <w:p w14:paraId="09BB63EC" w14:textId="77777777" w:rsidR="004E400A" w:rsidRDefault="00000000">
            <w:pPr>
              <w:jc w:val="center"/>
            </w:pPr>
            <w:r>
              <w:t>.</w:t>
            </w:r>
          </w:p>
        </w:tc>
      </w:tr>
      <w:tr w:rsidR="004E400A" w14:paraId="12EF6C40" w14:textId="77777777">
        <w:tc>
          <w:tcPr>
            <w:tcW w:w="4320" w:type="dxa"/>
            <w:tcBorders>
              <w:top w:val="nil"/>
              <w:left w:val="nil"/>
              <w:bottom w:val="nil"/>
              <w:right w:val="nil"/>
            </w:tcBorders>
          </w:tcPr>
          <w:p w14:paraId="779C2D89" w14:textId="77777777" w:rsidR="004E400A" w:rsidRDefault="00000000">
            <w:r>
              <w:t xml:space="preserve">   Baha'i</w:t>
            </w:r>
          </w:p>
        </w:tc>
        <w:tc>
          <w:tcPr>
            <w:tcW w:w="3312" w:type="dxa"/>
            <w:tcBorders>
              <w:top w:val="nil"/>
              <w:left w:val="nil"/>
              <w:bottom w:val="nil"/>
              <w:right w:val="nil"/>
            </w:tcBorders>
          </w:tcPr>
          <w:p w14:paraId="3D8BDC2D" w14:textId="77777777" w:rsidR="004E400A" w:rsidRDefault="00000000">
            <w:pPr>
              <w:jc w:val="center"/>
            </w:pPr>
            <w:r>
              <w:t>0.00</w:t>
            </w:r>
          </w:p>
        </w:tc>
        <w:tc>
          <w:tcPr>
            <w:tcW w:w="3312" w:type="dxa"/>
            <w:tcBorders>
              <w:top w:val="nil"/>
              <w:left w:val="nil"/>
              <w:bottom w:val="nil"/>
              <w:right w:val="nil"/>
            </w:tcBorders>
          </w:tcPr>
          <w:p w14:paraId="398A8A7B" w14:textId="77777777" w:rsidR="004E400A" w:rsidRDefault="00000000">
            <w:pPr>
              <w:jc w:val="center"/>
            </w:pPr>
            <w:r>
              <w:t>1</w:t>
            </w:r>
          </w:p>
        </w:tc>
      </w:tr>
      <w:tr w:rsidR="004E400A" w14:paraId="25D989A9" w14:textId="77777777">
        <w:tc>
          <w:tcPr>
            <w:tcW w:w="4320" w:type="dxa"/>
            <w:tcBorders>
              <w:top w:val="nil"/>
              <w:left w:val="nil"/>
              <w:bottom w:val="nil"/>
              <w:right w:val="nil"/>
            </w:tcBorders>
          </w:tcPr>
          <w:p w14:paraId="06188562" w14:textId="77777777" w:rsidR="004E400A" w:rsidRDefault="00000000">
            <w:r>
              <w:t xml:space="preserve">   Jainism</w:t>
            </w:r>
          </w:p>
        </w:tc>
        <w:tc>
          <w:tcPr>
            <w:tcW w:w="3312" w:type="dxa"/>
            <w:tcBorders>
              <w:top w:val="nil"/>
              <w:left w:val="nil"/>
              <w:bottom w:val="nil"/>
              <w:right w:val="nil"/>
            </w:tcBorders>
          </w:tcPr>
          <w:p w14:paraId="75C1A191" w14:textId="77777777" w:rsidR="004E400A" w:rsidRDefault="00000000">
            <w:pPr>
              <w:jc w:val="center"/>
            </w:pPr>
            <w:r>
              <w:t>.</w:t>
            </w:r>
          </w:p>
        </w:tc>
        <w:tc>
          <w:tcPr>
            <w:tcW w:w="3312" w:type="dxa"/>
            <w:tcBorders>
              <w:top w:val="nil"/>
              <w:left w:val="nil"/>
              <w:bottom w:val="nil"/>
              <w:right w:val="nil"/>
            </w:tcBorders>
          </w:tcPr>
          <w:p w14:paraId="206034E2" w14:textId="77777777" w:rsidR="004E400A" w:rsidRDefault="00000000">
            <w:pPr>
              <w:jc w:val="center"/>
            </w:pPr>
            <w:r>
              <w:t>.</w:t>
            </w:r>
          </w:p>
        </w:tc>
      </w:tr>
      <w:tr w:rsidR="004E400A" w14:paraId="520D4F6A" w14:textId="77777777">
        <w:tc>
          <w:tcPr>
            <w:tcW w:w="4320" w:type="dxa"/>
            <w:tcBorders>
              <w:top w:val="nil"/>
              <w:left w:val="nil"/>
              <w:bottom w:val="nil"/>
              <w:right w:val="nil"/>
            </w:tcBorders>
          </w:tcPr>
          <w:p w14:paraId="2582DDC8" w14:textId="77777777" w:rsidR="004E400A" w:rsidRDefault="00000000">
            <w:r>
              <w:t xml:space="preserve">   Shinto</w:t>
            </w:r>
          </w:p>
        </w:tc>
        <w:tc>
          <w:tcPr>
            <w:tcW w:w="3312" w:type="dxa"/>
            <w:tcBorders>
              <w:top w:val="nil"/>
              <w:left w:val="nil"/>
              <w:bottom w:val="nil"/>
              <w:right w:val="nil"/>
            </w:tcBorders>
          </w:tcPr>
          <w:p w14:paraId="2882FCC7" w14:textId="77777777" w:rsidR="004E400A" w:rsidRDefault="00000000">
            <w:pPr>
              <w:jc w:val="center"/>
            </w:pPr>
            <w:r>
              <w:t>.</w:t>
            </w:r>
          </w:p>
        </w:tc>
        <w:tc>
          <w:tcPr>
            <w:tcW w:w="3312" w:type="dxa"/>
            <w:tcBorders>
              <w:top w:val="nil"/>
              <w:left w:val="nil"/>
              <w:bottom w:val="nil"/>
              <w:right w:val="nil"/>
            </w:tcBorders>
          </w:tcPr>
          <w:p w14:paraId="44281DD5" w14:textId="77777777" w:rsidR="004E400A" w:rsidRDefault="00000000">
            <w:pPr>
              <w:jc w:val="center"/>
            </w:pPr>
            <w:r>
              <w:t>.</w:t>
            </w:r>
          </w:p>
        </w:tc>
      </w:tr>
      <w:tr w:rsidR="004E400A" w14:paraId="04B72853" w14:textId="77777777">
        <w:tc>
          <w:tcPr>
            <w:tcW w:w="4320" w:type="dxa"/>
            <w:tcBorders>
              <w:top w:val="nil"/>
              <w:left w:val="nil"/>
              <w:bottom w:val="nil"/>
              <w:right w:val="nil"/>
            </w:tcBorders>
          </w:tcPr>
          <w:p w14:paraId="63AC89F2" w14:textId="77777777" w:rsidR="004E400A" w:rsidRDefault="00000000">
            <w:r>
              <w:t xml:space="preserve">   Taoism</w:t>
            </w:r>
          </w:p>
        </w:tc>
        <w:tc>
          <w:tcPr>
            <w:tcW w:w="3312" w:type="dxa"/>
            <w:tcBorders>
              <w:top w:val="nil"/>
              <w:left w:val="nil"/>
              <w:bottom w:val="nil"/>
              <w:right w:val="nil"/>
            </w:tcBorders>
          </w:tcPr>
          <w:p w14:paraId="6D34ED17" w14:textId="77777777" w:rsidR="004E400A" w:rsidRDefault="00000000">
            <w:pPr>
              <w:jc w:val="center"/>
            </w:pPr>
            <w:r>
              <w:t>.</w:t>
            </w:r>
          </w:p>
        </w:tc>
        <w:tc>
          <w:tcPr>
            <w:tcW w:w="3312" w:type="dxa"/>
            <w:tcBorders>
              <w:top w:val="nil"/>
              <w:left w:val="nil"/>
              <w:bottom w:val="nil"/>
              <w:right w:val="nil"/>
            </w:tcBorders>
          </w:tcPr>
          <w:p w14:paraId="227885F1" w14:textId="77777777" w:rsidR="004E400A" w:rsidRDefault="00000000">
            <w:pPr>
              <w:jc w:val="center"/>
            </w:pPr>
            <w:r>
              <w:t>.</w:t>
            </w:r>
          </w:p>
        </w:tc>
      </w:tr>
      <w:tr w:rsidR="004E400A" w14:paraId="41AE9DF3" w14:textId="77777777">
        <w:tc>
          <w:tcPr>
            <w:tcW w:w="4320" w:type="dxa"/>
            <w:tcBorders>
              <w:top w:val="nil"/>
              <w:left w:val="nil"/>
              <w:bottom w:val="nil"/>
              <w:right w:val="nil"/>
            </w:tcBorders>
          </w:tcPr>
          <w:p w14:paraId="0192AD5B" w14:textId="77777777" w:rsidR="004E400A" w:rsidRDefault="00000000">
            <w:r>
              <w:t xml:space="preserve">   Confucianism</w:t>
            </w:r>
          </w:p>
        </w:tc>
        <w:tc>
          <w:tcPr>
            <w:tcW w:w="3312" w:type="dxa"/>
            <w:tcBorders>
              <w:top w:val="nil"/>
              <w:left w:val="nil"/>
              <w:bottom w:val="nil"/>
              <w:right w:val="nil"/>
            </w:tcBorders>
          </w:tcPr>
          <w:p w14:paraId="73112E2F" w14:textId="77777777" w:rsidR="004E400A" w:rsidRDefault="00000000">
            <w:pPr>
              <w:jc w:val="center"/>
            </w:pPr>
            <w:r>
              <w:t>.</w:t>
            </w:r>
          </w:p>
        </w:tc>
        <w:tc>
          <w:tcPr>
            <w:tcW w:w="3312" w:type="dxa"/>
            <w:tcBorders>
              <w:top w:val="nil"/>
              <w:left w:val="nil"/>
              <w:bottom w:val="nil"/>
              <w:right w:val="nil"/>
            </w:tcBorders>
          </w:tcPr>
          <w:p w14:paraId="7525AEC4" w14:textId="77777777" w:rsidR="004E400A" w:rsidRDefault="00000000">
            <w:pPr>
              <w:jc w:val="center"/>
            </w:pPr>
            <w:r>
              <w:t>.</w:t>
            </w:r>
          </w:p>
        </w:tc>
      </w:tr>
      <w:tr w:rsidR="004E400A" w14:paraId="15E558E0" w14:textId="77777777">
        <w:tc>
          <w:tcPr>
            <w:tcW w:w="4320" w:type="dxa"/>
            <w:tcBorders>
              <w:top w:val="nil"/>
              <w:left w:val="nil"/>
              <w:bottom w:val="nil"/>
              <w:right w:val="nil"/>
            </w:tcBorders>
          </w:tcPr>
          <w:p w14:paraId="62EE39C8" w14:textId="77777777" w:rsidR="004E400A" w:rsidRDefault="00000000">
            <w:r>
              <w:t xml:space="preserve">   Primal, Animist, or Folk Religion</w:t>
            </w:r>
          </w:p>
        </w:tc>
        <w:tc>
          <w:tcPr>
            <w:tcW w:w="3312" w:type="dxa"/>
            <w:tcBorders>
              <w:top w:val="nil"/>
              <w:left w:val="nil"/>
              <w:bottom w:val="nil"/>
              <w:right w:val="nil"/>
            </w:tcBorders>
          </w:tcPr>
          <w:p w14:paraId="682BAAEF" w14:textId="77777777" w:rsidR="004E400A" w:rsidRDefault="00000000">
            <w:pPr>
              <w:jc w:val="center"/>
            </w:pPr>
            <w:r>
              <w:t>0.00</w:t>
            </w:r>
          </w:p>
        </w:tc>
        <w:tc>
          <w:tcPr>
            <w:tcW w:w="3312" w:type="dxa"/>
            <w:tcBorders>
              <w:top w:val="nil"/>
              <w:left w:val="nil"/>
              <w:bottom w:val="nil"/>
              <w:right w:val="nil"/>
            </w:tcBorders>
          </w:tcPr>
          <w:p w14:paraId="6E4987A3" w14:textId="77777777" w:rsidR="004E400A" w:rsidRDefault="00000000">
            <w:pPr>
              <w:jc w:val="center"/>
            </w:pPr>
            <w:r>
              <w:t>5</w:t>
            </w:r>
          </w:p>
        </w:tc>
      </w:tr>
      <w:tr w:rsidR="004E400A" w14:paraId="3F151D1D" w14:textId="77777777">
        <w:tc>
          <w:tcPr>
            <w:tcW w:w="4320" w:type="dxa"/>
            <w:tcBorders>
              <w:top w:val="nil"/>
              <w:left w:val="nil"/>
              <w:bottom w:val="nil"/>
              <w:right w:val="nil"/>
            </w:tcBorders>
          </w:tcPr>
          <w:p w14:paraId="1A8F4924" w14:textId="77777777" w:rsidR="004E400A" w:rsidRDefault="00000000">
            <w:r>
              <w:t xml:space="preserve">   Spiritism</w:t>
            </w:r>
          </w:p>
        </w:tc>
        <w:tc>
          <w:tcPr>
            <w:tcW w:w="3312" w:type="dxa"/>
            <w:tcBorders>
              <w:top w:val="nil"/>
              <w:left w:val="nil"/>
              <w:bottom w:val="nil"/>
              <w:right w:val="nil"/>
            </w:tcBorders>
          </w:tcPr>
          <w:p w14:paraId="05F5B3A9" w14:textId="77777777" w:rsidR="004E400A" w:rsidRDefault="00000000">
            <w:pPr>
              <w:jc w:val="center"/>
            </w:pPr>
            <w:r>
              <w:t>.</w:t>
            </w:r>
          </w:p>
        </w:tc>
        <w:tc>
          <w:tcPr>
            <w:tcW w:w="3312" w:type="dxa"/>
            <w:tcBorders>
              <w:top w:val="nil"/>
              <w:left w:val="nil"/>
              <w:bottom w:val="nil"/>
              <w:right w:val="nil"/>
            </w:tcBorders>
          </w:tcPr>
          <w:p w14:paraId="3DFA1C1B" w14:textId="77777777" w:rsidR="004E400A" w:rsidRDefault="00000000">
            <w:pPr>
              <w:jc w:val="center"/>
            </w:pPr>
            <w:r>
              <w:t>.</w:t>
            </w:r>
          </w:p>
        </w:tc>
      </w:tr>
      <w:tr w:rsidR="004E400A" w14:paraId="288238AE" w14:textId="77777777">
        <w:tc>
          <w:tcPr>
            <w:tcW w:w="4320" w:type="dxa"/>
            <w:tcBorders>
              <w:top w:val="nil"/>
              <w:left w:val="nil"/>
              <w:bottom w:val="nil"/>
              <w:right w:val="nil"/>
            </w:tcBorders>
          </w:tcPr>
          <w:p w14:paraId="280AAB31" w14:textId="77777777" w:rsidR="004E400A" w:rsidRDefault="00000000">
            <w:r>
              <w:t xml:space="preserve">   African-Derived</w:t>
            </w:r>
          </w:p>
        </w:tc>
        <w:tc>
          <w:tcPr>
            <w:tcW w:w="3312" w:type="dxa"/>
            <w:tcBorders>
              <w:top w:val="nil"/>
              <w:left w:val="nil"/>
              <w:bottom w:val="nil"/>
              <w:right w:val="nil"/>
            </w:tcBorders>
          </w:tcPr>
          <w:p w14:paraId="3C563F7B" w14:textId="77777777" w:rsidR="004E400A" w:rsidRDefault="00000000">
            <w:pPr>
              <w:jc w:val="center"/>
            </w:pPr>
            <w:r>
              <w:t>.</w:t>
            </w:r>
          </w:p>
        </w:tc>
        <w:tc>
          <w:tcPr>
            <w:tcW w:w="3312" w:type="dxa"/>
            <w:tcBorders>
              <w:top w:val="nil"/>
              <w:left w:val="nil"/>
              <w:bottom w:val="nil"/>
              <w:right w:val="nil"/>
            </w:tcBorders>
          </w:tcPr>
          <w:p w14:paraId="53CE32DD" w14:textId="77777777" w:rsidR="004E400A" w:rsidRDefault="00000000">
            <w:pPr>
              <w:jc w:val="center"/>
            </w:pPr>
            <w:r>
              <w:t>.</w:t>
            </w:r>
          </w:p>
        </w:tc>
      </w:tr>
      <w:tr w:rsidR="004E400A" w14:paraId="2D6A44F8" w14:textId="77777777">
        <w:tc>
          <w:tcPr>
            <w:tcW w:w="4320" w:type="dxa"/>
            <w:tcBorders>
              <w:top w:val="nil"/>
              <w:left w:val="nil"/>
              <w:bottom w:val="nil"/>
              <w:right w:val="nil"/>
            </w:tcBorders>
          </w:tcPr>
          <w:p w14:paraId="26C5305F" w14:textId="77777777" w:rsidR="004E400A" w:rsidRDefault="00000000">
            <w:r>
              <w:t xml:space="preserve">   Chinese</w:t>
            </w:r>
          </w:p>
        </w:tc>
        <w:tc>
          <w:tcPr>
            <w:tcW w:w="3312" w:type="dxa"/>
            <w:tcBorders>
              <w:top w:val="nil"/>
              <w:left w:val="nil"/>
              <w:bottom w:val="nil"/>
              <w:right w:val="nil"/>
            </w:tcBorders>
          </w:tcPr>
          <w:p w14:paraId="75DD7916" w14:textId="77777777" w:rsidR="004E400A" w:rsidRDefault="00000000">
            <w:pPr>
              <w:jc w:val="center"/>
            </w:pPr>
            <w:r>
              <w:t>.</w:t>
            </w:r>
          </w:p>
        </w:tc>
        <w:tc>
          <w:tcPr>
            <w:tcW w:w="3312" w:type="dxa"/>
            <w:tcBorders>
              <w:top w:val="nil"/>
              <w:left w:val="nil"/>
              <w:bottom w:val="nil"/>
              <w:right w:val="nil"/>
            </w:tcBorders>
          </w:tcPr>
          <w:p w14:paraId="4C7B3342" w14:textId="77777777" w:rsidR="004E400A" w:rsidRDefault="00000000">
            <w:pPr>
              <w:jc w:val="center"/>
            </w:pPr>
            <w:r>
              <w:t>.</w:t>
            </w:r>
          </w:p>
        </w:tc>
      </w:tr>
      <w:tr w:rsidR="004E400A" w14:paraId="1DA84311" w14:textId="77777777">
        <w:tc>
          <w:tcPr>
            <w:tcW w:w="4320" w:type="dxa"/>
            <w:tcBorders>
              <w:top w:val="nil"/>
              <w:left w:val="nil"/>
              <w:bottom w:val="nil"/>
              <w:right w:val="nil"/>
            </w:tcBorders>
          </w:tcPr>
          <w:p w14:paraId="60E49756" w14:textId="77777777" w:rsidR="004E400A" w:rsidRDefault="00000000">
            <w:r>
              <w:t xml:space="preserve">   Some Other Religion</w:t>
            </w:r>
          </w:p>
        </w:tc>
        <w:tc>
          <w:tcPr>
            <w:tcW w:w="3312" w:type="dxa"/>
            <w:tcBorders>
              <w:top w:val="nil"/>
              <w:left w:val="nil"/>
              <w:bottom w:val="nil"/>
              <w:right w:val="nil"/>
            </w:tcBorders>
          </w:tcPr>
          <w:p w14:paraId="3C8EB5C1" w14:textId="77777777" w:rsidR="004E400A" w:rsidRDefault="00000000">
            <w:pPr>
              <w:jc w:val="center"/>
            </w:pPr>
            <w:r>
              <w:t>0.01</w:t>
            </w:r>
          </w:p>
        </w:tc>
        <w:tc>
          <w:tcPr>
            <w:tcW w:w="3312" w:type="dxa"/>
            <w:tcBorders>
              <w:top w:val="nil"/>
              <w:left w:val="nil"/>
              <w:bottom w:val="nil"/>
              <w:right w:val="nil"/>
            </w:tcBorders>
          </w:tcPr>
          <w:p w14:paraId="49DF7C16" w14:textId="77777777" w:rsidR="004E400A" w:rsidRDefault="00000000">
            <w:pPr>
              <w:jc w:val="center"/>
            </w:pPr>
            <w:r>
              <w:t>35</w:t>
            </w:r>
          </w:p>
        </w:tc>
      </w:tr>
      <w:tr w:rsidR="004E400A" w14:paraId="14532F77" w14:textId="77777777">
        <w:tc>
          <w:tcPr>
            <w:tcW w:w="4320" w:type="dxa"/>
            <w:tcBorders>
              <w:top w:val="nil"/>
              <w:left w:val="nil"/>
              <w:bottom w:val="nil"/>
              <w:right w:val="nil"/>
            </w:tcBorders>
          </w:tcPr>
          <w:p w14:paraId="5B21AC4E" w14:textId="77777777" w:rsidR="004E400A" w:rsidRDefault="00000000">
            <w:r>
              <w:t xml:space="preserve">   No Religion/Atheist/Agnostic</w:t>
            </w:r>
          </w:p>
        </w:tc>
        <w:tc>
          <w:tcPr>
            <w:tcW w:w="3312" w:type="dxa"/>
            <w:tcBorders>
              <w:top w:val="nil"/>
              <w:left w:val="nil"/>
              <w:bottom w:val="nil"/>
              <w:right w:val="nil"/>
            </w:tcBorders>
          </w:tcPr>
          <w:p w14:paraId="35DC10F7" w14:textId="77777777" w:rsidR="004E400A" w:rsidRDefault="00000000">
            <w:pPr>
              <w:jc w:val="center"/>
            </w:pPr>
            <w:r>
              <w:t>0.00</w:t>
            </w:r>
          </w:p>
        </w:tc>
        <w:tc>
          <w:tcPr>
            <w:tcW w:w="3312" w:type="dxa"/>
            <w:tcBorders>
              <w:top w:val="nil"/>
              <w:left w:val="nil"/>
              <w:bottom w:val="nil"/>
              <w:right w:val="nil"/>
            </w:tcBorders>
          </w:tcPr>
          <w:p w14:paraId="5683AB65" w14:textId="77777777" w:rsidR="004E400A" w:rsidRDefault="00000000">
            <w:pPr>
              <w:jc w:val="center"/>
            </w:pPr>
            <w:r>
              <w:t>23</w:t>
            </w:r>
          </w:p>
        </w:tc>
      </w:tr>
      <w:tr w:rsidR="004E400A" w14:paraId="00614909" w14:textId="77777777">
        <w:tc>
          <w:tcPr>
            <w:tcW w:w="4320" w:type="dxa"/>
            <w:tcBorders>
              <w:top w:val="nil"/>
              <w:left w:val="nil"/>
              <w:bottom w:val="nil"/>
              <w:right w:val="nil"/>
            </w:tcBorders>
          </w:tcPr>
          <w:p w14:paraId="56509FAD" w14:textId="77777777" w:rsidR="004E400A" w:rsidRDefault="00000000">
            <w:r>
              <w:t xml:space="preserve">   Missing</w:t>
            </w:r>
          </w:p>
        </w:tc>
        <w:tc>
          <w:tcPr>
            <w:tcW w:w="3312" w:type="dxa"/>
            <w:tcBorders>
              <w:top w:val="nil"/>
              <w:left w:val="nil"/>
              <w:bottom w:val="nil"/>
              <w:right w:val="nil"/>
            </w:tcBorders>
          </w:tcPr>
          <w:p w14:paraId="6E0A9992" w14:textId="77777777" w:rsidR="004E400A" w:rsidRDefault="00000000">
            <w:pPr>
              <w:jc w:val="center"/>
            </w:pPr>
            <w:r>
              <w:t>0.00</w:t>
            </w:r>
          </w:p>
        </w:tc>
        <w:tc>
          <w:tcPr>
            <w:tcW w:w="3312" w:type="dxa"/>
            <w:tcBorders>
              <w:top w:val="nil"/>
              <w:left w:val="nil"/>
              <w:bottom w:val="nil"/>
              <w:right w:val="nil"/>
            </w:tcBorders>
          </w:tcPr>
          <w:p w14:paraId="27B25B32" w14:textId="77777777" w:rsidR="004E400A" w:rsidRDefault="00000000">
            <w:pPr>
              <w:jc w:val="center"/>
            </w:pPr>
            <w:r>
              <w:t>9</w:t>
            </w:r>
          </w:p>
        </w:tc>
      </w:tr>
      <w:tr w:rsidR="004E400A" w14:paraId="3FC23116" w14:textId="77777777">
        <w:tc>
          <w:tcPr>
            <w:tcW w:w="4320" w:type="dxa"/>
            <w:tcBorders>
              <w:top w:val="nil"/>
              <w:left w:val="nil"/>
              <w:bottom w:val="nil"/>
              <w:right w:val="nil"/>
            </w:tcBorders>
          </w:tcPr>
          <w:p w14:paraId="2F3B96C4" w14:textId="77777777" w:rsidR="004E400A" w:rsidRDefault="00000000">
            <w:r>
              <w:t>Race/Ethnicity</w:t>
            </w:r>
          </w:p>
        </w:tc>
        <w:tc>
          <w:tcPr>
            <w:tcW w:w="0" w:type="auto"/>
            <w:tcBorders>
              <w:top w:val="nil"/>
              <w:left w:val="nil"/>
              <w:bottom w:val="nil"/>
              <w:right w:val="nil"/>
            </w:tcBorders>
          </w:tcPr>
          <w:p w14:paraId="1C13B566" w14:textId="77777777" w:rsidR="004E400A" w:rsidRDefault="004E400A">
            <w:pPr>
              <w:jc w:val="center"/>
            </w:pPr>
          </w:p>
        </w:tc>
        <w:tc>
          <w:tcPr>
            <w:tcW w:w="0" w:type="auto"/>
            <w:tcBorders>
              <w:top w:val="nil"/>
              <w:left w:val="nil"/>
              <w:bottom w:val="nil"/>
              <w:right w:val="nil"/>
            </w:tcBorders>
          </w:tcPr>
          <w:p w14:paraId="3B22C3E6" w14:textId="77777777" w:rsidR="004E400A" w:rsidRDefault="004E400A">
            <w:pPr>
              <w:jc w:val="center"/>
            </w:pPr>
          </w:p>
        </w:tc>
      </w:tr>
      <w:tr w:rsidR="004E400A" w14:paraId="041982F6" w14:textId="77777777">
        <w:tc>
          <w:tcPr>
            <w:tcW w:w="4320" w:type="dxa"/>
            <w:tcBorders>
              <w:top w:val="nil"/>
              <w:left w:val="nil"/>
              <w:bottom w:val="nil"/>
              <w:right w:val="nil"/>
            </w:tcBorders>
          </w:tcPr>
          <w:p w14:paraId="17E1ED5D" w14:textId="77777777" w:rsidR="004E400A" w:rsidRDefault="00000000">
            <w:r>
              <w:t xml:space="preserve">   Tagalog</w:t>
            </w:r>
          </w:p>
        </w:tc>
        <w:tc>
          <w:tcPr>
            <w:tcW w:w="3312" w:type="dxa"/>
            <w:tcBorders>
              <w:top w:val="nil"/>
              <w:left w:val="nil"/>
              <w:bottom w:val="nil"/>
              <w:right w:val="nil"/>
            </w:tcBorders>
          </w:tcPr>
          <w:p w14:paraId="515BD07E" w14:textId="77777777" w:rsidR="004E400A" w:rsidRDefault="00000000">
            <w:pPr>
              <w:jc w:val="center"/>
            </w:pPr>
            <w:r>
              <w:t>0.32</w:t>
            </w:r>
          </w:p>
        </w:tc>
        <w:tc>
          <w:tcPr>
            <w:tcW w:w="3312" w:type="dxa"/>
            <w:tcBorders>
              <w:top w:val="nil"/>
              <w:left w:val="nil"/>
              <w:bottom w:val="nil"/>
              <w:right w:val="nil"/>
            </w:tcBorders>
          </w:tcPr>
          <w:p w14:paraId="4A5A4518" w14:textId="77777777" w:rsidR="004E400A" w:rsidRDefault="00000000">
            <w:pPr>
              <w:jc w:val="center"/>
            </w:pPr>
            <w:r>
              <w:t>1691</w:t>
            </w:r>
          </w:p>
        </w:tc>
      </w:tr>
      <w:tr w:rsidR="004E400A" w14:paraId="2970847E" w14:textId="77777777">
        <w:tc>
          <w:tcPr>
            <w:tcW w:w="4320" w:type="dxa"/>
            <w:tcBorders>
              <w:top w:val="nil"/>
              <w:left w:val="nil"/>
              <w:bottom w:val="nil"/>
              <w:right w:val="nil"/>
            </w:tcBorders>
          </w:tcPr>
          <w:p w14:paraId="61C1D7A7" w14:textId="77777777" w:rsidR="004E400A" w:rsidRDefault="00000000">
            <w:r>
              <w:t xml:space="preserve">   </w:t>
            </w:r>
            <w:proofErr w:type="spellStart"/>
            <w:r>
              <w:t>Cebuana</w:t>
            </w:r>
            <w:proofErr w:type="spellEnd"/>
          </w:p>
        </w:tc>
        <w:tc>
          <w:tcPr>
            <w:tcW w:w="3312" w:type="dxa"/>
            <w:tcBorders>
              <w:top w:val="nil"/>
              <w:left w:val="nil"/>
              <w:bottom w:val="nil"/>
              <w:right w:val="nil"/>
            </w:tcBorders>
          </w:tcPr>
          <w:p w14:paraId="647B1C06" w14:textId="77777777" w:rsidR="004E400A" w:rsidRDefault="00000000">
            <w:pPr>
              <w:jc w:val="center"/>
            </w:pPr>
            <w:r>
              <w:t>0.12</w:t>
            </w:r>
          </w:p>
        </w:tc>
        <w:tc>
          <w:tcPr>
            <w:tcW w:w="3312" w:type="dxa"/>
            <w:tcBorders>
              <w:top w:val="nil"/>
              <w:left w:val="nil"/>
              <w:bottom w:val="nil"/>
              <w:right w:val="nil"/>
            </w:tcBorders>
          </w:tcPr>
          <w:p w14:paraId="61EF03C5" w14:textId="77777777" w:rsidR="004E400A" w:rsidRDefault="00000000">
            <w:pPr>
              <w:jc w:val="center"/>
            </w:pPr>
            <w:r>
              <w:t>656</w:t>
            </w:r>
          </w:p>
        </w:tc>
      </w:tr>
      <w:tr w:rsidR="004E400A" w14:paraId="53E6FAF9" w14:textId="77777777">
        <w:tc>
          <w:tcPr>
            <w:tcW w:w="4320" w:type="dxa"/>
            <w:tcBorders>
              <w:top w:val="nil"/>
              <w:left w:val="nil"/>
              <w:bottom w:val="nil"/>
              <w:right w:val="nil"/>
            </w:tcBorders>
          </w:tcPr>
          <w:p w14:paraId="5C97AD23" w14:textId="77777777" w:rsidR="004E400A" w:rsidRDefault="00000000">
            <w:r>
              <w:t xml:space="preserve">   Ilocano/Ilokano</w:t>
            </w:r>
          </w:p>
        </w:tc>
        <w:tc>
          <w:tcPr>
            <w:tcW w:w="3312" w:type="dxa"/>
            <w:tcBorders>
              <w:top w:val="nil"/>
              <w:left w:val="nil"/>
              <w:bottom w:val="nil"/>
              <w:right w:val="nil"/>
            </w:tcBorders>
          </w:tcPr>
          <w:p w14:paraId="41DA0FFA" w14:textId="77777777" w:rsidR="004E400A" w:rsidRDefault="00000000">
            <w:pPr>
              <w:jc w:val="center"/>
            </w:pPr>
            <w:r>
              <w:t>0.08</w:t>
            </w:r>
          </w:p>
        </w:tc>
        <w:tc>
          <w:tcPr>
            <w:tcW w:w="3312" w:type="dxa"/>
            <w:tcBorders>
              <w:top w:val="nil"/>
              <w:left w:val="nil"/>
              <w:bottom w:val="nil"/>
              <w:right w:val="nil"/>
            </w:tcBorders>
          </w:tcPr>
          <w:p w14:paraId="65A3B1C0" w14:textId="77777777" w:rsidR="004E400A" w:rsidRDefault="00000000">
            <w:pPr>
              <w:jc w:val="center"/>
            </w:pPr>
            <w:r>
              <w:t>429</w:t>
            </w:r>
          </w:p>
        </w:tc>
      </w:tr>
      <w:tr w:rsidR="004E400A" w14:paraId="080DBDD3" w14:textId="77777777">
        <w:tc>
          <w:tcPr>
            <w:tcW w:w="4320" w:type="dxa"/>
            <w:tcBorders>
              <w:top w:val="nil"/>
              <w:left w:val="nil"/>
              <w:bottom w:val="nil"/>
              <w:right w:val="nil"/>
            </w:tcBorders>
          </w:tcPr>
          <w:p w14:paraId="5F3715B2" w14:textId="77777777" w:rsidR="004E400A" w:rsidRDefault="00000000">
            <w:r>
              <w:t xml:space="preserve">   Visayan/Bisaya</w:t>
            </w:r>
          </w:p>
        </w:tc>
        <w:tc>
          <w:tcPr>
            <w:tcW w:w="3312" w:type="dxa"/>
            <w:tcBorders>
              <w:top w:val="nil"/>
              <w:left w:val="nil"/>
              <w:bottom w:val="nil"/>
              <w:right w:val="nil"/>
            </w:tcBorders>
          </w:tcPr>
          <w:p w14:paraId="5F483570" w14:textId="77777777" w:rsidR="004E400A" w:rsidRDefault="00000000">
            <w:pPr>
              <w:jc w:val="center"/>
            </w:pPr>
            <w:r>
              <w:t>0.14</w:t>
            </w:r>
          </w:p>
        </w:tc>
        <w:tc>
          <w:tcPr>
            <w:tcW w:w="3312" w:type="dxa"/>
            <w:tcBorders>
              <w:top w:val="nil"/>
              <w:left w:val="nil"/>
              <w:bottom w:val="nil"/>
              <w:right w:val="nil"/>
            </w:tcBorders>
          </w:tcPr>
          <w:p w14:paraId="7036F97A" w14:textId="77777777" w:rsidR="004E400A" w:rsidRDefault="00000000">
            <w:pPr>
              <w:jc w:val="center"/>
            </w:pPr>
            <w:r>
              <w:t>739</w:t>
            </w:r>
          </w:p>
        </w:tc>
      </w:tr>
      <w:tr w:rsidR="004E400A" w14:paraId="5C5CA0C6" w14:textId="77777777">
        <w:tc>
          <w:tcPr>
            <w:tcW w:w="4320" w:type="dxa"/>
            <w:tcBorders>
              <w:top w:val="nil"/>
              <w:left w:val="nil"/>
              <w:bottom w:val="nil"/>
              <w:right w:val="nil"/>
            </w:tcBorders>
          </w:tcPr>
          <w:p w14:paraId="12380EEA" w14:textId="77777777" w:rsidR="004E400A" w:rsidRDefault="00000000">
            <w:r>
              <w:t xml:space="preserve">   Ilonggo/Hiligaynon</w:t>
            </w:r>
          </w:p>
        </w:tc>
        <w:tc>
          <w:tcPr>
            <w:tcW w:w="3312" w:type="dxa"/>
            <w:tcBorders>
              <w:top w:val="nil"/>
              <w:left w:val="nil"/>
              <w:bottom w:val="nil"/>
              <w:right w:val="nil"/>
            </w:tcBorders>
          </w:tcPr>
          <w:p w14:paraId="0BA0D086" w14:textId="77777777" w:rsidR="004E400A" w:rsidRDefault="00000000">
            <w:pPr>
              <w:jc w:val="center"/>
            </w:pPr>
            <w:r>
              <w:t>0.08</w:t>
            </w:r>
          </w:p>
        </w:tc>
        <w:tc>
          <w:tcPr>
            <w:tcW w:w="3312" w:type="dxa"/>
            <w:tcBorders>
              <w:top w:val="nil"/>
              <w:left w:val="nil"/>
              <w:bottom w:val="nil"/>
              <w:right w:val="nil"/>
            </w:tcBorders>
          </w:tcPr>
          <w:p w14:paraId="336C49EC" w14:textId="77777777" w:rsidR="004E400A" w:rsidRDefault="00000000">
            <w:pPr>
              <w:jc w:val="center"/>
            </w:pPr>
            <w:r>
              <w:t>428</w:t>
            </w:r>
          </w:p>
        </w:tc>
      </w:tr>
      <w:tr w:rsidR="004E400A" w14:paraId="60B149CF" w14:textId="77777777">
        <w:tc>
          <w:tcPr>
            <w:tcW w:w="4320" w:type="dxa"/>
            <w:tcBorders>
              <w:top w:val="nil"/>
              <w:left w:val="nil"/>
              <w:bottom w:val="nil"/>
              <w:right w:val="nil"/>
            </w:tcBorders>
          </w:tcPr>
          <w:p w14:paraId="6890B50D" w14:textId="77777777" w:rsidR="004E400A" w:rsidRDefault="00000000">
            <w:r>
              <w:t xml:space="preserve">   Bicolano/</w:t>
            </w:r>
            <w:proofErr w:type="spellStart"/>
            <w:r>
              <w:t>Bikolano</w:t>
            </w:r>
            <w:proofErr w:type="spellEnd"/>
          </w:p>
        </w:tc>
        <w:tc>
          <w:tcPr>
            <w:tcW w:w="3312" w:type="dxa"/>
            <w:tcBorders>
              <w:top w:val="nil"/>
              <w:left w:val="nil"/>
              <w:bottom w:val="nil"/>
              <w:right w:val="nil"/>
            </w:tcBorders>
          </w:tcPr>
          <w:p w14:paraId="127EADDC" w14:textId="77777777" w:rsidR="004E400A" w:rsidRDefault="00000000">
            <w:pPr>
              <w:jc w:val="center"/>
            </w:pPr>
            <w:r>
              <w:t>0.06</w:t>
            </w:r>
          </w:p>
        </w:tc>
        <w:tc>
          <w:tcPr>
            <w:tcW w:w="3312" w:type="dxa"/>
            <w:tcBorders>
              <w:top w:val="nil"/>
              <w:left w:val="nil"/>
              <w:bottom w:val="nil"/>
              <w:right w:val="nil"/>
            </w:tcBorders>
          </w:tcPr>
          <w:p w14:paraId="20E0873F" w14:textId="77777777" w:rsidR="004E400A" w:rsidRDefault="00000000">
            <w:pPr>
              <w:jc w:val="center"/>
            </w:pPr>
            <w:r>
              <w:t>300</w:t>
            </w:r>
          </w:p>
        </w:tc>
      </w:tr>
      <w:tr w:rsidR="004E400A" w14:paraId="50F35DE1" w14:textId="77777777">
        <w:tc>
          <w:tcPr>
            <w:tcW w:w="4320" w:type="dxa"/>
            <w:tcBorders>
              <w:top w:val="nil"/>
              <w:left w:val="nil"/>
              <w:bottom w:val="nil"/>
              <w:right w:val="nil"/>
            </w:tcBorders>
          </w:tcPr>
          <w:p w14:paraId="0C6986CF" w14:textId="77777777" w:rsidR="004E400A" w:rsidRDefault="00000000">
            <w:r>
              <w:t xml:space="preserve">   Waray</w:t>
            </w:r>
          </w:p>
        </w:tc>
        <w:tc>
          <w:tcPr>
            <w:tcW w:w="3312" w:type="dxa"/>
            <w:tcBorders>
              <w:top w:val="nil"/>
              <w:left w:val="nil"/>
              <w:bottom w:val="nil"/>
              <w:right w:val="nil"/>
            </w:tcBorders>
          </w:tcPr>
          <w:p w14:paraId="4765694C" w14:textId="77777777" w:rsidR="004E400A" w:rsidRDefault="00000000">
            <w:pPr>
              <w:jc w:val="center"/>
            </w:pPr>
            <w:r>
              <w:t>0.04</w:t>
            </w:r>
          </w:p>
        </w:tc>
        <w:tc>
          <w:tcPr>
            <w:tcW w:w="3312" w:type="dxa"/>
            <w:tcBorders>
              <w:top w:val="nil"/>
              <w:left w:val="nil"/>
              <w:bottom w:val="nil"/>
              <w:right w:val="nil"/>
            </w:tcBorders>
          </w:tcPr>
          <w:p w14:paraId="188567FF" w14:textId="77777777" w:rsidR="004E400A" w:rsidRDefault="00000000">
            <w:pPr>
              <w:jc w:val="center"/>
            </w:pPr>
            <w:r>
              <w:t>216</w:t>
            </w:r>
          </w:p>
        </w:tc>
      </w:tr>
      <w:tr w:rsidR="004E400A" w14:paraId="0FDDE48D" w14:textId="77777777">
        <w:tc>
          <w:tcPr>
            <w:tcW w:w="4320" w:type="dxa"/>
            <w:tcBorders>
              <w:top w:val="nil"/>
              <w:left w:val="nil"/>
              <w:bottom w:val="nil"/>
              <w:right w:val="nil"/>
            </w:tcBorders>
          </w:tcPr>
          <w:p w14:paraId="23655C14" w14:textId="77777777" w:rsidR="004E400A" w:rsidRDefault="00000000">
            <w:r>
              <w:t xml:space="preserve">   Tausug</w:t>
            </w:r>
          </w:p>
        </w:tc>
        <w:tc>
          <w:tcPr>
            <w:tcW w:w="3312" w:type="dxa"/>
            <w:tcBorders>
              <w:top w:val="nil"/>
              <w:left w:val="nil"/>
              <w:bottom w:val="nil"/>
              <w:right w:val="nil"/>
            </w:tcBorders>
          </w:tcPr>
          <w:p w14:paraId="028A2EDB" w14:textId="77777777" w:rsidR="004E400A" w:rsidRDefault="00000000">
            <w:pPr>
              <w:jc w:val="center"/>
            </w:pPr>
            <w:r>
              <w:t>0.02</w:t>
            </w:r>
          </w:p>
        </w:tc>
        <w:tc>
          <w:tcPr>
            <w:tcW w:w="3312" w:type="dxa"/>
            <w:tcBorders>
              <w:top w:val="nil"/>
              <w:left w:val="nil"/>
              <w:bottom w:val="nil"/>
              <w:right w:val="nil"/>
            </w:tcBorders>
          </w:tcPr>
          <w:p w14:paraId="0A3434E5" w14:textId="77777777" w:rsidR="004E400A" w:rsidRDefault="00000000">
            <w:pPr>
              <w:jc w:val="center"/>
            </w:pPr>
            <w:r>
              <w:t>94</w:t>
            </w:r>
          </w:p>
        </w:tc>
      </w:tr>
      <w:tr w:rsidR="004E400A" w14:paraId="154FCB89" w14:textId="77777777">
        <w:tc>
          <w:tcPr>
            <w:tcW w:w="4320" w:type="dxa"/>
            <w:tcBorders>
              <w:top w:val="nil"/>
              <w:left w:val="nil"/>
              <w:bottom w:val="nil"/>
              <w:right w:val="nil"/>
            </w:tcBorders>
          </w:tcPr>
          <w:p w14:paraId="4E95B7E6" w14:textId="77777777" w:rsidR="004E400A" w:rsidRDefault="00000000">
            <w:r>
              <w:t xml:space="preserve">   Maranao</w:t>
            </w:r>
          </w:p>
        </w:tc>
        <w:tc>
          <w:tcPr>
            <w:tcW w:w="3312" w:type="dxa"/>
            <w:tcBorders>
              <w:top w:val="nil"/>
              <w:left w:val="nil"/>
              <w:bottom w:val="nil"/>
              <w:right w:val="nil"/>
            </w:tcBorders>
          </w:tcPr>
          <w:p w14:paraId="60BCD678" w14:textId="77777777" w:rsidR="004E400A" w:rsidRDefault="00000000">
            <w:pPr>
              <w:jc w:val="center"/>
            </w:pPr>
            <w:r>
              <w:t>0.01</w:t>
            </w:r>
          </w:p>
        </w:tc>
        <w:tc>
          <w:tcPr>
            <w:tcW w:w="3312" w:type="dxa"/>
            <w:tcBorders>
              <w:top w:val="nil"/>
              <w:left w:val="nil"/>
              <w:bottom w:val="nil"/>
              <w:right w:val="nil"/>
            </w:tcBorders>
          </w:tcPr>
          <w:p w14:paraId="477CAEEE" w14:textId="77777777" w:rsidR="004E400A" w:rsidRDefault="00000000">
            <w:pPr>
              <w:jc w:val="center"/>
            </w:pPr>
            <w:r>
              <w:t>39</w:t>
            </w:r>
          </w:p>
        </w:tc>
      </w:tr>
      <w:tr w:rsidR="004E400A" w14:paraId="3701E16F" w14:textId="77777777">
        <w:tc>
          <w:tcPr>
            <w:tcW w:w="4320" w:type="dxa"/>
            <w:tcBorders>
              <w:top w:val="nil"/>
              <w:left w:val="nil"/>
              <w:bottom w:val="nil"/>
              <w:right w:val="nil"/>
            </w:tcBorders>
          </w:tcPr>
          <w:p w14:paraId="31400FE7" w14:textId="77777777" w:rsidR="004E400A" w:rsidRDefault="00000000">
            <w:r>
              <w:t xml:space="preserve">   Maguindanaoan</w:t>
            </w:r>
          </w:p>
        </w:tc>
        <w:tc>
          <w:tcPr>
            <w:tcW w:w="3312" w:type="dxa"/>
            <w:tcBorders>
              <w:top w:val="nil"/>
              <w:left w:val="nil"/>
              <w:bottom w:val="nil"/>
              <w:right w:val="nil"/>
            </w:tcBorders>
          </w:tcPr>
          <w:p w14:paraId="01AECF30" w14:textId="77777777" w:rsidR="004E400A" w:rsidRDefault="00000000">
            <w:pPr>
              <w:jc w:val="center"/>
            </w:pPr>
            <w:r>
              <w:t>0.02</w:t>
            </w:r>
          </w:p>
        </w:tc>
        <w:tc>
          <w:tcPr>
            <w:tcW w:w="3312" w:type="dxa"/>
            <w:tcBorders>
              <w:top w:val="nil"/>
              <w:left w:val="nil"/>
              <w:bottom w:val="nil"/>
              <w:right w:val="nil"/>
            </w:tcBorders>
          </w:tcPr>
          <w:p w14:paraId="2A4F15BE" w14:textId="77777777" w:rsidR="004E400A" w:rsidRDefault="00000000">
            <w:pPr>
              <w:jc w:val="center"/>
            </w:pPr>
            <w:r>
              <w:t>84</w:t>
            </w:r>
          </w:p>
        </w:tc>
      </w:tr>
      <w:tr w:rsidR="004E400A" w14:paraId="0A1F8A9B" w14:textId="77777777">
        <w:tc>
          <w:tcPr>
            <w:tcW w:w="4320" w:type="dxa"/>
            <w:tcBorders>
              <w:top w:val="nil"/>
              <w:left w:val="nil"/>
              <w:bottom w:val="nil"/>
              <w:right w:val="nil"/>
            </w:tcBorders>
          </w:tcPr>
          <w:p w14:paraId="5E322DC6" w14:textId="77777777" w:rsidR="004E400A" w:rsidRDefault="00000000">
            <w:r>
              <w:t xml:space="preserve">   Chinese-Filipino</w:t>
            </w:r>
          </w:p>
        </w:tc>
        <w:tc>
          <w:tcPr>
            <w:tcW w:w="3312" w:type="dxa"/>
            <w:tcBorders>
              <w:top w:val="nil"/>
              <w:left w:val="nil"/>
              <w:bottom w:val="nil"/>
              <w:right w:val="nil"/>
            </w:tcBorders>
          </w:tcPr>
          <w:p w14:paraId="4612E596" w14:textId="77777777" w:rsidR="004E400A" w:rsidRDefault="00000000">
            <w:pPr>
              <w:jc w:val="center"/>
            </w:pPr>
            <w:r>
              <w:t>0.00</w:t>
            </w:r>
          </w:p>
        </w:tc>
        <w:tc>
          <w:tcPr>
            <w:tcW w:w="3312" w:type="dxa"/>
            <w:tcBorders>
              <w:top w:val="nil"/>
              <w:left w:val="nil"/>
              <w:bottom w:val="nil"/>
              <w:right w:val="nil"/>
            </w:tcBorders>
          </w:tcPr>
          <w:p w14:paraId="5DFE9178" w14:textId="77777777" w:rsidR="004E400A" w:rsidRDefault="00000000">
            <w:pPr>
              <w:jc w:val="center"/>
            </w:pPr>
            <w:r>
              <w:t>3</w:t>
            </w:r>
          </w:p>
        </w:tc>
      </w:tr>
      <w:tr w:rsidR="004E400A" w14:paraId="5169E75B" w14:textId="77777777">
        <w:tc>
          <w:tcPr>
            <w:tcW w:w="4320" w:type="dxa"/>
            <w:tcBorders>
              <w:top w:val="nil"/>
              <w:left w:val="nil"/>
              <w:bottom w:val="nil"/>
              <w:right w:val="nil"/>
            </w:tcBorders>
          </w:tcPr>
          <w:p w14:paraId="7714FFE6" w14:textId="77777777" w:rsidR="004E400A" w:rsidRDefault="00000000">
            <w:r>
              <w:t xml:space="preserve">   Kapampangan</w:t>
            </w:r>
          </w:p>
        </w:tc>
        <w:tc>
          <w:tcPr>
            <w:tcW w:w="3312" w:type="dxa"/>
            <w:tcBorders>
              <w:top w:val="nil"/>
              <w:left w:val="nil"/>
              <w:bottom w:val="nil"/>
              <w:right w:val="nil"/>
            </w:tcBorders>
          </w:tcPr>
          <w:p w14:paraId="7BA9FF1B" w14:textId="77777777" w:rsidR="004E400A" w:rsidRDefault="00000000">
            <w:pPr>
              <w:jc w:val="center"/>
            </w:pPr>
            <w:r>
              <w:t>0.02</w:t>
            </w:r>
          </w:p>
        </w:tc>
        <w:tc>
          <w:tcPr>
            <w:tcW w:w="3312" w:type="dxa"/>
            <w:tcBorders>
              <w:top w:val="nil"/>
              <w:left w:val="nil"/>
              <w:bottom w:val="nil"/>
              <w:right w:val="nil"/>
            </w:tcBorders>
          </w:tcPr>
          <w:p w14:paraId="43ACA605" w14:textId="77777777" w:rsidR="004E400A" w:rsidRDefault="00000000">
            <w:pPr>
              <w:jc w:val="center"/>
            </w:pPr>
            <w:r>
              <w:t>107</w:t>
            </w:r>
          </w:p>
        </w:tc>
      </w:tr>
      <w:tr w:rsidR="004E400A" w14:paraId="227BA961" w14:textId="77777777">
        <w:tc>
          <w:tcPr>
            <w:tcW w:w="4320" w:type="dxa"/>
            <w:tcBorders>
              <w:top w:val="nil"/>
              <w:left w:val="nil"/>
              <w:bottom w:val="nil"/>
              <w:right w:val="nil"/>
            </w:tcBorders>
          </w:tcPr>
          <w:p w14:paraId="66DD6A38" w14:textId="77777777" w:rsidR="004E400A" w:rsidRDefault="00000000">
            <w:r>
              <w:t xml:space="preserve">   </w:t>
            </w:r>
            <w:proofErr w:type="spellStart"/>
            <w:r>
              <w:t>Pangasinese</w:t>
            </w:r>
            <w:proofErr w:type="spellEnd"/>
          </w:p>
        </w:tc>
        <w:tc>
          <w:tcPr>
            <w:tcW w:w="3312" w:type="dxa"/>
            <w:tcBorders>
              <w:top w:val="nil"/>
              <w:left w:val="nil"/>
              <w:bottom w:val="nil"/>
              <w:right w:val="nil"/>
            </w:tcBorders>
          </w:tcPr>
          <w:p w14:paraId="5740D037" w14:textId="77777777" w:rsidR="004E400A" w:rsidRDefault="00000000">
            <w:pPr>
              <w:jc w:val="center"/>
            </w:pPr>
            <w:r>
              <w:t>0.02</w:t>
            </w:r>
          </w:p>
        </w:tc>
        <w:tc>
          <w:tcPr>
            <w:tcW w:w="3312" w:type="dxa"/>
            <w:tcBorders>
              <w:top w:val="nil"/>
              <w:left w:val="nil"/>
              <w:bottom w:val="nil"/>
              <w:right w:val="nil"/>
            </w:tcBorders>
          </w:tcPr>
          <w:p w14:paraId="6C80C111" w14:textId="77777777" w:rsidR="004E400A" w:rsidRDefault="00000000">
            <w:pPr>
              <w:jc w:val="center"/>
            </w:pPr>
            <w:r>
              <w:t>107</w:t>
            </w:r>
          </w:p>
        </w:tc>
      </w:tr>
      <w:tr w:rsidR="004E400A" w14:paraId="0061ADEA" w14:textId="77777777">
        <w:tc>
          <w:tcPr>
            <w:tcW w:w="4320" w:type="dxa"/>
            <w:tcBorders>
              <w:top w:val="nil"/>
              <w:left w:val="nil"/>
              <w:bottom w:val="nil"/>
              <w:right w:val="nil"/>
            </w:tcBorders>
          </w:tcPr>
          <w:p w14:paraId="7D1DBFFB" w14:textId="77777777" w:rsidR="004E400A" w:rsidRDefault="00000000">
            <w:r>
              <w:t xml:space="preserve">   </w:t>
            </w:r>
            <w:proofErr w:type="spellStart"/>
            <w:r>
              <w:t>Zamboangueno</w:t>
            </w:r>
            <w:proofErr w:type="spellEnd"/>
          </w:p>
        </w:tc>
        <w:tc>
          <w:tcPr>
            <w:tcW w:w="3312" w:type="dxa"/>
            <w:tcBorders>
              <w:top w:val="nil"/>
              <w:left w:val="nil"/>
              <w:bottom w:val="nil"/>
              <w:right w:val="nil"/>
            </w:tcBorders>
          </w:tcPr>
          <w:p w14:paraId="795B06E7" w14:textId="77777777" w:rsidR="004E400A" w:rsidRDefault="00000000">
            <w:pPr>
              <w:jc w:val="center"/>
            </w:pPr>
            <w:r>
              <w:t>0.01</w:t>
            </w:r>
          </w:p>
        </w:tc>
        <w:tc>
          <w:tcPr>
            <w:tcW w:w="3312" w:type="dxa"/>
            <w:tcBorders>
              <w:top w:val="nil"/>
              <w:left w:val="nil"/>
              <w:bottom w:val="nil"/>
              <w:right w:val="nil"/>
            </w:tcBorders>
          </w:tcPr>
          <w:p w14:paraId="3424BC89" w14:textId="77777777" w:rsidR="004E400A" w:rsidRDefault="00000000">
            <w:pPr>
              <w:jc w:val="center"/>
            </w:pPr>
            <w:r>
              <w:t>51</w:t>
            </w:r>
          </w:p>
        </w:tc>
      </w:tr>
      <w:tr w:rsidR="004E400A" w14:paraId="7B1813B3" w14:textId="77777777">
        <w:tc>
          <w:tcPr>
            <w:tcW w:w="4320" w:type="dxa"/>
            <w:tcBorders>
              <w:top w:val="nil"/>
              <w:left w:val="nil"/>
              <w:bottom w:val="nil"/>
              <w:right w:val="nil"/>
            </w:tcBorders>
          </w:tcPr>
          <w:p w14:paraId="3E598AD4" w14:textId="77777777" w:rsidR="004E400A" w:rsidRDefault="00000000">
            <w:r>
              <w:t xml:space="preserve">   Malay</w:t>
            </w:r>
          </w:p>
        </w:tc>
        <w:tc>
          <w:tcPr>
            <w:tcW w:w="3312" w:type="dxa"/>
            <w:tcBorders>
              <w:top w:val="nil"/>
              <w:left w:val="nil"/>
              <w:bottom w:val="nil"/>
              <w:right w:val="nil"/>
            </w:tcBorders>
          </w:tcPr>
          <w:p w14:paraId="0C2FAFED" w14:textId="77777777" w:rsidR="004E400A" w:rsidRDefault="00000000">
            <w:pPr>
              <w:jc w:val="center"/>
            </w:pPr>
            <w:r>
              <w:t>.</w:t>
            </w:r>
          </w:p>
        </w:tc>
        <w:tc>
          <w:tcPr>
            <w:tcW w:w="3312" w:type="dxa"/>
            <w:tcBorders>
              <w:top w:val="nil"/>
              <w:left w:val="nil"/>
              <w:bottom w:val="nil"/>
              <w:right w:val="nil"/>
            </w:tcBorders>
          </w:tcPr>
          <w:p w14:paraId="1C7CCED9" w14:textId="77777777" w:rsidR="004E400A" w:rsidRDefault="00000000">
            <w:pPr>
              <w:jc w:val="center"/>
            </w:pPr>
            <w:r>
              <w:t>.</w:t>
            </w:r>
          </w:p>
        </w:tc>
      </w:tr>
      <w:tr w:rsidR="004E400A" w14:paraId="5FE32CB1" w14:textId="77777777">
        <w:tc>
          <w:tcPr>
            <w:tcW w:w="4320" w:type="dxa"/>
            <w:tcBorders>
              <w:top w:val="nil"/>
              <w:left w:val="nil"/>
              <w:bottom w:val="nil"/>
              <w:right w:val="nil"/>
            </w:tcBorders>
          </w:tcPr>
          <w:p w14:paraId="65B8B50F" w14:textId="77777777" w:rsidR="004E400A" w:rsidRDefault="00000000">
            <w:r>
              <w:t xml:space="preserve">   </w:t>
            </w:r>
            <w:proofErr w:type="spellStart"/>
            <w:r>
              <w:t>Masbateno</w:t>
            </w:r>
            <w:proofErr w:type="spellEnd"/>
          </w:p>
        </w:tc>
        <w:tc>
          <w:tcPr>
            <w:tcW w:w="3312" w:type="dxa"/>
            <w:tcBorders>
              <w:top w:val="nil"/>
              <w:left w:val="nil"/>
              <w:bottom w:val="nil"/>
              <w:right w:val="nil"/>
            </w:tcBorders>
          </w:tcPr>
          <w:p w14:paraId="7A06E42D" w14:textId="77777777" w:rsidR="004E400A" w:rsidRDefault="00000000">
            <w:pPr>
              <w:jc w:val="center"/>
            </w:pPr>
            <w:r>
              <w:t>0.01</w:t>
            </w:r>
          </w:p>
        </w:tc>
        <w:tc>
          <w:tcPr>
            <w:tcW w:w="3312" w:type="dxa"/>
            <w:tcBorders>
              <w:top w:val="nil"/>
              <w:left w:val="nil"/>
              <w:bottom w:val="nil"/>
              <w:right w:val="nil"/>
            </w:tcBorders>
          </w:tcPr>
          <w:p w14:paraId="756C897B" w14:textId="77777777" w:rsidR="004E400A" w:rsidRDefault="00000000">
            <w:pPr>
              <w:jc w:val="center"/>
            </w:pPr>
            <w:r>
              <w:t>54</w:t>
            </w:r>
          </w:p>
        </w:tc>
      </w:tr>
      <w:tr w:rsidR="004E400A" w14:paraId="0F8D8CCE" w14:textId="77777777">
        <w:tc>
          <w:tcPr>
            <w:tcW w:w="4320" w:type="dxa"/>
            <w:tcBorders>
              <w:top w:val="nil"/>
              <w:left w:val="nil"/>
              <w:bottom w:val="nil"/>
              <w:right w:val="nil"/>
            </w:tcBorders>
          </w:tcPr>
          <w:p w14:paraId="293669A1" w14:textId="77777777" w:rsidR="004E400A" w:rsidRDefault="00000000">
            <w:r>
              <w:t xml:space="preserve">   Aeta</w:t>
            </w:r>
          </w:p>
        </w:tc>
        <w:tc>
          <w:tcPr>
            <w:tcW w:w="3312" w:type="dxa"/>
            <w:tcBorders>
              <w:top w:val="nil"/>
              <w:left w:val="nil"/>
              <w:bottom w:val="nil"/>
              <w:right w:val="nil"/>
            </w:tcBorders>
          </w:tcPr>
          <w:p w14:paraId="277F0B79" w14:textId="77777777" w:rsidR="004E400A" w:rsidRDefault="00000000">
            <w:pPr>
              <w:jc w:val="center"/>
            </w:pPr>
            <w:r>
              <w:t>0.00</w:t>
            </w:r>
          </w:p>
        </w:tc>
        <w:tc>
          <w:tcPr>
            <w:tcW w:w="3312" w:type="dxa"/>
            <w:tcBorders>
              <w:top w:val="nil"/>
              <w:left w:val="nil"/>
              <w:bottom w:val="nil"/>
              <w:right w:val="nil"/>
            </w:tcBorders>
          </w:tcPr>
          <w:p w14:paraId="4FE7ED75" w14:textId="77777777" w:rsidR="004E400A" w:rsidRDefault="00000000">
            <w:pPr>
              <w:jc w:val="center"/>
            </w:pPr>
            <w:r>
              <w:t>1</w:t>
            </w:r>
          </w:p>
        </w:tc>
      </w:tr>
      <w:tr w:rsidR="004E400A" w14:paraId="1EDA6E85" w14:textId="77777777">
        <w:tc>
          <w:tcPr>
            <w:tcW w:w="4320" w:type="dxa"/>
            <w:tcBorders>
              <w:top w:val="nil"/>
              <w:left w:val="nil"/>
              <w:bottom w:val="nil"/>
              <w:right w:val="nil"/>
            </w:tcBorders>
          </w:tcPr>
          <w:p w14:paraId="445F7282" w14:textId="77777777" w:rsidR="004E400A" w:rsidRDefault="00000000">
            <w:r>
              <w:t xml:space="preserve">   Igorot</w:t>
            </w:r>
          </w:p>
        </w:tc>
        <w:tc>
          <w:tcPr>
            <w:tcW w:w="3312" w:type="dxa"/>
            <w:tcBorders>
              <w:top w:val="nil"/>
              <w:left w:val="nil"/>
              <w:bottom w:val="nil"/>
              <w:right w:val="nil"/>
            </w:tcBorders>
          </w:tcPr>
          <w:p w14:paraId="1CB8BD7F" w14:textId="77777777" w:rsidR="004E400A" w:rsidRDefault="00000000">
            <w:pPr>
              <w:jc w:val="center"/>
            </w:pPr>
            <w:r>
              <w:t>0.01</w:t>
            </w:r>
          </w:p>
        </w:tc>
        <w:tc>
          <w:tcPr>
            <w:tcW w:w="3312" w:type="dxa"/>
            <w:tcBorders>
              <w:top w:val="nil"/>
              <w:left w:val="nil"/>
              <w:bottom w:val="nil"/>
              <w:right w:val="nil"/>
            </w:tcBorders>
          </w:tcPr>
          <w:p w14:paraId="764A638F" w14:textId="77777777" w:rsidR="004E400A" w:rsidRDefault="00000000">
            <w:pPr>
              <w:jc w:val="center"/>
            </w:pPr>
            <w:r>
              <w:t>42</w:t>
            </w:r>
          </w:p>
        </w:tc>
      </w:tr>
      <w:tr w:rsidR="004E400A" w14:paraId="4C3CBDA9" w14:textId="77777777">
        <w:tc>
          <w:tcPr>
            <w:tcW w:w="4320" w:type="dxa"/>
            <w:tcBorders>
              <w:top w:val="nil"/>
              <w:left w:val="nil"/>
              <w:bottom w:val="nil"/>
              <w:right w:val="nil"/>
            </w:tcBorders>
          </w:tcPr>
          <w:p w14:paraId="3CCEAAAD" w14:textId="77777777" w:rsidR="004E400A" w:rsidRDefault="00000000">
            <w:r>
              <w:t xml:space="preserve">   Mangyan</w:t>
            </w:r>
          </w:p>
        </w:tc>
        <w:tc>
          <w:tcPr>
            <w:tcW w:w="3312" w:type="dxa"/>
            <w:tcBorders>
              <w:top w:val="nil"/>
              <w:left w:val="nil"/>
              <w:bottom w:val="nil"/>
              <w:right w:val="nil"/>
            </w:tcBorders>
          </w:tcPr>
          <w:p w14:paraId="5F7677D4" w14:textId="77777777" w:rsidR="004E400A" w:rsidRDefault="00000000">
            <w:pPr>
              <w:jc w:val="center"/>
            </w:pPr>
            <w:r>
              <w:t>0.00</w:t>
            </w:r>
          </w:p>
        </w:tc>
        <w:tc>
          <w:tcPr>
            <w:tcW w:w="3312" w:type="dxa"/>
            <w:tcBorders>
              <w:top w:val="nil"/>
              <w:left w:val="nil"/>
              <w:bottom w:val="nil"/>
              <w:right w:val="nil"/>
            </w:tcBorders>
          </w:tcPr>
          <w:p w14:paraId="5EDFD6B5" w14:textId="77777777" w:rsidR="004E400A" w:rsidRDefault="00000000">
            <w:pPr>
              <w:jc w:val="center"/>
            </w:pPr>
            <w:r>
              <w:t>2</w:t>
            </w:r>
          </w:p>
        </w:tc>
      </w:tr>
      <w:tr w:rsidR="004E400A" w14:paraId="63A87EAE" w14:textId="77777777">
        <w:tc>
          <w:tcPr>
            <w:tcW w:w="4320" w:type="dxa"/>
            <w:tcBorders>
              <w:top w:val="nil"/>
              <w:left w:val="nil"/>
              <w:bottom w:val="nil"/>
              <w:right w:val="nil"/>
            </w:tcBorders>
          </w:tcPr>
          <w:p w14:paraId="5144E96A" w14:textId="77777777" w:rsidR="004E400A" w:rsidRDefault="00000000">
            <w:r>
              <w:t xml:space="preserve">   Badjao</w:t>
            </w:r>
          </w:p>
        </w:tc>
        <w:tc>
          <w:tcPr>
            <w:tcW w:w="3312" w:type="dxa"/>
            <w:tcBorders>
              <w:top w:val="nil"/>
              <w:left w:val="nil"/>
              <w:bottom w:val="nil"/>
              <w:right w:val="nil"/>
            </w:tcBorders>
          </w:tcPr>
          <w:p w14:paraId="5BBB6C5C" w14:textId="77777777" w:rsidR="004E400A" w:rsidRDefault="00000000">
            <w:pPr>
              <w:jc w:val="center"/>
            </w:pPr>
            <w:r>
              <w:t>0.00</w:t>
            </w:r>
          </w:p>
        </w:tc>
        <w:tc>
          <w:tcPr>
            <w:tcW w:w="3312" w:type="dxa"/>
            <w:tcBorders>
              <w:top w:val="nil"/>
              <w:left w:val="nil"/>
              <w:bottom w:val="nil"/>
              <w:right w:val="nil"/>
            </w:tcBorders>
          </w:tcPr>
          <w:p w14:paraId="4038F1FE" w14:textId="77777777" w:rsidR="004E400A" w:rsidRDefault="00000000">
            <w:pPr>
              <w:jc w:val="center"/>
            </w:pPr>
            <w:r>
              <w:t>2</w:t>
            </w:r>
          </w:p>
        </w:tc>
      </w:tr>
      <w:tr w:rsidR="004E400A" w14:paraId="0C5F30A5" w14:textId="77777777">
        <w:tc>
          <w:tcPr>
            <w:tcW w:w="4320" w:type="dxa"/>
            <w:tcBorders>
              <w:top w:val="nil"/>
              <w:left w:val="nil"/>
              <w:bottom w:val="nil"/>
              <w:right w:val="nil"/>
            </w:tcBorders>
          </w:tcPr>
          <w:p w14:paraId="5210B825" w14:textId="77777777" w:rsidR="004E400A" w:rsidRDefault="00000000">
            <w:r>
              <w:t xml:space="preserve">   Other</w:t>
            </w:r>
          </w:p>
        </w:tc>
        <w:tc>
          <w:tcPr>
            <w:tcW w:w="3312" w:type="dxa"/>
            <w:tcBorders>
              <w:top w:val="nil"/>
              <w:left w:val="nil"/>
              <w:bottom w:val="nil"/>
              <w:right w:val="nil"/>
            </w:tcBorders>
          </w:tcPr>
          <w:p w14:paraId="66754299" w14:textId="77777777" w:rsidR="004E400A" w:rsidRDefault="00000000">
            <w:pPr>
              <w:jc w:val="center"/>
            </w:pPr>
            <w:r>
              <w:t>0.05</w:t>
            </w:r>
          </w:p>
        </w:tc>
        <w:tc>
          <w:tcPr>
            <w:tcW w:w="3312" w:type="dxa"/>
            <w:tcBorders>
              <w:top w:val="nil"/>
              <w:left w:val="nil"/>
              <w:bottom w:val="nil"/>
              <w:right w:val="nil"/>
            </w:tcBorders>
          </w:tcPr>
          <w:p w14:paraId="3B88DBA6" w14:textId="77777777" w:rsidR="004E400A" w:rsidRDefault="00000000">
            <w:pPr>
              <w:jc w:val="center"/>
            </w:pPr>
            <w:r>
              <w:t>244</w:t>
            </w:r>
          </w:p>
        </w:tc>
      </w:tr>
      <w:tr w:rsidR="004E400A" w14:paraId="4839CF3E" w14:textId="77777777">
        <w:tc>
          <w:tcPr>
            <w:tcW w:w="4320" w:type="dxa"/>
            <w:tcBorders>
              <w:top w:val="nil"/>
              <w:left w:val="nil"/>
              <w:bottom w:val="nil"/>
              <w:right w:val="nil"/>
            </w:tcBorders>
          </w:tcPr>
          <w:p w14:paraId="3AD9EC67" w14:textId="77777777" w:rsidR="004E400A" w:rsidRDefault="00000000">
            <w:r>
              <w:t xml:space="preserve">   Missing</w:t>
            </w:r>
          </w:p>
        </w:tc>
        <w:tc>
          <w:tcPr>
            <w:tcW w:w="3312" w:type="dxa"/>
            <w:tcBorders>
              <w:top w:val="nil"/>
              <w:left w:val="nil"/>
              <w:bottom w:val="nil"/>
              <w:right w:val="nil"/>
            </w:tcBorders>
          </w:tcPr>
          <w:p w14:paraId="554F09AD" w14:textId="77777777" w:rsidR="004E400A" w:rsidRDefault="00000000">
            <w:pPr>
              <w:jc w:val="center"/>
            </w:pPr>
            <w:r>
              <w:t>0.00</w:t>
            </w:r>
          </w:p>
        </w:tc>
        <w:tc>
          <w:tcPr>
            <w:tcW w:w="3312" w:type="dxa"/>
            <w:tcBorders>
              <w:top w:val="nil"/>
              <w:left w:val="nil"/>
              <w:bottom w:val="nil"/>
              <w:right w:val="nil"/>
            </w:tcBorders>
          </w:tcPr>
          <w:p w14:paraId="54331F04" w14:textId="77777777" w:rsidR="004E400A" w:rsidRDefault="00000000">
            <w:pPr>
              <w:jc w:val="center"/>
            </w:pPr>
            <w:r>
              <w:t>3</w:t>
            </w:r>
          </w:p>
        </w:tc>
      </w:tr>
    </w:tbl>
    <w:p w14:paraId="6CD061DA" w14:textId="77777777" w:rsidR="004E400A" w:rsidRDefault="004E400A"/>
    <w:p w14:paraId="6E34EFFE" w14:textId="77777777" w:rsidR="00E974F3" w:rsidRDefault="00E974F3">
      <w:pPr>
        <w:rPr>
          <w:b/>
        </w:rPr>
      </w:pPr>
      <w:r>
        <w:rPr>
          <w:b/>
        </w:rPr>
        <w:br w:type="page"/>
      </w:r>
    </w:p>
    <w:p w14:paraId="1146CA5B" w14:textId="194EAC3E" w:rsidR="004E400A" w:rsidRDefault="00000000">
      <w:pPr>
        <w:jc w:val="center"/>
      </w:pPr>
      <w:r>
        <w:rPr>
          <w:b/>
        </w:rPr>
        <w:lastRenderedPageBreak/>
        <w:t>Table 1</w:t>
      </w:r>
      <w:r w:rsidR="003E78D2">
        <w:rPr>
          <w:b/>
        </w:rPr>
        <w:t>4</w:t>
      </w:r>
      <w:r>
        <w:rPr>
          <w:b/>
        </w:rPr>
        <w:t>b: Variations Across Demographic Characteristics (Philippines)</w:t>
      </w:r>
    </w:p>
    <w:tbl>
      <w:tblPr>
        <w:tblStyle w:val="TableGrid"/>
        <w:tblW w:w="0" w:type="auto"/>
        <w:tblLook w:val="04A0" w:firstRow="1" w:lastRow="0" w:firstColumn="1" w:lastColumn="0" w:noHBand="0" w:noVBand="1"/>
      </w:tblPr>
      <w:tblGrid>
        <w:gridCol w:w="3638"/>
        <w:gridCol w:w="1789"/>
        <w:gridCol w:w="952"/>
        <w:gridCol w:w="1030"/>
        <w:gridCol w:w="1030"/>
        <w:gridCol w:w="1497"/>
      </w:tblGrid>
      <w:tr w:rsidR="004E400A" w14:paraId="12145A12" w14:textId="77777777">
        <w:tc>
          <w:tcPr>
            <w:tcW w:w="5760" w:type="dxa"/>
            <w:tcBorders>
              <w:top w:val="nil"/>
              <w:left w:val="nil"/>
              <w:bottom w:val="single" w:sz="0" w:space="0" w:color="000000"/>
              <w:right w:val="nil"/>
            </w:tcBorders>
          </w:tcPr>
          <w:p w14:paraId="63CDB6BC" w14:textId="77777777" w:rsidR="004E400A" w:rsidRDefault="00000000">
            <w:r>
              <w:t>Variable</w:t>
            </w:r>
          </w:p>
        </w:tc>
        <w:tc>
          <w:tcPr>
            <w:tcW w:w="1656" w:type="dxa"/>
            <w:tcBorders>
              <w:top w:val="nil"/>
              <w:left w:val="nil"/>
              <w:bottom w:val="single" w:sz="0" w:space="0" w:color="000000"/>
              <w:right w:val="nil"/>
            </w:tcBorders>
          </w:tcPr>
          <w:p w14:paraId="65E8348B" w14:textId="77777777" w:rsidR="004E400A" w:rsidRDefault="00000000">
            <w:pPr>
              <w:jc w:val="center"/>
            </w:pPr>
            <w:r>
              <w:t>Mean/Proportion</w:t>
            </w:r>
          </w:p>
        </w:tc>
        <w:tc>
          <w:tcPr>
            <w:tcW w:w="1656" w:type="dxa"/>
            <w:tcBorders>
              <w:top w:val="nil"/>
              <w:left w:val="nil"/>
              <w:bottom w:val="single" w:sz="0" w:space="0" w:color="000000"/>
              <w:right w:val="nil"/>
            </w:tcBorders>
          </w:tcPr>
          <w:p w14:paraId="1834A811" w14:textId="77777777" w:rsidR="004E400A" w:rsidRDefault="00000000">
            <w:pPr>
              <w:jc w:val="center"/>
            </w:pPr>
            <w:r>
              <w:t>SE</w:t>
            </w:r>
          </w:p>
        </w:tc>
        <w:tc>
          <w:tcPr>
            <w:tcW w:w="1656" w:type="dxa"/>
            <w:tcBorders>
              <w:top w:val="nil"/>
              <w:left w:val="nil"/>
              <w:bottom w:val="single" w:sz="0" w:space="0" w:color="000000"/>
              <w:right w:val="nil"/>
            </w:tcBorders>
          </w:tcPr>
          <w:p w14:paraId="37205969" w14:textId="77777777" w:rsidR="004E400A" w:rsidRDefault="00000000">
            <w:pPr>
              <w:jc w:val="center"/>
            </w:pPr>
            <w:r>
              <w:t>LCI</w:t>
            </w:r>
          </w:p>
        </w:tc>
        <w:tc>
          <w:tcPr>
            <w:tcW w:w="1656" w:type="dxa"/>
            <w:tcBorders>
              <w:top w:val="nil"/>
              <w:left w:val="nil"/>
              <w:bottom w:val="single" w:sz="0" w:space="0" w:color="000000"/>
              <w:right w:val="nil"/>
            </w:tcBorders>
          </w:tcPr>
          <w:p w14:paraId="6F12E4B0" w14:textId="77777777" w:rsidR="004E400A" w:rsidRDefault="00000000">
            <w:pPr>
              <w:jc w:val="center"/>
            </w:pPr>
            <w:r>
              <w:t>UCI</w:t>
            </w:r>
          </w:p>
        </w:tc>
        <w:tc>
          <w:tcPr>
            <w:tcW w:w="2880" w:type="dxa"/>
            <w:tcBorders>
              <w:top w:val="nil"/>
              <w:left w:val="nil"/>
              <w:bottom w:val="single" w:sz="0" w:space="0" w:color="000000"/>
              <w:right w:val="nil"/>
            </w:tcBorders>
          </w:tcPr>
          <w:p w14:paraId="42DC2215" w14:textId="77777777" w:rsidR="004E400A" w:rsidRDefault="00000000">
            <w:pPr>
              <w:jc w:val="center"/>
            </w:pPr>
            <w:r>
              <w:t>Global p-value</w:t>
            </w:r>
          </w:p>
        </w:tc>
      </w:tr>
      <w:tr w:rsidR="004E400A" w14:paraId="69BAB360" w14:textId="77777777">
        <w:tc>
          <w:tcPr>
            <w:tcW w:w="5760" w:type="dxa"/>
            <w:tcBorders>
              <w:top w:val="single" w:sz="0" w:space="0" w:color="000000"/>
              <w:left w:val="nil"/>
              <w:bottom w:val="nil"/>
              <w:right w:val="nil"/>
            </w:tcBorders>
          </w:tcPr>
          <w:p w14:paraId="31D0213B" w14:textId="77777777" w:rsidR="004E400A" w:rsidRDefault="00000000">
            <w:r>
              <w:t>Age</w:t>
            </w:r>
          </w:p>
        </w:tc>
        <w:tc>
          <w:tcPr>
            <w:tcW w:w="0" w:type="auto"/>
            <w:tcBorders>
              <w:top w:val="single" w:sz="0" w:space="0" w:color="000000"/>
              <w:left w:val="nil"/>
              <w:bottom w:val="nil"/>
              <w:right w:val="nil"/>
            </w:tcBorders>
          </w:tcPr>
          <w:p w14:paraId="1897B338" w14:textId="77777777" w:rsidR="004E400A" w:rsidRDefault="004E400A">
            <w:pPr>
              <w:jc w:val="center"/>
            </w:pPr>
          </w:p>
        </w:tc>
        <w:tc>
          <w:tcPr>
            <w:tcW w:w="0" w:type="auto"/>
            <w:tcBorders>
              <w:top w:val="single" w:sz="0" w:space="0" w:color="000000"/>
              <w:left w:val="nil"/>
              <w:bottom w:val="nil"/>
              <w:right w:val="nil"/>
            </w:tcBorders>
          </w:tcPr>
          <w:p w14:paraId="0EC33C92" w14:textId="77777777" w:rsidR="004E400A" w:rsidRDefault="004E400A">
            <w:pPr>
              <w:jc w:val="center"/>
            </w:pPr>
          </w:p>
        </w:tc>
        <w:tc>
          <w:tcPr>
            <w:tcW w:w="0" w:type="auto"/>
            <w:tcBorders>
              <w:top w:val="single" w:sz="0" w:space="0" w:color="000000"/>
              <w:left w:val="nil"/>
              <w:bottom w:val="nil"/>
              <w:right w:val="nil"/>
            </w:tcBorders>
          </w:tcPr>
          <w:p w14:paraId="72F75C9E" w14:textId="77777777" w:rsidR="004E400A" w:rsidRDefault="004E400A">
            <w:pPr>
              <w:jc w:val="center"/>
            </w:pPr>
          </w:p>
        </w:tc>
        <w:tc>
          <w:tcPr>
            <w:tcW w:w="0" w:type="auto"/>
            <w:tcBorders>
              <w:top w:val="single" w:sz="0" w:space="0" w:color="000000"/>
              <w:left w:val="nil"/>
              <w:bottom w:val="nil"/>
              <w:right w:val="nil"/>
            </w:tcBorders>
          </w:tcPr>
          <w:p w14:paraId="16A9005A" w14:textId="77777777" w:rsidR="004E400A" w:rsidRDefault="004E400A">
            <w:pPr>
              <w:jc w:val="center"/>
            </w:pPr>
          </w:p>
        </w:tc>
        <w:tc>
          <w:tcPr>
            <w:tcW w:w="2880" w:type="dxa"/>
            <w:tcBorders>
              <w:top w:val="single" w:sz="0" w:space="0" w:color="000000"/>
              <w:left w:val="nil"/>
              <w:bottom w:val="nil"/>
              <w:right w:val="nil"/>
            </w:tcBorders>
          </w:tcPr>
          <w:p w14:paraId="6C7F4659" w14:textId="77777777" w:rsidR="004E400A" w:rsidRDefault="004E400A">
            <w:pPr>
              <w:jc w:val="center"/>
            </w:pPr>
          </w:p>
        </w:tc>
      </w:tr>
      <w:tr w:rsidR="004E400A" w14:paraId="2F8C6490" w14:textId="77777777">
        <w:tc>
          <w:tcPr>
            <w:tcW w:w="5760" w:type="dxa"/>
            <w:tcBorders>
              <w:top w:val="nil"/>
              <w:left w:val="nil"/>
              <w:bottom w:val="nil"/>
              <w:right w:val="nil"/>
            </w:tcBorders>
          </w:tcPr>
          <w:p w14:paraId="3A804B35" w14:textId="77777777" w:rsidR="004E400A" w:rsidRDefault="00000000">
            <w:r>
              <w:t xml:space="preserve">   18-24</w:t>
            </w:r>
          </w:p>
        </w:tc>
        <w:tc>
          <w:tcPr>
            <w:tcW w:w="1656" w:type="dxa"/>
            <w:tcBorders>
              <w:top w:val="nil"/>
              <w:left w:val="nil"/>
              <w:bottom w:val="nil"/>
              <w:right w:val="nil"/>
            </w:tcBorders>
          </w:tcPr>
          <w:p w14:paraId="66D20838" w14:textId="77777777" w:rsidR="004E400A" w:rsidRDefault="00000000">
            <w:pPr>
              <w:jc w:val="center"/>
            </w:pPr>
            <w:r>
              <w:t>0.56</w:t>
            </w:r>
          </w:p>
        </w:tc>
        <w:tc>
          <w:tcPr>
            <w:tcW w:w="1656" w:type="dxa"/>
            <w:tcBorders>
              <w:top w:val="nil"/>
              <w:left w:val="nil"/>
              <w:bottom w:val="nil"/>
              <w:right w:val="nil"/>
            </w:tcBorders>
          </w:tcPr>
          <w:p w14:paraId="22922FA0" w14:textId="77777777" w:rsidR="004E400A" w:rsidRDefault="00000000">
            <w:pPr>
              <w:jc w:val="center"/>
            </w:pPr>
            <w:r>
              <w:t>0.02</w:t>
            </w:r>
          </w:p>
        </w:tc>
        <w:tc>
          <w:tcPr>
            <w:tcW w:w="1656" w:type="dxa"/>
            <w:tcBorders>
              <w:top w:val="nil"/>
              <w:left w:val="nil"/>
              <w:bottom w:val="nil"/>
              <w:right w:val="nil"/>
            </w:tcBorders>
          </w:tcPr>
          <w:p w14:paraId="5D39DA73" w14:textId="77777777" w:rsidR="004E400A" w:rsidRDefault="00000000">
            <w:pPr>
              <w:jc w:val="center"/>
            </w:pPr>
            <w:r>
              <w:t>0.52</w:t>
            </w:r>
          </w:p>
        </w:tc>
        <w:tc>
          <w:tcPr>
            <w:tcW w:w="1656" w:type="dxa"/>
            <w:tcBorders>
              <w:top w:val="nil"/>
              <w:left w:val="nil"/>
              <w:bottom w:val="nil"/>
              <w:right w:val="nil"/>
            </w:tcBorders>
          </w:tcPr>
          <w:p w14:paraId="0F7E5901" w14:textId="77777777" w:rsidR="004E400A" w:rsidRDefault="00000000">
            <w:pPr>
              <w:jc w:val="center"/>
            </w:pPr>
            <w:r>
              <w:t>0.60</w:t>
            </w:r>
          </w:p>
        </w:tc>
        <w:tc>
          <w:tcPr>
            <w:tcW w:w="2880" w:type="dxa"/>
            <w:tcBorders>
              <w:top w:val="nil"/>
              <w:left w:val="nil"/>
              <w:bottom w:val="nil"/>
              <w:right w:val="nil"/>
            </w:tcBorders>
          </w:tcPr>
          <w:p w14:paraId="7D292C10" w14:textId="77777777" w:rsidR="004E400A" w:rsidRDefault="00000000">
            <w:pPr>
              <w:jc w:val="center"/>
            </w:pPr>
            <w:r>
              <w:t>0.52</w:t>
            </w:r>
          </w:p>
        </w:tc>
      </w:tr>
      <w:tr w:rsidR="004E400A" w14:paraId="2BE00B25" w14:textId="77777777">
        <w:tc>
          <w:tcPr>
            <w:tcW w:w="5760" w:type="dxa"/>
            <w:tcBorders>
              <w:top w:val="nil"/>
              <w:left w:val="nil"/>
              <w:bottom w:val="nil"/>
              <w:right w:val="nil"/>
            </w:tcBorders>
          </w:tcPr>
          <w:p w14:paraId="37FAC0CE" w14:textId="77777777" w:rsidR="004E400A" w:rsidRDefault="00000000">
            <w:r>
              <w:t xml:space="preserve">   25-29</w:t>
            </w:r>
          </w:p>
        </w:tc>
        <w:tc>
          <w:tcPr>
            <w:tcW w:w="1656" w:type="dxa"/>
            <w:tcBorders>
              <w:top w:val="nil"/>
              <w:left w:val="nil"/>
              <w:bottom w:val="nil"/>
              <w:right w:val="nil"/>
            </w:tcBorders>
          </w:tcPr>
          <w:p w14:paraId="29C3662B" w14:textId="77777777" w:rsidR="004E400A" w:rsidRDefault="00000000">
            <w:pPr>
              <w:jc w:val="center"/>
            </w:pPr>
            <w:r>
              <w:t>0.55</w:t>
            </w:r>
          </w:p>
        </w:tc>
        <w:tc>
          <w:tcPr>
            <w:tcW w:w="1656" w:type="dxa"/>
            <w:tcBorders>
              <w:top w:val="nil"/>
              <w:left w:val="nil"/>
              <w:bottom w:val="nil"/>
              <w:right w:val="nil"/>
            </w:tcBorders>
          </w:tcPr>
          <w:p w14:paraId="48335676" w14:textId="77777777" w:rsidR="004E400A" w:rsidRDefault="00000000">
            <w:pPr>
              <w:jc w:val="center"/>
            </w:pPr>
            <w:r>
              <w:t>0.02</w:t>
            </w:r>
          </w:p>
        </w:tc>
        <w:tc>
          <w:tcPr>
            <w:tcW w:w="1656" w:type="dxa"/>
            <w:tcBorders>
              <w:top w:val="nil"/>
              <w:left w:val="nil"/>
              <w:bottom w:val="nil"/>
              <w:right w:val="nil"/>
            </w:tcBorders>
          </w:tcPr>
          <w:p w14:paraId="7488DAB6" w14:textId="77777777" w:rsidR="004E400A" w:rsidRDefault="00000000">
            <w:pPr>
              <w:jc w:val="center"/>
            </w:pPr>
            <w:r>
              <w:t>0.51</w:t>
            </w:r>
          </w:p>
        </w:tc>
        <w:tc>
          <w:tcPr>
            <w:tcW w:w="1656" w:type="dxa"/>
            <w:tcBorders>
              <w:top w:val="nil"/>
              <w:left w:val="nil"/>
              <w:bottom w:val="nil"/>
              <w:right w:val="nil"/>
            </w:tcBorders>
          </w:tcPr>
          <w:p w14:paraId="413B5CE5" w14:textId="77777777" w:rsidR="004E400A" w:rsidRDefault="00000000">
            <w:pPr>
              <w:jc w:val="center"/>
            </w:pPr>
            <w:r>
              <w:t>0.60</w:t>
            </w:r>
          </w:p>
        </w:tc>
        <w:tc>
          <w:tcPr>
            <w:tcW w:w="2880" w:type="dxa"/>
            <w:tcBorders>
              <w:top w:val="nil"/>
              <w:left w:val="nil"/>
              <w:bottom w:val="nil"/>
              <w:right w:val="nil"/>
            </w:tcBorders>
          </w:tcPr>
          <w:p w14:paraId="1D67A2DF" w14:textId="77777777" w:rsidR="004E400A" w:rsidRDefault="00000000">
            <w:pPr>
              <w:jc w:val="center"/>
            </w:pPr>
            <w:r>
              <w:t>.</w:t>
            </w:r>
          </w:p>
        </w:tc>
      </w:tr>
      <w:tr w:rsidR="004E400A" w14:paraId="56BD5483" w14:textId="77777777">
        <w:tc>
          <w:tcPr>
            <w:tcW w:w="5760" w:type="dxa"/>
            <w:tcBorders>
              <w:top w:val="nil"/>
              <w:left w:val="nil"/>
              <w:bottom w:val="nil"/>
              <w:right w:val="nil"/>
            </w:tcBorders>
          </w:tcPr>
          <w:p w14:paraId="4D1864E1" w14:textId="77777777" w:rsidR="004E400A" w:rsidRDefault="00000000">
            <w:r>
              <w:t xml:space="preserve">   30-39</w:t>
            </w:r>
          </w:p>
        </w:tc>
        <w:tc>
          <w:tcPr>
            <w:tcW w:w="1656" w:type="dxa"/>
            <w:tcBorders>
              <w:top w:val="nil"/>
              <w:left w:val="nil"/>
              <w:bottom w:val="nil"/>
              <w:right w:val="nil"/>
            </w:tcBorders>
          </w:tcPr>
          <w:p w14:paraId="3BE2EECB" w14:textId="77777777" w:rsidR="004E400A" w:rsidRDefault="00000000">
            <w:pPr>
              <w:jc w:val="center"/>
            </w:pPr>
            <w:r>
              <w:t>0.59</w:t>
            </w:r>
          </w:p>
        </w:tc>
        <w:tc>
          <w:tcPr>
            <w:tcW w:w="1656" w:type="dxa"/>
            <w:tcBorders>
              <w:top w:val="nil"/>
              <w:left w:val="nil"/>
              <w:bottom w:val="nil"/>
              <w:right w:val="nil"/>
            </w:tcBorders>
          </w:tcPr>
          <w:p w14:paraId="0BEFC089" w14:textId="77777777" w:rsidR="004E400A" w:rsidRDefault="00000000">
            <w:pPr>
              <w:jc w:val="center"/>
            </w:pPr>
            <w:r>
              <w:t>0.01</w:t>
            </w:r>
          </w:p>
        </w:tc>
        <w:tc>
          <w:tcPr>
            <w:tcW w:w="1656" w:type="dxa"/>
            <w:tcBorders>
              <w:top w:val="nil"/>
              <w:left w:val="nil"/>
              <w:bottom w:val="nil"/>
              <w:right w:val="nil"/>
            </w:tcBorders>
          </w:tcPr>
          <w:p w14:paraId="07B9F2A2" w14:textId="77777777" w:rsidR="004E400A" w:rsidRDefault="00000000">
            <w:pPr>
              <w:jc w:val="center"/>
            </w:pPr>
            <w:r>
              <w:t>0.56</w:t>
            </w:r>
          </w:p>
        </w:tc>
        <w:tc>
          <w:tcPr>
            <w:tcW w:w="1656" w:type="dxa"/>
            <w:tcBorders>
              <w:top w:val="nil"/>
              <w:left w:val="nil"/>
              <w:bottom w:val="nil"/>
              <w:right w:val="nil"/>
            </w:tcBorders>
          </w:tcPr>
          <w:p w14:paraId="039DE06F" w14:textId="77777777" w:rsidR="004E400A" w:rsidRDefault="00000000">
            <w:pPr>
              <w:jc w:val="center"/>
            </w:pPr>
            <w:r>
              <w:t>0.62</w:t>
            </w:r>
          </w:p>
        </w:tc>
        <w:tc>
          <w:tcPr>
            <w:tcW w:w="2880" w:type="dxa"/>
            <w:tcBorders>
              <w:top w:val="nil"/>
              <w:left w:val="nil"/>
              <w:bottom w:val="nil"/>
              <w:right w:val="nil"/>
            </w:tcBorders>
          </w:tcPr>
          <w:p w14:paraId="5AB7C2E9" w14:textId="77777777" w:rsidR="004E400A" w:rsidRDefault="00000000">
            <w:pPr>
              <w:jc w:val="center"/>
            </w:pPr>
            <w:r>
              <w:t>.</w:t>
            </w:r>
          </w:p>
        </w:tc>
      </w:tr>
      <w:tr w:rsidR="004E400A" w14:paraId="1A0592DD" w14:textId="77777777">
        <w:tc>
          <w:tcPr>
            <w:tcW w:w="5760" w:type="dxa"/>
            <w:tcBorders>
              <w:top w:val="nil"/>
              <w:left w:val="nil"/>
              <w:bottom w:val="nil"/>
              <w:right w:val="nil"/>
            </w:tcBorders>
          </w:tcPr>
          <w:p w14:paraId="386006B3" w14:textId="77777777" w:rsidR="004E400A" w:rsidRDefault="00000000">
            <w:r>
              <w:t xml:space="preserve">   40-49</w:t>
            </w:r>
          </w:p>
        </w:tc>
        <w:tc>
          <w:tcPr>
            <w:tcW w:w="1656" w:type="dxa"/>
            <w:tcBorders>
              <w:top w:val="nil"/>
              <w:left w:val="nil"/>
              <w:bottom w:val="nil"/>
              <w:right w:val="nil"/>
            </w:tcBorders>
          </w:tcPr>
          <w:p w14:paraId="56EDC416" w14:textId="77777777" w:rsidR="004E400A" w:rsidRDefault="00000000">
            <w:pPr>
              <w:jc w:val="center"/>
            </w:pPr>
            <w:r>
              <w:t>0.55</w:t>
            </w:r>
          </w:p>
        </w:tc>
        <w:tc>
          <w:tcPr>
            <w:tcW w:w="1656" w:type="dxa"/>
            <w:tcBorders>
              <w:top w:val="nil"/>
              <w:left w:val="nil"/>
              <w:bottom w:val="nil"/>
              <w:right w:val="nil"/>
            </w:tcBorders>
          </w:tcPr>
          <w:p w14:paraId="7A886FA2" w14:textId="77777777" w:rsidR="004E400A" w:rsidRDefault="00000000">
            <w:pPr>
              <w:jc w:val="center"/>
            </w:pPr>
            <w:r>
              <w:t>0.02</w:t>
            </w:r>
          </w:p>
        </w:tc>
        <w:tc>
          <w:tcPr>
            <w:tcW w:w="1656" w:type="dxa"/>
            <w:tcBorders>
              <w:top w:val="nil"/>
              <w:left w:val="nil"/>
              <w:bottom w:val="nil"/>
              <w:right w:val="nil"/>
            </w:tcBorders>
          </w:tcPr>
          <w:p w14:paraId="5F2F8C6A" w14:textId="77777777" w:rsidR="004E400A" w:rsidRDefault="00000000">
            <w:pPr>
              <w:jc w:val="center"/>
            </w:pPr>
            <w:r>
              <w:t>0.51</w:t>
            </w:r>
          </w:p>
        </w:tc>
        <w:tc>
          <w:tcPr>
            <w:tcW w:w="1656" w:type="dxa"/>
            <w:tcBorders>
              <w:top w:val="nil"/>
              <w:left w:val="nil"/>
              <w:bottom w:val="nil"/>
              <w:right w:val="nil"/>
            </w:tcBorders>
          </w:tcPr>
          <w:p w14:paraId="3E2AB45F" w14:textId="77777777" w:rsidR="004E400A" w:rsidRDefault="00000000">
            <w:pPr>
              <w:jc w:val="center"/>
            </w:pPr>
            <w:r>
              <w:t>0.59</w:t>
            </w:r>
          </w:p>
        </w:tc>
        <w:tc>
          <w:tcPr>
            <w:tcW w:w="2880" w:type="dxa"/>
            <w:tcBorders>
              <w:top w:val="nil"/>
              <w:left w:val="nil"/>
              <w:bottom w:val="nil"/>
              <w:right w:val="nil"/>
            </w:tcBorders>
          </w:tcPr>
          <w:p w14:paraId="07566FA4" w14:textId="77777777" w:rsidR="004E400A" w:rsidRDefault="00000000">
            <w:pPr>
              <w:jc w:val="center"/>
            </w:pPr>
            <w:r>
              <w:t>.</w:t>
            </w:r>
          </w:p>
        </w:tc>
      </w:tr>
      <w:tr w:rsidR="004E400A" w14:paraId="560F49EF" w14:textId="77777777">
        <w:tc>
          <w:tcPr>
            <w:tcW w:w="5760" w:type="dxa"/>
            <w:tcBorders>
              <w:top w:val="nil"/>
              <w:left w:val="nil"/>
              <w:bottom w:val="nil"/>
              <w:right w:val="nil"/>
            </w:tcBorders>
          </w:tcPr>
          <w:p w14:paraId="62DFE92C" w14:textId="77777777" w:rsidR="004E400A" w:rsidRDefault="00000000">
            <w:r>
              <w:t xml:space="preserve">   50-59</w:t>
            </w:r>
          </w:p>
        </w:tc>
        <w:tc>
          <w:tcPr>
            <w:tcW w:w="1656" w:type="dxa"/>
            <w:tcBorders>
              <w:top w:val="nil"/>
              <w:left w:val="nil"/>
              <w:bottom w:val="nil"/>
              <w:right w:val="nil"/>
            </w:tcBorders>
          </w:tcPr>
          <w:p w14:paraId="4301225D" w14:textId="77777777" w:rsidR="004E400A" w:rsidRDefault="00000000">
            <w:pPr>
              <w:jc w:val="center"/>
            </w:pPr>
            <w:r>
              <w:t>0.56</w:t>
            </w:r>
          </w:p>
        </w:tc>
        <w:tc>
          <w:tcPr>
            <w:tcW w:w="1656" w:type="dxa"/>
            <w:tcBorders>
              <w:top w:val="nil"/>
              <w:left w:val="nil"/>
              <w:bottom w:val="nil"/>
              <w:right w:val="nil"/>
            </w:tcBorders>
          </w:tcPr>
          <w:p w14:paraId="1D901A69" w14:textId="77777777" w:rsidR="004E400A" w:rsidRDefault="00000000">
            <w:pPr>
              <w:jc w:val="center"/>
            </w:pPr>
            <w:r>
              <w:t>0.02</w:t>
            </w:r>
          </w:p>
        </w:tc>
        <w:tc>
          <w:tcPr>
            <w:tcW w:w="1656" w:type="dxa"/>
            <w:tcBorders>
              <w:top w:val="nil"/>
              <w:left w:val="nil"/>
              <w:bottom w:val="nil"/>
              <w:right w:val="nil"/>
            </w:tcBorders>
          </w:tcPr>
          <w:p w14:paraId="3C51F2B4" w14:textId="77777777" w:rsidR="004E400A" w:rsidRDefault="00000000">
            <w:pPr>
              <w:jc w:val="center"/>
            </w:pPr>
            <w:r>
              <w:t>0.51</w:t>
            </w:r>
          </w:p>
        </w:tc>
        <w:tc>
          <w:tcPr>
            <w:tcW w:w="1656" w:type="dxa"/>
            <w:tcBorders>
              <w:top w:val="nil"/>
              <w:left w:val="nil"/>
              <w:bottom w:val="nil"/>
              <w:right w:val="nil"/>
            </w:tcBorders>
          </w:tcPr>
          <w:p w14:paraId="2ED8C4F3" w14:textId="77777777" w:rsidR="004E400A" w:rsidRDefault="00000000">
            <w:pPr>
              <w:jc w:val="center"/>
            </w:pPr>
            <w:r>
              <w:t>0.60</w:t>
            </w:r>
          </w:p>
        </w:tc>
        <w:tc>
          <w:tcPr>
            <w:tcW w:w="2880" w:type="dxa"/>
            <w:tcBorders>
              <w:top w:val="nil"/>
              <w:left w:val="nil"/>
              <w:bottom w:val="nil"/>
              <w:right w:val="nil"/>
            </w:tcBorders>
          </w:tcPr>
          <w:p w14:paraId="4D0864C9" w14:textId="77777777" w:rsidR="004E400A" w:rsidRDefault="00000000">
            <w:pPr>
              <w:jc w:val="center"/>
            </w:pPr>
            <w:r>
              <w:t>.</w:t>
            </w:r>
          </w:p>
        </w:tc>
      </w:tr>
      <w:tr w:rsidR="004E400A" w14:paraId="5C860773" w14:textId="77777777">
        <w:tc>
          <w:tcPr>
            <w:tcW w:w="5760" w:type="dxa"/>
            <w:tcBorders>
              <w:top w:val="nil"/>
              <w:left w:val="nil"/>
              <w:bottom w:val="nil"/>
              <w:right w:val="nil"/>
            </w:tcBorders>
          </w:tcPr>
          <w:p w14:paraId="23944AA4" w14:textId="77777777" w:rsidR="004E400A" w:rsidRDefault="00000000">
            <w:r>
              <w:t xml:space="preserve">   60-69</w:t>
            </w:r>
          </w:p>
        </w:tc>
        <w:tc>
          <w:tcPr>
            <w:tcW w:w="1656" w:type="dxa"/>
            <w:tcBorders>
              <w:top w:val="nil"/>
              <w:left w:val="nil"/>
              <w:bottom w:val="nil"/>
              <w:right w:val="nil"/>
            </w:tcBorders>
          </w:tcPr>
          <w:p w14:paraId="0B002FE0" w14:textId="77777777" w:rsidR="004E400A" w:rsidRDefault="00000000">
            <w:pPr>
              <w:jc w:val="center"/>
            </w:pPr>
            <w:r>
              <w:t>0.52</w:t>
            </w:r>
          </w:p>
        </w:tc>
        <w:tc>
          <w:tcPr>
            <w:tcW w:w="1656" w:type="dxa"/>
            <w:tcBorders>
              <w:top w:val="nil"/>
              <w:left w:val="nil"/>
              <w:bottom w:val="nil"/>
              <w:right w:val="nil"/>
            </w:tcBorders>
          </w:tcPr>
          <w:p w14:paraId="213963FE" w14:textId="77777777" w:rsidR="004E400A" w:rsidRDefault="00000000">
            <w:pPr>
              <w:jc w:val="center"/>
            </w:pPr>
            <w:r>
              <w:t>0.03</w:t>
            </w:r>
          </w:p>
        </w:tc>
        <w:tc>
          <w:tcPr>
            <w:tcW w:w="1656" w:type="dxa"/>
            <w:tcBorders>
              <w:top w:val="nil"/>
              <w:left w:val="nil"/>
              <w:bottom w:val="nil"/>
              <w:right w:val="nil"/>
            </w:tcBorders>
          </w:tcPr>
          <w:p w14:paraId="31BDC2EB" w14:textId="77777777" w:rsidR="004E400A" w:rsidRDefault="00000000">
            <w:pPr>
              <w:jc w:val="center"/>
            </w:pPr>
            <w:r>
              <w:t>0.46</w:t>
            </w:r>
          </w:p>
        </w:tc>
        <w:tc>
          <w:tcPr>
            <w:tcW w:w="1656" w:type="dxa"/>
            <w:tcBorders>
              <w:top w:val="nil"/>
              <w:left w:val="nil"/>
              <w:bottom w:val="nil"/>
              <w:right w:val="nil"/>
            </w:tcBorders>
          </w:tcPr>
          <w:p w14:paraId="57EB7B53" w14:textId="77777777" w:rsidR="004E400A" w:rsidRDefault="00000000">
            <w:pPr>
              <w:jc w:val="center"/>
            </w:pPr>
            <w:r>
              <w:t>0.57</w:t>
            </w:r>
          </w:p>
        </w:tc>
        <w:tc>
          <w:tcPr>
            <w:tcW w:w="2880" w:type="dxa"/>
            <w:tcBorders>
              <w:top w:val="nil"/>
              <w:left w:val="nil"/>
              <w:bottom w:val="nil"/>
              <w:right w:val="nil"/>
            </w:tcBorders>
          </w:tcPr>
          <w:p w14:paraId="7FE703B4" w14:textId="77777777" w:rsidR="004E400A" w:rsidRDefault="00000000">
            <w:pPr>
              <w:jc w:val="center"/>
            </w:pPr>
            <w:r>
              <w:t>.</w:t>
            </w:r>
          </w:p>
        </w:tc>
      </w:tr>
      <w:tr w:rsidR="004E400A" w14:paraId="29AAC96A" w14:textId="77777777">
        <w:tc>
          <w:tcPr>
            <w:tcW w:w="5760" w:type="dxa"/>
            <w:tcBorders>
              <w:top w:val="nil"/>
              <w:left w:val="nil"/>
              <w:bottom w:val="nil"/>
              <w:right w:val="nil"/>
            </w:tcBorders>
          </w:tcPr>
          <w:p w14:paraId="1CD8B8BF" w14:textId="77777777" w:rsidR="004E400A" w:rsidRDefault="00000000">
            <w:r>
              <w:t xml:space="preserve">   70-79</w:t>
            </w:r>
          </w:p>
        </w:tc>
        <w:tc>
          <w:tcPr>
            <w:tcW w:w="1656" w:type="dxa"/>
            <w:tcBorders>
              <w:top w:val="nil"/>
              <w:left w:val="nil"/>
              <w:bottom w:val="nil"/>
              <w:right w:val="nil"/>
            </w:tcBorders>
          </w:tcPr>
          <w:p w14:paraId="4134356D" w14:textId="77777777" w:rsidR="004E400A" w:rsidRDefault="00000000">
            <w:pPr>
              <w:jc w:val="center"/>
            </w:pPr>
            <w:r>
              <w:t>0.54</w:t>
            </w:r>
          </w:p>
        </w:tc>
        <w:tc>
          <w:tcPr>
            <w:tcW w:w="1656" w:type="dxa"/>
            <w:tcBorders>
              <w:top w:val="nil"/>
              <w:left w:val="nil"/>
              <w:bottom w:val="nil"/>
              <w:right w:val="nil"/>
            </w:tcBorders>
          </w:tcPr>
          <w:p w14:paraId="0AF27FBA" w14:textId="77777777" w:rsidR="004E400A" w:rsidRDefault="00000000">
            <w:pPr>
              <w:jc w:val="center"/>
            </w:pPr>
            <w:r>
              <w:t>0.04</w:t>
            </w:r>
          </w:p>
        </w:tc>
        <w:tc>
          <w:tcPr>
            <w:tcW w:w="1656" w:type="dxa"/>
            <w:tcBorders>
              <w:top w:val="nil"/>
              <w:left w:val="nil"/>
              <w:bottom w:val="nil"/>
              <w:right w:val="nil"/>
            </w:tcBorders>
          </w:tcPr>
          <w:p w14:paraId="141AAFFB" w14:textId="77777777" w:rsidR="004E400A" w:rsidRDefault="00000000">
            <w:pPr>
              <w:jc w:val="center"/>
            </w:pPr>
            <w:r>
              <w:t>0.45</w:t>
            </w:r>
          </w:p>
        </w:tc>
        <w:tc>
          <w:tcPr>
            <w:tcW w:w="1656" w:type="dxa"/>
            <w:tcBorders>
              <w:top w:val="nil"/>
              <w:left w:val="nil"/>
              <w:bottom w:val="nil"/>
              <w:right w:val="nil"/>
            </w:tcBorders>
          </w:tcPr>
          <w:p w14:paraId="5EDDE681" w14:textId="77777777" w:rsidR="004E400A" w:rsidRDefault="00000000">
            <w:pPr>
              <w:jc w:val="center"/>
            </w:pPr>
            <w:r>
              <w:t>0.62</w:t>
            </w:r>
          </w:p>
        </w:tc>
        <w:tc>
          <w:tcPr>
            <w:tcW w:w="2880" w:type="dxa"/>
            <w:tcBorders>
              <w:top w:val="nil"/>
              <w:left w:val="nil"/>
              <w:bottom w:val="nil"/>
              <w:right w:val="nil"/>
            </w:tcBorders>
          </w:tcPr>
          <w:p w14:paraId="01E0D728" w14:textId="77777777" w:rsidR="004E400A" w:rsidRDefault="00000000">
            <w:pPr>
              <w:jc w:val="center"/>
            </w:pPr>
            <w:r>
              <w:t>.</w:t>
            </w:r>
          </w:p>
        </w:tc>
      </w:tr>
      <w:tr w:rsidR="004E400A" w14:paraId="1034BCBF" w14:textId="77777777">
        <w:tc>
          <w:tcPr>
            <w:tcW w:w="5760" w:type="dxa"/>
            <w:tcBorders>
              <w:top w:val="nil"/>
              <w:left w:val="nil"/>
              <w:bottom w:val="nil"/>
              <w:right w:val="nil"/>
            </w:tcBorders>
          </w:tcPr>
          <w:p w14:paraId="17FD9D9C" w14:textId="77777777" w:rsidR="004E400A" w:rsidRDefault="00000000">
            <w:r>
              <w:t xml:space="preserve">   80 or Older</w:t>
            </w:r>
          </w:p>
        </w:tc>
        <w:tc>
          <w:tcPr>
            <w:tcW w:w="1656" w:type="dxa"/>
            <w:tcBorders>
              <w:top w:val="nil"/>
              <w:left w:val="nil"/>
              <w:bottom w:val="nil"/>
              <w:right w:val="nil"/>
            </w:tcBorders>
          </w:tcPr>
          <w:p w14:paraId="779439B1" w14:textId="77777777" w:rsidR="004E400A" w:rsidRDefault="00000000">
            <w:pPr>
              <w:jc w:val="center"/>
            </w:pPr>
            <w:r>
              <w:t>0.57</w:t>
            </w:r>
          </w:p>
        </w:tc>
        <w:tc>
          <w:tcPr>
            <w:tcW w:w="1656" w:type="dxa"/>
            <w:tcBorders>
              <w:top w:val="nil"/>
              <w:left w:val="nil"/>
              <w:bottom w:val="nil"/>
              <w:right w:val="nil"/>
            </w:tcBorders>
          </w:tcPr>
          <w:p w14:paraId="0C763B35" w14:textId="77777777" w:rsidR="004E400A" w:rsidRDefault="00000000">
            <w:pPr>
              <w:jc w:val="center"/>
            </w:pPr>
            <w:r>
              <w:t>0.08</w:t>
            </w:r>
          </w:p>
        </w:tc>
        <w:tc>
          <w:tcPr>
            <w:tcW w:w="1656" w:type="dxa"/>
            <w:tcBorders>
              <w:top w:val="nil"/>
              <w:left w:val="nil"/>
              <w:bottom w:val="nil"/>
              <w:right w:val="nil"/>
            </w:tcBorders>
          </w:tcPr>
          <w:p w14:paraId="2ECA1621" w14:textId="77777777" w:rsidR="004E400A" w:rsidRDefault="00000000">
            <w:pPr>
              <w:jc w:val="center"/>
            </w:pPr>
            <w:r>
              <w:t>0.31</w:t>
            </w:r>
          </w:p>
        </w:tc>
        <w:tc>
          <w:tcPr>
            <w:tcW w:w="1656" w:type="dxa"/>
            <w:tcBorders>
              <w:top w:val="nil"/>
              <w:left w:val="nil"/>
              <w:bottom w:val="nil"/>
              <w:right w:val="nil"/>
            </w:tcBorders>
          </w:tcPr>
          <w:p w14:paraId="19BFBA78" w14:textId="77777777" w:rsidR="004E400A" w:rsidRDefault="00000000">
            <w:pPr>
              <w:jc w:val="center"/>
            </w:pPr>
            <w:r>
              <w:t>0.84</w:t>
            </w:r>
          </w:p>
        </w:tc>
        <w:tc>
          <w:tcPr>
            <w:tcW w:w="2880" w:type="dxa"/>
            <w:tcBorders>
              <w:top w:val="nil"/>
              <w:left w:val="nil"/>
              <w:bottom w:val="nil"/>
              <w:right w:val="nil"/>
            </w:tcBorders>
          </w:tcPr>
          <w:p w14:paraId="6B615632" w14:textId="77777777" w:rsidR="004E400A" w:rsidRDefault="00000000">
            <w:pPr>
              <w:jc w:val="center"/>
            </w:pPr>
            <w:r>
              <w:t>.</w:t>
            </w:r>
          </w:p>
        </w:tc>
      </w:tr>
      <w:tr w:rsidR="004E400A" w14:paraId="28B303BC" w14:textId="77777777">
        <w:tc>
          <w:tcPr>
            <w:tcW w:w="5760" w:type="dxa"/>
            <w:tcBorders>
              <w:top w:val="nil"/>
              <w:left w:val="nil"/>
              <w:bottom w:val="nil"/>
              <w:right w:val="nil"/>
            </w:tcBorders>
          </w:tcPr>
          <w:p w14:paraId="5239932C" w14:textId="77777777" w:rsidR="004E400A" w:rsidRDefault="00000000">
            <w:r>
              <w:t>Gender</w:t>
            </w:r>
          </w:p>
        </w:tc>
        <w:tc>
          <w:tcPr>
            <w:tcW w:w="0" w:type="auto"/>
            <w:tcBorders>
              <w:top w:val="nil"/>
              <w:left w:val="nil"/>
              <w:bottom w:val="nil"/>
              <w:right w:val="nil"/>
            </w:tcBorders>
          </w:tcPr>
          <w:p w14:paraId="05CFEA23" w14:textId="77777777" w:rsidR="004E400A" w:rsidRDefault="004E400A">
            <w:pPr>
              <w:jc w:val="center"/>
            </w:pPr>
          </w:p>
        </w:tc>
        <w:tc>
          <w:tcPr>
            <w:tcW w:w="0" w:type="auto"/>
            <w:tcBorders>
              <w:top w:val="nil"/>
              <w:left w:val="nil"/>
              <w:bottom w:val="nil"/>
              <w:right w:val="nil"/>
            </w:tcBorders>
          </w:tcPr>
          <w:p w14:paraId="1455EA74" w14:textId="77777777" w:rsidR="004E400A" w:rsidRDefault="004E400A">
            <w:pPr>
              <w:jc w:val="center"/>
            </w:pPr>
          </w:p>
        </w:tc>
        <w:tc>
          <w:tcPr>
            <w:tcW w:w="0" w:type="auto"/>
            <w:tcBorders>
              <w:top w:val="nil"/>
              <w:left w:val="nil"/>
              <w:bottom w:val="nil"/>
              <w:right w:val="nil"/>
            </w:tcBorders>
          </w:tcPr>
          <w:p w14:paraId="3F101E49" w14:textId="77777777" w:rsidR="004E400A" w:rsidRDefault="004E400A">
            <w:pPr>
              <w:jc w:val="center"/>
            </w:pPr>
          </w:p>
        </w:tc>
        <w:tc>
          <w:tcPr>
            <w:tcW w:w="0" w:type="auto"/>
            <w:tcBorders>
              <w:top w:val="nil"/>
              <w:left w:val="nil"/>
              <w:bottom w:val="nil"/>
              <w:right w:val="nil"/>
            </w:tcBorders>
          </w:tcPr>
          <w:p w14:paraId="6866AE8F" w14:textId="77777777" w:rsidR="004E400A" w:rsidRDefault="004E400A">
            <w:pPr>
              <w:jc w:val="center"/>
            </w:pPr>
          </w:p>
        </w:tc>
        <w:tc>
          <w:tcPr>
            <w:tcW w:w="2880" w:type="dxa"/>
            <w:tcBorders>
              <w:top w:val="nil"/>
              <w:left w:val="nil"/>
              <w:bottom w:val="nil"/>
              <w:right w:val="nil"/>
            </w:tcBorders>
          </w:tcPr>
          <w:p w14:paraId="46438E33" w14:textId="77777777" w:rsidR="004E400A" w:rsidRDefault="004E400A">
            <w:pPr>
              <w:jc w:val="center"/>
            </w:pPr>
          </w:p>
        </w:tc>
      </w:tr>
      <w:tr w:rsidR="004E400A" w14:paraId="1FF2BD8F" w14:textId="77777777">
        <w:tc>
          <w:tcPr>
            <w:tcW w:w="5760" w:type="dxa"/>
            <w:tcBorders>
              <w:top w:val="nil"/>
              <w:left w:val="nil"/>
              <w:bottom w:val="nil"/>
              <w:right w:val="nil"/>
            </w:tcBorders>
          </w:tcPr>
          <w:p w14:paraId="76A30887" w14:textId="77777777" w:rsidR="004E400A" w:rsidRDefault="00000000">
            <w:r>
              <w:t xml:space="preserve">   Male</w:t>
            </w:r>
          </w:p>
        </w:tc>
        <w:tc>
          <w:tcPr>
            <w:tcW w:w="1656" w:type="dxa"/>
            <w:tcBorders>
              <w:top w:val="nil"/>
              <w:left w:val="nil"/>
              <w:bottom w:val="nil"/>
              <w:right w:val="nil"/>
            </w:tcBorders>
          </w:tcPr>
          <w:p w14:paraId="678B1CF3" w14:textId="77777777" w:rsidR="004E400A" w:rsidRDefault="00000000">
            <w:pPr>
              <w:jc w:val="center"/>
            </w:pPr>
            <w:r>
              <w:t>0.55</w:t>
            </w:r>
          </w:p>
        </w:tc>
        <w:tc>
          <w:tcPr>
            <w:tcW w:w="1656" w:type="dxa"/>
            <w:tcBorders>
              <w:top w:val="nil"/>
              <w:left w:val="nil"/>
              <w:bottom w:val="nil"/>
              <w:right w:val="nil"/>
            </w:tcBorders>
          </w:tcPr>
          <w:p w14:paraId="5EE2847F" w14:textId="77777777" w:rsidR="004E400A" w:rsidRDefault="00000000">
            <w:pPr>
              <w:jc w:val="center"/>
            </w:pPr>
            <w:r>
              <w:t>0.01</w:t>
            </w:r>
          </w:p>
        </w:tc>
        <w:tc>
          <w:tcPr>
            <w:tcW w:w="1656" w:type="dxa"/>
            <w:tcBorders>
              <w:top w:val="nil"/>
              <w:left w:val="nil"/>
              <w:bottom w:val="nil"/>
              <w:right w:val="nil"/>
            </w:tcBorders>
          </w:tcPr>
          <w:p w14:paraId="3301DD65" w14:textId="77777777" w:rsidR="004E400A" w:rsidRDefault="00000000">
            <w:pPr>
              <w:jc w:val="center"/>
            </w:pPr>
            <w:r>
              <w:t>0.53</w:t>
            </w:r>
          </w:p>
        </w:tc>
        <w:tc>
          <w:tcPr>
            <w:tcW w:w="1656" w:type="dxa"/>
            <w:tcBorders>
              <w:top w:val="nil"/>
              <w:left w:val="nil"/>
              <w:bottom w:val="nil"/>
              <w:right w:val="nil"/>
            </w:tcBorders>
          </w:tcPr>
          <w:p w14:paraId="69973CB0" w14:textId="77777777" w:rsidR="004E400A" w:rsidRDefault="00000000">
            <w:pPr>
              <w:jc w:val="center"/>
            </w:pPr>
            <w:r>
              <w:t>0.58</w:t>
            </w:r>
          </w:p>
        </w:tc>
        <w:tc>
          <w:tcPr>
            <w:tcW w:w="2880" w:type="dxa"/>
            <w:tcBorders>
              <w:top w:val="nil"/>
              <w:left w:val="nil"/>
              <w:bottom w:val="nil"/>
              <w:right w:val="nil"/>
            </w:tcBorders>
          </w:tcPr>
          <w:p w14:paraId="6A001356" w14:textId="77777777" w:rsidR="004E400A" w:rsidRDefault="00000000">
            <w:pPr>
              <w:jc w:val="center"/>
            </w:pPr>
            <w:r>
              <w:t>0.51</w:t>
            </w:r>
          </w:p>
        </w:tc>
      </w:tr>
      <w:tr w:rsidR="004E400A" w14:paraId="71CBC7FB" w14:textId="77777777">
        <w:tc>
          <w:tcPr>
            <w:tcW w:w="5760" w:type="dxa"/>
            <w:tcBorders>
              <w:top w:val="nil"/>
              <w:left w:val="nil"/>
              <w:bottom w:val="nil"/>
              <w:right w:val="nil"/>
            </w:tcBorders>
          </w:tcPr>
          <w:p w14:paraId="3E5EDF55" w14:textId="77777777" w:rsidR="004E400A" w:rsidRDefault="00000000">
            <w:r>
              <w:t xml:space="preserve">   Female</w:t>
            </w:r>
          </w:p>
        </w:tc>
        <w:tc>
          <w:tcPr>
            <w:tcW w:w="1656" w:type="dxa"/>
            <w:tcBorders>
              <w:top w:val="nil"/>
              <w:left w:val="nil"/>
              <w:bottom w:val="nil"/>
              <w:right w:val="nil"/>
            </w:tcBorders>
          </w:tcPr>
          <w:p w14:paraId="58AA8530" w14:textId="77777777" w:rsidR="004E400A" w:rsidRDefault="00000000">
            <w:pPr>
              <w:jc w:val="center"/>
            </w:pPr>
            <w:r>
              <w:t>0.56</w:t>
            </w:r>
          </w:p>
        </w:tc>
        <w:tc>
          <w:tcPr>
            <w:tcW w:w="1656" w:type="dxa"/>
            <w:tcBorders>
              <w:top w:val="nil"/>
              <w:left w:val="nil"/>
              <w:bottom w:val="nil"/>
              <w:right w:val="nil"/>
            </w:tcBorders>
          </w:tcPr>
          <w:p w14:paraId="20C45CF4" w14:textId="77777777" w:rsidR="004E400A" w:rsidRDefault="00000000">
            <w:pPr>
              <w:jc w:val="center"/>
            </w:pPr>
            <w:r>
              <w:t>0.01</w:t>
            </w:r>
          </w:p>
        </w:tc>
        <w:tc>
          <w:tcPr>
            <w:tcW w:w="1656" w:type="dxa"/>
            <w:tcBorders>
              <w:top w:val="nil"/>
              <w:left w:val="nil"/>
              <w:bottom w:val="nil"/>
              <w:right w:val="nil"/>
            </w:tcBorders>
          </w:tcPr>
          <w:p w14:paraId="282EC04D" w14:textId="77777777" w:rsidR="004E400A" w:rsidRDefault="00000000">
            <w:pPr>
              <w:jc w:val="center"/>
            </w:pPr>
            <w:r>
              <w:t>0.54</w:t>
            </w:r>
          </w:p>
        </w:tc>
        <w:tc>
          <w:tcPr>
            <w:tcW w:w="1656" w:type="dxa"/>
            <w:tcBorders>
              <w:top w:val="nil"/>
              <w:left w:val="nil"/>
              <w:bottom w:val="nil"/>
              <w:right w:val="nil"/>
            </w:tcBorders>
          </w:tcPr>
          <w:p w14:paraId="249424A3" w14:textId="77777777" w:rsidR="004E400A" w:rsidRDefault="00000000">
            <w:pPr>
              <w:jc w:val="center"/>
            </w:pPr>
            <w:r>
              <w:t>0.58</w:t>
            </w:r>
          </w:p>
        </w:tc>
        <w:tc>
          <w:tcPr>
            <w:tcW w:w="2880" w:type="dxa"/>
            <w:tcBorders>
              <w:top w:val="nil"/>
              <w:left w:val="nil"/>
              <w:bottom w:val="nil"/>
              <w:right w:val="nil"/>
            </w:tcBorders>
          </w:tcPr>
          <w:p w14:paraId="624E52CF" w14:textId="77777777" w:rsidR="004E400A" w:rsidRDefault="00000000">
            <w:pPr>
              <w:jc w:val="center"/>
            </w:pPr>
            <w:r>
              <w:t>.</w:t>
            </w:r>
          </w:p>
        </w:tc>
      </w:tr>
      <w:tr w:rsidR="004E400A" w14:paraId="087F5D61" w14:textId="77777777">
        <w:tc>
          <w:tcPr>
            <w:tcW w:w="5760" w:type="dxa"/>
            <w:tcBorders>
              <w:top w:val="nil"/>
              <w:left w:val="nil"/>
              <w:bottom w:val="nil"/>
              <w:right w:val="nil"/>
            </w:tcBorders>
          </w:tcPr>
          <w:p w14:paraId="31C3E0E5" w14:textId="77777777" w:rsidR="004E400A" w:rsidRDefault="00000000">
            <w:r>
              <w:t xml:space="preserve">   Other</w:t>
            </w:r>
          </w:p>
        </w:tc>
        <w:tc>
          <w:tcPr>
            <w:tcW w:w="1656" w:type="dxa"/>
            <w:tcBorders>
              <w:top w:val="nil"/>
              <w:left w:val="nil"/>
              <w:bottom w:val="nil"/>
              <w:right w:val="nil"/>
            </w:tcBorders>
          </w:tcPr>
          <w:p w14:paraId="42977CA5" w14:textId="77777777" w:rsidR="004E400A" w:rsidRDefault="00000000">
            <w:pPr>
              <w:jc w:val="center"/>
            </w:pPr>
            <w:r>
              <w:t>0.68</w:t>
            </w:r>
          </w:p>
        </w:tc>
        <w:tc>
          <w:tcPr>
            <w:tcW w:w="1656" w:type="dxa"/>
            <w:tcBorders>
              <w:top w:val="nil"/>
              <w:left w:val="nil"/>
              <w:bottom w:val="nil"/>
              <w:right w:val="nil"/>
            </w:tcBorders>
          </w:tcPr>
          <w:p w14:paraId="48959C69" w14:textId="77777777" w:rsidR="004E400A" w:rsidRDefault="00000000">
            <w:pPr>
              <w:jc w:val="center"/>
            </w:pPr>
            <w:r>
              <w:t>0.11</w:t>
            </w:r>
          </w:p>
        </w:tc>
        <w:tc>
          <w:tcPr>
            <w:tcW w:w="1656" w:type="dxa"/>
            <w:tcBorders>
              <w:top w:val="nil"/>
              <w:left w:val="nil"/>
              <w:bottom w:val="nil"/>
              <w:right w:val="nil"/>
            </w:tcBorders>
          </w:tcPr>
          <w:p w14:paraId="2E9E3326" w14:textId="77777777" w:rsidR="004E400A" w:rsidRDefault="00000000">
            <w:pPr>
              <w:jc w:val="center"/>
            </w:pPr>
            <w:r>
              <w:t>0.42</w:t>
            </w:r>
          </w:p>
        </w:tc>
        <w:tc>
          <w:tcPr>
            <w:tcW w:w="1656" w:type="dxa"/>
            <w:tcBorders>
              <w:top w:val="nil"/>
              <w:left w:val="nil"/>
              <w:bottom w:val="nil"/>
              <w:right w:val="nil"/>
            </w:tcBorders>
          </w:tcPr>
          <w:p w14:paraId="061D0BD4" w14:textId="77777777" w:rsidR="004E400A" w:rsidRDefault="00000000">
            <w:pPr>
              <w:jc w:val="center"/>
            </w:pPr>
            <w:r>
              <w:t>0.94</w:t>
            </w:r>
          </w:p>
        </w:tc>
        <w:tc>
          <w:tcPr>
            <w:tcW w:w="2880" w:type="dxa"/>
            <w:tcBorders>
              <w:top w:val="nil"/>
              <w:left w:val="nil"/>
              <w:bottom w:val="nil"/>
              <w:right w:val="nil"/>
            </w:tcBorders>
          </w:tcPr>
          <w:p w14:paraId="235B8162" w14:textId="77777777" w:rsidR="004E400A" w:rsidRDefault="00000000">
            <w:pPr>
              <w:jc w:val="center"/>
            </w:pPr>
            <w:r>
              <w:t>.</w:t>
            </w:r>
          </w:p>
        </w:tc>
      </w:tr>
      <w:tr w:rsidR="004E400A" w14:paraId="3417B7FB" w14:textId="77777777">
        <w:tc>
          <w:tcPr>
            <w:tcW w:w="5760" w:type="dxa"/>
            <w:tcBorders>
              <w:top w:val="nil"/>
              <w:left w:val="nil"/>
              <w:bottom w:val="nil"/>
              <w:right w:val="nil"/>
            </w:tcBorders>
          </w:tcPr>
          <w:p w14:paraId="192DFE60" w14:textId="77777777" w:rsidR="004E400A" w:rsidRDefault="00000000">
            <w:r>
              <w:t>Marital Status</w:t>
            </w:r>
          </w:p>
        </w:tc>
        <w:tc>
          <w:tcPr>
            <w:tcW w:w="0" w:type="auto"/>
            <w:tcBorders>
              <w:top w:val="nil"/>
              <w:left w:val="nil"/>
              <w:bottom w:val="nil"/>
              <w:right w:val="nil"/>
            </w:tcBorders>
          </w:tcPr>
          <w:p w14:paraId="14845BD4" w14:textId="77777777" w:rsidR="004E400A" w:rsidRDefault="004E400A">
            <w:pPr>
              <w:jc w:val="center"/>
            </w:pPr>
          </w:p>
        </w:tc>
        <w:tc>
          <w:tcPr>
            <w:tcW w:w="0" w:type="auto"/>
            <w:tcBorders>
              <w:top w:val="nil"/>
              <w:left w:val="nil"/>
              <w:bottom w:val="nil"/>
              <w:right w:val="nil"/>
            </w:tcBorders>
          </w:tcPr>
          <w:p w14:paraId="34C39B46" w14:textId="77777777" w:rsidR="004E400A" w:rsidRDefault="004E400A">
            <w:pPr>
              <w:jc w:val="center"/>
            </w:pPr>
          </w:p>
        </w:tc>
        <w:tc>
          <w:tcPr>
            <w:tcW w:w="0" w:type="auto"/>
            <w:tcBorders>
              <w:top w:val="nil"/>
              <w:left w:val="nil"/>
              <w:bottom w:val="nil"/>
              <w:right w:val="nil"/>
            </w:tcBorders>
          </w:tcPr>
          <w:p w14:paraId="4F289C4D" w14:textId="77777777" w:rsidR="004E400A" w:rsidRDefault="004E400A">
            <w:pPr>
              <w:jc w:val="center"/>
            </w:pPr>
          </w:p>
        </w:tc>
        <w:tc>
          <w:tcPr>
            <w:tcW w:w="0" w:type="auto"/>
            <w:tcBorders>
              <w:top w:val="nil"/>
              <w:left w:val="nil"/>
              <w:bottom w:val="nil"/>
              <w:right w:val="nil"/>
            </w:tcBorders>
          </w:tcPr>
          <w:p w14:paraId="640127F0" w14:textId="77777777" w:rsidR="004E400A" w:rsidRDefault="004E400A">
            <w:pPr>
              <w:jc w:val="center"/>
            </w:pPr>
          </w:p>
        </w:tc>
        <w:tc>
          <w:tcPr>
            <w:tcW w:w="2880" w:type="dxa"/>
            <w:tcBorders>
              <w:top w:val="nil"/>
              <w:left w:val="nil"/>
              <w:bottom w:val="nil"/>
              <w:right w:val="nil"/>
            </w:tcBorders>
          </w:tcPr>
          <w:p w14:paraId="1B660698" w14:textId="77777777" w:rsidR="004E400A" w:rsidRDefault="004E400A">
            <w:pPr>
              <w:jc w:val="center"/>
            </w:pPr>
          </w:p>
        </w:tc>
      </w:tr>
      <w:tr w:rsidR="004E400A" w14:paraId="186DBE53" w14:textId="77777777">
        <w:tc>
          <w:tcPr>
            <w:tcW w:w="5760" w:type="dxa"/>
            <w:tcBorders>
              <w:top w:val="nil"/>
              <w:left w:val="nil"/>
              <w:bottom w:val="nil"/>
              <w:right w:val="nil"/>
            </w:tcBorders>
          </w:tcPr>
          <w:p w14:paraId="0CF9EBF5" w14:textId="77777777" w:rsidR="004E400A" w:rsidRDefault="00000000">
            <w:r>
              <w:t xml:space="preserve">   Single/Never Been Married</w:t>
            </w:r>
          </w:p>
        </w:tc>
        <w:tc>
          <w:tcPr>
            <w:tcW w:w="1656" w:type="dxa"/>
            <w:tcBorders>
              <w:top w:val="nil"/>
              <w:left w:val="nil"/>
              <w:bottom w:val="nil"/>
              <w:right w:val="nil"/>
            </w:tcBorders>
          </w:tcPr>
          <w:p w14:paraId="6ADDCC53" w14:textId="77777777" w:rsidR="004E400A" w:rsidRDefault="00000000">
            <w:pPr>
              <w:jc w:val="center"/>
            </w:pPr>
            <w:r>
              <w:t>0.55</w:t>
            </w:r>
          </w:p>
        </w:tc>
        <w:tc>
          <w:tcPr>
            <w:tcW w:w="1656" w:type="dxa"/>
            <w:tcBorders>
              <w:top w:val="nil"/>
              <w:left w:val="nil"/>
              <w:bottom w:val="nil"/>
              <w:right w:val="nil"/>
            </w:tcBorders>
          </w:tcPr>
          <w:p w14:paraId="59F48071" w14:textId="77777777" w:rsidR="004E400A" w:rsidRDefault="00000000">
            <w:pPr>
              <w:jc w:val="center"/>
            </w:pPr>
            <w:r>
              <w:t>0.02</w:t>
            </w:r>
          </w:p>
        </w:tc>
        <w:tc>
          <w:tcPr>
            <w:tcW w:w="1656" w:type="dxa"/>
            <w:tcBorders>
              <w:top w:val="nil"/>
              <w:left w:val="nil"/>
              <w:bottom w:val="nil"/>
              <w:right w:val="nil"/>
            </w:tcBorders>
          </w:tcPr>
          <w:p w14:paraId="13F0454C" w14:textId="77777777" w:rsidR="004E400A" w:rsidRDefault="00000000">
            <w:pPr>
              <w:jc w:val="center"/>
            </w:pPr>
            <w:r>
              <w:t>0.51</w:t>
            </w:r>
          </w:p>
        </w:tc>
        <w:tc>
          <w:tcPr>
            <w:tcW w:w="1656" w:type="dxa"/>
            <w:tcBorders>
              <w:top w:val="nil"/>
              <w:left w:val="nil"/>
              <w:bottom w:val="nil"/>
              <w:right w:val="nil"/>
            </w:tcBorders>
          </w:tcPr>
          <w:p w14:paraId="039F2AB6" w14:textId="77777777" w:rsidR="004E400A" w:rsidRDefault="00000000">
            <w:pPr>
              <w:jc w:val="center"/>
            </w:pPr>
            <w:r>
              <w:t>0.59</w:t>
            </w:r>
          </w:p>
        </w:tc>
        <w:tc>
          <w:tcPr>
            <w:tcW w:w="2880" w:type="dxa"/>
            <w:tcBorders>
              <w:top w:val="nil"/>
              <w:left w:val="nil"/>
              <w:bottom w:val="nil"/>
              <w:right w:val="nil"/>
            </w:tcBorders>
          </w:tcPr>
          <w:p w14:paraId="0C364124" w14:textId="77777777" w:rsidR="004E400A" w:rsidRDefault="00000000">
            <w:pPr>
              <w:jc w:val="center"/>
            </w:pPr>
            <w:r>
              <w:t>0.22</w:t>
            </w:r>
          </w:p>
        </w:tc>
      </w:tr>
      <w:tr w:rsidR="004E400A" w14:paraId="0920EC10" w14:textId="77777777">
        <w:tc>
          <w:tcPr>
            <w:tcW w:w="5760" w:type="dxa"/>
            <w:tcBorders>
              <w:top w:val="nil"/>
              <w:left w:val="nil"/>
              <w:bottom w:val="nil"/>
              <w:right w:val="nil"/>
            </w:tcBorders>
          </w:tcPr>
          <w:p w14:paraId="452B2B20" w14:textId="77777777" w:rsidR="004E400A" w:rsidRDefault="00000000">
            <w:r>
              <w:t xml:space="preserve">   Married</w:t>
            </w:r>
          </w:p>
        </w:tc>
        <w:tc>
          <w:tcPr>
            <w:tcW w:w="1656" w:type="dxa"/>
            <w:tcBorders>
              <w:top w:val="nil"/>
              <w:left w:val="nil"/>
              <w:bottom w:val="nil"/>
              <w:right w:val="nil"/>
            </w:tcBorders>
          </w:tcPr>
          <w:p w14:paraId="24225493" w14:textId="77777777" w:rsidR="004E400A" w:rsidRDefault="00000000">
            <w:pPr>
              <w:jc w:val="center"/>
            </w:pPr>
            <w:r>
              <w:t>0.57</w:t>
            </w:r>
          </w:p>
        </w:tc>
        <w:tc>
          <w:tcPr>
            <w:tcW w:w="1656" w:type="dxa"/>
            <w:tcBorders>
              <w:top w:val="nil"/>
              <w:left w:val="nil"/>
              <w:bottom w:val="nil"/>
              <w:right w:val="nil"/>
            </w:tcBorders>
          </w:tcPr>
          <w:p w14:paraId="54135F19" w14:textId="77777777" w:rsidR="004E400A" w:rsidRDefault="00000000">
            <w:pPr>
              <w:jc w:val="center"/>
            </w:pPr>
            <w:r>
              <w:t>0.01</w:t>
            </w:r>
          </w:p>
        </w:tc>
        <w:tc>
          <w:tcPr>
            <w:tcW w:w="1656" w:type="dxa"/>
            <w:tcBorders>
              <w:top w:val="nil"/>
              <w:left w:val="nil"/>
              <w:bottom w:val="nil"/>
              <w:right w:val="nil"/>
            </w:tcBorders>
          </w:tcPr>
          <w:p w14:paraId="063417CE" w14:textId="77777777" w:rsidR="004E400A" w:rsidRDefault="00000000">
            <w:pPr>
              <w:jc w:val="center"/>
            </w:pPr>
            <w:r>
              <w:t>0.55</w:t>
            </w:r>
          </w:p>
        </w:tc>
        <w:tc>
          <w:tcPr>
            <w:tcW w:w="1656" w:type="dxa"/>
            <w:tcBorders>
              <w:top w:val="nil"/>
              <w:left w:val="nil"/>
              <w:bottom w:val="nil"/>
              <w:right w:val="nil"/>
            </w:tcBorders>
          </w:tcPr>
          <w:p w14:paraId="1781E586" w14:textId="77777777" w:rsidR="004E400A" w:rsidRDefault="00000000">
            <w:pPr>
              <w:jc w:val="center"/>
            </w:pPr>
            <w:r>
              <w:t>0.60</w:t>
            </w:r>
          </w:p>
        </w:tc>
        <w:tc>
          <w:tcPr>
            <w:tcW w:w="2880" w:type="dxa"/>
            <w:tcBorders>
              <w:top w:val="nil"/>
              <w:left w:val="nil"/>
              <w:bottom w:val="nil"/>
              <w:right w:val="nil"/>
            </w:tcBorders>
          </w:tcPr>
          <w:p w14:paraId="6D4EF52F" w14:textId="77777777" w:rsidR="004E400A" w:rsidRDefault="00000000">
            <w:pPr>
              <w:jc w:val="center"/>
            </w:pPr>
            <w:r>
              <w:t>.</w:t>
            </w:r>
          </w:p>
        </w:tc>
      </w:tr>
      <w:tr w:rsidR="004E400A" w14:paraId="35B06373" w14:textId="77777777">
        <w:tc>
          <w:tcPr>
            <w:tcW w:w="5760" w:type="dxa"/>
            <w:tcBorders>
              <w:top w:val="nil"/>
              <w:left w:val="nil"/>
              <w:bottom w:val="nil"/>
              <w:right w:val="nil"/>
            </w:tcBorders>
          </w:tcPr>
          <w:p w14:paraId="4F0CC926" w14:textId="77777777" w:rsidR="004E400A" w:rsidRDefault="00000000">
            <w:r>
              <w:t xml:space="preserve">   Separated</w:t>
            </w:r>
          </w:p>
        </w:tc>
        <w:tc>
          <w:tcPr>
            <w:tcW w:w="1656" w:type="dxa"/>
            <w:tcBorders>
              <w:top w:val="nil"/>
              <w:left w:val="nil"/>
              <w:bottom w:val="nil"/>
              <w:right w:val="nil"/>
            </w:tcBorders>
          </w:tcPr>
          <w:p w14:paraId="388D9E82" w14:textId="77777777" w:rsidR="004E400A" w:rsidRDefault="00000000">
            <w:pPr>
              <w:jc w:val="center"/>
            </w:pPr>
            <w:r>
              <w:t>0.54</w:t>
            </w:r>
          </w:p>
        </w:tc>
        <w:tc>
          <w:tcPr>
            <w:tcW w:w="1656" w:type="dxa"/>
            <w:tcBorders>
              <w:top w:val="nil"/>
              <w:left w:val="nil"/>
              <w:bottom w:val="nil"/>
              <w:right w:val="nil"/>
            </w:tcBorders>
          </w:tcPr>
          <w:p w14:paraId="2C06A3B1" w14:textId="77777777" w:rsidR="004E400A" w:rsidRDefault="00000000">
            <w:pPr>
              <w:jc w:val="center"/>
            </w:pPr>
            <w:r>
              <w:t>0.04</w:t>
            </w:r>
          </w:p>
        </w:tc>
        <w:tc>
          <w:tcPr>
            <w:tcW w:w="1656" w:type="dxa"/>
            <w:tcBorders>
              <w:top w:val="nil"/>
              <w:left w:val="nil"/>
              <w:bottom w:val="nil"/>
              <w:right w:val="nil"/>
            </w:tcBorders>
          </w:tcPr>
          <w:p w14:paraId="15C27533" w14:textId="77777777" w:rsidR="004E400A" w:rsidRDefault="00000000">
            <w:pPr>
              <w:jc w:val="center"/>
            </w:pPr>
            <w:r>
              <w:t>0.46</w:t>
            </w:r>
          </w:p>
        </w:tc>
        <w:tc>
          <w:tcPr>
            <w:tcW w:w="1656" w:type="dxa"/>
            <w:tcBorders>
              <w:top w:val="nil"/>
              <w:left w:val="nil"/>
              <w:bottom w:val="nil"/>
              <w:right w:val="nil"/>
            </w:tcBorders>
          </w:tcPr>
          <w:p w14:paraId="6016EC55" w14:textId="77777777" w:rsidR="004E400A" w:rsidRDefault="00000000">
            <w:pPr>
              <w:jc w:val="center"/>
            </w:pPr>
            <w:r>
              <w:t>0.62</w:t>
            </w:r>
          </w:p>
        </w:tc>
        <w:tc>
          <w:tcPr>
            <w:tcW w:w="2880" w:type="dxa"/>
            <w:tcBorders>
              <w:top w:val="nil"/>
              <w:left w:val="nil"/>
              <w:bottom w:val="nil"/>
              <w:right w:val="nil"/>
            </w:tcBorders>
          </w:tcPr>
          <w:p w14:paraId="6A756BAB" w14:textId="77777777" w:rsidR="004E400A" w:rsidRDefault="00000000">
            <w:pPr>
              <w:jc w:val="center"/>
            </w:pPr>
            <w:r>
              <w:t>.</w:t>
            </w:r>
          </w:p>
        </w:tc>
      </w:tr>
      <w:tr w:rsidR="004E400A" w14:paraId="1A6DF4D3" w14:textId="77777777">
        <w:tc>
          <w:tcPr>
            <w:tcW w:w="5760" w:type="dxa"/>
            <w:tcBorders>
              <w:top w:val="nil"/>
              <w:left w:val="nil"/>
              <w:bottom w:val="nil"/>
              <w:right w:val="nil"/>
            </w:tcBorders>
          </w:tcPr>
          <w:p w14:paraId="4AE414EF" w14:textId="77777777" w:rsidR="004E400A" w:rsidRDefault="00000000">
            <w:r>
              <w:t xml:space="preserve">   Divorced</w:t>
            </w:r>
          </w:p>
        </w:tc>
        <w:tc>
          <w:tcPr>
            <w:tcW w:w="1656" w:type="dxa"/>
            <w:tcBorders>
              <w:top w:val="nil"/>
              <w:left w:val="nil"/>
              <w:bottom w:val="nil"/>
              <w:right w:val="nil"/>
            </w:tcBorders>
          </w:tcPr>
          <w:p w14:paraId="2B03ECB7" w14:textId="77777777" w:rsidR="004E400A" w:rsidRDefault="00000000">
            <w:pPr>
              <w:jc w:val="center"/>
            </w:pPr>
            <w:r>
              <w:t>0.37</w:t>
            </w:r>
          </w:p>
        </w:tc>
        <w:tc>
          <w:tcPr>
            <w:tcW w:w="1656" w:type="dxa"/>
            <w:tcBorders>
              <w:top w:val="nil"/>
              <w:left w:val="nil"/>
              <w:bottom w:val="nil"/>
              <w:right w:val="nil"/>
            </w:tcBorders>
          </w:tcPr>
          <w:p w14:paraId="509D04CB" w14:textId="77777777" w:rsidR="004E400A" w:rsidRDefault="00000000">
            <w:pPr>
              <w:jc w:val="center"/>
            </w:pPr>
            <w:r>
              <w:t>0.07</w:t>
            </w:r>
          </w:p>
        </w:tc>
        <w:tc>
          <w:tcPr>
            <w:tcW w:w="1656" w:type="dxa"/>
            <w:tcBorders>
              <w:top w:val="nil"/>
              <w:left w:val="nil"/>
              <w:bottom w:val="nil"/>
              <w:right w:val="nil"/>
            </w:tcBorders>
          </w:tcPr>
          <w:p w14:paraId="32CDB132" w14:textId="77777777" w:rsidR="004E400A" w:rsidRDefault="00000000">
            <w:pPr>
              <w:jc w:val="center"/>
            </w:pPr>
            <w:r>
              <w:t>-0.25</w:t>
            </w:r>
          </w:p>
        </w:tc>
        <w:tc>
          <w:tcPr>
            <w:tcW w:w="1656" w:type="dxa"/>
            <w:tcBorders>
              <w:top w:val="nil"/>
              <w:left w:val="nil"/>
              <w:bottom w:val="nil"/>
              <w:right w:val="nil"/>
            </w:tcBorders>
          </w:tcPr>
          <w:p w14:paraId="18138FA7" w14:textId="77777777" w:rsidR="004E400A" w:rsidRDefault="00000000">
            <w:pPr>
              <w:jc w:val="center"/>
            </w:pPr>
            <w:r>
              <w:t>1.00</w:t>
            </w:r>
          </w:p>
        </w:tc>
        <w:tc>
          <w:tcPr>
            <w:tcW w:w="2880" w:type="dxa"/>
            <w:tcBorders>
              <w:top w:val="nil"/>
              <w:left w:val="nil"/>
              <w:bottom w:val="nil"/>
              <w:right w:val="nil"/>
            </w:tcBorders>
          </w:tcPr>
          <w:p w14:paraId="417AADE5" w14:textId="77777777" w:rsidR="004E400A" w:rsidRDefault="00000000">
            <w:pPr>
              <w:jc w:val="center"/>
            </w:pPr>
            <w:r>
              <w:t>.</w:t>
            </w:r>
          </w:p>
        </w:tc>
      </w:tr>
      <w:tr w:rsidR="004E400A" w14:paraId="3EC9BA9E" w14:textId="77777777">
        <w:tc>
          <w:tcPr>
            <w:tcW w:w="5760" w:type="dxa"/>
            <w:tcBorders>
              <w:top w:val="nil"/>
              <w:left w:val="nil"/>
              <w:bottom w:val="nil"/>
              <w:right w:val="nil"/>
            </w:tcBorders>
          </w:tcPr>
          <w:p w14:paraId="0755F2D6" w14:textId="77777777" w:rsidR="004E400A" w:rsidRDefault="00000000">
            <w:r>
              <w:t xml:space="preserve">   Widowed</w:t>
            </w:r>
          </w:p>
        </w:tc>
        <w:tc>
          <w:tcPr>
            <w:tcW w:w="1656" w:type="dxa"/>
            <w:tcBorders>
              <w:top w:val="nil"/>
              <w:left w:val="nil"/>
              <w:bottom w:val="nil"/>
              <w:right w:val="nil"/>
            </w:tcBorders>
          </w:tcPr>
          <w:p w14:paraId="0751A75B" w14:textId="77777777" w:rsidR="004E400A" w:rsidRDefault="00000000">
            <w:pPr>
              <w:jc w:val="center"/>
            </w:pPr>
            <w:r>
              <w:t>0.50</w:t>
            </w:r>
          </w:p>
        </w:tc>
        <w:tc>
          <w:tcPr>
            <w:tcW w:w="1656" w:type="dxa"/>
            <w:tcBorders>
              <w:top w:val="nil"/>
              <w:left w:val="nil"/>
              <w:bottom w:val="nil"/>
              <w:right w:val="nil"/>
            </w:tcBorders>
          </w:tcPr>
          <w:p w14:paraId="628DF698" w14:textId="77777777" w:rsidR="004E400A" w:rsidRDefault="00000000">
            <w:pPr>
              <w:jc w:val="center"/>
            </w:pPr>
            <w:r>
              <w:t>0.03</w:t>
            </w:r>
          </w:p>
        </w:tc>
        <w:tc>
          <w:tcPr>
            <w:tcW w:w="1656" w:type="dxa"/>
            <w:tcBorders>
              <w:top w:val="nil"/>
              <w:left w:val="nil"/>
              <w:bottom w:val="nil"/>
              <w:right w:val="nil"/>
            </w:tcBorders>
          </w:tcPr>
          <w:p w14:paraId="7B3A0952" w14:textId="77777777" w:rsidR="004E400A" w:rsidRDefault="00000000">
            <w:pPr>
              <w:jc w:val="center"/>
            </w:pPr>
            <w:r>
              <w:t>0.44</w:t>
            </w:r>
          </w:p>
        </w:tc>
        <w:tc>
          <w:tcPr>
            <w:tcW w:w="1656" w:type="dxa"/>
            <w:tcBorders>
              <w:top w:val="nil"/>
              <w:left w:val="nil"/>
              <w:bottom w:val="nil"/>
              <w:right w:val="nil"/>
            </w:tcBorders>
          </w:tcPr>
          <w:p w14:paraId="7C848266" w14:textId="77777777" w:rsidR="004E400A" w:rsidRDefault="00000000">
            <w:pPr>
              <w:jc w:val="center"/>
            </w:pPr>
            <w:r>
              <w:t>0.57</w:t>
            </w:r>
          </w:p>
        </w:tc>
        <w:tc>
          <w:tcPr>
            <w:tcW w:w="2880" w:type="dxa"/>
            <w:tcBorders>
              <w:top w:val="nil"/>
              <w:left w:val="nil"/>
              <w:bottom w:val="nil"/>
              <w:right w:val="nil"/>
            </w:tcBorders>
          </w:tcPr>
          <w:p w14:paraId="028B8DC0" w14:textId="77777777" w:rsidR="004E400A" w:rsidRDefault="00000000">
            <w:pPr>
              <w:jc w:val="center"/>
            </w:pPr>
            <w:r>
              <w:t>.</w:t>
            </w:r>
          </w:p>
        </w:tc>
      </w:tr>
      <w:tr w:rsidR="004E400A" w14:paraId="4EF9ACD5" w14:textId="77777777">
        <w:tc>
          <w:tcPr>
            <w:tcW w:w="5760" w:type="dxa"/>
            <w:tcBorders>
              <w:top w:val="nil"/>
              <w:left w:val="nil"/>
              <w:bottom w:val="nil"/>
              <w:right w:val="nil"/>
            </w:tcBorders>
          </w:tcPr>
          <w:p w14:paraId="5C091E42" w14:textId="77777777" w:rsidR="004E400A" w:rsidRDefault="00000000">
            <w:r>
              <w:t xml:space="preserve">   Domestic Partner</w:t>
            </w:r>
          </w:p>
        </w:tc>
        <w:tc>
          <w:tcPr>
            <w:tcW w:w="1656" w:type="dxa"/>
            <w:tcBorders>
              <w:top w:val="nil"/>
              <w:left w:val="nil"/>
              <w:bottom w:val="nil"/>
              <w:right w:val="nil"/>
            </w:tcBorders>
          </w:tcPr>
          <w:p w14:paraId="64DAB92B" w14:textId="77777777" w:rsidR="004E400A" w:rsidRDefault="00000000">
            <w:pPr>
              <w:jc w:val="center"/>
            </w:pPr>
            <w:r>
              <w:t>0.55</w:t>
            </w:r>
          </w:p>
        </w:tc>
        <w:tc>
          <w:tcPr>
            <w:tcW w:w="1656" w:type="dxa"/>
            <w:tcBorders>
              <w:top w:val="nil"/>
              <w:left w:val="nil"/>
              <w:bottom w:val="nil"/>
              <w:right w:val="nil"/>
            </w:tcBorders>
          </w:tcPr>
          <w:p w14:paraId="35FE95BE" w14:textId="77777777" w:rsidR="004E400A" w:rsidRDefault="00000000">
            <w:pPr>
              <w:jc w:val="center"/>
            </w:pPr>
            <w:r>
              <w:t>0.02</w:t>
            </w:r>
          </w:p>
        </w:tc>
        <w:tc>
          <w:tcPr>
            <w:tcW w:w="1656" w:type="dxa"/>
            <w:tcBorders>
              <w:top w:val="nil"/>
              <w:left w:val="nil"/>
              <w:bottom w:val="nil"/>
              <w:right w:val="nil"/>
            </w:tcBorders>
          </w:tcPr>
          <w:p w14:paraId="02C35BD1" w14:textId="77777777" w:rsidR="004E400A" w:rsidRDefault="00000000">
            <w:pPr>
              <w:jc w:val="center"/>
            </w:pPr>
            <w:r>
              <w:t>0.52</w:t>
            </w:r>
          </w:p>
        </w:tc>
        <w:tc>
          <w:tcPr>
            <w:tcW w:w="1656" w:type="dxa"/>
            <w:tcBorders>
              <w:top w:val="nil"/>
              <w:left w:val="nil"/>
              <w:bottom w:val="nil"/>
              <w:right w:val="nil"/>
            </w:tcBorders>
          </w:tcPr>
          <w:p w14:paraId="1BA60079" w14:textId="77777777" w:rsidR="004E400A" w:rsidRDefault="00000000">
            <w:pPr>
              <w:jc w:val="center"/>
            </w:pPr>
            <w:r>
              <w:t>0.59</w:t>
            </w:r>
          </w:p>
        </w:tc>
        <w:tc>
          <w:tcPr>
            <w:tcW w:w="2880" w:type="dxa"/>
            <w:tcBorders>
              <w:top w:val="nil"/>
              <w:left w:val="nil"/>
              <w:bottom w:val="nil"/>
              <w:right w:val="nil"/>
            </w:tcBorders>
          </w:tcPr>
          <w:p w14:paraId="4A6CE77E" w14:textId="77777777" w:rsidR="004E400A" w:rsidRDefault="00000000">
            <w:pPr>
              <w:jc w:val="center"/>
            </w:pPr>
            <w:r>
              <w:t>.</w:t>
            </w:r>
          </w:p>
        </w:tc>
      </w:tr>
      <w:tr w:rsidR="004E400A" w14:paraId="286A5BE7" w14:textId="77777777">
        <w:tc>
          <w:tcPr>
            <w:tcW w:w="5760" w:type="dxa"/>
            <w:tcBorders>
              <w:top w:val="nil"/>
              <w:left w:val="nil"/>
              <w:bottom w:val="nil"/>
              <w:right w:val="nil"/>
            </w:tcBorders>
          </w:tcPr>
          <w:p w14:paraId="5B683BF9" w14:textId="77777777" w:rsidR="004E400A" w:rsidRDefault="00000000">
            <w:r>
              <w:t>Employment</w:t>
            </w:r>
          </w:p>
        </w:tc>
        <w:tc>
          <w:tcPr>
            <w:tcW w:w="0" w:type="auto"/>
            <w:tcBorders>
              <w:top w:val="nil"/>
              <w:left w:val="nil"/>
              <w:bottom w:val="nil"/>
              <w:right w:val="nil"/>
            </w:tcBorders>
          </w:tcPr>
          <w:p w14:paraId="48D19C11" w14:textId="77777777" w:rsidR="004E400A" w:rsidRDefault="004E400A">
            <w:pPr>
              <w:jc w:val="center"/>
            </w:pPr>
          </w:p>
        </w:tc>
        <w:tc>
          <w:tcPr>
            <w:tcW w:w="0" w:type="auto"/>
            <w:tcBorders>
              <w:top w:val="nil"/>
              <w:left w:val="nil"/>
              <w:bottom w:val="nil"/>
              <w:right w:val="nil"/>
            </w:tcBorders>
          </w:tcPr>
          <w:p w14:paraId="2C5D257F" w14:textId="77777777" w:rsidR="004E400A" w:rsidRDefault="004E400A">
            <w:pPr>
              <w:jc w:val="center"/>
            </w:pPr>
          </w:p>
        </w:tc>
        <w:tc>
          <w:tcPr>
            <w:tcW w:w="0" w:type="auto"/>
            <w:tcBorders>
              <w:top w:val="nil"/>
              <w:left w:val="nil"/>
              <w:bottom w:val="nil"/>
              <w:right w:val="nil"/>
            </w:tcBorders>
          </w:tcPr>
          <w:p w14:paraId="0C745381" w14:textId="77777777" w:rsidR="004E400A" w:rsidRDefault="004E400A">
            <w:pPr>
              <w:jc w:val="center"/>
            </w:pPr>
          </w:p>
        </w:tc>
        <w:tc>
          <w:tcPr>
            <w:tcW w:w="0" w:type="auto"/>
            <w:tcBorders>
              <w:top w:val="nil"/>
              <w:left w:val="nil"/>
              <w:bottom w:val="nil"/>
              <w:right w:val="nil"/>
            </w:tcBorders>
          </w:tcPr>
          <w:p w14:paraId="65B43196" w14:textId="77777777" w:rsidR="004E400A" w:rsidRDefault="004E400A">
            <w:pPr>
              <w:jc w:val="center"/>
            </w:pPr>
          </w:p>
        </w:tc>
        <w:tc>
          <w:tcPr>
            <w:tcW w:w="2880" w:type="dxa"/>
            <w:tcBorders>
              <w:top w:val="nil"/>
              <w:left w:val="nil"/>
              <w:bottom w:val="nil"/>
              <w:right w:val="nil"/>
            </w:tcBorders>
          </w:tcPr>
          <w:p w14:paraId="4CDF2A66" w14:textId="77777777" w:rsidR="004E400A" w:rsidRDefault="004E400A">
            <w:pPr>
              <w:jc w:val="center"/>
            </w:pPr>
          </w:p>
        </w:tc>
      </w:tr>
      <w:tr w:rsidR="004E400A" w14:paraId="6FF4106A" w14:textId="77777777">
        <w:tc>
          <w:tcPr>
            <w:tcW w:w="5760" w:type="dxa"/>
            <w:tcBorders>
              <w:top w:val="nil"/>
              <w:left w:val="nil"/>
              <w:bottom w:val="nil"/>
              <w:right w:val="nil"/>
            </w:tcBorders>
          </w:tcPr>
          <w:p w14:paraId="13548663" w14:textId="77777777" w:rsidR="004E400A" w:rsidRDefault="00000000">
            <w:r>
              <w:t xml:space="preserve">   Employed for an Employer</w:t>
            </w:r>
          </w:p>
        </w:tc>
        <w:tc>
          <w:tcPr>
            <w:tcW w:w="1656" w:type="dxa"/>
            <w:tcBorders>
              <w:top w:val="nil"/>
              <w:left w:val="nil"/>
              <w:bottom w:val="nil"/>
              <w:right w:val="nil"/>
            </w:tcBorders>
          </w:tcPr>
          <w:p w14:paraId="2CB432CC" w14:textId="77777777" w:rsidR="004E400A" w:rsidRDefault="00000000">
            <w:pPr>
              <w:jc w:val="center"/>
            </w:pPr>
            <w:r>
              <w:t>0.57</w:t>
            </w:r>
          </w:p>
        </w:tc>
        <w:tc>
          <w:tcPr>
            <w:tcW w:w="1656" w:type="dxa"/>
            <w:tcBorders>
              <w:top w:val="nil"/>
              <w:left w:val="nil"/>
              <w:bottom w:val="nil"/>
              <w:right w:val="nil"/>
            </w:tcBorders>
          </w:tcPr>
          <w:p w14:paraId="180D83BE" w14:textId="77777777" w:rsidR="004E400A" w:rsidRDefault="00000000">
            <w:pPr>
              <w:jc w:val="center"/>
            </w:pPr>
            <w:r>
              <w:t>0.02</w:t>
            </w:r>
          </w:p>
        </w:tc>
        <w:tc>
          <w:tcPr>
            <w:tcW w:w="1656" w:type="dxa"/>
            <w:tcBorders>
              <w:top w:val="nil"/>
              <w:left w:val="nil"/>
              <w:bottom w:val="nil"/>
              <w:right w:val="nil"/>
            </w:tcBorders>
          </w:tcPr>
          <w:p w14:paraId="5983DC60" w14:textId="77777777" w:rsidR="004E400A" w:rsidRDefault="00000000">
            <w:pPr>
              <w:jc w:val="center"/>
            </w:pPr>
            <w:r>
              <w:t>0.53</w:t>
            </w:r>
          </w:p>
        </w:tc>
        <w:tc>
          <w:tcPr>
            <w:tcW w:w="1656" w:type="dxa"/>
            <w:tcBorders>
              <w:top w:val="nil"/>
              <w:left w:val="nil"/>
              <w:bottom w:val="nil"/>
              <w:right w:val="nil"/>
            </w:tcBorders>
          </w:tcPr>
          <w:p w14:paraId="32AA2C3D" w14:textId="77777777" w:rsidR="004E400A" w:rsidRDefault="00000000">
            <w:pPr>
              <w:jc w:val="center"/>
            </w:pPr>
            <w:r>
              <w:t>0.61</w:t>
            </w:r>
          </w:p>
        </w:tc>
        <w:tc>
          <w:tcPr>
            <w:tcW w:w="2880" w:type="dxa"/>
            <w:tcBorders>
              <w:top w:val="nil"/>
              <w:left w:val="nil"/>
              <w:bottom w:val="nil"/>
              <w:right w:val="nil"/>
            </w:tcBorders>
          </w:tcPr>
          <w:p w14:paraId="456FE013" w14:textId="77777777" w:rsidR="004E400A" w:rsidRDefault="00000000">
            <w:pPr>
              <w:jc w:val="center"/>
            </w:pPr>
            <w:r>
              <w:t>0.26</w:t>
            </w:r>
          </w:p>
        </w:tc>
      </w:tr>
      <w:tr w:rsidR="004E400A" w14:paraId="51DA9A4E" w14:textId="77777777">
        <w:tc>
          <w:tcPr>
            <w:tcW w:w="5760" w:type="dxa"/>
            <w:tcBorders>
              <w:top w:val="nil"/>
              <w:left w:val="nil"/>
              <w:bottom w:val="nil"/>
              <w:right w:val="nil"/>
            </w:tcBorders>
          </w:tcPr>
          <w:p w14:paraId="0126B8B5" w14:textId="77777777" w:rsidR="004E400A" w:rsidRDefault="00000000">
            <w:r>
              <w:t xml:space="preserve">   Self-Employed</w:t>
            </w:r>
          </w:p>
        </w:tc>
        <w:tc>
          <w:tcPr>
            <w:tcW w:w="1656" w:type="dxa"/>
            <w:tcBorders>
              <w:top w:val="nil"/>
              <w:left w:val="nil"/>
              <w:bottom w:val="nil"/>
              <w:right w:val="nil"/>
            </w:tcBorders>
          </w:tcPr>
          <w:p w14:paraId="4588B785" w14:textId="77777777" w:rsidR="004E400A" w:rsidRDefault="00000000">
            <w:pPr>
              <w:jc w:val="center"/>
            </w:pPr>
            <w:r>
              <w:t>0.55</w:t>
            </w:r>
          </w:p>
        </w:tc>
        <w:tc>
          <w:tcPr>
            <w:tcW w:w="1656" w:type="dxa"/>
            <w:tcBorders>
              <w:top w:val="nil"/>
              <w:left w:val="nil"/>
              <w:bottom w:val="nil"/>
              <w:right w:val="nil"/>
            </w:tcBorders>
          </w:tcPr>
          <w:p w14:paraId="28F532E6" w14:textId="77777777" w:rsidR="004E400A" w:rsidRDefault="00000000">
            <w:pPr>
              <w:jc w:val="center"/>
            </w:pPr>
            <w:r>
              <w:t>0.02</w:t>
            </w:r>
          </w:p>
        </w:tc>
        <w:tc>
          <w:tcPr>
            <w:tcW w:w="1656" w:type="dxa"/>
            <w:tcBorders>
              <w:top w:val="nil"/>
              <w:left w:val="nil"/>
              <w:bottom w:val="nil"/>
              <w:right w:val="nil"/>
            </w:tcBorders>
          </w:tcPr>
          <w:p w14:paraId="61AE6EBB" w14:textId="77777777" w:rsidR="004E400A" w:rsidRDefault="00000000">
            <w:pPr>
              <w:jc w:val="center"/>
            </w:pPr>
            <w:r>
              <w:t>0.52</w:t>
            </w:r>
          </w:p>
        </w:tc>
        <w:tc>
          <w:tcPr>
            <w:tcW w:w="1656" w:type="dxa"/>
            <w:tcBorders>
              <w:top w:val="nil"/>
              <w:left w:val="nil"/>
              <w:bottom w:val="nil"/>
              <w:right w:val="nil"/>
            </w:tcBorders>
          </w:tcPr>
          <w:p w14:paraId="7BDAD937" w14:textId="77777777" w:rsidR="004E400A" w:rsidRDefault="00000000">
            <w:pPr>
              <w:jc w:val="center"/>
            </w:pPr>
            <w:r>
              <w:t>0.59</w:t>
            </w:r>
          </w:p>
        </w:tc>
        <w:tc>
          <w:tcPr>
            <w:tcW w:w="2880" w:type="dxa"/>
            <w:tcBorders>
              <w:top w:val="nil"/>
              <w:left w:val="nil"/>
              <w:bottom w:val="nil"/>
              <w:right w:val="nil"/>
            </w:tcBorders>
          </w:tcPr>
          <w:p w14:paraId="15CC18A8" w14:textId="77777777" w:rsidR="004E400A" w:rsidRDefault="00000000">
            <w:pPr>
              <w:jc w:val="center"/>
            </w:pPr>
            <w:r>
              <w:t>.</w:t>
            </w:r>
          </w:p>
        </w:tc>
      </w:tr>
      <w:tr w:rsidR="004E400A" w14:paraId="2267043A" w14:textId="77777777">
        <w:tc>
          <w:tcPr>
            <w:tcW w:w="5760" w:type="dxa"/>
            <w:tcBorders>
              <w:top w:val="nil"/>
              <w:left w:val="nil"/>
              <w:bottom w:val="nil"/>
              <w:right w:val="nil"/>
            </w:tcBorders>
          </w:tcPr>
          <w:p w14:paraId="4A5E81CB" w14:textId="77777777" w:rsidR="004E400A" w:rsidRDefault="00000000">
            <w:r>
              <w:t xml:space="preserve">   Retired</w:t>
            </w:r>
          </w:p>
        </w:tc>
        <w:tc>
          <w:tcPr>
            <w:tcW w:w="1656" w:type="dxa"/>
            <w:tcBorders>
              <w:top w:val="nil"/>
              <w:left w:val="nil"/>
              <w:bottom w:val="nil"/>
              <w:right w:val="nil"/>
            </w:tcBorders>
          </w:tcPr>
          <w:p w14:paraId="26A63252" w14:textId="77777777" w:rsidR="004E400A" w:rsidRDefault="00000000">
            <w:pPr>
              <w:jc w:val="center"/>
            </w:pPr>
            <w:r>
              <w:t>0.55</w:t>
            </w:r>
          </w:p>
        </w:tc>
        <w:tc>
          <w:tcPr>
            <w:tcW w:w="1656" w:type="dxa"/>
            <w:tcBorders>
              <w:top w:val="nil"/>
              <w:left w:val="nil"/>
              <w:bottom w:val="nil"/>
              <w:right w:val="nil"/>
            </w:tcBorders>
          </w:tcPr>
          <w:p w14:paraId="50E54B01" w14:textId="77777777" w:rsidR="004E400A" w:rsidRDefault="00000000">
            <w:pPr>
              <w:jc w:val="center"/>
            </w:pPr>
            <w:r>
              <w:t>0.06</w:t>
            </w:r>
          </w:p>
        </w:tc>
        <w:tc>
          <w:tcPr>
            <w:tcW w:w="1656" w:type="dxa"/>
            <w:tcBorders>
              <w:top w:val="nil"/>
              <w:left w:val="nil"/>
              <w:bottom w:val="nil"/>
              <w:right w:val="nil"/>
            </w:tcBorders>
          </w:tcPr>
          <w:p w14:paraId="077B4FB1" w14:textId="77777777" w:rsidR="004E400A" w:rsidRDefault="00000000">
            <w:pPr>
              <w:jc w:val="center"/>
            </w:pPr>
            <w:r>
              <w:t>0.43</w:t>
            </w:r>
          </w:p>
        </w:tc>
        <w:tc>
          <w:tcPr>
            <w:tcW w:w="1656" w:type="dxa"/>
            <w:tcBorders>
              <w:top w:val="nil"/>
              <w:left w:val="nil"/>
              <w:bottom w:val="nil"/>
              <w:right w:val="nil"/>
            </w:tcBorders>
          </w:tcPr>
          <w:p w14:paraId="20ACE31D" w14:textId="77777777" w:rsidR="004E400A" w:rsidRDefault="00000000">
            <w:pPr>
              <w:jc w:val="center"/>
            </w:pPr>
            <w:r>
              <w:t>0.66</w:t>
            </w:r>
          </w:p>
        </w:tc>
        <w:tc>
          <w:tcPr>
            <w:tcW w:w="2880" w:type="dxa"/>
            <w:tcBorders>
              <w:top w:val="nil"/>
              <w:left w:val="nil"/>
              <w:bottom w:val="nil"/>
              <w:right w:val="nil"/>
            </w:tcBorders>
          </w:tcPr>
          <w:p w14:paraId="239190A6" w14:textId="77777777" w:rsidR="004E400A" w:rsidRDefault="00000000">
            <w:pPr>
              <w:jc w:val="center"/>
            </w:pPr>
            <w:r>
              <w:t>.</w:t>
            </w:r>
          </w:p>
        </w:tc>
      </w:tr>
      <w:tr w:rsidR="004E400A" w14:paraId="4E31F063" w14:textId="77777777">
        <w:tc>
          <w:tcPr>
            <w:tcW w:w="5760" w:type="dxa"/>
            <w:tcBorders>
              <w:top w:val="nil"/>
              <w:left w:val="nil"/>
              <w:bottom w:val="nil"/>
              <w:right w:val="nil"/>
            </w:tcBorders>
          </w:tcPr>
          <w:p w14:paraId="6519E954" w14:textId="77777777" w:rsidR="004E400A" w:rsidRDefault="00000000">
            <w:r>
              <w:t xml:space="preserve">   Student</w:t>
            </w:r>
          </w:p>
        </w:tc>
        <w:tc>
          <w:tcPr>
            <w:tcW w:w="1656" w:type="dxa"/>
            <w:tcBorders>
              <w:top w:val="nil"/>
              <w:left w:val="nil"/>
              <w:bottom w:val="nil"/>
              <w:right w:val="nil"/>
            </w:tcBorders>
          </w:tcPr>
          <w:p w14:paraId="2E192790" w14:textId="77777777" w:rsidR="004E400A" w:rsidRDefault="00000000">
            <w:pPr>
              <w:jc w:val="center"/>
            </w:pPr>
            <w:r>
              <w:t>0.56</w:t>
            </w:r>
          </w:p>
        </w:tc>
        <w:tc>
          <w:tcPr>
            <w:tcW w:w="1656" w:type="dxa"/>
            <w:tcBorders>
              <w:top w:val="nil"/>
              <w:left w:val="nil"/>
              <w:bottom w:val="nil"/>
              <w:right w:val="nil"/>
            </w:tcBorders>
          </w:tcPr>
          <w:p w14:paraId="160F964F" w14:textId="77777777" w:rsidR="004E400A" w:rsidRDefault="00000000">
            <w:pPr>
              <w:jc w:val="center"/>
            </w:pPr>
            <w:r>
              <w:t>0.03</w:t>
            </w:r>
          </w:p>
        </w:tc>
        <w:tc>
          <w:tcPr>
            <w:tcW w:w="1656" w:type="dxa"/>
            <w:tcBorders>
              <w:top w:val="nil"/>
              <w:left w:val="nil"/>
              <w:bottom w:val="nil"/>
              <w:right w:val="nil"/>
            </w:tcBorders>
          </w:tcPr>
          <w:p w14:paraId="6F0603C0" w14:textId="77777777" w:rsidR="004E400A" w:rsidRDefault="00000000">
            <w:pPr>
              <w:jc w:val="center"/>
            </w:pPr>
            <w:r>
              <w:t>0.51</w:t>
            </w:r>
          </w:p>
        </w:tc>
        <w:tc>
          <w:tcPr>
            <w:tcW w:w="1656" w:type="dxa"/>
            <w:tcBorders>
              <w:top w:val="nil"/>
              <w:left w:val="nil"/>
              <w:bottom w:val="nil"/>
              <w:right w:val="nil"/>
            </w:tcBorders>
          </w:tcPr>
          <w:p w14:paraId="54CADFA6" w14:textId="77777777" w:rsidR="004E400A" w:rsidRDefault="00000000">
            <w:pPr>
              <w:jc w:val="center"/>
            </w:pPr>
            <w:r>
              <w:t>0.61</w:t>
            </w:r>
          </w:p>
        </w:tc>
        <w:tc>
          <w:tcPr>
            <w:tcW w:w="2880" w:type="dxa"/>
            <w:tcBorders>
              <w:top w:val="nil"/>
              <w:left w:val="nil"/>
              <w:bottom w:val="nil"/>
              <w:right w:val="nil"/>
            </w:tcBorders>
          </w:tcPr>
          <w:p w14:paraId="05F2C9BC" w14:textId="77777777" w:rsidR="004E400A" w:rsidRDefault="00000000">
            <w:pPr>
              <w:jc w:val="center"/>
            </w:pPr>
            <w:r>
              <w:t>.</w:t>
            </w:r>
          </w:p>
        </w:tc>
      </w:tr>
      <w:tr w:rsidR="004E400A" w14:paraId="351EBEBB" w14:textId="77777777">
        <w:tc>
          <w:tcPr>
            <w:tcW w:w="5760" w:type="dxa"/>
            <w:tcBorders>
              <w:top w:val="nil"/>
              <w:left w:val="nil"/>
              <w:bottom w:val="nil"/>
              <w:right w:val="nil"/>
            </w:tcBorders>
          </w:tcPr>
          <w:p w14:paraId="6CDFDD8E" w14:textId="77777777" w:rsidR="004E400A" w:rsidRDefault="00000000">
            <w:r>
              <w:t xml:space="preserve">   Homemaker</w:t>
            </w:r>
          </w:p>
        </w:tc>
        <w:tc>
          <w:tcPr>
            <w:tcW w:w="1656" w:type="dxa"/>
            <w:tcBorders>
              <w:top w:val="nil"/>
              <w:left w:val="nil"/>
              <w:bottom w:val="nil"/>
              <w:right w:val="nil"/>
            </w:tcBorders>
          </w:tcPr>
          <w:p w14:paraId="63437763" w14:textId="77777777" w:rsidR="004E400A" w:rsidRDefault="00000000">
            <w:pPr>
              <w:jc w:val="center"/>
            </w:pPr>
            <w:r>
              <w:t>0.55</w:t>
            </w:r>
          </w:p>
        </w:tc>
        <w:tc>
          <w:tcPr>
            <w:tcW w:w="1656" w:type="dxa"/>
            <w:tcBorders>
              <w:top w:val="nil"/>
              <w:left w:val="nil"/>
              <w:bottom w:val="nil"/>
              <w:right w:val="nil"/>
            </w:tcBorders>
          </w:tcPr>
          <w:p w14:paraId="2E47F2E6" w14:textId="77777777" w:rsidR="004E400A" w:rsidRDefault="00000000">
            <w:pPr>
              <w:jc w:val="center"/>
            </w:pPr>
            <w:r>
              <w:t>0.02</w:t>
            </w:r>
          </w:p>
        </w:tc>
        <w:tc>
          <w:tcPr>
            <w:tcW w:w="1656" w:type="dxa"/>
            <w:tcBorders>
              <w:top w:val="nil"/>
              <w:left w:val="nil"/>
              <w:bottom w:val="nil"/>
              <w:right w:val="nil"/>
            </w:tcBorders>
          </w:tcPr>
          <w:p w14:paraId="193E248B" w14:textId="77777777" w:rsidR="004E400A" w:rsidRDefault="00000000">
            <w:pPr>
              <w:jc w:val="center"/>
            </w:pPr>
            <w:r>
              <w:t>0.52</w:t>
            </w:r>
          </w:p>
        </w:tc>
        <w:tc>
          <w:tcPr>
            <w:tcW w:w="1656" w:type="dxa"/>
            <w:tcBorders>
              <w:top w:val="nil"/>
              <w:left w:val="nil"/>
              <w:bottom w:val="nil"/>
              <w:right w:val="nil"/>
            </w:tcBorders>
          </w:tcPr>
          <w:p w14:paraId="000CAAD0" w14:textId="77777777" w:rsidR="004E400A" w:rsidRDefault="00000000">
            <w:pPr>
              <w:jc w:val="center"/>
            </w:pPr>
            <w:r>
              <w:t>0.58</w:t>
            </w:r>
          </w:p>
        </w:tc>
        <w:tc>
          <w:tcPr>
            <w:tcW w:w="2880" w:type="dxa"/>
            <w:tcBorders>
              <w:top w:val="nil"/>
              <w:left w:val="nil"/>
              <w:bottom w:val="nil"/>
              <w:right w:val="nil"/>
            </w:tcBorders>
          </w:tcPr>
          <w:p w14:paraId="01019787" w14:textId="77777777" w:rsidR="004E400A" w:rsidRDefault="00000000">
            <w:pPr>
              <w:jc w:val="center"/>
            </w:pPr>
            <w:r>
              <w:t>.</w:t>
            </w:r>
          </w:p>
        </w:tc>
      </w:tr>
      <w:tr w:rsidR="004E400A" w14:paraId="1B4491A6" w14:textId="77777777">
        <w:tc>
          <w:tcPr>
            <w:tcW w:w="5760" w:type="dxa"/>
            <w:tcBorders>
              <w:top w:val="nil"/>
              <w:left w:val="nil"/>
              <w:bottom w:val="nil"/>
              <w:right w:val="nil"/>
            </w:tcBorders>
          </w:tcPr>
          <w:p w14:paraId="7787E543"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33733BFE" w14:textId="77777777" w:rsidR="004E400A" w:rsidRDefault="00000000">
            <w:pPr>
              <w:jc w:val="center"/>
            </w:pPr>
            <w:r>
              <w:t>0.54</w:t>
            </w:r>
          </w:p>
        </w:tc>
        <w:tc>
          <w:tcPr>
            <w:tcW w:w="1656" w:type="dxa"/>
            <w:tcBorders>
              <w:top w:val="nil"/>
              <w:left w:val="nil"/>
              <w:bottom w:val="nil"/>
              <w:right w:val="nil"/>
            </w:tcBorders>
          </w:tcPr>
          <w:p w14:paraId="66D15477" w14:textId="77777777" w:rsidR="004E400A" w:rsidRDefault="00000000">
            <w:pPr>
              <w:jc w:val="center"/>
            </w:pPr>
            <w:r>
              <w:t>0.03</w:t>
            </w:r>
          </w:p>
        </w:tc>
        <w:tc>
          <w:tcPr>
            <w:tcW w:w="1656" w:type="dxa"/>
            <w:tcBorders>
              <w:top w:val="nil"/>
              <w:left w:val="nil"/>
              <w:bottom w:val="nil"/>
              <w:right w:val="nil"/>
            </w:tcBorders>
          </w:tcPr>
          <w:p w14:paraId="07A2473B" w14:textId="77777777" w:rsidR="004E400A" w:rsidRDefault="00000000">
            <w:pPr>
              <w:jc w:val="center"/>
            </w:pPr>
            <w:r>
              <w:t>0.49</w:t>
            </w:r>
          </w:p>
        </w:tc>
        <w:tc>
          <w:tcPr>
            <w:tcW w:w="1656" w:type="dxa"/>
            <w:tcBorders>
              <w:top w:val="nil"/>
              <w:left w:val="nil"/>
              <w:bottom w:val="nil"/>
              <w:right w:val="nil"/>
            </w:tcBorders>
          </w:tcPr>
          <w:p w14:paraId="7793486B" w14:textId="77777777" w:rsidR="004E400A" w:rsidRDefault="00000000">
            <w:pPr>
              <w:jc w:val="center"/>
            </w:pPr>
            <w:r>
              <w:t>0.60</w:t>
            </w:r>
          </w:p>
        </w:tc>
        <w:tc>
          <w:tcPr>
            <w:tcW w:w="2880" w:type="dxa"/>
            <w:tcBorders>
              <w:top w:val="nil"/>
              <w:left w:val="nil"/>
              <w:bottom w:val="nil"/>
              <w:right w:val="nil"/>
            </w:tcBorders>
          </w:tcPr>
          <w:p w14:paraId="684E3498" w14:textId="77777777" w:rsidR="004E400A" w:rsidRDefault="00000000">
            <w:pPr>
              <w:jc w:val="center"/>
            </w:pPr>
            <w:r>
              <w:t>.</w:t>
            </w:r>
          </w:p>
        </w:tc>
      </w:tr>
      <w:tr w:rsidR="004E400A" w14:paraId="5AAE9D9B" w14:textId="77777777">
        <w:tc>
          <w:tcPr>
            <w:tcW w:w="5760" w:type="dxa"/>
            <w:tcBorders>
              <w:top w:val="nil"/>
              <w:left w:val="nil"/>
              <w:bottom w:val="nil"/>
              <w:right w:val="nil"/>
            </w:tcBorders>
          </w:tcPr>
          <w:p w14:paraId="30944C65" w14:textId="77777777" w:rsidR="004E400A" w:rsidRDefault="00000000">
            <w:r>
              <w:t xml:space="preserve">   None of These/Other</w:t>
            </w:r>
          </w:p>
        </w:tc>
        <w:tc>
          <w:tcPr>
            <w:tcW w:w="1656" w:type="dxa"/>
            <w:tcBorders>
              <w:top w:val="nil"/>
              <w:left w:val="nil"/>
              <w:bottom w:val="nil"/>
              <w:right w:val="nil"/>
            </w:tcBorders>
          </w:tcPr>
          <w:p w14:paraId="44439648" w14:textId="77777777" w:rsidR="004E400A" w:rsidRDefault="00000000">
            <w:pPr>
              <w:jc w:val="center"/>
            </w:pPr>
            <w:r>
              <w:t>0.68</w:t>
            </w:r>
          </w:p>
        </w:tc>
        <w:tc>
          <w:tcPr>
            <w:tcW w:w="1656" w:type="dxa"/>
            <w:tcBorders>
              <w:top w:val="nil"/>
              <w:left w:val="nil"/>
              <w:bottom w:val="nil"/>
              <w:right w:val="nil"/>
            </w:tcBorders>
          </w:tcPr>
          <w:p w14:paraId="6FE92EF5" w14:textId="77777777" w:rsidR="004E400A" w:rsidRDefault="00000000">
            <w:pPr>
              <w:jc w:val="center"/>
            </w:pPr>
            <w:r>
              <w:t>0.04</w:t>
            </w:r>
          </w:p>
        </w:tc>
        <w:tc>
          <w:tcPr>
            <w:tcW w:w="1656" w:type="dxa"/>
            <w:tcBorders>
              <w:top w:val="nil"/>
              <w:left w:val="nil"/>
              <w:bottom w:val="nil"/>
              <w:right w:val="nil"/>
            </w:tcBorders>
          </w:tcPr>
          <w:p w14:paraId="5FBB4EEF" w14:textId="77777777" w:rsidR="004E400A" w:rsidRDefault="00000000">
            <w:pPr>
              <w:jc w:val="center"/>
            </w:pPr>
            <w:r>
              <w:t>0.59</w:t>
            </w:r>
          </w:p>
        </w:tc>
        <w:tc>
          <w:tcPr>
            <w:tcW w:w="1656" w:type="dxa"/>
            <w:tcBorders>
              <w:top w:val="nil"/>
              <w:left w:val="nil"/>
              <w:bottom w:val="nil"/>
              <w:right w:val="nil"/>
            </w:tcBorders>
          </w:tcPr>
          <w:p w14:paraId="2FD01040" w14:textId="77777777" w:rsidR="004E400A" w:rsidRDefault="00000000">
            <w:pPr>
              <w:jc w:val="center"/>
            </w:pPr>
            <w:r>
              <w:t>0.77</w:t>
            </w:r>
          </w:p>
        </w:tc>
        <w:tc>
          <w:tcPr>
            <w:tcW w:w="2880" w:type="dxa"/>
            <w:tcBorders>
              <w:top w:val="nil"/>
              <w:left w:val="nil"/>
              <w:bottom w:val="nil"/>
              <w:right w:val="nil"/>
            </w:tcBorders>
          </w:tcPr>
          <w:p w14:paraId="5C0C3087" w14:textId="77777777" w:rsidR="004E400A" w:rsidRDefault="00000000">
            <w:pPr>
              <w:jc w:val="center"/>
            </w:pPr>
            <w:r>
              <w:t>.</w:t>
            </w:r>
          </w:p>
        </w:tc>
      </w:tr>
      <w:tr w:rsidR="004E400A" w14:paraId="111891F1" w14:textId="77777777">
        <w:tc>
          <w:tcPr>
            <w:tcW w:w="5760" w:type="dxa"/>
            <w:tcBorders>
              <w:top w:val="nil"/>
              <w:left w:val="nil"/>
              <w:bottom w:val="nil"/>
              <w:right w:val="nil"/>
            </w:tcBorders>
          </w:tcPr>
          <w:p w14:paraId="77E13918" w14:textId="77777777" w:rsidR="004E400A" w:rsidRDefault="00000000">
            <w:r>
              <w:t>Education</w:t>
            </w:r>
          </w:p>
        </w:tc>
        <w:tc>
          <w:tcPr>
            <w:tcW w:w="0" w:type="auto"/>
            <w:tcBorders>
              <w:top w:val="nil"/>
              <w:left w:val="nil"/>
              <w:bottom w:val="nil"/>
              <w:right w:val="nil"/>
            </w:tcBorders>
          </w:tcPr>
          <w:p w14:paraId="16583C3E" w14:textId="77777777" w:rsidR="004E400A" w:rsidRDefault="004E400A">
            <w:pPr>
              <w:jc w:val="center"/>
            </w:pPr>
          </w:p>
        </w:tc>
        <w:tc>
          <w:tcPr>
            <w:tcW w:w="0" w:type="auto"/>
            <w:tcBorders>
              <w:top w:val="nil"/>
              <w:left w:val="nil"/>
              <w:bottom w:val="nil"/>
              <w:right w:val="nil"/>
            </w:tcBorders>
          </w:tcPr>
          <w:p w14:paraId="520BC700" w14:textId="77777777" w:rsidR="004E400A" w:rsidRDefault="004E400A">
            <w:pPr>
              <w:jc w:val="center"/>
            </w:pPr>
          </w:p>
        </w:tc>
        <w:tc>
          <w:tcPr>
            <w:tcW w:w="0" w:type="auto"/>
            <w:tcBorders>
              <w:top w:val="nil"/>
              <w:left w:val="nil"/>
              <w:bottom w:val="nil"/>
              <w:right w:val="nil"/>
            </w:tcBorders>
          </w:tcPr>
          <w:p w14:paraId="28DE38D9" w14:textId="77777777" w:rsidR="004E400A" w:rsidRDefault="004E400A">
            <w:pPr>
              <w:jc w:val="center"/>
            </w:pPr>
          </w:p>
        </w:tc>
        <w:tc>
          <w:tcPr>
            <w:tcW w:w="0" w:type="auto"/>
            <w:tcBorders>
              <w:top w:val="nil"/>
              <w:left w:val="nil"/>
              <w:bottom w:val="nil"/>
              <w:right w:val="nil"/>
            </w:tcBorders>
          </w:tcPr>
          <w:p w14:paraId="70379B3F" w14:textId="77777777" w:rsidR="004E400A" w:rsidRDefault="004E400A">
            <w:pPr>
              <w:jc w:val="center"/>
            </w:pPr>
          </w:p>
        </w:tc>
        <w:tc>
          <w:tcPr>
            <w:tcW w:w="2880" w:type="dxa"/>
            <w:tcBorders>
              <w:top w:val="nil"/>
              <w:left w:val="nil"/>
              <w:bottom w:val="nil"/>
              <w:right w:val="nil"/>
            </w:tcBorders>
          </w:tcPr>
          <w:p w14:paraId="204BA57E" w14:textId="77777777" w:rsidR="004E400A" w:rsidRDefault="004E400A">
            <w:pPr>
              <w:jc w:val="center"/>
            </w:pPr>
          </w:p>
        </w:tc>
      </w:tr>
      <w:tr w:rsidR="004E400A" w14:paraId="6821E21F" w14:textId="77777777">
        <w:tc>
          <w:tcPr>
            <w:tcW w:w="5760" w:type="dxa"/>
            <w:tcBorders>
              <w:top w:val="nil"/>
              <w:left w:val="nil"/>
              <w:bottom w:val="nil"/>
              <w:right w:val="nil"/>
            </w:tcBorders>
          </w:tcPr>
          <w:p w14:paraId="76A382BE" w14:textId="77777777" w:rsidR="004E400A" w:rsidRDefault="00000000">
            <w:r>
              <w:t xml:space="preserve">   Up to 8 Years</w:t>
            </w:r>
          </w:p>
        </w:tc>
        <w:tc>
          <w:tcPr>
            <w:tcW w:w="1656" w:type="dxa"/>
            <w:tcBorders>
              <w:top w:val="nil"/>
              <w:left w:val="nil"/>
              <w:bottom w:val="nil"/>
              <w:right w:val="nil"/>
            </w:tcBorders>
          </w:tcPr>
          <w:p w14:paraId="79DBBC10" w14:textId="77777777" w:rsidR="004E400A" w:rsidRDefault="00000000">
            <w:pPr>
              <w:jc w:val="center"/>
            </w:pPr>
            <w:r>
              <w:t>0.51</w:t>
            </w:r>
          </w:p>
        </w:tc>
        <w:tc>
          <w:tcPr>
            <w:tcW w:w="1656" w:type="dxa"/>
            <w:tcBorders>
              <w:top w:val="nil"/>
              <w:left w:val="nil"/>
              <w:bottom w:val="nil"/>
              <w:right w:val="nil"/>
            </w:tcBorders>
          </w:tcPr>
          <w:p w14:paraId="7DCABA8E" w14:textId="77777777" w:rsidR="004E400A" w:rsidRDefault="00000000">
            <w:pPr>
              <w:jc w:val="center"/>
            </w:pPr>
            <w:r>
              <w:t>0.02</w:t>
            </w:r>
          </w:p>
        </w:tc>
        <w:tc>
          <w:tcPr>
            <w:tcW w:w="1656" w:type="dxa"/>
            <w:tcBorders>
              <w:top w:val="nil"/>
              <w:left w:val="nil"/>
              <w:bottom w:val="nil"/>
              <w:right w:val="nil"/>
            </w:tcBorders>
          </w:tcPr>
          <w:p w14:paraId="6563C674" w14:textId="77777777" w:rsidR="004E400A" w:rsidRDefault="00000000">
            <w:pPr>
              <w:jc w:val="center"/>
            </w:pPr>
            <w:r>
              <w:t>0.47</w:t>
            </w:r>
          </w:p>
        </w:tc>
        <w:tc>
          <w:tcPr>
            <w:tcW w:w="1656" w:type="dxa"/>
            <w:tcBorders>
              <w:top w:val="nil"/>
              <w:left w:val="nil"/>
              <w:bottom w:val="nil"/>
              <w:right w:val="nil"/>
            </w:tcBorders>
          </w:tcPr>
          <w:p w14:paraId="3FC14D7F" w14:textId="77777777" w:rsidR="004E400A" w:rsidRDefault="00000000">
            <w:pPr>
              <w:jc w:val="center"/>
            </w:pPr>
            <w:r>
              <w:t>0.55</w:t>
            </w:r>
          </w:p>
        </w:tc>
        <w:tc>
          <w:tcPr>
            <w:tcW w:w="2880" w:type="dxa"/>
            <w:tcBorders>
              <w:top w:val="nil"/>
              <w:left w:val="nil"/>
              <w:bottom w:val="nil"/>
              <w:right w:val="nil"/>
            </w:tcBorders>
          </w:tcPr>
          <w:p w14:paraId="75C6D68D" w14:textId="77777777" w:rsidR="004E400A" w:rsidRDefault="00000000">
            <w:pPr>
              <w:jc w:val="center"/>
            </w:pPr>
            <w:r>
              <w:t>0.00</w:t>
            </w:r>
          </w:p>
        </w:tc>
      </w:tr>
      <w:tr w:rsidR="004E400A" w14:paraId="0C479E91" w14:textId="77777777">
        <w:tc>
          <w:tcPr>
            <w:tcW w:w="5760" w:type="dxa"/>
            <w:tcBorders>
              <w:top w:val="nil"/>
              <w:left w:val="nil"/>
              <w:bottom w:val="nil"/>
              <w:right w:val="nil"/>
            </w:tcBorders>
          </w:tcPr>
          <w:p w14:paraId="76ECA5B0" w14:textId="77777777" w:rsidR="004E400A" w:rsidRDefault="00000000">
            <w:r>
              <w:t xml:space="preserve">   9-15 Years</w:t>
            </w:r>
          </w:p>
        </w:tc>
        <w:tc>
          <w:tcPr>
            <w:tcW w:w="1656" w:type="dxa"/>
            <w:tcBorders>
              <w:top w:val="nil"/>
              <w:left w:val="nil"/>
              <w:bottom w:val="nil"/>
              <w:right w:val="nil"/>
            </w:tcBorders>
          </w:tcPr>
          <w:p w14:paraId="6F9D3663" w14:textId="77777777" w:rsidR="004E400A" w:rsidRDefault="00000000">
            <w:pPr>
              <w:jc w:val="center"/>
            </w:pPr>
            <w:r>
              <w:t>0.57</w:t>
            </w:r>
          </w:p>
        </w:tc>
        <w:tc>
          <w:tcPr>
            <w:tcW w:w="1656" w:type="dxa"/>
            <w:tcBorders>
              <w:top w:val="nil"/>
              <w:left w:val="nil"/>
              <w:bottom w:val="nil"/>
              <w:right w:val="nil"/>
            </w:tcBorders>
          </w:tcPr>
          <w:p w14:paraId="7D3C7211" w14:textId="77777777" w:rsidR="004E400A" w:rsidRDefault="00000000">
            <w:pPr>
              <w:jc w:val="center"/>
            </w:pPr>
            <w:r>
              <w:t>0.01</w:t>
            </w:r>
          </w:p>
        </w:tc>
        <w:tc>
          <w:tcPr>
            <w:tcW w:w="1656" w:type="dxa"/>
            <w:tcBorders>
              <w:top w:val="nil"/>
              <w:left w:val="nil"/>
              <w:bottom w:val="nil"/>
              <w:right w:val="nil"/>
            </w:tcBorders>
          </w:tcPr>
          <w:p w14:paraId="12F0EAFE" w14:textId="77777777" w:rsidR="004E400A" w:rsidRDefault="00000000">
            <w:pPr>
              <w:jc w:val="center"/>
            </w:pPr>
            <w:r>
              <w:t>0.55</w:t>
            </w:r>
          </w:p>
        </w:tc>
        <w:tc>
          <w:tcPr>
            <w:tcW w:w="1656" w:type="dxa"/>
            <w:tcBorders>
              <w:top w:val="nil"/>
              <w:left w:val="nil"/>
              <w:bottom w:val="nil"/>
              <w:right w:val="nil"/>
            </w:tcBorders>
          </w:tcPr>
          <w:p w14:paraId="3F73CCA5" w14:textId="77777777" w:rsidR="004E400A" w:rsidRDefault="00000000">
            <w:pPr>
              <w:jc w:val="center"/>
            </w:pPr>
            <w:r>
              <w:t>0.59</w:t>
            </w:r>
          </w:p>
        </w:tc>
        <w:tc>
          <w:tcPr>
            <w:tcW w:w="2880" w:type="dxa"/>
            <w:tcBorders>
              <w:top w:val="nil"/>
              <w:left w:val="nil"/>
              <w:bottom w:val="nil"/>
              <w:right w:val="nil"/>
            </w:tcBorders>
          </w:tcPr>
          <w:p w14:paraId="587E9C86" w14:textId="77777777" w:rsidR="004E400A" w:rsidRDefault="00000000">
            <w:pPr>
              <w:jc w:val="center"/>
            </w:pPr>
            <w:r>
              <w:t>.</w:t>
            </w:r>
          </w:p>
        </w:tc>
      </w:tr>
      <w:tr w:rsidR="004E400A" w14:paraId="5FE5FF91" w14:textId="77777777">
        <w:tc>
          <w:tcPr>
            <w:tcW w:w="5760" w:type="dxa"/>
            <w:tcBorders>
              <w:top w:val="nil"/>
              <w:left w:val="nil"/>
              <w:bottom w:val="nil"/>
              <w:right w:val="nil"/>
            </w:tcBorders>
          </w:tcPr>
          <w:p w14:paraId="329AEB01" w14:textId="77777777" w:rsidR="004E400A" w:rsidRDefault="00000000">
            <w:r>
              <w:t xml:space="preserve">   16+ Years</w:t>
            </w:r>
          </w:p>
        </w:tc>
        <w:tc>
          <w:tcPr>
            <w:tcW w:w="1656" w:type="dxa"/>
            <w:tcBorders>
              <w:top w:val="nil"/>
              <w:left w:val="nil"/>
              <w:bottom w:val="nil"/>
              <w:right w:val="nil"/>
            </w:tcBorders>
          </w:tcPr>
          <w:p w14:paraId="7C366664" w14:textId="77777777" w:rsidR="004E400A" w:rsidRDefault="00000000">
            <w:pPr>
              <w:jc w:val="center"/>
            </w:pPr>
            <w:r>
              <w:t>0.62</w:t>
            </w:r>
          </w:p>
        </w:tc>
        <w:tc>
          <w:tcPr>
            <w:tcW w:w="1656" w:type="dxa"/>
            <w:tcBorders>
              <w:top w:val="nil"/>
              <w:left w:val="nil"/>
              <w:bottom w:val="nil"/>
              <w:right w:val="nil"/>
            </w:tcBorders>
          </w:tcPr>
          <w:p w14:paraId="4E031326" w14:textId="77777777" w:rsidR="004E400A" w:rsidRDefault="00000000">
            <w:pPr>
              <w:jc w:val="center"/>
            </w:pPr>
            <w:r>
              <w:t>0.03</w:t>
            </w:r>
          </w:p>
        </w:tc>
        <w:tc>
          <w:tcPr>
            <w:tcW w:w="1656" w:type="dxa"/>
            <w:tcBorders>
              <w:top w:val="nil"/>
              <w:left w:val="nil"/>
              <w:bottom w:val="nil"/>
              <w:right w:val="nil"/>
            </w:tcBorders>
          </w:tcPr>
          <w:p w14:paraId="6702665A" w14:textId="77777777" w:rsidR="004E400A" w:rsidRDefault="00000000">
            <w:pPr>
              <w:jc w:val="center"/>
            </w:pPr>
            <w:r>
              <w:t>0.56</w:t>
            </w:r>
          </w:p>
        </w:tc>
        <w:tc>
          <w:tcPr>
            <w:tcW w:w="1656" w:type="dxa"/>
            <w:tcBorders>
              <w:top w:val="nil"/>
              <w:left w:val="nil"/>
              <w:bottom w:val="nil"/>
              <w:right w:val="nil"/>
            </w:tcBorders>
          </w:tcPr>
          <w:p w14:paraId="621D8AD2" w14:textId="77777777" w:rsidR="004E400A" w:rsidRDefault="00000000">
            <w:pPr>
              <w:jc w:val="center"/>
            </w:pPr>
            <w:r>
              <w:t>0.68</w:t>
            </w:r>
          </w:p>
        </w:tc>
        <w:tc>
          <w:tcPr>
            <w:tcW w:w="2880" w:type="dxa"/>
            <w:tcBorders>
              <w:top w:val="nil"/>
              <w:left w:val="nil"/>
              <w:bottom w:val="nil"/>
              <w:right w:val="nil"/>
            </w:tcBorders>
          </w:tcPr>
          <w:p w14:paraId="22638B5C" w14:textId="77777777" w:rsidR="004E400A" w:rsidRDefault="00000000">
            <w:pPr>
              <w:jc w:val="center"/>
            </w:pPr>
            <w:r>
              <w:t>.</w:t>
            </w:r>
          </w:p>
        </w:tc>
      </w:tr>
      <w:tr w:rsidR="004E400A" w14:paraId="5AD63AB5" w14:textId="77777777">
        <w:tc>
          <w:tcPr>
            <w:tcW w:w="5760" w:type="dxa"/>
            <w:tcBorders>
              <w:top w:val="nil"/>
              <w:left w:val="nil"/>
              <w:bottom w:val="nil"/>
              <w:right w:val="nil"/>
            </w:tcBorders>
          </w:tcPr>
          <w:p w14:paraId="158A51E4" w14:textId="77777777" w:rsidR="004E400A" w:rsidRDefault="00000000">
            <w:r>
              <w:t>Service Attendance</w:t>
            </w:r>
          </w:p>
        </w:tc>
        <w:tc>
          <w:tcPr>
            <w:tcW w:w="0" w:type="auto"/>
            <w:tcBorders>
              <w:top w:val="nil"/>
              <w:left w:val="nil"/>
              <w:bottom w:val="nil"/>
              <w:right w:val="nil"/>
            </w:tcBorders>
          </w:tcPr>
          <w:p w14:paraId="76746719" w14:textId="77777777" w:rsidR="004E400A" w:rsidRDefault="004E400A">
            <w:pPr>
              <w:jc w:val="center"/>
            </w:pPr>
          </w:p>
        </w:tc>
        <w:tc>
          <w:tcPr>
            <w:tcW w:w="0" w:type="auto"/>
            <w:tcBorders>
              <w:top w:val="nil"/>
              <w:left w:val="nil"/>
              <w:bottom w:val="nil"/>
              <w:right w:val="nil"/>
            </w:tcBorders>
          </w:tcPr>
          <w:p w14:paraId="6AA43107" w14:textId="77777777" w:rsidR="004E400A" w:rsidRDefault="004E400A">
            <w:pPr>
              <w:jc w:val="center"/>
            </w:pPr>
          </w:p>
        </w:tc>
        <w:tc>
          <w:tcPr>
            <w:tcW w:w="0" w:type="auto"/>
            <w:tcBorders>
              <w:top w:val="nil"/>
              <w:left w:val="nil"/>
              <w:bottom w:val="nil"/>
              <w:right w:val="nil"/>
            </w:tcBorders>
          </w:tcPr>
          <w:p w14:paraId="37F9B8A1" w14:textId="77777777" w:rsidR="004E400A" w:rsidRDefault="004E400A">
            <w:pPr>
              <w:jc w:val="center"/>
            </w:pPr>
          </w:p>
        </w:tc>
        <w:tc>
          <w:tcPr>
            <w:tcW w:w="0" w:type="auto"/>
            <w:tcBorders>
              <w:top w:val="nil"/>
              <w:left w:val="nil"/>
              <w:bottom w:val="nil"/>
              <w:right w:val="nil"/>
            </w:tcBorders>
          </w:tcPr>
          <w:p w14:paraId="022CBF3A" w14:textId="77777777" w:rsidR="004E400A" w:rsidRDefault="004E400A">
            <w:pPr>
              <w:jc w:val="center"/>
            </w:pPr>
          </w:p>
        </w:tc>
        <w:tc>
          <w:tcPr>
            <w:tcW w:w="2880" w:type="dxa"/>
            <w:tcBorders>
              <w:top w:val="nil"/>
              <w:left w:val="nil"/>
              <w:bottom w:val="nil"/>
              <w:right w:val="nil"/>
            </w:tcBorders>
          </w:tcPr>
          <w:p w14:paraId="09B0B32B" w14:textId="77777777" w:rsidR="004E400A" w:rsidRDefault="004E400A">
            <w:pPr>
              <w:jc w:val="center"/>
            </w:pPr>
          </w:p>
        </w:tc>
      </w:tr>
      <w:tr w:rsidR="004E400A" w14:paraId="6EE7B8C5" w14:textId="77777777">
        <w:tc>
          <w:tcPr>
            <w:tcW w:w="5760" w:type="dxa"/>
            <w:tcBorders>
              <w:top w:val="nil"/>
              <w:left w:val="nil"/>
              <w:bottom w:val="nil"/>
              <w:right w:val="nil"/>
            </w:tcBorders>
          </w:tcPr>
          <w:p w14:paraId="67972A87" w14:textId="77777777" w:rsidR="004E400A" w:rsidRDefault="00000000">
            <w:r>
              <w:t xml:space="preserve">   &gt;1/Week</w:t>
            </w:r>
          </w:p>
        </w:tc>
        <w:tc>
          <w:tcPr>
            <w:tcW w:w="1656" w:type="dxa"/>
            <w:tcBorders>
              <w:top w:val="nil"/>
              <w:left w:val="nil"/>
              <w:bottom w:val="nil"/>
              <w:right w:val="nil"/>
            </w:tcBorders>
          </w:tcPr>
          <w:p w14:paraId="2D476678" w14:textId="77777777" w:rsidR="004E400A" w:rsidRDefault="00000000">
            <w:pPr>
              <w:jc w:val="center"/>
            </w:pPr>
            <w:r>
              <w:t>0.70</w:t>
            </w:r>
          </w:p>
        </w:tc>
        <w:tc>
          <w:tcPr>
            <w:tcW w:w="1656" w:type="dxa"/>
            <w:tcBorders>
              <w:top w:val="nil"/>
              <w:left w:val="nil"/>
              <w:bottom w:val="nil"/>
              <w:right w:val="nil"/>
            </w:tcBorders>
          </w:tcPr>
          <w:p w14:paraId="2732D2E0" w14:textId="77777777" w:rsidR="004E400A" w:rsidRDefault="00000000">
            <w:pPr>
              <w:jc w:val="center"/>
            </w:pPr>
            <w:r>
              <w:t>0.02</w:t>
            </w:r>
          </w:p>
        </w:tc>
        <w:tc>
          <w:tcPr>
            <w:tcW w:w="1656" w:type="dxa"/>
            <w:tcBorders>
              <w:top w:val="nil"/>
              <w:left w:val="nil"/>
              <w:bottom w:val="nil"/>
              <w:right w:val="nil"/>
            </w:tcBorders>
          </w:tcPr>
          <w:p w14:paraId="63D0A793" w14:textId="77777777" w:rsidR="004E400A" w:rsidRDefault="00000000">
            <w:pPr>
              <w:jc w:val="center"/>
            </w:pPr>
            <w:r>
              <w:t>0.66</w:t>
            </w:r>
          </w:p>
        </w:tc>
        <w:tc>
          <w:tcPr>
            <w:tcW w:w="1656" w:type="dxa"/>
            <w:tcBorders>
              <w:top w:val="nil"/>
              <w:left w:val="nil"/>
              <w:bottom w:val="nil"/>
              <w:right w:val="nil"/>
            </w:tcBorders>
          </w:tcPr>
          <w:p w14:paraId="56B9A830" w14:textId="77777777" w:rsidR="004E400A" w:rsidRDefault="00000000">
            <w:pPr>
              <w:jc w:val="center"/>
            </w:pPr>
            <w:r>
              <w:t>0.73</w:t>
            </w:r>
          </w:p>
        </w:tc>
        <w:tc>
          <w:tcPr>
            <w:tcW w:w="2880" w:type="dxa"/>
            <w:tcBorders>
              <w:top w:val="nil"/>
              <w:left w:val="nil"/>
              <w:bottom w:val="nil"/>
              <w:right w:val="nil"/>
            </w:tcBorders>
          </w:tcPr>
          <w:p w14:paraId="2B7627F5" w14:textId="77777777" w:rsidR="004E400A" w:rsidRDefault="00000000">
            <w:pPr>
              <w:jc w:val="center"/>
            </w:pPr>
            <w:r>
              <w:t>0.00</w:t>
            </w:r>
          </w:p>
        </w:tc>
      </w:tr>
      <w:tr w:rsidR="004E400A" w14:paraId="2B1718F2" w14:textId="77777777">
        <w:tc>
          <w:tcPr>
            <w:tcW w:w="5760" w:type="dxa"/>
            <w:tcBorders>
              <w:top w:val="nil"/>
              <w:left w:val="nil"/>
              <w:bottom w:val="nil"/>
              <w:right w:val="nil"/>
            </w:tcBorders>
          </w:tcPr>
          <w:p w14:paraId="4AA84471" w14:textId="77777777" w:rsidR="004E400A" w:rsidRDefault="00000000">
            <w:r>
              <w:t xml:space="preserve">   1/Week</w:t>
            </w:r>
          </w:p>
        </w:tc>
        <w:tc>
          <w:tcPr>
            <w:tcW w:w="1656" w:type="dxa"/>
            <w:tcBorders>
              <w:top w:val="nil"/>
              <w:left w:val="nil"/>
              <w:bottom w:val="nil"/>
              <w:right w:val="nil"/>
            </w:tcBorders>
          </w:tcPr>
          <w:p w14:paraId="34568C07" w14:textId="77777777" w:rsidR="004E400A" w:rsidRDefault="00000000">
            <w:pPr>
              <w:jc w:val="center"/>
            </w:pPr>
            <w:r>
              <w:t>0.57</w:t>
            </w:r>
          </w:p>
        </w:tc>
        <w:tc>
          <w:tcPr>
            <w:tcW w:w="1656" w:type="dxa"/>
            <w:tcBorders>
              <w:top w:val="nil"/>
              <w:left w:val="nil"/>
              <w:bottom w:val="nil"/>
              <w:right w:val="nil"/>
            </w:tcBorders>
          </w:tcPr>
          <w:p w14:paraId="7746AE60" w14:textId="77777777" w:rsidR="004E400A" w:rsidRDefault="00000000">
            <w:pPr>
              <w:jc w:val="center"/>
            </w:pPr>
            <w:r>
              <w:t>0.01</w:t>
            </w:r>
          </w:p>
        </w:tc>
        <w:tc>
          <w:tcPr>
            <w:tcW w:w="1656" w:type="dxa"/>
            <w:tcBorders>
              <w:top w:val="nil"/>
              <w:left w:val="nil"/>
              <w:bottom w:val="nil"/>
              <w:right w:val="nil"/>
            </w:tcBorders>
          </w:tcPr>
          <w:p w14:paraId="6D9C7DCD" w14:textId="77777777" w:rsidR="004E400A" w:rsidRDefault="00000000">
            <w:pPr>
              <w:jc w:val="center"/>
            </w:pPr>
            <w:r>
              <w:t>0.55</w:t>
            </w:r>
          </w:p>
        </w:tc>
        <w:tc>
          <w:tcPr>
            <w:tcW w:w="1656" w:type="dxa"/>
            <w:tcBorders>
              <w:top w:val="nil"/>
              <w:left w:val="nil"/>
              <w:bottom w:val="nil"/>
              <w:right w:val="nil"/>
            </w:tcBorders>
          </w:tcPr>
          <w:p w14:paraId="27931517" w14:textId="77777777" w:rsidR="004E400A" w:rsidRDefault="00000000">
            <w:pPr>
              <w:jc w:val="center"/>
            </w:pPr>
            <w:r>
              <w:t>0.60</w:t>
            </w:r>
          </w:p>
        </w:tc>
        <w:tc>
          <w:tcPr>
            <w:tcW w:w="2880" w:type="dxa"/>
            <w:tcBorders>
              <w:top w:val="nil"/>
              <w:left w:val="nil"/>
              <w:bottom w:val="nil"/>
              <w:right w:val="nil"/>
            </w:tcBorders>
          </w:tcPr>
          <w:p w14:paraId="509CD152" w14:textId="77777777" w:rsidR="004E400A" w:rsidRDefault="00000000">
            <w:pPr>
              <w:jc w:val="center"/>
            </w:pPr>
            <w:r>
              <w:t>.</w:t>
            </w:r>
          </w:p>
        </w:tc>
      </w:tr>
      <w:tr w:rsidR="004E400A" w14:paraId="264513F3" w14:textId="77777777">
        <w:tc>
          <w:tcPr>
            <w:tcW w:w="5760" w:type="dxa"/>
            <w:tcBorders>
              <w:top w:val="nil"/>
              <w:left w:val="nil"/>
              <w:bottom w:val="nil"/>
              <w:right w:val="nil"/>
            </w:tcBorders>
          </w:tcPr>
          <w:p w14:paraId="3024D3CE" w14:textId="77777777" w:rsidR="004E400A" w:rsidRDefault="00000000">
            <w:r>
              <w:t xml:space="preserve">   1-3/Month</w:t>
            </w:r>
          </w:p>
        </w:tc>
        <w:tc>
          <w:tcPr>
            <w:tcW w:w="1656" w:type="dxa"/>
            <w:tcBorders>
              <w:top w:val="nil"/>
              <w:left w:val="nil"/>
              <w:bottom w:val="nil"/>
              <w:right w:val="nil"/>
            </w:tcBorders>
          </w:tcPr>
          <w:p w14:paraId="0FDE6227" w14:textId="77777777" w:rsidR="004E400A" w:rsidRDefault="00000000">
            <w:pPr>
              <w:jc w:val="center"/>
            </w:pPr>
            <w:r>
              <w:t>0.52</w:t>
            </w:r>
          </w:p>
        </w:tc>
        <w:tc>
          <w:tcPr>
            <w:tcW w:w="1656" w:type="dxa"/>
            <w:tcBorders>
              <w:top w:val="nil"/>
              <w:left w:val="nil"/>
              <w:bottom w:val="nil"/>
              <w:right w:val="nil"/>
            </w:tcBorders>
          </w:tcPr>
          <w:p w14:paraId="61681D40" w14:textId="77777777" w:rsidR="004E400A" w:rsidRDefault="00000000">
            <w:pPr>
              <w:jc w:val="center"/>
            </w:pPr>
            <w:r>
              <w:t>0.02</w:t>
            </w:r>
          </w:p>
        </w:tc>
        <w:tc>
          <w:tcPr>
            <w:tcW w:w="1656" w:type="dxa"/>
            <w:tcBorders>
              <w:top w:val="nil"/>
              <w:left w:val="nil"/>
              <w:bottom w:val="nil"/>
              <w:right w:val="nil"/>
            </w:tcBorders>
          </w:tcPr>
          <w:p w14:paraId="72370B18" w14:textId="77777777" w:rsidR="004E400A" w:rsidRDefault="00000000">
            <w:pPr>
              <w:jc w:val="center"/>
            </w:pPr>
            <w:r>
              <w:t>0.49</w:t>
            </w:r>
          </w:p>
        </w:tc>
        <w:tc>
          <w:tcPr>
            <w:tcW w:w="1656" w:type="dxa"/>
            <w:tcBorders>
              <w:top w:val="nil"/>
              <w:left w:val="nil"/>
              <w:bottom w:val="nil"/>
              <w:right w:val="nil"/>
            </w:tcBorders>
          </w:tcPr>
          <w:p w14:paraId="44B198AC" w14:textId="77777777" w:rsidR="004E400A" w:rsidRDefault="00000000">
            <w:pPr>
              <w:jc w:val="center"/>
            </w:pPr>
            <w:r>
              <w:t>0.56</w:t>
            </w:r>
          </w:p>
        </w:tc>
        <w:tc>
          <w:tcPr>
            <w:tcW w:w="2880" w:type="dxa"/>
            <w:tcBorders>
              <w:top w:val="nil"/>
              <w:left w:val="nil"/>
              <w:bottom w:val="nil"/>
              <w:right w:val="nil"/>
            </w:tcBorders>
          </w:tcPr>
          <w:p w14:paraId="6C3AC92F" w14:textId="77777777" w:rsidR="004E400A" w:rsidRDefault="00000000">
            <w:pPr>
              <w:jc w:val="center"/>
            </w:pPr>
            <w:r>
              <w:t>.</w:t>
            </w:r>
          </w:p>
        </w:tc>
      </w:tr>
      <w:tr w:rsidR="004E400A" w14:paraId="6C9181F8" w14:textId="77777777">
        <w:tc>
          <w:tcPr>
            <w:tcW w:w="5760" w:type="dxa"/>
            <w:tcBorders>
              <w:top w:val="nil"/>
              <w:left w:val="nil"/>
              <w:bottom w:val="nil"/>
              <w:right w:val="nil"/>
            </w:tcBorders>
          </w:tcPr>
          <w:p w14:paraId="431B1F21" w14:textId="77777777" w:rsidR="004E400A" w:rsidRDefault="00000000">
            <w:r>
              <w:t xml:space="preserve">   A Few Times a Year</w:t>
            </w:r>
          </w:p>
        </w:tc>
        <w:tc>
          <w:tcPr>
            <w:tcW w:w="1656" w:type="dxa"/>
            <w:tcBorders>
              <w:top w:val="nil"/>
              <w:left w:val="nil"/>
              <w:bottom w:val="nil"/>
              <w:right w:val="nil"/>
            </w:tcBorders>
          </w:tcPr>
          <w:p w14:paraId="02860444" w14:textId="77777777" w:rsidR="004E400A" w:rsidRDefault="00000000">
            <w:pPr>
              <w:jc w:val="center"/>
            </w:pPr>
            <w:r>
              <w:t>0.48</w:t>
            </w:r>
          </w:p>
        </w:tc>
        <w:tc>
          <w:tcPr>
            <w:tcW w:w="1656" w:type="dxa"/>
            <w:tcBorders>
              <w:top w:val="nil"/>
              <w:left w:val="nil"/>
              <w:bottom w:val="nil"/>
              <w:right w:val="nil"/>
            </w:tcBorders>
          </w:tcPr>
          <w:p w14:paraId="6A5E5EEC" w14:textId="77777777" w:rsidR="004E400A" w:rsidRDefault="00000000">
            <w:pPr>
              <w:jc w:val="center"/>
            </w:pPr>
            <w:r>
              <w:t>0.02</w:t>
            </w:r>
          </w:p>
        </w:tc>
        <w:tc>
          <w:tcPr>
            <w:tcW w:w="1656" w:type="dxa"/>
            <w:tcBorders>
              <w:top w:val="nil"/>
              <w:left w:val="nil"/>
              <w:bottom w:val="nil"/>
              <w:right w:val="nil"/>
            </w:tcBorders>
          </w:tcPr>
          <w:p w14:paraId="416C62BF" w14:textId="77777777" w:rsidR="004E400A" w:rsidRDefault="00000000">
            <w:pPr>
              <w:jc w:val="center"/>
            </w:pPr>
            <w:r>
              <w:t>0.44</w:t>
            </w:r>
          </w:p>
        </w:tc>
        <w:tc>
          <w:tcPr>
            <w:tcW w:w="1656" w:type="dxa"/>
            <w:tcBorders>
              <w:top w:val="nil"/>
              <w:left w:val="nil"/>
              <w:bottom w:val="nil"/>
              <w:right w:val="nil"/>
            </w:tcBorders>
          </w:tcPr>
          <w:p w14:paraId="76151027" w14:textId="77777777" w:rsidR="004E400A" w:rsidRDefault="00000000">
            <w:pPr>
              <w:jc w:val="center"/>
            </w:pPr>
            <w:r>
              <w:t>0.52</w:t>
            </w:r>
          </w:p>
        </w:tc>
        <w:tc>
          <w:tcPr>
            <w:tcW w:w="2880" w:type="dxa"/>
            <w:tcBorders>
              <w:top w:val="nil"/>
              <w:left w:val="nil"/>
              <w:bottom w:val="nil"/>
              <w:right w:val="nil"/>
            </w:tcBorders>
          </w:tcPr>
          <w:p w14:paraId="21198F0C" w14:textId="77777777" w:rsidR="004E400A" w:rsidRDefault="00000000">
            <w:pPr>
              <w:jc w:val="center"/>
            </w:pPr>
            <w:r>
              <w:t>.</w:t>
            </w:r>
          </w:p>
        </w:tc>
      </w:tr>
      <w:tr w:rsidR="004E400A" w14:paraId="0FAD156E" w14:textId="77777777">
        <w:tc>
          <w:tcPr>
            <w:tcW w:w="5760" w:type="dxa"/>
            <w:tcBorders>
              <w:top w:val="nil"/>
              <w:left w:val="nil"/>
              <w:bottom w:val="nil"/>
              <w:right w:val="nil"/>
            </w:tcBorders>
          </w:tcPr>
          <w:p w14:paraId="2533F34B" w14:textId="77777777" w:rsidR="004E400A" w:rsidRDefault="00000000">
            <w:r>
              <w:t xml:space="preserve">   Never</w:t>
            </w:r>
          </w:p>
        </w:tc>
        <w:tc>
          <w:tcPr>
            <w:tcW w:w="1656" w:type="dxa"/>
            <w:tcBorders>
              <w:top w:val="nil"/>
              <w:left w:val="nil"/>
              <w:bottom w:val="nil"/>
              <w:right w:val="nil"/>
            </w:tcBorders>
          </w:tcPr>
          <w:p w14:paraId="550942CF" w14:textId="77777777" w:rsidR="004E400A" w:rsidRDefault="00000000">
            <w:pPr>
              <w:jc w:val="center"/>
            </w:pPr>
            <w:r>
              <w:t>0.43</w:t>
            </w:r>
          </w:p>
        </w:tc>
        <w:tc>
          <w:tcPr>
            <w:tcW w:w="1656" w:type="dxa"/>
            <w:tcBorders>
              <w:top w:val="nil"/>
              <w:left w:val="nil"/>
              <w:bottom w:val="nil"/>
              <w:right w:val="nil"/>
            </w:tcBorders>
          </w:tcPr>
          <w:p w14:paraId="5F54F2BD" w14:textId="77777777" w:rsidR="004E400A" w:rsidRDefault="00000000">
            <w:pPr>
              <w:jc w:val="center"/>
            </w:pPr>
            <w:r>
              <w:t>0.05</w:t>
            </w:r>
          </w:p>
        </w:tc>
        <w:tc>
          <w:tcPr>
            <w:tcW w:w="1656" w:type="dxa"/>
            <w:tcBorders>
              <w:top w:val="nil"/>
              <w:left w:val="nil"/>
              <w:bottom w:val="nil"/>
              <w:right w:val="nil"/>
            </w:tcBorders>
          </w:tcPr>
          <w:p w14:paraId="58F119F2" w14:textId="77777777" w:rsidR="004E400A" w:rsidRDefault="00000000">
            <w:pPr>
              <w:jc w:val="center"/>
            </w:pPr>
            <w:r>
              <w:t>0.34</w:t>
            </w:r>
          </w:p>
        </w:tc>
        <w:tc>
          <w:tcPr>
            <w:tcW w:w="1656" w:type="dxa"/>
            <w:tcBorders>
              <w:top w:val="nil"/>
              <w:left w:val="nil"/>
              <w:bottom w:val="nil"/>
              <w:right w:val="nil"/>
            </w:tcBorders>
          </w:tcPr>
          <w:p w14:paraId="347D3839" w14:textId="77777777" w:rsidR="004E400A" w:rsidRDefault="00000000">
            <w:pPr>
              <w:jc w:val="center"/>
            </w:pPr>
            <w:r>
              <w:t>0.52</w:t>
            </w:r>
          </w:p>
        </w:tc>
        <w:tc>
          <w:tcPr>
            <w:tcW w:w="2880" w:type="dxa"/>
            <w:tcBorders>
              <w:top w:val="nil"/>
              <w:left w:val="nil"/>
              <w:bottom w:val="nil"/>
              <w:right w:val="nil"/>
            </w:tcBorders>
          </w:tcPr>
          <w:p w14:paraId="42E2BE58" w14:textId="77777777" w:rsidR="004E400A" w:rsidRDefault="00000000">
            <w:pPr>
              <w:jc w:val="center"/>
            </w:pPr>
            <w:r>
              <w:t>.</w:t>
            </w:r>
          </w:p>
        </w:tc>
      </w:tr>
      <w:tr w:rsidR="004E400A" w14:paraId="171B039F" w14:textId="77777777">
        <w:tc>
          <w:tcPr>
            <w:tcW w:w="5760" w:type="dxa"/>
            <w:tcBorders>
              <w:top w:val="nil"/>
              <w:left w:val="nil"/>
              <w:bottom w:val="nil"/>
              <w:right w:val="nil"/>
            </w:tcBorders>
          </w:tcPr>
          <w:p w14:paraId="7E1BE02B" w14:textId="77777777" w:rsidR="004E400A" w:rsidRDefault="00000000">
            <w:r>
              <w:t>Immigration Status</w:t>
            </w:r>
          </w:p>
        </w:tc>
        <w:tc>
          <w:tcPr>
            <w:tcW w:w="0" w:type="auto"/>
            <w:tcBorders>
              <w:top w:val="nil"/>
              <w:left w:val="nil"/>
              <w:bottom w:val="nil"/>
              <w:right w:val="nil"/>
            </w:tcBorders>
          </w:tcPr>
          <w:p w14:paraId="0E73CF34" w14:textId="77777777" w:rsidR="004E400A" w:rsidRDefault="004E400A">
            <w:pPr>
              <w:jc w:val="center"/>
            </w:pPr>
          </w:p>
        </w:tc>
        <w:tc>
          <w:tcPr>
            <w:tcW w:w="0" w:type="auto"/>
            <w:tcBorders>
              <w:top w:val="nil"/>
              <w:left w:val="nil"/>
              <w:bottom w:val="nil"/>
              <w:right w:val="nil"/>
            </w:tcBorders>
          </w:tcPr>
          <w:p w14:paraId="0BE0C1DB" w14:textId="77777777" w:rsidR="004E400A" w:rsidRDefault="004E400A">
            <w:pPr>
              <w:jc w:val="center"/>
            </w:pPr>
          </w:p>
        </w:tc>
        <w:tc>
          <w:tcPr>
            <w:tcW w:w="0" w:type="auto"/>
            <w:tcBorders>
              <w:top w:val="nil"/>
              <w:left w:val="nil"/>
              <w:bottom w:val="nil"/>
              <w:right w:val="nil"/>
            </w:tcBorders>
          </w:tcPr>
          <w:p w14:paraId="4879985E" w14:textId="77777777" w:rsidR="004E400A" w:rsidRDefault="004E400A">
            <w:pPr>
              <w:jc w:val="center"/>
            </w:pPr>
          </w:p>
        </w:tc>
        <w:tc>
          <w:tcPr>
            <w:tcW w:w="0" w:type="auto"/>
            <w:tcBorders>
              <w:top w:val="nil"/>
              <w:left w:val="nil"/>
              <w:bottom w:val="nil"/>
              <w:right w:val="nil"/>
            </w:tcBorders>
          </w:tcPr>
          <w:p w14:paraId="7BD7359F" w14:textId="77777777" w:rsidR="004E400A" w:rsidRDefault="004E400A">
            <w:pPr>
              <w:jc w:val="center"/>
            </w:pPr>
          </w:p>
        </w:tc>
        <w:tc>
          <w:tcPr>
            <w:tcW w:w="2880" w:type="dxa"/>
            <w:tcBorders>
              <w:top w:val="nil"/>
              <w:left w:val="nil"/>
              <w:bottom w:val="nil"/>
              <w:right w:val="nil"/>
            </w:tcBorders>
          </w:tcPr>
          <w:p w14:paraId="0A310F0C" w14:textId="77777777" w:rsidR="004E400A" w:rsidRDefault="004E400A">
            <w:pPr>
              <w:jc w:val="center"/>
            </w:pPr>
          </w:p>
        </w:tc>
      </w:tr>
      <w:tr w:rsidR="004E400A" w14:paraId="63547FDB" w14:textId="77777777">
        <w:tc>
          <w:tcPr>
            <w:tcW w:w="5760" w:type="dxa"/>
            <w:tcBorders>
              <w:top w:val="nil"/>
              <w:left w:val="nil"/>
              <w:bottom w:val="nil"/>
              <w:right w:val="nil"/>
            </w:tcBorders>
          </w:tcPr>
          <w:p w14:paraId="0266B073" w14:textId="77777777" w:rsidR="004E400A" w:rsidRDefault="00000000">
            <w:r>
              <w:t xml:space="preserve">   Born in This Country</w:t>
            </w:r>
          </w:p>
        </w:tc>
        <w:tc>
          <w:tcPr>
            <w:tcW w:w="1656" w:type="dxa"/>
            <w:tcBorders>
              <w:top w:val="nil"/>
              <w:left w:val="nil"/>
              <w:bottom w:val="nil"/>
              <w:right w:val="nil"/>
            </w:tcBorders>
          </w:tcPr>
          <w:p w14:paraId="388BDC68" w14:textId="77777777" w:rsidR="004E400A" w:rsidRDefault="00000000">
            <w:pPr>
              <w:jc w:val="center"/>
            </w:pPr>
            <w:r>
              <w:t>0.56</w:t>
            </w:r>
          </w:p>
        </w:tc>
        <w:tc>
          <w:tcPr>
            <w:tcW w:w="1656" w:type="dxa"/>
            <w:tcBorders>
              <w:top w:val="nil"/>
              <w:left w:val="nil"/>
              <w:bottom w:val="nil"/>
              <w:right w:val="nil"/>
            </w:tcBorders>
          </w:tcPr>
          <w:p w14:paraId="68935733" w14:textId="77777777" w:rsidR="004E400A" w:rsidRDefault="00000000">
            <w:pPr>
              <w:jc w:val="center"/>
            </w:pPr>
            <w:r>
              <w:t>0.01</w:t>
            </w:r>
          </w:p>
        </w:tc>
        <w:tc>
          <w:tcPr>
            <w:tcW w:w="1656" w:type="dxa"/>
            <w:tcBorders>
              <w:top w:val="nil"/>
              <w:left w:val="nil"/>
              <w:bottom w:val="nil"/>
              <w:right w:val="nil"/>
            </w:tcBorders>
          </w:tcPr>
          <w:p w14:paraId="77853310" w14:textId="77777777" w:rsidR="004E400A" w:rsidRDefault="00000000">
            <w:pPr>
              <w:jc w:val="center"/>
            </w:pPr>
            <w:r>
              <w:t>0.54</w:t>
            </w:r>
          </w:p>
        </w:tc>
        <w:tc>
          <w:tcPr>
            <w:tcW w:w="1656" w:type="dxa"/>
            <w:tcBorders>
              <w:top w:val="nil"/>
              <w:left w:val="nil"/>
              <w:bottom w:val="nil"/>
              <w:right w:val="nil"/>
            </w:tcBorders>
          </w:tcPr>
          <w:p w14:paraId="4C04F076" w14:textId="77777777" w:rsidR="004E400A" w:rsidRDefault="00000000">
            <w:pPr>
              <w:jc w:val="center"/>
            </w:pPr>
            <w:r>
              <w:t>0.58</w:t>
            </w:r>
          </w:p>
        </w:tc>
        <w:tc>
          <w:tcPr>
            <w:tcW w:w="2880" w:type="dxa"/>
            <w:tcBorders>
              <w:top w:val="nil"/>
              <w:left w:val="nil"/>
              <w:bottom w:val="nil"/>
              <w:right w:val="nil"/>
            </w:tcBorders>
          </w:tcPr>
          <w:p w14:paraId="7489BE3F" w14:textId="77777777" w:rsidR="004E400A" w:rsidRDefault="00000000">
            <w:pPr>
              <w:jc w:val="center"/>
            </w:pPr>
            <w:r>
              <w:t>0.01</w:t>
            </w:r>
          </w:p>
        </w:tc>
      </w:tr>
      <w:tr w:rsidR="004E400A" w14:paraId="1CBA8B98" w14:textId="77777777">
        <w:tc>
          <w:tcPr>
            <w:tcW w:w="5760" w:type="dxa"/>
            <w:tcBorders>
              <w:top w:val="nil"/>
              <w:left w:val="nil"/>
              <w:bottom w:val="nil"/>
              <w:right w:val="nil"/>
            </w:tcBorders>
          </w:tcPr>
          <w:p w14:paraId="3BB9CFE6" w14:textId="77777777" w:rsidR="004E400A" w:rsidRDefault="00000000">
            <w:r>
              <w:t xml:space="preserve">   Born in Another Country</w:t>
            </w:r>
          </w:p>
        </w:tc>
        <w:tc>
          <w:tcPr>
            <w:tcW w:w="1656" w:type="dxa"/>
            <w:tcBorders>
              <w:top w:val="nil"/>
              <w:left w:val="nil"/>
              <w:bottom w:val="nil"/>
              <w:right w:val="nil"/>
            </w:tcBorders>
          </w:tcPr>
          <w:p w14:paraId="62696E23" w14:textId="77777777" w:rsidR="004E400A" w:rsidRDefault="00000000">
            <w:pPr>
              <w:jc w:val="center"/>
            </w:pPr>
            <w:r>
              <w:t>0.19</w:t>
            </w:r>
          </w:p>
        </w:tc>
        <w:tc>
          <w:tcPr>
            <w:tcW w:w="1656" w:type="dxa"/>
            <w:tcBorders>
              <w:top w:val="nil"/>
              <w:left w:val="nil"/>
              <w:bottom w:val="nil"/>
              <w:right w:val="nil"/>
            </w:tcBorders>
          </w:tcPr>
          <w:p w14:paraId="01B32EC7" w14:textId="77777777" w:rsidR="004E400A" w:rsidRDefault="00000000">
            <w:pPr>
              <w:jc w:val="center"/>
            </w:pPr>
            <w:r>
              <w:t>0.13</w:t>
            </w:r>
          </w:p>
        </w:tc>
        <w:tc>
          <w:tcPr>
            <w:tcW w:w="1656" w:type="dxa"/>
            <w:tcBorders>
              <w:top w:val="nil"/>
              <w:left w:val="nil"/>
              <w:bottom w:val="nil"/>
              <w:right w:val="nil"/>
            </w:tcBorders>
          </w:tcPr>
          <w:p w14:paraId="521637A6" w14:textId="77777777" w:rsidR="004E400A" w:rsidRDefault="00000000">
            <w:pPr>
              <w:jc w:val="center"/>
            </w:pPr>
            <w:r>
              <w:t>-0.35</w:t>
            </w:r>
          </w:p>
        </w:tc>
        <w:tc>
          <w:tcPr>
            <w:tcW w:w="1656" w:type="dxa"/>
            <w:tcBorders>
              <w:top w:val="nil"/>
              <w:left w:val="nil"/>
              <w:bottom w:val="nil"/>
              <w:right w:val="nil"/>
            </w:tcBorders>
          </w:tcPr>
          <w:p w14:paraId="3961AD5B" w14:textId="77777777" w:rsidR="004E400A" w:rsidRDefault="00000000">
            <w:pPr>
              <w:jc w:val="center"/>
            </w:pPr>
            <w:r>
              <w:t>0.74</w:t>
            </w:r>
          </w:p>
        </w:tc>
        <w:tc>
          <w:tcPr>
            <w:tcW w:w="2880" w:type="dxa"/>
            <w:tcBorders>
              <w:top w:val="nil"/>
              <w:left w:val="nil"/>
              <w:bottom w:val="nil"/>
              <w:right w:val="nil"/>
            </w:tcBorders>
          </w:tcPr>
          <w:p w14:paraId="73444290" w14:textId="77777777" w:rsidR="004E400A" w:rsidRDefault="00000000">
            <w:pPr>
              <w:jc w:val="center"/>
            </w:pPr>
            <w:r>
              <w:t>.</w:t>
            </w:r>
          </w:p>
        </w:tc>
      </w:tr>
      <w:tr w:rsidR="004E400A" w14:paraId="3DD5423C" w14:textId="77777777">
        <w:tc>
          <w:tcPr>
            <w:tcW w:w="5760" w:type="dxa"/>
            <w:tcBorders>
              <w:top w:val="nil"/>
              <w:left w:val="nil"/>
              <w:bottom w:val="nil"/>
              <w:right w:val="nil"/>
            </w:tcBorders>
          </w:tcPr>
          <w:p w14:paraId="3B8A14AB" w14:textId="77777777" w:rsidR="004E400A" w:rsidRDefault="00000000">
            <w:r>
              <w:t>Religion</w:t>
            </w:r>
          </w:p>
        </w:tc>
        <w:tc>
          <w:tcPr>
            <w:tcW w:w="0" w:type="auto"/>
            <w:tcBorders>
              <w:top w:val="nil"/>
              <w:left w:val="nil"/>
              <w:bottom w:val="nil"/>
              <w:right w:val="nil"/>
            </w:tcBorders>
          </w:tcPr>
          <w:p w14:paraId="3B47C4C7" w14:textId="77777777" w:rsidR="004E400A" w:rsidRDefault="004E400A">
            <w:pPr>
              <w:jc w:val="center"/>
            </w:pPr>
          </w:p>
        </w:tc>
        <w:tc>
          <w:tcPr>
            <w:tcW w:w="0" w:type="auto"/>
            <w:tcBorders>
              <w:top w:val="nil"/>
              <w:left w:val="nil"/>
              <w:bottom w:val="nil"/>
              <w:right w:val="nil"/>
            </w:tcBorders>
          </w:tcPr>
          <w:p w14:paraId="4B54EC45" w14:textId="77777777" w:rsidR="004E400A" w:rsidRDefault="004E400A">
            <w:pPr>
              <w:jc w:val="center"/>
            </w:pPr>
          </w:p>
        </w:tc>
        <w:tc>
          <w:tcPr>
            <w:tcW w:w="0" w:type="auto"/>
            <w:tcBorders>
              <w:top w:val="nil"/>
              <w:left w:val="nil"/>
              <w:bottom w:val="nil"/>
              <w:right w:val="nil"/>
            </w:tcBorders>
          </w:tcPr>
          <w:p w14:paraId="13F8F513" w14:textId="77777777" w:rsidR="004E400A" w:rsidRDefault="004E400A">
            <w:pPr>
              <w:jc w:val="center"/>
            </w:pPr>
          </w:p>
        </w:tc>
        <w:tc>
          <w:tcPr>
            <w:tcW w:w="0" w:type="auto"/>
            <w:tcBorders>
              <w:top w:val="nil"/>
              <w:left w:val="nil"/>
              <w:bottom w:val="nil"/>
              <w:right w:val="nil"/>
            </w:tcBorders>
          </w:tcPr>
          <w:p w14:paraId="50DEA3DB" w14:textId="77777777" w:rsidR="004E400A" w:rsidRDefault="004E400A">
            <w:pPr>
              <w:jc w:val="center"/>
            </w:pPr>
          </w:p>
        </w:tc>
        <w:tc>
          <w:tcPr>
            <w:tcW w:w="2880" w:type="dxa"/>
            <w:tcBorders>
              <w:top w:val="nil"/>
              <w:left w:val="nil"/>
              <w:bottom w:val="nil"/>
              <w:right w:val="nil"/>
            </w:tcBorders>
          </w:tcPr>
          <w:p w14:paraId="0840ED1E" w14:textId="77777777" w:rsidR="004E400A" w:rsidRDefault="004E400A">
            <w:pPr>
              <w:jc w:val="center"/>
            </w:pPr>
          </w:p>
        </w:tc>
      </w:tr>
      <w:tr w:rsidR="004E400A" w14:paraId="093993AA" w14:textId="77777777">
        <w:tc>
          <w:tcPr>
            <w:tcW w:w="5760" w:type="dxa"/>
            <w:tcBorders>
              <w:top w:val="nil"/>
              <w:left w:val="nil"/>
              <w:bottom w:val="nil"/>
              <w:right w:val="nil"/>
            </w:tcBorders>
          </w:tcPr>
          <w:p w14:paraId="395AC353" w14:textId="77777777" w:rsidR="004E400A" w:rsidRDefault="00000000">
            <w:r>
              <w:t xml:space="preserve">   Christianity</w:t>
            </w:r>
          </w:p>
        </w:tc>
        <w:tc>
          <w:tcPr>
            <w:tcW w:w="1656" w:type="dxa"/>
            <w:tcBorders>
              <w:top w:val="nil"/>
              <w:left w:val="nil"/>
              <w:bottom w:val="nil"/>
              <w:right w:val="nil"/>
            </w:tcBorders>
          </w:tcPr>
          <w:p w14:paraId="6A042496" w14:textId="77777777" w:rsidR="004E400A" w:rsidRDefault="00000000">
            <w:pPr>
              <w:jc w:val="center"/>
            </w:pPr>
            <w:r>
              <w:t>0.55</w:t>
            </w:r>
          </w:p>
        </w:tc>
        <w:tc>
          <w:tcPr>
            <w:tcW w:w="1656" w:type="dxa"/>
            <w:tcBorders>
              <w:top w:val="nil"/>
              <w:left w:val="nil"/>
              <w:bottom w:val="nil"/>
              <w:right w:val="nil"/>
            </w:tcBorders>
          </w:tcPr>
          <w:p w14:paraId="3BFC7BBD" w14:textId="77777777" w:rsidR="004E400A" w:rsidRDefault="00000000">
            <w:pPr>
              <w:jc w:val="center"/>
            </w:pPr>
            <w:r>
              <w:t>0.01</w:t>
            </w:r>
          </w:p>
        </w:tc>
        <w:tc>
          <w:tcPr>
            <w:tcW w:w="1656" w:type="dxa"/>
            <w:tcBorders>
              <w:top w:val="nil"/>
              <w:left w:val="nil"/>
              <w:bottom w:val="nil"/>
              <w:right w:val="nil"/>
            </w:tcBorders>
          </w:tcPr>
          <w:p w14:paraId="6023D50E" w14:textId="77777777" w:rsidR="004E400A" w:rsidRDefault="00000000">
            <w:pPr>
              <w:jc w:val="center"/>
            </w:pPr>
            <w:r>
              <w:t>0.53</w:t>
            </w:r>
          </w:p>
        </w:tc>
        <w:tc>
          <w:tcPr>
            <w:tcW w:w="1656" w:type="dxa"/>
            <w:tcBorders>
              <w:top w:val="nil"/>
              <w:left w:val="nil"/>
              <w:bottom w:val="nil"/>
              <w:right w:val="nil"/>
            </w:tcBorders>
          </w:tcPr>
          <w:p w14:paraId="59B15A4B" w14:textId="77777777" w:rsidR="004E400A" w:rsidRDefault="00000000">
            <w:pPr>
              <w:jc w:val="center"/>
            </w:pPr>
            <w:r>
              <w:t>0.57</w:t>
            </w:r>
          </w:p>
        </w:tc>
        <w:tc>
          <w:tcPr>
            <w:tcW w:w="2880" w:type="dxa"/>
            <w:tcBorders>
              <w:top w:val="nil"/>
              <w:left w:val="nil"/>
              <w:bottom w:val="nil"/>
              <w:right w:val="nil"/>
            </w:tcBorders>
          </w:tcPr>
          <w:p w14:paraId="03E1D1C8" w14:textId="77777777" w:rsidR="004E400A" w:rsidRDefault="00000000">
            <w:pPr>
              <w:jc w:val="center"/>
            </w:pPr>
            <w:r>
              <w:t>0.00</w:t>
            </w:r>
          </w:p>
        </w:tc>
      </w:tr>
      <w:tr w:rsidR="004E400A" w14:paraId="0091CDFE" w14:textId="77777777">
        <w:tc>
          <w:tcPr>
            <w:tcW w:w="5760" w:type="dxa"/>
            <w:tcBorders>
              <w:top w:val="nil"/>
              <w:left w:val="nil"/>
              <w:bottom w:val="nil"/>
              <w:right w:val="nil"/>
            </w:tcBorders>
          </w:tcPr>
          <w:p w14:paraId="00E2A878" w14:textId="77777777" w:rsidR="004E400A" w:rsidRDefault="00000000">
            <w:r>
              <w:t xml:space="preserve">   Islam</w:t>
            </w:r>
          </w:p>
        </w:tc>
        <w:tc>
          <w:tcPr>
            <w:tcW w:w="1656" w:type="dxa"/>
            <w:tcBorders>
              <w:top w:val="nil"/>
              <w:left w:val="nil"/>
              <w:bottom w:val="nil"/>
              <w:right w:val="nil"/>
            </w:tcBorders>
          </w:tcPr>
          <w:p w14:paraId="1265B08E" w14:textId="77777777" w:rsidR="004E400A" w:rsidRDefault="00000000">
            <w:pPr>
              <w:jc w:val="center"/>
            </w:pPr>
            <w:r>
              <w:t>0.65</w:t>
            </w:r>
          </w:p>
        </w:tc>
        <w:tc>
          <w:tcPr>
            <w:tcW w:w="1656" w:type="dxa"/>
            <w:tcBorders>
              <w:top w:val="nil"/>
              <w:left w:val="nil"/>
              <w:bottom w:val="nil"/>
              <w:right w:val="nil"/>
            </w:tcBorders>
          </w:tcPr>
          <w:p w14:paraId="6232EA76" w14:textId="77777777" w:rsidR="004E400A" w:rsidRDefault="00000000">
            <w:pPr>
              <w:jc w:val="center"/>
            </w:pPr>
            <w:r>
              <w:t>0.04</w:t>
            </w:r>
          </w:p>
        </w:tc>
        <w:tc>
          <w:tcPr>
            <w:tcW w:w="1656" w:type="dxa"/>
            <w:tcBorders>
              <w:top w:val="nil"/>
              <w:left w:val="nil"/>
              <w:bottom w:val="nil"/>
              <w:right w:val="nil"/>
            </w:tcBorders>
          </w:tcPr>
          <w:p w14:paraId="5659A305" w14:textId="77777777" w:rsidR="004E400A" w:rsidRDefault="00000000">
            <w:pPr>
              <w:jc w:val="center"/>
            </w:pPr>
            <w:r>
              <w:t>0.57</w:t>
            </w:r>
          </w:p>
        </w:tc>
        <w:tc>
          <w:tcPr>
            <w:tcW w:w="1656" w:type="dxa"/>
            <w:tcBorders>
              <w:top w:val="nil"/>
              <w:left w:val="nil"/>
              <w:bottom w:val="nil"/>
              <w:right w:val="nil"/>
            </w:tcBorders>
          </w:tcPr>
          <w:p w14:paraId="47CFD96C" w14:textId="77777777" w:rsidR="004E400A" w:rsidRDefault="00000000">
            <w:pPr>
              <w:jc w:val="center"/>
            </w:pPr>
            <w:r>
              <w:t>0.74</w:t>
            </w:r>
          </w:p>
        </w:tc>
        <w:tc>
          <w:tcPr>
            <w:tcW w:w="2880" w:type="dxa"/>
            <w:tcBorders>
              <w:top w:val="nil"/>
              <w:left w:val="nil"/>
              <w:bottom w:val="nil"/>
              <w:right w:val="nil"/>
            </w:tcBorders>
          </w:tcPr>
          <w:p w14:paraId="0BD4DF93" w14:textId="77777777" w:rsidR="004E400A" w:rsidRDefault="00000000">
            <w:pPr>
              <w:jc w:val="center"/>
            </w:pPr>
            <w:r>
              <w:t>.</w:t>
            </w:r>
          </w:p>
        </w:tc>
      </w:tr>
      <w:tr w:rsidR="004E400A" w14:paraId="5FE8F927" w14:textId="77777777">
        <w:tc>
          <w:tcPr>
            <w:tcW w:w="5760" w:type="dxa"/>
            <w:tcBorders>
              <w:top w:val="nil"/>
              <w:left w:val="nil"/>
              <w:bottom w:val="nil"/>
              <w:right w:val="nil"/>
            </w:tcBorders>
          </w:tcPr>
          <w:p w14:paraId="7498369A" w14:textId="77777777" w:rsidR="004E400A" w:rsidRDefault="00000000">
            <w:r>
              <w:t xml:space="preserve">   Hinduism</w:t>
            </w:r>
          </w:p>
        </w:tc>
        <w:tc>
          <w:tcPr>
            <w:tcW w:w="1656" w:type="dxa"/>
            <w:tcBorders>
              <w:top w:val="nil"/>
              <w:left w:val="nil"/>
              <w:bottom w:val="nil"/>
              <w:right w:val="nil"/>
            </w:tcBorders>
          </w:tcPr>
          <w:p w14:paraId="0E73AE08" w14:textId="77777777" w:rsidR="004E400A" w:rsidRDefault="00000000">
            <w:pPr>
              <w:jc w:val="center"/>
            </w:pPr>
            <w:r>
              <w:t>.</w:t>
            </w:r>
          </w:p>
        </w:tc>
        <w:tc>
          <w:tcPr>
            <w:tcW w:w="1656" w:type="dxa"/>
            <w:tcBorders>
              <w:top w:val="nil"/>
              <w:left w:val="nil"/>
              <w:bottom w:val="nil"/>
              <w:right w:val="nil"/>
            </w:tcBorders>
          </w:tcPr>
          <w:p w14:paraId="06E82022" w14:textId="77777777" w:rsidR="004E400A" w:rsidRDefault="00000000">
            <w:pPr>
              <w:jc w:val="center"/>
            </w:pPr>
            <w:r>
              <w:t>.</w:t>
            </w:r>
          </w:p>
        </w:tc>
        <w:tc>
          <w:tcPr>
            <w:tcW w:w="1656" w:type="dxa"/>
            <w:tcBorders>
              <w:top w:val="nil"/>
              <w:left w:val="nil"/>
              <w:bottom w:val="nil"/>
              <w:right w:val="nil"/>
            </w:tcBorders>
          </w:tcPr>
          <w:p w14:paraId="122566CF" w14:textId="77777777" w:rsidR="004E400A" w:rsidRDefault="00000000">
            <w:pPr>
              <w:jc w:val="center"/>
            </w:pPr>
            <w:r>
              <w:t>.</w:t>
            </w:r>
          </w:p>
        </w:tc>
        <w:tc>
          <w:tcPr>
            <w:tcW w:w="1656" w:type="dxa"/>
            <w:tcBorders>
              <w:top w:val="nil"/>
              <w:left w:val="nil"/>
              <w:bottom w:val="nil"/>
              <w:right w:val="nil"/>
            </w:tcBorders>
          </w:tcPr>
          <w:p w14:paraId="3FE5DE5A" w14:textId="77777777" w:rsidR="004E400A" w:rsidRDefault="00000000">
            <w:pPr>
              <w:jc w:val="center"/>
            </w:pPr>
            <w:r>
              <w:t>.</w:t>
            </w:r>
          </w:p>
        </w:tc>
        <w:tc>
          <w:tcPr>
            <w:tcW w:w="2880" w:type="dxa"/>
            <w:tcBorders>
              <w:top w:val="nil"/>
              <w:left w:val="nil"/>
              <w:bottom w:val="nil"/>
              <w:right w:val="nil"/>
            </w:tcBorders>
          </w:tcPr>
          <w:p w14:paraId="709003A6" w14:textId="77777777" w:rsidR="004E400A" w:rsidRDefault="00000000">
            <w:pPr>
              <w:jc w:val="center"/>
            </w:pPr>
            <w:r>
              <w:t>.</w:t>
            </w:r>
          </w:p>
        </w:tc>
      </w:tr>
      <w:tr w:rsidR="004E400A" w14:paraId="1DDB3589" w14:textId="77777777">
        <w:tc>
          <w:tcPr>
            <w:tcW w:w="5760" w:type="dxa"/>
            <w:tcBorders>
              <w:top w:val="nil"/>
              <w:left w:val="nil"/>
              <w:bottom w:val="nil"/>
              <w:right w:val="nil"/>
            </w:tcBorders>
          </w:tcPr>
          <w:p w14:paraId="07AB4522" w14:textId="77777777" w:rsidR="004E400A" w:rsidRDefault="00000000">
            <w:r>
              <w:t xml:space="preserve">   Buddhism</w:t>
            </w:r>
          </w:p>
        </w:tc>
        <w:tc>
          <w:tcPr>
            <w:tcW w:w="1656" w:type="dxa"/>
            <w:tcBorders>
              <w:top w:val="nil"/>
              <w:left w:val="nil"/>
              <w:bottom w:val="nil"/>
              <w:right w:val="nil"/>
            </w:tcBorders>
          </w:tcPr>
          <w:p w14:paraId="5087D569" w14:textId="77777777" w:rsidR="004E400A" w:rsidRDefault="00000000">
            <w:pPr>
              <w:jc w:val="center"/>
            </w:pPr>
            <w:r>
              <w:t>0.80</w:t>
            </w:r>
          </w:p>
        </w:tc>
        <w:tc>
          <w:tcPr>
            <w:tcW w:w="1656" w:type="dxa"/>
            <w:tcBorders>
              <w:top w:val="nil"/>
              <w:left w:val="nil"/>
              <w:bottom w:val="nil"/>
              <w:right w:val="nil"/>
            </w:tcBorders>
          </w:tcPr>
          <w:p w14:paraId="0612EF7F" w14:textId="77777777" w:rsidR="004E400A" w:rsidRDefault="00000000">
            <w:pPr>
              <w:jc w:val="center"/>
            </w:pPr>
            <w:r>
              <w:t>0.02</w:t>
            </w:r>
          </w:p>
        </w:tc>
        <w:tc>
          <w:tcPr>
            <w:tcW w:w="1656" w:type="dxa"/>
            <w:tcBorders>
              <w:top w:val="nil"/>
              <w:left w:val="nil"/>
              <w:bottom w:val="nil"/>
              <w:right w:val="nil"/>
            </w:tcBorders>
          </w:tcPr>
          <w:p w14:paraId="1F7A8027" w14:textId="77777777" w:rsidR="004E400A" w:rsidRDefault="00000000">
            <w:pPr>
              <w:jc w:val="center"/>
            </w:pPr>
            <w:r>
              <w:t>-2.15</w:t>
            </w:r>
          </w:p>
        </w:tc>
        <w:tc>
          <w:tcPr>
            <w:tcW w:w="1656" w:type="dxa"/>
            <w:tcBorders>
              <w:top w:val="nil"/>
              <w:left w:val="nil"/>
              <w:bottom w:val="nil"/>
              <w:right w:val="nil"/>
            </w:tcBorders>
          </w:tcPr>
          <w:p w14:paraId="399327AB" w14:textId="77777777" w:rsidR="004E400A" w:rsidRDefault="00000000">
            <w:pPr>
              <w:jc w:val="center"/>
            </w:pPr>
            <w:r>
              <w:t>3.76</w:t>
            </w:r>
          </w:p>
        </w:tc>
        <w:tc>
          <w:tcPr>
            <w:tcW w:w="2880" w:type="dxa"/>
            <w:tcBorders>
              <w:top w:val="nil"/>
              <w:left w:val="nil"/>
              <w:bottom w:val="nil"/>
              <w:right w:val="nil"/>
            </w:tcBorders>
          </w:tcPr>
          <w:p w14:paraId="5D659A3E" w14:textId="77777777" w:rsidR="004E400A" w:rsidRDefault="00000000">
            <w:pPr>
              <w:jc w:val="center"/>
            </w:pPr>
            <w:r>
              <w:t>.</w:t>
            </w:r>
          </w:p>
        </w:tc>
      </w:tr>
      <w:tr w:rsidR="004E400A" w14:paraId="7C698D69" w14:textId="77777777">
        <w:tc>
          <w:tcPr>
            <w:tcW w:w="5760" w:type="dxa"/>
            <w:tcBorders>
              <w:top w:val="nil"/>
              <w:left w:val="nil"/>
              <w:bottom w:val="nil"/>
              <w:right w:val="nil"/>
            </w:tcBorders>
          </w:tcPr>
          <w:p w14:paraId="7DA189A7" w14:textId="77777777" w:rsidR="004E400A" w:rsidRDefault="00000000">
            <w:r>
              <w:lastRenderedPageBreak/>
              <w:t xml:space="preserve">   Judaism</w:t>
            </w:r>
          </w:p>
        </w:tc>
        <w:tc>
          <w:tcPr>
            <w:tcW w:w="1656" w:type="dxa"/>
            <w:tcBorders>
              <w:top w:val="nil"/>
              <w:left w:val="nil"/>
              <w:bottom w:val="nil"/>
              <w:right w:val="nil"/>
            </w:tcBorders>
          </w:tcPr>
          <w:p w14:paraId="392AD769" w14:textId="77777777" w:rsidR="004E400A" w:rsidRDefault="00000000">
            <w:pPr>
              <w:jc w:val="center"/>
            </w:pPr>
            <w:r>
              <w:t>1.00</w:t>
            </w:r>
          </w:p>
        </w:tc>
        <w:tc>
          <w:tcPr>
            <w:tcW w:w="1656" w:type="dxa"/>
            <w:tcBorders>
              <w:top w:val="nil"/>
              <w:left w:val="nil"/>
              <w:bottom w:val="nil"/>
              <w:right w:val="nil"/>
            </w:tcBorders>
          </w:tcPr>
          <w:p w14:paraId="3B96A7D8" w14:textId="77777777" w:rsidR="004E400A" w:rsidRDefault="00000000">
            <w:pPr>
              <w:jc w:val="center"/>
            </w:pPr>
            <w:r>
              <w:t>.</w:t>
            </w:r>
          </w:p>
        </w:tc>
        <w:tc>
          <w:tcPr>
            <w:tcW w:w="1656" w:type="dxa"/>
            <w:tcBorders>
              <w:top w:val="nil"/>
              <w:left w:val="nil"/>
              <w:bottom w:val="nil"/>
              <w:right w:val="nil"/>
            </w:tcBorders>
          </w:tcPr>
          <w:p w14:paraId="1DB1D500" w14:textId="77777777" w:rsidR="004E400A" w:rsidRDefault="00000000">
            <w:pPr>
              <w:jc w:val="center"/>
            </w:pPr>
            <w:r>
              <w:t>.</w:t>
            </w:r>
          </w:p>
        </w:tc>
        <w:tc>
          <w:tcPr>
            <w:tcW w:w="1656" w:type="dxa"/>
            <w:tcBorders>
              <w:top w:val="nil"/>
              <w:left w:val="nil"/>
              <w:bottom w:val="nil"/>
              <w:right w:val="nil"/>
            </w:tcBorders>
          </w:tcPr>
          <w:p w14:paraId="4A451812" w14:textId="77777777" w:rsidR="004E400A" w:rsidRDefault="00000000">
            <w:pPr>
              <w:jc w:val="center"/>
            </w:pPr>
            <w:r>
              <w:t>.</w:t>
            </w:r>
          </w:p>
        </w:tc>
        <w:tc>
          <w:tcPr>
            <w:tcW w:w="2880" w:type="dxa"/>
            <w:tcBorders>
              <w:top w:val="nil"/>
              <w:left w:val="nil"/>
              <w:bottom w:val="nil"/>
              <w:right w:val="nil"/>
            </w:tcBorders>
          </w:tcPr>
          <w:p w14:paraId="57B957C9" w14:textId="77777777" w:rsidR="004E400A" w:rsidRDefault="00000000">
            <w:pPr>
              <w:jc w:val="center"/>
            </w:pPr>
            <w:r>
              <w:t>.</w:t>
            </w:r>
          </w:p>
        </w:tc>
      </w:tr>
      <w:tr w:rsidR="004E400A" w14:paraId="1C99D24F" w14:textId="77777777">
        <w:tc>
          <w:tcPr>
            <w:tcW w:w="5760" w:type="dxa"/>
            <w:tcBorders>
              <w:top w:val="nil"/>
              <w:left w:val="nil"/>
              <w:bottom w:val="nil"/>
              <w:right w:val="nil"/>
            </w:tcBorders>
          </w:tcPr>
          <w:p w14:paraId="7862FBB6" w14:textId="77777777" w:rsidR="004E400A" w:rsidRDefault="00000000">
            <w:r>
              <w:t xml:space="preserve">   Sikhism</w:t>
            </w:r>
          </w:p>
        </w:tc>
        <w:tc>
          <w:tcPr>
            <w:tcW w:w="1656" w:type="dxa"/>
            <w:tcBorders>
              <w:top w:val="nil"/>
              <w:left w:val="nil"/>
              <w:bottom w:val="nil"/>
              <w:right w:val="nil"/>
            </w:tcBorders>
          </w:tcPr>
          <w:p w14:paraId="085F7E04" w14:textId="77777777" w:rsidR="004E400A" w:rsidRDefault="00000000">
            <w:pPr>
              <w:jc w:val="center"/>
            </w:pPr>
            <w:r>
              <w:t>.</w:t>
            </w:r>
          </w:p>
        </w:tc>
        <w:tc>
          <w:tcPr>
            <w:tcW w:w="1656" w:type="dxa"/>
            <w:tcBorders>
              <w:top w:val="nil"/>
              <w:left w:val="nil"/>
              <w:bottom w:val="nil"/>
              <w:right w:val="nil"/>
            </w:tcBorders>
          </w:tcPr>
          <w:p w14:paraId="52720D89" w14:textId="77777777" w:rsidR="004E400A" w:rsidRDefault="00000000">
            <w:pPr>
              <w:jc w:val="center"/>
            </w:pPr>
            <w:r>
              <w:t>.</w:t>
            </w:r>
          </w:p>
        </w:tc>
        <w:tc>
          <w:tcPr>
            <w:tcW w:w="1656" w:type="dxa"/>
            <w:tcBorders>
              <w:top w:val="nil"/>
              <w:left w:val="nil"/>
              <w:bottom w:val="nil"/>
              <w:right w:val="nil"/>
            </w:tcBorders>
          </w:tcPr>
          <w:p w14:paraId="7C7E0F71" w14:textId="77777777" w:rsidR="004E400A" w:rsidRDefault="00000000">
            <w:pPr>
              <w:jc w:val="center"/>
            </w:pPr>
            <w:r>
              <w:t>.</w:t>
            </w:r>
          </w:p>
        </w:tc>
        <w:tc>
          <w:tcPr>
            <w:tcW w:w="1656" w:type="dxa"/>
            <w:tcBorders>
              <w:top w:val="nil"/>
              <w:left w:val="nil"/>
              <w:bottom w:val="nil"/>
              <w:right w:val="nil"/>
            </w:tcBorders>
          </w:tcPr>
          <w:p w14:paraId="0B23579E" w14:textId="77777777" w:rsidR="004E400A" w:rsidRDefault="00000000">
            <w:pPr>
              <w:jc w:val="center"/>
            </w:pPr>
            <w:r>
              <w:t>.</w:t>
            </w:r>
          </w:p>
        </w:tc>
        <w:tc>
          <w:tcPr>
            <w:tcW w:w="2880" w:type="dxa"/>
            <w:tcBorders>
              <w:top w:val="nil"/>
              <w:left w:val="nil"/>
              <w:bottom w:val="nil"/>
              <w:right w:val="nil"/>
            </w:tcBorders>
          </w:tcPr>
          <w:p w14:paraId="65E4FBB9" w14:textId="77777777" w:rsidR="004E400A" w:rsidRDefault="00000000">
            <w:pPr>
              <w:jc w:val="center"/>
            </w:pPr>
            <w:r>
              <w:t>.</w:t>
            </w:r>
          </w:p>
        </w:tc>
      </w:tr>
      <w:tr w:rsidR="004E400A" w14:paraId="37B860B4" w14:textId="77777777">
        <w:tc>
          <w:tcPr>
            <w:tcW w:w="5760" w:type="dxa"/>
            <w:tcBorders>
              <w:top w:val="nil"/>
              <w:left w:val="nil"/>
              <w:bottom w:val="nil"/>
              <w:right w:val="nil"/>
            </w:tcBorders>
          </w:tcPr>
          <w:p w14:paraId="5425DBF7" w14:textId="77777777" w:rsidR="004E400A" w:rsidRDefault="00000000">
            <w:r>
              <w:t xml:space="preserve">   Baha'i</w:t>
            </w:r>
          </w:p>
        </w:tc>
        <w:tc>
          <w:tcPr>
            <w:tcW w:w="1656" w:type="dxa"/>
            <w:tcBorders>
              <w:top w:val="nil"/>
              <w:left w:val="nil"/>
              <w:bottom w:val="nil"/>
              <w:right w:val="nil"/>
            </w:tcBorders>
          </w:tcPr>
          <w:p w14:paraId="4B748692" w14:textId="77777777" w:rsidR="004E400A" w:rsidRDefault="00000000">
            <w:pPr>
              <w:jc w:val="center"/>
            </w:pPr>
            <w:r>
              <w:t>0.00</w:t>
            </w:r>
          </w:p>
        </w:tc>
        <w:tc>
          <w:tcPr>
            <w:tcW w:w="1656" w:type="dxa"/>
            <w:tcBorders>
              <w:top w:val="nil"/>
              <w:left w:val="nil"/>
              <w:bottom w:val="nil"/>
              <w:right w:val="nil"/>
            </w:tcBorders>
          </w:tcPr>
          <w:p w14:paraId="505B61D6" w14:textId="77777777" w:rsidR="004E400A" w:rsidRDefault="00000000">
            <w:pPr>
              <w:jc w:val="center"/>
            </w:pPr>
            <w:r>
              <w:t>.</w:t>
            </w:r>
          </w:p>
        </w:tc>
        <w:tc>
          <w:tcPr>
            <w:tcW w:w="1656" w:type="dxa"/>
            <w:tcBorders>
              <w:top w:val="nil"/>
              <w:left w:val="nil"/>
              <w:bottom w:val="nil"/>
              <w:right w:val="nil"/>
            </w:tcBorders>
          </w:tcPr>
          <w:p w14:paraId="5CC51D91" w14:textId="77777777" w:rsidR="004E400A" w:rsidRDefault="00000000">
            <w:pPr>
              <w:jc w:val="center"/>
            </w:pPr>
            <w:r>
              <w:t>.</w:t>
            </w:r>
          </w:p>
        </w:tc>
        <w:tc>
          <w:tcPr>
            <w:tcW w:w="1656" w:type="dxa"/>
            <w:tcBorders>
              <w:top w:val="nil"/>
              <w:left w:val="nil"/>
              <w:bottom w:val="nil"/>
              <w:right w:val="nil"/>
            </w:tcBorders>
          </w:tcPr>
          <w:p w14:paraId="110C20D1" w14:textId="77777777" w:rsidR="004E400A" w:rsidRDefault="00000000">
            <w:pPr>
              <w:jc w:val="center"/>
            </w:pPr>
            <w:r>
              <w:t>.</w:t>
            </w:r>
          </w:p>
        </w:tc>
        <w:tc>
          <w:tcPr>
            <w:tcW w:w="2880" w:type="dxa"/>
            <w:tcBorders>
              <w:top w:val="nil"/>
              <w:left w:val="nil"/>
              <w:bottom w:val="nil"/>
              <w:right w:val="nil"/>
            </w:tcBorders>
          </w:tcPr>
          <w:p w14:paraId="19539CF0" w14:textId="77777777" w:rsidR="004E400A" w:rsidRDefault="00000000">
            <w:pPr>
              <w:jc w:val="center"/>
            </w:pPr>
            <w:r>
              <w:t>.</w:t>
            </w:r>
          </w:p>
        </w:tc>
      </w:tr>
      <w:tr w:rsidR="004E400A" w14:paraId="2802430C" w14:textId="77777777">
        <w:tc>
          <w:tcPr>
            <w:tcW w:w="5760" w:type="dxa"/>
            <w:tcBorders>
              <w:top w:val="nil"/>
              <w:left w:val="nil"/>
              <w:bottom w:val="nil"/>
              <w:right w:val="nil"/>
            </w:tcBorders>
          </w:tcPr>
          <w:p w14:paraId="3762B81A" w14:textId="77777777" w:rsidR="004E400A" w:rsidRDefault="00000000">
            <w:r>
              <w:t xml:space="preserve">   Jainism</w:t>
            </w:r>
          </w:p>
        </w:tc>
        <w:tc>
          <w:tcPr>
            <w:tcW w:w="1656" w:type="dxa"/>
            <w:tcBorders>
              <w:top w:val="nil"/>
              <w:left w:val="nil"/>
              <w:bottom w:val="nil"/>
              <w:right w:val="nil"/>
            </w:tcBorders>
          </w:tcPr>
          <w:p w14:paraId="613D87B3" w14:textId="77777777" w:rsidR="004E400A" w:rsidRDefault="00000000">
            <w:pPr>
              <w:jc w:val="center"/>
            </w:pPr>
            <w:r>
              <w:t>.</w:t>
            </w:r>
          </w:p>
        </w:tc>
        <w:tc>
          <w:tcPr>
            <w:tcW w:w="1656" w:type="dxa"/>
            <w:tcBorders>
              <w:top w:val="nil"/>
              <w:left w:val="nil"/>
              <w:bottom w:val="nil"/>
              <w:right w:val="nil"/>
            </w:tcBorders>
          </w:tcPr>
          <w:p w14:paraId="108BB818" w14:textId="77777777" w:rsidR="004E400A" w:rsidRDefault="00000000">
            <w:pPr>
              <w:jc w:val="center"/>
            </w:pPr>
            <w:r>
              <w:t>.</w:t>
            </w:r>
          </w:p>
        </w:tc>
        <w:tc>
          <w:tcPr>
            <w:tcW w:w="1656" w:type="dxa"/>
            <w:tcBorders>
              <w:top w:val="nil"/>
              <w:left w:val="nil"/>
              <w:bottom w:val="nil"/>
              <w:right w:val="nil"/>
            </w:tcBorders>
          </w:tcPr>
          <w:p w14:paraId="5B2230EE" w14:textId="77777777" w:rsidR="004E400A" w:rsidRDefault="00000000">
            <w:pPr>
              <w:jc w:val="center"/>
            </w:pPr>
            <w:r>
              <w:t>.</w:t>
            </w:r>
          </w:p>
        </w:tc>
        <w:tc>
          <w:tcPr>
            <w:tcW w:w="1656" w:type="dxa"/>
            <w:tcBorders>
              <w:top w:val="nil"/>
              <w:left w:val="nil"/>
              <w:bottom w:val="nil"/>
              <w:right w:val="nil"/>
            </w:tcBorders>
          </w:tcPr>
          <w:p w14:paraId="49BC0DDA" w14:textId="77777777" w:rsidR="004E400A" w:rsidRDefault="00000000">
            <w:pPr>
              <w:jc w:val="center"/>
            </w:pPr>
            <w:r>
              <w:t>.</w:t>
            </w:r>
          </w:p>
        </w:tc>
        <w:tc>
          <w:tcPr>
            <w:tcW w:w="2880" w:type="dxa"/>
            <w:tcBorders>
              <w:top w:val="nil"/>
              <w:left w:val="nil"/>
              <w:bottom w:val="nil"/>
              <w:right w:val="nil"/>
            </w:tcBorders>
          </w:tcPr>
          <w:p w14:paraId="4E6C338B" w14:textId="77777777" w:rsidR="004E400A" w:rsidRDefault="00000000">
            <w:pPr>
              <w:jc w:val="center"/>
            </w:pPr>
            <w:r>
              <w:t>.</w:t>
            </w:r>
          </w:p>
        </w:tc>
      </w:tr>
      <w:tr w:rsidR="004E400A" w14:paraId="69C8B463" w14:textId="77777777">
        <w:tc>
          <w:tcPr>
            <w:tcW w:w="5760" w:type="dxa"/>
            <w:tcBorders>
              <w:top w:val="nil"/>
              <w:left w:val="nil"/>
              <w:bottom w:val="nil"/>
              <w:right w:val="nil"/>
            </w:tcBorders>
          </w:tcPr>
          <w:p w14:paraId="79D2FE3F" w14:textId="77777777" w:rsidR="004E400A" w:rsidRDefault="00000000">
            <w:r>
              <w:t xml:space="preserve">   Shinto</w:t>
            </w:r>
          </w:p>
        </w:tc>
        <w:tc>
          <w:tcPr>
            <w:tcW w:w="1656" w:type="dxa"/>
            <w:tcBorders>
              <w:top w:val="nil"/>
              <w:left w:val="nil"/>
              <w:bottom w:val="nil"/>
              <w:right w:val="nil"/>
            </w:tcBorders>
          </w:tcPr>
          <w:p w14:paraId="2E709D64" w14:textId="77777777" w:rsidR="004E400A" w:rsidRDefault="00000000">
            <w:pPr>
              <w:jc w:val="center"/>
            </w:pPr>
            <w:r>
              <w:t>.</w:t>
            </w:r>
          </w:p>
        </w:tc>
        <w:tc>
          <w:tcPr>
            <w:tcW w:w="1656" w:type="dxa"/>
            <w:tcBorders>
              <w:top w:val="nil"/>
              <w:left w:val="nil"/>
              <w:bottom w:val="nil"/>
              <w:right w:val="nil"/>
            </w:tcBorders>
          </w:tcPr>
          <w:p w14:paraId="3152CB63" w14:textId="77777777" w:rsidR="004E400A" w:rsidRDefault="00000000">
            <w:pPr>
              <w:jc w:val="center"/>
            </w:pPr>
            <w:r>
              <w:t>.</w:t>
            </w:r>
          </w:p>
        </w:tc>
        <w:tc>
          <w:tcPr>
            <w:tcW w:w="1656" w:type="dxa"/>
            <w:tcBorders>
              <w:top w:val="nil"/>
              <w:left w:val="nil"/>
              <w:bottom w:val="nil"/>
              <w:right w:val="nil"/>
            </w:tcBorders>
          </w:tcPr>
          <w:p w14:paraId="5051686F" w14:textId="77777777" w:rsidR="004E400A" w:rsidRDefault="00000000">
            <w:pPr>
              <w:jc w:val="center"/>
            </w:pPr>
            <w:r>
              <w:t>.</w:t>
            </w:r>
          </w:p>
        </w:tc>
        <w:tc>
          <w:tcPr>
            <w:tcW w:w="1656" w:type="dxa"/>
            <w:tcBorders>
              <w:top w:val="nil"/>
              <w:left w:val="nil"/>
              <w:bottom w:val="nil"/>
              <w:right w:val="nil"/>
            </w:tcBorders>
          </w:tcPr>
          <w:p w14:paraId="5E205180" w14:textId="77777777" w:rsidR="004E400A" w:rsidRDefault="00000000">
            <w:pPr>
              <w:jc w:val="center"/>
            </w:pPr>
            <w:r>
              <w:t>.</w:t>
            </w:r>
          </w:p>
        </w:tc>
        <w:tc>
          <w:tcPr>
            <w:tcW w:w="2880" w:type="dxa"/>
            <w:tcBorders>
              <w:top w:val="nil"/>
              <w:left w:val="nil"/>
              <w:bottom w:val="nil"/>
              <w:right w:val="nil"/>
            </w:tcBorders>
          </w:tcPr>
          <w:p w14:paraId="18E379EA" w14:textId="77777777" w:rsidR="004E400A" w:rsidRDefault="00000000">
            <w:pPr>
              <w:jc w:val="center"/>
            </w:pPr>
            <w:r>
              <w:t>.</w:t>
            </w:r>
          </w:p>
        </w:tc>
      </w:tr>
      <w:tr w:rsidR="004E400A" w14:paraId="227AB9CF" w14:textId="77777777">
        <w:tc>
          <w:tcPr>
            <w:tcW w:w="5760" w:type="dxa"/>
            <w:tcBorders>
              <w:top w:val="nil"/>
              <w:left w:val="nil"/>
              <w:bottom w:val="nil"/>
              <w:right w:val="nil"/>
            </w:tcBorders>
          </w:tcPr>
          <w:p w14:paraId="53BD2483" w14:textId="77777777" w:rsidR="004E400A" w:rsidRDefault="00000000">
            <w:r>
              <w:t xml:space="preserve">   Taoism</w:t>
            </w:r>
          </w:p>
        </w:tc>
        <w:tc>
          <w:tcPr>
            <w:tcW w:w="1656" w:type="dxa"/>
            <w:tcBorders>
              <w:top w:val="nil"/>
              <w:left w:val="nil"/>
              <w:bottom w:val="nil"/>
              <w:right w:val="nil"/>
            </w:tcBorders>
          </w:tcPr>
          <w:p w14:paraId="1A2E9AAC" w14:textId="77777777" w:rsidR="004E400A" w:rsidRDefault="00000000">
            <w:pPr>
              <w:jc w:val="center"/>
            </w:pPr>
            <w:r>
              <w:t>.</w:t>
            </w:r>
          </w:p>
        </w:tc>
        <w:tc>
          <w:tcPr>
            <w:tcW w:w="1656" w:type="dxa"/>
            <w:tcBorders>
              <w:top w:val="nil"/>
              <w:left w:val="nil"/>
              <w:bottom w:val="nil"/>
              <w:right w:val="nil"/>
            </w:tcBorders>
          </w:tcPr>
          <w:p w14:paraId="08F06D3D" w14:textId="77777777" w:rsidR="004E400A" w:rsidRDefault="00000000">
            <w:pPr>
              <w:jc w:val="center"/>
            </w:pPr>
            <w:r>
              <w:t>.</w:t>
            </w:r>
          </w:p>
        </w:tc>
        <w:tc>
          <w:tcPr>
            <w:tcW w:w="1656" w:type="dxa"/>
            <w:tcBorders>
              <w:top w:val="nil"/>
              <w:left w:val="nil"/>
              <w:bottom w:val="nil"/>
              <w:right w:val="nil"/>
            </w:tcBorders>
          </w:tcPr>
          <w:p w14:paraId="0A9B6BD8" w14:textId="77777777" w:rsidR="004E400A" w:rsidRDefault="00000000">
            <w:pPr>
              <w:jc w:val="center"/>
            </w:pPr>
            <w:r>
              <w:t>.</w:t>
            </w:r>
          </w:p>
        </w:tc>
        <w:tc>
          <w:tcPr>
            <w:tcW w:w="1656" w:type="dxa"/>
            <w:tcBorders>
              <w:top w:val="nil"/>
              <w:left w:val="nil"/>
              <w:bottom w:val="nil"/>
              <w:right w:val="nil"/>
            </w:tcBorders>
          </w:tcPr>
          <w:p w14:paraId="0784F72B" w14:textId="77777777" w:rsidR="004E400A" w:rsidRDefault="00000000">
            <w:pPr>
              <w:jc w:val="center"/>
            </w:pPr>
            <w:r>
              <w:t>.</w:t>
            </w:r>
          </w:p>
        </w:tc>
        <w:tc>
          <w:tcPr>
            <w:tcW w:w="2880" w:type="dxa"/>
            <w:tcBorders>
              <w:top w:val="nil"/>
              <w:left w:val="nil"/>
              <w:bottom w:val="nil"/>
              <w:right w:val="nil"/>
            </w:tcBorders>
          </w:tcPr>
          <w:p w14:paraId="130ADADB" w14:textId="77777777" w:rsidR="004E400A" w:rsidRDefault="00000000">
            <w:pPr>
              <w:jc w:val="center"/>
            </w:pPr>
            <w:r>
              <w:t>.</w:t>
            </w:r>
          </w:p>
        </w:tc>
      </w:tr>
      <w:tr w:rsidR="004E400A" w14:paraId="5B40F64C" w14:textId="77777777">
        <w:tc>
          <w:tcPr>
            <w:tcW w:w="5760" w:type="dxa"/>
            <w:tcBorders>
              <w:top w:val="nil"/>
              <w:left w:val="nil"/>
              <w:bottom w:val="nil"/>
              <w:right w:val="nil"/>
            </w:tcBorders>
          </w:tcPr>
          <w:p w14:paraId="59370128" w14:textId="77777777" w:rsidR="004E400A" w:rsidRDefault="00000000">
            <w:r>
              <w:t xml:space="preserve">   Confucianism</w:t>
            </w:r>
          </w:p>
        </w:tc>
        <w:tc>
          <w:tcPr>
            <w:tcW w:w="1656" w:type="dxa"/>
            <w:tcBorders>
              <w:top w:val="nil"/>
              <w:left w:val="nil"/>
              <w:bottom w:val="nil"/>
              <w:right w:val="nil"/>
            </w:tcBorders>
          </w:tcPr>
          <w:p w14:paraId="2E3435E5" w14:textId="77777777" w:rsidR="004E400A" w:rsidRDefault="00000000">
            <w:pPr>
              <w:jc w:val="center"/>
            </w:pPr>
            <w:r>
              <w:t>.</w:t>
            </w:r>
          </w:p>
        </w:tc>
        <w:tc>
          <w:tcPr>
            <w:tcW w:w="1656" w:type="dxa"/>
            <w:tcBorders>
              <w:top w:val="nil"/>
              <w:left w:val="nil"/>
              <w:bottom w:val="nil"/>
              <w:right w:val="nil"/>
            </w:tcBorders>
          </w:tcPr>
          <w:p w14:paraId="24046E48" w14:textId="77777777" w:rsidR="004E400A" w:rsidRDefault="00000000">
            <w:pPr>
              <w:jc w:val="center"/>
            </w:pPr>
            <w:r>
              <w:t>.</w:t>
            </w:r>
          </w:p>
        </w:tc>
        <w:tc>
          <w:tcPr>
            <w:tcW w:w="1656" w:type="dxa"/>
            <w:tcBorders>
              <w:top w:val="nil"/>
              <w:left w:val="nil"/>
              <w:bottom w:val="nil"/>
              <w:right w:val="nil"/>
            </w:tcBorders>
          </w:tcPr>
          <w:p w14:paraId="59077CB2" w14:textId="77777777" w:rsidR="004E400A" w:rsidRDefault="00000000">
            <w:pPr>
              <w:jc w:val="center"/>
            </w:pPr>
            <w:r>
              <w:t>.</w:t>
            </w:r>
          </w:p>
        </w:tc>
        <w:tc>
          <w:tcPr>
            <w:tcW w:w="1656" w:type="dxa"/>
            <w:tcBorders>
              <w:top w:val="nil"/>
              <w:left w:val="nil"/>
              <w:bottom w:val="nil"/>
              <w:right w:val="nil"/>
            </w:tcBorders>
          </w:tcPr>
          <w:p w14:paraId="0F47AFE1" w14:textId="77777777" w:rsidR="004E400A" w:rsidRDefault="00000000">
            <w:pPr>
              <w:jc w:val="center"/>
            </w:pPr>
            <w:r>
              <w:t>.</w:t>
            </w:r>
          </w:p>
        </w:tc>
        <w:tc>
          <w:tcPr>
            <w:tcW w:w="2880" w:type="dxa"/>
            <w:tcBorders>
              <w:top w:val="nil"/>
              <w:left w:val="nil"/>
              <w:bottom w:val="nil"/>
              <w:right w:val="nil"/>
            </w:tcBorders>
          </w:tcPr>
          <w:p w14:paraId="4C32FDD7" w14:textId="77777777" w:rsidR="004E400A" w:rsidRDefault="00000000">
            <w:pPr>
              <w:jc w:val="center"/>
            </w:pPr>
            <w:r>
              <w:t>.</w:t>
            </w:r>
          </w:p>
        </w:tc>
      </w:tr>
      <w:tr w:rsidR="004E400A" w14:paraId="70E99006" w14:textId="77777777">
        <w:tc>
          <w:tcPr>
            <w:tcW w:w="5760" w:type="dxa"/>
            <w:tcBorders>
              <w:top w:val="nil"/>
              <w:left w:val="nil"/>
              <w:bottom w:val="nil"/>
              <w:right w:val="nil"/>
            </w:tcBorders>
          </w:tcPr>
          <w:p w14:paraId="6635AF9A" w14:textId="77777777" w:rsidR="004E400A" w:rsidRDefault="00000000">
            <w:r>
              <w:t xml:space="preserve">   Primal, Animist, or Folk Religion</w:t>
            </w:r>
          </w:p>
        </w:tc>
        <w:tc>
          <w:tcPr>
            <w:tcW w:w="1656" w:type="dxa"/>
            <w:tcBorders>
              <w:top w:val="nil"/>
              <w:left w:val="nil"/>
              <w:bottom w:val="nil"/>
              <w:right w:val="nil"/>
            </w:tcBorders>
          </w:tcPr>
          <w:p w14:paraId="349E99A9" w14:textId="77777777" w:rsidR="004E400A" w:rsidRDefault="00000000">
            <w:pPr>
              <w:jc w:val="center"/>
            </w:pPr>
            <w:r>
              <w:t>0.00</w:t>
            </w:r>
          </w:p>
        </w:tc>
        <w:tc>
          <w:tcPr>
            <w:tcW w:w="1656" w:type="dxa"/>
            <w:tcBorders>
              <w:top w:val="nil"/>
              <w:left w:val="nil"/>
              <w:bottom w:val="nil"/>
              <w:right w:val="nil"/>
            </w:tcBorders>
          </w:tcPr>
          <w:p w14:paraId="4379C5C1" w14:textId="77777777" w:rsidR="004E400A" w:rsidRDefault="00000000">
            <w:pPr>
              <w:jc w:val="center"/>
            </w:pPr>
            <w:r>
              <w:t>.</w:t>
            </w:r>
          </w:p>
        </w:tc>
        <w:tc>
          <w:tcPr>
            <w:tcW w:w="1656" w:type="dxa"/>
            <w:tcBorders>
              <w:top w:val="nil"/>
              <w:left w:val="nil"/>
              <w:bottom w:val="nil"/>
              <w:right w:val="nil"/>
            </w:tcBorders>
          </w:tcPr>
          <w:p w14:paraId="31A46364" w14:textId="77777777" w:rsidR="004E400A" w:rsidRDefault="00000000">
            <w:pPr>
              <w:jc w:val="center"/>
            </w:pPr>
            <w:r>
              <w:t>.</w:t>
            </w:r>
          </w:p>
        </w:tc>
        <w:tc>
          <w:tcPr>
            <w:tcW w:w="1656" w:type="dxa"/>
            <w:tcBorders>
              <w:top w:val="nil"/>
              <w:left w:val="nil"/>
              <w:bottom w:val="nil"/>
              <w:right w:val="nil"/>
            </w:tcBorders>
          </w:tcPr>
          <w:p w14:paraId="0A85CAD9" w14:textId="77777777" w:rsidR="004E400A" w:rsidRDefault="00000000">
            <w:pPr>
              <w:jc w:val="center"/>
            </w:pPr>
            <w:r>
              <w:t>.</w:t>
            </w:r>
          </w:p>
        </w:tc>
        <w:tc>
          <w:tcPr>
            <w:tcW w:w="2880" w:type="dxa"/>
            <w:tcBorders>
              <w:top w:val="nil"/>
              <w:left w:val="nil"/>
              <w:bottom w:val="nil"/>
              <w:right w:val="nil"/>
            </w:tcBorders>
          </w:tcPr>
          <w:p w14:paraId="49C3A04D" w14:textId="77777777" w:rsidR="004E400A" w:rsidRDefault="00000000">
            <w:pPr>
              <w:jc w:val="center"/>
            </w:pPr>
            <w:r>
              <w:t>.</w:t>
            </w:r>
          </w:p>
        </w:tc>
      </w:tr>
      <w:tr w:rsidR="004E400A" w14:paraId="36978746" w14:textId="77777777">
        <w:tc>
          <w:tcPr>
            <w:tcW w:w="5760" w:type="dxa"/>
            <w:tcBorders>
              <w:top w:val="nil"/>
              <w:left w:val="nil"/>
              <w:bottom w:val="nil"/>
              <w:right w:val="nil"/>
            </w:tcBorders>
          </w:tcPr>
          <w:p w14:paraId="4B471F27" w14:textId="77777777" w:rsidR="004E400A" w:rsidRDefault="00000000">
            <w:r>
              <w:t xml:space="preserve">   Spiritism</w:t>
            </w:r>
          </w:p>
        </w:tc>
        <w:tc>
          <w:tcPr>
            <w:tcW w:w="1656" w:type="dxa"/>
            <w:tcBorders>
              <w:top w:val="nil"/>
              <w:left w:val="nil"/>
              <w:bottom w:val="nil"/>
              <w:right w:val="nil"/>
            </w:tcBorders>
          </w:tcPr>
          <w:p w14:paraId="02830772" w14:textId="77777777" w:rsidR="004E400A" w:rsidRDefault="00000000">
            <w:pPr>
              <w:jc w:val="center"/>
            </w:pPr>
            <w:r>
              <w:t>.</w:t>
            </w:r>
          </w:p>
        </w:tc>
        <w:tc>
          <w:tcPr>
            <w:tcW w:w="1656" w:type="dxa"/>
            <w:tcBorders>
              <w:top w:val="nil"/>
              <w:left w:val="nil"/>
              <w:bottom w:val="nil"/>
              <w:right w:val="nil"/>
            </w:tcBorders>
          </w:tcPr>
          <w:p w14:paraId="77C13F95" w14:textId="77777777" w:rsidR="004E400A" w:rsidRDefault="00000000">
            <w:pPr>
              <w:jc w:val="center"/>
            </w:pPr>
            <w:r>
              <w:t>.</w:t>
            </w:r>
          </w:p>
        </w:tc>
        <w:tc>
          <w:tcPr>
            <w:tcW w:w="1656" w:type="dxa"/>
            <w:tcBorders>
              <w:top w:val="nil"/>
              <w:left w:val="nil"/>
              <w:bottom w:val="nil"/>
              <w:right w:val="nil"/>
            </w:tcBorders>
          </w:tcPr>
          <w:p w14:paraId="4BB1268D" w14:textId="77777777" w:rsidR="004E400A" w:rsidRDefault="00000000">
            <w:pPr>
              <w:jc w:val="center"/>
            </w:pPr>
            <w:r>
              <w:t>.</w:t>
            </w:r>
          </w:p>
        </w:tc>
        <w:tc>
          <w:tcPr>
            <w:tcW w:w="1656" w:type="dxa"/>
            <w:tcBorders>
              <w:top w:val="nil"/>
              <w:left w:val="nil"/>
              <w:bottom w:val="nil"/>
              <w:right w:val="nil"/>
            </w:tcBorders>
          </w:tcPr>
          <w:p w14:paraId="6620BD85" w14:textId="77777777" w:rsidR="004E400A" w:rsidRDefault="00000000">
            <w:pPr>
              <w:jc w:val="center"/>
            </w:pPr>
            <w:r>
              <w:t>.</w:t>
            </w:r>
          </w:p>
        </w:tc>
        <w:tc>
          <w:tcPr>
            <w:tcW w:w="2880" w:type="dxa"/>
            <w:tcBorders>
              <w:top w:val="nil"/>
              <w:left w:val="nil"/>
              <w:bottom w:val="nil"/>
              <w:right w:val="nil"/>
            </w:tcBorders>
          </w:tcPr>
          <w:p w14:paraId="11139067" w14:textId="77777777" w:rsidR="004E400A" w:rsidRDefault="00000000">
            <w:pPr>
              <w:jc w:val="center"/>
            </w:pPr>
            <w:r>
              <w:t>.</w:t>
            </w:r>
          </w:p>
        </w:tc>
      </w:tr>
      <w:tr w:rsidR="004E400A" w14:paraId="779CB783" w14:textId="77777777">
        <w:tc>
          <w:tcPr>
            <w:tcW w:w="5760" w:type="dxa"/>
            <w:tcBorders>
              <w:top w:val="nil"/>
              <w:left w:val="nil"/>
              <w:bottom w:val="nil"/>
              <w:right w:val="nil"/>
            </w:tcBorders>
          </w:tcPr>
          <w:p w14:paraId="6E2D69AF" w14:textId="77777777" w:rsidR="004E400A" w:rsidRDefault="00000000">
            <w:r>
              <w:t xml:space="preserve">   African-Derived</w:t>
            </w:r>
          </w:p>
        </w:tc>
        <w:tc>
          <w:tcPr>
            <w:tcW w:w="1656" w:type="dxa"/>
            <w:tcBorders>
              <w:top w:val="nil"/>
              <w:left w:val="nil"/>
              <w:bottom w:val="nil"/>
              <w:right w:val="nil"/>
            </w:tcBorders>
          </w:tcPr>
          <w:p w14:paraId="5F3C55EF" w14:textId="77777777" w:rsidR="004E400A" w:rsidRDefault="00000000">
            <w:pPr>
              <w:jc w:val="center"/>
            </w:pPr>
            <w:r>
              <w:t>.</w:t>
            </w:r>
          </w:p>
        </w:tc>
        <w:tc>
          <w:tcPr>
            <w:tcW w:w="1656" w:type="dxa"/>
            <w:tcBorders>
              <w:top w:val="nil"/>
              <w:left w:val="nil"/>
              <w:bottom w:val="nil"/>
              <w:right w:val="nil"/>
            </w:tcBorders>
          </w:tcPr>
          <w:p w14:paraId="28B9994D" w14:textId="77777777" w:rsidR="004E400A" w:rsidRDefault="00000000">
            <w:pPr>
              <w:jc w:val="center"/>
            </w:pPr>
            <w:r>
              <w:t>.</w:t>
            </w:r>
          </w:p>
        </w:tc>
        <w:tc>
          <w:tcPr>
            <w:tcW w:w="1656" w:type="dxa"/>
            <w:tcBorders>
              <w:top w:val="nil"/>
              <w:left w:val="nil"/>
              <w:bottom w:val="nil"/>
              <w:right w:val="nil"/>
            </w:tcBorders>
          </w:tcPr>
          <w:p w14:paraId="733AF2E4" w14:textId="77777777" w:rsidR="004E400A" w:rsidRDefault="00000000">
            <w:pPr>
              <w:jc w:val="center"/>
            </w:pPr>
            <w:r>
              <w:t>.</w:t>
            </w:r>
          </w:p>
        </w:tc>
        <w:tc>
          <w:tcPr>
            <w:tcW w:w="1656" w:type="dxa"/>
            <w:tcBorders>
              <w:top w:val="nil"/>
              <w:left w:val="nil"/>
              <w:bottom w:val="nil"/>
              <w:right w:val="nil"/>
            </w:tcBorders>
          </w:tcPr>
          <w:p w14:paraId="3784FF74" w14:textId="77777777" w:rsidR="004E400A" w:rsidRDefault="00000000">
            <w:pPr>
              <w:jc w:val="center"/>
            </w:pPr>
            <w:r>
              <w:t>.</w:t>
            </w:r>
          </w:p>
        </w:tc>
        <w:tc>
          <w:tcPr>
            <w:tcW w:w="2880" w:type="dxa"/>
            <w:tcBorders>
              <w:top w:val="nil"/>
              <w:left w:val="nil"/>
              <w:bottom w:val="nil"/>
              <w:right w:val="nil"/>
            </w:tcBorders>
          </w:tcPr>
          <w:p w14:paraId="0448CAE7" w14:textId="77777777" w:rsidR="004E400A" w:rsidRDefault="00000000">
            <w:pPr>
              <w:jc w:val="center"/>
            </w:pPr>
            <w:r>
              <w:t>.</w:t>
            </w:r>
          </w:p>
        </w:tc>
      </w:tr>
      <w:tr w:rsidR="004E400A" w14:paraId="4D6B795E" w14:textId="77777777">
        <w:tc>
          <w:tcPr>
            <w:tcW w:w="5760" w:type="dxa"/>
            <w:tcBorders>
              <w:top w:val="nil"/>
              <w:left w:val="nil"/>
              <w:bottom w:val="nil"/>
              <w:right w:val="nil"/>
            </w:tcBorders>
          </w:tcPr>
          <w:p w14:paraId="52391440" w14:textId="77777777" w:rsidR="004E400A" w:rsidRDefault="00000000">
            <w:r>
              <w:t xml:space="preserve">   Chinese</w:t>
            </w:r>
          </w:p>
        </w:tc>
        <w:tc>
          <w:tcPr>
            <w:tcW w:w="1656" w:type="dxa"/>
            <w:tcBorders>
              <w:top w:val="nil"/>
              <w:left w:val="nil"/>
              <w:bottom w:val="nil"/>
              <w:right w:val="nil"/>
            </w:tcBorders>
          </w:tcPr>
          <w:p w14:paraId="72CAB83C" w14:textId="77777777" w:rsidR="004E400A" w:rsidRDefault="00000000">
            <w:pPr>
              <w:jc w:val="center"/>
            </w:pPr>
            <w:r>
              <w:t>.</w:t>
            </w:r>
          </w:p>
        </w:tc>
        <w:tc>
          <w:tcPr>
            <w:tcW w:w="1656" w:type="dxa"/>
            <w:tcBorders>
              <w:top w:val="nil"/>
              <w:left w:val="nil"/>
              <w:bottom w:val="nil"/>
              <w:right w:val="nil"/>
            </w:tcBorders>
          </w:tcPr>
          <w:p w14:paraId="660ABF98" w14:textId="77777777" w:rsidR="004E400A" w:rsidRDefault="00000000">
            <w:pPr>
              <w:jc w:val="center"/>
            </w:pPr>
            <w:r>
              <w:t>.</w:t>
            </w:r>
          </w:p>
        </w:tc>
        <w:tc>
          <w:tcPr>
            <w:tcW w:w="1656" w:type="dxa"/>
            <w:tcBorders>
              <w:top w:val="nil"/>
              <w:left w:val="nil"/>
              <w:bottom w:val="nil"/>
              <w:right w:val="nil"/>
            </w:tcBorders>
          </w:tcPr>
          <w:p w14:paraId="45651657" w14:textId="77777777" w:rsidR="004E400A" w:rsidRDefault="00000000">
            <w:pPr>
              <w:jc w:val="center"/>
            </w:pPr>
            <w:r>
              <w:t>.</w:t>
            </w:r>
          </w:p>
        </w:tc>
        <w:tc>
          <w:tcPr>
            <w:tcW w:w="1656" w:type="dxa"/>
            <w:tcBorders>
              <w:top w:val="nil"/>
              <w:left w:val="nil"/>
              <w:bottom w:val="nil"/>
              <w:right w:val="nil"/>
            </w:tcBorders>
          </w:tcPr>
          <w:p w14:paraId="5216E591" w14:textId="77777777" w:rsidR="004E400A" w:rsidRDefault="00000000">
            <w:pPr>
              <w:jc w:val="center"/>
            </w:pPr>
            <w:r>
              <w:t>.</w:t>
            </w:r>
          </w:p>
        </w:tc>
        <w:tc>
          <w:tcPr>
            <w:tcW w:w="2880" w:type="dxa"/>
            <w:tcBorders>
              <w:top w:val="nil"/>
              <w:left w:val="nil"/>
              <w:bottom w:val="nil"/>
              <w:right w:val="nil"/>
            </w:tcBorders>
          </w:tcPr>
          <w:p w14:paraId="5371BCF9" w14:textId="77777777" w:rsidR="004E400A" w:rsidRDefault="00000000">
            <w:pPr>
              <w:jc w:val="center"/>
            </w:pPr>
            <w:r>
              <w:t>.</w:t>
            </w:r>
          </w:p>
        </w:tc>
      </w:tr>
      <w:tr w:rsidR="004E400A" w14:paraId="34C5077D" w14:textId="77777777">
        <w:tc>
          <w:tcPr>
            <w:tcW w:w="5760" w:type="dxa"/>
            <w:tcBorders>
              <w:top w:val="nil"/>
              <w:left w:val="nil"/>
              <w:bottom w:val="nil"/>
              <w:right w:val="nil"/>
            </w:tcBorders>
          </w:tcPr>
          <w:p w14:paraId="2F1BEDFB" w14:textId="77777777" w:rsidR="004E400A" w:rsidRDefault="00000000">
            <w:r>
              <w:t xml:space="preserve">   Some Other Religion</w:t>
            </w:r>
          </w:p>
        </w:tc>
        <w:tc>
          <w:tcPr>
            <w:tcW w:w="1656" w:type="dxa"/>
            <w:tcBorders>
              <w:top w:val="nil"/>
              <w:left w:val="nil"/>
              <w:bottom w:val="nil"/>
              <w:right w:val="nil"/>
            </w:tcBorders>
          </w:tcPr>
          <w:p w14:paraId="5D858010" w14:textId="77777777" w:rsidR="004E400A" w:rsidRDefault="00000000">
            <w:pPr>
              <w:jc w:val="center"/>
            </w:pPr>
            <w:r>
              <w:t>0.63</w:t>
            </w:r>
          </w:p>
        </w:tc>
        <w:tc>
          <w:tcPr>
            <w:tcW w:w="1656" w:type="dxa"/>
            <w:tcBorders>
              <w:top w:val="nil"/>
              <w:left w:val="nil"/>
              <w:bottom w:val="nil"/>
              <w:right w:val="nil"/>
            </w:tcBorders>
          </w:tcPr>
          <w:p w14:paraId="658EC365" w14:textId="77777777" w:rsidR="004E400A" w:rsidRDefault="00000000">
            <w:pPr>
              <w:jc w:val="center"/>
            </w:pPr>
            <w:r>
              <w:t>0.08</w:t>
            </w:r>
          </w:p>
        </w:tc>
        <w:tc>
          <w:tcPr>
            <w:tcW w:w="1656" w:type="dxa"/>
            <w:tcBorders>
              <w:top w:val="nil"/>
              <w:left w:val="nil"/>
              <w:bottom w:val="nil"/>
              <w:right w:val="nil"/>
            </w:tcBorders>
          </w:tcPr>
          <w:p w14:paraId="30EAF4E0" w14:textId="77777777" w:rsidR="004E400A" w:rsidRDefault="00000000">
            <w:pPr>
              <w:jc w:val="center"/>
            </w:pPr>
            <w:r>
              <w:t>0.48</w:t>
            </w:r>
          </w:p>
        </w:tc>
        <w:tc>
          <w:tcPr>
            <w:tcW w:w="1656" w:type="dxa"/>
            <w:tcBorders>
              <w:top w:val="nil"/>
              <w:left w:val="nil"/>
              <w:bottom w:val="nil"/>
              <w:right w:val="nil"/>
            </w:tcBorders>
          </w:tcPr>
          <w:p w14:paraId="40C10087" w14:textId="77777777" w:rsidR="004E400A" w:rsidRDefault="00000000">
            <w:pPr>
              <w:jc w:val="center"/>
            </w:pPr>
            <w:r>
              <w:t>0.78</w:t>
            </w:r>
          </w:p>
        </w:tc>
        <w:tc>
          <w:tcPr>
            <w:tcW w:w="2880" w:type="dxa"/>
            <w:tcBorders>
              <w:top w:val="nil"/>
              <w:left w:val="nil"/>
              <w:bottom w:val="nil"/>
              <w:right w:val="nil"/>
            </w:tcBorders>
          </w:tcPr>
          <w:p w14:paraId="473E1C00" w14:textId="77777777" w:rsidR="004E400A" w:rsidRDefault="00000000">
            <w:pPr>
              <w:jc w:val="center"/>
            </w:pPr>
            <w:r>
              <w:t>.</w:t>
            </w:r>
          </w:p>
        </w:tc>
      </w:tr>
      <w:tr w:rsidR="004E400A" w14:paraId="3706473E" w14:textId="77777777">
        <w:tc>
          <w:tcPr>
            <w:tcW w:w="5760" w:type="dxa"/>
            <w:tcBorders>
              <w:top w:val="nil"/>
              <w:left w:val="nil"/>
              <w:bottom w:val="nil"/>
              <w:right w:val="nil"/>
            </w:tcBorders>
          </w:tcPr>
          <w:p w14:paraId="05BD17F0" w14:textId="77777777" w:rsidR="004E400A" w:rsidRDefault="00000000">
            <w:r>
              <w:t xml:space="preserve">   No Religion/Atheist/Agnostic</w:t>
            </w:r>
          </w:p>
        </w:tc>
        <w:tc>
          <w:tcPr>
            <w:tcW w:w="1656" w:type="dxa"/>
            <w:tcBorders>
              <w:top w:val="nil"/>
              <w:left w:val="nil"/>
              <w:bottom w:val="nil"/>
              <w:right w:val="nil"/>
            </w:tcBorders>
          </w:tcPr>
          <w:p w14:paraId="424BF747" w14:textId="77777777" w:rsidR="004E400A" w:rsidRDefault="00000000">
            <w:pPr>
              <w:jc w:val="center"/>
            </w:pPr>
            <w:r>
              <w:t>0.52</w:t>
            </w:r>
          </w:p>
        </w:tc>
        <w:tc>
          <w:tcPr>
            <w:tcW w:w="1656" w:type="dxa"/>
            <w:tcBorders>
              <w:top w:val="nil"/>
              <w:left w:val="nil"/>
              <w:bottom w:val="nil"/>
              <w:right w:val="nil"/>
            </w:tcBorders>
          </w:tcPr>
          <w:p w14:paraId="775A3542" w14:textId="77777777" w:rsidR="004E400A" w:rsidRDefault="00000000">
            <w:pPr>
              <w:jc w:val="center"/>
            </w:pPr>
            <w:r>
              <w:t>0.06</w:t>
            </w:r>
          </w:p>
        </w:tc>
        <w:tc>
          <w:tcPr>
            <w:tcW w:w="1656" w:type="dxa"/>
            <w:tcBorders>
              <w:top w:val="nil"/>
              <w:left w:val="nil"/>
              <w:bottom w:val="nil"/>
              <w:right w:val="nil"/>
            </w:tcBorders>
          </w:tcPr>
          <w:p w14:paraId="5ABA1657" w14:textId="77777777" w:rsidR="004E400A" w:rsidRDefault="00000000">
            <w:pPr>
              <w:jc w:val="center"/>
            </w:pPr>
            <w:r>
              <w:t>0.37</w:t>
            </w:r>
          </w:p>
        </w:tc>
        <w:tc>
          <w:tcPr>
            <w:tcW w:w="1656" w:type="dxa"/>
            <w:tcBorders>
              <w:top w:val="nil"/>
              <w:left w:val="nil"/>
              <w:bottom w:val="nil"/>
              <w:right w:val="nil"/>
            </w:tcBorders>
          </w:tcPr>
          <w:p w14:paraId="2FF80111" w14:textId="77777777" w:rsidR="004E400A" w:rsidRDefault="00000000">
            <w:pPr>
              <w:jc w:val="center"/>
            </w:pPr>
            <w:r>
              <w:t>0.67</w:t>
            </w:r>
          </w:p>
        </w:tc>
        <w:tc>
          <w:tcPr>
            <w:tcW w:w="2880" w:type="dxa"/>
            <w:tcBorders>
              <w:top w:val="nil"/>
              <w:left w:val="nil"/>
              <w:bottom w:val="nil"/>
              <w:right w:val="nil"/>
            </w:tcBorders>
          </w:tcPr>
          <w:p w14:paraId="584DAD82" w14:textId="77777777" w:rsidR="004E400A" w:rsidRDefault="00000000">
            <w:pPr>
              <w:jc w:val="center"/>
            </w:pPr>
            <w:r>
              <w:t>.</w:t>
            </w:r>
          </w:p>
        </w:tc>
      </w:tr>
      <w:tr w:rsidR="004E400A" w14:paraId="0BBC2A0B" w14:textId="77777777">
        <w:tc>
          <w:tcPr>
            <w:tcW w:w="5760" w:type="dxa"/>
            <w:tcBorders>
              <w:top w:val="nil"/>
              <w:left w:val="nil"/>
              <w:bottom w:val="nil"/>
              <w:right w:val="nil"/>
            </w:tcBorders>
          </w:tcPr>
          <w:p w14:paraId="06E7E866" w14:textId="77777777" w:rsidR="004E400A" w:rsidRDefault="00000000">
            <w:r>
              <w:t>Race/Ethnicity</w:t>
            </w:r>
          </w:p>
        </w:tc>
        <w:tc>
          <w:tcPr>
            <w:tcW w:w="0" w:type="auto"/>
            <w:tcBorders>
              <w:top w:val="nil"/>
              <w:left w:val="nil"/>
              <w:bottom w:val="nil"/>
              <w:right w:val="nil"/>
            </w:tcBorders>
          </w:tcPr>
          <w:p w14:paraId="09CB407D" w14:textId="77777777" w:rsidR="004E400A" w:rsidRDefault="004E400A">
            <w:pPr>
              <w:jc w:val="center"/>
            </w:pPr>
          </w:p>
        </w:tc>
        <w:tc>
          <w:tcPr>
            <w:tcW w:w="0" w:type="auto"/>
            <w:tcBorders>
              <w:top w:val="nil"/>
              <w:left w:val="nil"/>
              <w:bottom w:val="nil"/>
              <w:right w:val="nil"/>
            </w:tcBorders>
          </w:tcPr>
          <w:p w14:paraId="5575AE10" w14:textId="77777777" w:rsidR="004E400A" w:rsidRDefault="004E400A">
            <w:pPr>
              <w:jc w:val="center"/>
            </w:pPr>
          </w:p>
        </w:tc>
        <w:tc>
          <w:tcPr>
            <w:tcW w:w="0" w:type="auto"/>
            <w:tcBorders>
              <w:top w:val="nil"/>
              <w:left w:val="nil"/>
              <w:bottom w:val="nil"/>
              <w:right w:val="nil"/>
            </w:tcBorders>
          </w:tcPr>
          <w:p w14:paraId="1EA36D90" w14:textId="77777777" w:rsidR="004E400A" w:rsidRDefault="004E400A">
            <w:pPr>
              <w:jc w:val="center"/>
            </w:pPr>
          </w:p>
        </w:tc>
        <w:tc>
          <w:tcPr>
            <w:tcW w:w="0" w:type="auto"/>
            <w:tcBorders>
              <w:top w:val="nil"/>
              <w:left w:val="nil"/>
              <w:bottom w:val="nil"/>
              <w:right w:val="nil"/>
            </w:tcBorders>
          </w:tcPr>
          <w:p w14:paraId="7EAEE74E" w14:textId="77777777" w:rsidR="004E400A" w:rsidRDefault="004E400A">
            <w:pPr>
              <w:jc w:val="center"/>
            </w:pPr>
          </w:p>
        </w:tc>
        <w:tc>
          <w:tcPr>
            <w:tcW w:w="2880" w:type="dxa"/>
            <w:tcBorders>
              <w:top w:val="nil"/>
              <w:left w:val="nil"/>
              <w:bottom w:val="nil"/>
              <w:right w:val="nil"/>
            </w:tcBorders>
          </w:tcPr>
          <w:p w14:paraId="16EC8BCE" w14:textId="77777777" w:rsidR="004E400A" w:rsidRDefault="004E400A">
            <w:pPr>
              <w:jc w:val="center"/>
            </w:pPr>
          </w:p>
        </w:tc>
      </w:tr>
      <w:tr w:rsidR="004E400A" w14:paraId="13EA3198" w14:textId="77777777">
        <w:tc>
          <w:tcPr>
            <w:tcW w:w="5760" w:type="dxa"/>
            <w:tcBorders>
              <w:top w:val="nil"/>
              <w:left w:val="nil"/>
              <w:bottom w:val="nil"/>
              <w:right w:val="nil"/>
            </w:tcBorders>
          </w:tcPr>
          <w:p w14:paraId="4CA5910E" w14:textId="77777777" w:rsidR="004E400A" w:rsidRDefault="00000000">
            <w:r>
              <w:t xml:space="preserve">   Tagalog</w:t>
            </w:r>
          </w:p>
        </w:tc>
        <w:tc>
          <w:tcPr>
            <w:tcW w:w="1656" w:type="dxa"/>
            <w:tcBorders>
              <w:top w:val="nil"/>
              <w:left w:val="nil"/>
              <w:bottom w:val="nil"/>
              <w:right w:val="nil"/>
            </w:tcBorders>
          </w:tcPr>
          <w:p w14:paraId="06BAB49C" w14:textId="77777777" w:rsidR="004E400A" w:rsidRDefault="00000000">
            <w:pPr>
              <w:jc w:val="center"/>
            </w:pPr>
            <w:r>
              <w:t>0.55</w:t>
            </w:r>
          </w:p>
        </w:tc>
        <w:tc>
          <w:tcPr>
            <w:tcW w:w="1656" w:type="dxa"/>
            <w:tcBorders>
              <w:top w:val="nil"/>
              <w:left w:val="nil"/>
              <w:bottom w:val="nil"/>
              <w:right w:val="nil"/>
            </w:tcBorders>
          </w:tcPr>
          <w:p w14:paraId="43AF7513" w14:textId="77777777" w:rsidR="004E400A" w:rsidRDefault="00000000">
            <w:pPr>
              <w:jc w:val="center"/>
            </w:pPr>
            <w:r>
              <w:t>0.01</w:t>
            </w:r>
          </w:p>
        </w:tc>
        <w:tc>
          <w:tcPr>
            <w:tcW w:w="1656" w:type="dxa"/>
            <w:tcBorders>
              <w:top w:val="nil"/>
              <w:left w:val="nil"/>
              <w:bottom w:val="nil"/>
              <w:right w:val="nil"/>
            </w:tcBorders>
          </w:tcPr>
          <w:p w14:paraId="3D2B40C8" w14:textId="77777777" w:rsidR="004E400A" w:rsidRDefault="00000000">
            <w:pPr>
              <w:jc w:val="center"/>
            </w:pPr>
            <w:r>
              <w:t>0.52</w:t>
            </w:r>
          </w:p>
        </w:tc>
        <w:tc>
          <w:tcPr>
            <w:tcW w:w="1656" w:type="dxa"/>
            <w:tcBorders>
              <w:top w:val="nil"/>
              <w:left w:val="nil"/>
              <w:bottom w:val="nil"/>
              <w:right w:val="nil"/>
            </w:tcBorders>
          </w:tcPr>
          <w:p w14:paraId="3F60FB31" w14:textId="77777777" w:rsidR="004E400A" w:rsidRDefault="00000000">
            <w:pPr>
              <w:jc w:val="center"/>
            </w:pPr>
            <w:r>
              <w:t>0.58</w:t>
            </w:r>
          </w:p>
        </w:tc>
        <w:tc>
          <w:tcPr>
            <w:tcW w:w="2880" w:type="dxa"/>
            <w:tcBorders>
              <w:top w:val="nil"/>
              <w:left w:val="nil"/>
              <w:bottom w:val="nil"/>
              <w:right w:val="nil"/>
            </w:tcBorders>
          </w:tcPr>
          <w:p w14:paraId="06916C08" w14:textId="77777777" w:rsidR="004E400A" w:rsidRDefault="00000000">
            <w:pPr>
              <w:jc w:val="center"/>
            </w:pPr>
            <w:r>
              <w:t>0.00</w:t>
            </w:r>
          </w:p>
        </w:tc>
      </w:tr>
      <w:tr w:rsidR="004E400A" w14:paraId="252F5CD6" w14:textId="77777777">
        <w:tc>
          <w:tcPr>
            <w:tcW w:w="5760" w:type="dxa"/>
            <w:tcBorders>
              <w:top w:val="nil"/>
              <w:left w:val="nil"/>
              <w:bottom w:val="nil"/>
              <w:right w:val="nil"/>
            </w:tcBorders>
          </w:tcPr>
          <w:p w14:paraId="1A7D6106" w14:textId="77777777" w:rsidR="004E400A" w:rsidRDefault="00000000">
            <w:r>
              <w:t xml:space="preserve">   </w:t>
            </w:r>
            <w:proofErr w:type="spellStart"/>
            <w:r>
              <w:t>Cebuana</w:t>
            </w:r>
            <w:proofErr w:type="spellEnd"/>
          </w:p>
        </w:tc>
        <w:tc>
          <w:tcPr>
            <w:tcW w:w="1656" w:type="dxa"/>
            <w:tcBorders>
              <w:top w:val="nil"/>
              <w:left w:val="nil"/>
              <w:bottom w:val="nil"/>
              <w:right w:val="nil"/>
            </w:tcBorders>
          </w:tcPr>
          <w:p w14:paraId="56FFDD9F" w14:textId="77777777" w:rsidR="004E400A" w:rsidRDefault="00000000">
            <w:pPr>
              <w:jc w:val="center"/>
            </w:pPr>
            <w:r>
              <w:t>0.55</w:t>
            </w:r>
          </w:p>
        </w:tc>
        <w:tc>
          <w:tcPr>
            <w:tcW w:w="1656" w:type="dxa"/>
            <w:tcBorders>
              <w:top w:val="nil"/>
              <w:left w:val="nil"/>
              <w:bottom w:val="nil"/>
              <w:right w:val="nil"/>
            </w:tcBorders>
          </w:tcPr>
          <w:p w14:paraId="30E610AD" w14:textId="77777777" w:rsidR="004E400A" w:rsidRDefault="00000000">
            <w:pPr>
              <w:jc w:val="center"/>
            </w:pPr>
            <w:r>
              <w:t>0.02</w:t>
            </w:r>
          </w:p>
        </w:tc>
        <w:tc>
          <w:tcPr>
            <w:tcW w:w="1656" w:type="dxa"/>
            <w:tcBorders>
              <w:top w:val="nil"/>
              <w:left w:val="nil"/>
              <w:bottom w:val="nil"/>
              <w:right w:val="nil"/>
            </w:tcBorders>
          </w:tcPr>
          <w:p w14:paraId="051A969E" w14:textId="77777777" w:rsidR="004E400A" w:rsidRDefault="00000000">
            <w:pPr>
              <w:jc w:val="center"/>
            </w:pPr>
            <w:r>
              <w:t>0.50</w:t>
            </w:r>
          </w:p>
        </w:tc>
        <w:tc>
          <w:tcPr>
            <w:tcW w:w="1656" w:type="dxa"/>
            <w:tcBorders>
              <w:top w:val="nil"/>
              <w:left w:val="nil"/>
              <w:bottom w:val="nil"/>
              <w:right w:val="nil"/>
            </w:tcBorders>
          </w:tcPr>
          <w:p w14:paraId="6810CFBD" w14:textId="77777777" w:rsidR="004E400A" w:rsidRDefault="00000000">
            <w:pPr>
              <w:jc w:val="center"/>
            </w:pPr>
            <w:r>
              <w:t>0.59</w:t>
            </w:r>
          </w:p>
        </w:tc>
        <w:tc>
          <w:tcPr>
            <w:tcW w:w="2880" w:type="dxa"/>
            <w:tcBorders>
              <w:top w:val="nil"/>
              <w:left w:val="nil"/>
              <w:bottom w:val="nil"/>
              <w:right w:val="nil"/>
            </w:tcBorders>
          </w:tcPr>
          <w:p w14:paraId="67FE632B" w14:textId="77777777" w:rsidR="004E400A" w:rsidRDefault="00000000">
            <w:pPr>
              <w:jc w:val="center"/>
            </w:pPr>
            <w:r>
              <w:t>.</w:t>
            </w:r>
          </w:p>
        </w:tc>
      </w:tr>
      <w:tr w:rsidR="004E400A" w14:paraId="52E0D004" w14:textId="77777777">
        <w:tc>
          <w:tcPr>
            <w:tcW w:w="5760" w:type="dxa"/>
            <w:tcBorders>
              <w:top w:val="nil"/>
              <w:left w:val="nil"/>
              <w:bottom w:val="nil"/>
              <w:right w:val="nil"/>
            </w:tcBorders>
          </w:tcPr>
          <w:p w14:paraId="25094D05" w14:textId="77777777" w:rsidR="004E400A" w:rsidRDefault="00000000">
            <w:r>
              <w:t xml:space="preserve">   Ilocano/Ilokano</w:t>
            </w:r>
          </w:p>
        </w:tc>
        <w:tc>
          <w:tcPr>
            <w:tcW w:w="1656" w:type="dxa"/>
            <w:tcBorders>
              <w:top w:val="nil"/>
              <w:left w:val="nil"/>
              <w:bottom w:val="nil"/>
              <w:right w:val="nil"/>
            </w:tcBorders>
          </w:tcPr>
          <w:p w14:paraId="70DC7308" w14:textId="77777777" w:rsidR="004E400A" w:rsidRDefault="00000000">
            <w:pPr>
              <w:jc w:val="center"/>
            </w:pPr>
            <w:r>
              <w:t>0.59</w:t>
            </w:r>
          </w:p>
        </w:tc>
        <w:tc>
          <w:tcPr>
            <w:tcW w:w="1656" w:type="dxa"/>
            <w:tcBorders>
              <w:top w:val="nil"/>
              <w:left w:val="nil"/>
              <w:bottom w:val="nil"/>
              <w:right w:val="nil"/>
            </w:tcBorders>
          </w:tcPr>
          <w:p w14:paraId="5435FF47" w14:textId="77777777" w:rsidR="004E400A" w:rsidRDefault="00000000">
            <w:pPr>
              <w:jc w:val="center"/>
            </w:pPr>
            <w:r>
              <w:t>0.02</w:t>
            </w:r>
          </w:p>
        </w:tc>
        <w:tc>
          <w:tcPr>
            <w:tcW w:w="1656" w:type="dxa"/>
            <w:tcBorders>
              <w:top w:val="nil"/>
              <w:left w:val="nil"/>
              <w:bottom w:val="nil"/>
              <w:right w:val="nil"/>
            </w:tcBorders>
          </w:tcPr>
          <w:p w14:paraId="368F2CEC" w14:textId="77777777" w:rsidR="004E400A" w:rsidRDefault="00000000">
            <w:pPr>
              <w:jc w:val="center"/>
            </w:pPr>
            <w:r>
              <w:t>0.54</w:t>
            </w:r>
          </w:p>
        </w:tc>
        <w:tc>
          <w:tcPr>
            <w:tcW w:w="1656" w:type="dxa"/>
            <w:tcBorders>
              <w:top w:val="nil"/>
              <w:left w:val="nil"/>
              <w:bottom w:val="nil"/>
              <w:right w:val="nil"/>
            </w:tcBorders>
          </w:tcPr>
          <w:p w14:paraId="2DBB2351" w14:textId="77777777" w:rsidR="004E400A" w:rsidRDefault="00000000">
            <w:pPr>
              <w:jc w:val="center"/>
            </w:pPr>
            <w:r>
              <w:t>0.63</w:t>
            </w:r>
          </w:p>
        </w:tc>
        <w:tc>
          <w:tcPr>
            <w:tcW w:w="2880" w:type="dxa"/>
            <w:tcBorders>
              <w:top w:val="nil"/>
              <w:left w:val="nil"/>
              <w:bottom w:val="nil"/>
              <w:right w:val="nil"/>
            </w:tcBorders>
          </w:tcPr>
          <w:p w14:paraId="7F469C22" w14:textId="77777777" w:rsidR="004E400A" w:rsidRDefault="00000000">
            <w:pPr>
              <w:jc w:val="center"/>
            </w:pPr>
            <w:r>
              <w:t>.</w:t>
            </w:r>
          </w:p>
        </w:tc>
      </w:tr>
      <w:tr w:rsidR="004E400A" w14:paraId="6466784A" w14:textId="77777777">
        <w:tc>
          <w:tcPr>
            <w:tcW w:w="5760" w:type="dxa"/>
            <w:tcBorders>
              <w:top w:val="nil"/>
              <w:left w:val="nil"/>
              <w:bottom w:val="nil"/>
              <w:right w:val="nil"/>
            </w:tcBorders>
          </w:tcPr>
          <w:p w14:paraId="15991979" w14:textId="77777777" w:rsidR="004E400A" w:rsidRDefault="00000000">
            <w:r>
              <w:t xml:space="preserve">   Visayan/Bisaya</w:t>
            </w:r>
          </w:p>
        </w:tc>
        <w:tc>
          <w:tcPr>
            <w:tcW w:w="1656" w:type="dxa"/>
            <w:tcBorders>
              <w:top w:val="nil"/>
              <w:left w:val="nil"/>
              <w:bottom w:val="nil"/>
              <w:right w:val="nil"/>
            </w:tcBorders>
          </w:tcPr>
          <w:p w14:paraId="2D72FFA4" w14:textId="77777777" w:rsidR="004E400A" w:rsidRDefault="00000000">
            <w:pPr>
              <w:jc w:val="center"/>
            </w:pPr>
            <w:r>
              <w:t>0.55</w:t>
            </w:r>
          </w:p>
        </w:tc>
        <w:tc>
          <w:tcPr>
            <w:tcW w:w="1656" w:type="dxa"/>
            <w:tcBorders>
              <w:top w:val="nil"/>
              <w:left w:val="nil"/>
              <w:bottom w:val="nil"/>
              <w:right w:val="nil"/>
            </w:tcBorders>
          </w:tcPr>
          <w:p w14:paraId="2FC5F166" w14:textId="77777777" w:rsidR="004E400A" w:rsidRDefault="00000000">
            <w:pPr>
              <w:jc w:val="center"/>
            </w:pPr>
            <w:r>
              <w:t>0.02</w:t>
            </w:r>
          </w:p>
        </w:tc>
        <w:tc>
          <w:tcPr>
            <w:tcW w:w="1656" w:type="dxa"/>
            <w:tcBorders>
              <w:top w:val="nil"/>
              <w:left w:val="nil"/>
              <w:bottom w:val="nil"/>
              <w:right w:val="nil"/>
            </w:tcBorders>
          </w:tcPr>
          <w:p w14:paraId="57CAA015" w14:textId="77777777" w:rsidR="004E400A" w:rsidRDefault="00000000">
            <w:pPr>
              <w:jc w:val="center"/>
            </w:pPr>
            <w:r>
              <w:t>0.50</w:t>
            </w:r>
          </w:p>
        </w:tc>
        <w:tc>
          <w:tcPr>
            <w:tcW w:w="1656" w:type="dxa"/>
            <w:tcBorders>
              <w:top w:val="nil"/>
              <w:left w:val="nil"/>
              <w:bottom w:val="nil"/>
              <w:right w:val="nil"/>
            </w:tcBorders>
          </w:tcPr>
          <w:p w14:paraId="136C3127" w14:textId="77777777" w:rsidR="004E400A" w:rsidRDefault="00000000">
            <w:pPr>
              <w:jc w:val="center"/>
            </w:pPr>
            <w:r>
              <w:t>0.59</w:t>
            </w:r>
          </w:p>
        </w:tc>
        <w:tc>
          <w:tcPr>
            <w:tcW w:w="2880" w:type="dxa"/>
            <w:tcBorders>
              <w:top w:val="nil"/>
              <w:left w:val="nil"/>
              <w:bottom w:val="nil"/>
              <w:right w:val="nil"/>
            </w:tcBorders>
          </w:tcPr>
          <w:p w14:paraId="38A671BF" w14:textId="77777777" w:rsidR="004E400A" w:rsidRDefault="00000000">
            <w:pPr>
              <w:jc w:val="center"/>
            </w:pPr>
            <w:r>
              <w:t>.</w:t>
            </w:r>
          </w:p>
        </w:tc>
      </w:tr>
      <w:tr w:rsidR="004E400A" w14:paraId="1761728B" w14:textId="77777777">
        <w:tc>
          <w:tcPr>
            <w:tcW w:w="5760" w:type="dxa"/>
            <w:tcBorders>
              <w:top w:val="nil"/>
              <w:left w:val="nil"/>
              <w:bottom w:val="nil"/>
              <w:right w:val="nil"/>
            </w:tcBorders>
          </w:tcPr>
          <w:p w14:paraId="4A2188CC" w14:textId="77777777" w:rsidR="004E400A" w:rsidRDefault="00000000">
            <w:r>
              <w:t xml:space="preserve">   Ilonggo/Hiligaynon</w:t>
            </w:r>
          </w:p>
        </w:tc>
        <w:tc>
          <w:tcPr>
            <w:tcW w:w="1656" w:type="dxa"/>
            <w:tcBorders>
              <w:top w:val="nil"/>
              <w:left w:val="nil"/>
              <w:bottom w:val="nil"/>
              <w:right w:val="nil"/>
            </w:tcBorders>
          </w:tcPr>
          <w:p w14:paraId="0389D2C1" w14:textId="77777777" w:rsidR="004E400A" w:rsidRDefault="00000000">
            <w:pPr>
              <w:jc w:val="center"/>
            </w:pPr>
            <w:r>
              <w:t>0.62</w:t>
            </w:r>
          </w:p>
        </w:tc>
        <w:tc>
          <w:tcPr>
            <w:tcW w:w="1656" w:type="dxa"/>
            <w:tcBorders>
              <w:top w:val="nil"/>
              <w:left w:val="nil"/>
              <w:bottom w:val="nil"/>
              <w:right w:val="nil"/>
            </w:tcBorders>
          </w:tcPr>
          <w:p w14:paraId="5966E504" w14:textId="77777777" w:rsidR="004E400A" w:rsidRDefault="00000000">
            <w:pPr>
              <w:jc w:val="center"/>
            </w:pPr>
            <w:r>
              <w:t>0.04</w:t>
            </w:r>
          </w:p>
        </w:tc>
        <w:tc>
          <w:tcPr>
            <w:tcW w:w="1656" w:type="dxa"/>
            <w:tcBorders>
              <w:top w:val="nil"/>
              <w:left w:val="nil"/>
              <w:bottom w:val="nil"/>
              <w:right w:val="nil"/>
            </w:tcBorders>
          </w:tcPr>
          <w:p w14:paraId="5B6CBF6A" w14:textId="77777777" w:rsidR="004E400A" w:rsidRDefault="00000000">
            <w:pPr>
              <w:jc w:val="center"/>
            </w:pPr>
            <w:r>
              <w:t>0.55</w:t>
            </w:r>
          </w:p>
        </w:tc>
        <w:tc>
          <w:tcPr>
            <w:tcW w:w="1656" w:type="dxa"/>
            <w:tcBorders>
              <w:top w:val="nil"/>
              <w:left w:val="nil"/>
              <w:bottom w:val="nil"/>
              <w:right w:val="nil"/>
            </w:tcBorders>
          </w:tcPr>
          <w:p w14:paraId="75F83419" w14:textId="77777777" w:rsidR="004E400A" w:rsidRDefault="00000000">
            <w:pPr>
              <w:jc w:val="center"/>
            </w:pPr>
            <w:r>
              <w:t>0.69</w:t>
            </w:r>
          </w:p>
        </w:tc>
        <w:tc>
          <w:tcPr>
            <w:tcW w:w="2880" w:type="dxa"/>
            <w:tcBorders>
              <w:top w:val="nil"/>
              <w:left w:val="nil"/>
              <w:bottom w:val="nil"/>
              <w:right w:val="nil"/>
            </w:tcBorders>
          </w:tcPr>
          <w:p w14:paraId="4DF3A72E" w14:textId="77777777" w:rsidR="004E400A" w:rsidRDefault="00000000">
            <w:pPr>
              <w:jc w:val="center"/>
            </w:pPr>
            <w:r>
              <w:t>.</w:t>
            </w:r>
          </w:p>
        </w:tc>
      </w:tr>
      <w:tr w:rsidR="004E400A" w14:paraId="5F5967BE" w14:textId="77777777">
        <w:tc>
          <w:tcPr>
            <w:tcW w:w="5760" w:type="dxa"/>
            <w:tcBorders>
              <w:top w:val="nil"/>
              <w:left w:val="nil"/>
              <w:bottom w:val="nil"/>
              <w:right w:val="nil"/>
            </w:tcBorders>
          </w:tcPr>
          <w:p w14:paraId="10740861" w14:textId="77777777" w:rsidR="004E400A" w:rsidRDefault="00000000">
            <w:r>
              <w:t xml:space="preserve">   Bicolano/</w:t>
            </w:r>
            <w:proofErr w:type="spellStart"/>
            <w:r>
              <w:t>Bikolano</w:t>
            </w:r>
            <w:proofErr w:type="spellEnd"/>
          </w:p>
        </w:tc>
        <w:tc>
          <w:tcPr>
            <w:tcW w:w="1656" w:type="dxa"/>
            <w:tcBorders>
              <w:top w:val="nil"/>
              <w:left w:val="nil"/>
              <w:bottom w:val="nil"/>
              <w:right w:val="nil"/>
            </w:tcBorders>
          </w:tcPr>
          <w:p w14:paraId="4E722876" w14:textId="77777777" w:rsidR="004E400A" w:rsidRDefault="00000000">
            <w:pPr>
              <w:jc w:val="center"/>
            </w:pPr>
            <w:r>
              <w:t>0.53</w:t>
            </w:r>
          </w:p>
        </w:tc>
        <w:tc>
          <w:tcPr>
            <w:tcW w:w="1656" w:type="dxa"/>
            <w:tcBorders>
              <w:top w:val="nil"/>
              <w:left w:val="nil"/>
              <w:bottom w:val="nil"/>
              <w:right w:val="nil"/>
            </w:tcBorders>
          </w:tcPr>
          <w:p w14:paraId="0C870BB1" w14:textId="77777777" w:rsidR="004E400A" w:rsidRDefault="00000000">
            <w:pPr>
              <w:jc w:val="center"/>
            </w:pPr>
            <w:r>
              <w:t>0.03</w:t>
            </w:r>
          </w:p>
        </w:tc>
        <w:tc>
          <w:tcPr>
            <w:tcW w:w="1656" w:type="dxa"/>
            <w:tcBorders>
              <w:top w:val="nil"/>
              <w:left w:val="nil"/>
              <w:bottom w:val="nil"/>
              <w:right w:val="nil"/>
            </w:tcBorders>
          </w:tcPr>
          <w:p w14:paraId="33D82A17" w14:textId="77777777" w:rsidR="004E400A" w:rsidRDefault="00000000">
            <w:pPr>
              <w:jc w:val="center"/>
            </w:pPr>
            <w:r>
              <w:t>0.46</w:t>
            </w:r>
          </w:p>
        </w:tc>
        <w:tc>
          <w:tcPr>
            <w:tcW w:w="1656" w:type="dxa"/>
            <w:tcBorders>
              <w:top w:val="nil"/>
              <w:left w:val="nil"/>
              <w:bottom w:val="nil"/>
              <w:right w:val="nil"/>
            </w:tcBorders>
          </w:tcPr>
          <w:p w14:paraId="06D39551" w14:textId="77777777" w:rsidR="004E400A" w:rsidRDefault="00000000">
            <w:pPr>
              <w:jc w:val="center"/>
            </w:pPr>
            <w:r>
              <w:t>0.59</w:t>
            </w:r>
          </w:p>
        </w:tc>
        <w:tc>
          <w:tcPr>
            <w:tcW w:w="2880" w:type="dxa"/>
            <w:tcBorders>
              <w:top w:val="nil"/>
              <w:left w:val="nil"/>
              <w:bottom w:val="nil"/>
              <w:right w:val="nil"/>
            </w:tcBorders>
          </w:tcPr>
          <w:p w14:paraId="7E13F98C" w14:textId="77777777" w:rsidR="004E400A" w:rsidRDefault="00000000">
            <w:pPr>
              <w:jc w:val="center"/>
            </w:pPr>
            <w:r>
              <w:t>.</w:t>
            </w:r>
          </w:p>
        </w:tc>
      </w:tr>
      <w:tr w:rsidR="004E400A" w14:paraId="520F5441" w14:textId="77777777">
        <w:tc>
          <w:tcPr>
            <w:tcW w:w="5760" w:type="dxa"/>
            <w:tcBorders>
              <w:top w:val="nil"/>
              <w:left w:val="nil"/>
              <w:bottom w:val="nil"/>
              <w:right w:val="nil"/>
            </w:tcBorders>
          </w:tcPr>
          <w:p w14:paraId="03EDD5D8" w14:textId="77777777" w:rsidR="004E400A" w:rsidRDefault="00000000">
            <w:r>
              <w:t xml:space="preserve">   Waray</w:t>
            </w:r>
          </w:p>
        </w:tc>
        <w:tc>
          <w:tcPr>
            <w:tcW w:w="1656" w:type="dxa"/>
            <w:tcBorders>
              <w:top w:val="nil"/>
              <w:left w:val="nil"/>
              <w:bottom w:val="nil"/>
              <w:right w:val="nil"/>
            </w:tcBorders>
          </w:tcPr>
          <w:p w14:paraId="56316F92" w14:textId="77777777" w:rsidR="004E400A" w:rsidRDefault="00000000">
            <w:pPr>
              <w:jc w:val="center"/>
            </w:pPr>
            <w:r>
              <w:t>0.49</w:t>
            </w:r>
          </w:p>
        </w:tc>
        <w:tc>
          <w:tcPr>
            <w:tcW w:w="1656" w:type="dxa"/>
            <w:tcBorders>
              <w:top w:val="nil"/>
              <w:left w:val="nil"/>
              <w:bottom w:val="nil"/>
              <w:right w:val="nil"/>
            </w:tcBorders>
          </w:tcPr>
          <w:p w14:paraId="41922568" w14:textId="77777777" w:rsidR="004E400A" w:rsidRDefault="00000000">
            <w:pPr>
              <w:jc w:val="center"/>
            </w:pPr>
            <w:r>
              <w:t>0.02</w:t>
            </w:r>
          </w:p>
        </w:tc>
        <w:tc>
          <w:tcPr>
            <w:tcW w:w="1656" w:type="dxa"/>
            <w:tcBorders>
              <w:top w:val="nil"/>
              <w:left w:val="nil"/>
              <w:bottom w:val="nil"/>
              <w:right w:val="nil"/>
            </w:tcBorders>
          </w:tcPr>
          <w:p w14:paraId="1EB1D9CE" w14:textId="77777777" w:rsidR="004E400A" w:rsidRDefault="00000000">
            <w:pPr>
              <w:jc w:val="center"/>
            </w:pPr>
            <w:r>
              <w:t>0.44</w:t>
            </w:r>
          </w:p>
        </w:tc>
        <w:tc>
          <w:tcPr>
            <w:tcW w:w="1656" w:type="dxa"/>
            <w:tcBorders>
              <w:top w:val="nil"/>
              <w:left w:val="nil"/>
              <w:bottom w:val="nil"/>
              <w:right w:val="nil"/>
            </w:tcBorders>
          </w:tcPr>
          <w:p w14:paraId="27FD7134" w14:textId="77777777" w:rsidR="004E400A" w:rsidRDefault="00000000">
            <w:pPr>
              <w:jc w:val="center"/>
            </w:pPr>
            <w:r>
              <w:t>0.54</w:t>
            </w:r>
          </w:p>
        </w:tc>
        <w:tc>
          <w:tcPr>
            <w:tcW w:w="2880" w:type="dxa"/>
            <w:tcBorders>
              <w:top w:val="nil"/>
              <w:left w:val="nil"/>
              <w:bottom w:val="nil"/>
              <w:right w:val="nil"/>
            </w:tcBorders>
          </w:tcPr>
          <w:p w14:paraId="40ECA8AA" w14:textId="77777777" w:rsidR="004E400A" w:rsidRDefault="00000000">
            <w:pPr>
              <w:jc w:val="center"/>
            </w:pPr>
            <w:r>
              <w:t>.</w:t>
            </w:r>
          </w:p>
        </w:tc>
      </w:tr>
      <w:tr w:rsidR="004E400A" w14:paraId="63F6B57E" w14:textId="77777777">
        <w:tc>
          <w:tcPr>
            <w:tcW w:w="5760" w:type="dxa"/>
            <w:tcBorders>
              <w:top w:val="nil"/>
              <w:left w:val="nil"/>
              <w:bottom w:val="nil"/>
              <w:right w:val="nil"/>
            </w:tcBorders>
          </w:tcPr>
          <w:p w14:paraId="31201AEE" w14:textId="77777777" w:rsidR="004E400A" w:rsidRDefault="00000000">
            <w:r>
              <w:t xml:space="preserve">   Tausug</w:t>
            </w:r>
          </w:p>
        </w:tc>
        <w:tc>
          <w:tcPr>
            <w:tcW w:w="1656" w:type="dxa"/>
            <w:tcBorders>
              <w:top w:val="nil"/>
              <w:left w:val="nil"/>
              <w:bottom w:val="nil"/>
              <w:right w:val="nil"/>
            </w:tcBorders>
          </w:tcPr>
          <w:p w14:paraId="37B5E3B8" w14:textId="77777777" w:rsidR="004E400A" w:rsidRDefault="00000000">
            <w:pPr>
              <w:jc w:val="center"/>
            </w:pPr>
            <w:r>
              <w:t>0.75</w:t>
            </w:r>
          </w:p>
        </w:tc>
        <w:tc>
          <w:tcPr>
            <w:tcW w:w="1656" w:type="dxa"/>
            <w:tcBorders>
              <w:top w:val="nil"/>
              <w:left w:val="nil"/>
              <w:bottom w:val="nil"/>
              <w:right w:val="nil"/>
            </w:tcBorders>
          </w:tcPr>
          <w:p w14:paraId="57EDD9B7" w14:textId="77777777" w:rsidR="004E400A" w:rsidRDefault="00000000">
            <w:pPr>
              <w:jc w:val="center"/>
            </w:pPr>
            <w:r>
              <w:t>0.06</w:t>
            </w:r>
          </w:p>
        </w:tc>
        <w:tc>
          <w:tcPr>
            <w:tcW w:w="1656" w:type="dxa"/>
            <w:tcBorders>
              <w:top w:val="nil"/>
              <w:left w:val="nil"/>
              <w:bottom w:val="nil"/>
              <w:right w:val="nil"/>
            </w:tcBorders>
          </w:tcPr>
          <w:p w14:paraId="5AC63372" w14:textId="77777777" w:rsidR="004E400A" w:rsidRDefault="00000000">
            <w:pPr>
              <w:jc w:val="center"/>
            </w:pPr>
            <w:r>
              <w:t>0.60</w:t>
            </w:r>
          </w:p>
        </w:tc>
        <w:tc>
          <w:tcPr>
            <w:tcW w:w="1656" w:type="dxa"/>
            <w:tcBorders>
              <w:top w:val="nil"/>
              <w:left w:val="nil"/>
              <w:bottom w:val="nil"/>
              <w:right w:val="nil"/>
            </w:tcBorders>
          </w:tcPr>
          <w:p w14:paraId="00B080D2" w14:textId="77777777" w:rsidR="004E400A" w:rsidRDefault="00000000">
            <w:pPr>
              <w:jc w:val="center"/>
            </w:pPr>
            <w:r>
              <w:t>0.89</w:t>
            </w:r>
          </w:p>
        </w:tc>
        <w:tc>
          <w:tcPr>
            <w:tcW w:w="2880" w:type="dxa"/>
            <w:tcBorders>
              <w:top w:val="nil"/>
              <w:left w:val="nil"/>
              <w:bottom w:val="nil"/>
              <w:right w:val="nil"/>
            </w:tcBorders>
          </w:tcPr>
          <w:p w14:paraId="0E4ABB0E" w14:textId="77777777" w:rsidR="004E400A" w:rsidRDefault="00000000">
            <w:pPr>
              <w:jc w:val="center"/>
            </w:pPr>
            <w:r>
              <w:t>.</w:t>
            </w:r>
          </w:p>
        </w:tc>
      </w:tr>
      <w:tr w:rsidR="004E400A" w14:paraId="16CA768B" w14:textId="77777777">
        <w:tc>
          <w:tcPr>
            <w:tcW w:w="5760" w:type="dxa"/>
            <w:tcBorders>
              <w:top w:val="nil"/>
              <w:left w:val="nil"/>
              <w:bottom w:val="nil"/>
              <w:right w:val="nil"/>
            </w:tcBorders>
          </w:tcPr>
          <w:p w14:paraId="0A9D8AF7" w14:textId="77777777" w:rsidR="004E400A" w:rsidRDefault="00000000">
            <w:r>
              <w:t xml:space="preserve">   Maranao</w:t>
            </w:r>
          </w:p>
        </w:tc>
        <w:tc>
          <w:tcPr>
            <w:tcW w:w="1656" w:type="dxa"/>
            <w:tcBorders>
              <w:top w:val="nil"/>
              <w:left w:val="nil"/>
              <w:bottom w:val="nil"/>
              <w:right w:val="nil"/>
            </w:tcBorders>
          </w:tcPr>
          <w:p w14:paraId="58E8DBFA" w14:textId="77777777" w:rsidR="004E400A" w:rsidRDefault="00000000">
            <w:pPr>
              <w:jc w:val="center"/>
            </w:pPr>
            <w:r>
              <w:t>0.70</w:t>
            </w:r>
          </w:p>
        </w:tc>
        <w:tc>
          <w:tcPr>
            <w:tcW w:w="1656" w:type="dxa"/>
            <w:tcBorders>
              <w:top w:val="nil"/>
              <w:left w:val="nil"/>
              <w:bottom w:val="nil"/>
              <w:right w:val="nil"/>
            </w:tcBorders>
          </w:tcPr>
          <w:p w14:paraId="784BF323" w14:textId="77777777" w:rsidR="004E400A" w:rsidRDefault="00000000">
            <w:pPr>
              <w:jc w:val="center"/>
            </w:pPr>
            <w:r>
              <w:t>0.01</w:t>
            </w:r>
          </w:p>
        </w:tc>
        <w:tc>
          <w:tcPr>
            <w:tcW w:w="1656" w:type="dxa"/>
            <w:tcBorders>
              <w:top w:val="nil"/>
              <w:left w:val="nil"/>
              <w:bottom w:val="nil"/>
              <w:right w:val="nil"/>
            </w:tcBorders>
          </w:tcPr>
          <w:p w14:paraId="14BB8672" w14:textId="77777777" w:rsidR="004E400A" w:rsidRDefault="00000000">
            <w:pPr>
              <w:jc w:val="center"/>
            </w:pPr>
            <w:r>
              <w:t>0.64</w:t>
            </w:r>
          </w:p>
        </w:tc>
        <w:tc>
          <w:tcPr>
            <w:tcW w:w="1656" w:type="dxa"/>
            <w:tcBorders>
              <w:top w:val="nil"/>
              <w:left w:val="nil"/>
              <w:bottom w:val="nil"/>
              <w:right w:val="nil"/>
            </w:tcBorders>
          </w:tcPr>
          <w:p w14:paraId="79217949" w14:textId="77777777" w:rsidR="004E400A" w:rsidRDefault="00000000">
            <w:pPr>
              <w:jc w:val="center"/>
            </w:pPr>
            <w:r>
              <w:t>0.76</w:t>
            </w:r>
          </w:p>
        </w:tc>
        <w:tc>
          <w:tcPr>
            <w:tcW w:w="2880" w:type="dxa"/>
            <w:tcBorders>
              <w:top w:val="nil"/>
              <w:left w:val="nil"/>
              <w:bottom w:val="nil"/>
              <w:right w:val="nil"/>
            </w:tcBorders>
          </w:tcPr>
          <w:p w14:paraId="1436D65D" w14:textId="77777777" w:rsidR="004E400A" w:rsidRDefault="00000000">
            <w:pPr>
              <w:jc w:val="center"/>
            </w:pPr>
            <w:r>
              <w:t>.</w:t>
            </w:r>
          </w:p>
        </w:tc>
      </w:tr>
      <w:tr w:rsidR="004E400A" w14:paraId="55128295" w14:textId="77777777">
        <w:tc>
          <w:tcPr>
            <w:tcW w:w="5760" w:type="dxa"/>
            <w:tcBorders>
              <w:top w:val="nil"/>
              <w:left w:val="nil"/>
              <w:bottom w:val="nil"/>
              <w:right w:val="nil"/>
            </w:tcBorders>
          </w:tcPr>
          <w:p w14:paraId="70327448" w14:textId="77777777" w:rsidR="004E400A" w:rsidRDefault="00000000">
            <w:r>
              <w:t xml:space="preserve">   Maguindanaoan</w:t>
            </w:r>
          </w:p>
        </w:tc>
        <w:tc>
          <w:tcPr>
            <w:tcW w:w="1656" w:type="dxa"/>
            <w:tcBorders>
              <w:top w:val="nil"/>
              <w:left w:val="nil"/>
              <w:bottom w:val="nil"/>
              <w:right w:val="nil"/>
            </w:tcBorders>
          </w:tcPr>
          <w:p w14:paraId="5AA3DA6D" w14:textId="77777777" w:rsidR="004E400A" w:rsidRDefault="00000000">
            <w:pPr>
              <w:jc w:val="center"/>
            </w:pPr>
            <w:r>
              <w:t>0.55</w:t>
            </w:r>
          </w:p>
        </w:tc>
        <w:tc>
          <w:tcPr>
            <w:tcW w:w="1656" w:type="dxa"/>
            <w:tcBorders>
              <w:top w:val="nil"/>
              <w:left w:val="nil"/>
              <w:bottom w:val="nil"/>
              <w:right w:val="nil"/>
            </w:tcBorders>
          </w:tcPr>
          <w:p w14:paraId="5AFF7391" w14:textId="77777777" w:rsidR="004E400A" w:rsidRDefault="00000000">
            <w:pPr>
              <w:jc w:val="center"/>
            </w:pPr>
            <w:r>
              <w:t>0.06</w:t>
            </w:r>
          </w:p>
        </w:tc>
        <w:tc>
          <w:tcPr>
            <w:tcW w:w="1656" w:type="dxa"/>
            <w:tcBorders>
              <w:top w:val="nil"/>
              <w:left w:val="nil"/>
              <w:bottom w:val="nil"/>
              <w:right w:val="nil"/>
            </w:tcBorders>
          </w:tcPr>
          <w:p w14:paraId="15017811" w14:textId="77777777" w:rsidR="004E400A" w:rsidRDefault="00000000">
            <w:pPr>
              <w:jc w:val="center"/>
            </w:pPr>
            <w:r>
              <w:t>0.41</w:t>
            </w:r>
          </w:p>
        </w:tc>
        <w:tc>
          <w:tcPr>
            <w:tcW w:w="1656" w:type="dxa"/>
            <w:tcBorders>
              <w:top w:val="nil"/>
              <w:left w:val="nil"/>
              <w:bottom w:val="nil"/>
              <w:right w:val="nil"/>
            </w:tcBorders>
          </w:tcPr>
          <w:p w14:paraId="7467D759" w14:textId="77777777" w:rsidR="004E400A" w:rsidRDefault="00000000">
            <w:pPr>
              <w:jc w:val="center"/>
            </w:pPr>
            <w:r>
              <w:t>0.70</w:t>
            </w:r>
          </w:p>
        </w:tc>
        <w:tc>
          <w:tcPr>
            <w:tcW w:w="2880" w:type="dxa"/>
            <w:tcBorders>
              <w:top w:val="nil"/>
              <w:left w:val="nil"/>
              <w:bottom w:val="nil"/>
              <w:right w:val="nil"/>
            </w:tcBorders>
          </w:tcPr>
          <w:p w14:paraId="4EBD73DB" w14:textId="77777777" w:rsidR="004E400A" w:rsidRDefault="00000000">
            <w:pPr>
              <w:jc w:val="center"/>
            </w:pPr>
            <w:r>
              <w:t>.</w:t>
            </w:r>
          </w:p>
        </w:tc>
      </w:tr>
      <w:tr w:rsidR="004E400A" w14:paraId="63FAF129" w14:textId="77777777">
        <w:tc>
          <w:tcPr>
            <w:tcW w:w="5760" w:type="dxa"/>
            <w:tcBorders>
              <w:top w:val="nil"/>
              <w:left w:val="nil"/>
              <w:bottom w:val="nil"/>
              <w:right w:val="nil"/>
            </w:tcBorders>
          </w:tcPr>
          <w:p w14:paraId="422868CB" w14:textId="77777777" w:rsidR="004E400A" w:rsidRDefault="00000000">
            <w:r>
              <w:t xml:space="preserve">   Chinese-Filipino</w:t>
            </w:r>
          </w:p>
        </w:tc>
        <w:tc>
          <w:tcPr>
            <w:tcW w:w="1656" w:type="dxa"/>
            <w:tcBorders>
              <w:top w:val="nil"/>
              <w:left w:val="nil"/>
              <w:bottom w:val="nil"/>
              <w:right w:val="nil"/>
            </w:tcBorders>
          </w:tcPr>
          <w:p w14:paraId="23490558" w14:textId="77777777" w:rsidR="004E400A" w:rsidRDefault="00000000">
            <w:pPr>
              <w:jc w:val="center"/>
            </w:pPr>
            <w:r>
              <w:t>0.56</w:t>
            </w:r>
          </w:p>
        </w:tc>
        <w:tc>
          <w:tcPr>
            <w:tcW w:w="1656" w:type="dxa"/>
            <w:tcBorders>
              <w:top w:val="nil"/>
              <w:left w:val="nil"/>
              <w:bottom w:val="nil"/>
              <w:right w:val="nil"/>
            </w:tcBorders>
          </w:tcPr>
          <w:p w14:paraId="435ED364" w14:textId="77777777" w:rsidR="004E400A" w:rsidRDefault="00000000">
            <w:pPr>
              <w:jc w:val="center"/>
            </w:pPr>
            <w:r>
              <w:t>0.04</w:t>
            </w:r>
          </w:p>
        </w:tc>
        <w:tc>
          <w:tcPr>
            <w:tcW w:w="1656" w:type="dxa"/>
            <w:tcBorders>
              <w:top w:val="nil"/>
              <w:left w:val="nil"/>
              <w:bottom w:val="nil"/>
              <w:right w:val="nil"/>
            </w:tcBorders>
          </w:tcPr>
          <w:p w14:paraId="27E075AD" w14:textId="77777777" w:rsidR="004E400A" w:rsidRDefault="00000000">
            <w:pPr>
              <w:jc w:val="center"/>
            </w:pPr>
            <w:r>
              <w:t>-5.22</w:t>
            </w:r>
          </w:p>
        </w:tc>
        <w:tc>
          <w:tcPr>
            <w:tcW w:w="1656" w:type="dxa"/>
            <w:tcBorders>
              <w:top w:val="nil"/>
              <w:left w:val="nil"/>
              <w:bottom w:val="nil"/>
              <w:right w:val="nil"/>
            </w:tcBorders>
          </w:tcPr>
          <w:p w14:paraId="690F3939" w14:textId="77777777" w:rsidR="004E400A" w:rsidRDefault="00000000">
            <w:pPr>
              <w:jc w:val="center"/>
            </w:pPr>
            <w:r>
              <w:t>6.35</w:t>
            </w:r>
          </w:p>
        </w:tc>
        <w:tc>
          <w:tcPr>
            <w:tcW w:w="2880" w:type="dxa"/>
            <w:tcBorders>
              <w:top w:val="nil"/>
              <w:left w:val="nil"/>
              <w:bottom w:val="nil"/>
              <w:right w:val="nil"/>
            </w:tcBorders>
          </w:tcPr>
          <w:p w14:paraId="08133593" w14:textId="77777777" w:rsidR="004E400A" w:rsidRDefault="00000000">
            <w:pPr>
              <w:jc w:val="center"/>
            </w:pPr>
            <w:r>
              <w:t>.</w:t>
            </w:r>
          </w:p>
        </w:tc>
      </w:tr>
      <w:tr w:rsidR="004E400A" w14:paraId="0CFFADDD" w14:textId="77777777">
        <w:tc>
          <w:tcPr>
            <w:tcW w:w="5760" w:type="dxa"/>
            <w:tcBorders>
              <w:top w:val="nil"/>
              <w:left w:val="nil"/>
              <w:bottom w:val="nil"/>
              <w:right w:val="nil"/>
            </w:tcBorders>
          </w:tcPr>
          <w:p w14:paraId="2D02AAE8" w14:textId="77777777" w:rsidR="004E400A" w:rsidRDefault="00000000">
            <w:r>
              <w:t xml:space="preserve">   Kapampangan</w:t>
            </w:r>
          </w:p>
        </w:tc>
        <w:tc>
          <w:tcPr>
            <w:tcW w:w="1656" w:type="dxa"/>
            <w:tcBorders>
              <w:top w:val="nil"/>
              <w:left w:val="nil"/>
              <w:bottom w:val="nil"/>
              <w:right w:val="nil"/>
            </w:tcBorders>
          </w:tcPr>
          <w:p w14:paraId="5A63472B" w14:textId="77777777" w:rsidR="004E400A" w:rsidRDefault="00000000">
            <w:pPr>
              <w:jc w:val="center"/>
            </w:pPr>
            <w:r>
              <w:t>0.53</w:t>
            </w:r>
          </w:p>
        </w:tc>
        <w:tc>
          <w:tcPr>
            <w:tcW w:w="1656" w:type="dxa"/>
            <w:tcBorders>
              <w:top w:val="nil"/>
              <w:left w:val="nil"/>
              <w:bottom w:val="nil"/>
              <w:right w:val="nil"/>
            </w:tcBorders>
          </w:tcPr>
          <w:p w14:paraId="2DAE2200" w14:textId="77777777" w:rsidR="004E400A" w:rsidRDefault="00000000">
            <w:pPr>
              <w:jc w:val="center"/>
            </w:pPr>
            <w:r>
              <w:t>0.08</w:t>
            </w:r>
          </w:p>
        </w:tc>
        <w:tc>
          <w:tcPr>
            <w:tcW w:w="1656" w:type="dxa"/>
            <w:tcBorders>
              <w:top w:val="nil"/>
              <w:left w:val="nil"/>
              <w:bottom w:val="nil"/>
              <w:right w:val="nil"/>
            </w:tcBorders>
          </w:tcPr>
          <w:p w14:paraId="0C5B2AA0" w14:textId="77777777" w:rsidR="004E400A" w:rsidRDefault="00000000">
            <w:pPr>
              <w:jc w:val="center"/>
            </w:pPr>
            <w:r>
              <w:t>0.37</w:t>
            </w:r>
          </w:p>
        </w:tc>
        <w:tc>
          <w:tcPr>
            <w:tcW w:w="1656" w:type="dxa"/>
            <w:tcBorders>
              <w:top w:val="nil"/>
              <w:left w:val="nil"/>
              <w:bottom w:val="nil"/>
              <w:right w:val="nil"/>
            </w:tcBorders>
          </w:tcPr>
          <w:p w14:paraId="207F00B0" w14:textId="77777777" w:rsidR="004E400A" w:rsidRDefault="00000000">
            <w:pPr>
              <w:jc w:val="center"/>
            </w:pPr>
            <w:r>
              <w:t>0.69</w:t>
            </w:r>
          </w:p>
        </w:tc>
        <w:tc>
          <w:tcPr>
            <w:tcW w:w="2880" w:type="dxa"/>
            <w:tcBorders>
              <w:top w:val="nil"/>
              <w:left w:val="nil"/>
              <w:bottom w:val="nil"/>
              <w:right w:val="nil"/>
            </w:tcBorders>
          </w:tcPr>
          <w:p w14:paraId="434A1B22" w14:textId="77777777" w:rsidR="004E400A" w:rsidRDefault="00000000">
            <w:pPr>
              <w:jc w:val="center"/>
            </w:pPr>
            <w:r>
              <w:t>.</w:t>
            </w:r>
          </w:p>
        </w:tc>
      </w:tr>
      <w:tr w:rsidR="004E400A" w14:paraId="233CDF45" w14:textId="77777777">
        <w:tc>
          <w:tcPr>
            <w:tcW w:w="5760" w:type="dxa"/>
            <w:tcBorders>
              <w:top w:val="nil"/>
              <w:left w:val="nil"/>
              <w:bottom w:val="nil"/>
              <w:right w:val="nil"/>
            </w:tcBorders>
          </w:tcPr>
          <w:p w14:paraId="47BDA7D7" w14:textId="77777777" w:rsidR="004E400A" w:rsidRDefault="00000000">
            <w:r>
              <w:t xml:space="preserve">   </w:t>
            </w:r>
            <w:proofErr w:type="spellStart"/>
            <w:r>
              <w:t>Pangasinese</w:t>
            </w:r>
            <w:proofErr w:type="spellEnd"/>
          </w:p>
        </w:tc>
        <w:tc>
          <w:tcPr>
            <w:tcW w:w="1656" w:type="dxa"/>
            <w:tcBorders>
              <w:top w:val="nil"/>
              <w:left w:val="nil"/>
              <w:bottom w:val="nil"/>
              <w:right w:val="nil"/>
            </w:tcBorders>
          </w:tcPr>
          <w:p w14:paraId="51DCB18E" w14:textId="77777777" w:rsidR="004E400A" w:rsidRDefault="00000000">
            <w:pPr>
              <w:jc w:val="center"/>
            </w:pPr>
            <w:r>
              <w:t>0.46</w:t>
            </w:r>
          </w:p>
        </w:tc>
        <w:tc>
          <w:tcPr>
            <w:tcW w:w="1656" w:type="dxa"/>
            <w:tcBorders>
              <w:top w:val="nil"/>
              <w:left w:val="nil"/>
              <w:bottom w:val="nil"/>
              <w:right w:val="nil"/>
            </w:tcBorders>
          </w:tcPr>
          <w:p w14:paraId="1A94753F" w14:textId="77777777" w:rsidR="004E400A" w:rsidRDefault="00000000">
            <w:pPr>
              <w:jc w:val="center"/>
            </w:pPr>
            <w:r>
              <w:t>0.05</w:t>
            </w:r>
          </w:p>
        </w:tc>
        <w:tc>
          <w:tcPr>
            <w:tcW w:w="1656" w:type="dxa"/>
            <w:tcBorders>
              <w:top w:val="nil"/>
              <w:left w:val="nil"/>
              <w:bottom w:val="nil"/>
              <w:right w:val="nil"/>
            </w:tcBorders>
          </w:tcPr>
          <w:p w14:paraId="4C62B180" w14:textId="77777777" w:rsidR="004E400A" w:rsidRDefault="00000000">
            <w:pPr>
              <w:jc w:val="center"/>
            </w:pPr>
            <w:r>
              <w:t>0.36</w:t>
            </w:r>
          </w:p>
        </w:tc>
        <w:tc>
          <w:tcPr>
            <w:tcW w:w="1656" w:type="dxa"/>
            <w:tcBorders>
              <w:top w:val="nil"/>
              <w:left w:val="nil"/>
              <w:bottom w:val="nil"/>
              <w:right w:val="nil"/>
            </w:tcBorders>
          </w:tcPr>
          <w:p w14:paraId="01405D83" w14:textId="77777777" w:rsidR="004E400A" w:rsidRDefault="00000000">
            <w:pPr>
              <w:jc w:val="center"/>
            </w:pPr>
            <w:r>
              <w:t>0.55</w:t>
            </w:r>
          </w:p>
        </w:tc>
        <w:tc>
          <w:tcPr>
            <w:tcW w:w="2880" w:type="dxa"/>
            <w:tcBorders>
              <w:top w:val="nil"/>
              <w:left w:val="nil"/>
              <w:bottom w:val="nil"/>
              <w:right w:val="nil"/>
            </w:tcBorders>
          </w:tcPr>
          <w:p w14:paraId="1D500E2F" w14:textId="77777777" w:rsidR="004E400A" w:rsidRDefault="00000000">
            <w:pPr>
              <w:jc w:val="center"/>
            </w:pPr>
            <w:r>
              <w:t>.</w:t>
            </w:r>
          </w:p>
        </w:tc>
      </w:tr>
      <w:tr w:rsidR="004E400A" w14:paraId="1D085B5F" w14:textId="77777777">
        <w:tc>
          <w:tcPr>
            <w:tcW w:w="5760" w:type="dxa"/>
            <w:tcBorders>
              <w:top w:val="nil"/>
              <w:left w:val="nil"/>
              <w:bottom w:val="nil"/>
              <w:right w:val="nil"/>
            </w:tcBorders>
          </w:tcPr>
          <w:p w14:paraId="714E0FE6" w14:textId="77777777" w:rsidR="004E400A" w:rsidRDefault="00000000">
            <w:r>
              <w:t xml:space="preserve">   </w:t>
            </w:r>
            <w:proofErr w:type="spellStart"/>
            <w:r>
              <w:t>Zamboangueno</w:t>
            </w:r>
            <w:proofErr w:type="spellEnd"/>
          </w:p>
        </w:tc>
        <w:tc>
          <w:tcPr>
            <w:tcW w:w="1656" w:type="dxa"/>
            <w:tcBorders>
              <w:top w:val="nil"/>
              <w:left w:val="nil"/>
              <w:bottom w:val="nil"/>
              <w:right w:val="nil"/>
            </w:tcBorders>
          </w:tcPr>
          <w:p w14:paraId="5AC4EB18" w14:textId="77777777" w:rsidR="004E400A" w:rsidRDefault="00000000">
            <w:pPr>
              <w:jc w:val="center"/>
            </w:pPr>
            <w:r>
              <w:t>0.46</w:t>
            </w:r>
          </w:p>
        </w:tc>
        <w:tc>
          <w:tcPr>
            <w:tcW w:w="1656" w:type="dxa"/>
            <w:tcBorders>
              <w:top w:val="nil"/>
              <w:left w:val="nil"/>
              <w:bottom w:val="nil"/>
              <w:right w:val="nil"/>
            </w:tcBorders>
          </w:tcPr>
          <w:p w14:paraId="4F7BD59A" w14:textId="77777777" w:rsidR="004E400A" w:rsidRDefault="00000000">
            <w:pPr>
              <w:jc w:val="center"/>
            </w:pPr>
            <w:r>
              <w:t>0.06</w:t>
            </w:r>
          </w:p>
        </w:tc>
        <w:tc>
          <w:tcPr>
            <w:tcW w:w="1656" w:type="dxa"/>
            <w:tcBorders>
              <w:top w:val="nil"/>
              <w:left w:val="nil"/>
              <w:bottom w:val="nil"/>
              <w:right w:val="nil"/>
            </w:tcBorders>
          </w:tcPr>
          <w:p w14:paraId="5CBE65A3" w14:textId="77777777" w:rsidR="004E400A" w:rsidRDefault="00000000">
            <w:pPr>
              <w:jc w:val="center"/>
            </w:pPr>
            <w:r>
              <w:t>0.30</w:t>
            </w:r>
          </w:p>
        </w:tc>
        <w:tc>
          <w:tcPr>
            <w:tcW w:w="1656" w:type="dxa"/>
            <w:tcBorders>
              <w:top w:val="nil"/>
              <w:left w:val="nil"/>
              <w:bottom w:val="nil"/>
              <w:right w:val="nil"/>
            </w:tcBorders>
          </w:tcPr>
          <w:p w14:paraId="0F4DFF40" w14:textId="77777777" w:rsidR="004E400A" w:rsidRDefault="00000000">
            <w:pPr>
              <w:jc w:val="center"/>
            </w:pPr>
            <w:r>
              <w:t>0.62</w:t>
            </w:r>
          </w:p>
        </w:tc>
        <w:tc>
          <w:tcPr>
            <w:tcW w:w="2880" w:type="dxa"/>
            <w:tcBorders>
              <w:top w:val="nil"/>
              <w:left w:val="nil"/>
              <w:bottom w:val="nil"/>
              <w:right w:val="nil"/>
            </w:tcBorders>
          </w:tcPr>
          <w:p w14:paraId="3E45F658" w14:textId="77777777" w:rsidR="004E400A" w:rsidRDefault="00000000">
            <w:pPr>
              <w:jc w:val="center"/>
            </w:pPr>
            <w:r>
              <w:t>.</w:t>
            </w:r>
          </w:p>
        </w:tc>
      </w:tr>
      <w:tr w:rsidR="004E400A" w14:paraId="35FF7127" w14:textId="77777777">
        <w:tc>
          <w:tcPr>
            <w:tcW w:w="5760" w:type="dxa"/>
            <w:tcBorders>
              <w:top w:val="nil"/>
              <w:left w:val="nil"/>
              <w:bottom w:val="nil"/>
              <w:right w:val="nil"/>
            </w:tcBorders>
          </w:tcPr>
          <w:p w14:paraId="64A61756" w14:textId="77777777" w:rsidR="004E400A" w:rsidRDefault="00000000">
            <w:r>
              <w:t xml:space="preserve">   Malay</w:t>
            </w:r>
          </w:p>
        </w:tc>
        <w:tc>
          <w:tcPr>
            <w:tcW w:w="1656" w:type="dxa"/>
            <w:tcBorders>
              <w:top w:val="nil"/>
              <w:left w:val="nil"/>
              <w:bottom w:val="nil"/>
              <w:right w:val="nil"/>
            </w:tcBorders>
          </w:tcPr>
          <w:p w14:paraId="52DA378D" w14:textId="77777777" w:rsidR="004E400A" w:rsidRDefault="00000000">
            <w:pPr>
              <w:jc w:val="center"/>
            </w:pPr>
            <w:r>
              <w:t>.</w:t>
            </w:r>
          </w:p>
        </w:tc>
        <w:tc>
          <w:tcPr>
            <w:tcW w:w="1656" w:type="dxa"/>
            <w:tcBorders>
              <w:top w:val="nil"/>
              <w:left w:val="nil"/>
              <w:bottom w:val="nil"/>
              <w:right w:val="nil"/>
            </w:tcBorders>
          </w:tcPr>
          <w:p w14:paraId="1891F8FD" w14:textId="77777777" w:rsidR="004E400A" w:rsidRDefault="00000000">
            <w:pPr>
              <w:jc w:val="center"/>
            </w:pPr>
            <w:r>
              <w:t>.</w:t>
            </w:r>
          </w:p>
        </w:tc>
        <w:tc>
          <w:tcPr>
            <w:tcW w:w="1656" w:type="dxa"/>
            <w:tcBorders>
              <w:top w:val="nil"/>
              <w:left w:val="nil"/>
              <w:bottom w:val="nil"/>
              <w:right w:val="nil"/>
            </w:tcBorders>
          </w:tcPr>
          <w:p w14:paraId="3309B071" w14:textId="77777777" w:rsidR="004E400A" w:rsidRDefault="00000000">
            <w:pPr>
              <w:jc w:val="center"/>
            </w:pPr>
            <w:r>
              <w:t>.</w:t>
            </w:r>
          </w:p>
        </w:tc>
        <w:tc>
          <w:tcPr>
            <w:tcW w:w="1656" w:type="dxa"/>
            <w:tcBorders>
              <w:top w:val="nil"/>
              <w:left w:val="nil"/>
              <w:bottom w:val="nil"/>
              <w:right w:val="nil"/>
            </w:tcBorders>
          </w:tcPr>
          <w:p w14:paraId="15C2B12D" w14:textId="77777777" w:rsidR="004E400A" w:rsidRDefault="00000000">
            <w:pPr>
              <w:jc w:val="center"/>
            </w:pPr>
            <w:r>
              <w:t>.</w:t>
            </w:r>
          </w:p>
        </w:tc>
        <w:tc>
          <w:tcPr>
            <w:tcW w:w="2880" w:type="dxa"/>
            <w:tcBorders>
              <w:top w:val="nil"/>
              <w:left w:val="nil"/>
              <w:bottom w:val="nil"/>
              <w:right w:val="nil"/>
            </w:tcBorders>
          </w:tcPr>
          <w:p w14:paraId="6913C1D1" w14:textId="77777777" w:rsidR="004E400A" w:rsidRDefault="00000000">
            <w:pPr>
              <w:jc w:val="center"/>
            </w:pPr>
            <w:r>
              <w:t>.</w:t>
            </w:r>
          </w:p>
        </w:tc>
      </w:tr>
      <w:tr w:rsidR="004E400A" w14:paraId="35B26A59" w14:textId="77777777">
        <w:tc>
          <w:tcPr>
            <w:tcW w:w="5760" w:type="dxa"/>
            <w:tcBorders>
              <w:top w:val="nil"/>
              <w:left w:val="nil"/>
              <w:bottom w:val="nil"/>
              <w:right w:val="nil"/>
            </w:tcBorders>
          </w:tcPr>
          <w:p w14:paraId="23A4B32C" w14:textId="77777777" w:rsidR="004E400A" w:rsidRDefault="00000000">
            <w:r>
              <w:t xml:space="preserve">   </w:t>
            </w:r>
            <w:proofErr w:type="spellStart"/>
            <w:r>
              <w:t>Masbateno</w:t>
            </w:r>
            <w:proofErr w:type="spellEnd"/>
          </w:p>
        </w:tc>
        <w:tc>
          <w:tcPr>
            <w:tcW w:w="1656" w:type="dxa"/>
            <w:tcBorders>
              <w:top w:val="nil"/>
              <w:left w:val="nil"/>
              <w:bottom w:val="nil"/>
              <w:right w:val="nil"/>
            </w:tcBorders>
          </w:tcPr>
          <w:p w14:paraId="007A55D6" w14:textId="77777777" w:rsidR="004E400A" w:rsidRDefault="00000000">
            <w:pPr>
              <w:jc w:val="center"/>
            </w:pPr>
            <w:r>
              <w:t>0.60</w:t>
            </w:r>
          </w:p>
        </w:tc>
        <w:tc>
          <w:tcPr>
            <w:tcW w:w="1656" w:type="dxa"/>
            <w:tcBorders>
              <w:top w:val="nil"/>
              <w:left w:val="nil"/>
              <w:bottom w:val="nil"/>
              <w:right w:val="nil"/>
            </w:tcBorders>
          </w:tcPr>
          <w:p w14:paraId="703BA4B7" w14:textId="77777777" w:rsidR="004E400A" w:rsidRDefault="00000000">
            <w:pPr>
              <w:jc w:val="center"/>
            </w:pPr>
            <w:r>
              <w:t>0.05</w:t>
            </w:r>
          </w:p>
        </w:tc>
        <w:tc>
          <w:tcPr>
            <w:tcW w:w="1656" w:type="dxa"/>
            <w:tcBorders>
              <w:top w:val="nil"/>
              <w:left w:val="nil"/>
              <w:bottom w:val="nil"/>
              <w:right w:val="nil"/>
            </w:tcBorders>
          </w:tcPr>
          <w:p w14:paraId="3B2B069B" w14:textId="77777777" w:rsidR="004E400A" w:rsidRDefault="00000000">
            <w:pPr>
              <w:jc w:val="center"/>
            </w:pPr>
            <w:r>
              <w:t>0.46</w:t>
            </w:r>
          </w:p>
        </w:tc>
        <w:tc>
          <w:tcPr>
            <w:tcW w:w="1656" w:type="dxa"/>
            <w:tcBorders>
              <w:top w:val="nil"/>
              <w:left w:val="nil"/>
              <w:bottom w:val="nil"/>
              <w:right w:val="nil"/>
            </w:tcBorders>
          </w:tcPr>
          <w:p w14:paraId="7CA92C91" w14:textId="77777777" w:rsidR="004E400A" w:rsidRDefault="00000000">
            <w:pPr>
              <w:jc w:val="center"/>
            </w:pPr>
            <w:r>
              <w:t>0.73</w:t>
            </w:r>
          </w:p>
        </w:tc>
        <w:tc>
          <w:tcPr>
            <w:tcW w:w="2880" w:type="dxa"/>
            <w:tcBorders>
              <w:top w:val="nil"/>
              <w:left w:val="nil"/>
              <w:bottom w:val="nil"/>
              <w:right w:val="nil"/>
            </w:tcBorders>
          </w:tcPr>
          <w:p w14:paraId="011FA2BA" w14:textId="77777777" w:rsidR="004E400A" w:rsidRDefault="00000000">
            <w:pPr>
              <w:jc w:val="center"/>
            </w:pPr>
            <w:r>
              <w:t>.</w:t>
            </w:r>
          </w:p>
        </w:tc>
      </w:tr>
      <w:tr w:rsidR="004E400A" w14:paraId="7A2395D8" w14:textId="77777777">
        <w:tc>
          <w:tcPr>
            <w:tcW w:w="5760" w:type="dxa"/>
            <w:tcBorders>
              <w:top w:val="nil"/>
              <w:left w:val="nil"/>
              <w:bottom w:val="nil"/>
              <w:right w:val="nil"/>
            </w:tcBorders>
          </w:tcPr>
          <w:p w14:paraId="18A6BBB1" w14:textId="77777777" w:rsidR="004E400A" w:rsidRDefault="00000000">
            <w:r>
              <w:t xml:space="preserve">   Aeta</w:t>
            </w:r>
          </w:p>
        </w:tc>
        <w:tc>
          <w:tcPr>
            <w:tcW w:w="1656" w:type="dxa"/>
            <w:tcBorders>
              <w:top w:val="nil"/>
              <w:left w:val="nil"/>
              <w:bottom w:val="nil"/>
              <w:right w:val="nil"/>
            </w:tcBorders>
          </w:tcPr>
          <w:p w14:paraId="4F7B2EB2" w14:textId="77777777" w:rsidR="004E400A" w:rsidRDefault="00000000">
            <w:pPr>
              <w:jc w:val="center"/>
            </w:pPr>
            <w:r>
              <w:t>0.27</w:t>
            </w:r>
          </w:p>
        </w:tc>
        <w:tc>
          <w:tcPr>
            <w:tcW w:w="1656" w:type="dxa"/>
            <w:tcBorders>
              <w:top w:val="nil"/>
              <w:left w:val="nil"/>
              <w:bottom w:val="nil"/>
              <w:right w:val="nil"/>
            </w:tcBorders>
          </w:tcPr>
          <w:p w14:paraId="43BB41C0" w14:textId="77777777" w:rsidR="004E400A" w:rsidRDefault="00000000">
            <w:pPr>
              <w:jc w:val="center"/>
            </w:pPr>
            <w:r>
              <w:t>.</w:t>
            </w:r>
          </w:p>
        </w:tc>
        <w:tc>
          <w:tcPr>
            <w:tcW w:w="1656" w:type="dxa"/>
            <w:tcBorders>
              <w:top w:val="nil"/>
              <w:left w:val="nil"/>
              <w:bottom w:val="nil"/>
              <w:right w:val="nil"/>
            </w:tcBorders>
          </w:tcPr>
          <w:p w14:paraId="01D6297D" w14:textId="77777777" w:rsidR="004E400A" w:rsidRDefault="00000000">
            <w:pPr>
              <w:jc w:val="center"/>
            </w:pPr>
            <w:r>
              <w:t>.</w:t>
            </w:r>
          </w:p>
        </w:tc>
        <w:tc>
          <w:tcPr>
            <w:tcW w:w="1656" w:type="dxa"/>
            <w:tcBorders>
              <w:top w:val="nil"/>
              <w:left w:val="nil"/>
              <w:bottom w:val="nil"/>
              <w:right w:val="nil"/>
            </w:tcBorders>
          </w:tcPr>
          <w:p w14:paraId="10023F82" w14:textId="77777777" w:rsidR="004E400A" w:rsidRDefault="00000000">
            <w:pPr>
              <w:jc w:val="center"/>
            </w:pPr>
            <w:r>
              <w:t>.</w:t>
            </w:r>
          </w:p>
        </w:tc>
        <w:tc>
          <w:tcPr>
            <w:tcW w:w="2880" w:type="dxa"/>
            <w:tcBorders>
              <w:top w:val="nil"/>
              <w:left w:val="nil"/>
              <w:bottom w:val="nil"/>
              <w:right w:val="nil"/>
            </w:tcBorders>
          </w:tcPr>
          <w:p w14:paraId="414B2051" w14:textId="77777777" w:rsidR="004E400A" w:rsidRDefault="00000000">
            <w:pPr>
              <w:jc w:val="center"/>
            </w:pPr>
            <w:r>
              <w:t>.</w:t>
            </w:r>
          </w:p>
        </w:tc>
      </w:tr>
      <w:tr w:rsidR="004E400A" w14:paraId="23BA7381" w14:textId="77777777">
        <w:tc>
          <w:tcPr>
            <w:tcW w:w="5760" w:type="dxa"/>
            <w:tcBorders>
              <w:top w:val="nil"/>
              <w:left w:val="nil"/>
              <w:bottom w:val="nil"/>
              <w:right w:val="nil"/>
            </w:tcBorders>
          </w:tcPr>
          <w:p w14:paraId="4238782E" w14:textId="77777777" w:rsidR="004E400A" w:rsidRDefault="00000000">
            <w:r>
              <w:t xml:space="preserve">   Igorot</w:t>
            </w:r>
          </w:p>
        </w:tc>
        <w:tc>
          <w:tcPr>
            <w:tcW w:w="1656" w:type="dxa"/>
            <w:tcBorders>
              <w:top w:val="nil"/>
              <w:left w:val="nil"/>
              <w:bottom w:val="nil"/>
              <w:right w:val="nil"/>
            </w:tcBorders>
          </w:tcPr>
          <w:p w14:paraId="0B67482B" w14:textId="77777777" w:rsidR="004E400A" w:rsidRDefault="00000000">
            <w:pPr>
              <w:jc w:val="center"/>
            </w:pPr>
            <w:r>
              <w:t>0.53</w:t>
            </w:r>
          </w:p>
        </w:tc>
        <w:tc>
          <w:tcPr>
            <w:tcW w:w="1656" w:type="dxa"/>
            <w:tcBorders>
              <w:top w:val="nil"/>
              <w:left w:val="nil"/>
              <w:bottom w:val="nil"/>
              <w:right w:val="nil"/>
            </w:tcBorders>
          </w:tcPr>
          <w:p w14:paraId="144849BA" w14:textId="77777777" w:rsidR="004E400A" w:rsidRDefault="00000000">
            <w:pPr>
              <w:jc w:val="center"/>
            </w:pPr>
            <w:r>
              <w:t>0.08</w:t>
            </w:r>
          </w:p>
        </w:tc>
        <w:tc>
          <w:tcPr>
            <w:tcW w:w="1656" w:type="dxa"/>
            <w:tcBorders>
              <w:top w:val="nil"/>
              <w:left w:val="nil"/>
              <w:bottom w:val="nil"/>
              <w:right w:val="nil"/>
            </w:tcBorders>
          </w:tcPr>
          <w:p w14:paraId="34412F93" w14:textId="77777777" w:rsidR="004E400A" w:rsidRDefault="00000000">
            <w:pPr>
              <w:jc w:val="center"/>
            </w:pPr>
            <w:r>
              <w:t>0.30</w:t>
            </w:r>
          </w:p>
        </w:tc>
        <w:tc>
          <w:tcPr>
            <w:tcW w:w="1656" w:type="dxa"/>
            <w:tcBorders>
              <w:top w:val="nil"/>
              <w:left w:val="nil"/>
              <w:bottom w:val="nil"/>
              <w:right w:val="nil"/>
            </w:tcBorders>
          </w:tcPr>
          <w:p w14:paraId="43CAED6C" w14:textId="77777777" w:rsidR="004E400A" w:rsidRDefault="00000000">
            <w:pPr>
              <w:jc w:val="center"/>
            </w:pPr>
            <w:r>
              <w:t>0.75</w:t>
            </w:r>
          </w:p>
        </w:tc>
        <w:tc>
          <w:tcPr>
            <w:tcW w:w="2880" w:type="dxa"/>
            <w:tcBorders>
              <w:top w:val="nil"/>
              <w:left w:val="nil"/>
              <w:bottom w:val="nil"/>
              <w:right w:val="nil"/>
            </w:tcBorders>
          </w:tcPr>
          <w:p w14:paraId="5B032BF6" w14:textId="77777777" w:rsidR="004E400A" w:rsidRDefault="00000000">
            <w:pPr>
              <w:jc w:val="center"/>
            </w:pPr>
            <w:r>
              <w:t>.</w:t>
            </w:r>
          </w:p>
        </w:tc>
      </w:tr>
      <w:tr w:rsidR="004E400A" w14:paraId="0544B7B1" w14:textId="77777777">
        <w:tc>
          <w:tcPr>
            <w:tcW w:w="5760" w:type="dxa"/>
            <w:tcBorders>
              <w:top w:val="nil"/>
              <w:left w:val="nil"/>
              <w:bottom w:val="nil"/>
              <w:right w:val="nil"/>
            </w:tcBorders>
          </w:tcPr>
          <w:p w14:paraId="42EDEE5C" w14:textId="77777777" w:rsidR="004E400A" w:rsidRDefault="00000000">
            <w:r>
              <w:t xml:space="preserve">   Mangyan</w:t>
            </w:r>
          </w:p>
        </w:tc>
        <w:tc>
          <w:tcPr>
            <w:tcW w:w="1656" w:type="dxa"/>
            <w:tcBorders>
              <w:top w:val="nil"/>
              <w:left w:val="nil"/>
              <w:bottom w:val="nil"/>
              <w:right w:val="nil"/>
            </w:tcBorders>
          </w:tcPr>
          <w:p w14:paraId="3CDE18BD" w14:textId="77777777" w:rsidR="004E400A" w:rsidRDefault="00000000">
            <w:pPr>
              <w:jc w:val="center"/>
            </w:pPr>
            <w:r>
              <w:t>1.00</w:t>
            </w:r>
          </w:p>
        </w:tc>
        <w:tc>
          <w:tcPr>
            <w:tcW w:w="1656" w:type="dxa"/>
            <w:tcBorders>
              <w:top w:val="nil"/>
              <w:left w:val="nil"/>
              <w:bottom w:val="nil"/>
              <w:right w:val="nil"/>
            </w:tcBorders>
          </w:tcPr>
          <w:p w14:paraId="2F67D1EB" w14:textId="77777777" w:rsidR="004E400A" w:rsidRDefault="00000000">
            <w:pPr>
              <w:jc w:val="center"/>
            </w:pPr>
            <w:r>
              <w:t>.</w:t>
            </w:r>
          </w:p>
        </w:tc>
        <w:tc>
          <w:tcPr>
            <w:tcW w:w="1656" w:type="dxa"/>
            <w:tcBorders>
              <w:top w:val="nil"/>
              <w:left w:val="nil"/>
              <w:bottom w:val="nil"/>
              <w:right w:val="nil"/>
            </w:tcBorders>
          </w:tcPr>
          <w:p w14:paraId="3CECF43F" w14:textId="77777777" w:rsidR="004E400A" w:rsidRDefault="00000000">
            <w:pPr>
              <w:jc w:val="center"/>
            </w:pPr>
            <w:r>
              <w:t>.</w:t>
            </w:r>
          </w:p>
        </w:tc>
        <w:tc>
          <w:tcPr>
            <w:tcW w:w="1656" w:type="dxa"/>
            <w:tcBorders>
              <w:top w:val="nil"/>
              <w:left w:val="nil"/>
              <w:bottom w:val="nil"/>
              <w:right w:val="nil"/>
            </w:tcBorders>
          </w:tcPr>
          <w:p w14:paraId="6962E07D" w14:textId="77777777" w:rsidR="004E400A" w:rsidRDefault="00000000">
            <w:pPr>
              <w:jc w:val="center"/>
            </w:pPr>
            <w:r>
              <w:t>.</w:t>
            </w:r>
          </w:p>
        </w:tc>
        <w:tc>
          <w:tcPr>
            <w:tcW w:w="2880" w:type="dxa"/>
            <w:tcBorders>
              <w:top w:val="nil"/>
              <w:left w:val="nil"/>
              <w:bottom w:val="nil"/>
              <w:right w:val="nil"/>
            </w:tcBorders>
          </w:tcPr>
          <w:p w14:paraId="114AFFD1" w14:textId="77777777" w:rsidR="004E400A" w:rsidRDefault="00000000">
            <w:pPr>
              <w:jc w:val="center"/>
            </w:pPr>
            <w:r>
              <w:t>.</w:t>
            </w:r>
          </w:p>
        </w:tc>
      </w:tr>
      <w:tr w:rsidR="004E400A" w14:paraId="7B87933D" w14:textId="77777777">
        <w:tc>
          <w:tcPr>
            <w:tcW w:w="5760" w:type="dxa"/>
            <w:tcBorders>
              <w:top w:val="nil"/>
              <w:left w:val="nil"/>
              <w:bottom w:val="nil"/>
              <w:right w:val="nil"/>
            </w:tcBorders>
          </w:tcPr>
          <w:p w14:paraId="3847AEB5" w14:textId="77777777" w:rsidR="004E400A" w:rsidRDefault="00000000">
            <w:r>
              <w:t xml:space="preserve">   Badjao</w:t>
            </w:r>
          </w:p>
        </w:tc>
        <w:tc>
          <w:tcPr>
            <w:tcW w:w="1656" w:type="dxa"/>
            <w:tcBorders>
              <w:top w:val="nil"/>
              <w:left w:val="nil"/>
              <w:bottom w:val="nil"/>
              <w:right w:val="nil"/>
            </w:tcBorders>
          </w:tcPr>
          <w:p w14:paraId="31063271" w14:textId="77777777" w:rsidR="004E400A" w:rsidRDefault="00000000">
            <w:pPr>
              <w:jc w:val="center"/>
            </w:pPr>
            <w:r>
              <w:t>0.19</w:t>
            </w:r>
          </w:p>
        </w:tc>
        <w:tc>
          <w:tcPr>
            <w:tcW w:w="1656" w:type="dxa"/>
            <w:tcBorders>
              <w:top w:val="nil"/>
              <w:left w:val="nil"/>
              <w:bottom w:val="nil"/>
              <w:right w:val="nil"/>
            </w:tcBorders>
          </w:tcPr>
          <w:p w14:paraId="55C9E6FA" w14:textId="77777777" w:rsidR="004E400A" w:rsidRDefault="00000000">
            <w:pPr>
              <w:jc w:val="center"/>
            </w:pPr>
            <w:r>
              <w:t>0.20</w:t>
            </w:r>
          </w:p>
        </w:tc>
        <w:tc>
          <w:tcPr>
            <w:tcW w:w="1656" w:type="dxa"/>
            <w:tcBorders>
              <w:top w:val="nil"/>
              <w:left w:val="nil"/>
              <w:bottom w:val="nil"/>
              <w:right w:val="nil"/>
            </w:tcBorders>
          </w:tcPr>
          <w:p w14:paraId="3DAEDB10" w14:textId="77777777" w:rsidR="004E400A" w:rsidRDefault="00000000">
            <w:pPr>
              <w:jc w:val="center"/>
            </w:pPr>
            <w:r>
              <w:t>-33.05</w:t>
            </w:r>
          </w:p>
        </w:tc>
        <w:tc>
          <w:tcPr>
            <w:tcW w:w="1656" w:type="dxa"/>
            <w:tcBorders>
              <w:top w:val="nil"/>
              <w:left w:val="nil"/>
              <w:bottom w:val="nil"/>
              <w:right w:val="nil"/>
            </w:tcBorders>
          </w:tcPr>
          <w:p w14:paraId="7816D145" w14:textId="77777777" w:rsidR="004E400A" w:rsidRDefault="00000000">
            <w:pPr>
              <w:jc w:val="center"/>
            </w:pPr>
            <w:r>
              <w:t>33.43</w:t>
            </w:r>
          </w:p>
        </w:tc>
        <w:tc>
          <w:tcPr>
            <w:tcW w:w="2880" w:type="dxa"/>
            <w:tcBorders>
              <w:top w:val="nil"/>
              <w:left w:val="nil"/>
              <w:bottom w:val="nil"/>
              <w:right w:val="nil"/>
            </w:tcBorders>
          </w:tcPr>
          <w:p w14:paraId="1E6749D1" w14:textId="77777777" w:rsidR="004E400A" w:rsidRDefault="00000000">
            <w:pPr>
              <w:jc w:val="center"/>
            </w:pPr>
            <w:r>
              <w:t>.</w:t>
            </w:r>
          </w:p>
        </w:tc>
      </w:tr>
      <w:tr w:rsidR="004E400A" w14:paraId="2216A630" w14:textId="77777777">
        <w:tc>
          <w:tcPr>
            <w:tcW w:w="5760" w:type="dxa"/>
            <w:tcBorders>
              <w:top w:val="nil"/>
              <w:left w:val="nil"/>
              <w:bottom w:val="nil"/>
              <w:right w:val="nil"/>
            </w:tcBorders>
          </w:tcPr>
          <w:p w14:paraId="1B2893D5" w14:textId="77777777" w:rsidR="004E400A" w:rsidRDefault="00000000">
            <w:r>
              <w:t xml:space="preserve">   Other</w:t>
            </w:r>
          </w:p>
        </w:tc>
        <w:tc>
          <w:tcPr>
            <w:tcW w:w="1656" w:type="dxa"/>
            <w:tcBorders>
              <w:top w:val="nil"/>
              <w:left w:val="nil"/>
              <w:bottom w:val="nil"/>
              <w:right w:val="nil"/>
            </w:tcBorders>
          </w:tcPr>
          <w:p w14:paraId="7EBC11D7" w14:textId="77777777" w:rsidR="004E400A" w:rsidRDefault="00000000">
            <w:pPr>
              <w:jc w:val="center"/>
            </w:pPr>
            <w:r>
              <w:t>0.59</w:t>
            </w:r>
          </w:p>
        </w:tc>
        <w:tc>
          <w:tcPr>
            <w:tcW w:w="1656" w:type="dxa"/>
            <w:tcBorders>
              <w:top w:val="nil"/>
              <w:left w:val="nil"/>
              <w:bottom w:val="nil"/>
              <w:right w:val="nil"/>
            </w:tcBorders>
          </w:tcPr>
          <w:p w14:paraId="10055F8B" w14:textId="77777777" w:rsidR="004E400A" w:rsidRDefault="00000000">
            <w:pPr>
              <w:jc w:val="center"/>
            </w:pPr>
            <w:r>
              <w:t>0.04</w:t>
            </w:r>
          </w:p>
        </w:tc>
        <w:tc>
          <w:tcPr>
            <w:tcW w:w="1656" w:type="dxa"/>
            <w:tcBorders>
              <w:top w:val="nil"/>
              <w:left w:val="nil"/>
              <w:bottom w:val="nil"/>
              <w:right w:val="nil"/>
            </w:tcBorders>
          </w:tcPr>
          <w:p w14:paraId="392F037B" w14:textId="77777777" w:rsidR="004E400A" w:rsidRDefault="00000000">
            <w:pPr>
              <w:jc w:val="center"/>
            </w:pPr>
            <w:r>
              <w:t>0.50</w:t>
            </w:r>
          </w:p>
        </w:tc>
        <w:tc>
          <w:tcPr>
            <w:tcW w:w="1656" w:type="dxa"/>
            <w:tcBorders>
              <w:top w:val="nil"/>
              <w:left w:val="nil"/>
              <w:bottom w:val="nil"/>
              <w:right w:val="nil"/>
            </w:tcBorders>
          </w:tcPr>
          <w:p w14:paraId="5BA5510F" w14:textId="77777777" w:rsidR="004E400A" w:rsidRDefault="00000000">
            <w:pPr>
              <w:jc w:val="center"/>
            </w:pPr>
            <w:r>
              <w:t>0.67</w:t>
            </w:r>
          </w:p>
        </w:tc>
        <w:tc>
          <w:tcPr>
            <w:tcW w:w="2880" w:type="dxa"/>
            <w:tcBorders>
              <w:top w:val="nil"/>
              <w:left w:val="nil"/>
              <w:bottom w:val="nil"/>
              <w:right w:val="nil"/>
            </w:tcBorders>
          </w:tcPr>
          <w:p w14:paraId="7023A24F" w14:textId="77777777" w:rsidR="004E400A" w:rsidRDefault="00000000">
            <w:pPr>
              <w:jc w:val="center"/>
            </w:pPr>
            <w:r>
              <w:t>.</w:t>
            </w:r>
          </w:p>
        </w:tc>
      </w:tr>
    </w:tbl>
    <w:p w14:paraId="59F25215" w14:textId="77777777" w:rsidR="004E400A" w:rsidRDefault="004E400A"/>
    <w:p w14:paraId="7CDDDEC6" w14:textId="77777777" w:rsidR="00E974F3" w:rsidRDefault="00E974F3">
      <w:pPr>
        <w:rPr>
          <w:b/>
        </w:rPr>
      </w:pPr>
      <w:r>
        <w:rPr>
          <w:b/>
        </w:rPr>
        <w:br w:type="page"/>
      </w:r>
    </w:p>
    <w:p w14:paraId="4043D6E1" w14:textId="7A328AA1" w:rsidR="004E400A" w:rsidRDefault="00000000">
      <w:pPr>
        <w:jc w:val="center"/>
      </w:pPr>
      <w:r>
        <w:rPr>
          <w:b/>
        </w:rPr>
        <w:lastRenderedPageBreak/>
        <w:t>Table 1</w:t>
      </w:r>
      <w:r w:rsidR="003E78D2">
        <w:rPr>
          <w:b/>
        </w:rPr>
        <w:t>5</w:t>
      </w:r>
      <w:r>
        <w:rPr>
          <w:b/>
        </w:rPr>
        <w:t>a: Nationally-Representative Descriptive Statistics of the Observed Sample (Poland)</w:t>
      </w:r>
    </w:p>
    <w:tbl>
      <w:tblPr>
        <w:tblStyle w:val="TableGrid"/>
        <w:tblW w:w="0" w:type="auto"/>
        <w:tblLook w:val="04A0" w:firstRow="1" w:lastRow="0" w:firstColumn="1" w:lastColumn="0" w:noHBand="0" w:noVBand="1"/>
      </w:tblPr>
      <w:tblGrid>
        <w:gridCol w:w="4032"/>
        <w:gridCol w:w="2953"/>
        <w:gridCol w:w="2951"/>
      </w:tblGrid>
      <w:tr w:rsidR="004E400A" w14:paraId="2B31A8B8" w14:textId="77777777">
        <w:tc>
          <w:tcPr>
            <w:tcW w:w="4320" w:type="dxa"/>
            <w:tcBorders>
              <w:top w:val="nil"/>
              <w:left w:val="nil"/>
              <w:bottom w:val="single" w:sz="0" w:space="0" w:color="000000"/>
              <w:right w:val="nil"/>
            </w:tcBorders>
          </w:tcPr>
          <w:p w14:paraId="05975B1F" w14:textId="77777777" w:rsidR="004E400A" w:rsidRDefault="00000000">
            <w:r>
              <w:t>Variable</w:t>
            </w:r>
          </w:p>
        </w:tc>
        <w:tc>
          <w:tcPr>
            <w:tcW w:w="3312" w:type="dxa"/>
            <w:tcBorders>
              <w:top w:val="nil"/>
              <w:left w:val="nil"/>
              <w:bottom w:val="single" w:sz="0" w:space="0" w:color="000000"/>
              <w:right w:val="nil"/>
            </w:tcBorders>
          </w:tcPr>
          <w:p w14:paraId="1A8F5E86" w14:textId="77777777" w:rsidR="004E400A" w:rsidRDefault="00000000">
            <w:pPr>
              <w:jc w:val="center"/>
            </w:pPr>
            <w:r>
              <w:t>Proportion</w:t>
            </w:r>
          </w:p>
        </w:tc>
        <w:tc>
          <w:tcPr>
            <w:tcW w:w="3312" w:type="dxa"/>
            <w:tcBorders>
              <w:top w:val="nil"/>
              <w:left w:val="nil"/>
              <w:bottom w:val="single" w:sz="0" w:space="0" w:color="000000"/>
              <w:right w:val="nil"/>
            </w:tcBorders>
          </w:tcPr>
          <w:p w14:paraId="0929FF3E" w14:textId="77777777" w:rsidR="004E400A" w:rsidRDefault="00000000">
            <w:pPr>
              <w:jc w:val="center"/>
            </w:pPr>
            <w:r>
              <w:t>Frequency</w:t>
            </w:r>
          </w:p>
        </w:tc>
      </w:tr>
      <w:tr w:rsidR="004E400A" w14:paraId="265666B5" w14:textId="77777777">
        <w:tc>
          <w:tcPr>
            <w:tcW w:w="4320" w:type="dxa"/>
            <w:tcBorders>
              <w:top w:val="single" w:sz="0" w:space="0" w:color="000000"/>
              <w:left w:val="nil"/>
              <w:bottom w:val="nil"/>
              <w:right w:val="nil"/>
            </w:tcBorders>
          </w:tcPr>
          <w:p w14:paraId="2B22615A" w14:textId="77777777" w:rsidR="004E400A" w:rsidRDefault="00000000">
            <w:r>
              <w:t>Age</w:t>
            </w:r>
          </w:p>
        </w:tc>
        <w:tc>
          <w:tcPr>
            <w:tcW w:w="0" w:type="auto"/>
            <w:tcBorders>
              <w:top w:val="single" w:sz="0" w:space="0" w:color="000000"/>
              <w:left w:val="nil"/>
              <w:bottom w:val="nil"/>
              <w:right w:val="nil"/>
            </w:tcBorders>
          </w:tcPr>
          <w:p w14:paraId="60FD909C" w14:textId="77777777" w:rsidR="004E400A" w:rsidRDefault="004E400A">
            <w:pPr>
              <w:jc w:val="center"/>
            </w:pPr>
          </w:p>
        </w:tc>
        <w:tc>
          <w:tcPr>
            <w:tcW w:w="0" w:type="auto"/>
            <w:tcBorders>
              <w:top w:val="single" w:sz="0" w:space="0" w:color="000000"/>
              <w:left w:val="nil"/>
              <w:bottom w:val="nil"/>
              <w:right w:val="nil"/>
            </w:tcBorders>
          </w:tcPr>
          <w:p w14:paraId="7AA1A57B" w14:textId="77777777" w:rsidR="004E400A" w:rsidRDefault="004E400A">
            <w:pPr>
              <w:jc w:val="center"/>
            </w:pPr>
          </w:p>
        </w:tc>
      </w:tr>
      <w:tr w:rsidR="004E400A" w14:paraId="45121B02" w14:textId="77777777">
        <w:tc>
          <w:tcPr>
            <w:tcW w:w="4320" w:type="dxa"/>
            <w:tcBorders>
              <w:top w:val="nil"/>
              <w:left w:val="nil"/>
              <w:bottom w:val="nil"/>
              <w:right w:val="nil"/>
            </w:tcBorders>
          </w:tcPr>
          <w:p w14:paraId="5BAEED84" w14:textId="77777777" w:rsidR="004E400A" w:rsidRDefault="00000000">
            <w:r>
              <w:t xml:space="preserve">   18-24</w:t>
            </w:r>
          </w:p>
        </w:tc>
        <w:tc>
          <w:tcPr>
            <w:tcW w:w="3312" w:type="dxa"/>
            <w:tcBorders>
              <w:top w:val="nil"/>
              <w:left w:val="nil"/>
              <w:bottom w:val="nil"/>
              <w:right w:val="nil"/>
            </w:tcBorders>
          </w:tcPr>
          <w:p w14:paraId="60DAD0E5" w14:textId="77777777" w:rsidR="004E400A" w:rsidRDefault="00000000">
            <w:pPr>
              <w:jc w:val="center"/>
            </w:pPr>
            <w:r>
              <w:t>0.09</w:t>
            </w:r>
          </w:p>
        </w:tc>
        <w:tc>
          <w:tcPr>
            <w:tcW w:w="3312" w:type="dxa"/>
            <w:tcBorders>
              <w:top w:val="nil"/>
              <w:left w:val="nil"/>
              <w:bottom w:val="nil"/>
              <w:right w:val="nil"/>
            </w:tcBorders>
          </w:tcPr>
          <w:p w14:paraId="458CC944" w14:textId="77777777" w:rsidR="004E400A" w:rsidRDefault="00000000">
            <w:pPr>
              <w:jc w:val="center"/>
            </w:pPr>
            <w:r>
              <w:t>955</w:t>
            </w:r>
          </w:p>
        </w:tc>
      </w:tr>
      <w:tr w:rsidR="004E400A" w14:paraId="7D54A3A2" w14:textId="77777777">
        <w:tc>
          <w:tcPr>
            <w:tcW w:w="4320" w:type="dxa"/>
            <w:tcBorders>
              <w:top w:val="nil"/>
              <w:left w:val="nil"/>
              <w:bottom w:val="nil"/>
              <w:right w:val="nil"/>
            </w:tcBorders>
          </w:tcPr>
          <w:p w14:paraId="62A2E561" w14:textId="77777777" w:rsidR="004E400A" w:rsidRDefault="00000000">
            <w:r>
              <w:t xml:space="preserve">   25-29</w:t>
            </w:r>
          </w:p>
        </w:tc>
        <w:tc>
          <w:tcPr>
            <w:tcW w:w="3312" w:type="dxa"/>
            <w:tcBorders>
              <w:top w:val="nil"/>
              <w:left w:val="nil"/>
              <w:bottom w:val="nil"/>
              <w:right w:val="nil"/>
            </w:tcBorders>
          </w:tcPr>
          <w:p w14:paraId="1E46A949" w14:textId="77777777" w:rsidR="004E400A" w:rsidRDefault="00000000">
            <w:pPr>
              <w:jc w:val="center"/>
            </w:pPr>
            <w:r>
              <w:t>0.07</w:t>
            </w:r>
          </w:p>
        </w:tc>
        <w:tc>
          <w:tcPr>
            <w:tcW w:w="3312" w:type="dxa"/>
            <w:tcBorders>
              <w:top w:val="nil"/>
              <w:left w:val="nil"/>
              <w:bottom w:val="nil"/>
              <w:right w:val="nil"/>
            </w:tcBorders>
          </w:tcPr>
          <w:p w14:paraId="17D91057" w14:textId="77777777" w:rsidR="004E400A" w:rsidRDefault="00000000">
            <w:pPr>
              <w:jc w:val="center"/>
            </w:pPr>
            <w:r>
              <w:t>761</w:t>
            </w:r>
          </w:p>
        </w:tc>
      </w:tr>
      <w:tr w:rsidR="004E400A" w14:paraId="55A293F3" w14:textId="77777777">
        <w:tc>
          <w:tcPr>
            <w:tcW w:w="4320" w:type="dxa"/>
            <w:tcBorders>
              <w:top w:val="nil"/>
              <w:left w:val="nil"/>
              <w:bottom w:val="nil"/>
              <w:right w:val="nil"/>
            </w:tcBorders>
          </w:tcPr>
          <w:p w14:paraId="33166960" w14:textId="77777777" w:rsidR="004E400A" w:rsidRDefault="00000000">
            <w:r>
              <w:t xml:space="preserve">   30-39</w:t>
            </w:r>
          </w:p>
        </w:tc>
        <w:tc>
          <w:tcPr>
            <w:tcW w:w="3312" w:type="dxa"/>
            <w:tcBorders>
              <w:top w:val="nil"/>
              <w:left w:val="nil"/>
              <w:bottom w:val="nil"/>
              <w:right w:val="nil"/>
            </w:tcBorders>
          </w:tcPr>
          <w:p w14:paraId="7DD55486" w14:textId="77777777" w:rsidR="004E400A" w:rsidRDefault="00000000">
            <w:pPr>
              <w:jc w:val="center"/>
            </w:pPr>
            <w:r>
              <w:t>0.21</w:t>
            </w:r>
          </w:p>
        </w:tc>
        <w:tc>
          <w:tcPr>
            <w:tcW w:w="3312" w:type="dxa"/>
            <w:tcBorders>
              <w:top w:val="nil"/>
              <w:left w:val="nil"/>
              <w:bottom w:val="nil"/>
              <w:right w:val="nil"/>
            </w:tcBorders>
          </w:tcPr>
          <w:p w14:paraId="7C1891E9" w14:textId="77777777" w:rsidR="004E400A" w:rsidRDefault="00000000">
            <w:pPr>
              <w:jc w:val="center"/>
            </w:pPr>
            <w:r>
              <w:t>2159</w:t>
            </w:r>
          </w:p>
        </w:tc>
      </w:tr>
      <w:tr w:rsidR="004E400A" w14:paraId="5F6B26DF" w14:textId="77777777">
        <w:tc>
          <w:tcPr>
            <w:tcW w:w="4320" w:type="dxa"/>
            <w:tcBorders>
              <w:top w:val="nil"/>
              <w:left w:val="nil"/>
              <w:bottom w:val="nil"/>
              <w:right w:val="nil"/>
            </w:tcBorders>
          </w:tcPr>
          <w:p w14:paraId="5912B84D" w14:textId="77777777" w:rsidR="004E400A" w:rsidRDefault="00000000">
            <w:r>
              <w:t xml:space="preserve">   40-49</w:t>
            </w:r>
          </w:p>
        </w:tc>
        <w:tc>
          <w:tcPr>
            <w:tcW w:w="3312" w:type="dxa"/>
            <w:tcBorders>
              <w:top w:val="nil"/>
              <w:left w:val="nil"/>
              <w:bottom w:val="nil"/>
              <w:right w:val="nil"/>
            </w:tcBorders>
          </w:tcPr>
          <w:p w14:paraId="3E3558CF" w14:textId="77777777" w:rsidR="004E400A" w:rsidRDefault="00000000">
            <w:pPr>
              <w:jc w:val="center"/>
            </w:pPr>
            <w:r>
              <w:t>0.19</w:t>
            </w:r>
          </w:p>
        </w:tc>
        <w:tc>
          <w:tcPr>
            <w:tcW w:w="3312" w:type="dxa"/>
            <w:tcBorders>
              <w:top w:val="nil"/>
              <w:left w:val="nil"/>
              <w:bottom w:val="nil"/>
              <w:right w:val="nil"/>
            </w:tcBorders>
          </w:tcPr>
          <w:p w14:paraId="1F9CDA30" w14:textId="77777777" w:rsidR="004E400A" w:rsidRDefault="00000000">
            <w:pPr>
              <w:jc w:val="center"/>
            </w:pPr>
            <w:r>
              <w:t>1956</w:t>
            </w:r>
          </w:p>
        </w:tc>
      </w:tr>
      <w:tr w:rsidR="004E400A" w14:paraId="630D5B55" w14:textId="77777777">
        <w:tc>
          <w:tcPr>
            <w:tcW w:w="4320" w:type="dxa"/>
            <w:tcBorders>
              <w:top w:val="nil"/>
              <w:left w:val="nil"/>
              <w:bottom w:val="nil"/>
              <w:right w:val="nil"/>
            </w:tcBorders>
          </w:tcPr>
          <w:p w14:paraId="2CBF2522" w14:textId="77777777" w:rsidR="004E400A" w:rsidRDefault="00000000">
            <w:r>
              <w:t xml:space="preserve">   50-59</w:t>
            </w:r>
          </w:p>
        </w:tc>
        <w:tc>
          <w:tcPr>
            <w:tcW w:w="3312" w:type="dxa"/>
            <w:tcBorders>
              <w:top w:val="nil"/>
              <w:left w:val="nil"/>
              <w:bottom w:val="nil"/>
              <w:right w:val="nil"/>
            </w:tcBorders>
          </w:tcPr>
          <w:p w14:paraId="3C006750" w14:textId="77777777" w:rsidR="004E400A" w:rsidRDefault="00000000">
            <w:pPr>
              <w:jc w:val="center"/>
            </w:pPr>
            <w:r>
              <w:t>0.16</w:t>
            </w:r>
          </w:p>
        </w:tc>
        <w:tc>
          <w:tcPr>
            <w:tcW w:w="3312" w:type="dxa"/>
            <w:tcBorders>
              <w:top w:val="nil"/>
              <w:left w:val="nil"/>
              <w:bottom w:val="nil"/>
              <w:right w:val="nil"/>
            </w:tcBorders>
          </w:tcPr>
          <w:p w14:paraId="7688395B" w14:textId="77777777" w:rsidR="004E400A" w:rsidRDefault="00000000">
            <w:pPr>
              <w:jc w:val="center"/>
            </w:pPr>
            <w:r>
              <w:t>1670</w:t>
            </w:r>
          </w:p>
        </w:tc>
      </w:tr>
      <w:tr w:rsidR="004E400A" w14:paraId="5E5ED086" w14:textId="77777777">
        <w:tc>
          <w:tcPr>
            <w:tcW w:w="4320" w:type="dxa"/>
            <w:tcBorders>
              <w:top w:val="nil"/>
              <w:left w:val="nil"/>
              <w:bottom w:val="nil"/>
              <w:right w:val="nil"/>
            </w:tcBorders>
          </w:tcPr>
          <w:p w14:paraId="1275AEB6" w14:textId="77777777" w:rsidR="004E400A" w:rsidRDefault="00000000">
            <w:r>
              <w:t xml:space="preserve">   60-69</w:t>
            </w:r>
          </w:p>
        </w:tc>
        <w:tc>
          <w:tcPr>
            <w:tcW w:w="3312" w:type="dxa"/>
            <w:tcBorders>
              <w:top w:val="nil"/>
              <w:left w:val="nil"/>
              <w:bottom w:val="nil"/>
              <w:right w:val="nil"/>
            </w:tcBorders>
          </w:tcPr>
          <w:p w14:paraId="47BC45FF" w14:textId="77777777" w:rsidR="004E400A" w:rsidRDefault="00000000">
            <w:pPr>
              <w:jc w:val="center"/>
            </w:pPr>
            <w:r>
              <w:t>0.18</w:t>
            </w:r>
          </w:p>
        </w:tc>
        <w:tc>
          <w:tcPr>
            <w:tcW w:w="3312" w:type="dxa"/>
            <w:tcBorders>
              <w:top w:val="nil"/>
              <w:left w:val="nil"/>
              <w:bottom w:val="nil"/>
              <w:right w:val="nil"/>
            </w:tcBorders>
          </w:tcPr>
          <w:p w14:paraId="1CD6253A" w14:textId="77777777" w:rsidR="004E400A" w:rsidRDefault="00000000">
            <w:pPr>
              <w:jc w:val="center"/>
            </w:pPr>
            <w:r>
              <w:t>1909</w:t>
            </w:r>
          </w:p>
        </w:tc>
      </w:tr>
      <w:tr w:rsidR="004E400A" w14:paraId="2F195C04" w14:textId="77777777">
        <w:tc>
          <w:tcPr>
            <w:tcW w:w="4320" w:type="dxa"/>
            <w:tcBorders>
              <w:top w:val="nil"/>
              <w:left w:val="nil"/>
              <w:bottom w:val="nil"/>
              <w:right w:val="nil"/>
            </w:tcBorders>
          </w:tcPr>
          <w:p w14:paraId="76729631" w14:textId="77777777" w:rsidR="004E400A" w:rsidRDefault="00000000">
            <w:r>
              <w:t xml:space="preserve">   70-79</w:t>
            </w:r>
          </w:p>
        </w:tc>
        <w:tc>
          <w:tcPr>
            <w:tcW w:w="3312" w:type="dxa"/>
            <w:tcBorders>
              <w:top w:val="nil"/>
              <w:left w:val="nil"/>
              <w:bottom w:val="nil"/>
              <w:right w:val="nil"/>
            </w:tcBorders>
          </w:tcPr>
          <w:p w14:paraId="24F8DD20" w14:textId="77777777" w:rsidR="004E400A" w:rsidRDefault="00000000">
            <w:pPr>
              <w:jc w:val="center"/>
            </w:pPr>
            <w:r>
              <w:t>0.08</w:t>
            </w:r>
          </w:p>
        </w:tc>
        <w:tc>
          <w:tcPr>
            <w:tcW w:w="3312" w:type="dxa"/>
            <w:tcBorders>
              <w:top w:val="nil"/>
              <w:left w:val="nil"/>
              <w:bottom w:val="nil"/>
              <w:right w:val="nil"/>
            </w:tcBorders>
          </w:tcPr>
          <w:p w14:paraId="7A47C9E5" w14:textId="77777777" w:rsidR="004E400A" w:rsidRDefault="00000000">
            <w:pPr>
              <w:jc w:val="center"/>
            </w:pPr>
            <w:r>
              <w:t>833</w:t>
            </w:r>
          </w:p>
        </w:tc>
      </w:tr>
      <w:tr w:rsidR="004E400A" w14:paraId="34A3F2FA" w14:textId="77777777">
        <w:tc>
          <w:tcPr>
            <w:tcW w:w="4320" w:type="dxa"/>
            <w:tcBorders>
              <w:top w:val="nil"/>
              <w:left w:val="nil"/>
              <w:bottom w:val="nil"/>
              <w:right w:val="nil"/>
            </w:tcBorders>
          </w:tcPr>
          <w:p w14:paraId="7AEBC8CF" w14:textId="77777777" w:rsidR="004E400A" w:rsidRDefault="00000000">
            <w:r>
              <w:t xml:space="preserve">   80 or Older</w:t>
            </w:r>
          </w:p>
        </w:tc>
        <w:tc>
          <w:tcPr>
            <w:tcW w:w="3312" w:type="dxa"/>
            <w:tcBorders>
              <w:top w:val="nil"/>
              <w:left w:val="nil"/>
              <w:bottom w:val="nil"/>
              <w:right w:val="nil"/>
            </w:tcBorders>
          </w:tcPr>
          <w:p w14:paraId="4283B8B7" w14:textId="77777777" w:rsidR="004E400A" w:rsidRDefault="00000000">
            <w:pPr>
              <w:jc w:val="center"/>
            </w:pPr>
            <w:r>
              <w:t>0.01</w:t>
            </w:r>
          </w:p>
        </w:tc>
        <w:tc>
          <w:tcPr>
            <w:tcW w:w="3312" w:type="dxa"/>
            <w:tcBorders>
              <w:top w:val="nil"/>
              <w:left w:val="nil"/>
              <w:bottom w:val="nil"/>
              <w:right w:val="nil"/>
            </w:tcBorders>
          </w:tcPr>
          <w:p w14:paraId="525226B6" w14:textId="77777777" w:rsidR="004E400A" w:rsidRDefault="00000000">
            <w:pPr>
              <w:jc w:val="center"/>
            </w:pPr>
            <w:r>
              <w:t>145</w:t>
            </w:r>
          </w:p>
        </w:tc>
      </w:tr>
      <w:tr w:rsidR="004E400A" w14:paraId="7C1F8470" w14:textId="77777777">
        <w:tc>
          <w:tcPr>
            <w:tcW w:w="4320" w:type="dxa"/>
            <w:tcBorders>
              <w:top w:val="nil"/>
              <w:left w:val="nil"/>
              <w:bottom w:val="nil"/>
              <w:right w:val="nil"/>
            </w:tcBorders>
          </w:tcPr>
          <w:p w14:paraId="10AD3904" w14:textId="77777777" w:rsidR="004E400A" w:rsidRDefault="00000000">
            <w:r>
              <w:t xml:space="preserve">   Missing</w:t>
            </w:r>
          </w:p>
        </w:tc>
        <w:tc>
          <w:tcPr>
            <w:tcW w:w="3312" w:type="dxa"/>
            <w:tcBorders>
              <w:top w:val="nil"/>
              <w:left w:val="nil"/>
              <w:bottom w:val="nil"/>
              <w:right w:val="nil"/>
            </w:tcBorders>
          </w:tcPr>
          <w:p w14:paraId="6070F9E9" w14:textId="77777777" w:rsidR="004E400A" w:rsidRDefault="00000000">
            <w:pPr>
              <w:jc w:val="center"/>
            </w:pPr>
            <w:r>
              <w:t>0.00</w:t>
            </w:r>
          </w:p>
        </w:tc>
        <w:tc>
          <w:tcPr>
            <w:tcW w:w="3312" w:type="dxa"/>
            <w:tcBorders>
              <w:top w:val="nil"/>
              <w:left w:val="nil"/>
              <w:bottom w:val="nil"/>
              <w:right w:val="nil"/>
            </w:tcBorders>
          </w:tcPr>
          <w:p w14:paraId="693046F8" w14:textId="77777777" w:rsidR="004E400A" w:rsidRDefault="00000000">
            <w:pPr>
              <w:jc w:val="center"/>
            </w:pPr>
            <w:r>
              <w:t>1</w:t>
            </w:r>
          </w:p>
        </w:tc>
      </w:tr>
      <w:tr w:rsidR="004E400A" w14:paraId="0DADB1DB" w14:textId="77777777">
        <w:tc>
          <w:tcPr>
            <w:tcW w:w="4320" w:type="dxa"/>
            <w:tcBorders>
              <w:top w:val="nil"/>
              <w:left w:val="nil"/>
              <w:bottom w:val="nil"/>
              <w:right w:val="nil"/>
            </w:tcBorders>
          </w:tcPr>
          <w:p w14:paraId="6028AF8D" w14:textId="77777777" w:rsidR="004E400A" w:rsidRDefault="00000000">
            <w:r>
              <w:t>Gender</w:t>
            </w:r>
          </w:p>
        </w:tc>
        <w:tc>
          <w:tcPr>
            <w:tcW w:w="0" w:type="auto"/>
            <w:tcBorders>
              <w:top w:val="nil"/>
              <w:left w:val="nil"/>
              <w:bottom w:val="nil"/>
              <w:right w:val="nil"/>
            </w:tcBorders>
          </w:tcPr>
          <w:p w14:paraId="13E39F99" w14:textId="77777777" w:rsidR="004E400A" w:rsidRDefault="004E400A">
            <w:pPr>
              <w:jc w:val="center"/>
            </w:pPr>
          </w:p>
        </w:tc>
        <w:tc>
          <w:tcPr>
            <w:tcW w:w="0" w:type="auto"/>
            <w:tcBorders>
              <w:top w:val="nil"/>
              <w:left w:val="nil"/>
              <w:bottom w:val="nil"/>
              <w:right w:val="nil"/>
            </w:tcBorders>
          </w:tcPr>
          <w:p w14:paraId="1E6E6F39" w14:textId="77777777" w:rsidR="004E400A" w:rsidRDefault="004E400A">
            <w:pPr>
              <w:jc w:val="center"/>
            </w:pPr>
          </w:p>
        </w:tc>
      </w:tr>
      <w:tr w:rsidR="004E400A" w14:paraId="0FC08BF4" w14:textId="77777777">
        <w:tc>
          <w:tcPr>
            <w:tcW w:w="4320" w:type="dxa"/>
            <w:tcBorders>
              <w:top w:val="nil"/>
              <w:left w:val="nil"/>
              <w:bottom w:val="nil"/>
              <w:right w:val="nil"/>
            </w:tcBorders>
          </w:tcPr>
          <w:p w14:paraId="5B8CD15C" w14:textId="77777777" w:rsidR="004E400A" w:rsidRDefault="00000000">
            <w:r>
              <w:t xml:space="preserve">   Male</w:t>
            </w:r>
          </w:p>
        </w:tc>
        <w:tc>
          <w:tcPr>
            <w:tcW w:w="3312" w:type="dxa"/>
            <w:tcBorders>
              <w:top w:val="nil"/>
              <w:left w:val="nil"/>
              <w:bottom w:val="nil"/>
              <w:right w:val="nil"/>
            </w:tcBorders>
          </w:tcPr>
          <w:p w14:paraId="4448961B" w14:textId="77777777" w:rsidR="004E400A" w:rsidRDefault="00000000">
            <w:pPr>
              <w:jc w:val="center"/>
            </w:pPr>
            <w:r>
              <w:t>0.48</w:t>
            </w:r>
          </w:p>
        </w:tc>
        <w:tc>
          <w:tcPr>
            <w:tcW w:w="3312" w:type="dxa"/>
            <w:tcBorders>
              <w:top w:val="nil"/>
              <w:left w:val="nil"/>
              <w:bottom w:val="nil"/>
              <w:right w:val="nil"/>
            </w:tcBorders>
          </w:tcPr>
          <w:p w14:paraId="2FB361ED" w14:textId="77777777" w:rsidR="004E400A" w:rsidRDefault="00000000">
            <w:pPr>
              <w:jc w:val="center"/>
            </w:pPr>
            <w:r>
              <w:t>4974</w:t>
            </w:r>
          </w:p>
        </w:tc>
      </w:tr>
      <w:tr w:rsidR="004E400A" w14:paraId="23411AD7" w14:textId="77777777">
        <w:tc>
          <w:tcPr>
            <w:tcW w:w="4320" w:type="dxa"/>
            <w:tcBorders>
              <w:top w:val="nil"/>
              <w:left w:val="nil"/>
              <w:bottom w:val="nil"/>
              <w:right w:val="nil"/>
            </w:tcBorders>
          </w:tcPr>
          <w:p w14:paraId="68C5D4B9" w14:textId="77777777" w:rsidR="004E400A" w:rsidRDefault="00000000">
            <w:r>
              <w:t xml:space="preserve">   Female</w:t>
            </w:r>
          </w:p>
        </w:tc>
        <w:tc>
          <w:tcPr>
            <w:tcW w:w="3312" w:type="dxa"/>
            <w:tcBorders>
              <w:top w:val="nil"/>
              <w:left w:val="nil"/>
              <w:bottom w:val="nil"/>
              <w:right w:val="nil"/>
            </w:tcBorders>
          </w:tcPr>
          <w:p w14:paraId="087EA92F" w14:textId="77777777" w:rsidR="004E400A" w:rsidRDefault="00000000">
            <w:pPr>
              <w:jc w:val="center"/>
            </w:pPr>
            <w:r>
              <w:t>0.52</w:t>
            </w:r>
          </w:p>
        </w:tc>
        <w:tc>
          <w:tcPr>
            <w:tcW w:w="3312" w:type="dxa"/>
            <w:tcBorders>
              <w:top w:val="nil"/>
              <w:left w:val="nil"/>
              <w:bottom w:val="nil"/>
              <w:right w:val="nil"/>
            </w:tcBorders>
          </w:tcPr>
          <w:p w14:paraId="7E2D19BB" w14:textId="77777777" w:rsidR="004E400A" w:rsidRDefault="00000000">
            <w:pPr>
              <w:jc w:val="center"/>
            </w:pPr>
            <w:r>
              <w:t>5387</w:t>
            </w:r>
          </w:p>
        </w:tc>
      </w:tr>
      <w:tr w:rsidR="004E400A" w14:paraId="410F7E00" w14:textId="77777777">
        <w:tc>
          <w:tcPr>
            <w:tcW w:w="4320" w:type="dxa"/>
            <w:tcBorders>
              <w:top w:val="nil"/>
              <w:left w:val="nil"/>
              <w:bottom w:val="nil"/>
              <w:right w:val="nil"/>
            </w:tcBorders>
          </w:tcPr>
          <w:p w14:paraId="13AF5FFB" w14:textId="77777777" w:rsidR="004E400A" w:rsidRDefault="00000000">
            <w:r>
              <w:t xml:space="preserve">   Other</w:t>
            </w:r>
          </w:p>
        </w:tc>
        <w:tc>
          <w:tcPr>
            <w:tcW w:w="3312" w:type="dxa"/>
            <w:tcBorders>
              <w:top w:val="nil"/>
              <w:left w:val="nil"/>
              <w:bottom w:val="nil"/>
              <w:right w:val="nil"/>
            </w:tcBorders>
          </w:tcPr>
          <w:p w14:paraId="4A01EAA9" w14:textId="77777777" w:rsidR="004E400A" w:rsidRDefault="00000000">
            <w:pPr>
              <w:jc w:val="center"/>
            </w:pPr>
            <w:r>
              <w:t>0.00</w:t>
            </w:r>
          </w:p>
        </w:tc>
        <w:tc>
          <w:tcPr>
            <w:tcW w:w="3312" w:type="dxa"/>
            <w:tcBorders>
              <w:top w:val="nil"/>
              <w:left w:val="nil"/>
              <w:bottom w:val="nil"/>
              <w:right w:val="nil"/>
            </w:tcBorders>
          </w:tcPr>
          <w:p w14:paraId="4694445D" w14:textId="77777777" w:rsidR="004E400A" w:rsidRDefault="00000000">
            <w:pPr>
              <w:jc w:val="center"/>
            </w:pPr>
            <w:r>
              <w:t>3</w:t>
            </w:r>
          </w:p>
        </w:tc>
      </w:tr>
      <w:tr w:rsidR="004E400A" w14:paraId="1EA9732C" w14:textId="77777777">
        <w:tc>
          <w:tcPr>
            <w:tcW w:w="4320" w:type="dxa"/>
            <w:tcBorders>
              <w:top w:val="nil"/>
              <w:left w:val="nil"/>
              <w:bottom w:val="nil"/>
              <w:right w:val="nil"/>
            </w:tcBorders>
          </w:tcPr>
          <w:p w14:paraId="0A619427" w14:textId="77777777" w:rsidR="004E400A" w:rsidRDefault="00000000">
            <w:r>
              <w:t xml:space="preserve">   Missing</w:t>
            </w:r>
          </w:p>
        </w:tc>
        <w:tc>
          <w:tcPr>
            <w:tcW w:w="3312" w:type="dxa"/>
            <w:tcBorders>
              <w:top w:val="nil"/>
              <w:left w:val="nil"/>
              <w:bottom w:val="nil"/>
              <w:right w:val="nil"/>
            </w:tcBorders>
          </w:tcPr>
          <w:p w14:paraId="5C7D60F3" w14:textId="77777777" w:rsidR="004E400A" w:rsidRDefault="00000000">
            <w:pPr>
              <w:jc w:val="center"/>
            </w:pPr>
            <w:r>
              <w:t>0.00</w:t>
            </w:r>
          </w:p>
        </w:tc>
        <w:tc>
          <w:tcPr>
            <w:tcW w:w="3312" w:type="dxa"/>
            <w:tcBorders>
              <w:top w:val="nil"/>
              <w:left w:val="nil"/>
              <w:bottom w:val="nil"/>
              <w:right w:val="nil"/>
            </w:tcBorders>
          </w:tcPr>
          <w:p w14:paraId="50FD40BD" w14:textId="77777777" w:rsidR="004E400A" w:rsidRDefault="00000000">
            <w:pPr>
              <w:jc w:val="center"/>
            </w:pPr>
            <w:r>
              <w:t>26</w:t>
            </w:r>
          </w:p>
        </w:tc>
      </w:tr>
      <w:tr w:rsidR="004E400A" w14:paraId="71384309" w14:textId="77777777">
        <w:tc>
          <w:tcPr>
            <w:tcW w:w="4320" w:type="dxa"/>
            <w:tcBorders>
              <w:top w:val="nil"/>
              <w:left w:val="nil"/>
              <w:bottom w:val="nil"/>
              <w:right w:val="nil"/>
            </w:tcBorders>
          </w:tcPr>
          <w:p w14:paraId="65B410A9" w14:textId="77777777" w:rsidR="004E400A" w:rsidRDefault="00000000">
            <w:r>
              <w:t>Marital Status</w:t>
            </w:r>
          </w:p>
        </w:tc>
        <w:tc>
          <w:tcPr>
            <w:tcW w:w="0" w:type="auto"/>
            <w:tcBorders>
              <w:top w:val="nil"/>
              <w:left w:val="nil"/>
              <w:bottom w:val="nil"/>
              <w:right w:val="nil"/>
            </w:tcBorders>
          </w:tcPr>
          <w:p w14:paraId="47F00DA5" w14:textId="77777777" w:rsidR="004E400A" w:rsidRDefault="004E400A">
            <w:pPr>
              <w:jc w:val="center"/>
            </w:pPr>
          </w:p>
        </w:tc>
        <w:tc>
          <w:tcPr>
            <w:tcW w:w="0" w:type="auto"/>
            <w:tcBorders>
              <w:top w:val="nil"/>
              <w:left w:val="nil"/>
              <w:bottom w:val="nil"/>
              <w:right w:val="nil"/>
            </w:tcBorders>
          </w:tcPr>
          <w:p w14:paraId="5F483C25" w14:textId="77777777" w:rsidR="004E400A" w:rsidRDefault="004E400A">
            <w:pPr>
              <w:jc w:val="center"/>
            </w:pPr>
          </w:p>
        </w:tc>
      </w:tr>
      <w:tr w:rsidR="004E400A" w14:paraId="49364EF9" w14:textId="77777777">
        <w:tc>
          <w:tcPr>
            <w:tcW w:w="4320" w:type="dxa"/>
            <w:tcBorders>
              <w:top w:val="nil"/>
              <w:left w:val="nil"/>
              <w:bottom w:val="nil"/>
              <w:right w:val="nil"/>
            </w:tcBorders>
          </w:tcPr>
          <w:p w14:paraId="1670AA2E" w14:textId="77777777" w:rsidR="004E400A" w:rsidRDefault="00000000">
            <w:r>
              <w:t xml:space="preserve">   Single/Never Been Married</w:t>
            </w:r>
          </w:p>
        </w:tc>
        <w:tc>
          <w:tcPr>
            <w:tcW w:w="3312" w:type="dxa"/>
            <w:tcBorders>
              <w:top w:val="nil"/>
              <w:left w:val="nil"/>
              <w:bottom w:val="nil"/>
              <w:right w:val="nil"/>
            </w:tcBorders>
          </w:tcPr>
          <w:p w14:paraId="7B3D6E90" w14:textId="77777777" w:rsidR="004E400A" w:rsidRDefault="00000000">
            <w:pPr>
              <w:jc w:val="center"/>
            </w:pPr>
            <w:r>
              <w:t>0.17</w:t>
            </w:r>
          </w:p>
        </w:tc>
        <w:tc>
          <w:tcPr>
            <w:tcW w:w="3312" w:type="dxa"/>
            <w:tcBorders>
              <w:top w:val="nil"/>
              <w:left w:val="nil"/>
              <w:bottom w:val="nil"/>
              <w:right w:val="nil"/>
            </w:tcBorders>
          </w:tcPr>
          <w:p w14:paraId="7EC791EE" w14:textId="77777777" w:rsidR="004E400A" w:rsidRDefault="00000000">
            <w:pPr>
              <w:jc w:val="center"/>
            </w:pPr>
            <w:r>
              <w:t>1811</w:t>
            </w:r>
          </w:p>
        </w:tc>
      </w:tr>
      <w:tr w:rsidR="004E400A" w14:paraId="7FA1FFE2" w14:textId="77777777">
        <w:tc>
          <w:tcPr>
            <w:tcW w:w="4320" w:type="dxa"/>
            <w:tcBorders>
              <w:top w:val="nil"/>
              <w:left w:val="nil"/>
              <w:bottom w:val="nil"/>
              <w:right w:val="nil"/>
            </w:tcBorders>
          </w:tcPr>
          <w:p w14:paraId="43807582" w14:textId="77777777" w:rsidR="004E400A" w:rsidRDefault="00000000">
            <w:r>
              <w:t xml:space="preserve">   Married</w:t>
            </w:r>
          </w:p>
        </w:tc>
        <w:tc>
          <w:tcPr>
            <w:tcW w:w="3312" w:type="dxa"/>
            <w:tcBorders>
              <w:top w:val="nil"/>
              <w:left w:val="nil"/>
              <w:bottom w:val="nil"/>
              <w:right w:val="nil"/>
            </w:tcBorders>
          </w:tcPr>
          <w:p w14:paraId="3228C7E8" w14:textId="77777777" w:rsidR="004E400A" w:rsidRDefault="00000000">
            <w:pPr>
              <w:jc w:val="center"/>
            </w:pPr>
            <w:r>
              <w:t>0.58</w:t>
            </w:r>
          </w:p>
        </w:tc>
        <w:tc>
          <w:tcPr>
            <w:tcW w:w="3312" w:type="dxa"/>
            <w:tcBorders>
              <w:top w:val="nil"/>
              <w:left w:val="nil"/>
              <w:bottom w:val="nil"/>
              <w:right w:val="nil"/>
            </w:tcBorders>
          </w:tcPr>
          <w:p w14:paraId="6189D44A" w14:textId="77777777" w:rsidR="004E400A" w:rsidRDefault="00000000">
            <w:pPr>
              <w:jc w:val="center"/>
            </w:pPr>
            <w:r>
              <w:t>6065</w:t>
            </w:r>
          </w:p>
        </w:tc>
      </w:tr>
      <w:tr w:rsidR="004E400A" w14:paraId="12874CC2" w14:textId="77777777">
        <w:tc>
          <w:tcPr>
            <w:tcW w:w="4320" w:type="dxa"/>
            <w:tcBorders>
              <w:top w:val="nil"/>
              <w:left w:val="nil"/>
              <w:bottom w:val="nil"/>
              <w:right w:val="nil"/>
            </w:tcBorders>
          </w:tcPr>
          <w:p w14:paraId="04E27B9D" w14:textId="77777777" w:rsidR="004E400A" w:rsidRDefault="00000000">
            <w:r>
              <w:t xml:space="preserve">   Separated</w:t>
            </w:r>
          </w:p>
        </w:tc>
        <w:tc>
          <w:tcPr>
            <w:tcW w:w="3312" w:type="dxa"/>
            <w:tcBorders>
              <w:top w:val="nil"/>
              <w:left w:val="nil"/>
              <w:bottom w:val="nil"/>
              <w:right w:val="nil"/>
            </w:tcBorders>
          </w:tcPr>
          <w:p w14:paraId="7FACE8E8" w14:textId="77777777" w:rsidR="004E400A" w:rsidRDefault="00000000">
            <w:pPr>
              <w:jc w:val="center"/>
            </w:pPr>
            <w:r>
              <w:t>0.01</w:t>
            </w:r>
          </w:p>
        </w:tc>
        <w:tc>
          <w:tcPr>
            <w:tcW w:w="3312" w:type="dxa"/>
            <w:tcBorders>
              <w:top w:val="nil"/>
              <w:left w:val="nil"/>
              <w:bottom w:val="nil"/>
              <w:right w:val="nil"/>
            </w:tcBorders>
          </w:tcPr>
          <w:p w14:paraId="2770194C" w14:textId="77777777" w:rsidR="004E400A" w:rsidRDefault="00000000">
            <w:pPr>
              <w:jc w:val="center"/>
            </w:pPr>
            <w:r>
              <w:t>111</w:t>
            </w:r>
          </w:p>
        </w:tc>
      </w:tr>
      <w:tr w:rsidR="004E400A" w14:paraId="0B1DD36A" w14:textId="77777777">
        <w:tc>
          <w:tcPr>
            <w:tcW w:w="4320" w:type="dxa"/>
            <w:tcBorders>
              <w:top w:val="nil"/>
              <w:left w:val="nil"/>
              <w:bottom w:val="nil"/>
              <w:right w:val="nil"/>
            </w:tcBorders>
          </w:tcPr>
          <w:p w14:paraId="6B986147" w14:textId="77777777" w:rsidR="004E400A" w:rsidRDefault="00000000">
            <w:r>
              <w:t xml:space="preserve">   Divorced</w:t>
            </w:r>
          </w:p>
        </w:tc>
        <w:tc>
          <w:tcPr>
            <w:tcW w:w="3312" w:type="dxa"/>
            <w:tcBorders>
              <w:top w:val="nil"/>
              <w:left w:val="nil"/>
              <w:bottom w:val="nil"/>
              <w:right w:val="nil"/>
            </w:tcBorders>
          </w:tcPr>
          <w:p w14:paraId="4FD8C07A" w14:textId="77777777" w:rsidR="004E400A" w:rsidRDefault="00000000">
            <w:pPr>
              <w:jc w:val="center"/>
            </w:pPr>
            <w:r>
              <w:t>0.05</w:t>
            </w:r>
          </w:p>
        </w:tc>
        <w:tc>
          <w:tcPr>
            <w:tcW w:w="3312" w:type="dxa"/>
            <w:tcBorders>
              <w:top w:val="nil"/>
              <w:left w:val="nil"/>
              <w:bottom w:val="nil"/>
              <w:right w:val="nil"/>
            </w:tcBorders>
          </w:tcPr>
          <w:p w14:paraId="495CE083" w14:textId="77777777" w:rsidR="004E400A" w:rsidRDefault="00000000">
            <w:pPr>
              <w:jc w:val="center"/>
            </w:pPr>
            <w:r>
              <w:t>529</w:t>
            </w:r>
          </w:p>
        </w:tc>
      </w:tr>
      <w:tr w:rsidR="004E400A" w14:paraId="6683B105" w14:textId="77777777">
        <w:tc>
          <w:tcPr>
            <w:tcW w:w="4320" w:type="dxa"/>
            <w:tcBorders>
              <w:top w:val="nil"/>
              <w:left w:val="nil"/>
              <w:bottom w:val="nil"/>
              <w:right w:val="nil"/>
            </w:tcBorders>
          </w:tcPr>
          <w:p w14:paraId="12444A79" w14:textId="77777777" w:rsidR="004E400A" w:rsidRDefault="00000000">
            <w:r>
              <w:t xml:space="preserve">   Widowed</w:t>
            </w:r>
          </w:p>
        </w:tc>
        <w:tc>
          <w:tcPr>
            <w:tcW w:w="3312" w:type="dxa"/>
            <w:tcBorders>
              <w:top w:val="nil"/>
              <w:left w:val="nil"/>
              <w:bottom w:val="nil"/>
              <w:right w:val="nil"/>
            </w:tcBorders>
          </w:tcPr>
          <w:p w14:paraId="60E9C9F0" w14:textId="77777777" w:rsidR="004E400A" w:rsidRDefault="00000000">
            <w:pPr>
              <w:jc w:val="center"/>
            </w:pPr>
            <w:r>
              <w:t>0.10</w:t>
            </w:r>
          </w:p>
        </w:tc>
        <w:tc>
          <w:tcPr>
            <w:tcW w:w="3312" w:type="dxa"/>
            <w:tcBorders>
              <w:top w:val="nil"/>
              <w:left w:val="nil"/>
              <w:bottom w:val="nil"/>
              <w:right w:val="nil"/>
            </w:tcBorders>
          </w:tcPr>
          <w:p w14:paraId="03F4EF0E" w14:textId="77777777" w:rsidR="004E400A" w:rsidRDefault="00000000">
            <w:pPr>
              <w:jc w:val="center"/>
            </w:pPr>
            <w:r>
              <w:t>990</w:t>
            </w:r>
          </w:p>
        </w:tc>
      </w:tr>
      <w:tr w:rsidR="004E400A" w14:paraId="0960883D" w14:textId="77777777">
        <w:tc>
          <w:tcPr>
            <w:tcW w:w="4320" w:type="dxa"/>
            <w:tcBorders>
              <w:top w:val="nil"/>
              <w:left w:val="nil"/>
              <w:bottom w:val="nil"/>
              <w:right w:val="nil"/>
            </w:tcBorders>
          </w:tcPr>
          <w:p w14:paraId="652AEAD9" w14:textId="77777777" w:rsidR="004E400A" w:rsidRDefault="00000000">
            <w:r>
              <w:t xml:space="preserve">   Domestic Partner</w:t>
            </w:r>
          </w:p>
        </w:tc>
        <w:tc>
          <w:tcPr>
            <w:tcW w:w="3312" w:type="dxa"/>
            <w:tcBorders>
              <w:top w:val="nil"/>
              <w:left w:val="nil"/>
              <w:bottom w:val="nil"/>
              <w:right w:val="nil"/>
            </w:tcBorders>
          </w:tcPr>
          <w:p w14:paraId="3A808576" w14:textId="77777777" w:rsidR="004E400A" w:rsidRDefault="00000000">
            <w:pPr>
              <w:jc w:val="center"/>
            </w:pPr>
            <w:r>
              <w:t>0.05</w:t>
            </w:r>
          </w:p>
        </w:tc>
        <w:tc>
          <w:tcPr>
            <w:tcW w:w="3312" w:type="dxa"/>
            <w:tcBorders>
              <w:top w:val="nil"/>
              <w:left w:val="nil"/>
              <w:bottom w:val="nil"/>
              <w:right w:val="nil"/>
            </w:tcBorders>
          </w:tcPr>
          <w:p w14:paraId="6F8CD8A8" w14:textId="77777777" w:rsidR="004E400A" w:rsidRDefault="00000000">
            <w:pPr>
              <w:jc w:val="center"/>
            </w:pPr>
            <w:r>
              <w:t>504</w:t>
            </w:r>
          </w:p>
        </w:tc>
      </w:tr>
      <w:tr w:rsidR="004E400A" w14:paraId="0B10C4E2" w14:textId="77777777">
        <w:tc>
          <w:tcPr>
            <w:tcW w:w="4320" w:type="dxa"/>
            <w:tcBorders>
              <w:top w:val="nil"/>
              <w:left w:val="nil"/>
              <w:bottom w:val="nil"/>
              <w:right w:val="nil"/>
            </w:tcBorders>
          </w:tcPr>
          <w:p w14:paraId="57575284" w14:textId="77777777" w:rsidR="004E400A" w:rsidRDefault="00000000">
            <w:r>
              <w:t xml:space="preserve">   Missing</w:t>
            </w:r>
          </w:p>
        </w:tc>
        <w:tc>
          <w:tcPr>
            <w:tcW w:w="3312" w:type="dxa"/>
            <w:tcBorders>
              <w:top w:val="nil"/>
              <w:left w:val="nil"/>
              <w:bottom w:val="nil"/>
              <w:right w:val="nil"/>
            </w:tcBorders>
          </w:tcPr>
          <w:p w14:paraId="4C05814C" w14:textId="77777777" w:rsidR="004E400A" w:rsidRDefault="00000000">
            <w:pPr>
              <w:jc w:val="center"/>
            </w:pPr>
            <w:r>
              <w:t>0.04</w:t>
            </w:r>
          </w:p>
        </w:tc>
        <w:tc>
          <w:tcPr>
            <w:tcW w:w="3312" w:type="dxa"/>
            <w:tcBorders>
              <w:top w:val="nil"/>
              <w:left w:val="nil"/>
              <w:bottom w:val="nil"/>
              <w:right w:val="nil"/>
            </w:tcBorders>
          </w:tcPr>
          <w:p w14:paraId="0A3E174E" w14:textId="77777777" w:rsidR="004E400A" w:rsidRDefault="00000000">
            <w:pPr>
              <w:jc w:val="center"/>
            </w:pPr>
            <w:r>
              <w:t>379</w:t>
            </w:r>
          </w:p>
        </w:tc>
      </w:tr>
      <w:tr w:rsidR="004E400A" w14:paraId="40A9EB66" w14:textId="77777777">
        <w:tc>
          <w:tcPr>
            <w:tcW w:w="4320" w:type="dxa"/>
            <w:tcBorders>
              <w:top w:val="nil"/>
              <w:left w:val="nil"/>
              <w:bottom w:val="nil"/>
              <w:right w:val="nil"/>
            </w:tcBorders>
          </w:tcPr>
          <w:p w14:paraId="1D5DD8C3" w14:textId="77777777" w:rsidR="004E400A" w:rsidRDefault="00000000">
            <w:r>
              <w:t>Employment</w:t>
            </w:r>
          </w:p>
        </w:tc>
        <w:tc>
          <w:tcPr>
            <w:tcW w:w="0" w:type="auto"/>
            <w:tcBorders>
              <w:top w:val="nil"/>
              <w:left w:val="nil"/>
              <w:bottom w:val="nil"/>
              <w:right w:val="nil"/>
            </w:tcBorders>
          </w:tcPr>
          <w:p w14:paraId="34516F55" w14:textId="77777777" w:rsidR="004E400A" w:rsidRDefault="004E400A">
            <w:pPr>
              <w:jc w:val="center"/>
            </w:pPr>
          </w:p>
        </w:tc>
        <w:tc>
          <w:tcPr>
            <w:tcW w:w="0" w:type="auto"/>
            <w:tcBorders>
              <w:top w:val="nil"/>
              <w:left w:val="nil"/>
              <w:bottom w:val="nil"/>
              <w:right w:val="nil"/>
            </w:tcBorders>
          </w:tcPr>
          <w:p w14:paraId="3328D616" w14:textId="77777777" w:rsidR="004E400A" w:rsidRDefault="004E400A">
            <w:pPr>
              <w:jc w:val="center"/>
            </w:pPr>
          </w:p>
        </w:tc>
      </w:tr>
      <w:tr w:rsidR="004E400A" w14:paraId="4046FADC" w14:textId="77777777">
        <w:tc>
          <w:tcPr>
            <w:tcW w:w="4320" w:type="dxa"/>
            <w:tcBorders>
              <w:top w:val="nil"/>
              <w:left w:val="nil"/>
              <w:bottom w:val="nil"/>
              <w:right w:val="nil"/>
            </w:tcBorders>
          </w:tcPr>
          <w:p w14:paraId="51B886FD" w14:textId="77777777" w:rsidR="004E400A" w:rsidRDefault="00000000">
            <w:r>
              <w:t xml:space="preserve">   Employed for an Employer</w:t>
            </w:r>
          </w:p>
        </w:tc>
        <w:tc>
          <w:tcPr>
            <w:tcW w:w="3312" w:type="dxa"/>
            <w:tcBorders>
              <w:top w:val="nil"/>
              <w:left w:val="nil"/>
              <w:bottom w:val="nil"/>
              <w:right w:val="nil"/>
            </w:tcBorders>
          </w:tcPr>
          <w:p w14:paraId="2F1F7712" w14:textId="77777777" w:rsidR="004E400A" w:rsidRDefault="00000000">
            <w:pPr>
              <w:jc w:val="center"/>
            </w:pPr>
            <w:r>
              <w:t>0.56</w:t>
            </w:r>
          </w:p>
        </w:tc>
        <w:tc>
          <w:tcPr>
            <w:tcW w:w="3312" w:type="dxa"/>
            <w:tcBorders>
              <w:top w:val="nil"/>
              <w:left w:val="nil"/>
              <w:bottom w:val="nil"/>
              <w:right w:val="nil"/>
            </w:tcBorders>
          </w:tcPr>
          <w:p w14:paraId="6527BB3D" w14:textId="77777777" w:rsidR="004E400A" w:rsidRDefault="00000000">
            <w:pPr>
              <w:jc w:val="center"/>
            </w:pPr>
            <w:r>
              <w:t>5837</w:t>
            </w:r>
          </w:p>
        </w:tc>
      </w:tr>
      <w:tr w:rsidR="004E400A" w14:paraId="0DD82EB5" w14:textId="77777777">
        <w:tc>
          <w:tcPr>
            <w:tcW w:w="4320" w:type="dxa"/>
            <w:tcBorders>
              <w:top w:val="nil"/>
              <w:left w:val="nil"/>
              <w:bottom w:val="nil"/>
              <w:right w:val="nil"/>
            </w:tcBorders>
          </w:tcPr>
          <w:p w14:paraId="7E12B2BE" w14:textId="77777777" w:rsidR="004E400A" w:rsidRDefault="00000000">
            <w:r>
              <w:t xml:space="preserve">   Self-Employed</w:t>
            </w:r>
          </w:p>
        </w:tc>
        <w:tc>
          <w:tcPr>
            <w:tcW w:w="3312" w:type="dxa"/>
            <w:tcBorders>
              <w:top w:val="nil"/>
              <w:left w:val="nil"/>
              <w:bottom w:val="nil"/>
              <w:right w:val="nil"/>
            </w:tcBorders>
          </w:tcPr>
          <w:p w14:paraId="2E6027A6" w14:textId="77777777" w:rsidR="004E400A" w:rsidRDefault="00000000">
            <w:pPr>
              <w:jc w:val="center"/>
            </w:pPr>
            <w:r>
              <w:t>0.07</w:t>
            </w:r>
          </w:p>
        </w:tc>
        <w:tc>
          <w:tcPr>
            <w:tcW w:w="3312" w:type="dxa"/>
            <w:tcBorders>
              <w:top w:val="nil"/>
              <w:left w:val="nil"/>
              <w:bottom w:val="nil"/>
              <w:right w:val="nil"/>
            </w:tcBorders>
          </w:tcPr>
          <w:p w14:paraId="39DDD243" w14:textId="77777777" w:rsidR="004E400A" w:rsidRDefault="00000000">
            <w:pPr>
              <w:jc w:val="center"/>
            </w:pPr>
            <w:r>
              <w:t>686</w:t>
            </w:r>
          </w:p>
        </w:tc>
      </w:tr>
      <w:tr w:rsidR="004E400A" w14:paraId="438C67D6" w14:textId="77777777">
        <w:tc>
          <w:tcPr>
            <w:tcW w:w="4320" w:type="dxa"/>
            <w:tcBorders>
              <w:top w:val="nil"/>
              <w:left w:val="nil"/>
              <w:bottom w:val="nil"/>
              <w:right w:val="nil"/>
            </w:tcBorders>
          </w:tcPr>
          <w:p w14:paraId="39848B7A" w14:textId="77777777" w:rsidR="004E400A" w:rsidRDefault="00000000">
            <w:r>
              <w:t xml:space="preserve">   Retired</w:t>
            </w:r>
          </w:p>
        </w:tc>
        <w:tc>
          <w:tcPr>
            <w:tcW w:w="3312" w:type="dxa"/>
            <w:tcBorders>
              <w:top w:val="nil"/>
              <w:left w:val="nil"/>
              <w:bottom w:val="nil"/>
              <w:right w:val="nil"/>
            </w:tcBorders>
          </w:tcPr>
          <w:p w14:paraId="2CE7AA3A" w14:textId="77777777" w:rsidR="004E400A" w:rsidRDefault="00000000">
            <w:pPr>
              <w:jc w:val="center"/>
            </w:pPr>
            <w:r>
              <w:t>0.23</w:t>
            </w:r>
          </w:p>
        </w:tc>
        <w:tc>
          <w:tcPr>
            <w:tcW w:w="3312" w:type="dxa"/>
            <w:tcBorders>
              <w:top w:val="nil"/>
              <w:left w:val="nil"/>
              <w:bottom w:val="nil"/>
              <w:right w:val="nil"/>
            </w:tcBorders>
          </w:tcPr>
          <w:p w14:paraId="4E7A43EB" w14:textId="77777777" w:rsidR="004E400A" w:rsidRDefault="00000000">
            <w:pPr>
              <w:jc w:val="center"/>
            </w:pPr>
            <w:r>
              <w:t>2434</w:t>
            </w:r>
          </w:p>
        </w:tc>
      </w:tr>
      <w:tr w:rsidR="004E400A" w14:paraId="547EE7F0" w14:textId="77777777">
        <w:tc>
          <w:tcPr>
            <w:tcW w:w="4320" w:type="dxa"/>
            <w:tcBorders>
              <w:top w:val="nil"/>
              <w:left w:val="nil"/>
              <w:bottom w:val="nil"/>
              <w:right w:val="nil"/>
            </w:tcBorders>
          </w:tcPr>
          <w:p w14:paraId="7C7851EF" w14:textId="77777777" w:rsidR="004E400A" w:rsidRDefault="00000000">
            <w:r>
              <w:t xml:space="preserve">   Student</w:t>
            </w:r>
          </w:p>
        </w:tc>
        <w:tc>
          <w:tcPr>
            <w:tcW w:w="3312" w:type="dxa"/>
            <w:tcBorders>
              <w:top w:val="nil"/>
              <w:left w:val="nil"/>
              <w:bottom w:val="nil"/>
              <w:right w:val="nil"/>
            </w:tcBorders>
          </w:tcPr>
          <w:p w14:paraId="2EEC2BD2" w14:textId="77777777" w:rsidR="004E400A" w:rsidRDefault="00000000">
            <w:pPr>
              <w:jc w:val="center"/>
            </w:pPr>
            <w:r>
              <w:t>0.05</w:t>
            </w:r>
          </w:p>
        </w:tc>
        <w:tc>
          <w:tcPr>
            <w:tcW w:w="3312" w:type="dxa"/>
            <w:tcBorders>
              <w:top w:val="nil"/>
              <w:left w:val="nil"/>
              <w:bottom w:val="nil"/>
              <w:right w:val="nil"/>
            </w:tcBorders>
          </w:tcPr>
          <w:p w14:paraId="3559E3A4" w14:textId="77777777" w:rsidR="004E400A" w:rsidRDefault="00000000">
            <w:pPr>
              <w:jc w:val="center"/>
            </w:pPr>
            <w:r>
              <w:t>515</w:t>
            </w:r>
          </w:p>
        </w:tc>
      </w:tr>
      <w:tr w:rsidR="004E400A" w14:paraId="2C3B6166" w14:textId="77777777">
        <w:tc>
          <w:tcPr>
            <w:tcW w:w="4320" w:type="dxa"/>
            <w:tcBorders>
              <w:top w:val="nil"/>
              <w:left w:val="nil"/>
              <w:bottom w:val="nil"/>
              <w:right w:val="nil"/>
            </w:tcBorders>
          </w:tcPr>
          <w:p w14:paraId="2394C877" w14:textId="77777777" w:rsidR="004E400A" w:rsidRDefault="00000000">
            <w:r>
              <w:t xml:space="preserve">   Homemaker</w:t>
            </w:r>
          </w:p>
        </w:tc>
        <w:tc>
          <w:tcPr>
            <w:tcW w:w="3312" w:type="dxa"/>
            <w:tcBorders>
              <w:top w:val="nil"/>
              <w:left w:val="nil"/>
              <w:bottom w:val="nil"/>
              <w:right w:val="nil"/>
            </w:tcBorders>
          </w:tcPr>
          <w:p w14:paraId="1DDB54C0" w14:textId="77777777" w:rsidR="004E400A" w:rsidRDefault="00000000">
            <w:pPr>
              <w:jc w:val="center"/>
            </w:pPr>
            <w:r>
              <w:t>0.03</w:t>
            </w:r>
          </w:p>
        </w:tc>
        <w:tc>
          <w:tcPr>
            <w:tcW w:w="3312" w:type="dxa"/>
            <w:tcBorders>
              <w:top w:val="nil"/>
              <w:left w:val="nil"/>
              <w:bottom w:val="nil"/>
              <w:right w:val="nil"/>
            </w:tcBorders>
          </w:tcPr>
          <w:p w14:paraId="024F0339" w14:textId="77777777" w:rsidR="004E400A" w:rsidRDefault="00000000">
            <w:pPr>
              <w:jc w:val="center"/>
            </w:pPr>
            <w:r>
              <w:t>338</w:t>
            </w:r>
          </w:p>
        </w:tc>
      </w:tr>
      <w:tr w:rsidR="004E400A" w14:paraId="3847C085" w14:textId="77777777">
        <w:tc>
          <w:tcPr>
            <w:tcW w:w="4320" w:type="dxa"/>
            <w:tcBorders>
              <w:top w:val="nil"/>
              <w:left w:val="nil"/>
              <w:bottom w:val="nil"/>
              <w:right w:val="nil"/>
            </w:tcBorders>
          </w:tcPr>
          <w:p w14:paraId="7D1448AA"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0E34A4F6" w14:textId="77777777" w:rsidR="004E400A" w:rsidRDefault="00000000">
            <w:pPr>
              <w:jc w:val="center"/>
            </w:pPr>
            <w:r>
              <w:t>0.03</w:t>
            </w:r>
          </w:p>
        </w:tc>
        <w:tc>
          <w:tcPr>
            <w:tcW w:w="3312" w:type="dxa"/>
            <w:tcBorders>
              <w:top w:val="nil"/>
              <w:left w:val="nil"/>
              <w:bottom w:val="nil"/>
              <w:right w:val="nil"/>
            </w:tcBorders>
          </w:tcPr>
          <w:p w14:paraId="14A926F2" w14:textId="77777777" w:rsidR="004E400A" w:rsidRDefault="00000000">
            <w:pPr>
              <w:jc w:val="center"/>
            </w:pPr>
            <w:r>
              <w:t>284</w:t>
            </w:r>
          </w:p>
        </w:tc>
      </w:tr>
      <w:tr w:rsidR="004E400A" w14:paraId="0301025C" w14:textId="77777777">
        <w:tc>
          <w:tcPr>
            <w:tcW w:w="4320" w:type="dxa"/>
            <w:tcBorders>
              <w:top w:val="nil"/>
              <w:left w:val="nil"/>
              <w:bottom w:val="nil"/>
              <w:right w:val="nil"/>
            </w:tcBorders>
          </w:tcPr>
          <w:p w14:paraId="33B18768" w14:textId="77777777" w:rsidR="004E400A" w:rsidRDefault="00000000">
            <w:r>
              <w:t xml:space="preserve">   None of These/Other </w:t>
            </w:r>
          </w:p>
        </w:tc>
        <w:tc>
          <w:tcPr>
            <w:tcW w:w="3312" w:type="dxa"/>
            <w:tcBorders>
              <w:top w:val="nil"/>
              <w:left w:val="nil"/>
              <w:bottom w:val="nil"/>
              <w:right w:val="nil"/>
            </w:tcBorders>
          </w:tcPr>
          <w:p w14:paraId="3CA4797F" w14:textId="77777777" w:rsidR="004E400A" w:rsidRDefault="00000000">
            <w:pPr>
              <w:jc w:val="center"/>
            </w:pPr>
            <w:r>
              <w:t>0.02</w:t>
            </w:r>
          </w:p>
        </w:tc>
        <w:tc>
          <w:tcPr>
            <w:tcW w:w="3312" w:type="dxa"/>
            <w:tcBorders>
              <w:top w:val="nil"/>
              <w:left w:val="nil"/>
              <w:bottom w:val="nil"/>
              <w:right w:val="nil"/>
            </w:tcBorders>
          </w:tcPr>
          <w:p w14:paraId="0CD5D960" w14:textId="77777777" w:rsidR="004E400A" w:rsidRDefault="00000000">
            <w:pPr>
              <w:jc w:val="center"/>
            </w:pPr>
            <w:r>
              <w:t>169</w:t>
            </w:r>
          </w:p>
        </w:tc>
      </w:tr>
      <w:tr w:rsidR="004E400A" w14:paraId="715A67E6" w14:textId="77777777">
        <w:tc>
          <w:tcPr>
            <w:tcW w:w="4320" w:type="dxa"/>
            <w:tcBorders>
              <w:top w:val="nil"/>
              <w:left w:val="nil"/>
              <w:bottom w:val="nil"/>
              <w:right w:val="nil"/>
            </w:tcBorders>
          </w:tcPr>
          <w:p w14:paraId="58C425AA" w14:textId="77777777" w:rsidR="004E400A" w:rsidRDefault="00000000">
            <w:r>
              <w:t xml:space="preserve">   Missing</w:t>
            </w:r>
          </w:p>
        </w:tc>
        <w:tc>
          <w:tcPr>
            <w:tcW w:w="3312" w:type="dxa"/>
            <w:tcBorders>
              <w:top w:val="nil"/>
              <w:left w:val="nil"/>
              <w:bottom w:val="nil"/>
              <w:right w:val="nil"/>
            </w:tcBorders>
          </w:tcPr>
          <w:p w14:paraId="77E5C4F9" w14:textId="77777777" w:rsidR="004E400A" w:rsidRDefault="00000000">
            <w:pPr>
              <w:jc w:val="center"/>
            </w:pPr>
            <w:r>
              <w:t>0.01</w:t>
            </w:r>
          </w:p>
        </w:tc>
        <w:tc>
          <w:tcPr>
            <w:tcW w:w="3312" w:type="dxa"/>
            <w:tcBorders>
              <w:top w:val="nil"/>
              <w:left w:val="nil"/>
              <w:bottom w:val="nil"/>
              <w:right w:val="nil"/>
            </w:tcBorders>
          </w:tcPr>
          <w:p w14:paraId="44C2699C" w14:textId="77777777" w:rsidR="004E400A" w:rsidRDefault="00000000">
            <w:pPr>
              <w:jc w:val="center"/>
            </w:pPr>
            <w:r>
              <w:t>126</w:t>
            </w:r>
          </w:p>
        </w:tc>
      </w:tr>
      <w:tr w:rsidR="004E400A" w14:paraId="44550AC2" w14:textId="77777777">
        <w:tc>
          <w:tcPr>
            <w:tcW w:w="4320" w:type="dxa"/>
            <w:tcBorders>
              <w:top w:val="nil"/>
              <w:left w:val="nil"/>
              <w:bottom w:val="nil"/>
              <w:right w:val="nil"/>
            </w:tcBorders>
          </w:tcPr>
          <w:p w14:paraId="3450E7C7" w14:textId="77777777" w:rsidR="004E400A" w:rsidRDefault="00000000">
            <w:r>
              <w:t>Education</w:t>
            </w:r>
          </w:p>
        </w:tc>
        <w:tc>
          <w:tcPr>
            <w:tcW w:w="0" w:type="auto"/>
            <w:tcBorders>
              <w:top w:val="nil"/>
              <w:left w:val="nil"/>
              <w:bottom w:val="nil"/>
              <w:right w:val="nil"/>
            </w:tcBorders>
          </w:tcPr>
          <w:p w14:paraId="1ED895A3" w14:textId="77777777" w:rsidR="004E400A" w:rsidRDefault="004E400A">
            <w:pPr>
              <w:jc w:val="center"/>
            </w:pPr>
          </w:p>
        </w:tc>
        <w:tc>
          <w:tcPr>
            <w:tcW w:w="0" w:type="auto"/>
            <w:tcBorders>
              <w:top w:val="nil"/>
              <w:left w:val="nil"/>
              <w:bottom w:val="nil"/>
              <w:right w:val="nil"/>
            </w:tcBorders>
          </w:tcPr>
          <w:p w14:paraId="75F1479B" w14:textId="77777777" w:rsidR="004E400A" w:rsidRDefault="004E400A">
            <w:pPr>
              <w:jc w:val="center"/>
            </w:pPr>
          </w:p>
        </w:tc>
      </w:tr>
      <w:tr w:rsidR="004E400A" w14:paraId="2C1CB7AE" w14:textId="77777777">
        <w:tc>
          <w:tcPr>
            <w:tcW w:w="4320" w:type="dxa"/>
            <w:tcBorders>
              <w:top w:val="nil"/>
              <w:left w:val="nil"/>
              <w:bottom w:val="nil"/>
              <w:right w:val="nil"/>
            </w:tcBorders>
          </w:tcPr>
          <w:p w14:paraId="0D8A7B4A" w14:textId="77777777" w:rsidR="004E400A" w:rsidRDefault="00000000">
            <w:r>
              <w:t xml:space="preserve">   Up to 8 Years</w:t>
            </w:r>
          </w:p>
        </w:tc>
        <w:tc>
          <w:tcPr>
            <w:tcW w:w="3312" w:type="dxa"/>
            <w:tcBorders>
              <w:top w:val="nil"/>
              <w:left w:val="nil"/>
              <w:bottom w:val="nil"/>
              <w:right w:val="nil"/>
            </w:tcBorders>
          </w:tcPr>
          <w:p w14:paraId="14A86BF3" w14:textId="77777777" w:rsidR="004E400A" w:rsidRDefault="00000000">
            <w:pPr>
              <w:jc w:val="center"/>
            </w:pPr>
            <w:r>
              <w:t>0.12</w:t>
            </w:r>
          </w:p>
        </w:tc>
        <w:tc>
          <w:tcPr>
            <w:tcW w:w="3312" w:type="dxa"/>
            <w:tcBorders>
              <w:top w:val="nil"/>
              <w:left w:val="nil"/>
              <w:bottom w:val="nil"/>
              <w:right w:val="nil"/>
            </w:tcBorders>
          </w:tcPr>
          <w:p w14:paraId="1C42073F" w14:textId="77777777" w:rsidR="004E400A" w:rsidRDefault="00000000">
            <w:pPr>
              <w:jc w:val="center"/>
            </w:pPr>
            <w:r>
              <w:t>1238</w:t>
            </w:r>
          </w:p>
        </w:tc>
      </w:tr>
      <w:tr w:rsidR="004E400A" w14:paraId="602B4695" w14:textId="77777777">
        <w:tc>
          <w:tcPr>
            <w:tcW w:w="4320" w:type="dxa"/>
            <w:tcBorders>
              <w:top w:val="nil"/>
              <w:left w:val="nil"/>
              <w:bottom w:val="nil"/>
              <w:right w:val="nil"/>
            </w:tcBorders>
          </w:tcPr>
          <w:p w14:paraId="64BF661A" w14:textId="77777777" w:rsidR="004E400A" w:rsidRDefault="00000000">
            <w:r>
              <w:t xml:space="preserve">   9-15 Years</w:t>
            </w:r>
          </w:p>
        </w:tc>
        <w:tc>
          <w:tcPr>
            <w:tcW w:w="3312" w:type="dxa"/>
            <w:tcBorders>
              <w:top w:val="nil"/>
              <w:left w:val="nil"/>
              <w:bottom w:val="nil"/>
              <w:right w:val="nil"/>
            </w:tcBorders>
          </w:tcPr>
          <w:p w14:paraId="1DBCCFC2" w14:textId="77777777" w:rsidR="004E400A" w:rsidRDefault="00000000">
            <w:pPr>
              <w:jc w:val="center"/>
            </w:pPr>
            <w:r>
              <w:t>0.59</w:t>
            </w:r>
          </w:p>
        </w:tc>
        <w:tc>
          <w:tcPr>
            <w:tcW w:w="3312" w:type="dxa"/>
            <w:tcBorders>
              <w:top w:val="nil"/>
              <w:left w:val="nil"/>
              <w:bottom w:val="nil"/>
              <w:right w:val="nil"/>
            </w:tcBorders>
          </w:tcPr>
          <w:p w14:paraId="6F7B16EC" w14:textId="77777777" w:rsidR="004E400A" w:rsidRDefault="00000000">
            <w:pPr>
              <w:jc w:val="center"/>
            </w:pPr>
            <w:r>
              <w:t>6130</w:t>
            </w:r>
          </w:p>
        </w:tc>
      </w:tr>
      <w:tr w:rsidR="004E400A" w14:paraId="3146899F" w14:textId="77777777">
        <w:tc>
          <w:tcPr>
            <w:tcW w:w="4320" w:type="dxa"/>
            <w:tcBorders>
              <w:top w:val="nil"/>
              <w:left w:val="nil"/>
              <w:bottom w:val="nil"/>
              <w:right w:val="nil"/>
            </w:tcBorders>
          </w:tcPr>
          <w:p w14:paraId="773F9CDD" w14:textId="77777777" w:rsidR="004E400A" w:rsidRDefault="00000000">
            <w:r>
              <w:t xml:space="preserve">   16+ Years</w:t>
            </w:r>
          </w:p>
        </w:tc>
        <w:tc>
          <w:tcPr>
            <w:tcW w:w="3312" w:type="dxa"/>
            <w:tcBorders>
              <w:top w:val="nil"/>
              <w:left w:val="nil"/>
              <w:bottom w:val="nil"/>
              <w:right w:val="nil"/>
            </w:tcBorders>
          </w:tcPr>
          <w:p w14:paraId="5E71C936" w14:textId="77777777" w:rsidR="004E400A" w:rsidRDefault="00000000">
            <w:pPr>
              <w:jc w:val="center"/>
            </w:pPr>
            <w:r>
              <w:t>0.29</w:t>
            </w:r>
          </w:p>
        </w:tc>
        <w:tc>
          <w:tcPr>
            <w:tcW w:w="3312" w:type="dxa"/>
            <w:tcBorders>
              <w:top w:val="nil"/>
              <w:left w:val="nil"/>
              <w:bottom w:val="nil"/>
              <w:right w:val="nil"/>
            </w:tcBorders>
          </w:tcPr>
          <w:p w14:paraId="4E41116E" w14:textId="77777777" w:rsidR="004E400A" w:rsidRDefault="00000000">
            <w:pPr>
              <w:jc w:val="center"/>
            </w:pPr>
            <w:r>
              <w:t>3020</w:t>
            </w:r>
          </w:p>
        </w:tc>
      </w:tr>
      <w:tr w:rsidR="004E400A" w14:paraId="0CD221A5" w14:textId="77777777">
        <w:tc>
          <w:tcPr>
            <w:tcW w:w="4320" w:type="dxa"/>
            <w:tcBorders>
              <w:top w:val="nil"/>
              <w:left w:val="nil"/>
              <w:bottom w:val="nil"/>
              <w:right w:val="nil"/>
            </w:tcBorders>
          </w:tcPr>
          <w:p w14:paraId="7A1A585F" w14:textId="77777777" w:rsidR="004E400A" w:rsidRDefault="00000000">
            <w:r>
              <w:t xml:space="preserve">   Missing</w:t>
            </w:r>
          </w:p>
        </w:tc>
        <w:tc>
          <w:tcPr>
            <w:tcW w:w="3312" w:type="dxa"/>
            <w:tcBorders>
              <w:top w:val="nil"/>
              <w:left w:val="nil"/>
              <w:bottom w:val="nil"/>
              <w:right w:val="nil"/>
            </w:tcBorders>
          </w:tcPr>
          <w:p w14:paraId="5FBD3CE1" w14:textId="77777777" w:rsidR="004E400A" w:rsidRDefault="00000000">
            <w:pPr>
              <w:jc w:val="center"/>
            </w:pPr>
            <w:r>
              <w:t>0.00</w:t>
            </w:r>
          </w:p>
        </w:tc>
        <w:tc>
          <w:tcPr>
            <w:tcW w:w="3312" w:type="dxa"/>
            <w:tcBorders>
              <w:top w:val="nil"/>
              <w:left w:val="nil"/>
              <w:bottom w:val="nil"/>
              <w:right w:val="nil"/>
            </w:tcBorders>
          </w:tcPr>
          <w:p w14:paraId="79D5740D" w14:textId="77777777" w:rsidR="004E400A" w:rsidRDefault="00000000">
            <w:pPr>
              <w:jc w:val="center"/>
            </w:pPr>
            <w:r>
              <w:t>1</w:t>
            </w:r>
          </w:p>
        </w:tc>
      </w:tr>
      <w:tr w:rsidR="004E400A" w14:paraId="65A90F19" w14:textId="77777777">
        <w:tc>
          <w:tcPr>
            <w:tcW w:w="4320" w:type="dxa"/>
            <w:tcBorders>
              <w:top w:val="nil"/>
              <w:left w:val="nil"/>
              <w:bottom w:val="nil"/>
              <w:right w:val="nil"/>
            </w:tcBorders>
          </w:tcPr>
          <w:p w14:paraId="7461616C" w14:textId="77777777" w:rsidR="004E400A" w:rsidRDefault="00000000">
            <w:r>
              <w:t>Service Attendance</w:t>
            </w:r>
          </w:p>
        </w:tc>
        <w:tc>
          <w:tcPr>
            <w:tcW w:w="0" w:type="auto"/>
            <w:tcBorders>
              <w:top w:val="nil"/>
              <w:left w:val="nil"/>
              <w:bottom w:val="nil"/>
              <w:right w:val="nil"/>
            </w:tcBorders>
          </w:tcPr>
          <w:p w14:paraId="56E36C10" w14:textId="77777777" w:rsidR="004E400A" w:rsidRDefault="004E400A">
            <w:pPr>
              <w:jc w:val="center"/>
            </w:pPr>
          </w:p>
        </w:tc>
        <w:tc>
          <w:tcPr>
            <w:tcW w:w="0" w:type="auto"/>
            <w:tcBorders>
              <w:top w:val="nil"/>
              <w:left w:val="nil"/>
              <w:bottom w:val="nil"/>
              <w:right w:val="nil"/>
            </w:tcBorders>
          </w:tcPr>
          <w:p w14:paraId="6DB57727" w14:textId="77777777" w:rsidR="004E400A" w:rsidRDefault="004E400A">
            <w:pPr>
              <w:jc w:val="center"/>
            </w:pPr>
          </w:p>
        </w:tc>
      </w:tr>
      <w:tr w:rsidR="004E400A" w14:paraId="365104A1" w14:textId="77777777">
        <w:tc>
          <w:tcPr>
            <w:tcW w:w="4320" w:type="dxa"/>
            <w:tcBorders>
              <w:top w:val="nil"/>
              <w:left w:val="nil"/>
              <w:bottom w:val="nil"/>
              <w:right w:val="nil"/>
            </w:tcBorders>
          </w:tcPr>
          <w:p w14:paraId="21B51CB5" w14:textId="77777777" w:rsidR="004E400A" w:rsidRDefault="00000000">
            <w:r>
              <w:t xml:space="preserve">   &gt;1/Week</w:t>
            </w:r>
          </w:p>
        </w:tc>
        <w:tc>
          <w:tcPr>
            <w:tcW w:w="3312" w:type="dxa"/>
            <w:tcBorders>
              <w:top w:val="nil"/>
              <w:left w:val="nil"/>
              <w:bottom w:val="nil"/>
              <w:right w:val="nil"/>
            </w:tcBorders>
          </w:tcPr>
          <w:p w14:paraId="3C1B1170" w14:textId="77777777" w:rsidR="004E400A" w:rsidRDefault="00000000">
            <w:pPr>
              <w:jc w:val="center"/>
            </w:pPr>
            <w:r>
              <w:t>0.03</w:t>
            </w:r>
          </w:p>
        </w:tc>
        <w:tc>
          <w:tcPr>
            <w:tcW w:w="3312" w:type="dxa"/>
            <w:tcBorders>
              <w:top w:val="nil"/>
              <w:left w:val="nil"/>
              <w:bottom w:val="nil"/>
              <w:right w:val="nil"/>
            </w:tcBorders>
          </w:tcPr>
          <w:p w14:paraId="7578CCAD" w14:textId="77777777" w:rsidR="004E400A" w:rsidRDefault="00000000">
            <w:pPr>
              <w:jc w:val="center"/>
            </w:pPr>
            <w:r>
              <w:t>305</w:t>
            </w:r>
          </w:p>
        </w:tc>
      </w:tr>
      <w:tr w:rsidR="004E400A" w14:paraId="6C2F4A8A" w14:textId="77777777">
        <w:tc>
          <w:tcPr>
            <w:tcW w:w="4320" w:type="dxa"/>
            <w:tcBorders>
              <w:top w:val="nil"/>
              <w:left w:val="nil"/>
              <w:bottom w:val="nil"/>
              <w:right w:val="nil"/>
            </w:tcBorders>
          </w:tcPr>
          <w:p w14:paraId="5D2B7106" w14:textId="77777777" w:rsidR="004E400A" w:rsidRDefault="00000000">
            <w:r>
              <w:t xml:space="preserve">   1/Week</w:t>
            </w:r>
          </w:p>
        </w:tc>
        <w:tc>
          <w:tcPr>
            <w:tcW w:w="3312" w:type="dxa"/>
            <w:tcBorders>
              <w:top w:val="nil"/>
              <w:left w:val="nil"/>
              <w:bottom w:val="nil"/>
              <w:right w:val="nil"/>
            </w:tcBorders>
          </w:tcPr>
          <w:p w14:paraId="669BD988" w14:textId="77777777" w:rsidR="004E400A" w:rsidRDefault="00000000">
            <w:pPr>
              <w:jc w:val="center"/>
            </w:pPr>
            <w:r>
              <w:t>0.31</w:t>
            </w:r>
          </w:p>
        </w:tc>
        <w:tc>
          <w:tcPr>
            <w:tcW w:w="3312" w:type="dxa"/>
            <w:tcBorders>
              <w:top w:val="nil"/>
              <w:left w:val="nil"/>
              <w:bottom w:val="nil"/>
              <w:right w:val="nil"/>
            </w:tcBorders>
          </w:tcPr>
          <w:p w14:paraId="03F514E5" w14:textId="77777777" w:rsidR="004E400A" w:rsidRDefault="00000000">
            <w:pPr>
              <w:jc w:val="center"/>
            </w:pPr>
            <w:r>
              <w:t>3263</w:t>
            </w:r>
          </w:p>
        </w:tc>
      </w:tr>
      <w:tr w:rsidR="004E400A" w14:paraId="0009C14C" w14:textId="77777777">
        <w:tc>
          <w:tcPr>
            <w:tcW w:w="4320" w:type="dxa"/>
            <w:tcBorders>
              <w:top w:val="nil"/>
              <w:left w:val="nil"/>
              <w:bottom w:val="nil"/>
              <w:right w:val="nil"/>
            </w:tcBorders>
          </w:tcPr>
          <w:p w14:paraId="6D4B768F" w14:textId="77777777" w:rsidR="004E400A" w:rsidRDefault="00000000">
            <w:r>
              <w:t xml:space="preserve">   1-3/Month</w:t>
            </w:r>
          </w:p>
        </w:tc>
        <w:tc>
          <w:tcPr>
            <w:tcW w:w="3312" w:type="dxa"/>
            <w:tcBorders>
              <w:top w:val="nil"/>
              <w:left w:val="nil"/>
              <w:bottom w:val="nil"/>
              <w:right w:val="nil"/>
            </w:tcBorders>
          </w:tcPr>
          <w:p w14:paraId="0310317B" w14:textId="77777777" w:rsidR="004E400A" w:rsidRDefault="00000000">
            <w:pPr>
              <w:jc w:val="center"/>
            </w:pPr>
            <w:r>
              <w:t>0.20</w:t>
            </w:r>
          </w:p>
        </w:tc>
        <w:tc>
          <w:tcPr>
            <w:tcW w:w="3312" w:type="dxa"/>
            <w:tcBorders>
              <w:top w:val="nil"/>
              <w:left w:val="nil"/>
              <w:bottom w:val="nil"/>
              <w:right w:val="nil"/>
            </w:tcBorders>
          </w:tcPr>
          <w:p w14:paraId="1F46F3F5" w14:textId="77777777" w:rsidR="004E400A" w:rsidRDefault="00000000">
            <w:pPr>
              <w:jc w:val="center"/>
            </w:pPr>
            <w:r>
              <w:t>2081</w:t>
            </w:r>
          </w:p>
        </w:tc>
      </w:tr>
      <w:tr w:rsidR="004E400A" w14:paraId="70A842A2" w14:textId="77777777">
        <w:tc>
          <w:tcPr>
            <w:tcW w:w="4320" w:type="dxa"/>
            <w:tcBorders>
              <w:top w:val="nil"/>
              <w:left w:val="nil"/>
              <w:bottom w:val="nil"/>
              <w:right w:val="nil"/>
            </w:tcBorders>
          </w:tcPr>
          <w:p w14:paraId="11492913" w14:textId="77777777" w:rsidR="004E400A" w:rsidRDefault="00000000">
            <w:r>
              <w:t xml:space="preserve">   A Few Times a Year</w:t>
            </w:r>
          </w:p>
        </w:tc>
        <w:tc>
          <w:tcPr>
            <w:tcW w:w="3312" w:type="dxa"/>
            <w:tcBorders>
              <w:top w:val="nil"/>
              <w:left w:val="nil"/>
              <w:bottom w:val="nil"/>
              <w:right w:val="nil"/>
            </w:tcBorders>
          </w:tcPr>
          <w:p w14:paraId="3EB974AD" w14:textId="77777777" w:rsidR="004E400A" w:rsidRDefault="00000000">
            <w:pPr>
              <w:jc w:val="center"/>
            </w:pPr>
            <w:r>
              <w:t>0.29</w:t>
            </w:r>
          </w:p>
        </w:tc>
        <w:tc>
          <w:tcPr>
            <w:tcW w:w="3312" w:type="dxa"/>
            <w:tcBorders>
              <w:top w:val="nil"/>
              <w:left w:val="nil"/>
              <w:bottom w:val="nil"/>
              <w:right w:val="nil"/>
            </w:tcBorders>
          </w:tcPr>
          <w:p w14:paraId="6BBDEFE0" w14:textId="77777777" w:rsidR="004E400A" w:rsidRDefault="00000000">
            <w:pPr>
              <w:jc w:val="center"/>
            </w:pPr>
            <w:r>
              <w:t>3064</w:t>
            </w:r>
          </w:p>
        </w:tc>
      </w:tr>
      <w:tr w:rsidR="004E400A" w14:paraId="5107FEAB" w14:textId="77777777">
        <w:tc>
          <w:tcPr>
            <w:tcW w:w="4320" w:type="dxa"/>
            <w:tcBorders>
              <w:top w:val="nil"/>
              <w:left w:val="nil"/>
              <w:bottom w:val="nil"/>
              <w:right w:val="nil"/>
            </w:tcBorders>
          </w:tcPr>
          <w:p w14:paraId="02112E2D" w14:textId="77777777" w:rsidR="004E400A" w:rsidRDefault="00000000">
            <w:r>
              <w:t xml:space="preserve">   Never</w:t>
            </w:r>
          </w:p>
        </w:tc>
        <w:tc>
          <w:tcPr>
            <w:tcW w:w="3312" w:type="dxa"/>
            <w:tcBorders>
              <w:top w:val="nil"/>
              <w:left w:val="nil"/>
              <w:bottom w:val="nil"/>
              <w:right w:val="nil"/>
            </w:tcBorders>
          </w:tcPr>
          <w:p w14:paraId="6825286C" w14:textId="77777777" w:rsidR="004E400A" w:rsidRDefault="00000000">
            <w:pPr>
              <w:jc w:val="center"/>
            </w:pPr>
            <w:r>
              <w:t>0.15</w:t>
            </w:r>
          </w:p>
        </w:tc>
        <w:tc>
          <w:tcPr>
            <w:tcW w:w="3312" w:type="dxa"/>
            <w:tcBorders>
              <w:top w:val="nil"/>
              <w:left w:val="nil"/>
              <w:bottom w:val="nil"/>
              <w:right w:val="nil"/>
            </w:tcBorders>
          </w:tcPr>
          <w:p w14:paraId="748C9A4A" w14:textId="77777777" w:rsidR="004E400A" w:rsidRDefault="00000000">
            <w:pPr>
              <w:jc w:val="center"/>
            </w:pPr>
            <w:r>
              <w:t>1597</w:t>
            </w:r>
          </w:p>
        </w:tc>
      </w:tr>
      <w:tr w:rsidR="004E400A" w14:paraId="27F6A35F" w14:textId="77777777">
        <w:tc>
          <w:tcPr>
            <w:tcW w:w="4320" w:type="dxa"/>
            <w:tcBorders>
              <w:top w:val="nil"/>
              <w:left w:val="nil"/>
              <w:bottom w:val="nil"/>
              <w:right w:val="nil"/>
            </w:tcBorders>
          </w:tcPr>
          <w:p w14:paraId="3AC1D4A4" w14:textId="77777777" w:rsidR="004E400A" w:rsidRDefault="00000000">
            <w:r>
              <w:t xml:space="preserve">   Missing</w:t>
            </w:r>
          </w:p>
        </w:tc>
        <w:tc>
          <w:tcPr>
            <w:tcW w:w="3312" w:type="dxa"/>
            <w:tcBorders>
              <w:top w:val="nil"/>
              <w:left w:val="nil"/>
              <w:bottom w:val="nil"/>
              <w:right w:val="nil"/>
            </w:tcBorders>
          </w:tcPr>
          <w:p w14:paraId="39076E59" w14:textId="77777777" w:rsidR="004E400A" w:rsidRDefault="00000000">
            <w:pPr>
              <w:jc w:val="center"/>
            </w:pPr>
            <w:r>
              <w:t>0.01</w:t>
            </w:r>
          </w:p>
        </w:tc>
        <w:tc>
          <w:tcPr>
            <w:tcW w:w="3312" w:type="dxa"/>
            <w:tcBorders>
              <w:top w:val="nil"/>
              <w:left w:val="nil"/>
              <w:bottom w:val="nil"/>
              <w:right w:val="nil"/>
            </w:tcBorders>
          </w:tcPr>
          <w:p w14:paraId="6D210CD8" w14:textId="77777777" w:rsidR="004E400A" w:rsidRDefault="00000000">
            <w:pPr>
              <w:jc w:val="center"/>
            </w:pPr>
            <w:r>
              <w:t>78</w:t>
            </w:r>
          </w:p>
        </w:tc>
      </w:tr>
      <w:tr w:rsidR="004E400A" w14:paraId="43F8455D" w14:textId="77777777">
        <w:tc>
          <w:tcPr>
            <w:tcW w:w="4320" w:type="dxa"/>
            <w:tcBorders>
              <w:top w:val="nil"/>
              <w:left w:val="nil"/>
              <w:bottom w:val="nil"/>
              <w:right w:val="nil"/>
            </w:tcBorders>
          </w:tcPr>
          <w:p w14:paraId="3BE63261" w14:textId="77777777" w:rsidR="004E400A" w:rsidRDefault="00000000">
            <w:r>
              <w:t>Immigration Status</w:t>
            </w:r>
          </w:p>
        </w:tc>
        <w:tc>
          <w:tcPr>
            <w:tcW w:w="0" w:type="auto"/>
            <w:tcBorders>
              <w:top w:val="nil"/>
              <w:left w:val="nil"/>
              <w:bottom w:val="nil"/>
              <w:right w:val="nil"/>
            </w:tcBorders>
          </w:tcPr>
          <w:p w14:paraId="092775EE" w14:textId="77777777" w:rsidR="004E400A" w:rsidRDefault="004E400A">
            <w:pPr>
              <w:jc w:val="center"/>
            </w:pPr>
          </w:p>
        </w:tc>
        <w:tc>
          <w:tcPr>
            <w:tcW w:w="0" w:type="auto"/>
            <w:tcBorders>
              <w:top w:val="nil"/>
              <w:left w:val="nil"/>
              <w:bottom w:val="nil"/>
              <w:right w:val="nil"/>
            </w:tcBorders>
          </w:tcPr>
          <w:p w14:paraId="49E3D1E6" w14:textId="77777777" w:rsidR="004E400A" w:rsidRDefault="004E400A">
            <w:pPr>
              <w:jc w:val="center"/>
            </w:pPr>
          </w:p>
        </w:tc>
      </w:tr>
      <w:tr w:rsidR="004E400A" w14:paraId="5EA81F78" w14:textId="77777777">
        <w:tc>
          <w:tcPr>
            <w:tcW w:w="4320" w:type="dxa"/>
            <w:tcBorders>
              <w:top w:val="nil"/>
              <w:left w:val="nil"/>
              <w:bottom w:val="nil"/>
              <w:right w:val="nil"/>
            </w:tcBorders>
          </w:tcPr>
          <w:p w14:paraId="2689CE56" w14:textId="77777777" w:rsidR="004E400A" w:rsidRDefault="00000000">
            <w:r>
              <w:t xml:space="preserve">   Born in This Country</w:t>
            </w:r>
          </w:p>
        </w:tc>
        <w:tc>
          <w:tcPr>
            <w:tcW w:w="3312" w:type="dxa"/>
            <w:tcBorders>
              <w:top w:val="nil"/>
              <w:left w:val="nil"/>
              <w:bottom w:val="nil"/>
              <w:right w:val="nil"/>
            </w:tcBorders>
          </w:tcPr>
          <w:p w14:paraId="0FBD9302" w14:textId="77777777" w:rsidR="004E400A" w:rsidRDefault="00000000">
            <w:pPr>
              <w:jc w:val="center"/>
            </w:pPr>
            <w:r>
              <w:t>0.99</w:t>
            </w:r>
          </w:p>
        </w:tc>
        <w:tc>
          <w:tcPr>
            <w:tcW w:w="3312" w:type="dxa"/>
            <w:tcBorders>
              <w:top w:val="nil"/>
              <w:left w:val="nil"/>
              <w:bottom w:val="nil"/>
              <w:right w:val="nil"/>
            </w:tcBorders>
          </w:tcPr>
          <w:p w14:paraId="76BD7E6D" w14:textId="77777777" w:rsidR="004E400A" w:rsidRDefault="00000000">
            <w:pPr>
              <w:jc w:val="center"/>
            </w:pPr>
            <w:r>
              <w:t>10258</w:t>
            </w:r>
          </w:p>
        </w:tc>
      </w:tr>
      <w:tr w:rsidR="004E400A" w14:paraId="67B174E2" w14:textId="77777777">
        <w:tc>
          <w:tcPr>
            <w:tcW w:w="4320" w:type="dxa"/>
            <w:tcBorders>
              <w:top w:val="nil"/>
              <w:left w:val="nil"/>
              <w:bottom w:val="nil"/>
              <w:right w:val="nil"/>
            </w:tcBorders>
          </w:tcPr>
          <w:p w14:paraId="72CC32CE" w14:textId="77777777" w:rsidR="004E400A" w:rsidRDefault="00000000">
            <w:r>
              <w:t xml:space="preserve">   Born in Another Country</w:t>
            </w:r>
          </w:p>
        </w:tc>
        <w:tc>
          <w:tcPr>
            <w:tcW w:w="3312" w:type="dxa"/>
            <w:tcBorders>
              <w:top w:val="nil"/>
              <w:left w:val="nil"/>
              <w:bottom w:val="nil"/>
              <w:right w:val="nil"/>
            </w:tcBorders>
          </w:tcPr>
          <w:p w14:paraId="1EC5FE7A" w14:textId="77777777" w:rsidR="004E400A" w:rsidRDefault="00000000">
            <w:pPr>
              <w:jc w:val="center"/>
            </w:pPr>
            <w:r>
              <w:t>0.01</w:t>
            </w:r>
          </w:p>
        </w:tc>
        <w:tc>
          <w:tcPr>
            <w:tcW w:w="3312" w:type="dxa"/>
            <w:tcBorders>
              <w:top w:val="nil"/>
              <w:left w:val="nil"/>
              <w:bottom w:val="nil"/>
              <w:right w:val="nil"/>
            </w:tcBorders>
          </w:tcPr>
          <w:p w14:paraId="2CC048B1" w14:textId="77777777" w:rsidR="004E400A" w:rsidRDefault="00000000">
            <w:pPr>
              <w:jc w:val="center"/>
            </w:pPr>
            <w:r>
              <w:t>108</w:t>
            </w:r>
          </w:p>
        </w:tc>
      </w:tr>
      <w:tr w:rsidR="004E400A" w14:paraId="0512BA43" w14:textId="77777777">
        <w:tc>
          <w:tcPr>
            <w:tcW w:w="4320" w:type="dxa"/>
            <w:tcBorders>
              <w:top w:val="nil"/>
              <w:left w:val="nil"/>
              <w:bottom w:val="nil"/>
              <w:right w:val="nil"/>
            </w:tcBorders>
          </w:tcPr>
          <w:p w14:paraId="1DDDDFFD" w14:textId="77777777" w:rsidR="004E400A" w:rsidRDefault="00000000">
            <w:r>
              <w:t xml:space="preserve">   Missing</w:t>
            </w:r>
          </w:p>
        </w:tc>
        <w:tc>
          <w:tcPr>
            <w:tcW w:w="3312" w:type="dxa"/>
            <w:tcBorders>
              <w:top w:val="nil"/>
              <w:left w:val="nil"/>
              <w:bottom w:val="nil"/>
              <w:right w:val="nil"/>
            </w:tcBorders>
          </w:tcPr>
          <w:p w14:paraId="63E6B73D" w14:textId="77777777" w:rsidR="004E400A" w:rsidRDefault="00000000">
            <w:pPr>
              <w:jc w:val="center"/>
            </w:pPr>
            <w:r>
              <w:t>0.00</w:t>
            </w:r>
          </w:p>
        </w:tc>
        <w:tc>
          <w:tcPr>
            <w:tcW w:w="3312" w:type="dxa"/>
            <w:tcBorders>
              <w:top w:val="nil"/>
              <w:left w:val="nil"/>
              <w:bottom w:val="nil"/>
              <w:right w:val="nil"/>
            </w:tcBorders>
          </w:tcPr>
          <w:p w14:paraId="25108032" w14:textId="77777777" w:rsidR="004E400A" w:rsidRDefault="00000000">
            <w:pPr>
              <w:jc w:val="center"/>
            </w:pPr>
            <w:r>
              <w:t>23</w:t>
            </w:r>
          </w:p>
        </w:tc>
      </w:tr>
      <w:tr w:rsidR="004E400A" w14:paraId="2AD11106" w14:textId="77777777">
        <w:tc>
          <w:tcPr>
            <w:tcW w:w="4320" w:type="dxa"/>
            <w:tcBorders>
              <w:top w:val="nil"/>
              <w:left w:val="nil"/>
              <w:bottom w:val="nil"/>
              <w:right w:val="nil"/>
            </w:tcBorders>
          </w:tcPr>
          <w:p w14:paraId="3A804361" w14:textId="77777777" w:rsidR="004E400A" w:rsidRDefault="00000000">
            <w:r>
              <w:lastRenderedPageBreak/>
              <w:t>Religion</w:t>
            </w:r>
          </w:p>
        </w:tc>
        <w:tc>
          <w:tcPr>
            <w:tcW w:w="0" w:type="auto"/>
            <w:tcBorders>
              <w:top w:val="nil"/>
              <w:left w:val="nil"/>
              <w:bottom w:val="nil"/>
              <w:right w:val="nil"/>
            </w:tcBorders>
          </w:tcPr>
          <w:p w14:paraId="65A5AC10" w14:textId="77777777" w:rsidR="004E400A" w:rsidRDefault="004E400A">
            <w:pPr>
              <w:jc w:val="center"/>
            </w:pPr>
          </w:p>
        </w:tc>
        <w:tc>
          <w:tcPr>
            <w:tcW w:w="0" w:type="auto"/>
            <w:tcBorders>
              <w:top w:val="nil"/>
              <w:left w:val="nil"/>
              <w:bottom w:val="nil"/>
              <w:right w:val="nil"/>
            </w:tcBorders>
          </w:tcPr>
          <w:p w14:paraId="1FC6DB20" w14:textId="77777777" w:rsidR="004E400A" w:rsidRDefault="004E400A">
            <w:pPr>
              <w:jc w:val="center"/>
            </w:pPr>
          </w:p>
        </w:tc>
      </w:tr>
      <w:tr w:rsidR="004E400A" w14:paraId="746E1750" w14:textId="77777777">
        <w:tc>
          <w:tcPr>
            <w:tcW w:w="4320" w:type="dxa"/>
            <w:tcBorders>
              <w:top w:val="nil"/>
              <w:left w:val="nil"/>
              <w:bottom w:val="nil"/>
              <w:right w:val="nil"/>
            </w:tcBorders>
          </w:tcPr>
          <w:p w14:paraId="3186E813" w14:textId="77777777" w:rsidR="004E400A" w:rsidRDefault="00000000">
            <w:r>
              <w:t xml:space="preserve">   Christianity</w:t>
            </w:r>
          </w:p>
        </w:tc>
        <w:tc>
          <w:tcPr>
            <w:tcW w:w="3312" w:type="dxa"/>
            <w:tcBorders>
              <w:top w:val="nil"/>
              <w:left w:val="nil"/>
              <w:bottom w:val="nil"/>
              <w:right w:val="nil"/>
            </w:tcBorders>
          </w:tcPr>
          <w:p w14:paraId="1F81F307" w14:textId="77777777" w:rsidR="004E400A" w:rsidRDefault="00000000">
            <w:pPr>
              <w:jc w:val="center"/>
            </w:pPr>
            <w:r>
              <w:t>0.90</w:t>
            </w:r>
          </w:p>
        </w:tc>
        <w:tc>
          <w:tcPr>
            <w:tcW w:w="3312" w:type="dxa"/>
            <w:tcBorders>
              <w:top w:val="nil"/>
              <w:left w:val="nil"/>
              <w:bottom w:val="nil"/>
              <w:right w:val="nil"/>
            </w:tcBorders>
          </w:tcPr>
          <w:p w14:paraId="57550A04" w14:textId="77777777" w:rsidR="004E400A" w:rsidRDefault="00000000">
            <w:pPr>
              <w:jc w:val="center"/>
            </w:pPr>
            <w:r>
              <w:t>9378</w:t>
            </w:r>
          </w:p>
        </w:tc>
      </w:tr>
      <w:tr w:rsidR="004E400A" w14:paraId="70E1FEC8" w14:textId="77777777">
        <w:tc>
          <w:tcPr>
            <w:tcW w:w="4320" w:type="dxa"/>
            <w:tcBorders>
              <w:top w:val="nil"/>
              <w:left w:val="nil"/>
              <w:bottom w:val="nil"/>
              <w:right w:val="nil"/>
            </w:tcBorders>
          </w:tcPr>
          <w:p w14:paraId="3E814C6D" w14:textId="77777777" w:rsidR="004E400A" w:rsidRDefault="00000000">
            <w:r>
              <w:t xml:space="preserve">   Islam</w:t>
            </w:r>
          </w:p>
        </w:tc>
        <w:tc>
          <w:tcPr>
            <w:tcW w:w="3312" w:type="dxa"/>
            <w:tcBorders>
              <w:top w:val="nil"/>
              <w:left w:val="nil"/>
              <w:bottom w:val="nil"/>
              <w:right w:val="nil"/>
            </w:tcBorders>
          </w:tcPr>
          <w:p w14:paraId="015DCEE3" w14:textId="77777777" w:rsidR="004E400A" w:rsidRDefault="00000000">
            <w:pPr>
              <w:jc w:val="center"/>
            </w:pPr>
            <w:r>
              <w:t>0.00</w:t>
            </w:r>
          </w:p>
        </w:tc>
        <w:tc>
          <w:tcPr>
            <w:tcW w:w="3312" w:type="dxa"/>
            <w:tcBorders>
              <w:top w:val="nil"/>
              <w:left w:val="nil"/>
              <w:bottom w:val="nil"/>
              <w:right w:val="nil"/>
            </w:tcBorders>
          </w:tcPr>
          <w:p w14:paraId="06D6936A" w14:textId="77777777" w:rsidR="004E400A" w:rsidRDefault="00000000">
            <w:pPr>
              <w:jc w:val="center"/>
            </w:pPr>
            <w:r>
              <w:t>2</w:t>
            </w:r>
          </w:p>
        </w:tc>
      </w:tr>
      <w:tr w:rsidR="004E400A" w14:paraId="0396B95D" w14:textId="77777777">
        <w:tc>
          <w:tcPr>
            <w:tcW w:w="4320" w:type="dxa"/>
            <w:tcBorders>
              <w:top w:val="nil"/>
              <w:left w:val="nil"/>
              <w:bottom w:val="nil"/>
              <w:right w:val="nil"/>
            </w:tcBorders>
          </w:tcPr>
          <w:p w14:paraId="28F8299E" w14:textId="77777777" w:rsidR="004E400A" w:rsidRDefault="00000000">
            <w:r>
              <w:t xml:space="preserve">   Hinduism</w:t>
            </w:r>
          </w:p>
        </w:tc>
        <w:tc>
          <w:tcPr>
            <w:tcW w:w="3312" w:type="dxa"/>
            <w:tcBorders>
              <w:top w:val="nil"/>
              <w:left w:val="nil"/>
              <w:bottom w:val="nil"/>
              <w:right w:val="nil"/>
            </w:tcBorders>
          </w:tcPr>
          <w:p w14:paraId="5361644B" w14:textId="77777777" w:rsidR="004E400A" w:rsidRDefault="00000000">
            <w:pPr>
              <w:jc w:val="center"/>
            </w:pPr>
            <w:r>
              <w:t>.</w:t>
            </w:r>
          </w:p>
        </w:tc>
        <w:tc>
          <w:tcPr>
            <w:tcW w:w="3312" w:type="dxa"/>
            <w:tcBorders>
              <w:top w:val="nil"/>
              <w:left w:val="nil"/>
              <w:bottom w:val="nil"/>
              <w:right w:val="nil"/>
            </w:tcBorders>
          </w:tcPr>
          <w:p w14:paraId="5A517F8A" w14:textId="77777777" w:rsidR="004E400A" w:rsidRDefault="00000000">
            <w:pPr>
              <w:jc w:val="center"/>
            </w:pPr>
            <w:r>
              <w:t>.</w:t>
            </w:r>
          </w:p>
        </w:tc>
      </w:tr>
      <w:tr w:rsidR="004E400A" w14:paraId="596199D4" w14:textId="77777777">
        <w:tc>
          <w:tcPr>
            <w:tcW w:w="4320" w:type="dxa"/>
            <w:tcBorders>
              <w:top w:val="nil"/>
              <w:left w:val="nil"/>
              <w:bottom w:val="nil"/>
              <w:right w:val="nil"/>
            </w:tcBorders>
          </w:tcPr>
          <w:p w14:paraId="4851CB4C" w14:textId="77777777" w:rsidR="004E400A" w:rsidRDefault="00000000">
            <w:r>
              <w:t xml:space="preserve">   Buddhism</w:t>
            </w:r>
          </w:p>
        </w:tc>
        <w:tc>
          <w:tcPr>
            <w:tcW w:w="3312" w:type="dxa"/>
            <w:tcBorders>
              <w:top w:val="nil"/>
              <w:left w:val="nil"/>
              <w:bottom w:val="nil"/>
              <w:right w:val="nil"/>
            </w:tcBorders>
          </w:tcPr>
          <w:p w14:paraId="04F10A64" w14:textId="77777777" w:rsidR="004E400A" w:rsidRDefault="00000000">
            <w:pPr>
              <w:jc w:val="center"/>
            </w:pPr>
            <w:r>
              <w:t>0.00</w:t>
            </w:r>
          </w:p>
        </w:tc>
        <w:tc>
          <w:tcPr>
            <w:tcW w:w="3312" w:type="dxa"/>
            <w:tcBorders>
              <w:top w:val="nil"/>
              <w:left w:val="nil"/>
              <w:bottom w:val="nil"/>
              <w:right w:val="nil"/>
            </w:tcBorders>
          </w:tcPr>
          <w:p w14:paraId="2E284165" w14:textId="77777777" w:rsidR="004E400A" w:rsidRDefault="00000000">
            <w:pPr>
              <w:jc w:val="center"/>
            </w:pPr>
            <w:r>
              <w:t>2</w:t>
            </w:r>
          </w:p>
        </w:tc>
      </w:tr>
      <w:tr w:rsidR="004E400A" w14:paraId="2D4BBC35" w14:textId="77777777">
        <w:tc>
          <w:tcPr>
            <w:tcW w:w="4320" w:type="dxa"/>
            <w:tcBorders>
              <w:top w:val="nil"/>
              <w:left w:val="nil"/>
              <w:bottom w:val="nil"/>
              <w:right w:val="nil"/>
            </w:tcBorders>
          </w:tcPr>
          <w:p w14:paraId="10574790" w14:textId="77777777" w:rsidR="004E400A" w:rsidRDefault="00000000">
            <w:r>
              <w:t xml:space="preserve">   Judaism</w:t>
            </w:r>
          </w:p>
        </w:tc>
        <w:tc>
          <w:tcPr>
            <w:tcW w:w="3312" w:type="dxa"/>
            <w:tcBorders>
              <w:top w:val="nil"/>
              <w:left w:val="nil"/>
              <w:bottom w:val="nil"/>
              <w:right w:val="nil"/>
            </w:tcBorders>
          </w:tcPr>
          <w:p w14:paraId="7F612837" w14:textId="77777777" w:rsidR="004E400A" w:rsidRDefault="00000000">
            <w:pPr>
              <w:jc w:val="center"/>
            </w:pPr>
            <w:r>
              <w:t>.</w:t>
            </w:r>
          </w:p>
        </w:tc>
        <w:tc>
          <w:tcPr>
            <w:tcW w:w="3312" w:type="dxa"/>
            <w:tcBorders>
              <w:top w:val="nil"/>
              <w:left w:val="nil"/>
              <w:bottom w:val="nil"/>
              <w:right w:val="nil"/>
            </w:tcBorders>
          </w:tcPr>
          <w:p w14:paraId="4D50BC11" w14:textId="77777777" w:rsidR="004E400A" w:rsidRDefault="00000000">
            <w:pPr>
              <w:jc w:val="center"/>
            </w:pPr>
            <w:r>
              <w:t>.</w:t>
            </w:r>
          </w:p>
        </w:tc>
      </w:tr>
      <w:tr w:rsidR="004E400A" w14:paraId="37B2AA26" w14:textId="77777777">
        <w:tc>
          <w:tcPr>
            <w:tcW w:w="4320" w:type="dxa"/>
            <w:tcBorders>
              <w:top w:val="nil"/>
              <w:left w:val="nil"/>
              <w:bottom w:val="nil"/>
              <w:right w:val="nil"/>
            </w:tcBorders>
          </w:tcPr>
          <w:p w14:paraId="4D800389" w14:textId="77777777" w:rsidR="004E400A" w:rsidRDefault="00000000">
            <w:r>
              <w:t xml:space="preserve">   Sikhism</w:t>
            </w:r>
          </w:p>
        </w:tc>
        <w:tc>
          <w:tcPr>
            <w:tcW w:w="3312" w:type="dxa"/>
            <w:tcBorders>
              <w:top w:val="nil"/>
              <w:left w:val="nil"/>
              <w:bottom w:val="nil"/>
              <w:right w:val="nil"/>
            </w:tcBorders>
          </w:tcPr>
          <w:p w14:paraId="43148725" w14:textId="77777777" w:rsidR="004E400A" w:rsidRDefault="00000000">
            <w:pPr>
              <w:jc w:val="center"/>
            </w:pPr>
            <w:r>
              <w:t>0.00</w:t>
            </w:r>
          </w:p>
        </w:tc>
        <w:tc>
          <w:tcPr>
            <w:tcW w:w="3312" w:type="dxa"/>
            <w:tcBorders>
              <w:top w:val="nil"/>
              <w:left w:val="nil"/>
              <w:bottom w:val="nil"/>
              <w:right w:val="nil"/>
            </w:tcBorders>
          </w:tcPr>
          <w:p w14:paraId="05917142" w14:textId="77777777" w:rsidR="004E400A" w:rsidRDefault="00000000">
            <w:pPr>
              <w:jc w:val="center"/>
            </w:pPr>
            <w:r>
              <w:t>1</w:t>
            </w:r>
          </w:p>
        </w:tc>
      </w:tr>
      <w:tr w:rsidR="004E400A" w14:paraId="19972D73" w14:textId="77777777">
        <w:tc>
          <w:tcPr>
            <w:tcW w:w="4320" w:type="dxa"/>
            <w:tcBorders>
              <w:top w:val="nil"/>
              <w:left w:val="nil"/>
              <w:bottom w:val="nil"/>
              <w:right w:val="nil"/>
            </w:tcBorders>
          </w:tcPr>
          <w:p w14:paraId="5C363DFB" w14:textId="77777777" w:rsidR="004E400A" w:rsidRDefault="00000000">
            <w:r>
              <w:t xml:space="preserve">   Baha'i</w:t>
            </w:r>
          </w:p>
        </w:tc>
        <w:tc>
          <w:tcPr>
            <w:tcW w:w="3312" w:type="dxa"/>
            <w:tcBorders>
              <w:top w:val="nil"/>
              <w:left w:val="nil"/>
              <w:bottom w:val="nil"/>
              <w:right w:val="nil"/>
            </w:tcBorders>
          </w:tcPr>
          <w:p w14:paraId="27F4BFA5" w14:textId="77777777" w:rsidR="004E400A" w:rsidRDefault="00000000">
            <w:pPr>
              <w:jc w:val="center"/>
            </w:pPr>
            <w:r>
              <w:t>.</w:t>
            </w:r>
          </w:p>
        </w:tc>
        <w:tc>
          <w:tcPr>
            <w:tcW w:w="3312" w:type="dxa"/>
            <w:tcBorders>
              <w:top w:val="nil"/>
              <w:left w:val="nil"/>
              <w:bottom w:val="nil"/>
              <w:right w:val="nil"/>
            </w:tcBorders>
          </w:tcPr>
          <w:p w14:paraId="7368E146" w14:textId="77777777" w:rsidR="004E400A" w:rsidRDefault="00000000">
            <w:pPr>
              <w:jc w:val="center"/>
            </w:pPr>
            <w:r>
              <w:t>.</w:t>
            </w:r>
          </w:p>
        </w:tc>
      </w:tr>
      <w:tr w:rsidR="004E400A" w14:paraId="275A9A38" w14:textId="77777777">
        <w:tc>
          <w:tcPr>
            <w:tcW w:w="4320" w:type="dxa"/>
            <w:tcBorders>
              <w:top w:val="nil"/>
              <w:left w:val="nil"/>
              <w:bottom w:val="nil"/>
              <w:right w:val="nil"/>
            </w:tcBorders>
          </w:tcPr>
          <w:p w14:paraId="57B7415C" w14:textId="77777777" w:rsidR="004E400A" w:rsidRDefault="00000000">
            <w:r>
              <w:t xml:space="preserve">   Jainism</w:t>
            </w:r>
          </w:p>
        </w:tc>
        <w:tc>
          <w:tcPr>
            <w:tcW w:w="3312" w:type="dxa"/>
            <w:tcBorders>
              <w:top w:val="nil"/>
              <w:left w:val="nil"/>
              <w:bottom w:val="nil"/>
              <w:right w:val="nil"/>
            </w:tcBorders>
          </w:tcPr>
          <w:p w14:paraId="2C53432F" w14:textId="77777777" w:rsidR="004E400A" w:rsidRDefault="00000000">
            <w:pPr>
              <w:jc w:val="center"/>
            </w:pPr>
            <w:r>
              <w:t>0.00</w:t>
            </w:r>
          </w:p>
        </w:tc>
        <w:tc>
          <w:tcPr>
            <w:tcW w:w="3312" w:type="dxa"/>
            <w:tcBorders>
              <w:top w:val="nil"/>
              <w:left w:val="nil"/>
              <w:bottom w:val="nil"/>
              <w:right w:val="nil"/>
            </w:tcBorders>
          </w:tcPr>
          <w:p w14:paraId="114536F9" w14:textId="77777777" w:rsidR="004E400A" w:rsidRDefault="00000000">
            <w:pPr>
              <w:jc w:val="center"/>
            </w:pPr>
            <w:r>
              <w:t>3</w:t>
            </w:r>
          </w:p>
        </w:tc>
      </w:tr>
      <w:tr w:rsidR="004E400A" w14:paraId="2B2304D0" w14:textId="77777777">
        <w:tc>
          <w:tcPr>
            <w:tcW w:w="4320" w:type="dxa"/>
            <w:tcBorders>
              <w:top w:val="nil"/>
              <w:left w:val="nil"/>
              <w:bottom w:val="nil"/>
              <w:right w:val="nil"/>
            </w:tcBorders>
          </w:tcPr>
          <w:p w14:paraId="59DB0CD1" w14:textId="77777777" w:rsidR="004E400A" w:rsidRDefault="00000000">
            <w:r>
              <w:t xml:space="preserve">   Shinto</w:t>
            </w:r>
          </w:p>
        </w:tc>
        <w:tc>
          <w:tcPr>
            <w:tcW w:w="3312" w:type="dxa"/>
            <w:tcBorders>
              <w:top w:val="nil"/>
              <w:left w:val="nil"/>
              <w:bottom w:val="nil"/>
              <w:right w:val="nil"/>
            </w:tcBorders>
          </w:tcPr>
          <w:p w14:paraId="438789CA" w14:textId="77777777" w:rsidR="004E400A" w:rsidRDefault="00000000">
            <w:pPr>
              <w:jc w:val="center"/>
            </w:pPr>
            <w:r>
              <w:t>0.00</w:t>
            </w:r>
          </w:p>
        </w:tc>
        <w:tc>
          <w:tcPr>
            <w:tcW w:w="3312" w:type="dxa"/>
            <w:tcBorders>
              <w:top w:val="nil"/>
              <w:left w:val="nil"/>
              <w:bottom w:val="nil"/>
              <w:right w:val="nil"/>
            </w:tcBorders>
          </w:tcPr>
          <w:p w14:paraId="41BDD862" w14:textId="77777777" w:rsidR="004E400A" w:rsidRDefault="00000000">
            <w:pPr>
              <w:jc w:val="center"/>
            </w:pPr>
            <w:r>
              <w:t>1</w:t>
            </w:r>
          </w:p>
        </w:tc>
      </w:tr>
      <w:tr w:rsidR="004E400A" w14:paraId="16688E4D" w14:textId="77777777">
        <w:tc>
          <w:tcPr>
            <w:tcW w:w="4320" w:type="dxa"/>
            <w:tcBorders>
              <w:top w:val="nil"/>
              <w:left w:val="nil"/>
              <w:bottom w:val="nil"/>
              <w:right w:val="nil"/>
            </w:tcBorders>
          </w:tcPr>
          <w:p w14:paraId="797C77E6" w14:textId="77777777" w:rsidR="004E400A" w:rsidRDefault="00000000">
            <w:r>
              <w:t xml:space="preserve">   Taoism</w:t>
            </w:r>
          </w:p>
        </w:tc>
        <w:tc>
          <w:tcPr>
            <w:tcW w:w="3312" w:type="dxa"/>
            <w:tcBorders>
              <w:top w:val="nil"/>
              <w:left w:val="nil"/>
              <w:bottom w:val="nil"/>
              <w:right w:val="nil"/>
            </w:tcBorders>
          </w:tcPr>
          <w:p w14:paraId="3710B8AD" w14:textId="77777777" w:rsidR="004E400A" w:rsidRDefault="00000000">
            <w:pPr>
              <w:jc w:val="center"/>
            </w:pPr>
            <w:r>
              <w:t>.</w:t>
            </w:r>
          </w:p>
        </w:tc>
        <w:tc>
          <w:tcPr>
            <w:tcW w:w="3312" w:type="dxa"/>
            <w:tcBorders>
              <w:top w:val="nil"/>
              <w:left w:val="nil"/>
              <w:bottom w:val="nil"/>
              <w:right w:val="nil"/>
            </w:tcBorders>
          </w:tcPr>
          <w:p w14:paraId="1789A416" w14:textId="77777777" w:rsidR="004E400A" w:rsidRDefault="00000000">
            <w:pPr>
              <w:jc w:val="center"/>
            </w:pPr>
            <w:r>
              <w:t>.</w:t>
            </w:r>
          </w:p>
        </w:tc>
      </w:tr>
      <w:tr w:rsidR="004E400A" w14:paraId="20AFEF35" w14:textId="77777777">
        <w:tc>
          <w:tcPr>
            <w:tcW w:w="4320" w:type="dxa"/>
            <w:tcBorders>
              <w:top w:val="nil"/>
              <w:left w:val="nil"/>
              <w:bottom w:val="nil"/>
              <w:right w:val="nil"/>
            </w:tcBorders>
          </w:tcPr>
          <w:p w14:paraId="4427DD30" w14:textId="77777777" w:rsidR="004E400A" w:rsidRDefault="00000000">
            <w:r>
              <w:t xml:space="preserve">   Confucianism</w:t>
            </w:r>
          </w:p>
        </w:tc>
        <w:tc>
          <w:tcPr>
            <w:tcW w:w="3312" w:type="dxa"/>
            <w:tcBorders>
              <w:top w:val="nil"/>
              <w:left w:val="nil"/>
              <w:bottom w:val="nil"/>
              <w:right w:val="nil"/>
            </w:tcBorders>
          </w:tcPr>
          <w:p w14:paraId="485D63A3" w14:textId="77777777" w:rsidR="004E400A" w:rsidRDefault="00000000">
            <w:pPr>
              <w:jc w:val="center"/>
            </w:pPr>
            <w:r>
              <w:t>.</w:t>
            </w:r>
          </w:p>
        </w:tc>
        <w:tc>
          <w:tcPr>
            <w:tcW w:w="3312" w:type="dxa"/>
            <w:tcBorders>
              <w:top w:val="nil"/>
              <w:left w:val="nil"/>
              <w:bottom w:val="nil"/>
              <w:right w:val="nil"/>
            </w:tcBorders>
          </w:tcPr>
          <w:p w14:paraId="41C43EF4" w14:textId="77777777" w:rsidR="004E400A" w:rsidRDefault="00000000">
            <w:pPr>
              <w:jc w:val="center"/>
            </w:pPr>
            <w:r>
              <w:t>.</w:t>
            </w:r>
          </w:p>
        </w:tc>
      </w:tr>
      <w:tr w:rsidR="004E400A" w14:paraId="7DEAD2D7" w14:textId="77777777">
        <w:tc>
          <w:tcPr>
            <w:tcW w:w="4320" w:type="dxa"/>
            <w:tcBorders>
              <w:top w:val="nil"/>
              <w:left w:val="nil"/>
              <w:bottom w:val="nil"/>
              <w:right w:val="nil"/>
            </w:tcBorders>
          </w:tcPr>
          <w:p w14:paraId="1878928F" w14:textId="77777777" w:rsidR="004E400A" w:rsidRDefault="00000000">
            <w:r>
              <w:t xml:space="preserve">   Primal, Animist, or Folk Religion</w:t>
            </w:r>
          </w:p>
        </w:tc>
        <w:tc>
          <w:tcPr>
            <w:tcW w:w="3312" w:type="dxa"/>
            <w:tcBorders>
              <w:top w:val="nil"/>
              <w:left w:val="nil"/>
              <w:bottom w:val="nil"/>
              <w:right w:val="nil"/>
            </w:tcBorders>
          </w:tcPr>
          <w:p w14:paraId="649B244E" w14:textId="77777777" w:rsidR="004E400A" w:rsidRDefault="00000000">
            <w:pPr>
              <w:jc w:val="center"/>
            </w:pPr>
            <w:r>
              <w:t>0.00</w:t>
            </w:r>
          </w:p>
        </w:tc>
        <w:tc>
          <w:tcPr>
            <w:tcW w:w="3312" w:type="dxa"/>
            <w:tcBorders>
              <w:top w:val="nil"/>
              <w:left w:val="nil"/>
              <w:bottom w:val="nil"/>
              <w:right w:val="nil"/>
            </w:tcBorders>
          </w:tcPr>
          <w:p w14:paraId="2ECCB28F" w14:textId="77777777" w:rsidR="004E400A" w:rsidRDefault="00000000">
            <w:pPr>
              <w:jc w:val="center"/>
            </w:pPr>
            <w:r>
              <w:t>11</w:t>
            </w:r>
          </w:p>
        </w:tc>
      </w:tr>
      <w:tr w:rsidR="004E400A" w14:paraId="3F76F11C" w14:textId="77777777">
        <w:tc>
          <w:tcPr>
            <w:tcW w:w="4320" w:type="dxa"/>
            <w:tcBorders>
              <w:top w:val="nil"/>
              <w:left w:val="nil"/>
              <w:bottom w:val="nil"/>
              <w:right w:val="nil"/>
            </w:tcBorders>
          </w:tcPr>
          <w:p w14:paraId="34A77978" w14:textId="77777777" w:rsidR="004E400A" w:rsidRDefault="00000000">
            <w:r>
              <w:t xml:space="preserve">   Spiritism</w:t>
            </w:r>
          </w:p>
        </w:tc>
        <w:tc>
          <w:tcPr>
            <w:tcW w:w="3312" w:type="dxa"/>
            <w:tcBorders>
              <w:top w:val="nil"/>
              <w:left w:val="nil"/>
              <w:bottom w:val="nil"/>
              <w:right w:val="nil"/>
            </w:tcBorders>
          </w:tcPr>
          <w:p w14:paraId="17EBB1B6" w14:textId="77777777" w:rsidR="004E400A" w:rsidRDefault="00000000">
            <w:pPr>
              <w:jc w:val="center"/>
            </w:pPr>
            <w:r>
              <w:t>.</w:t>
            </w:r>
          </w:p>
        </w:tc>
        <w:tc>
          <w:tcPr>
            <w:tcW w:w="3312" w:type="dxa"/>
            <w:tcBorders>
              <w:top w:val="nil"/>
              <w:left w:val="nil"/>
              <w:bottom w:val="nil"/>
              <w:right w:val="nil"/>
            </w:tcBorders>
          </w:tcPr>
          <w:p w14:paraId="480D40AC" w14:textId="77777777" w:rsidR="004E400A" w:rsidRDefault="00000000">
            <w:pPr>
              <w:jc w:val="center"/>
            </w:pPr>
            <w:r>
              <w:t>.</w:t>
            </w:r>
          </w:p>
        </w:tc>
      </w:tr>
      <w:tr w:rsidR="004E400A" w14:paraId="0D3F4A1E" w14:textId="77777777">
        <w:tc>
          <w:tcPr>
            <w:tcW w:w="4320" w:type="dxa"/>
            <w:tcBorders>
              <w:top w:val="nil"/>
              <w:left w:val="nil"/>
              <w:bottom w:val="nil"/>
              <w:right w:val="nil"/>
            </w:tcBorders>
          </w:tcPr>
          <w:p w14:paraId="510C84DB" w14:textId="77777777" w:rsidR="004E400A" w:rsidRDefault="00000000">
            <w:r>
              <w:t xml:space="preserve">   African-Derived</w:t>
            </w:r>
          </w:p>
        </w:tc>
        <w:tc>
          <w:tcPr>
            <w:tcW w:w="3312" w:type="dxa"/>
            <w:tcBorders>
              <w:top w:val="nil"/>
              <w:left w:val="nil"/>
              <w:bottom w:val="nil"/>
              <w:right w:val="nil"/>
            </w:tcBorders>
          </w:tcPr>
          <w:p w14:paraId="68519C8C" w14:textId="77777777" w:rsidR="004E400A" w:rsidRDefault="00000000">
            <w:pPr>
              <w:jc w:val="center"/>
            </w:pPr>
            <w:r>
              <w:t>.</w:t>
            </w:r>
          </w:p>
        </w:tc>
        <w:tc>
          <w:tcPr>
            <w:tcW w:w="3312" w:type="dxa"/>
            <w:tcBorders>
              <w:top w:val="nil"/>
              <w:left w:val="nil"/>
              <w:bottom w:val="nil"/>
              <w:right w:val="nil"/>
            </w:tcBorders>
          </w:tcPr>
          <w:p w14:paraId="1DEFA2A5" w14:textId="77777777" w:rsidR="004E400A" w:rsidRDefault="00000000">
            <w:pPr>
              <w:jc w:val="center"/>
            </w:pPr>
            <w:r>
              <w:t>.</w:t>
            </w:r>
          </w:p>
        </w:tc>
      </w:tr>
      <w:tr w:rsidR="004E400A" w14:paraId="0037F357" w14:textId="77777777">
        <w:tc>
          <w:tcPr>
            <w:tcW w:w="4320" w:type="dxa"/>
            <w:tcBorders>
              <w:top w:val="nil"/>
              <w:left w:val="nil"/>
              <w:bottom w:val="nil"/>
              <w:right w:val="nil"/>
            </w:tcBorders>
          </w:tcPr>
          <w:p w14:paraId="500B20E3" w14:textId="77777777" w:rsidR="004E400A" w:rsidRDefault="00000000">
            <w:r>
              <w:t xml:space="preserve">   Chinese</w:t>
            </w:r>
          </w:p>
        </w:tc>
        <w:tc>
          <w:tcPr>
            <w:tcW w:w="3312" w:type="dxa"/>
            <w:tcBorders>
              <w:top w:val="nil"/>
              <w:left w:val="nil"/>
              <w:bottom w:val="nil"/>
              <w:right w:val="nil"/>
            </w:tcBorders>
          </w:tcPr>
          <w:p w14:paraId="55F982F3" w14:textId="77777777" w:rsidR="004E400A" w:rsidRDefault="00000000">
            <w:pPr>
              <w:jc w:val="center"/>
            </w:pPr>
            <w:r>
              <w:t>.</w:t>
            </w:r>
          </w:p>
        </w:tc>
        <w:tc>
          <w:tcPr>
            <w:tcW w:w="3312" w:type="dxa"/>
            <w:tcBorders>
              <w:top w:val="nil"/>
              <w:left w:val="nil"/>
              <w:bottom w:val="nil"/>
              <w:right w:val="nil"/>
            </w:tcBorders>
          </w:tcPr>
          <w:p w14:paraId="60217FFD" w14:textId="77777777" w:rsidR="004E400A" w:rsidRDefault="00000000">
            <w:pPr>
              <w:jc w:val="center"/>
            </w:pPr>
            <w:r>
              <w:t>.</w:t>
            </w:r>
          </w:p>
        </w:tc>
      </w:tr>
      <w:tr w:rsidR="004E400A" w14:paraId="5F870E7A" w14:textId="77777777">
        <w:tc>
          <w:tcPr>
            <w:tcW w:w="4320" w:type="dxa"/>
            <w:tcBorders>
              <w:top w:val="nil"/>
              <w:left w:val="nil"/>
              <w:bottom w:val="nil"/>
              <w:right w:val="nil"/>
            </w:tcBorders>
          </w:tcPr>
          <w:p w14:paraId="7D7F0FB1" w14:textId="77777777" w:rsidR="004E400A" w:rsidRDefault="00000000">
            <w:r>
              <w:t xml:space="preserve">   Some Other Religion</w:t>
            </w:r>
          </w:p>
        </w:tc>
        <w:tc>
          <w:tcPr>
            <w:tcW w:w="3312" w:type="dxa"/>
            <w:tcBorders>
              <w:top w:val="nil"/>
              <w:left w:val="nil"/>
              <w:bottom w:val="nil"/>
              <w:right w:val="nil"/>
            </w:tcBorders>
          </w:tcPr>
          <w:p w14:paraId="0E89F743" w14:textId="77777777" w:rsidR="004E400A" w:rsidRDefault="00000000">
            <w:pPr>
              <w:jc w:val="center"/>
            </w:pPr>
            <w:r>
              <w:t>.</w:t>
            </w:r>
          </w:p>
        </w:tc>
        <w:tc>
          <w:tcPr>
            <w:tcW w:w="3312" w:type="dxa"/>
            <w:tcBorders>
              <w:top w:val="nil"/>
              <w:left w:val="nil"/>
              <w:bottom w:val="nil"/>
              <w:right w:val="nil"/>
            </w:tcBorders>
          </w:tcPr>
          <w:p w14:paraId="5DDF6DE0" w14:textId="77777777" w:rsidR="004E400A" w:rsidRDefault="00000000">
            <w:pPr>
              <w:jc w:val="center"/>
            </w:pPr>
            <w:r>
              <w:t>.</w:t>
            </w:r>
          </w:p>
        </w:tc>
      </w:tr>
      <w:tr w:rsidR="004E400A" w14:paraId="46B42227" w14:textId="77777777">
        <w:tc>
          <w:tcPr>
            <w:tcW w:w="4320" w:type="dxa"/>
            <w:tcBorders>
              <w:top w:val="nil"/>
              <w:left w:val="nil"/>
              <w:bottom w:val="nil"/>
              <w:right w:val="nil"/>
            </w:tcBorders>
          </w:tcPr>
          <w:p w14:paraId="5B4351EF" w14:textId="77777777" w:rsidR="004E400A" w:rsidRDefault="00000000">
            <w:r>
              <w:t xml:space="preserve">   No Religion/Atheist/Agnostic</w:t>
            </w:r>
          </w:p>
        </w:tc>
        <w:tc>
          <w:tcPr>
            <w:tcW w:w="3312" w:type="dxa"/>
            <w:tcBorders>
              <w:top w:val="nil"/>
              <w:left w:val="nil"/>
              <w:bottom w:val="nil"/>
              <w:right w:val="nil"/>
            </w:tcBorders>
          </w:tcPr>
          <w:p w14:paraId="40AB2214" w14:textId="77777777" w:rsidR="004E400A" w:rsidRDefault="00000000">
            <w:pPr>
              <w:jc w:val="center"/>
            </w:pPr>
            <w:r>
              <w:t>0.09</w:t>
            </w:r>
          </w:p>
        </w:tc>
        <w:tc>
          <w:tcPr>
            <w:tcW w:w="3312" w:type="dxa"/>
            <w:tcBorders>
              <w:top w:val="nil"/>
              <w:left w:val="nil"/>
              <w:bottom w:val="nil"/>
              <w:right w:val="nil"/>
            </w:tcBorders>
          </w:tcPr>
          <w:p w14:paraId="00473475" w14:textId="77777777" w:rsidR="004E400A" w:rsidRDefault="00000000">
            <w:pPr>
              <w:jc w:val="center"/>
            </w:pPr>
            <w:r>
              <w:t>942</w:t>
            </w:r>
          </w:p>
        </w:tc>
      </w:tr>
      <w:tr w:rsidR="004E400A" w14:paraId="4C283853" w14:textId="77777777">
        <w:tc>
          <w:tcPr>
            <w:tcW w:w="4320" w:type="dxa"/>
            <w:tcBorders>
              <w:top w:val="nil"/>
              <w:left w:val="nil"/>
              <w:bottom w:val="nil"/>
              <w:right w:val="nil"/>
            </w:tcBorders>
          </w:tcPr>
          <w:p w14:paraId="078F0E1C" w14:textId="77777777" w:rsidR="004E400A" w:rsidRDefault="00000000">
            <w:r>
              <w:t xml:space="preserve">   Missing</w:t>
            </w:r>
          </w:p>
        </w:tc>
        <w:tc>
          <w:tcPr>
            <w:tcW w:w="3312" w:type="dxa"/>
            <w:tcBorders>
              <w:top w:val="nil"/>
              <w:left w:val="nil"/>
              <w:bottom w:val="nil"/>
              <w:right w:val="nil"/>
            </w:tcBorders>
          </w:tcPr>
          <w:p w14:paraId="161D052B" w14:textId="77777777" w:rsidR="004E400A" w:rsidRDefault="00000000">
            <w:pPr>
              <w:jc w:val="center"/>
            </w:pPr>
            <w:r>
              <w:t>0.00</w:t>
            </w:r>
          </w:p>
        </w:tc>
        <w:tc>
          <w:tcPr>
            <w:tcW w:w="3312" w:type="dxa"/>
            <w:tcBorders>
              <w:top w:val="nil"/>
              <w:left w:val="nil"/>
              <w:bottom w:val="nil"/>
              <w:right w:val="nil"/>
            </w:tcBorders>
          </w:tcPr>
          <w:p w14:paraId="725BF08D" w14:textId="77777777" w:rsidR="004E400A" w:rsidRDefault="00000000">
            <w:pPr>
              <w:jc w:val="center"/>
            </w:pPr>
            <w:r>
              <w:t>50</w:t>
            </w:r>
          </w:p>
        </w:tc>
      </w:tr>
      <w:tr w:rsidR="004E400A" w14:paraId="75A7CF25" w14:textId="77777777">
        <w:tc>
          <w:tcPr>
            <w:tcW w:w="4320" w:type="dxa"/>
            <w:tcBorders>
              <w:top w:val="nil"/>
              <w:left w:val="nil"/>
              <w:bottom w:val="nil"/>
              <w:right w:val="nil"/>
            </w:tcBorders>
          </w:tcPr>
          <w:p w14:paraId="3E059F98" w14:textId="77777777" w:rsidR="004E400A" w:rsidRDefault="00000000">
            <w:r>
              <w:t>Race/Ethnicity</w:t>
            </w:r>
          </w:p>
        </w:tc>
        <w:tc>
          <w:tcPr>
            <w:tcW w:w="0" w:type="auto"/>
            <w:tcBorders>
              <w:top w:val="nil"/>
              <w:left w:val="nil"/>
              <w:bottom w:val="nil"/>
              <w:right w:val="nil"/>
            </w:tcBorders>
          </w:tcPr>
          <w:p w14:paraId="78C86315" w14:textId="77777777" w:rsidR="004E400A" w:rsidRDefault="004E400A">
            <w:pPr>
              <w:jc w:val="center"/>
            </w:pPr>
          </w:p>
        </w:tc>
        <w:tc>
          <w:tcPr>
            <w:tcW w:w="0" w:type="auto"/>
            <w:tcBorders>
              <w:top w:val="nil"/>
              <w:left w:val="nil"/>
              <w:bottom w:val="nil"/>
              <w:right w:val="nil"/>
            </w:tcBorders>
          </w:tcPr>
          <w:p w14:paraId="3A8E06CE" w14:textId="77777777" w:rsidR="004E400A" w:rsidRDefault="004E400A">
            <w:pPr>
              <w:jc w:val="center"/>
            </w:pPr>
          </w:p>
        </w:tc>
      </w:tr>
      <w:tr w:rsidR="004E400A" w14:paraId="7F0F1311" w14:textId="77777777">
        <w:tc>
          <w:tcPr>
            <w:tcW w:w="4320" w:type="dxa"/>
            <w:tcBorders>
              <w:top w:val="nil"/>
              <w:left w:val="nil"/>
              <w:bottom w:val="nil"/>
              <w:right w:val="nil"/>
            </w:tcBorders>
          </w:tcPr>
          <w:p w14:paraId="41C2B521" w14:textId="77777777" w:rsidR="004E400A" w:rsidRDefault="00000000">
            <w:r>
              <w:t xml:space="preserve">   Polish</w:t>
            </w:r>
          </w:p>
        </w:tc>
        <w:tc>
          <w:tcPr>
            <w:tcW w:w="3312" w:type="dxa"/>
            <w:tcBorders>
              <w:top w:val="nil"/>
              <w:left w:val="nil"/>
              <w:bottom w:val="nil"/>
              <w:right w:val="nil"/>
            </w:tcBorders>
          </w:tcPr>
          <w:p w14:paraId="65AB8209" w14:textId="77777777" w:rsidR="004E400A" w:rsidRDefault="00000000">
            <w:pPr>
              <w:jc w:val="center"/>
            </w:pPr>
            <w:r>
              <w:t>0.99</w:t>
            </w:r>
          </w:p>
        </w:tc>
        <w:tc>
          <w:tcPr>
            <w:tcW w:w="3312" w:type="dxa"/>
            <w:tcBorders>
              <w:top w:val="nil"/>
              <w:left w:val="nil"/>
              <w:bottom w:val="nil"/>
              <w:right w:val="nil"/>
            </w:tcBorders>
          </w:tcPr>
          <w:p w14:paraId="7FA8854F" w14:textId="77777777" w:rsidR="004E400A" w:rsidRDefault="00000000">
            <w:pPr>
              <w:jc w:val="center"/>
            </w:pPr>
            <w:r>
              <w:t>10309</w:t>
            </w:r>
          </w:p>
        </w:tc>
      </w:tr>
      <w:tr w:rsidR="004E400A" w14:paraId="4C0ABB30" w14:textId="77777777">
        <w:tc>
          <w:tcPr>
            <w:tcW w:w="4320" w:type="dxa"/>
            <w:tcBorders>
              <w:top w:val="nil"/>
              <w:left w:val="nil"/>
              <w:bottom w:val="nil"/>
              <w:right w:val="nil"/>
            </w:tcBorders>
          </w:tcPr>
          <w:p w14:paraId="005B7E9F" w14:textId="77777777" w:rsidR="004E400A" w:rsidRDefault="00000000">
            <w:r>
              <w:t xml:space="preserve">   German</w:t>
            </w:r>
          </w:p>
        </w:tc>
        <w:tc>
          <w:tcPr>
            <w:tcW w:w="3312" w:type="dxa"/>
            <w:tcBorders>
              <w:top w:val="nil"/>
              <w:left w:val="nil"/>
              <w:bottom w:val="nil"/>
              <w:right w:val="nil"/>
            </w:tcBorders>
          </w:tcPr>
          <w:p w14:paraId="51154E96" w14:textId="77777777" w:rsidR="004E400A" w:rsidRDefault="00000000">
            <w:pPr>
              <w:jc w:val="center"/>
            </w:pPr>
            <w:r>
              <w:t>0.00</w:t>
            </w:r>
          </w:p>
        </w:tc>
        <w:tc>
          <w:tcPr>
            <w:tcW w:w="3312" w:type="dxa"/>
            <w:tcBorders>
              <w:top w:val="nil"/>
              <w:left w:val="nil"/>
              <w:bottom w:val="nil"/>
              <w:right w:val="nil"/>
            </w:tcBorders>
          </w:tcPr>
          <w:p w14:paraId="3974AC82" w14:textId="77777777" w:rsidR="004E400A" w:rsidRDefault="00000000">
            <w:pPr>
              <w:jc w:val="center"/>
            </w:pPr>
            <w:r>
              <w:t>4</w:t>
            </w:r>
          </w:p>
        </w:tc>
      </w:tr>
      <w:tr w:rsidR="004E400A" w14:paraId="42712CD5" w14:textId="77777777">
        <w:tc>
          <w:tcPr>
            <w:tcW w:w="4320" w:type="dxa"/>
            <w:tcBorders>
              <w:top w:val="nil"/>
              <w:left w:val="nil"/>
              <w:bottom w:val="nil"/>
              <w:right w:val="nil"/>
            </w:tcBorders>
          </w:tcPr>
          <w:p w14:paraId="52BBF09C" w14:textId="77777777" w:rsidR="004E400A" w:rsidRDefault="00000000">
            <w:r>
              <w:t xml:space="preserve">   Belarussian</w:t>
            </w:r>
          </w:p>
        </w:tc>
        <w:tc>
          <w:tcPr>
            <w:tcW w:w="3312" w:type="dxa"/>
            <w:tcBorders>
              <w:top w:val="nil"/>
              <w:left w:val="nil"/>
              <w:bottom w:val="nil"/>
              <w:right w:val="nil"/>
            </w:tcBorders>
          </w:tcPr>
          <w:p w14:paraId="0F0A7827" w14:textId="77777777" w:rsidR="004E400A" w:rsidRDefault="00000000">
            <w:pPr>
              <w:jc w:val="center"/>
            </w:pPr>
            <w:r>
              <w:t>0.00</w:t>
            </w:r>
          </w:p>
        </w:tc>
        <w:tc>
          <w:tcPr>
            <w:tcW w:w="3312" w:type="dxa"/>
            <w:tcBorders>
              <w:top w:val="nil"/>
              <w:left w:val="nil"/>
              <w:bottom w:val="nil"/>
              <w:right w:val="nil"/>
            </w:tcBorders>
          </w:tcPr>
          <w:p w14:paraId="1FB01DBA" w14:textId="77777777" w:rsidR="004E400A" w:rsidRDefault="00000000">
            <w:pPr>
              <w:jc w:val="center"/>
            </w:pPr>
            <w:r>
              <w:t>2</w:t>
            </w:r>
          </w:p>
        </w:tc>
      </w:tr>
      <w:tr w:rsidR="004E400A" w14:paraId="55317B26" w14:textId="77777777">
        <w:tc>
          <w:tcPr>
            <w:tcW w:w="4320" w:type="dxa"/>
            <w:tcBorders>
              <w:top w:val="nil"/>
              <w:left w:val="nil"/>
              <w:bottom w:val="nil"/>
              <w:right w:val="nil"/>
            </w:tcBorders>
          </w:tcPr>
          <w:p w14:paraId="0AD1AD11" w14:textId="77777777" w:rsidR="004E400A" w:rsidRDefault="00000000">
            <w:r>
              <w:t xml:space="preserve">   </w:t>
            </w:r>
            <w:proofErr w:type="spellStart"/>
            <w:r>
              <w:t>Ukranian</w:t>
            </w:r>
            <w:proofErr w:type="spellEnd"/>
          </w:p>
        </w:tc>
        <w:tc>
          <w:tcPr>
            <w:tcW w:w="3312" w:type="dxa"/>
            <w:tcBorders>
              <w:top w:val="nil"/>
              <w:left w:val="nil"/>
              <w:bottom w:val="nil"/>
              <w:right w:val="nil"/>
            </w:tcBorders>
          </w:tcPr>
          <w:p w14:paraId="28E915CE" w14:textId="77777777" w:rsidR="004E400A" w:rsidRDefault="00000000">
            <w:pPr>
              <w:jc w:val="center"/>
            </w:pPr>
            <w:r>
              <w:t>0.00</w:t>
            </w:r>
          </w:p>
        </w:tc>
        <w:tc>
          <w:tcPr>
            <w:tcW w:w="3312" w:type="dxa"/>
            <w:tcBorders>
              <w:top w:val="nil"/>
              <w:left w:val="nil"/>
              <w:bottom w:val="nil"/>
              <w:right w:val="nil"/>
            </w:tcBorders>
          </w:tcPr>
          <w:p w14:paraId="10F65542" w14:textId="77777777" w:rsidR="004E400A" w:rsidRDefault="00000000">
            <w:pPr>
              <w:jc w:val="center"/>
            </w:pPr>
            <w:r>
              <w:t>38</w:t>
            </w:r>
          </w:p>
        </w:tc>
      </w:tr>
      <w:tr w:rsidR="004E400A" w14:paraId="2C4C9AB0" w14:textId="77777777">
        <w:tc>
          <w:tcPr>
            <w:tcW w:w="4320" w:type="dxa"/>
            <w:tcBorders>
              <w:top w:val="nil"/>
              <w:left w:val="nil"/>
              <w:bottom w:val="nil"/>
              <w:right w:val="nil"/>
            </w:tcBorders>
          </w:tcPr>
          <w:p w14:paraId="664E4728" w14:textId="77777777" w:rsidR="004E400A" w:rsidRDefault="00000000">
            <w:r>
              <w:t xml:space="preserve">   Roma</w:t>
            </w:r>
          </w:p>
        </w:tc>
        <w:tc>
          <w:tcPr>
            <w:tcW w:w="3312" w:type="dxa"/>
            <w:tcBorders>
              <w:top w:val="nil"/>
              <w:left w:val="nil"/>
              <w:bottom w:val="nil"/>
              <w:right w:val="nil"/>
            </w:tcBorders>
          </w:tcPr>
          <w:p w14:paraId="640CA804" w14:textId="77777777" w:rsidR="004E400A" w:rsidRDefault="00000000">
            <w:pPr>
              <w:jc w:val="center"/>
            </w:pPr>
            <w:r>
              <w:t>.</w:t>
            </w:r>
          </w:p>
        </w:tc>
        <w:tc>
          <w:tcPr>
            <w:tcW w:w="3312" w:type="dxa"/>
            <w:tcBorders>
              <w:top w:val="nil"/>
              <w:left w:val="nil"/>
              <w:bottom w:val="nil"/>
              <w:right w:val="nil"/>
            </w:tcBorders>
          </w:tcPr>
          <w:p w14:paraId="54967D2A" w14:textId="77777777" w:rsidR="004E400A" w:rsidRDefault="00000000">
            <w:pPr>
              <w:jc w:val="center"/>
            </w:pPr>
            <w:r>
              <w:t>.</w:t>
            </w:r>
          </w:p>
        </w:tc>
      </w:tr>
      <w:tr w:rsidR="004E400A" w14:paraId="192DB61B" w14:textId="77777777">
        <w:tc>
          <w:tcPr>
            <w:tcW w:w="4320" w:type="dxa"/>
            <w:tcBorders>
              <w:top w:val="nil"/>
              <w:left w:val="nil"/>
              <w:bottom w:val="nil"/>
              <w:right w:val="nil"/>
            </w:tcBorders>
          </w:tcPr>
          <w:p w14:paraId="11D71108" w14:textId="77777777" w:rsidR="004E400A" w:rsidRDefault="00000000">
            <w:r>
              <w:t xml:space="preserve">   Russian</w:t>
            </w:r>
          </w:p>
        </w:tc>
        <w:tc>
          <w:tcPr>
            <w:tcW w:w="3312" w:type="dxa"/>
            <w:tcBorders>
              <w:top w:val="nil"/>
              <w:left w:val="nil"/>
              <w:bottom w:val="nil"/>
              <w:right w:val="nil"/>
            </w:tcBorders>
          </w:tcPr>
          <w:p w14:paraId="02B51123" w14:textId="77777777" w:rsidR="004E400A" w:rsidRDefault="00000000">
            <w:pPr>
              <w:jc w:val="center"/>
            </w:pPr>
            <w:r>
              <w:t>.</w:t>
            </w:r>
          </w:p>
        </w:tc>
        <w:tc>
          <w:tcPr>
            <w:tcW w:w="3312" w:type="dxa"/>
            <w:tcBorders>
              <w:top w:val="nil"/>
              <w:left w:val="nil"/>
              <w:bottom w:val="nil"/>
              <w:right w:val="nil"/>
            </w:tcBorders>
          </w:tcPr>
          <w:p w14:paraId="775F2C26" w14:textId="77777777" w:rsidR="004E400A" w:rsidRDefault="00000000">
            <w:pPr>
              <w:jc w:val="center"/>
            </w:pPr>
            <w:r>
              <w:t>.</w:t>
            </w:r>
          </w:p>
        </w:tc>
      </w:tr>
      <w:tr w:rsidR="004E400A" w14:paraId="4141366F" w14:textId="77777777">
        <w:tc>
          <w:tcPr>
            <w:tcW w:w="4320" w:type="dxa"/>
            <w:tcBorders>
              <w:top w:val="nil"/>
              <w:left w:val="nil"/>
              <w:bottom w:val="nil"/>
              <w:right w:val="nil"/>
            </w:tcBorders>
          </w:tcPr>
          <w:p w14:paraId="09AFDD70" w14:textId="77777777" w:rsidR="004E400A" w:rsidRDefault="00000000">
            <w:r>
              <w:t xml:space="preserve">   Ethnic Jewish</w:t>
            </w:r>
          </w:p>
        </w:tc>
        <w:tc>
          <w:tcPr>
            <w:tcW w:w="3312" w:type="dxa"/>
            <w:tcBorders>
              <w:top w:val="nil"/>
              <w:left w:val="nil"/>
              <w:bottom w:val="nil"/>
              <w:right w:val="nil"/>
            </w:tcBorders>
          </w:tcPr>
          <w:p w14:paraId="3ACECAEF" w14:textId="77777777" w:rsidR="004E400A" w:rsidRDefault="00000000">
            <w:pPr>
              <w:jc w:val="center"/>
            </w:pPr>
            <w:r>
              <w:t>.</w:t>
            </w:r>
          </w:p>
        </w:tc>
        <w:tc>
          <w:tcPr>
            <w:tcW w:w="3312" w:type="dxa"/>
            <w:tcBorders>
              <w:top w:val="nil"/>
              <w:left w:val="nil"/>
              <w:bottom w:val="nil"/>
              <w:right w:val="nil"/>
            </w:tcBorders>
          </w:tcPr>
          <w:p w14:paraId="2A4C03F9" w14:textId="77777777" w:rsidR="004E400A" w:rsidRDefault="00000000">
            <w:pPr>
              <w:jc w:val="center"/>
            </w:pPr>
            <w:r>
              <w:t>.</w:t>
            </w:r>
          </w:p>
        </w:tc>
      </w:tr>
      <w:tr w:rsidR="004E400A" w14:paraId="56463550" w14:textId="77777777">
        <w:tc>
          <w:tcPr>
            <w:tcW w:w="4320" w:type="dxa"/>
            <w:tcBorders>
              <w:top w:val="nil"/>
              <w:left w:val="nil"/>
              <w:bottom w:val="nil"/>
              <w:right w:val="nil"/>
            </w:tcBorders>
          </w:tcPr>
          <w:p w14:paraId="7DD20508" w14:textId="77777777" w:rsidR="004E400A" w:rsidRDefault="00000000">
            <w:r>
              <w:t xml:space="preserve">   Lemko</w:t>
            </w:r>
          </w:p>
        </w:tc>
        <w:tc>
          <w:tcPr>
            <w:tcW w:w="3312" w:type="dxa"/>
            <w:tcBorders>
              <w:top w:val="nil"/>
              <w:left w:val="nil"/>
              <w:bottom w:val="nil"/>
              <w:right w:val="nil"/>
            </w:tcBorders>
          </w:tcPr>
          <w:p w14:paraId="7D17F365" w14:textId="77777777" w:rsidR="004E400A" w:rsidRDefault="00000000">
            <w:pPr>
              <w:jc w:val="center"/>
            </w:pPr>
            <w:r>
              <w:t>.</w:t>
            </w:r>
          </w:p>
        </w:tc>
        <w:tc>
          <w:tcPr>
            <w:tcW w:w="3312" w:type="dxa"/>
            <w:tcBorders>
              <w:top w:val="nil"/>
              <w:left w:val="nil"/>
              <w:bottom w:val="nil"/>
              <w:right w:val="nil"/>
            </w:tcBorders>
          </w:tcPr>
          <w:p w14:paraId="1AE174B0" w14:textId="77777777" w:rsidR="004E400A" w:rsidRDefault="00000000">
            <w:pPr>
              <w:jc w:val="center"/>
            </w:pPr>
            <w:r>
              <w:t>.</w:t>
            </w:r>
          </w:p>
        </w:tc>
      </w:tr>
      <w:tr w:rsidR="004E400A" w14:paraId="289BA3E8" w14:textId="77777777">
        <w:tc>
          <w:tcPr>
            <w:tcW w:w="4320" w:type="dxa"/>
            <w:tcBorders>
              <w:top w:val="nil"/>
              <w:left w:val="nil"/>
              <w:bottom w:val="nil"/>
              <w:right w:val="nil"/>
            </w:tcBorders>
          </w:tcPr>
          <w:p w14:paraId="5E7832CD" w14:textId="77777777" w:rsidR="004E400A" w:rsidRDefault="00000000">
            <w:r>
              <w:t xml:space="preserve">   Silesia</w:t>
            </w:r>
          </w:p>
        </w:tc>
        <w:tc>
          <w:tcPr>
            <w:tcW w:w="3312" w:type="dxa"/>
            <w:tcBorders>
              <w:top w:val="nil"/>
              <w:left w:val="nil"/>
              <w:bottom w:val="nil"/>
              <w:right w:val="nil"/>
            </w:tcBorders>
          </w:tcPr>
          <w:p w14:paraId="4441BC29" w14:textId="77777777" w:rsidR="004E400A" w:rsidRDefault="00000000">
            <w:pPr>
              <w:jc w:val="center"/>
            </w:pPr>
            <w:r>
              <w:t>0.00</w:t>
            </w:r>
          </w:p>
        </w:tc>
        <w:tc>
          <w:tcPr>
            <w:tcW w:w="3312" w:type="dxa"/>
            <w:tcBorders>
              <w:top w:val="nil"/>
              <w:left w:val="nil"/>
              <w:bottom w:val="nil"/>
              <w:right w:val="nil"/>
            </w:tcBorders>
          </w:tcPr>
          <w:p w14:paraId="28DC5AFF" w14:textId="77777777" w:rsidR="004E400A" w:rsidRDefault="00000000">
            <w:pPr>
              <w:jc w:val="center"/>
            </w:pPr>
            <w:r>
              <w:t>14</w:t>
            </w:r>
          </w:p>
        </w:tc>
      </w:tr>
      <w:tr w:rsidR="004E400A" w14:paraId="5EA8CBB1" w14:textId="77777777">
        <w:tc>
          <w:tcPr>
            <w:tcW w:w="4320" w:type="dxa"/>
            <w:tcBorders>
              <w:top w:val="nil"/>
              <w:left w:val="nil"/>
              <w:bottom w:val="nil"/>
              <w:right w:val="nil"/>
            </w:tcBorders>
          </w:tcPr>
          <w:p w14:paraId="75EBC8C1" w14:textId="77777777" w:rsidR="004E400A" w:rsidRDefault="00000000">
            <w:r>
              <w:t xml:space="preserve">   Kashubians</w:t>
            </w:r>
          </w:p>
        </w:tc>
        <w:tc>
          <w:tcPr>
            <w:tcW w:w="3312" w:type="dxa"/>
            <w:tcBorders>
              <w:top w:val="nil"/>
              <w:left w:val="nil"/>
              <w:bottom w:val="nil"/>
              <w:right w:val="nil"/>
            </w:tcBorders>
          </w:tcPr>
          <w:p w14:paraId="71818D45" w14:textId="77777777" w:rsidR="004E400A" w:rsidRDefault="00000000">
            <w:pPr>
              <w:jc w:val="center"/>
            </w:pPr>
            <w:r>
              <w:t>0.00</w:t>
            </w:r>
          </w:p>
        </w:tc>
        <w:tc>
          <w:tcPr>
            <w:tcW w:w="3312" w:type="dxa"/>
            <w:tcBorders>
              <w:top w:val="nil"/>
              <w:left w:val="nil"/>
              <w:bottom w:val="nil"/>
              <w:right w:val="nil"/>
            </w:tcBorders>
          </w:tcPr>
          <w:p w14:paraId="12158555" w14:textId="77777777" w:rsidR="004E400A" w:rsidRDefault="00000000">
            <w:pPr>
              <w:jc w:val="center"/>
            </w:pPr>
            <w:r>
              <w:t>3</w:t>
            </w:r>
          </w:p>
        </w:tc>
      </w:tr>
      <w:tr w:rsidR="004E400A" w14:paraId="4179DFEA" w14:textId="77777777">
        <w:tc>
          <w:tcPr>
            <w:tcW w:w="4320" w:type="dxa"/>
            <w:tcBorders>
              <w:top w:val="nil"/>
              <w:left w:val="nil"/>
              <w:bottom w:val="nil"/>
              <w:right w:val="nil"/>
            </w:tcBorders>
          </w:tcPr>
          <w:p w14:paraId="0C9B3FE3" w14:textId="77777777" w:rsidR="004E400A" w:rsidRDefault="00000000">
            <w:r>
              <w:t xml:space="preserve">   Other</w:t>
            </w:r>
          </w:p>
        </w:tc>
        <w:tc>
          <w:tcPr>
            <w:tcW w:w="3312" w:type="dxa"/>
            <w:tcBorders>
              <w:top w:val="nil"/>
              <w:left w:val="nil"/>
              <w:bottom w:val="nil"/>
              <w:right w:val="nil"/>
            </w:tcBorders>
          </w:tcPr>
          <w:p w14:paraId="3AEEA13C" w14:textId="77777777" w:rsidR="004E400A" w:rsidRDefault="00000000">
            <w:pPr>
              <w:jc w:val="center"/>
            </w:pPr>
            <w:r>
              <w:t>0.00</w:t>
            </w:r>
          </w:p>
        </w:tc>
        <w:tc>
          <w:tcPr>
            <w:tcW w:w="3312" w:type="dxa"/>
            <w:tcBorders>
              <w:top w:val="nil"/>
              <w:left w:val="nil"/>
              <w:bottom w:val="nil"/>
              <w:right w:val="nil"/>
            </w:tcBorders>
          </w:tcPr>
          <w:p w14:paraId="6FAC565B" w14:textId="77777777" w:rsidR="004E400A" w:rsidRDefault="00000000">
            <w:pPr>
              <w:jc w:val="center"/>
            </w:pPr>
            <w:r>
              <w:t>4</w:t>
            </w:r>
          </w:p>
        </w:tc>
      </w:tr>
      <w:tr w:rsidR="004E400A" w14:paraId="3C5456F5" w14:textId="77777777">
        <w:tc>
          <w:tcPr>
            <w:tcW w:w="4320" w:type="dxa"/>
            <w:tcBorders>
              <w:top w:val="nil"/>
              <w:left w:val="nil"/>
              <w:bottom w:val="nil"/>
              <w:right w:val="nil"/>
            </w:tcBorders>
          </w:tcPr>
          <w:p w14:paraId="7B8FDB69" w14:textId="77777777" w:rsidR="004E400A" w:rsidRDefault="00000000">
            <w:r>
              <w:t xml:space="preserve">   Missing</w:t>
            </w:r>
          </w:p>
        </w:tc>
        <w:tc>
          <w:tcPr>
            <w:tcW w:w="3312" w:type="dxa"/>
            <w:tcBorders>
              <w:top w:val="nil"/>
              <w:left w:val="nil"/>
              <w:bottom w:val="nil"/>
              <w:right w:val="nil"/>
            </w:tcBorders>
          </w:tcPr>
          <w:p w14:paraId="58E14F51" w14:textId="77777777" w:rsidR="004E400A" w:rsidRDefault="00000000">
            <w:pPr>
              <w:jc w:val="center"/>
            </w:pPr>
            <w:r>
              <w:t>0.00</w:t>
            </w:r>
          </w:p>
        </w:tc>
        <w:tc>
          <w:tcPr>
            <w:tcW w:w="3312" w:type="dxa"/>
            <w:tcBorders>
              <w:top w:val="nil"/>
              <w:left w:val="nil"/>
              <w:bottom w:val="nil"/>
              <w:right w:val="nil"/>
            </w:tcBorders>
          </w:tcPr>
          <w:p w14:paraId="56ACC026" w14:textId="77777777" w:rsidR="004E400A" w:rsidRDefault="00000000">
            <w:pPr>
              <w:jc w:val="center"/>
            </w:pPr>
            <w:r>
              <w:t>14</w:t>
            </w:r>
          </w:p>
        </w:tc>
      </w:tr>
    </w:tbl>
    <w:p w14:paraId="0A98D717" w14:textId="77777777" w:rsidR="004E400A" w:rsidRDefault="004E400A"/>
    <w:p w14:paraId="45AA1153" w14:textId="77777777" w:rsidR="00E974F3" w:rsidRDefault="00E974F3">
      <w:pPr>
        <w:rPr>
          <w:b/>
        </w:rPr>
      </w:pPr>
      <w:r>
        <w:rPr>
          <w:b/>
        </w:rPr>
        <w:br w:type="page"/>
      </w:r>
    </w:p>
    <w:p w14:paraId="248037EB" w14:textId="7FFD46F5" w:rsidR="004E400A" w:rsidRDefault="00000000">
      <w:pPr>
        <w:jc w:val="center"/>
      </w:pPr>
      <w:r>
        <w:rPr>
          <w:b/>
        </w:rPr>
        <w:lastRenderedPageBreak/>
        <w:t>Table 1</w:t>
      </w:r>
      <w:r w:rsidR="003E78D2">
        <w:rPr>
          <w:b/>
        </w:rPr>
        <w:t>5</w:t>
      </w:r>
      <w:r>
        <w:rPr>
          <w:b/>
        </w:rPr>
        <w:t>b: Variations Across Demographic Characteristics (Poland)</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12FA283C" w14:textId="77777777">
        <w:tc>
          <w:tcPr>
            <w:tcW w:w="5760" w:type="dxa"/>
            <w:tcBorders>
              <w:top w:val="nil"/>
              <w:left w:val="nil"/>
              <w:bottom w:val="single" w:sz="0" w:space="0" w:color="000000"/>
              <w:right w:val="nil"/>
            </w:tcBorders>
          </w:tcPr>
          <w:p w14:paraId="65EDEC70" w14:textId="77777777" w:rsidR="004E400A" w:rsidRDefault="00000000">
            <w:r>
              <w:t>Variable</w:t>
            </w:r>
          </w:p>
        </w:tc>
        <w:tc>
          <w:tcPr>
            <w:tcW w:w="1656" w:type="dxa"/>
            <w:tcBorders>
              <w:top w:val="nil"/>
              <w:left w:val="nil"/>
              <w:bottom w:val="single" w:sz="0" w:space="0" w:color="000000"/>
              <w:right w:val="nil"/>
            </w:tcBorders>
          </w:tcPr>
          <w:p w14:paraId="73947C1F" w14:textId="77777777" w:rsidR="004E400A" w:rsidRDefault="00000000">
            <w:pPr>
              <w:jc w:val="center"/>
            </w:pPr>
            <w:r>
              <w:t>Mean/Proportion</w:t>
            </w:r>
          </w:p>
        </w:tc>
        <w:tc>
          <w:tcPr>
            <w:tcW w:w="1656" w:type="dxa"/>
            <w:tcBorders>
              <w:top w:val="nil"/>
              <w:left w:val="nil"/>
              <w:bottom w:val="single" w:sz="0" w:space="0" w:color="000000"/>
              <w:right w:val="nil"/>
            </w:tcBorders>
          </w:tcPr>
          <w:p w14:paraId="226A9FA2" w14:textId="77777777" w:rsidR="004E400A" w:rsidRDefault="00000000">
            <w:pPr>
              <w:jc w:val="center"/>
            </w:pPr>
            <w:r>
              <w:t>SE</w:t>
            </w:r>
          </w:p>
        </w:tc>
        <w:tc>
          <w:tcPr>
            <w:tcW w:w="1656" w:type="dxa"/>
            <w:tcBorders>
              <w:top w:val="nil"/>
              <w:left w:val="nil"/>
              <w:bottom w:val="single" w:sz="0" w:space="0" w:color="000000"/>
              <w:right w:val="nil"/>
            </w:tcBorders>
          </w:tcPr>
          <w:p w14:paraId="6F7AD2C1" w14:textId="77777777" w:rsidR="004E400A" w:rsidRDefault="00000000">
            <w:pPr>
              <w:jc w:val="center"/>
            </w:pPr>
            <w:r>
              <w:t>LCI</w:t>
            </w:r>
          </w:p>
        </w:tc>
        <w:tc>
          <w:tcPr>
            <w:tcW w:w="1656" w:type="dxa"/>
            <w:tcBorders>
              <w:top w:val="nil"/>
              <w:left w:val="nil"/>
              <w:bottom w:val="single" w:sz="0" w:space="0" w:color="000000"/>
              <w:right w:val="nil"/>
            </w:tcBorders>
          </w:tcPr>
          <w:p w14:paraId="55F42C33" w14:textId="77777777" w:rsidR="004E400A" w:rsidRDefault="00000000">
            <w:pPr>
              <w:jc w:val="center"/>
            </w:pPr>
            <w:r>
              <w:t>UCI</w:t>
            </w:r>
          </w:p>
        </w:tc>
        <w:tc>
          <w:tcPr>
            <w:tcW w:w="2880" w:type="dxa"/>
            <w:tcBorders>
              <w:top w:val="nil"/>
              <w:left w:val="nil"/>
              <w:bottom w:val="single" w:sz="0" w:space="0" w:color="000000"/>
              <w:right w:val="nil"/>
            </w:tcBorders>
          </w:tcPr>
          <w:p w14:paraId="1350848F" w14:textId="77777777" w:rsidR="004E400A" w:rsidRDefault="00000000">
            <w:pPr>
              <w:jc w:val="center"/>
            </w:pPr>
            <w:r>
              <w:t>Global p-value</w:t>
            </w:r>
          </w:p>
        </w:tc>
      </w:tr>
      <w:tr w:rsidR="004E400A" w14:paraId="58EF1E0C" w14:textId="77777777">
        <w:tc>
          <w:tcPr>
            <w:tcW w:w="5760" w:type="dxa"/>
            <w:tcBorders>
              <w:top w:val="single" w:sz="0" w:space="0" w:color="000000"/>
              <w:left w:val="nil"/>
              <w:bottom w:val="nil"/>
              <w:right w:val="nil"/>
            </w:tcBorders>
          </w:tcPr>
          <w:p w14:paraId="21E647D0" w14:textId="77777777" w:rsidR="004E400A" w:rsidRDefault="00000000">
            <w:r>
              <w:t>Age</w:t>
            </w:r>
          </w:p>
        </w:tc>
        <w:tc>
          <w:tcPr>
            <w:tcW w:w="0" w:type="auto"/>
            <w:tcBorders>
              <w:top w:val="single" w:sz="0" w:space="0" w:color="000000"/>
              <w:left w:val="nil"/>
              <w:bottom w:val="nil"/>
              <w:right w:val="nil"/>
            </w:tcBorders>
          </w:tcPr>
          <w:p w14:paraId="1A5DAB04" w14:textId="77777777" w:rsidR="004E400A" w:rsidRDefault="004E400A">
            <w:pPr>
              <w:jc w:val="center"/>
            </w:pPr>
          </w:p>
        </w:tc>
        <w:tc>
          <w:tcPr>
            <w:tcW w:w="0" w:type="auto"/>
            <w:tcBorders>
              <w:top w:val="single" w:sz="0" w:space="0" w:color="000000"/>
              <w:left w:val="nil"/>
              <w:bottom w:val="nil"/>
              <w:right w:val="nil"/>
            </w:tcBorders>
          </w:tcPr>
          <w:p w14:paraId="167671A0" w14:textId="77777777" w:rsidR="004E400A" w:rsidRDefault="004E400A">
            <w:pPr>
              <w:jc w:val="center"/>
            </w:pPr>
          </w:p>
        </w:tc>
        <w:tc>
          <w:tcPr>
            <w:tcW w:w="0" w:type="auto"/>
            <w:tcBorders>
              <w:top w:val="single" w:sz="0" w:space="0" w:color="000000"/>
              <w:left w:val="nil"/>
              <w:bottom w:val="nil"/>
              <w:right w:val="nil"/>
            </w:tcBorders>
          </w:tcPr>
          <w:p w14:paraId="58F1D14E" w14:textId="77777777" w:rsidR="004E400A" w:rsidRDefault="004E400A">
            <w:pPr>
              <w:jc w:val="center"/>
            </w:pPr>
          </w:p>
        </w:tc>
        <w:tc>
          <w:tcPr>
            <w:tcW w:w="0" w:type="auto"/>
            <w:tcBorders>
              <w:top w:val="single" w:sz="0" w:space="0" w:color="000000"/>
              <w:left w:val="nil"/>
              <w:bottom w:val="nil"/>
              <w:right w:val="nil"/>
            </w:tcBorders>
          </w:tcPr>
          <w:p w14:paraId="4FF7706E" w14:textId="77777777" w:rsidR="004E400A" w:rsidRDefault="004E400A">
            <w:pPr>
              <w:jc w:val="center"/>
            </w:pPr>
          </w:p>
        </w:tc>
        <w:tc>
          <w:tcPr>
            <w:tcW w:w="2880" w:type="dxa"/>
            <w:tcBorders>
              <w:top w:val="single" w:sz="0" w:space="0" w:color="000000"/>
              <w:left w:val="nil"/>
              <w:bottom w:val="nil"/>
              <w:right w:val="nil"/>
            </w:tcBorders>
          </w:tcPr>
          <w:p w14:paraId="62A116A8" w14:textId="77777777" w:rsidR="004E400A" w:rsidRDefault="004E400A">
            <w:pPr>
              <w:jc w:val="center"/>
            </w:pPr>
          </w:p>
        </w:tc>
      </w:tr>
      <w:tr w:rsidR="004E400A" w14:paraId="131F5ADD" w14:textId="77777777">
        <w:tc>
          <w:tcPr>
            <w:tcW w:w="5760" w:type="dxa"/>
            <w:tcBorders>
              <w:top w:val="nil"/>
              <w:left w:val="nil"/>
              <w:bottom w:val="nil"/>
              <w:right w:val="nil"/>
            </w:tcBorders>
          </w:tcPr>
          <w:p w14:paraId="6860853A" w14:textId="77777777" w:rsidR="004E400A" w:rsidRDefault="00000000">
            <w:r>
              <w:t xml:space="preserve">   18-24</w:t>
            </w:r>
          </w:p>
        </w:tc>
        <w:tc>
          <w:tcPr>
            <w:tcW w:w="1656" w:type="dxa"/>
            <w:tcBorders>
              <w:top w:val="nil"/>
              <w:left w:val="nil"/>
              <w:bottom w:val="nil"/>
              <w:right w:val="nil"/>
            </w:tcBorders>
          </w:tcPr>
          <w:p w14:paraId="59E3FE3A" w14:textId="77777777" w:rsidR="004E400A" w:rsidRDefault="00000000">
            <w:pPr>
              <w:jc w:val="center"/>
            </w:pPr>
            <w:r>
              <w:t>0.19</w:t>
            </w:r>
          </w:p>
        </w:tc>
        <w:tc>
          <w:tcPr>
            <w:tcW w:w="1656" w:type="dxa"/>
            <w:tcBorders>
              <w:top w:val="nil"/>
              <w:left w:val="nil"/>
              <w:bottom w:val="nil"/>
              <w:right w:val="nil"/>
            </w:tcBorders>
          </w:tcPr>
          <w:p w14:paraId="1A9CD016" w14:textId="77777777" w:rsidR="004E400A" w:rsidRDefault="00000000">
            <w:pPr>
              <w:jc w:val="center"/>
            </w:pPr>
            <w:r>
              <w:t>0.02</w:t>
            </w:r>
          </w:p>
        </w:tc>
        <w:tc>
          <w:tcPr>
            <w:tcW w:w="1656" w:type="dxa"/>
            <w:tcBorders>
              <w:top w:val="nil"/>
              <w:left w:val="nil"/>
              <w:bottom w:val="nil"/>
              <w:right w:val="nil"/>
            </w:tcBorders>
          </w:tcPr>
          <w:p w14:paraId="0CE7ADBE" w14:textId="77777777" w:rsidR="004E400A" w:rsidRDefault="00000000">
            <w:pPr>
              <w:jc w:val="center"/>
            </w:pPr>
            <w:r>
              <w:t>0.15</w:t>
            </w:r>
          </w:p>
        </w:tc>
        <w:tc>
          <w:tcPr>
            <w:tcW w:w="1656" w:type="dxa"/>
            <w:tcBorders>
              <w:top w:val="nil"/>
              <w:left w:val="nil"/>
              <w:bottom w:val="nil"/>
              <w:right w:val="nil"/>
            </w:tcBorders>
          </w:tcPr>
          <w:p w14:paraId="2F010C05" w14:textId="77777777" w:rsidR="004E400A" w:rsidRDefault="00000000">
            <w:pPr>
              <w:jc w:val="center"/>
            </w:pPr>
            <w:r>
              <w:t>0.24</w:t>
            </w:r>
          </w:p>
        </w:tc>
        <w:tc>
          <w:tcPr>
            <w:tcW w:w="2880" w:type="dxa"/>
            <w:tcBorders>
              <w:top w:val="nil"/>
              <w:left w:val="nil"/>
              <w:bottom w:val="nil"/>
              <w:right w:val="nil"/>
            </w:tcBorders>
          </w:tcPr>
          <w:p w14:paraId="5636E5EB" w14:textId="77777777" w:rsidR="004E400A" w:rsidRDefault="00000000">
            <w:pPr>
              <w:jc w:val="center"/>
            </w:pPr>
            <w:r>
              <w:t>0.00</w:t>
            </w:r>
          </w:p>
        </w:tc>
      </w:tr>
      <w:tr w:rsidR="004E400A" w14:paraId="49148189" w14:textId="77777777">
        <w:tc>
          <w:tcPr>
            <w:tcW w:w="5760" w:type="dxa"/>
            <w:tcBorders>
              <w:top w:val="nil"/>
              <w:left w:val="nil"/>
              <w:bottom w:val="nil"/>
              <w:right w:val="nil"/>
            </w:tcBorders>
          </w:tcPr>
          <w:p w14:paraId="34ED98BE" w14:textId="77777777" w:rsidR="004E400A" w:rsidRDefault="00000000">
            <w:r>
              <w:t xml:space="preserve">   25-29</w:t>
            </w:r>
          </w:p>
        </w:tc>
        <w:tc>
          <w:tcPr>
            <w:tcW w:w="1656" w:type="dxa"/>
            <w:tcBorders>
              <w:top w:val="nil"/>
              <w:left w:val="nil"/>
              <w:bottom w:val="nil"/>
              <w:right w:val="nil"/>
            </w:tcBorders>
          </w:tcPr>
          <w:p w14:paraId="1A097D4E" w14:textId="77777777" w:rsidR="004E400A" w:rsidRDefault="00000000">
            <w:pPr>
              <w:jc w:val="center"/>
            </w:pPr>
            <w:r>
              <w:t>0.21</w:t>
            </w:r>
          </w:p>
        </w:tc>
        <w:tc>
          <w:tcPr>
            <w:tcW w:w="1656" w:type="dxa"/>
            <w:tcBorders>
              <w:top w:val="nil"/>
              <w:left w:val="nil"/>
              <w:bottom w:val="nil"/>
              <w:right w:val="nil"/>
            </w:tcBorders>
          </w:tcPr>
          <w:p w14:paraId="7918C95D" w14:textId="77777777" w:rsidR="004E400A" w:rsidRDefault="00000000">
            <w:pPr>
              <w:jc w:val="center"/>
            </w:pPr>
            <w:r>
              <w:t>0.02</w:t>
            </w:r>
          </w:p>
        </w:tc>
        <w:tc>
          <w:tcPr>
            <w:tcW w:w="1656" w:type="dxa"/>
            <w:tcBorders>
              <w:top w:val="nil"/>
              <w:left w:val="nil"/>
              <w:bottom w:val="nil"/>
              <w:right w:val="nil"/>
            </w:tcBorders>
          </w:tcPr>
          <w:p w14:paraId="46F1DF2F" w14:textId="77777777" w:rsidR="004E400A" w:rsidRDefault="00000000">
            <w:pPr>
              <w:jc w:val="center"/>
            </w:pPr>
            <w:r>
              <w:t>0.18</w:t>
            </w:r>
          </w:p>
        </w:tc>
        <w:tc>
          <w:tcPr>
            <w:tcW w:w="1656" w:type="dxa"/>
            <w:tcBorders>
              <w:top w:val="nil"/>
              <w:left w:val="nil"/>
              <w:bottom w:val="nil"/>
              <w:right w:val="nil"/>
            </w:tcBorders>
          </w:tcPr>
          <w:p w14:paraId="480BE537" w14:textId="77777777" w:rsidR="004E400A" w:rsidRDefault="00000000">
            <w:pPr>
              <w:jc w:val="center"/>
            </w:pPr>
            <w:r>
              <w:t>0.25</w:t>
            </w:r>
          </w:p>
        </w:tc>
        <w:tc>
          <w:tcPr>
            <w:tcW w:w="2880" w:type="dxa"/>
            <w:tcBorders>
              <w:top w:val="nil"/>
              <w:left w:val="nil"/>
              <w:bottom w:val="nil"/>
              <w:right w:val="nil"/>
            </w:tcBorders>
          </w:tcPr>
          <w:p w14:paraId="0B655257" w14:textId="77777777" w:rsidR="004E400A" w:rsidRDefault="00000000">
            <w:pPr>
              <w:jc w:val="center"/>
            </w:pPr>
            <w:r>
              <w:t>.</w:t>
            </w:r>
          </w:p>
        </w:tc>
      </w:tr>
      <w:tr w:rsidR="004E400A" w14:paraId="6346C0D1" w14:textId="77777777">
        <w:tc>
          <w:tcPr>
            <w:tcW w:w="5760" w:type="dxa"/>
            <w:tcBorders>
              <w:top w:val="nil"/>
              <w:left w:val="nil"/>
              <w:bottom w:val="nil"/>
              <w:right w:val="nil"/>
            </w:tcBorders>
          </w:tcPr>
          <w:p w14:paraId="32BA4BDF" w14:textId="77777777" w:rsidR="004E400A" w:rsidRDefault="00000000">
            <w:r>
              <w:t xml:space="preserve">   30-39</w:t>
            </w:r>
          </w:p>
        </w:tc>
        <w:tc>
          <w:tcPr>
            <w:tcW w:w="1656" w:type="dxa"/>
            <w:tcBorders>
              <w:top w:val="nil"/>
              <w:left w:val="nil"/>
              <w:bottom w:val="nil"/>
              <w:right w:val="nil"/>
            </w:tcBorders>
          </w:tcPr>
          <w:p w14:paraId="2FFD8174" w14:textId="77777777" w:rsidR="004E400A" w:rsidRDefault="00000000">
            <w:pPr>
              <w:jc w:val="center"/>
            </w:pPr>
            <w:r>
              <w:t>0.26</w:t>
            </w:r>
          </w:p>
        </w:tc>
        <w:tc>
          <w:tcPr>
            <w:tcW w:w="1656" w:type="dxa"/>
            <w:tcBorders>
              <w:top w:val="nil"/>
              <w:left w:val="nil"/>
              <w:bottom w:val="nil"/>
              <w:right w:val="nil"/>
            </w:tcBorders>
          </w:tcPr>
          <w:p w14:paraId="2B5C1802" w14:textId="77777777" w:rsidR="004E400A" w:rsidRDefault="00000000">
            <w:pPr>
              <w:jc w:val="center"/>
            </w:pPr>
            <w:r>
              <w:t>0.02</w:t>
            </w:r>
          </w:p>
        </w:tc>
        <w:tc>
          <w:tcPr>
            <w:tcW w:w="1656" w:type="dxa"/>
            <w:tcBorders>
              <w:top w:val="nil"/>
              <w:left w:val="nil"/>
              <w:bottom w:val="nil"/>
              <w:right w:val="nil"/>
            </w:tcBorders>
          </w:tcPr>
          <w:p w14:paraId="0711C88A" w14:textId="77777777" w:rsidR="004E400A" w:rsidRDefault="00000000">
            <w:pPr>
              <w:jc w:val="center"/>
            </w:pPr>
            <w:r>
              <w:t>0.23</w:t>
            </w:r>
          </w:p>
        </w:tc>
        <w:tc>
          <w:tcPr>
            <w:tcW w:w="1656" w:type="dxa"/>
            <w:tcBorders>
              <w:top w:val="nil"/>
              <w:left w:val="nil"/>
              <w:bottom w:val="nil"/>
              <w:right w:val="nil"/>
            </w:tcBorders>
          </w:tcPr>
          <w:p w14:paraId="5047185E" w14:textId="77777777" w:rsidR="004E400A" w:rsidRDefault="00000000">
            <w:pPr>
              <w:jc w:val="center"/>
            </w:pPr>
            <w:r>
              <w:t>0.29</w:t>
            </w:r>
          </w:p>
        </w:tc>
        <w:tc>
          <w:tcPr>
            <w:tcW w:w="2880" w:type="dxa"/>
            <w:tcBorders>
              <w:top w:val="nil"/>
              <w:left w:val="nil"/>
              <w:bottom w:val="nil"/>
              <w:right w:val="nil"/>
            </w:tcBorders>
          </w:tcPr>
          <w:p w14:paraId="527EBDDE" w14:textId="77777777" w:rsidR="004E400A" w:rsidRDefault="00000000">
            <w:pPr>
              <w:jc w:val="center"/>
            </w:pPr>
            <w:r>
              <w:t>.</w:t>
            </w:r>
          </w:p>
        </w:tc>
      </w:tr>
      <w:tr w:rsidR="004E400A" w14:paraId="04A74FB6" w14:textId="77777777">
        <w:tc>
          <w:tcPr>
            <w:tcW w:w="5760" w:type="dxa"/>
            <w:tcBorders>
              <w:top w:val="nil"/>
              <w:left w:val="nil"/>
              <w:bottom w:val="nil"/>
              <w:right w:val="nil"/>
            </w:tcBorders>
          </w:tcPr>
          <w:p w14:paraId="2C600398" w14:textId="77777777" w:rsidR="004E400A" w:rsidRDefault="00000000">
            <w:r>
              <w:t xml:space="preserve">   40-49</w:t>
            </w:r>
          </w:p>
        </w:tc>
        <w:tc>
          <w:tcPr>
            <w:tcW w:w="1656" w:type="dxa"/>
            <w:tcBorders>
              <w:top w:val="nil"/>
              <w:left w:val="nil"/>
              <w:bottom w:val="nil"/>
              <w:right w:val="nil"/>
            </w:tcBorders>
          </w:tcPr>
          <w:p w14:paraId="7A76A6BF" w14:textId="77777777" w:rsidR="004E400A" w:rsidRDefault="00000000">
            <w:pPr>
              <w:jc w:val="center"/>
            </w:pPr>
            <w:r>
              <w:t>0.28</w:t>
            </w:r>
          </w:p>
        </w:tc>
        <w:tc>
          <w:tcPr>
            <w:tcW w:w="1656" w:type="dxa"/>
            <w:tcBorders>
              <w:top w:val="nil"/>
              <w:left w:val="nil"/>
              <w:bottom w:val="nil"/>
              <w:right w:val="nil"/>
            </w:tcBorders>
          </w:tcPr>
          <w:p w14:paraId="34E7E6FF" w14:textId="77777777" w:rsidR="004E400A" w:rsidRDefault="00000000">
            <w:pPr>
              <w:jc w:val="center"/>
            </w:pPr>
            <w:r>
              <w:t>0.02</w:t>
            </w:r>
          </w:p>
        </w:tc>
        <w:tc>
          <w:tcPr>
            <w:tcW w:w="1656" w:type="dxa"/>
            <w:tcBorders>
              <w:top w:val="nil"/>
              <w:left w:val="nil"/>
              <w:bottom w:val="nil"/>
              <w:right w:val="nil"/>
            </w:tcBorders>
          </w:tcPr>
          <w:p w14:paraId="3F9596FC" w14:textId="77777777" w:rsidR="004E400A" w:rsidRDefault="00000000">
            <w:pPr>
              <w:jc w:val="center"/>
            </w:pPr>
            <w:r>
              <w:t>0.25</w:t>
            </w:r>
          </w:p>
        </w:tc>
        <w:tc>
          <w:tcPr>
            <w:tcW w:w="1656" w:type="dxa"/>
            <w:tcBorders>
              <w:top w:val="nil"/>
              <w:left w:val="nil"/>
              <w:bottom w:val="nil"/>
              <w:right w:val="nil"/>
            </w:tcBorders>
          </w:tcPr>
          <w:p w14:paraId="68CE0CEC" w14:textId="77777777" w:rsidR="004E400A" w:rsidRDefault="00000000">
            <w:pPr>
              <w:jc w:val="center"/>
            </w:pPr>
            <w:r>
              <w:t>0.31</w:t>
            </w:r>
          </w:p>
        </w:tc>
        <w:tc>
          <w:tcPr>
            <w:tcW w:w="2880" w:type="dxa"/>
            <w:tcBorders>
              <w:top w:val="nil"/>
              <w:left w:val="nil"/>
              <w:bottom w:val="nil"/>
              <w:right w:val="nil"/>
            </w:tcBorders>
          </w:tcPr>
          <w:p w14:paraId="43D2AF99" w14:textId="77777777" w:rsidR="004E400A" w:rsidRDefault="00000000">
            <w:pPr>
              <w:jc w:val="center"/>
            </w:pPr>
            <w:r>
              <w:t>.</w:t>
            </w:r>
          </w:p>
        </w:tc>
      </w:tr>
      <w:tr w:rsidR="004E400A" w14:paraId="74D05443" w14:textId="77777777">
        <w:tc>
          <w:tcPr>
            <w:tcW w:w="5760" w:type="dxa"/>
            <w:tcBorders>
              <w:top w:val="nil"/>
              <w:left w:val="nil"/>
              <w:bottom w:val="nil"/>
              <w:right w:val="nil"/>
            </w:tcBorders>
          </w:tcPr>
          <w:p w14:paraId="21A9A567" w14:textId="77777777" w:rsidR="004E400A" w:rsidRDefault="00000000">
            <w:r>
              <w:t xml:space="preserve">   50-59</w:t>
            </w:r>
          </w:p>
        </w:tc>
        <w:tc>
          <w:tcPr>
            <w:tcW w:w="1656" w:type="dxa"/>
            <w:tcBorders>
              <w:top w:val="nil"/>
              <w:left w:val="nil"/>
              <w:bottom w:val="nil"/>
              <w:right w:val="nil"/>
            </w:tcBorders>
          </w:tcPr>
          <w:p w14:paraId="043B214F" w14:textId="77777777" w:rsidR="004E400A" w:rsidRDefault="00000000">
            <w:pPr>
              <w:jc w:val="center"/>
            </w:pPr>
            <w:r>
              <w:t>0.32</w:t>
            </w:r>
          </w:p>
        </w:tc>
        <w:tc>
          <w:tcPr>
            <w:tcW w:w="1656" w:type="dxa"/>
            <w:tcBorders>
              <w:top w:val="nil"/>
              <w:left w:val="nil"/>
              <w:bottom w:val="nil"/>
              <w:right w:val="nil"/>
            </w:tcBorders>
          </w:tcPr>
          <w:p w14:paraId="6B7992B6" w14:textId="77777777" w:rsidR="004E400A" w:rsidRDefault="00000000">
            <w:pPr>
              <w:jc w:val="center"/>
            </w:pPr>
            <w:r>
              <w:t>0.02</w:t>
            </w:r>
          </w:p>
        </w:tc>
        <w:tc>
          <w:tcPr>
            <w:tcW w:w="1656" w:type="dxa"/>
            <w:tcBorders>
              <w:top w:val="nil"/>
              <w:left w:val="nil"/>
              <w:bottom w:val="nil"/>
              <w:right w:val="nil"/>
            </w:tcBorders>
          </w:tcPr>
          <w:p w14:paraId="31FE471B" w14:textId="77777777" w:rsidR="004E400A" w:rsidRDefault="00000000">
            <w:pPr>
              <w:jc w:val="center"/>
            </w:pPr>
            <w:r>
              <w:t>0.28</w:t>
            </w:r>
          </w:p>
        </w:tc>
        <w:tc>
          <w:tcPr>
            <w:tcW w:w="1656" w:type="dxa"/>
            <w:tcBorders>
              <w:top w:val="nil"/>
              <w:left w:val="nil"/>
              <w:bottom w:val="nil"/>
              <w:right w:val="nil"/>
            </w:tcBorders>
          </w:tcPr>
          <w:p w14:paraId="02FA9B5F" w14:textId="77777777" w:rsidR="004E400A" w:rsidRDefault="00000000">
            <w:pPr>
              <w:jc w:val="center"/>
            </w:pPr>
            <w:r>
              <w:t>0.35</w:t>
            </w:r>
          </w:p>
        </w:tc>
        <w:tc>
          <w:tcPr>
            <w:tcW w:w="2880" w:type="dxa"/>
            <w:tcBorders>
              <w:top w:val="nil"/>
              <w:left w:val="nil"/>
              <w:bottom w:val="nil"/>
              <w:right w:val="nil"/>
            </w:tcBorders>
          </w:tcPr>
          <w:p w14:paraId="632746B4" w14:textId="77777777" w:rsidR="004E400A" w:rsidRDefault="00000000">
            <w:pPr>
              <w:jc w:val="center"/>
            </w:pPr>
            <w:r>
              <w:t>.</w:t>
            </w:r>
          </w:p>
        </w:tc>
      </w:tr>
      <w:tr w:rsidR="004E400A" w14:paraId="261DD869" w14:textId="77777777">
        <w:tc>
          <w:tcPr>
            <w:tcW w:w="5760" w:type="dxa"/>
            <w:tcBorders>
              <w:top w:val="nil"/>
              <w:left w:val="nil"/>
              <w:bottom w:val="nil"/>
              <w:right w:val="nil"/>
            </w:tcBorders>
          </w:tcPr>
          <w:p w14:paraId="773D7C42" w14:textId="77777777" w:rsidR="004E400A" w:rsidRDefault="00000000">
            <w:r>
              <w:t xml:space="preserve">   60-69</w:t>
            </w:r>
          </w:p>
        </w:tc>
        <w:tc>
          <w:tcPr>
            <w:tcW w:w="1656" w:type="dxa"/>
            <w:tcBorders>
              <w:top w:val="nil"/>
              <w:left w:val="nil"/>
              <w:bottom w:val="nil"/>
              <w:right w:val="nil"/>
            </w:tcBorders>
          </w:tcPr>
          <w:p w14:paraId="0CD4DBCD" w14:textId="77777777" w:rsidR="004E400A" w:rsidRDefault="00000000">
            <w:pPr>
              <w:jc w:val="center"/>
            </w:pPr>
            <w:r>
              <w:t>0.36</w:t>
            </w:r>
          </w:p>
        </w:tc>
        <w:tc>
          <w:tcPr>
            <w:tcW w:w="1656" w:type="dxa"/>
            <w:tcBorders>
              <w:top w:val="nil"/>
              <w:left w:val="nil"/>
              <w:bottom w:val="nil"/>
              <w:right w:val="nil"/>
            </w:tcBorders>
          </w:tcPr>
          <w:p w14:paraId="5D0109A2" w14:textId="77777777" w:rsidR="004E400A" w:rsidRDefault="00000000">
            <w:pPr>
              <w:jc w:val="center"/>
            </w:pPr>
            <w:r>
              <w:t>0.02</w:t>
            </w:r>
          </w:p>
        </w:tc>
        <w:tc>
          <w:tcPr>
            <w:tcW w:w="1656" w:type="dxa"/>
            <w:tcBorders>
              <w:top w:val="nil"/>
              <w:left w:val="nil"/>
              <w:bottom w:val="nil"/>
              <w:right w:val="nil"/>
            </w:tcBorders>
          </w:tcPr>
          <w:p w14:paraId="0BDB749B" w14:textId="77777777" w:rsidR="004E400A" w:rsidRDefault="00000000">
            <w:pPr>
              <w:jc w:val="center"/>
            </w:pPr>
            <w:r>
              <w:t>0.32</w:t>
            </w:r>
          </w:p>
        </w:tc>
        <w:tc>
          <w:tcPr>
            <w:tcW w:w="1656" w:type="dxa"/>
            <w:tcBorders>
              <w:top w:val="nil"/>
              <w:left w:val="nil"/>
              <w:bottom w:val="nil"/>
              <w:right w:val="nil"/>
            </w:tcBorders>
          </w:tcPr>
          <w:p w14:paraId="7D150F3C" w14:textId="77777777" w:rsidR="004E400A" w:rsidRDefault="00000000">
            <w:pPr>
              <w:jc w:val="center"/>
            </w:pPr>
            <w:r>
              <w:t>0.40</w:t>
            </w:r>
          </w:p>
        </w:tc>
        <w:tc>
          <w:tcPr>
            <w:tcW w:w="2880" w:type="dxa"/>
            <w:tcBorders>
              <w:top w:val="nil"/>
              <w:left w:val="nil"/>
              <w:bottom w:val="nil"/>
              <w:right w:val="nil"/>
            </w:tcBorders>
          </w:tcPr>
          <w:p w14:paraId="2BF66217" w14:textId="77777777" w:rsidR="004E400A" w:rsidRDefault="00000000">
            <w:pPr>
              <w:jc w:val="center"/>
            </w:pPr>
            <w:r>
              <w:t>.</w:t>
            </w:r>
          </w:p>
        </w:tc>
      </w:tr>
      <w:tr w:rsidR="004E400A" w14:paraId="5C2933A8" w14:textId="77777777">
        <w:tc>
          <w:tcPr>
            <w:tcW w:w="5760" w:type="dxa"/>
            <w:tcBorders>
              <w:top w:val="nil"/>
              <w:left w:val="nil"/>
              <w:bottom w:val="nil"/>
              <w:right w:val="nil"/>
            </w:tcBorders>
          </w:tcPr>
          <w:p w14:paraId="6203F5A1" w14:textId="77777777" w:rsidR="004E400A" w:rsidRDefault="00000000">
            <w:r>
              <w:t xml:space="preserve">   70-79</w:t>
            </w:r>
          </w:p>
        </w:tc>
        <w:tc>
          <w:tcPr>
            <w:tcW w:w="1656" w:type="dxa"/>
            <w:tcBorders>
              <w:top w:val="nil"/>
              <w:left w:val="nil"/>
              <w:bottom w:val="nil"/>
              <w:right w:val="nil"/>
            </w:tcBorders>
          </w:tcPr>
          <w:p w14:paraId="4CF31840" w14:textId="77777777" w:rsidR="004E400A" w:rsidRDefault="00000000">
            <w:pPr>
              <w:jc w:val="center"/>
            </w:pPr>
            <w:r>
              <w:t>0.43</w:t>
            </w:r>
          </w:p>
        </w:tc>
        <w:tc>
          <w:tcPr>
            <w:tcW w:w="1656" w:type="dxa"/>
            <w:tcBorders>
              <w:top w:val="nil"/>
              <w:left w:val="nil"/>
              <w:bottom w:val="nil"/>
              <w:right w:val="nil"/>
            </w:tcBorders>
          </w:tcPr>
          <w:p w14:paraId="24F62545" w14:textId="77777777" w:rsidR="004E400A" w:rsidRDefault="00000000">
            <w:pPr>
              <w:jc w:val="center"/>
            </w:pPr>
            <w:r>
              <w:t>0.04</w:t>
            </w:r>
          </w:p>
        </w:tc>
        <w:tc>
          <w:tcPr>
            <w:tcW w:w="1656" w:type="dxa"/>
            <w:tcBorders>
              <w:top w:val="nil"/>
              <w:left w:val="nil"/>
              <w:bottom w:val="nil"/>
              <w:right w:val="nil"/>
            </w:tcBorders>
          </w:tcPr>
          <w:p w14:paraId="12008FA0" w14:textId="77777777" w:rsidR="004E400A" w:rsidRDefault="00000000">
            <w:pPr>
              <w:jc w:val="center"/>
            </w:pPr>
            <w:r>
              <w:t>0.35</w:t>
            </w:r>
          </w:p>
        </w:tc>
        <w:tc>
          <w:tcPr>
            <w:tcW w:w="1656" w:type="dxa"/>
            <w:tcBorders>
              <w:top w:val="nil"/>
              <w:left w:val="nil"/>
              <w:bottom w:val="nil"/>
              <w:right w:val="nil"/>
            </w:tcBorders>
          </w:tcPr>
          <w:p w14:paraId="3A92B282" w14:textId="77777777" w:rsidR="004E400A" w:rsidRDefault="00000000">
            <w:pPr>
              <w:jc w:val="center"/>
            </w:pPr>
            <w:r>
              <w:t>0.50</w:t>
            </w:r>
          </w:p>
        </w:tc>
        <w:tc>
          <w:tcPr>
            <w:tcW w:w="2880" w:type="dxa"/>
            <w:tcBorders>
              <w:top w:val="nil"/>
              <w:left w:val="nil"/>
              <w:bottom w:val="nil"/>
              <w:right w:val="nil"/>
            </w:tcBorders>
          </w:tcPr>
          <w:p w14:paraId="28D706B6" w14:textId="77777777" w:rsidR="004E400A" w:rsidRDefault="00000000">
            <w:pPr>
              <w:jc w:val="center"/>
            </w:pPr>
            <w:r>
              <w:t>.</w:t>
            </w:r>
          </w:p>
        </w:tc>
      </w:tr>
      <w:tr w:rsidR="004E400A" w14:paraId="78B065C5" w14:textId="77777777">
        <w:tc>
          <w:tcPr>
            <w:tcW w:w="5760" w:type="dxa"/>
            <w:tcBorders>
              <w:top w:val="nil"/>
              <w:left w:val="nil"/>
              <w:bottom w:val="nil"/>
              <w:right w:val="nil"/>
            </w:tcBorders>
          </w:tcPr>
          <w:p w14:paraId="33AF8F12" w14:textId="77777777" w:rsidR="004E400A" w:rsidRDefault="00000000">
            <w:r>
              <w:t xml:space="preserve">   80 or Older</w:t>
            </w:r>
          </w:p>
        </w:tc>
        <w:tc>
          <w:tcPr>
            <w:tcW w:w="1656" w:type="dxa"/>
            <w:tcBorders>
              <w:top w:val="nil"/>
              <w:left w:val="nil"/>
              <w:bottom w:val="nil"/>
              <w:right w:val="nil"/>
            </w:tcBorders>
          </w:tcPr>
          <w:p w14:paraId="7110739D" w14:textId="77777777" w:rsidR="004E400A" w:rsidRDefault="00000000">
            <w:pPr>
              <w:jc w:val="center"/>
            </w:pPr>
            <w:r>
              <w:t>0.51</w:t>
            </w:r>
          </w:p>
        </w:tc>
        <w:tc>
          <w:tcPr>
            <w:tcW w:w="1656" w:type="dxa"/>
            <w:tcBorders>
              <w:top w:val="nil"/>
              <w:left w:val="nil"/>
              <w:bottom w:val="nil"/>
              <w:right w:val="nil"/>
            </w:tcBorders>
          </w:tcPr>
          <w:p w14:paraId="1F303237" w14:textId="77777777" w:rsidR="004E400A" w:rsidRDefault="00000000">
            <w:pPr>
              <w:jc w:val="center"/>
            </w:pPr>
            <w:r>
              <w:t>0.07</w:t>
            </w:r>
          </w:p>
        </w:tc>
        <w:tc>
          <w:tcPr>
            <w:tcW w:w="1656" w:type="dxa"/>
            <w:tcBorders>
              <w:top w:val="nil"/>
              <w:left w:val="nil"/>
              <w:bottom w:val="nil"/>
              <w:right w:val="nil"/>
            </w:tcBorders>
          </w:tcPr>
          <w:p w14:paraId="17033C47" w14:textId="77777777" w:rsidR="004E400A" w:rsidRDefault="00000000">
            <w:pPr>
              <w:jc w:val="center"/>
            </w:pPr>
            <w:r>
              <w:t>0.38</w:t>
            </w:r>
          </w:p>
        </w:tc>
        <w:tc>
          <w:tcPr>
            <w:tcW w:w="1656" w:type="dxa"/>
            <w:tcBorders>
              <w:top w:val="nil"/>
              <w:left w:val="nil"/>
              <w:bottom w:val="nil"/>
              <w:right w:val="nil"/>
            </w:tcBorders>
          </w:tcPr>
          <w:p w14:paraId="722C3087" w14:textId="77777777" w:rsidR="004E400A" w:rsidRDefault="00000000">
            <w:pPr>
              <w:jc w:val="center"/>
            </w:pPr>
            <w:r>
              <w:t>0.65</w:t>
            </w:r>
          </w:p>
        </w:tc>
        <w:tc>
          <w:tcPr>
            <w:tcW w:w="2880" w:type="dxa"/>
            <w:tcBorders>
              <w:top w:val="nil"/>
              <w:left w:val="nil"/>
              <w:bottom w:val="nil"/>
              <w:right w:val="nil"/>
            </w:tcBorders>
          </w:tcPr>
          <w:p w14:paraId="244EA8D9" w14:textId="77777777" w:rsidR="004E400A" w:rsidRDefault="00000000">
            <w:pPr>
              <w:jc w:val="center"/>
            </w:pPr>
            <w:r>
              <w:t>.</w:t>
            </w:r>
          </w:p>
        </w:tc>
      </w:tr>
      <w:tr w:rsidR="004E400A" w14:paraId="1E281841" w14:textId="77777777">
        <w:tc>
          <w:tcPr>
            <w:tcW w:w="5760" w:type="dxa"/>
            <w:tcBorders>
              <w:top w:val="nil"/>
              <w:left w:val="nil"/>
              <w:bottom w:val="nil"/>
              <w:right w:val="nil"/>
            </w:tcBorders>
          </w:tcPr>
          <w:p w14:paraId="223D27B6" w14:textId="77777777" w:rsidR="004E400A" w:rsidRDefault="00000000">
            <w:r>
              <w:t>Gender</w:t>
            </w:r>
          </w:p>
        </w:tc>
        <w:tc>
          <w:tcPr>
            <w:tcW w:w="0" w:type="auto"/>
            <w:tcBorders>
              <w:top w:val="nil"/>
              <w:left w:val="nil"/>
              <w:bottom w:val="nil"/>
              <w:right w:val="nil"/>
            </w:tcBorders>
          </w:tcPr>
          <w:p w14:paraId="1F292F63" w14:textId="77777777" w:rsidR="004E400A" w:rsidRDefault="004E400A">
            <w:pPr>
              <w:jc w:val="center"/>
            </w:pPr>
          </w:p>
        </w:tc>
        <w:tc>
          <w:tcPr>
            <w:tcW w:w="0" w:type="auto"/>
            <w:tcBorders>
              <w:top w:val="nil"/>
              <w:left w:val="nil"/>
              <w:bottom w:val="nil"/>
              <w:right w:val="nil"/>
            </w:tcBorders>
          </w:tcPr>
          <w:p w14:paraId="0A0B9A45" w14:textId="77777777" w:rsidR="004E400A" w:rsidRDefault="004E400A">
            <w:pPr>
              <w:jc w:val="center"/>
            </w:pPr>
          </w:p>
        </w:tc>
        <w:tc>
          <w:tcPr>
            <w:tcW w:w="0" w:type="auto"/>
            <w:tcBorders>
              <w:top w:val="nil"/>
              <w:left w:val="nil"/>
              <w:bottom w:val="nil"/>
              <w:right w:val="nil"/>
            </w:tcBorders>
          </w:tcPr>
          <w:p w14:paraId="7A2A1078" w14:textId="77777777" w:rsidR="004E400A" w:rsidRDefault="004E400A">
            <w:pPr>
              <w:jc w:val="center"/>
            </w:pPr>
          </w:p>
        </w:tc>
        <w:tc>
          <w:tcPr>
            <w:tcW w:w="0" w:type="auto"/>
            <w:tcBorders>
              <w:top w:val="nil"/>
              <w:left w:val="nil"/>
              <w:bottom w:val="nil"/>
              <w:right w:val="nil"/>
            </w:tcBorders>
          </w:tcPr>
          <w:p w14:paraId="3AC6CFC5" w14:textId="77777777" w:rsidR="004E400A" w:rsidRDefault="004E400A">
            <w:pPr>
              <w:jc w:val="center"/>
            </w:pPr>
          </w:p>
        </w:tc>
        <w:tc>
          <w:tcPr>
            <w:tcW w:w="2880" w:type="dxa"/>
            <w:tcBorders>
              <w:top w:val="nil"/>
              <w:left w:val="nil"/>
              <w:bottom w:val="nil"/>
              <w:right w:val="nil"/>
            </w:tcBorders>
          </w:tcPr>
          <w:p w14:paraId="781D7BED" w14:textId="77777777" w:rsidR="004E400A" w:rsidRDefault="004E400A">
            <w:pPr>
              <w:jc w:val="center"/>
            </w:pPr>
          </w:p>
        </w:tc>
      </w:tr>
      <w:tr w:rsidR="004E400A" w14:paraId="366A64EF" w14:textId="77777777">
        <w:tc>
          <w:tcPr>
            <w:tcW w:w="5760" w:type="dxa"/>
            <w:tcBorders>
              <w:top w:val="nil"/>
              <w:left w:val="nil"/>
              <w:bottom w:val="nil"/>
              <w:right w:val="nil"/>
            </w:tcBorders>
          </w:tcPr>
          <w:p w14:paraId="0337317C" w14:textId="77777777" w:rsidR="004E400A" w:rsidRDefault="00000000">
            <w:r>
              <w:t xml:space="preserve">   Male</w:t>
            </w:r>
          </w:p>
        </w:tc>
        <w:tc>
          <w:tcPr>
            <w:tcW w:w="1656" w:type="dxa"/>
            <w:tcBorders>
              <w:top w:val="nil"/>
              <w:left w:val="nil"/>
              <w:bottom w:val="nil"/>
              <w:right w:val="nil"/>
            </w:tcBorders>
          </w:tcPr>
          <w:p w14:paraId="77721A8A" w14:textId="77777777" w:rsidR="004E400A" w:rsidRDefault="00000000">
            <w:pPr>
              <w:jc w:val="center"/>
            </w:pPr>
            <w:r>
              <w:t>0.27</w:t>
            </w:r>
          </w:p>
        </w:tc>
        <w:tc>
          <w:tcPr>
            <w:tcW w:w="1656" w:type="dxa"/>
            <w:tcBorders>
              <w:top w:val="nil"/>
              <w:left w:val="nil"/>
              <w:bottom w:val="nil"/>
              <w:right w:val="nil"/>
            </w:tcBorders>
          </w:tcPr>
          <w:p w14:paraId="6F711EB0" w14:textId="77777777" w:rsidR="004E400A" w:rsidRDefault="00000000">
            <w:pPr>
              <w:jc w:val="center"/>
            </w:pPr>
            <w:r>
              <w:t>0.01</w:t>
            </w:r>
          </w:p>
        </w:tc>
        <w:tc>
          <w:tcPr>
            <w:tcW w:w="1656" w:type="dxa"/>
            <w:tcBorders>
              <w:top w:val="nil"/>
              <w:left w:val="nil"/>
              <w:bottom w:val="nil"/>
              <w:right w:val="nil"/>
            </w:tcBorders>
          </w:tcPr>
          <w:p w14:paraId="61B32EC3" w14:textId="77777777" w:rsidR="004E400A" w:rsidRDefault="00000000">
            <w:pPr>
              <w:jc w:val="center"/>
            </w:pPr>
            <w:r>
              <w:t>0.24</w:t>
            </w:r>
          </w:p>
        </w:tc>
        <w:tc>
          <w:tcPr>
            <w:tcW w:w="1656" w:type="dxa"/>
            <w:tcBorders>
              <w:top w:val="nil"/>
              <w:left w:val="nil"/>
              <w:bottom w:val="nil"/>
              <w:right w:val="nil"/>
            </w:tcBorders>
          </w:tcPr>
          <w:p w14:paraId="3215CD2D" w14:textId="77777777" w:rsidR="004E400A" w:rsidRDefault="00000000">
            <w:pPr>
              <w:jc w:val="center"/>
            </w:pPr>
            <w:r>
              <w:t>0.30</w:t>
            </w:r>
          </w:p>
        </w:tc>
        <w:tc>
          <w:tcPr>
            <w:tcW w:w="2880" w:type="dxa"/>
            <w:tcBorders>
              <w:top w:val="nil"/>
              <w:left w:val="nil"/>
              <w:bottom w:val="nil"/>
              <w:right w:val="nil"/>
            </w:tcBorders>
          </w:tcPr>
          <w:p w14:paraId="096D0520" w14:textId="77777777" w:rsidR="004E400A" w:rsidRDefault="00000000">
            <w:pPr>
              <w:jc w:val="center"/>
            </w:pPr>
            <w:r>
              <w:t>0.00</w:t>
            </w:r>
          </w:p>
        </w:tc>
      </w:tr>
      <w:tr w:rsidR="004E400A" w14:paraId="59668E3C" w14:textId="77777777">
        <w:tc>
          <w:tcPr>
            <w:tcW w:w="5760" w:type="dxa"/>
            <w:tcBorders>
              <w:top w:val="nil"/>
              <w:left w:val="nil"/>
              <w:bottom w:val="nil"/>
              <w:right w:val="nil"/>
            </w:tcBorders>
          </w:tcPr>
          <w:p w14:paraId="2AAEE32B" w14:textId="77777777" w:rsidR="004E400A" w:rsidRDefault="00000000">
            <w:r>
              <w:t xml:space="preserve">   Female</w:t>
            </w:r>
          </w:p>
        </w:tc>
        <w:tc>
          <w:tcPr>
            <w:tcW w:w="1656" w:type="dxa"/>
            <w:tcBorders>
              <w:top w:val="nil"/>
              <w:left w:val="nil"/>
              <w:bottom w:val="nil"/>
              <w:right w:val="nil"/>
            </w:tcBorders>
          </w:tcPr>
          <w:p w14:paraId="124DA0E5" w14:textId="77777777" w:rsidR="004E400A" w:rsidRDefault="00000000">
            <w:pPr>
              <w:jc w:val="center"/>
            </w:pPr>
            <w:r>
              <w:t>0.33</w:t>
            </w:r>
          </w:p>
        </w:tc>
        <w:tc>
          <w:tcPr>
            <w:tcW w:w="1656" w:type="dxa"/>
            <w:tcBorders>
              <w:top w:val="nil"/>
              <w:left w:val="nil"/>
              <w:bottom w:val="nil"/>
              <w:right w:val="nil"/>
            </w:tcBorders>
          </w:tcPr>
          <w:p w14:paraId="4722347A" w14:textId="77777777" w:rsidR="004E400A" w:rsidRDefault="00000000">
            <w:pPr>
              <w:jc w:val="center"/>
            </w:pPr>
            <w:r>
              <w:t>0.01</w:t>
            </w:r>
          </w:p>
        </w:tc>
        <w:tc>
          <w:tcPr>
            <w:tcW w:w="1656" w:type="dxa"/>
            <w:tcBorders>
              <w:top w:val="nil"/>
              <w:left w:val="nil"/>
              <w:bottom w:val="nil"/>
              <w:right w:val="nil"/>
            </w:tcBorders>
          </w:tcPr>
          <w:p w14:paraId="06440A82" w14:textId="77777777" w:rsidR="004E400A" w:rsidRDefault="00000000">
            <w:pPr>
              <w:jc w:val="center"/>
            </w:pPr>
            <w:r>
              <w:t>0.30</w:t>
            </w:r>
          </w:p>
        </w:tc>
        <w:tc>
          <w:tcPr>
            <w:tcW w:w="1656" w:type="dxa"/>
            <w:tcBorders>
              <w:top w:val="nil"/>
              <w:left w:val="nil"/>
              <w:bottom w:val="nil"/>
              <w:right w:val="nil"/>
            </w:tcBorders>
          </w:tcPr>
          <w:p w14:paraId="7B53DD10" w14:textId="77777777" w:rsidR="004E400A" w:rsidRDefault="00000000">
            <w:pPr>
              <w:jc w:val="center"/>
            </w:pPr>
            <w:r>
              <w:t>0.35</w:t>
            </w:r>
          </w:p>
        </w:tc>
        <w:tc>
          <w:tcPr>
            <w:tcW w:w="2880" w:type="dxa"/>
            <w:tcBorders>
              <w:top w:val="nil"/>
              <w:left w:val="nil"/>
              <w:bottom w:val="nil"/>
              <w:right w:val="nil"/>
            </w:tcBorders>
          </w:tcPr>
          <w:p w14:paraId="5B54A5B9" w14:textId="77777777" w:rsidR="004E400A" w:rsidRDefault="00000000">
            <w:pPr>
              <w:jc w:val="center"/>
            </w:pPr>
            <w:r>
              <w:t>.</w:t>
            </w:r>
          </w:p>
        </w:tc>
      </w:tr>
      <w:tr w:rsidR="004E400A" w14:paraId="246C93EF" w14:textId="77777777">
        <w:tc>
          <w:tcPr>
            <w:tcW w:w="5760" w:type="dxa"/>
            <w:tcBorders>
              <w:top w:val="nil"/>
              <w:left w:val="nil"/>
              <w:bottom w:val="nil"/>
              <w:right w:val="nil"/>
            </w:tcBorders>
          </w:tcPr>
          <w:p w14:paraId="4E6B8071" w14:textId="77777777" w:rsidR="004E400A" w:rsidRDefault="00000000">
            <w:r>
              <w:t xml:space="preserve">   Other</w:t>
            </w:r>
          </w:p>
        </w:tc>
        <w:tc>
          <w:tcPr>
            <w:tcW w:w="1656" w:type="dxa"/>
            <w:tcBorders>
              <w:top w:val="nil"/>
              <w:left w:val="nil"/>
              <w:bottom w:val="nil"/>
              <w:right w:val="nil"/>
            </w:tcBorders>
          </w:tcPr>
          <w:p w14:paraId="0D2B576E" w14:textId="77777777" w:rsidR="004E400A" w:rsidRDefault="00000000">
            <w:pPr>
              <w:jc w:val="center"/>
            </w:pPr>
            <w:r>
              <w:t>0.00</w:t>
            </w:r>
          </w:p>
        </w:tc>
        <w:tc>
          <w:tcPr>
            <w:tcW w:w="1656" w:type="dxa"/>
            <w:tcBorders>
              <w:top w:val="nil"/>
              <w:left w:val="nil"/>
              <w:bottom w:val="nil"/>
              <w:right w:val="nil"/>
            </w:tcBorders>
          </w:tcPr>
          <w:p w14:paraId="52C5CB69" w14:textId="77777777" w:rsidR="004E400A" w:rsidRDefault="00000000">
            <w:pPr>
              <w:jc w:val="center"/>
            </w:pPr>
            <w:r>
              <w:t>.</w:t>
            </w:r>
          </w:p>
        </w:tc>
        <w:tc>
          <w:tcPr>
            <w:tcW w:w="1656" w:type="dxa"/>
            <w:tcBorders>
              <w:top w:val="nil"/>
              <w:left w:val="nil"/>
              <w:bottom w:val="nil"/>
              <w:right w:val="nil"/>
            </w:tcBorders>
          </w:tcPr>
          <w:p w14:paraId="09195AAF" w14:textId="77777777" w:rsidR="004E400A" w:rsidRDefault="00000000">
            <w:pPr>
              <w:jc w:val="center"/>
            </w:pPr>
            <w:r>
              <w:t>.</w:t>
            </w:r>
          </w:p>
        </w:tc>
        <w:tc>
          <w:tcPr>
            <w:tcW w:w="1656" w:type="dxa"/>
            <w:tcBorders>
              <w:top w:val="nil"/>
              <w:left w:val="nil"/>
              <w:bottom w:val="nil"/>
              <w:right w:val="nil"/>
            </w:tcBorders>
          </w:tcPr>
          <w:p w14:paraId="2CB88F64" w14:textId="77777777" w:rsidR="004E400A" w:rsidRDefault="00000000">
            <w:pPr>
              <w:jc w:val="center"/>
            </w:pPr>
            <w:r>
              <w:t>.</w:t>
            </w:r>
          </w:p>
        </w:tc>
        <w:tc>
          <w:tcPr>
            <w:tcW w:w="2880" w:type="dxa"/>
            <w:tcBorders>
              <w:top w:val="nil"/>
              <w:left w:val="nil"/>
              <w:bottom w:val="nil"/>
              <w:right w:val="nil"/>
            </w:tcBorders>
          </w:tcPr>
          <w:p w14:paraId="3F61C26D" w14:textId="77777777" w:rsidR="004E400A" w:rsidRDefault="00000000">
            <w:pPr>
              <w:jc w:val="center"/>
            </w:pPr>
            <w:r>
              <w:t>.</w:t>
            </w:r>
          </w:p>
        </w:tc>
      </w:tr>
      <w:tr w:rsidR="004E400A" w14:paraId="6DD27566" w14:textId="77777777">
        <w:tc>
          <w:tcPr>
            <w:tcW w:w="5760" w:type="dxa"/>
            <w:tcBorders>
              <w:top w:val="nil"/>
              <w:left w:val="nil"/>
              <w:bottom w:val="nil"/>
              <w:right w:val="nil"/>
            </w:tcBorders>
          </w:tcPr>
          <w:p w14:paraId="74740479" w14:textId="77777777" w:rsidR="004E400A" w:rsidRDefault="00000000">
            <w:r>
              <w:t>Marital Status</w:t>
            </w:r>
          </w:p>
        </w:tc>
        <w:tc>
          <w:tcPr>
            <w:tcW w:w="0" w:type="auto"/>
            <w:tcBorders>
              <w:top w:val="nil"/>
              <w:left w:val="nil"/>
              <w:bottom w:val="nil"/>
              <w:right w:val="nil"/>
            </w:tcBorders>
          </w:tcPr>
          <w:p w14:paraId="21DC8F31" w14:textId="77777777" w:rsidR="004E400A" w:rsidRDefault="004E400A">
            <w:pPr>
              <w:jc w:val="center"/>
            </w:pPr>
          </w:p>
        </w:tc>
        <w:tc>
          <w:tcPr>
            <w:tcW w:w="0" w:type="auto"/>
            <w:tcBorders>
              <w:top w:val="nil"/>
              <w:left w:val="nil"/>
              <w:bottom w:val="nil"/>
              <w:right w:val="nil"/>
            </w:tcBorders>
          </w:tcPr>
          <w:p w14:paraId="256E20BF" w14:textId="77777777" w:rsidR="004E400A" w:rsidRDefault="004E400A">
            <w:pPr>
              <w:jc w:val="center"/>
            </w:pPr>
          </w:p>
        </w:tc>
        <w:tc>
          <w:tcPr>
            <w:tcW w:w="0" w:type="auto"/>
            <w:tcBorders>
              <w:top w:val="nil"/>
              <w:left w:val="nil"/>
              <w:bottom w:val="nil"/>
              <w:right w:val="nil"/>
            </w:tcBorders>
          </w:tcPr>
          <w:p w14:paraId="0CEAFFFA" w14:textId="77777777" w:rsidR="004E400A" w:rsidRDefault="004E400A">
            <w:pPr>
              <w:jc w:val="center"/>
            </w:pPr>
          </w:p>
        </w:tc>
        <w:tc>
          <w:tcPr>
            <w:tcW w:w="0" w:type="auto"/>
            <w:tcBorders>
              <w:top w:val="nil"/>
              <w:left w:val="nil"/>
              <w:bottom w:val="nil"/>
              <w:right w:val="nil"/>
            </w:tcBorders>
          </w:tcPr>
          <w:p w14:paraId="2E6AE354" w14:textId="77777777" w:rsidR="004E400A" w:rsidRDefault="004E400A">
            <w:pPr>
              <w:jc w:val="center"/>
            </w:pPr>
          </w:p>
        </w:tc>
        <w:tc>
          <w:tcPr>
            <w:tcW w:w="2880" w:type="dxa"/>
            <w:tcBorders>
              <w:top w:val="nil"/>
              <w:left w:val="nil"/>
              <w:bottom w:val="nil"/>
              <w:right w:val="nil"/>
            </w:tcBorders>
          </w:tcPr>
          <w:p w14:paraId="559FC842" w14:textId="77777777" w:rsidR="004E400A" w:rsidRDefault="004E400A">
            <w:pPr>
              <w:jc w:val="center"/>
            </w:pPr>
          </w:p>
        </w:tc>
      </w:tr>
      <w:tr w:rsidR="004E400A" w14:paraId="38A70C5F" w14:textId="77777777">
        <w:tc>
          <w:tcPr>
            <w:tcW w:w="5760" w:type="dxa"/>
            <w:tcBorders>
              <w:top w:val="nil"/>
              <w:left w:val="nil"/>
              <w:bottom w:val="nil"/>
              <w:right w:val="nil"/>
            </w:tcBorders>
          </w:tcPr>
          <w:p w14:paraId="3DEEB9B3" w14:textId="77777777" w:rsidR="004E400A" w:rsidRDefault="00000000">
            <w:r>
              <w:t xml:space="preserve">   Single/Never Been Married</w:t>
            </w:r>
          </w:p>
        </w:tc>
        <w:tc>
          <w:tcPr>
            <w:tcW w:w="1656" w:type="dxa"/>
            <w:tcBorders>
              <w:top w:val="nil"/>
              <w:left w:val="nil"/>
              <w:bottom w:val="nil"/>
              <w:right w:val="nil"/>
            </w:tcBorders>
          </w:tcPr>
          <w:p w14:paraId="0A56D462" w14:textId="77777777" w:rsidR="004E400A" w:rsidRDefault="00000000">
            <w:pPr>
              <w:jc w:val="center"/>
            </w:pPr>
            <w:r>
              <w:t>0.21</w:t>
            </w:r>
          </w:p>
        </w:tc>
        <w:tc>
          <w:tcPr>
            <w:tcW w:w="1656" w:type="dxa"/>
            <w:tcBorders>
              <w:top w:val="nil"/>
              <w:left w:val="nil"/>
              <w:bottom w:val="nil"/>
              <w:right w:val="nil"/>
            </w:tcBorders>
          </w:tcPr>
          <w:p w14:paraId="401E6A99" w14:textId="77777777" w:rsidR="004E400A" w:rsidRDefault="00000000">
            <w:pPr>
              <w:jc w:val="center"/>
            </w:pPr>
            <w:r>
              <w:t>0.02</w:t>
            </w:r>
          </w:p>
        </w:tc>
        <w:tc>
          <w:tcPr>
            <w:tcW w:w="1656" w:type="dxa"/>
            <w:tcBorders>
              <w:top w:val="nil"/>
              <w:left w:val="nil"/>
              <w:bottom w:val="nil"/>
              <w:right w:val="nil"/>
            </w:tcBorders>
          </w:tcPr>
          <w:p w14:paraId="69EC55DB" w14:textId="77777777" w:rsidR="004E400A" w:rsidRDefault="00000000">
            <w:pPr>
              <w:jc w:val="center"/>
            </w:pPr>
            <w:r>
              <w:t>0.18</w:t>
            </w:r>
          </w:p>
        </w:tc>
        <w:tc>
          <w:tcPr>
            <w:tcW w:w="1656" w:type="dxa"/>
            <w:tcBorders>
              <w:top w:val="nil"/>
              <w:left w:val="nil"/>
              <w:bottom w:val="nil"/>
              <w:right w:val="nil"/>
            </w:tcBorders>
          </w:tcPr>
          <w:p w14:paraId="2AA6B071" w14:textId="77777777" w:rsidR="004E400A" w:rsidRDefault="00000000">
            <w:pPr>
              <w:jc w:val="center"/>
            </w:pPr>
            <w:r>
              <w:t>0.24</w:t>
            </w:r>
          </w:p>
        </w:tc>
        <w:tc>
          <w:tcPr>
            <w:tcW w:w="2880" w:type="dxa"/>
            <w:tcBorders>
              <w:top w:val="nil"/>
              <w:left w:val="nil"/>
              <w:bottom w:val="nil"/>
              <w:right w:val="nil"/>
            </w:tcBorders>
          </w:tcPr>
          <w:p w14:paraId="57CB9885" w14:textId="77777777" w:rsidR="004E400A" w:rsidRDefault="00000000">
            <w:pPr>
              <w:jc w:val="center"/>
            </w:pPr>
            <w:r>
              <w:t>0.00</w:t>
            </w:r>
          </w:p>
        </w:tc>
      </w:tr>
      <w:tr w:rsidR="004E400A" w14:paraId="4FAAA327" w14:textId="77777777">
        <w:tc>
          <w:tcPr>
            <w:tcW w:w="5760" w:type="dxa"/>
            <w:tcBorders>
              <w:top w:val="nil"/>
              <w:left w:val="nil"/>
              <w:bottom w:val="nil"/>
              <w:right w:val="nil"/>
            </w:tcBorders>
          </w:tcPr>
          <w:p w14:paraId="7B925B1F" w14:textId="77777777" w:rsidR="004E400A" w:rsidRDefault="00000000">
            <w:r>
              <w:t xml:space="preserve">   Married</w:t>
            </w:r>
          </w:p>
        </w:tc>
        <w:tc>
          <w:tcPr>
            <w:tcW w:w="1656" w:type="dxa"/>
            <w:tcBorders>
              <w:top w:val="nil"/>
              <w:left w:val="nil"/>
              <w:bottom w:val="nil"/>
              <w:right w:val="nil"/>
            </w:tcBorders>
          </w:tcPr>
          <w:p w14:paraId="38BEA075" w14:textId="77777777" w:rsidR="004E400A" w:rsidRDefault="00000000">
            <w:pPr>
              <w:jc w:val="center"/>
            </w:pPr>
            <w:r>
              <w:t>0.31</w:t>
            </w:r>
          </w:p>
        </w:tc>
        <w:tc>
          <w:tcPr>
            <w:tcW w:w="1656" w:type="dxa"/>
            <w:tcBorders>
              <w:top w:val="nil"/>
              <w:left w:val="nil"/>
              <w:bottom w:val="nil"/>
              <w:right w:val="nil"/>
            </w:tcBorders>
          </w:tcPr>
          <w:p w14:paraId="041E8D70" w14:textId="77777777" w:rsidR="004E400A" w:rsidRDefault="00000000">
            <w:pPr>
              <w:jc w:val="center"/>
            </w:pPr>
            <w:r>
              <w:t>0.01</w:t>
            </w:r>
          </w:p>
        </w:tc>
        <w:tc>
          <w:tcPr>
            <w:tcW w:w="1656" w:type="dxa"/>
            <w:tcBorders>
              <w:top w:val="nil"/>
              <w:left w:val="nil"/>
              <w:bottom w:val="nil"/>
              <w:right w:val="nil"/>
            </w:tcBorders>
          </w:tcPr>
          <w:p w14:paraId="2324A881" w14:textId="77777777" w:rsidR="004E400A" w:rsidRDefault="00000000">
            <w:pPr>
              <w:jc w:val="center"/>
            </w:pPr>
            <w:r>
              <w:t>0.28</w:t>
            </w:r>
          </w:p>
        </w:tc>
        <w:tc>
          <w:tcPr>
            <w:tcW w:w="1656" w:type="dxa"/>
            <w:tcBorders>
              <w:top w:val="nil"/>
              <w:left w:val="nil"/>
              <w:bottom w:val="nil"/>
              <w:right w:val="nil"/>
            </w:tcBorders>
          </w:tcPr>
          <w:p w14:paraId="506113C9" w14:textId="77777777" w:rsidR="004E400A" w:rsidRDefault="00000000">
            <w:pPr>
              <w:jc w:val="center"/>
            </w:pPr>
            <w:r>
              <w:t>0.34</w:t>
            </w:r>
          </w:p>
        </w:tc>
        <w:tc>
          <w:tcPr>
            <w:tcW w:w="2880" w:type="dxa"/>
            <w:tcBorders>
              <w:top w:val="nil"/>
              <w:left w:val="nil"/>
              <w:bottom w:val="nil"/>
              <w:right w:val="nil"/>
            </w:tcBorders>
          </w:tcPr>
          <w:p w14:paraId="3740E554" w14:textId="77777777" w:rsidR="004E400A" w:rsidRDefault="00000000">
            <w:pPr>
              <w:jc w:val="center"/>
            </w:pPr>
            <w:r>
              <w:t>.</w:t>
            </w:r>
          </w:p>
        </w:tc>
      </w:tr>
      <w:tr w:rsidR="004E400A" w14:paraId="54B2B519" w14:textId="77777777">
        <w:tc>
          <w:tcPr>
            <w:tcW w:w="5760" w:type="dxa"/>
            <w:tcBorders>
              <w:top w:val="nil"/>
              <w:left w:val="nil"/>
              <w:bottom w:val="nil"/>
              <w:right w:val="nil"/>
            </w:tcBorders>
          </w:tcPr>
          <w:p w14:paraId="6041EEA0" w14:textId="77777777" w:rsidR="004E400A" w:rsidRDefault="00000000">
            <w:r>
              <w:t xml:space="preserve">   Separated</w:t>
            </w:r>
          </w:p>
        </w:tc>
        <w:tc>
          <w:tcPr>
            <w:tcW w:w="1656" w:type="dxa"/>
            <w:tcBorders>
              <w:top w:val="nil"/>
              <w:left w:val="nil"/>
              <w:bottom w:val="nil"/>
              <w:right w:val="nil"/>
            </w:tcBorders>
          </w:tcPr>
          <w:p w14:paraId="5C6C59B3" w14:textId="77777777" w:rsidR="004E400A" w:rsidRDefault="00000000">
            <w:pPr>
              <w:jc w:val="center"/>
            </w:pPr>
            <w:r>
              <w:t>0.27</w:t>
            </w:r>
          </w:p>
        </w:tc>
        <w:tc>
          <w:tcPr>
            <w:tcW w:w="1656" w:type="dxa"/>
            <w:tcBorders>
              <w:top w:val="nil"/>
              <w:left w:val="nil"/>
              <w:bottom w:val="nil"/>
              <w:right w:val="nil"/>
            </w:tcBorders>
          </w:tcPr>
          <w:p w14:paraId="43B9FF3E" w14:textId="77777777" w:rsidR="004E400A" w:rsidRDefault="00000000">
            <w:pPr>
              <w:jc w:val="center"/>
            </w:pPr>
            <w:r>
              <w:t>0.05</w:t>
            </w:r>
          </w:p>
        </w:tc>
        <w:tc>
          <w:tcPr>
            <w:tcW w:w="1656" w:type="dxa"/>
            <w:tcBorders>
              <w:top w:val="nil"/>
              <w:left w:val="nil"/>
              <w:bottom w:val="nil"/>
              <w:right w:val="nil"/>
            </w:tcBorders>
          </w:tcPr>
          <w:p w14:paraId="5181D7D9" w14:textId="77777777" w:rsidR="004E400A" w:rsidRDefault="00000000">
            <w:pPr>
              <w:jc w:val="center"/>
            </w:pPr>
            <w:r>
              <w:t>0.17</w:t>
            </w:r>
          </w:p>
        </w:tc>
        <w:tc>
          <w:tcPr>
            <w:tcW w:w="1656" w:type="dxa"/>
            <w:tcBorders>
              <w:top w:val="nil"/>
              <w:left w:val="nil"/>
              <w:bottom w:val="nil"/>
              <w:right w:val="nil"/>
            </w:tcBorders>
          </w:tcPr>
          <w:p w14:paraId="7D427000" w14:textId="77777777" w:rsidR="004E400A" w:rsidRDefault="00000000">
            <w:pPr>
              <w:jc w:val="center"/>
            </w:pPr>
            <w:r>
              <w:t>0.37</w:t>
            </w:r>
          </w:p>
        </w:tc>
        <w:tc>
          <w:tcPr>
            <w:tcW w:w="2880" w:type="dxa"/>
            <w:tcBorders>
              <w:top w:val="nil"/>
              <w:left w:val="nil"/>
              <w:bottom w:val="nil"/>
              <w:right w:val="nil"/>
            </w:tcBorders>
          </w:tcPr>
          <w:p w14:paraId="78CFBDD6" w14:textId="77777777" w:rsidR="004E400A" w:rsidRDefault="00000000">
            <w:pPr>
              <w:jc w:val="center"/>
            </w:pPr>
            <w:r>
              <w:t>.</w:t>
            </w:r>
          </w:p>
        </w:tc>
      </w:tr>
      <w:tr w:rsidR="004E400A" w14:paraId="28251532" w14:textId="77777777">
        <w:tc>
          <w:tcPr>
            <w:tcW w:w="5760" w:type="dxa"/>
            <w:tcBorders>
              <w:top w:val="nil"/>
              <w:left w:val="nil"/>
              <w:bottom w:val="nil"/>
              <w:right w:val="nil"/>
            </w:tcBorders>
          </w:tcPr>
          <w:p w14:paraId="66DA71BF" w14:textId="77777777" w:rsidR="004E400A" w:rsidRDefault="00000000">
            <w:r>
              <w:t xml:space="preserve">   Divorced</w:t>
            </w:r>
          </w:p>
        </w:tc>
        <w:tc>
          <w:tcPr>
            <w:tcW w:w="1656" w:type="dxa"/>
            <w:tcBorders>
              <w:top w:val="nil"/>
              <w:left w:val="nil"/>
              <w:bottom w:val="nil"/>
              <w:right w:val="nil"/>
            </w:tcBorders>
          </w:tcPr>
          <w:p w14:paraId="654A9B47" w14:textId="77777777" w:rsidR="004E400A" w:rsidRDefault="00000000">
            <w:pPr>
              <w:jc w:val="center"/>
            </w:pPr>
            <w:r>
              <w:t>0.33</w:t>
            </w:r>
          </w:p>
        </w:tc>
        <w:tc>
          <w:tcPr>
            <w:tcW w:w="1656" w:type="dxa"/>
            <w:tcBorders>
              <w:top w:val="nil"/>
              <w:left w:val="nil"/>
              <w:bottom w:val="nil"/>
              <w:right w:val="nil"/>
            </w:tcBorders>
          </w:tcPr>
          <w:p w14:paraId="7A33EC66" w14:textId="77777777" w:rsidR="004E400A" w:rsidRDefault="00000000">
            <w:pPr>
              <w:jc w:val="center"/>
            </w:pPr>
            <w:r>
              <w:t>0.03</w:t>
            </w:r>
          </w:p>
        </w:tc>
        <w:tc>
          <w:tcPr>
            <w:tcW w:w="1656" w:type="dxa"/>
            <w:tcBorders>
              <w:top w:val="nil"/>
              <w:left w:val="nil"/>
              <w:bottom w:val="nil"/>
              <w:right w:val="nil"/>
            </w:tcBorders>
          </w:tcPr>
          <w:p w14:paraId="3500FDB1" w14:textId="77777777" w:rsidR="004E400A" w:rsidRDefault="00000000">
            <w:pPr>
              <w:jc w:val="center"/>
            </w:pPr>
            <w:r>
              <w:t>0.27</w:t>
            </w:r>
          </w:p>
        </w:tc>
        <w:tc>
          <w:tcPr>
            <w:tcW w:w="1656" w:type="dxa"/>
            <w:tcBorders>
              <w:top w:val="nil"/>
              <w:left w:val="nil"/>
              <w:bottom w:val="nil"/>
              <w:right w:val="nil"/>
            </w:tcBorders>
          </w:tcPr>
          <w:p w14:paraId="021133DD" w14:textId="77777777" w:rsidR="004E400A" w:rsidRDefault="00000000">
            <w:pPr>
              <w:jc w:val="center"/>
            </w:pPr>
            <w:r>
              <w:t>0.39</w:t>
            </w:r>
          </w:p>
        </w:tc>
        <w:tc>
          <w:tcPr>
            <w:tcW w:w="2880" w:type="dxa"/>
            <w:tcBorders>
              <w:top w:val="nil"/>
              <w:left w:val="nil"/>
              <w:bottom w:val="nil"/>
              <w:right w:val="nil"/>
            </w:tcBorders>
          </w:tcPr>
          <w:p w14:paraId="68FF607A" w14:textId="77777777" w:rsidR="004E400A" w:rsidRDefault="00000000">
            <w:pPr>
              <w:jc w:val="center"/>
            </w:pPr>
            <w:r>
              <w:t>.</w:t>
            </w:r>
          </w:p>
        </w:tc>
      </w:tr>
      <w:tr w:rsidR="004E400A" w14:paraId="499403A8" w14:textId="77777777">
        <w:tc>
          <w:tcPr>
            <w:tcW w:w="5760" w:type="dxa"/>
            <w:tcBorders>
              <w:top w:val="nil"/>
              <w:left w:val="nil"/>
              <w:bottom w:val="nil"/>
              <w:right w:val="nil"/>
            </w:tcBorders>
          </w:tcPr>
          <w:p w14:paraId="31AAE6B9" w14:textId="77777777" w:rsidR="004E400A" w:rsidRDefault="00000000">
            <w:r>
              <w:t xml:space="preserve">   Widowed</w:t>
            </w:r>
          </w:p>
        </w:tc>
        <w:tc>
          <w:tcPr>
            <w:tcW w:w="1656" w:type="dxa"/>
            <w:tcBorders>
              <w:top w:val="nil"/>
              <w:left w:val="nil"/>
              <w:bottom w:val="nil"/>
              <w:right w:val="nil"/>
            </w:tcBorders>
          </w:tcPr>
          <w:p w14:paraId="04620C98" w14:textId="77777777" w:rsidR="004E400A" w:rsidRDefault="00000000">
            <w:pPr>
              <w:jc w:val="center"/>
            </w:pPr>
            <w:r>
              <w:t>0.40</w:t>
            </w:r>
          </w:p>
        </w:tc>
        <w:tc>
          <w:tcPr>
            <w:tcW w:w="1656" w:type="dxa"/>
            <w:tcBorders>
              <w:top w:val="nil"/>
              <w:left w:val="nil"/>
              <w:bottom w:val="nil"/>
              <w:right w:val="nil"/>
            </w:tcBorders>
          </w:tcPr>
          <w:p w14:paraId="4089DE56" w14:textId="77777777" w:rsidR="004E400A" w:rsidRDefault="00000000">
            <w:pPr>
              <w:jc w:val="center"/>
            </w:pPr>
            <w:r>
              <w:t>0.03</w:t>
            </w:r>
          </w:p>
        </w:tc>
        <w:tc>
          <w:tcPr>
            <w:tcW w:w="1656" w:type="dxa"/>
            <w:tcBorders>
              <w:top w:val="nil"/>
              <w:left w:val="nil"/>
              <w:bottom w:val="nil"/>
              <w:right w:val="nil"/>
            </w:tcBorders>
          </w:tcPr>
          <w:p w14:paraId="04236F26" w14:textId="77777777" w:rsidR="004E400A" w:rsidRDefault="00000000">
            <w:pPr>
              <w:jc w:val="center"/>
            </w:pPr>
            <w:r>
              <w:t>0.33</w:t>
            </w:r>
          </w:p>
        </w:tc>
        <w:tc>
          <w:tcPr>
            <w:tcW w:w="1656" w:type="dxa"/>
            <w:tcBorders>
              <w:top w:val="nil"/>
              <w:left w:val="nil"/>
              <w:bottom w:val="nil"/>
              <w:right w:val="nil"/>
            </w:tcBorders>
          </w:tcPr>
          <w:p w14:paraId="5E6BB97A" w14:textId="77777777" w:rsidR="004E400A" w:rsidRDefault="00000000">
            <w:pPr>
              <w:jc w:val="center"/>
            </w:pPr>
            <w:r>
              <w:t>0.46</w:t>
            </w:r>
          </w:p>
        </w:tc>
        <w:tc>
          <w:tcPr>
            <w:tcW w:w="2880" w:type="dxa"/>
            <w:tcBorders>
              <w:top w:val="nil"/>
              <w:left w:val="nil"/>
              <w:bottom w:val="nil"/>
              <w:right w:val="nil"/>
            </w:tcBorders>
          </w:tcPr>
          <w:p w14:paraId="65B771C2" w14:textId="77777777" w:rsidR="004E400A" w:rsidRDefault="00000000">
            <w:pPr>
              <w:jc w:val="center"/>
            </w:pPr>
            <w:r>
              <w:t>.</w:t>
            </w:r>
          </w:p>
        </w:tc>
      </w:tr>
      <w:tr w:rsidR="004E400A" w14:paraId="133D4155" w14:textId="77777777">
        <w:tc>
          <w:tcPr>
            <w:tcW w:w="5760" w:type="dxa"/>
            <w:tcBorders>
              <w:top w:val="nil"/>
              <w:left w:val="nil"/>
              <w:bottom w:val="nil"/>
              <w:right w:val="nil"/>
            </w:tcBorders>
          </w:tcPr>
          <w:p w14:paraId="4E5D1840" w14:textId="77777777" w:rsidR="004E400A" w:rsidRDefault="00000000">
            <w:r>
              <w:t xml:space="preserve">   Domestic Partner</w:t>
            </w:r>
          </w:p>
        </w:tc>
        <w:tc>
          <w:tcPr>
            <w:tcW w:w="1656" w:type="dxa"/>
            <w:tcBorders>
              <w:top w:val="nil"/>
              <w:left w:val="nil"/>
              <w:bottom w:val="nil"/>
              <w:right w:val="nil"/>
            </w:tcBorders>
          </w:tcPr>
          <w:p w14:paraId="64782F62" w14:textId="77777777" w:rsidR="004E400A" w:rsidRDefault="00000000">
            <w:pPr>
              <w:jc w:val="center"/>
            </w:pPr>
            <w:r>
              <w:t>0.23</w:t>
            </w:r>
          </w:p>
        </w:tc>
        <w:tc>
          <w:tcPr>
            <w:tcW w:w="1656" w:type="dxa"/>
            <w:tcBorders>
              <w:top w:val="nil"/>
              <w:left w:val="nil"/>
              <w:bottom w:val="nil"/>
              <w:right w:val="nil"/>
            </w:tcBorders>
          </w:tcPr>
          <w:p w14:paraId="71BE9E29" w14:textId="77777777" w:rsidR="004E400A" w:rsidRDefault="00000000">
            <w:pPr>
              <w:jc w:val="center"/>
            </w:pPr>
            <w:r>
              <w:t>0.03</w:t>
            </w:r>
          </w:p>
        </w:tc>
        <w:tc>
          <w:tcPr>
            <w:tcW w:w="1656" w:type="dxa"/>
            <w:tcBorders>
              <w:top w:val="nil"/>
              <w:left w:val="nil"/>
              <w:bottom w:val="nil"/>
              <w:right w:val="nil"/>
            </w:tcBorders>
          </w:tcPr>
          <w:p w14:paraId="38C689C0" w14:textId="77777777" w:rsidR="004E400A" w:rsidRDefault="00000000">
            <w:pPr>
              <w:jc w:val="center"/>
            </w:pPr>
            <w:r>
              <w:t>0.18</w:t>
            </w:r>
          </w:p>
        </w:tc>
        <w:tc>
          <w:tcPr>
            <w:tcW w:w="1656" w:type="dxa"/>
            <w:tcBorders>
              <w:top w:val="nil"/>
              <w:left w:val="nil"/>
              <w:bottom w:val="nil"/>
              <w:right w:val="nil"/>
            </w:tcBorders>
          </w:tcPr>
          <w:p w14:paraId="339F5228" w14:textId="77777777" w:rsidR="004E400A" w:rsidRDefault="00000000">
            <w:pPr>
              <w:jc w:val="center"/>
            </w:pPr>
            <w:r>
              <w:t>0.29</w:t>
            </w:r>
          </w:p>
        </w:tc>
        <w:tc>
          <w:tcPr>
            <w:tcW w:w="2880" w:type="dxa"/>
            <w:tcBorders>
              <w:top w:val="nil"/>
              <w:left w:val="nil"/>
              <w:bottom w:val="nil"/>
              <w:right w:val="nil"/>
            </w:tcBorders>
          </w:tcPr>
          <w:p w14:paraId="021FA658" w14:textId="77777777" w:rsidR="004E400A" w:rsidRDefault="00000000">
            <w:pPr>
              <w:jc w:val="center"/>
            </w:pPr>
            <w:r>
              <w:t>.</w:t>
            </w:r>
          </w:p>
        </w:tc>
      </w:tr>
      <w:tr w:rsidR="004E400A" w14:paraId="46D4D9BC" w14:textId="77777777">
        <w:tc>
          <w:tcPr>
            <w:tcW w:w="5760" w:type="dxa"/>
            <w:tcBorders>
              <w:top w:val="nil"/>
              <w:left w:val="nil"/>
              <w:bottom w:val="nil"/>
              <w:right w:val="nil"/>
            </w:tcBorders>
          </w:tcPr>
          <w:p w14:paraId="300018AC" w14:textId="77777777" w:rsidR="004E400A" w:rsidRDefault="00000000">
            <w:r>
              <w:t>Employment</w:t>
            </w:r>
          </w:p>
        </w:tc>
        <w:tc>
          <w:tcPr>
            <w:tcW w:w="0" w:type="auto"/>
            <w:tcBorders>
              <w:top w:val="nil"/>
              <w:left w:val="nil"/>
              <w:bottom w:val="nil"/>
              <w:right w:val="nil"/>
            </w:tcBorders>
          </w:tcPr>
          <w:p w14:paraId="0EBF5135" w14:textId="77777777" w:rsidR="004E400A" w:rsidRDefault="004E400A">
            <w:pPr>
              <w:jc w:val="center"/>
            </w:pPr>
          </w:p>
        </w:tc>
        <w:tc>
          <w:tcPr>
            <w:tcW w:w="0" w:type="auto"/>
            <w:tcBorders>
              <w:top w:val="nil"/>
              <w:left w:val="nil"/>
              <w:bottom w:val="nil"/>
              <w:right w:val="nil"/>
            </w:tcBorders>
          </w:tcPr>
          <w:p w14:paraId="5C9B261C" w14:textId="77777777" w:rsidR="004E400A" w:rsidRDefault="004E400A">
            <w:pPr>
              <w:jc w:val="center"/>
            </w:pPr>
          </w:p>
        </w:tc>
        <w:tc>
          <w:tcPr>
            <w:tcW w:w="0" w:type="auto"/>
            <w:tcBorders>
              <w:top w:val="nil"/>
              <w:left w:val="nil"/>
              <w:bottom w:val="nil"/>
              <w:right w:val="nil"/>
            </w:tcBorders>
          </w:tcPr>
          <w:p w14:paraId="4711E16E" w14:textId="77777777" w:rsidR="004E400A" w:rsidRDefault="004E400A">
            <w:pPr>
              <w:jc w:val="center"/>
            </w:pPr>
          </w:p>
        </w:tc>
        <w:tc>
          <w:tcPr>
            <w:tcW w:w="0" w:type="auto"/>
            <w:tcBorders>
              <w:top w:val="nil"/>
              <w:left w:val="nil"/>
              <w:bottom w:val="nil"/>
              <w:right w:val="nil"/>
            </w:tcBorders>
          </w:tcPr>
          <w:p w14:paraId="140209F6" w14:textId="77777777" w:rsidR="004E400A" w:rsidRDefault="004E400A">
            <w:pPr>
              <w:jc w:val="center"/>
            </w:pPr>
          </w:p>
        </w:tc>
        <w:tc>
          <w:tcPr>
            <w:tcW w:w="2880" w:type="dxa"/>
            <w:tcBorders>
              <w:top w:val="nil"/>
              <w:left w:val="nil"/>
              <w:bottom w:val="nil"/>
              <w:right w:val="nil"/>
            </w:tcBorders>
          </w:tcPr>
          <w:p w14:paraId="2D44E368" w14:textId="77777777" w:rsidR="004E400A" w:rsidRDefault="004E400A">
            <w:pPr>
              <w:jc w:val="center"/>
            </w:pPr>
          </w:p>
        </w:tc>
      </w:tr>
      <w:tr w:rsidR="004E400A" w14:paraId="3B2AD20B" w14:textId="77777777">
        <w:tc>
          <w:tcPr>
            <w:tcW w:w="5760" w:type="dxa"/>
            <w:tcBorders>
              <w:top w:val="nil"/>
              <w:left w:val="nil"/>
              <w:bottom w:val="nil"/>
              <w:right w:val="nil"/>
            </w:tcBorders>
          </w:tcPr>
          <w:p w14:paraId="6EB1C9AD" w14:textId="77777777" w:rsidR="004E400A" w:rsidRDefault="00000000">
            <w:r>
              <w:t xml:space="preserve">   Employed for an Employer</w:t>
            </w:r>
          </w:p>
        </w:tc>
        <w:tc>
          <w:tcPr>
            <w:tcW w:w="1656" w:type="dxa"/>
            <w:tcBorders>
              <w:top w:val="nil"/>
              <w:left w:val="nil"/>
              <w:bottom w:val="nil"/>
              <w:right w:val="nil"/>
            </w:tcBorders>
          </w:tcPr>
          <w:p w14:paraId="3592DD85" w14:textId="77777777" w:rsidR="004E400A" w:rsidRDefault="00000000">
            <w:pPr>
              <w:jc w:val="center"/>
            </w:pPr>
            <w:r>
              <w:t>0.28</w:t>
            </w:r>
          </w:p>
        </w:tc>
        <w:tc>
          <w:tcPr>
            <w:tcW w:w="1656" w:type="dxa"/>
            <w:tcBorders>
              <w:top w:val="nil"/>
              <w:left w:val="nil"/>
              <w:bottom w:val="nil"/>
              <w:right w:val="nil"/>
            </w:tcBorders>
          </w:tcPr>
          <w:p w14:paraId="5E4911E7" w14:textId="77777777" w:rsidR="004E400A" w:rsidRDefault="00000000">
            <w:pPr>
              <w:jc w:val="center"/>
            </w:pPr>
            <w:r>
              <w:t>0.01</w:t>
            </w:r>
          </w:p>
        </w:tc>
        <w:tc>
          <w:tcPr>
            <w:tcW w:w="1656" w:type="dxa"/>
            <w:tcBorders>
              <w:top w:val="nil"/>
              <w:left w:val="nil"/>
              <w:bottom w:val="nil"/>
              <w:right w:val="nil"/>
            </w:tcBorders>
          </w:tcPr>
          <w:p w14:paraId="3440BBE9" w14:textId="77777777" w:rsidR="004E400A" w:rsidRDefault="00000000">
            <w:pPr>
              <w:jc w:val="center"/>
            </w:pPr>
            <w:r>
              <w:t>0.26</w:t>
            </w:r>
          </w:p>
        </w:tc>
        <w:tc>
          <w:tcPr>
            <w:tcW w:w="1656" w:type="dxa"/>
            <w:tcBorders>
              <w:top w:val="nil"/>
              <w:left w:val="nil"/>
              <w:bottom w:val="nil"/>
              <w:right w:val="nil"/>
            </w:tcBorders>
          </w:tcPr>
          <w:p w14:paraId="3275B030" w14:textId="77777777" w:rsidR="004E400A" w:rsidRDefault="00000000">
            <w:pPr>
              <w:jc w:val="center"/>
            </w:pPr>
            <w:r>
              <w:t>0.30</w:t>
            </w:r>
          </w:p>
        </w:tc>
        <w:tc>
          <w:tcPr>
            <w:tcW w:w="2880" w:type="dxa"/>
            <w:tcBorders>
              <w:top w:val="nil"/>
              <w:left w:val="nil"/>
              <w:bottom w:val="nil"/>
              <w:right w:val="nil"/>
            </w:tcBorders>
          </w:tcPr>
          <w:p w14:paraId="67F4F368" w14:textId="77777777" w:rsidR="004E400A" w:rsidRDefault="00000000">
            <w:pPr>
              <w:jc w:val="center"/>
            </w:pPr>
            <w:r>
              <w:t>0.00</w:t>
            </w:r>
          </w:p>
        </w:tc>
      </w:tr>
      <w:tr w:rsidR="004E400A" w14:paraId="00564AAE" w14:textId="77777777">
        <w:tc>
          <w:tcPr>
            <w:tcW w:w="5760" w:type="dxa"/>
            <w:tcBorders>
              <w:top w:val="nil"/>
              <w:left w:val="nil"/>
              <w:bottom w:val="nil"/>
              <w:right w:val="nil"/>
            </w:tcBorders>
          </w:tcPr>
          <w:p w14:paraId="74C8D419" w14:textId="77777777" w:rsidR="004E400A" w:rsidRDefault="00000000">
            <w:r>
              <w:t xml:space="preserve">   Self-Employed</w:t>
            </w:r>
          </w:p>
        </w:tc>
        <w:tc>
          <w:tcPr>
            <w:tcW w:w="1656" w:type="dxa"/>
            <w:tcBorders>
              <w:top w:val="nil"/>
              <w:left w:val="nil"/>
              <w:bottom w:val="nil"/>
              <w:right w:val="nil"/>
            </w:tcBorders>
          </w:tcPr>
          <w:p w14:paraId="577DB6B2" w14:textId="77777777" w:rsidR="004E400A" w:rsidRDefault="00000000">
            <w:pPr>
              <w:jc w:val="center"/>
            </w:pPr>
            <w:r>
              <w:t>0.23</w:t>
            </w:r>
          </w:p>
        </w:tc>
        <w:tc>
          <w:tcPr>
            <w:tcW w:w="1656" w:type="dxa"/>
            <w:tcBorders>
              <w:top w:val="nil"/>
              <w:left w:val="nil"/>
              <w:bottom w:val="nil"/>
              <w:right w:val="nil"/>
            </w:tcBorders>
          </w:tcPr>
          <w:p w14:paraId="0CD6AEFF" w14:textId="77777777" w:rsidR="004E400A" w:rsidRDefault="00000000">
            <w:pPr>
              <w:jc w:val="center"/>
            </w:pPr>
            <w:r>
              <w:t>0.02</w:t>
            </w:r>
          </w:p>
        </w:tc>
        <w:tc>
          <w:tcPr>
            <w:tcW w:w="1656" w:type="dxa"/>
            <w:tcBorders>
              <w:top w:val="nil"/>
              <w:left w:val="nil"/>
              <w:bottom w:val="nil"/>
              <w:right w:val="nil"/>
            </w:tcBorders>
          </w:tcPr>
          <w:p w14:paraId="2304286E" w14:textId="77777777" w:rsidR="004E400A" w:rsidRDefault="00000000">
            <w:pPr>
              <w:jc w:val="center"/>
            </w:pPr>
            <w:r>
              <w:t>0.19</w:t>
            </w:r>
          </w:p>
        </w:tc>
        <w:tc>
          <w:tcPr>
            <w:tcW w:w="1656" w:type="dxa"/>
            <w:tcBorders>
              <w:top w:val="nil"/>
              <w:left w:val="nil"/>
              <w:bottom w:val="nil"/>
              <w:right w:val="nil"/>
            </w:tcBorders>
          </w:tcPr>
          <w:p w14:paraId="718FDBD9" w14:textId="77777777" w:rsidR="004E400A" w:rsidRDefault="00000000">
            <w:pPr>
              <w:jc w:val="center"/>
            </w:pPr>
            <w:r>
              <w:t>0.28</w:t>
            </w:r>
          </w:p>
        </w:tc>
        <w:tc>
          <w:tcPr>
            <w:tcW w:w="2880" w:type="dxa"/>
            <w:tcBorders>
              <w:top w:val="nil"/>
              <w:left w:val="nil"/>
              <w:bottom w:val="nil"/>
              <w:right w:val="nil"/>
            </w:tcBorders>
          </w:tcPr>
          <w:p w14:paraId="36F21682" w14:textId="77777777" w:rsidR="004E400A" w:rsidRDefault="00000000">
            <w:pPr>
              <w:jc w:val="center"/>
            </w:pPr>
            <w:r>
              <w:t>.</w:t>
            </w:r>
          </w:p>
        </w:tc>
      </w:tr>
      <w:tr w:rsidR="004E400A" w14:paraId="15DC6344" w14:textId="77777777">
        <w:tc>
          <w:tcPr>
            <w:tcW w:w="5760" w:type="dxa"/>
            <w:tcBorders>
              <w:top w:val="nil"/>
              <w:left w:val="nil"/>
              <w:bottom w:val="nil"/>
              <w:right w:val="nil"/>
            </w:tcBorders>
          </w:tcPr>
          <w:p w14:paraId="097B9356" w14:textId="77777777" w:rsidR="004E400A" w:rsidRDefault="00000000">
            <w:r>
              <w:t xml:space="preserve">   Retired</w:t>
            </w:r>
          </w:p>
        </w:tc>
        <w:tc>
          <w:tcPr>
            <w:tcW w:w="1656" w:type="dxa"/>
            <w:tcBorders>
              <w:top w:val="nil"/>
              <w:left w:val="nil"/>
              <w:bottom w:val="nil"/>
              <w:right w:val="nil"/>
            </w:tcBorders>
          </w:tcPr>
          <w:p w14:paraId="64CFFE77" w14:textId="77777777" w:rsidR="004E400A" w:rsidRDefault="00000000">
            <w:pPr>
              <w:jc w:val="center"/>
            </w:pPr>
            <w:r>
              <w:t>0.40</w:t>
            </w:r>
          </w:p>
        </w:tc>
        <w:tc>
          <w:tcPr>
            <w:tcW w:w="1656" w:type="dxa"/>
            <w:tcBorders>
              <w:top w:val="nil"/>
              <w:left w:val="nil"/>
              <w:bottom w:val="nil"/>
              <w:right w:val="nil"/>
            </w:tcBorders>
          </w:tcPr>
          <w:p w14:paraId="1A621A9A" w14:textId="77777777" w:rsidR="004E400A" w:rsidRDefault="00000000">
            <w:pPr>
              <w:jc w:val="center"/>
            </w:pPr>
            <w:r>
              <w:t>0.02</w:t>
            </w:r>
          </w:p>
        </w:tc>
        <w:tc>
          <w:tcPr>
            <w:tcW w:w="1656" w:type="dxa"/>
            <w:tcBorders>
              <w:top w:val="nil"/>
              <w:left w:val="nil"/>
              <w:bottom w:val="nil"/>
              <w:right w:val="nil"/>
            </w:tcBorders>
          </w:tcPr>
          <w:p w14:paraId="40A34868" w14:textId="77777777" w:rsidR="004E400A" w:rsidRDefault="00000000">
            <w:pPr>
              <w:jc w:val="center"/>
            </w:pPr>
            <w:r>
              <w:t>0.36</w:t>
            </w:r>
          </w:p>
        </w:tc>
        <w:tc>
          <w:tcPr>
            <w:tcW w:w="1656" w:type="dxa"/>
            <w:tcBorders>
              <w:top w:val="nil"/>
              <w:left w:val="nil"/>
              <w:bottom w:val="nil"/>
              <w:right w:val="nil"/>
            </w:tcBorders>
          </w:tcPr>
          <w:p w14:paraId="531D9C0A" w14:textId="77777777" w:rsidR="004E400A" w:rsidRDefault="00000000">
            <w:pPr>
              <w:jc w:val="center"/>
            </w:pPr>
            <w:r>
              <w:t>0.45</w:t>
            </w:r>
          </w:p>
        </w:tc>
        <w:tc>
          <w:tcPr>
            <w:tcW w:w="2880" w:type="dxa"/>
            <w:tcBorders>
              <w:top w:val="nil"/>
              <w:left w:val="nil"/>
              <w:bottom w:val="nil"/>
              <w:right w:val="nil"/>
            </w:tcBorders>
          </w:tcPr>
          <w:p w14:paraId="31F818CE" w14:textId="77777777" w:rsidR="004E400A" w:rsidRDefault="00000000">
            <w:pPr>
              <w:jc w:val="center"/>
            </w:pPr>
            <w:r>
              <w:t>.</w:t>
            </w:r>
          </w:p>
        </w:tc>
      </w:tr>
      <w:tr w:rsidR="004E400A" w14:paraId="3B54E55D" w14:textId="77777777">
        <w:tc>
          <w:tcPr>
            <w:tcW w:w="5760" w:type="dxa"/>
            <w:tcBorders>
              <w:top w:val="nil"/>
              <w:left w:val="nil"/>
              <w:bottom w:val="nil"/>
              <w:right w:val="nil"/>
            </w:tcBorders>
          </w:tcPr>
          <w:p w14:paraId="42D8E5AB" w14:textId="77777777" w:rsidR="004E400A" w:rsidRDefault="00000000">
            <w:r>
              <w:t xml:space="preserve">   Student</w:t>
            </w:r>
          </w:p>
        </w:tc>
        <w:tc>
          <w:tcPr>
            <w:tcW w:w="1656" w:type="dxa"/>
            <w:tcBorders>
              <w:top w:val="nil"/>
              <w:left w:val="nil"/>
              <w:bottom w:val="nil"/>
              <w:right w:val="nil"/>
            </w:tcBorders>
          </w:tcPr>
          <w:p w14:paraId="15EFB348" w14:textId="77777777" w:rsidR="004E400A" w:rsidRDefault="00000000">
            <w:pPr>
              <w:jc w:val="center"/>
            </w:pPr>
            <w:r>
              <w:t>0.15</w:t>
            </w:r>
          </w:p>
        </w:tc>
        <w:tc>
          <w:tcPr>
            <w:tcW w:w="1656" w:type="dxa"/>
            <w:tcBorders>
              <w:top w:val="nil"/>
              <w:left w:val="nil"/>
              <w:bottom w:val="nil"/>
              <w:right w:val="nil"/>
            </w:tcBorders>
          </w:tcPr>
          <w:p w14:paraId="27BD82B0" w14:textId="77777777" w:rsidR="004E400A" w:rsidRDefault="00000000">
            <w:pPr>
              <w:jc w:val="center"/>
            </w:pPr>
            <w:r>
              <w:t>0.03</w:t>
            </w:r>
          </w:p>
        </w:tc>
        <w:tc>
          <w:tcPr>
            <w:tcW w:w="1656" w:type="dxa"/>
            <w:tcBorders>
              <w:top w:val="nil"/>
              <w:left w:val="nil"/>
              <w:bottom w:val="nil"/>
              <w:right w:val="nil"/>
            </w:tcBorders>
          </w:tcPr>
          <w:p w14:paraId="2C4B4FE3" w14:textId="77777777" w:rsidR="004E400A" w:rsidRDefault="00000000">
            <w:pPr>
              <w:jc w:val="center"/>
            </w:pPr>
            <w:r>
              <w:t>0.10</w:t>
            </w:r>
          </w:p>
        </w:tc>
        <w:tc>
          <w:tcPr>
            <w:tcW w:w="1656" w:type="dxa"/>
            <w:tcBorders>
              <w:top w:val="nil"/>
              <w:left w:val="nil"/>
              <w:bottom w:val="nil"/>
              <w:right w:val="nil"/>
            </w:tcBorders>
          </w:tcPr>
          <w:p w14:paraId="604488E9" w14:textId="77777777" w:rsidR="004E400A" w:rsidRDefault="00000000">
            <w:pPr>
              <w:jc w:val="center"/>
            </w:pPr>
            <w:r>
              <w:t>0.20</w:t>
            </w:r>
          </w:p>
        </w:tc>
        <w:tc>
          <w:tcPr>
            <w:tcW w:w="2880" w:type="dxa"/>
            <w:tcBorders>
              <w:top w:val="nil"/>
              <w:left w:val="nil"/>
              <w:bottom w:val="nil"/>
              <w:right w:val="nil"/>
            </w:tcBorders>
          </w:tcPr>
          <w:p w14:paraId="40453D7E" w14:textId="77777777" w:rsidR="004E400A" w:rsidRDefault="00000000">
            <w:pPr>
              <w:jc w:val="center"/>
            </w:pPr>
            <w:r>
              <w:t>.</w:t>
            </w:r>
          </w:p>
        </w:tc>
      </w:tr>
      <w:tr w:rsidR="004E400A" w14:paraId="4C902284" w14:textId="77777777">
        <w:tc>
          <w:tcPr>
            <w:tcW w:w="5760" w:type="dxa"/>
            <w:tcBorders>
              <w:top w:val="nil"/>
              <w:left w:val="nil"/>
              <w:bottom w:val="nil"/>
              <w:right w:val="nil"/>
            </w:tcBorders>
          </w:tcPr>
          <w:p w14:paraId="42EFEB6A" w14:textId="77777777" w:rsidR="004E400A" w:rsidRDefault="00000000">
            <w:r>
              <w:t xml:space="preserve">   Homemaker</w:t>
            </w:r>
          </w:p>
        </w:tc>
        <w:tc>
          <w:tcPr>
            <w:tcW w:w="1656" w:type="dxa"/>
            <w:tcBorders>
              <w:top w:val="nil"/>
              <w:left w:val="nil"/>
              <w:bottom w:val="nil"/>
              <w:right w:val="nil"/>
            </w:tcBorders>
          </w:tcPr>
          <w:p w14:paraId="0927180E" w14:textId="77777777" w:rsidR="004E400A" w:rsidRDefault="00000000">
            <w:pPr>
              <w:jc w:val="center"/>
            </w:pPr>
            <w:r>
              <w:t>0.28</w:t>
            </w:r>
          </w:p>
        </w:tc>
        <w:tc>
          <w:tcPr>
            <w:tcW w:w="1656" w:type="dxa"/>
            <w:tcBorders>
              <w:top w:val="nil"/>
              <w:left w:val="nil"/>
              <w:bottom w:val="nil"/>
              <w:right w:val="nil"/>
            </w:tcBorders>
          </w:tcPr>
          <w:p w14:paraId="3BD27CB2" w14:textId="77777777" w:rsidR="004E400A" w:rsidRDefault="00000000">
            <w:pPr>
              <w:jc w:val="center"/>
            </w:pPr>
            <w:r>
              <w:t>0.04</w:t>
            </w:r>
          </w:p>
        </w:tc>
        <w:tc>
          <w:tcPr>
            <w:tcW w:w="1656" w:type="dxa"/>
            <w:tcBorders>
              <w:top w:val="nil"/>
              <w:left w:val="nil"/>
              <w:bottom w:val="nil"/>
              <w:right w:val="nil"/>
            </w:tcBorders>
          </w:tcPr>
          <w:p w14:paraId="15068791" w14:textId="77777777" w:rsidR="004E400A" w:rsidRDefault="00000000">
            <w:pPr>
              <w:jc w:val="center"/>
            </w:pPr>
            <w:r>
              <w:t>0.21</w:t>
            </w:r>
          </w:p>
        </w:tc>
        <w:tc>
          <w:tcPr>
            <w:tcW w:w="1656" w:type="dxa"/>
            <w:tcBorders>
              <w:top w:val="nil"/>
              <w:left w:val="nil"/>
              <w:bottom w:val="nil"/>
              <w:right w:val="nil"/>
            </w:tcBorders>
          </w:tcPr>
          <w:p w14:paraId="368B836B" w14:textId="77777777" w:rsidR="004E400A" w:rsidRDefault="00000000">
            <w:pPr>
              <w:jc w:val="center"/>
            </w:pPr>
            <w:r>
              <w:t>0.35</w:t>
            </w:r>
          </w:p>
        </w:tc>
        <w:tc>
          <w:tcPr>
            <w:tcW w:w="2880" w:type="dxa"/>
            <w:tcBorders>
              <w:top w:val="nil"/>
              <w:left w:val="nil"/>
              <w:bottom w:val="nil"/>
              <w:right w:val="nil"/>
            </w:tcBorders>
          </w:tcPr>
          <w:p w14:paraId="213D6D20" w14:textId="77777777" w:rsidR="004E400A" w:rsidRDefault="00000000">
            <w:pPr>
              <w:jc w:val="center"/>
            </w:pPr>
            <w:r>
              <w:t>.</w:t>
            </w:r>
          </w:p>
        </w:tc>
      </w:tr>
      <w:tr w:rsidR="004E400A" w14:paraId="11B511DA" w14:textId="77777777">
        <w:tc>
          <w:tcPr>
            <w:tcW w:w="5760" w:type="dxa"/>
            <w:tcBorders>
              <w:top w:val="nil"/>
              <w:left w:val="nil"/>
              <w:bottom w:val="nil"/>
              <w:right w:val="nil"/>
            </w:tcBorders>
          </w:tcPr>
          <w:p w14:paraId="5088FD24"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32642A17" w14:textId="77777777" w:rsidR="004E400A" w:rsidRDefault="00000000">
            <w:pPr>
              <w:jc w:val="center"/>
            </w:pPr>
            <w:r>
              <w:t>0.34</w:t>
            </w:r>
          </w:p>
        </w:tc>
        <w:tc>
          <w:tcPr>
            <w:tcW w:w="1656" w:type="dxa"/>
            <w:tcBorders>
              <w:top w:val="nil"/>
              <w:left w:val="nil"/>
              <w:bottom w:val="nil"/>
              <w:right w:val="nil"/>
            </w:tcBorders>
          </w:tcPr>
          <w:p w14:paraId="47AF904B" w14:textId="77777777" w:rsidR="004E400A" w:rsidRDefault="00000000">
            <w:pPr>
              <w:jc w:val="center"/>
            </w:pPr>
            <w:r>
              <w:t>0.07</w:t>
            </w:r>
          </w:p>
        </w:tc>
        <w:tc>
          <w:tcPr>
            <w:tcW w:w="1656" w:type="dxa"/>
            <w:tcBorders>
              <w:top w:val="nil"/>
              <w:left w:val="nil"/>
              <w:bottom w:val="nil"/>
              <w:right w:val="nil"/>
            </w:tcBorders>
          </w:tcPr>
          <w:p w14:paraId="353F6237" w14:textId="77777777" w:rsidR="004E400A" w:rsidRDefault="00000000">
            <w:pPr>
              <w:jc w:val="center"/>
            </w:pPr>
            <w:r>
              <w:t>0.19</w:t>
            </w:r>
          </w:p>
        </w:tc>
        <w:tc>
          <w:tcPr>
            <w:tcW w:w="1656" w:type="dxa"/>
            <w:tcBorders>
              <w:top w:val="nil"/>
              <w:left w:val="nil"/>
              <w:bottom w:val="nil"/>
              <w:right w:val="nil"/>
            </w:tcBorders>
          </w:tcPr>
          <w:p w14:paraId="5BA7B112" w14:textId="77777777" w:rsidR="004E400A" w:rsidRDefault="00000000">
            <w:pPr>
              <w:jc w:val="center"/>
            </w:pPr>
            <w:r>
              <w:t>0.48</w:t>
            </w:r>
          </w:p>
        </w:tc>
        <w:tc>
          <w:tcPr>
            <w:tcW w:w="2880" w:type="dxa"/>
            <w:tcBorders>
              <w:top w:val="nil"/>
              <w:left w:val="nil"/>
              <w:bottom w:val="nil"/>
              <w:right w:val="nil"/>
            </w:tcBorders>
          </w:tcPr>
          <w:p w14:paraId="4B40D841" w14:textId="77777777" w:rsidR="004E400A" w:rsidRDefault="00000000">
            <w:pPr>
              <w:jc w:val="center"/>
            </w:pPr>
            <w:r>
              <w:t>.</w:t>
            </w:r>
          </w:p>
        </w:tc>
      </w:tr>
      <w:tr w:rsidR="004E400A" w14:paraId="5D84DB76" w14:textId="77777777">
        <w:tc>
          <w:tcPr>
            <w:tcW w:w="5760" w:type="dxa"/>
            <w:tcBorders>
              <w:top w:val="nil"/>
              <w:left w:val="nil"/>
              <w:bottom w:val="nil"/>
              <w:right w:val="nil"/>
            </w:tcBorders>
          </w:tcPr>
          <w:p w14:paraId="6A7AA2AC" w14:textId="77777777" w:rsidR="004E400A" w:rsidRDefault="00000000">
            <w:r>
              <w:t xml:space="preserve">   None of These/Other</w:t>
            </w:r>
          </w:p>
        </w:tc>
        <w:tc>
          <w:tcPr>
            <w:tcW w:w="1656" w:type="dxa"/>
            <w:tcBorders>
              <w:top w:val="nil"/>
              <w:left w:val="nil"/>
              <w:bottom w:val="nil"/>
              <w:right w:val="nil"/>
            </w:tcBorders>
          </w:tcPr>
          <w:p w14:paraId="7DBF8F73" w14:textId="77777777" w:rsidR="004E400A" w:rsidRDefault="00000000">
            <w:pPr>
              <w:jc w:val="center"/>
            </w:pPr>
            <w:r>
              <w:t>0.27</w:t>
            </w:r>
          </w:p>
        </w:tc>
        <w:tc>
          <w:tcPr>
            <w:tcW w:w="1656" w:type="dxa"/>
            <w:tcBorders>
              <w:top w:val="nil"/>
              <w:left w:val="nil"/>
              <w:bottom w:val="nil"/>
              <w:right w:val="nil"/>
            </w:tcBorders>
          </w:tcPr>
          <w:p w14:paraId="38EF2F5B" w14:textId="77777777" w:rsidR="004E400A" w:rsidRDefault="00000000">
            <w:pPr>
              <w:jc w:val="center"/>
            </w:pPr>
            <w:r>
              <w:t>0.06</w:t>
            </w:r>
          </w:p>
        </w:tc>
        <w:tc>
          <w:tcPr>
            <w:tcW w:w="1656" w:type="dxa"/>
            <w:tcBorders>
              <w:top w:val="nil"/>
              <w:left w:val="nil"/>
              <w:bottom w:val="nil"/>
              <w:right w:val="nil"/>
            </w:tcBorders>
          </w:tcPr>
          <w:p w14:paraId="4AF88435" w14:textId="77777777" w:rsidR="004E400A" w:rsidRDefault="00000000">
            <w:pPr>
              <w:jc w:val="center"/>
            </w:pPr>
            <w:r>
              <w:t>0.16</w:t>
            </w:r>
          </w:p>
        </w:tc>
        <w:tc>
          <w:tcPr>
            <w:tcW w:w="1656" w:type="dxa"/>
            <w:tcBorders>
              <w:top w:val="nil"/>
              <w:left w:val="nil"/>
              <w:bottom w:val="nil"/>
              <w:right w:val="nil"/>
            </w:tcBorders>
          </w:tcPr>
          <w:p w14:paraId="3AF4D067" w14:textId="77777777" w:rsidR="004E400A" w:rsidRDefault="00000000">
            <w:pPr>
              <w:jc w:val="center"/>
            </w:pPr>
            <w:r>
              <w:t>0.39</w:t>
            </w:r>
          </w:p>
        </w:tc>
        <w:tc>
          <w:tcPr>
            <w:tcW w:w="2880" w:type="dxa"/>
            <w:tcBorders>
              <w:top w:val="nil"/>
              <w:left w:val="nil"/>
              <w:bottom w:val="nil"/>
              <w:right w:val="nil"/>
            </w:tcBorders>
          </w:tcPr>
          <w:p w14:paraId="5CEBCF84" w14:textId="77777777" w:rsidR="004E400A" w:rsidRDefault="00000000">
            <w:pPr>
              <w:jc w:val="center"/>
            </w:pPr>
            <w:r>
              <w:t>.</w:t>
            </w:r>
          </w:p>
        </w:tc>
      </w:tr>
      <w:tr w:rsidR="004E400A" w14:paraId="04736538" w14:textId="77777777">
        <w:tc>
          <w:tcPr>
            <w:tcW w:w="5760" w:type="dxa"/>
            <w:tcBorders>
              <w:top w:val="nil"/>
              <w:left w:val="nil"/>
              <w:bottom w:val="nil"/>
              <w:right w:val="nil"/>
            </w:tcBorders>
          </w:tcPr>
          <w:p w14:paraId="4CE415E8" w14:textId="77777777" w:rsidR="004E400A" w:rsidRDefault="00000000">
            <w:r>
              <w:t>Education</w:t>
            </w:r>
          </w:p>
        </w:tc>
        <w:tc>
          <w:tcPr>
            <w:tcW w:w="0" w:type="auto"/>
            <w:tcBorders>
              <w:top w:val="nil"/>
              <w:left w:val="nil"/>
              <w:bottom w:val="nil"/>
              <w:right w:val="nil"/>
            </w:tcBorders>
          </w:tcPr>
          <w:p w14:paraId="65294F87" w14:textId="77777777" w:rsidR="004E400A" w:rsidRDefault="004E400A">
            <w:pPr>
              <w:jc w:val="center"/>
            </w:pPr>
          </w:p>
        </w:tc>
        <w:tc>
          <w:tcPr>
            <w:tcW w:w="0" w:type="auto"/>
            <w:tcBorders>
              <w:top w:val="nil"/>
              <w:left w:val="nil"/>
              <w:bottom w:val="nil"/>
              <w:right w:val="nil"/>
            </w:tcBorders>
          </w:tcPr>
          <w:p w14:paraId="7CDCDD9C" w14:textId="77777777" w:rsidR="004E400A" w:rsidRDefault="004E400A">
            <w:pPr>
              <w:jc w:val="center"/>
            </w:pPr>
          </w:p>
        </w:tc>
        <w:tc>
          <w:tcPr>
            <w:tcW w:w="0" w:type="auto"/>
            <w:tcBorders>
              <w:top w:val="nil"/>
              <w:left w:val="nil"/>
              <w:bottom w:val="nil"/>
              <w:right w:val="nil"/>
            </w:tcBorders>
          </w:tcPr>
          <w:p w14:paraId="402E9545" w14:textId="77777777" w:rsidR="004E400A" w:rsidRDefault="004E400A">
            <w:pPr>
              <w:jc w:val="center"/>
            </w:pPr>
          </w:p>
        </w:tc>
        <w:tc>
          <w:tcPr>
            <w:tcW w:w="0" w:type="auto"/>
            <w:tcBorders>
              <w:top w:val="nil"/>
              <w:left w:val="nil"/>
              <w:bottom w:val="nil"/>
              <w:right w:val="nil"/>
            </w:tcBorders>
          </w:tcPr>
          <w:p w14:paraId="56214B9C" w14:textId="77777777" w:rsidR="004E400A" w:rsidRDefault="004E400A">
            <w:pPr>
              <w:jc w:val="center"/>
            </w:pPr>
          </w:p>
        </w:tc>
        <w:tc>
          <w:tcPr>
            <w:tcW w:w="2880" w:type="dxa"/>
            <w:tcBorders>
              <w:top w:val="nil"/>
              <w:left w:val="nil"/>
              <w:bottom w:val="nil"/>
              <w:right w:val="nil"/>
            </w:tcBorders>
          </w:tcPr>
          <w:p w14:paraId="565E8DD1" w14:textId="77777777" w:rsidR="004E400A" w:rsidRDefault="004E400A">
            <w:pPr>
              <w:jc w:val="center"/>
            </w:pPr>
          </w:p>
        </w:tc>
      </w:tr>
      <w:tr w:rsidR="004E400A" w14:paraId="5BDDFB05" w14:textId="77777777">
        <w:tc>
          <w:tcPr>
            <w:tcW w:w="5760" w:type="dxa"/>
            <w:tcBorders>
              <w:top w:val="nil"/>
              <w:left w:val="nil"/>
              <w:bottom w:val="nil"/>
              <w:right w:val="nil"/>
            </w:tcBorders>
          </w:tcPr>
          <w:p w14:paraId="59FEC419" w14:textId="77777777" w:rsidR="004E400A" w:rsidRDefault="00000000">
            <w:r>
              <w:t xml:space="preserve">   Up to 8 Years</w:t>
            </w:r>
          </w:p>
        </w:tc>
        <w:tc>
          <w:tcPr>
            <w:tcW w:w="1656" w:type="dxa"/>
            <w:tcBorders>
              <w:top w:val="nil"/>
              <w:left w:val="nil"/>
              <w:bottom w:val="nil"/>
              <w:right w:val="nil"/>
            </w:tcBorders>
          </w:tcPr>
          <w:p w14:paraId="1DB5DA1C" w14:textId="77777777" w:rsidR="004E400A" w:rsidRDefault="00000000">
            <w:pPr>
              <w:jc w:val="center"/>
            </w:pPr>
            <w:r>
              <w:t>0.34</w:t>
            </w:r>
          </w:p>
        </w:tc>
        <w:tc>
          <w:tcPr>
            <w:tcW w:w="1656" w:type="dxa"/>
            <w:tcBorders>
              <w:top w:val="nil"/>
              <w:left w:val="nil"/>
              <w:bottom w:val="nil"/>
              <w:right w:val="nil"/>
            </w:tcBorders>
          </w:tcPr>
          <w:p w14:paraId="647D34A5" w14:textId="77777777" w:rsidR="004E400A" w:rsidRDefault="00000000">
            <w:pPr>
              <w:jc w:val="center"/>
            </w:pPr>
            <w:r>
              <w:t>0.04</w:t>
            </w:r>
          </w:p>
        </w:tc>
        <w:tc>
          <w:tcPr>
            <w:tcW w:w="1656" w:type="dxa"/>
            <w:tcBorders>
              <w:top w:val="nil"/>
              <w:left w:val="nil"/>
              <w:bottom w:val="nil"/>
              <w:right w:val="nil"/>
            </w:tcBorders>
          </w:tcPr>
          <w:p w14:paraId="32597AEE" w14:textId="77777777" w:rsidR="004E400A" w:rsidRDefault="00000000">
            <w:pPr>
              <w:jc w:val="center"/>
            </w:pPr>
            <w:r>
              <w:t>0.26</w:t>
            </w:r>
          </w:p>
        </w:tc>
        <w:tc>
          <w:tcPr>
            <w:tcW w:w="1656" w:type="dxa"/>
            <w:tcBorders>
              <w:top w:val="nil"/>
              <w:left w:val="nil"/>
              <w:bottom w:val="nil"/>
              <w:right w:val="nil"/>
            </w:tcBorders>
          </w:tcPr>
          <w:p w14:paraId="2DCDBFE6" w14:textId="77777777" w:rsidR="004E400A" w:rsidRDefault="00000000">
            <w:pPr>
              <w:jc w:val="center"/>
            </w:pPr>
            <w:r>
              <w:t>0.42</w:t>
            </w:r>
          </w:p>
        </w:tc>
        <w:tc>
          <w:tcPr>
            <w:tcW w:w="2880" w:type="dxa"/>
            <w:tcBorders>
              <w:top w:val="nil"/>
              <w:left w:val="nil"/>
              <w:bottom w:val="nil"/>
              <w:right w:val="nil"/>
            </w:tcBorders>
          </w:tcPr>
          <w:p w14:paraId="4947A050" w14:textId="77777777" w:rsidR="004E400A" w:rsidRDefault="00000000">
            <w:pPr>
              <w:jc w:val="center"/>
            </w:pPr>
            <w:r>
              <w:t>0.13</w:t>
            </w:r>
          </w:p>
        </w:tc>
      </w:tr>
      <w:tr w:rsidR="004E400A" w14:paraId="7534DE1F" w14:textId="77777777">
        <w:tc>
          <w:tcPr>
            <w:tcW w:w="5760" w:type="dxa"/>
            <w:tcBorders>
              <w:top w:val="nil"/>
              <w:left w:val="nil"/>
              <w:bottom w:val="nil"/>
              <w:right w:val="nil"/>
            </w:tcBorders>
          </w:tcPr>
          <w:p w14:paraId="6DF3E679" w14:textId="77777777" w:rsidR="004E400A" w:rsidRDefault="00000000">
            <w:r>
              <w:t xml:space="preserve">   9-15 Years</w:t>
            </w:r>
          </w:p>
        </w:tc>
        <w:tc>
          <w:tcPr>
            <w:tcW w:w="1656" w:type="dxa"/>
            <w:tcBorders>
              <w:top w:val="nil"/>
              <w:left w:val="nil"/>
              <w:bottom w:val="nil"/>
              <w:right w:val="nil"/>
            </w:tcBorders>
          </w:tcPr>
          <w:p w14:paraId="40DDB33B" w14:textId="77777777" w:rsidR="004E400A" w:rsidRDefault="00000000">
            <w:pPr>
              <w:jc w:val="center"/>
            </w:pPr>
            <w:r>
              <w:t>0.29</w:t>
            </w:r>
          </w:p>
        </w:tc>
        <w:tc>
          <w:tcPr>
            <w:tcW w:w="1656" w:type="dxa"/>
            <w:tcBorders>
              <w:top w:val="nil"/>
              <w:left w:val="nil"/>
              <w:bottom w:val="nil"/>
              <w:right w:val="nil"/>
            </w:tcBorders>
          </w:tcPr>
          <w:p w14:paraId="1431C144" w14:textId="77777777" w:rsidR="004E400A" w:rsidRDefault="00000000">
            <w:pPr>
              <w:jc w:val="center"/>
            </w:pPr>
            <w:r>
              <w:t>0.01</w:t>
            </w:r>
          </w:p>
        </w:tc>
        <w:tc>
          <w:tcPr>
            <w:tcW w:w="1656" w:type="dxa"/>
            <w:tcBorders>
              <w:top w:val="nil"/>
              <w:left w:val="nil"/>
              <w:bottom w:val="nil"/>
              <w:right w:val="nil"/>
            </w:tcBorders>
          </w:tcPr>
          <w:p w14:paraId="53D01795" w14:textId="77777777" w:rsidR="004E400A" w:rsidRDefault="00000000">
            <w:pPr>
              <w:jc w:val="center"/>
            </w:pPr>
            <w:r>
              <w:t>0.26</w:t>
            </w:r>
          </w:p>
        </w:tc>
        <w:tc>
          <w:tcPr>
            <w:tcW w:w="1656" w:type="dxa"/>
            <w:tcBorders>
              <w:top w:val="nil"/>
              <w:left w:val="nil"/>
              <w:bottom w:val="nil"/>
              <w:right w:val="nil"/>
            </w:tcBorders>
          </w:tcPr>
          <w:p w14:paraId="71258CB6" w14:textId="77777777" w:rsidR="004E400A" w:rsidRDefault="00000000">
            <w:pPr>
              <w:jc w:val="center"/>
            </w:pPr>
            <w:r>
              <w:t>0.31</w:t>
            </w:r>
          </w:p>
        </w:tc>
        <w:tc>
          <w:tcPr>
            <w:tcW w:w="2880" w:type="dxa"/>
            <w:tcBorders>
              <w:top w:val="nil"/>
              <w:left w:val="nil"/>
              <w:bottom w:val="nil"/>
              <w:right w:val="nil"/>
            </w:tcBorders>
          </w:tcPr>
          <w:p w14:paraId="48941D4D" w14:textId="77777777" w:rsidR="004E400A" w:rsidRDefault="00000000">
            <w:pPr>
              <w:jc w:val="center"/>
            </w:pPr>
            <w:r>
              <w:t>.</w:t>
            </w:r>
          </w:p>
        </w:tc>
      </w:tr>
      <w:tr w:rsidR="004E400A" w14:paraId="1D27EB5B" w14:textId="77777777">
        <w:tc>
          <w:tcPr>
            <w:tcW w:w="5760" w:type="dxa"/>
            <w:tcBorders>
              <w:top w:val="nil"/>
              <w:left w:val="nil"/>
              <w:bottom w:val="nil"/>
              <w:right w:val="nil"/>
            </w:tcBorders>
          </w:tcPr>
          <w:p w14:paraId="083A5296" w14:textId="77777777" w:rsidR="004E400A" w:rsidRDefault="00000000">
            <w:r>
              <w:t xml:space="preserve">   16+ Years</w:t>
            </w:r>
          </w:p>
        </w:tc>
        <w:tc>
          <w:tcPr>
            <w:tcW w:w="1656" w:type="dxa"/>
            <w:tcBorders>
              <w:top w:val="nil"/>
              <w:left w:val="nil"/>
              <w:bottom w:val="nil"/>
              <w:right w:val="nil"/>
            </w:tcBorders>
          </w:tcPr>
          <w:p w14:paraId="407EF9C4" w14:textId="77777777" w:rsidR="004E400A" w:rsidRDefault="00000000">
            <w:pPr>
              <w:jc w:val="center"/>
            </w:pPr>
            <w:r>
              <w:t>0.31</w:t>
            </w:r>
          </w:p>
        </w:tc>
        <w:tc>
          <w:tcPr>
            <w:tcW w:w="1656" w:type="dxa"/>
            <w:tcBorders>
              <w:top w:val="nil"/>
              <w:left w:val="nil"/>
              <w:bottom w:val="nil"/>
              <w:right w:val="nil"/>
            </w:tcBorders>
          </w:tcPr>
          <w:p w14:paraId="6240B3A9" w14:textId="77777777" w:rsidR="004E400A" w:rsidRDefault="00000000">
            <w:pPr>
              <w:jc w:val="center"/>
            </w:pPr>
            <w:r>
              <w:t>0.01</w:t>
            </w:r>
          </w:p>
        </w:tc>
        <w:tc>
          <w:tcPr>
            <w:tcW w:w="1656" w:type="dxa"/>
            <w:tcBorders>
              <w:top w:val="nil"/>
              <w:left w:val="nil"/>
              <w:bottom w:val="nil"/>
              <w:right w:val="nil"/>
            </w:tcBorders>
          </w:tcPr>
          <w:p w14:paraId="673943F7" w14:textId="77777777" w:rsidR="004E400A" w:rsidRDefault="00000000">
            <w:pPr>
              <w:jc w:val="center"/>
            </w:pPr>
            <w:r>
              <w:t>0.28</w:t>
            </w:r>
          </w:p>
        </w:tc>
        <w:tc>
          <w:tcPr>
            <w:tcW w:w="1656" w:type="dxa"/>
            <w:tcBorders>
              <w:top w:val="nil"/>
              <w:left w:val="nil"/>
              <w:bottom w:val="nil"/>
              <w:right w:val="nil"/>
            </w:tcBorders>
          </w:tcPr>
          <w:p w14:paraId="1AF15850" w14:textId="77777777" w:rsidR="004E400A" w:rsidRDefault="00000000">
            <w:pPr>
              <w:jc w:val="center"/>
            </w:pPr>
            <w:r>
              <w:t>0.34</w:t>
            </w:r>
          </w:p>
        </w:tc>
        <w:tc>
          <w:tcPr>
            <w:tcW w:w="2880" w:type="dxa"/>
            <w:tcBorders>
              <w:top w:val="nil"/>
              <w:left w:val="nil"/>
              <w:bottom w:val="nil"/>
              <w:right w:val="nil"/>
            </w:tcBorders>
          </w:tcPr>
          <w:p w14:paraId="37D5B906" w14:textId="77777777" w:rsidR="004E400A" w:rsidRDefault="00000000">
            <w:pPr>
              <w:jc w:val="center"/>
            </w:pPr>
            <w:r>
              <w:t>.</w:t>
            </w:r>
          </w:p>
        </w:tc>
      </w:tr>
      <w:tr w:rsidR="004E400A" w14:paraId="0F6DAEBD" w14:textId="77777777">
        <w:tc>
          <w:tcPr>
            <w:tcW w:w="5760" w:type="dxa"/>
            <w:tcBorders>
              <w:top w:val="nil"/>
              <w:left w:val="nil"/>
              <w:bottom w:val="nil"/>
              <w:right w:val="nil"/>
            </w:tcBorders>
          </w:tcPr>
          <w:p w14:paraId="1F7CC32C" w14:textId="77777777" w:rsidR="004E400A" w:rsidRDefault="00000000">
            <w:r>
              <w:t>Service Attendance</w:t>
            </w:r>
          </w:p>
        </w:tc>
        <w:tc>
          <w:tcPr>
            <w:tcW w:w="0" w:type="auto"/>
            <w:tcBorders>
              <w:top w:val="nil"/>
              <w:left w:val="nil"/>
              <w:bottom w:val="nil"/>
              <w:right w:val="nil"/>
            </w:tcBorders>
          </w:tcPr>
          <w:p w14:paraId="105842E8" w14:textId="77777777" w:rsidR="004E400A" w:rsidRDefault="004E400A">
            <w:pPr>
              <w:jc w:val="center"/>
            </w:pPr>
          </w:p>
        </w:tc>
        <w:tc>
          <w:tcPr>
            <w:tcW w:w="0" w:type="auto"/>
            <w:tcBorders>
              <w:top w:val="nil"/>
              <w:left w:val="nil"/>
              <w:bottom w:val="nil"/>
              <w:right w:val="nil"/>
            </w:tcBorders>
          </w:tcPr>
          <w:p w14:paraId="250B828B" w14:textId="77777777" w:rsidR="004E400A" w:rsidRDefault="004E400A">
            <w:pPr>
              <w:jc w:val="center"/>
            </w:pPr>
          </w:p>
        </w:tc>
        <w:tc>
          <w:tcPr>
            <w:tcW w:w="0" w:type="auto"/>
            <w:tcBorders>
              <w:top w:val="nil"/>
              <w:left w:val="nil"/>
              <w:bottom w:val="nil"/>
              <w:right w:val="nil"/>
            </w:tcBorders>
          </w:tcPr>
          <w:p w14:paraId="459BD42E" w14:textId="77777777" w:rsidR="004E400A" w:rsidRDefault="004E400A">
            <w:pPr>
              <w:jc w:val="center"/>
            </w:pPr>
          </w:p>
        </w:tc>
        <w:tc>
          <w:tcPr>
            <w:tcW w:w="0" w:type="auto"/>
            <w:tcBorders>
              <w:top w:val="nil"/>
              <w:left w:val="nil"/>
              <w:bottom w:val="nil"/>
              <w:right w:val="nil"/>
            </w:tcBorders>
          </w:tcPr>
          <w:p w14:paraId="0627BFB5" w14:textId="77777777" w:rsidR="004E400A" w:rsidRDefault="004E400A">
            <w:pPr>
              <w:jc w:val="center"/>
            </w:pPr>
          </w:p>
        </w:tc>
        <w:tc>
          <w:tcPr>
            <w:tcW w:w="2880" w:type="dxa"/>
            <w:tcBorders>
              <w:top w:val="nil"/>
              <w:left w:val="nil"/>
              <w:bottom w:val="nil"/>
              <w:right w:val="nil"/>
            </w:tcBorders>
          </w:tcPr>
          <w:p w14:paraId="3DF231CF" w14:textId="77777777" w:rsidR="004E400A" w:rsidRDefault="004E400A">
            <w:pPr>
              <w:jc w:val="center"/>
            </w:pPr>
          </w:p>
        </w:tc>
      </w:tr>
      <w:tr w:rsidR="004E400A" w14:paraId="2D27D908" w14:textId="77777777">
        <w:tc>
          <w:tcPr>
            <w:tcW w:w="5760" w:type="dxa"/>
            <w:tcBorders>
              <w:top w:val="nil"/>
              <w:left w:val="nil"/>
              <w:bottom w:val="nil"/>
              <w:right w:val="nil"/>
            </w:tcBorders>
          </w:tcPr>
          <w:p w14:paraId="7DD548A5" w14:textId="77777777" w:rsidR="004E400A" w:rsidRDefault="00000000">
            <w:r>
              <w:t xml:space="preserve">   &gt;1/Week</w:t>
            </w:r>
          </w:p>
        </w:tc>
        <w:tc>
          <w:tcPr>
            <w:tcW w:w="1656" w:type="dxa"/>
            <w:tcBorders>
              <w:top w:val="nil"/>
              <w:left w:val="nil"/>
              <w:bottom w:val="nil"/>
              <w:right w:val="nil"/>
            </w:tcBorders>
          </w:tcPr>
          <w:p w14:paraId="7A50E6C9" w14:textId="77777777" w:rsidR="004E400A" w:rsidRDefault="00000000">
            <w:pPr>
              <w:jc w:val="center"/>
            </w:pPr>
            <w:r>
              <w:t>0.75</w:t>
            </w:r>
          </w:p>
        </w:tc>
        <w:tc>
          <w:tcPr>
            <w:tcW w:w="1656" w:type="dxa"/>
            <w:tcBorders>
              <w:top w:val="nil"/>
              <w:left w:val="nil"/>
              <w:bottom w:val="nil"/>
              <w:right w:val="nil"/>
            </w:tcBorders>
          </w:tcPr>
          <w:p w14:paraId="0CB2AF2C" w14:textId="77777777" w:rsidR="004E400A" w:rsidRDefault="00000000">
            <w:pPr>
              <w:jc w:val="center"/>
            </w:pPr>
            <w:r>
              <w:t>0.04</w:t>
            </w:r>
          </w:p>
        </w:tc>
        <w:tc>
          <w:tcPr>
            <w:tcW w:w="1656" w:type="dxa"/>
            <w:tcBorders>
              <w:top w:val="nil"/>
              <w:left w:val="nil"/>
              <w:bottom w:val="nil"/>
              <w:right w:val="nil"/>
            </w:tcBorders>
          </w:tcPr>
          <w:p w14:paraId="3DF6F217" w14:textId="77777777" w:rsidR="004E400A" w:rsidRDefault="00000000">
            <w:pPr>
              <w:jc w:val="center"/>
            </w:pPr>
            <w:r>
              <w:t>0.66</w:t>
            </w:r>
          </w:p>
        </w:tc>
        <w:tc>
          <w:tcPr>
            <w:tcW w:w="1656" w:type="dxa"/>
            <w:tcBorders>
              <w:top w:val="nil"/>
              <w:left w:val="nil"/>
              <w:bottom w:val="nil"/>
              <w:right w:val="nil"/>
            </w:tcBorders>
          </w:tcPr>
          <w:p w14:paraId="45B244A8" w14:textId="77777777" w:rsidR="004E400A" w:rsidRDefault="00000000">
            <w:pPr>
              <w:jc w:val="center"/>
            </w:pPr>
            <w:r>
              <w:t>0.83</w:t>
            </w:r>
          </w:p>
        </w:tc>
        <w:tc>
          <w:tcPr>
            <w:tcW w:w="2880" w:type="dxa"/>
            <w:tcBorders>
              <w:top w:val="nil"/>
              <w:left w:val="nil"/>
              <w:bottom w:val="nil"/>
              <w:right w:val="nil"/>
            </w:tcBorders>
          </w:tcPr>
          <w:p w14:paraId="6300B4E0" w14:textId="77777777" w:rsidR="004E400A" w:rsidRDefault="00000000">
            <w:pPr>
              <w:jc w:val="center"/>
            </w:pPr>
            <w:r>
              <w:t>0.00</w:t>
            </w:r>
          </w:p>
        </w:tc>
      </w:tr>
      <w:tr w:rsidR="004E400A" w14:paraId="2AABA2D9" w14:textId="77777777">
        <w:tc>
          <w:tcPr>
            <w:tcW w:w="5760" w:type="dxa"/>
            <w:tcBorders>
              <w:top w:val="nil"/>
              <w:left w:val="nil"/>
              <w:bottom w:val="nil"/>
              <w:right w:val="nil"/>
            </w:tcBorders>
          </w:tcPr>
          <w:p w14:paraId="6CBDD1B5" w14:textId="77777777" w:rsidR="004E400A" w:rsidRDefault="00000000">
            <w:r>
              <w:t xml:space="preserve">   1/Week</w:t>
            </w:r>
          </w:p>
        </w:tc>
        <w:tc>
          <w:tcPr>
            <w:tcW w:w="1656" w:type="dxa"/>
            <w:tcBorders>
              <w:top w:val="nil"/>
              <w:left w:val="nil"/>
              <w:bottom w:val="nil"/>
              <w:right w:val="nil"/>
            </w:tcBorders>
          </w:tcPr>
          <w:p w14:paraId="492309BC" w14:textId="77777777" w:rsidR="004E400A" w:rsidRDefault="00000000">
            <w:pPr>
              <w:jc w:val="center"/>
            </w:pPr>
            <w:r>
              <w:t>0.47</w:t>
            </w:r>
          </w:p>
        </w:tc>
        <w:tc>
          <w:tcPr>
            <w:tcW w:w="1656" w:type="dxa"/>
            <w:tcBorders>
              <w:top w:val="nil"/>
              <w:left w:val="nil"/>
              <w:bottom w:val="nil"/>
              <w:right w:val="nil"/>
            </w:tcBorders>
          </w:tcPr>
          <w:p w14:paraId="60394A3C" w14:textId="77777777" w:rsidR="004E400A" w:rsidRDefault="00000000">
            <w:pPr>
              <w:jc w:val="center"/>
            </w:pPr>
            <w:r>
              <w:t>0.02</w:t>
            </w:r>
          </w:p>
        </w:tc>
        <w:tc>
          <w:tcPr>
            <w:tcW w:w="1656" w:type="dxa"/>
            <w:tcBorders>
              <w:top w:val="nil"/>
              <w:left w:val="nil"/>
              <w:bottom w:val="nil"/>
              <w:right w:val="nil"/>
            </w:tcBorders>
          </w:tcPr>
          <w:p w14:paraId="10E1D0F1" w14:textId="77777777" w:rsidR="004E400A" w:rsidRDefault="00000000">
            <w:pPr>
              <w:jc w:val="center"/>
            </w:pPr>
            <w:r>
              <w:t>0.43</w:t>
            </w:r>
          </w:p>
        </w:tc>
        <w:tc>
          <w:tcPr>
            <w:tcW w:w="1656" w:type="dxa"/>
            <w:tcBorders>
              <w:top w:val="nil"/>
              <w:left w:val="nil"/>
              <w:bottom w:val="nil"/>
              <w:right w:val="nil"/>
            </w:tcBorders>
          </w:tcPr>
          <w:p w14:paraId="42196BAB" w14:textId="77777777" w:rsidR="004E400A" w:rsidRDefault="00000000">
            <w:pPr>
              <w:jc w:val="center"/>
            </w:pPr>
            <w:r>
              <w:t>0.52</w:t>
            </w:r>
          </w:p>
        </w:tc>
        <w:tc>
          <w:tcPr>
            <w:tcW w:w="2880" w:type="dxa"/>
            <w:tcBorders>
              <w:top w:val="nil"/>
              <w:left w:val="nil"/>
              <w:bottom w:val="nil"/>
              <w:right w:val="nil"/>
            </w:tcBorders>
          </w:tcPr>
          <w:p w14:paraId="644448D9" w14:textId="77777777" w:rsidR="004E400A" w:rsidRDefault="00000000">
            <w:pPr>
              <w:jc w:val="center"/>
            </w:pPr>
            <w:r>
              <w:t>.</w:t>
            </w:r>
          </w:p>
        </w:tc>
      </w:tr>
      <w:tr w:rsidR="004E400A" w14:paraId="69975410" w14:textId="77777777">
        <w:tc>
          <w:tcPr>
            <w:tcW w:w="5760" w:type="dxa"/>
            <w:tcBorders>
              <w:top w:val="nil"/>
              <w:left w:val="nil"/>
              <w:bottom w:val="nil"/>
              <w:right w:val="nil"/>
            </w:tcBorders>
          </w:tcPr>
          <w:p w14:paraId="15931588" w14:textId="77777777" w:rsidR="004E400A" w:rsidRDefault="00000000">
            <w:r>
              <w:t xml:space="preserve">   1-3/Month</w:t>
            </w:r>
          </w:p>
        </w:tc>
        <w:tc>
          <w:tcPr>
            <w:tcW w:w="1656" w:type="dxa"/>
            <w:tcBorders>
              <w:top w:val="nil"/>
              <w:left w:val="nil"/>
              <w:bottom w:val="nil"/>
              <w:right w:val="nil"/>
            </w:tcBorders>
          </w:tcPr>
          <w:p w14:paraId="46ADCCCF" w14:textId="77777777" w:rsidR="004E400A" w:rsidRDefault="00000000">
            <w:pPr>
              <w:jc w:val="center"/>
            </w:pPr>
            <w:r>
              <w:t>0.26</w:t>
            </w:r>
          </w:p>
        </w:tc>
        <w:tc>
          <w:tcPr>
            <w:tcW w:w="1656" w:type="dxa"/>
            <w:tcBorders>
              <w:top w:val="nil"/>
              <w:left w:val="nil"/>
              <w:bottom w:val="nil"/>
              <w:right w:val="nil"/>
            </w:tcBorders>
          </w:tcPr>
          <w:p w14:paraId="14970934" w14:textId="77777777" w:rsidR="004E400A" w:rsidRDefault="00000000">
            <w:pPr>
              <w:jc w:val="center"/>
            </w:pPr>
            <w:r>
              <w:t>0.02</w:t>
            </w:r>
          </w:p>
        </w:tc>
        <w:tc>
          <w:tcPr>
            <w:tcW w:w="1656" w:type="dxa"/>
            <w:tcBorders>
              <w:top w:val="nil"/>
              <w:left w:val="nil"/>
              <w:bottom w:val="nil"/>
              <w:right w:val="nil"/>
            </w:tcBorders>
          </w:tcPr>
          <w:p w14:paraId="0148C7DE" w14:textId="77777777" w:rsidR="004E400A" w:rsidRDefault="00000000">
            <w:pPr>
              <w:jc w:val="center"/>
            </w:pPr>
            <w:r>
              <w:t>0.23</w:t>
            </w:r>
          </w:p>
        </w:tc>
        <w:tc>
          <w:tcPr>
            <w:tcW w:w="1656" w:type="dxa"/>
            <w:tcBorders>
              <w:top w:val="nil"/>
              <w:left w:val="nil"/>
              <w:bottom w:val="nil"/>
              <w:right w:val="nil"/>
            </w:tcBorders>
          </w:tcPr>
          <w:p w14:paraId="6028370F" w14:textId="77777777" w:rsidR="004E400A" w:rsidRDefault="00000000">
            <w:pPr>
              <w:jc w:val="center"/>
            </w:pPr>
            <w:r>
              <w:t>0.30</w:t>
            </w:r>
          </w:p>
        </w:tc>
        <w:tc>
          <w:tcPr>
            <w:tcW w:w="2880" w:type="dxa"/>
            <w:tcBorders>
              <w:top w:val="nil"/>
              <w:left w:val="nil"/>
              <w:bottom w:val="nil"/>
              <w:right w:val="nil"/>
            </w:tcBorders>
          </w:tcPr>
          <w:p w14:paraId="01D52920" w14:textId="77777777" w:rsidR="004E400A" w:rsidRDefault="00000000">
            <w:pPr>
              <w:jc w:val="center"/>
            </w:pPr>
            <w:r>
              <w:t>.</w:t>
            </w:r>
          </w:p>
        </w:tc>
      </w:tr>
      <w:tr w:rsidR="004E400A" w14:paraId="130BA6E2" w14:textId="77777777">
        <w:tc>
          <w:tcPr>
            <w:tcW w:w="5760" w:type="dxa"/>
            <w:tcBorders>
              <w:top w:val="nil"/>
              <w:left w:val="nil"/>
              <w:bottom w:val="nil"/>
              <w:right w:val="nil"/>
            </w:tcBorders>
          </w:tcPr>
          <w:p w14:paraId="6D80E6CB" w14:textId="77777777" w:rsidR="004E400A" w:rsidRDefault="00000000">
            <w:r>
              <w:t xml:space="preserve">   A Few Times a Year</w:t>
            </w:r>
          </w:p>
        </w:tc>
        <w:tc>
          <w:tcPr>
            <w:tcW w:w="1656" w:type="dxa"/>
            <w:tcBorders>
              <w:top w:val="nil"/>
              <w:left w:val="nil"/>
              <w:bottom w:val="nil"/>
              <w:right w:val="nil"/>
            </w:tcBorders>
          </w:tcPr>
          <w:p w14:paraId="0522E9B1" w14:textId="77777777" w:rsidR="004E400A" w:rsidRDefault="00000000">
            <w:pPr>
              <w:jc w:val="center"/>
            </w:pPr>
            <w:r>
              <w:t>0.19</w:t>
            </w:r>
          </w:p>
        </w:tc>
        <w:tc>
          <w:tcPr>
            <w:tcW w:w="1656" w:type="dxa"/>
            <w:tcBorders>
              <w:top w:val="nil"/>
              <w:left w:val="nil"/>
              <w:bottom w:val="nil"/>
              <w:right w:val="nil"/>
            </w:tcBorders>
          </w:tcPr>
          <w:p w14:paraId="276BED2A" w14:textId="77777777" w:rsidR="004E400A" w:rsidRDefault="00000000">
            <w:pPr>
              <w:jc w:val="center"/>
            </w:pPr>
            <w:r>
              <w:t>0.01</w:t>
            </w:r>
          </w:p>
        </w:tc>
        <w:tc>
          <w:tcPr>
            <w:tcW w:w="1656" w:type="dxa"/>
            <w:tcBorders>
              <w:top w:val="nil"/>
              <w:left w:val="nil"/>
              <w:bottom w:val="nil"/>
              <w:right w:val="nil"/>
            </w:tcBorders>
          </w:tcPr>
          <w:p w14:paraId="72763122" w14:textId="77777777" w:rsidR="004E400A" w:rsidRDefault="00000000">
            <w:pPr>
              <w:jc w:val="center"/>
            </w:pPr>
            <w:r>
              <w:t>0.16</w:t>
            </w:r>
          </w:p>
        </w:tc>
        <w:tc>
          <w:tcPr>
            <w:tcW w:w="1656" w:type="dxa"/>
            <w:tcBorders>
              <w:top w:val="nil"/>
              <w:left w:val="nil"/>
              <w:bottom w:val="nil"/>
              <w:right w:val="nil"/>
            </w:tcBorders>
          </w:tcPr>
          <w:p w14:paraId="3B47CD21" w14:textId="77777777" w:rsidR="004E400A" w:rsidRDefault="00000000">
            <w:pPr>
              <w:jc w:val="center"/>
            </w:pPr>
            <w:r>
              <w:t>0.21</w:t>
            </w:r>
          </w:p>
        </w:tc>
        <w:tc>
          <w:tcPr>
            <w:tcW w:w="2880" w:type="dxa"/>
            <w:tcBorders>
              <w:top w:val="nil"/>
              <w:left w:val="nil"/>
              <w:bottom w:val="nil"/>
              <w:right w:val="nil"/>
            </w:tcBorders>
          </w:tcPr>
          <w:p w14:paraId="4C95347E" w14:textId="77777777" w:rsidR="004E400A" w:rsidRDefault="00000000">
            <w:pPr>
              <w:jc w:val="center"/>
            </w:pPr>
            <w:r>
              <w:t>.</w:t>
            </w:r>
          </w:p>
        </w:tc>
      </w:tr>
      <w:tr w:rsidR="004E400A" w14:paraId="64963DD3" w14:textId="77777777">
        <w:tc>
          <w:tcPr>
            <w:tcW w:w="5760" w:type="dxa"/>
            <w:tcBorders>
              <w:top w:val="nil"/>
              <w:left w:val="nil"/>
              <w:bottom w:val="nil"/>
              <w:right w:val="nil"/>
            </w:tcBorders>
          </w:tcPr>
          <w:p w14:paraId="410DEF2A" w14:textId="77777777" w:rsidR="004E400A" w:rsidRDefault="00000000">
            <w:r>
              <w:t xml:space="preserve">   Never</w:t>
            </w:r>
          </w:p>
        </w:tc>
        <w:tc>
          <w:tcPr>
            <w:tcW w:w="1656" w:type="dxa"/>
            <w:tcBorders>
              <w:top w:val="nil"/>
              <w:left w:val="nil"/>
              <w:bottom w:val="nil"/>
              <w:right w:val="nil"/>
            </w:tcBorders>
          </w:tcPr>
          <w:p w14:paraId="4E9CE78A" w14:textId="77777777" w:rsidR="004E400A" w:rsidRDefault="00000000">
            <w:pPr>
              <w:jc w:val="center"/>
            </w:pPr>
            <w:r>
              <w:t>0.13</w:t>
            </w:r>
          </w:p>
        </w:tc>
        <w:tc>
          <w:tcPr>
            <w:tcW w:w="1656" w:type="dxa"/>
            <w:tcBorders>
              <w:top w:val="nil"/>
              <w:left w:val="nil"/>
              <w:bottom w:val="nil"/>
              <w:right w:val="nil"/>
            </w:tcBorders>
          </w:tcPr>
          <w:p w14:paraId="746B6555" w14:textId="77777777" w:rsidR="004E400A" w:rsidRDefault="00000000">
            <w:pPr>
              <w:jc w:val="center"/>
            </w:pPr>
            <w:r>
              <w:t>0.02</w:t>
            </w:r>
          </w:p>
        </w:tc>
        <w:tc>
          <w:tcPr>
            <w:tcW w:w="1656" w:type="dxa"/>
            <w:tcBorders>
              <w:top w:val="nil"/>
              <w:left w:val="nil"/>
              <w:bottom w:val="nil"/>
              <w:right w:val="nil"/>
            </w:tcBorders>
          </w:tcPr>
          <w:p w14:paraId="571B63AA" w14:textId="77777777" w:rsidR="004E400A" w:rsidRDefault="00000000">
            <w:pPr>
              <w:jc w:val="center"/>
            </w:pPr>
            <w:r>
              <w:t>0.10</w:t>
            </w:r>
          </w:p>
        </w:tc>
        <w:tc>
          <w:tcPr>
            <w:tcW w:w="1656" w:type="dxa"/>
            <w:tcBorders>
              <w:top w:val="nil"/>
              <w:left w:val="nil"/>
              <w:bottom w:val="nil"/>
              <w:right w:val="nil"/>
            </w:tcBorders>
          </w:tcPr>
          <w:p w14:paraId="50CB5F47" w14:textId="77777777" w:rsidR="004E400A" w:rsidRDefault="00000000">
            <w:pPr>
              <w:jc w:val="center"/>
            </w:pPr>
            <w:r>
              <w:t>0.16</w:t>
            </w:r>
          </w:p>
        </w:tc>
        <w:tc>
          <w:tcPr>
            <w:tcW w:w="2880" w:type="dxa"/>
            <w:tcBorders>
              <w:top w:val="nil"/>
              <w:left w:val="nil"/>
              <w:bottom w:val="nil"/>
              <w:right w:val="nil"/>
            </w:tcBorders>
          </w:tcPr>
          <w:p w14:paraId="2512FD90" w14:textId="77777777" w:rsidR="004E400A" w:rsidRDefault="00000000">
            <w:pPr>
              <w:jc w:val="center"/>
            </w:pPr>
            <w:r>
              <w:t>.</w:t>
            </w:r>
          </w:p>
        </w:tc>
      </w:tr>
      <w:tr w:rsidR="004E400A" w14:paraId="40E5342B" w14:textId="77777777">
        <w:tc>
          <w:tcPr>
            <w:tcW w:w="5760" w:type="dxa"/>
            <w:tcBorders>
              <w:top w:val="nil"/>
              <w:left w:val="nil"/>
              <w:bottom w:val="nil"/>
              <w:right w:val="nil"/>
            </w:tcBorders>
          </w:tcPr>
          <w:p w14:paraId="72CEB08D" w14:textId="77777777" w:rsidR="004E400A" w:rsidRDefault="00000000">
            <w:r>
              <w:t>Immigration Status</w:t>
            </w:r>
          </w:p>
        </w:tc>
        <w:tc>
          <w:tcPr>
            <w:tcW w:w="0" w:type="auto"/>
            <w:tcBorders>
              <w:top w:val="nil"/>
              <w:left w:val="nil"/>
              <w:bottom w:val="nil"/>
              <w:right w:val="nil"/>
            </w:tcBorders>
          </w:tcPr>
          <w:p w14:paraId="7E57F673" w14:textId="77777777" w:rsidR="004E400A" w:rsidRDefault="004E400A">
            <w:pPr>
              <w:jc w:val="center"/>
            </w:pPr>
          </w:p>
        </w:tc>
        <w:tc>
          <w:tcPr>
            <w:tcW w:w="0" w:type="auto"/>
            <w:tcBorders>
              <w:top w:val="nil"/>
              <w:left w:val="nil"/>
              <w:bottom w:val="nil"/>
              <w:right w:val="nil"/>
            </w:tcBorders>
          </w:tcPr>
          <w:p w14:paraId="0F9682E8" w14:textId="77777777" w:rsidR="004E400A" w:rsidRDefault="004E400A">
            <w:pPr>
              <w:jc w:val="center"/>
            </w:pPr>
          </w:p>
        </w:tc>
        <w:tc>
          <w:tcPr>
            <w:tcW w:w="0" w:type="auto"/>
            <w:tcBorders>
              <w:top w:val="nil"/>
              <w:left w:val="nil"/>
              <w:bottom w:val="nil"/>
              <w:right w:val="nil"/>
            </w:tcBorders>
          </w:tcPr>
          <w:p w14:paraId="1C28ABC4" w14:textId="77777777" w:rsidR="004E400A" w:rsidRDefault="004E400A">
            <w:pPr>
              <w:jc w:val="center"/>
            </w:pPr>
          </w:p>
        </w:tc>
        <w:tc>
          <w:tcPr>
            <w:tcW w:w="0" w:type="auto"/>
            <w:tcBorders>
              <w:top w:val="nil"/>
              <w:left w:val="nil"/>
              <w:bottom w:val="nil"/>
              <w:right w:val="nil"/>
            </w:tcBorders>
          </w:tcPr>
          <w:p w14:paraId="5F523B7E" w14:textId="77777777" w:rsidR="004E400A" w:rsidRDefault="004E400A">
            <w:pPr>
              <w:jc w:val="center"/>
            </w:pPr>
          </w:p>
        </w:tc>
        <w:tc>
          <w:tcPr>
            <w:tcW w:w="2880" w:type="dxa"/>
            <w:tcBorders>
              <w:top w:val="nil"/>
              <w:left w:val="nil"/>
              <w:bottom w:val="nil"/>
              <w:right w:val="nil"/>
            </w:tcBorders>
          </w:tcPr>
          <w:p w14:paraId="70C140F0" w14:textId="77777777" w:rsidR="004E400A" w:rsidRDefault="004E400A">
            <w:pPr>
              <w:jc w:val="center"/>
            </w:pPr>
          </w:p>
        </w:tc>
      </w:tr>
      <w:tr w:rsidR="004E400A" w14:paraId="033388EB" w14:textId="77777777">
        <w:tc>
          <w:tcPr>
            <w:tcW w:w="5760" w:type="dxa"/>
            <w:tcBorders>
              <w:top w:val="nil"/>
              <w:left w:val="nil"/>
              <w:bottom w:val="nil"/>
              <w:right w:val="nil"/>
            </w:tcBorders>
          </w:tcPr>
          <w:p w14:paraId="340F2E90" w14:textId="77777777" w:rsidR="004E400A" w:rsidRDefault="00000000">
            <w:r>
              <w:t xml:space="preserve">   Born in This Country</w:t>
            </w:r>
          </w:p>
        </w:tc>
        <w:tc>
          <w:tcPr>
            <w:tcW w:w="1656" w:type="dxa"/>
            <w:tcBorders>
              <w:top w:val="nil"/>
              <w:left w:val="nil"/>
              <w:bottom w:val="nil"/>
              <w:right w:val="nil"/>
            </w:tcBorders>
          </w:tcPr>
          <w:p w14:paraId="457A1517" w14:textId="77777777" w:rsidR="004E400A" w:rsidRDefault="00000000">
            <w:pPr>
              <w:jc w:val="center"/>
            </w:pPr>
            <w:r>
              <w:t>0.30</w:t>
            </w:r>
          </w:p>
        </w:tc>
        <w:tc>
          <w:tcPr>
            <w:tcW w:w="1656" w:type="dxa"/>
            <w:tcBorders>
              <w:top w:val="nil"/>
              <w:left w:val="nil"/>
              <w:bottom w:val="nil"/>
              <w:right w:val="nil"/>
            </w:tcBorders>
          </w:tcPr>
          <w:p w14:paraId="7787F7D5" w14:textId="77777777" w:rsidR="004E400A" w:rsidRDefault="00000000">
            <w:pPr>
              <w:jc w:val="center"/>
            </w:pPr>
            <w:r>
              <w:t>0.01</w:t>
            </w:r>
          </w:p>
        </w:tc>
        <w:tc>
          <w:tcPr>
            <w:tcW w:w="1656" w:type="dxa"/>
            <w:tcBorders>
              <w:top w:val="nil"/>
              <w:left w:val="nil"/>
              <w:bottom w:val="nil"/>
              <w:right w:val="nil"/>
            </w:tcBorders>
          </w:tcPr>
          <w:p w14:paraId="363B9679" w14:textId="77777777" w:rsidR="004E400A" w:rsidRDefault="00000000">
            <w:pPr>
              <w:jc w:val="center"/>
            </w:pPr>
            <w:r>
              <w:t>0.28</w:t>
            </w:r>
          </w:p>
        </w:tc>
        <w:tc>
          <w:tcPr>
            <w:tcW w:w="1656" w:type="dxa"/>
            <w:tcBorders>
              <w:top w:val="nil"/>
              <w:left w:val="nil"/>
              <w:bottom w:val="nil"/>
              <w:right w:val="nil"/>
            </w:tcBorders>
          </w:tcPr>
          <w:p w14:paraId="27086F9C" w14:textId="77777777" w:rsidR="004E400A" w:rsidRDefault="00000000">
            <w:pPr>
              <w:jc w:val="center"/>
            </w:pPr>
            <w:r>
              <w:t>0.32</w:t>
            </w:r>
          </w:p>
        </w:tc>
        <w:tc>
          <w:tcPr>
            <w:tcW w:w="2880" w:type="dxa"/>
            <w:tcBorders>
              <w:top w:val="nil"/>
              <w:left w:val="nil"/>
              <w:bottom w:val="nil"/>
              <w:right w:val="nil"/>
            </w:tcBorders>
          </w:tcPr>
          <w:p w14:paraId="09AE6A60" w14:textId="77777777" w:rsidR="004E400A" w:rsidRDefault="00000000">
            <w:pPr>
              <w:jc w:val="center"/>
            </w:pPr>
            <w:r>
              <w:t>0.28</w:t>
            </w:r>
          </w:p>
        </w:tc>
      </w:tr>
      <w:tr w:rsidR="004E400A" w14:paraId="2C7492EA" w14:textId="77777777">
        <w:tc>
          <w:tcPr>
            <w:tcW w:w="5760" w:type="dxa"/>
            <w:tcBorders>
              <w:top w:val="nil"/>
              <w:left w:val="nil"/>
              <w:bottom w:val="nil"/>
              <w:right w:val="nil"/>
            </w:tcBorders>
          </w:tcPr>
          <w:p w14:paraId="6B186102" w14:textId="77777777" w:rsidR="004E400A" w:rsidRDefault="00000000">
            <w:r>
              <w:t xml:space="preserve">   Born in Another Country</w:t>
            </w:r>
          </w:p>
        </w:tc>
        <w:tc>
          <w:tcPr>
            <w:tcW w:w="1656" w:type="dxa"/>
            <w:tcBorders>
              <w:top w:val="nil"/>
              <w:left w:val="nil"/>
              <w:bottom w:val="nil"/>
              <w:right w:val="nil"/>
            </w:tcBorders>
          </w:tcPr>
          <w:p w14:paraId="214E6811" w14:textId="77777777" w:rsidR="004E400A" w:rsidRDefault="00000000">
            <w:pPr>
              <w:jc w:val="center"/>
            </w:pPr>
            <w:r>
              <w:t>0.22</w:t>
            </w:r>
          </w:p>
        </w:tc>
        <w:tc>
          <w:tcPr>
            <w:tcW w:w="1656" w:type="dxa"/>
            <w:tcBorders>
              <w:top w:val="nil"/>
              <w:left w:val="nil"/>
              <w:bottom w:val="nil"/>
              <w:right w:val="nil"/>
            </w:tcBorders>
          </w:tcPr>
          <w:p w14:paraId="57FB1297" w14:textId="77777777" w:rsidR="004E400A" w:rsidRDefault="00000000">
            <w:pPr>
              <w:jc w:val="center"/>
            </w:pPr>
            <w:r>
              <w:t>0.07</w:t>
            </w:r>
          </w:p>
        </w:tc>
        <w:tc>
          <w:tcPr>
            <w:tcW w:w="1656" w:type="dxa"/>
            <w:tcBorders>
              <w:top w:val="nil"/>
              <w:left w:val="nil"/>
              <w:bottom w:val="nil"/>
              <w:right w:val="nil"/>
            </w:tcBorders>
          </w:tcPr>
          <w:p w14:paraId="56051075" w14:textId="77777777" w:rsidR="004E400A" w:rsidRDefault="00000000">
            <w:pPr>
              <w:jc w:val="center"/>
            </w:pPr>
            <w:r>
              <w:t>0.07</w:t>
            </w:r>
          </w:p>
        </w:tc>
        <w:tc>
          <w:tcPr>
            <w:tcW w:w="1656" w:type="dxa"/>
            <w:tcBorders>
              <w:top w:val="nil"/>
              <w:left w:val="nil"/>
              <w:bottom w:val="nil"/>
              <w:right w:val="nil"/>
            </w:tcBorders>
          </w:tcPr>
          <w:p w14:paraId="1B553E09" w14:textId="77777777" w:rsidR="004E400A" w:rsidRDefault="00000000">
            <w:pPr>
              <w:jc w:val="center"/>
            </w:pPr>
            <w:r>
              <w:t>0.38</w:t>
            </w:r>
          </w:p>
        </w:tc>
        <w:tc>
          <w:tcPr>
            <w:tcW w:w="2880" w:type="dxa"/>
            <w:tcBorders>
              <w:top w:val="nil"/>
              <w:left w:val="nil"/>
              <w:bottom w:val="nil"/>
              <w:right w:val="nil"/>
            </w:tcBorders>
          </w:tcPr>
          <w:p w14:paraId="30399778" w14:textId="77777777" w:rsidR="004E400A" w:rsidRDefault="00000000">
            <w:pPr>
              <w:jc w:val="center"/>
            </w:pPr>
            <w:r>
              <w:t>.</w:t>
            </w:r>
          </w:p>
        </w:tc>
      </w:tr>
      <w:tr w:rsidR="004E400A" w14:paraId="00ED6438" w14:textId="77777777">
        <w:tc>
          <w:tcPr>
            <w:tcW w:w="5760" w:type="dxa"/>
            <w:tcBorders>
              <w:top w:val="nil"/>
              <w:left w:val="nil"/>
              <w:bottom w:val="nil"/>
              <w:right w:val="nil"/>
            </w:tcBorders>
          </w:tcPr>
          <w:p w14:paraId="0F34D6F4" w14:textId="77777777" w:rsidR="004E400A" w:rsidRDefault="00000000">
            <w:r>
              <w:t>Religion</w:t>
            </w:r>
          </w:p>
        </w:tc>
        <w:tc>
          <w:tcPr>
            <w:tcW w:w="0" w:type="auto"/>
            <w:tcBorders>
              <w:top w:val="nil"/>
              <w:left w:val="nil"/>
              <w:bottom w:val="nil"/>
              <w:right w:val="nil"/>
            </w:tcBorders>
          </w:tcPr>
          <w:p w14:paraId="79270E1A" w14:textId="77777777" w:rsidR="004E400A" w:rsidRDefault="004E400A">
            <w:pPr>
              <w:jc w:val="center"/>
            </w:pPr>
          </w:p>
        </w:tc>
        <w:tc>
          <w:tcPr>
            <w:tcW w:w="0" w:type="auto"/>
            <w:tcBorders>
              <w:top w:val="nil"/>
              <w:left w:val="nil"/>
              <w:bottom w:val="nil"/>
              <w:right w:val="nil"/>
            </w:tcBorders>
          </w:tcPr>
          <w:p w14:paraId="6A54F5E0" w14:textId="77777777" w:rsidR="004E400A" w:rsidRDefault="004E400A">
            <w:pPr>
              <w:jc w:val="center"/>
            </w:pPr>
          </w:p>
        </w:tc>
        <w:tc>
          <w:tcPr>
            <w:tcW w:w="0" w:type="auto"/>
            <w:tcBorders>
              <w:top w:val="nil"/>
              <w:left w:val="nil"/>
              <w:bottom w:val="nil"/>
              <w:right w:val="nil"/>
            </w:tcBorders>
          </w:tcPr>
          <w:p w14:paraId="58698B15" w14:textId="77777777" w:rsidR="004E400A" w:rsidRDefault="004E400A">
            <w:pPr>
              <w:jc w:val="center"/>
            </w:pPr>
          </w:p>
        </w:tc>
        <w:tc>
          <w:tcPr>
            <w:tcW w:w="0" w:type="auto"/>
            <w:tcBorders>
              <w:top w:val="nil"/>
              <w:left w:val="nil"/>
              <w:bottom w:val="nil"/>
              <w:right w:val="nil"/>
            </w:tcBorders>
          </w:tcPr>
          <w:p w14:paraId="6409965E" w14:textId="77777777" w:rsidR="004E400A" w:rsidRDefault="004E400A">
            <w:pPr>
              <w:jc w:val="center"/>
            </w:pPr>
          </w:p>
        </w:tc>
        <w:tc>
          <w:tcPr>
            <w:tcW w:w="2880" w:type="dxa"/>
            <w:tcBorders>
              <w:top w:val="nil"/>
              <w:left w:val="nil"/>
              <w:bottom w:val="nil"/>
              <w:right w:val="nil"/>
            </w:tcBorders>
          </w:tcPr>
          <w:p w14:paraId="5EDA8A02" w14:textId="77777777" w:rsidR="004E400A" w:rsidRDefault="004E400A">
            <w:pPr>
              <w:jc w:val="center"/>
            </w:pPr>
          </w:p>
        </w:tc>
      </w:tr>
      <w:tr w:rsidR="004E400A" w14:paraId="5356B400" w14:textId="77777777">
        <w:tc>
          <w:tcPr>
            <w:tcW w:w="5760" w:type="dxa"/>
            <w:tcBorders>
              <w:top w:val="nil"/>
              <w:left w:val="nil"/>
              <w:bottom w:val="nil"/>
              <w:right w:val="nil"/>
            </w:tcBorders>
          </w:tcPr>
          <w:p w14:paraId="2E2A64A1" w14:textId="77777777" w:rsidR="004E400A" w:rsidRDefault="00000000">
            <w:r>
              <w:t xml:space="preserve">   Christianity</w:t>
            </w:r>
          </w:p>
        </w:tc>
        <w:tc>
          <w:tcPr>
            <w:tcW w:w="1656" w:type="dxa"/>
            <w:tcBorders>
              <w:top w:val="nil"/>
              <w:left w:val="nil"/>
              <w:bottom w:val="nil"/>
              <w:right w:val="nil"/>
            </w:tcBorders>
          </w:tcPr>
          <w:p w14:paraId="2B633561" w14:textId="77777777" w:rsidR="004E400A" w:rsidRDefault="00000000">
            <w:pPr>
              <w:jc w:val="center"/>
            </w:pPr>
            <w:r>
              <w:t>0.31</w:t>
            </w:r>
          </w:p>
        </w:tc>
        <w:tc>
          <w:tcPr>
            <w:tcW w:w="1656" w:type="dxa"/>
            <w:tcBorders>
              <w:top w:val="nil"/>
              <w:left w:val="nil"/>
              <w:bottom w:val="nil"/>
              <w:right w:val="nil"/>
            </w:tcBorders>
          </w:tcPr>
          <w:p w14:paraId="180394C2" w14:textId="77777777" w:rsidR="004E400A" w:rsidRDefault="00000000">
            <w:pPr>
              <w:jc w:val="center"/>
            </w:pPr>
            <w:r>
              <w:t>0.01</w:t>
            </w:r>
          </w:p>
        </w:tc>
        <w:tc>
          <w:tcPr>
            <w:tcW w:w="1656" w:type="dxa"/>
            <w:tcBorders>
              <w:top w:val="nil"/>
              <w:left w:val="nil"/>
              <w:bottom w:val="nil"/>
              <w:right w:val="nil"/>
            </w:tcBorders>
          </w:tcPr>
          <w:p w14:paraId="5C6E8F62" w14:textId="77777777" w:rsidR="004E400A" w:rsidRDefault="00000000">
            <w:pPr>
              <w:jc w:val="center"/>
            </w:pPr>
            <w:r>
              <w:t>0.28</w:t>
            </w:r>
          </w:p>
        </w:tc>
        <w:tc>
          <w:tcPr>
            <w:tcW w:w="1656" w:type="dxa"/>
            <w:tcBorders>
              <w:top w:val="nil"/>
              <w:left w:val="nil"/>
              <w:bottom w:val="nil"/>
              <w:right w:val="nil"/>
            </w:tcBorders>
          </w:tcPr>
          <w:p w14:paraId="187F8DF0" w14:textId="77777777" w:rsidR="004E400A" w:rsidRDefault="00000000">
            <w:pPr>
              <w:jc w:val="center"/>
            </w:pPr>
            <w:r>
              <w:t>0.33</w:t>
            </w:r>
          </w:p>
        </w:tc>
        <w:tc>
          <w:tcPr>
            <w:tcW w:w="2880" w:type="dxa"/>
            <w:tcBorders>
              <w:top w:val="nil"/>
              <w:left w:val="nil"/>
              <w:bottom w:val="nil"/>
              <w:right w:val="nil"/>
            </w:tcBorders>
          </w:tcPr>
          <w:p w14:paraId="7074FE8F" w14:textId="77777777" w:rsidR="004E400A" w:rsidRDefault="00000000">
            <w:pPr>
              <w:jc w:val="center"/>
            </w:pPr>
            <w:r>
              <w:t>0.00</w:t>
            </w:r>
          </w:p>
        </w:tc>
      </w:tr>
      <w:tr w:rsidR="004E400A" w14:paraId="05A737B3" w14:textId="77777777">
        <w:tc>
          <w:tcPr>
            <w:tcW w:w="5760" w:type="dxa"/>
            <w:tcBorders>
              <w:top w:val="nil"/>
              <w:left w:val="nil"/>
              <w:bottom w:val="nil"/>
              <w:right w:val="nil"/>
            </w:tcBorders>
          </w:tcPr>
          <w:p w14:paraId="40444E2C" w14:textId="77777777" w:rsidR="004E400A" w:rsidRDefault="00000000">
            <w:r>
              <w:t xml:space="preserve">   Islam</w:t>
            </w:r>
          </w:p>
        </w:tc>
        <w:tc>
          <w:tcPr>
            <w:tcW w:w="1656" w:type="dxa"/>
            <w:tcBorders>
              <w:top w:val="nil"/>
              <w:left w:val="nil"/>
              <w:bottom w:val="nil"/>
              <w:right w:val="nil"/>
            </w:tcBorders>
          </w:tcPr>
          <w:p w14:paraId="1777D696" w14:textId="77777777" w:rsidR="004E400A" w:rsidRDefault="00000000">
            <w:pPr>
              <w:jc w:val="center"/>
            </w:pPr>
            <w:r>
              <w:t>0.00</w:t>
            </w:r>
          </w:p>
        </w:tc>
        <w:tc>
          <w:tcPr>
            <w:tcW w:w="1656" w:type="dxa"/>
            <w:tcBorders>
              <w:top w:val="nil"/>
              <w:left w:val="nil"/>
              <w:bottom w:val="nil"/>
              <w:right w:val="nil"/>
            </w:tcBorders>
          </w:tcPr>
          <w:p w14:paraId="6B7001D8" w14:textId="77777777" w:rsidR="004E400A" w:rsidRDefault="00000000">
            <w:pPr>
              <w:jc w:val="center"/>
            </w:pPr>
            <w:r>
              <w:t>.</w:t>
            </w:r>
          </w:p>
        </w:tc>
        <w:tc>
          <w:tcPr>
            <w:tcW w:w="1656" w:type="dxa"/>
            <w:tcBorders>
              <w:top w:val="nil"/>
              <w:left w:val="nil"/>
              <w:bottom w:val="nil"/>
              <w:right w:val="nil"/>
            </w:tcBorders>
          </w:tcPr>
          <w:p w14:paraId="4303B501" w14:textId="77777777" w:rsidR="004E400A" w:rsidRDefault="00000000">
            <w:pPr>
              <w:jc w:val="center"/>
            </w:pPr>
            <w:r>
              <w:t>.</w:t>
            </w:r>
          </w:p>
        </w:tc>
        <w:tc>
          <w:tcPr>
            <w:tcW w:w="1656" w:type="dxa"/>
            <w:tcBorders>
              <w:top w:val="nil"/>
              <w:left w:val="nil"/>
              <w:bottom w:val="nil"/>
              <w:right w:val="nil"/>
            </w:tcBorders>
          </w:tcPr>
          <w:p w14:paraId="0043B2D2" w14:textId="77777777" w:rsidR="004E400A" w:rsidRDefault="00000000">
            <w:pPr>
              <w:jc w:val="center"/>
            </w:pPr>
            <w:r>
              <w:t>.</w:t>
            </w:r>
          </w:p>
        </w:tc>
        <w:tc>
          <w:tcPr>
            <w:tcW w:w="2880" w:type="dxa"/>
            <w:tcBorders>
              <w:top w:val="nil"/>
              <w:left w:val="nil"/>
              <w:bottom w:val="nil"/>
              <w:right w:val="nil"/>
            </w:tcBorders>
          </w:tcPr>
          <w:p w14:paraId="402FD265" w14:textId="77777777" w:rsidR="004E400A" w:rsidRDefault="00000000">
            <w:pPr>
              <w:jc w:val="center"/>
            </w:pPr>
            <w:r>
              <w:t>.</w:t>
            </w:r>
          </w:p>
        </w:tc>
      </w:tr>
      <w:tr w:rsidR="004E400A" w14:paraId="437E24D0" w14:textId="77777777">
        <w:tc>
          <w:tcPr>
            <w:tcW w:w="5760" w:type="dxa"/>
            <w:tcBorders>
              <w:top w:val="nil"/>
              <w:left w:val="nil"/>
              <w:bottom w:val="nil"/>
              <w:right w:val="nil"/>
            </w:tcBorders>
          </w:tcPr>
          <w:p w14:paraId="7B108911" w14:textId="77777777" w:rsidR="004E400A" w:rsidRDefault="00000000">
            <w:r>
              <w:t xml:space="preserve">   Hinduism</w:t>
            </w:r>
          </w:p>
        </w:tc>
        <w:tc>
          <w:tcPr>
            <w:tcW w:w="1656" w:type="dxa"/>
            <w:tcBorders>
              <w:top w:val="nil"/>
              <w:left w:val="nil"/>
              <w:bottom w:val="nil"/>
              <w:right w:val="nil"/>
            </w:tcBorders>
          </w:tcPr>
          <w:p w14:paraId="44675679" w14:textId="77777777" w:rsidR="004E400A" w:rsidRDefault="00000000">
            <w:pPr>
              <w:jc w:val="center"/>
            </w:pPr>
            <w:r>
              <w:t>.</w:t>
            </w:r>
          </w:p>
        </w:tc>
        <w:tc>
          <w:tcPr>
            <w:tcW w:w="1656" w:type="dxa"/>
            <w:tcBorders>
              <w:top w:val="nil"/>
              <w:left w:val="nil"/>
              <w:bottom w:val="nil"/>
              <w:right w:val="nil"/>
            </w:tcBorders>
          </w:tcPr>
          <w:p w14:paraId="4B6D3F31" w14:textId="77777777" w:rsidR="004E400A" w:rsidRDefault="00000000">
            <w:pPr>
              <w:jc w:val="center"/>
            </w:pPr>
            <w:r>
              <w:t>.</w:t>
            </w:r>
          </w:p>
        </w:tc>
        <w:tc>
          <w:tcPr>
            <w:tcW w:w="1656" w:type="dxa"/>
            <w:tcBorders>
              <w:top w:val="nil"/>
              <w:left w:val="nil"/>
              <w:bottom w:val="nil"/>
              <w:right w:val="nil"/>
            </w:tcBorders>
          </w:tcPr>
          <w:p w14:paraId="391E0F78" w14:textId="77777777" w:rsidR="004E400A" w:rsidRDefault="00000000">
            <w:pPr>
              <w:jc w:val="center"/>
            </w:pPr>
            <w:r>
              <w:t>.</w:t>
            </w:r>
          </w:p>
        </w:tc>
        <w:tc>
          <w:tcPr>
            <w:tcW w:w="1656" w:type="dxa"/>
            <w:tcBorders>
              <w:top w:val="nil"/>
              <w:left w:val="nil"/>
              <w:bottom w:val="nil"/>
              <w:right w:val="nil"/>
            </w:tcBorders>
          </w:tcPr>
          <w:p w14:paraId="5144522C" w14:textId="77777777" w:rsidR="004E400A" w:rsidRDefault="00000000">
            <w:pPr>
              <w:jc w:val="center"/>
            </w:pPr>
            <w:r>
              <w:t>.</w:t>
            </w:r>
          </w:p>
        </w:tc>
        <w:tc>
          <w:tcPr>
            <w:tcW w:w="2880" w:type="dxa"/>
            <w:tcBorders>
              <w:top w:val="nil"/>
              <w:left w:val="nil"/>
              <w:bottom w:val="nil"/>
              <w:right w:val="nil"/>
            </w:tcBorders>
          </w:tcPr>
          <w:p w14:paraId="45114B2F" w14:textId="77777777" w:rsidR="004E400A" w:rsidRDefault="00000000">
            <w:pPr>
              <w:jc w:val="center"/>
            </w:pPr>
            <w:r>
              <w:t>.</w:t>
            </w:r>
          </w:p>
        </w:tc>
      </w:tr>
      <w:tr w:rsidR="004E400A" w14:paraId="3260DA92" w14:textId="77777777">
        <w:tc>
          <w:tcPr>
            <w:tcW w:w="5760" w:type="dxa"/>
            <w:tcBorders>
              <w:top w:val="nil"/>
              <w:left w:val="nil"/>
              <w:bottom w:val="nil"/>
              <w:right w:val="nil"/>
            </w:tcBorders>
          </w:tcPr>
          <w:p w14:paraId="59571820" w14:textId="77777777" w:rsidR="004E400A" w:rsidRDefault="00000000">
            <w:r>
              <w:t xml:space="preserve">   Buddhism</w:t>
            </w:r>
          </w:p>
        </w:tc>
        <w:tc>
          <w:tcPr>
            <w:tcW w:w="1656" w:type="dxa"/>
            <w:tcBorders>
              <w:top w:val="nil"/>
              <w:left w:val="nil"/>
              <w:bottom w:val="nil"/>
              <w:right w:val="nil"/>
            </w:tcBorders>
          </w:tcPr>
          <w:p w14:paraId="7D457849" w14:textId="77777777" w:rsidR="004E400A" w:rsidRDefault="00000000">
            <w:pPr>
              <w:jc w:val="center"/>
            </w:pPr>
            <w:r>
              <w:t>0.42</w:t>
            </w:r>
          </w:p>
        </w:tc>
        <w:tc>
          <w:tcPr>
            <w:tcW w:w="1656" w:type="dxa"/>
            <w:tcBorders>
              <w:top w:val="nil"/>
              <w:left w:val="nil"/>
              <w:bottom w:val="nil"/>
              <w:right w:val="nil"/>
            </w:tcBorders>
          </w:tcPr>
          <w:p w14:paraId="6D24819A" w14:textId="77777777" w:rsidR="004E400A" w:rsidRDefault="00000000">
            <w:pPr>
              <w:jc w:val="center"/>
            </w:pPr>
            <w:r>
              <w:t>0.37</w:t>
            </w:r>
          </w:p>
        </w:tc>
        <w:tc>
          <w:tcPr>
            <w:tcW w:w="1656" w:type="dxa"/>
            <w:tcBorders>
              <w:top w:val="nil"/>
              <w:left w:val="nil"/>
              <w:bottom w:val="nil"/>
              <w:right w:val="nil"/>
            </w:tcBorders>
          </w:tcPr>
          <w:p w14:paraId="2C8CDF2B" w14:textId="77777777" w:rsidR="004E400A" w:rsidRDefault="00000000">
            <w:pPr>
              <w:jc w:val="center"/>
            </w:pPr>
            <w:r>
              <w:t>-2.74</w:t>
            </w:r>
          </w:p>
        </w:tc>
        <w:tc>
          <w:tcPr>
            <w:tcW w:w="1656" w:type="dxa"/>
            <w:tcBorders>
              <w:top w:val="nil"/>
              <w:left w:val="nil"/>
              <w:bottom w:val="nil"/>
              <w:right w:val="nil"/>
            </w:tcBorders>
          </w:tcPr>
          <w:p w14:paraId="335A2F97" w14:textId="77777777" w:rsidR="004E400A" w:rsidRDefault="00000000">
            <w:pPr>
              <w:jc w:val="center"/>
            </w:pPr>
            <w:r>
              <w:t>3.58</w:t>
            </w:r>
          </w:p>
        </w:tc>
        <w:tc>
          <w:tcPr>
            <w:tcW w:w="2880" w:type="dxa"/>
            <w:tcBorders>
              <w:top w:val="nil"/>
              <w:left w:val="nil"/>
              <w:bottom w:val="nil"/>
              <w:right w:val="nil"/>
            </w:tcBorders>
          </w:tcPr>
          <w:p w14:paraId="25E08BD3" w14:textId="77777777" w:rsidR="004E400A" w:rsidRDefault="00000000">
            <w:pPr>
              <w:jc w:val="center"/>
            </w:pPr>
            <w:r>
              <w:t>.</w:t>
            </w:r>
          </w:p>
        </w:tc>
      </w:tr>
      <w:tr w:rsidR="004E400A" w14:paraId="15E80A51" w14:textId="77777777">
        <w:tc>
          <w:tcPr>
            <w:tcW w:w="5760" w:type="dxa"/>
            <w:tcBorders>
              <w:top w:val="nil"/>
              <w:left w:val="nil"/>
              <w:bottom w:val="nil"/>
              <w:right w:val="nil"/>
            </w:tcBorders>
          </w:tcPr>
          <w:p w14:paraId="48ADE05D" w14:textId="77777777" w:rsidR="004E400A" w:rsidRDefault="00000000">
            <w:r>
              <w:t xml:space="preserve">   Judaism</w:t>
            </w:r>
          </w:p>
        </w:tc>
        <w:tc>
          <w:tcPr>
            <w:tcW w:w="1656" w:type="dxa"/>
            <w:tcBorders>
              <w:top w:val="nil"/>
              <w:left w:val="nil"/>
              <w:bottom w:val="nil"/>
              <w:right w:val="nil"/>
            </w:tcBorders>
          </w:tcPr>
          <w:p w14:paraId="51853B02" w14:textId="77777777" w:rsidR="004E400A" w:rsidRDefault="00000000">
            <w:pPr>
              <w:jc w:val="center"/>
            </w:pPr>
            <w:r>
              <w:t>.</w:t>
            </w:r>
          </w:p>
        </w:tc>
        <w:tc>
          <w:tcPr>
            <w:tcW w:w="1656" w:type="dxa"/>
            <w:tcBorders>
              <w:top w:val="nil"/>
              <w:left w:val="nil"/>
              <w:bottom w:val="nil"/>
              <w:right w:val="nil"/>
            </w:tcBorders>
          </w:tcPr>
          <w:p w14:paraId="7F3592CA" w14:textId="77777777" w:rsidR="004E400A" w:rsidRDefault="00000000">
            <w:pPr>
              <w:jc w:val="center"/>
            </w:pPr>
            <w:r>
              <w:t>.</w:t>
            </w:r>
          </w:p>
        </w:tc>
        <w:tc>
          <w:tcPr>
            <w:tcW w:w="1656" w:type="dxa"/>
            <w:tcBorders>
              <w:top w:val="nil"/>
              <w:left w:val="nil"/>
              <w:bottom w:val="nil"/>
              <w:right w:val="nil"/>
            </w:tcBorders>
          </w:tcPr>
          <w:p w14:paraId="454D5222" w14:textId="77777777" w:rsidR="004E400A" w:rsidRDefault="00000000">
            <w:pPr>
              <w:jc w:val="center"/>
            </w:pPr>
            <w:r>
              <w:t>.</w:t>
            </w:r>
          </w:p>
        </w:tc>
        <w:tc>
          <w:tcPr>
            <w:tcW w:w="1656" w:type="dxa"/>
            <w:tcBorders>
              <w:top w:val="nil"/>
              <w:left w:val="nil"/>
              <w:bottom w:val="nil"/>
              <w:right w:val="nil"/>
            </w:tcBorders>
          </w:tcPr>
          <w:p w14:paraId="4254BAD8" w14:textId="77777777" w:rsidR="004E400A" w:rsidRDefault="00000000">
            <w:pPr>
              <w:jc w:val="center"/>
            </w:pPr>
            <w:r>
              <w:t>.</w:t>
            </w:r>
          </w:p>
        </w:tc>
        <w:tc>
          <w:tcPr>
            <w:tcW w:w="2880" w:type="dxa"/>
            <w:tcBorders>
              <w:top w:val="nil"/>
              <w:left w:val="nil"/>
              <w:bottom w:val="nil"/>
              <w:right w:val="nil"/>
            </w:tcBorders>
          </w:tcPr>
          <w:p w14:paraId="4790B7CD" w14:textId="77777777" w:rsidR="004E400A" w:rsidRDefault="00000000">
            <w:pPr>
              <w:jc w:val="center"/>
            </w:pPr>
            <w:r>
              <w:t>.</w:t>
            </w:r>
          </w:p>
        </w:tc>
      </w:tr>
      <w:tr w:rsidR="004E400A" w14:paraId="74261E4A" w14:textId="77777777">
        <w:tc>
          <w:tcPr>
            <w:tcW w:w="5760" w:type="dxa"/>
            <w:tcBorders>
              <w:top w:val="nil"/>
              <w:left w:val="nil"/>
              <w:bottom w:val="nil"/>
              <w:right w:val="nil"/>
            </w:tcBorders>
          </w:tcPr>
          <w:p w14:paraId="01E08CE9" w14:textId="77777777" w:rsidR="004E400A" w:rsidRDefault="00000000">
            <w:r>
              <w:lastRenderedPageBreak/>
              <w:t xml:space="preserve">   Sikhism</w:t>
            </w:r>
          </w:p>
        </w:tc>
        <w:tc>
          <w:tcPr>
            <w:tcW w:w="1656" w:type="dxa"/>
            <w:tcBorders>
              <w:top w:val="nil"/>
              <w:left w:val="nil"/>
              <w:bottom w:val="nil"/>
              <w:right w:val="nil"/>
            </w:tcBorders>
          </w:tcPr>
          <w:p w14:paraId="1E8A8510" w14:textId="77777777" w:rsidR="004E400A" w:rsidRDefault="00000000">
            <w:pPr>
              <w:jc w:val="center"/>
            </w:pPr>
            <w:r>
              <w:t>0.00</w:t>
            </w:r>
          </w:p>
        </w:tc>
        <w:tc>
          <w:tcPr>
            <w:tcW w:w="1656" w:type="dxa"/>
            <w:tcBorders>
              <w:top w:val="nil"/>
              <w:left w:val="nil"/>
              <w:bottom w:val="nil"/>
              <w:right w:val="nil"/>
            </w:tcBorders>
          </w:tcPr>
          <w:p w14:paraId="431F760E" w14:textId="77777777" w:rsidR="004E400A" w:rsidRDefault="00000000">
            <w:pPr>
              <w:jc w:val="center"/>
            </w:pPr>
            <w:r>
              <w:t>.</w:t>
            </w:r>
          </w:p>
        </w:tc>
        <w:tc>
          <w:tcPr>
            <w:tcW w:w="1656" w:type="dxa"/>
            <w:tcBorders>
              <w:top w:val="nil"/>
              <w:left w:val="nil"/>
              <w:bottom w:val="nil"/>
              <w:right w:val="nil"/>
            </w:tcBorders>
          </w:tcPr>
          <w:p w14:paraId="2900CD41" w14:textId="77777777" w:rsidR="004E400A" w:rsidRDefault="00000000">
            <w:pPr>
              <w:jc w:val="center"/>
            </w:pPr>
            <w:r>
              <w:t>.</w:t>
            </w:r>
          </w:p>
        </w:tc>
        <w:tc>
          <w:tcPr>
            <w:tcW w:w="1656" w:type="dxa"/>
            <w:tcBorders>
              <w:top w:val="nil"/>
              <w:left w:val="nil"/>
              <w:bottom w:val="nil"/>
              <w:right w:val="nil"/>
            </w:tcBorders>
          </w:tcPr>
          <w:p w14:paraId="1ECF0C1C" w14:textId="77777777" w:rsidR="004E400A" w:rsidRDefault="00000000">
            <w:pPr>
              <w:jc w:val="center"/>
            </w:pPr>
            <w:r>
              <w:t>.</w:t>
            </w:r>
          </w:p>
        </w:tc>
        <w:tc>
          <w:tcPr>
            <w:tcW w:w="2880" w:type="dxa"/>
            <w:tcBorders>
              <w:top w:val="nil"/>
              <w:left w:val="nil"/>
              <w:bottom w:val="nil"/>
              <w:right w:val="nil"/>
            </w:tcBorders>
          </w:tcPr>
          <w:p w14:paraId="08104B51" w14:textId="77777777" w:rsidR="004E400A" w:rsidRDefault="00000000">
            <w:pPr>
              <w:jc w:val="center"/>
            </w:pPr>
            <w:r>
              <w:t>.</w:t>
            </w:r>
          </w:p>
        </w:tc>
      </w:tr>
      <w:tr w:rsidR="004E400A" w14:paraId="029B46EE" w14:textId="77777777">
        <w:tc>
          <w:tcPr>
            <w:tcW w:w="5760" w:type="dxa"/>
            <w:tcBorders>
              <w:top w:val="nil"/>
              <w:left w:val="nil"/>
              <w:bottom w:val="nil"/>
              <w:right w:val="nil"/>
            </w:tcBorders>
          </w:tcPr>
          <w:p w14:paraId="7565021A" w14:textId="77777777" w:rsidR="004E400A" w:rsidRDefault="00000000">
            <w:r>
              <w:t xml:space="preserve">   Baha'i</w:t>
            </w:r>
          </w:p>
        </w:tc>
        <w:tc>
          <w:tcPr>
            <w:tcW w:w="1656" w:type="dxa"/>
            <w:tcBorders>
              <w:top w:val="nil"/>
              <w:left w:val="nil"/>
              <w:bottom w:val="nil"/>
              <w:right w:val="nil"/>
            </w:tcBorders>
          </w:tcPr>
          <w:p w14:paraId="3F0E9E26" w14:textId="77777777" w:rsidR="004E400A" w:rsidRDefault="00000000">
            <w:pPr>
              <w:jc w:val="center"/>
            </w:pPr>
            <w:r>
              <w:t>.</w:t>
            </w:r>
          </w:p>
        </w:tc>
        <w:tc>
          <w:tcPr>
            <w:tcW w:w="1656" w:type="dxa"/>
            <w:tcBorders>
              <w:top w:val="nil"/>
              <w:left w:val="nil"/>
              <w:bottom w:val="nil"/>
              <w:right w:val="nil"/>
            </w:tcBorders>
          </w:tcPr>
          <w:p w14:paraId="2ED5F7A4" w14:textId="77777777" w:rsidR="004E400A" w:rsidRDefault="00000000">
            <w:pPr>
              <w:jc w:val="center"/>
            </w:pPr>
            <w:r>
              <w:t>.</w:t>
            </w:r>
          </w:p>
        </w:tc>
        <w:tc>
          <w:tcPr>
            <w:tcW w:w="1656" w:type="dxa"/>
            <w:tcBorders>
              <w:top w:val="nil"/>
              <w:left w:val="nil"/>
              <w:bottom w:val="nil"/>
              <w:right w:val="nil"/>
            </w:tcBorders>
          </w:tcPr>
          <w:p w14:paraId="618A0E44" w14:textId="77777777" w:rsidR="004E400A" w:rsidRDefault="00000000">
            <w:pPr>
              <w:jc w:val="center"/>
            </w:pPr>
            <w:r>
              <w:t>.</w:t>
            </w:r>
          </w:p>
        </w:tc>
        <w:tc>
          <w:tcPr>
            <w:tcW w:w="1656" w:type="dxa"/>
            <w:tcBorders>
              <w:top w:val="nil"/>
              <w:left w:val="nil"/>
              <w:bottom w:val="nil"/>
              <w:right w:val="nil"/>
            </w:tcBorders>
          </w:tcPr>
          <w:p w14:paraId="08522FAE" w14:textId="77777777" w:rsidR="004E400A" w:rsidRDefault="00000000">
            <w:pPr>
              <w:jc w:val="center"/>
            </w:pPr>
            <w:r>
              <w:t>.</w:t>
            </w:r>
          </w:p>
        </w:tc>
        <w:tc>
          <w:tcPr>
            <w:tcW w:w="2880" w:type="dxa"/>
            <w:tcBorders>
              <w:top w:val="nil"/>
              <w:left w:val="nil"/>
              <w:bottom w:val="nil"/>
              <w:right w:val="nil"/>
            </w:tcBorders>
          </w:tcPr>
          <w:p w14:paraId="53FBEC0B" w14:textId="77777777" w:rsidR="004E400A" w:rsidRDefault="00000000">
            <w:pPr>
              <w:jc w:val="center"/>
            </w:pPr>
            <w:r>
              <w:t>.</w:t>
            </w:r>
          </w:p>
        </w:tc>
      </w:tr>
      <w:tr w:rsidR="004E400A" w14:paraId="5DA232A4" w14:textId="77777777">
        <w:tc>
          <w:tcPr>
            <w:tcW w:w="5760" w:type="dxa"/>
            <w:tcBorders>
              <w:top w:val="nil"/>
              <w:left w:val="nil"/>
              <w:bottom w:val="nil"/>
              <w:right w:val="nil"/>
            </w:tcBorders>
          </w:tcPr>
          <w:p w14:paraId="19FCBF47" w14:textId="77777777" w:rsidR="004E400A" w:rsidRDefault="00000000">
            <w:r>
              <w:t xml:space="preserve">   Jainism</w:t>
            </w:r>
          </w:p>
        </w:tc>
        <w:tc>
          <w:tcPr>
            <w:tcW w:w="1656" w:type="dxa"/>
            <w:tcBorders>
              <w:top w:val="nil"/>
              <w:left w:val="nil"/>
              <w:bottom w:val="nil"/>
              <w:right w:val="nil"/>
            </w:tcBorders>
          </w:tcPr>
          <w:p w14:paraId="1042BDB9" w14:textId="77777777" w:rsidR="004E400A" w:rsidRDefault="00000000">
            <w:pPr>
              <w:jc w:val="center"/>
            </w:pPr>
            <w:r>
              <w:t>0.00</w:t>
            </w:r>
          </w:p>
        </w:tc>
        <w:tc>
          <w:tcPr>
            <w:tcW w:w="1656" w:type="dxa"/>
            <w:tcBorders>
              <w:top w:val="nil"/>
              <w:left w:val="nil"/>
              <w:bottom w:val="nil"/>
              <w:right w:val="nil"/>
            </w:tcBorders>
          </w:tcPr>
          <w:p w14:paraId="6B750BCA" w14:textId="77777777" w:rsidR="004E400A" w:rsidRDefault="00000000">
            <w:pPr>
              <w:jc w:val="center"/>
            </w:pPr>
            <w:r>
              <w:t>.</w:t>
            </w:r>
          </w:p>
        </w:tc>
        <w:tc>
          <w:tcPr>
            <w:tcW w:w="1656" w:type="dxa"/>
            <w:tcBorders>
              <w:top w:val="nil"/>
              <w:left w:val="nil"/>
              <w:bottom w:val="nil"/>
              <w:right w:val="nil"/>
            </w:tcBorders>
          </w:tcPr>
          <w:p w14:paraId="04523D52" w14:textId="77777777" w:rsidR="004E400A" w:rsidRDefault="00000000">
            <w:pPr>
              <w:jc w:val="center"/>
            </w:pPr>
            <w:r>
              <w:t>.</w:t>
            </w:r>
          </w:p>
        </w:tc>
        <w:tc>
          <w:tcPr>
            <w:tcW w:w="1656" w:type="dxa"/>
            <w:tcBorders>
              <w:top w:val="nil"/>
              <w:left w:val="nil"/>
              <w:bottom w:val="nil"/>
              <w:right w:val="nil"/>
            </w:tcBorders>
          </w:tcPr>
          <w:p w14:paraId="62072CDB" w14:textId="77777777" w:rsidR="004E400A" w:rsidRDefault="00000000">
            <w:pPr>
              <w:jc w:val="center"/>
            </w:pPr>
            <w:r>
              <w:t>.</w:t>
            </w:r>
          </w:p>
        </w:tc>
        <w:tc>
          <w:tcPr>
            <w:tcW w:w="2880" w:type="dxa"/>
            <w:tcBorders>
              <w:top w:val="nil"/>
              <w:left w:val="nil"/>
              <w:bottom w:val="nil"/>
              <w:right w:val="nil"/>
            </w:tcBorders>
          </w:tcPr>
          <w:p w14:paraId="4850C4FE" w14:textId="77777777" w:rsidR="004E400A" w:rsidRDefault="00000000">
            <w:pPr>
              <w:jc w:val="center"/>
            </w:pPr>
            <w:r>
              <w:t>.</w:t>
            </w:r>
          </w:p>
        </w:tc>
      </w:tr>
      <w:tr w:rsidR="004E400A" w14:paraId="19CEADCB" w14:textId="77777777">
        <w:tc>
          <w:tcPr>
            <w:tcW w:w="5760" w:type="dxa"/>
            <w:tcBorders>
              <w:top w:val="nil"/>
              <w:left w:val="nil"/>
              <w:bottom w:val="nil"/>
              <w:right w:val="nil"/>
            </w:tcBorders>
          </w:tcPr>
          <w:p w14:paraId="327DACC6" w14:textId="77777777" w:rsidR="004E400A" w:rsidRDefault="00000000">
            <w:r>
              <w:t xml:space="preserve">   Shinto</w:t>
            </w:r>
          </w:p>
        </w:tc>
        <w:tc>
          <w:tcPr>
            <w:tcW w:w="1656" w:type="dxa"/>
            <w:tcBorders>
              <w:top w:val="nil"/>
              <w:left w:val="nil"/>
              <w:bottom w:val="nil"/>
              <w:right w:val="nil"/>
            </w:tcBorders>
          </w:tcPr>
          <w:p w14:paraId="1A59F0B0" w14:textId="77777777" w:rsidR="004E400A" w:rsidRDefault="00000000">
            <w:pPr>
              <w:jc w:val="center"/>
            </w:pPr>
            <w:r>
              <w:t>1.00</w:t>
            </w:r>
          </w:p>
        </w:tc>
        <w:tc>
          <w:tcPr>
            <w:tcW w:w="1656" w:type="dxa"/>
            <w:tcBorders>
              <w:top w:val="nil"/>
              <w:left w:val="nil"/>
              <w:bottom w:val="nil"/>
              <w:right w:val="nil"/>
            </w:tcBorders>
          </w:tcPr>
          <w:p w14:paraId="077351BA" w14:textId="77777777" w:rsidR="004E400A" w:rsidRDefault="00000000">
            <w:pPr>
              <w:jc w:val="center"/>
            </w:pPr>
            <w:r>
              <w:t>.</w:t>
            </w:r>
          </w:p>
        </w:tc>
        <w:tc>
          <w:tcPr>
            <w:tcW w:w="1656" w:type="dxa"/>
            <w:tcBorders>
              <w:top w:val="nil"/>
              <w:left w:val="nil"/>
              <w:bottom w:val="nil"/>
              <w:right w:val="nil"/>
            </w:tcBorders>
          </w:tcPr>
          <w:p w14:paraId="6E13127A" w14:textId="77777777" w:rsidR="004E400A" w:rsidRDefault="00000000">
            <w:pPr>
              <w:jc w:val="center"/>
            </w:pPr>
            <w:r>
              <w:t>.</w:t>
            </w:r>
          </w:p>
        </w:tc>
        <w:tc>
          <w:tcPr>
            <w:tcW w:w="1656" w:type="dxa"/>
            <w:tcBorders>
              <w:top w:val="nil"/>
              <w:left w:val="nil"/>
              <w:bottom w:val="nil"/>
              <w:right w:val="nil"/>
            </w:tcBorders>
          </w:tcPr>
          <w:p w14:paraId="6CB8BE37" w14:textId="77777777" w:rsidR="004E400A" w:rsidRDefault="00000000">
            <w:pPr>
              <w:jc w:val="center"/>
            </w:pPr>
            <w:r>
              <w:t>.</w:t>
            </w:r>
          </w:p>
        </w:tc>
        <w:tc>
          <w:tcPr>
            <w:tcW w:w="2880" w:type="dxa"/>
            <w:tcBorders>
              <w:top w:val="nil"/>
              <w:left w:val="nil"/>
              <w:bottom w:val="nil"/>
              <w:right w:val="nil"/>
            </w:tcBorders>
          </w:tcPr>
          <w:p w14:paraId="06663367" w14:textId="77777777" w:rsidR="004E400A" w:rsidRDefault="00000000">
            <w:pPr>
              <w:jc w:val="center"/>
            </w:pPr>
            <w:r>
              <w:t>.</w:t>
            </w:r>
          </w:p>
        </w:tc>
      </w:tr>
      <w:tr w:rsidR="004E400A" w14:paraId="1D00E832" w14:textId="77777777">
        <w:tc>
          <w:tcPr>
            <w:tcW w:w="5760" w:type="dxa"/>
            <w:tcBorders>
              <w:top w:val="nil"/>
              <w:left w:val="nil"/>
              <w:bottom w:val="nil"/>
              <w:right w:val="nil"/>
            </w:tcBorders>
          </w:tcPr>
          <w:p w14:paraId="28EE0124" w14:textId="77777777" w:rsidR="004E400A" w:rsidRDefault="00000000">
            <w:r>
              <w:t xml:space="preserve">   Taoism</w:t>
            </w:r>
          </w:p>
        </w:tc>
        <w:tc>
          <w:tcPr>
            <w:tcW w:w="1656" w:type="dxa"/>
            <w:tcBorders>
              <w:top w:val="nil"/>
              <w:left w:val="nil"/>
              <w:bottom w:val="nil"/>
              <w:right w:val="nil"/>
            </w:tcBorders>
          </w:tcPr>
          <w:p w14:paraId="4DAE84FD" w14:textId="77777777" w:rsidR="004E400A" w:rsidRDefault="00000000">
            <w:pPr>
              <w:jc w:val="center"/>
            </w:pPr>
            <w:r>
              <w:t>.</w:t>
            </w:r>
          </w:p>
        </w:tc>
        <w:tc>
          <w:tcPr>
            <w:tcW w:w="1656" w:type="dxa"/>
            <w:tcBorders>
              <w:top w:val="nil"/>
              <w:left w:val="nil"/>
              <w:bottom w:val="nil"/>
              <w:right w:val="nil"/>
            </w:tcBorders>
          </w:tcPr>
          <w:p w14:paraId="3B30BF9E" w14:textId="77777777" w:rsidR="004E400A" w:rsidRDefault="00000000">
            <w:pPr>
              <w:jc w:val="center"/>
            </w:pPr>
            <w:r>
              <w:t>.</w:t>
            </w:r>
          </w:p>
        </w:tc>
        <w:tc>
          <w:tcPr>
            <w:tcW w:w="1656" w:type="dxa"/>
            <w:tcBorders>
              <w:top w:val="nil"/>
              <w:left w:val="nil"/>
              <w:bottom w:val="nil"/>
              <w:right w:val="nil"/>
            </w:tcBorders>
          </w:tcPr>
          <w:p w14:paraId="5833E4D7" w14:textId="77777777" w:rsidR="004E400A" w:rsidRDefault="00000000">
            <w:pPr>
              <w:jc w:val="center"/>
            </w:pPr>
            <w:r>
              <w:t>.</w:t>
            </w:r>
          </w:p>
        </w:tc>
        <w:tc>
          <w:tcPr>
            <w:tcW w:w="1656" w:type="dxa"/>
            <w:tcBorders>
              <w:top w:val="nil"/>
              <w:left w:val="nil"/>
              <w:bottom w:val="nil"/>
              <w:right w:val="nil"/>
            </w:tcBorders>
          </w:tcPr>
          <w:p w14:paraId="59DF0124" w14:textId="77777777" w:rsidR="004E400A" w:rsidRDefault="00000000">
            <w:pPr>
              <w:jc w:val="center"/>
            </w:pPr>
            <w:r>
              <w:t>.</w:t>
            </w:r>
          </w:p>
        </w:tc>
        <w:tc>
          <w:tcPr>
            <w:tcW w:w="2880" w:type="dxa"/>
            <w:tcBorders>
              <w:top w:val="nil"/>
              <w:left w:val="nil"/>
              <w:bottom w:val="nil"/>
              <w:right w:val="nil"/>
            </w:tcBorders>
          </w:tcPr>
          <w:p w14:paraId="5B3BB7A4" w14:textId="77777777" w:rsidR="004E400A" w:rsidRDefault="00000000">
            <w:pPr>
              <w:jc w:val="center"/>
            </w:pPr>
            <w:r>
              <w:t>.</w:t>
            </w:r>
          </w:p>
        </w:tc>
      </w:tr>
      <w:tr w:rsidR="004E400A" w14:paraId="7D598C9D" w14:textId="77777777">
        <w:tc>
          <w:tcPr>
            <w:tcW w:w="5760" w:type="dxa"/>
            <w:tcBorders>
              <w:top w:val="nil"/>
              <w:left w:val="nil"/>
              <w:bottom w:val="nil"/>
              <w:right w:val="nil"/>
            </w:tcBorders>
          </w:tcPr>
          <w:p w14:paraId="46D882EE" w14:textId="77777777" w:rsidR="004E400A" w:rsidRDefault="00000000">
            <w:r>
              <w:t xml:space="preserve">   Confucianism</w:t>
            </w:r>
          </w:p>
        </w:tc>
        <w:tc>
          <w:tcPr>
            <w:tcW w:w="1656" w:type="dxa"/>
            <w:tcBorders>
              <w:top w:val="nil"/>
              <w:left w:val="nil"/>
              <w:bottom w:val="nil"/>
              <w:right w:val="nil"/>
            </w:tcBorders>
          </w:tcPr>
          <w:p w14:paraId="7B23CA36" w14:textId="77777777" w:rsidR="004E400A" w:rsidRDefault="00000000">
            <w:pPr>
              <w:jc w:val="center"/>
            </w:pPr>
            <w:r>
              <w:t>.</w:t>
            </w:r>
          </w:p>
        </w:tc>
        <w:tc>
          <w:tcPr>
            <w:tcW w:w="1656" w:type="dxa"/>
            <w:tcBorders>
              <w:top w:val="nil"/>
              <w:left w:val="nil"/>
              <w:bottom w:val="nil"/>
              <w:right w:val="nil"/>
            </w:tcBorders>
          </w:tcPr>
          <w:p w14:paraId="27116D15" w14:textId="77777777" w:rsidR="004E400A" w:rsidRDefault="00000000">
            <w:pPr>
              <w:jc w:val="center"/>
            </w:pPr>
            <w:r>
              <w:t>.</w:t>
            </w:r>
          </w:p>
        </w:tc>
        <w:tc>
          <w:tcPr>
            <w:tcW w:w="1656" w:type="dxa"/>
            <w:tcBorders>
              <w:top w:val="nil"/>
              <w:left w:val="nil"/>
              <w:bottom w:val="nil"/>
              <w:right w:val="nil"/>
            </w:tcBorders>
          </w:tcPr>
          <w:p w14:paraId="62929505" w14:textId="77777777" w:rsidR="004E400A" w:rsidRDefault="00000000">
            <w:pPr>
              <w:jc w:val="center"/>
            </w:pPr>
            <w:r>
              <w:t>.</w:t>
            </w:r>
          </w:p>
        </w:tc>
        <w:tc>
          <w:tcPr>
            <w:tcW w:w="1656" w:type="dxa"/>
            <w:tcBorders>
              <w:top w:val="nil"/>
              <w:left w:val="nil"/>
              <w:bottom w:val="nil"/>
              <w:right w:val="nil"/>
            </w:tcBorders>
          </w:tcPr>
          <w:p w14:paraId="2C6BCB37" w14:textId="77777777" w:rsidR="004E400A" w:rsidRDefault="00000000">
            <w:pPr>
              <w:jc w:val="center"/>
            </w:pPr>
            <w:r>
              <w:t>.</w:t>
            </w:r>
          </w:p>
        </w:tc>
        <w:tc>
          <w:tcPr>
            <w:tcW w:w="2880" w:type="dxa"/>
            <w:tcBorders>
              <w:top w:val="nil"/>
              <w:left w:val="nil"/>
              <w:bottom w:val="nil"/>
              <w:right w:val="nil"/>
            </w:tcBorders>
          </w:tcPr>
          <w:p w14:paraId="3E5FD41F" w14:textId="77777777" w:rsidR="004E400A" w:rsidRDefault="00000000">
            <w:pPr>
              <w:jc w:val="center"/>
            </w:pPr>
            <w:r>
              <w:t>.</w:t>
            </w:r>
          </w:p>
        </w:tc>
      </w:tr>
      <w:tr w:rsidR="004E400A" w14:paraId="048AD80D" w14:textId="77777777">
        <w:tc>
          <w:tcPr>
            <w:tcW w:w="5760" w:type="dxa"/>
            <w:tcBorders>
              <w:top w:val="nil"/>
              <w:left w:val="nil"/>
              <w:bottom w:val="nil"/>
              <w:right w:val="nil"/>
            </w:tcBorders>
          </w:tcPr>
          <w:p w14:paraId="6F745DB1" w14:textId="77777777" w:rsidR="004E400A" w:rsidRDefault="00000000">
            <w:r>
              <w:t xml:space="preserve">   Primal, Animist, or Folk Religion</w:t>
            </w:r>
          </w:p>
        </w:tc>
        <w:tc>
          <w:tcPr>
            <w:tcW w:w="1656" w:type="dxa"/>
            <w:tcBorders>
              <w:top w:val="nil"/>
              <w:left w:val="nil"/>
              <w:bottom w:val="nil"/>
              <w:right w:val="nil"/>
            </w:tcBorders>
          </w:tcPr>
          <w:p w14:paraId="5E3B367A" w14:textId="77777777" w:rsidR="004E400A" w:rsidRDefault="00000000">
            <w:pPr>
              <w:jc w:val="center"/>
            </w:pPr>
            <w:r>
              <w:t>0.33</w:t>
            </w:r>
          </w:p>
        </w:tc>
        <w:tc>
          <w:tcPr>
            <w:tcW w:w="1656" w:type="dxa"/>
            <w:tcBorders>
              <w:top w:val="nil"/>
              <w:left w:val="nil"/>
              <w:bottom w:val="nil"/>
              <w:right w:val="nil"/>
            </w:tcBorders>
          </w:tcPr>
          <w:p w14:paraId="20A5C4CF" w14:textId="77777777" w:rsidR="004E400A" w:rsidRDefault="00000000">
            <w:pPr>
              <w:jc w:val="center"/>
            </w:pPr>
            <w:r>
              <w:t>0.00</w:t>
            </w:r>
          </w:p>
        </w:tc>
        <w:tc>
          <w:tcPr>
            <w:tcW w:w="1656" w:type="dxa"/>
            <w:tcBorders>
              <w:top w:val="nil"/>
              <w:left w:val="nil"/>
              <w:bottom w:val="nil"/>
              <w:right w:val="nil"/>
            </w:tcBorders>
          </w:tcPr>
          <w:p w14:paraId="127BEE8D" w14:textId="77777777" w:rsidR="004E400A" w:rsidRDefault="00000000">
            <w:pPr>
              <w:jc w:val="center"/>
            </w:pPr>
            <w:r>
              <w:t>0.13</w:t>
            </w:r>
          </w:p>
        </w:tc>
        <w:tc>
          <w:tcPr>
            <w:tcW w:w="1656" w:type="dxa"/>
            <w:tcBorders>
              <w:top w:val="nil"/>
              <w:left w:val="nil"/>
              <w:bottom w:val="nil"/>
              <w:right w:val="nil"/>
            </w:tcBorders>
          </w:tcPr>
          <w:p w14:paraId="377B574A" w14:textId="77777777" w:rsidR="004E400A" w:rsidRDefault="00000000">
            <w:pPr>
              <w:jc w:val="center"/>
            </w:pPr>
            <w:r>
              <w:t>0.53</w:t>
            </w:r>
          </w:p>
        </w:tc>
        <w:tc>
          <w:tcPr>
            <w:tcW w:w="2880" w:type="dxa"/>
            <w:tcBorders>
              <w:top w:val="nil"/>
              <w:left w:val="nil"/>
              <w:bottom w:val="nil"/>
              <w:right w:val="nil"/>
            </w:tcBorders>
          </w:tcPr>
          <w:p w14:paraId="11D070FA" w14:textId="77777777" w:rsidR="004E400A" w:rsidRDefault="00000000">
            <w:pPr>
              <w:jc w:val="center"/>
            </w:pPr>
            <w:r>
              <w:t>.</w:t>
            </w:r>
          </w:p>
        </w:tc>
      </w:tr>
      <w:tr w:rsidR="004E400A" w14:paraId="1A95F209" w14:textId="77777777">
        <w:tc>
          <w:tcPr>
            <w:tcW w:w="5760" w:type="dxa"/>
            <w:tcBorders>
              <w:top w:val="nil"/>
              <w:left w:val="nil"/>
              <w:bottom w:val="nil"/>
              <w:right w:val="nil"/>
            </w:tcBorders>
          </w:tcPr>
          <w:p w14:paraId="5D8F2B29" w14:textId="77777777" w:rsidR="004E400A" w:rsidRDefault="00000000">
            <w:r>
              <w:t xml:space="preserve">   Spiritism</w:t>
            </w:r>
          </w:p>
        </w:tc>
        <w:tc>
          <w:tcPr>
            <w:tcW w:w="1656" w:type="dxa"/>
            <w:tcBorders>
              <w:top w:val="nil"/>
              <w:left w:val="nil"/>
              <w:bottom w:val="nil"/>
              <w:right w:val="nil"/>
            </w:tcBorders>
          </w:tcPr>
          <w:p w14:paraId="5877A5D3" w14:textId="77777777" w:rsidR="004E400A" w:rsidRDefault="00000000">
            <w:pPr>
              <w:jc w:val="center"/>
            </w:pPr>
            <w:r>
              <w:t>.</w:t>
            </w:r>
          </w:p>
        </w:tc>
        <w:tc>
          <w:tcPr>
            <w:tcW w:w="1656" w:type="dxa"/>
            <w:tcBorders>
              <w:top w:val="nil"/>
              <w:left w:val="nil"/>
              <w:bottom w:val="nil"/>
              <w:right w:val="nil"/>
            </w:tcBorders>
          </w:tcPr>
          <w:p w14:paraId="01217901" w14:textId="77777777" w:rsidR="004E400A" w:rsidRDefault="00000000">
            <w:pPr>
              <w:jc w:val="center"/>
            </w:pPr>
            <w:r>
              <w:t>.</w:t>
            </w:r>
          </w:p>
        </w:tc>
        <w:tc>
          <w:tcPr>
            <w:tcW w:w="1656" w:type="dxa"/>
            <w:tcBorders>
              <w:top w:val="nil"/>
              <w:left w:val="nil"/>
              <w:bottom w:val="nil"/>
              <w:right w:val="nil"/>
            </w:tcBorders>
          </w:tcPr>
          <w:p w14:paraId="7C2BDDAC" w14:textId="77777777" w:rsidR="004E400A" w:rsidRDefault="00000000">
            <w:pPr>
              <w:jc w:val="center"/>
            </w:pPr>
            <w:r>
              <w:t>.</w:t>
            </w:r>
          </w:p>
        </w:tc>
        <w:tc>
          <w:tcPr>
            <w:tcW w:w="1656" w:type="dxa"/>
            <w:tcBorders>
              <w:top w:val="nil"/>
              <w:left w:val="nil"/>
              <w:bottom w:val="nil"/>
              <w:right w:val="nil"/>
            </w:tcBorders>
          </w:tcPr>
          <w:p w14:paraId="39E4062C" w14:textId="77777777" w:rsidR="004E400A" w:rsidRDefault="00000000">
            <w:pPr>
              <w:jc w:val="center"/>
            </w:pPr>
            <w:r>
              <w:t>.</w:t>
            </w:r>
          </w:p>
        </w:tc>
        <w:tc>
          <w:tcPr>
            <w:tcW w:w="2880" w:type="dxa"/>
            <w:tcBorders>
              <w:top w:val="nil"/>
              <w:left w:val="nil"/>
              <w:bottom w:val="nil"/>
              <w:right w:val="nil"/>
            </w:tcBorders>
          </w:tcPr>
          <w:p w14:paraId="7BCDA092" w14:textId="77777777" w:rsidR="004E400A" w:rsidRDefault="00000000">
            <w:pPr>
              <w:jc w:val="center"/>
            </w:pPr>
            <w:r>
              <w:t>.</w:t>
            </w:r>
          </w:p>
        </w:tc>
      </w:tr>
      <w:tr w:rsidR="004E400A" w14:paraId="5A324A1A" w14:textId="77777777">
        <w:tc>
          <w:tcPr>
            <w:tcW w:w="5760" w:type="dxa"/>
            <w:tcBorders>
              <w:top w:val="nil"/>
              <w:left w:val="nil"/>
              <w:bottom w:val="nil"/>
              <w:right w:val="nil"/>
            </w:tcBorders>
          </w:tcPr>
          <w:p w14:paraId="0572F374" w14:textId="77777777" w:rsidR="004E400A" w:rsidRDefault="00000000">
            <w:r>
              <w:t xml:space="preserve">   African-Derived</w:t>
            </w:r>
          </w:p>
        </w:tc>
        <w:tc>
          <w:tcPr>
            <w:tcW w:w="1656" w:type="dxa"/>
            <w:tcBorders>
              <w:top w:val="nil"/>
              <w:left w:val="nil"/>
              <w:bottom w:val="nil"/>
              <w:right w:val="nil"/>
            </w:tcBorders>
          </w:tcPr>
          <w:p w14:paraId="25F254C0" w14:textId="77777777" w:rsidR="004E400A" w:rsidRDefault="00000000">
            <w:pPr>
              <w:jc w:val="center"/>
            </w:pPr>
            <w:r>
              <w:t>.</w:t>
            </w:r>
          </w:p>
        </w:tc>
        <w:tc>
          <w:tcPr>
            <w:tcW w:w="1656" w:type="dxa"/>
            <w:tcBorders>
              <w:top w:val="nil"/>
              <w:left w:val="nil"/>
              <w:bottom w:val="nil"/>
              <w:right w:val="nil"/>
            </w:tcBorders>
          </w:tcPr>
          <w:p w14:paraId="5CAA18A6" w14:textId="77777777" w:rsidR="004E400A" w:rsidRDefault="00000000">
            <w:pPr>
              <w:jc w:val="center"/>
            </w:pPr>
            <w:r>
              <w:t>.</w:t>
            </w:r>
          </w:p>
        </w:tc>
        <w:tc>
          <w:tcPr>
            <w:tcW w:w="1656" w:type="dxa"/>
            <w:tcBorders>
              <w:top w:val="nil"/>
              <w:left w:val="nil"/>
              <w:bottom w:val="nil"/>
              <w:right w:val="nil"/>
            </w:tcBorders>
          </w:tcPr>
          <w:p w14:paraId="04807C6A" w14:textId="77777777" w:rsidR="004E400A" w:rsidRDefault="00000000">
            <w:pPr>
              <w:jc w:val="center"/>
            </w:pPr>
            <w:r>
              <w:t>.</w:t>
            </w:r>
          </w:p>
        </w:tc>
        <w:tc>
          <w:tcPr>
            <w:tcW w:w="1656" w:type="dxa"/>
            <w:tcBorders>
              <w:top w:val="nil"/>
              <w:left w:val="nil"/>
              <w:bottom w:val="nil"/>
              <w:right w:val="nil"/>
            </w:tcBorders>
          </w:tcPr>
          <w:p w14:paraId="50319565" w14:textId="77777777" w:rsidR="004E400A" w:rsidRDefault="00000000">
            <w:pPr>
              <w:jc w:val="center"/>
            </w:pPr>
            <w:r>
              <w:t>.</w:t>
            </w:r>
          </w:p>
        </w:tc>
        <w:tc>
          <w:tcPr>
            <w:tcW w:w="2880" w:type="dxa"/>
            <w:tcBorders>
              <w:top w:val="nil"/>
              <w:left w:val="nil"/>
              <w:bottom w:val="nil"/>
              <w:right w:val="nil"/>
            </w:tcBorders>
          </w:tcPr>
          <w:p w14:paraId="193D27F3" w14:textId="77777777" w:rsidR="004E400A" w:rsidRDefault="00000000">
            <w:pPr>
              <w:jc w:val="center"/>
            </w:pPr>
            <w:r>
              <w:t>.</w:t>
            </w:r>
          </w:p>
        </w:tc>
      </w:tr>
      <w:tr w:rsidR="004E400A" w14:paraId="551DDCDA" w14:textId="77777777">
        <w:tc>
          <w:tcPr>
            <w:tcW w:w="5760" w:type="dxa"/>
            <w:tcBorders>
              <w:top w:val="nil"/>
              <w:left w:val="nil"/>
              <w:bottom w:val="nil"/>
              <w:right w:val="nil"/>
            </w:tcBorders>
          </w:tcPr>
          <w:p w14:paraId="5651A375" w14:textId="77777777" w:rsidR="004E400A" w:rsidRDefault="00000000">
            <w:r>
              <w:t xml:space="preserve">   Chinese</w:t>
            </w:r>
          </w:p>
        </w:tc>
        <w:tc>
          <w:tcPr>
            <w:tcW w:w="1656" w:type="dxa"/>
            <w:tcBorders>
              <w:top w:val="nil"/>
              <w:left w:val="nil"/>
              <w:bottom w:val="nil"/>
              <w:right w:val="nil"/>
            </w:tcBorders>
          </w:tcPr>
          <w:p w14:paraId="14F89B72" w14:textId="77777777" w:rsidR="004E400A" w:rsidRDefault="00000000">
            <w:pPr>
              <w:jc w:val="center"/>
            </w:pPr>
            <w:r>
              <w:t>.</w:t>
            </w:r>
          </w:p>
        </w:tc>
        <w:tc>
          <w:tcPr>
            <w:tcW w:w="1656" w:type="dxa"/>
            <w:tcBorders>
              <w:top w:val="nil"/>
              <w:left w:val="nil"/>
              <w:bottom w:val="nil"/>
              <w:right w:val="nil"/>
            </w:tcBorders>
          </w:tcPr>
          <w:p w14:paraId="20701306" w14:textId="77777777" w:rsidR="004E400A" w:rsidRDefault="00000000">
            <w:pPr>
              <w:jc w:val="center"/>
            </w:pPr>
            <w:r>
              <w:t>.</w:t>
            </w:r>
          </w:p>
        </w:tc>
        <w:tc>
          <w:tcPr>
            <w:tcW w:w="1656" w:type="dxa"/>
            <w:tcBorders>
              <w:top w:val="nil"/>
              <w:left w:val="nil"/>
              <w:bottom w:val="nil"/>
              <w:right w:val="nil"/>
            </w:tcBorders>
          </w:tcPr>
          <w:p w14:paraId="06967FE9" w14:textId="77777777" w:rsidR="004E400A" w:rsidRDefault="00000000">
            <w:pPr>
              <w:jc w:val="center"/>
            </w:pPr>
            <w:r>
              <w:t>.</w:t>
            </w:r>
          </w:p>
        </w:tc>
        <w:tc>
          <w:tcPr>
            <w:tcW w:w="1656" w:type="dxa"/>
            <w:tcBorders>
              <w:top w:val="nil"/>
              <w:left w:val="nil"/>
              <w:bottom w:val="nil"/>
              <w:right w:val="nil"/>
            </w:tcBorders>
          </w:tcPr>
          <w:p w14:paraId="56B5BFFF" w14:textId="77777777" w:rsidR="004E400A" w:rsidRDefault="00000000">
            <w:pPr>
              <w:jc w:val="center"/>
            </w:pPr>
            <w:r>
              <w:t>.</w:t>
            </w:r>
          </w:p>
        </w:tc>
        <w:tc>
          <w:tcPr>
            <w:tcW w:w="2880" w:type="dxa"/>
            <w:tcBorders>
              <w:top w:val="nil"/>
              <w:left w:val="nil"/>
              <w:bottom w:val="nil"/>
              <w:right w:val="nil"/>
            </w:tcBorders>
          </w:tcPr>
          <w:p w14:paraId="159375E0" w14:textId="77777777" w:rsidR="004E400A" w:rsidRDefault="00000000">
            <w:pPr>
              <w:jc w:val="center"/>
            </w:pPr>
            <w:r>
              <w:t>.</w:t>
            </w:r>
          </w:p>
        </w:tc>
      </w:tr>
      <w:tr w:rsidR="004E400A" w14:paraId="61F549D4" w14:textId="77777777">
        <w:tc>
          <w:tcPr>
            <w:tcW w:w="5760" w:type="dxa"/>
            <w:tcBorders>
              <w:top w:val="nil"/>
              <w:left w:val="nil"/>
              <w:bottom w:val="nil"/>
              <w:right w:val="nil"/>
            </w:tcBorders>
          </w:tcPr>
          <w:p w14:paraId="75AE8629" w14:textId="77777777" w:rsidR="004E400A" w:rsidRDefault="00000000">
            <w:r>
              <w:t xml:space="preserve">   Some Other Religion</w:t>
            </w:r>
          </w:p>
        </w:tc>
        <w:tc>
          <w:tcPr>
            <w:tcW w:w="1656" w:type="dxa"/>
            <w:tcBorders>
              <w:top w:val="nil"/>
              <w:left w:val="nil"/>
              <w:bottom w:val="nil"/>
              <w:right w:val="nil"/>
            </w:tcBorders>
          </w:tcPr>
          <w:p w14:paraId="435DD379" w14:textId="77777777" w:rsidR="004E400A" w:rsidRDefault="00000000">
            <w:pPr>
              <w:jc w:val="center"/>
            </w:pPr>
            <w:r>
              <w:t>.</w:t>
            </w:r>
          </w:p>
        </w:tc>
        <w:tc>
          <w:tcPr>
            <w:tcW w:w="1656" w:type="dxa"/>
            <w:tcBorders>
              <w:top w:val="nil"/>
              <w:left w:val="nil"/>
              <w:bottom w:val="nil"/>
              <w:right w:val="nil"/>
            </w:tcBorders>
          </w:tcPr>
          <w:p w14:paraId="0186971D" w14:textId="77777777" w:rsidR="004E400A" w:rsidRDefault="00000000">
            <w:pPr>
              <w:jc w:val="center"/>
            </w:pPr>
            <w:r>
              <w:t>.</w:t>
            </w:r>
          </w:p>
        </w:tc>
        <w:tc>
          <w:tcPr>
            <w:tcW w:w="1656" w:type="dxa"/>
            <w:tcBorders>
              <w:top w:val="nil"/>
              <w:left w:val="nil"/>
              <w:bottom w:val="nil"/>
              <w:right w:val="nil"/>
            </w:tcBorders>
          </w:tcPr>
          <w:p w14:paraId="235FD1F5" w14:textId="77777777" w:rsidR="004E400A" w:rsidRDefault="00000000">
            <w:pPr>
              <w:jc w:val="center"/>
            </w:pPr>
            <w:r>
              <w:t>.</w:t>
            </w:r>
          </w:p>
        </w:tc>
        <w:tc>
          <w:tcPr>
            <w:tcW w:w="1656" w:type="dxa"/>
            <w:tcBorders>
              <w:top w:val="nil"/>
              <w:left w:val="nil"/>
              <w:bottom w:val="nil"/>
              <w:right w:val="nil"/>
            </w:tcBorders>
          </w:tcPr>
          <w:p w14:paraId="2E06741B" w14:textId="77777777" w:rsidR="004E400A" w:rsidRDefault="00000000">
            <w:pPr>
              <w:jc w:val="center"/>
            </w:pPr>
            <w:r>
              <w:t>.</w:t>
            </w:r>
          </w:p>
        </w:tc>
        <w:tc>
          <w:tcPr>
            <w:tcW w:w="2880" w:type="dxa"/>
            <w:tcBorders>
              <w:top w:val="nil"/>
              <w:left w:val="nil"/>
              <w:bottom w:val="nil"/>
              <w:right w:val="nil"/>
            </w:tcBorders>
          </w:tcPr>
          <w:p w14:paraId="48A0F574" w14:textId="77777777" w:rsidR="004E400A" w:rsidRDefault="00000000">
            <w:pPr>
              <w:jc w:val="center"/>
            </w:pPr>
            <w:r>
              <w:t>.</w:t>
            </w:r>
          </w:p>
        </w:tc>
      </w:tr>
      <w:tr w:rsidR="004E400A" w14:paraId="07EA5B64" w14:textId="77777777">
        <w:tc>
          <w:tcPr>
            <w:tcW w:w="5760" w:type="dxa"/>
            <w:tcBorders>
              <w:top w:val="nil"/>
              <w:left w:val="nil"/>
              <w:bottom w:val="nil"/>
              <w:right w:val="nil"/>
            </w:tcBorders>
          </w:tcPr>
          <w:p w14:paraId="1A1E34B7" w14:textId="77777777" w:rsidR="004E400A" w:rsidRDefault="00000000">
            <w:r>
              <w:t xml:space="preserve">   No Religion/Atheist/Agnostic</w:t>
            </w:r>
          </w:p>
        </w:tc>
        <w:tc>
          <w:tcPr>
            <w:tcW w:w="1656" w:type="dxa"/>
            <w:tcBorders>
              <w:top w:val="nil"/>
              <w:left w:val="nil"/>
              <w:bottom w:val="nil"/>
              <w:right w:val="nil"/>
            </w:tcBorders>
          </w:tcPr>
          <w:p w14:paraId="13D91D23" w14:textId="77777777" w:rsidR="004E400A" w:rsidRDefault="00000000">
            <w:pPr>
              <w:jc w:val="center"/>
            </w:pPr>
            <w:r>
              <w:t>0.21</w:t>
            </w:r>
          </w:p>
        </w:tc>
        <w:tc>
          <w:tcPr>
            <w:tcW w:w="1656" w:type="dxa"/>
            <w:tcBorders>
              <w:top w:val="nil"/>
              <w:left w:val="nil"/>
              <w:bottom w:val="nil"/>
              <w:right w:val="nil"/>
            </w:tcBorders>
          </w:tcPr>
          <w:p w14:paraId="0B3F743A" w14:textId="77777777" w:rsidR="004E400A" w:rsidRDefault="00000000">
            <w:pPr>
              <w:jc w:val="center"/>
            </w:pPr>
            <w:r>
              <w:t>0.03</w:t>
            </w:r>
          </w:p>
        </w:tc>
        <w:tc>
          <w:tcPr>
            <w:tcW w:w="1656" w:type="dxa"/>
            <w:tcBorders>
              <w:top w:val="nil"/>
              <w:left w:val="nil"/>
              <w:bottom w:val="nil"/>
              <w:right w:val="nil"/>
            </w:tcBorders>
          </w:tcPr>
          <w:p w14:paraId="1C5A8481" w14:textId="77777777" w:rsidR="004E400A" w:rsidRDefault="00000000">
            <w:pPr>
              <w:jc w:val="center"/>
            </w:pPr>
            <w:r>
              <w:t>0.15</w:t>
            </w:r>
          </w:p>
        </w:tc>
        <w:tc>
          <w:tcPr>
            <w:tcW w:w="1656" w:type="dxa"/>
            <w:tcBorders>
              <w:top w:val="nil"/>
              <w:left w:val="nil"/>
              <w:bottom w:val="nil"/>
              <w:right w:val="nil"/>
            </w:tcBorders>
          </w:tcPr>
          <w:p w14:paraId="5799FB84" w14:textId="77777777" w:rsidR="004E400A" w:rsidRDefault="00000000">
            <w:pPr>
              <w:jc w:val="center"/>
            </w:pPr>
            <w:r>
              <w:t>0.26</w:t>
            </w:r>
          </w:p>
        </w:tc>
        <w:tc>
          <w:tcPr>
            <w:tcW w:w="2880" w:type="dxa"/>
            <w:tcBorders>
              <w:top w:val="nil"/>
              <w:left w:val="nil"/>
              <w:bottom w:val="nil"/>
              <w:right w:val="nil"/>
            </w:tcBorders>
          </w:tcPr>
          <w:p w14:paraId="4952C8B3" w14:textId="77777777" w:rsidR="004E400A" w:rsidRDefault="00000000">
            <w:pPr>
              <w:jc w:val="center"/>
            </w:pPr>
            <w:r>
              <w:t>.</w:t>
            </w:r>
          </w:p>
        </w:tc>
      </w:tr>
      <w:tr w:rsidR="004E400A" w14:paraId="4FB049DF" w14:textId="77777777">
        <w:tc>
          <w:tcPr>
            <w:tcW w:w="5760" w:type="dxa"/>
            <w:tcBorders>
              <w:top w:val="nil"/>
              <w:left w:val="nil"/>
              <w:bottom w:val="nil"/>
              <w:right w:val="nil"/>
            </w:tcBorders>
          </w:tcPr>
          <w:p w14:paraId="44C0AF12" w14:textId="77777777" w:rsidR="004E400A" w:rsidRDefault="00000000">
            <w:r>
              <w:t>Race/Ethnicity</w:t>
            </w:r>
          </w:p>
        </w:tc>
        <w:tc>
          <w:tcPr>
            <w:tcW w:w="0" w:type="auto"/>
            <w:tcBorders>
              <w:top w:val="nil"/>
              <w:left w:val="nil"/>
              <w:bottom w:val="nil"/>
              <w:right w:val="nil"/>
            </w:tcBorders>
          </w:tcPr>
          <w:p w14:paraId="2F0911AB" w14:textId="77777777" w:rsidR="004E400A" w:rsidRDefault="004E400A">
            <w:pPr>
              <w:jc w:val="center"/>
            </w:pPr>
          </w:p>
        </w:tc>
        <w:tc>
          <w:tcPr>
            <w:tcW w:w="0" w:type="auto"/>
            <w:tcBorders>
              <w:top w:val="nil"/>
              <w:left w:val="nil"/>
              <w:bottom w:val="nil"/>
              <w:right w:val="nil"/>
            </w:tcBorders>
          </w:tcPr>
          <w:p w14:paraId="09F79595" w14:textId="77777777" w:rsidR="004E400A" w:rsidRDefault="004E400A">
            <w:pPr>
              <w:jc w:val="center"/>
            </w:pPr>
          </w:p>
        </w:tc>
        <w:tc>
          <w:tcPr>
            <w:tcW w:w="0" w:type="auto"/>
            <w:tcBorders>
              <w:top w:val="nil"/>
              <w:left w:val="nil"/>
              <w:bottom w:val="nil"/>
              <w:right w:val="nil"/>
            </w:tcBorders>
          </w:tcPr>
          <w:p w14:paraId="7A321B0A" w14:textId="77777777" w:rsidR="004E400A" w:rsidRDefault="004E400A">
            <w:pPr>
              <w:jc w:val="center"/>
            </w:pPr>
          </w:p>
        </w:tc>
        <w:tc>
          <w:tcPr>
            <w:tcW w:w="0" w:type="auto"/>
            <w:tcBorders>
              <w:top w:val="nil"/>
              <w:left w:val="nil"/>
              <w:bottom w:val="nil"/>
              <w:right w:val="nil"/>
            </w:tcBorders>
          </w:tcPr>
          <w:p w14:paraId="6F444B63" w14:textId="77777777" w:rsidR="004E400A" w:rsidRDefault="004E400A">
            <w:pPr>
              <w:jc w:val="center"/>
            </w:pPr>
          </w:p>
        </w:tc>
        <w:tc>
          <w:tcPr>
            <w:tcW w:w="2880" w:type="dxa"/>
            <w:tcBorders>
              <w:top w:val="nil"/>
              <w:left w:val="nil"/>
              <w:bottom w:val="nil"/>
              <w:right w:val="nil"/>
            </w:tcBorders>
          </w:tcPr>
          <w:p w14:paraId="2A0CFF71" w14:textId="77777777" w:rsidR="004E400A" w:rsidRDefault="004E400A">
            <w:pPr>
              <w:jc w:val="center"/>
            </w:pPr>
          </w:p>
        </w:tc>
      </w:tr>
      <w:tr w:rsidR="004E400A" w14:paraId="1B2E21EA" w14:textId="77777777">
        <w:tc>
          <w:tcPr>
            <w:tcW w:w="5760" w:type="dxa"/>
            <w:tcBorders>
              <w:top w:val="nil"/>
              <w:left w:val="nil"/>
              <w:bottom w:val="nil"/>
              <w:right w:val="nil"/>
            </w:tcBorders>
          </w:tcPr>
          <w:p w14:paraId="390ED637" w14:textId="77777777" w:rsidR="004E400A" w:rsidRDefault="00000000">
            <w:r>
              <w:t xml:space="preserve">   Polish</w:t>
            </w:r>
          </w:p>
        </w:tc>
        <w:tc>
          <w:tcPr>
            <w:tcW w:w="1656" w:type="dxa"/>
            <w:tcBorders>
              <w:top w:val="nil"/>
              <w:left w:val="nil"/>
              <w:bottom w:val="nil"/>
              <w:right w:val="nil"/>
            </w:tcBorders>
          </w:tcPr>
          <w:p w14:paraId="093CCC88" w14:textId="77777777" w:rsidR="004E400A" w:rsidRDefault="00000000">
            <w:pPr>
              <w:jc w:val="center"/>
            </w:pPr>
            <w:r>
              <w:t>0.30</w:t>
            </w:r>
          </w:p>
        </w:tc>
        <w:tc>
          <w:tcPr>
            <w:tcW w:w="1656" w:type="dxa"/>
            <w:tcBorders>
              <w:top w:val="nil"/>
              <w:left w:val="nil"/>
              <w:bottom w:val="nil"/>
              <w:right w:val="nil"/>
            </w:tcBorders>
          </w:tcPr>
          <w:p w14:paraId="7C7F3AFE" w14:textId="77777777" w:rsidR="004E400A" w:rsidRDefault="00000000">
            <w:pPr>
              <w:jc w:val="center"/>
            </w:pPr>
            <w:r>
              <w:t>0.01</w:t>
            </w:r>
          </w:p>
        </w:tc>
        <w:tc>
          <w:tcPr>
            <w:tcW w:w="1656" w:type="dxa"/>
            <w:tcBorders>
              <w:top w:val="nil"/>
              <w:left w:val="nil"/>
              <w:bottom w:val="nil"/>
              <w:right w:val="nil"/>
            </w:tcBorders>
          </w:tcPr>
          <w:p w14:paraId="38072E51" w14:textId="77777777" w:rsidR="004E400A" w:rsidRDefault="00000000">
            <w:pPr>
              <w:jc w:val="center"/>
            </w:pPr>
            <w:r>
              <w:t>0.28</w:t>
            </w:r>
          </w:p>
        </w:tc>
        <w:tc>
          <w:tcPr>
            <w:tcW w:w="1656" w:type="dxa"/>
            <w:tcBorders>
              <w:top w:val="nil"/>
              <w:left w:val="nil"/>
              <w:bottom w:val="nil"/>
              <w:right w:val="nil"/>
            </w:tcBorders>
          </w:tcPr>
          <w:p w14:paraId="06889FA3" w14:textId="77777777" w:rsidR="004E400A" w:rsidRDefault="00000000">
            <w:pPr>
              <w:jc w:val="center"/>
            </w:pPr>
            <w:r>
              <w:t>0.32</w:t>
            </w:r>
          </w:p>
        </w:tc>
        <w:tc>
          <w:tcPr>
            <w:tcW w:w="2880" w:type="dxa"/>
            <w:tcBorders>
              <w:top w:val="nil"/>
              <w:left w:val="nil"/>
              <w:bottom w:val="nil"/>
              <w:right w:val="nil"/>
            </w:tcBorders>
          </w:tcPr>
          <w:p w14:paraId="4260EB42" w14:textId="77777777" w:rsidR="004E400A" w:rsidRDefault="00000000">
            <w:pPr>
              <w:jc w:val="center"/>
            </w:pPr>
            <w:r>
              <w:t>0.00</w:t>
            </w:r>
          </w:p>
        </w:tc>
      </w:tr>
      <w:tr w:rsidR="004E400A" w14:paraId="2146F853" w14:textId="77777777">
        <w:tc>
          <w:tcPr>
            <w:tcW w:w="5760" w:type="dxa"/>
            <w:tcBorders>
              <w:top w:val="nil"/>
              <w:left w:val="nil"/>
              <w:bottom w:val="nil"/>
              <w:right w:val="nil"/>
            </w:tcBorders>
          </w:tcPr>
          <w:p w14:paraId="53D7C6CD" w14:textId="77777777" w:rsidR="004E400A" w:rsidRDefault="00000000">
            <w:r>
              <w:t xml:space="preserve">   German</w:t>
            </w:r>
          </w:p>
        </w:tc>
        <w:tc>
          <w:tcPr>
            <w:tcW w:w="1656" w:type="dxa"/>
            <w:tcBorders>
              <w:top w:val="nil"/>
              <w:left w:val="nil"/>
              <w:bottom w:val="nil"/>
              <w:right w:val="nil"/>
            </w:tcBorders>
          </w:tcPr>
          <w:p w14:paraId="17F29A8A" w14:textId="77777777" w:rsidR="004E400A" w:rsidRDefault="00000000">
            <w:pPr>
              <w:jc w:val="center"/>
            </w:pPr>
            <w:r>
              <w:t>0.00</w:t>
            </w:r>
          </w:p>
        </w:tc>
        <w:tc>
          <w:tcPr>
            <w:tcW w:w="1656" w:type="dxa"/>
            <w:tcBorders>
              <w:top w:val="nil"/>
              <w:left w:val="nil"/>
              <w:bottom w:val="nil"/>
              <w:right w:val="nil"/>
            </w:tcBorders>
          </w:tcPr>
          <w:p w14:paraId="511F6178" w14:textId="77777777" w:rsidR="004E400A" w:rsidRDefault="00000000">
            <w:pPr>
              <w:jc w:val="center"/>
            </w:pPr>
            <w:r>
              <w:t>.</w:t>
            </w:r>
          </w:p>
        </w:tc>
        <w:tc>
          <w:tcPr>
            <w:tcW w:w="1656" w:type="dxa"/>
            <w:tcBorders>
              <w:top w:val="nil"/>
              <w:left w:val="nil"/>
              <w:bottom w:val="nil"/>
              <w:right w:val="nil"/>
            </w:tcBorders>
          </w:tcPr>
          <w:p w14:paraId="3BEB216B" w14:textId="77777777" w:rsidR="004E400A" w:rsidRDefault="00000000">
            <w:pPr>
              <w:jc w:val="center"/>
            </w:pPr>
            <w:r>
              <w:t>.</w:t>
            </w:r>
          </w:p>
        </w:tc>
        <w:tc>
          <w:tcPr>
            <w:tcW w:w="1656" w:type="dxa"/>
            <w:tcBorders>
              <w:top w:val="nil"/>
              <w:left w:val="nil"/>
              <w:bottom w:val="nil"/>
              <w:right w:val="nil"/>
            </w:tcBorders>
          </w:tcPr>
          <w:p w14:paraId="466DE421" w14:textId="77777777" w:rsidR="004E400A" w:rsidRDefault="00000000">
            <w:pPr>
              <w:jc w:val="center"/>
            </w:pPr>
            <w:r>
              <w:t>.</w:t>
            </w:r>
          </w:p>
        </w:tc>
        <w:tc>
          <w:tcPr>
            <w:tcW w:w="2880" w:type="dxa"/>
            <w:tcBorders>
              <w:top w:val="nil"/>
              <w:left w:val="nil"/>
              <w:bottom w:val="nil"/>
              <w:right w:val="nil"/>
            </w:tcBorders>
          </w:tcPr>
          <w:p w14:paraId="00D5B32A" w14:textId="77777777" w:rsidR="004E400A" w:rsidRDefault="00000000">
            <w:pPr>
              <w:jc w:val="center"/>
            </w:pPr>
            <w:r>
              <w:t>.</w:t>
            </w:r>
          </w:p>
        </w:tc>
      </w:tr>
      <w:tr w:rsidR="004E400A" w14:paraId="6393730B" w14:textId="77777777">
        <w:tc>
          <w:tcPr>
            <w:tcW w:w="5760" w:type="dxa"/>
            <w:tcBorders>
              <w:top w:val="nil"/>
              <w:left w:val="nil"/>
              <w:bottom w:val="nil"/>
              <w:right w:val="nil"/>
            </w:tcBorders>
          </w:tcPr>
          <w:p w14:paraId="3AB1461F" w14:textId="77777777" w:rsidR="004E400A" w:rsidRDefault="00000000">
            <w:r>
              <w:t xml:space="preserve">   Belarussian</w:t>
            </w:r>
          </w:p>
        </w:tc>
        <w:tc>
          <w:tcPr>
            <w:tcW w:w="1656" w:type="dxa"/>
            <w:tcBorders>
              <w:top w:val="nil"/>
              <w:left w:val="nil"/>
              <w:bottom w:val="nil"/>
              <w:right w:val="nil"/>
            </w:tcBorders>
          </w:tcPr>
          <w:p w14:paraId="3DDBDA8E" w14:textId="77777777" w:rsidR="004E400A" w:rsidRDefault="00000000">
            <w:pPr>
              <w:jc w:val="center"/>
            </w:pPr>
            <w:r>
              <w:t>0.42</w:t>
            </w:r>
          </w:p>
        </w:tc>
        <w:tc>
          <w:tcPr>
            <w:tcW w:w="1656" w:type="dxa"/>
            <w:tcBorders>
              <w:top w:val="nil"/>
              <w:left w:val="nil"/>
              <w:bottom w:val="nil"/>
              <w:right w:val="nil"/>
            </w:tcBorders>
          </w:tcPr>
          <w:p w14:paraId="365C6017" w14:textId="77777777" w:rsidR="004E400A" w:rsidRDefault="00000000">
            <w:pPr>
              <w:jc w:val="center"/>
            </w:pPr>
            <w:r>
              <w:t>.</w:t>
            </w:r>
          </w:p>
        </w:tc>
        <w:tc>
          <w:tcPr>
            <w:tcW w:w="1656" w:type="dxa"/>
            <w:tcBorders>
              <w:top w:val="nil"/>
              <w:left w:val="nil"/>
              <w:bottom w:val="nil"/>
              <w:right w:val="nil"/>
            </w:tcBorders>
          </w:tcPr>
          <w:p w14:paraId="10DF186B" w14:textId="77777777" w:rsidR="004E400A" w:rsidRDefault="00000000">
            <w:pPr>
              <w:jc w:val="center"/>
            </w:pPr>
            <w:r>
              <w:t>.</w:t>
            </w:r>
          </w:p>
        </w:tc>
        <w:tc>
          <w:tcPr>
            <w:tcW w:w="1656" w:type="dxa"/>
            <w:tcBorders>
              <w:top w:val="nil"/>
              <w:left w:val="nil"/>
              <w:bottom w:val="nil"/>
              <w:right w:val="nil"/>
            </w:tcBorders>
          </w:tcPr>
          <w:p w14:paraId="59B86DFA" w14:textId="77777777" w:rsidR="004E400A" w:rsidRDefault="00000000">
            <w:pPr>
              <w:jc w:val="center"/>
            </w:pPr>
            <w:r>
              <w:t>.</w:t>
            </w:r>
          </w:p>
        </w:tc>
        <w:tc>
          <w:tcPr>
            <w:tcW w:w="2880" w:type="dxa"/>
            <w:tcBorders>
              <w:top w:val="nil"/>
              <w:left w:val="nil"/>
              <w:bottom w:val="nil"/>
              <w:right w:val="nil"/>
            </w:tcBorders>
          </w:tcPr>
          <w:p w14:paraId="135FF700" w14:textId="77777777" w:rsidR="004E400A" w:rsidRDefault="00000000">
            <w:pPr>
              <w:jc w:val="center"/>
            </w:pPr>
            <w:r>
              <w:t>.</w:t>
            </w:r>
          </w:p>
        </w:tc>
      </w:tr>
      <w:tr w:rsidR="004E400A" w14:paraId="312867ED" w14:textId="77777777">
        <w:tc>
          <w:tcPr>
            <w:tcW w:w="5760" w:type="dxa"/>
            <w:tcBorders>
              <w:top w:val="nil"/>
              <w:left w:val="nil"/>
              <w:bottom w:val="nil"/>
              <w:right w:val="nil"/>
            </w:tcBorders>
          </w:tcPr>
          <w:p w14:paraId="2AB1681B" w14:textId="77777777" w:rsidR="004E400A" w:rsidRDefault="00000000">
            <w:r>
              <w:t xml:space="preserve">   </w:t>
            </w:r>
            <w:proofErr w:type="spellStart"/>
            <w:r>
              <w:t>Ukranian</w:t>
            </w:r>
            <w:proofErr w:type="spellEnd"/>
          </w:p>
        </w:tc>
        <w:tc>
          <w:tcPr>
            <w:tcW w:w="1656" w:type="dxa"/>
            <w:tcBorders>
              <w:top w:val="nil"/>
              <w:left w:val="nil"/>
              <w:bottom w:val="nil"/>
              <w:right w:val="nil"/>
            </w:tcBorders>
          </w:tcPr>
          <w:p w14:paraId="72F397FE" w14:textId="77777777" w:rsidR="004E400A" w:rsidRDefault="00000000">
            <w:pPr>
              <w:jc w:val="center"/>
            </w:pPr>
            <w:r>
              <w:t>0.15</w:t>
            </w:r>
          </w:p>
        </w:tc>
        <w:tc>
          <w:tcPr>
            <w:tcW w:w="1656" w:type="dxa"/>
            <w:tcBorders>
              <w:top w:val="nil"/>
              <w:left w:val="nil"/>
              <w:bottom w:val="nil"/>
              <w:right w:val="nil"/>
            </w:tcBorders>
          </w:tcPr>
          <w:p w14:paraId="061AD05B" w14:textId="77777777" w:rsidR="004E400A" w:rsidRDefault="00000000">
            <w:pPr>
              <w:jc w:val="center"/>
            </w:pPr>
            <w:r>
              <w:t>0.06</w:t>
            </w:r>
          </w:p>
        </w:tc>
        <w:tc>
          <w:tcPr>
            <w:tcW w:w="1656" w:type="dxa"/>
            <w:tcBorders>
              <w:top w:val="nil"/>
              <w:left w:val="nil"/>
              <w:bottom w:val="nil"/>
              <w:right w:val="nil"/>
            </w:tcBorders>
          </w:tcPr>
          <w:p w14:paraId="4DB7E7E2" w14:textId="77777777" w:rsidR="004E400A" w:rsidRDefault="00000000">
            <w:pPr>
              <w:jc w:val="center"/>
            </w:pPr>
            <w:r>
              <w:t>-0.04</w:t>
            </w:r>
          </w:p>
        </w:tc>
        <w:tc>
          <w:tcPr>
            <w:tcW w:w="1656" w:type="dxa"/>
            <w:tcBorders>
              <w:top w:val="nil"/>
              <w:left w:val="nil"/>
              <w:bottom w:val="nil"/>
              <w:right w:val="nil"/>
            </w:tcBorders>
          </w:tcPr>
          <w:p w14:paraId="2347A51E" w14:textId="77777777" w:rsidR="004E400A" w:rsidRDefault="00000000">
            <w:pPr>
              <w:jc w:val="center"/>
            </w:pPr>
            <w:r>
              <w:t>0.34</w:t>
            </w:r>
          </w:p>
        </w:tc>
        <w:tc>
          <w:tcPr>
            <w:tcW w:w="2880" w:type="dxa"/>
            <w:tcBorders>
              <w:top w:val="nil"/>
              <w:left w:val="nil"/>
              <w:bottom w:val="nil"/>
              <w:right w:val="nil"/>
            </w:tcBorders>
          </w:tcPr>
          <w:p w14:paraId="0E96257A" w14:textId="77777777" w:rsidR="004E400A" w:rsidRDefault="00000000">
            <w:pPr>
              <w:jc w:val="center"/>
            </w:pPr>
            <w:r>
              <w:t>.</w:t>
            </w:r>
          </w:p>
        </w:tc>
      </w:tr>
      <w:tr w:rsidR="004E400A" w14:paraId="622B3628" w14:textId="77777777">
        <w:tc>
          <w:tcPr>
            <w:tcW w:w="5760" w:type="dxa"/>
            <w:tcBorders>
              <w:top w:val="nil"/>
              <w:left w:val="nil"/>
              <w:bottom w:val="nil"/>
              <w:right w:val="nil"/>
            </w:tcBorders>
          </w:tcPr>
          <w:p w14:paraId="7627C82F" w14:textId="77777777" w:rsidR="004E400A" w:rsidRDefault="00000000">
            <w:r>
              <w:t xml:space="preserve">   Roma</w:t>
            </w:r>
          </w:p>
        </w:tc>
        <w:tc>
          <w:tcPr>
            <w:tcW w:w="1656" w:type="dxa"/>
            <w:tcBorders>
              <w:top w:val="nil"/>
              <w:left w:val="nil"/>
              <w:bottom w:val="nil"/>
              <w:right w:val="nil"/>
            </w:tcBorders>
          </w:tcPr>
          <w:p w14:paraId="6F37B226" w14:textId="77777777" w:rsidR="004E400A" w:rsidRDefault="00000000">
            <w:pPr>
              <w:jc w:val="center"/>
            </w:pPr>
            <w:r>
              <w:t>.</w:t>
            </w:r>
          </w:p>
        </w:tc>
        <w:tc>
          <w:tcPr>
            <w:tcW w:w="1656" w:type="dxa"/>
            <w:tcBorders>
              <w:top w:val="nil"/>
              <w:left w:val="nil"/>
              <w:bottom w:val="nil"/>
              <w:right w:val="nil"/>
            </w:tcBorders>
          </w:tcPr>
          <w:p w14:paraId="46BA5E68" w14:textId="77777777" w:rsidR="004E400A" w:rsidRDefault="00000000">
            <w:pPr>
              <w:jc w:val="center"/>
            </w:pPr>
            <w:r>
              <w:t>.</w:t>
            </w:r>
          </w:p>
        </w:tc>
        <w:tc>
          <w:tcPr>
            <w:tcW w:w="1656" w:type="dxa"/>
            <w:tcBorders>
              <w:top w:val="nil"/>
              <w:left w:val="nil"/>
              <w:bottom w:val="nil"/>
              <w:right w:val="nil"/>
            </w:tcBorders>
          </w:tcPr>
          <w:p w14:paraId="76C48655" w14:textId="77777777" w:rsidR="004E400A" w:rsidRDefault="00000000">
            <w:pPr>
              <w:jc w:val="center"/>
            </w:pPr>
            <w:r>
              <w:t>.</w:t>
            </w:r>
          </w:p>
        </w:tc>
        <w:tc>
          <w:tcPr>
            <w:tcW w:w="1656" w:type="dxa"/>
            <w:tcBorders>
              <w:top w:val="nil"/>
              <w:left w:val="nil"/>
              <w:bottom w:val="nil"/>
              <w:right w:val="nil"/>
            </w:tcBorders>
          </w:tcPr>
          <w:p w14:paraId="6C6260D0" w14:textId="77777777" w:rsidR="004E400A" w:rsidRDefault="00000000">
            <w:pPr>
              <w:jc w:val="center"/>
            </w:pPr>
            <w:r>
              <w:t>.</w:t>
            </w:r>
          </w:p>
        </w:tc>
        <w:tc>
          <w:tcPr>
            <w:tcW w:w="2880" w:type="dxa"/>
            <w:tcBorders>
              <w:top w:val="nil"/>
              <w:left w:val="nil"/>
              <w:bottom w:val="nil"/>
              <w:right w:val="nil"/>
            </w:tcBorders>
          </w:tcPr>
          <w:p w14:paraId="1529082C" w14:textId="77777777" w:rsidR="004E400A" w:rsidRDefault="00000000">
            <w:pPr>
              <w:jc w:val="center"/>
            </w:pPr>
            <w:r>
              <w:t>.</w:t>
            </w:r>
          </w:p>
        </w:tc>
      </w:tr>
      <w:tr w:rsidR="004E400A" w14:paraId="6B912151" w14:textId="77777777">
        <w:tc>
          <w:tcPr>
            <w:tcW w:w="5760" w:type="dxa"/>
            <w:tcBorders>
              <w:top w:val="nil"/>
              <w:left w:val="nil"/>
              <w:bottom w:val="nil"/>
              <w:right w:val="nil"/>
            </w:tcBorders>
          </w:tcPr>
          <w:p w14:paraId="2EC982E2" w14:textId="77777777" w:rsidR="004E400A" w:rsidRDefault="00000000">
            <w:r>
              <w:t xml:space="preserve">   Russian</w:t>
            </w:r>
          </w:p>
        </w:tc>
        <w:tc>
          <w:tcPr>
            <w:tcW w:w="1656" w:type="dxa"/>
            <w:tcBorders>
              <w:top w:val="nil"/>
              <w:left w:val="nil"/>
              <w:bottom w:val="nil"/>
              <w:right w:val="nil"/>
            </w:tcBorders>
          </w:tcPr>
          <w:p w14:paraId="03AEF697" w14:textId="77777777" w:rsidR="004E400A" w:rsidRDefault="00000000">
            <w:pPr>
              <w:jc w:val="center"/>
            </w:pPr>
            <w:r>
              <w:t>.</w:t>
            </w:r>
          </w:p>
        </w:tc>
        <w:tc>
          <w:tcPr>
            <w:tcW w:w="1656" w:type="dxa"/>
            <w:tcBorders>
              <w:top w:val="nil"/>
              <w:left w:val="nil"/>
              <w:bottom w:val="nil"/>
              <w:right w:val="nil"/>
            </w:tcBorders>
          </w:tcPr>
          <w:p w14:paraId="6A36B434" w14:textId="77777777" w:rsidR="004E400A" w:rsidRDefault="00000000">
            <w:pPr>
              <w:jc w:val="center"/>
            </w:pPr>
            <w:r>
              <w:t>.</w:t>
            </w:r>
          </w:p>
        </w:tc>
        <w:tc>
          <w:tcPr>
            <w:tcW w:w="1656" w:type="dxa"/>
            <w:tcBorders>
              <w:top w:val="nil"/>
              <w:left w:val="nil"/>
              <w:bottom w:val="nil"/>
              <w:right w:val="nil"/>
            </w:tcBorders>
          </w:tcPr>
          <w:p w14:paraId="4FAC1551" w14:textId="77777777" w:rsidR="004E400A" w:rsidRDefault="00000000">
            <w:pPr>
              <w:jc w:val="center"/>
            </w:pPr>
            <w:r>
              <w:t>.</w:t>
            </w:r>
          </w:p>
        </w:tc>
        <w:tc>
          <w:tcPr>
            <w:tcW w:w="1656" w:type="dxa"/>
            <w:tcBorders>
              <w:top w:val="nil"/>
              <w:left w:val="nil"/>
              <w:bottom w:val="nil"/>
              <w:right w:val="nil"/>
            </w:tcBorders>
          </w:tcPr>
          <w:p w14:paraId="17BAA9E2" w14:textId="77777777" w:rsidR="004E400A" w:rsidRDefault="00000000">
            <w:pPr>
              <w:jc w:val="center"/>
            </w:pPr>
            <w:r>
              <w:t>.</w:t>
            </w:r>
          </w:p>
        </w:tc>
        <w:tc>
          <w:tcPr>
            <w:tcW w:w="2880" w:type="dxa"/>
            <w:tcBorders>
              <w:top w:val="nil"/>
              <w:left w:val="nil"/>
              <w:bottom w:val="nil"/>
              <w:right w:val="nil"/>
            </w:tcBorders>
          </w:tcPr>
          <w:p w14:paraId="6F13F454" w14:textId="77777777" w:rsidR="004E400A" w:rsidRDefault="00000000">
            <w:pPr>
              <w:jc w:val="center"/>
            </w:pPr>
            <w:r>
              <w:t>.</w:t>
            </w:r>
          </w:p>
        </w:tc>
      </w:tr>
      <w:tr w:rsidR="004E400A" w14:paraId="349D0C7A" w14:textId="77777777">
        <w:tc>
          <w:tcPr>
            <w:tcW w:w="5760" w:type="dxa"/>
            <w:tcBorders>
              <w:top w:val="nil"/>
              <w:left w:val="nil"/>
              <w:bottom w:val="nil"/>
              <w:right w:val="nil"/>
            </w:tcBorders>
          </w:tcPr>
          <w:p w14:paraId="39B8025C" w14:textId="77777777" w:rsidR="004E400A" w:rsidRDefault="00000000">
            <w:r>
              <w:t xml:space="preserve">   Ethnic Jewish</w:t>
            </w:r>
          </w:p>
        </w:tc>
        <w:tc>
          <w:tcPr>
            <w:tcW w:w="1656" w:type="dxa"/>
            <w:tcBorders>
              <w:top w:val="nil"/>
              <w:left w:val="nil"/>
              <w:bottom w:val="nil"/>
              <w:right w:val="nil"/>
            </w:tcBorders>
          </w:tcPr>
          <w:p w14:paraId="633F467B" w14:textId="77777777" w:rsidR="004E400A" w:rsidRDefault="00000000">
            <w:pPr>
              <w:jc w:val="center"/>
            </w:pPr>
            <w:r>
              <w:t>.</w:t>
            </w:r>
          </w:p>
        </w:tc>
        <w:tc>
          <w:tcPr>
            <w:tcW w:w="1656" w:type="dxa"/>
            <w:tcBorders>
              <w:top w:val="nil"/>
              <w:left w:val="nil"/>
              <w:bottom w:val="nil"/>
              <w:right w:val="nil"/>
            </w:tcBorders>
          </w:tcPr>
          <w:p w14:paraId="0D7FCC55" w14:textId="77777777" w:rsidR="004E400A" w:rsidRDefault="00000000">
            <w:pPr>
              <w:jc w:val="center"/>
            </w:pPr>
            <w:r>
              <w:t>.</w:t>
            </w:r>
          </w:p>
        </w:tc>
        <w:tc>
          <w:tcPr>
            <w:tcW w:w="1656" w:type="dxa"/>
            <w:tcBorders>
              <w:top w:val="nil"/>
              <w:left w:val="nil"/>
              <w:bottom w:val="nil"/>
              <w:right w:val="nil"/>
            </w:tcBorders>
          </w:tcPr>
          <w:p w14:paraId="7ACE7EB7" w14:textId="77777777" w:rsidR="004E400A" w:rsidRDefault="00000000">
            <w:pPr>
              <w:jc w:val="center"/>
            </w:pPr>
            <w:r>
              <w:t>.</w:t>
            </w:r>
          </w:p>
        </w:tc>
        <w:tc>
          <w:tcPr>
            <w:tcW w:w="1656" w:type="dxa"/>
            <w:tcBorders>
              <w:top w:val="nil"/>
              <w:left w:val="nil"/>
              <w:bottom w:val="nil"/>
              <w:right w:val="nil"/>
            </w:tcBorders>
          </w:tcPr>
          <w:p w14:paraId="5EE02844" w14:textId="77777777" w:rsidR="004E400A" w:rsidRDefault="00000000">
            <w:pPr>
              <w:jc w:val="center"/>
            </w:pPr>
            <w:r>
              <w:t>.</w:t>
            </w:r>
          </w:p>
        </w:tc>
        <w:tc>
          <w:tcPr>
            <w:tcW w:w="2880" w:type="dxa"/>
            <w:tcBorders>
              <w:top w:val="nil"/>
              <w:left w:val="nil"/>
              <w:bottom w:val="nil"/>
              <w:right w:val="nil"/>
            </w:tcBorders>
          </w:tcPr>
          <w:p w14:paraId="5875A739" w14:textId="77777777" w:rsidR="004E400A" w:rsidRDefault="00000000">
            <w:pPr>
              <w:jc w:val="center"/>
            </w:pPr>
            <w:r>
              <w:t>.</w:t>
            </w:r>
          </w:p>
        </w:tc>
      </w:tr>
      <w:tr w:rsidR="004E400A" w14:paraId="4F1BF60B" w14:textId="77777777">
        <w:tc>
          <w:tcPr>
            <w:tcW w:w="5760" w:type="dxa"/>
            <w:tcBorders>
              <w:top w:val="nil"/>
              <w:left w:val="nil"/>
              <w:bottom w:val="nil"/>
              <w:right w:val="nil"/>
            </w:tcBorders>
          </w:tcPr>
          <w:p w14:paraId="07F464D6" w14:textId="77777777" w:rsidR="004E400A" w:rsidRDefault="00000000">
            <w:r>
              <w:t xml:space="preserve">   Lemko</w:t>
            </w:r>
          </w:p>
        </w:tc>
        <w:tc>
          <w:tcPr>
            <w:tcW w:w="1656" w:type="dxa"/>
            <w:tcBorders>
              <w:top w:val="nil"/>
              <w:left w:val="nil"/>
              <w:bottom w:val="nil"/>
              <w:right w:val="nil"/>
            </w:tcBorders>
          </w:tcPr>
          <w:p w14:paraId="45CD2847" w14:textId="77777777" w:rsidR="004E400A" w:rsidRDefault="00000000">
            <w:pPr>
              <w:jc w:val="center"/>
            </w:pPr>
            <w:r>
              <w:t>.</w:t>
            </w:r>
          </w:p>
        </w:tc>
        <w:tc>
          <w:tcPr>
            <w:tcW w:w="1656" w:type="dxa"/>
            <w:tcBorders>
              <w:top w:val="nil"/>
              <w:left w:val="nil"/>
              <w:bottom w:val="nil"/>
              <w:right w:val="nil"/>
            </w:tcBorders>
          </w:tcPr>
          <w:p w14:paraId="6A8F1105" w14:textId="77777777" w:rsidR="004E400A" w:rsidRDefault="00000000">
            <w:pPr>
              <w:jc w:val="center"/>
            </w:pPr>
            <w:r>
              <w:t>.</w:t>
            </w:r>
          </w:p>
        </w:tc>
        <w:tc>
          <w:tcPr>
            <w:tcW w:w="1656" w:type="dxa"/>
            <w:tcBorders>
              <w:top w:val="nil"/>
              <w:left w:val="nil"/>
              <w:bottom w:val="nil"/>
              <w:right w:val="nil"/>
            </w:tcBorders>
          </w:tcPr>
          <w:p w14:paraId="0D8CD5DF" w14:textId="77777777" w:rsidR="004E400A" w:rsidRDefault="00000000">
            <w:pPr>
              <w:jc w:val="center"/>
            </w:pPr>
            <w:r>
              <w:t>.</w:t>
            </w:r>
          </w:p>
        </w:tc>
        <w:tc>
          <w:tcPr>
            <w:tcW w:w="1656" w:type="dxa"/>
            <w:tcBorders>
              <w:top w:val="nil"/>
              <w:left w:val="nil"/>
              <w:bottom w:val="nil"/>
              <w:right w:val="nil"/>
            </w:tcBorders>
          </w:tcPr>
          <w:p w14:paraId="6EF57273" w14:textId="77777777" w:rsidR="004E400A" w:rsidRDefault="00000000">
            <w:pPr>
              <w:jc w:val="center"/>
            </w:pPr>
            <w:r>
              <w:t>.</w:t>
            </w:r>
          </w:p>
        </w:tc>
        <w:tc>
          <w:tcPr>
            <w:tcW w:w="2880" w:type="dxa"/>
            <w:tcBorders>
              <w:top w:val="nil"/>
              <w:left w:val="nil"/>
              <w:bottom w:val="nil"/>
              <w:right w:val="nil"/>
            </w:tcBorders>
          </w:tcPr>
          <w:p w14:paraId="59348695" w14:textId="77777777" w:rsidR="004E400A" w:rsidRDefault="00000000">
            <w:pPr>
              <w:jc w:val="center"/>
            </w:pPr>
            <w:r>
              <w:t>.</w:t>
            </w:r>
          </w:p>
        </w:tc>
      </w:tr>
      <w:tr w:rsidR="004E400A" w14:paraId="340AA95C" w14:textId="77777777">
        <w:tc>
          <w:tcPr>
            <w:tcW w:w="5760" w:type="dxa"/>
            <w:tcBorders>
              <w:top w:val="nil"/>
              <w:left w:val="nil"/>
              <w:bottom w:val="nil"/>
              <w:right w:val="nil"/>
            </w:tcBorders>
          </w:tcPr>
          <w:p w14:paraId="7EBADDC2" w14:textId="77777777" w:rsidR="004E400A" w:rsidRDefault="00000000">
            <w:r>
              <w:t xml:space="preserve">   Silesia</w:t>
            </w:r>
          </w:p>
        </w:tc>
        <w:tc>
          <w:tcPr>
            <w:tcW w:w="1656" w:type="dxa"/>
            <w:tcBorders>
              <w:top w:val="nil"/>
              <w:left w:val="nil"/>
              <w:bottom w:val="nil"/>
              <w:right w:val="nil"/>
            </w:tcBorders>
          </w:tcPr>
          <w:p w14:paraId="61DA4C8B" w14:textId="77777777" w:rsidR="004E400A" w:rsidRDefault="00000000">
            <w:pPr>
              <w:jc w:val="center"/>
            </w:pPr>
            <w:r>
              <w:t>0.32</w:t>
            </w:r>
          </w:p>
        </w:tc>
        <w:tc>
          <w:tcPr>
            <w:tcW w:w="1656" w:type="dxa"/>
            <w:tcBorders>
              <w:top w:val="nil"/>
              <w:left w:val="nil"/>
              <w:bottom w:val="nil"/>
              <w:right w:val="nil"/>
            </w:tcBorders>
          </w:tcPr>
          <w:p w14:paraId="0EB74E16" w14:textId="77777777" w:rsidR="004E400A" w:rsidRDefault="00000000">
            <w:pPr>
              <w:jc w:val="center"/>
            </w:pPr>
            <w:r>
              <w:t>0.14</w:t>
            </w:r>
          </w:p>
        </w:tc>
        <w:tc>
          <w:tcPr>
            <w:tcW w:w="1656" w:type="dxa"/>
            <w:tcBorders>
              <w:top w:val="nil"/>
              <w:left w:val="nil"/>
              <w:bottom w:val="nil"/>
              <w:right w:val="nil"/>
            </w:tcBorders>
          </w:tcPr>
          <w:p w14:paraId="293B5073" w14:textId="77777777" w:rsidR="004E400A" w:rsidRDefault="00000000">
            <w:pPr>
              <w:jc w:val="center"/>
            </w:pPr>
            <w:r>
              <w:t>-0.29</w:t>
            </w:r>
          </w:p>
        </w:tc>
        <w:tc>
          <w:tcPr>
            <w:tcW w:w="1656" w:type="dxa"/>
            <w:tcBorders>
              <w:top w:val="nil"/>
              <w:left w:val="nil"/>
              <w:bottom w:val="nil"/>
              <w:right w:val="nil"/>
            </w:tcBorders>
          </w:tcPr>
          <w:p w14:paraId="638A16EE" w14:textId="77777777" w:rsidR="004E400A" w:rsidRDefault="00000000">
            <w:pPr>
              <w:jc w:val="center"/>
            </w:pPr>
            <w:r>
              <w:t>0.93</w:t>
            </w:r>
          </w:p>
        </w:tc>
        <w:tc>
          <w:tcPr>
            <w:tcW w:w="2880" w:type="dxa"/>
            <w:tcBorders>
              <w:top w:val="nil"/>
              <w:left w:val="nil"/>
              <w:bottom w:val="nil"/>
              <w:right w:val="nil"/>
            </w:tcBorders>
          </w:tcPr>
          <w:p w14:paraId="439E896B" w14:textId="77777777" w:rsidR="004E400A" w:rsidRDefault="00000000">
            <w:pPr>
              <w:jc w:val="center"/>
            </w:pPr>
            <w:r>
              <w:t>.</w:t>
            </w:r>
          </w:p>
        </w:tc>
      </w:tr>
      <w:tr w:rsidR="004E400A" w14:paraId="5CE9F5A4" w14:textId="77777777">
        <w:tc>
          <w:tcPr>
            <w:tcW w:w="5760" w:type="dxa"/>
            <w:tcBorders>
              <w:top w:val="nil"/>
              <w:left w:val="nil"/>
              <w:bottom w:val="nil"/>
              <w:right w:val="nil"/>
            </w:tcBorders>
          </w:tcPr>
          <w:p w14:paraId="180FFFF2" w14:textId="77777777" w:rsidR="004E400A" w:rsidRDefault="00000000">
            <w:r>
              <w:t xml:space="preserve">   Kashubians</w:t>
            </w:r>
          </w:p>
        </w:tc>
        <w:tc>
          <w:tcPr>
            <w:tcW w:w="1656" w:type="dxa"/>
            <w:tcBorders>
              <w:top w:val="nil"/>
              <w:left w:val="nil"/>
              <w:bottom w:val="nil"/>
              <w:right w:val="nil"/>
            </w:tcBorders>
          </w:tcPr>
          <w:p w14:paraId="38DAB25E" w14:textId="77777777" w:rsidR="004E400A" w:rsidRDefault="00000000">
            <w:pPr>
              <w:jc w:val="center"/>
            </w:pPr>
            <w:r>
              <w:t>0.18</w:t>
            </w:r>
          </w:p>
        </w:tc>
        <w:tc>
          <w:tcPr>
            <w:tcW w:w="1656" w:type="dxa"/>
            <w:tcBorders>
              <w:top w:val="nil"/>
              <w:left w:val="nil"/>
              <w:bottom w:val="nil"/>
              <w:right w:val="nil"/>
            </w:tcBorders>
          </w:tcPr>
          <w:p w14:paraId="38F9969E" w14:textId="77777777" w:rsidR="004E400A" w:rsidRDefault="00000000">
            <w:pPr>
              <w:jc w:val="center"/>
            </w:pPr>
            <w:r>
              <w:t>.</w:t>
            </w:r>
          </w:p>
        </w:tc>
        <w:tc>
          <w:tcPr>
            <w:tcW w:w="1656" w:type="dxa"/>
            <w:tcBorders>
              <w:top w:val="nil"/>
              <w:left w:val="nil"/>
              <w:bottom w:val="nil"/>
              <w:right w:val="nil"/>
            </w:tcBorders>
          </w:tcPr>
          <w:p w14:paraId="5A13F667" w14:textId="77777777" w:rsidR="004E400A" w:rsidRDefault="00000000">
            <w:pPr>
              <w:jc w:val="center"/>
            </w:pPr>
            <w:r>
              <w:t>.</w:t>
            </w:r>
          </w:p>
        </w:tc>
        <w:tc>
          <w:tcPr>
            <w:tcW w:w="1656" w:type="dxa"/>
            <w:tcBorders>
              <w:top w:val="nil"/>
              <w:left w:val="nil"/>
              <w:bottom w:val="nil"/>
              <w:right w:val="nil"/>
            </w:tcBorders>
          </w:tcPr>
          <w:p w14:paraId="4AE0A070" w14:textId="77777777" w:rsidR="004E400A" w:rsidRDefault="00000000">
            <w:pPr>
              <w:jc w:val="center"/>
            </w:pPr>
            <w:r>
              <w:t>.</w:t>
            </w:r>
          </w:p>
        </w:tc>
        <w:tc>
          <w:tcPr>
            <w:tcW w:w="2880" w:type="dxa"/>
            <w:tcBorders>
              <w:top w:val="nil"/>
              <w:left w:val="nil"/>
              <w:bottom w:val="nil"/>
              <w:right w:val="nil"/>
            </w:tcBorders>
          </w:tcPr>
          <w:p w14:paraId="2677CC6B" w14:textId="77777777" w:rsidR="004E400A" w:rsidRDefault="00000000">
            <w:pPr>
              <w:jc w:val="center"/>
            </w:pPr>
            <w:r>
              <w:t>.</w:t>
            </w:r>
          </w:p>
        </w:tc>
      </w:tr>
      <w:tr w:rsidR="004E400A" w14:paraId="73C47D12" w14:textId="77777777">
        <w:tc>
          <w:tcPr>
            <w:tcW w:w="5760" w:type="dxa"/>
            <w:tcBorders>
              <w:top w:val="nil"/>
              <w:left w:val="nil"/>
              <w:bottom w:val="nil"/>
              <w:right w:val="nil"/>
            </w:tcBorders>
          </w:tcPr>
          <w:p w14:paraId="16818D71" w14:textId="77777777" w:rsidR="004E400A" w:rsidRDefault="00000000">
            <w:r>
              <w:t xml:space="preserve">   Other</w:t>
            </w:r>
          </w:p>
        </w:tc>
        <w:tc>
          <w:tcPr>
            <w:tcW w:w="1656" w:type="dxa"/>
            <w:tcBorders>
              <w:top w:val="nil"/>
              <w:left w:val="nil"/>
              <w:bottom w:val="nil"/>
              <w:right w:val="nil"/>
            </w:tcBorders>
          </w:tcPr>
          <w:p w14:paraId="031BDB02" w14:textId="77777777" w:rsidR="004E400A" w:rsidRDefault="00000000">
            <w:pPr>
              <w:jc w:val="center"/>
            </w:pPr>
            <w:r>
              <w:t>.</w:t>
            </w:r>
          </w:p>
        </w:tc>
        <w:tc>
          <w:tcPr>
            <w:tcW w:w="1656" w:type="dxa"/>
            <w:tcBorders>
              <w:top w:val="nil"/>
              <w:left w:val="nil"/>
              <w:bottom w:val="nil"/>
              <w:right w:val="nil"/>
            </w:tcBorders>
          </w:tcPr>
          <w:p w14:paraId="5EAD7C9E" w14:textId="77777777" w:rsidR="004E400A" w:rsidRDefault="00000000">
            <w:pPr>
              <w:jc w:val="center"/>
            </w:pPr>
            <w:r>
              <w:t>.</w:t>
            </w:r>
          </w:p>
        </w:tc>
        <w:tc>
          <w:tcPr>
            <w:tcW w:w="1656" w:type="dxa"/>
            <w:tcBorders>
              <w:top w:val="nil"/>
              <w:left w:val="nil"/>
              <w:bottom w:val="nil"/>
              <w:right w:val="nil"/>
            </w:tcBorders>
          </w:tcPr>
          <w:p w14:paraId="4092AFA3" w14:textId="77777777" w:rsidR="004E400A" w:rsidRDefault="00000000">
            <w:pPr>
              <w:jc w:val="center"/>
            </w:pPr>
            <w:r>
              <w:t>.</w:t>
            </w:r>
          </w:p>
        </w:tc>
        <w:tc>
          <w:tcPr>
            <w:tcW w:w="1656" w:type="dxa"/>
            <w:tcBorders>
              <w:top w:val="nil"/>
              <w:left w:val="nil"/>
              <w:bottom w:val="nil"/>
              <w:right w:val="nil"/>
            </w:tcBorders>
          </w:tcPr>
          <w:p w14:paraId="5668E2D2" w14:textId="77777777" w:rsidR="004E400A" w:rsidRDefault="00000000">
            <w:pPr>
              <w:jc w:val="center"/>
            </w:pPr>
            <w:r>
              <w:t>.</w:t>
            </w:r>
          </w:p>
        </w:tc>
        <w:tc>
          <w:tcPr>
            <w:tcW w:w="2880" w:type="dxa"/>
            <w:tcBorders>
              <w:top w:val="nil"/>
              <w:left w:val="nil"/>
              <w:bottom w:val="nil"/>
              <w:right w:val="nil"/>
            </w:tcBorders>
          </w:tcPr>
          <w:p w14:paraId="10D26DA1" w14:textId="77777777" w:rsidR="004E400A" w:rsidRDefault="00000000">
            <w:pPr>
              <w:jc w:val="center"/>
            </w:pPr>
            <w:r>
              <w:t>.</w:t>
            </w:r>
          </w:p>
        </w:tc>
      </w:tr>
    </w:tbl>
    <w:p w14:paraId="53FF1599" w14:textId="77777777" w:rsidR="004E400A" w:rsidRDefault="004E400A"/>
    <w:p w14:paraId="5ED04431" w14:textId="77777777" w:rsidR="004D473E" w:rsidRDefault="004D473E">
      <w:pPr>
        <w:rPr>
          <w:b/>
        </w:rPr>
      </w:pPr>
      <w:r>
        <w:rPr>
          <w:b/>
        </w:rPr>
        <w:br w:type="page"/>
      </w:r>
    </w:p>
    <w:p w14:paraId="7BEC645F" w14:textId="32982A9A" w:rsidR="004E400A" w:rsidRDefault="00000000">
      <w:pPr>
        <w:jc w:val="center"/>
      </w:pPr>
      <w:r>
        <w:rPr>
          <w:b/>
        </w:rPr>
        <w:lastRenderedPageBreak/>
        <w:t>Table 1</w:t>
      </w:r>
      <w:r w:rsidR="003E78D2">
        <w:rPr>
          <w:b/>
        </w:rPr>
        <w:t>6</w:t>
      </w:r>
      <w:r>
        <w:rPr>
          <w:b/>
        </w:rPr>
        <w:t>a: Nationally-Representative Descriptive Statistics of the Observed Sample (South</w:t>
      </w:r>
      <w:r w:rsidR="004D473E">
        <w:rPr>
          <w:b/>
        </w:rPr>
        <w:t xml:space="preserve"> </w:t>
      </w:r>
      <w:r>
        <w:rPr>
          <w:b/>
        </w:rPr>
        <w:t>Africa)</w:t>
      </w:r>
    </w:p>
    <w:tbl>
      <w:tblPr>
        <w:tblStyle w:val="TableGrid"/>
        <w:tblW w:w="0" w:type="auto"/>
        <w:tblLook w:val="04A0" w:firstRow="1" w:lastRow="0" w:firstColumn="1" w:lastColumn="0" w:noHBand="0" w:noVBand="1"/>
      </w:tblPr>
      <w:tblGrid>
        <w:gridCol w:w="4032"/>
        <w:gridCol w:w="2953"/>
        <w:gridCol w:w="2951"/>
      </w:tblGrid>
      <w:tr w:rsidR="004E400A" w14:paraId="67EB9517" w14:textId="77777777">
        <w:tc>
          <w:tcPr>
            <w:tcW w:w="4320" w:type="dxa"/>
            <w:tcBorders>
              <w:top w:val="nil"/>
              <w:left w:val="nil"/>
              <w:bottom w:val="single" w:sz="0" w:space="0" w:color="000000"/>
              <w:right w:val="nil"/>
            </w:tcBorders>
          </w:tcPr>
          <w:p w14:paraId="36D38FE4" w14:textId="77777777" w:rsidR="004E400A" w:rsidRDefault="00000000">
            <w:r>
              <w:t>Variable</w:t>
            </w:r>
          </w:p>
        </w:tc>
        <w:tc>
          <w:tcPr>
            <w:tcW w:w="3312" w:type="dxa"/>
            <w:tcBorders>
              <w:top w:val="nil"/>
              <w:left w:val="nil"/>
              <w:bottom w:val="single" w:sz="0" w:space="0" w:color="000000"/>
              <w:right w:val="nil"/>
            </w:tcBorders>
          </w:tcPr>
          <w:p w14:paraId="6D43EF93" w14:textId="77777777" w:rsidR="004E400A" w:rsidRDefault="00000000">
            <w:pPr>
              <w:jc w:val="center"/>
            </w:pPr>
            <w:r>
              <w:t>Proportion</w:t>
            </w:r>
          </w:p>
        </w:tc>
        <w:tc>
          <w:tcPr>
            <w:tcW w:w="3312" w:type="dxa"/>
            <w:tcBorders>
              <w:top w:val="nil"/>
              <w:left w:val="nil"/>
              <w:bottom w:val="single" w:sz="0" w:space="0" w:color="000000"/>
              <w:right w:val="nil"/>
            </w:tcBorders>
          </w:tcPr>
          <w:p w14:paraId="624ABAC2" w14:textId="77777777" w:rsidR="004E400A" w:rsidRDefault="00000000">
            <w:pPr>
              <w:jc w:val="center"/>
            </w:pPr>
            <w:r>
              <w:t>Frequency</w:t>
            </w:r>
          </w:p>
        </w:tc>
      </w:tr>
      <w:tr w:rsidR="004E400A" w14:paraId="2108C601" w14:textId="77777777">
        <w:tc>
          <w:tcPr>
            <w:tcW w:w="4320" w:type="dxa"/>
            <w:tcBorders>
              <w:top w:val="single" w:sz="0" w:space="0" w:color="000000"/>
              <w:left w:val="nil"/>
              <w:bottom w:val="nil"/>
              <w:right w:val="nil"/>
            </w:tcBorders>
          </w:tcPr>
          <w:p w14:paraId="53C393C8" w14:textId="77777777" w:rsidR="004E400A" w:rsidRDefault="00000000">
            <w:r>
              <w:t>Age</w:t>
            </w:r>
          </w:p>
        </w:tc>
        <w:tc>
          <w:tcPr>
            <w:tcW w:w="0" w:type="auto"/>
            <w:tcBorders>
              <w:top w:val="single" w:sz="0" w:space="0" w:color="000000"/>
              <w:left w:val="nil"/>
              <w:bottom w:val="nil"/>
              <w:right w:val="nil"/>
            </w:tcBorders>
          </w:tcPr>
          <w:p w14:paraId="1109463C" w14:textId="77777777" w:rsidR="004E400A" w:rsidRDefault="004E400A">
            <w:pPr>
              <w:jc w:val="center"/>
            </w:pPr>
          </w:p>
        </w:tc>
        <w:tc>
          <w:tcPr>
            <w:tcW w:w="0" w:type="auto"/>
            <w:tcBorders>
              <w:top w:val="single" w:sz="0" w:space="0" w:color="000000"/>
              <w:left w:val="nil"/>
              <w:bottom w:val="nil"/>
              <w:right w:val="nil"/>
            </w:tcBorders>
          </w:tcPr>
          <w:p w14:paraId="2BD838D3" w14:textId="77777777" w:rsidR="004E400A" w:rsidRDefault="004E400A">
            <w:pPr>
              <w:jc w:val="center"/>
            </w:pPr>
          </w:p>
        </w:tc>
      </w:tr>
      <w:tr w:rsidR="004E400A" w14:paraId="23336FE8" w14:textId="77777777">
        <w:tc>
          <w:tcPr>
            <w:tcW w:w="4320" w:type="dxa"/>
            <w:tcBorders>
              <w:top w:val="nil"/>
              <w:left w:val="nil"/>
              <w:bottom w:val="nil"/>
              <w:right w:val="nil"/>
            </w:tcBorders>
          </w:tcPr>
          <w:p w14:paraId="68A0D58C" w14:textId="77777777" w:rsidR="004E400A" w:rsidRDefault="00000000">
            <w:r>
              <w:t xml:space="preserve">   18-24</w:t>
            </w:r>
          </w:p>
        </w:tc>
        <w:tc>
          <w:tcPr>
            <w:tcW w:w="3312" w:type="dxa"/>
            <w:tcBorders>
              <w:top w:val="nil"/>
              <w:left w:val="nil"/>
              <w:bottom w:val="nil"/>
              <w:right w:val="nil"/>
            </w:tcBorders>
          </w:tcPr>
          <w:p w14:paraId="7D2D5D1B" w14:textId="77777777" w:rsidR="004E400A" w:rsidRDefault="00000000">
            <w:pPr>
              <w:jc w:val="center"/>
            </w:pPr>
            <w:r>
              <w:t>0.17</w:t>
            </w:r>
          </w:p>
        </w:tc>
        <w:tc>
          <w:tcPr>
            <w:tcW w:w="3312" w:type="dxa"/>
            <w:tcBorders>
              <w:top w:val="nil"/>
              <w:left w:val="nil"/>
              <w:bottom w:val="nil"/>
              <w:right w:val="nil"/>
            </w:tcBorders>
          </w:tcPr>
          <w:p w14:paraId="5059E1AC" w14:textId="77777777" w:rsidR="004E400A" w:rsidRDefault="00000000">
            <w:pPr>
              <w:jc w:val="center"/>
            </w:pPr>
            <w:r>
              <w:t>461</w:t>
            </w:r>
          </w:p>
        </w:tc>
      </w:tr>
      <w:tr w:rsidR="004E400A" w14:paraId="0F8087F9" w14:textId="77777777">
        <w:tc>
          <w:tcPr>
            <w:tcW w:w="4320" w:type="dxa"/>
            <w:tcBorders>
              <w:top w:val="nil"/>
              <w:left w:val="nil"/>
              <w:bottom w:val="nil"/>
              <w:right w:val="nil"/>
            </w:tcBorders>
          </w:tcPr>
          <w:p w14:paraId="0758EAC1" w14:textId="77777777" w:rsidR="004E400A" w:rsidRDefault="00000000">
            <w:r>
              <w:t xml:space="preserve">   25-29</w:t>
            </w:r>
          </w:p>
        </w:tc>
        <w:tc>
          <w:tcPr>
            <w:tcW w:w="3312" w:type="dxa"/>
            <w:tcBorders>
              <w:top w:val="nil"/>
              <w:left w:val="nil"/>
              <w:bottom w:val="nil"/>
              <w:right w:val="nil"/>
            </w:tcBorders>
          </w:tcPr>
          <w:p w14:paraId="7932AEEC" w14:textId="77777777" w:rsidR="004E400A" w:rsidRDefault="00000000">
            <w:pPr>
              <w:jc w:val="center"/>
            </w:pPr>
            <w:r>
              <w:t>0.14</w:t>
            </w:r>
          </w:p>
        </w:tc>
        <w:tc>
          <w:tcPr>
            <w:tcW w:w="3312" w:type="dxa"/>
            <w:tcBorders>
              <w:top w:val="nil"/>
              <w:left w:val="nil"/>
              <w:bottom w:val="nil"/>
              <w:right w:val="nil"/>
            </w:tcBorders>
          </w:tcPr>
          <w:p w14:paraId="286D9882" w14:textId="77777777" w:rsidR="004E400A" w:rsidRDefault="00000000">
            <w:pPr>
              <w:jc w:val="center"/>
            </w:pPr>
            <w:r>
              <w:t>364</w:t>
            </w:r>
          </w:p>
        </w:tc>
      </w:tr>
      <w:tr w:rsidR="004E400A" w14:paraId="00F01B7D" w14:textId="77777777">
        <w:tc>
          <w:tcPr>
            <w:tcW w:w="4320" w:type="dxa"/>
            <w:tcBorders>
              <w:top w:val="nil"/>
              <w:left w:val="nil"/>
              <w:bottom w:val="nil"/>
              <w:right w:val="nil"/>
            </w:tcBorders>
          </w:tcPr>
          <w:p w14:paraId="50ED1FA4" w14:textId="77777777" w:rsidR="004E400A" w:rsidRDefault="00000000">
            <w:r>
              <w:t xml:space="preserve">   30-39</w:t>
            </w:r>
          </w:p>
        </w:tc>
        <w:tc>
          <w:tcPr>
            <w:tcW w:w="3312" w:type="dxa"/>
            <w:tcBorders>
              <w:top w:val="nil"/>
              <w:left w:val="nil"/>
              <w:bottom w:val="nil"/>
              <w:right w:val="nil"/>
            </w:tcBorders>
          </w:tcPr>
          <w:p w14:paraId="33E3BBA8" w14:textId="77777777" w:rsidR="004E400A" w:rsidRDefault="00000000">
            <w:pPr>
              <w:jc w:val="center"/>
            </w:pPr>
            <w:r>
              <w:t>0.25</w:t>
            </w:r>
          </w:p>
        </w:tc>
        <w:tc>
          <w:tcPr>
            <w:tcW w:w="3312" w:type="dxa"/>
            <w:tcBorders>
              <w:top w:val="nil"/>
              <w:left w:val="nil"/>
              <w:bottom w:val="nil"/>
              <w:right w:val="nil"/>
            </w:tcBorders>
          </w:tcPr>
          <w:p w14:paraId="42A2F725" w14:textId="77777777" w:rsidR="004E400A" w:rsidRDefault="00000000">
            <w:pPr>
              <w:jc w:val="center"/>
            </w:pPr>
            <w:r>
              <w:t>655</w:t>
            </w:r>
          </w:p>
        </w:tc>
      </w:tr>
      <w:tr w:rsidR="004E400A" w14:paraId="47DF05F9" w14:textId="77777777">
        <w:tc>
          <w:tcPr>
            <w:tcW w:w="4320" w:type="dxa"/>
            <w:tcBorders>
              <w:top w:val="nil"/>
              <w:left w:val="nil"/>
              <w:bottom w:val="nil"/>
              <w:right w:val="nil"/>
            </w:tcBorders>
          </w:tcPr>
          <w:p w14:paraId="165B441C" w14:textId="77777777" w:rsidR="004E400A" w:rsidRDefault="00000000">
            <w:r>
              <w:t xml:space="preserve">   40-49</w:t>
            </w:r>
          </w:p>
        </w:tc>
        <w:tc>
          <w:tcPr>
            <w:tcW w:w="3312" w:type="dxa"/>
            <w:tcBorders>
              <w:top w:val="nil"/>
              <w:left w:val="nil"/>
              <w:bottom w:val="nil"/>
              <w:right w:val="nil"/>
            </w:tcBorders>
          </w:tcPr>
          <w:p w14:paraId="46509467" w14:textId="77777777" w:rsidR="004E400A" w:rsidRDefault="00000000">
            <w:pPr>
              <w:jc w:val="center"/>
            </w:pPr>
            <w:r>
              <w:t>0.20</w:t>
            </w:r>
          </w:p>
        </w:tc>
        <w:tc>
          <w:tcPr>
            <w:tcW w:w="3312" w:type="dxa"/>
            <w:tcBorders>
              <w:top w:val="nil"/>
              <w:left w:val="nil"/>
              <w:bottom w:val="nil"/>
              <w:right w:val="nil"/>
            </w:tcBorders>
          </w:tcPr>
          <w:p w14:paraId="1C5A1B89" w14:textId="77777777" w:rsidR="004E400A" w:rsidRDefault="00000000">
            <w:pPr>
              <w:jc w:val="center"/>
            </w:pPr>
            <w:r>
              <w:t>522</w:t>
            </w:r>
          </w:p>
        </w:tc>
      </w:tr>
      <w:tr w:rsidR="004E400A" w14:paraId="601B1119" w14:textId="77777777">
        <w:tc>
          <w:tcPr>
            <w:tcW w:w="4320" w:type="dxa"/>
            <w:tcBorders>
              <w:top w:val="nil"/>
              <w:left w:val="nil"/>
              <w:bottom w:val="nil"/>
              <w:right w:val="nil"/>
            </w:tcBorders>
          </w:tcPr>
          <w:p w14:paraId="51F50BEE" w14:textId="77777777" w:rsidR="004E400A" w:rsidRDefault="00000000">
            <w:r>
              <w:t xml:space="preserve">   50-59</w:t>
            </w:r>
          </w:p>
        </w:tc>
        <w:tc>
          <w:tcPr>
            <w:tcW w:w="3312" w:type="dxa"/>
            <w:tcBorders>
              <w:top w:val="nil"/>
              <w:left w:val="nil"/>
              <w:bottom w:val="nil"/>
              <w:right w:val="nil"/>
            </w:tcBorders>
          </w:tcPr>
          <w:p w14:paraId="40D78792" w14:textId="77777777" w:rsidR="004E400A" w:rsidRDefault="00000000">
            <w:pPr>
              <w:jc w:val="center"/>
            </w:pPr>
            <w:r>
              <w:t>0.12</w:t>
            </w:r>
          </w:p>
        </w:tc>
        <w:tc>
          <w:tcPr>
            <w:tcW w:w="3312" w:type="dxa"/>
            <w:tcBorders>
              <w:top w:val="nil"/>
              <w:left w:val="nil"/>
              <w:bottom w:val="nil"/>
              <w:right w:val="nil"/>
            </w:tcBorders>
          </w:tcPr>
          <w:p w14:paraId="2778CB46" w14:textId="77777777" w:rsidR="004E400A" w:rsidRDefault="00000000">
            <w:pPr>
              <w:jc w:val="center"/>
            </w:pPr>
            <w:r>
              <w:t>309</w:t>
            </w:r>
          </w:p>
        </w:tc>
      </w:tr>
      <w:tr w:rsidR="004E400A" w14:paraId="162D3392" w14:textId="77777777">
        <w:tc>
          <w:tcPr>
            <w:tcW w:w="4320" w:type="dxa"/>
            <w:tcBorders>
              <w:top w:val="nil"/>
              <w:left w:val="nil"/>
              <w:bottom w:val="nil"/>
              <w:right w:val="nil"/>
            </w:tcBorders>
          </w:tcPr>
          <w:p w14:paraId="096BCFAA" w14:textId="77777777" w:rsidR="004E400A" w:rsidRDefault="00000000">
            <w:r>
              <w:t xml:space="preserve">   60-69</w:t>
            </w:r>
          </w:p>
        </w:tc>
        <w:tc>
          <w:tcPr>
            <w:tcW w:w="3312" w:type="dxa"/>
            <w:tcBorders>
              <w:top w:val="nil"/>
              <w:left w:val="nil"/>
              <w:bottom w:val="nil"/>
              <w:right w:val="nil"/>
            </w:tcBorders>
          </w:tcPr>
          <w:p w14:paraId="080A6F99" w14:textId="77777777" w:rsidR="004E400A" w:rsidRDefault="00000000">
            <w:pPr>
              <w:jc w:val="center"/>
            </w:pPr>
            <w:r>
              <w:t>0.07</w:t>
            </w:r>
          </w:p>
        </w:tc>
        <w:tc>
          <w:tcPr>
            <w:tcW w:w="3312" w:type="dxa"/>
            <w:tcBorders>
              <w:top w:val="nil"/>
              <w:left w:val="nil"/>
              <w:bottom w:val="nil"/>
              <w:right w:val="nil"/>
            </w:tcBorders>
          </w:tcPr>
          <w:p w14:paraId="1367F4F6" w14:textId="77777777" w:rsidR="004E400A" w:rsidRDefault="00000000">
            <w:pPr>
              <w:jc w:val="center"/>
            </w:pPr>
            <w:r>
              <w:t>195</w:t>
            </w:r>
          </w:p>
        </w:tc>
      </w:tr>
      <w:tr w:rsidR="004E400A" w14:paraId="41D10DD8" w14:textId="77777777">
        <w:tc>
          <w:tcPr>
            <w:tcW w:w="4320" w:type="dxa"/>
            <w:tcBorders>
              <w:top w:val="nil"/>
              <w:left w:val="nil"/>
              <w:bottom w:val="nil"/>
              <w:right w:val="nil"/>
            </w:tcBorders>
          </w:tcPr>
          <w:p w14:paraId="5F203656" w14:textId="77777777" w:rsidR="004E400A" w:rsidRDefault="00000000">
            <w:r>
              <w:t xml:space="preserve">   70-79</w:t>
            </w:r>
          </w:p>
        </w:tc>
        <w:tc>
          <w:tcPr>
            <w:tcW w:w="3312" w:type="dxa"/>
            <w:tcBorders>
              <w:top w:val="nil"/>
              <w:left w:val="nil"/>
              <w:bottom w:val="nil"/>
              <w:right w:val="nil"/>
            </w:tcBorders>
          </w:tcPr>
          <w:p w14:paraId="71D17A53" w14:textId="77777777" w:rsidR="004E400A" w:rsidRDefault="00000000">
            <w:pPr>
              <w:jc w:val="center"/>
            </w:pPr>
            <w:r>
              <w:t>0.05</w:t>
            </w:r>
          </w:p>
        </w:tc>
        <w:tc>
          <w:tcPr>
            <w:tcW w:w="3312" w:type="dxa"/>
            <w:tcBorders>
              <w:top w:val="nil"/>
              <w:left w:val="nil"/>
              <w:bottom w:val="nil"/>
              <w:right w:val="nil"/>
            </w:tcBorders>
          </w:tcPr>
          <w:p w14:paraId="0C4EB060" w14:textId="77777777" w:rsidR="004E400A" w:rsidRDefault="00000000">
            <w:pPr>
              <w:jc w:val="center"/>
            </w:pPr>
            <w:r>
              <w:t>120</w:t>
            </w:r>
          </w:p>
        </w:tc>
      </w:tr>
      <w:tr w:rsidR="004E400A" w14:paraId="749CD512" w14:textId="77777777">
        <w:tc>
          <w:tcPr>
            <w:tcW w:w="4320" w:type="dxa"/>
            <w:tcBorders>
              <w:top w:val="nil"/>
              <w:left w:val="nil"/>
              <w:bottom w:val="nil"/>
              <w:right w:val="nil"/>
            </w:tcBorders>
          </w:tcPr>
          <w:p w14:paraId="0C0CEF70" w14:textId="77777777" w:rsidR="004E400A" w:rsidRDefault="00000000">
            <w:r>
              <w:t xml:space="preserve">   80 or Older</w:t>
            </w:r>
          </w:p>
        </w:tc>
        <w:tc>
          <w:tcPr>
            <w:tcW w:w="3312" w:type="dxa"/>
            <w:tcBorders>
              <w:top w:val="nil"/>
              <w:left w:val="nil"/>
              <w:bottom w:val="nil"/>
              <w:right w:val="nil"/>
            </w:tcBorders>
          </w:tcPr>
          <w:p w14:paraId="674A589A" w14:textId="77777777" w:rsidR="004E400A" w:rsidRDefault="00000000">
            <w:pPr>
              <w:jc w:val="center"/>
            </w:pPr>
            <w:r>
              <w:t>0.01</w:t>
            </w:r>
          </w:p>
        </w:tc>
        <w:tc>
          <w:tcPr>
            <w:tcW w:w="3312" w:type="dxa"/>
            <w:tcBorders>
              <w:top w:val="nil"/>
              <w:left w:val="nil"/>
              <w:bottom w:val="nil"/>
              <w:right w:val="nil"/>
            </w:tcBorders>
          </w:tcPr>
          <w:p w14:paraId="2A35FFA3" w14:textId="77777777" w:rsidR="004E400A" w:rsidRDefault="00000000">
            <w:pPr>
              <w:jc w:val="center"/>
            </w:pPr>
            <w:r>
              <w:t>17</w:t>
            </w:r>
          </w:p>
        </w:tc>
      </w:tr>
      <w:tr w:rsidR="004E400A" w14:paraId="2BFC4A97" w14:textId="77777777">
        <w:tc>
          <w:tcPr>
            <w:tcW w:w="4320" w:type="dxa"/>
            <w:tcBorders>
              <w:top w:val="nil"/>
              <w:left w:val="nil"/>
              <w:bottom w:val="nil"/>
              <w:right w:val="nil"/>
            </w:tcBorders>
          </w:tcPr>
          <w:p w14:paraId="3FA710F8" w14:textId="77777777" w:rsidR="004E400A" w:rsidRDefault="00000000">
            <w:r>
              <w:t xml:space="preserve">   Missing</w:t>
            </w:r>
          </w:p>
        </w:tc>
        <w:tc>
          <w:tcPr>
            <w:tcW w:w="3312" w:type="dxa"/>
            <w:tcBorders>
              <w:top w:val="nil"/>
              <w:left w:val="nil"/>
              <w:bottom w:val="nil"/>
              <w:right w:val="nil"/>
            </w:tcBorders>
          </w:tcPr>
          <w:p w14:paraId="0742D6A2" w14:textId="77777777" w:rsidR="004E400A" w:rsidRDefault="00000000">
            <w:pPr>
              <w:jc w:val="center"/>
            </w:pPr>
            <w:r>
              <w:t>0.00</w:t>
            </w:r>
          </w:p>
        </w:tc>
        <w:tc>
          <w:tcPr>
            <w:tcW w:w="3312" w:type="dxa"/>
            <w:tcBorders>
              <w:top w:val="nil"/>
              <w:left w:val="nil"/>
              <w:bottom w:val="nil"/>
              <w:right w:val="nil"/>
            </w:tcBorders>
          </w:tcPr>
          <w:p w14:paraId="2A30C4D8" w14:textId="77777777" w:rsidR="004E400A" w:rsidRDefault="00000000">
            <w:pPr>
              <w:jc w:val="center"/>
            </w:pPr>
            <w:r>
              <w:t>9</w:t>
            </w:r>
          </w:p>
        </w:tc>
      </w:tr>
      <w:tr w:rsidR="004E400A" w14:paraId="0BA1F026" w14:textId="77777777">
        <w:tc>
          <w:tcPr>
            <w:tcW w:w="4320" w:type="dxa"/>
            <w:tcBorders>
              <w:top w:val="nil"/>
              <w:left w:val="nil"/>
              <w:bottom w:val="nil"/>
              <w:right w:val="nil"/>
            </w:tcBorders>
          </w:tcPr>
          <w:p w14:paraId="08C65E92" w14:textId="77777777" w:rsidR="004E400A" w:rsidRDefault="00000000">
            <w:r>
              <w:t>Gender</w:t>
            </w:r>
          </w:p>
        </w:tc>
        <w:tc>
          <w:tcPr>
            <w:tcW w:w="0" w:type="auto"/>
            <w:tcBorders>
              <w:top w:val="nil"/>
              <w:left w:val="nil"/>
              <w:bottom w:val="nil"/>
              <w:right w:val="nil"/>
            </w:tcBorders>
          </w:tcPr>
          <w:p w14:paraId="3D26C71A" w14:textId="77777777" w:rsidR="004E400A" w:rsidRDefault="004E400A">
            <w:pPr>
              <w:jc w:val="center"/>
            </w:pPr>
          </w:p>
        </w:tc>
        <w:tc>
          <w:tcPr>
            <w:tcW w:w="0" w:type="auto"/>
            <w:tcBorders>
              <w:top w:val="nil"/>
              <w:left w:val="nil"/>
              <w:bottom w:val="nil"/>
              <w:right w:val="nil"/>
            </w:tcBorders>
          </w:tcPr>
          <w:p w14:paraId="13B115E7" w14:textId="77777777" w:rsidR="004E400A" w:rsidRDefault="004E400A">
            <w:pPr>
              <w:jc w:val="center"/>
            </w:pPr>
          </w:p>
        </w:tc>
      </w:tr>
      <w:tr w:rsidR="004E400A" w14:paraId="7858993B" w14:textId="77777777">
        <w:tc>
          <w:tcPr>
            <w:tcW w:w="4320" w:type="dxa"/>
            <w:tcBorders>
              <w:top w:val="nil"/>
              <w:left w:val="nil"/>
              <w:bottom w:val="nil"/>
              <w:right w:val="nil"/>
            </w:tcBorders>
          </w:tcPr>
          <w:p w14:paraId="5E86A23E" w14:textId="77777777" w:rsidR="004E400A" w:rsidRDefault="00000000">
            <w:r>
              <w:t xml:space="preserve">   Male</w:t>
            </w:r>
          </w:p>
        </w:tc>
        <w:tc>
          <w:tcPr>
            <w:tcW w:w="3312" w:type="dxa"/>
            <w:tcBorders>
              <w:top w:val="nil"/>
              <w:left w:val="nil"/>
              <w:bottom w:val="nil"/>
              <w:right w:val="nil"/>
            </w:tcBorders>
          </w:tcPr>
          <w:p w14:paraId="6E0B0674" w14:textId="77777777" w:rsidR="004E400A" w:rsidRDefault="00000000">
            <w:pPr>
              <w:jc w:val="center"/>
            </w:pPr>
            <w:r>
              <w:t>0.49</w:t>
            </w:r>
          </w:p>
        </w:tc>
        <w:tc>
          <w:tcPr>
            <w:tcW w:w="3312" w:type="dxa"/>
            <w:tcBorders>
              <w:top w:val="nil"/>
              <w:left w:val="nil"/>
              <w:bottom w:val="nil"/>
              <w:right w:val="nil"/>
            </w:tcBorders>
          </w:tcPr>
          <w:p w14:paraId="3803797E" w14:textId="77777777" w:rsidR="004E400A" w:rsidRDefault="00000000">
            <w:pPr>
              <w:jc w:val="center"/>
            </w:pPr>
            <w:r>
              <w:t>1288</w:t>
            </w:r>
          </w:p>
        </w:tc>
      </w:tr>
      <w:tr w:rsidR="004E400A" w14:paraId="7274E265" w14:textId="77777777">
        <w:tc>
          <w:tcPr>
            <w:tcW w:w="4320" w:type="dxa"/>
            <w:tcBorders>
              <w:top w:val="nil"/>
              <w:left w:val="nil"/>
              <w:bottom w:val="nil"/>
              <w:right w:val="nil"/>
            </w:tcBorders>
          </w:tcPr>
          <w:p w14:paraId="79FB710E" w14:textId="77777777" w:rsidR="004E400A" w:rsidRDefault="00000000">
            <w:r>
              <w:t xml:space="preserve">   Female</w:t>
            </w:r>
          </w:p>
        </w:tc>
        <w:tc>
          <w:tcPr>
            <w:tcW w:w="3312" w:type="dxa"/>
            <w:tcBorders>
              <w:top w:val="nil"/>
              <w:left w:val="nil"/>
              <w:bottom w:val="nil"/>
              <w:right w:val="nil"/>
            </w:tcBorders>
          </w:tcPr>
          <w:p w14:paraId="3E2D1368" w14:textId="77777777" w:rsidR="004E400A" w:rsidRDefault="00000000">
            <w:pPr>
              <w:jc w:val="center"/>
            </w:pPr>
            <w:r>
              <w:t>0.51</w:t>
            </w:r>
          </w:p>
        </w:tc>
        <w:tc>
          <w:tcPr>
            <w:tcW w:w="3312" w:type="dxa"/>
            <w:tcBorders>
              <w:top w:val="nil"/>
              <w:left w:val="nil"/>
              <w:bottom w:val="nil"/>
              <w:right w:val="nil"/>
            </w:tcBorders>
          </w:tcPr>
          <w:p w14:paraId="624E5738" w14:textId="77777777" w:rsidR="004E400A" w:rsidRDefault="00000000">
            <w:pPr>
              <w:jc w:val="center"/>
            </w:pPr>
            <w:r>
              <w:t>1356</w:t>
            </w:r>
          </w:p>
        </w:tc>
      </w:tr>
      <w:tr w:rsidR="004E400A" w14:paraId="58096B58" w14:textId="77777777">
        <w:tc>
          <w:tcPr>
            <w:tcW w:w="4320" w:type="dxa"/>
            <w:tcBorders>
              <w:top w:val="nil"/>
              <w:left w:val="nil"/>
              <w:bottom w:val="nil"/>
              <w:right w:val="nil"/>
            </w:tcBorders>
          </w:tcPr>
          <w:p w14:paraId="091E41D8" w14:textId="77777777" w:rsidR="004E400A" w:rsidRDefault="00000000">
            <w:r>
              <w:t xml:space="preserve">   Other</w:t>
            </w:r>
          </w:p>
        </w:tc>
        <w:tc>
          <w:tcPr>
            <w:tcW w:w="3312" w:type="dxa"/>
            <w:tcBorders>
              <w:top w:val="nil"/>
              <w:left w:val="nil"/>
              <w:bottom w:val="nil"/>
              <w:right w:val="nil"/>
            </w:tcBorders>
          </w:tcPr>
          <w:p w14:paraId="68D0A667" w14:textId="77777777" w:rsidR="004E400A" w:rsidRDefault="00000000">
            <w:pPr>
              <w:jc w:val="center"/>
            </w:pPr>
            <w:r>
              <w:t>0.00</w:t>
            </w:r>
          </w:p>
        </w:tc>
        <w:tc>
          <w:tcPr>
            <w:tcW w:w="3312" w:type="dxa"/>
            <w:tcBorders>
              <w:top w:val="nil"/>
              <w:left w:val="nil"/>
              <w:bottom w:val="nil"/>
              <w:right w:val="nil"/>
            </w:tcBorders>
          </w:tcPr>
          <w:p w14:paraId="278C9A55" w14:textId="77777777" w:rsidR="004E400A" w:rsidRDefault="00000000">
            <w:pPr>
              <w:jc w:val="center"/>
            </w:pPr>
            <w:r>
              <w:t>2</w:t>
            </w:r>
          </w:p>
        </w:tc>
      </w:tr>
      <w:tr w:rsidR="004E400A" w14:paraId="62D80C24" w14:textId="77777777">
        <w:tc>
          <w:tcPr>
            <w:tcW w:w="4320" w:type="dxa"/>
            <w:tcBorders>
              <w:top w:val="nil"/>
              <w:left w:val="nil"/>
              <w:bottom w:val="nil"/>
              <w:right w:val="nil"/>
            </w:tcBorders>
          </w:tcPr>
          <w:p w14:paraId="7C67FF35" w14:textId="77777777" w:rsidR="004E400A" w:rsidRDefault="00000000">
            <w:r>
              <w:t xml:space="preserve">   Missing</w:t>
            </w:r>
          </w:p>
        </w:tc>
        <w:tc>
          <w:tcPr>
            <w:tcW w:w="3312" w:type="dxa"/>
            <w:tcBorders>
              <w:top w:val="nil"/>
              <w:left w:val="nil"/>
              <w:bottom w:val="nil"/>
              <w:right w:val="nil"/>
            </w:tcBorders>
          </w:tcPr>
          <w:p w14:paraId="3CB69834" w14:textId="77777777" w:rsidR="004E400A" w:rsidRDefault="00000000">
            <w:pPr>
              <w:jc w:val="center"/>
            </w:pPr>
            <w:r>
              <w:t>0.00</w:t>
            </w:r>
          </w:p>
        </w:tc>
        <w:tc>
          <w:tcPr>
            <w:tcW w:w="3312" w:type="dxa"/>
            <w:tcBorders>
              <w:top w:val="nil"/>
              <w:left w:val="nil"/>
              <w:bottom w:val="nil"/>
              <w:right w:val="nil"/>
            </w:tcBorders>
          </w:tcPr>
          <w:p w14:paraId="43F9D7C9" w14:textId="77777777" w:rsidR="004E400A" w:rsidRDefault="00000000">
            <w:pPr>
              <w:jc w:val="center"/>
            </w:pPr>
            <w:r>
              <w:t>4</w:t>
            </w:r>
          </w:p>
        </w:tc>
      </w:tr>
      <w:tr w:rsidR="004E400A" w14:paraId="2183624E" w14:textId="77777777">
        <w:tc>
          <w:tcPr>
            <w:tcW w:w="4320" w:type="dxa"/>
            <w:tcBorders>
              <w:top w:val="nil"/>
              <w:left w:val="nil"/>
              <w:bottom w:val="nil"/>
              <w:right w:val="nil"/>
            </w:tcBorders>
          </w:tcPr>
          <w:p w14:paraId="15569DEB" w14:textId="77777777" w:rsidR="004E400A" w:rsidRDefault="00000000">
            <w:r>
              <w:t>Marital Status</w:t>
            </w:r>
          </w:p>
        </w:tc>
        <w:tc>
          <w:tcPr>
            <w:tcW w:w="0" w:type="auto"/>
            <w:tcBorders>
              <w:top w:val="nil"/>
              <w:left w:val="nil"/>
              <w:bottom w:val="nil"/>
              <w:right w:val="nil"/>
            </w:tcBorders>
          </w:tcPr>
          <w:p w14:paraId="36F4F5DF" w14:textId="77777777" w:rsidR="004E400A" w:rsidRDefault="004E400A">
            <w:pPr>
              <w:jc w:val="center"/>
            </w:pPr>
          </w:p>
        </w:tc>
        <w:tc>
          <w:tcPr>
            <w:tcW w:w="0" w:type="auto"/>
            <w:tcBorders>
              <w:top w:val="nil"/>
              <w:left w:val="nil"/>
              <w:bottom w:val="nil"/>
              <w:right w:val="nil"/>
            </w:tcBorders>
          </w:tcPr>
          <w:p w14:paraId="6E893A02" w14:textId="77777777" w:rsidR="004E400A" w:rsidRDefault="004E400A">
            <w:pPr>
              <w:jc w:val="center"/>
            </w:pPr>
          </w:p>
        </w:tc>
      </w:tr>
      <w:tr w:rsidR="004E400A" w14:paraId="26CC6CAF" w14:textId="77777777">
        <w:tc>
          <w:tcPr>
            <w:tcW w:w="4320" w:type="dxa"/>
            <w:tcBorders>
              <w:top w:val="nil"/>
              <w:left w:val="nil"/>
              <w:bottom w:val="nil"/>
              <w:right w:val="nil"/>
            </w:tcBorders>
          </w:tcPr>
          <w:p w14:paraId="485EFC50" w14:textId="77777777" w:rsidR="004E400A" w:rsidRDefault="00000000">
            <w:r>
              <w:t xml:space="preserve">   Single/Never Been Married</w:t>
            </w:r>
          </w:p>
        </w:tc>
        <w:tc>
          <w:tcPr>
            <w:tcW w:w="3312" w:type="dxa"/>
            <w:tcBorders>
              <w:top w:val="nil"/>
              <w:left w:val="nil"/>
              <w:bottom w:val="nil"/>
              <w:right w:val="nil"/>
            </w:tcBorders>
          </w:tcPr>
          <w:p w14:paraId="7F0268D1" w14:textId="77777777" w:rsidR="004E400A" w:rsidRDefault="00000000">
            <w:pPr>
              <w:jc w:val="center"/>
            </w:pPr>
            <w:r>
              <w:t>0.59</w:t>
            </w:r>
          </w:p>
        </w:tc>
        <w:tc>
          <w:tcPr>
            <w:tcW w:w="3312" w:type="dxa"/>
            <w:tcBorders>
              <w:top w:val="nil"/>
              <w:left w:val="nil"/>
              <w:bottom w:val="nil"/>
              <w:right w:val="nil"/>
            </w:tcBorders>
          </w:tcPr>
          <w:p w14:paraId="1A7C1F60" w14:textId="77777777" w:rsidR="004E400A" w:rsidRDefault="00000000">
            <w:pPr>
              <w:jc w:val="center"/>
            </w:pPr>
            <w:r>
              <w:t>1561</w:t>
            </w:r>
          </w:p>
        </w:tc>
      </w:tr>
      <w:tr w:rsidR="004E400A" w14:paraId="7B75845F" w14:textId="77777777">
        <w:tc>
          <w:tcPr>
            <w:tcW w:w="4320" w:type="dxa"/>
            <w:tcBorders>
              <w:top w:val="nil"/>
              <w:left w:val="nil"/>
              <w:bottom w:val="nil"/>
              <w:right w:val="nil"/>
            </w:tcBorders>
          </w:tcPr>
          <w:p w14:paraId="0B724201" w14:textId="77777777" w:rsidR="004E400A" w:rsidRDefault="00000000">
            <w:r>
              <w:t xml:space="preserve">   Married</w:t>
            </w:r>
          </w:p>
        </w:tc>
        <w:tc>
          <w:tcPr>
            <w:tcW w:w="3312" w:type="dxa"/>
            <w:tcBorders>
              <w:top w:val="nil"/>
              <w:left w:val="nil"/>
              <w:bottom w:val="nil"/>
              <w:right w:val="nil"/>
            </w:tcBorders>
          </w:tcPr>
          <w:p w14:paraId="395ADE54" w14:textId="77777777" w:rsidR="004E400A" w:rsidRDefault="00000000">
            <w:pPr>
              <w:jc w:val="center"/>
            </w:pPr>
            <w:r>
              <w:t>0.20</w:t>
            </w:r>
          </w:p>
        </w:tc>
        <w:tc>
          <w:tcPr>
            <w:tcW w:w="3312" w:type="dxa"/>
            <w:tcBorders>
              <w:top w:val="nil"/>
              <w:left w:val="nil"/>
              <w:bottom w:val="nil"/>
              <w:right w:val="nil"/>
            </w:tcBorders>
          </w:tcPr>
          <w:p w14:paraId="6E101EAB" w14:textId="77777777" w:rsidR="004E400A" w:rsidRDefault="00000000">
            <w:pPr>
              <w:jc w:val="center"/>
            </w:pPr>
            <w:r>
              <w:t>539</w:t>
            </w:r>
          </w:p>
        </w:tc>
      </w:tr>
      <w:tr w:rsidR="004E400A" w14:paraId="356F37F6" w14:textId="77777777">
        <w:tc>
          <w:tcPr>
            <w:tcW w:w="4320" w:type="dxa"/>
            <w:tcBorders>
              <w:top w:val="nil"/>
              <w:left w:val="nil"/>
              <w:bottom w:val="nil"/>
              <w:right w:val="nil"/>
            </w:tcBorders>
          </w:tcPr>
          <w:p w14:paraId="66643342" w14:textId="77777777" w:rsidR="004E400A" w:rsidRDefault="00000000">
            <w:r>
              <w:t xml:space="preserve">   Separated</w:t>
            </w:r>
          </w:p>
        </w:tc>
        <w:tc>
          <w:tcPr>
            <w:tcW w:w="3312" w:type="dxa"/>
            <w:tcBorders>
              <w:top w:val="nil"/>
              <w:left w:val="nil"/>
              <w:bottom w:val="nil"/>
              <w:right w:val="nil"/>
            </w:tcBorders>
          </w:tcPr>
          <w:p w14:paraId="2D0F69D5" w14:textId="77777777" w:rsidR="004E400A" w:rsidRDefault="00000000">
            <w:pPr>
              <w:jc w:val="center"/>
            </w:pPr>
            <w:r>
              <w:t>0.03</w:t>
            </w:r>
          </w:p>
        </w:tc>
        <w:tc>
          <w:tcPr>
            <w:tcW w:w="3312" w:type="dxa"/>
            <w:tcBorders>
              <w:top w:val="nil"/>
              <w:left w:val="nil"/>
              <w:bottom w:val="nil"/>
              <w:right w:val="nil"/>
            </w:tcBorders>
          </w:tcPr>
          <w:p w14:paraId="435BD7B6" w14:textId="77777777" w:rsidR="004E400A" w:rsidRDefault="00000000">
            <w:pPr>
              <w:jc w:val="center"/>
            </w:pPr>
            <w:r>
              <w:t>76</w:t>
            </w:r>
          </w:p>
        </w:tc>
      </w:tr>
      <w:tr w:rsidR="004E400A" w14:paraId="48DA5CF5" w14:textId="77777777">
        <w:tc>
          <w:tcPr>
            <w:tcW w:w="4320" w:type="dxa"/>
            <w:tcBorders>
              <w:top w:val="nil"/>
              <w:left w:val="nil"/>
              <w:bottom w:val="nil"/>
              <w:right w:val="nil"/>
            </w:tcBorders>
          </w:tcPr>
          <w:p w14:paraId="06C29FDA" w14:textId="77777777" w:rsidR="004E400A" w:rsidRDefault="00000000">
            <w:r>
              <w:t xml:space="preserve">   Divorced</w:t>
            </w:r>
          </w:p>
        </w:tc>
        <w:tc>
          <w:tcPr>
            <w:tcW w:w="3312" w:type="dxa"/>
            <w:tcBorders>
              <w:top w:val="nil"/>
              <w:left w:val="nil"/>
              <w:bottom w:val="nil"/>
              <w:right w:val="nil"/>
            </w:tcBorders>
          </w:tcPr>
          <w:p w14:paraId="737B2C9C" w14:textId="77777777" w:rsidR="004E400A" w:rsidRDefault="00000000">
            <w:pPr>
              <w:jc w:val="center"/>
            </w:pPr>
            <w:r>
              <w:t>0.02</w:t>
            </w:r>
          </w:p>
        </w:tc>
        <w:tc>
          <w:tcPr>
            <w:tcW w:w="3312" w:type="dxa"/>
            <w:tcBorders>
              <w:top w:val="nil"/>
              <w:left w:val="nil"/>
              <w:bottom w:val="nil"/>
              <w:right w:val="nil"/>
            </w:tcBorders>
          </w:tcPr>
          <w:p w14:paraId="576B4246" w14:textId="77777777" w:rsidR="004E400A" w:rsidRDefault="00000000">
            <w:pPr>
              <w:jc w:val="center"/>
            </w:pPr>
            <w:r>
              <w:t>51</w:t>
            </w:r>
          </w:p>
        </w:tc>
      </w:tr>
      <w:tr w:rsidR="004E400A" w14:paraId="3E698877" w14:textId="77777777">
        <w:tc>
          <w:tcPr>
            <w:tcW w:w="4320" w:type="dxa"/>
            <w:tcBorders>
              <w:top w:val="nil"/>
              <w:left w:val="nil"/>
              <w:bottom w:val="nil"/>
              <w:right w:val="nil"/>
            </w:tcBorders>
          </w:tcPr>
          <w:p w14:paraId="7C2D018F" w14:textId="77777777" w:rsidR="004E400A" w:rsidRDefault="00000000">
            <w:r>
              <w:t xml:space="preserve">   Widowed</w:t>
            </w:r>
          </w:p>
        </w:tc>
        <w:tc>
          <w:tcPr>
            <w:tcW w:w="3312" w:type="dxa"/>
            <w:tcBorders>
              <w:top w:val="nil"/>
              <w:left w:val="nil"/>
              <w:bottom w:val="nil"/>
              <w:right w:val="nil"/>
            </w:tcBorders>
          </w:tcPr>
          <w:p w14:paraId="65A1D3FE" w14:textId="77777777" w:rsidR="004E400A" w:rsidRDefault="00000000">
            <w:pPr>
              <w:jc w:val="center"/>
            </w:pPr>
            <w:r>
              <w:t>0.05</w:t>
            </w:r>
          </w:p>
        </w:tc>
        <w:tc>
          <w:tcPr>
            <w:tcW w:w="3312" w:type="dxa"/>
            <w:tcBorders>
              <w:top w:val="nil"/>
              <w:left w:val="nil"/>
              <w:bottom w:val="nil"/>
              <w:right w:val="nil"/>
            </w:tcBorders>
          </w:tcPr>
          <w:p w14:paraId="0C4E99A8" w14:textId="77777777" w:rsidR="004E400A" w:rsidRDefault="00000000">
            <w:pPr>
              <w:jc w:val="center"/>
            </w:pPr>
            <w:r>
              <w:t>133</w:t>
            </w:r>
          </w:p>
        </w:tc>
      </w:tr>
      <w:tr w:rsidR="004E400A" w14:paraId="30EF23EE" w14:textId="77777777">
        <w:tc>
          <w:tcPr>
            <w:tcW w:w="4320" w:type="dxa"/>
            <w:tcBorders>
              <w:top w:val="nil"/>
              <w:left w:val="nil"/>
              <w:bottom w:val="nil"/>
              <w:right w:val="nil"/>
            </w:tcBorders>
          </w:tcPr>
          <w:p w14:paraId="71A50D2D" w14:textId="77777777" w:rsidR="004E400A" w:rsidRDefault="00000000">
            <w:r>
              <w:t xml:space="preserve">   Domestic Partner</w:t>
            </w:r>
          </w:p>
        </w:tc>
        <w:tc>
          <w:tcPr>
            <w:tcW w:w="3312" w:type="dxa"/>
            <w:tcBorders>
              <w:top w:val="nil"/>
              <w:left w:val="nil"/>
              <w:bottom w:val="nil"/>
              <w:right w:val="nil"/>
            </w:tcBorders>
          </w:tcPr>
          <w:p w14:paraId="63F77048" w14:textId="77777777" w:rsidR="004E400A" w:rsidRDefault="00000000">
            <w:pPr>
              <w:jc w:val="center"/>
            </w:pPr>
            <w:r>
              <w:t>0.10</w:t>
            </w:r>
          </w:p>
        </w:tc>
        <w:tc>
          <w:tcPr>
            <w:tcW w:w="3312" w:type="dxa"/>
            <w:tcBorders>
              <w:top w:val="nil"/>
              <w:left w:val="nil"/>
              <w:bottom w:val="nil"/>
              <w:right w:val="nil"/>
            </w:tcBorders>
          </w:tcPr>
          <w:p w14:paraId="269B5A97" w14:textId="77777777" w:rsidR="004E400A" w:rsidRDefault="00000000">
            <w:pPr>
              <w:jc w:val="center"/>
            </w:pPr>
            <w:r>
              <w:t>264</w:t>
            </w:r>
          </w:p>
        </w:tc>
      </w:tr>
      <w:tr w:rsidR="004E400A" w14:paraId="6650FBD8" w14:textId="77777777">
        <w:tc>
          <w:tcPr>
            <w:tcW w:w="4320" w:type="dxa"/>
            <w:tcBorders>
              <w:top w:val="nil"/>
              <w:left w:val="nil"/>
              <w:bottom w:val="nil"/>
              <w:right w:val="nil"/>
            </w:tcBorders>
          </w:tcPr>
          <w:p w14:paraId="61422977" w14:textId="77777777" w:rsidR="004E400A" w:rsidRDefault="00000000">
            <w:r>
              <w:t xml:space="preserve">   Missing</w:t>
            </w:r>
          </w:p>
        </w:tc>
        <w:tc>
          <w:tcPr>
            <w:tcW w:w="3312" w:type="dxa"/>
            <w:tcBorders>
              <w:top w:val="nil"/>
              <w:left w:val="nil"/>
              <w:bottom w:val="nil"/>
              <w:right w:val="nil"/>
            </w:tcBorders>
          </w:tcPr>
          <w:p w14:paraId="423DA96D" w14:textId="77777777" w:rsidR="004E400A" w:rsidRDefault="00000000">
            <w:pPr>
              <w:jc w:val="center"/>
            </w:pPr>
            <w:r>
              <w:t>0.01</w:t>
            </w:r>
          </w:p>
        </w:tc>
        <w:tc>
          <w:tcPr>
            <w:tcW w:w="3312" w:type="dxa"/>
            <w:tcBorders>
              <w:top w:val="nil"/>
              <w:left w:val="nil"/>
              <w:bottom w:val="nil"/>
              <w:right w:val="nil"/>
            </w:tcBorders>
          </w:tcPr>
          <w:p w14:paraId="5299835A" w14:textId="77777777" w:rsidR="004E400A" w:rsidRDefault="00000000">
            <w:pPr>
              <w:jc w:val="center"/>
            </w:pPr>
            <w:r>
              <w:t>28</w:t>
            </w:r>
          </w:p>
        </w:tc>
      </w:tr>
      <w:tr w:rsidR="004E400A" w14:paraId="77990A05" w14:textId="77777777">
        <w:tc>
          <w:tcPr>
            <w:tcW w:w="4320" w:type="dxa"/>
            <w:tcBorders>
              <w:top w:val="nil"/>
              <w:left w:val="nil"/>
              <w:bottom w:val="nil"/>
              <w:right w:val="nil"/>
            </w:tcBorders>
          </w:tcPr>
          <w:p w14:paraId="4BDA79BD" w14:textId="77777777" w:rsidR="004E400A" w:rsidRDefault="00000000">
            <w:r>
              <w:t>Employment</w:t>
            </w:r>
          </w:p>
        </w:tc>
        <w:tc>
          <w:tcPr>
            <w:tcW w:w="0" w:type="auto"/>
            <w:tcBorders>
              <w:top w:val="nil"/>
              <w:left w:val="nil"/>
              <w:bottom w:val="nil"/>
              <w:right w:val="nil"/>
            </w:tcBorders>
          </w:tcPr>
          <w:p w14:paraId="177D338F" w14:textId="77777777" w:rsidR="004E400A" w:rsidRDefault="004E400A">
            <w:pPr>
              <w:jc w:val="center"/>
            </w:pPr>
          </w:p>
        </w:tc>
        <w:tc>
          <w:tcPr>
            <w:tcW w:w="0" w:type="auto"/>
            <w:tcBorders>
              <w:top w:val="nil"/>
              <w:left w:val="nil"/>
              <w:bottom w:val="nil"/>
              <w:right w:val="nil"/>
            </w:tcBorders>
          </w:tcPr>
          <w:p w14:paraId="392FBE01" w14:textId="77777777" w:rsidR="004E400A" w:rsidRDefault="004E400A">
            <w:pPr>
              <w:jc w:val="center"/>
            </w:pPr>
          </w:p>
        </w:tc>
      </w:tr>
      <w:tr w:rsidR="004E400A" w14:paraId="56929CDC" w14:textId="77777777">
        <w:tc>
          <w:tcPr>
            <w:tcW w:w="4320" w:type="dxa"/>
            <w:tcBorders>
              <w:top w:val="nil"/>
              <w:left w:val="nil"/>
              <w:bottom w:val="nil"/>
              <w:right w:val="nil"/>
            </w:tcBorders>
          </w:tcPr>
          <w:p w14:paraId="452263F8" w14:textId="77777777" w:rsidR="004E400A" w:rsidRDefault="00000000">
            <w:r>
              <w:t xml:space="preserve">   Employed for an Employer</w:t>
            </w:r>
          </w:p>
        </w:tc>
        <w:tc>
          <w:tcPr>
            <w:tcW w:w="3312" w:type="dxa"/>
            <w:tcBorders>
              <w:top w:val="nil"/>
              <w:left w:val="nil"/>
              <w:bottom w:val="nil"/>
              <w:right w:val="nil"/>
            </w:tcBorders>
          </w:tcPr>
          <w:p w14:paraId="5361E833" w14:textId="77777777" w:rsidR="004E400A" w:rsidRDefault="00000000">
            <w:pPr>
              <w:jc w:val="center"/>
            </w:pPr>
            <w:r>
              <w:t>0.21</w:t>
            </w:r>
          </w:p>
        </w:tc>
        <w:tc>
          <w:tcPr>
            <w:tcW w:w="3312" w:type="dxa"/>
            <w:tcBorders>
              <w:top w:val="nil"/>
              <w:left w:val="nil"/>
              <w:bottom w:val="nil"/>
              <w:right w:val="nil"/>
            </w:tcBorders>
          </w:tcPr>
          <w:p w14:paraId="6E15D4D3" w14:textId="77777777" w:rsidR="004E400A" w:rsidRDefault="00000000">
            <w:pPr>
              <w:jc w:val="center"/>
            </w:pPr>
            <w:r>
              <w:t>569</w:t>
            </w:r>
          </w:p>
        </w:tc>
      </w:tr>
      <w:tr w:rsidR="004E400A" w14:paraId="0F7A632D" w14:textId="77777777">
        <w:tc>
          <w:tcPr>
            <w:tcW w:w="4320" w:type="dxa"/>
            <w:tcBorders>
              <w:top w:val="nil"/>
              <w:left w:val="nil"/>
              <w:bottom w:val="nil"/>
              <w:right w:val="nil"/>
            </w:tcBorders>
          </w:tcPr>
          <w:p w14:paraId="519887A7" w14:textId="77777777" w:rsidR="004E400A" w:rsidRDefault="00000000">
            <w:r>
              <w:t xml:space="preserve">   Self-Employed</w:t>
            </w:r>
          </w:p>
        </w:tc>
        <w:tc>
          <w:tcPr>
            <w:tcW w:w="3312" w:type="dxa"/>
            <w:tcBorders>
              <w:top w:val="nil"/>
              <w:left w:val="nil"/>
              <w:bottom w:val="nil"/>
              <w:right w:val="nil"/>
            </w:tcBorders>
          </w:tcPr>
          <w:p w14:paraId="6398E270" w14:textId="77777777" w:rsidR="004E400A" w:rsidRDefault="00000000">
            <w:pPr>
              <w:jc w:val="center"/>
            </w:pPr>
            <w:r>
              <w:t>0.16</w:t>
            </w:r>
          </w:p>
        </w:tc>
        <w:tc>
          <w:tcPr>
            <w:tcW w:w="3312" w:type="dxa"/>
            <w:tcBorders>
              <w:top w:val="nil"/>
              <w:left w:val="nil"/>
              <w:bottom w:val="nil"/>
              <w:right w:val="nil"/>
            </w:tcBorders>
          </w:tcPr>
          <w:p w14:paraId="7B33DB8B" w14:textId="77777777" w:rsidR="004E400A" w:rsidRDefault="00000000">
            <w:pPr>
              <w:jc w:val="center"/>
            </w:pPr>
            <w:r>
              <w:t>412</w:t>
            </w:r>
          </w:p>
        </w:tc>
      </w:tr>
      <w:tr w:rsidR="004E400A" w14:paraId="6AD6D540" w14:textId="77777777">
        <w:tc>
          <w:tcPr>
            <w:tcW w:w="4320" w:type="dxa"/>
            <w:tcBorders>
              <w:top w:val="nil"/>
              <w:left w:val="nil"/>
              <w:bottom w:val="nil"/>
              <w:right w:val="nil"/>
            </w:tcBorders>
          </w:tcPr>
          <w:p w14:paraId="653B7C9A" w14:textId="77777777" w:rsidR="004E400A" w:rsidRDefault="00000000">
            <w:r>
              <w:t xml:space="preserve">   Retired</w:t>
            </w:r>
          </w:p>
        </w:tc>
        <w:tc>
          <w:tcPr>
            <w:tcW w:w="3312" w:type="dxa"/>
            <w:tcBorders>
              <w:top w:val="nil"/>
              <w:left w:val="nil"/>
              <w:bottom w:val="nil"/>
              <w:right w:val="nil"/>
            </w:tcBorders>
          </w:tcPr>
          <w:p w14:paraId="3628162F" w14:textId="77777777" w:rsidR="004E400A" w:rsidRDefault="00000000">
            <w:pPr>
              <w:jc w:val="center"/>
            </w:pPr>
            <w:r>
              <w:t>0.09</w:t>
            </w:r>
          </w:p>
        </w:tc>
        <w:tc>
          <w:tcPr>
            <w:tcW w:w="3312" w:type="dxa"/>
            <w:tcBorders>
              <w:top w:val="nil"/>
              <w:left w:val="nil"/>
              <w:bottom w:val="nil"/>
              <w:right w:val="nil"/>
            </w:tcBorders>
          </w:tcPr>
          <w:p w14:paraId="3AE7D4AD" w14:textId="77777777" w:rsidR="004E400A" w:rsidRDefault="00000000">
            <w:pPr>
              <w:jc w:val="center"/>
            </w:pPr>
            <w:r>
              <w:t>243</w:t>
            </w:r>
          </w:p>
        </w:tc>
      </w:tr>
      <w:tr w:rsidR="004E400A" w14:paraId="0819A14F" w14:textId="77777777">
        <w:tc>
          <w:tcPr>
            <w:tcW w:w="4320" w:type="dxa"/>
            <w:tcBorders>
              <w:top w:val="nil"/>
              <w:left w:val="nil"/>
              <w:bottom w:val="nil"/>
              <w:right w:val="nil"/>
            </w:tcBorders>
          </w:tcPr>
          <w:p w14:paraId="4EBFE160" w14:textId="77777777" w:rsidR="004E400A" w:rsidRDefault="00000000">
            <w:r>
              <w:t xml:space="preserve">   Student</w:t>
            </w:r>
          </w:p>
        </w:tc>
        <w:tc>
          <w:tcPr>
            <w:tcW w:w="3312" w:type="dxa"/>
            <w:tcBorders>
              <w:top w:val="nil"/>
              <w:left w:val="nil"/>
              <w:bottom w:val="nil"/>
              <w:right w:val="nil"/>
            </w:tcBorders>
          </w:tcPr>
          <w:p w14:paraId="3235F3B9" w14:textId="77777777" w:rsidR="004E400A" w:rsidRDefault="00000000">
            <w:pPr>
              <w:jc w:val="center"/>
            </w:pPr>
            <w:r>
              <w:t>0.08</w:t>
            </w:r>
          </w:p>
        </w:tc>
        <w:tc>
          <w:tcPr>
            <w:tcW w:w="3312" w:type="dxa"/>
            <w:tcBorders>
              <w:top w:val="nil"/>
              <w:left w:val="nil"/>
              <w:bottom w:val="nil"/>
              <w:right w:val="nil"/>
            </w:tcBorders>
          </w:tcPr>
          <w:p w14:paraId="5AD3BD7F" w14:textId="77777777" w:rsidR="004E400A" w:rsidRDefault="00000000">
            <w:pPr>
              <w:jc w:val="center"/>
            </w:pPr>
            <w:r>
              <w:t>204</w:t>
            </w:r>
          </w:p>
        </w:tc>
      </w:tr>
      <w:tr w:rsidR="004E400A" w14:paraId="07940EEA" w14:textId="77777777">
        <w:tc>
          <w:tcPr>
            <w:tcW w:w="4320" w:type="dxa"/>
            <w:tcBorders>
              <w:top w:val="nil"/>
              <w:left w:val="nil"/>
              <w:bottom w:val="nil"/>
              <w:right w:val="nil"/>
            </w:tcBorders>
          </w:tcPr>
          <w:p w14:paraId="5A4E03F4" w14:textId="77777777" w:rsidR="004E400A" w:rsidRDefault="00000000">
            <w:r>
              <w:t xml:space="preserve">   Homemaker</w:t>
            </w:r>
          </w:p>
        </w:tc>
        <w:tc>
          <w:tcPr>
            <w:tcW w:w="3312" w:type="dxa"/>
            <w:tcBorders>
              <w:top w:val="nil"/>
              <w:left w:val="nil"/>
              <w:bottom w:val="nil"/>
              <w:right w:val="nil"/>
            </w:tcBorders>
          </w:tcPr>
          <w:p w14:paraId="7DFA8094" w14:textId="77777777" w:rsidR="004E400A" w:rsidRDefault="00000000">
            <w:pPr>
              <w:jc w:val="center"/>
            </w:pPr>
            <w:r>
              <w:t>0.05</w:t>
            </w:r>
          </w:p>
        </w:tc>
        <w:tc>
          <w:tcPr>
            <w:tcW w:w="3312" w:type="dxa"/>
            <w:tcBorders>
              <w:top w:val="nil"/>
              <w:left w:val="nil"/>
              <w:bottom w:val="nil"/>
              <w:right w:val="nil"/>
            </w:tcBorders>
          </w:tcPr>
          <w:p w14:paraId="0E239EE9" w14:textId="77777777" w:rsidR="004E400A" w:rsidRDefault="00000000">
            <w:pPr>
              <w:jc w:val="center"/>
            </w:pPr>
            <w:r>
              <w:t>137</w:t>
            </w:r>
          </w:p>
        </w:tc>
      </w:tr>
      <w:tr w:rsidR="004E400A" w14:paraId="13AD4A25" w14:textId="77777777">
        <w:tc>
          <w:tcPr>
            <w:tcW w:w="4320" w:type="dxa"/>
            <w:tcBorders>
              <w:top w:val="nil"/>
              <w:left w:val="nil"/>
              <w:bottom w:val="nil"/>
              <w:right w:val="nil"/>
            </w:tcBorders>
          </w:tcPr>
          <w:p w14:paraId="560CD84F"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45D33C78" w14:textId="77777777" w:rsidR="004E400A" w:rsidRDefault="00000000">
            <w:pPr>
              <w:jc w:val="center"/>
            </w:pPr>
            <w:r>
              <w:t>0.38</w:t>
            </w:r>
          </w:p>
        </w:tc>
        <w:tc>
          <w:tcPr>
            <w:tcW w:w="3312" w:type="dxa"/>
            <w:tcBorders>
              <w:top w:val="nil"/>
              <w:left w:val="nil"/>
              <w:bottom w:val="nil"/>
              <w:right w:val="nil"/>
            </w:tcBorders>
          </w:tcPr>
          <w:p w14:paraId="53C3A567" w14:textId="77777777" w:rsidR="004E400A" w:rsidRDefault="00000000">
            <w:pPr>
              <w:jc w:val="center"/>
            </w:pPr>
            <w:r>
              <w:t>1008</w:t>
            </w:r>
          </w:p>
        </w:tc>
      </w:tr>
      <w:tr w:rsidR="004E400A" w14:paraId="79A6A6AD" w14:textId="77777777">
        <w:tc>
          <w:tcPr>
            <w:tcW w:w="4320" w:type="dxa"/>
            <w:tcBorders>
              <w:top w:val="nil"/>
              <w:left w:val="nil"/>
              <w:bottom w:val="nil"/>
              <w:right w:val="nil"/>
            </w:tcBorders>
          </w:tcPr>
          <w:p w14:paraId="7A022C3A" w14:textId="77777777" w:rsidR="004E400A" w:rsidRDefault="00000000">
            <w:r>
              <w:t xml:space="preserve">   None of These/Other </w:t>
            </w:r>
          </w:p>
        </w:tc>
        <w:tc>
          <w:tcPr>
            <w:tcW w:w="3312" w:type="dxa"/>
            <w:tcBorders>
              <w:top w:val="nil"/>
              <w:left w:val="nil"/>
              <w:bottom w:val="nil"/>
              <w:right w:val="nil"/>
            </w:tcBorders>
          </w:tcPr>
          <w:p w14:paraId="4067B584" w14:textId="77777777" w:rsidR="004E400A" w:rsidRDefault="00000000">
            <w:pPr>
              <w:jc w:val="center"/>
            </w:pPr>
            <w:r>
              <w:t>0.03</w:t>
            </w:r>
          </w:p>
        </w:tc>
        <w:tc>
          <w:tcPr>
            <w:tcW w:w="3312" w:type="dxa"/>
            <w:tcBorders>
              <w:top w:val="nil"/>
              <w:left w:val="nil"/>
              <w:bottom w:val="nil"/>
              <w:right w:val="nil"/>
            </w:tcBorders>
          </w:tcPr>
          <w:p w14:paraId="65AB59F3" w14:textId="77777777" w:rsidR="004E400A" w:rsidRDefault="00000000">
            <w:pPr>
              <w:jc w:val="center"/>
            </w:pPr>
            <w:r>
              <w:t>74</w:t>
            </w:r>
          </w:p>
        </w:tc>
      </w:tr>
      <w:tr w:rsidR="004E400A" w14:paraId="19B111DF" w14:textId="77777777">
        <w:tc>
          <w:tcPr>
            <w:tcW w:w="4320" w:type="dxa"/>
            <w:tcBorders>
              <w:top w:val="nil"/>
              <w:left w:val="nil"/>
              <w:bottom w:val="nil"/>
              <w:right w:val="nil"/>
            </w:tcBorders>
          </w:tcPr>
          <w:p w14:paraId="09552E2A" w14:textId="77777777" w:rsidR="004E400A" w:rsidRDefault="00000000">
            <w:r>
              <w:t xml:space="preserve">   Missing</w:t>
            </w:r>
          </w:p>
        </w:tc>
        <w:tc>
          <w:tcPr>
            <w:tcW w:w="3312" w:type="dxa"/>
            <w:tcBorders>
              <w:top w:val="nil"/>
              <w:left w:val="nil"/>
              <w:bottom w:val="nil"/>
              <w:right w:val="nil"/>
            </w:tcBorders>
          </w:tcPr>
          <w:p w14:paraId="23D8C9B7" w14:textId="77777777" w:rsidR="004E400A" w:rsidRDefault="00000000">
            <w:pPr>
              <w:jc w:val="center"/>
            </w:pPr>
            <w:r>
              <w:t>0.00</w:t>
            </w:r>
          </w:p>
        </w:tc>
        <w:tc>
          <w:tcPr>
            <w:tcW w:w="3312" w:type="dxa"/>
            <w:tcBorders>
              <w:top w:val="nil"/>
              <w:left w:val="nil"/>
              <w:bottom w:val="nil"/>
              <w:right w:val="nil"/>
            </w:tcBorders>
          </w:tcPr>
          <w:p w14:paraId="4EBF3DC2" w14:textId="77777777" w:rsidR="004E400A" w:rsidRDefault="00000000">
            <w:pPr>
              <w:jc w:val="center"/>
            </w:pPr>
            <w:r>
              <w:t>3</w:t>
            </w:r>
          </w:p>
        </w:tc>
      </w:tr>
      <w:tr w:rsidR="004E400A" w14:paraId="133399DB" w14:textId="77777777">
        <w:tc>
          <w:tcPr>
            <w:tcW w:w="4320" w:type="dxa"/>
            <w:tcBorders>
              <w:top w:val="nil"/>
              <w:left w:val="nil"/>
              <w:bottom w:val="nil"/>
              <w:right w:val="nil"/>
            </w:tcBorders>
          </w:tcPr>
          <w:p w14:paraId="39075C0C" w14:textId="77777777" w:rsidR="004E400A" w:rsidRDefault="00000000">
            <w:r>
              <w:t>Education</w:t>
            </w:r>
          </w:p>
        </w:tc>
        <w:tc>
          <w:tcPr>
            <w:tcW w:w="0" w:type="auto"/>
            <w:tcBorders>
              <w:top w:val="nil"/>
              <w:left w:val="nil"/>
              <w:bottom w:val="nil"/>
              <w:right w:val="nil"/>
            </w:tcBorders>
          </w:tcPr>
          <w:p w14:paraId="6A630F80" w14:textId="77777777" w:rsidR="004E400A" w:rsidRDefault="004E400A">
            <w:pPr>
              <w:jc w:val="center"/>
            </w:pPr>
          </w:p>
        </w:tc>
        <w:tc>
          <w:tcPr>
            <w:tcW w:w="0" w:type="auto"/>
            <w:tcBorders>
              <w:top w:val="nil"/>
              <w:left w:val="nil"/>
              <w:bottom w:val="nil"/>
              <w:right w:val="nil"/>
            </w:tcBorders>
          </w:tcPr>
          <w:p w14:paraId="755684DA" w14:textId="77777777" w:rsidR="004E400A" w:rsidRDefault="004E400A">
            <w:pPr>
              <w:jc w:val="center"/>
            </w:pPr>
          </w:p>
        </w:tc>
      </w:tr>
      <w:tr w:rsidR="004E400A" w14:paraId="5B2989DE" w14:textId="77777777">
        <w:tc>
          <w:tcPr>
            <w:tcW w:w="4320" w:type="dxa"/>
            <w:tcBorders>
              <w:top w:val="nil"/>
              <w:left w:val="nil"/>
              <w:bottom w:val="nil"/>
              <w:right w:val="nil"/>
            </w:tcBorders>
          </w:tcPr>
          <w:p w14:paraId="3DA2275F" w14:textId="77777777" w:rsidR="004E400A" w:rsidRDefault="00000000">
            <w:r>
              <w:t xml:space="preserve">   Up to 8 Years</w:t>
            </w:r>
          </w:p>
        </w:tc>
        <w:tc>
          <w:tcPr>
            <w:tcW w:w="3312" w:type="dxa"/>
            <w:tcBorders>
              <w:top w:val="nil"/>
              <w:left w:val="nil"/>
              <w:bottom w:val="nil"/>
              <w:right w:val="nil"/>
            </w:tcBorders>
          </w:tcPr>
          <w:p w14:paraId="10CD45ED" w14:textId="77777777" w:rsidR="004E400A" w:rsidRDefault="00000000">
            <w:pPr>
              <w:jc w:val="center"/>
            </w:pPr>
            <w:r>
              <w:t>0.25</w:t>
            </w:r>
          </w:p>
        </w:tc>
        <w:tc>
          <w:tcPr>
            <w:tcW w:w="3312" w:type="dxa"/>
            <w:tcBorders>
              <w:top w:val="nil"/>
              <w:left w:val="nil"/>
              <w:bottom w:val="nil"/>
              <w:right w:val="nil"/>
            </w:tcBorders>
          </w:tcPr>
          <w:p w14:paraId="2E00437B" w14:textId="77777777" w:rsidR="004E400A" w:rsidRDefault="00000000">
            <w:pPr>
              <w:jc w:val="center"/>
            </w:pPr>
            <w:r>
              <w:t>668</w:t>
            </w:r>
          </w:p>
        </w:tc>
      </w:tr>
      <w:tr w:rsidR="004E400A" w14:paraId="14AB5376" w14:textId="77777777">
        <w:tc>
          <w:tcPr>
            <w:tcW w:w="4320" w:type="dxa"/>
            <w:tcBorders>
              <w:top w:val="nil"/>
              <w:left w:val="nil"/>
              <w:bottom w:val="nil"/>
              <w:right w:val="nil"/>
            </w:tcBorders>
          </w:tcPr>
          <w:p w14:paraId="639AEEBA" w14:textId="77777777" w:rsidR="004E400A" w:rsidRDefault="00000000">
            <w:r>
              <w:t xml:space="preserve">   9-15 Years</w:t>
            </w:r>
          </w:p>
        </w:tc>
        <w:tc>
          <w:tcPr>
            <w:tcW w:w="3312" w:type="dxa"/>
            <w:tcBorders>
              <w:top w:val="nil"/>
              <w:left w:val="nil"/>
              <w:bottom w:val="nil"/>
              <w:right w:val="nil"/>
            </w:tcBorders>
          </w:tcPr>
          <w:p w14:paraId="49C530AF" w14:textId="77777777" w:rsidR="004E400A" w:rsidRDefault="00000000">
            <w:pPr>
              <w:jc w:val="center"/>
            </w:pPr>
            <w:r>
              <w:t>0.68</w:t>
            </w:r>
          </w:p>
        </w:tc>
        <w:tc>
          <w:tcPr>
            <w:tcW w:w="3312" w:type="dxa"/>
            <w:tcBorders>
              <w:top w:val="nil"/>
              <w:left w:val="nil"/>
              <w:bottom w:val="nil"/>
              <w:right w:val="nil"/>
            </w:tcBorders>
          </w:tcPr>
          <w:p w14:paraId="2CE97E9F" w14:textId="77777777" w:rsidR="004E400A" w:rsidRDefault="00000000">
            <w:pPr>
              <w:jc w:val="center"/>
            </w:pPr>
            <w:r>
              <w:t>1796</w:t>
            </w:r>
          </w:p>
        </w:tc>
      </w:tr>
      <w:tr w:rsidR="004E400A" w14:paraId="1087BC21" w14:textId="77777777">
        <w:tc>
          <w:tcPr>
            <w:tcW w:w="4320" w:type="dxa"/>
            <w:tcBorders>
              <w:top w:val="nil"/>
              <w:left w:val="nil"/>
              <w:bottom w:val="nil"/>
              <w:right w:val="nil"/>
            </w:tcBorders>
          </w:tcPr>
          <w:p w14:paraId="0BAD841A" w14:textId="77777777" w:rsidR="004E400A" w:rsidRDefault="00000000">
            <w:r>
              <w:t xml:space="preserve">   16+ Years</w:t>
            </w:r>
          </w:p>
        </w:tc>
        <w:tc>
          <w:tcPr>
            <w:tcW w:w="3312" w:type="dxa"/>
            <w:tcBorders>
              <w:top w:val="nil"/>
              <w:left w:val="nil"/>
              <w:bottom w:val="nil"/>
              <w:right w:val="nil"/>
            </w:tcBorders>
          </w:tcPr>
          <w:p w14:paraId="1AB18FB2" w14:textId="77777777" w:rsidR="004E400A" w:rsidRDefault="00000000">
            <w:pPr>
              <w:jc w:val="center"/>
            </w:pPr>
            <w:r>
              <w:t>0.07</w:t>
            </w:r>
          </w:p>
        </w:tc>
        <w:tc>
          <w:tcPr>
            <w:tcW w:w="3312" w:type="dxa"/>
            <w:tcBorders>
              <w:top w:val="nil"/>
              <w:left w:val="nil"/>
              <w:bottom w:val="nil"/>
              <w:right w:val="nil"/>
            </w:tcBorders>
          </w:tcPr>
          <w:p w14:paraId="28E2669F" w14:textId="77777777" w:rsidR="004E400A" w:rsidRDefault="00000000">
            <w:pPr>
              <w:jc w:val="center"/>
            </w:pPr>
            <w:r>
              <w:t>183</w:t>
            </w:r>
          </w:p>
        </w:tc>
      </w:tr>
      <w:tr w:rsidR="004E400A" w14:paraId="1A455103" w14:textId="77777777">
        <w:tc>
          <w:tcPr>
            <w:tcW w:w="4320" w:type="dxa"/>
            <w:tcBorders>
              <w:top w:val="nil"/>
              <w:left w:val="nil"/>
              <w:bottom w:val="nil"/>
              <w:right w:val="nil"/>
            </w:tcBorders>
          </w:tcPr>
          <w:p w14:paraId="4248F3B6" w14:textId="77777777" w:rsidR="004E400A" w:rsidRDefault="00000000">
            <w:r>
              <w:t xml:space="preserve">   Missing</w:t>
            </w:r>
          </w:p>
        </w:tc>
        <w:tc>
          <w:tcPr>
            <w:tcW w:w="3312" w:type="dxa"/>
            <w:tcBorders>
              <w:top w:val="nil"/>
              <w:left w:val="nil"/>
              <w:bottom w:val="nil"/>
              <w:right w:val="nil"/>
            </w:tcBorders>
          </w:tcPr>
          <w:p w14:paraId="03BA7007" w14:textId="77777777" w:rsidR="004E400A" w:rsidRDefault="00000000">
            <w:pPr>
              <w:jc w:val="center"/>
            </w:pPr>
            <w:r>
              <w:t>0.00</w:t>
            </w:r>
          </w:p>
        </w:tc>
        <w:tc>
          <w:tcPr>
            <w:tcW w:w="3312" w:type="dxa"/>
            <w:tcBorders>
              <w:top w:val="nil"/>
              <w:left w:val="nil"/>
              <w:bottom w:val="nil"/>
              <w:right w:val="nil"/>
            </w:tcBorders>
          </w:tcPr>
          <w:p w14:paraId="22686708" w14:textId="77777777" w:rsidR="004E400A" w:rsidRDefault="00000000">
            <w:pPr>
              <w:jc w:val="center"/>
            </w:pPr>
            <w:r>
              <w:t>4</w:t>
            </w:r>
          </w:p>
        </w:tc>
      </w:tr>
      <w:tr w:rsidR="004E400A" w14:paraId="62C5F8DC" w14:textId="77777777">
        <w:tc>
          <w:tcPr>
            <w:tcW w:w="4320" w:type="dxa"/>
            <w:tcBorders>
              <w:top w:val="nil"/>
              <w:left w:val="nil"/>
              <w:bottom w:val="nil"/>
              <w:right w:val="nil"/>
            </w:tcBorders>
          </w:tcPr>
          <w:p w14:paraId="70418EEB" w14:textId="77777777" w:rsidR="004E400A" w:rsidRDefault="00000000">
            <w:r>
              <w:t>Service Attendance</w:t>
            </w:r>
          </w:p>
        </w:tc>
        <w:tc>
          <w:tcPr>
            <w:tcW w:w="0" w:type="auto"/>
            <w:tcBorders>
              <w:top w:val="nil"/>
              <w:left w:val="nil"/>
              <w:bottom w:val="nil"/>
              <w:right w:val="nil"/>
            </w:tcBorders>
          </w:tcPr>
          <w:p w14:paraId="1E14BB5E" w14:textId="77777777" w:rsidR="004E400A" w:rsidRDefault="004E400A">
            <w:pPr>
              <w:jc w:val="center"/>
            </w:pPr>
          </w:p>
        </w:tc>
        <w:tc>
          <w:tcPr>
            <w:tcW w:w="0" w:type="auto"/>
            <w:tcBorders>
              <w:top w:val="nil"/>
              <w:left w:val="nil"/>
              <w:bottom w:val="nil"/>
              <w:right w:val="nil"/>
            </w:tcBorders>
          </w:tcPr>
          <w:p w14:paraId="1C64D181" w14:textId="77777777" w:rsidR="004E400A" w:rsidRDefault="004E400A">
            <w:pPr>
              <w:jc w:val="center"/>
            </w:pPr>
          </w:p>
        </w:tc>
      </w:tr>
      <w:tr w:rsidR="004E400A" w14:paraId="1F8F2612" w14:textId="77777777">
        <w:tc>
          <w:tcPr>
            <w:tcW w:w="4320" w:type="dxa"/>
            <w:tcBorders>
              <w:top w:val="nil"/>
              <w:left w:val="nil"/>
              <w:bottom w:val="nil"/>
              <w:right w:val="nil"/>
            </w:tcBorders>
          </w:tcPr>
          <w:p w14:paraId="5FE8F633" w14:textId="77777777" w:rsidR="004E400A" w:rsidRDefault="00000000">
            <w:r>
              <w:t xml:space="preserve">   &gt;1/Week</w:t>
            </w:r>
          </w:p>
        </w:tc>
        <w:tc>
          <w:tcPr>
            <w:tcW w:w="3312" w:type="dxa"/>
            <w:tcBorders>
              <w:top w:val="nil"/>
              <w:left w:val="nil"/>
              <w:bottom w:val="nil"/>
              <w:right w:val="nil"/>
            </w:tcBorders>
          </w:tcPr>
          <w:p w14:paraId="0739DA0C" w14:textId="77777777" w:rsidR="004E400A" w:rsidRDefault="00000000">
            <w:pPr>
              <w:jc w:val="center"/>
            </w:pPr>
            <w:r>
              <w:t>0.16</w:t>
            </w:r>
          </w:p>
        </w:tc>
        <w:tc>
          <w:tcPr>
            <w:tcW w:w="3312" w:type="dxa"/>
            <w:tcBorders>
              <w:top w:val="nil"/>
              <w:left w:val="nil"/>
              <w:bottom w:val="nil"/>
              <w:right w:val="nil"/>
            </w:tcBorders>
          </w:tcPr>
          <w:p w14:paraId="516EB7D4" w14:textId="77777777" w:rsidR="004E400A" w:rsidRDefault="00000000">
            <w:pPr>
              <w:jc w:val="center"/>
            </w:pPr>
            <w:r>
              <w:t>414</w:t>
            </w:r>
          </w:p>
        </w:tc>
      </w:tr>
      <w:tr w:rsidR="004E400A" w14:paraId="60D8A8A3" w14:textId="77777777">
        <w:tc>
          <w:tcPr>
            <w:tcW w:w="4320" w:type="dxa"/>
            <w:tcBorders>
              <w:top w:val="nil"/>
              <w:left w:val="nil"/>
              <w:bottom w:val="nil"/>
              <w:right w:val="nil"/>
            </w:tcBorders>
          </w:tcPr>
          <w:p w14:paraId="51B44326" w14:textId="77777777" w:rsidR="004E400A" w:rsidRDefault="00000000">
            <w:r>
              <w:t xml:space="preserve">   1/Week</w:t>
            </w:r>
          </w:p>
        </w:tc>
        <w:tc>
          <w:tcPr>
            <w:tcW w:w="3312" w:type="dxa"/>
            <w:tcBorders>
              <w:top w:val="nil"/>
              <w:left w:val="nil"/>
              <w:bottom w:val="nil"/>
              <w:right w:val="nil"/>
            </w:tcBorders>
          </w:tcPr>
          <w:p w14:paraId="0B80F501" w14:textId="77777777" w:rsidR="004E400A" w:rsidRDefault="00000000">
            <w:pPr>
              <w:jc w:val="center"/>
            </w:pPr>
            <w:r>
              <w:t>0.34</w:t>
            </w:r>
          </w:p>
        </w:tc>
        <w:tc>
          <w:tcPr>
            <w:tcW w:w="3312" w:type="dxa"/>
            <w:tcBorders>
              <w:top w:val="nil"/>
              <w:left w:val="nil"/>
              <w:bottom w:val="nil"/>
              <w:right w:val="nil"/>
            </w:tcBorders>
          </w:tcPr>
          <w:p w14:paraId="6D43E5ED" w14:textId="77777777" w:rsidR="004E400A" w:rsidRDefault="00000000">
            <w:pPr>
              <w:jc w:val="center"/>
            </w:pPr>
            <w:r>
              <w:t>891</w:t>
            </w:r>
          </w:p>
        </w:tc>
      </w:tr>
      <w:tr w:rsidR="004E400A" w14:paraId="10C2805A" w14:textId="77777777">
        <w:tc>
          <w:tcPr>
            <w:tcW w:w="4320" w:type="dxa"/>
            <w:tcBorders>
              <w:top w:val="nil"/>
              <w:left w:val="nil"/>
              <w:bottom w:val="nil"/>
              <w:right w:val="nil"/>
            </w:tcBorders>
          </w:tcPr>
          <w:p w14:paraId="72CA52A6" w14:textId="77777777" w:rsidR="004E400A" w:rsidRDefault="00000000">
            <w:r>
              <w:t xml:space="preserve">   1-3/Month</w:t>
            </w:r>
          </w:p>
        </w:tc>
        <w:tc>
          <w:tcPr>
            <w:tcW w:w="3312" w:type="dxa"/>
            <w:tcBorders>
              <w:top w:val="nil"/>
              <w:left w:val="nil"/>
              <w:bottom w:val="nil"/>
              <w:right w:val="nil"/>
            </w:tcBorders>
          </w:tcPr>
          <w:p w14:paraId="56D1978D" w14:textId="77777777" w:rsidR="004E400A" w:rsidRDefault="00000000">
            <w:pPr>
              <w:jc w:val="center"/>
            </w:pPr>
            <w:r>
              <w:t>0.22</w:t>
            </w:r>
          </w:p>
        </w:tc>
        <w:tc>
          <w:tcPr>
            <w:tcW w:w="3312" w:type="dxa"/>
            <w:tcBorders>
              <w:top w:val="nil"/>
              <w:left w:val="nil"/>
              <w:bottom w:val="nil"/>
              <w:right w:val="nil"/>
            </w:tcBorders>
          </w:tcPr>
          <w:p w14:paraId="41AFCFC5" w14:textId="77777777" w:rsidR="004E400A" w:rsidRDefault="00000000">
            <w:pPr>
              <w:jc w:val="center"/>
            </w:pPr>
            <w:r>
              <w:t>574</w:t>
            </w:r>
          </w:p>
        </w:tc>
      </w:tr>
      <w:tr w:rsidR="004E400A" w14:paraId="1BAAEDAE" w14:textId="77777777">
        <w:tc>
          <w:tcPr>
            <w:tcW w:w="4320" w:type="dxa"/>
            <w:tcBorders>
              <w:top w:val="nil"/>
              <w:left w:val="nil"/>
              <w:bottom w:val="nil"/>
              <w:right w:val="nil"/>
            </w:tcBorders>
          </w:tcPr>
          <w:p w14:paraId="10C2B0A0" w14:textId="77777777" w:rsidR="004E400A" w:rsidRDefault="00000000">
            <w:r>
              <w:t xml:space="preserve">   A Few Times a Year</w:t>
            </w:r>
          </w:p>
        </w:tc>
        <w:tc>
          <w:tcPr>
            <w:tcW w:w="3312" w:type="dxa"/>
            <w:tcBorders>
              <w:top w:val="nil"/>
              <w:left w:val="nil"/>
              <w:bottom w:val="nil"/>
              <w:right w:val="nil"/>
            </w:tcBorders>
          </w:tcPr>
          <w:p w14:paraId="17FE98E2" w14:textId="77777777" w:rsidR="004E400A" w:rsidRDefault="00000000">
            <w:pPr>
              <w:jc w:val="center"/>
            </w:pPr>
            <w:r>
              <w:t>0.16</w:t>
            </w:r>
          </w:p>
        </w:tc>
        <w:tc>
          <w:tcPr>
            <w:tcW w:w="3312" w:type="dxa"/>
            <w:tcBorders>
              <w:top w:val="nil"/>
              <w:left w:val="nil"/>
              <w:bottom w:val="nil"/>
              <w:right w:val="nil"/>
            </w:tcBorders>
          </w:tcPr>
          <w:p w14:paraId="1D3BD6C4" w14:textId="77777777" w:rsidR="004E400A" w:rsidRDefault="00000000">
            <w:pPr>
              <w:jc w:val="center"/>
            </w:pPr>
            <w:r>
              <w:t>431</w:t>
            </w:r>
          </w:p>
        </w:tc>
      </w:tr>
      <w:tr w:rsidR="004E400A" w14:paraId="32A442A1" w14:textId="77777777">
        <w:tc>
          <w:tcPr>
            <w:tcW w:w="4320" w:type="dxa"/>
            <w:tcBorders>
              <w:top w:val="nil"/>
              <w:left w:val="nil"/>
              <w:bottom w:val="nil"/>
              <w:right w:val="nil"/>
            </w:tcBorders>
          </w:tcPr>
          <w:p w14:paraId="076CE2D6" w14:textId="77777777" w:rsidR="004E400A" w:rsidRDefault="00000000">
            <w:r>
              <w:t xml:space="preserve">   Never</w:t>
            </w:r>
          </w:p>
        </w:tc>
        <w:tc>
          <w:tcPr>
            <w:tcW w:w="3312" w:type="dxa"/>
            <w:tcBorders>
              <w:top w:val="nil"/>
              <w:left w:val="nil"/>
              <w:bottom w:val="nil"/>
              <w:right w:val="nil"/>
            </w:tcBorders>
          </w:tcPr>
          <w:p w14:paraId="7746EF2D" w14:textId="77777777" w:rsidR="004E400A" w:rsidRDefault="00000000">
            <w:pPr>
              <w:jc w:val="center"/>
            </w:pPr>
            <w:r>
              <w:t>0.13</w:t>
            </w:r>
          </w:p>
        </w:tc>
        <w:tc>
          <w:tcPr>
            <w:tcW w:w="3312" w:type="dxa"/>
            <w:tcBorders>
              <w:top w:val="nil"/>
              <w:left w:val="nil"/>
              <w:bottom w:val="nil"/>
              <w:right w:val="nil"/>
            </w:tcBorders>
          </w:tcPr>
          <w:p w14:paraId="77527D77" w14:textId="77777777" w:rsidR="004E400A" w:rsidRDefault="00000000">
            <w:pPr>
              <w:jc w:val="center"/>
            </w:pPr>
            <w:r>
              <w:t>334</w:t>
            </w:r>
          </w:p>
        </w:tc>
      </w:tr>
      <w:tr w:rsidR="004E400A" w14:paraId="71655D2F" w14:textId="77777777">
        <w:tc>
          <w:tcPr>
            <w:tcW w:w="4320" w:type="dxa"/>
            <w:tcBorders>
              <w:top w:val="nil"/>
              <w:left w:val="nil"/>
              <w:bottom w:val="nil"/>
              <w:right w:val="nil"/>
            </w:tcBorders>
          </w:tcPr>
          <w:p w14:paraId="629CF2D4" w14:textId="77777777" w:rsidR="004E400A" w:rsidRDefault="00000000">
            <w:r>
              <w:t xml:space="preserve">   Missing</w:t>
            </w:r>
          </w:p>
        </w:tc>
        <w:tc>
          <w:tcPr>
            <w:tcW w:w="3312" w:type="dxa"/>
            <w:tcBorders>
              <w:top w:val="nil"/>
              <w:left w:val="nil"/>
              <w:bottom w:val="nil"/>
              <w:right w:val="nil"/>
            </w:tcBorders>
          </w:tcPr>
          <w:p w14:paraId="3A1C8EC6" w14:textId="77777777" w:rsidR="004E400A" w:rsidRDefault="00000000">
            <w:pPr>
              <w:jc w:val="center"/>
            </w:pPr>
            <w:r>
              <w:t>0.00</w:t>
            </w:r>
          </w:p>
        </w:tc>
        <w:tc>
          <w:tcPr>
            <w:tcW w:w="3312" w:type="dxa"/>
            <w:tcBorders>
              <w:top w:val="nil"/>
              <w:left w:val="nil"/>
              <w:bottom w:val="nil"/>
              <w:right w:val="nil"/>
            </w:tcBorders>
          </w:tcPr>
          <w:p w14:paraId="749E2103" w14:textId="77777777" w:rsidR="004E400A" w:rsidRDefault="00000000">
            <w:pPr>
              <w:jc w:val="center"/>
            </w:pPr>
            <w:r>
              <w:t>7</w:t>
            </w:r>
          </w:p>
        </w:tc>
      </w:tr>
      <w:tr w:rsidR="004E400A" w14:paraId="0F430BBA" w14:textId="77777777">
        <w:tc>
          <w:tcPr>
            <w:tcW w:w="4320" w:type="dxa"/>
            <w:tcBorders>
              <w:top w:val="nil"/>
              <w:left w:val="nil"/>
              <w:bottom w:val="nil"/>
              <w:right w:val="nil"/>
            </w:tcBorders>
          </w:tcPr>
          <w:p w14:paraId="58B4BFE5" w14:textId="77777777" w:rsidR="004E400A" w:rsidRDefault="00000000">
            <w:r>
              <w:t>Immigration Status</w:t>
            </w:r>
          </w:p>
        </w:tc>
        <w:tc>
          <w:tcPr>
            <w:tcW w:w="0" w:type="auto"/>
            <w:tcBorders>
              <w:top w:val="nil"/>
              <w:left w:val="nil"/>
              <w:bottom w:val="nil"/>
              <w:right w:val="nil"/>
            </w:tcBorders>
          </w:tcPr>
          <w:p w14:paraId="29329CB8" w14:textId="77777777" w:rsidR="004E400A" w:rsidRDefault="004E400A">
            <w:pPr>
              <w:jc w:val="center"/>
            </w:pPr>
          </w:p>
        </w:tc>
        <w:tc>
          <w:tcPr>
            <w:tcW w:w="0" w:type="auto"/>
            <w:tcBorders>
              <w:top w:val="nil"/>
              <w:left w:val="nil"/>
              <w:bottom w:val="nil"/>
              <w:right w:val="nil"/>
            </w:tcBorders>
          </w:tcPr>
          <w:p w14:paraId="15B3013C" w14:textId="77777777" w:rsidR="004E400A" w:rsidRDefault="004E400A">
            <w:pPr>
              <w:jc w:val="center"/>
            </w:pPr>
          </w:p>
        </w:tc>
      </w:tr>
      <w:tr w:rsidR="004E400A" w14:paraId="2B34854D" w14:textId="77777777">
        <w:tc>
          <w:tcPr>
            <w:tcW w:w="4320" w:type="dxa"/>
            <w:tcBorders>
              <w:top w:val="nil"/>
              <w:left w:val="nil"/>
              <w:bottom w:val="nil"/>
              <w:right w:val="nil"/>
            </w:tcBorders>
          </w:tcPr>
          <w:p w14:paraId="1A25A980" w14:textId="77777777" w:rsidR="004E400A" w:rsidRDefault="00000000">
            <w:r>
              <w:t xml:space="preserve">   Born in This Country</w:t>
            </w:r>
          </w:p>
        </w:tc>
        <w:tc>
          <w:tcPr>
            <w:tcW w:w="3312" w:type="dxa"/>
            <w:tcBorders>
              <w:top w:val="nil"/>
              <w:left w:val="nil"/>
              <w:bottom w:val="nil"/>
              <w:right w:val="nil"/>
            </w:tcBorders>
          </w:tcPr>
          <w:p w14:paraId="31E45F8E" w14:textId="77777777" w:rsidR="004E400A" w:rsidRDefault="00000000">
            <w:pPr>
              <w:jc w:val="center"/>
            </w:pPr>
            <w:r>
              <w:t>0.95</w:t>
            </w:r>
          </w:p>
        </w:tc>
        <w:tc>
          <w:tcPr>
            <w:tcW w:w="3312" w:type="dxa"/>
            <w:tcBorders>
              <w:top w:val="nil"/>
              <w:left w:val="nil"/>
              <w:bottom w:val="nil"/>
              <w:right w:val="nil"/>
            </w:tcBorders>
          </w:tcPr>
          <w:p w14:paraId="21328C13" w14:textId="77777777" w:rsidR="004E400A" w:rsidRDefault="00000000">
            <w:pPr>
              <w:jc w:val="center"/>
            </w:pPr>
            <w:r>
              <w:t>2511</w:t>
            </w:r>
          </w:p>
        </w:tc>
      </w:tr>
      <w:tr w:rsidR="004E400A" w14:paraId="4F414979" w14:textId="77777777">
        <w:tc>
          <w:tcPr>
            <w:tcW w:w="4320" w:type="dxa"/>
            <w:tcBorders>
              <w:top w:val="nil"/>
              <w:left w:val="nil"/>
              <w:bottom w:val="nil"/>
              <w:right w:val="nil"/>
            </w:tcBorders>
          </w:tcPr>
          <w:p w14:paraId="18EAB0FE" w14:textId="77777777" w:rsidR="004E400A" w:rsidRDefault="00000000">
            <w:r>
              <w:t xml:space="preserve">   Born in Another Country</w:t>
            </w:r>
          </w:p>
        </w:tc>
        <w:tc>
          <w:tcPr>
            <w:tcW w:w="3312" w:type="dxa"/>
            <w:tcBorders>
              <w:top w:val="nil"/>
              <w:left w:val="nil"/>
              <w:bottom w:val="nil"/>
              <w:right w:val="nil"/>
            </w:tcBorders>
          </w:tcPr>
          <w:p w14:paraId="7E94C7D4" w14:textId="77777777" w:rsidR="004E400A" w:rsidRDefault="00000000">
            <w:pPr>
              <w:jc w:val="center"/>
            </w:pPr>
            <w:r>
              <w:t>0.05</w:t>
            </w:r>
          </w:p>
        </w:tc>
        <w:tc>
          <w:tcPr>
            <w:tcW w:w="3312" w:type="dxa"/>
            <w:tcBorders>
              <w:top w:val="nil"/>
              <w:left w:val="nil"/>
              <w:bottom w:val="nil"/>
              <w:right w:val="nil"/>
            </w:tcBorders>
          </w:tcPr>
          <w:p w14:paraId="2CC2FBC4" w14:textId="77777777" w:rsidR="004E400A" w:rsidRDefault="00000000">
            <w:pPr>
              <w:jc w:val="center"/>
            </w:pPr>
            <w:r>
              <w:t>139</w:t>
            </w:r>
          </w:p>
        </w:tc>
      </w:tr>
      <w:tr w:rsidR="004E400A" w14:paraId="241F6E21" w14:textId="77777777">
        <w:tc>
          <w:tcPr>
            <w:tcW w:w="4320" w:type="dxa"/>
            <w:tcBorders>
              <w:top w:val="nil"/>
              <w:left w:val="nil"/>
              <w:bottom w:val="nil"/>
              <w:right w:val="nil"/>
            </w:tcBorders>
          </w:tcPr>
          <w:p w14:paraId="16AC7470" w14:textId="77777777" w:rsidR="004E400A" w:rsidRDefault="00000000">
            <w:r>
              <w:t xml:space="preserve">   Missing</w:t>
            </w:r>
          </w:p>
        </w:tc>
        <w:tc>
          <w:tcPr>
            <w:tcW w:w="3312" w:type="dxa"/>
            <w:tcBorders>
              <w:top w:val="nil"/>
              <w:left w:val="nil"/>
              <w:bottom w:val="nil"/>
              <w:right w:val="nil"/>
            </w:tcBorders>
          </w:tcPr>
          <w:p w14:paraId="70FB991E" w14:textId="77777777" w:rsidR="004E400A" w:rsidRDefault="00000000">
            <w:pPr>
              <w:jc w:val="center"/>
            </w:pPr>
            <w:r>
              <w:t>0.00</w:t>
            </w:r>
          </w:p>
        </w:tc>
        <w:tc>
          <w:tcPr>
            <w:tcW w:w="3312" w:type="dxa"/>
            <w:tcBorders>
              <w:top w:val="nil"/>
              <w:left w:val="nil"/>
              <w:bottom w:val="nil"/>
              <w:right w:val="nil"/>
            </w:tcBorders>
          </w:tcPr>
          <w:p w14:paraId="7F2E0915" w14:textId="77777777" w:rsidR="004E400A" w:rsidRDefault="00000000">
            <w:pPr>
              <w:jc w:val="center"/>
            </w:pPr>
            <w:r>
              <w:t>1</w:t>
            </w:r>
          </w:p>
        </w:tc>
      </w:tr>
      <w:tr w:rsidR="004E400A" w14:paraId="26078E08" w14:textId="77777777">
        <w:tc>
          <w:tcPr>
            <w:tcW w:w="4320" w:type="dxa"/>
            <w:tcBorders>
              <w:top w:val="nil"/>
              <w:left w:val="nil"/>
              <w:bottom w:val="nil"/>
              <w:right w:val="nil"/>
            </w:tcBorders>
          </w:tcPr>
          <w:p w14:paraId="64D0B96F" w14:textId="77777777" w:rsidR="004E400A" w:rsidRDefault="00000000">
            <w:r>
              <w:lastRenderedPageBreak/>
              <w:t>Religion</w:t>
            </w:r>
          </w:p>
        </w:tc>
        <w:tc>
          <w:tcPr>
            <w:tcW w:w="0" w:type="auto"/>
            <w:tcBorders>
              <w:top w:val="nil"/>
              <w:left w:val="nil"/>
              <w:bottom w:val="nil"/>
              <w:right w:val="nil"/>
            </w:tcBorders>
          </w:tcPr>
          <w:p w14:paraId="3666C22C" w14:textId="77777777" w:rsidR="004E400A" w:rsidRDefault="004E400A">
            <w:pPr>
              <w:jc w:val="center"/>
            </w:pPr>
          </w:p>
        </w:tc>
        <w:tc>
          <w:tcPr>
            <w:tcW w:w="0" w:type="auto"/>
            <w:tcBorders>
              <w:top w:val="nil"/>
              <w:left w:val="nil"/>
              <w:bottom w:val="nil"/>
              <w:right w:val="nil"/>
            </w:tcBorders>
          </w:tcPr>
          <w:p w14:paraId="1F33EC93" w14:textId="77777777" w:rsidR="004E400A" w:rsidRDefault="004E400A">
            <w:pPr>
              <w:jc w:val="center"/>
            </w:pPr>
          </w:p>
        </w:tc>
      </w:tr>
      <w:tr w:rsidR="004E400A" w14:paraId="1204D869" w14:textId="77777777">
        <w:tc>
          <w:tcPr>
            <w:tcW w:w="4320" w:type="dxa"/>
            <w:tcBorders>
              <w:top w:val="nil"/>
              <w:left w:val="nil"/>
              <w:bottom w:val="nil"/>
              <w:right w:val="nil"/>
            </w:tcBorders>
          </w:tcPr>
          <w:p w14:paraId="0AE09F74" w14:textId="77777777" w:rsidR="004E400A" w:rsidRDefault="00000000">
            <w:r>
              <w:t xml:space="preserve">   Christianity</w:t>
            </w:r>
          </w:p>
        </w:tc>
        <w:tc>
          <w:tcPr>
            <w:tcW w:w="3312" w:type="dxa"/>
            <w:tcBorders>
              <w:top w:val="nil"/>
              <w:left w:val="nil"/>
              <w:bottom w:val="nil"/>
              <w:right w:val="nil"/>
            </w:tcBorders>
          </w:tcPr>
          <w:p w14:paraId="6651D0BF" w14:textId="77777777" w:rsidR="004E400A" w:rsidRDefault="00000000">
            <w:pPr>
              <w:jc w:val="center"/>
            </w:pPr>
            <w:r>
              <w:t>0.82</w:t>
            </w:r>
          </w:p>
        </w:tc>
        <w:tc>
          <w:tcPr>
            <w:tcW w:w="3312" w:type="dxa"/>
            <w:tcBorders>
              <w:top w:val="nil"/>
              <w:left w:val="nil"/>
              <w:bottom w:val="nil"/>
              <w:right w:val="nil"/>
            </w:tcBorders>
          </w:tcPr>
          <w:p w14:paraId="6BC224A6" w14:textId="77777777" w:rsidR="004E400A" w:rsidRDefault="00000000">
            <w:pPr>
              <w:jc w:val="center"/>
            </w:pPr>
            <w:r>
              <w:t>2163</w:t>
            </w:r>
          </w:p>
        </w:tc>
      </w:tr>
      <w:tr w:rsidR="004E400A" w14:paraId="2064BF76" w14:textId="77777777">
        <w:tc>
          <w:tcPr>
            <w:tcW w:w="4320" w:type="dxa"/>
            <w:tcBorders>
              <w:top w:val="nil"/>
              <w:left w:val="nil"/>
              <w:bottom w:val="nil"/>
              <w:right w:val="nil"/>
            </w:tcBorders>
          </w:tcPr>
          <w:p w14:paraId="5EEF0165" w14:textId="77777777" w:rsidR="004E400A" w:rsidRDefault="00000000">
            <w:r>
              <w:t xml:space="preserve">   Islam</w:t>
            </w:r>
          </w:p>
        </w:tc>
        <w:tc>
          <w:tcPr>
            <w:tcW w:w="3312" w:type="dxa"/>
            <w:tcBorders>
              <w:top w:val="nil"/>
              <w:left w:val="nil"/>
              <w:bottom w:val="nil"/>
              <w:right w:val="nil"/>
            </w:tcBorders>
          </w:tcPr>
          <w:p w14:paraId="121563F3" w14:textId="77777777" w:rsidR="004E400A" w:rsidRDefault="00000000">
            <w:pPr>
              <w:jc w:val="center"/>
            </w:pPr>
            <w:r>
              <w:t>0.02</w:t>
            </w:r>
          </w:p>
        </w:tc>
        <w:tc>
          <w:tcPr>
            <w:tcW w:w="3312" w:type="dxa"/>
            <w:tcBorders>
              <w:top w:val="nil"/>
              <w:left w:val="nil"/>
              <w:bottom w:val="nil"/>
              <w:right w:val="nil"/>
            </w:tcBorders>
          </w:tcPr>
          <w:p w14:paraId="59A8161A" w14:textId="77777777" w:rsidR="004E400A" w:rsidRDefault="00000000">
            <w:pPr>
              <w:jc w:val="center"/>
            </w:pPr>
            <w:r>
              <w:t>62</w:t>
            </w:r>
          </w:p>
        </w:tc>
      </w:tr>
      <w:tr w:rsidR="004E400A" w14:paraId="00939C00" w14:textId="77777777">
        <w:tc>
          <w:tcPr>
            <w:tcW w:w="4320" w:type="dxa"/>
            <w:tcBorders>
              <w:top w:val="nil"/>
              <w:left w:val="nil"/>
              <w:bottom w:val="nil"/>
              <w:right w:val="nil"/>
            </w:tcBorders>
          </w:tcPr>
          <w:p w14:paraId="5411C771" w14:textId="77777777" w:rsidR="004E400A" w:rsidRDefault="00000000">
            <w:r>
              <w:t xml:space="preserve">   Hinduism</w:t>
            </w:r>
          </w:p>
        </w:tc>
        <w:tc>
          <w:tcPr>
            <w:tcW w:w="3312" w:type="dxa"/>
            <w:tcBorders>
              <w:top w:val="nil"/>
              <w:left w:val="nil"/>
              <w:bottom w:val="nil"/>
              <w:right w:val="nil"/>
            </w:tcBorders>
          </w:tcPr>
          <w:p w14:paraId="491D0F05" w14:textId="77777777" w:rsidR="004E400A" w:rsidRDefault="00000000">
            <w:pPr>
              <w:jc w:val="center"/>
            </w:pPr>
            <w:r>
              <w:t>0.00</w:t>
            </w:r>
          </w:p>
        </w:tc>
        <w:tc>
          <w:tcPr>
            <w:tcW w:w="3312" w:type="dxa"/>
            <w:tcBorders>
              <w:top w:val="nil"/>
              <w:left w:val="nil"/>
              <w:bottom w:val="nil"/>
              <w:right w:val="nil"/>
            </w:tcBorders>
          </w:tcPr>
          <w:p w14:paraId="7AD60BE7" w14:textId="77777777" w:rsidR="004E400A" w:rsidRDefault="00000000">
            <w:pPr>
              <w:jc w:val="center"/>
            </w:pPr>
            <w:r>
              <w:t>1</w:t>
            </w:r>
          </w:p>
        </w:tc>
      </w:tr>
      <w:tr w:rsidR="004E400A" w14:paraId="36BA3BAF" w14:textId="77777777">
        <w:tc>
          <w:tcPr>
            <w:tcW w:w="4320" w:type="dxa"/>
            <w:tcBorders>
              <w:top w:val="nil"/>
              <w:left w:val="nil"/>
              <w:bottom w:val="nil"/>
              <w:right w:val="nil"/>
            </w:tcBorders>
          </w:tcPr>
          <w:p w14:paraId="39D461E0" w14:textId="77777777" w:rsidR="004E400A" w:rsidRDefault="00000000">
            <w:r>
              <w:t xml:space="preserve">   Buddhism</w:t>
            </w:r>
          </w:p>
        </w:tc>
        <w:tc>
          <w:tcPr>
            <w:tcW w:w="3312" w:type="dxa"/>
            <w:tcBorders>
              <w:top w:val="nil"/>
              <w:left w:val="nil"/>
              <w:bottom w:val="nil"/>
              <w:right w:val="nil"/>
            </w:tcBorders>
          </w:tcPr>
          <w:p w14:paraId="23BB98DB" w14:textId="77777777" w:rsidR="004E400A" w:rsidRDefault="00000000">
            <w:pPr>
              <w:jc w:val="center"/>
            </w:pPr>
            <w:r>
              <w:t>0.00</w:t>
            </w:r>
          </w:p>
        </w:tc>
        <w:tc>
          <w:tcPr>
            <w:tcW w:w="3312" w:type="dxa"/>
            <w:tcBorders>
              <w:top w:val="nil"/>
              <w:left w:val="nil"/>
              <w:bottom w:val="nil"/>
              <w:right w:val="nil"/>
            </w:tcBorders>
          </w:tcPr>
          <w:p w14:paraId="6EE3DDA0" w14:textId="77777777" w:rsidR="004E400A" w:rsidRDefault="00000000">
            <w:pPr>
              <w:jc w:val="center"/>
            </w:pPr>
            <w:r>
              <w:t>12</w:t>
            </w:r>
          </w:p>
        </w:tc>
      </w:tr>
      <w:tr w:rsidR="004E400A" w14:paraId="133292D8" w14:textId="77777777">
        <w:tc>
          <w:tcPr>
            <w:tcW w:w="4320" w:type="dxa"/>
            <w:tcBorders>
              <w:top w:val="nil"/>
              <w:left w:val="nil"/>
              <w:bottom w:val="nil"/>
              <w:right w:val="nil"/>
            </w:tcBorders>
          </w:tcPr>
          <w:p w14:paraId="21908C75" w14:textId="77777777" w:rsidR="004E400A" w:rsidRDefault="00000000">
            <w:r>
              <w:t xml:space="preserve">   Judaism</w:t>
            </w:r>
          </w:p>
        </w:tc>
        <w:tc>
          <w:tcPr>
            <w:tcW w:w="3312" w:type="dxa"/>
            <w:tcBorders>
              <w:top w:val="nil"/>
              <w:left w:val="nil"/>
              <w:bottom w:val="nil"/>
              <w:right w:val="nil"/>
            </w:tcBorders>
          </w:tcPr>
          <w:p w14:paraId="41691CDA" w14:textId="77777777" w:rsidR="004E400A" w:rsidRDefault="00000000">
            <w:pPr>
              <w:jc w:val="center"/>
            </w:pPr>
            <w:r>
              <w:t>.</w:t>
            </w:r>
          </w:p>
        </w:tc>
        <w:tc>
          <w:tcPr>
            <w:tcW w:w="3312" w:type="dxa"/>
            <w:tcBorders>
              <w:top w:val="nil"/>
              <w:left w:val="nil"/>
              <w:bottom w:val="nil"/>
              <w:right w:val="nil"/>
            </w:tcBorders>
          </w:tcPr>
          <w:p w14:paraId="7884A172" w14:textId="77777777" w:rsidR="004E400A" w:rsidRDefault="00000000">
            <w:pPr>
              <w:jc w:val="center"/>
            </w:pPr>
            <w:r>
              <w:t>.</w:t>
            </w:r>
          </w:p>
        </w:tc>
      </w:tr>
      <w:tr w:rsidR="004E400A" w14:paraId="32D6BA34" w14:textId="77777777">
        <w:tc>
          <w:tcPr>
            <w:tcW w:w="4320" w:type="dxa"/>
            <w:tcBorders>
              <w:top w:val="nil"/>
              <w:left w:val="nil"/>
              <w:bottom w:val="nil"/>
              <w:right w:val="nil"/>
            </w:tcBorders>
          </w:tcPr>
          <w:p w14:paraId="163828D6" w14:textId="77777777" w:rsidR="004E400A" w:rsidRDefault="00000000">
            <w:r>
              <w:t xml:space="preserve">   Sikhism</w:t>
            </w:r>
          </w:p>
        </w:tc>
        <w:tc>
          <w:tcPr>
            <w:tcW w:w="3312" w:type="dxa"/>
            <w:tcBorders>
              <w:top w:val="nil"/>
              <w:left w:val="nil"/>
              <w:bottom w:val="nil"/>
              <w:right w:val="nil"/>
            </w:tcBorders>
          </w:tcPr>
          <w:p w14:paraId="03834E59" w14:textId="77777777" w:rsidR="004E400A" w:rsidRDefault="00000000">
            <w:pPr>
              <w:jc w:val="center"/>
            </w:pPr>
            <w:r>
              <w:t>.</w:t>
            </w:r>
          </w:p>
        </w:tc>
        <w:tc>
          <w:tcPr>
            <w:tcW w:w="3312" w:type="dxa"/>
            <w:tcBorders>
              <w:top w:val="nil"/>
              <w:left w:val="nil"/>
              <w:bottom w:val="nil"/>
              <w:right w:val="nil"/>
            </w:tcBorders>
          </w:tcPr>
          <w:p w14:paraId="5F614D13" w14:textId="77777777" w:rsidR="004E400A" w:rsidRDefault="00000000">
            <w:pPr>
              <w:jc w:val="center"/>
            </w:pPr>
            <w:r>
              <w:t>.</w:t>
            </w:r>
          </w:p>
        </w:tc>
      </w:tr>
      <w:tr w:rsidR="004E400A" w14:paraId="26B814C6" w14:textId="77777777">
        <w:tc>
          <w:tcPr>
            <w:tcW w:w="4320" w:type="dxa"/>
            <w:tcBorders>
              <w:top w:val="nil"/>
              <w:left w:val="nil"/>
              <w:bottom w:val="nil"/>
              <w:right w:val="nil"/>
            </w:tcBorders>
          </w:tcPr>
          <w:p w14:paraId="72B230BC" w14:textId="77777777" w:rsidR="004E400A" w:rsidRDefault="00000000">
            <w:r>
              <w:t xml:space="preserve">   Baha'i</w:t>
            </w:r>
          </w:p>
        </w:tc>
        <w:tc>
          <w:tcPr>
            <w:tcW w:w="3312" w:type="dxa"/>
            <w:tcBorders>
              <w:top w:val="nil"/>
              <w:left w:val="nil"/>
              <w:bottom w:val="nil"/>
              <w:right w:val="nil"/>
            </w:tcBorders>
          </w:tcPr>
          <w:p w14:paraId="39047FF4" w14:textId="77777777" w:rsidR="004E400A" w:rsidRDefault="00000000">
            <w:pPr>
              <w:jc w:val="center"/>
            </w:pPr>
            <w:r>
              <w:t>.</w:t>
            </w:r>
          </w:p>
        </w:tc>
        <w:tc>
          <w:tcPr>
            <w:tcW w:w="3312" w:type="dxa"/>
            <w:tcBorders>
              <w:top w:val="nil"/>
              <w:left w:val="nil"/>
              <w:bottom w:val="nil"/>
              <w:right w:val="nil"/>
            </w:tcBorders>
          </w:tcPr>
          <w:p w14:paraId="7CAD7D97" w14:textId="77777777" w:rsidR="004E400A" w:rsidRDefault="00000000">
            <w:pPr>
              <w:jc w:val="center"/>
            </w:pPr>
            <w:r>
              <w:t>.</w:t>
            </w:r>
          </w:p>
        </w:tc>
      </w:tr>
      <w:tr w:rsidR="004E400A" w14:paraId="34773BDC" w14:textId="77777777">
        <w:tc>
          <w:tcPr>
            <w:tcW w:w="4320" w:type="dxa"/>
            <w:tcBorders>
              <w:top w:val="nil"/>
              <w:left w:val="nil"/>
              <w:bottom w:val="nil"/>
              <w:right w:val="nil"/>
            </w:tcBorders>
          </w:tcPr>
          <w:p w14:paraId="7F01C0C6" w14:textId="77777777" w:rsidR="004E400A" w:rsidRDefault="00000000">
            <w:r>
              <w:t xml:space="preserve">   Jainism</w:t>
            </w:r>
          </w:p>
        </w:tc>
        <w:tc>
          <w:tcPr>
            <w:tcW w:w="3312" w:type="dxa"/>
            <w:tcBorders>
              <w:top w:val="nil"/>
              <w:left w:val="nil"/>
              <w:bottom w:val="nil"/>
              <w:right w:val="nil"/>
            </w:tcBorders>
          </w:tcPr>
          <w:p w14:paraId="014D6BC3" w14:textId="77777777" w:rsidR="004E400A" w:rsidRDefault="00000000">
            <w:pPr>
              <w:jc w:val="center"/>
            </w:pPr>
            <w:r>
              <w:t>0.00</w:t>
            </w:r>
          </w:p>
        </w:tc>
        <w:tc>
          <w:tcPr>
            <w:tcW w:w="3312" w:type="dxa"/>
            <w:tcBorders>
              <w:top w:val="nil"/>
              <w:left w:val="nil"/>
              <w:bottom w:val="nil"/>
              <w:right w:val="nil"/>
            </w:tcBorders>
          </w:tcPr>
          <w:p w14:paraId="122BC6D3" w14:textId="77777777" w:rsidR="004E400A" w:rsidRDefault="00000000">
            <w:pPr>
              <w:jc w:val="center"/>
            </w:pPr>
            <w:r>
              <w:t>2</w:t>
            </w:r>
          </w:p>
        </w:tc>
      </w:tr>
      <w:tr w:rsidR="004E400A" w14:paraId="5D8DA3CB" w14:textId="77777777">
        <w:tc>
          <w:tcPr>
            <w:tcW w:w="4320" w:type="dxa"/>
            <w:tcBorders>
              <w:top w:val="nil"/>
              <w:left w:val="nil"/>
              <w:bottom w:val="nil"/>
              <w:right w:val="nil"/>
            </w:tcBorders>
          </w:tcPr>
          <w:p w14:paraId="5D403688" w14:textId="77777777" w:rsidR="004E400A" w:rsidRDefault="00000000">
            <w:r>
              <w:t xml:space="preserve">   Shinto</w:t>
            </w:r>
          </w:p>
        </w:tc>
        <w:tc>
          <w:tcPr>
            <w:tcW w:w="3312" w:type="dxa"/>
            <w:tcBorders>
              <w:top w:val="nil"/>
              <w:left w:val="nil"/>
              <w:bottom w:val="nil"/>
              <w:right w:val="nil"/>
            </w:tcBorders>
          </w:tcPr>
          <w:p w14:paraId="0378EC2B" w14:textId="77777777" w:rsidR="004E400A" w:rsidRDefault="00000000">
            <w:pPr>
              <w:jc w:val="center"/>
            </w:pPr>
            <w:r>
              <w:t>0.00</w:t>
            </w:r>
          </w:p>
        </w:tc>
        <w:tc>
          <w:tcPr>
            <w:tcW w:w="3312" w:type="dxa"/>
            <w:tcBorders>
              <w:top w:val="nil"/>
              <w:left w:val="nil"/>
              <w:bottom w:val="nil"/>
              <w:right w:val="nil"/>
            </w:tcBorders>
          </w:tcPr>
          <w:p w14:paraId="5108E6DE" w14:textId="77777777" w:rsidR="004E400A" w:rsidRDefault="00000000">
            <w:pPr>
              <w:jc w:val="center"/>
            </w:pPr>
            <w:r>
              <w:t>2</w:t>
            </w:r>
          </w:p>
        </w:tc>
      </w:tr>
      <w:tr w:rsidR="004E400A" w14:paraId="06A2D4F3" w14:textId="77777777">
        <w:tc>
          <w:tcPr>
            <w:tcW w:w="4320" w:type="dxa"/>
            <w:tcBorders>
              <w:top w:val="nil"/>
              <w:left w:val="nil"/>
              <w:bottom w:val="nil"/>
              <w:right w:val="nil"/>
            </w:tcBorders>
          </w:tcPr>
          <w:p w14:paraId="1DD19816" w14:textId="77777777" w:rsidR="004E400A" w:rsidRDefault="00000000">
            <w:r>
              <w:t xml:space="preserve">   Taoism</w:t>
            </w:r>
          </w:p>
        </w:tc>
        <w:tc>
          <w:tcPr>
            <w:tcW w:w="3312" w:type="dxa"/>
            <w:tcBorders>
              <w:top w:val="nil"/>
              <w:left w:val="nil"/>
              <w:bottom w:val="nil"/>
              <w:right w:val="nil"/>
            </w:tcBorders>
          </w:tcPr>
          <w:p w14:paraId="0CC448B4" w14:textId="77777777" w:rsidR="004E400A" w:rsidRDefault="00000000">
            <w:pPr>
              <w:jc w:val="center"/>
            </w:pPr>
            <w:r>
              <w:t>0.00</w:t>
            </w:r>
          </w:p>
        </w:tc>
        <w:tc>
          <w:tcPr>
            <w:tcW w:w="3312" w:type="dxa"/>
            <w:tcBorders>
              <w:top w:val="nil"/>
              <w:left w:val="nil"/>
              <w:bottom w:val="nil"/>
              <w:right w:val="nil"/>
            </w:tcBorders>
          </w:tcPr>
          <w:p w14:paraId="6125EA85" w14:textId="77777777" w:rsidR="004E400A" w:rsidRDefault="00000000">
            <w:pPr>
              <w:jc w:val="center"/>
            </w:pPr>
            <w:r>
              <w:t>1</w:t>
            </w:r>
          </w:p>
        </w:tc>
      </w:tr>
      <w:tr w:rsidR="004E400A" w14:paraId="5E0A967D" w14:textId="77777777">
        <w:tc>
          <w:tcPr>
            <w:tcW w:w="4320" w:type="dxa"/>
            <w:tcBorders>
              <w:top w:val="nil"/>
              <w:left w:val="nil"/>
              <w:bottom w:val="nil"/>
              <w:right w:val="nil"/>
            </w:tcBorders>
          </w:tcPr>
          <w:p w14:paraId="2FD01F95" w14:textId="77777777" w:rsidR="004E400A" w:rsidRDefault="00000000">
            <w:r>
              <w:t xml:space="preserve">   Confucianism</w:t>
            </w:r>
          </w:p>
        </w:tc>
        <w:tc>
          <w:tcPr>
            <w:tcW w:w="3312" w:type="dxa"/>
            <w:tcBorders>
              <w:top w:val="nil"/>
              <w:left w:val="nil"/>
              <w:bottom w:val="nil"/>
              <w:right w:val="nil"/>
            </w:tcBorders>
          </w:tcPr>
          <w:p w14:paraId="5E585E89" w14:textId="77777777" w:rsidR="004E400A" w:rsidRDefault="00000000">
            <w:pPr>
              <w:jc w:val="center"/>
            </w:pPr>
            <w:r>
              <w:t>.</w:t>
            </w:r>
          </w:p>
        </w:tc>
        <w:tc>
          <w:tcPr>
            <w:tcW w:w="3312" w:type="dxa"/>
            <w:tcBorders>
              <w:top w:val="nil"/>
              <w:left w:val="nil"/>
              <w:bottom w:val="nil"/>
              <w:right w:val="nil"/>
            </w:tcBorders>
          </w:tcPr>
          <w:p w14:paraId="7F2F8B94" w14:textId="77777777" w:rsidR="004E400A" w:rsidRDefault="00000000">
            <w:pPr>
              <w:jc w:val="center"/>
            </w:pPr>
            <w:r>
              <w:t>.</w:t>
            </w:r>
          </w:p>
        </w:tc>
      </w:tr>
      <w:tr w:rsidR="004E400A" w14:paraId="4C733AAC" w14:textId="77777777">
        <w:tc>
          <w:tcPr>
            <w:tcW w:w="4320" w:type="dxa"/>
            <w:tcBorders>
              <w:top w:val="nil"/>
              <w:left w:val="nil"/>
              <w:bottom w:val="nil"/>
              <w:right w:val="nil"/>
            </w:tcBorders>
          </w:tcPr>
          <w:p w14:paraId="573C1EA3" w14:textId="77777777" w:rsidR="004E400A" w:rsidRDefault="00000000">
            <w:r>
              <w:t xml:space="preserve">   Primal, Animist, or Folk Religion</w:t>
            </w:r>
          </w:p>
        </w:tc>
        <w:tc>
          <w:tcPr>
            <w:tcW w:w="3312" w:type="dxa"/>
            <w:tcBorders>
              <w:top w:val="nil"/>
              <w:left w:val="nil"/>
              <w:bottom w:val="nil"/>
              <w:right w:val="nil"/>
            </w:tcBorders>
          </w:tcPr>
          <w:p w14:paraId="38703C44" w14:textId="77777777" w:rsidR="004E400A" w:rsidRDefault="00000000">
            <w:pPr>
              <w:jc w:val="center"/>
            </w:pPr>
            <w:r>
              <w:t>0.05</w:t>
            </w:r>
          </w:p>
        </w:tc>
        <w:tc>
          <w:tcPr>
            <w:tcW w:w="3312" w:type="dxa"/>
            <w:tcBorders>
              <w:top w:val="nil"/>
              <w:left w:val="nil"/>
              <w:bottom w:val="nil"/>
              <w:right w:val="nil"/>
            </w:tcBorders>
          </w:tcPr>
          <w:p w14:paraId="44C4C981" w14:textId="77777777" w:rsidR="004E400A" w:rsidRDefault="00000000">
            <w:pPr>
              <w:jc w:val="center"/>
            </w:pPr>
            <w:r>
              <w:t>127</w:t>
            </w:r>
          </w:p>
        </w:tc>
      </w:tr>
      <w:tr w:rsidR="004E400A" w14:paraId="7D22EDB5" w14:textId="77777777">
        <w:tc>
          <w:tcPr>
            <w:tcW w:w="4320" w:type="dxa"/>
            <w:tcBorders>
              <w:top w:val="nil"/>
              <w:left w:val="nil"/>
              <w:bottom w:val="nil"/>
              <w:right w:val="nil"/>
            </w:tcBorders>
          </w:tcPr>
          <w:p w14:paraId="7B9EA608" w14:textId="77777777" w:rsidR="004E400A" w:rsidRDefault="00000000">
            <w:r>
              <w:t xml:space="preserve">   Spiritism</w:t>
            </w:r>
          </w:p>
        </w:tc>
        <w:tc>
          <w:tcPr>
            <w:tcW w:w="3312" w:type="dxa"/>
            <w:tcBorders>
              <w:top w:val="nil"/>
              <w:left w:val="nil"/>
              <w:bottom w:val="nil"/>
              <w:right w:val="nil"/>
            </w:tcBorders>
          </w:tcPr>
          <w:p w14:paraId="10548109" w14:textId="77777777" w:rsidR="004E400A" w:rsidRDefault="00000000">
            <w:pPr>
              <w:jc w:val="center"/>
            </w:pPr>
            <w:r>
              <w:t>.</w:t>
            </w:r>
          </w:p>
        </w:tc>
        <w:tc>
          <w:tcPr>
            <w:tcW w:w="3312" w:type="dxa"/>
            <w:tcBorders>
              <w:top w:val="nil"/>
              <w:left w:val="nil"/>
              <w:bottom w:val="nil"/>
              <w:right w:val="nil"/>
            </w:tcBorders>
          </w:tcPr>
          <w:p w14:paraId="14E70120" w14:textId="77777777" w:rsidR="004E400A" w:rsidRDefault="00000000">
            <w:pPr>
              <w:jc w:val="center"/>
            </w:pPr>
            <w:r>
              <w:t>.</w:t>
            </w:r>
          </w:p>
        </w:tc>
      </w:tr>
      <w:tr w:rsidR="004E400A" w14:paraId="54849387" w14:textId="77777777">
        <w:tc>
          <w:tcPr>
            <w:tcW w:w="4320" w:type="dxa"/>
            <w:tcBorders>
              <w:top w:val="nil"/>
              <w:left w:val="nil"/>
              <w:bottom w:val="nil"/>
              <w:right w:val="nil"/>
            </w:tcBorders>
          </w:tcPr>
          <w:p w14:paraId="400624BA" w14:textId="77777777" w:rsidR="004E400A" w:rsidRDefault="00000000">
            <w:r>
              <w:t xml:space="preserve">   African-Derived</w:t>
            </w:r>
          </w:p>
        </w:tc>
        <w:tc>
          <w:tcPr>
            <w:tcW w:w="3312" w:type="dxa"/>
            <w:tcBorders>
              <w:top w:val="nil"/>
              <w:left w:val="nil"/>
              <w:bottom w:val="nil"/>
              <w:right w:val="nil"/>
            </w:tcBorders>
          </w:tcPr>
          <w:p w14:paraId="46BBC3AB" w14:textId="77777777" w:rsidR="004E400A" w:rsidRDefault="00000000">
            <w:pPr>
              <w:jc w:val="center"/>
            </w:pPr>
            <w:r>
              <w:t>.</w:t>
            </w:r>
          </w:p>
        </w:tc>
        <w:tc>
          <w:tcPr>
            <w:tcW w:w="3312" w:type="dxa"/>
            <w:tcBorders>
              <w:top w:val="nil"/>
              <w:left w:val="nil"/>
              <w:bottom w:val="nil"/>
              <w:right w:val="nil"/>
            </w:tcBorders>
          </w:tcPr>
          <w:p w14:paraId="2C4E57A1" w14:textId="77777777" w:rsidR="004E400A" w:rsidRDefault="00000000">
            <w:pPr>
              <w:jc w:val="center"/>
            </w:pPr>
            <w:r>
              <w:t>.</w:t>
            </w:r>
          </w:p>
        </w:tc>
      </w:tr>
      <w:tr w:rsidR="004E400A" w14:paraId="0E15B34B" w14:textId="77777777">
        <w:tc>
          <w:tcPr>
            <w:tcW w:w="4320" w:type="dxa"/>
            <w:tcBorders>
              <w:top w:val="nil"/>
              <w:left w:val="nil"/>
              <w:bottom w:val="nil"/>
              <w:right w:val="nil"/>
            </w:tcBorders>
          </w:tcPr>
          <w:p w14:paraId="7D1C8C4A" w14:textId="77777777" w:rsidR="004E400A" w:rsidRDefault="00000000">
            <w:r>
              <w:t xml:space="preserve">   Chinese</w:t>
            </w:r>
          </w:p>
        </w:tc>
        <w:tc>
          <w:tcPr>
            <w:tcW w:w="3312" w:type="dxa"/>
            <w:tcBorders>
              <w:top w:val="nil"/>
              <w:left w:val="nil"/>
              <w:bottom w:val="nil"/>
              <w:right w:val="nil"/>
            </w:tcBorders>
          </w:tcPr>
          <w:p w14:paraId="4B3EE273" w14:textId="77777777" w:rsidR="004E400A" w:rsidRDefault="00000000">
            <w:pPr>
              <w:jc w:val="center"/>
            </w:pPr>
            <w:r>
              <w:t>.</w:t>
            </w:r>
          </w:p>
        </w:tc>
        <w:tc>
          <w:tcPr>
            <w:tcW w:w="3312" w:type="dxa"/>
            <w:tcBorders>
              <w:top w:val="nil"/>
              <w:left w:val="nil"/>
              <w:bottom w:val="nil"/>
              <w:right w:val="nil"/>
            </w:tcBorders>
          </w:tcPr>
          <w:p w14:paraId="46824173" w14:textId="77777777" w:rsidR="004E400A" w:rsidRDefault="00000000">
            <w:pPr>
              <w:jc w:val="center"/>
            </w:pPr>
            <w:r>
              <w:t>.</w:t>
            </w:r>
          </w:p>
        </w:tc>
      </w:tr>
      <w:tr w:rsidR="004E400A" w14:paraId="095605C2" w14:textId="77777777">
        <w:tc>
          <w:tcPr>
            <w:tcW w:w="4320" w:type="dxa"/>
            <w:tcBorders>
              <w:top w:val="nil"/>
              <w:left w:val="nil"/>
              <w:bottom w:val="nil"/>
              <w:right w:val="nil"/>
            </w:tcBorders>
          </w:tcPr>
          <w:p w14:paraId="718C07E7" w14:textId="77777777" w:rsidR="004E400A" w:rsidRDefault="00000000">
            <w:r>
              <w:t xml:space="preserve">   Some Other Religion</w:t>
            </w:r>
          </w:p>
        </w:tc>
        <w:tc>
          <w:tcPr>
            <w:tcW w:w="3312" w:type="dxa"/>
            <w:tcBorders>
              <w:top w:val="nil"/>
              <w:left w:val="nil"/>
              <w:bottom w:val="nil"/>
              <w:right w:val="nil"/>
            </w:tcBorders>
          </w:tcPr>
          <w:p w14:paraId="241829F2" w14:textId="77777777" w:rsidR="004E400A" w:rsidRDefault="00000000">
            <w:pPr>
              <w:jc w:val="center"/>
            </w:pPr>
            <w:r>
              <w:t>0.00</w:t>
            </w:r>
          </w:p>
        </w:tc>
        <w:tc>
          <w:tcPr>
            <w:tcW w:w="3312" w:type="dxa"/>
            <w:tcBorders>
              <w:top w:val="nil"/>
              <w:left w:val="nil"/>
              <w:bottom w:val="nil"/>
              <w:right w:val="nil"/>
            </w:tcBorders>
          </w:tcPr>
          <w:p w14:paraId="4E0DFAA9" w14:textId="77777777" w:rsidR="004E400A" w:rsidRDefault="00000000">
            <w:pPr>
              <w:jc w:val="center"/>
            </w:pPr>
            <w:r>
              <w:t>5</w:t>
            </w:r>
          </w:p>
        </w:tc>
      </w:tr>
      <w:tr w:rsidR="004E400A" w14:paraId="3F6403C9" w14:textId="77777777">
        <w:tc>
          <w:tcPr>
            <w:tcW w:w="4320" w:type="dxa"/>
            <w:tcBorders>
              <w:top w:val="nil"/>
              <w:left w:val="nil"/>
              <w:bottom w:val="nil"/>
              <w:right w:val="nil"/>
            </w:tcBorders>
          </w:tcPr>
          <w:p w14:paraId="44278738" w14:textId="77777777" w:rsidR="004E400A" w:rsidRDefault="00000000">
            <w:r>
              <w:t xml:space="preserve">   No Religion/Atheist/Agnostic</w:t>
            </w:r>
          </w:p>
        </w:tc>
        <w:tc>
          <w:tcPr>
            <w:tcW w:w="3312" w:type="dxa"/>
            <w:tcBorders>
              <w:top w:val="nil"/>
              <w:left w:val="nil"/>
              <w:bottom w:val="nil"/>
              <w:right w:val="nil"/>
            </w:tcBorders>
          </w:tcPr>
          <w:p w14:paraId="3B7B3B79" w14:textId="77777777" w:rsidR="004E400A" w:rsidRDefault="00000000">
            <w:pPr>
              <w:jc w:val="center"/>
            </w:pPr>
            <w:r>
              <w:t>0.10</w:t>
            </w:r>
          </w:p>
        </w:tc>
        <w:tc>
          <w:tcPr>
            <w:tcW w:w="3312" w:type="dxa"/>
            <w:tcBorders>
              <w:top w:val="nil"/>
              <w:left w:val="nil"/>
              <w:bottom w:val="nil"/>
              <w:right w:val="nil"/>
            </w:tcBorders>
          </w:tcPr>
          <w:p w14:paraId="01A5596B" w14:textId="77777777" w:rsidR="004E400A" w:rsidRDefault="00000000">
            <w:pPr>
              <w:jc w:val="center"/>
            </w:pPr>
            <w:r>
              <w:t>253</w:t>
            </w:r>
          </w:p>
        </w:tc>
      </w:tr>
      <w:tr w:rsidR="004E400A" w14:paraId="0C012AB7" w14:textId="77777777">
        <w:tc>
          <w:tcPr>
            <w:tcW w:w="4320" w:type="dxa"/>
            <w:tcBorders>
              <w:top w:val="nil"/>
              <w:left w:val="nil"/>
              <w:bottom w:val="nil"/>
              <w:right w:val="nil"/>
            </w:tcBorders>
          </w:tcPr>
          <w:p w14:paraId="7AF20C69" w14:textId="77777777" w:rsidR="004E400A" w:rsidRDefault="00000000">
            <w:r>
              <w:t xml:space="preserve">   Missing</w:t>
            </w:r>
          </w:p>
        </w:tc>
        <w:tc>
          <w:tcPr>
            <w:tcW w:w="3312" w:type="dxa"/>
            <w:tcBorders>
              <w:top w:val="nil"/>
              <w:left w:val="nil"/>
              <w:bottom w:val="nil"/>
              <w:right w:val="nil"/>
            </w:tcBorders>
          </w:tcPr>
          <w:p w14:paraId="32D30E02" w14:textId="77777777" w:rsidR="004E400A" w:rsidRDefault="00000000">
            <w:pPr>
              <w:jc w:val="center"/>
            </w:pPr>
            <w:r>
              <w:t>0.01</w:t>
            </w:r>
          </w:p>
        </w:tc>
        <w:tc>
          <w:tcPr>
            <w:tcW w:w="3312" w:type="dxa"/>
            <w:tcBorders>
              <w:top w:val="nil"/>
              <w:left w:val="nil"/>
              <w:bottom w:val="nil"/>
              <w:right w:val="nil"/>
            </w:tcBorders>
          </w:tcPr>
          <w:p w14:paraId="65CD31EC" w14:textId="77777777" w:rsidR="004E400A" w:rsidRDefault="00000000">
            <w:pPr>
              <w:jc w:val="center"/>
            </w:pPr>
            <w:r>
              <w:t>23</w:t>
            </w:r>
          </w:p>
        </w:tc>
      </w:tr>
      <w:tr w:rsidR="004E400A" w14:paraId="27AC6688" w14:textId="77777777">
        <w:tc>
          <w:tcPr>
            <w:tcW w:w="4320" w:type="dxa"/>
            <w:tcBorders>
              <w:top w:val="nil"/>
              <w:left w:val="nil"/>
              <w:bottom w:val="nil"/>
              <w:right w:val="nil"/>
            </w:tcBorders>
          </w:tcPr>
          <w:p w14:paraId="23D06B40" w14:textId="77777777" w:rsidR="004E400A" w:rsidRDefault="00000000">
            <w:r>
              <w:t>Race/Ethnicity</w:t>
            </w:r>
          </w:p>
        </w:tc>
        <w:tc>
          <w:tcPr>
            <w:tcW w:w="0" w:type="auto"/>
            <w:tcBorders>
              <w:top w:val="nil"/>
              <w:left w:val="nil"/>
              <w:bottom w:val="nil"/>
              <w:right w:val="nil"/>
            </w:tcBorders>
          </w:tcPr>
          <w:p w14:paraId="0DAF35A5" w14:textId="77777777" w:rsidR="004E400A" w:rsidRDefault="004E400A">
            <w:pPr>
              <w:jc w:val="center"/>
            </w:pPr>
          </w:p>
        </w:tc>
        <w:tc>
          <w:tcPr>
            <w:tcW w:w="0" w:type="auto"/>
            <w:tcBorders>
              <w:top w:val="nil"/>
              <w:left w:val="nil"/>
              <w:bottom w:val="nil"/>
              <w:right w:val="nil"/>
            </w:tcBorders>
          </w:tcPr>
          <w:p w14:paraId="15A9A1AF" w14:textId="77777777" w:rsidR="004E400A" w:rsidRDefault="004E400A">
            <w:pPr>
              <w:jc w:val="center"/>
            </w:pPr>
          </w:p>
        </w:tc>
      </w:tr>
      <w:tr w:rsidR="004E400A" w14:paraId="2B5A93F8" w14:textId="77777777">
        <w:tc>
          <w:tcPr>
            <w:tcW w:w="4320" w:type="dxa"/>
            <w:tcBorders>
              <w:top w:val="nil"/>
              <w:left w:val="nil"/>
              <w:bottom w:val="nil"/>
              <w:right w:val="nil"/>
            </w:tcBorders>
          </w:tcPr>
          <w:p w14:paraId="1BE62C7A" w14:textId="77777777" w:rsidR="004E400A" w:rsidRDefault="00000000">
            <w:r>
              <w:t xml:space="preserve">   Black</w:t>
            </w:r>
          </w:p>
        </w:tc>
        <w:tc>
          <w:tcPr>
            <w:tcW w:w="3312" w:type="dxa"/>
            <w:tcBorders>
              <w:top w:val="nil"/>
              <w:left w:val="nil"/>
              <w:bottom w:val="nil"/>
              <w:right w:val="nil"/>
            </w:tcBorders>
          </w:tcPr>
          <w:p w14:paraId="6844F938" w14:textId="77777777" w:rsidR="004E400A" w:rsidRDefault="00000000">
            <w:pPr>
              <w:jc w:val="center"/>
            </w:pPr>
            <w:r>
              <w:t>0.90</w:t>
            </w:r>
          </w:p>
        </w:tc>
        <w:tc>
          <w:tcPr>
            <w:tcW w:w="3312" w:type="dxa"/>
            <w:tcBorders>
              <w:top w:val="nil"/>
              <w:left w:val="nil"/>
              <w:bottom w:val="nil"/>
              <w:right w:val="nil"/>
            </w:tcBorders>
          </w:tcPr>
          <w:p w14:paraId="3919BC53" w14:textId="77777777" w:rsidR="004E400A" w:rsidRDefault="00000000">
            <w:pPr>
              <w:jc w:val="center"/>
            </w:pPr>
            <w:r>
              <w:t>2381</w:t>
            </w:r>
          </w:p>
        </w:tc>
      </w:tr>
      <w:tr w:rsidR="004E400A" w14:paraId="536B3E2D" w14:textId="77777777">
        <w:tc>
          <w:tcPr>
            <w:tcW w:w="4320" w:type="dxa"/>
            <w:tcBorders>
              <w:top w:val="nil"/>
              <w:left w:val="nil"/>
              <w:bottom w:val="nil"/>
              <w:right w:val="nil"/>
            </w:tcBorders>
          </w:tcPr>
          <w:p w14:paraId="4CEB6670" w14:textId="77777777" w:rsidR="004E400A" w:rsidRDefault="00000000">
            <w:r>
              <w:t xml:space="preserve">   Asian/Indian</w:t>
            </w:r>
          </w:p>
        </w:tc>
        <w:tc>
          <w:tcPr>
            <w:tcW w:w="3312" w:type="dxa"/>
            <w:tcBorders>
              <w:top w:val="nil"/>
              <w:left w:val="nil"/>
              <w:bottom w:val="nil"/>
              <w:right w:val="nil"/>
            </w:tcBorders>
          </w:tcPr>
          <w:p w14:paraId="7DC5AC41" w14:textId="77777777" w:rsidR="004E400A" w:rsidRDefault="00000000">
            <w:pPr>
              <w:jc w:val="center"/>
            </w:pPr>
            <w:r>
              <w:t>0.00</w:t>
            </w:r>
          </w:p>
        </w:tc>
        <w:tc>
          <w:tcPr>
            <w:tcW w:w="3312" w:type="dxa"/>
            <w:tcBorders>
              <w:top w:val="nil"/>
              <w:left w:val="nil"/>
              <w:bottom w:val="nil"/>
              <w:right w:val="nil"/>
            </w:tcBorders>
          </w:tcPr>
          <w:p w14:paraId="236E2417" w14:textId="77777777" w:rsidR="004E400A" w:rsidRDefault="00000000">
            <w:pPr>
              <w:jc w:val="center"/>
            </w:pPr>
            <w:r>
              <w:t>6</w:t>
            </w:r>
          </w:p>
        </w:tc>
      </w:tr>
      <w:tr w:rsidR="004E400A" w14:paraId="7CB403FE" w14:textId="77777777">
        <w:tc>
          <w:tcPr>
            <w:tcW w:w="4320" w:type="dxa"/>
            <w:tcBorders>
              <w:top w:val="nil"/>
              <w:left w:val="nil"/>
              <w:bottom w:val="nil"/>
              <w:right w:val="nil"/>
            </w:tcBorders>
          </w:tcPr>
          <w:p w14:paraId="543D2A8D" w14:textId="77777777" w:rsidR="004E400A" w:rsidRDefault="00000000">
            <w:r>
              <w:t xml:space="preserve">   Colored</w:t>
            </w:r>
          </w:p>
        </w:tc>
        <w:tc>
          <w:tcPr>
            <w:tcW w:w="3312" w:type="dxa"/>
            <w:tcBorders>
              <w:top w:val="nil"/>
              <w:left w:val="nil"/>
              <w:bottom w:val="nil"/>
              <w:right w:val="nil"/>
            </w:tcBorders>
          </w:tcPr>
          <w:p w14:paraId="499633C5" w14:textId="77777777" w:rsidR="004E400A" w:rsidRDefault="00000000">
            <w:pPr>
              <w:jc w:val="center"/>
            </w:pPr>
            <w:r>
              <w:t>0.10</w:t>
            </w:r>
          </w:p>
        </w:tc>
        <w:tc>
          <w:tcPr>
            <w:tcW w:w="3312" w:type="dxa"/>
            <w:tcBorders>
              <w:top w:val="nil"/>
              <w:left w:val="nil"/>
              <w:bottom w:val="nil"/>
              <w:right w:val="nil"/>
            </w:tcBorders>
          </w:tcPr>
          <w:p w14:paraId="224CF086" w14:textId="77777777" w:rsidR="004E400A" w:rsidRDefault="00000000">
            <w:pPr>
              <w:jc w:val="center"/>
            </w:pPr>
            <w:r>
              <w:t>252</w:t>
            </w:r>
          </w:p>
        </w:tc>
      </w:tr>
      <w:tr w:rsidR="004E400A" w14:paraId="485EEBA8" w14:textId="77777777">
        <w:tc>
          <w:tcPr>
            <w:tcW w:w="4320" w:type="dxa"/>
            <w:tcBorders>
              <w:top w:val="nil"/>
              <w:left w:val="nil"/>
              <w:bottom w:val="nil"/>
              <w:right w:val="nil"/>
            </w:tcBorders>
          </w:tcPr>
          <w:p w14:paraId="210A13C6" w14:textId="77777777" w:rsidR="004E400A" w:rsidRDefault="00000000">
            <w:r>
              <w:t xml:space="preserve">   White</w:t>
            </w:r>
          </w:p>
        </w:tc>
        <w:tc>
          <w:tcPr>
            <w:tcW w:w="3312" w:type="dxa"/>
            <w:tcBorders>
              <w:top w:val="nil"/>
              <w:left w:val="nil"/>
              <w:bottom w:val="nil"/>
              <w:right w:val="nil"/>
            </w:tcBorders>
          </w:tcPr>
          <w:p w14:paraId="1AA54702" w14:textId="77777777" w:rsidR="004E400A" w:rsidRDefault="00000000">
            <w:pPr>
              <w:jc w:val="center"/>
            </w:pPr>
            <w:r>
              <w:t>0.00</w:t>
            </w:r>
          </w:p>
        </w:tc>
        <w:tc>
          <w:tcPr>
            <w:tcW w:w="3312" w:type="dxa"/>
            <w:tcBorders>
              <w:top w:val="nil"/>
              <w:left w:val="nil"/>
              <w:bottom w:val="nil"/>
              <w:right w:val="nil"/>
            </w:tcBorders>
          </w:tcPr>
          <w:p w14:paraId="51A1D46B" w14:textId="77777777" w:rsidR="004E400A" w:rsidRDefault="00000000">
            <w:pPr>
              <w:jc w:val="center"/>
            </w:pPr>
            <w:r>
              <w:t>8</w:t>
            </w:r>
          </w:p>
        </w:tc>
      </w:tr>
      <w:tr w:rsidR="004E400A" w14:paraId="5BDC4982" w14:textId="77777777">
        <w:tc>
          <w:tcPr>
            <w:tcW w:w="4320" w:type="dxa"/>
            <w:tcBorders>
              <w:top w:val="nil"/>
              <w:left w:val="nil"/>
              <w:bottom w:val="nil"/>
              <w:right w:val="nil"/>
            </w:tcBorders>
          </w:tcPr>
          <w:p w14:paraId="7C835D40" w14:textId="77777777" w:rsidR="004E400A" w:rsidRDefault="00000000">
            <w:r>
              <w:t xml:space="preserve">   Other</w:t>
            </w:r>
          </w:p>
        </w:tc>
        <w:tc>
          <w:tcPr>
            <w:tcW w:w="3312" w:type="dxa"/>
            <w:tcBorders>
              <w:top w:val="nil"/>
              <w:left w:val="nil"/>
              <w:bottom w:val="nil"/>
              <w:right w:val="nil"/>
            </w:tcBorders>
          </w:tcPr>
          <w:p w14:paraId="569D5C8E" w14:textId="77777777" w:rsidR="004E400A" w:rsidRDefault="00000000">
            <w:pPr>
              <w:jc w:val="center"/>
            </w:pPr>
            <w:r>
              <w:t>0.00</w:t>
            </w:r>
          </w:p>
        </w:tc>
        <w:tc>
          <w:tcPr>
            <w:tcW w:w="3312" w:type="dxa"/>
            <w:tcBorders>
              <w:top w:val="nil"/>
              <w:left w:val="nil"/>
              <w:bottom w:val="nil"/>
              <w:right w:val="nil"/>
            </w:tcBorders>
          </w:tcPr>
          <w:p w14:paraId="6DF49A9C" w14:textId="77777777" w:rsidR="004E400A" w:rsidRDefault="00000000">
            <w:pPr>
              <w:jc w:val="center"/>
            </w:pPr>
            <w:r>
              <w:t>0</w:t>
            </w:r>
          </w:p>
        </w:tc>
      </w:tr>
      <w:tr w:rsidR="004E400A" w14:paraId="5A9B8EED" w14:textId="77777777">
        <w:tc>
          <w:tcPr>
            <w:tcW w:w="4320" w:type="dxa"/>
            <w:tcBorders>
              <w:top w:val="nil"/>
              <w:left w:val="nil"/>
              <w:bottom w:val="nil"/>
              <w:right w:val="nil"/>
            </w:tcBorders>
          </w:tcPr>
          <w:p w14:paraId="2CFCDD5D" w14:textId="77777777" w:rsidR="004E400A" w:rsidRDefault="00000000">
            <w:r>
              <w:t xml:space="preserve">   Missing</w:t>
            </w:r>
          </w:p>
        </w:tc>
        <w:tc>
          <w:tcPr>
            <w:tcW w:w="3312" w:type="dxa"/>
            <w:tcBorders>
              <w:top w:val="nil"/>
              <w:left w:val="nil"/>
              <w:bottom w:val="nil"/>
              <w:right w:val="nil"/>
            </w:tcBorders>
          </w:tcPr>
          <w:p w14:paraId="7BC50A27" w14:textId="77777777" w:rsidR="004E400A" w:rsidRDefault="00000000">
            <w:pPr>
              <w:jc w:val="center"/>
            </w:pPr>
            <w:r>
              <w:t>0.00</w:t>
            </w:r>
          </w:p>
        </w:tc>
        <w:tc>
          <w:tcPr>
            <w:tcW w:w="3312" w:type="dxa"/>
            <w:tcBorders>
              <w:top w:val="nil"/>
              <w:left w:val="nil"/>
              <w:bottom w:val="nil"/>
              <w:right w:val="nil"/>
            </w:tcBorders>
          </w:tcPr>
          <w:p w14:paraId="51238469" w14:textId="77777777" w:rsidR="004E400A" w:rsidRDefault="00000000">
            <w:pPr>
              <w:jc w:val="center"/>
            </w:pPr>
            <w:r>
              <w:t>3</w:t>
            </w:r>
          </w:p>
        </w:tc>
      </w:tr>
    </w:tbl>
    <w:p w14:paraId="1CC711B0" w14:textId="77777777" w:rsidR="004E400A" w:rsidRDefault="004E400A"/>
    <w:p w14:paraId="4DF1EBE5" w14:textId="77777777" w:rsidR="004D473E" w:rsidRDefault="004D473E">
      <w:pPr>
        <w:rPr>
          <w:b/>
        </w:rPr>
      </w:pPr>
      <w:r>
        <w:rPr>
          <w:b/>
        </w:rPr>
        <w:br w:type="page"/>
      </w:r>
    </w:p>
    <w:p w14:paraId="1BFE3C85" w14:textId="12A72AB1" w:rsidR="004E400A" w:rsidRDefault="00000000">
      <w:pPr>
        <w:jc w:val="center"/>
      </w:pPr>
      <w:r>
        <w:rPr>
          <w:b/>
        </w:rPr>
        <w:lastRenderedPageBreak/>
        <w:t>Table 1</w:t>
      </w:r>
      <w:r w:rsidR="003E78D2">
        <w:rPr>
          <w:b/>
        </w:rPr>
        <w:t>6</w:t>
      </w:r>
      <w:r>
        <w:rPr>
          <w:b/>
        </w:rPr>
        <w:t>b: Variations Across Demographic Characteristics (South</w:t>
      </w:r>
      <w:r w:rsidR="004D473E">
        <w:rPr>
          <w:b/>
        </w:rPr>
        <w:t xml:space="preserve"> </w:t>
      </w:r>
      <w:r>
        <w:rPr>
          <w:b/>
        </w:rPr>
        <w:t>Africa)</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0B7D0C2E" w14:textId="77777777">
        <w:tc>
          <w:tcPr>
            <w:tcW w:w="5760" w:type="dxa"/>
            <w:tcBorders>
              <w:top w:val="nil"/>
              <w:left w:val="nil"/>
              <w:bottom w:val="single" w:sz="0" w:space="0" w:color="000000"/>
              <w:right w:val="nil"/>
            </w:tcBorders>
          </w:tcPr>
          <w:p w14:paraId="03647AE9" w14:textId="77777777" w:rsidR="004E400A" w:rsidRDefault="00000000">
            <w:r>
              <w:t>Variable</w:t>
            </w:r>
          </w:p>
        </w:tc>
        <w:tc>
          <w:tcPr>
            <w:tcW w:w="1656" w:type="dxa"/>
            <w:tcBorders>
              <w:top w:val="nil"/>
              <w:left w:val="nil"/>
              <w:bottom w:val="single" w:sz="0" w:space="0" w:color="000000"/>
              <w:right w:val="nil"/>
            </w:tcBorders>
          </w:tcPr>
          <w:p w14:paraId="40CBDFC9" w14:textId="77777777" w:rsidR="004E400A" w:rsidRDefault="00000000">
            <w:pPr>
              <w:jc w:val="center"/>
            </w:pPr>
            <w:r>
              <w:t>Mean/Proportion</w:t>
            </w:r>
          </w:p>
        </w:tc>
        <w:tc>
          <w:tcPr>
            <w:tcW w:w="1656" w:type="dxa"/>
            <w:tcBorders>
              <w:top w:val="nil"/>
              <w:left w:val="nil"/>
              <w:bottom w:val="single" w:sz="0" w:space="0" w:color="000000"/>
              <w:right w:val="nil"/>
            </w:tcBorders>
          </w:tcPr>
          <w:p w14:paraId="68550320" w14:textId="77777777" w:rsidR="004E400A" w:rsidRDefault="00000000">
            <w:pPr>
              <w:jc w:val="center"/>
            </w:pPr>
            <w:r>
              <w:t>SE</w:t>
            </w:r>
          </w:p>
        </w:tc>
        <w:tc>
          <w:tcPr>
            <w:tcW w:w="1656" w:type="dxa"/>
            <w:tcBorders>
              <w:top w:val="nil"/>
              <w:left w:val="nil"/>
              <w:bottom w:val="single" w:sz="0" w:space="0" w:color="000000"/>
              <w:right w:val="nil"/>
            </w:tcBorders>
          </w:tcPr>
          <w:p w14:paraId="2065CC0D" w14:textId="77777777" w:rsidR="004E400A" w:rsidRDefault="00000000">
            <w:pPr>
              <w:jc w:val="center"/>
            </w:pPr>
            <w:r>
              <w:t>LCI</w:t>
            </w:r>
          </w:p>
        </w:tc>
        <w:tc>
          <w:tcPr>
            <w:tcW w:w="1656" w:type="dxa"/>
            <w:tcBorders>
              <w:top w:val="nil"/>
              <w:left w:val="nil"/>
              <w:bottom w:val="single" w:sz="0" w:space="0" w:color="000000"/>
              <w:right w:val="nil"/>
            </w:tcBorders>
          </w:tcPr>
          <w:p w14:paraId="7C51D800" w14:textId="77777777" w:rsidR="004E400A" w:rsidRDefault="00000000">
            <w:pPr>
              <w:jc w:val="center"/>
            </w:pPr>
            <w:r>
              <w:t>UCI</w:t>
            </w:r>
          </w:p>
        </w:tc>
        <w:tc>
          <w:tcPr>
            <w:tcW w:w="2880" w:type="dxa"/>
            <w:tcBorders>
              <w:top w:val="nil"/>
              <w:left w:val="nil"/>
              <w:bottom w:val="single" w:sz="0" w:space="0" w:color="000000"/>
              <w:right w:val="nil"/>
            </w:tcBorders>
          </w:tcPr>
          <w:p w14:paraId="6AD86A90" w14:textId="77777777" w:rsidR="004E400A" w:rsidRDefault="00000000">
            <w:pPr>
              <w:jc w:val="center"/>
            </w:pPr>
            <w:r>
              <w:t>Global p-value</w:t>
            </w:r>
          </w:p>
        </w:tc>
      </w:tr>
      <w:tr w:rsidR="004E400A" w14:paraId="4FC74B00" w14:textId="77777777">
        <w:tc>
          <w:tcPr>
            <w:tcW w:w="5760" w:type="dxa"/>
            <w:tcBorders>
              <w:top w:val="single" w:sz="0" w:space="0" w:color="000000"/>
              <w:left w:val="nil"/>
              <w:bottom w:val="nil"/>
              <w:right w:val="nil"/>
            </w:tcBorders>
          </w:tcPr>
          <w:p w14:paraId="5748E98C" w14:textId="77777777" w:rsidR="004E400A" w:rsidRDefault="00000000">
            <w:r>
              <w:t>Age</w:t>
            </w:r>
          </w:p>
        </w:tc>
        <w:tc>
          <w:tcPr>
            <w:tcW w:w="0" w:type="auto"/>
            <w:tcBorders>
              <w:top w:val="single" w:sz="0" w:space="0" w:color="000000"/>
              <w:left w:val="nil"/>
              <w:bottom w:val="nil"/>
              <w:right w:val="nil"/>
            </w:tcBorders>
          </w:tcPr>
          <w:p w14:paraId="2334797A" w14:textId="77777777" w:rsidR="004E400A" w:rsidRDefault="004E400A">
            <w:pPr>
              <w:jc w:val="center"/>
            </w:pPr>
          </w:p>
        </w:tc>
        <w:tc>
          <w:tcPr>
            <w:tcW w:w="0" w:type="auto"/>
            <w:tcBorders>
              <w:top w:val="single" w:sz="0" w:space="0" w:color="000000"/>
              <w:left w:val="nil"/>
              <w:bottom w:val="nil"/>
              <w:right w:val="nil"/>
            </w:tcBorders>
          </w:tcPr>
          <w:p w14:paraId="2F24FA17" w14:textId="77777777" w:rsidR="004E400A" w:rsidRDefault="004E400A">
            <w:pPr>
              <w:jc w:val="center"/>
            </w:pPr>
          </w:p>
        </w:tc>
        <w:tc>
          <w:tcPr>
            <w:tcW w:w="0" w:type="auto"/>
            <w:tcBorders>
              <w:top w:val="single" w:sz="0" w:space="0" w:color="000000"/>
              <w:left w:val="nil"/>
              <w:bottom w:val="nil"/>
              <w:right w:val="nil"/>
            </w:tcBorders>
          </w:tcPr>
          <w:p w14:paraId="389B03BF" w14:textId="77777777" w:rsidR="004E400A" w:rsidRDefault="004E400A">
            <w:pPr>
              <w:jc w:val="center"/>
            </w:pPr>
          </w:p>
        </w:tc>
        <w:tc>
          <w:tcPr>
            <w:tcW w:w="0" w:type="auto"/>
            <w:tcBorders>
              <w:top w:val="single" w:sz="0" w:space="0" w:color="000000"/>
              <w:left w:val="nil"/>
              <w:bottom w:val="nil"/>
              <w:right w:val="nil"/>
            </w:tcBorders>
          </w:tcPr>
          <w:p w14:paraId="2DEB837D" w14:textId="77777777" w:rsidR="004E400A" w:rsidRDefault="004E400A">
            <w:pPr>
              <w:jc w:val="center"/>
            </w:pPr>
          </w:p>
        </w:tc>
        <w:tc>
          <w:tcPr>
            <w:tcW w:w="2880" w:type="dxa"/>
            <w:tcBorders>
              <w:top w:val="single" w:sz="0" w:space="0" w:color="000000"/>
              <w:left w:val="nil"/>
              <w:bottom w:val="nil"/>
              <w:right w:val="nil"/>
            </w:tcBorders>
          </w:tcPr>
          <w:p w14:paraId="3F2028BA" w14:textId="77777777" w:rsidR="004E400A" w:rsidRDefault="004E400A">
            <w:pPr>
              <w:jc w:val="center"/>
            </w:pPr>
          </w:p>
        </w:tc>
      </w:tr>
      <w:tr w:rsidR="004E400A" w14:paraId="6FD427EA" w14:textId="77777777">
        <w:tc>
          <w:tcPr>
            <w:tcW w:w="5760" w:type="dxa"/>
            <w:tcBorders>
              <w:top w:val="nil"/>
              <w:left w:val="nil"/>
              <w:bottom w:val="nil"/>
              <w:right w:val="nil"/>
            </w:tcBorders>
          </w:tcPr>
          <w:p w14:paraId="2B951A44" w14:textId="77777777" w:rsidR="004E400A" w:rsidRDefault="00000000">
            <w:r>
              <w:t xml:space="preserve">   18-24</w:t>
            </w:r>
          </w:p>
        </w:tc>
        <w:tc>
          <w:tcPr>
            <w:tcW w:w="1656" w:type="dxa"/>
            <w:tcBorders>
              <w:top w:val="nil"/>
              <w:left w:val="nil"/>
              <w:bottom w:val="nil"/>
              <w:right w:val="nil"/>
            </w:tcBorders>
          </w:tcPr>
          <w:p w14:paraId="121D5F53" w14:textId="77777777" w:rsidR="004E400A" w:rsidRDefault="00000000">
            <w:pPr>
              <w:jc w:val="center"/>
            </w:pPr>
            <w:r>
              <w:t>0.71</w:t>
            </w:r>
          </w:p>
        </w:tc>
        <w:tc>
          <w:tcPr>
            <w:tcW w:w="1656" w:type="dxa"/>
            <w:tcBorders>
              <w:top w:val="nil"/>
              <w:left w:val="nil"/>
              <w:bottom w:val="nil"/>
              <w:right w:val="nil"/>
            </w:tcBorders>
          </w:tcPr>
          <w:p w14:paraId="0BDEA49C" w14:textId="77777777" w:rsidR="004E400A" w:rsidRDefault="00000000">
            <w:pPr>
              <w:jc w:val="center"/>
            </w:pPr>
            <w:r>
              <w:t>0.03</w:t>
            </w:r>
          </w:p>
        </w:tc>
        <w:tc>
          <w:tcPr>
            <w:tcW w:w="1656" w:type="dxa"/>
            <w:tcBorders>
              <w:top w:val="nil"/>
              <w:left w:val="nil"/>
              <w:bottom w:val="nil"/>
              <w:right w:val="nil"/>
            </w:tcBorders>
          </w:tcPr>
          <w:p w14:paraId="775DA3A6" w14:textId="77777777" w:rsidR="004E400A" w:rsidRDefault="00000000">
            <w:pPr>
              <w:jc w:val="center"/>
            </w:pPr>
            <w:r>
              <w:t>0.66</w:t>
            </w:r>
          </w:p>
        </w:tc>
        <w:tc>
          <w:tcPr>
            <w:tcW w:w="1656" w:type="dxa"/>
            <w:tcBorders>
              <w:top w:val="nil"/>
              <w:left w:val="nil"/>
              <w:bottom w:val="nil"/>
              <w:right w:val="nil"/>
            </w:tcBorders>
          </w:tcPr>
          <w:p w14:paraId="5E5C133C" w14:textId="77777777" w:rsidR="004E400A" w:rsidRDefault="00000000">
            <w:pPr>
              <w:jc w:val="center"/>
            </w:pPr>
            <w:r>
              <w:t>0.76</w:t>
            </w:r>
          </w:p>
        </w:tc>
        <w:tc>
          <w:tcPr>
            <w:tcW w:w="2880" w:type="dxa"/>
            <w:tcBorders>
              <w:top w:val="nil"/>
              <w:left w:val="nil"/>
              <w:bottom w:val="nil"/>
              <w:right w:val="nil"/>
            </w:tcBorders>
          </w:tcPr>
          <w:p w14:paraId="0D5ACF6C" w14:textId="77777777" w:rsidR="004E400A" w:rsidRDefault="00000000">
            <w:pPr>
              <w:jc w:val="center"/>
            </w:pPr>
            <w:r>
              <w:t>0.00</w:t>
            </w:r>
          </w:p>
        </w:tc>
      </w:tr>
      <w:tr w:rsidR="004E400A" w14:paraId="0250868F" w14:textId="77777777">
        <w:tc>
          <w:tcPr>
            <w:tcW w:w="5760" w:type="dxa"/>
            <w:tcBorders>
              <w:top w:val="nil"/>
              <w:left w:val="nil"/>
              <w:bottom w:val="nil"/>
              <w:right w:val="nil"/>
            </w:tcBorders>
          </w:tcPr>
          <w:p w14:paraId="390C395D" w14:textId="77777777" w:rsidR="004E400A" w:rsidRDefault="00000000">
            <w:r>
              <w:t xml:space="preserve">   25-29</w:t>
            </w:r>
          </w:p>
        </w:tc>
        <w:tc>
          <w:tcPr>
            <w:tcW w:w="1656" w:type="dxa"/>
            <w:tcBorders>
              <w:top w:val="nil"/>
              <w:left w:val="nil"/>
              <w:bottom w:val="nil"/>
              <w:right w:val="nil"/>
            </w:tcBorders>
          </w:tcPr>
          <w:p w14:paraId="25017A48" w14:textId="77777777" w:rsidR="004E400A" w:rsidRDefault="00000000">
            <w:pPr>
              <w:jc w:val="center"/>
            </w:pPr>
            <w:r>
              <w:t>0.69</w:t>
            </w:r>
          </w:p>
        </w:tc>
        <w:tc>
          <w:tcPr>
            <w:tcW w:w="1656" w:type="dxa"/>
            <w:tcBorders>
              <w:top w:val="nil"/>
              <w:left w:val="nil"/>
              <w:bottom w:val="nil"/>
              <w:right w:val="nil"/>
            </w:tcBorders>
          </w:tcPr>
          <w:p w14:paraId="44BCD94C" w14:textId="77777777" w:rsidR="004E400A" w:rsidRDefault="00000000">
            <w:pPr>
              <w:jc w:val="center"/>
            </w:pPr>
            <w:r>
              <w:t>0.03</w:t>
            </w:r>
          </w:p>
        </w:tc>
        <w:tc>
          <w:tcPr>
            <w:tcW w:w="1656" w:type="dxa"/>
            <w:tcBorders>
              <w:top w:val="nil"/>
              <w:left w:val="nil"/>
              <w:bottom w:val="nil"/>
              <w:right w:val="nil"/>
            </w:tcBorders>
          </w:tcPr>
          <w:p w14:paraId="1BE91AD8" w14:textId="77777777" w:rsidR="004E400A" w:rsidRDefault="00000000">
            <w:pPr>
              <w:jc w:val="center"/>
            </w:pPr>
            <w:r>
              <w:t>0.63</w:t>
            </w:r>
          </w:p>
        </w:tc>
        <w:tc>
          <w:tcPr>
            <w:tcW w:w="1656" w:type="dxa"/>
            <w:tcBorders>
              <w:top w:val="nil"/>
              <w:left w:val="nil"/>
              <w:bottom w:val="nil"/>
              <w:right w:val="nil"/>
            </w:tcBorders>
          </w:tcPr>
          <w:p w14:paraId="58B788F7" w14:textId="77777777" w:rsidR="004E400A" w:rsidRDefault="00000000">
            <w:pPr>
              <w:jc w:val="center"/>
            </w:pPr>
            <w:r>
              <w:t>0.74</w:t>
            </w:r>
          </w:p>
        </w:tc>
        <w:tc>
          <w:tcPr>
            <w:tcW w:w="2880" w:type="dxa"/>
            <w:tcBorders>
              <w:top w:val="nil"/>
              <w:left w:val="nil"/>
              <w:bottom w:val="nil"/>
              <w:right w:val="nil"/>
            </w:tcBorders>
          </w:tcPr>
          <w:p w14:paraId="140E43ED" w14:textId="77777777" w:rsidR="004E400A" w:rsidRDefault="00000000">
            <w:pPr>
              <w:jc w:val="center"/>
            </w:pPr>
            <w:r>
              <w:t>.</w:t>
            </w:r>
          </w:p>
        </w:tc>
      </w:tr>
      <w:tr w:rsidR="004E400A" w14:paraId="4E603BF9" w14:textId="77777777">
        <w:tc>
          <w:tcPr>
            <w:tcW w:w="5760" w:type="dxa"/>
            <w:tcBorders>
              <w:top w:val="nil"/>
              <w:left w:val="nil"/>
              <w:bottom w:val="nil"/>
              <w:right w:val="nil"/>
            </w:tcBorders>
          </w:tcPr>
          <w:p w14:paraId="6646DCE9" w14:textId="77777777" w:rsidR="004E400A" w:rsidRDefault="00000000">
            <w:r>
              <w:t xml:space="preserve">   30-39</w:t>
            </w:r>
          </w:p>
        </w:tc>
        <w:tc>
          <w:tcPr>
            <w:tcW w:w="1656" w:type="dxa"/>
            <w:tcBorders>
              <w:top w:val="nil"/>
              <w:left w:val="nil"/>
              <w:bottom w:val="nil"/>
              <w:right w:val="nil"/>
            </w:tcBorders>
          </w:tcPr>
          <w:p w14:paraId="4795C2FE" w14:textId="77777777" w:rsidR="004E400A" w:rsidRDefault="00000000">
            <w:pPr>
              <w:jc w:val="center"/>
            </w:pPr>
            <w:r>
              <w:t>0.71</w:t>
            </w:r>
          </w:p>
        </w:tc>
        <w:tc>
          <w:tcPr>
            <w:tcW w:w="1656" w:type="dxa"/>
            <w:tcBorders>
              <w:top w:val="nil"/>
              <w:left w:val="nil"/>
              <w:bottom w:val="nil"/>
              <w:right w:val="nil"/>
            </w:tcBorders>
          </w:tcPr>
          <w:p w14:paraId="57666DC7" w14:textId="77777777" w:rsidR="004E400A" w:rsidRDefault="00000000">
            <w:pPr>
              <w:jc w:val="center"/>
            </w:pPr>
            <w:r>
              <w:t>0.02</w:t>
            </w:r>
          </w:p>
        </w:tc>
        <w:tc>
          <w:tcPr>
            <w:tcW w:w="1656" w:type="dxa"/>
            <w:tcBorders>
              <w:top w:val="nil"/>
              <w:left w:val="nil"/>
              <w:bottom w:val="nil"/>
              <w:right w:val="nil"/>
            </w:tcBorders>
          </w:tcPr>
          <w:p w14:paraId="0F8E4D87" w14:textId="77777777" w:rsidR="004E400A" w:rsidRDefault="00000000">
            <w:pPr>
              <w:jc w:val="center"/>
            </w:pPr>
            <w:r>
              <w:t>0.67</w:t>
            </w:r>
          </w:p>
        </w:tc>
        <w:tc>
          <w:tcPr>
            <w:tcW w:w="1656" w:type="dxa"/>
            <w:tcBorders>
              <w:top w:val="nil"/>
              <w:left w:val="nil"/>
              <w:bottom w:val="nil"/>
              <w:right w:val="nil"/>
            </w:tcBorders>
          </w:tcPr>
          <w:p w14:paraId="6140EC8A" w14:textId="77777777" w:rsidR="004E400A" w:rsidRDefault="00000000">
            <w:pPr>
              <w:jc w:val="center"/>
            </w:pPr>
            <w:r>
              <w:t>0.75</w:t>
            </w:r>
          </w:p>
        </w:tc>
        <w:tc>
          <w:tcPr>
            <w:tcW w:w="2880" w:type="dxa"/>
            <w:tcBorders>
              <w:top w:val="nil"/>
              <w:left w:val="nil"/>
              <w:bottom w:val="nil"/>
              <w:right w:val="nil"/>
            </w:tcBorders>
          </w:tcPr>
          <w:p w14:paraId="12BF4254" w14:textId="77777777" w:rsidR="004E400A" w:rsidRDefault="00000000">
            <w:pPr>
              <w:jc w:val="center"/>
            </w:pPr>
            <w:r>
              <w:t>.</w:t>
            </w:r>
          </w:p>
        </w:tc>
      </w:tr>
      <w:tr w:rsidR="004E400A" w14:paraId="4A43DC78" w14:textId="77777777">
        <w:tc>
          <w:tcPr>
            <w:tcW w:w="5760" w:type="dxa"/>
            <w:tcBorders>
              <w:top w:val="nil"/>
              <w:left w:val="nil"/>
              <w:bottom w:val="nil"/>
              <w:right w:val="nil"/>
            </w:tcBorders>
          </w:tcPr>
          <w:p w14:paraId="5CE9A6C8" w14:textId="77777777" w:rsidR="004E400A" w:rsidRDefault="00000000">
            <w:r>
              <w:t xml:space="preserve">   40-49</w:t>
            </w:r>
          </w:p>
        </w:tc>
        <w:tc>
          <w:tcPr>
            <w:tcW w:w="1656" w:type="dxa"/>
            <w:tcBorders>
              <w:top w:val="nil"/>
              <w:left w:val="nil"/>
              <w:bottom w:val="nil"/>
              <w:right w:val="nil"/>
            </w:tcBorders>
          </w:tcPr>
          <w:p w14:paraId="0AB03302" w14:textId="77777777" w:rsidR="004E400A" w:rsidRDefault="00000000">
            <w:pPr>
              <w:jc w:val="center"/>
            </w:pPr>
            <w:r>
              <w:t>0.72</w:t>
            </w:r>
          </w:p>
        </w:tc>
        <w:tc>
          <w:tcPr>
            <w:tcW w:w="1656" w:type="dxa"/>
            <w:tcBorders>
              <w:top w:val="nil"/>
              <w:left w:val="nil"/>
              <w:bottom w:val="nil"/>
              <w:right w:val="nil"/>
            </w:tcBorders>
          </w:tcPr>
          <w:p w14:paraId="24A179DE" w14:textId="77777777" w:rsidR="004E400A" w:rsidRDefault="00000000">
            <w:pPr>
              <w:jc w:val="center"/>
            </w:pPr>
            <w:r>
              <w:t>0.03</w:t>
            </w:r>
          </w:p>
        </w:tc>
        <w:tc>
          <w:tcPr>
            <w:tcW w:w="1656" w:type="dxa"/>
            <w:tcBorders>
              <w:top w:val="nil"/>
              <w:left w:val="nil"/>
              <w:bottom w:val="nil"/>
              <w:right w:val="nil"/>
            </w:tcBorders>
          </w:tcPr>
          <w:p w14:paraId="61CCFE95" w14:textId="77777777" w:rsidR="004E400A" w:rsidRDefault="00000000">
            <w:pPr>
              <w:jc w:val="center"/>
            </w:pPr>
            <w:r>
              <w:t>0.66</w:t>
            </w:r>
          </w:p>
        </w:tc>
        <w:tc>
          <w:tcPr>
            <w:tcW w:w="1656" w:type="dxa"/>
            <w:tcBorders>
              <w:top w:val="nil"/>
              <w:left w:val="nil"/>
              <w:bottom w:val="nil"/>
              <w:right w:val="nil"/>
            </w:tcBorders>
          </w:tcPr>
          <w:p w14:paraId="104F782B" w14:textId="77777777" w:rsidR="004E400A" w:rsidRDefault="00000000">
            <w:pPr>
              <w:jc w:val="center"/>
            </w:pPr>
            <w:r>
              <w:t>0.77</w:t>
            </w:r>
          </w:p>
        </w:tc>
        <w:tc>
          <w:tcPr>
            <w:tcW w:w="2880" w:type="dxa"/>
            <w:tcBorders>
              <w:top w:val="nil"/>
              <w:left w:val="nil"/>
              <w:bottom w:val="nil"/>
              <w:right w:val="nil"/>
            </w:tcBorders>
          </w:tcPr>
          <w:p w14:paraId="53C1BB86" w14:textId="77777777" w:rsidR="004E400A" w:rsidRDefault="00000000">
            <w:pPr>
              <w:jc w:val="center"/>
            </w:pPr>
            <w:r>
              <w:t>.</w:t>
            </w:r>
          </w:p>
        </w:tc>
      </w:tr>
      <w:tr w:rsidR="004E400A" w14:paraId="45C85948" w14:textId="77777777">
        <w:tc>
          <w:tcPr>
            <w:tcW w:w="5760" w:type="dxa"/>
            <w:tcBorders>
              <w:top w:val="nil"/>
              <w:left w:val="nil"/>
              <w:bottom w:val="nil"/>
              <w:right w:val="nil"/>
            </w:tcBorders>
          </w:tcPr>
          <w:p w14:paraId="286DCACD" w14:textId="77777777" w:rsidR="004E400A" w:rsidRDefault="00000000">
            <w:r>
              <w:t xml:space="preserve">   50-59</w:t>
            </w:r>
          </w:p>
        </w:tc>
        <w:tc>
          <w:tcPr>
            <w:tcW w:w="1656" w:type="dxa"/>
            <w:tcBorders>
              <w:top w:val="nil"/>
              <w:left w:val="nil"/>
              <w:bottom w:val="nil"/>
              <w:right w:val="nil"/>
            </w:tcBorders>
          </w:tcPr>
          <w:p w14:paraId="1709E0D5" w14:textId="77777777" w:rsidR="004E400A" w:rsidRDefault="00000000">
            <w:pPr>
              <w:jc w:val="center"/>
            </w:pPr>
            <w:r>
              <w:t>0.78</w:t>
            </w:r>
          </w:p>
        </w:tc>
        <w:tc>
          <w:tcPr>
            <w:tcW w:w="1656" w:type="dxa"/>
            <w:tcBorders>
              <w:top w:val="nil"/>
              <w:left w:val="nil"/>
              <w:bottom w:val="nil"/>
              <w:right w:val="nil"/>
            </w:tcBorders>
          </w:tcPr>
          <w:p w14:paraId="7103145B" w14:textId="77777777" w:rsidR="004E400A" w:rsidRDefault="00000000">
            <w:pPr>
              <w:jc w:val="center"/>
            </w:pPr>
            <w:r>
              <w:t>0.04</w:t>
            </w:r>
          </w:p>
        </w:tc>
        <w:tc>
          <w:tcPr>
            <w:tcW w:w="1656" w:type="dxa"/>
            <w:tcBorders>
              <w:top w:val="nil"/>
              <w:left w:val="nil"/>
              <w:bottom w:val="nil"/>
              <w:right w:val="nil"/>
            </w:tcBorders>
          </w:tcPr>
          <w:p w14:paraId="1E30E41E" w14:textId="77777777" w:rsidR="004E400A" w:rsidRDefault="00000000">
            <w:pPr>
              <w:jc w:val="center"/>
            </w:pPr>
            <w:r>
              <w:t>0.71</w:t>
            </w:r>
          </w:p>
        </w:tc>
        <w:tc>
          <w:tcPr>
            <w:tcW w:w="1656" w:type="dxa"/>
            <w:tcBorders>
              <w:top w:val="nil"/>
              <w:left w:val="nil"/>
              <w:bottom w:val="nil"/>
              <w:right w:val="nil"/>
            </w:tcBorders>
          </w:tcPr>
          <w:p w14:paraId="54AC0C84" w14:textId="77777777" w:rsidR="004E400A" w:rsidRDefault="00000000">
            <w:pPr>
              <w:jc w:val="center"/>
            </w:pPr>
            <w:r>
              <w:t>0.85</w:t>
            </w:r>
          </w:p>
        </w:tc>
        <w:tc>
          <w:tcPr>
            <w:tcW w:w="2880" w:type="dxa"/>
            <w:tcBorders>
              <w:top w:val="nil"/>
              <w:left w:val="nil"/>
              <w:bottom w:val="nil"/>
              <w:right w:val="nil"/>
            </w:tcBorders>
          </w:tcPr>
          <w:p w14:paraId="676917F1" w14:textId="77777777" w:rsidR="004E400A" w:rsidRDefault="00000000">
            <w:pPr>
              <w:jc w:val="center"/>
            </w:pPr>
            <w:r>
              <w:t>.</w:t>
            </w:r>
          </w:p>
        </w:tc>
      </w:tr>
      <w:tr w:rsidR="004E400A" w14:paraId="02B73A60" w14:textId="77777777">
        <w:tc>
          <w:tcPr>
            <w:tcW w:w="5760" w:type="dxa"/>
            <w:tcBorders>
              <w:top w:val="nil"/>
              <w:left w:val="nil"/>
              <w:bottom w:val="nil"/>
              <w:right w:val="nil"/>
            </w:tcBorders>
          </w:tcPr>
          <w:p w14:paraId="32160C1A" w14:textId="77777777" w:rsidR="004E400A" w:rsidRDefault="00000000">
            <w:r>
              <w:t xml:space="preserve">   60-69</w:t>
            </w:r>
          </w:p>
        </w:tc>
        <w:tc>
          <w:tcPr>
            <w:tcW w:w="1656" w:type="dxa"/>
            <w:tcBorders>
              <w:top w:val="nil"/>
              <w:left w:val="nil"/>
              <w:bottom w:val="nil"/>
              <w:right w:val="nil"/>
            </w:tcBorders>
          </w:tcPr>
          <w:p w14:paraId="12DB1F55" w14:textId="77777777" w:rsidR="004E400A" w:rsidRDefault="00000000">
            <w:pPr>
              <w:jc w:val="center"/>
            </w:pPr>
            <w:r>
              <w:t>0.78</w:t>
            </w:r>
          </w:p>
        </w:tc>
        <w:tc>
          <w:tcPr>
            <w:tcW w:w="1656" w:type="dxa"/>
            <w:tcBorders>
              <w:top w:val="nil"/>
              <w:left w:val="nil"/>
              <w:bottom w:val="nil"/>
              <w:right w:val="nil"/>
            </w:tcBorders>
          </w:tcPr>
          <w:p w14:paraId="7B4DCA34" w14:textId="77777777" w:rsidR="004E400A" w:rsidRDefault="00000000">
            <w:pPr>
              <w:jc w:val="center"/>
            </w:pPr>
            <w:r>
              <w:t>0.04</w:t>
            </w:r>
          </w:p>
        </w:tc>
        <w:tc>
          <w:tcPr>
            <w:tcW w:w="1656" w:type="dxa"/>
            <w:tcBorders>
              <w:top w:val="nil"/>
              <w:left w:val="nil"/>
              <w:bottom w:val="nil"/>
              <w:right w:val="nil"/>
            </w:tcBorders>
          </w:tcPr>
          <w:p w14:paraId="72533449" w14:textId="77777777" w:rsidR="004E400A" w:rsidRDefault="00000000">
            <w:pPr>
              <w:jc w:val="center"/>
            </w:pPr>
            <w:r>
              <w:t>0.69</w:t>
            </w:r>
          </w:p>
        </w:tc>
        <w:tc>
          <w:tcPr>
            <w:tcW w:w="1656" w:type="dxa"/>
            <w:tcBorders>
              <w:top w:val="nil"/>
              <w:left w:val="nil"/>
              <w:bottom w:val="nil"/>
              <w:right w:val="nil"/>
            </w:tcBorders>
          </w:tcPr>
          <w:p w14:paraId="7D09B70C" w14:textId="77777777" w:rsidR="004E400A" w:rsidRDefault="00000000">
            <w:pPr>
              <w:jc w:val="center"/>
            </w:pPr>
            <w:r>
              <w:t>0.87</w:t>
            </w:r>
          </w:p>
        </w:tc>
        <w:tc>
          <w:tcPr>
            <w:tcW w:w="2880" w:type="dxa"/>
            <w:tcBorders>
              <w:top w:val="nil"/>
              <w:left w:val="nil"/>
              <w:bottom w:val="nil"/>
              <w:right w:val="nil"/>
            </w:tcBorders>
          </w:tcPr>
          <w:p w14:paraId="78C0422A" w14:textId="77777777" w:rsidR="004E400A" w:rsidRDefault="00000000">
            <w:pPr>
              <w:jc w:val="center"/>
            </w:pPr>
            <w:r>
              <w:t>.</w:t>
            </w:r>
          </w:p>
        </w:tc>
      </w:tr>
      <w:tr w:rsidR="004E400A" w14:paraId="4B4F57E7" w14:textId="77777777">
        <w:tc>
          <w:tcPr>
            <w:tcW w:w="5760" w:type="dxa"/>
            <w:tcBorders>
              <w:top w:val="nil"/>
              <w:left w:val="nil"/>
              <w:bottom w:val="nil"/>
              <w:right w:val="nil"/>
            </w:tcBorders>
          </w:tcPr>
          <w:p w14:paraId="4A4724C1" w14:textId="77777777" w:rsidR="004E400A" w:rsidRDefault="00000000">
            <w:r>
              <w:t xml:space="preserve">   70-79</w:t>
            </w:r>
          </w:p>
        </w:tc>
        <w:tc>
          <w:tcPr>
            <w:tcW w:w="1656" w:type="dxa"/>
            <w:tcBorders>
              <w:top w:val="nil"/>
              <w:left w:val="nil"/>
              <w:bottom w:val="nil"/>
              <w:right w:val="nil"/>
            </w:tcBorders>
          </w:tcPr>
          <w:p w14:paraId="2659DC94" w14:textId="77777777" w:rsidR="004E400A" w:rsidRDefault="00000000">
            <w:pPr>
              <w:jc w:val="center"/>
            </w:pPr>
            <w:r>
              <w:t>0.67</w:t>
            </w:r>
          </w:p>
        </w:tc>
        <w:tc>
          <w:tcPr>
            <w:tcW w:w="1656" w:type="dxa"/>
            <w:tcBorders>
              <w:top w:val="nil"/>
              <w:left w:val="nil"/>
              <w:bottom w:val="nil"/>
              <w:right w:val="nil"/>
            </w:tcBorders>
          </w:tcPr>
          <w:p w14:paraId="606FE9CA" w14:textId="77777777" w:rsidR="004E400A" w:rsidRDefault="00000000">
            <w:pPr>
              <w:jc w:val="center"/>
            </w:pPr>
            <w:r>
              <w:t>0.09</w:t>
            </w:r>
          </w:p>
        </w:tc>
        <w:tc>
          <w:tcPr>
            <w:tcW w:w="1656" w:type="dxa"/>
            <w:tcBorders>
              <w:top w:val="nil"/>
              <w:left w:val="nil"/>
              <w:bottom w:val="nil"/>
              <w:right w:val="nil"/>
            </w:tcBorders>
          </w:tcPr>
          <w:p w14:paraId="4068C3EC" w14:textId="77777777" w:rsidR="004E400A" w:rsidRDefault="00000000">
            <w:pPr>
              <w:jc w:val="center"/>
            </w:pPr>
            <w:r>
              <w:t>0.49</w:t>
            </w:r>
          </w:p>
        </w:tc>
        <w:tc>
          <w:tcPr>
            <w:tcW w:w="1656" w:type="dxa"/>
            <w:tcBorders>
              <w:top w:val="nil"/>
              <w:left w:val="nil"/>
              <w:bottom w:val="nil"/>
              <w:right w:val="nil"/>
            </w:tcBorders>
          </w:tcPr>
          <w:p w14:paraId="0E3110E6" w14:textId="77777777" w:rsidR="004E400A" w:rsidRDefault="00000000">
            <w:pPr>
              <w:jc w:val="center"/>
            </w:pPr>
            <w:r>
              <w:t>0.85</w:t>
            </w:r>
          </w:p>
        </w:tc>
        <w:tc>
          <w:tcPr>
            <w:tcW w:w="2880" w:type="dxa"/>
            <w:tcBorders>
              <w:top w:val="nil"/>
              <w:left w:val="nil"/>
              <w:bottom w:val="nil"/>
              <w:right w:val="nil"/>
            </w:tcBorders>
          </w:tcPr>
          <w:p w14:paraId="0B620B12" w14:textId="77777777" w:rsidR="004E400A" w:rsidRDefault="00000000">
            <w:pPr>
              <w:jc w:val="center"/>
            </w:pPr>
            <w:r>
              <w:t>.</w:t>
            </w:r>
          </w:p>
        </w:tc>
      </w:tr>
      <w:tr w:rsidR="004E400A" w14:paraId="5DE87D30" w14:textId="77777777">
        <w:tc>
          <w:tcPr>
            <w:tcW w:w="5760" w:type="dxa"/>
            <w:tcBorders>
              <w:top w:val="nil"/>
              <w:left w:val="nil"/>
              <w:bottom w:val="nil"/>
              <w:right w:val="nil"/>
            </w:tcBorders>
          </w:tcPr>
          <w:p w14:paraId="3DEC12C2" w14:textId="77777777" w:rsidR="004E400A" w:rsidRDefault="00000000">
            <w:r>
              <w:t xml:space="preserve">   80 or Older</w:t>
            </w:r>
          </w:p>
        </w:tc>
        <w:tc>
          <w:tcPr>
            <w:tcW w:w="1656" w:type="dxa"/>
            <w:tcBorders>
              <w:top w:val="nil"/>
              <w:left w:val="nil"/>
              <w:bottom w:val="nil"/>
              <w:right w:val="nil"/>
            </w:tcBorders>
          </w:tcPr>
          <w:p w14:paraId="24986E27" w14:textId="77777777" w:rsidR="004E400A" w:rsidRDefault="00000000">
            <w:pPr>
              <w:jc w:val="center"/>
            </w:pPr>
            <w:r>
              <w:t>1.00</w:t>
            </w:r>
          </w:p>
        </w:tc>
        <w:tc>
          <w:tcPr>
            <w:tcW w:w="1656" w:type="dxa"/>
            <w:tcBorders>
              <w:top w:val="nil"/>
              <w:left w:val="nil"/>
              <w:bottom w:val="nil"/>
              <w:right w:val="nil"/>
            </w:tcBorders>
          </w:tcPr>
          <w:p w14:paraId="06C68133" w14:textId="77777777" w:rsidR="004E400A" w:rsidRDefault="00000000">
            <w:pPr>
              <w:jc w:val="center"/>
            </w:pPr>
            <w:r>
              <w:t>.</w:t>
            </w:r>
          </w:p>
        </w:tc>
        <w:tc>
          <w:tcPr>
            <w:tcW w:w="1656" w:type="dxa"/>
            <w:tcBorders>
              <w:top w:val="nil"/>
              <w:left w:val="nil"/>
              <w:bottom w:val="nil"/>
              <w:right w:val="nil"/>
            </w:tcBorders>
          </w:tcPr>
          <w:p w14:paraId="08572965" w14:textId="77777777" w:rsidR="004E400A" w:rsidRDefault="00000000">
            <w:pPr>
              <w:jc w:val="center"/>
            </w:pPr>
            <w:r>
              <w:t>.</w:t>
            </w:r>
          </w:p>
        </w:tc>
        <w:tc>
          <w:tcPr>
            <w:tcW w:w="1656" w:type="dxa"/>
            <w:tcBorders>
              <w:top w:val="nil"/>
              <w:left w:val="nil"/>
              <w:bottom w:val="nil"/>
              <w:right w:val="nil"/>
            </w:tcBorders>
          </w:tcPr>
          <w:p w14:paraId="12DBAD15" w14:textId="77777777" w:rsidR="004E400A" w:rsidRDefault="00000000">
            <w:pPr>
              <w:jc w:val="center"/>
            </w:pPr>
            <w:r>
              <w:t>.</w:t>
            </w:r>
          </w:p>
        </w:tc>
        <w:tc>
          <w:tcPr>
            <w:tcW w:w="2880" w:type="dxa"/>
            <w:tcBorders>
              <w:top w:val="nil"/>
              <w:left w:val="nil"/>
              <w:bottom w:val="nil"/>
              <w:right w:val="nil"/>
            </w:tcBorders>
          </w:tcPr>
          <w:p w14:paraId="108BCA9C" w14:textId="77777777" w:rsidR="004E400A" w:rsidRDefault="00000000">
            <w:pPr>
              <w:jc w:val="center"/>
            </w:pPr>
            <w:r>
              <w:t>.</w:t>
            </w:r>
          </w:p>
        </w:tc>
      </w:tr>
      <w:tr w:rsidR="004E400A" w14:paraId="0339174C" w14:textId="77777777">
        <w:tc>
          <w:tcPr>
            <w:tcW w:w="5760" w:type="dxa"/>
            <w:tcBorders>
              <w:top w:val="nil"/>
              <w:left w:val="nil"/>
              <w:bottom w:val="nil"/>
              <w:right w:val="nil"/>
            </w:tcBorders>
          </w:tcPr>
          <w:p w14:paraId="3B179552" w14:textId="77777777" w:rsidR="004E400A" w:rsidRDefault="00000000">
            <w:r>
              <w:t>Gender</w:t>
            </w:r>
          </w:p>
        </w:tc>
        <w:tc>
          <w:tcPr>
            <w:tcW w:w="0" w:type="auto"/>
            <w:tcBorders>
              <w:top w:val="nil"/>
              <w:left w:val="nil"/>
              <w:bottom w:val="nil"/>
              <w:right w:val="nil"/>
            </w:tcBorders>
          </w:tcPr>
          <w:p w14:paraId="12C8406F" w14:textId="77777777" w:rsidR="004E400A" w:rsidRDefault="004E400A">
            <w:pPr>
              <w:jc w:val="center"/>
            </w:pPr>
          </w:p>
        </w:tc>
        <w:tc>
          <w:tcPr>
            <w:tcW w:w="0" w:type="auto"/>
            <w:tcBorders>
              <w:top w:val="nil"/>
              <w:left w:val="nil"/>
              <w:bottom w:val="nil"/>
              <w:right w:val="nil"/>
            </w:tcBorders>
          </w:tcPr>
          <w:p w14:paraId="275CAD67" w14:textId="77777777" w:rsidR="004E400A" w:rsidRDefault="004E400A">
            <w:pPr>
              <w:jc w:val="center"/>
            </w:pPr>
          </w:p>
        </w:tc>
        <w:tc>
          <w:tcPr>
            <w:tcW w:w="0" w:type="auto"/>
            <w:tcBorders>
              <w:top w:val="nil"/>
              <w:left w:val="nil"/>
              <w:bottom w:val="nil"/>
              <w:right w:val="nil"/>
            </w:tcBorders>
          </w:tcPr>
          <w:p w14:paraId="29752269" w14:textId="77777777" w:rsidR="004E400A" w:rsidRDefault="004E400A">
            <w:pPr>
              <w:jc w:val="center"/>
            </w:pPr>
          </w:p>
        </w:tc>
        <w:tc>
          <w:tcPr>
            <w:tcW w:w="0" w:type="auto"/>
            <w:tcBorders>
              <w:top w:val="nil"/>
              <w:left w:val="nil"/>
              <w:bottom w:val="nil"/>
              <w:right w:val="nil"/>
            </w:tcBorders>
          </w:tcPr>
          <w:p w14:paraId="0DB5CF65" w14:textId="77777777" w:rsidR="004E400A" w:rsidRDefault="004E400A">
            <w:pPr>
              <w:jc w:val="center"/>
            </w:pPr>
          </w:p>
        </w:tc>
        <w:tc>
          <w:tcPr>
            <w:tcW w:w="2880" w:type="dxa"/>
            <w:tcBorders>
              <w:top w:val="nil"/>
              <w:left w:val="nil"/>
              <w:bottom w:val="nil"/>
              <w:right w:val="nil"/>
            </w:tcBorders>
          </w:tcPr>
          <w:p w14:paraId="12E2007B" w14:textId="77777777" w:rsidR="004E400A" w:rsidRDefault="004E400A">
            <w:pPr>
              <w:jc w:val="center"/>
            </w:pPr>
          </w:p>
        </w:tc>
      </w:tr>
      <w:tr w:rsidR="004E400A" w14:paraId="53ABF633" w14:textId="77777777">
        <w:tc>
          <w:tcPr>
            <w:tcW w:w="5760" w:type="dxa"/>
            <w:tcBorders>
              <w:top w:val="nil"/>
              <w:left w:val="nil"/>
              <w:bottom w:val="nil"/>
              <w:right w:val="nil"/>
            </w:tcBorders>
          </w:tcPr>
          <w:p w14:paraId="403F8352" w14:textId="77777777" w:rsidR="004E400A" w:rsidRDefault="00000000">
            <w:r>
              <w:t xml:space="preserve">   Male</w:t>
            </w:r>
          </w:p>
        </w:tc>
        <w:tc>
          <w:tcPr>
            <w:tcW w:w="1656" w:type="dxa"/>
            <w:tcBorders>
              <w:top w:val="nil"/>
              <w:left w:val="nil"/>
              <w:bottom w:val="nil"/>
              <w:right w:val="nil"/>
            </w:tcBorders>
          </w:tcPr>
          <w:p w14:paraId="5F9DA9EB" w14:textId="77777777" w:rsidR="004E400A" w:rsidRDefault="00000000">
            <w:pPr>
              <w:jc w:val="center"/>
            </w:pPr>
            <w:r>
              <w:t>0.68</w:t>
            </w:r>
          </w:p>
        </w:tc>
        <w:tc>
          <w:tcPr>
            <w:tcW w:w="1656" w:type="dxa"/>
            <w:tcBorders>
              <w:top w:val="nil"/>
              <w:left w:val="nil"/>
              <w:bottom w:val="nil"/>
              <w:right w:val="nil"/>
            </w:tcBorders>
          </w:tcPr>
          <w:p w14:paraId="3E8C9801" w14:textId="77777777" w:rsidR="004E400A" w:rsidRDefault="00000000">
            <w:pPr>
              <w:jc w:val="center"/>
            </w:pPr>
            <w:r>
              <w:t>0.02</w:t>
            </w:r>
          </w:p>
        </w:tc>
        <w:tc>
          <w:tcPr>
            <w:tcW w:w="1656" w:type="dxa"/>
            <w:tcBorders>
              <w:top w:val="nil"/>
              <w:left w:val="nil"/>
              <w:bottom w:val="nil"/>
              <w:right w:val="nil"/>
            </w:tcBorders>
          </w:tcPr>
          <w:p w14:paraId="32B02CF7" w14:textId="77777777" w:rsidR="004E400A" w:rsidRDefault="00000000">
            <w:pPr>
              <w:jc w:val="center"/>
            </w:pPr>
            <w:r>
              <w:t>0.64</w:t>
            </w:r>
          </w:p>
        </w:tc>
        <w:tc>
          <w:tcPr>
            <w:tcW w:w="1656" w:type="dxa"/>
            <w:tcBorders>
              <w:top w:val="nil"/>
              <w:left w:val="nil"/>
              <w:bottom w:val="nil"/>
              <w:right w:val="nil"/>
            </w:tcBorders>
          </w:tcPr>
          <w:p w14:paraId="2BB9C7F7" w14:textId="77777777" w:rsidR="004E400A" w:rsidRDefault="00000000">
            <w:pPr>
              <w:jc w:val="center"/>
            </w:pPr>
            <w:r>
              <w:t>0.72</w:t>
            </w:r>
          </w:p>
        </w:tc>
        <w:tc>
          <w:tcPr>
            <w:tcW w:w="2880" w:type="dxa"/>
            <w:tcBorders>
              <w:top w:val="nil"/>
              <w:left w:val="nil"/>
              <w:bottom w:val="nil"/>
              <w:right w:val="nil"/>
            </w:tcBorders>
          </w:tcPr>
          <w:p w14:paraId="1139061B" w14:textId="77777777" w:rsidR="004E400A" w:rsidRDefault="00000000">
            <w:pPr>
              <w:jc w:val="center"/>
            </w:pPr>
            <w:r>
              <w:t>0.00</w:t>
            </w:r>
          </w:p>
        </w:tc>
      </w:tr>
      <w:tr w:rsidR="004E400A" w14:paraId="7F0D8D3D" w14:textId="77777777">
        <w:tc>
          <w:tcPr>
            <w:tcW w:w="5760" w:type="dxa"/>
            <w:tcBorders>
              <w:top w:val="nil"/>
              <w:left w:val="nil"/>
              <w:bottom w:val="nil"/>
              <w:right w:val="nil"/>
            </w:tcBorders>
          </w:tcPr>
          <w:p w14:paraId="0710EBCE" w14:textId="77777777" w:rsidR="004E400A" w:rsidRDefault="00000000">
            <w:r>
              <w:t xml:space="preserve">   Female</w:t>
            </w:r>
          </w:p>
        </w:tc>
        <w:tc>
          <w:tcPr>
            <w:tcW w:w="1656" w:type="dxa"/>
            <w:tcBorders>
              <w:top w:val="nil"/>
              <w:left w:val="nil"/>
              <w:bottom w:val="nil"/>
              <w:right w:val="nil"/>
            </w:tcBorders>
          </w:tcPr>
          <w:p w14:paraId="2F32F92E" w14:textId="77777777" w:rsidR="004E400A" w:rsidRDefault="00000000">
            <w:pPr>
              <w:jc w:val="center"/>
            </w:pPr>
            <w:r>
              <w:t>0.76</w:t>
            </w:r>
          </w:p>
        </w:tc>
        <w:tc>
          <w:tcPr>
            <w:tcW w:w="1656" w:type="dxa"/>
            <w:tcBorders>
              <w:top w:val="nil"/>
              <w:left w:val="nil"/>
              <w:bottom w:val="nil"/>
              <w:right w:val="nil"/>
            </w:tcBorders>
          </w:tcPr>
          <w:p w14:paraId="518E2E28" w14:textId="77777777" w:rsidR="004E400A" w:rsidRDefault="00000000">
            <w:pPr>
              <w:jc w:val="center"/>
            </w:pPr>
            <w:r>
              <w:t>0.02</w:t>
            </w:r>
          </w:p>
        </w:tc>
        <w:tc>
          <w:tcPr>
            <w:tcW w:w="1656" w:type="dxa"/>
            <w:tcBorders>
              <w:top w:val="nil"/>
              <w:left w:val="nil"/>
              <w:bottom w:val="nil"/>
              <w:right w:val="nil"/>
            </w:tcBorders>
          </w:tcPr>
          <w:p w14:paraId="568D8334" w14:textId="77777777" w:rsidR="004E400A" w:rsidRDefault="00000000">
            <w:pPr>
              <w:jc w:val="center"/>
            </w:pPr>
            <w:r>
              <w:t>0.73</w:t>
            </w:r>
          </w:p>
        </w:tc>
        <w:tc>
          <w:tcPr>
            <w:tcW w:w="1656" w:type="dxa"/>
            <w:tcBorders>
              <w:top w:val="nil"/>
              <w:left w:val="nil"/>
              <w:bottom w:val="nil"/>
              <w:right w:val="nil"/>
            </w:tcBorders>
          </w:tcPr>
          <w:p w14:paraId="0DEF5775" w14:textId="77777777" w:rsidR="004E400A" w:rsidRDefault="00000000">
            <w:pPr>
              <w:jc w:val="center"/>
            </w:pPr>
            <w:r>
              <w:t>0.79</w:t>
            </w:r>
          </w:p>
        </w:tc>
        <w:tc>
          <w:tcPr>
            <w:tcW w:w="2880" w:type="dxa"/>
            <w:tcBorders>
              <w:top w:val="nil"/>
              <w:left w:val="nil"/>
              <w:bottom w:val="nil"/>
              <w:right w:val="nil"/>
            </w:tcBorders>
          </w:tcPr>
          <w:p w14:paraId="31FAD6C2" w14:textId="77777777" w:rsidR="004E400A" w:rsidRDefault="00000000">
            <w:pPr>
              <w:jc w:val="center"/>
            </w:pPr>
            <w:r>
              <w:t>.</w:t>
            </w:r>
          </w:p>
        </w:tc>
      </w:tr>
      <w:tr w:rsidR="004E400A" w14:paraId="6C2894B2" w14:textId="77777777">
        <w:tc>
          <w:tcPr>
            <w:tcW w:w="5760" w:type="dxa"/>
            <w:tcBorders>
              <w:top w:val="nil"/>
              <w:left w:val="nil"/>
              <w:bottom w:val="nil"/>
              <w:right w:val="nil"/>
            </w:tcBorders>
          </w:tcPr>
          <w:p w14:paraId="45F06947" w14:textId="77777777" w:rsidR="004E400A" w:rsidRDefault="00000000">
            <w:r>
              <w:t xml:space="preserve">   Other</w:t>
            </w:r>
          </w:p>
        </w:tc>
        <w:tc>
          <w:tcPr>
            <w:tcW w:w="1656" w:type="dxa"/>
            <w:tcBorders>
              <w:top w:val="nil"/>
              <w:left w:val="nil"/>
              <w:bottom w:val="nil"/>
              <w:right w:val="nil"/>
            </w:tcBorders>
          </w:tcPr>
          <w:p w14:paraId="3303960C" w14:textId="77777777" w:rsidR="004E400A" w:rsidRDefault="00000000">
            <w:pPr>
              <w:jc w:val="center"/>
            </w:pPr>
            <w:r>
              <w:t>1.00</w:t>
            </w:r>
          </w:p>
        </w:tc>
        <w:tc>
          <w:tcPr>
            <w:tcW w:w="1656" w:type="dxa"/>
            <w:tcBorders>
              <w:top w:val="nil"/>
              <w:left w:val="nil"/>
              <w:bottom w:val="nil"/>
              <w:right w:val="nil"/>
            </w:tcBorders>
          </w:tcPr>
          <w:p w14:paraId="2BA00840" w14:textId="77777777" w:rsidR="004E400A" w:rsidRDefault="00000000">
            <w:pPr>
              <w:jc w:val="center"/>
            </w:pPr>
            <w:r>
              <w:t>.</w:t>
            </w:r>
          </w:p>
        </w:tc>
        <w:tc>
          <w:tcPr>
            <w:tcW w:w="1656" w:type="dxa"/>
            <w:tcBorders>
              <w:top w:val="nil"/>
              <w:left w:val="nil"/>
              <w:bottom w:val="nil"/>
              <w:right w:val="nil"/>
            </w:tcBorders>
          </w:tcPr>
          <w:p w14:paraId="35695A70" w14:textId="77777777" w:rsidR="004E400A" w:rsidRDefault="00000000">
            <w:pPr>
              <w:jc w:val="center"/>
            </w:pPr>
            <w:r>
              <w:t>.</w:t>
            </w:r>
          </w:p>
        </w:tc>
        <w:tc>
          <w:tcPr>
            <w:tcW w:w="1656" w:type="dxa"/>
            <w:tcBorders>
              <w:top w:val="nil"/>
              <w:left w:val="nil"/>
              <w:bottom w:val="nil"/>
              <w:right w:val="nil"/>
            </w:tcBorders>
          </w:tcPr>
          <w:p w14:paraId="25BF56B4" w14:textId="77777777" w:rsidR="004E400A" w:rsidRDefault="00000000">
            <w:pPr>
              <w:jc w:val="center"/>
            </w:pPr>
            <w:r>
              <w:t>.</w:t>
            </w:r>
          </w:p>
        </w:tc>
        <w:tc>
          <w:tcPr>
            <w:tcW w:w="2880" w:type="dxa"/>
            <w:tcBorders>
              <w:top w:val="nil"/>
              <w:left w:val="nil"/>
              <w:bottom w:val="nil"/>
              <w:right w:val="nil"/>
            </w:tcBorders>
          </w:tcPr>
          <w:p w14:paraId="386DECF7" w14:textId="77777777" w:rsidR="004E400A" w:rsidRDefault="00000000">
            <w:pPr>
              <w:jc w:val="center"/>
            </w:pPr>
            <w:r>
              <w:t>.</w:t>
            </w:r>
          </w:p>
        </w:tc>
      </w:tr>
      <w:tr w:rsidR="004E400A" w14:paraId="2BB506A8" w14:textId="77777777">
        <w:tc>
          <w:tcPr>
            <w:tcW w:w="5760" w:type="dxa"/>
            <w:tcBorders>
              <w:top w:val="nil"/>
              <w:left w:val="nil"/>
              <w:bottom w:val="nil"/>
              <w:right w:val="nil"/>
            </w:tcBorders>
          </w:tcPr>
          <w:p w14:paraId="6BDD701D" w14:textId="77777777" w:rsidR="004E400A" w:rsidRDefault="00000000">
            <w:r>
              <w:t>Marital Status</w:t>
            </w:r>
          </w:p>
        </w:tc>
        <w:tc>
          <w:tcPr>
            <w:tcW w:w="0" w:type="auto"/>
            <w:tcBorders>
              <w:top w:val="nil"/>
              <w:left w:val="nil"/>
              <w:bottom w:val="nil"/>
              <w:right w:val="nil"/>
            </w:tcBorders>
          </w:tcPr>
          <w:p w14:paraId="292307B1" w14:textId="77777777" w:rsidR="004E400A" w:rsidRDefault="004E400A">
            <w:pPr>
              <w:jc w:val="center"/>
            </w:pPr>
          </w:p>
        </w:tc>
        <w:tc>
          <w:tcPr>
            <w:tcW w:w="0" w:type="auto"/>
            <w:tcBorders>
              <w:top w:val="nil"/>
              <w:left w:val="nil"/>
              <w:bottom w:val="nil"/>
              <w:right w:val="nil"/>
            </w:tcBorders>
          </w:tcPr>
          <w:p w14:paraId="3FEACE38" w14:textId="77777777" w:rsidR="004E400A" w:rsidRDefault="004E400A">
            <w:pPr>
              <w:jc w:val="center"/>
            </w:pPr>
          </w:p>
        </w:tc>
        <w:tc>
          <w:tcPr>
            <w:tcW w:w="0" w:type="auto"/>
            <w:tcBorders>
              <w:top w:val="nil"/>
              <w:left w:val="nil"/>
              <w:bottom w:val="nil"/>
              <w:right w:val="nil"/>
            </w:tcBorders>
          </w:tcPr>
          <w:p w14:paraId="2DF607AC" w14:textId="77777777" w:rsidR="004E400A" w:rsidRDefault="004E400A">
            <w:pPr>
              <w:jc w:val="center"/>
            </w:pPr>
          </w:p>
        </w:tc>
        <w:tc>
          <w:tcPr>
            <w:tcW w:w="0" w:type="auto"/>
            <w:tcBorders>
              <w:top w:val="nil"/>
              <w:left w:val="nil"/>
              <w:bottom w:val="nil"/>
              <w:right w:val="nil"/>
            </w:tcBorders>
          </w:tcPr>
          <w:p w14:paraId="52911658" w14:textId="77777777" w:rsidR="004E400A" w:rsidRDefault="004E400A">
            <w:pPr>
              <w:jc w:val="center"/>
            </w:pPr>
          </w:p>
        </w:tc>
        <w:tc>
          <w:tcPr>
            <w:tcW w:w="2880" w:type="dxa"/>
            <w:tcBorders>
              <w:top w:val="nil"/>
              <w:left w:val="nil"/>
              <w:bottom w:val="nil"/>
              <w:right w:val="nil"/>
            </w:tcBorders>
          </w:tcPr>
          <w:p w14:paraId="2313050A" w14:textId="77777777" w:rsidR="004E400A" w:rsidRDefault="004E400A">
            <w:pPr>
              <w:jc w:val="center"/>
            </w:pPr>
          </w:p>
        </w:tc>
      </w:tr>
      <w:tr w:rsidR="004E400A" w14:paraId="4E231F16" w14:textId="77777777">
        <w:tc>
          <w:tcPr>
            <w:tcW w:w="5760" w:type="dxa"/>
            <w:tcBorders>
              <w:top w:val="nil"/>
              <w:left w:val="nil"/>
              <w:bottom w:val="nil"/>
              <w:right w:val="nil"/>
            </w:tcBorders>
          </w:tcPr>
          <w:p w14:paraId="5ACD3372" w14:textId="77777777" w:rsidR="004E400A" w:rsidRDefault="00000000">
            <w:r>
              <w:t xml:space="preserve">   Single/Never Been Married</w:t>
            </w:r>
          </w:p>
        </w:tc>
        <w:tc>
          <w:tcPr>
            <w:tcW w:w="1656" w:type="dxa"/>
            <w:tcBorders>
              <w:top w:val="nil"/>
              <w:left w:val="nil"/>
              <w:bottom w:val="nil"/>
              <w:right w:val="nil"/>
            </w:tcBorders>
          </w:tcPr>
          <w:p w14:paraId="0D3B8325" w14:textId="77777777" w:rsidR="004E400A" w:rsidRDefault="00000000">
            <w:pPr>
              <w:jc w:val="center"/>
            </w:pPr>
            <w:r>
              <w:t>0.72</w:t>
            </w:r>
          </w:p>
        </w:tc>
        <w:tc>
          <w:tcPr>
            <w:tcW w:w="1656" w:type="dxa"/>
            <w:tcBorders>
              <w:top w:val="nil"/>
              <w:left w:val="nil"/>
              <w:bottom w:val="nil"/>
              <w:right w:val="nil"/>
            </w:tcBorders>
          </w:tcPr>
          <w:p w14:paraId="3F22D70B" w14:textId="77777777" w:rsidR="004E400A" w:rsidRDefault="00000000">
            <w:pPr>
              <w:jc w:val="center"/>
            </w:pPr>
            <w:r>
              <w:t>0.01</w:t>
            </w:r>
          </w:p>
        </w:tc>
        <w:tc>
          <w:tcPr>
            <w:tcW w:w="1656" w:type="dxa"/>
            <w:tcBorders>
              <w:top w:val="nil"/>
              <w:left w:val="nil"/>
              <w:bottom w:val="nil"/>
              <w:right w:val="nil"/>
            </w:tcBorders>
          </w:tcPr>
          <w:p w14:paraId="36A0881B" w14:textId="77777777" w:rsidR="004E400A" w:rsidRDefault="00000000">
            <w:pPr>
              <w:jc w:val="center"/>
            </w:pPr>
            <w:r>
              <w:t>0.69</w:t>
            </w:r>
          </w:p>
        </w:tc>
        <w:tc>
          <w:tcPr>
            <w:tcW w:w="1656" w:type="dxa"/>
            <w:tcBorders>
              <w:top w:val="nil"/>
              <w:left w:val="nil"/>
              <w:bottom w:val="nil"/>
              <w:right w:val="nil"/>
            </w:tcBorders>
          </w:tcPr>
          <w:p w14:paraId="479235BF" w14:textId="77777777" w:rsidR="004E400A" w:rsidRDefault="00000000">
            <w:pPr>
              <w:jc w:val="center"/>
            </w:pPr>
            <w:r>
              <w:t>0.75</w:t>
            </w:r>
          </w:p>
        </w:tc>
        <w:tc>
          <w:tcPr>
            <w:tcW w:w="2880" w:type="dxa"/>
            <w:tcBorders>
              <w:top w:val="nil"/>
              <w:left w:val="nil"/>
              <w:bottom w:val="nil"/>
              <w:right w:val="nil"/>
            </w:tcBorders>
          </w:tcPr>
          <w:p w14:paraId="4F24B43B" w14:textId="77777777" w:rsidR="004E400A" w:rsidRDefault="00000000">
            <w:pPr>
              <w:jc w:val="center"/>
            </w:pPr>
            <w:r>
              <w:t>0.25</w:t>
            </w:r>
          </w:p>
        </w:tc>
      </w:tr>
      <w:tr w:rsidR="004E400A" w14:paraId="58670313" w14:textId="77777777">
        <w:tc>
          <w:tcPr>
            <w:tcW w:w="5760" w:type="dxa"/>
            <w:tcBorders>
              <w:top w:val="nil"/>
              <w:left w:val="nil"/>
              <w:bottom w:val="nil"/>
              <w:right w:val="nil"/>
            </w:tcBorders>
          </w:tcPr>
          <w:p w14:paraId="346C7F29" w14:textId="77777777" w:rsidR="004E400A" w:rsidRDefault="00000000">
            <w:r>
              <w:t xml:space="preserve">   Married</w:t>
            </w:r>
          </w:p>
        </w:tc>
        <w:tc>
          <w:tcPr>
            <w:tcW w:w="1656" w:type="dxa"/>
            <w:tcBorders>
              <w:top w:val="nil"/>
              <w:left w:val="nil"/>
              <w:bottom w:val="nil"/>
              <w:right w:val="nil"/>
            </w:tcBorders>
          </w:tcPr>
          <w:p w14:paraId="41571E83" w14:textId="77777777" w:rsidR="004E400A" w:rsidRDefault="00000000">
            <w:pPr>
              <w:jc w:val="center"/>
            </w:pPr>
            <w:r>
              <w:t>0.75</w:t>
            </w:r>
          </w:p>
        </w:tc>
        <w:tc>
          <w:tcPr>
            <w:tcW w:w="1656" w:type="dxa"/>
            <w:tcBorders>
              <w:top w:val="nil"/>
              <w:left w:val="nil"/>
              <w:bottom w:val="nil"/>
              <w:right w:val="nil"/>
            </w:tcBorders>
          </w:tcPr>
          <w:p w14:paraId="463A6088" w14:textId="77777777" w:rsidR="004E400A" w:rsidRDefault="00000000">
            <w:pPr>
              <w:jc w:val="center"/>
            </w:pPr>
            <w:r>
              <w:t>0.03</w:t>
            </w:r>
          </w:p>
        </w:tc>
        <w:tc>
          <w:tcPr>
            <w:tcW w:w="1656" w:type="dxa"/>
            <w:tcBorders>
              <w:top w:val="nil"/>
              <w:left w:val="nil"/>
              <w:bottom w:val="nil"/>
              <w:right w:val="nil"/>
            </w:tcBorders>
          </w:tcPr>
          <w:p w14:paraId="48960C2F" w14:textId="77777777" w:rsidR="004E400A" w:rsidRDefault="00000000">
            <w:pPr>
              <w:jc w:val="center"/>
            </w:pPr>
            <w:r>
              <w:t>0.70</w:t>
            </w:r>
          </w:p>
        </w:tc>
        <w:tc>
          <w:tcPr>
            <w:tcW w:w="1656" w:type="dxa"/>
            <w:tcBorders>
              <w:top w:val="nil"/>
              <w:left w:val="nil"/>
              <w:bottom w:val="nil"/>
              <w:right w:val="nil"/>
            </w:tcBorders>
          </w:tcPr>
          <w:p w14:paraId="3F5E4B8E" w14:textId="77777777" w:rsidR="004E400A" w:rsidRDefault="00000000">
            <w:pPr>
              <w:jc w:val="center"/>
            </w:pPr>
            <w:r>
              <w:t>0.81</w:t>
            </w:r>
          </w:p>
        </w:tc>
        <w:tc>
          <w:tcPr>
            <w:tcW w:w="2880" w:type="dxa"/>
            <w:tcBorders>
              <w:top w:val="nil"/>
              <w:left w:val="nil"/>
              <w:bottom w:val="nil"/>
              <w:right w:val="nil"/>
            </w:tcBorders>
          </w:tcPr>
          <w:p w14:paraId="1F855051" w14:textId="77777777" w:rsidR="004E400A" w:rsidRDefault="00000000">
            <w:pPr>
              <w:jc w:val="center"/>
            </w:pPr>
            <w:r>
              <w:t>.</w:t>
            </w:r>
          </w:p>
        </w:tc>
      </w:tr>
      <w:tr w:rsidR="004E400A" w14:paraId="733F4AC8" w14:textId="77777777">
        <w:tc>
          <w:tcPr>
            <w:tcW w:w="5760" w:type="dxa"/>
            <w:tcBorders>
              <w:top w:val="nil"/>
              <w:left w:val="nil"/>
              <w:bottom w:val="nil"/>
              <w:right w:val="nil"/>
            </w:tcBorders>
          </w:tcPr>
          <w:p w14:paraId="02EDCCF8" w14:textId="77777777" w:rsidR="004E400A" w:rsidRDefault="00000000">
            <w:r>
              <w:t xml:space="preserve">   Separated</w:t>
            </w:r>
          </w:p>
        </w:tc>
        <w:tc>
          <w:tcPr>
            <w:tcW w:w="1656" w:type="dxa"/>
            <w:tcBorders>
              <w:top w:val="nil"/>
              <w:left w:val="nil"/>
              <w:bottom w:val="nil"/>
              <w:right w:val="nil"/>
            </w:tcBorders>
          </w:tcPr>
          <w:p w14:paraId="77DCEA22" w14:textId="77777777" w:rsidR="004E400A" w:rsidRDefault="00000000">
            <w:pPr>
              <w:jc w:val="center"/>
            </w:pPr>
            <w:r>
              <w:t>0.66</w:t>
            </w:r>
          </w:p>
        </w:tc>
        <w:tc>
          <w:tcPr>
            <w:tcW w:w="1656" w:type="dxa"/>
            <w:tcBorders>
              <w:top w:val="nil"/>
              <w:left w:val="nil"/>
              <w:bottom w:val="nil"/>
              <w:right w:val="nil"/>
            </w:tcBorders>
          </w:tcPr>
          <w:p w14:paraId="710F025A" w14:textId="77777777" w:rsidR="004E400A" w:rsidRDefault="00000000">
            <w:pPr>
              <w:jc w:val="center"/>
            </w:pPr>
            <w:r>
              <w:t>0.08</w:t>
            </w:r>
          </w:p>
        </w:tc>
        <w:tc>
          <w:tcPr>
            <w:tcW w:w="1656" w:type="dxa"/>
            <w:tcBorders>
              <w:top w:val="nil"/>
              <w:left w:val="nil"/>
              <w:bottom w:val="nil"/>
              <w:right w:val="nil"/>
            </w:tcBorders>
          </w:tcPr>
          <w:p w14:paraId="67DA2C1B" w14:textId="77777777" w:rsidR="004E400A" w:rsidRDefault="00000000">
            <w:pPr>
              <w:jc w:val="center"/>
            </w:pPr>
            <w:r>
              <w:t>0.49</w:t>
            </w:r>
          </w:p>
        </w:tc>
        <w:tc>
          <w:tcPr>
            <w:tcW w:w="1656" w:type="dxa"/>
            <w:tcBorders>
              <w:top w:val="nil"/>
              <w:left w:val="nil"/>
              <w:bottom w:val="nil"/>
              <w:right w:val="nil"/>
            </w:tcBorders>
          </w:tcPr>
          <w:p w14:paraId="37DAF9ED" w14:textId="77777777" w:rsidR="004E400A" w:rsidRDefault="00000000">
            <w:pPr>
              <w:jc w:val="center"/>
            </w:pPr>
            <w:r>
              <w:t>0.83</w:t>
            </w:r>
          </w:p>
        </w:tc>
        <w:tc>
          <w:tcPr>
            <w:tcW w:w="2880" w:type="dxa"/>
            <w:tcBorders>
              <w:top w:val="nil"/>
              <w:left w:val="nil"/>
              <w:bottom w:val="nil"/>
              <w:right w:val="nil"/>
            </w:tcBorders>
          </w:tcPr>
          <w:p w14:paraId="66B2C513" w14:textId="77777777" w:rsidR="004E400A" w:rsidRDefault="00000000">
            <w:pPr>
              <w:jc w:val="center"/>
            </w:pPr>
            <w:r>
              <w:t>.</w:t>
            </w:r>
          </w:p>
        </w:tc>
      </w:tr>
      <w:tr w:rsidR="004E400A" w14:paraId="1F1046A8" w14:textId="77777777">
        <w:tc>
          <w:tcPr>
            <w:tcW w:w="5760" w:type="dxa"/>
            <w:tcBorders>
              <w:top w:val="nil"/>
              <w:left w:val="nil"/>
              <w:bottom w:val="nil"/>
              <w:right w:val="nil"/>
            </w:tcBorders>
          </w:tcPr>
          <w:p w14:paraId="5E24D58A" w14:textId="77777777" w:rsidR="004E400A" w:rsidRDefault="00000000">
            <w:r>
              <w:t xml:space="preserve">   Divorced</w:t>
            </w:r>
          </w:p>
        </w:tc>
        <w:tc>
          <w:tcPr>
            <w:tcW w:w="1656" w:type="dxa"/>
            <w:tcBorders>
              <w:top w:val="nil"/>
              <w:left w:val="nil"/>
              <w:bottom w:val="nil"/>
              <w:right w:val="nil"/>
            </w:tcBorders>
          </w:tcPr>
          <w:p w14:paraId="4620E4C7" w14:textId="77777777" w:rsidR="004E400A" w:rsidRDefault="00000000">
            <w:pPr>
              <w:jc w:val="center"/>
            </w:pPr>
            <w:r>
              <w:t>0.76</w:t>
            </w:r>
          </w:p>
        </w:tc>
        <w:tc>
          <w:tcPr>
            <w:tcW w:w="1656" w:type="dxa"/>
            <w:tcBorders>
              <w:top w:val="nil"/>
              <w:left w:val="nil"/>
              <w:bottom w:val="nil"/>
              <w:right w:val="nil"/>
            </w:tcBorders>
          </w:tcPr>
          <w:p w14:paraId="76F5715E" w14:textId="77777777" w:rsidR="004E400A" w:rsidRDefault="00000000">
            <w:pPr>
              <w:jc w:val="center"/>
            </w:pPr>
            <w:r>
              <w:t>0.11</w:t>
            </w:r>
          </w:p>
        </w:tc>
        <w:tc>
          <w:tcPr>
            <w:tcW w:w="1656" w:type="dxa"/>
            <w:tcBorders>
              <w:top w:val="nil"/>
              <w:left w:val="nil"/>
              <w:bottom w:val="nil"/>
              <w:right w:val="nil"/>
            </w:tcBorders>
          </w:tcPr>
          <w:p w14:paraId="410B2380" w14:textId="77777777" w:rsidR="004E400A" w:rsidRDefault="00000000">
            <w:pPr>
              <w:jc w:val="center"/>
            </w:pPr>
            <w:r>
              <w:t>0.54</w:t>
            </w:r>
          </w:p>
        </w:tc>
        <w:tc>
          <w:tcPr>
            <w:tcW w:w="1656" w:type="dxa"/>
            <w:tcBorders>
              <w:top w:val="nil"/>
              <w:left w:val="nil"/>
              <w:bottom w:val="nil"/>
              <w:right w:val="nil"/>
            </w:tcBorders>
          </w:tcPr>
          <w:p w14:paraId="635DC52E" w14:textId="77777777" w:rsidR="004E400A" w:rsidRDefault="00000000">
            <w:pPr>
              <w:jc w:val="center"/>
            </w:pPr>
            <w:r>
              <w:t>0.97</w:t>
            </w:r>
          </w:p>
        </w:tc>
        <w:tc>
          <w:tcPr>
            <w:tcW w:w="2880" w:type="dxa"/>
            <w:tcBorders>
              <w:top w:val="nil"/>
              <w:left w:val="nil"/>
              <w:bottom w:val="nil"/>
              <w:right w:val="nil"/>
            </w:tcBorders>
          </w:tcPr>
          <w:p w14:paraId="1F627431" w14:textId="77777777" w:rsidR="004E400A" w:rsidRDefault="00000000">
            <w:pPr>
              <w:jc w:val="center"/>
            </w:pPr>
            <w:r>
              <w:t>.</w:t>
            </w:r>
          </w:p>
        </w:tc>
      </w:tr>
      <w:tr w:rsidR="004E400A" w14:paraId="6275B73D" w14:textId="77777777">
        <w:tc>
          <w:tcPr>
            <w:tcW w:w="5760" w:type="dxa"/>
            <w:tcBorders>
              <w:top w:val="nil"/>
              <w:left w:val="nil"/>
              <w:bottom w:val="nil"/>
              <w:right w:val="nil"/>
            </w:tcBorders>
          </w:tcPr>
          <w:p w14:paraId="4E73601D" w14:textId="77777777" w:rsidR="004E400A" w:rsidRDefault="00000000">
            <w:r>
              <w:t xml:space="preserve">   Widowed</w:t>
            </w:r>
          </w:p>
        </w:tc>
        <w:tc>
          <w:tcPr>
            <w:tcW w:w="1656" w:type="dxa"/>
            <w:tcBorders>
              <w:top w:val="nil"/>
              <w:left w:val="nil"/>
              <w:bottom w:val="nil"/>
              <w:right w:val="nil"/>
            </w:tcBorders>
          </w:tcPr>
          <w:p w14:paraId="3B3B2482" w14:textId="77777777" w:rsidR="004E400A" w:rsidRDefault="00000000">
            <w:pPr>
              <w:jc w:val="center"/>
            </w:pPr>
            <w:r>
              <w:t>0.76</w:t>
            </w:r>
          </w:p>
        </w:tc>
        <w:tc>
          <w:tcPr>
            <w:tcW w:w="1656" w:type="dxa"/>
            <w:tcBorders>
              <w:top w:val="nil"/>
              <w:left w:val="nil"/>
              <w:bottom w:val="nil"/>
              <w:right w:val="nil"/>
            </w:tcBorders>
          </w:tcPr>
          <w:p w14:paraId="66F45F3F" w14:textId="77777777" w:rsidR="004E400A" w:rsidRDefault="00000000">
            <w:pPr>
              <w:jc w:val="center"/>
            </w:pPr>
            <w:r>
              <w:t>0.06</w:t>
            </w:r>
          </w:p>
        </w:tc>
        <w:tc>
          <w:tcPr>
            <w:tcW w:w="1656" w:type="dxa"/>
            <w:tcBorders>
              <w:top w:val="nil"/>
              <w:left w:val="nil"/>
              <w:bottom w:val="nil"/>
              <w:right w:val="nil"/>
            </w:tcBorders>
          </w:tcPr>
          <w:p w14:paraId="47F6F3CA" w14:textId="77777777" w:rsidR="004E400A" w:rsidRDefault="00000000">
            <w:pPr>
              <w:jc w:val="center"/>
            </w:pPr>
            <w:r>
              <w:t>0.64</w:t>
            </w:r>
          </w:p>
        </w:tc>
        <w:tc>
          <w:tcPr>
            <w:tcW w:w="1656" w:type="dxa"/>
            <w:tcBorders>
              <w:top w:val="nil"/>
              <w:left w:val="nil"/>
              <w:bottom w:val="nil"/>
              <w:right w:val="nil"/>
            </w:tcBorders>
          </w:tcPr>
          <w:p w14:paraId="67F3688B" w14:textId="77777777" w:rsidR="004E400A" w:rsidRDefault="00000000">
            <w:pPr>
              <w:jc w:val="center"/>
            </w:pPr>
            <w:r>
              <w:t>0.87</w:t>
            </w:r>
          </w:p>
        </w:tc>
        <w:tc>
          <w:tcPr>
            <w:tcW w:w="2880" w:type="dxa"/>
            <w:tcBorders>
              <w:top w:val="nil"/>
              <w:left w:val="nil"/>
              <w:bottom w:val="nil"/>
              <w:right w:val="nil"/>
            </w:tcBorders>
          </w:tcPr>
          <w:p w14:paraId="7FFE865E" w14:textId="77777777" w:rsidR="004E400A" w:rsidRDefault="00000000">
            <w:pPr>
              <w:jc w:val="center"/>
            </w:pPr>
            <w:r>
              <w:t>.</w:t>
            </w:r>
          </w:p>
        </w:tc>
      </w:tr>
      <w:tr w:rsidR="004E400A" w14:paraId="0FC62974" w14:textId="77777777">
        <w:tc>
          <w:tcPr>
            <w:tcW w:w="5760" w:type="dxa"/>
            <w:tcBorders>
              <w:top w:val="nil"/>
              <w:left w:val="nil"/>
              <w:bottom w:val="nil"/>
              <w:right w:val="nil"/>
            </w:tcBorders>
          </w:tcPr>
          <w:p w14:paraId="590378FF" w14:textId="77777777" w:rsidR="004E400A" w:rsidRDefault="00000000">
            <w:r>
              <w:t xml:space="preserve">   Domestic Partner</w:t>
            </w:r>
          </w:p>
        </w:tc>
        <w:tc>
          <w:tcPr>
            <w:tcW w:w="1656" w:type="dxa"/>
            <w:tcBorders>
              <w:top w:val="nil"/>
              <w:left w:val="nil"/>
              <w:bottom w:val="nil"/>
              <w:right w:val="nil"/>
            </w:tcBorders>
          </w:tcPr>
          <w:p w14:paraId="7545C6AB" w14:textId="77777777" w:rsidR="004E400A" w:rsidRDefault="00000000">
            <w:pPr>
              <w:jc w:val="center"/>
            </w:pPr>
            <w:r>
              <w:t>0.65</w:t>
            </w:r>
          </w:p>
        </w:tc>
        <w:tc>
          <w:tcPr>
            <w:tcW w:w="1656" w:type="dxa"/>
            <w:tcBorders>
              <w:top w:val="nil"/>
              <w:left w:val="nil"/>
              <w:bottom w:val="nil"/>
              <w:right w:val="nil"/>
            </w:tcBorders>
          </w:tcPr>
          <w:p w14:paraId="10E38DE1" w14:textId="77777777" w:rsidR="004E400A" w:rsidRDefault="00000000">
            <w:pPr>
              <w:jc w:val="center"/>
            </w:pPr>
            <w:r>
              <w:t>0.04</w:t>
            </w:r>
          </w:p>
        </w:tc>
        <w:tc>
          <w:tcPr>
            <w:tcW w:w="1656" w:type="dxa"/>
            <w:tcBorders>
              <w:top w:val="nil"/>
              <w:left w:val="nil"/>
              <w:bottom w:val="nil"/>
              <w:right w:val="nil"/>
            </w:tcBorders>
          </w:tcPr>
          <w:p w14:paraId="04C698AE" w14:textId="77777777" w:rsidR="004E400A" w:rsidRDefault="00000000">
            <w:pPr>
              <w:jc w:val="center"/>
            </w:pPr>
            <w:r>
              <w:t>0.58</w:t>
            </w:r>
          </w:p>
        </w:tc>
        <w:tc>
          <w:tcPr>
            <w:tcW w:w="1656" w:type="dxa"/>
            <w:tcBorders>
              <w:top w:val="nil"/>
              <w:left w:val="nil"/>
              <w:bottom w:val="nil"/>
              <w:right w:val="nil"/>
            </w:tcBorders>
          </w:tcPr>
          <w:p w14:paraId="51DBF791" w14:textId="77777777" w:rsidR="004E400A" w:rsidRDefault="00000000">
            <w:pPr>
              <w:jc w:val="center"/>
            </w:pPr>
            <w:r>
              <w:t>0.72</w:t>
            </w:r>
          </w:p>
        </w:tc>
        <w:tc>
          <w:tcPr>
            <w:tcW w:w="2880" w:type="dxa"/>
            <w:tcBorders>
              <w:top w:val="nil"/>
              <w:left w:val="nil"/>
              <w:bottom w:val="nil"/>
              <w:right w:val="nil"/>
            </w:tcBorders>
          </w:tcPr>
          <w:p w14:paraId="7EB563E4" w14:textId="77777777" w:rsidR="004E400A" w:rsidRDefault="00000000">
            <w:pPr>
              <w:jc w:val="center"/>
            </w:pPr>
            <w:r>
              <w:t>.</w:t>
            </w:r>
          </w:p>
        </w:tc>
      </w:tr>
      <w:tr w:rsidR="004E400A" w14:paraId="12EACFC3" w14:textId="77777777">
        <w:tc>
          <w:tcPr>
            <w:tcW w:w="5760" w:type="dxa"/>
            <w:tcBorders>
              <w:top w:val="nil"/>
              <w:left w:val="nil"/>
              <w:bottom w:val="nil"/>
              <w:right w:val="nil"/>
            </w:tcBorders>
          </w:tcPr>
          <w:p w14:paraId="4030F1ED" w14:textId="77777777" w:rsidR="004E400A" w:rsidRDefault="00000000">
            <w:r>
              <w:t>Employment</w:t>
            </w:r>
          </w:p>
        </w:tc>
        <w:tc>
          <w:tcPr>
            <w:tcW w:w="0" w:type="auto"/>
            <w:tcBorders>
              <w:top w:val="nil"/>
              <w:left w:val="nil"/>
              <w:bottom w:val="nil"/>
              <w:right w:val="nil"/>
            </w:tcBorders>
          </w:tcPr>
          <w:p w14:paraId="30BDE013" w14:textId="77777777" w:rsidR="004E400A" w:rsidRDefault="004E400A">
            <w:pPr>
              <w:jc w:val="center"/>
            </w:pPr>
          </w:p>
        </w:tc>
        <w:tc>
          <w:tcPr>
            <w:tcW w:w="0" w:type="auto"/>
            <w:tcBorders>
              <w:top w:val="nil"/>
              <w:left w:val="nil"/>
              <w:bottom w:val="nil"/>
              <w:right w:val="nil"/>
            </w:tcBorders>
          </w:tcPr>
          <w:p w14:paraId="7F49FD9C" w14:textId="77777777" w:rsidR="004E400A" w:rsidRDefault="004E400A">
            <w:pPr>
              <w:jc w:val="center"/>
            </w:pPr>
          </w:p>
        </w:tc>
        <w:tc>
          <w:tcPr>
            <w:tcW w:w="0" w:type="auto"/>
            <w:tcBorders>
              <w:top w:val="nil"/>
              <w:left w:val="nil"/>
              <w:bottom w:val="nil"/>
              <w:right w:val="nil"/>
            </w:tcBorders>
          </w:tcPr>
          <w:p w14:paraId="5493392A" w14:textId="77777777" w:rsidR="004E400A" w:rsidRDefault="004E400A">
            <w:pPr>
              <w:jc w:val="center"/>
            </w:pPr>
          </w:p>
        </w:tc>
        <w:tc>
          <w:tcPr>
            <w:tcW w:w="0" w:type="auto"/>
            <w:tcBorders>
              <w:top w:val="nil"/>
              <w:left w:val="nil"/>
              <w:bottom w:val="nil"/>
              <w:right w:val="nil"/>
            </w:tcBorders>
          </w:tcPr>
          <w:p w14:paraId="2F04E4E3" w14:textId="77777777" w:rsidR="004E400A" w:rsidRDefault="004E400A">
            <w:pPr>
              <w:jc w:val="center"/>
            </w:pPr>
          </w:p>
        </w:tc>
        <w:tc>
          <w:tcPr>
            <w:tcW w:w="2880" w:type="dxa"/>
            <w:tcBorders>
              <w:top w:val="nil"/>
              <w:left w:val="nil"/>
              <w:bottom w:val="nil"/>
              <w:right w:val="nil"/>
            </w:tcBorders>
          </w:tcPr>
          <w:p w14:paraId="69CDB021" w14:textId="77777777" w:rsidR="004E400A" w:rsidRDefault="004E400A">
            <w:pPr>
              <w:jc w:val="center"/>
            </w:pPr>
          </w:p>
        </w:tc>
      </w:tr>
      <w:tr w:rsidR="004E400A" w14:paraId="3371AF6B" w14:textId="77777777">
        <w:tc>
          <w:tcPr>
            <w:tcW w:w="5760" w:type="dxa"/>
            <w:tcBorders>
              <w:top w:val="nil"/>
              <w:left w:val="nil"/>
              <w:bottom w:val="nil"/>
              <w:right w:val="nil"/>
            </w:tcBorders>
          </w:tcPr>
          <w:p w14:paraId="55312349" w14:textId="77777777" w:rsidR="004E400A" w:rsidRDefault="00000000">
            <w:r>
              <w:t xml:space="preserve">   Employed for an Employer</w:t>
            </w:r>
          </w:p>
        </w:tc>
        <w:tc>
          <w:tcPr>
            <w:tcW w:w="1656" w:type="dxa"/>
            <w:tcBorders>
              <w:top w:val="nil"/>
              <w:left w:val="nil"/>
              <w:bottom w:val="nil"/>
              <w:right w:val="nil"/>
            </w:tcBorders>
          </w:tcPr>
          <w:p w14:paraId="5923913E" w14:textId="77777777" w:rsidR="004E400A" w:rsidRDefault="00000000">
            <w:pPr>
              <w:jc w:val="center"/>
            </w:pPr>
            <w:r>
              <w:t>0.69</w:t>
            </w:r>
          </w:p>
        </w:tc>
        <w:tc>
          <w:tcPr>
            <w:tcW w:w="1656" w:type="dxa"/>
            <w:tcBorders>
              <w:top w:val="nil"/>
              <w:left w:val="nil"/>
              <w:bottom w:val="nil"/>
              <w:right w:val="nil"/>
            </w:tcBorders>
          </w:tcPr>
          <w:p w14:paraId="4487DCAD" w14:textId="77777777" w:rsidR="004E400A" w:rsidRDefault="00000000">
            <w:pPr>
              <w:jc w:val="center"/>
            </w:pPr>
            <w:r>
              <w:t>0.03</w:t>
            </w:r>
          </w:p>
        </w:tc>
        <w:tc>
          <w:tcPr>
            <w:tcW w:w="1656" w:type="dxa"/>
            <w:tcBorders>
              <w:top w:val="nil"/>
              <w:left w:val="nil"/>
              <w:bottom w:val="nil"/>
              <w:right w:val="nil"/>
            </w:tcBorders>
          </w:tcPr>
          <w:p w14:paraId="2B29BAEE" w14:textId="77777777" w:rsidR="004E400A" w:rsidRDefault="00000000">
            <w:pPr>
              <w:jc w:val="center"/>
            </w:pPr>
            <w:r>
              <w:t>0.64</w:t>
            </w:r>
          </w:p>
        </w:tc>
        <w:tc>
          <w:tcPr>
            <w:tcW w:w="1656" w:type="dxa"/>
            <w:tcBorders>
              <w:top w:val="nil"/>
              <w:left w:val="nil"/>
              <w:bottom w:val="nil"/>
              <w:right w:val="nil"/>
            </w:tcBorders>
          </w:tcPr>
          <w:p w14:paraId="7AF50D61" w14:textId="77777777" w:rsidR="004E400A" w:rsidRDefault="00000000">
            <w:pPr>
              <w:jc w:val="center"/>
            </w:pPr>
            <w:r>
              <w:t>0.75</w:t>
            </w:r>
          </w:p>
        </w:tc>
        <w:tc>
          <w:tcPr>
            <w:tcW w:w="2880" w:type="dxa"/>
            <w:tcBorders>
              <w:top w:val="nil"/>
              <w:left w:val="nil"/>
              <w:bottom w:val="nil"/>
              <w:right w:val="nil"/>
            </w:tcBorders>
          </w:tcPr>
          <w:p w14:paraId="260F4909" w14:textId="77777777" w:rsidR="004E400A" w:rsidRDefault="00000000">
            <w:pPr>
              <w:jc w:val="center"/>
            </w:pPr>
            <w:r>
              <w:t>0.75</w:t>
            </w:r>
          </w:p>
        </w:tc>
      </w:tr>
      <w:tr w:rsidR="004E400A" w14:paraId="30FA90B3" w14:textId="77777777">
        <w:tc>
          <w:tcPr>
            <w:tcW w:w="5760" w:type="dxa"/>
            <w:tcBorders>
              <w:top w:val="nil"/>
              <w:left w:val="nil"/>
              <w:bottom w:val="nil"/>
              <w:right w:val="nil"/>
            </w:tcBorders>
          </w:tcPr>
          <w:p w14:paraId="2B636AD9" w14:textId="77777777" w:rsidR="004E400A" w:rsidRDefault="00000000">
            <w:r>
              <w:t xml:space="preserve">   Self-Employed</w:t>
            </w:r>
          </w:p>
        </w:tc>
        <w:tc>
          <w:tcPr>
            <w:tcW w:w="1656" w:type="dxa"/>
            <w:tcBorders>
              <w:top w:val="nil"/>
              <w:left w:val="nil"/>
              <w:bottom w:val="nil"/>
              <w:right w:val="nil"/>
            </w:tcBorders>
          </w:tcPr>
          <w:p w14:paraId="2006CB8B" w14:textId="77777777" w:rsidR="004E400A" w:rsidRDefault="00000000">
            <w:pPr>
              <w:jc w:val="center"/>
            </w:pPr>
            <w:r>
              <w:t>0.74</w:t>
            </w:r>
          </w:p>
        </w:tc>
        <w:tc>
          <w:tcPr>
            <w:tcW w:w="1656" w:type="dxa"/>
            <w:tcBorders>
              <w:top w:val="nil"/>
              <w:left w:val="nil"/>
              <w:bottom w:val="nil"/>
              <w:right w:val="nil"/>
            </w:tcBorders>
          </w:tcPr>
          <w:p w14:paraId="3FBB5CA0" w14:textId="77777777" w:rsidR="004E400A" w:rsidRDefault="00000000">
            <w:pPr>
              <w:jc w:val="center"/>
            </w:pPr>
            <w:r>
              <w:t>0.03</w:t>
            </w:r>
          </w:p>
        </w:tc>
        <w:tc>
          <w:tcPr>
            <w:tcW w:w="1656" w:type="dxa"/>
            <w:tcBorders>
              <w:top w:val="nil"/>
              <w:left w:val="nil"/>
              <w:bottom w:val="nil"/>
              <w:right w:val="nil"/>
            </w:tcBorders>
          </w:tcPr>
          <w:p w14:paraId="11DD4AC2" w14:textId="77777777" w:rsidR="004E400A" w:rsidRDefault="00000000">
            <w:pPr>
              <w:jc w:val="center"/>
            </w:pPr>
            <w:r>
              <w:t>0.68</w:t>
            </w:r>
          </w:p>
        </w:tc>
        <w:tc>
          <w:tcPr>
            <w:tcW w:w="1656" w:type="dxa"/>
            <w:tcBorders>
              <w:top w:val="nil"/>
              <w:left w:val="nil"/>
              <w:bottom w:val="nil"/>
              <w:right w:val="nil"/>
            </w:tcBorders>
          </w:tcPr>
          <w:p w14:paraId="7189A5C7" w14:textId="77777777" w:rsidR="004E400A" w:rsidRDefault="00000000">
            <w:pPr>
              <w:jc w:val="center"/>
            </w:pPr>
            <w:r>
              <w:t>0.79</w:t>
            </w:r>
          </w:p>
        </w:tc>
        <w:tc>
          <w:tcPr>
            <w:tcW w:w="2880" w:type="dxa"/>
            <w:tcBorders>
              <w:top w:val="nil"/>
              <w:left w:val="nil"/>
              <w:bottom w:val="nil"/>
              <w:right w:val="nil"/>
            </w:tcBorders>
          </w:tcPr>
          <w:p w14:paraId="48A9B110" w14:textId="77777777" w:rsidR="004E400A" w:rsidRDefault="00000000">
            <w:pPr>
              <w:jc w:val="center"/>
            </w:pPr>
            <w:r>
              <w:t>.</w:t>
            </w:r>
          </w:p>
        </w:tc>
      </w:tr>
      <w:tr w:rsidR="004E400A" w14:paraId="05FA23D9" w14:textId="77777777">
        <w:tc>
          <w:tcPr>
            <w:tcW w:w="5760" w:type="dxa"/>
            <w:tcBorders>
              <w:top w:val="nil"/>
              <w:left w:val="nil"/>
              <w:bottom w:val="nil"/>
              <w:right w:val="nil"/>
            </w:tcBorders>
          </w:tcPr>
          <w:p w14:paraId="178DED5C" w14:textId="77777777" w:rsidR="004E400A" w:rsidRDefault="00000000">
            <w:r>
              <w:t xml:space="preserve">   Retired</w:t>
            </w:r>
          </w:p>
        </w:tc>
        <w:tc>
          <w:tcPr>
            <w:tcW w:w="1656" w:type="dxa"/>
            <w:tcBorders>
              <w:top w:val="nil"/>
              <w:left w:val="nil"/>
              <w:bottom w:val="nil"/>
              <w:right w:val="nil"/>
            </w:tcBorders>
          </w:tcPr>
          <w:p w14:paraId="3AD79D17" w14:textId="77777777" w:rsidR="004E400A" w:rsidRDefault="00000000">
            <w:pPr>
              <w:jc w:val="center"/>
            </w:pPr>
            <w:r>
              <w:t>0.78</w:t>
            </w:r>
          </w:p>
        </w:tc>
        <w:tc>
          <w:tcPr>
            <w:tcW w:w="1656" w:type="dxa"/>
            <w:tcBorders>
              <w:top w:val="nil"/>
              <w:left w:val="nil"/>
              <w:bottom w:val="nil"/>
              <w:right w:val="nil"/>
            </w:tcBorders>
          </w:tcPr>
          <w:p w14:paraId="7CB25DCF" w14:textId="77777777" w:rsidR="004E400A" w:rsidRDefault="00000000">
            <w:pPr>
              <w:jc w:val="center"/>
            </w:pPr>
            <w:r>
              <w:t>0.05</w:t>
            </w:r>
          </w:p>
        </w:tc>
        <w:tc>
          <w:tcPr>
            <w:tcW w:w="1656" w:type="dxa"/>
            <w:tcBorders>
              <w:top w:val="nil"/>
              <w:left w:val="nil"/>
              <w:bottom w:val="nil"/>
              <w:right w:val="nil"/>
            </w:tcBorders>
          </w:tcPr>
          <w:p w14:paraId="61C5C1F6" w14:textId="77777777" w:rsidR="004E400A" w:rsidRDefault="00000000">
            <w:pPr>
              <w:jc w:val="center"/>
            </w:pPr>
            <w:r>
              <w:t>0.68</w:t>
            </w:r>
          </w:p>
        </w:tc>
        <w:tc>
          <w:tcPr>
            <w:tcW w:w="1656" w:type="dxa"/>
            <w:tcBorders>
              <w:top w:val="nil"/>
              <w:left w:val="nil"/>
              <w:bottom w:val="nil"/>
              <w:right w:val="nil"/>
            </w:tcBorders>
          </w:tcPr>
          <w:p w14:paraId="7AAEECA1" w14:textId="77777777" w:rsidR="004E400A" w:rsidRDefault="00000000">
            <w:pPr>
              <w:jc w:val="center"/>
            </w:pPr>
            <w:r>
              <w:t>0.87</w:t>
            </w:r>
          </w:p>
        </w:tc>
        <w:tc>
          <w:tcPr>
            <w:tcW w:w="2880" w:type="dxa"/>
            <w:tcBorders>
              <w:top w:val="nil"/>
              <w:left w:val="nil"/>
              <w:bottom w:val="nil"/>
              <w:right w:val="nil"/>
            </w:tcBorders>
          </w:tcPr>
          <w:p w14:paraId="23B8DCC4" w14:textId="77777777" w:rsidR="004E400A" w:rsidRDefault="00000000">
            <w:pPr>
              <w:jc w:val="center"/>
            </w:pPr>
            <w:r>
              <w:t>.</w:t>
            </w:r>
          </w:p>
        </w:tc>
      </w:tr>
      <w:tr w:rsidR="004E400A" w14:paraId="206E8D48" w14:textId="77777777">
        <w:tc>
          <w:tcPr>
            <w:tcW w:w="5760" w:type="dxa"/>
            <w:tcBorders>
              <w:top w:val="nil"/>
              <w:left w:val="nil"/>
              <w:bottom w:val="nil"/>
              <w:right w:val="nil"/>
            </w:tcBorders>
          </w:tcPr>
          <w:p w14:paraId="683DEABC" w14:textId="77777777" w:rsidR="004E400A" w:rsidRDefault="00000000">
            <w:r>
              <w:t xml:space="preserve">   Student</w:t>
            </w:r>
          </w:p>
        </w:tc>
        <w:tc>
          <w:tcPr>
            <w:tcW w:w="1656" w:type="dxa"/>
            <w:tcBorders>
              <w:top w:val="nil"/>
              <w:left w:val="nil"/>
              <w:bottom w:val="nil"/>
              <w:right w:val="nil"/>
            </w:tcBorders>
          </w:tcPr>
          <w:p w14:paraId="2A632343" w14:textId="77777777" w:rsidR="004E400A" w:rsidRDefault="00000000">
            <w:pPr>
              <w:jc w:val="center"/>
            </w:pPr>
            <w:r>
              <w:t>0.72</w:t>
            </w:r>
          </w:p>
        </w:tc>
        <w:tc>
          <w:tcPr>
            <w:tcW w:w="1656" w:type="dxa"/>
            <w:tcBorders>
              <w:top w:val="nil"/>
              <w:left w:val="nil"/>
              <w:bottom w:val="nil"/>
              <w:right w:val="nil"/>
            </w:tcBorders>
          </w:tcPr>
          <w:p w14:paraId="384C8992" w14:textId="77777777" w:rsidR="004E400A" w:rsidRDefault="00000000">
            <w:pPr>
              <w:jc w:val="center"/>
            </w:pPr>
            <w:r>
              <w:t>0.04</w:t>
            </w:r>
          </w:p>
        </w:tc>
        <w:tc>
          <w:tcPr>
            <w:tcW w:w="1656" w:type="dxa"/>
            <w:tcBorders>
              <w:top w:val="nil"/>
              <w:left w:val="nil"/>
              <w:bottom w:val="nil"/>
              <w:right w:val="nil"/>
            </w:tcBorders>
          </w:tcPr>
          <w:p w14:paraId="6B4683C6" w14:textId="77777777" w:rsidR="004E400A" w:rsidRDefault="00000000">
            <w:pPr>
              <w:jc w:val="center"/>
            </w:pPr>
            <w:r>
              <w:t>0.65</w:t>
            </w:r>
          </w:p>
        </w:tc>
        <w:tc>
          <w:tcPr>
            <w:tcW w:w="1656" w:type="dxa"/>
            <w:tcBorders>
              <w:top w:val="nil"/>
              <w:left w:val="nil"/>
              <w:bottom w:val="nil"/>
              <w:right w:val="nil"/>
            </w:tcBorders>
          </w:tcPr>
          <w:p w14:paraId="0B3A25B0" w14:textId="77777777" w:rsidR="004E400A" w:rsidRDefault="00000000">
            <w:pPr>
              <w:jc w:val="center"/>
            </w:pPr>
            <w:r>
              <w:t>0.79</w:t>
            </w:r>
          </w:p>
        </w:tc>
        <w:tc>
          <w:tcPr>
            <w:tcW w:w="2880" w:type="dxa"/>
            <w:tcBorders>
              <w:top w:val="nil"/>
              <w:left w:val="nil"/>
              <w:bottom w:val="nil"/>
              <w:right w:val="nil"/>
            </w:tcBorders>
          </w:tcPr>
          <w:p w14:paraId="50C493FF" w14:textId="77777777" w:rsidR="004E400A" w:rsidRDefault="00000000">
            <w:pPr>
              <w:jc w:val="center"/>
            </w:pPr>
            <w:r>
              <w:t>.</w:t>
            </w:r>
          </w:p>
        </w:tc>
      </w:tr>
      <w:tr w:rsidR="004E400A" w14:paraId="33B0310A" w14:textId="77777777">
        <w:tc>
          <w:tcPr>
            <w:tcW w:w="5760" w:type="dxa"/>
            <w:tcBorders>
              <w:top w:val="nil"/>
              <w:left w:val="nil"/>
              <w:bottom w:val="nil"/>
              <w:right w:val="nil"/>
            </w:tcBorders>
          </w:tcPr>
          <w:p w14:paraId="4C2ECF5C" w14:textId="77777777" w:rsidR="004E400A" w:rsidRDefault="00000000">
            <w:r>
              <w:t xml:space="preserve">   Homemaker</w:t>
            </w:r>
          </w:p>
        </w:tc>
        <w:tc>
          <w:tcPr>
            <w:tcW w:w="1656" w:type="dxa"/>
            <w:tcBorders>
              <w:top w:val="nil"/>
              <w:left w:val="nil"/>
              <w:bottom w:val="nil"/>
              <w:right w:val="nil"/>
            </w:tcBorders>
          </w:tcPr>
          <w:p w14:paraId="3AD5CBD9" w14:textId="77777777" w:rsidR="004E400A" w:rsidRDefault="00000000">
            <w:pPr>
              <w:jc w:val="center"/>
            </w:pPr>
            <w:r>
              <w:t>0.75</w:t>
            </w:r>
          </w:p>
        </w:tc>
        <w:tc>
          <w:tcPr>
            <w:tcW w:w="1656" w:type="dxa"/>
            <w:tcBorders>
              <w:top w:val="nil"/>
              <w:left w:val="nil"/>
              <w:bottom w:val="nil"/>
              <w:right w:val="nil"/>
            </w:tcBorders>
          </w:tcPr>
          <w:p w14:paraId="36FA0BFD" w14:textId="77777777" w:rsidR="004E400A" w:rsidRDefault="00000000">
            <w:pPr>
              <w:jc w:val="center"/>
            </w:pPr>
            <w:r>
              <w:t>0.05</w:t>
            </w:r>
          </w:p>
        </w:tc>
        <w:tc>
          <w:tcPr>
            <w:tcW w:w="1656" w:type="dxa"/>
            <w:tcBorders>
              <w:top w:val="nil"/>
              <w:left w:val="nil"/>
              <w:bottom w:val="nil"/>
              <w:right w:val="nil"/>
            </w:tcBorders>
          </w:tcPr>
          <w:p w14:paraId="31AABFAE" w14:textId="77777777" w:rsidR="004E400A" w:rsidRDefault="00000000">
            <w:pPr>
              <w:jc w:val="center"/>
            </w:pPr>
            <w:r>
              <w:t>0.65</w:t>
            </w:r>
          </w:p>
        </w:tc>
        <w:tc>
          <w:tcPr>
            <w:tcW w:w="1656" w:type="dxa"/>
            <w:tcBorders>
              <w:top w:val="nil"/>
              <w:left w:val="nil"/>
              <w:bottom w:val="nil"/>
              <w:right w:val="nil"/>
            </w:tcBorders>
          </w:tcPr>
          <w:p w14:paraId="7E8836B9" w14:textId="77777777" w:rsidR="004E400A" w:rsidRDefault="00000000">
            <w:pPr>
              <w:jc w:val="center"/>
            </w:pPr>
            <w:r>
              <w:t>0.86</w:t>
            </w:r>
          </w:p>
        </w:tc>
        <w:tc>
          <w:tcPr>
            <w:tcW w:w="2880" w:type="dxa"/>
            <w:tcBorders>
              <w:top w:val="nil"/>
              <w:left w:val="nil"/>
              <w:bottom w:val="nil"/>
              <w:right w:val="nil"/>
            </w:tcBorders>
          </w:tcPr>
          <w:p w14:paraId="4AA8401B" w14:textId="77777777" w:rsidR="004E400A" w:rsidRDefault="00000000">
            <w:pPr>
              <w:jc w:val="center"/>
            </w:pPr>
            <w:r>
              <w:t>.</w:t>
            </w:r>
          </w:p>
        </w:tc>
      </w:tr>
      <w:tr w:rsidR="004E400A" w14:paraId="6D502A55" w14:textId="77777777">
        <w:tc>
          <w:tcPr>
            <w:tcW w:w="5760" w:type="dxa"/>
            <w:tcBorders>
              <w:top w:val="nil"/>
              <w:left w:val="nil"/>
              <w:bottom w:val="nil"/>
              <w:right w:val="nil"/>
            </w:tcBorders>
          </w:tcPr>
          <w:p w14:paraId="09560F53"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45968997" w14:textId="77777777" w:rsidR="004E400A" w:rsidRDefault="00000000">
            <w:pPr>
              <w:jc w:val="center"/>
            </w:pPr>
            <w:r>
              <w:t>0.71</w:t>
            </w:r>
          </w:p>
        </w:tc>
        <w:tc>
          <w:tcPr>
            <w:tcW w:w="1656" w:type="dxa"/>
            <w:tcBorders>
              <w:top w:val="nil"/>
              <w:left w:val="nil"/>
              <w:bottom w:val="nil"/>
              <w:right w:val="nil"/>
            </w:tcBorders>
          </w:tcPr>
          <w:p w14:paraId="3B2946AA" w14:textId="77777777" w:rsidR="004E400A" w:rsidRDefault="00000000">
            <w:pPr>
              <w:jc w:val="center"/>
            </w:pPr>
            <w:r>
              <w:t>0.02</w:t>
            </w:r>
          </w:p>
        </w:tc>
        <w:tc>
          <w:tcPr>
            <w:tcW w:w="1656" w:type="dxa"/>
            <w:tcBorders>
              <w:top w:val="nil"/>
              <w:left w:val="nil"/>
              <w:bottom w:val="nil"/>
              <w:right w:val="nil"/>
            </w:tcBorders>
          </w:tcPr>
          <w:p w14:paraId="3988B54F" w14:textId="77777777" w:rsidR="004E400A" w:rsidRDefault="00000000">
            <w:pPr>
              <w:jc w:val="center"/>
            </w:pPr>
            <w:r>
              <w:t>0.68</w:t>
            </w:r>
          </w:p>
        </w:tc>
        <w:tc>
          <w:tcPr>
            <w:tcW w:w="1656" w:type="dxa"/>
            <w:tcBorders>
              <w:top w:val="nil"/>
              <w:left w:val="nil"/>
              <w:bottom w:val="nil"/>
              <w:right w:val="nil"/>
            </w:tcBorders>
          </w:tcPr>
          <w:p w14:paraId="4CA07176" w14:textId="77777777" w:rsidR="004E400A" w:rsidRDefault="00000000">
            <w:pPr>
              <w:jc w:val="center"/>
            </w:pPr>
            <w:r>
              <w:t>0.75</w:t>
            </w:r>
          </w:p>
        </w:tc>
        <w:tc>
          <w:tcPr>
            <w:tcW w:w="2880" w:type="dxa"/>
            <w:tcBorders>
              <w:top w:val="nil"/>
              <w:left w:val="nil"/>
              <w:bottom w:val="nil"/>
              <w:right w:val="nil"/>
            </w:tcBorders>
          </w:tcPr>
          <w:p w14:paraId="422DACEF" w14:textId="77777777" w:rsidR="004E400A" w:rsidRDefault="00000000">
            <w:pPr>
              <w:jc w:val="center"/>
            </w:pPr>
            <w:r>
              <w:t>.</w:t>
            </w:r>
          </w:p>
        </w:tc>
      </w:tr>
      <w:tr w:rsidR="004E400A" w14:paraId="42D82B7D" w14:textId="77777777">
        <w:tc>
          <w:tcPr>
            <w:tcW w:w="5760" w:type="dxa"/>
            <w:tcBorders>
              <w:top w:val="nil"/>
              <w:left w:val="nil"/>
              <w:bottom w:val="nil"/>
              <w:right w:val="nil"/>
            </w:tcBorders>
          </w:tcPr>
          <w:p w14:paraId="3774F318" w14:textId="77777777" w:rsidR="004E400A" w:rsidRDefault="00000000">
            <w:r>
              <w:t xml:space="preserve">   None of These/Other</w:t>
            </w:r>
          </w:p>
        </w:tc>
        <w:tc>
          <w:tcPr>
            <w:tcW w:w="1656" w:type="dxa"/>
            <w:tcBorders>
              <w:top w:val="nil"/>
              <w:left w:val="nil"/>
              <w:bottom w:val="nil"/>
              <w:right w:val="nil"/>
            </w:tcBorders>
          </w:tcPr>
          <w:p w14:paraId="1C9EAF12" w14:textId="77777777" w:rsidR="004E400A" w:rsidRDefault="00000000">
            <w:pPr>
              <w:jc w:val="center"/>
            </w:pPr>
            <w:r>
              <w:t>0.72</w:t>
            </w:r>
          </w:p>
        </w:tc>
        <w:tc>
          <w:tcPr>
            <w:tcW w:w="1656" w:type="dxa"/>
            <w:tcBorders>
              <w:top w:val="nil"/>
              <w:left w:val="nil"/>
              <w:bottom w:val="nil"/>
              <w:right w:val="nil"/>
            </w:tcBorders>
          </w:tcPr>
          <w:p w14:paraId="0EAF06BB" w14:textId="77777777" w:rsidR="004E400A" w:rsidRDefault="00000000">
            <w:pPr>
              <w:jc w:val="center"/>
            </w:pPr>
            <w:r>
              <w:t>0.07</w:t>
            </w:r>
          </w:p>
        </w:tc>
        <w:tc>
          <w:tcPr>
            <w:tcW w:w="1656" w:type="dxa"/>
            <w:tcBorders>
              <w:top w:val="nil"/>
              <w:left w:val="nil"/>
              <w:bottom w:val="nil"/>
              <w:right w:val="nil"/>
            </w:tcBorders>
          </w:tcPr>
          <w:p w14:paraId="6BA1E875" w14:textId="77777777" w:rsidR="004E400A" w:rsidRDefault="00000000">
            <w:pPr>
              <w:jc w:val="center"/>
            </w:pPr>
            <w:r>
              <w:t>0.58</w:t>
            </w:r>
          </w:p>
        </w:tc>
        <w:tc>
          <w:tcPr>
            <w:tcW w:w="1656" w:type="dxa"/>
            <w:tcBorders>
              <w:top w:val="nil"/>
              <w:left w:val="nil"/>
              <w:bottom w:val="nil"/>
              <w:right w:val="nil"/>
            </w:tcBorders>
          </w:tcPr>
          <w:p w14:paraId="3D5FB702" w14:textId="77777777" w:rsidR="004E400A" w:rsidRDefault="00000000">
            <w:pPr>
              <w:jc w:val="center"/>
            </w:pPr>
            <w:r>
              <w:t>0.85</w:t>
            </w:r>
          </w:p>
        </w:tc>
        <w:tc>
          <w:tcPr>
            <w:tcW w:w="2880" w:type="dxa"/>
            <w:tcBorders>
              <w:top w:val="nil"/>
              <w:left w:val="nil"/>
              <w:bottom w:val="nil"/>
              <w:right w:val="nil"/>
            </w:tcBorders>
          </w:tcPr>
          <w:p w14:paraId="1BFC8DC9" w14:textId="77777777" w:rsidR="004E400A" w:rsidRDefault="00000000">
            <w:pPr>
              <w:jc w:val="center"/>
            </w:pPr>
            <w:r>
              <w:t>.</w:t>
            </w:r>
          </w:p>
        </w:tc>
      </w:tr>
      <w:tr w:rsidR="004E400A" w14:paraId="4ADABDFD" w14:textId="77777777">
        <w:tc>
          <w:tcPr>
            <w:tcW w:w="5760" w:type="dxa"/>
            <w:tcBorders>
              <w:top w:val="nil"/>
              <w:left w:val="nil"/>
              <w:bottom w:val="nil"/>
              <w:right w:val="nil"/>
            </w:tcBorders>
          </w:tcPr>
          <w:p w14:paraId="7A094195" w14:textId="77777777" w:rsidR="004E400A" w:rsidRDefault="00000000">
            <w:r>
              <w:t>Education</w:t>
            </w:r>
          </w:p>
        </w:tc>
        <w:tc>
          <w:tcPr>
            <w:tcW w:w="0" w:type="auto"/>
            <w:tcBorders>
              <w:top w:val="nil"/>
              <w:left w:val="nil"/>
              <w:bottom w:val="nil"/>
              <w:right w:val="nil"/>
            </w:tcBorders>
          </w:tcPr>
          <w:p w14:paraId="5025F5E7" w14:textId="77777777" w:rsidR="004E400A" w:rsidRDefault="004E400A">
            <w:pPr>
              <w:jc w:val="center"/>
            </w:pPr>
          </w:p>
        </w:tc>
        <w:tc>
          <w:tcPr>
            <w:tcW w:w="0" w:type="auto"/>
            <w:tcBorders>
              <w:top w:val="nil"/>
              <w:left w:val="nil"/>
              <w:bottom w:val="nil"/>
              <w:right w:val="nil"/>
            </w:tcBorders>
          </w:tcPr>
          <w:p w14:paraId="5B5773A9" w14:textId="77777777" w:rsidR="004E400A" w:rsidRDefault="004E400A">
            <w:pPr>
              <w:jc w:val="center"/>
            </w:pPr>
          </w:p>
        </w:tc>
        <w:tc>
          <w:tcPr>
            <w:tcW w:w="0" w:type="auto"/>
            <w:tcBorders>
              <w:top w:val="nil"/>
              <w:left w:val="nil"/>
              <w:bottom w:val="nil"/>
              <w:right w:val="nil"/>
            </w:tcBorders>
          </w:tcPr>
          <w:p w14:paraId="44FD04F1" w14:textId="77777777" w:rsidR="004E400A" w:rsidRDefault="004E400A">
            <w:pPr>
              <w:jc w:val="center"/>
            </w:pPr>
          </w:p>
        </w:tc>
        <w:tc>
          <w:tcPr>
            <w:tcW w:w="0" w:type="auto"/>
            <w:tcBorders>
              <w:top w:val="nil"/>
              <w:left w:val="nil"/>
              <w:bottom w:val="nil"/>
              <w:right w:val="nil"/>
            </w:tcBorders>
          </w:tcPr>
          <w:p w14:paraId="39B376A1" w14:textId="77777777" w:rsidR="004E400A" w:rsidRDefault="004E400A">
            <w:pPr>
              <w:jc w:val="center"/>
            </w:pPr>
          </w:p>
        </w:tc>
        <w:tc>
          <w:tcPr>
            <w:tcW w:w="2880" w:type="dxa"/>
            <w:tcBorders>
              <w:top w:val="nil"/>
              <w:left w:val="nil"/>
              <w:bottom w:val="nil"/>
              <w:right w:val="nil"/>
            </w:tcBorders>
          </w:tcPr>
          <w:p w14:paraId="34DAD99A" w14:textId="77777777" w:rsidR="004E400A" w:rsidRDefault="004E400A">
            <w:pPr>
              <w:jc w:val="center"/>
            </w:pPr>
          </w:p>
        </w:tc>
      </w:tr>
      <w:tr w:rsidR="004E400A" w14:paraId="5192F3D1" w14:textId="77777777">
        <w:tc>
          <w:tcPr>
            <w:tcW w:w="5760" w:type="dxa"/>
            <w:tcBorders>
              <w:top w:val="nil"/>
              <w:left w:val="nil"/>
              <w:bottom w:val="nil"/>
              <w:right w:val="nil"/>
            </w:tcBorders>
          </w:tcPr>
          <w:p w14:paraId="44B772F8" w14:textId="77777777" w:rsidR="004E400A" w:rsidRDefault="00000000">
            <w:r>
              <w:t xml:space="preserve">   Up to 8 Years</w:t>
            </w:r>
          </w:p>
        </w:tc>
        <w:tc>
          <w:tcPr>
            <w:tcW w:w="1656" w:type="dxa"/>
            <w:tcBorders>
              <w:top w:val="nil"/>
              <w:left w:val="nil"/>
              <w:bottom w:val="nil"/>
              <w:right w:val="nil"/>
            </w:tcBorders>
          </w:tcPr>
          <w:p w14:paraId="4CC268B0" w14:textId="77777777" w:rsidR="004E400A" w:rsidRDefault="00000000">
            <w:pPr>
              <w:jc w:val="center"/>
            </w:pPr>
            <w:r>
              <w:t>0.77</w:t>
            </w:r>
          </w:p>
        </w:tc>
        <w:tc>
          <w:tcPr>
            <w:tcW w:w="1656" w:type="dxa"/>
            <w:tcBorders>
              <w:top w:val="nil"/>
              <w:left w:val="nil"/>
              <w:bottom w:val="nil"/>
              <w:right w:val="nil"/>
            </w:tcBorders>
          </w:tcPr>
          <w:p w14:paraId="5937048C" w14:textId="77777777" w:rsidR="004E400A" w:rsidRDefault="00000000">
            <w:pPr>
              <w:jc w:val="center"/>
            </w:pPr>
            <w:r>
              <w:t>0.03</w:t>
            </w:r>
          </w:p>
        </w:tc>
        <w:tc>
          <w:tcPr>
            <w:tcW w:w="1656" w:type="dxa"/>
            <w:tcBorders>
              <w:top w:val="nil"/>
              <w:left w:val="nil"/>
              <w:bottom w:val="nil"/>
              <w:right w:val="nil"/>
            </w:tcBorders>
          </w:tcPr>
          <w:p w14:paraId="2EB65C2E" w14:textId="77777777" w:rsidR="004E400A" w:rsidRDefault="00000000">
            <w:pPr>
              <w:jc w:val="center"/>
            </w:pPr>
            <w:r>
              <w:t>0.71</w:t>
            </w:r>
          </w:p>
        </w:tc>
        <w:tc>
          <w:tcPr>
            <w:tcW w:w="1656" w:type="dxa"/>
            <w:tcBorders>
              <w:top w:val="nil"/>
              <w:left w:val="nil"/>
              <w:bottom w:val="nil"/>
              <w:right w:val="nil"/>
            </w:tcBorders>
          </w:tcPr>
          <w:p w14:paraId="24FB2B14" w14:textId="77777777" w:rsidR="004E400A" w:rsidRDefault="00000000">
            <w:pPr>
              <w:jc w:val="center"/>
            </w:pPr>
            <w:r>
              <w:t>0.82</w:t>
            </w:r>
          </w:p>
        </w:tc>
        <w:tc>
          <w:tcPr>
            <w:tcW w:w="2880" w:type="dxa"/>
            <w:tcBorders>
              <w:top w:val="nil"/>
              <w:left w:val="nil"/>
              <w:bottom w:val="nil"/>
              <w:right w:val="nil"/>
            </w:tcBorders>
          </w:tcPr>
          <w:p w14:paraId="52B053FD" w14:textId="77777777" w:rsidR="004E400A" w:rsidRDefault="00000000">
            <w:pPr>
              <w:jc w:val="center"/>
            </w:pPr>
            <w:r>
              <w:t>0.09</w:t>
            </w:r>
          </w:p>
        </w:tc>
      </w:tr>
      <w:tr w:rsidR="004E400A" w14:paraId="7BD76AD9" w14:textId="77777777">
        <w:tc>
          <w:tcPr>
            <w:tcW w:w="5760" w:type="dxa"/>
            <w:tcBorders>
              <w:top w:val="nil"/>
              <w:left w:val="nil"/>
              <w:bottom w:val="nil"/>
              <w:right w:val="nil"/>
            </w:tcBorders>
          </w:tcPr>
          <w:p w14:paraId="0DA069C7" w14:textId="77777777" w:rsidR="004E400A" w:rsidRDefault="00000000">
            <w:r>
              <w:t xml:space="preserve">   9-15 Years</w:t>
            </w:r>
          </w:p>
        </w:tc>
        <w:tc>
          <w:tcPr>
            <w:tcW w:w="1656" w:type="dxa"/>
            <w:tcBorders>
              <w:top w:val="nil"/>
              <w:left w:val="nil"/>
              <w:bottom w:val="nil"/>
              <w:right w:val="nil"/>
            </w:tcBorders>
          </w:tcPr>
          <w:p w14:paraId="5E06AA64" w14:textId="77777777" w:rsidR="004E400A" w:rsidRDefault="00000000">
            <w:pPr>
              <w:jc w:val="center"/>
            </w:pPr>
            <w:r>
              <w:t>0.71</w:t>
            </w:r>
          </w:p>
        </w:tc>
        <w:tc>
          <w:tcPr>
            <w:tcW w:w="1656" w:type="dxa"/>
            <w:tcBorders>
              <w:top w:val="nil"/>
              <w:left w:val="nil"/>
              <w:bottom w:val="nil"/>
              <w:right w:val="nil"/>
            </w:tcBorders>
          </w:tcPr>
          <w:p w14:paraId="40C3B9E3" w14:textId="77777777" w:rsidR="004E400A" w:rsidRDefault="00000000">
            <w:pPr>
              <w:jc w:val="center"/>
            </w:pPr>
            <w:r>
              <w:t>0.01</w:t>
            </w:r>
          </w:p>
        </w:tc>
        <w:tc>
          <w:tcPr>
            <w:tcW w:w="1656" w:type="dxa"/>
            <w:tcBorders>
              <w:top w:val="nil"/>
              <w:left w:val="nil"/>
              <w:bottom w:val="nil"/>
              <w:right w:val="nil"/>
            </w:tcBorders>
          </w:tcPr>
          <w:p w14:paraId="2FBF0119" w14:textId="77777777" w:rsidR="004E400A" w:rsidRDefault="00000000">
            <w:pPr>
              <w:jc w:val="center"/>
            </w:pPr>
            <w:r>
              <w:t>0.68</w:t>
            </w:r>
          </w:p>
        </w:tc>
        <w:tc>
          <w:tcPr>
            <w:tcW w:w="1656" w:type="dxa"/>
            <w:tcBorders>
              <w:top w:val="nil"/>
              <w:left w:val="nil"/>
              <w:bottom w:val="nil"/>
              <w:right w:val="nil"/>
            </w:tcBorders>
          </w:tcPr>
          <w:p w14:paraId="4D99E86F" w14:textId="77777777" w:rsidR="004E400A" w:rsidRDefault="00000000">
            <w:pPr>
              <w:jc w:val="center"/>
            </w:pPr>
            <w:r>
              <w:t>0.73</w:t>
            </w:r>
          </w:p>
        </w:tc>
        <w:tc>
          <w:tcPr>
            <w:tcW w:w="2880" w:type="dxa"/>
            <w:tcBorders>
              <w:top w:val="nil"/>
              <w:left w:val="nil"/>
              <w:bottom w:val="nil"/>
              <w:right w:val="nil"/>
            </w:tcBorders>
          </w:tcPr>
          <w:p w14:paraId="2476C7B0" w14:textId="77777777" w:rsidR="004E400A" w:rsidRDefault="00000000">
            <w:pPr>
              <w:jc w:val="center"/>
            </w:pPr>
            <w:r>
              <w:t>.</w:t>
            </w:r>
          </w:p>
        </w:tc>
      </w:tr>
      <w:tr w:rsidR="004E400A" w14:paraId="422E2D3A" w14:textId="77777777">
        <w:tc>
          <w:tcPr>
            <w:tcW w:w="5760" w:type="dxa"/>
            <w:tcBorders>
              <w:top w:val="nil"/>
              <w:left w:val="nil"/>
              <w:bottom w:val="nil"/>
              <w:right w:val="nil"/>
            </w:tcBorders>
          </w:tcPr>
          <w:p w14:paraId="122B04B7" w14:textId="77777777" w:rsidR="004E400A" w:rsidRDefault="00000000">
            <w:r>
              <w:t xml:space="preserve">   16+ Years</w:t>
            </w:r>
          </w:p>
        </w:tc>
        <w:tc>
          <w:tcPr>
            <w:tcW w:w="1656" w:type="dxa"/>
            <w:tcBorders>
              <w:top w:val="nil"/>
              <w:left w:val="nil"/>
              <w:bottom w:val="nil"/>
              <w:right w:val="nil"/>
            </w:tcBorders>
          </w:tcPr>
          <w:p w14:paraId="176099F4" w14:textId="77777777" w:rsidR="004E400A" w:rsidRDefault="00000000">
            <w:pPr>
              <w:jc w:val="center"/>
            </w:pPr>
            <w:r>
              <w:t>0.68</w:t>
            </w:r>
          </w:p>
        </w:tc>
        <w:tc>
          <w:tcPr>
            <w:tcW w:w="1656" w:type="dxa"/>
            <w:tcBorders>
              <w:top w:val="nil"/>
              <w:left w:val="nil"/>
              <w:bottom w:val="nil"/>
              <w:right w:val="nil"/>
            </w:tcBorders>
          </w:tcPr>
          <w:p w14:paraId="6FFEE554" w14:textId="77777777" w:rsidR="004E400A" w:rsidRDefault="00000000">
            <w:pPr>
              <w:jc w:val="center"/>
            </w:pPr>
            <w:r>
              <w:t>0.04</w:t>
            </w:r>
          </w:p>
        </w:tc>
        <w:tc>
          <w:tcPr>
            <w:tcW w:w="1656" w:type="dxa"/>
            <w:tcBorders>
              <w:top w:val="nil"/>
              <w:left w:val="nil"/>
              <w:bottom w:val="nil"/>
              <w:right w:val="nil"/>
            </w:tcBorders>
          </w:tcPr>
          <w:p w14:paraId="20B0B07E" w14:textId="77777777" w:rsidR="004E400A" w:rsidRDefault="00000000">
            <w:pPr>
              <w:jc w:val="center"/>
            </w:pPr>
            <w:r>
              <w:t>0.60</w:t>
            </w:r>
          </w:p>
        </w:tc>
        <w:tc>
          <w:tcPr>
            <w:tcW w:w="1656" w:type="dxa"/>
            <w:tcBorders>
              <w:top w:val="nil"/>
              <w:left w:val="nil"/>
              <w:bottom w:val="nil"/>
              <w:right w:val="nil"/>
            </w:tcBorders>
          </w:tcPr>
          <w:p w14:paraId="356F97AF" w14:textId="77777777" w:rsidR="004E400A" w:rsidRDefault="00000000">
            <w:pPr>
              <w:jc w:val="center"/>
            </w:pPr>
            <w:r>
              <w:t>0.76</w:t>
            </w:r>
          </w:p>
        </w:tc>
        <w:tc>
          <w:tcPr>
            <w:tcW w:w="2880" w:type="dxa"/>
            <w:tcBorders>
              <w:top w:val="nil"/>
              <w:left w:val="nil"/>
              <w:bottom w:val="nil"/>
              <w:right w:val="nil"/>
            </w:tcBorders>
          </w:tcPr>
          <w:p w14:paraId="151ADA1C" w14:textId="77777777" w:rsidR="004E400A" w:rsidRDefault="00000000">
            <w:pPr>
              <w:jc w:val="center"/>
            </w:pPr>
            <w:r>
              <w:t>.</w:t>
            </w:r>
          </w:p>
        </w:tc>
      </w:tr>
      <w:tr w:rsidR="004E400A" w14:paraId="5442DF49" w14:textId="77777777">
        <w:tc>
          <w:tcPr>
            <w:tcW w:w="5760" w:type="dxa"/>
            <w:tcBorders>
              <w:top w:val="nil"/>
              <w:left w:val="nil"/>
              <w:bottom w:val="nil"/>
              <w:right w:val="nil"/>
            </w:tcBorders>
          </w:tcPr>
          <w:p w14:paraId="0089E7BC" w14:textId="77777777" w:rsidR="004E400A" w:rsidRDefault="00000000">
            <w:r>
              <w:t>Service Attendance</w:t>
            </w:r>
          </w:p>
        </w:tc>
        <w:tc>
          <w:tcPr>
            <w:tcW w:w="0" w:type="auto"/>
            <w:tcBorders>
              <w:top w:val="nil"/>
              <w:left w:val="nil"/>
              <w:bottom w:val="nil"/>
              <w:right w:val="nil"/>
            </w:tcBorders>
          </w:tcPr>
          <w:p w14:paraId="458BCCB9" w14:textId="77777777" w:rsidR="004E400A" w:rsidRDefault="004E400A">
            <w:pPr>
              <w:jc w:val="center"/>
            </w:pPr>
          </w:p>
        </w:tc>
        <w:tc>
          <w:tcPr>
            <w:tcW w:w="0" w:type="auto"/>
            <w:tcBorders>
              <w:top w:val="nil"/>
              <w:left w:val="nil"/>
              <w:bottom w:val="nil"/>
              <w:right w:val="nil"/>
            </w:tcBorders>
          </w:tcPr>
          <w:p w14:paraId="1F399C3E" w14:textId="77777777" w:rsidR="004E400A" w:rsidRDefault="004E400A">
            <w:pPr>
              <w:jc w:val="center"/>
            </w:pPr>
          </w:p>
        </w:tc>
        <w:tc>
          <w:tcPr>
            <w:tcW w:w="0" w:type="auto"/>
            <w:tcBorders>
              <w:top w:val="nil"/>
              <w:left w:val="nil"/>
              <w:bottom w:val="nil"/>
              <w:right w:val="nil"/>
            </w:tcBorders>
          </w:tcPr>
          <w:p w14:paraId="002BBCF6" w14:textId="77777777" w:rsidR="004E400A" w:rsidRDefault="004E400A">
            <w:pPr>
              <w:jc w:val="center"/>
            </w:pPr>
          </w:p>
        </w:tc>
        <w:tc>
          <w:tcPr>
            <w:tcW w:w="0" w:type="auto"/>
            <w:tcBorders>
              <w:top w:val="nil"/>
              <w:left w:val="nil"/>
              <w:bottom w:val="nil"/>
              <w:right w:val="nil"/>
            </w:tcBorders>
          </w:tcPr>
          <w:p w14:paraId="28FCD2F4" w14:textId="77777777" w:rsidR="004E400A" w:rsidRDefault="004E400A">
            <w:pPr>
              <w:jc w:val="center"/>
            </w:pPr>
          </w:p>
        </w:tc>
        <w:tc>
          <w:tcPr>
            <w:tcW w:w="2880" w:type="dxa"/>
            <w:tcBorders>
              <w:top w:val="nil"/>
              <w:left w:val="nil"/>
              <w:bottom w:val="nil"/>
              <w:right w:val="nil"/>
            </w:tcBorders>
          </w:tcPr>
          <w:p w14:paraId="0635AD38" w14:textId="77777777" w:rsidR="004E400A" w:rsidRDefault="004E400A">
            <w:pPr>
              <w:jc w:val="center"/>
            </w:pPr>
          </w:p>
        </w:tc>
      </w:tr>
      <w:tr w:rsidR="004E400A" w14:paraId="5A6AACA0" w14:textId="77777777">
        <w:tc>
          <w:tcPr>
            <w:tcW w:w="5760" w:type="dxa"/>
            <w:tcBorders>
              <w:top w:val="nil"/>
              <w:left w:val="nil"/>
              <w:bottom w:val="nil"/>
              <w:right w:val="nil"/>
            </w:tcBorders>
          </w:tcPr>
          <w:p w14:paraId="247CD83A" w14:textId="77777777" w:rsidR="004E400A" w:rsidRDefault="00000000">
            <w:r>
              <w:t xml:space="preserve">   &gt;1/Week</w:t>
            </w:r>
          </w:p>
        </w:tc>
        <w:tc>
          <w:tcPr>
            <w:tcW w:w="1656" w:type="dxa"/>
            <w:tcBorders>
              <w:top w:val="nil"/>
              <w:left w:val="nil"/>
              <w:bottom w:val="nil"/>
              <w:right w:val="nil"/>
            </w:tcBorders>
          </w:tcPr>
          <w:p w14:paraId="647FE157" w14:textId="77777777" w:rsidR="004E400A" w:rsidRDefault="00000000">
            <w:pPr>
              <w:jc w:val="center"/>
            </w:pPr>
            <w:r>
              <w:t>0.88</w:t>
            </w:r>
          </w:p>
        </w:tc>
        <w:tc>
          <w:tcPr>
            <w:tcW w:w="1656" w:type="dxa"/>
            <w:tcBorders>
              <w:top w:val="nil"/>
              <w:left w:val="nil"/>
              <w:bottom w:val="nil"/>
              <w:right w:val="nil"/>
            </w:tcBorders>
          </w:tcPr>
          <w:p w14:paraId="18F4B042" w14:textId="77777777" w:rsidR="004E400A" w:rsidRDefault="00000000">
            <w:pPr>
              <w:jc w:val="center"/>
            </w:pPr>
            <w:r>
              <w:t>0.02</w:t>
            </w:r>
          </w:p>
        </w:tc>
        <w:tc>
          <w:tcPr>
            <w:tcW w:w="1656" w:type="dxa"/>
            <w:tcBorders>
              <w:top w:val="nil"/>
              <w:left w:val="nil"/>
              <w:bottom w:val="nil"/>
              <w:right w:val="nil"/>
            </w:tcBorders>
          </w:tcPr>
          <w:p w14:paraId="7E1A8BCB" w14:textId="77777777" w:rsidR="004E400A" w:rsidRDefault="00000000">
            <w:pPr>
              <w:jc w:val="center"/>
            </w:pPr>
            <w:r>
              <w:t>0.83</w:t>
            </w:r>
          </w:p>
        </w:tc>
        <w:tc>
          <w:tcPr>
            <w:tcW w:w="1656" w:type="dxa"/>
            <w:tcBorders>
              <w:top w:val="nil"/>
              <w:left w:val="nil"/>
              <w:bottom w:val="nil"/>
              <w:right w:val="nil"/>
            </w:tcBorders>
          </w:tcPr>
          <w:p w14:paraId="5B71F74F" w14:textId="77777777" w:rsidR="004E400A" w:rsidRDefault="00000000">
            <w:pPr>
              <w:jc w:val="center"/>
            </w:pPr>
            <w:r>
              <w:t>0.92</w:t>
            </w:r>
          </w:p>
        </w:tc>
        <w:tc>
          <w:tcPr>
            <w:tcW w:w="2880" w:type="dxa"/>
            <w:tcBorders>
              <w:top w:val="nil"/>
              <w:left w:val="nil"/>
              <w:bottom w:val="nil"/>
              <w:right w:val="nil"/>
            </w:tcBorders>
          </w:tcPr>
          <w:p w14:paraId="3E29889C" w14:textId="77777777" w:rsidR="004E400A" w:rsidRDefault="00000000">
            <w:pPr>
              <w:jc w:val="center"/>
            </w:pPr>
            <w:r>
              <w:t>0.00</w:t>
            </w:r>
          </w:p>
        </w:tc>
      </w:tr>
      <w:tr w:rsidR="004E400A" w14:paraId="7E9A1FC4" w14:textId="77777777">
        <w:tc>
          <w:tcPr>
            <w:tcW w:w="5760" w:type="dxa"/>
            <w:tcBorders>
              <w:top w:val="nil"/>
              <w:left w:val="nil"/>
              <w:bottom w:val="nil"/>
              <w:right w:val="nil"/>
            </w:tcBorders>
          </w:tcPr>
          <w:p w14:paraId="496D5BCD" w14:textId="77777777" w:rsidR="004E400A" w:rsidRDefault="00000000">
            <w:r>
              <w:t xml:space="preserve">   1/Week</w:t>
            </w:r>
          </w:p>
        </w:tc>
        <w:tc>
          <w:tcPr>
            <w:tcW w:w="1656" w:type="dxa"/>
            <w:tcBorders>
              <w:top w:val="nil"/>
              <w:left w:val="nil"/>
              <w:bottom w:val="nil"/>
              <w:right w:val="nil"/>
            </w:tcBorders>
          </w:tcPr>
          <w:p w14:paraId="0367B3F9" w14:textId="77777777" w:rsidR="004E400A" w:rsidRDefault="00000000">
            <w:pPr>
              <w:jc w:val="center"/>
            </w:pPr>
            <w:r>
              <w:t>0.79</w:t>
            </w:r>
          </w:p>
        </w:tc>
        <w:tc>
          <w:tcPr>
            <w:tcW w:w="1656" w:type="dxa"/>
            <w:tcBorders>
              <w:top w:val="nil"/>
              <w:left w:val="nil"/>
              <w:bottom w:val="nil"/>
              <w:right w:val="nil"/>
            </w:tcBorders>
          </w:tcPr>
          <w:p w14:paraId="3C700B88" w14:textId="77777777" w:rsidR="004E400A" w:rsidRDefault="00000000">
            <w:pPr>
              <w:jc w:val="center"/>
            </w:pPr>
            <w:r>
              <w:t>0.02</w:t>
            </w:r>
          </w:p>
        </w:tc>
        <w:tc>
          <w:tcPr>
            <w:tcW w:w="1656" w:type="dxa"/>
            <w:tcBorders>
              <w:top w:val="nil"/>
              <w:left w:val="nil"/>
              <w:bottom w:val="nil"/>
              <w:right w:val="nil"/>
            </w:tcBorders>
          </w:tcPr>
          <w:p w14:paraId="31774376" w14:textId="77777777" w:rsidR="004E400A" w:rsidRDefault="00000000">
            <w:pPr>
              <w:jc w:val="center"/>
            </w:pPr>
            <w:r>
              <w:t>0.75</w:t>
            </w:r>
          </w:p>
        </w:tc>
        <w:tc>
          <w:tcPr>
            <w:tcW w:w="1656" w:type="dxa"/>
            <w:tcBorders>
              <w:top w:val="nil"/>
              <w:left w:val="nil"/>
              <w:bottom w:val="nil"/>
              <w:right w:val="nil"/>
            </w:tcBorders>
          </w:tcPr>
          <w:p w14:paraId="4763E4A7" w14:textId="77777777" w:rsidR="004E400A" w:rsidRDefault="00000000">
            <w:pPr>
              <w:jc w:val="center"/>
            </w:pPr>
            <w:r>
              <w:t>0.82</w:t>
            </w:r>
          </w:p>
        </w:tc>
        <w:tc>
          <w:tcPr>
            <w:tcW w:w="2880" w:type="dxa"/>
            <w:tcBorders>
              <w:top w:val="nil"/>
              <w:left w:val="nil"/>
              <w:bottom w:val="nil"/>
              <w:right w:val="nil"/>
            </w:tcBorders>
          </w:tcPr>
          <w:p w14:paraId="5E47ABE4" w14:textId="77777777" w:rsidR="004E400A" w:rsidRDefault="00000000">
            <w:pPr>
              <w:jc w:val="center"/>
            </w:pPr>
            <w:r>
              <w:t>.</w:t>
            </w:r>
          </w:p>
        </w:tc>
      </w:tr>
      <w:tr w:rsidR="004E400A" w14:paraId="3AE1F065" w14:textId="77777777">
        <w:tc>
          <w:tcPr>
            <w:tcW w:w="5760" w:type="dxa"/>
            <w:tcBorders>
              <w:top w:val="nil"/>
              <w:left w:val="nil"/>
              <w:bottom w:val="nil"/>
              <w:right w:val="nil"/>
            </w:tcBorders>
          </w:tcPr>
          <w:p w14:paraId="79C1AF84" w14:textId="77777777" w:rsidR="004E400A" w:rsidRDefault="00000000">
            <w:r>
              <w:t xml:space="preserve">   1-3/Month</w:t>
            </w:r>
          </w:p>
        </w:tc>
        <w:tc>
          <w:tcPr>
            <w:tcW w:w="1656" w:type="dxa"/>
            <w:tcBorders>
              <w:top w:val="nil"/>
              <w:left w:val="nil"/>
              <w:bottom w:val="nil"/>
              <w:right w:val="nil"/>
            </w:tcBorders>
          </w:tcPr>
          <w:p w14:paraId="16774AF9" w14:textId="77777777" w:rsidR="004E400A" w:rsidRDefault="00000000">
            <w:pPr>
              <w:jc w:val="center"/>
            </w:pPr>
            <w:r>
              <w:t>0.74</w:t>
            </w:r>
          </w:p>
        </w:tc>
        <w:tc>
          <w:tcPr>
            <w:tcW w:w="1656" w:type="dxa"/>
            <w:tcBorders>
              <w:top w:val="nil"/>
              <w:left w:val="nil"/>
              <w:bottom w:val="nil"/>
              <w:right w:val="nil"/>
            </w:tcBorders>
          </w:tcPr>
          <w:p w14:paraId="7983FB36" w14:textId="77777777" w:rsidR="004E400A" w:rsidRDefault="00000000">
            <w:pPr>
              <w:jc w:val="center"/>
            </w:pPr>
            <w:r>
              <w:t>0.02</w:t>
            </w:r>
          </w:p>
        </w:tc>
        <w:tc>
          <w:tcPr>
            <w:tcW w:w="1656" w:type="dxa"/>
            <w:tcBorders>
              <w:top w:val="nil"/>
              <w:left w:val="nil"/>
              <w:bottom w:val="nil"/>
              <w:right w:val="nil"/>
            </w:tcBorders>
          </w:tcPr>
          <w:p w14:paraId="57492EC4" w14:textId="77777777" w:rsidR="004E400A" w:rsidRDefault="00000000">
            <w:pPr>
              <w:jc w:val="center"/>
            </w:pPr>
            <w:r>
              <w:t>0.69</w:t>
            </w:r>
          </w:p>
        </w:tc>
        <w:tc>
          <w:tcPr>
            <w:tcW w:w="1656" w:type="dxa"/>
            <w:tcBorders>
              <w:top w:val="nil"/>
              <w:left w:val="nil"/>
              <w:bottom w:val="nil"/>
              <w:right w:val="nil"/>
            </w:tcBorders>
          </w:tcPr>
          <w:p w14:paraId="2D9401A0" w14:textId="77777777" w:rsidR="004E400A" w:rsidRDefault="00000000">
            <w:pPr>
              <w:jc w:val="center"/>
            </w:pPr>
            <w:r>
              <w:t>0.78</w:t>
            </w:r>
          </w:p>
        </w:tc>
        <w:tc>
          <w:tcPr>
            <w:tcW w:w="2880" w:type="dxa"/>
            <w:tcBorders>
              <w:top w:val="nil"/>
              <w:left w:val="nil"/>
              <w:bottom w:val="nil"/>
              <w:right w:val="nil"/>
            </w:tcBorders>
          </w:tcPr>
          <w:p w14:paraId="220F2A99" w14:textId="77777777" w:rsidR="004E400A" w:rsidRDefault="00000000">
            <w:pPr>
              <w:jc w:val="center"/>
            </w:pPr>
            <w:r>
              <w:t>.</w:t>
            </w:r>
          </w:p>
        </w:tc>
      </w:tr>
      <w:tr w:rsidR="004E400A" w14:paraId="02EFC1F5" w14:textId="77777777">
        <w:tc>
          <w:tcPr>
            <w:tcW w:w="5760" w:type="dxa"/>
            <w:tcBorders>
              <w:top w:val="nil"/>
              <w:left w:val="nil"/>
              <w:bottom w:val="nil"/>
              <w:right w:val="nil"/>
            </w:tcBorders>
          </w:tcPr>
          <w:p w14:paraId="08D0311B" w14:textId="77777777" w:rsidR="004E400A" w:rsidRDefault="00000000">
            <w:r>
              <w:t xml:space="preserve">   A Few Times a Year</w:t>
            </w:r>
          </w:p>
        </w:tc>
        <w:tc>
          <w:tcPr>
            <w:tcW w:w="1656" w:type="dxa"/>
            <w:tcBorders>
              <w:top w:val="nil"/>
              <w:left w:val="nil"/>
              <w:bottom w:val="nil"/>
              <w:right w:val="nil"/>
            </w:tcBorders>
          </w:tcPr>
          <w:p w14:paraId="35F88731" w14:textId="77777777" w:rsidR="004E400A" w:rsidRDefault="00000000">
            <w:pPr>
              <w:jc w:val="center"/>
            </w:pPr>
            <w:r>
              <w:t>0.59</w:t>
            </w:r>
          </w:p>
        </w:tc>
        <w:tc>
          <w:tcPr>
            <w:tcW w:w="1656" w:type="dxa"/>
            <w:tcBorders>
              <w:top w:val="nil"/>
              <w:left w:val="nil"/>
              <w:bottom w:val="nil"/>
              <w:right w:val="nil"/>
            </w:tcBorders>
          </w:tcPr>
          <w:p w14:paraId="1A6726FD" w14:textId="77777777" w:rsidR="004E400A" w:rsidRDefault="00000000">
            <w:pPr>
              <w:jc w:val="center"/>
            </w:pPr>
            <w:r>
              <w:t>0.03</w:t>
            </w:r>
          </w:p>
        </w:tc>
        <w:tc>
          <w:tcPr>
            <w:tcW w:w="1656" w:type="dxa"/>
            <w:tcBorders>
              <w:top w:val="nil"/>
              <w:left w:val="nil"/>
              <w:bottom w:val="nil"/>
              <w:right w:val="nil"/>
            </w:tcBorders>
          </w:tcPr>
          <w:p w14:paraId="024F76A1" w14:textId="77777777" w:rsidR="004E400A" w:rsidRDefault="00000000">
            <w:pPr>
              <w:jc w:val="center"/>
            </w:pPr>
            <w:r>
              <w:t>0.53</w:t>
            </w:r>
          </w:p>
        </w:tc>
        <w:tc>
          <w:tcPr>
            <w:tcW w:w="1656" w:type="dxa"/>
            <w:tcBorders>
              <w:top w:val="nil"/>
              <w:left w:val="nil"/>
              <w:bottom w:val="nil"/>
              <w:right w:val="nil"/>
            </w:tcBorders>
          </w:tcPr>
          <w:p w14:paraId="3D86B33D" w14:textId="77777777" w:rsidR="004E400A" w:rsidRDefault="00000000">
            <w:pPr>
              <w:jc w:val="center"/>
            </w:pPr>
            <w:r>
              <w:t>0.65</w:t>
            </w:r>
          </w:p>
        </w:tc>
        <w:tc>
          <w:tcPr>
            <w:tcW w:w="2880" w:type="dxa"/>
            <w:tcBorders>
              <w:top w:val="nil"/>
              <w:left w:val="nil"/>
              <w:bottom w:val="nil"/>
              <w:right w:val="nil"/>
            </w:tcBorders>
          </w:tcPr>
          <w:p w14:paraId="73970034" w14:textId="77777777" w:rsidR="004E400A" w:rsidRDefault="00000000">
            <w:pPr>
              <w:jc w:val="center"/>
            </w:pPr>
            <w:r>
              <w:t>.</w:t>
            </w:r>
          </w:p>
        </w:tc>
      </w:tr>
      <w:tr w:rsidR="004E400A" w14:paraId="23C6DC32" w14:textId="77777777">
        <w:tc>
          <w:tcPr>
            <w:tcW w:w="5760" w:type="dxa"/>
            <w:tcBorders>
              <w:top w:val="nil"/>
              <w:left w:val="nil"/>
              <w:bottom w:val="nil"/>
              <w:right w:val="nil"/>
            </w:tcBorders>
          </w:tcPr>
          <w:p w14:paraId="42F0793E" w14:textId="77777777" w:rsidR="004E400A" w:rsidRDefault="00000000">
            <w:r>
              <w:t xml:space="preserve">   Never</w:t>
            </w:r>
          </w:p>
        </w:tc>
        <w:tc>
          <w:tcPr>
            <w:tcW w:w="1656" w:type="dxa"/>
            <w:tcBorders>
              <w:top w:val="nil"/>
              <w:left w:val="nil"/>
              <w:bottom w:val="nil"/>
              <w:right w:val="nil"/>
            </w:tcBorders>
          </w:tcPr>
          <w:p w14:paraId="1E6823EF" w14:textId="77777777" w:rsidR="004E400A" w:rsidRDefault="00000000">
            <w:pPr>
              <w:jc w:val="center"/>
            </w:pPr>
            <w:r>
              <w:t>0.49</w:t>
            </w:r>
          </w:p>
        </w:tc>
        <w:tc>
          <w:tcPr>
            <w:tcW w:w="1656" w:type="dxa"/>
            <w:tcBorders>
              <w:top w:val="nil"/>
              <w:left w:val="nil"/>
              <w:bottom w:val="nil"/>
              <w:right w:val="nil"/>
            </w:tcBorders>
          </w:tcPr>
          <w:p w14:paraId="1C373B3A" w14:textId="77777777" w:rsidR="004E400A" w:rsidRDefault="00000000">
            <w:pPr>
              <w:jc w:val="center"/>
            </w:pPr>
            <w:r>
              <w:t>0.04</w:t>
            </w:r>
          </w:p>
        </w:tc>
        <w:tc>
          <w:tcPr>
            <w:tcW w:w="1656" w:type="dxa"/>
            <w:tcBorders>
              <w:top w:val="nil"/>
              <w:left w:val="nil"/>
              <w:bottom w:val="nil"/>
              <w:right w:val="nil"/>
            </w:tcBorders>
          </w:tcPr>
          <w:p w14:paraId="0DE7EAC7" w14:textId="77777777" w:rsidR="004E400A" w:rsidRDefault="00000000">
            <w:pPr>
              <w:jc w:val="center"/>
            </w:pPr>
            <w:r>
              <w:t>0.42</w:t>
            </w:r>
          </w:p>
        </w:tc>
        <w:tc>
          <w:tcPr>
            <w:tcW w:w="1656" w:type="dxa"/>
            <w:tcBorders>
              <w:top w:val="nil"/>
              <w:left w:val="nil"/>
              <w:bottom w:val="nil"/>
              <w:right w:val="nil"/>
            </w:tcBorders>
          </w:tcPr>
          <w:p w14:paraId="15268B71" w14:textId="77777777" w:rsidR="004E400A" w:rsidRDefault="00000000">
            <w:pPr>
              <w:jc w:val="center"/>
            </w:pPr>
            <w:r>
              <w:t>0.57</w:t>
            </w:r>
          </w:p>
        </w:tc>
        <w:tc>
          <w:tcPr>
            <w:tcW w:w="2880" w:type="dxa"/>
            <w:tcBorders>
              <w:top w:val="nil"/>
              <w:left w:val="nil"/>
              <w:bottom w:val="nil"/>
              <w:right w:val="nil"/>
            </w:tcBorders>
          </w:tcPr>
          <w:p w14:paraId="02C03BE8" w14:textId="77777777" w:rsidR="004E400A" w:rsidRDefault="00000000">
            <w:pPr>
              <w:jc w:val="center"/>
            </w:pPr>
            <w:r>
              <w:t>.</w:t>
            </w:r>
          </w:p>
        </w:tc>
      </w:tr>
      <w:tr w:rsidR="004E400A" w14:paraId="1F0F97D9" w14:textId="77777777">
        <w:tc>
          <w:tcPr>
            <w:tcW w:w="5760" w:type="dxa"/>
            <w:tcBorders>
              <w:top w:val="nil"/>
              <w:left w:val="nil"/>
              <w:bottom w:val="nil"/>
              <w:right w:val="nil"/>
            </w:tcBorders>
          </w:tcPr>
          <w:p w14:paraId="1EFA2463" w14:textId="77777777" w:rsidR="004E400A" w:rsidRDefault="00000000">
            <w:r>
              <w:t>Immigration Status</w:t>
            </w:r>
          </w:p>
        </w:tc>
        <w:tc>
          <w:tcPr>
            <w:tcW w:w="0" w:type="auto"/>
            <w:tcBorders>
              <w:top w:val="nil"/>
              <w:left w:val="nil"/>
              <w:bottom w:val="nil"/>
              <w:right w:val="nil"/>
            </w:tcBorders>
          </w:tcPr>
          <w:p w14:paraId="7D52B99C" w14:textId="77777777" w:rsidR="004E400A" w:rsidRDefault="004E400A">
            <w:pPr>
              <w:jc w:val="center"/>
            </w:pPr>
          </w:p>
        </w:tc>
        <w:tc>
          <w:tcPr>
            <w:tcW w:w="0" w:type="auto"/>
            <w:tcBorders>
              <w:top w:val="nil"/>
              <w:left w:val="nil"/>
              <w:bottom w:val="nil"/>
              <w:right w:val="nil"/>
            </w:tcBorders>
          </w:tcPr>
          <w:p w14:paraId="69A79918" w14:textId="77777777" w:rsidR="004E400A" w:rsidRDefault="004E400A">
            <w:pPr>
              <w:jc w:val="center"/>
            </w:pPr>
          </w:p>
        </w:tc>
        <w:tc>
          <w:tcPr>
            <w:tcW w:w="0" w:type="auto"/>
            <w:tcBorders>
              <w:top w:val="nil"/>
              <w:left w:val="nil"/>
              <w:bottom w:val="nil"/>
              <w:right w:val="nil"/>
            </w:tcBorders>
          </w:tcPr>
          <w:p w14:paraId="5DA91EA2" w14:textId="77777777" w:rsidR="004E400A" w:rsidRDefault="004E400A">
            <w:pPr>
              <w:jc w:val="center"/>
            </w:pPr>
          </w:p>
        </w:tc>
        <w:tc>
          <w:tcPr>
            <w:tcW w:w="0" w:type="auto"/>
            <w:tcBorders>
              <w:top w:val="nil"/>
              <w:left w:val="nil"/>
              <w:bottom w:val="nil"/>
              <w:right w:val="nil"/>
            </w:tcBorders>
          </w:tcPr>
          <w:p w14:paraId="3C0922CA" w14:textId="77777777" w:rsidR="004E400A" w:rsidRDefault="004E400A">
            <w:pPr>
              <w:jc w:val="center"/>
            </w:pPr>
          </w:p>
        </w:tc>
        <w:tc>
          <w:tcPr>
            <w:tcW w:w="2880" w:type="dxa"/>
            <w:tcBorders>
              <w:top w:val="nil"/>
              <w:left w:val="nil"/>
              <w:bottom w:val="nil"/>
              <w:right w:val="nil"/>
            </w:tcBorders>
          </w:tcPr>
          <w:p w14:paraId="4588757A" w14:textId="77777777" w:rsidR="004E400A" w:rsidRDefault="004E400A">
            <w:pPr>
              <w:jc w:val="center"/>
            </w:pPr>
          </w:p>
        </w:tc>
      </w:tr>
      <w:tr w:rsidR="004E400A" w14:paraId="18D33762" w14:textId="77777777">
        <w:tc>
          <w:tcPr>
            <w:tcW w:w="5760" w:type="dxa"/>
            <w:tcBorders>
              <w:top w:val="nil"/>
              <w:left w:val="nil"/>
              <w:bottom w:val="nil"/>
              <w:right w:val="nil"/>
            </w:tcBorders>
          </w:tcPr>
          <w:p w14:paraId="34412118" w14:textId="77777777" w:rsidR="004E400A" w:rsidRDefault="00000000">
            <w:r>
              <w:t xml:space="preserve">   Born in This Country</w:t>
            </w:r>
          </w:p>
        </w:tc>
        <w:tc>
          <w:tcPr>
            <w:tcW w:w="1656" w:type="dxa"/>
            <w:tcBorders>
              <w:top w:val="nil"/>
              <w:left w:val="nil"/>
              <w:bottom w:val="nil"/>
              <w:right w:val="nil"/>
            </w:tcBorders>
          </w:tcPr>
          <w:p w14:paraId="419F7793" w14:textId="77777777" w:rsidR="004E400A" w:rsidRDefault="00000000">
            <w:pPr>
              <w:jc w:val="center"/>
            </w:pPr>
            <w:r>
              <w:t>0.72</w:t>
            </w:r>
          </w:p>
        </w:tc>
        <w:tc>
          <w:tcPr>
            <w:tcW w:w="1656" w:type="dxa"/>
            <w:tcBorders>
              <w:top w:val="nil"/>
              <w:left w:val="nil"/>
              <w:bottom w:val="nil"/>
              <w:right w:val="nil"/>
            </w:tcBorders>
          </w:tcPr>
          <w:p w14:paraId="1DBB24C9" w14:textId="77777777" w:rsidR="004E400A" w:rsidRDefault="00000000">
            <w:pPr>
              <w:jc w:val="center"/>
            </w:pPr>
            <w:r>
              <w:t>0.01</w:t>
            </w:r>
          </w:p>
        </w:tc>
        <w:tc>
          <w:tcPr>
            <w:tcW w:w="1656" w:type="dxa"/>
            <w:tcBorders>
              <w:top w:val="nil"/>
              <w:left w:val="nil"/>
              <w:bottom w:val="nil"/>
              <w:right w:val="nil"/>
            </w:tcBorders>
          </w:tcPr>
          <w:p w14:paraId="2F7EF974" w14:textId="77777777" w:rsidR="004E400A" w:rsidRDefault="00000000">
            <w:pPr>
              <w:jc w:val="center"/>
            </w:pPr>
            <w:r>
              <w:t>0.69</w:t>
            </w:r>
          </w:p>
        </w:tc>
        <w:tc>
          <w:tcPr>
            <w:tcW w:w="1656" w:type="dxa"/>
            <w:tcBorders>
              <w:top w:val="nil"/>
              <w:left w:val="nil"/>
              <w:bottom w:val="nil"/>
              <w:right w:val="nil"/>
            </w:tcBorders>
          </w:tcPr>
          <w:p w14:paraId="3534A717" w14:textId="77777777" w:rsidR="004E400A" w:rsidRDefault="00000000">
            <w:pPr>
              <w:jc w:val="center"/>
            </w:pPr>
            <w:r>
              <w:t>0.74</w:t>
            </w:r>
          </w:p>
        </w:tc>
        <w:tc>
          <w:tcPr>
            <w:tcW w:w="2880" w:type="dxa"/>
            <w:tcBorders>
              <w:top w:val="nil"/>
              <w:left w:val="nil"/>
              <w:bottom w:val="nil"/>
              <w:right w:val="nil"/>
            </w:tcBorders>
          </w:tcPr>
          <w:p w14:paraId="3FFAEFED" w14:textId="77777777" w:rsidR="004E400A" w:rsidRDefault="00000000">
            <w:pPr>
              <w:jc w:val="center"/>
            </w:pPr>
            <w:r>
              <w:t>0.13</w:t>
            </w:r>
          </w:p>
        </w:tc>
      </w:tr>
      <w:tr w:rsidR="004E400A" w14:paraId="3C00F859" w14:textId="77777777">
        <w:tc>
          <w:tcPr>
            <w:tcW w:w="5760" w:type="dxa"/>
            <w:tcBorders>
              <w:top w:val="nil"/>
              <w:left w:val="nil"/>
              <w:bottom w:val="nil"/>
              <w:right w:val="nil"/>
            </w:tcBorders>
          </w:tcPr>
          <w:p w14:paraId="7A006DBC" w14:textId="77777777" w:rsidR="004E400A" w:rsidRDefault="00000000">
            <w:r>
              <w:t xml:space="preserve">   Born in Another Country</w:t>
            </w:r>
          </w:p>
        </w:tc>
        <w:tc>
          <w:tcPr>
            <w:tcW w:w="1656" w:type="dxa"/>
            <w:tcBorders>
              <w:top w:val="nil"/>
              <w:left w:val="nil"/>
              <w:bottom w:val="nil"/>
              <w:right w:val="nil"/>
            </w:tcBorders>
          </w:tcPr>
          <w:p w14:paraId="7D7EBBE8" w14:textId="77777777" w:rsidR="004E400A" w:rsidRDefault="00000000">
            <w:pPr>
              <w:jc w:val="center"/>
            </w:pPr>
            <w:r>
              <w:t>0.79</w:t>
            </w:r>
          </w:p>
        </w:tc>
        <w:tc>
          <w:tcPr>
            <w:tcW w:w="1656" w:type="dxa"/>
            <w:tcBorders>
              <w:top w:val="nil"/>
              <w:left w:val="nil"/>
              <w:bottom w:val="nil"/>
              <w:right w:val="nil"/>
            </w:tcBorders>
          </w:tcPr>
          <w:p w14:paraId="01FBA1CE" w14:textId="77777777" w:rsidR="004E400A" w:rsidRDefault="00000000">
            <w:pPr>
              <w:jc w:val="center"/>
            </w:pPr>
            <w:r>
              <w:t>0.05</w:t>
            </w:r>
          </w:p>
        </w:tc>
        <w:tc>
          <w:tcPr>
            <w:tcW w:w="1656" w:type="dxa"/>
            <w:tcBorders>
              <w:top w:val="nil"/>
              <w:left w:val="nil"/>
              <w:bottom w:val="nil"/>
              <w:right w:val="nil"/>
            </w:tcBorders>
          </w:tcPr>
          <w:p w14:paraId="2D7B0C51" w14:textId="77777777" w:rsidR="004E400A" w:rsidRDefault="00000000">
            <w:pPr>
              <w:jc w:val="center"/>
            </w:pPr>
            <w:r>
              <w:t>0.70</w:t>
            </w:r>
          </w:p>
        </w:tc>
        <w:tc>
          <w:tcPr>
            <w:tcW w:w="1656" w:type="dxa"/>
            <w:tcBorders>
              <w:top w:val="nil"/>
              <w:left w:val="nil"/>
              <w:bottom w:val="nil"/>
              <w:right w:val="nil"/>
            </w:tcBorders>
          </w:tcPr>
          <w:p w14:paraId="649446E8" w14:textId="77777777" w:rsidR="004E400A" w:rsidRDefault="00000000">
            <w:pPr>
              <w:jc w:val="center"/>
            </w:pPr>
            <w:r>
              <w:t>0.88</w:t>
            </w:r>
          </w:p>
        </w:tc>
        <w:tc>
          <w:tcPr>
            <w:tcW w:w="2880" w:type="dxa"/>
            <w:tcBorders>
              <w:top w:val="nil"/>
              <w:left w:val="nil"/>
              <w:bottom w:val="nil"/>
              <w:right w:val="nil"/>
            </w:tcBorders>
          </w:tcPr>
          <w:p w14:paraId="27712E11" w14:textId="77777777" w:rsidR="004E400A" w:rsidRDefault="00000000">
            <w:pPr>
              <w:jc w:val="center"/>
            </w:pPr>
            <w:r>
              <w:t>.</w:t>
            </w:r>
          </w:p>
        </w:tc>
      </w:tr>
      <w:tr w:rsidR="004E400A" w14:paraId="32872E57" w14:textId="77777777">
        <w:tc>
          <w:tcPr>
            <w:tcW w:w="5760" w:type="dxa"/>
            <w:tcBorders>
              <w:top w:val="nil"/>
              <w:left w:val="nil"/>
              <w:bottom w:val="nil"/>
              <w:right w:val="nil"/>
            </w:tcBorders>
          </w:tcPr>
          <w:p w14:paraId="0C4454B0" w14:textId="77777777" w:rsidR="004E400A" w:rsidRDefault="00000000">
            <w:r>
              <w:t>Religion</w:t>
            </w:r>
          </w:p>
        </w:tc>
        <w:tc>
          <w:tcPr>
            <w:tcW w:w="0" w:type="auto"/>
            <w:tcBorders>
              <w:top w:val="nil"/>
              <w:left w:val="nil"/>
              <w:bottom w:val="nil"/>
              <w:right w:val="nil"/>
            </w:tcBorders>
          </w:tcPr>
          <w:p w14:paraId="34719C0F" w14:textId="77777777" w:rsidR="004E400A" w:rsidRDefault="004E400A">
            <w:pPr>
              <w:jc w:val="center"/>
            </w:pPr>
          </w:p>
        </w:tc>
        <w:tc>
          <w:tcPr>
            <w:tcW w:w="0" w:type="auto"/>
            <w:tcBorders>
              <w:top w:val="nil"/>
              <w:left w:val="nil"/>
              <w:bottom w:val="nil"/>
              <w:right w:val="nil"/>
            </w:tcBorders>
          </w:tcPr>
          <w:p w14:paraId="057CC72A" w14:textId="77777777" w:rsidR="004E400A" w:rsidRDefault="004E400A">
            <w:pPr>
              <w:jc w:val="center"/>
            </w:pPr>
          </w:p>
        </w:tc>
        <w:tc>
          <w:tcPr>
            <w:tcW w:w="0" w:type="auto"/>
            <w:tcBorders>
              <w:top w:val="nil"/>
              <w:left w:val="nil"/>
              <w:bottom w:val="nil"/>
              <w:right w:val="nil"/>
            </w:tcBorders>
          </w:tcPr>
          <w:p w14:paraId="1EF15653" w14:textId="77777777" w:rsidR="004E400A" w:rsidRDefault="004E400A">
            <w:pPr>
              <w:jc w:val="center"/>
            </w:pPr>
          </w:p>
        </w:tc>
        <w:tc>
          <w:tcPr>
            <w:tcW w:w="0" w:type="auto"/>
            <w:tcBorders>
              <w:top w:val="nil"/>
              <w:left w:val="nil"/>
              <w:bottom w:val="nil"/>
              <w:right w:val="nil"/>
            </w:tcBorders>
          </w:tcPr>
          <w:p w14:paraId="2B896D3E" w14:textId="77777777" w:rsidR="004E400A" w:rsidRDefault="004E400A">
            <w:pPr>
              <w:jc w:val="center"/>
            </w:pPr>
          </w:p>
        </w:tc>
        <w:tc>
          <w:tcPr>
            <w:tcW w:w="2880" w:type="dxa"/>
            <w:tcBorders>
              <w:top w:val="nil"/>
              <w:left w:val="nil"/>
              <w:bottom w:val="nil"/>
              <w:right w:val="nil"/>
            </w:tcBorders>
          </w:tcPr>
          <w:p w14:paraId="5230BB1D" w14:textId="77777777" w:rsidR="004E400A" w:rsidRDefault="004E400A">
            <w:pPr>
              <w:jc w:val="center"/>
            </w:pPr>
          </w:p>
        </w:tc>
      </w:tr>
      <w:tr w:rsidR="004E400A" w14:paraId="7BEA65F9" w14:textId="77777777">
        <w:tc>
          <w:tcPr>
            <w:tcW w:w="5760" w:type="dxa"/>
            <w:tcBorders>
              <w:top w:val="nil"/>
              <w:left w:val="nil"/>
              <w:bottom w:val="nil"/>
              <w:right w:val="nil"/>
            </w:tcBorders>
          </w:tcPr>
          <w:p w14:paraId="07097B2D" w14:textId="77777777" w:rsidR="004E400A" w:rsidRDefault="00000000">
            <w:r>
              <w:t xml:space="preserve">   Christianity</w:t>
            </w:r>
          </w:p>
        </w:tc>
        <w:tc>
          <w:tcPr>
            <w:tcW w:w="1656" w:type="dxa"/>
            <w:tcBorders>
              <w:top w:val="nil"/>
              <w:left w:val="nil"/>
              <w:bottom w:val="nil"/>
              <w:right w:val="nil"/>
            </w:tcBorders>
          </w:tcPr>
          <w:p w14:paraId="11C73056" w14:textId="77777777" w:rsidR="004E400A" w:rsidRDefault="00000000">
            <w:pPr>
              <w:jc w:val="center"/>
            </w:pPr>
            <w:r>
              <w:t>0.74</w:t>
            </w:r>
          </w:p>
        </w:tc>
        <w:tc>
          <w:tcPr>
            <w:tcW w:w="1656" w:type="dxa"/>
            <w:tcBorders>
              <w:top w:val="nil"/>
              <w:left w:val="nil"/>
              <w:bottom w:val="nil"/>
              <w:right w:val="nil"/>
            </w:tcBorders>
          </w:tcPr>
          <w:p w14:paraId="2196158E" w14:textId="77777777" w:rsidR="004E400A" w:rsidRDefault="00000000">
            <w:pPr>
              <w:jc w:val="center"/>
            </w:pPr>
            <w:r>
              <w:t>0.01</w:t>
            </w:r>
          </w:p>
        </w:tc>
        <w:tc>
          <w:tcPr>
            <w:tcW w:w="1656" w:type="dxa"/>
            <w:tcBorders>
              <w:top w:val="nil"/>
              <w:left w:val="nil"/>
              <w:bottom w:val="nil"/>
              <w:right w:val="nil"/>
            </w:tcBorders>
          </w:tcPr>
          <w:p w14:paraId="15C5B8E9" w14:textId="77777777" w:rsidR="004E400A" w:rsidRDefault="00000000">
            <w:pPr>
              <w:jc w:val="center"/>
            </w:pPr>
            <w:r>
              <w:t>0.71</w:t>
            </w:r>
          </w:p>
        </w:tc>
        <w:tc>
          <w:tcPr>
            <w:tcW w:w="1656" w:type="dxa"/>
            <w:tcBorders>
              <w:top w:val="nil"/>
              <w:left w:val="nil"/>
              <w:bottom w:val="nil"/>
              <w:right w:val="nil"/>
            </w:tcBorders>
          </w:tcPr>
          <w:p w14:paraId="5D5391B1" w14:textId="77777777" w:rsidR="004E400A" w:rsidRDefault="00000000">
            <w:pPr>
              <w:jc w:val="center"/>
            </w:pPr>
            <w:r>
              <w:t>0.76</w:t>
            </w:r>
          </w:p>
        </w:tc>
        <w:tc>
          <w:tcPr>
            <w:tcW w:w="2880" w:type="dxa"/>
            <w:tcBorders>
              <w:top w:val="nil"/>
              <w:left w:val="nil"/>
              <w:bottom w:val="nil"/>
              <w:right w:val="nil"/>
            </w:tcBorders>
          </w:tcPr>
          <w:p w14:paraId="6A092557" w14:textId="77777777" w:rsidR="004E400A" w:rsidRDefault="00000000">
            <w:pPr>
              <w:jc w:val="center"/>
            </w:pPr>
            <w:r>
              <w:t>0.00</w:t>
            </w:r>
          </w:p>
        </w:tc>
      </w:tr>
      <w:tr w:rsidR="004E400A" w14:paraId="6B8C58C3" w14:textId="77777777">
        <w:tc>
          <w:tcPr>
            <w:tcW w:w="5760" w:type="dxa"/>
            <w:tcBorders>
              <w:top w:val="nil"/>
              <w:left w:val="nil"/>
              <w:bottom w:val="nil"/>
              <w:right w:val="nil"/>
            </w:tcBorders>
          </w:tcPr>
          <w:p w14:paraId="6A570CD2" w14:textId="77777777" w:rsidR="004E400A" w:rsidRDefault="00000000">
            <w:r>
              <w:t xml:space="preserve">   Islam</w:t>
            </w:r>
          </w:p>
        </w:tc>
        <w:tc>
          <w:tcPr>
            <w:tcW w:w="1656" w:type="dxa"/>
            <w:tcBorders>
              <w:top w:val="nil"/>
              <w:left w:val="nil"/>
              <w:bottom w:val="nil"/>
              <w:right w:val="nil"/>
            </w:tcBorders>
          </w:tcPr>
          <w:p w14:paraId="2893CECC" w14:textId="77777777" w:rsidR="004E400A" w:rsidRDefault="00000000">
            <w:pPr>
              <w:jc w:val="center"/>
            </w:pPr>
            <w:r>
              <w:t>0.63</w:t>
            </w:r>
          </w:p>
        </w:tc>
        <w:tc>
          <w:tcPr>
            <w:tcW w:w="1656" w:type="dxa"/>
            <w:tcBorders>
              <w:top w:val="nil"/>
              <w:left w:val="nil"/>
              <w:bottom w:val="nil"/>
              <w:right w:val="nil"/>
            </w:tcBorders>
          </w:tcPr>
          <w:p w14:paraId="49714146" w14:textId="77777777" w:rsidR="004E400A" w:rsidRDefault="00000000">
            <w:pPr>
              <w:jc w:val="center"/>
            </w:pPr>
            <w:r>
              <w:t>0.09</w:t>
            </w:r>
          </w:p>
        </w:tc>
        <w:tc>
          <w:tcPr>
            <w:tcW w:w="1656" w:type="dxa"/>
            <w:tcBorders>
              <w:top w:val="nil"/>
              <w:left w:val="nil"/>
              <w:bottom w:val="nil"/>
              <w:right w:val="nil"/>
            </w:tcBorders>
          </w:tcPr>
          <w:p w14:paraId="18E1FA1E" w14:textId="77777777" w:rsidR="004E400A" w:rsidRDefault="00000000">
            <w:pPr>
              <w:jc w:val="center"/>
            </w:pPr>
            <w:r>
              <w:t>0.44</w:t>
            </w:r>
          </w:p>
        </w:tc>
        <w:tc>
          <w:tcPr>
            <w:tcW w:w="1656" w:type="dxa"/>
            <w:tcBorders>
              <w:top w:val="nil"/>
              <w:left w:val="nil"/>
              <w:bottom w:val="nil"/>
              <w:right w:val="nil"/>
            </w:tcBorders>
          </w:tcPr>
          <w:p w14:paraId="304502A7" w14:textId="77777777" w:rsidR="004E400A" w:rsidRDefault="00000000">
            <w:pPr>
              <w:jc w:val="center"/>
            </w:pPr>
            <w:r>
              <w:t>0.81</w:t>
            </w:r>
          </w:p>
        </w:tc>
        <w:tc>
          <w:tcPr>
            <w:tcW w:w="2880" w:type="dxa"/>
            <w:tcBorders>
              <w:top w:val="nil"/>
              <w:left w:val="nil"/>
              <w:bottom w:val="nil"/>
              <w:right w:val="nil"/>
            </w:tcBorders>
          </w:tcPr>
          <w:p w14:paraId="62838B85" w14:textId="77777777" w:rsidR="004E400A" w:rsidRDefault="00000000">
            <w:pPr>
              <w:jc w:val="center"/>
            </w:pPr>
            <w:r>
              <w:t>.</w:t>
            </w:r>
          </w:p>
        </w:tc>
      </w:tr>
      <w:tr w:rsidR="004E400A" w14:paraId="1A01DA0D" w14:textId="77777777">
        <w:tc>
          <w:tcPr>
            <w:tcW w:w="5760" w:type="dxa"/>
            <w:tcBorders>
              <w:top w:val="nil"/>
              <w:left w:val="nil"/>
              <w:bottom w:val="nil"/>
              <w:right w:val="nil"/>
            </w:tcBorders>
          </w:tcPr>
          <w:p w14:paraId="02361CD1" w14:textId="77777777" w:rsidR="004E400A" w:rsidRDefault="00000000">
            <w:r>
              <w:t xml:space="preserve">   Hinduism</w:t>
            </w:r>
          </w:p>
        </w:tc>
        <w:tc>
          <w:tcPr>
            <w:tcW w:w="1656" w:type="dxa"/>
            <w:tcBorders>
              <w:top w:val="nil"/>
              <w:left w:val="nil"/>
              <w:bottom w:val="nil"/>
              <w:right w:val="nil"/>
            </w:tcBorders>
          </w:tcPr>
          <w:p w14:paraId="70FC27A8" w14:textId="77777777" w:rsidR="004E400A" w:rsidRDefault="00000000">
            <w:pPr>
              <w:jc w:val="center"/>
            </w:pPr>
            <w:r>
              <w:t>1.00</w:t>
            </w:r>
          </w:p>
        </w:tc>
        <w:tc>
          <w:tcPr>
            <w:tcW w:w="1656" w:type="dxa"/>
            <w:tcBorders>
              <w:top w:val="nil"/>
              <w:left w:val="nil"/>
              <w:bottom w:val="nil"/>
              <w:right w:val="nil"/>
            </w:tcBorders>
          </w:tcPr>
          <w:p w14:paraId="148A5EE8" w14:textId="77777777" w:rsidR="004E400A" w:rsidRDefault="00000000">
            <w:pPr>
              <w:jc w:val="center"/>
            </w:pPr>
            <w:r>
              <w:t>.</w:t>
            </w:r>
          </w:p>
        </w:tc>
        <w:tc>
          <w:tcPr>
            <w:tcW w:w="1656" w:type="dxa"/>
            <w:tcBorders>
              <w:top w:val="nil"/>
              <w:left w:val="nil"/>
              <w:bottom w:val="nil"/>
              <w:right w:val="nil"/>
            </w:tcBorders>
          </w:tcPr>
          <w:p w14:paraId="1B67B30A" w14:textId="77777777" w:rsidR="004E400A" w:rsidRDefault="00000000">
            <w:pPr>
              <w:jc w:val="center"/>
            </w:pPr>
            <w:r>
              <w:t>.</w:t>
            </w:r>
          </w:p>
        </w:tc>
        <w:tc>
          <w:tcPr>
            <w:tcW w:w="1656" w:type="dxa"/>
            <w:tcBorders>
              <w:top w:val="nil"/>
              <w:left w:val="nil"/>
              <w:bottom w:val="nil"/>
              <w:right w:val="nil"/>
            </w:tcBorders>
          </w:tcPr>
          <w:p w14:paraId="744C486B" w14:textId="77777777" w:rsidR="004E400A" w:rsidRDefault="00000000">
            <w:pPr>
              <w:jc w:val="center"/>
            </w:pPr>
            <w:r>
              <w:t>.</w:t>
            </w:r>
          </w:p>
        </w:tc>
        <w:tc>
          <w:tcPr>
            <w:tcW w:w="2880" w:type="dxa"/>
            <w:tcBorders>
              <w:top w:val="nil"/>
              <w:left w:val="nil"/>
              <w:bottom w:val="nil"/>
              <w:right w:val="nil"/>
            </w:tcBorders>
          </w:tcPr>
          <w:p w14:paraId="2D831D25" w14:textId="77777777" w:rsidR="004E400A" w:rsidRDefault="00000000">
            <w:pPr>
              <w:jc w:val="center"/>
            </w:pPr>
            <w:r>
              <w:t>.</w:t>
            </w:r>
          </w:p>
        </w:tc>
      </w:tr>
      <w:tr w:rsidR="004E400A" w14:paraId="16189014" w14:textId="77777777">
        <w:tc>
          <w:tcPr>
            <w:tcW w:w="5760" w:type="dxa"/>
            <w:tcBorders>
              <w:top w:val="nil"/>
              <w:left w:val="nil"/>
              <w:bottom w:val="nil"/>
              <w:right w:val="nil"/>
            </w:tcBorders>
          </w:tcPr>
          <w:p w14:paraId="5416F4BF" w14:textId="77777777" w:rsidR="004E400A" w:rsidRDefault="00000000">
            <w:r>
              <w:t xml:space="preserve">   Buddhism</w:t>
            </w:r>
          </w:p>
        </w:tc>
        <w:tc>
          <w:tcPr>
            <w:tcW w:w="1656" w:type="dxa"/>
            <w:tcBorders>
              <w:top w:val="nil"/>
              <w:left w:val="nil"/>
              <w:bottom w:val="nil"/>
              <w:right w:val="nil"/>
            </w:tcBorders>
          </w:tcPr>
          <w:p w14:paraId="0FB81CEE" w14:textId="77777777" w:rsidR="004E400A" w:rsidRDefault="00000000">
            <w:pPr>
              <w:jc w:val="center"/>
            </w:pPr>
            <w:r>
              <w:t>0.93</w:t>
            </w:r>
          </w:p>
        </w:tc>
        <w:tc>
          <w:tcPr>
            <w:tcW w:w="1656" w:type="dxa"/>
            <w:tcBorders>
              <w:top w:val="nil"/>
              <w:left w:val="nil"/>
              <w:bottom w:val="nil"/>
              <w:right w:val="nil"/>
            </w:tcBorders>
          </w:tcPr>
          <w:p w14:paraId="253A8C43" w14:textId="77777777" w:rsidR="004E400A" w:rsidRDefault="00000000">
            <w:pPr>
              <w:jc w:val="center"/>
            </w:pPr>
            <w:r>
              <w:t>0.06</w:t>
            </w:r>
          </w:p>
        </w:tc>
        <w:tc>
          <w:tcPr>
            <w:tcW w:w="1656" w:type="dxa"/>
            <w:tcBorders>
              <w:top w:val="nil"/>
              <w:left w:val="nil"/>
              <w:bottom w:val="nil"/>
              <w:right w:val="nil"/>
            </w:tcBorders>
          </w:tcPr>
          <w:p w14:paraId="5223A9D9" w14:textId="77777777" w:rsidR="004E400A" w:rsidRDefault="00000000">
            <w:pPr>
              <w:jc w:val="center"/>
            </w:pPr>
            <w:r>
              <w:t>0.77</w:t>
            </w:r>
          </w:p>
        </w:tc>
        <w:tc>
          <w:tcPr>
            <w:tcW w:w="1656" w:type="dxa"/>
            <w:tcBorders>
              <w:top w:val="nil"/>
              <w:left w:val="nil"/>
              <w:bottom w:val="nil"/>
              <w:right w:val="nil"/>
            </w:tcBorders>
          </w:tcPr>
          <w:p w14:paraId="3D37DCEC" w14:textId="77777777" w:rsidR="004E400A" w:rsidRDefault="00000000">
            <w:pPr>
              <w:jc w:val="center"/>
            </w:pPr>
            <w:r>
              <w:t>1.10</w:t>
            </w:r>
          </w:p>
        </w:tc>
        <w:tc>
          <w:tcPr>
            <w:tcW w:w="2880" w:type="dxa"/>
            <w:tcBorders>
              <w:top w:val="nil"/>
              <w:left w:val="nil"/>
              <w:bottom w:val="nil"/>
              <w:right w:val="nil"/>
            </w:tcBorders>
          </w:tcPr>
          <w:p w14:paraId="23232393" w14:textId="77777777" w:rsidR="004E400A" w:rsidRDefault="00000000">
            <w:pPr>
              <w:jc w:val="center"/>
            </w:pPr>
            <w:r>
              <w:t>.</w:t>
            </w:r>
          </w:p>
        </w:tc>
      </w:tr>
      <w:tr w:rsidR="004E400A" w14:paraId="34CFFFA8" w14:textId="77777777">
        <w:tc>
          <w:tcPr>
            <w:tcW w:w="5760" w:type="dxa"/>
            <w:tcBorders>
              <w:top w:val="nil"/>
              <w:left w:val="nil"/>
              <w:bottom w:val="nil"/>
              <w:right w:val="nil"/>
            </w:tcBorders>
          </w:tcPr>
          <w:p w14:paraId="475C024B" w14:textId="77777777" w:rsidR="004E400A" w:rsidRDefault="00000000">
            <w:r>
              <w:t xml:space="preserve">   Judaism</w:t>
            </w:r>
          </w:p>
        </w:tc>
        <w:tc>
          <w:tcPr>
            <w:tcW w:w="1656" w:type="dxa"/>
            <w:tcBorders>
              <w:top w:val="nil"/>
              <w:left w:val="nil"/>
              <w:bottom w:val="nil"/>
              <w:right w:val="nil"/>
            </w:tcBorders>
          </w:tcPr>
          <w:p w14:paraId="2FD0C579" w14:textId="77777777" w:rsidR="004E400A" w:rsidRDefault="00000000">
            <w:pPr>
              <w:jc w:val="center"/>
            </w:pPr>
            <w:r>
              <w:t>.</w:t>
            </w:r>
          </w:p>
        </w:tc>
        <w:tc>
          <w:tcPr>
            <w:tcW w:w="1656" w:type="dxa"/>
            <w:tcBorders>
              <w:top w:val="nil"/>
              <w:left w:val="nil"/>
              <w:bottom w:val="nil"/>
              <w:right w:val="nil"/>
            </w:tcBorders>
          </w:tcPr>
          <w:p w14:paraId="77347EB5" w14:textId="77777777" w:rsidR="004E400A" w:rsidRDefault="00000000">
            <w:pPr>
              <w:jc w:val="center"/>
            </w:pPr>
            <w:r>
              <w:t>.</w:t>
            </w:r>
          </w:p>
        </w:tc>
        <w:tc>
          <w:tcPr>
            <w:tcW w:w="1656" w:type="dxa"/>
            <w:tcBorders>
              <w:top w:val="nil"/>
              <w:left w:val="nil"/>
              <w:bottom w:val="nil"/>
              <w:right w:val="nil"/>
            </w:tcBorders>
          </w:tcPr>
          <w:p w14:paraId="33EDD818" w14:textId="77777777" w:rsidR="004E400A" w:rsidRDefault="00000000">
            <w:pPr>
              <w:jc w:val="center"/>
            </w:pPr>
            <w:r>
              <w:t>.</w:t>
            </w:r>
          </w:p>
        </w:tc>
        <w:tc>
          <w:tcPr>
            <w:tcW w:w="1656" w:type="dxa"/>
            <w:tcBorders>
              <w:top w:val="nil"/>
              <w:left w:val="nil"/>
              <w:bottom w:val="nil"/>
              <w:right w:val="nil"/>
            </w:tcBorders>
          </w:tcPr>
          <w:p w14:paraId="4687F1C0" w14:textId="77777777" w:rsidR="004E400A" w:rsidRDefault="00000000">
            <w:pPr>
              <w:jc w:val="center"/>
            </w:pPr>
            <w:r>
              <w:t>.</w:t>
            </w:r>
          </w:p>
        </w:tc>
        <w:tc>
          <w:tcPr>
            <w:tcW w:w="2880" w:type="dxa"/>
            <w:tcBorders>
              <w:top w:val="nil"/>
              <w:left w:val="nil"/>
              <w:bottom w:val="nil"/>
              <w:right w:val="nil"/>
            </w:tcBorders>
          </w:tcPr>
          <w:p w14:paraId="68523534" w14:textId="77777777" w:rsidR="004E400A" w:rsidRDefault="00000000">
            <w:pPr>
              <w:jc w:val="center"/>
            </w:pPr>
            <w:r>
              <w:t>.</w:t>
            </w:r>
          </w:p>
        </w:tc>
      </w:tr>
      <w:tr w:rsidR="004E400A" w14:paraId="1A927224" w14:textId="77777777">
        <w:tc>
          <w:tcPr>
            <w:tcW w:w="5760" w:type="dxa"/>
            <w:tcBorders>
              <w:top w:val="nil"/>
              <w:left w:val="nil"/>
              <w:bottom w:val="nil"/>
              <w:right w:val="nil"/>
            </w:tcBorders>
          </w:tcPr>
          <w:p w14:paraId="2A8F9BDC" w14:textId="77777777" w:rsidR="004E400A" w:rsidRDefault="00000000">
            <w:r>
              <w:lastRenderedPageBreak/>
              <w:t xml:space="preserve">   Sikhism</w:t>
            </w:r>
          </w:p>
        </w:tc>
        <w:tc>
          <w:tcPr>
            <w:tcW w:w="1656" w:type="dxa"/>
            <w:tcBorders>
              <w:top w:val="nil"/>
              <w:left w:val="nil"/>
              <w:bottom w:val="nil"/>
              <w:right w:val="nil"/>
            </w:tcBorders>
          </w:tcPr>
          <w:p w14:paraId="625B19DE" w14:textId="77777777" w:rsidR="004E400A" w:rsidRDefault="00000000">
            <w:pPr>
              <w:jc w:val="center"/>
            </w:pPr>
            <w:r>
              <w:t>.</w:t>
            </w:r>
          </w:p>
        </w:tc>
        <w:tc>
          <w:tcPr>
            <w:tcW w:w="1656" w:type="dxa"/>
            <w:tcBorders>
              <w:top w:val="nil"/>
              <w:left w:val="nil"/>
              <w:bottom w:val="nil"/>
              <w:right w:val="nil"/>
            </w:tcBorders>
          </w:tcPr>
          <w:p w14:paraId="5BFC3669" w14:textId="77777777" w:rsidR="004E400A" w:rsidRDefault="00000000">
            <w:pPr>
              <w:jc w:val="center"/>
            </w:pPr>
            <w:r>
              <w:t>.</w:t>
            </w:r>
          </w:p>
        </w:tc>
        <w:tc>
          <w:tcPr>
            <w:tcW w:w="1656" w:type="dxa"/>
            <w:tcBorders>
              <w:top w:val="nil"/>
              <w:left w:val="nil"/>
              <w:bottom w:val="nil"/>
              <w:right w:val="nil"/>
            </w:tcBorders>
          </w:tcPr>
          <w:p w14:paraId="75C02F09" w14:textId="77777777" w:rsidR="004E400A" w:rsidRDefault="00000000">
            <w:pPr>
              <w:jc w:val="center"/>
            </w:pPr>
            <w:r>
              <w:t>.</w:t>
            </w:r>
          </w:p>
        </w:tc>
        <w:tc>
          <w:tcPr>
            <w:tcW w:w="1656" w:type="dxa"/>
            <w:tcBorders>
              <w:top w:val="nil"/>
              <w:left w:val="nil"/>
              <w:bottom w:val="nil"/>
              <w:right w:val="nil"/>
            </w:tcBorders>
          </w:tcPr>
          <w:p w14:paraId="68D964C1" w14:textId="77777777" w:rsidR="004E400A" w:rsidRDefault="00000000">
            <w:pPr>
              <w:jc w:val="center"/>
            </w:pPr>
            <w:r>
              <w:t>.</w:t>
            </w:r>
          </w:p>
        </w:tc>
        <w:tc>
          <w:tcPr>
            <w:tcW w:w="2880" w:type="dxa"/>
            <w:tcBorders>
              <w:top w:val="nil"/>
              <w:left w:val="nil"/>
              <w:bottom w:val="nil"/>
              <w:right w:val="nil"/>
            </w:tcBorders>
          </w:tcPr>
          <w:p w14:paraId="76FB1CF2" w14:textId="77777777" w:rsidR="004E400A" w:rsidRDefault="00000000">
            <w:pPr>
              <w:jc w:val="center"/>
            </w:pPr>
            <w:r>
              <w:t>.</w:t>
            </w:r>
          </w:p>
        </w:tc>
      </w:tr>
      <w:tr w:rsidR="004E400A" w14:paraId="039F0DD7" w14:textId="77777777">
        <w:tc>
          <w:tcPr>
            <w:tcW w:w="5760" w:type="dxa"/>
            <w:tcBorders>
              <w:top w:val="nil"/>
              <w:left w:val="nil"/>
              <w:bottom w:val="nil"/>
              <w:right w:val="nil"/>
            </w:tcBorders>
          </w:tcPr>
          <w:p w14:paraId="7F319D3A" w14:textId="77777777" w:rsidR="004E400A" w:rsidRDefault="00000000">
            <w:r>
              <w:t xml:space="preserve">   Baha'i</w:t>
            </w:r>
          </w:p>
        </w:tc>
        <w:tc>
          <w:tcPr>
            <w:tcW w:w="1656" w:type="dxa"/>
            <w:tcBorders>
              <w:top w:val="nil"/>
              <w:left w:val="nil"/>
              <w:bottom w:val="nil"/>
              <w:right w:val="nil"/>
            </w:tcBorders>
          </w:tcPr>
          <w:p w14:paraId="2D69A538" w14:textId="77777777" w:rsidR="004E400A" w:rsidRDefault="00000000">
            <w:pPr>
              <w:jc w:val="center"/>
            </w:pPr>
            <w:r>
              <w:t>.</w:t>
            </w:r>
          </w:p>
        </w:tc>
        <w:tc>
          <w:tcPr>
            <w:tcW w:w="1656" w:type="dxa"/>
            <w:tcBorders>
              <w:top w:val="nil"/>
              <w:left w:val="nil"/>
              <w:bottom w:val="nil"/>
              <w:right w:val="nil"/>
            </w:tcBorders>
          </w:tcPr>
          <w:p w14:paraId="48F42597" w14:textId="77777777" w:rsidR="004E400A" w:rsidRDefault="00000000">
            <w:pPr>
              <w:jc w:val="center"/>
            </w:pPr>
            <w:r>
              <w:t>.</w:t>
            </w:r>
          </w:p>
        </w:tc>
        <w:tc>
          <w:tcPr>
            <w:tcW w:w="1656" w:type="dxa"/>
            <w:tcBorders>
              <w:top w:val="nil"/>
              <w:left w:val="nil"/>
              <w:bottom w:val="nil"/>
              <w:right w:val="nil"/>
            </w:tcBorders>
          </w:tcPr>
          <w:p w14:paraId="5953004C" w14:textId="77777777" w:rsidR="004E400A" w:rsidRDefault="00000000">
            <w:pPr>
              <w:jc w:val="center"/>
            </w:pPr>
            <w:r>
              <w:t>.</w:t>
            </w:r>
          </w:p>
        </w:tc>
        <w:tc>
          <w:tcPr>
            <w:tcW w:w="1656" w:type="dxa"/>
            <w:tcBorders>
              <w:top w:val="nil"/>
              <w:left w:val="nil"/>
              <w:bottom w:val="nil"/>
              <w:right w:val="nil"/>
            </w:tcBorders>
          </w:tcPr>
          <w:p w14:paraId="603F59C5" w14:textId="77777777" w:rsidR="004E400A" w:rsidRDefault="00000000">
            <w:pPr>
              <w:jc w:val="center"/>
            </w:pPr>
            <w:r>
              <w:t>.</w:t>
            </w:r>
          </w:p>
        </w:tc>
        <w:tc>
          <w:tcPr>
            <w:tcW w:w="2880" w:type="dxa"/>
            <w:tcBorders>
              <w:top w:val="nil"/>
              <w:left w:val="nil"/>
              <w:bottom w:val="nil"/>
              <w:right w:val="nil"/>
            </w:tcBorders>
          </w:tcPr>
          <w:p w14:paraId="7963C590" w14:textId="77777777" w:rsidR="004E400A" w:rsidRDefault="00000000">
            <w:pPr>
              <w:jc w:val="center"/>
            </w:pPr>
            <w:r>
              <w:t>.</w:t>
            </w:r>
          </w:p>
        </w:tc>
      </w:tr>
      <w:tr w:rsidR="004E400A" w14:paraId="7C4D49AF" w14:textId="77777777">
        <w:tc>
          <w:tcPr>
            <w:tcW w:w="5760" w:type="dxa"/>
            <w:tcBorders>
              <w:top w:val="nil"/>
              <w:left w:val="nil"/>
              <w:bottom w:val="nil"/>
              <w:right w:val="nil"/>
            </w:tcBorders>
          </w:tcPr>
          <w:p w14:paraId="07E2B392" w14:textId="77777777" w:rsidR="004E400A" w:rsidRDefault="00000000">
            <w:r>
              <w:t xml:space="preserve">   Jainism</w:t>
            </w:r>
          </w:p>
        </w:tc>
        <w:tc>
          <w:tcPr>
            <w:tcW w:w="1656" w:type="dxa"/>
            <w:tcBorders>
              <w:top w:val="nil"/>
              <w:left w:val="nil"/>
              <w:bottom w:val="nil"/>
              <w:right w:val="nil"/>
            </w:tcBorders>
          </w:tcPr>
          <w:p w14:paraId="1F0F9FF0" w14:textId="77777777" w:rsidR="004E400A" w:rsidRDefault="00000000">
            <w:pPr>
              <w:jc w:val="center"/>
            </w:pPr>
            <w:r>
              <w:t>1.00</w:t>
            </w:r>
          </w:p>
        </w:tc>
        <w:tc>
          <w:tcPr>
            <w:tcW w:w="1656" w:type="dxa"/>
            <w:tcBorders>
              <w:top w:val="nil"/>
              <w:left w:val="nil"/>
              <w:bottom w:val="nil"/>
              <w:right w:val="nil"/>
            </w:tcBorders>
          </w:tcPr>
          <w:p w14:paraId="357780FF" w14:textId="77777777" w:rsidR="004E400A" w:rsidRDefault="00000000">
            <w:pPr>
              <w:jc w:val="center"/>
            </w:pPr>
            <w:r>
              <w:t>.</w:t>
            </w:r>
          </w:p>
        </w:tc>
        <w:tc>
          <w:tcPr>
            <w:tcW w:w="1656" w:type="dxa"/>
            <w:tcBorders>
              <w:top w:val="nil"/>
              <w:left w:val="nil"/>
              <w:bottom w:val="nil"/>
              <w:right w:val="nil"/>
            </w:tcBorders>
          </w:tcPr>
          <w:p w14:paraId="449C8310" w14:textId="77777777" w:rsidR="004E400A" w:rsidRDefault="00000000">
            <w:pPr>
              <w:jc w:val="center"/>
            </w:pPr>
            <w:r>
              <w:t>.</w:t>
            </w:r>
          </w:p>
        </w:tc>
        <w:tc>
          <w:tcPr>
            <w:tcW w:w="1656" w:type="dxa"/>
            <w:tcBorders>
              <w:top w:val="nil"/>
              <w:left w:val="nil"/>
              <w:bottom w:val="nil"/>
              <w:right w:val="nil"/>
            </w:tcBorders>
          </w:tcPr>
          <w:p w14:paraId="435CE124" w14:textId="77777777" w:rsidR="004E400A" w:rsidRDefault="00000000">
            <w:pPr>
              <w:jc w:val="center"/>
            </w:pPr>
            <w:r>
              <w:t>.</w:t>
            </w:r>
          </w:p>
        </w:tc>
        <w:tc>
          <w:tcPr>
            <w:tcW w:w="2880" w:type="dxa"/>
            <w:tcBorders>
              <w:top w:val="nil"/>
              <w:left w:val="nil"/>
              <w:bottom w:val="nil"/>
              <w:right w:val="nil"/>
            </w:tcBorders>
          </w:tcPr>
          <w:p w14:paraId="5D36043C" w14:textId="77777777" w:rsidR="004E400A" w:rsidRDefault="00000000">
            <w:pPr>
              <w:jc w:val="center"/>
            </w:pPr>
            <w:r>
              <w:t>.</w:t>
            </w:r>
          </w:p>
        </w:tc>
      </w:tr>
      <w:tr w:rsidR="004E400A" w14:paraId="33871EC7" w14:textId="77777777">
        <w:tc>
          <w:tcPr>
            <w:tcW w:w="5760" w:type="dxa"/>
            <w:tcBorders>
              <w:top w:val="nil"/>
              <w:left w:val="nil"/>
              <w:bottom w:val="nil"/>
              <w:right w:val="nil"/>
            </w:tcBorders>
          </w:tcPr>
          <w:p w14:paraId="3C10C140" w14:textId="77777777" w:rsidR="004E400A" w:rsidRDefault="00000000">
            <w:r>
              <w:t xml:space="preserve">   Shinto</w:t>
            </w:r>
          </w:p>
        </w:tc>
        <w:tc>
          <w:tcPr>
            <w:tcW w:w="1656" w:type="dxa"/>
            <w:tcBorders>
              <w:top w:val="nil"/>
              <w:left w:val="nil"/>
              <w:bottom w:val="nil"/>
              <w:right w:val="nil"/>
            </w:tcBorders>
          </w:tcPr>
          <w:p w14:paraId="69D285B2" w14:textId="77777777" w:rsidR="004E400A" w:rsidRDefault="00000000">
            <w:pPr>
              <w:jc w:val="center"/>
            </w:pPr>
            <w:r>
              <w:t>0.70</w:t>
            </w:r>
          </w:p>
        </w:tc>
        <w:tc>
          <w:tcPr>
            <w:tcW w:w="1656" w:type="dxa"/>
            <w:tcBorders>
              <w:top w:val="nil"/>
              <w:left w:val="nil"/>
              <w:bottom w:val="nil"/>
              <w:right w:val="nil"/>
            </w:tcBorders>
          </w:tcPr>
          <w:p w14:paraId="4C5FE883" w14:textId="77777777" w:rsidR="004E400A" w:rsidRDefault="00000000">
            <w:pPr>
              <w:jc w:val="center"/>
            </w:pPr>
            <w:r>
              <w:t>.</w:t>
            </w:r>
          </w:p>
        </w:tc>
        <w:tc>
          <w:tcPr>
            <w:tcW w:w="1656" w:type="dxa"/>
            <w:tcBorders>
              <w:top w:val="nil"/>
              <w:left w:val="nil"/>
              <w:bottom w:val="nil"/>
              <w:right w:val="nil"/>
            </w:tcBorders>
          </w:tcPr>
          <w:p w14:paraId="1667C42E" w14:textId="77777777" w:rsidR="004E400A" w:rsidRDefault="00000000">
            <w:pPr>
              <w:jc w:val="center"/>
            </w:pPr>
            <w:r>
              <w:t>.</w:t>
            </w:r>
          </w:p>
        </w:tc>
        <w:tc>
          <w:tcPr>
            <w:tcW w:w="1656" w:type="dxa"/>
            <w:tcBorders>
              <w:top w:val="nil"/>
              <w:left w:val="nil"/>
              <w:bottom w:val="nil"/>
              <w:right w:val="nil"/>
            </w:tcBorders>
          </w:tcPr>
          <w:p w14:paraId="25DDE357" w14:textId="77777777" w:rsidR="004E400A" w:rsidRDefault="00000000">
            <w:pPr>
              <w:jc w:val="center"/>
            </w:pPr>
            <w:r>
              <w:t>.</w:t>
            </w:r>
          </w:p>
        </w:tc>
        <w:tc>
          <w:tcPr>
            <w:tcW w:w="2880" w:type="dxa"/>
            <w:tcBorders>
              <w:top w:val="nil"/>
              <w:left w:val="nil"/>
              <w:bottom w:val="nil"/>
              <w:right w:val="nil"/>
            </w:tcBorders>
          </w:tcPr>
          <w:p w14:paraId="4C675726" w14:textId="77777777" w:rsidR="004E400A" w:rsidRDefault="00000000">
            <w:pPr>
              <w:jc w:val="center"/>
            </w:pPr>
            <w:r>
              <w:t>.</w:t>
            </w:r>
          </w:p>
        </w:tc>
      </w:tr>
      <w:tr w:rsidR="004E400A" w14:paraId="3F0836E3" w14:textId="77777777">
        <w:tc>
          <w:tcPr>
            <w:tcW w:w="5760" w:type="dxa"/>
            <w:tcBorders>
              <w:top w:val="nil"/>
              <w:left w:val="nil"/>
              <w:bottom w:val="nil"/>
              <w:right w:val="nil"/>
            </w:tcBorders>
          </w:tcPr>
          <w:p w14:paraId="61B48731" w14:textId="77777777" w:rsidR="004E400A" w:rsidRDefault="00000000">
            <w:r>
              <w:t xml:space="preserve">   Taoism</w:t>
            </w:r>
          </w:p>
        </w:tc>
        <w:tc>
          <w:tcPr>
            <w:tcW w:w="1656" w:type="dxa"/>
            <w:tcBorders>
              <w:top w:val="nil"/>
              <w:left w:val="nil"/>
              <w:bottom w:val="nil"/>
              <w:right w:val="nil"/>
            </w:tcBorders>
          </w:tcPr>
          <w:p w14:paraId="65B346E7" w14:textId="77777777" w:rsidR="004E400A" w:rsidRDefault="00000000">
            <w:pPr>
              <w:jc w:val="center"/>
            </w:pPr>
            <w:r>
              <w:t>0.00</w:t>
            </w:r>
          </w:p>
        </w:tc>
        <w:tc>
          <w:tcPr>
            <w:tcW w:w="1656" w:type="dxa"/>
            <w:tcBorders>
              <w:top w:val="nil"/>
              <w:left w:val="nil"/>
              <w:bottom w:val="nil"/>
              <w:right w:val="nil"/>
            </w:tcBorders>
          </w:tcPr>
          <w:p w14:paraId="29B3FF89" w14:textId="77777777" w:rsidR="004E400A" w:rsidRDefault="00000000">
            <w:pPr>
              <w:jc w:val="center"/>
            </w:pPr>
            <w:r>
              <w:t>.</w:t>
            </w:r>
          </w:p>
        </w:tc>
        <w:tc>
          <w:tcPr>
            <w:tcW w:w="1656" w:type="dxa"/>
            <w:tcBorders>
              <w:top w:val="nil"/>
              <w:left w:val="nil"/>
              <w:bottom w:val="nil"/>
              <w:right w:val="nil"/>
            </w:tcBorders>
          </w:tcPr>
          <w:p w14:paraId="795EE8A8" w14:textId="77777777" w:rsidR="004E400A" w:rsidRDefault="00000000">
            <w:pPr>
              <w:jc w:val="center"/>
            </w:pPr>
            <w:r>
              <w:t>.</w:t>
            </w:r>
          </w:p>
        </w:tc>
        <w:tc>
          <w:tcPr>
            <w:tcW w:w="1656" w:type="dxa"/>
            <w:tcBorders>
              <w:top w:val="nil"/>
              <w:left w:val="nil"/>
              <w:bottom w:val="nil"/>
              <w:right w:val="nil"/>
            </w:tcBorders>
          </w:tcPr>
          <w:p w14:paraId="49107695" w14:textId="77777777" w:rsidR="004E400A" w:rsidRDefault="00000000">
            <w:pPr>
              <w:jc w:val="center"/>
            </w:pPr>
            <w:r>
              <w:t>.</w:t>
            </w:r>
          </w:p>
        </w:tc>
        <w:tc>
          <w:tcPr>
            <w:tcW w:w="2880" w:type="dxa"/>
            <w:tcBorders>
              <w:top w:val="nil"/>
              <w:left w:val="nil"/>
              <w:bottom w:val="nil"/>
              <w:right w:val="nil"/>
            </w:tcBorders>
          </w:tcPr>
          <w:p w14:paraId="17A20E38" w14:textId="77777777" w:rsidR="004E400A" w:rsidRDefault="00000000">
            <w:pPr>
              <w:jc w:val="center"/>
            </w:pPr>
            <w:r>
              <w:t>.</w:t>
            </w:r>
          </w:p>
        </w:tc>
      </w:tr>
      <w:tr w:rsidR="004E400A" w14:paraId="11287955" w14:textId="77777777">
        <w:tc>
          <w:tcPr>
            <w:tcW w:w="5760" w:type="dxa"/>
            <w:tcBorders>
              <w:top w:val="nil"/>
              <w:left w:val="nil"/>
              <w:bottom w:val="nil"/>
              <w:right w:val="nil"/>
            </w:tcBorders>
          </w:tcPr>
          <w:p w14:paraId="392E7350" w14:textId="77777777" w:rsidR="004E400A" w:rsidRDefault="00000000">
            <w:r>
              <w:t xml:space="preserve">   Confucianism</w:t>
            </w:r>
          </w:p>
        </w:tc>
        <w:tc>
          <w:tcPr>
            <w:tcW w:w="1656" w:type="dxa"/>
            <w:tcBorders>
              <w:top w:val="nil"/>
              <w:left w:val="nil"/>
              <w:bottom w:val="nil"/>
              <w:right w:val="nil"/>
            </w:tcBorders>
          </w:tcPr>
          <w:p w14:paraId="460A9D87" w14:textId="77777777" w:rsidR="004E400A" w:rsidRDefault="00000000">
            <w:pPr>
              <w:jc w:val="center"/>
            </w:pPr>
            <w:r>
              <w:t>.</w:t>
            </w:r>
          </w:p>
        </w:tc>
        <w:tc>
          <w:tcPr>
            <w:tcW w:w="1656" w:type="dxa"/>
            <w:tcBorders>
              <w:top w:val="nil"/>
              <w:left w:val="nil"/>
              <w:bottom w:val="nil"/>
              <w:right w:val="nil"/>
            </w:tcBorders>
          </w:tcPr>
          <w:p w14:paraId="204A193D" w14:textId="77777777" w:rsidR="004E400A" w:rsidRDefault="00000000">
            <w:pPr>
              <w:jc w:val="center"/>
            </w:pPr>
            <w:r>
              <w:t>.</w:t>
            </w:r>
          </w:p>
        </w:tc>
        <w:tc>
          <w:tcPr>
            <w:tcW w:w="1656" w:type="dxa"/>
            <w:tcBorders>
              <w:top w:val="nil"/>
              <w:left w:val="nil"/>
              <w:bottom w:val="nil"/>
              <w:right w:val="nil"/>
            </w:tcBorders>
          </w:tcPr>
          <w:p w14:paraId="55B700CA" w14:textId="77777777" w:rsidR="004E400A" w:rsidRDefault="00000000">
            <w:pPr>
              <w:jc w:val="center"/>
            </w:pPr>
            <w:r>
              <w:t>.</w:t>
            </w:r>
          </w:p>
        </w:tc>
        <w:tc>
          <w:tcPr>
            <w:tcW w:w="1656" w:type="dxa"/>
            <w:tcBorders>
              <w:top w:val="nil"/>
              <w:left w:val="nil"/>
              <w:bottom w:val="nil"/>
              <w:right w:val="nil"/>
            </w:tcBorders>
          </w:tcPr>
          <w:p w14:paraId="68A63819" w14:textId="77777777" w:rsidR="004E400A" w:rsidRDefault="00000000">
            <w:pPr>
              <w:jc w:val="center"/>
            </w:pPr>
            <w:r>
              <w:t>.</w:t>
            </w:r>
          </w:p>
        </w:tc>
        <w:tc>
          <w:tcPr>
            <w:tcW w:w="2880" w:type="dxa"/>
            <w:tcBorders>
              <w:top w:val="nil"/>
              <w:left w:val="nil"/>
              <w:bottom w:val="nil"/>
              <w:right w:val="nil"/>
            </w:tcBorders>
          </w:tcPr>
          <w:p w14:paraId="4BC2F471" w14:textId="77777777" w:rsidR="004E400A" w:rsidRDefault="00000000">
            <w:pPr>
              <w:jc w:val="center"/>
            </w:pPr>
            <w:r>
              <w:t>.</w:t>
            </w:r>
          </w:p>
        </w:tc>
      </w:tr>
      <w:tr w:rsidR="004E400A" w14:paraId="5E059958" w14:textId="77777777">
        <w:tc>
          <w:tcPr>
            <w:tcW w:w="5760" w:type="dxa"/>
            <w:tcBorders>
              <w:top w:val="nil"/>
              <w:left w:val="nil"/>
              <w:bottom w:val="nil"/>
              <w:right w:val="nil"/>
            </w:tcBorders>
          </w:tcPr>
          <w:p w14:paraId="58C36308" w14:textId="77777777" w:rsidR="004E400A" w:rsidRDefault="00000000">
            <w:r>
              <w:t xml:space="preserve">   Primal, Animist, or Folk Religion</w:t>
            </w:r>
          </w:p>
        </w:tc>
        <w:tc>
          <w:tcPr>
            <w:tcW w:w="1656" w:type="dxa"/>
            <w:tcBorders>
              <w:top w:val="nil"/>
              <w:left w:val="nil"/>
              <w:bottom w:val="nil"/>
              <w:right w:val="nil"/>
            </w:tcBorders>
          </w:tcPr>
          <w:p w14:paraId="5ABB09BD" w14:textId="77777777" w:rsidR="004E400A" w:rsidRDefault="00000000">
            <w:pPr>
              <w:jc w:val="center"/>
            </w:pPr>
            <w:r>
              <w:t>0.72</w:t>
            </w:r>
          </w:p>
        </w:tc>
        <w:tc>
          <w:tcPr>
            <w:tcW w:w="1656" w:type="dxa"/>
            <w:tcBorders>
              <w:top w:val="nil"/>
              <w:left w:val="nil"/>
              <w:bottom w:val="nil"/>
              <w:right w:val="nil"/>
            </w:tcBorders>
          </w:tcPr>
          <w:p w14:paraId="54717DB6" w14:textId="77777777" w:rsidR="004E400A" w:rsidRDefault="00000000">
            <w:pPr>
              <w:jc w:val="center"/>
            </w:pPr>
            <w:r>
              <w:t>0.05</w:t>
            </w:r>
          </w:p>
        </w:tc>
        <w:tc>
          <w:tcPr>
            <w:tcW w:w="1656" w:type="dxa"/>
            <w:tcBorders>
              <w:top w:val="nil"/>
              <w:left w:val="nil"/>
              <w:bottom w:val="nil"/>
              <w:right w:val="nil"/>
            </w:tcBorders>
          </w:tcPr>
          <w:p w14:paraId="20F09818" w14:textId="77777777" w:rsidR="004E400A" w:rsidRDefault="00000000">
            <w:pPr>
              <w:jc w:val="center"/>
            </w:pPr>
            <w:r>
              <w:t>0.62</w:t>
            </w:r>
          </w:p>
        </w:tc>
        <w:tc>
          <w:tcPr>
            <w:tcW w:w="1656" w:type="dxa"/>
            <w:tcBorders>
              <w:top w:val="nil"/>
              <w:left w:val="nil"/>
              <w:bottom w:val="nil"/>
              <w:right w:val="nil"/>
            </w:tcBorders>
          </w:tcPr>
          <w:p w14:paraId="4907968D" w14:textId="77777777" w:rsidR="004E400A" w:rsidRDefault="00000000">
            <w:pPr>
              <w:jc w:val="center"/>
            </w:pPr>
            <w:r>
              <w:t>0.83</w:t>
            </w:r>
          </w:p>
        </w:tc>
        <w:tc>
          <w:tcPr>
            <w:tcW w:w="2880" w:type="dxa"/>
            <w:tcBorders>
              <w:top w:val="nil"/>
              <w:left w:val="nil"/>
              <w:bottom w:val="nil"/>
              <w:right w:val="nil"/>
            </w:tcBorders>
          </w:tcPr>
          <w:p w14:paraId="43278427" w14:textId="77777777" w:rsidR="004E400A" w:rsidRDefault="00000000">
            <w:pPr>
              <w:jc w:val="center"/>
            </w:pPr>
            <w:r>
              <w:t>.</w:t>
            </w:r>
          </w:p>
        </w:tc>
      </w:tr>
      <w:tr w:rsidR="004E400A" w14:paraId="179491C5" w14:textId="77777777">
        <w:tc>
          <w:tcPr>
            <w:tcW w:w="5760" w:type="dxa"/>
            <w:tcBorders>
              <w:top w:val="nil"/>
              <w:left w:val="nil"/>
              <w:bottom w:val="nil"/>
              <w:right w:val="nil"/>
            </w:tcBorders>
          </w:tcPr>
          <w:p w14:paraId="17D8A242" w14:textId="77777777" w:rsidR="004E400A" w:rsidRDefault="00000000">
            <w:r>
              <w:t xml:space="preserve">   Spiritism</w:t>
            </w:r>
          </w:p>
        </w:tc>
        <w:tc>
          <w:tcPr>
            <w:tcW w:w="1656" w:type="dxa"/>
            <w:tcBorders>
              <w:top w:val="nil"/>
              <w:left w:val="nil"/>
              <w:bottom w:val="nil"/>
              <w:right w:val="nil"/>
            </w:tcBorders>
          </w:tcPr>
          <w:p w14:paraId="6CD576EB" w14:textId="77777777" w:rsidR="004E400A" w:rsidRDefault="00000000">
            <w:pPr>
              <w:jc w:val="center"/>
            </w:pPr>
            <w:r>
              <w:t>.</w:t>
            </w:r>
          </w:p>
        </w:tc>
        <w:tc>
          <w:tcPr>
            <w:tcW w:w="1656" w:type="dxa"/>
            <w:tcBorders>
              <w:top w:val="nil"/>
              <w:left w:val="nil"/>
              <w:bottom w:val="nil"/>
              <w:right w:val="nil"/>
            </w:tcBorders>
          </w:tcPr>
          <w:p w14:paraId="5440175F" w14:textId="77777777" w:rsidR="004E400A" w:rsidRDefault="00000000">
            <w:pPr>
              <w:jc w:val="center"/>
            </w:pPr>
            <w:r>
              <w:t>.</w:t>
            </w:r>
          </w:p>
        </w:tc>
        <w:tc>
          <w:tcPr>
            <w:tcW w:w="1656" w:type="dxa"/>
            <w:tcBorders>
              <w:top w:val="nil"/>
              <w:left w:val="nil"/>
              <w:bottom w:val="nil"/>
              <w:right w:val="nil"/>
            </w:tcBorders>
          </w:tcPr>
          <w:p w14:paraId="39CD770C" w14:textId="77777777" w:rsidR="004E400A" w:rsidRDefault="00000000">
            <w:pPr>
              <w:jc w:val="center"/>
            </w:pPr>
            <w:r>
              <w:t>.</w:t>
            </w:r>
          </w:p>
        </w:tc>
        <w:tc>
          <w:tcPr>
            <w:tcW w:w="1656" w:type="dxa"/>
            <w:tcBorders>
              <w:top w:val="nil"/>
              <w:left w:val="nil"/>
              <w:bottom w:val="nil"/>
              <w:right w:val="nil"/>
            </w:tcBorders>
          </w:tcPr>
          <w:p w14:paraId="1A5CD18A" w14:textId="77777777" w:rsidR="004E400A" w:rsidRDefault="00000000">
            <w:pPr>
              <w:jc w:val="center"/>
            </w:pPr>
            <w:r>
              <w:t>.</w:t>
            </w:r>
          </w:p>
        </w:tc>
        <w:tc>
          <w:tcPr>
            <w:tcW w:w="2880" w:type="dxa"/>
            <w:tcBorders>
              <w:top w:val="nil"/>
              <w:left w:val="nil"/>
              <w:bottom w:val="nil"/>
              <w:right w:val="nil"/>
            </w:tcBorders>
          </w:tcPr>
          <w:p w14:paraId="75DF6E3A" w14:textId="77777777" w:rsidR="004E400A" w:rsidRDefault="00000000">
            <w:pPr>
              <w:jc w:val="center"/>
            </w:pPr>
            <w:r>
              <w:t>.</w:t>
            </w:r>
          </w:p>
        </w:tc>
      </w:tr>
      <w:tr w:rsidR="004E400A" w14:paraId="5B2DA337" w14:textId="77777777">
        <w:tc>
          <w:tcPr>
            <w:tcW w:w="5760" w:type="dxa"/>
            <w:tcBorders>
              <w:top w:val="nil"/>
              <w:left w:val="nil"/>
              <w:bottom w:val="nil"/>
              <w:right w:val="nil"/>
            </w:tcBorders>
          </w:tcPr>
          <w:p w14:paraId="39A8FF38" w14:textId="77777777" w:rsidR="004E400A" w:rsidRDefault="00000000">
            <w:r>
              <w:t xml:space="preserve">   African-Derived</w:t>
            </w:r>
          </w:p>
        </w:tc>
        <w:tc>
          <w:tcPr>
            <w:tcW w:w="1656" w:type="dxa"/>
            <w:tcBorders>
              <w:top w:val="nil"/>
              <w:left w:val="nil"/>
              <w:bottom w:val="nil"/>
              <w:right w:val="nil"/>
            </w:tcBorders>
          </w:tcPr>
          <w:p w14:paraId="2353DA37" w14:textId="77777777" w:rsidR="004E400A" w:rsidRDefault="00000000">
            <w:pPr>
              <w:jc w:val="center"/>
            </w:pPr>
            <w:r>
              <w:t>.</w:t>
            </w:r>
          </w:p>
        </w:tc>
        <w:tc>
          <w:tcPr>
            <w:tcW w:w="1656" w:type="dxa"/>
            <w:tcBorders>
              <w:top w:val="nil"/>
              <w:left w:val="nil"/>
              <w:bottom w:val="nil"/>
              <w:right w:val="nil"/>
            </w:tcBorders>
          </w:tcPr>
          <w:p w14:paraId="62E745C6" w14:textId="77777777" w:rsidR="004E400A" w:rsidRDefault="00000000">
            <w:pPr>
              <w:jc w:val="center"/>
            </w:pPr>
            <w:r>
              <w:t>.</w:t>
            </w:r>
          </w:p>
        </w:tc>
        <w:tc>
          <w:tcPr>
            <w:tcW w:w="1656" w:type="dxa"/>
            <w:tcBorders>
              <w:top w:val="nil"/>
              <w:left w:val="nil"/>
              <w:bottom w:val="nil"/>
              <w:right w:val="nil"/>
            </w:tcBorders>
          </w:tcPr>
          <w:p w14:paraId="5D6C95F1" w14:textId="77777777" w:rsidR="004E400A" w:rsidRDefault="00000000">
            <w:pPr>
              <w:jc w:val="center"/>
            </w:pPr>
            <w:r>
              <w:t>.</w:t>
            </w:r>
          </w:p>
        </w:tc>
        <w:tc>
          <w:tcPr>
            <w:tcW w:w="1656" w:type="dxa"/>
            <w:tcBorders>
              <w:top w:val="nil"/>
              <w:left w:val="nil"/>
              <w:bottom w:val="nil"/>
              <w:right w:val="nil"/>
            </w:tcBorders>
          </w:tcPr>
          <w:p w14:paraId="29C136AA" w14:textId="77777777" w:rsidR="004E400A" w:rsidRDefault="00000000">
            <w:pPr>
              <w:jc w:val="center"/>
            </w:pPr>
            <w:r>
              <w:t>.</w:t>
            </w:r>
          </w:p>
        </w:tc>
        <w:tc>
          <w:tcPr>
            <w:tcW w:w="2880" w:type="dxa"/>
            <w:tcBorders>
              <w:top w:val="nil"/>
              <w:left w:val="nil"/>
              <w:bottom w:val="nil"/>
              <w:right w:val="nil"/>
            </w:tcBorders>
          </w:tcPr>
          <w:p w14:paraId="745AD1C0" w14:textId="77777777" w:rsidR="004E400A" w:rsidRDefault="00000000">
            <w:pPr>
              <w:jc w:val="center"/>
            </w:pPr>
            <w:r>
              <w:t>.</w:t>
            </w:r>
          </w:p>
        </w:tc>
      </w:tr>
      <w:tr w:rsidR="004E400A" w14:paraId="529D070B" w14:textId="77777777">
        <w:tc>
          <w:tcPr>
            <w:tcW w:w="5760" w:type="dxa"/>
            <w:tcBorders>
              <w:top w:val="nil"/>
              <w:left w:val="nil"/>
              <w:bottom w:val="nil"/>
              <w:right w:val="nil"/>
            </w:tcBorders>
          </w:tcPr>
          <w:p w14:paraId="00DB678D" w14:textId="77777777" w:rsidR="004E400A" w:rsidRDefault="00000000">
            <w:r>
              <w:t xml:space="preserve">   Chinese</w:t>
            </w:r>
          </w:p>
        </w:tc>
        <w:tc>
          <w:tcPr>
            <w:tcW w:w="1656" w:type="dxa"/>
            <w:tcBorders>
              <w:top w:val="nil"/>
              <w:left w:val="nil"/>
              <w:bottom w:val="nil"/>
              <w:right w:val="nil"/>
            </w:tcBorders>
          </w:tcPr>
          <w:p w14:paraId="7C203548" w14:textId="77777777" w:rsidR="004E400A" w:rsidRDefault="00000000">
            <w:pPr>
              <w:jc w:val="center"/>
            </w:pPr>
            <w:r>
              <w:t>.</w:t>
            </w:r>
          </w:p>
        </w:tc>
        <w:tc>
          <w:tcPr>
            <w:tcW w:w="1656" w:type="dxa"/>
            <w:tcBorders>
              <w:top w:val="nil"/>
              <w:left w:val="nil"/>
              <w:bottom w:val="nil"/>
              <w:right w:val="nil"/>
            </w:tcBorders>
          </w:tcPr>
          <w:p w14:paraId="7AA8F9AC" w14:textId="77777777" w:rsidR="004E400A" w:rsidRDefault="00000000">
            <w:pPr>
              <w:jc w:val="center"/>
            </w:pPr>
            <w:r>
              <w:t>.</w:t>
            </w:r>
          </w:p>
        </w:tc>
        <w:tc>
          <w:tcPr>
            <w:tcW w:w="1656" w:type="dxa"/>
            <w:tcBorders>
              <w:top w:val="nil"/>
              <w:left w:val="nil"/>
              <w:bottom w:val="nil"/>
              <w:right w:val="nil"/>
            </w:tcBorders>
          </w:tcPr>
          <w:p w14:paraId="3F7F443B" w14:textId="77777777" w:rsidR="004E400A" w:rsidRDefault="00000000">
            <w:pPr>
              <w:jc w:val="center"/>
            </w:pPr>
            <w:r>
              <w:t>.</w:t>
            </w:r>
          </w:p>
        </w:tc>
        <w:tc>
          <w:tcPr>
            <w:tcW w:w="1656" w:type="dxa"/>
            <w:tcBorders>
              <w:top w:val="nil"/>
              <w:left w:val="nil"/>
              <w:bottom w:val="nil"/>
              <w:right w:val="nil"/>
            </w:tcBorders>
          </w:tcPr>
          <w:p w14:paraId="106951F2" w14:textId="77777777" w:rsidR="004E400A" w:rsidRDefault="00000000">
            <w:pPr>
              <w:jc w:val="center"/>
            </w:pPr>
            <w:r>
              <w:t>.</w:t>
            </w:r>
          </w:p>
        </w:tc>
        <w:tc>
          <w:tcPr>
            <w:tcW w:w="2880" w:type="dxa"/>
            <w:tcBorders>
              <w:top w:val="nil"/>
              <w:left w:val="nil"/>
              <w:bottom w:val="nil"/>
              <w:right w:val="nil"/>
            </w:tcBorders>
          </w:tcPr>
          <w:p w14:paraId="33796178" w14:textId="77777777" w:rsidR="004E400A" w:rsidRDefault="00000000">
            <w:pPr>
              <w:jc w:val="center"/>
            </w:pPr>
            <w:r>
              <w:t>.</w:t>
            </w:r>
          </w:p>
        </w:tc>
      </w:tr>
      <w:tr w:rsidR="004E400A" w14:paraId="0D551C92" w14:textId="77777777">
        <w:tc>
          <w:tcPr>
            <w:tcW w:w="5760" w:type="dxa"/>
            <w:tcBorders>
              <w:top w:val="nil"/>
              <w:left w:val="nil"/>
              <w:bottom w:val="nil"/>
              <w:right w:val="nil"/>
            </w:tcBorders>
          </w:tcPr>
          <w:p w14:paraId="6D2411A7" w14:textId="77777777" w:rsidR="004E400A" w:rsidRDefault="00000000">
            <w:r>
              <w:t xml:space="preserve">   Some Other Religion</w:t>
            </w:r>
          </w:p>
        </w:tc>
        <w:tc>
          <w:tcPr>
            <w:tcW w:w="1656" w:type="dxa"/>
            <w:tcBorders>
              <w:top w:val="nil"/>
              <w:left w:val="nil"/>
              <w:bottom w:val="nil"/>
              <w:right w:val="nil"/>
            </w:tcBorders>
          </w:tcPr>
          <w:p w14:paraId="1BC619A6" w14:textId="77777777" w:rsidR="004E400A" w:rsidRDefault="00000000">
            <w:pPr>
              <w:jc w:val="center"/>
            </w:pPr>
            <w:r>
              <w:t>0.25</w:t>
            </w:r>
          </w:p>
        </w:tc>
        <w:tc>
          <w:tcPr>
            <w:tcW w:w="1656" w:type="dxa"/>
            <w:tcBorders>
              <w:top w:val="nil"/>
              <w:left w:val="nil"/>
              <w:bottom w:val="nil"/>
              <w:right w:val="nil"/>
            </w:tcBorders>
          </w:tcPr>
          <w:p w14:paraId="19D2B106" w14:textId="77777777" w:rsidR="004E400A" w:rsidRDefault="00000000">
            <w:pPr>
              <w:jc w:val="center"/>
            </w:pPr>
            <w:r>
              <w:t>0.00</w:t>
            </w:r>
          </w:p>
        </w:tc>
        <w:tc>
          <w:tcPr>
            <w:tcW w:w="1656" w:type="dxa"/>
            <w:tcBorders>
              <w:top w:val="nil"/>
              <w:left w:val="nil"/>
              <w:bottom w:val="nil"/>
              <w:right w:val="nil"/>
            </w:tcBorders>
          </w:tcPr>
          <w:p w14:paraId="42DE041A" w14:textId="77777777" w:rsidR="004E400A" w:rsidRDefault="00000000">
            <w:pPr>
              <w:jc w:val="center"/>
            </w:pPr>
            <w:r>
              <w:t>0.09</w:t>
            </w:r>
          </w:p>
        </w:tc>
        <w:tc>
          <w:tcPr>
            <w:tcW w:w="1656" w:type="dxa"/>
            <w:tcBorders>
              <w:top w:val="nil"/>
              <w:left w:val="nil"/>
              <w:bottom w:val="nil"/>
              <w:right w:val="nil"/>
            </w:tcBorders>
          </w:tcPr>
          <w:p w14:paraId="5A5039E0" w14:textId="77777777" w:rsidR="004E400A" w:rsidRDefault="00000000">
            <w:pPr>
              <w:jc w:val="center"/>
            </w:pPr>
            <w:r>
              <w:t>0.40</w:t>
            </w:r>
          </w:p>
        </w:tc>
        <w:tc>
          <w:tcPr>
            <w:tcW w:w="2880" w:type="dxa"/>
            <w:tcBorders>
              <w:top w:val="nil"/>
              <w:left w:val="nil"/>
              <w:bottom w:val="nil"/>
              <w:right w:val="nil"/>
            </w:tcBorders>
          </w:tcPr>
          <w:p w14:paraId="52C93DCF" w14:textId="77777777" w:rsidR="004E400A" w:rsidRDefault="00000000">
            <w:pPr>
              <w:jc w:val="center"/>
            </w:pPr>
            <w:r>
              <w:t>.</w:t>
            </w:r>
          </w:p>
        </w:tc>
      </w:tr>
      <w:tr w:rsidR="004E400A" w14:paraId="252C0129" w14:textId="77777777">
        <w:tc>
          <w:tcPr>
            <w:tcW w:w="5760" w:type="dxa"/>
            <w:tcBorders>
              <w:top w:val="nil"/>
              <w:left w:val="nil"/>
              <w:bottom w:val="nil"/>
              <w:right w:val="nil"/>
            </w:tcBorders>
          </w:tcPr>
          <w:p w14:paraId="1535D5DF" w14:textId="77777777" w:rsidR="004E400A" w:rsidRDefault="00000000">
            <w:r>
              <w:t xml:space="preserve">   No Religion/Atheist/Agnostic</w:t>
            </w:r>
          </w:p>
        </w:tc>
        <w:tc>
          <w:tcPr>
            <w:tcW w:w="1656" w:type="dxa"/>
            <w:tcBorders>
              <w:top w:val="nil"/>
              <w:left w:val="nil"/>
              <w:bottom w:val="nil"/>
              <w:right w:val="nil"/>
            </w:tcBorders>
          </w:tcPr>
          <w:p w14:paraId="4D5A94C4" w14:textId="77777777" w:rsidR="004E400A" w:rsidRDefault="00000000">
            <w:pPr>
              <w:jc w:val="center"/>
            </w:pPr>
            <w:r>
              <w:t>0.62</w:t>
            </w:r>
          </w:p>
        </w:tc>
        <w:tc>
          <w:tcPr>
            <w:tcW w:w="1656" w:type="dxa"/>
            <w:tcBorders>
              <w:top w:val="nil"/>
              <w:left w:val="nil"/>
              <w:bottom w:val="nil"/>
              <w:right w:val="nil"/>
            </w:tcBorders>
          </w:tcPr>
          <w:p w14:paraId="270A0B5B" w14:textId="77777777" w:rsidR="004E400A" w:rsidRDefault="00000000">
            <w:pPr>
              <w:jc w:val="center"/>
            </w:pPr>
            <w:r>
              <w:t>0.04</w:t>
            </w:r>
          </w:p>
        </w:tc>
        <w:tc>
          <w:tcPr>
            <w:tcW w:w="1656" w:type="dxa"/>
            <w:tcBorders>
              <w:top w:val="nil"/>
              <w:left w:val="nil"/>
              <w:bottom w:val="nil"/>
              <w:right w:val="nil"/>
            </w:tcBorders>
          </w:tcPr>
          <w:p w14:paraId="476267F7" w14:textId="77777777" w:rsidR="004E400A" w:rsidRDefault="00000000">
            <w:pPr>
              <w:jc w:val="center"/>
            </w:pPr>
            <w:r>
              <w:t>0.55</w:t>
            </w:r>
          </w:p>
        </w:tc>
        <w:tc>
          <w:tcPr>
            <w:tcW w:w="1656" w:type="dxa"/>
            <w:tcBorders>
              <w:top w:val="nil"/>
              <w:left w:val="nil"/>
              <w:bottom w:val="nil"/>
              <w:right w:val="nil"/>
            </w:tcBorders>
          </w:tcPr>
          <w:p w14:paraId="253B5AA1" w14:textId="77777777" w:rsidR="004E400A" w:rsidRDefault="00000000">
            <w:pPr>
              <w:jc w:val="center"/>
            </w:pPr>
            <w:r>
              <w:t>0.69</w:t>
            </w:r>
          </w:p>
        </w:tc>
        <w:tc>
          <w:tcPr>
            <w:tcW w:w="2880" w:type="dxa"/>
            <w:tcBorders>
              <w:top w:val="nil"/>
              <w:left w:val="nil"/>
              <w:bottom w:val="nil"/>
              <w:right w:val="nil"/>
            </w:tcBorders>
          </w:tcPr>
          <w:p w14:paraId="71109B8A" w14:textId="77777777" w:rsidR="004E400A" w:rsidRDefault="00000000">
            <w:pPr>
              <w:jc w:val="center"/>
            </w:pPr>
            <w:r>
              <w:t>.</w:t>
            </w:r>
          </w:p>
        </w:tc>
      </w:tr>
      <w:tr w:rsidR="004E400A" w14:paraId="550272D9" w14:textId="77777777">
        <w:tc>
          <w:tcPr>
            <w:tcW w:w="5760" w:type="dxa"/>
            <w:tcBorders>
              <w:top w:val="nil"/>
              <w:left w:val="nil"/>
              <w:bottom w:val="nil"/>
              <w:right w:val="nil"/>
            </w:tcBorders>
          </w:tcPr>
          <w:p w14:paraId="24353778" w14:textId="77777777" w:rsidR="004E400A" w:rsidRDefault="00000000">
            <w:r>
              <w:t>Race/Ethnicity</w:t>
            </w:r>
          </w:p>
        </w:tc>
        <w:tc>
          <w:tcPr>
            <w:tcW w:w="0" w:type="auto"/>
            <w:tcBorders>
              <w:top w:val="nil"/>
              <w:left w:val="nil"/>
              <w:bottom w:val="nil"/>
              <w:right w:val="nil"/>
            </w:tcBorders>
          </w:tcPr>
          <w:p w14:paraId="289DCB90" w14:textId="77777777" w:rsidR="004E400A" w:rsidRDefault="004E400A">
            <w:pPr>
              <w:jc w:val="center"/>
            </w:pPr>
          </w:p>
        </w:tc>
        <w:tc>
          <w:tcPr>
            <w:tcW w:w="0" w:type="auto"/>
            <w:tcBorders>
              <w:top w:val="nil"/>
              <w:left w:val="nil"/>
              <w:bottom w:val="nil"/>
              <w:right w:val="nil"/>
            </w:tcBorders>
          </w:tcPr>
          <w:p w14:paraId="48972C67" w14:textId="77777777" w:rsidR="004E400A" w:rsidRDefault="004E400A">
            <w:pPr>
              <w:jc w:val="center"/>
            </w:pPr>
          </w:p>
        </w:tc>
        <w:tc>
          <w:tcPr>
            <w:tcW w:w="0" w:type="auto"/>
            <w:tcBorders>
              <w:top w:val="nil"/>
              <w:left w:val="nil"/>
              <w:bottom w:val="nil"/>
              <w:right w:val="nil"/>
            </w:tcBorders>
          </w:tcPr>
          <w:p w14:paraId="6A8F4421" w14:textId="77777777" w:rsidR="004E400A" w:rsidRDefault="004E400A">
            <w:pPr>
              <w:jc w:val="center"/>
            </w:pPr>
          </w:p>
        </w:tc>
        <w:tc>
          <w:tcPr>
            <w:tcW w:w="0" w:type="auto"/>
            <w:tcBorders>
              <w:top w:val="nil"/>
              <w:left w:val="nil"/>
              <w:bottom w:val="nil"/>
              <w:right w:val="nil"/>
            </w:tcBorders>
          </w:tcPr>
          <w:p w14:paraId="1535A897" w14:textId="77777777" w:rsidR="004E400A" w:rsidRDefault="004E400A">
            <w:pPr>
              <w:jc w:val="center"/>
            </w:pPr>
          </w:p>
        </w:tc>
        <w:tc>
          <w:tcPr>
            <w:tcW w:w="2880" w:type="dxa"/>
            <w:tcBorders>
              <w:top w:val="nil"/>
              <w:left w:val="nil"/>
              <w:bottom w:val="nil"/>
              <w:right w:val="nil"/>
            </w:tcBorders>
          </w:tcPr>
          <w:p w14:paraId="46917356" w14:textId="77777777" w:rsidR="004E400A" w:rsidRDefault="004E400A">
            <w:pPr>
              <w:jc w:val="center"/>
            </w:pPr>
          </w:p>
        </w:tc>
      </w:tr>
      <w:tr w:rsidR="004E400A" w14:paraId="115221E5" w14:textId="77777777">
        <w:tc>
          <w:tcPr>
            <w:tcW w:w="5760" w:type="dxa"/>
            <w:tcBorders>
              <w:top w:val="nil"/>
              <w:left w:val="nil"/>
              <w:bottom w:val="nil"/>
              <w:right w:val="nil"/>
            </w:tcBorders>
          </w:tcPr>
          <w:p w14:paraId="59FCC90B" w14:textId="77777777" w:rsidR="004E400A" w:rsidRDefault="00000000">
            <w:r>
              <w:t xml:space="preserve">   Black</w:t>
            </w:r>
          </w:p>
        </w:tc>
        <w:tc>
          <w:tcPr>
            <w:tcW w:w="1656" w:type="dxa"/>
            <w:tcBorders>
              <w:top w:val="nil"/>
              <w:left w:val="nil"/>
              <w:bottom w:val="nil"/>
              <w:right w:val="nil"/>
            </w:tcBorders>
          </w:tcPr>
          <w:p w14:paraId="51B99F82" w14:textId="77777777" w:rsidR="004E400A" w:rsidRDefault="00000000">
            <w:pPr>
              <w:jc w:val="center"/>
            </w:pPr>
            <w:r>
              <w:t>0.72</w:t>
            </w:r>
          </w:p>
        </w:tc>
        <w:tc>
          <w:tcPr>
            <w:tcW w:w="1656" w:type="dxa"/>
            <w:tcBorders>
              <w:top w:val="nil"/>
              <w:left w:val="nil"/>
              <w:bottom w:val="nil"/>
              <w:right w:val="nil"/>
            </w:tcBorders>
          </w:tcPr>
          <w:p w14:paraId="5929295F" w14:textId="77777777" w:rsidR="004E400A" w:rsidRDefault="00000000">
            <w:pPr>
              <w:jc w:val="center"/>
            </w:pPr>
            <w:r>
              <w:t>0.01</w:t>
            </w:r>
          </w:p>
        </w:tc>
        <w:tc>
          <w:tcPr>
            <w:tcW w:w="1656" w:type="dxa"/>
            <w:tcBorders>
              <w:top w:val="nil"/>
              <w:left w:val="nil"/>
              <w:bottom w:val="nil"/>
              <w:right w:val="nil"/>
            </w:tcBorders>
          </w:tcPr>
          <w:p w14:paraId="1B2517FA" w14:textId="77777777" w:rsidR="004E400A" w:rsidRDefault="00000000">
            <w:pPr>
              <w:jc w:val="center"/>
            </w:pPr>
            <w:r>
              <w:t>0.69</w:t>
            </w:r>
          </w:p>
        </w:tc>
        <w:tc>
          <w:tcPr>
            <w:tcW w:w="1656" w:type="dxa"/>
            <w:tcBorders>
              <w:top w:val="nil"/>
              <w:left w:val="nil"/>
              <w:bottom w:val="nil"/>
              <w:right w:val="nil"/>
            </w:tcBorders>
          </w:tcPr>
          <w:p w14:paraId="79158BF6" w14:textId="77777777" w:rsidR="004E400A" w:rsidRDefault="00000000">
            <w:pPr>
              <w:jc w:val="center"/>
            </w:pPr>
            <w:r>
              <w:t>0.75</w:t>
            </w:r>
          </w:p>
        </w:tc>
        <w:tc>
          <w:tcPr>
            <w:tcW w:w="2880" w:type="dxa"/>
            <w:tcBorders>
              <w:top w:val="nil"/>
              <w:left w:val="nil"/>
              <w:bottom w:val="nil"/>
              <w:right w:val="nil"/>
            </w:tcBorders>
          </w:tcPr>
          <w:p w14:paraId="4AA75AC5" w14:textId="77777777" w:rsidR="004E400A" w:rsidRDefault="00000000">
            <w:pPr>
              <w:jc w:val="center"/>
            </w:pPr>
            <w:r>
              <w:t>0.00</w:t>
            </w:r>
          </w:p>
        </w:tc>
      </w:tr>
      <w:tr w:rsidR="004E400A" w14:paraId="76834E04" w14:textId="77777777">
        <w:tc>
          <w:tcPr>
            <w:tcW w:w="5760" w:type="dxa"/>
            <w:tcBorders>
              <w:top w:val="nil"/>
              <w:left w:val="nil"/>
              <w:bottom w:val="nil"/>
              <w:right w:val="nil"/>
            </w:tcBorders>
          </w:tcPr>
          <w:p w14:paraId="16EAF801" w14:textId="77777777" w:rsidR="004E400A" w:rsidRDefault="00000000">
            <w:r>
              <w:t xml:space="preserve">   Asian/Indian</w:t>
            </w:r>
          </w:p>
        </w:tc>
        <w:tc>
          <w:tcPr>
            <w:tcW w:w="1656" w:type="dxa"/>
            <w:tcBorders>
              <w:top w:val="nil"/>
              <w:left w:val="nil"/>
              <w:bottom w:val="nil"/>
              <w:right w:val="nil"/>
            </w:tcBorders>
          </w:tcPr>
          <w:p w14:paraId="4F38FF7A" w14:textId="77777777" w:rsidR="004E400A" w:rsidRDefault="00000000">
            <w:pPr>
              <w:jc w:val="center"/>
            </w:pPr>
            <w:r>
              <w:t>1.00</w:t>
            </w:r>
          </w:p>
        </w:tc>
        <w:tc>
          <w:tcPr>
            <w:tcW w:w="1656" w:type="dxa"/>
            <w:tcBorders>
              <w:top w:val="nil"/>
              <w:left w:val="nil"/>
              <w:bottom w:val="nil"/>
              <w:right w:val="nil"/>
            </w:tcBorders>
          </w:tcPr>
          <w:p w14:paraId="58ADBF3D" w14:textId="77777777" w:rsidR="004E400A" w:rsidRDefault="00000000">
            <w:pPr>
              <w:jc w:val="center"/>
            </w:pPr>
            <w:r>
              <w:t>.</w:t>
            </w:r>
          </w:p>
        </w:tc>
        <w:tc>
          <w:tcPr>
            <w:tcW w:w="1656" w:type="dxa"/>
            <w:tcBorders>
              <w:top w:val="nil"/>
              <w:left w:val="nil"/>
              <w:bottom w:val="nil"/>
              <w:right w:val="nil"/>
            </w:tcBorders>
          </w:tcPr>
          <w:p w14:paraId="1C8E71C9" w14:textId="77777777" w:rsidR="004E400A" w:rsidRDefault="00000000">
            <w:pPr>
              <w:jc w:val="center"/>
            </w:pPr>
            <w:r>
              <w:t>.</w:t>
            </w:r>
          </w:p>
        </w:tc>
        <w:tc>
          <w:tcPr>
            <w:tcW w:w="1656" w:type="dxa"/>
            <w:tcBorders>
              <w:top w:val="nil"/>
              <w:left w:val="nil"/>
              <w:bottom w:val="nil"/>
              <w:right w:val="nil"/>
            </w:tcBorders>
          </w:tcPr>
          <w:p w14:paraId="1FAFF1B5" w14:textId="77777777" w:rsidR="004E400A" w:rsidRDefault="00000000">
            <w:pPr>
              <w:jc w:val="center"/>
            </w:pPr>
            <w:r>
              <w:t>.</w:t>
            </w:r>
          </w:p>
        </w:tc>
        <w:tc>
          <w:tcPr>
            <w:tcW w:w="2880" w:type="dxa"/>
            <w:tcBorders>
              <w:top w:val="nil"/>
              <w:left w:val="nil"/>
              <w:bottom w:val="nil"/>
              <w:right w:val="nil"/>
            </w:tcBorders>
          </w:tcPr>
          <w:p w14:paraId="3BD85D62" w14:textId="77777777" w:rsidR="004E400A" w:rsidRDefault="00000000">
            <w:pPr>
              <w:jc w:val="center"/>
            </w:pPr>
            <w:r>
              <w:t>.</w:t>
            </w:r>
          </w:p>
        </w:tc>
      </w:tr>
      <w:tr w:rsidR="004E400A" w14:paraId="6670381E" w14:textId="77777777">
        <w:tc>
          <w:tcPr>
            <w:tcW w:w="5760" w:type="dxa"/>
            <w:tcBorders>
              <w:top w:val="nil"/>
              <w:left w:val="nil"/>
              <w:bottom w:val="nil"/>
              <w:right w:val="nil"/>
            </w:tcBorders>
          </w:tcPr>
          <w:p w14:paraId="2654F25B" w14:textId="77777777" w:rsidR="004E400A" w:rsidRDefault="00000000">
            <w:r>
              <w:t xml:space="preserve">   Colored</w:t>
            </w:r>
          </w:p>
        </w:tc>
        <w:tc>
          <w:tcPr>
            <w:tcW w:w="1656" w:type="dxa"/>
            <w:tcBorders>
              <w:top w:val="nil"/>
              <w:left w:val="nil"/>
              <w:bottom w:val="nil"/>
              <w:right w:val="nil"/>
            </w:tcBorders>
          </w:tcPr>
          <w:p w14:paraId="23E24D20" w14:textId="77777777" w:rsidR="004E400A" w:rsidRDefault="00000000">
            <w:pPr>
              <w:jc w:val="center"/>
            </w:pPr>
            <w:r>
              <w:t>0.73</w:t>
            </w:r>
          </w:p>
        </w:tc>
        <w:tc>
          <w:tcPr>
            <w:tcW w:w="1656" w:type="dxa"/>
            <w:tcBorders>
              <w:top w:val="nil"/>
              <w:left w:val="nil"/>
              <w:bottom w:val="nil"/>
              <w:right w:val="nil"/>
            </w:tcBorders>
          </w:tcPr>
          <w:p w14:paraId="3BB583B7" w14:textId="77777777" w:rsidR="004E400A" w:rsidRDefault="00000000">
            <w:pPr>
              <w:jc w:val="center"/>
            </w:pPr>
            <w:r>
              <w:t>0.04</w:t>
            </w:r>
          </w:p>
        </w:tc>
        <w:tc>
          <w:tcPr>
            <w:tcW w:w="1656" w:type="dxa"/>
            <w:tcBorders>
              <w:top w:val="nil"/>
              <w:left w:val="nil"/>
              <w:bottom w:val="nil"/>
              <w:right w:val="nil"/>
            </w:tcBorders>
          </w:tcPr>
          <w:p w14:paraId="3D8ADB12" w14:textId="77777777" w:rsidR="004E400A" w:rsidRDefault="00000000">
            <w:pPr>
              <w:jc w:val="center"/>
            </w:pPr>
            <w:r>
              <w:t>0.64</w:t>
            </w:r>
          </w:p>
        </w:tc>
        <w:tc>
          <w:tcPr>
            <w:tcW w:w="1656" w:type="dxa"/>
            <w:tcBorders>
              <w:top w:val="nil"/>
              <w:left w:val="nil"/>
              <w:bottom w:val="nil"/>
              <w:right w:val="nil"/>
            </w:tcBorders>
          </w:tcPr>
          <w:p w14:paraId="13032858" w14:textId="77777777" w:rsidR="004E400A" w:rsidRDefault="00000000">
            <w:pPr>
              <w:jc w:val="center"/>
            </w:pPr>
            <w:r>
              <w:t>0.81</w:t>
            </w:r>
          </w:p>
        </w:tc>
        <w:tc>
          <w:tcPr>
            <w:tcW w:w="2880" w:type="dxa"/>
            <w:tcBorders>
              <w:top w:val="nil"/>
              <w:left w:val="nil"/>
              <w:bottom w:val="nil"/>
              <w:right w:val="nil"/>
            </w:tcBorders>
          </w:tcPr>
          <w:p w14:paraId="7B2F7389" w14:textId="77777777" w:rsidR="004E400A" w:rsidRDefault="00000000">
            <w:pPr>
              <w:jc w:val="center"/>
            </w:pPr>
            <w:r>
              <w:t>.</w:t>
            </w:r>
          </w:p>
        </w:tc>
      </w:tr>
      <w:tr w:rsidR="004E400A" w14:paraId="5CC3A855" w14:textId="77777777">
        <w:tc>
          <w:tcPr>
            <w:tcW w:w="5760" w:type="dxa"/>
            <w:tcBorders>
              <w:top w:val="nil"/>
              <w:left w:val="nil"/>
              <w:bottom w:val="nil"/>
              <w:right w:val="nil"/>
            </w:tcBorders>
          </w:tcPr>
          <w:p w14:paraId="7A25BFB8" w14:textId="77777777" w:rsidR="004E400A" w:rsidRDefault="00000000">
            <w:r>
              <w:t xml:space="preserve">   White</w:t>
            </w:r>
          </w:p>
        </w:tc>
        <w:tc>
          <w:tcPr>
            <w:tcW w:w="1656" w:type="dxa"/>
            <w:tcBorders>
              <w:top w:val="nil"/>
              <w:left w:val="nil"/>
              <w:bottom w:val="nil"/>
              <w:right w:val="nil"/>
            </w:tcBorders>
          </w:tcPr>
          <w:p w14:paraId="1538FA78" w14:textId="77777777" w:rsidR="004E400A" w:rsidRDefault="00000000">
            <w:pPr>
              <w:jc w:val="center"/>
            </w:pPr>
            <w:r>
              <w:t>0.48</w:t>
            </w:r>
          </w:p>
        </w:tc>
        <w:tc>
          <w:tcPr>
            <w:tcW w:w="1656" w:type="dxa"/>
            <w:tcBorders>
              <w:top w:val="nil"/>
              <w:left w:val="nil"/>
              <w:bottom w:val="nil"/>
              <w:right w:val="nil"/>
            </w:tcBorders>
          </w:tcPr>
          <w:p w14:paraId="45ED948D" w14:textId="77777777" w:rsidR="004E400A" w:rsidRDefault="00000000">
            <w:pPr>
              <w:jc w:val="center"/>
            </w:pPr>
            <w:r>
              <w:t>0.05</w:t>
            </w:r>
          </w:p>
        </w:tc>
        <w:tc>
          <w:tcPr>
            <w:tcW w:w="1656" w:type="dxa"/>
            <w:tcBorders>
              <w:top w:val="nil"/>
              <w:left w:val="nil"/>
              <w:bottom w:val="nil"/>
              <w:right w:val="nil"/>
            </w:tcBorders>
          </w:tcPr>
          <w:p w14:paraId="4668BF96" w14:textId="77777777" w:rsidR="004E400A" w:rsidRDefault="00000000">
            <w:pPr>
              <w:jc w:val="center"/>
            </w:pPr>
            <w:r>
              <w:t>0.05</w:t>
            </w:r>
          </w:p>
        </w:tc>
        <w:tc>
          <w:tcPr>
            <w:tcW w:w="1656" w:type="dxa"/>
            <w:tcBorders>
              <w:top w:val="nil"/>
              <w:left w:val="nil"/>
              <w:bottom w:val="nil"/>
              <w:right w:val="nil"/>
            </w:tcBorders>
          </w:tcPr>
          <w:p w14:paraId="3B8AB994" w14:textId="77777777" w:rsidR="004E400A" w:rsidRDefault="00000000">
            <w:pPr>
              <w:jc w:val="center"/>
            </w:pPr>
            <w:r>
              <w:t>0.92</w:t>
            </w:r>
          </w:p>
        </w:tc>
        <w:tc>
          <w:tcPr>
            <w:tcW w:w="2880" w:type="dxa"/>
            <w:tcBorders>
              <w:top w:val="nil"/>
              <w:left w:val="nil"/>
              <w:bottom w:val="nil"/>
              <w:right w:val="nil"/>
            </w:tcBorders>
          </w:tcPr>
          <w:p w14:paraId="53FE45AC" w14:textId="77777777" w:rsidR="004E400A" w:rsidRDefault="00000000">
            <w:pPr>
              <w:jc w:val="center"/>
            </w:pPr>
            <w:r>
              <w:t>.</w:t>
            </w:r>
          </w:p>
        </w:tc>
      </w:tr>
      <w:tr w:rsidR="004E400A" w14:paraId="1EDD4772" w14:textId="77777777">
        <w:tc>
          <w:tcPr>
            <w:tcW w:w="5760" w:type="dxa"/>
            <w:tcBorders>
              <w:top w:val="nil"/>
              <w:left w:val="nil"/>
              <w:bottom w:val="nil"/>
              <w:right w:val="nil"/>
            </w:tcBorders>
          </w:tcPr>
          <w:p w14:paraId="591D9E58" w14:textId="77777777" w:rsidR="004E400A" w:rsidRDefault="00000000">
            <w:r>
              <w:t xml:space="preserve">   Other</w:t>
            </w:r>
          </w:p>
        </w:tc>
        <w:tc>
          <w:tcPr>
            <w:tcW w:w="1656" w:type="dxa"/>
            <w:tcBorders>
              <w:top w:val="nil"/>
              <w:left w:val="nil"/>
              <w:bottom w:val="nil"/>
              <w:right w:val="nil"/>
            </w:tcBorders>
          </w:tcPr>
          <w:p w14:paraId="60506B29" w14:textId="77777777" w:rsidR="004E400A" w:rsidRDefault="00000000">
            <w:pPr>
              <w:jc w:val="center"/>
            </w:pPr>
            <w:r>
              <w:t>1.00</w:t>
            </w:r>
          </w:p>
        </w:tc>
        <w:tc>
          <w:tcPr>
            <w:tcW w:w="1656" w:type="dxa"/>
            <w:tcBorders>
              <w:top w:val="nil"/>
              <w:left w:val="nil"/>
              <w:bottom w:val="nil"/>
              <w:right w:val="nil"/>
            </w:tcBorders>
          </w:tcPr>
          <w:p w14:paraId="082BF1E5" w14:textId="77777777" w:rsidR="004E400A" w:rsidRDefault="00000000">
            <w:pPr>
              <w:jc w:val="center"/>
            </w:pPr>
            <w:r>
              <w:t>.</w:t>
            </w:r>
          </w:p>
        </w:tc>
        <w:tc>
          <w:tcPr>
            <w:tcW w:w="1656" w:type="dxa"/>
            <w:tcBorders>
              <w:top w:val="nil"/>
              <w:left w:val="nil"/>
              <w:bottom w:val="nil"/>
              <w:right w:val="nil"/>
            </w:tcBorders>
          </w:tcPr>
          <w:p w14:paraId="18EB842F" w14:textId="77777777" w:rsidR="004E400A" w:rsidRDefault="00000000">
            <w:pPr>
              <w:jc w:val="center"/>
            </w:pPr>
            <w:r>
              <w:t>.</w:t>
            </w:r>
          </w:p>
        </w:tc>
        <w:tc>
          <w:tcPr>
            <w:tcW w:w="1656" w:type="dxa"/>
            <w:tcBorders>
              <w:top w:val="nil"/>
              <w:left w:val="nil"/>
              <w:bottom w:val="nil"/>
              <w:right w:val="nil"/>
            </w:tcBorders>
          </w:tcPr>
          <w:p w14:paraId="1E3AB613" w14:textId="77777777" w:rsidR="004E400A" w:rsidRDefault="00000000">
            <w:pPr>
              <w:jc w:val="center"/>
            </w:pPr>
            <w:r>
              <w:t>.</w:t>
            </w:r>
          </w:p>
        </w:tc>
        <w:tc>
          <w:tcPr>
            <w:tcW w:w="2880" w:type="dxa"/>
            <w:tcBorders>
              <w:top w:val="nil"/>
              <w:left w:val="nil"/>
              <w:bottom w:val="nil"/>
              <w:right w:val="nil"/>
            </w:tcBorders>
          </w:tcPr>
          <w:p w14:paraId="4D67B6D1" w14:textId="77777777" w:rsidR="004E400A" w:rsidRDefault="00000000">
            <w:pPr>
              <w:jc w:val="center"/>
            </w:pPr>
            <w:r>
              <w:t>.</w:t>
            </w:r>
          </w:p>
        </w:tc>
      </w:tr>
    </w:tbl>
    <w:p w14:paraId="2A0A99E3" w14:textId="77777777" w:rsidR="004E400A" w:rsidRDefault="004E400A"/>
    <w:p w14:paraId="6C8A25AE" w14:textId="77777777" w:rsidR="004D473E" w:rsidRDefault="004D473E">
      <w:pPr>
        <w:rPr>
          <w:b/>
        </w:rPr>
      </w:pPr>
      <w:r>
        <w:rPr>
          <w:b/>
        </w:rPr>
        <w:br w:type="page"/>
      </w:r>
    </w:p>
    <w:p w14:paraId="73BE5927" w14:textId="321D8C7D" w:rsidR="004E400A" w:rsidRDefault="00000000">
      <w:pPr>
        <w:jc w:val="center"/>
      </w:pPr>
      <w:r>
        <w:rPr>
          <w:b/>
        </w:rPr>
        <w:lastRenderedPageBreak/>
        <w:t>Table 1</w:t>
      </w:r>
      <w:r w:rsidR="003E78D2">
        <w:rPr>
          <w:b/>
        </w:rPr>
        <w:t>7</w:t>
      </w:r>
      <w:r>
        <w:rPr>
          <w:b/>
        </w:rPr>
        <w:t>a: Nationally-Representative Descriptive Statistics of the Observed Sample (Spain)</w:t>
      </w:r>
    </w:p>
    <w:tbl>
      <w:tblPr>
        <w:tblStyle w:val="TableGrid"/>
        <w:tblW w:w="0" w:type="auto"/>
        <w:tblLook w:val="04A0" w:firstRow="1" w:lastRow="0" w:firstColumn="1" w:lastColumn="0" w:noHBand="0" w:noVBand="1"/>
      </w:tblPr>
      <w:tblGrid>
        <w:gridCol w:w="4032"/>
        <w:gridCol w:w="2953"/>
        <w:gridCol w:w="2951"/>
      </w:tblGrid>
      <w:tr w:rsidR="004E400A" w14:paraId="04F5A17E" w14:textId="77777777">
        <w:tc>
          <w:tcPr>
            <w:tcW w:w="4320" w:type="dxa"/>
            <w:tcBorders>
              <w:top w:val="nil"/>
              <w:left w:val="nil"/>
              <w:bottom w:val="single" w:sz="0" w:space="0" w:color="000000"/>
              <w:right w:val="nil"/>
            </w:tcBorders>
          </w:tcPr>
          <w:p w14:paraId="686F1624" w14:textId="77777777" w:rsidR="004E400A" w:rsidRDefault="00000000">
            <w:r>
              <w:t>Variable</w:t>
            </w:r>
          </w:p>
        </w:tc>
        <w:tc>
          <w:tcPr>
            <w:tcW w:w="3312" w:type="dxa"/>
            <w:tcBorders>
              <w:top w:val="nil"/>
              <w:left w:val="nil"/>
              <w:bottom w:val="single" w:sz="0" w:space="0" w:color="000000"/>
              <w:right w:val="nil"/>
            </w:tcBorders>
          </w:tcPr>
          <w:p w14:paraId="08B14F5A" w14:textId="77777777" w:rsidR="004E400A" w:rsidRDefault="00000000">
            <w:pPr>
              <w:jc w:val="center"/>
            </w:pPr>
            <w:r>
              <w:t>Proportion</w:t>
            </w:r>
          </w:p>
        </w:tc>
        <w:tc>
          <w:tcPr>
            <w:tcW w:w="3312" w:type="dxa"/>
            <w:tcBorders>
              <w:top w:val="nil"/>
              <w:left w:val="nil"/>
              <w:bottom w:val="single" w:sz="0" w:space="0" w:color="000000"/>
              <w:right w:val="nil"/>
            </w:tcBorders>
          </w:tcPr>
          <w:p w14:paraId="153DF53B" w14:textId="77777777" w:rsidR="004E400A" w:rsidRDefault="00000000">
            <w:pPr>
              <w:jc w:val="center"/>
            </w:pPr>
            <w:r>
              <w:t>Frequency</w:t>
            </w:r>
          </w:p>
        </w:tc>
      </w:tr>
      <w:tr w:rsidR="004E400A" w14:paraId="36A89132" w14:textId="77777777">
        <w:tc>
          <w:tcPr>
            <w:tcW w:w="4320" w:type="dxa"/>
            <w:tcBorders>
              <w:top w:val="single" w:sz="0" w:space="0" w:color="000000"/>
              <w:left w:val="nil"/>
              <w:bottom w:val="nil"/>
              <w:right w:val="nil"/>
            </w:tcBorders>
          </w:tcPr>
          <w:p w14:paraId="5E411612" w14:textId="77777777" w:rsidR="004E400A" w:rsidRDefault="00000000">
            <w:r>
              <w:t>Age</w:t>
            </w:r>
          </w:p>
        </w:tc>
        <w:tc>
          <w:tcPr>
            <w:tcW w:w="0" w:type="auto"/>
            <w:tcBorders>
              <w:top w:val="single" w:sz="0" w:space="0" w:color="000000"/>
              <w:left w:val="nil"/>
              <w:bottom w:val="nil"/>
              <w:right w:val="nil"/>
            </w:tcBorders>
          </w:tcPr>
          <w:p w14:paraId="01F88C55" w14:textId="77777777" w:rsidR="004E400A" w:rsidRDefault="004E400A">
            <w:pPr>
              <w:jc w:val="center"/>
            </w:pPr>
          </w:p>
        </w:tc>
        <w:tc>
          <w:tcPr>
            <w:tcW w:w="0" w:type="auto"/>
            <w:tcBorders>
              <w:top w:val="single" w:sz="0" w:space="0" w:color="000000"/>
              <w:left w:val="nil"/>
              <w:bottom w:val="nil"/>
              <w:right w:val="nil"/>
            </w:tcBorders>
          </w:tcPr>
          <w:p w14:paraId="372C398C" w14:textId="77777777" w:rsidR="004E400A" w:rsidRDefault="004E400A">
            <w:pPr>
              <w:jc w:val="center"/>
            </w:pPr>
          </w:p>
        </w:tc>
      </w:tr>
      <w:tr w:rsidR="004E400A" w14:paraId="728C0DFB" w14:textId="77777777">
        <w:tc>
          <w:tcPr>
            <w:tcW w:w="4320" w:type="dxa"/>
            <w:tcBorders>
              <w:top w:val="nil"/>
              <w:left w:val="nil"/>
              <w:bottom w:val="nil"/>
              <w:right w:val="nil"/>
            </w:tcBorders>
          </w:tcPr>
          <w:p w14:paraId="7BD6F3C4" w14:textId="77777777" w:rsidR="004E400A" w:rsidRDefault="00000000">
            <w:r>
              <w:t xml:space="preserve">   18-24</w:t>
            </w:r>
          </w:p>
        </w:tc>
        <w:tc>
          <w:tcPr>
            <w:tcW w:w="3312" w:type="dxa"/>
            <w:tcBorders>
              <w:top w:val="nil"/>
              <w:left w:val="nil"/>
              <w:bottom w:val="nil"/>
              <w:right w:val="nil"/>
            </w:tcBorders>
          </w:tcPr>
          <w:p w14:paraId="0052A6C9" w14:textId="77777777" w:rsidR="004E400A" w:rsidRDefault="00000000">
            <w:pPr>
              <w:jc w:val="center"/>
            </w:pPr>
            <w:r>
              <w:t>0.09</w:t>
            </w:r>
          </w:p>
        </w:tc>
        <w:tc>
          <w:tcPr>
            <w:tcW w:w="3312" w:type="dxa"/>
            <w:tcBorders>
              <w:top w:val="nil"/>
              <w:left w:val="nil"/>
              <w:bottom w:val="nil"/>
              <w:right w:val="nil"/>
            </w:tcBorders>
          </w:tcPr>
          <w:p w14:paraId="7DD514CE" w14:textId="77777777" w:rsidR="004E400A" w:rsidRDefault="00000000">
            <w:pPr>
              <w:jc w:val="center"/>
            </w:pPr>
            <w:r>
              <w:t>594</w:t>
            </w:r>
          </w:p>
        </w:tc>
      </w:tr>
      <w:tr w:rsidR="004E400A" w14:paraId="7E0C30FC" w14:textId="77777777">
        <w:tc>
          <w:tcPr>
            <w:tcW w:w="4320" w:type="dxa"/>
            <w:tcBorders>
              <w:top w:val="nil"/>
              <w:left w:val="nil"/>
              <w:bottom w:val="nil"/>
              <w:right w:val="nil"/>
            </w:tcBorders>
          </w:tcPr>
          <w:p w14:paraId="02015B09" w14:textId="77777777" w:rsidR="004E400A" w:rsidRDefault="00000000">
            <w:r>
              <w:t xml:space="preserve">   25-29</w:t>
            </w:r>
          </w:p>
        </w:tc>
        <w:tc>
          <w:tcPr>
            <w:tcW w:w="3312" w:type="dxa"/>
            <w:tcBorders>
              <w:top w:val="nil"/>
              <w:left w:val="nil"/>
              <w:bottom w:val="nil"/>
              <w:right w:val="nil"/>
            </w:tcBorders>
          </w:tcPr>
          <w:p w14:paraId="090E1DB2" w14:textId="77777777" w:rsidR="004E400A" w:rsidRDefault="00000000">
            <w:pPr>
              <w:jc w:val="center"/>
            </w:pPr>
            <w:r>
              <w:t>0.07</w:t>
            </w:r>
          </w:p>
        </w:tc>
        <w:tc>
          <w:tcPr>
            <w:tcW w:w="3312" w:type="dxa"/>
            <w:tcBorders>
              <w:top w:val="nil"/>
              <w:left w:val="nil"/>
              <w:bottom w:val="nil"/>
              <w:right w:val="nil"/>
            </w:tcBorders>
          </w:tcPr>
          <w:p w14:paraId="7D95FCB2" w14:textId="77777777" w:rsidR="004E400A" w:rsidRDefault="00000000">
            <w:pPr>
              <w:jc w:val="center"/>
            </w:pPr>
            <w:r>
              <w:t>450</w:t>
            </w:r>
          </w:p>
        </w:tc>
      </w:tr>
      <w:tr w:rsidR="004E400A" w14:paraId="38C6097F" w14:textId="77777777">
        <w:tc>
          <w:tcPr>
            <w:tcW w:w="4320" w:type="dxa"/>
            <w:tcBorders>
              <w:top w:val="nil"/>
              <w:left w:val="nil"/>
              <w:bottom w:val="nil"/>
              <w:right w:val="nil"/>
            </w:tcBorders>
          </w:tcPr>
          <w:p w14:paraId="34C0400A" w14:textId="77777777" w:rsidR="004E400A" w:rsidRDefault="00000000">
            <w:r>
              <w:t xml:space="preserve">   30-39</w:t>
            </w:r>
          </w:p>
        </w:tc>
        <w:tc>
          <w:tcPr>
            <w:tcW w:w="3312" w:type="dxa"/>
            <w:tcBorders>
              <w:top w:val="nil"/>
              <w:left w:val="nil"/>
              <w:bottom w:val="nil"/>
              <w:right w:val="nil"/>
            </w:tcBorders>
          </w:tcPr>
          <w:p w14:paraId="4E658949" w14:textId="77777777" w:rsidR="004E400A" w:rsidRDefault="00000000">
            <w:pPr>
              <w:jc w:val="center"/>
            </w:pPr>
            <w:r>
              <w:t>0.18</w:t>
            </w:r>
          </w:p>
        </w:tc>
        <w:tc>
          <w:tcPr>
            <w:tcW w:w="3312" w:type="dxa"/>
            <w:tcBorders>
              <w:top w:val="nil"/>
              <w:left w:val="nil"/>
              <w:bottom w:val="nil"/>
              <w:right w:val="nil"/>
            </w:tcBorders>
          </w:tcPr>
          <w:p w14:paraId="2850A491" w14:textId="77777777" w:rsidR="004E400A" w:rsidRDefault="00000000">
            <w:pPr>
              <w:jc w:val="center"/>
            </w:pPr>
            <w:r>
              <w:t>1111</w:t>
            </w:r>
          </w:p>
        </w:tc>
      </w:tr>
      <w:tr w:rsidR="004E400A" w14:paraId="2ECC33B3" w14:textId="77777777">
        <w:tc>
          <w:tcPr>
            <w:tcW w:w="4320" w:type="dxa"/>
            <w:tcBorders>
              <w:top w:val="nil"/>
              <w:left w:val="nil"/>
              <w:bottom w:val="nil"/>
              <w:right w:val="nil"/>
            </w:tcBorders>
          </w:tcPr>
          <w:p w14:paraId="2067172B" w14:textId="77777777" w:rsidR="004E400A" w:rsidRDefault="00000000">
            <w:r>
              <w:t xml:space="preserve">   40-49</w:t>
            </w:r>
          </w:p>
        </w:tc>
        <w:tc>
          <w:tcPr>
            <w:tcW w:w="3312" w:type="dxa"/>
            <w:tcBorders>
              <w:top w:val="nil"/>
              <w:left w:val="nil"/>
              <w:bottom w:val="nil"/>
              <w:right w:val="nil"/>
            </w:tcBorders>
          </w:tcPr>
          <w:p w14:paraId="2DF091C8" w14:textId="77777777" w:rsidR="004E400A" w:rsidRDefault="00000000">
            <w:pPr>
              <w:jc w:val="center"/>
            </w:pPr>
            <w:r>
              <w:t>0.22</w:t>
            </w:r>
          </w:p>
        </w:tc>
        <w:tc>
          <w:tcPr>
            <w:tcW w:w="3312" w:type="dxa"/>
            <w:tcBorders>
              <w:top w:val="nil"/>
              <w:left w:val="nil"/>
              <w:bottom w:val="nil"/>
              <w:right w:val="nil"/>
            </w:tcBorders>
          </w:tcPr>
          <w:p w14:paraId="0115723D" w14:textId="77777777" w:rsidR="004E400A" w:rsidRDefault="00000000">
            <w:pPr>
              <w:jc w:val="center"/>
            </w:pPr>
            <w:r>
              <w:t>1396</w:t>
            </w:r>
          </w:p>
        </w:tc>
      </w:tr>
      <w:tr w:rsidR="004E400A" w14:paraId="1FBECD2A" w14:textId="77777777">
        <w:tc>
          <w:tcPr>
            <w:tcW w:w="4320" w:type="dxa"/>
            <w:tcBorders>
              <w:top w:val="nil"/>
              <w:left w:val="nil"/>
              <w:bottom w:val="nil"/>
              <w:right w:val="nil"/>
            </w:tcBorders>
          </w:tcPr>
          <w:p w14:paraId="6AE833F1" w14:textId="77777777" w:rsidR="004E400A" w:rsidRDefault="00000000">
            <w:r>
              <w:t xml:space="preserve">   50-59</w:t>
            </w:r>
          </w:p>
        </w:tc>
        <w:tc>
          <w:tcPr>
            <w:tcW w:w="3312" w:type="dxa"/>
            <w:tcBorders>
              <w:top w:val="nil"/>
              <w:left w:val="nil"/>
              <w:bottom w:val="nil"/>
              <w:right w:val="nil"/>
            </w:tcBorders>
          </w:tcPr>
          <w:p w14:paraId="691D88B1" w14:textId="77777777" w:rsidR="004E400A" w:rsidRDefault="00000000">
            <w:pPr>
              <w:jc w:val="center"/>
            </w:pPr>
            <w:r>
              <w:t>0.20</w:t>
            </w:r>
          </w:p>
        </w:tc>
        <w:tc>
          <w:tcPr>
            <w:tcW w:w="3312" w:type="dxa"/>
            <w:tcBorders>
              <w:top w:val="nil"/>
              <w:left w:val="nil"/>
              <w:bottom w:val="nil"/>
              <w:right w:val="nil"/>
            </w:tcBorders>
          </w:tcPr>
          <w:p w14:paraId="2D11D255" w14:textId="77777777" w:rsidR="004E400A" w:rsidRDefault="00000000">
            <w:pPr>
              <w:jc w:val="center"/>
            </w:pPr>
            <w:r>
              <w:t>1252</w:t>
            </w:r>
          </w:p>
        </w:tc>
      </w:tr>
      <w:tr w:rsidR="004E400A" w14:paraId="4898399C" w14:textId="77777777">
        <w:tc>
          <w:tcPr>
            <w:tcW w:w="4320" w:type="dxa"/>
            <w:tcBorders>
              <w:top w:val="nil"/>
              <w:left w:val="nil"/>
              <w:bottom w:val="nil"/>
              <w:right w:val="nil"/>
            </w:tcBorders>
          </w:tcPr>
          <w:p w14:paraId="75D18644" w14:textId="77777777" w:rsidR="004E400A" w:rsidRDefault="00000000">
            <w:r>
              <w:t xml:space="preserve">   60-69</w:t>
            </w:r>
          </w:p>
        </w:tc>
        <w:tc>
          <w:tcPr>
            <w:tcW w:w="3312" w:type="dxa"/>
            <w:tcBorders>
              <w:top w:val="nil"/>
              <w:left w:val="nil"/>
              <w:bottom w:val="nil"/>
              <w:right w:val="nil"/>
            </w:tcBorders>
          </w:tcPr>
          <w:p w14:paraId="0218DFE2" w14:textId="77777777" w:rsidR="004E400A" w:rsidRDefault="00000000">
            <w:pPr>
              <w:jc w:val="center"/>
            </w:pPr>
            <w:r>
              <w:t>0.16</w:t>
            </w:r>
          </w:p>
        </w:tc>
        <w:tc>
          <w:tcPr>
            <w:tcW w:w="3312" w:type="dxa"/>
            <w:tcBorders>
              <w:top w:val="nil"/>
              <w:left w:val="nil"/>
              <w:bottom w:val="nil"/>
              <w:right w:val="nil"/>
            </w:tcBorders>
          </w:tcPr>
          <w:p w14:paraId="0F519A46" w14:textId="77777777" w:rsidR="004E400A" w:rsidRDefault="00000000">
            <w:pPr>
              <w:jc w:val="center"/>
            </w:pPr>
            <w:r>
              <w:t>977</w:t>
            </w:r>
          </w:p>
        </w:tc>
      </w:tr>
      <w:tr w:rsidR="004E400A" w14:paraId="78773D28" w14:textId="77777777">
        <w:tc>
          <w:tcPr>
            <w:tcW w:w="4320" w:type="dxa"/>
            <w:tcBorders>
              <w:top w:val="nil"/>
              <w:left w:val="nil"/>
              <w:bottom w:val="nil"/>
              <w:right w:val="nil"/>
            </w:tcBorders>
          </w:tcPr>
          <w:p w14:paraId="12E6FFC6" w14:textId="77777777" w:rsidR="004E400A" w:rsidRDefault="00000000">
            <w:r>
              <w:t xml:space="preserve">   70-79</w:t>
            </w:r>
          </w:p>
        </w:tc>
        <w:tc>
          <w:tcPr>
            <w:tcW w:w="3312" w:type="dxa"/>
            <w:tcBorders>
              <w:top w:val="nil"/>
              <w:left w:val="nil"/>
              <w:bottom w:val="nil"/>
              <w:right w:val="nil"/>
            </w:tcBorders>
          </w:tcPr>
          <w:p w14:paraId="42EF0A33" w14:textId="77777777" w:rsidR="004E400A" w:rsidRDefault="00000000">
            <w:pPr>
              <w:jc w:val="center"/>
            </w:pPr>
            <w:r>
              <w:t>0.07</w:t>
            </w:r>
          </w:p>
        </w:tc>
        <w:tc>
          <w:tcPr>
            <w:tcW w:w="3312" w:type="dxa"/>
            <w:tcBorders>
              <w:top w:val="nil"/>
              <w:left w:val="nil"/>
              <w:bottom w:val="nil"/>
              <w:right w:val="nil"/>
            </w:tcBorders>
          </w:tcPr>
          <w:p w14:paraId="67671400" w14:textId="77777777" w:rsidR="004E400A" w:rsidRDefault="00000000">
            <w:pPr>
              <w:jc w:val="center"/>
            </w:pPr>
            <w:r>
              <w:t>467</w:t>
            </w:r>
          </w:p>
        </w:tc>
      </w:tr>
      <w:tr w:rsidR="004E400A" w14:paraId="0794D478" w14:textId="77777777">
        <w:tc>
          <w:tcPr>
            <w:tcW w:w="4320" w:type="dxa"/>
            <w:tcBorders>
              <w:top w:val="nil"/>
              <w:left w:val="nil"/>
              <w:bottom w:val="nil"/>
              <w:right w:val="nil"/>
            </w:tcBorders>
          </w:tcPr>
          <w:p w14:paraId="11721CB9" w14:textId="77777777" w:rsidR="004E400A" w:rsidRDefault="00000000">
            <w:r>
              <w:t xml:space="preserve">   80 or Older</w:t>
            </w:r>
          </w:p>
        </w:tc>
        <w:tc>
          <w:tcPr>
            <w:tcW w:w="3312" w:type="dxa"/>
            <w:tcBorders>
              <w:top w:val="nil"/>
              <w:left w:val="nil"/>
              <w:bottom w:val="nil"/>
              <w:right w:val="nil"/>
            </w:tcBorders>
          </w:tcPr>
          <w:p w14:paraId="61C49BFA" w14:textId="77777777" w:rsidR="004E400A" w:rsidRDefault="00000000">
            <w:pPr>
              <w:jc w:val="center"/>
            </w:pPr>
            <w:r>
              <w:t>0.01</w:t>
            </w:r>
          </w:p>
        </w:tc>
        <w:tc>
          <w:tcPr>
            <w:tcW w:w="3312" w:type="dxa"/>
            <w:tcBorders>
              <w:top w:val="nil"/>
              <w:left w:val="nil"/>
              <w:bottom w:val="nil"/>
              <w:right w:val="nil"/>
            </w:tcBorders>
          </w:tcPr>
          <w:p w14:paraId="4EA0BD8E" w14:textId="77777777" w:rsidR="004E400A" w:rsidRDefault="00000000">
            <w:pPr>
              <w:jc w:val="center"/>
            </w:pPr>
            <w:r>
              <w:t>43</w:t>
            </w:r>
          </w:p>
        </w:tc>
      </w:tr>
      <w:tr w:rsidR="004E400A" w14:paraId="62930800" w14:textId="77777777">
        <w:tc>
          <w:tcPr>
            <w:tcW w:w="4320" w:type="dxa"/>
            <w:tcBorders>
              <w:top w:val="nil"/>
              <w:left w:val="nil"/>
              <w:bottom w:val="nil"/>
              <w:right w:val="nil"/>
            </w:tcBorders>
          </w:tcPr>
          <w:p w14:paraId="73A7B7F0" w14:textId="77777777" w:rsidR="004E400A" w:rsidRDefault="00000000">
            <w:r>
              <w:t xml:space="preserve">   Missing</w:t>
            </w:r>
          </w:p>
        </w:tc>
        <w:tc>
          <w:tcPr>
            <w:tcW w:w="3312" w:type="dxa"/>
            <w:tcBorders>
              <w:top w:val="nil"/>
              <w:left w:val="nil"/>
              <w:bottom w:val="nil"/>
              <w:right w:val="nil"/>
            </w:tcBorders>
          </w:tcPr>
          <w:p w14:paraId="044862CF" w14:textId="77777777" w:rsidR="004E400A" w:rsidRDefault="00000000">
            <w:pPr>
              <w:jc w:val="center"/>
            </w:pPr>
            <w:r>
              <w:t>.</w:t>
            </w:r>
          </w:p>
        </w:tc>
        <w:tc>
          <w:tcPr>
            <w:tcW w:w="3312" w:type="dxa"/>
            <w:tcBorders>
              <w:top w:val="nil"/>
              <w:left w:val="nil"/>
              <w:bottom w:val="nil"/>
              <w:right w:val="nil"/>
            </w:tcBorders>
          </w:tcPr>
          <w:p w14:paraId="680352F9" w14:textId="77777777" w:rsidR="004E400A" w:rsidRDefault="00000000">
            <w:pPr>
              <w:jc w:val="center"/>
            </w:pPr>
            <w:r>
              <w:t>.</w:t>
            </w:r>
          </w:p>
        </w:tc>
      </w:tr>
      <w:tr w:rsidR="004E400A" w14:paraId="595596CA" w14:textId="77777777">
        <w:tc>
          <w:tcPr>
            <w:tcW w:w="4320" w:type="dxa"/>
            <w:tcBorders>
              <w:top w:val="nil"/>
              <w:left w:val="nil"/>
              <w:bottom w:val="nil"/>
              <w:right w:val="nil"/>
            </w:tcBorders>
          </w:tcPr>
          <w:p w14:paraId="3DA6D745" w14:textId="77777777" w:rsidR="004E400A" w:rsidRDefault="00000000">
            <w:r>
              <w:t>Gender</w:t>
            </w:r>
          </w:p>
        </w:tc>
        <w:tc>
          <w:tcPr>
            <w:tcW w:w="0" w:type="auto"/>
            <w:tcBorders>
              <w:top w:val="nil"/>
              <w:left w:val="nil"/>
              <w:bottom w:val="nil"/>
              <w:right w:val="nil"/>
            </w:tcBorders>
          </w:tcPr>
          <w:p w14:paraId="449D41CA" w14:textId="77777777" w:rsidR="004E400A" w:rsidRDefault="004E400A">
            <w:pPr>
              <w:jc w:val="center"/>
            </w:pPr>
          </w:p>
        </w:tc>
        <w:tc>
          <w:tcPr>
            <w:tcW w:w="0" w:type="auto"/>
            <w:tcBorders>
              <w:top w:val="nil"/>
              <w:left w:val="nil"/>
              <w:bottom w:val="nil"/>
              <w:right w:val="nil"/>
            </w:tcBorders>
          </w:tcPr>
          <w:p w14:paraId="5FF1C669" w14:textId="77777777" w:rsidR="004E400A" w:rsidRDefault="004E400A">
            <w:pPr>
              <w:jc w:val="center"/>
            </w:pPr>
          </w:p>
        </w:tc>
      </w:tr>
      <w:tr w:rsidR="004E400A" w14:paraId="14729D0E" w14:textId="77777777">
        <w:tc>
          <w:tcPr>
            <w:tcW w:w="4320" w:type="dxa"/>
            <w:tcBorders>
              <w:top w:val="nil"/>
              <w:left w:val="nil"/>
              <w:bottom w:val="nil"/>
              <w:right w:val="nil"/>
            </w:tcBorders>
          </w:tcPr>
          <w:p w14:paraId="4386ABC2" w14:textId="77777777" w:rsidR="004E400A" w:rsidRDefault="00000000">
            <w:r>
              <w:t xml:space="preserve">   Male</w:t>
            </w:r>
          </w:p>
        </w:tc>
        <w:tc>
          <w:tcPr>
            <w:tcW w:w="3312" w:type="dxa"/>
            <w:tcBorders>
              <w:top w:val="nil"/>
              <w:left w:val="nil"/>
              <w:bottom w:val="nil"/>
              <w:right w:val="nil"/>
            </w:tcBorders>
          </w:tcPr>
          <w:p w14:paraId="20780C4B" w14:textId="77777777" w:rsidR="004E400A" w:rsidRDefault="00000000">
            <w:pPr>
              <w:jc w:val="center"/>
            </w:pPr>
            <w:r>
              <w:t>0.50</w:t>
            </w:r>
          </w:p>
        </w:tc>
        <w:tc>
          <w:tcPr>
            <w:tcW w:w="3312" w:type="dxa"/>
            <w:tcBorders>
              <w:top w:val="nil"/>
              <w:left w:val="nil"/>
              <w:bottom w:val="nil"/>
              <w:right w:val="nil"/>
            </w:tcBorders>
          </w:tcPr>
          <w:p w14:paraId="387C526B" w14:textId="77777777" w:rsidR="004E400A" w:rsidRDefault="00000000">
            <w:pPr>
              <w:jc w:val="center"/>
            </w:pPr>
            <w:r>
              <w:t>3142</w:t>
            </w:r>
          </w:p>
        </w:tc>
      </w:tr>
      <w:tr w:rsidR="004E400A" w14:paraId="0DE0B53E" w14:textId="77777777">
        <w:tc>
          <w:tcPr>
            <w:tcW w:w="4320" w:type="dxa"/>
            <w:tcBorders>
              <w:top w:val="nil"/>
              <w:left w:val="nil"/>
              <w:bottom w:val="nil"/>
              <w:right w:val="nil"/>
            </w:tcBorders>
          </w:tcPr>
          <w:p w14:paraId="0BFFCED2" w14:textId="77777777" w:rsidR="004E400A" w:rsidRDefault="00000000">
            <w:r>
              <w:t xml:space="preserve">   Female</w:t>
            </w:r>
          </w:p>
        </w:tc>
        <w:tc>
          <w:tcPr>
            <w:tcW w:w="3312" w:type="dxa"/>
            <w:tcBorders>
              <w:top w:val="nil"/>
              <w:left w:val="nil"/>
              <w:bottom w:val="nil"/>
              <w:right w:val="nil"/>
            </w:tcBorders>
          </w:tcPr>
          <w:p w14:paraId="6FAE129F" w14:textId="77777777" w:rsidR="004E400A" w:rsidRDefault="00000000">
            <w:pPr>
              <w:jc w:val="center"/>
            </w:pPr>
            <w:r>
              <w:t>0.50</w:t>
            </w:r>
          </w:p>
        </w:tc>
        <w:tc>
          <w:tcPr>
            <w:tcW w:w="3312" w:type="dxa"/>
            <w:tcBorders>
              <w:top w:val="nil"/>
              <w:left w:val="nil"/>
              <w:bottom w:val="nil"/>
              <w:right w:val="nil"/>
            </w:tcBorders>
          </w:tcPr>
          <w:p w14:paraId="040D50C8" w14:textId="77777777" w:rsidR="004E400A" w:rsidRDefault="00000000">
            <w:pPr>
              <w:jc w:val="center"/>
            </w:pPr>
            <w:r>
              <w:t>3119</w:t>
            </w:r>
          </w:p>
        </w:tc>
      </w:tr>
      <w:tr w:rsidR="004E400A" w14:paraId="43F23A02" w14:textId="77777777">
        <w:tc>
          <w:tcPr>
            <w:tcW w:w="4320" w:type="dxa"/>
            <w:tcBorders>
              <w:top w:val="nil"/>
              <w:left w:val="nil"/>
              <w:bottom w:val="nil"/>
              <w:right w:val="nil"/>
            </w:tcBorders>
          </w:tcPr>
          <w:p w14:paraId="0095C1ED" w14:textId="77777777" w:rsidR="004E400A" w:rsidRDefault="00000000">
            <w:r>
              <w:t xml:space="preserve">   Other</w:t>
            </w:r>
          </w:p>
        </w:tc>
        <w:tc>
          <w:tcPr>
            <w:tcW w:w="3312" w:type="dxa"/>
            <w:tcBorders>
              <w:top w:val="nil"/>
              <w:left w:val="nil"/>
              <w:bottom w:val="nil"/>
              <w:right w:val="nil"/>
            </w:tcBorders>
          </w:tcPr>
          <w:p w14:paraId="0C3D4FA2" w14:textId="77777777" w:rsidR="004E400A" w:rsidRDefault="00000000">
            <w:pPr>
              <w:jc w:val="center"/>
            </w:pPr>
            <w:r>
              <w:t>0.00</w:t>
            </w:r>
          </w:p>
        </w:tc>
        <w:tc>
          <w:tcPr>
            <w:tcW w:w="3312" w:type="dxa"/>
            <w:tcBorders>
              <w:top w:val="nil"/>
              <w:left w:val="nil"/>
              <w:bottom w:val="nil"/>
              <w:right w:val="nil"/>
            </w:tcBorders>
          </w:tcPr>
          <w:p w14:paraId="2724A59D" w14:textId="77777777" w:rsidR="004E400A" w:rsidRDefault="00000000">
            <w:pPr>
              <w:jc w:val="center"/>
            </w:pPr>
            <w:r>
              <w:t>6</w:t>
            </w:r>
          </w:p>
        </w:tc>
      </w:tr>
      <w:tr w:rsidR="004E400A" w14:paraId="4DDB1E9A" w14:textId="77777777">
        <w:tc>
          <w:tcPr>
            <w:tcW w:w="4320" w:type="dxa"/>
            <w:tcBorders>
              <w:top w:val="nil"/>
              <w:left w:val="nil"/>
              <w:bottom w:val="nil"/>
              <w:right w:val="nil"/>
            </w:tcBorders>
          </w:tcPr>
          <w:p w14:paraId="3EA8493D" w14:textId="77777777" w:rsidR="004E400A" w:rsidRDefault="00000000">
            <w:r>
              <w:t xml:space="preserve">   Missing</w:t>
            </w:r>
          </w:p>
        </w:tc>
        <w:tc>
          <w:tcPr>
            <w:tcW w:w="3312" w:type="dxa"/>
            <w:tcBorders>
              <w:top w:val="nil"/>
              <w:left w:val="nil"/>
              <w:bottom w:val="nil"/>
              <w:right w:val="nil"/>
            </w:tcBorders>
          </w:tcPr>
          <w:p w14:paraId="590E7789" w14:textId="77777777" w:rsidR="004E400A" w:rsidRDefault="00000000">
            <w:pPr>
              <w:jc w:val="center"/>
            </w:pPr>
            <w:r>
              <w:t>0.00</w:t>
            </w:r>
          </w:p>
        </w:tc>
        <w:tc>
          <w:tcPr>
            <w:tcW w:w="3312" w:type="dxa"/>
            <w:tcBorders>
              <w:top w:val="nil"/>
              <w:left w:val="nil"/>
              <w:bottom w:val="nil"/>
              <w:right w:val="nil"/>
            </w:tcBorders>
          </w:tcPr>
          <w:p w14:paraId="1B0C9C76" w14:textId="77777777" w:rsidR="004E400A" w:rsidRDefault="00000000">
            <w:pPr>
              <w:jc w:val="center"/>
            </w:pPr>
            <w:r>
              <w:t>22</w:t>
            </w:r>
          </w:p>
        </w:tc>
      </w:tr>
      <w:tr w:rsidR="004E400A" w14:paraId="2846FB9E" w14:textId="77777777">
        <w:tc>
          <w:tcPr>
            <w:tcW w:w="4320" w:type="dxa"/>
            <w:tcBorders>
              <w:top w:val="nil"/>
              <w:left w:val="nil"/>
              <w:bottom w:val="nil"/>
              <w:right w:val="nil"/>
            </w:tcBorders>
          </w:tcPr>
          <w:p w14:paraId="6A31DB93" w14:textId="77777777" w:rsidR="004E400A" w:rsidRDefault="00000000">
            <w:r>
              <w:t>Marital Status</w:t>
            </w:r>
          </w:p>
        </w:tc>
        <w:tc>
          <w:tcPr>
            <w:tcW w:w="0" w:type="auto"/>
            <w:tcBorders>
              <w:top w:val="nil"/>
              <w:left w:val="nil"/>
              <w:bottom w:val="nil"/>
              <w:right w:val="nil"/>
            </w:tcBorders>
          </w:tcPr>
          <w:p w14:paraId="15C18A3F" w14:textId="77777777" w:rsidR="004E400A" w:rsidRDefault="004E400A">
            <w:pPr>
              <w:jc w:val="center"/>
            </w:pPr>
          </w:p>
        </w:tc>
        <w:tc>
          <w:tcPr>
            <w:tcW w:w="0" w:type="auto"/>
            <w:tcBorders>
              <w:top w:val="nil"/>
              <w:left w:val="nil"/>
              <w:bottom w:val="nil"/>
              <w:right w:val="nil"/>
            </w:tcBorders>
          </w:tcPr>
          <w:p w14:paraId="3CE13F52" w14:textId="77777777" w:rsidR="004E400A" w:rsidRDefault="004E400A">
            <w:pPr>
              <w:jc w:val="center"/>
            </w:pPr>
          </w:p>
        </w:tc>
      </w:tr>
      <w:tr w:rsidR="004E400A" w14:paraId="043FD3E7" w14:textId="77777777">
        <w:tc>
          <w:tcPr>
            <w:tcW w:w="4320" w:type="dxa"/>
            <w:tcBorders>
              <w:top w:val="nil"/>
              <w:left w:val="nil"/>
              <w:bottom w:val="nil"/>
              <w:right w:val="nil"/>
            </w:tcBorders>
          </w:tcPr>
          <w:p w14:paraId="462F932C" w14:textId="77777777" w:rsidR="004E400A" w:rsidRDefault="00000000">
            <w:r>
              <w:t xml:space="preserve">   Single/Never Been Married</w:t>
            </w:r>
          </w:p>
        </w:tc>
        <w:tc>
          <w:tcPr>
            <w:tcW w:w="3312" w:type="dxa"/>
            <w:tcBorders>
              <w:top w:val="nil"/>
              <w:left w:val="nil"/>
              <w:bottom w:val="nil"/>
              <w:right w:val="nil"/>
            </w:tcBorders>
          </w:tcPr>
          <w:p w14:paraId="2A2DD05C" w14:textId="77777777" w:rsidR="004E400A" w:rsidRDefault="00000000">
            <w:pPr>
              <w:jc w:val="center"/>
            </w:pPr>
            <w:r>
              <w:t>0.28</w:t>
            </w:r>
          </w:p>
        </w:tc>
        <w:tc>
          <w:tcPr>
            <w:tcW w:w="3312" w:type="dxa"/>
            <w:tcBorders>
              <w:top w:val="nil"/>
              <w:left w:val="nil"/>
              <w:bottom w:val="nil"/>
              <w:right w:val="nil"/>
            </w:tcBorders>
          </w:tcPr>
          <w:p w14:paraId="3A9F16F0" w14:textId="77777777" w:rsidR="004E400A" w:rsidRDefault="00000000">
            <w:pPr>
              <w:jc w:val="center"/>
            </w:pPr>
            <w:r>
              <w:t>1742</w:t>
            </w:r>
          </w:p>
        </w:tc>
      </w:tr>
      <w:tr w:rsidR="004E400A" w14:paraId="7FEED365" w14:textId="77777777">
        <w:tc>
          <w:tcPr>
            <w:tcW w:w="4320" w:type="dxa"/>
            <w:tcBorders>
              <w:top w:val="nil"/>
              <w:left w:val="nil"/>
              <w:bottom w:val="nil"/>
              <w:right w:val="nil"/>
            </w:tcBorders>
          </w:tcPr>
          <w:p w14:paraId="1FB0E8D0" w14:textId="77777777" w:rsidR="004E400A" w:rsidRDefault="00000000">
            <w:r>
              <w:t xml:space="preserve">   Married</w:t>
            </w:r>
          </w:p>
        </w:tc>
        <w:tc>
          <w:tcPr>
            <w:tcW w:w="3312" w:type="dxa"/>
            <w:tcBorders>
              <w:top w:val="nil"/>
              <w:left w:val="nil"/>
              <w:bottom w:val="nil"/>
              <w:right w:val="nil"/>
            </w:tcBorders>
          </w:tcPr>
          <w:p w14:paraId="60E02743" w14:textId="77777777" w:rsidR="004E400A" w:rsidRDefault="00000000">
            <w:pPr>
              <w:jc w:val="center"/>
            </w:pPr>
            <w:r>
              <w:t>0.47</w:t>
            </w:r>
          </w:p>
        </w:tc>
        <w:tc>
          <w:tcPr>
            <w:tcW w:w="3312" w:type="dxa"/>
            <w:tcBorders>
              <w:top w:val="nil"/>
              <w:left w:val="nil"/>
              <w:bottom w:val="nil"/>
              <w:right w:val="nil"/>
            </w:tcBorders>
          </w:tcPr>
          <w:p w14:paraId="124F1BEB" w14:textId="77777777" w:rsidR="004E400A" w:rsidRDefault="00000000">
            <w:pPr>
              <w:jc w:val="center"/>
            </w:pPr>
            <w:r>
              <w:t>2947</w:t>
            </w:r>
          </w:p>
        </w:tc>
      </w:tr>
      <w:tr w:rsidR="004E400A" w14:paraId="6125A293" w14:textId="77777777">
        <w:tc>
          <w:tcPr>
            <w:tcW w:w="4320" w:type="dxa"/>
            <w:tcBorders>
              <w:top w:val="nil"/>
              <w:left w:val="nil"/>
              <w:bottom w:val="nil"/>
              <w:right w:val="nil"/>
            </w:tcBorders>
          </w:tcPr>
          <w:p w14:paraId="0830BF68" w14:textId="77777777" w:rsidR="004E400A" w:rsidRDefault="00000000">
            <w:r>
              <w:t xml:space="preserve">   Separated</w:t>
            </w:r>
          </w:p>
        </w:tc>
        <w:tc>
          <w:tcPr>
            <w:tcW w:w="3312" w:type="dxa"/>
            <w:tcBorders>
              <w:top w:val="nil"/>
              <w:left w:val="nil"/>
              <w:bottom w:val="nil"/>
              <w:right w:val="nil"/>
            </w:tcBorders>
          </w:tcPr>
          <w:p w14:paraId="512BBA0B" w14:textId="77777777" w:rsidR="004E400A" w:rsidRDefault="00000000">
            <w:pPr>
              <w:jc w:val="center"/>
            </w:pPr>
            <w:r>
              <w:t>0.04</w:t>
            </w:r>
          </w:p>
        </w:tc>
        <w:tc>
          <w:tcPr>
            <w:tcW w:w="3312" w:type="dxa"/>
            <w:tcBorders>
              <w:top w:val="nil"/>
              <w:left w:val="nil"/>
              <w:bottom w:val="nil"/>
              <w:right w:val="nil"/>
            </w:tcBorders>
          </w:tcPr>
          <w:p w14:paraId="158D19DB" w14:textId="77777777" w:rsidR="004E400A" w:rsidRDefault="00000000">
            <w:pPr>
              <w:jc w:val="center"/>
            </w:pPr>
            <w:r>
              <w:t>237</w:t>
            </w:r>
          </w:p>
        </w:tc>
      </w:tr>
      <w:tr w:rsidR="004E400A" w14:paraId="224376FC" w14:textId="77777777">
        <w:tc>
          <w:tcPr>
            <w:tcW w:w="4320" w:type="dxa"/>
            <w:tcBorders>
              <w:top w:val="nil"/>
              <w:left w:val="nil"/>
              <w:bottom w:val="nil"/>
              <w:right w:val="nil"/>
            </w:tcBorders>
          </w:tcPr>
          <w:p w14:paraId="7BDACE32" w14:textId="77777777" w:rsidR="004E400A" w:rsidRDefault="00000000">
            <w:r>
              <w:t xml:space="preserve">   Divorced</w:t>
            </w:r>
          </w:p>
        </w:tc>
        <w:tc>
          <w:tcPr>
            <w:tcW w:w="3312" w:type="dxa"/>
            <w:tcBorders>
              <w:top w:val="nil"/>
              <w:left w:val="nil"/>
              <w:bottom w:val="nil"/>
              <w:right w:val="nil"/>
            </w:tcBorders>
          </w:tcPr>
          <w:p w14:paraId="14254A7B" w14:textId="77777777" w:rsidR="004E400A" w:rsidRDefault="00000000">
            <w:pPr>
              <w:jc w:val="center"/>
            </w:pPr>
            <w:r>
              <w:t>0.08</w:t>
            </w:r>
          </w:p>
        </w:tc>
        <w:tc>
          <w:tcPr>
            <w:tcW w:w="3312" w:type="dxa"/>
            <w:tcBorders>
              <w:top w:val="nil"/>
              <w:left w:val="nil"/>
              <w:bottom w:val="nil"/>
              <w:right w:val="nil"/>
            </w:tcBorders>
          </w:tcPr>
          <w:p w14:paraId="75A6FCF7" w14:textId="77777777" w:rsidR="004E400A" w:rsidRDefault="00000000">
            <w:pPr>
              <w:jc w:val="center"/>
            </w:pPr>
            <w:r>
              <w:t>518</w:t>
            </w:r>
          </w:p>
        </w:tc>
      </w:tr>
      <w:tr w:rsidR="004E400A" w14:paraId="0D26745A" w14:textId="77777777">
        <w:tc>
          <w:tcPr>
            <w:tcW w:w="4320" w:type="dxa"/>
            <w:tcBorders>
              <w:top w:val="nil"/>
              <w:left w:val="nil"/>
              <w:bottom w:val="nil"/>
              <w:right w:val="nil"/>
            </w:tcBorders>
          </w:tcPr>
          <w:p w14:paraId="113860B7" w14:textId="77777777" w:rsidR="004E400A" w:rsidRDefault="00000000">
            <w:r>
              <w:t xml:space="preserve">   Widowed</w:t>
            </w:r>
          </w:p>
        </w:tc>
        <w:tc>
          <w:tcPr>
            <w:tcW w:w="3312" w:type="dxa"/>
            <w:tcBorders>
              <w:top w:val="nil"/>
              <w:left w:val="nil"/>
              <w:bottom w:val="nil"/>
              <w:right w:val="nil"/>
            </w:tcBorders>
          </w:tcPr>
          <w:p w14:paraId="3AE304AD" w14:textId="77777777" w:rsidR="004E400A" w:rsidRDefault="00000000">
            <w:pPr>
              <w:jc w:val="center"/>
            </w:pPr>
            <w:r>
              <w:t>0.03</w:t>
            </w:r>
          </w:p>
        </w:tc>
        <w:tc>
          <w:tcPr>
            <w:tcW w:w="3312" w:type="dxa"/>
            <w:tcBorders>
              <w:top w:val="nil"/>
              <w:left w:val="nil"/>
              <w:bottom w:val="nil"/>
              <w:right w:val="nil"/>
            </w:tcBorders>
          </w:tcPr>
          <w:p w14:paraId="32374388" w14:textId="77777777" w:rsidR="004E400A" w:rsidRDefault="00000000">
            <w:pPr>
              <w:jc w:val="center"/>
            </w:pPr>
            <w:r>
              <w:t>189</w:t>
            </w:r>
          </w:p>
        </w:tc>
      </w:tr>
      <w:tr w:rsidR="004E400A" w14:paraId="5C5960E7" w14:textId="77777777">
        <w:tc>
          <w:tcPr>
            <w:tcW w:w="4320" w:type="dxa"/>
            <w:tcBorders>
              <w:top w:val="nil"/>
              <w:left w:val="nil"/>
              <w:bottom w:val="nil"/>
              <w:right w:val="nil"/>
            </w:tcBorders>
          </w:tcPr>
          <w:p w14:paraId="174A602A" w14:textId="77777777" w:rsidR="004E400A" w:rsidRDefault="00000000">
            <w:r>
              <w:t xml:space="preserve">   Domestic Partner</w:t>
            </w:r>
          </w:p>
        </w:tc>
        <w:tc>
          <w:tcPr>
            <w:tcW w:w="3312" w:type="dxa"/>
            <w:tcBorders>
              <w:top w:val="nil"/>
              <w:left w:val="nil"/>
              <w:bottom w:val="nil"/>
              <w:right w:val="nil"/>
            </w:tcBorders>
          </w:tcPr>
          <w:p w14:paraId="1B57D8F7" w14:textId="77777777" w:rsidR="004E400A" w:rsidRDefault="00000000">
            <w:pPr>
              <w:jc w:val="center"/>
            </w:pPr>
            <w:r>
              <w:t>0.09</w:t>
            </w:r>
          </w:p>
        </w:tc>
        <w:tc>
          <w:tcPr>
            <w:tcW w:w="3312" w:type="dxa"/>
            <w:tcBorders>
              <w:top w:val="nil"/>
              <w:left w:val="nil"/>
              <w:bottom w:val="nil"/>
              <w:right w:val="nil"/>
            </w:tcBorders>
          </w:tcPr>
          <w:p w14:paraId="142B4DEE" w14:textId="77777777" w:rsidR="004E400A" w:rsidRDefault="00000000">
            <w:pPr>
              <w:jc w:val="center"/>
            </w:pPr>
            <w:r>
              <w:t>589</w:t>
            </w:r>
          </w:p>
        </w:tc>
      </w:tr>
      <w:tr w:rsidR="004E400A" w14:paraId="3ED47C74" w14:textId="77777777">
        <w:tc>
          <w:tcPr>
            <w:tcW w:w="4320" w:type="dxa"/>
            <w:tcBorders>
              <w:top w:val="nil"/>
              <w:left w:val="nil"/>
              <w:bottom w:val="nil"/>
              <w:right w:val="nil"/>
            </w:tcBorders>
          </w:tcPr>
          <w:p w14:paraId="6BE755A8" w14:textId="77777777" w:rsidR="004E400A" w:rsidRDefault="00000000">
            <w:r>
              <w:t xml:space="preserve">   Missing</w:t>
            </w:r>
          </w:p>
        </w:tc>
        <w:tc>
          <w:tcPr>
            <w:tcW w:w="3312" w:type="dxa"/>
            <w:tcBorders>
              <w:top w:val="nil"/>
              <w:left w:val="nil"/>
              <w:bottom w:val="nil"/>
              <w:right w:val="nil"/>
            </w:tcBorders>
          </w:tcPr>
          <w:p w14:paraId="24CE02C6" w14:textId="77777777" w:rsidR="004E400A" w:rsidRDefault="00000000">
            <w:pPr>
              <w:jc w:val="center"/>
            </w:pPr>
            <w:r>
              <w:t>0.01</w:t>
            </w:r>
          </w:p>
        </w:tc>
        <w:tc>
          <w:tcPr>
            <w:tcW w:w="3312" w:type="dxa"/>
            <w:tcBorders>
              <w:top w:val="nil"/>
              <w:left w:val="nil"/>
              <w:bottom w:val="nil"/>
              <w:right w:val="nil"/>
            </w:tcBorders>
          </w:tcPr>
          <w:p w14:paraId="0E4D1969" w14:textId="77777777" w:rsidR="004E400A" w:rsidRDefault="00000000">
            <w:pPr>
              <w:jc w:val="center"/>
            </w:pPr>
            <w:r>
              <w:t>67</w:t>
            </w:r>
          </w:p>
        </w:tc>
      </w:tr>
      <w:tr w:rsidR="004E400A" w14:paraId="6614DA49" w14:textId="77777777">
        <w:tc>
          <w:tcPr>
            <w:tcW w:w="4320" w:type="dxa"/>
            <w:tcBorders>
              <w:top w:val="nil"/>
              <w:left w:val="nil"/>
              <w:bottom w:val="nil"/>
              <w:right w:val="nil"/>
            </w:tcBorders>
          </w:tcPr>
          <w:p w14:paraId="78B74787" w14:textId="77777777" w:rsidR="004E400A" w:rsidRDefault="00000000">
            <w:r>
              <w:t>Employment</w:t>
            </w:r>
          </w:p>
        </w:tc>
        <w:tc>
          <w:tcPr>
            <w:tcW w:w="0" w:type="auto"/>
            <w:tcBorders>
              <w:top w:val="nil"/>
              <w:left w:val="nil"/>
              <w:bottom w:val="nil"/>
              <w:right w:val="nil"/>
            </w:tcBorders>
          </w:tcPr>
          <w:p w14:paraId="2A3FFAA2" w14:textId="77777777" w:rsidR="004E400A" w:rsidRDefault="004E400A">
            <w:pPr>
              <w:jc w:val="center"/>
            </w:pPr>
          </w:p>
        </w:tc>
        <w:tc>
          <w:tcPr>
            <w:tcW w:w="0" w:type="auto"/>
            <w:tcBorders>
              <w:top w:val="nil"/>
              <w:left w:val="nil"/>
              <w:bottom w:val="nil"/>
              <w:right w:val="nil"/>
            </w:tcBorders>
          </w:tcPr>
          <w:p w14:paraId="737EE49A" w14:textId="77777777" w:rsidR="004E400A" w:rsidRDefault="004E400A">
            <w:pPr>
              <w:jc w:val="center"/>
            </w:pPr>
          </w:p>
        </w:tc>
      </w:tr>
      <w:tr w:rsidR="004E400A" w14:paraId="44EA1CDD" w14:textId="77777777">
        <w:tc>
          <w:tcPr>
            <w:tcW w:w="4320" w:type="dxa"/>
            <w:tcBorders>
              <w:top w:val="nil"/>
              <w:left w:val="nil"/>
              <w:bottom w:val="nil"/>
              <w:right w:val="nil"/>
            </w:tcBorders>
          </w:tcPr>
          <w:p w14:paraId="4907038D" w14:textId="77777777" w:rsidR="004E400A" w:rsidRDefault="00000000">
            <w:r>
              <w:t xml:space="preserve">   Employed for an Employer</w:t>
            </w:r>
          </w:p>
        </w:tc>
        <w:tc>
          <w:tcPr>
            <w:tcW w:w="3312" w:type="dxa"/>
            <w:tcBorders>
              <w:top w:val="nil"/>
              <w:left w:val="nil"/>
              <w:bottom w:val="nil"/>
              <w:right w:val="nil"/>
            </w:tcBorders>
          </w:tcPr>
          <w:p w14:paraId="2D201AAE" w14:textId="77777777" w:rsidR="004E400A" w:rsidRDefault="00000000">
            <w:pPr>
              <w:jc w:val="center"/>
            </w:pPr>
            <w:r>
              <w:t>0.45</w:t>
            </w:r>
          </w:p>
        </w:tc>
        <w:tc>
          <w:tcPr>
            <w:tcW w:w="3312" w:type="dxa"/>
            <w:tcBorders>
              <w:top w:val="nil"/>
              <w:left w:val="nil"/>
              <w:bottom w:val="nil"/>
              <w:right w:val="nil"/>
            </w:tcBorders>
          </w:tcPr>
          <w:p w14:paraId="43AC529D" w14:textId="77777777" w:rsidR="004E400A" w:rsidRDefault="00000000">
            <w:pPr>
              <w:jc w:val="center"/>
            </w:pPr>
            <w:r>
              <w:t>2862</w:t>
            </w:r>
          </w:p>
        </w:tc>
      </w:tr>
      <w:tr w:rsidR="004E400A" w14:paraId="0F441D93" w14:textId="77777777">
        <w:tc>
          <w:tcPr>
            <w:tcW w:w="4320" w:type="dxa"/>
            <w:tcBorders>
              <w:top w:val="nil"/>
              <w:left w:val="nil"/>
              <w:bottom w:val="nil"/>
              <w:right w:val="nil"/>
            </w:tcBorders>
          </w:tcPr>
          <w:p w14:paraId="64621D3B" w14:textId="77777777" w:rsidR="004E400A" w:rsidRDefault="00000000">
            <w:r>
              <w:t xml:space="preserve">   Self-Employed</w:t>
            </w:r>
          </w:p>
        </w:tc>
        <w:tc>
          <w:tcPr>
            <w:tcW w:w="3312" w:type="dxa"/>
            <w:tcBorders>
              <w:top w:val="nil"/>
              <w:left w:val="nil"/>
              <w:bottom w:val="nil"/>
              <w:right w:val="nil"/>
            </w:tcBorders>
          </w:tcPr>
          <w:p w14:paraId="23083D32" w14:textId="77777777" w:rsidR="004E400A" w:rsidRDefault="00000000">
            <w:pPr>
              <w:jc w:val="center"/>
            </w:pPr>
            <w:r>
              <w:t>0.09</w:t>
            </w:r>
          </w:p>
        </w:tc>
        <w:tc>
          <w:tcPr>
            <w:tcW w:w="3312" w:type="dxa"/>
            <w:tcBorders>
              <w:top w:val="nil"/>
              <w:left w:val="nil"/>
              <w:bottom w:val="nil"/>
              <w:right w:val="nil"/>
            </w:tcBorders>
          </w:tcPr>
          <w:p w14:paraId="0E207C10" w14:textId="77777777" w:rsidR="004E400A" w:rsidRDefault="00000000">
            <w:pPr>
              <w:jc w:val="center"/>
            </w:pPr>
            <w:r>
              <w:t>576</w:t>
            </w:r>
          </w:p>
        </w:tc>
      </w:tr>
      <w:tr w:rsidR="004E400A" w14:paraId="1580DF1C" w14:textId="77777777">
        <w:tc>
          <w:tcPr>
            <w:tcW w:w="4320" w:type="dxa"/>
            <w:tcBorders>
              <w:top w:val="nil"/>
              <w:left w:val="nil"/>
              <w:bottom w:val="nil"/>
              <w:right w:val="nil"/>
            </w:tcBorders>
          </w:tcPr>
          <w:p w14:paraId="432F46E0" w14:textId="77777777" w:rsidR="004E400A" w:rsidRDefault="00000000">
            <w:r>
              <w:t xml:space="preserve">   Retired</w:t>
            </w:r>
          </w:p>
        </w:tc>
        <w:tc>
          <w:tcPr>
            <w:tcW w:w="3312" w:type="dxa"/>
            <w:tcBorders>
              <w:top w:val="nil"/>
              <w:left w:val="nil"/>
              <w:bottom w:val="nil"/>
              <w:right w:val="nil"/>
            </w:tcBorders>
          </w:tcPr>
          <w:p w14:paraId="07BEDB3E" w14:textId="77777777" w:rsidR="004E400A" w:rsidRDefault="00000000">
            <w:pPr>
              <w:jc w:val="center"/>
            </w:pPr>
            <w:r>
              <w:t>0.20</w:t>
            </w:r>
          </w:p>
        </w:tc>
        <w:tc>
          <w:tcPr>
            <w:tcW w:w="3312" w:type="dxa"/>
            <w:tcBorders>
              <w:top w:val="nil"/>
              <w:left w:val="nil"/>
              <w:bottom w:val="nil"/>
              <w:right w:val="nil"/>
            </w:tcBorders>
          </w:tcPr>
          <w:p w14:paraId="3FED8129" w14:textId="77777777" w:rsidR="004E400A" w:rsidRDefault="00000000">
            <w:pPr>
              <w:jc w:val="center"/>
            </w:pPr>
            <w:r>
              <w:t>1278</w:t>
            </w:r>
          </w:p>
        </w:tc>
      </w:tr>
      <w:tr w:rsidR="004E400A" w14:paraId="26B632CA" w14:textId="77777777">
        <w:tc>
          <w:tcPr>
            <w:tcW w:w="4320" w:type="dxa"/>
            <w:tcBorders>
              <w:top w:val="nil"/>
              <w:left w:val="nil"/>
              <w:bottom w:val="nil"/>
              <w:right w:val="nil"/>
            </w:tcBorders>
          </w:tcPr>
          <w:p w14:paraId="0BFBE727" w14:textId="77777777" w:rsidR="004E400A" w:rsidRDefault="00000000">
            <w:r>
              <w:t xml:space="preserve">   Student</w:t>
            </w:r>
          </w:p>
        </w:tc>
        <w:tc>
          <w:tcPr>
            <w:tcW w:w="3312" w:type="dxa"/>
            <w:tcBorders>
              <w:top w:val="nil"/>
              <w:left w:val="nil"/>
              <w:bottom w:val="nil"/>
              <w:right w:val="nil"/>
            </w:tcBorders>
          </w:tcPr>
          <w:p w14:paraId="59DF7C90" w14:textId="77777777" w:rsidR="004E400A" w:rsidRDefault="00000000">
            <w:pPr>
              <w:jc w:val="center"/>
            </w:pPr>
            <w:r>
              <w:t>0.07</w:t>
            </w:r>
          </w:p>
        </w:tc>
        <w:tc>
          <w:tcPr>
            <w:tcW w:w="3312" w:type="dxa"/>
            <w:tcBorders>
              <w:top w:val="nil"/>
              <w:left w:val="nil"/>
              <w:bottom w:val="nil"/>
              <w:right w:val="nil"/>
            </w:tcBorders>
          </w:tcPr>
          <w:p w14:paraId="6DBA7F65" w14:textId="77777777" w:rsidR="004E400A" w:rsidRDefault="00000000">
            <w:pPr>
              <w:jc w:val="center"/>
            </w:pPr>
            <w:r>
              <w:t>448</w:t>
            </w:r>
          </w:p>
        </w:tc>
      </w:tr>
      <w:tr w:rsidR="004E400A" w14:paraId="1E2BFA90" w14:textId="77777777">
        <w:tc>
          <w:tcPr>
            <w:tcW w:w="4320" w:type="dxa"/>
            <w:tcBorders>
              <w:top w:val="nil"/>
              <w:left w:val="nil"/>
              <w:bottom w:val="nil"/>
              <w:right w:val="nil"/>
            </w:tcBorders>
          </w:tcPr>
          <w:p w14:paraId="36C734D8" w14:textId="77777777" w:rsidR="004E400A" w:rsidRDefault="00000000">
            <w:r>
              <w:t xml:space="preserve">   Homemaker</w:t>
            </w:r>
          </w:p>
        </w:tc>
        <w:tc>
          <w:tcPr>
            <w:tcW w:w="3312" w:type="dxa"/>
            <w:tcBorders>
              <w:top w:val="nil"/>
              <w:left w:val="nil"/>
              <w:bottom w:val="nil"/>
              <w:right w:val="nil"/>
            </w:tcBorders>
          </w:tcPr>
          <w:p w14:paraId="1343048F" w14:textId="77777777" w:rsidR="004E400A" w:rsidRDefault="00000000">
            <w:pPr>
              <w:jc w:val="center"/>
            </w:pPr>
            <w:r>
              <w:t>0.05</w:t>
            </w:r>
          </w:p>
        </w:tc>
        <w:tc>
          <w:tcPr>
            <w:tcW w:w="3312" w:type="dxa"/>
            <w:tcBorders>
              <w:top w:val="nil"/>
              <w:left w:val="nil"/>
              <w:bottom w:val="nil"/>
              <w:right w:val="nil"/>
            </w:tcBorders>
          </w:tcPr>
          <w:p w14:paraId="0D129D5F" w14:textId="77777777" w:rsidR="004E400A" w:rsidRDefault="00000000">
            <w:pPr>
              <w:jc w:val="center"/>
            </w:pPr>
            <w:r>
              <w:t>345</w:t>
            </w:r>
          </w:p>
        </w:tc>
      </w:tr>
      <w:tr w:rsidR="004E400A" w14:paraId="54BA0AFF" w14:textId="77777777">
        <w:tc>
          <w:tcPr>
            <w:tcW w:w="4320" w:type="dxa"/>
            <w:tcBorders>
              <w:top w:val="nil"/>
              <w:left w:val="nil"/>
              <w:bottom w:val="nil"/>
              <w:right w:val="nil"/>
            </w:tcBorders>
          </w:tcPr>
          <w:p w14:paraId="183830DE"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3EB78439" w14:textId="77777777" w:rsidR="004E400A" w:rsidRDefault="00000000">
            <w:pPr>
              <w:jc w:val="center"/>
            </w:pPr>
            <w:r>
              <w:t>0.10</w:t>
            </w:r>
          </w:p>
        </w:tc>
        <w:tc>
          <w:tcPr>
            <w:tcW w:w="3312" w:type="dxa"/>
            <w:tcBorders>
              <w:top w:val="nil"/>
              <w:left w:val="nil"/>
              <w:bottom w:val="nil"/>
              <w:right w:val="nil"/>
            </w:tcBorders>
          </w:tcPr>
          <w:p w14:paraId="215854CD" w14:textId="77777777" w:rsidR="004E400A" w:rsidRDefault="00000000">
            <w:pPr>
              <w:jc w:val="center"/>
            </w:pPr>
            <w:r>
              <w:t>646</w:t>
            </w:r>
          </w:p>
        </w:tc>
      </w:tr>
      <w:tr w:rsidR="004E400A" w14:paraId="345BBBAE" w14:textId="77777777">
        <w:tc>
          <w:tcPr>
            <w:tcW w:w="4320" w:type="dxa"/>
            <w:tcBorders>
              <w:top w:val="nil"/>
              <w:left w:val="nil"/>
              <w:bottom w:val="nil"/>
              <w:right w:val="nil"/>
            </w:tcBorders>
          </w:tcPr>
          <w:p w14:paraId="0044C044" w14:textId="77777777" w:rsidR="004E400A" w:rsidRDefault="00000000">
            <w:r>
              <w:t xml:space="preserve">   None of These/Other </w:t>
            </w:r>
          </w:p>
        </w:tc>
        <w:tc>
          <w:tcPr>
            <w:tcW w:w="3312" w:type="dxa"/>
            <w:tcBorders>
              <w:top w:val="nil"/>
              <w:left w:val="nil"/>
              <w:bottom w:val="nil"/>
              <w:right w:val="nil"/>
            </w:tcBorders>
          </w:tcPr>
          <w:p w14:paraId="6890AC32" w14:textId="77777777" w:rsidR="004E400A" w:rsidRDefault="00000000">
            <w:pPr>
              <w:jc w:val="center"/>
            </w:pPr>
            <w:r>
              <w:t>0.02</w:t>
            </w:r>
          </w:p>
        </w:tc>
        <w:tc>
          <w:tcPr>
            <w:tcW w:w="3312" w:type="dxa"/>
            <w:tcBorders>
              <w:top w:val="nil"/>
              <w:left w:val="nil"/>
              <w:bottom w:val="nil"/>
              <w:right w:val="nil"/>
            </w:tcBorders>
          </w:tcPr>
          <w:p w14:paraId="112ADC8D" w14:textId="77777777" w:rsidR="004E400A" w:rsidRDefault="00000000">
            <w:pPr>
              <w:jc w:val="center"/>
            </w:pPr>
            <w:r>
              <w:t>123</w:t>
            </w:r>
          </w:p>
        </w:tc>
      </w:tr>
      <w:tr w:rsidR="004E400A" w14:paraId="458C481D" w14:textId="77777777">
        <w:tc>
          <w:tcPr>
            <w:tcW w:w="4320" w:type="dxa"/>
            <w:tcBorders>
              <w:top w:val="nil"/>
              <w:left w:val="nil"/>
              <w:bottom w:val="nil"/>
              <w:right w:val="nil"/>
            </w:tcBorders>
          </w:tcPr>
          <w:p w14:paraId="3E3BCD5D" w14:textId="77777777" w:rsidR="004E400A" w:rsidRDefault="00000000">
            <w:r>
              <w:t xml:space="preserve">   Missing</w:t>
            </w:r>
          </w:p>
        </w:tc>
        <w:tc>
          <w:tcPr>
            <w:tcW w:w="3312" w:type="dxa"/>
            <w:tcBorders>
              <w:top w:val="nil"/>
              <w:left w:val="nil"/>
              <w:bottom w:val="nil"/>
              <w:right w:val="nil"/>
            </w:tcBorders>
          </w:tcPr>
          <w:p w14:paraId="174249BF" w14:textId="77777777" w:rsidR="004E400A" w:rsidRDefault="00000000">
            <w:pPr>
              <w:jc w:val="center"/>
            </w:pPr>
            <w:r>
              <w:t>0.00</w:t>
            </w:r>
          </w:p>
        </w:tc>
        <w:tc>
          <w:tcPr>
            <w:tcW w:w="3312" w:type="dxa"/>
            <w:tcBorders>
              <w:top w:val="nil"/>
              <w:left w:val="nil"/>
              <w:bottom w:val="nil"/>
              <w:right w:val="nil"/>
            </w:tcBorders>
          </w:tcPr>
          <w:p w14:paraId="6513D982" w14:textId="77777777" w:rsidR="004E400A" w:rsidRDefault="00000000">
            <w:pPr>
              <w:jc w:val="center"/>
            </w:pPr>
            <w:r>
              <w:t>11</w:t>
            </w:r>
          </w:p>
        </w:tc>
      </w:tr>
      <w:tr w:rsidR="004E400A" w14:paraId="1140D88C" w14:textId="77777777">
        <w:tc>
          <w:tcPr>
            <w:tcW w:w="4320" w:type="dxa"/>
            <w:tcBorders>
              <w:top w:val="nil"/>
              <w:left w:val="nil"/>
              <w:bottom w:val="nil"/>
              <w:right w:val="nil"/>
            </w:tcBorders>
          </w:tcPr>
          <w:p w14:paraId="31B74BFD" w14:textId="77777777" w:rsidR="004E400A" w:rsidRDefault="00000000">
            <w:r>
              <w:t>Education</w:t>
            </w:r>
          </w:p>
        </w:tc>
        <w:tc>
          <w:tcPr>
            <w:tcW w:w="0" w:type="auto"/>
            <w:tcBorders>
              <w:top w:val="nil"/>
              <w:left w:val="nil"/>
              <w:bottom w:val="nil"/>
              <w:right w:val="nil"/>
            </w:tcBorders>
          </w:tcPr>
          <w:p w14:paraId="5FEAFF60" w14:textId="77777777" w:rsidR="004E400A" w:rsidRDefault="004E400A">
            <w:pPr>
              <w:jc w:val="center"/>
            </w:pPr>
          </w:p>
        </w:tc>
        <w:tc>
          <w:tcPr>
            <w:tcW w:w="0" w:type="auto"/>
            <w:tcBorders>
              <w:top w:val="nil"/>
              <w:left w:val="nil"/>
              <w:bottom w:val="nil"/>
              <w:right w:val="nil"/>
            </w:tcBorders>
          </w:tcPr>
          <w:p w14:paraId="5553F73E" w14:textId="77777777" w:rsidR="004E400A" w:rsidRDefault="004E400A">
            <w:pPr>
              <w:jc w:val="center"/>
            </w:pPr>
          </w:p>
        </w:tc>
      </w:tr>
      <w:tr w:rsidR="004E400A" w14:paraId="472245C9" w14:textId="77777777">
        <w:tc>
          <w:tcPr>
            <w:tcW w:w="4320" w:type="dxa"/>
            <w:tcBorders>
              <w:top w:val="nil"/>
              <w:left w:val="nil"/>
              <w:bottom w:val="nil"/>
              <w:right w:val="nil"/>
            </w:tcBorders>
          </w:tcPr>
          <w:p w14:paraId="7FC03039" w14:textId="77777777" w:rsidR="004E400A" w:rsidRDefault="00000000">
            <w:r>
              <w:t xml:space="preserve">   Up to 8 Years</w:t>
            </w:r>
          </w:p>
        </w:tc>
        <w:tc>
          <w:tcPr>
            <w:tcW w:w="3312" w:type="dxa"/>
            <w:tcBorders>
              <w:top w:val="nil"/>
              <w:left w:val="nil"/>
              <w:bottom w:val="nil"/>
              <w:right w:val="nil"/>
            </w:tcBorders>
          </w:tcPr>
          <w:p w14:paraId="0B06F1D9" w14:textId="77777777" w:rsidR="004E400A" w:rsidRDefault="00000000">
            <w:pPr>
              <w:jc w:val="center"/>
            </w:pPr>
            <w:r>
              <w:t>0.13</w:t>
            </w:r>
          </w:p>
        </w:tc>
        <w:tc>
          <w:tcPr>
            <w:tcW w:w="3312" w:type="dxa"/>
            <w:tcBorders>
              <w:top w:val="nil"/>
              <w:left w:val="nil"/>
              <w:bottom w:val="nil"/>
              <w:right w:val="nil"/>
            </w:tcBorders>
          </w:tcPr>
          <w:p w14:paraId="2478BE1E" w14:textId="77777777" w:rsidR="004E400A" w:rsidRDefault="00000000">
            <w:pPr>
              <w:jc w:val="center"/>
            </w:pPr>
            <w:r>
              <w:t>802</w:t>
            </w:r>
          </w:p>
        </w:tc>
      </w:tr>
      <w:tr w:rsidR="004E400A" w14:paraId="56698C32" w14:textId="77777777">
        <w:tc>
          <w:tcPr>
            <w:tcW w:w="4320" w:type="dxa"/>
            <w:tcBorders>
              <w:top w:val="nil"/>
              <w:left w:val="nil"/>
              <w:bottom w:val="nil"/>
              <w:right w:val="nil"/>
            </w:tcBorders>
          </w:tcPr>
          <w:p w14:paraId="08DC1567" w14:textId="77777777" w:rsidR="004E400A" w:rsidRDefault="00000000">
            <w:r>
              <w:t xml:space="preserve">   9-15 Years</w:t>
            </w:r>
          </w:p>
        </w:tc>
        <w:tc>
          <w:tcPr>
            <w:tcW w:w="3312" w:type="dxa"/>
            <w:tcBorders>
              <w:top w:val="nil"/>
              <w:left w:val="nil"/>
              <w:bottom w:val="nil"/>
              <w:right w:val="nil"/>
            </w:tcBorders>
          </w:tcPr>
          <w:p w14:paraId="7E2DBAAD" w14:textId="77777777" w:rsidR="004E400A" w:rsidRDefault="00000000">
            <w:pPr>
              <w:jc w:val="center"/>
            </w:pPr>
            <w:r>
              <w:t>0.66</w:t>
            </w:r>
          </w:p>
        </w:tc>
        <w:tc>
          <w:tcPr>
            <w:tcW w:w="3312" w:type="dxa"/>
            <w:tcBorders>
              <w:top w:val="nil"/>
              <w:left w:val="nil"/>
              <w:bottom w:val="nil"/>
              <w:right w:val="nil"/>
            </w:tcBorders>
          </w:tcPr>
          <w:p w14:paraId="3B5F69C5" w14:textId="77777777" w:rsidR="004E400A" w:rsidRDefault="00000000">
            <w:pPr>
              <w:jc w:val="center"/>
            </w:pPr>
            <w:r>
              <w:t>4145</w:t>
            </w:r>
          </w:p>
        </w:tc>
      </w:tr>
      <w:tr w:rsidR="004E400A" w14:paraId="5316BDFB" w14:textId="77777777">
        <w:tc>
          <w:tcPr>
            <w:tcW w:w="4320" w:type="dxa"/>
            <w:tcBorders>
              <w:top w:val="nil"/>
              <w:left w:val="nil"/>
              <w:bottom w:val="nil"/>
              <w:right w:val="nil"/>
            </w:tcBorders>
          </w:tcPr>
          <w:p w14:paraId="2A344E01" w14:textId="77777777" w:rsidR="004E400A" w:rsidRDefault="00000000">
            <w:r>
              <w:t xml:space="preserve">   16+ Years</w:t>
            </w:r>
          </w:p>
        </w:tc>
        <w:tc>
          <w:tcPr>
            <w:tcW w:w="3312" w:type="dxa"/>
            <w:tcBorders>
              <w:top w:val="nil"/>
              <w:left w:val="nil"/>
              <w:bottom w:val="nil"/>
              <w:right w:val="nil"/>
            </w:tcBorders>
          </w:tcPr>
          <w:p w14:paraId="33A14F29" w14:textId="77777777" w:rsidR="004E400A" w:rsidRDefault="00000000">
            <w:pPr>
              <w:jc w:val="center"/>
            </w:pPr>
            <w:r>
              <w:t>0.21</w:t>
            </w:r>
          </w:p>
        </w:tc>
        <w:tc>
          <w:tcPr>
            <w:tcW w:w="3312" w:type="dxa"/>
            <w:tcBorders>
              <w:top w:val="nil"/>
              <w:left w:val="nil"/>
              <w:bottom w:val="nil"/>
              <w:right w:val="nil"/>
            </w:tcBorders>
          </w:tcPr>
          <w:p w14:paraId="4E66A6B8" w14:textId="77777777" w:rsidR="004E400A" w:rsidRDefault="00000000">
            <w:pPr>
              <w:jc w:val="center"/>
            </w:pPr>
            <w:r>
              <w:t>1341</w:t>
            </w:r>
          </w:p>
        </w:tc>
      </w:tr>
      <w:tr w:rsidR="004E400A" w14:paraId="540424CE" w14:textId="77777777">
        <w:tc>
          <w:tcPr>
            <w:tcW w:w="4320" w:type="dxa"/>
            <w:tcBorders>
              <w:top w:val="nil"/>
              <w:left w:val="nil"/>
              <w:bottom w:val="nil"/>
              <w:right w:val="nil"/>
            </w:tcBorders>
          </w:tcPr>
          <w:p w14:paraId="2A83178F" w14:textId="77777777" w:rsidR="004E400A" w:rsidRDefault="00000000">
            <w:r>
              <w:t xml:space="preserve">   Missing</w:t>
            </w:r>
          </w:p>
        </w:tc>
        <w:tc>
          <w:tcPr>
            <w:tcW w:w="3312" w:type="dxa"/>
            <w:tcBorders>
              <w:top w:val="nil"/>
              <w:left w:val="nil"/>
              <w:bottom w:val="nil"/>
              <w:right w:val="nil"/>
            </w:tcBorders>
          </w:tcPr>
          <w:p w14:paraId="022B8678" w14:textId="77777777" w:rsidR="004E400A" w:rsidRDefault="00000000">
            <w:pPr>
              <w:jc w:val="center"/>
            </w:pPr>
            <w:r>
              <w:t>0.00</w:t>
            </w:r>
          </w:p>
        </w:tc>
        <w:tc>
          <w:tcPr>
            <w:tcW w:w="3312" w:type="dxa"/>
            <w:tcBorders>
              <w:top w:val="nil"/>
              <w:left w:val="nil"/>
              <w:bottom w:val="nil"/>
              <w:right w:val="nil"/>
            </w:tcBorders>
          </w:tcPr>
          <w:p w14:paraId="5AD261F0" w14:textId="77777777" w:rsidR="004E400A" w:rsidRDefault="00000000">
            <w:pPr>
              <w:jc w:val="center"/>
            </w:pPr>
            <w:r>
              <w:t>2</w:t>
            </w:r>
          </w:p>
        </w:tc>
      </w:tr>
      <w:tr w:rsidR="004E400A" w14:paraId="192C81D7" w14:textId="77777777">
        <w:tc>
          <w:tcPr>
            <w:tcW w:w="4320" w:type="dxa"/>
            <w:tcBorders>
              <w:top w:val="nil"/>
              <w:left w:val="nil"/>
              <w:bottom w:val="nil"/>
              <w:right w:val="nil"/>
            </w:tcBorders>
          </w:tcPr>
          <w:p w14:paraId="3E04E3E7" w14:textId="77777777" w:rsidR="004E400A" w:rsidRDefault="00000000">
            <w:r>
              <w:t>Service Attendance</w:t>
            </w:r>
          </w:p>
        </w:tc>
        <w:tc>
          <w:tcPr>
            <w:tcW w:w="0" w:type="auto"/>
            <w:tcBorders>
              <w:top w:val="nil"/>
              <w:left w:val="nil"/>
              <w:bottom w:val="nil"/>
              <w:right w:val="nil"/>
            </w:tcBorders>
          </w:tcPr>
          <w:p w14:paraId="5CA7F26D" w14:textId="77777777" w:rsidR="004E400A" w:rsidRDefault="004E400A">
            <w:pPr>
              <w:jc w:val="center"/>
            </w:pPr>
          </w:p>
        </w:tc>
        <w:tc>
          <w:tcPr>
            <w:tcW w:w="0" w:type="auto"/>
            <w:tcBorders>
              <w:top w:val="nil"/>
              <w:left w:val="nil"/>
              <w:bottom w:val="nil"/>
              <w:right w:val="nil"/>
            </w:tcBorders>
          </w:tcPr>
          <w:p w14:paraId="320C33D0" w14:textId="77777777" w:rsidR="004E400A" w:rsidRDefault="004E400A">
            <w:pPr>
              <w:jc w:val="center"/>
            </w:pPr>
          </w:p>
        </w:tc>
      </w:tr>
      <w:tr w:rsidR="004E400A" w14:paraId="5BF9C0C2" w14:textId="77777777">
        <w:tc>
          <w:tcPr>
            <w:tcW w:w="4320" w:type="dxa"/>
            <w:tcBorders>
              <w:top w:val="nil"/>
              <w:left w:val="nil"/>
              <w:bottom w:val="nil"/>
              <w:right w:val="nil"/>
            </w:tcBorders>
          </w:tcPr>
          <w:p w14:paraId="5B7DCF53" w14:textId="77777777" w:rsidR="004E400A" w:rsidRDefault="00000000">
            <w:r>
              <w:t xml:space="preserve">   &gt;1/Week</w:t>
            </w:r>
          </w:p>
        </w:tc>
        <w:tc>
          <w:tcPr>
            <w:tcW w:w="3312" w:type="dxa"/>
            <w:tcBorders>
              <w:top w:val="nil"/>
              <w:left w:val="nil"/>
              <w:bottom w:val="nil"/>
              <w:right w:val="nil"/>
            </w:tcBorders>
          </w:tcPr>
          <w:p w14:paraId="0487822A" w14:textId="77777777" w:rsidR="004E400A" w:rsidRDefault="00000000">
            <w:pPr>
              <w:jc w:val="center"/>
            </w:pPr>
            <w:r>
              <w:t>0.05</w:t>
            </w:r>
          </w:p>
        </w:tc>
        <w:tc>
          <w:tcPr>
            <w:tcW w:w="3312" w:type="dxa"/>
            <w:tcBorders>
              <w:top w:val="nil"/>
              <w:left w:val="nil"/>
              <w:bottom w:val="nil"/>
              <w:right w:val="nil"/>
            </w:tcBorders>
          </w:tcPr>
          <w:p w14:paraId="5D994505" w14:textId="77777777" w:rsidR="004E400A" w:rsidRDefault="00000000">
            <w:pPr>
              <w:jc w:val="center"/>
            </w:pPr>
            <w:r>
              <w:t>317</w:t>
            </w:r>
          </w:p>
        </w:tc>
      </w:tr>
      <w:tr w:rsidR="004E400A" w14:paraId="372A67B5" w14:textId="77777777">
        <w:tc>
          <w:tcPr>
            <w:tcW w:w="4320" w:type="dxa"/>
            <w:tcBorders>
              <w:top w:val="nil"/>
              <w:left w:val="nil"/>
              <w:bottom w:val="nil"/>
              <w:right w:val="nil"/>
            </w:tcBorders>
          </w:tcPr>
          <w:p w14:paraId="1764BA8E" w14:textId="77777777" w:rsidR="004E400A" w:rsidRDefault="00000000">
            <w:r>
              <w:t xml:space="preserve">   1/Week</w:t>
            </w:r>
          </w:p>
        </w:tc>
        <w:tc>
          <w:tcPr>
            <w:tcW w:w="3312" w:type="dxa"/>
            <w:tcBorders>
              <w:top w:val="nil"/>
              <w:left w:val="nil"/>
              <w:bottom w:val="nil"/>
              <w:right w:val="nil"/>
            </w:tcBorders>
          </w:tcPr>
          <w:p w14:paraId="0E559887" w14:textId="77777777" w:rsidR="004E400A" w:rsidRDefault="00000000">
            <w:pPr>
              <w:jc w:val="center"/>
            </w:pPr>
            <w:r>
              <w:t>0.11</w:t>
            </w:r>
          </w:p>
        </w:tc>
        <w:tc>
          <w:tcPr>
            <w:tcW w:w="3312" w:type="dxa"/>
            <w:tcBorders>
              <w:top w:val="nil"/>
              <w:left w:val="nil"/>
              <w:bottom w:val="nil"/>
              <w:right w:val="nil"/>
            </w:tcBorders>
          </w:tcPr>
          <w:p w14:paraId="04C93CB4" w14:textId="77777777" w:rsidR="004E400A" w:rsidRDefault="00000000">
            <w:pPr>
              <w:jc w:val="center"/>
            </w:pPr>
            <w:r>
              <w:t>662</w:t>
            </w:r>
          </w:p>
        </w:tc>
      </w:tr>
      <w:tr w:rsidR="004E400A" w14:paraId="2D81A671" w14:textId="77777777">
        <w:tc>
          <w:tcPr>
            <w:tcW w:w="4320" w:type="dxa"/>
            <w:tcBorders>
              <w:top w:val="nil"/>
              <w:left w:val="nil"/>
              <w:bottom w:val="nil"/>
              <w:right w:val="nil"/>
            </w:tcBorders>
          </w:tcPr>
          <w:p w14:paraId="70D96BEF" w14:textId="77777777" w:rsidR="004E400A" w:rsidRDefault="00000000">
            <w:r>
              <w:t xml:space="preserve">   1-3/Month</w:t>
            </w:r>
          </w:p>
        </w:tc>
        <w:tc>
          <w:tcPr>
            <w:tcW w:w="3312" w:type="dxa"/>
            <w:tcBorders>
              <w:top w:val="nil"/>
              <w:left w:val="nil"/>
              <w:bottom w:val="nil"/>
              <w:right w:val="nil"/>
            </w:tcBorders>
          </w:tcPr>
          <w:p w14:paraId="600EA037" w14:textId="77777777" w:rsidR="004E400A" w:rsidRDefault="00000000">
            <w:pPr>
              <w:jc w:val="center"/>
            </w:pPr>
            <w:r>
              <w:t>0.07</w:t>
            </w:r>
          </w:p>
        </w:tc>
        <w:tc>
          <w:tcPr>
            <w:tcW w:w="3312" w:type="dxa"/>
            <w:tcBorders>
              <w:top w:val="nil"/>
              <w:left w:val="nil"/>
              <w:bottom w:val="nil"/>
              <w:right w:val="nil"/>
            </w:tcBorders>
          </w:tcPr>
          <w:p w14:paraId="2C254981" w14:textId="77777777" w:rsidR="004E400A" w:rsidRDefault="00000000">
            <w:pPr>
              <w:jc w:val="center"/>
            </w:pPr>
            <w:r>
              <w:t>437</w:t>
            </w:r>
          </w:p>
        </w:tc>
      </w:tr>
      <w:tr w:rsidR="004E400A" w14:paraId="11D08858" w14:textId="77777777">
        <w:tc>
          <w:tcPr>
            <w:tcW w:w="4320" w:type="dxa"/>
            <w:tcBorders>
              <w:top w:val="nil"/>
              <w:left w:val="nil"/>
              <w:bottom w:val="nil"/>
              <w:right w:val="nil"/>
            </w:tcBorders>
          </w:tcPr>
          <w:p w14:paraId="61DB08F4" w14:textId="77777777" w:rsidR="004E400A" w:rsidRDefault="00000000">
            <w:r>
              <w:t xml:space="preserve">   A Few Times a Year</w:t>
            </w:r>
          </w:p>
        </w:tc>
        <w:tc>
          <w:tcPr>
            <w:tcW w:w="3312" w:type="dxa"/>
            <w:tcBorders>
              <w:top w:val="nil"/>
              <w:left w:val="nil"/>
              <w:bottom w:val="nil"/>
              <w:right w:val="nil"/>
            </w:tcBorders>
          </w:tcPr>
          <w:p w14:paraId="2AF3528E" w14:textId="77777777" w:rsidR="004E400A" w:rsidRDefault="00000000">
            <w:pPr>
              <w:jc w:val="center"/>
            </w:pPr>
            <w:r>
              <w:t>0.31</w:t>
            </w:r>
          </w:p>
        </w:tc>
        <w:tc>
          <w:tcPr>
            <w:tcW w:w="3312" w:type="dxa"/>
            <w:tcBorders>
              <w:top w:val="nil"/>
              <w:left w:val="nil"/>
              <w:bottom w:val="nil"/>
              <w:right w:val="nil"/>
            </w:tcBorders>
          </w:tcPr>
          <w:p w14:paraId="53B2EA3A" w14:textId="77777777" w:rsidR="004E400A" w:rsidRDefault="00000000">
            <w:pPr>
              <w:jc w:val="center"/>
            </w:pPr>
            <w:r>
              <w:t>1972</w:t>
            </w:r>
          </w:p>
        </w:tc>
      </w:tr>
      <w:tr w:rsidR="004E400A" w14:paraId="6995C669" w14:textId="77777777">
        <w:tc>
          <w:tcPr>
            <w:tcW w:w="4320" w:type="dxa"/>
            <w:tcBorders>
              <w:top w:val="nil"/>
              <w:left w:val="nil"/>
              <w:bottom w:val="nil"/>
              <w:right w:val="nil"/>
            </w:tcBorders>
          </w:tcPr>
          <w:p w14:paraId="080B4036" w14:textId="77777777" w:rsidR="004E400A" w:rsidRDefault="00000000">
            <w:r>
              <w:t xml:space="preserve">   Never</w:t>
            </w:r>
          </w:p>
        </w:tc>
        <w:tc>
          <w:tcPr>
            <w:tcW w:w="3312" w:type="dxa"/>
            <w:tcBorders>
              <w:top w:val="nil"/>
              <w:left w:val="nil"/>
              <w:bottom w:val="nil"/>
              <w:right w:val="nil"/>
            </w:tcBorders>
          </w:tcPr>
          <w:p w14:paraId="32AAF97C" w14:textId="77777777" w:rsidR="004E400A" w:rsidRDefault="00000000">
            <w:pPr>
              <w:jc w:val="center"/>
            </w:pPr>
            <w:r>
              <w:t>0.46</w:t>
            </w:r>
          </w:p>
        </w:tc>
        <w:tc>
          <w:tcPr>
            <w:tcW w:w="3312" w:type="dxa"/>
            <w:tcBorders>
              <w:top w:val="nil"/>
              <w:left w:val="nil"/>
              <w:bottom w:val="nil"/>
              <w:right w:val="nil"/>
            </w:tcBorders>
          </w:tcPr>
          <w:p w14:paraId="6431E7C8" w14:textId="77777777" w:rsidR="004E400A" w:rsidRDefault="00000000">
            <w:pPr>
              <w:jc w:val="center"/>
            </w:pPr>
            <w:r>
              <w:t>2875</w:t>
            </w:r>
          </w:p>
        </w:tc>
      </w:tr>
      <w:tr w:rsidR="004E400A" w14:paraId="7EF6394A" w14:textId="77777777">
        <w:tc>
          <w:tcPr>
            <w:tcW w:w="4320" w:type="dxa"/>
            <w:tcBorders>
              <w:top w:val="nil"/>
              <w:left w:val="nil"/>
              <w:bottom w:val="nil"/>
              <w:right w:val="nil"/>
            </w:tcBorders>
          </w:tcPr>
          <w:p w14:paraId="31E9936C" w14:textId="77777777" w:rsidR="004E400A" w:rsidRDefault="00000000">
            <w:r>
              <w:t xml:space="preserve">   Missing</w:t>
            </w:r>
          </w:p>
        </w:tc>
        <w:tc>
          <w:tcPr>
            <w:tcW w:w="3312" w:type="dxa"/>
            <w:tcBorders>
              <w:top w:val="nil"/>
              <w:left w:val="nil"/>
              <w:bottom w:val="nil"/>
              <w:right w:val="nil"/>
            </w:tcBorders>
          </w:tcPr>
          <w:p w14:paraId="68C95193" w14:textId="77777777" w:rsidR="004E400A" w:rsidRDefault="00000000">
            <w:pPr>
              <w:jc w:val="center"/>
            </w:pPr>
            <w:r>
              <w:t>0.00</w:t>
            </w:r>
          </w:p>
        </w:tc>
        <w:tc>
          <w:tcPr>
            <w:tcW w:w="3312" w:type="dxa"/>
            <w:tcBorders>
              <w:top w:val="nil"/>
              <w:left w:val="nil"/>
              <w:bottom w:val="nil"/>
              <w:right w:val="nil"/>
            </w:tcBorders>
          </w:tcPr>
          <w:p w14:paraId="0E4B6F37" w14:textId="77777777" w:rsidR="004E400A" w:rsidRDefault="00000000">
            <w:pPr>
              <w:jc w:val="center"/>
            </w:pPr>
            <w:r>
              <w:t>27</w:t>
            </w:r>
          </w:p>
        </w:tc>
      </w:tr>
      <w:tr w:rsidR="004E400A" w14:paraId="30B65522" w14:textId="77777777">
        <w:tc>
          <w:tcPr>
            <w:tcW w:w="4320" w:type="dxa"/>
            <w:tcBorders>
              <w:top w:val="nil"/>
              <w:left w:val="nil"/>
              <w:bottom w:val="nil"/>
              <w:right w:val="nil"/>
            </w:tcBorders>
          </w:tcPr>
          <w:p w14:paraId="4700C172" w14:textId="77777777" w:rsidR="004E400A" w:rsidRDefault="00000000">
            <w:r>
              <w:t>Immigration Status</w:t>
            </w:r>
          </w:p>
        </w:tc>
        <w:tc>
          <w:tcPr>
            <w:tcW w:w="0" w:type="auto"/>
            <w:tcBorders>
              <w:top w:val="nil"/>
              <w:left w:val="nil"/>
              <w:bottom w:val="nil"/>
              <w:right w:val="nil"/>
            </w:tcBorders>
          </w:tcPr>
          <w:p w14:paraId="030A0C1B" w14:textId="77777777" w:rsidR="004E400A" w:rsidRDefault="004E400A">
            <w:pPr>
              <w:jc w:val="center"/>
            </w:pPr>
          </w:p>
        </w:tc>
        <w:tc>
          <w:tcPr>
            <w:tcW w:w="0" w:type="auto"/>
            <w:tcBorders>
              <w:top w:val="nil"/>
              <w:left w:val="nil"/>
              <w:bottom w:val="nil"/>
              <w:right w:val="nil"/>
            </w:tcBorders>
          </w:tcPr>
          <w:p w14:paraId="337F2B8B" w14:textId="77777777" w:rsidR="004E400A" w:rsidRDefault="004E400A">
            <w:pPr>
              <w:jc w:val="center"/>
            </w:pPr>
          </w:p>
        </w:tc>
      </w:tr>
      <w:tr w:rsidR="004E400A" w14:paraId="49E2B889" w14:textId="77777777">
        <w:tc>
          <w:tcPr>
            <w:tcW w:w="4320" w:type="dxa"/>
            <w:tcBorders>
              <w:top w:val="nil"/>
              <w:left w:val="nil"/>
              <w:bottom w:val="nil"/>
              <w:right w:val="nil"/>
            </w:tcBorders>
          </w:tcPr>
          <w:p w14:paraId="5DECB777" w14:textId="77777777" w:rsidR="004E400A" w:rsidRDefault="00000000">
            <w:r>
              <w:t xml:space="preserve">   Born in This Country</w:t>
            </w:r>
          </w:p>
        </w:tc>
        <w:tc>
          <w:tcPr>
            <w:tcW w:w="3312" w:type="dxa"/>
            <w:tcBorders>
              <w:top w:val="nil"/>
              <w:left w:val="nil"/>
              <w:bottom w:val="nil"/>
              <w:right w:val="nil"/>
            </w:tcBorders>
          </w:tcPr>
          <w:p w14:paraId="5D474052" w14:textId="77777777" w:rsidR="004E400A" w:rsidRDefault="00000000">
            <w:pPr>
              <w:jc w:val="center"/>
            </w:pPr>
            <w:r>
              <w:t>0.87</w:t>
            </w:r>
          </w:p>
        </w:tc>
        <w:tc>
          <w:tcPr>
            <w:tcW w:w="3312" w:type="dxa"/>
            <w:tcBorders>
              <w:top w:val="nil"/>
              <w:left w:val="nil"/>
              <w:bottom w:val="nil"/>
              <w:right w:val="nil"/>
            </w:tcBorders>
          </w:tcPr>
          <w:p w14:paraId="117B7FCE" w14:textId="77777777" w:rsidR="004E400A" w:rsidRDefault="00000000">
            <w:pPr>
              <w:jc w:val="center"/>
            </w:pPr>
            <w:r>
              <w:t>5479</w:t>
            </w:r>
          </w:p>
        </w:tc>
      </w:tr>
      <w:tr w:rsidR="004E400A" w14:paraId="1861B1E1" w14:textId="77777777">
        <w:tc>
          <w:tcPr>
            <w:tcW w:w="4320" w:type="dxa"/>
            <w:tcBorders>
              <w:top w:val="nil"/>
              <w:left w:val="nil"/>
              <w:bottom w:val="nil"/>
              <w:right w:val="nil"/>
            </w:tcBorders>
          </w:tcPr>
          <w:p w14:paraId="19CE2A2D" w14:textId="77777777" w:rsidR="004E400A" w:rsidRDefault="00000000">
            <w:r>
              <w:t xml:space="preserve">   Born in Another Country</w:t>
            </w:r>
          </w:p>
        </w:tc>
        <w:tc>
          <w:tcPr>
            <w:tcW w:w="3312" w:type="dxa"/>
            <w:tcBorders>
              <w:top w:val="nil"/>
              <w:left w:val="nil"/>
              <w:bottom w:val="nil"/>
              <w:right w:val="nil"/>
            </w:tcBorders>
          </w:tcPr>
          <w:p w14:paraId="1534C1FD" w14:textId="77777777" w:rsidR="004E400A" w:rsidRDefault="00000000">
            <w:pPr>
              <w:jc w:val="center"/>
            </w:pPr>
            <w:r>
              <w:t>0.13</w:t>
            </w:r>
          </w:p>
        </w:tc>
        <w:tc>
          <w:tcPr>
            <w:tcW w:w="3312" w:type="dxa"/>
            <w:tcBorders>
              <w:top w:val="nil"/>
              <w:left w:val="nil"/>
              <w:bottom w:val="nil"/>
              <w:right w:val="nil"/>
            </w:tcBorders>
          </w:tcPr>
          <w:p w14:paraId="2402BEE2" w14:textId="77777777" w:rsidR="004E400A" w:rsidRDefault="00000000">
            <w:pPr>
              <w:jc w:val="center"/>
            </w:pPr>
            <w:r>
              <w:t>788</w:t>
            </w:r>
          </w:p>
        </w:tc>
      </w:tr>
      <w:tr w:rsidR="004E400A" w14:paraId="7F04E50A" w14:textId="77777777">
        <w:tc>
          <w:tcPr>
            <w:tcW w:w="4320" w:type="dxa"/>
            <w:tcBorders>
              <w:top w:val="nil"/>
              <w:left w:val="nil"/>
              <w:bottom w:val="nil"/>
              <w:right w:val="nil"/>
            </w:tcBorders>
          </w:tcPr>
          <w:p w14:paraId="76F1CD0B" w14:textId="77777777" w:rsidR="004E400A" w:rsidRDefault="00000000">
            <w:r>
              <w:t xml:space="preserve">   Missing</w:t>
            </w:r>
          </w:p>
        </w:tc>
        <w:tc>
          <w:tcPr>
            <w:tcW w:w="3312" w:type="dxa"/>
            <w:tcBorders>
              <w:top w:val="nil"/>
              <w:left w:val="nil"/>
              <w:bottom w:val="nil"/>
              <w:right w:val="nil"/>
            </w:tcBorders>
          </w:tcPr>
          <w:p w14:paraId="355403B3" w14:textId="77777777" w:rsidR="004E400A" w:rsidRDefault="00000000">
            <w:pPr>
              <w:jc w:val="center"/>
            </w:pPr>
            <w:r>
              <w:t>0.00</w:t>
            </w:r>
          </w:p>
        </w:tc>
        <w:tc>
          <w:tcPr>
            <w:tcW w:w="3312" w:type="dxa"/>
            <w:tcBorders>
              <w:top w:val="nil"/>
              <w:left w:val="nil"/>
              <w:bottom w:val="nil"/>
              <w:right w:val="nil"/>
            </w:tcBorders>
          </w:tcPr>
          <w:p w14:paraId="731EC8A9" w14:textId="77777777" w:rsidR="004E400A" w:rsidRDefault="00000000">
            <w:pPr>
              <w:jc w:val="center"/>
            </w:pPr>
            <w:r>
              <w:t>23</w:t>
            </w:r>
          </w:p>
        </w:tc>
      </w:tr>
      <w:tr w:rsidR="004E400A" w14:paraId="1604F5B6" w14:textId="77777777">
        <w:tc>
          <w:tcPr>
            <w:tcW w:w="4320" w:type="dxa"/>
            <w:tcBorders>
              <w:top w:val="nil"/>
              <w:left w:val="nil"/>
              <w:bottom w:val="nil"/>
              <w:right w:val="nil"/>
            </w:tcBorders>
          </w:tcPr>
          <w:p w14:paraId="79D3B554" w14:textId="77777777" w:rsidR="004E400A" w:rsidRDefault="00000000">
            <w:r>
              <w:lastRenderedPageBreak/>
              <w:t>Religion</w:t>
            </w:r>
          </w:p>
        </w:tc>
        <w:tc>
          <w:tcPr>
            <w:tcW w:w="0" w:type="auto"/>
            <w:tcBorders>
              <w:top w:val="nil"/>
              <w:left w:val="nil"/>
              <w:bottom w:val="nil"/>
              <w:right w:val="nil"/>
            </w:tcBorders>
          </w:tcPr>
          <w:p w14:paraId="49E04BBB" w14:textId="77777777" w:rsidR="004E400A" w:rsidRDefault="004E400A">
            <w:pPr>
              <w:jc w:val="center"/>
            </w:pPr>
          </w:p>
        </w:tc>
        <w:tc>
          <w:tcPr>
            <w:tcW w:w="0" w:type="auto"/>
            <w:tcBorders>
              <w:top w:val="nil"/>
              <w:left w:val="nil"/>
              <w:bottom w:val="nil"/>
              <w:right w:val="nil"/>
            </w:tcBorders>
          </w:tcPr>
          <w:p w14:paraId="3CC61448" w14:textId="77777777" w:rsidR="004E400A" w:rsidRDefault="004E400A">
            <w:pPr>
              <w:jc w:val="center"/>
            </w:pPr>
          </w:p>
        </w:tc>
      </w:tr>
      <w:tr w:rsidR="004E400A" w14:paraId="38074369" w14:textId="77777777">
        <w:tc>
          <w:tcPr>
            <w:tcW w:w="4320" w:type="dxa"/>
            <w:tcBorders>
              <w:top w:val="nil"/>
              <w:left w:val="nil"/>
              <w:bottom w:val="nil"/>
              <w:right w:val="nil"/>
            </w:tcBorders>
          </w:tcPr>
          <w:p w14:paraId="5752FBA4" w14:textId="77777777" w:rsidR="004E400A" w:rsidRDefault="00000000">
            <w:r>
              <w:t xml:space="preserve">   Christianity</w:t>
            </w:r>
          </w:p>
        </w:tc>
        <w:tc>
          <w:tcPr>
            <w:tcW w:w="3312" w:type="dxa"/>
            <w:tcBorders>
              <w:top w:val="nil"/>
              <w:left w:val="nil"/>
              <w:bottom w:val="nil"/>
              <w:right w:val="nil"/>
            </w:tcBorders>
          </w:tcPr>
          <w:p w14:paraId="258CA915" w14:textId="77777777" w:rsidR="004E400A" w:rsidRDefault="00000000">
            <w:pPr>
              <w:jc w:val="center"/>
            </w:pPr>
            <w:r>
              <w:t>0.65</w:t>
            </w:r>
          </w:p>
        </w:tc>
        <w:tc>
          <w:tcPr>
            <w:tcW w:w="3312" w:type="dxa"/>
            <w:tcBorders>
              <w:top w:val="nil"/>
              <w:left w:val="nil"/>
              <w:bottom w:val="nil"/>
              <w:right w:val="nil"/>
            </w:tcBorders>
          </w:tcPr>
          <w:p w14:paraId="203F50B0" w14:textId="77777777" w:rsidR="004E400A" w:rsidRDefault="00000000">
            <w:pPr>
              <w:jc w:val="center"/>
            </w:pPr>
            <w:r>
              <w:t>4074</w:t>
            </w:r>
          </w:p>
        </w:tc>
      </w:tr>
      <w:tr w:rsidR="004E400A" w14:paraId="5DEF18CC" w14:textId="77777777">
        <w:tc>
          <w:tcPr>
            <w:tcW w:w="4320" w:type="dxa"/>
            <w:tcBorders>
              <w:top w:val="nil"/>
              <w:left w:val="nil"/>
              <w:bottom w:val="nil"/>
              <w:right w:val="nil"/>
            </w:tcBorders>
          </w:tcPr>
          <w:p w14:paraId="09B1D3F6" w14:textId="77777777" w:rsidR="004E400A" w:rsidRDefault="00000000">
            <w:r>
              <w:t xml:space="preserve">   Islam</w:t>
            </w:r>
          </w:p>
        </w:tc>
        <w:tc>
          <w:tcPr>
            <w:tcW w:w="3312" w:type="dxa"/>
            <w:tcBorders>
              <w:top w:val="nil"/>
              <w:left w:val="nil"/>
              <w:bottom w:val="nil"/>
              <w:right w:val="nil"/>
            </w:tcBorders>
          </w:tcPr>
          <w:p w14:paraId="061D3C6B" w14:textId="77777777" w:rsidR="004E400A" w:rsidRDefault="00000000">
            <w:pPr>
              <w:jc w:val="center"/>
            </w:pPr>
            <w:r>
              <w:t>0.02</w:t>
            </w:r>
          </w:p>
        </w:tc>
        <w:tc>
          <w:tcPr>
            <w:tcW w:w="3312" w:type="dxa"/>
            <w:tcBorders>
              <w:top w:val="nil"/>
              <w:left w:val="nil"/>
              <w:bottom w:val="nil"/>
              <w:right w:val="nil"/>
            </w:tcBorders>
          </w:tcPr>
          <w:p w14:paraId="2AA38341" w14:textId="77777777" w:rsidR="004E400A" w:rsidRDefault="00000000">
            <w:pPr>
              <w:jc w:val="center"/>
            </w:pPr>
            <w:r>
              <w:t>135</w:t>
            </w:r>
          </w:p>
        </w:tc>
      </w:tr>
      <w:tr w:rsidR="004E400A" w14:paraId="7936C5C2" w14:textId="77777777">
        <w:tc>
          <w:tcPr>
            <w:tcW w:w="4320" w:type="dxa"/>
            <w:tcBorders>
              <w:top w:val="nil"/>
              <w:left w:val="nil"/>
              <w:bottom w:val="nil"/>
              <w:right w:val="nil"/>
            </w:tcBorders>
          </w:tcPr>
          <w:p w14:paraId="38972F30" w14:textId="77777777" w:rsidR="004E400A" w:rsidRDefault="00000000">
            <w:r>
              <w:t xml:space="preserve">   Hinduism</w:t>
            </w:r>
          </w:p>
        </w:tc>
        <w:tc>
          <w:tcPr>
            <w:tcW w:w="3312" w:type="dxa"/>
            <w:tcBorders>
              <w:top w:val="nil"/>
              <w:left w:val="nil"/>
              <w:bottom w:val="nil"/>
              <w:right w:val="nil"/>
            </w:tcBorders>
          </w:tcPr>
          <w:p w14:paraId="1AFA1F8E" w14:textId="77777777" w:rsidR="004E400A" w:rsidRDefault="00000000">
            <w:pPr>
              <w:jc w:val="center"/>
            </w:pPr>
            <w:r>
              <w:t>0.00</w:t>
            </w:r>
          </w:p>
        </w:tc>
        <w:tc>
          <w:tcPr>
            <w:tcW w:w="3312" w:type="dxa"/>
            <w:tcBorders>
              <w:top w:val="nil"/>
              <w:left w:val="nil"/>
              <w:bottom w:val="nil"/>
              <w:right w:val="nil"/>
            </w:tcBorders>
          </w:tcPr>
          <w:p w14:paraId="08993945" w14:textId="77777777" w:rsidR="004E400A" w:rsidRDefault="00000000">
            <w:pPr>
              <w:jc w:val="center"/>
            </w:pPr>
            <w:r>
              <w:t>7</w:t>
            </w:r>
          </w:p>
        </w:tc>
      </w:tr>
      <w:tr w:rsidR="004E400A" w14:paraId="7063D9B1" w14:textId="77777777">
        <w:tc>
          <w:tcPr>
            <w:tcW w:w="4320" w:type="dxa"/>
            <w:tcBorders>
              <w:top w:val="nil"/>
              <w:left w:val="nil"/>
              <w:bottom w:val="nil"/>
              <w:right w:val="nil"/>
            </w:tcBorders>
          </w:tcPr>
          <w:p w14:paraId="454D9E6F" w14:textId="77777777" w:rsidR="004E400A" w:rsidRDefault="00000000">
            <w:r>
              <w:t xml:space="preserve">   Buddhism</w:t>
            </w:r>
          </w:p>
        </w:tc>
        <w:tc>
          <w:tcPr>
            <w:tcW w:w="3312" w:type="dxa"/>
            <w:tcBorders>
              <w:top w:val="nil"/>
              <w:left w:val="nil"/>
              <w:bottom w:val="nil"/>
              <w:right w:val="nil"/>
            </w:tcBorders>
          </w:tcPr>
          <w:p w14:paraId="4DC3E503" w14:textId="77777777" w:rsidR="004E400A" w:rsidRDefault="00000000">
            <w:pPr>
              <w:jc w:val="center"/>
            </w:pPr>
            <w:r>
              <w:t>0.01</w:t>
            </w:r>
          </w:p>
        </w:tc>
        <w:tc>
          <w:tcPr>
            <w:tcW w:w="3312" w:type="dxa"/>
            <w:tcBorders>
              <w:top w:val="nil"/>
              <w:left w:val="nil"/>
              <w:bottom w:val="nil"/>
              <w:right w:val="nil"/>
            </w:tcBorders>
          </w:tcPr>
          <w:p w14:paraId="6F357203" w14:textId="77777777" w:rsidR="004E400A" w:rsidRDefault="00000000">
            <w:pPr>
              <w:jc w:val="center"/>
            </w:pPr>
            <w:r>
              <w:t>36</w:t>
            </w:r>
          </w:p>
        </w:tc>
      </w:tr>
      <w:tr w:rsidR="004E400A" w14:paraId="1A2F7E50" w14:textId="77777777">
        <w:tc>
          <w:tcPr>
            <w:tcW w:w="4320" w:type="dxa"/>
            <w:tcBorders>
              <w:top w:val="nil"/>
              <w:left w:val="nil"/>
              <w:bottom w:val="nil"/>
              <w:right w:val="nil"/>
            </w:tcBorders>
          </w:tcPr>
          <w:p w14:paraId="41A35E33" w14:textId="77777777" w:rsidR="004E400A" w:rsidRDefault="00000000">
            <w:r>
              <w:t xml:space="preserve">   Judaism</w:t>
            </w:r>
          </w:p>
        </w:tc>
        <w:tc>
          <w:tcPr>
            <w:tcW w:w="3312" w:type="dxa"/>
            <w:tcBorders>
              <w:top w:val="nil"/>
              <w:left w:val="nil"/>
              <w:bottom w:val="nil"/>
              <w:right w:val="nil"/>
            </w:tcBorders>
          </w:tcPr>
          <w:p w14:paraId="3361B0F5" w14:textId="77777777" w:rsidR="004E400A" w:rsidRDefault="00000000">
            <w:pPr>
              <w:jc w:val="center"/>
            </w:pPr>
            <w:r>
              <w:t>0.00</w:t>
            </w:r>
          </w:p>
        </w:tc>
        <w:tc>
          <w:tcPr>
            <w:tcW w:w="3312" w:type="dxa"/>
            <w:tcBorders>
              <w:top w:val="nil"/>
              <w:left w:val="nil"/>
              <w:bottom w:val="nil"/>
              <w:right w:val="nil"/>
            </w:tcBorders>
          </w:tcPr>
          <w:p w14:paraId="45CE6618" w14:textId="77777777" w:rsidR="004E400A" w:rsidRDefault="00000000">
            <w:pPr>
              <w:jc w:val="center"/>
            </w:pPr>
            <w:r>
              <w:t>4</w:t>
            </w:r>
          </w:p>
        </w:tc>
      </w:tr>
      <w:tr w:rsidR="004E400A" w14:paraId="185C8F60" w14:textId="77777777">
        <w:tc>
          <w:tcPr>
            <w:tcW w:w="4320" w:type="dxa"/>
            <w:tcBorders>
              <w:top w:val="nil"/>
              <w:left w:val="nil"/>
              <w:bottom w:val="nil"/>
              <w:right w:val="nil"/>
            </w:tcBorders>
          </w:tcPr>
          <w:p w14:paraId="2B0D8381" w14:textId="77777777" w:rsidR="004E400A" w:rsidRDefault="00000000">
            <w:r>
              <w:t xml:space="preserve">   Sikhism</w:t>
            </w:r>
          </w:p>
        </w:tc>
        <w:tc>
          <w:tcPr>
            <w:tcW w:w="3312" w:type="dxa"/>
            <w:tcBorders>
              <w:top w:val="nil"/>
              <w:left w:val="nil"/>
              <w:bottom w:val="nil"/>
              <w:right w:val="nil"/>
            </w:tcBorders>
          </w:tcPr>
          <w:p w14:paraId="407AA76E" w14:textId="77777777" w:rsidR="004E400A" w:rsidRDefault="00000000">
            <w:pPr>
              <w:jc w:val="center"/>
            </w:pPr>
            <w:r>
              <w:t>0.00</w:t>
            </w:r>
          </w:p>
        </w:tc>
        <w:tc>
          <w:tcPr>
            <w:tcW w:w="3312" w:type="dxa"/>
            <w:tcBorders>
              <w:top w:val="nil"/>
              <w:left w:val="nil"/>
              <w:bottom w:val="nil"/>
              <w:right w:val="nil"/>
            </w:tcBorders>
          </w:tcPr>
          <w:p w14:paraId="3C761050" w14:textId="77777777" w:rsidR="004E400A" w:rsidRDefault="00000000">
            <w:pPr>
              <w:jc w:val="center"/>
            </w:pPr>
            <w:r>
              <w:t>3</w:t>
            </w:r>
          </w:p>
        </w:tc>
      </w:tr>
      <w:tr w:rsidR="004E400A" w14:paraId="2237586D" w14:textId="77777777">
        <w:tc>
          <w:tcPr>
            <w:tcW w:w="4320" w:type="dxa"/>
            <w:tcBorders>
              <w:top w:val="nil"/>
              <w:left w:val="nil"/>
              <w:bottom w:val="nil"/>
              <w:right w:val="nil"/>
            </w:tcBorders>
          </w:tcPr>
          <w:p w14:paraId="31F52633" w14:textId="77777777" w:rsidR="004E400A" w:rsidRDefault="00000000">
            <w:r>
              <w:t xml:space="preserve">   Baha'i</w:t>
            </w:r>
          </w:p>
        </w:tc>
        <w:tc>
          <w:tcPr>
            <w:tcW w:w="3312" w:type="dxa"/>
            <w:tcBorders>
              <w:top w:val="nil"/>
              <w:left w:val="nil"/>
              <w:bottom w:val="nil"/>
              <w:right w:val="nil"/>
            </w:tcBorders>
          </w:tcPr>
          <w:p w14:paraId="24C74194" w14:textId="77777777" w:rsidR="004E400A" w:rsidRDefault="00000000">
            <w:pPr>
              <w:jc w:val="center"/>
            </w:pPr>
            <w:r>
              <w:t>0.00</w:t>
            </w:r>
          </w:p>
        </w:tc>
        <w:tc>
          <w:tcPr>
            <w:tcW w:w="3312" w:type="dxa"/>
            <w:tcBorders>
              <w:top w:val="nil"/>
              <w:left w:val="nil"/>
              <w:bottom w:val="nil"/>
              <w:right w:val="nil"/>
            </w:tcBorders>
          </w:tcPr>
          <w:p w14:paraId="0B2B9672" w14:textId="77777777" w:rsidR="004E400A" w:rsidRDefault="00000000">
            <w:pPr>
              <w:jc w:val="center"/>
            </w:pPr>
            <w:r>
              <w:t>2</w:t>
            </w:r>
          </w:p>
        </w:tc>
      </w:tr>
      <w:tr w:rsidR="004E400A" w14:paraId="0A7FC730" w14:textId="77777777">
        <w:tc>
          <w:tcPr>
            <w:tcW w:w="4320" w:type="dxa"/>
            <w:tcBorders>
              <w:top w:val="nil"/>
              <w:left w:val="nil"/>
              <w:bottom w:val="nil"/>
              <w:right w:val="nil"/>
            </w:tcBorders>
          </w:tcPr>
          <w:p w14:paraId="40480C3D" w14:textId="77777777" w:rsidR="004E400A" w:rsidRDefault="00000000">
            <w:r>
              <w:t xml:space="preserve">   Jainism</w:t>
            </w:r>
          </w:p>
        </w:tc>
        <w:tc>
          <w:tcPr>
            <w:tcW w:w="3312" w:type="dxa"/>
            <w:tcBorders>
              <w:top w:val="nil"/>
              <w:left w:val="nil"/>
              <w:bottom w:val="nil"/>
              <w:right w:val="nil"/>
            </w:tcBorders>
          </w:tcPr>
          <w:p w14:paraId="270A544E" w14:textId="77777777" w:rsidR="004E400A" w:rsidRDefault="00000000">
            <w:pPr>
              <w:jc w:val="center"/>
            </w:pPr>
            <w:r>
              <w:t>0.00</w:t>
            </w:r>
          </w:p>
        </w:tc>
        <w:tc>
          <w:tcPr>
            <w:tcW w:w="3312" w:type="dxa"/>
            <w:tcBorders>
              <w:top w:val="nil"/>
              <w:left w:val="nil"/>
              <w:bottom w:val="nil"/>
              <w:right w:val="nil"/>
            </w:tcBorders>
          </w:tcPr>
          <w:p w14:paraId="52510D80" w14:textId="77777777" w:rsidR="004E400A" w:rsidRDefault="00000000">
            <w:pPr>
              <w:jc w:val="center"/>
            </w:pPr>
            <w:r>
              <w:t>1</w:t>
            </w:r>
          </w:p>
        </w:tc>
      </w:tr>
      <w:tr w:rsidR="004E400A" w14:paraId="1CCCC6A9" w14:textId="77777777">
        <w:tc>
          <w:tcPr>
            <w:tcW w:w="4320" w:type="dxa"/>
            <w:tcBorders>
              <w:top w:val="nil"/>
              <w:left w:val="nil"/>
              <w:bottom w:val="nil"/>
              <w:right w:val="nil"/>
            </w:tcBorders>
          </w:tcPr>
          <w:p w14:paraId="63092E30" w14:textId="77777777" w:rsidR="004E400A" w:rsidRDefault="00000000">
            <w:r>
              <w:t xml:space="preserve">   Shinto</w:t>
            </w:r>
          </w:p>
        </w:tc>
        <w:tc>
          <w:tcPr>
            <w:tcW w:w="3312" w:type="dxa"/>
            <w:tcBorders>
              <w:top w:val="nil"/>
              <w:left w:val="nil"/>
              <w:bottom w:val="nil"/>
              <w:right w:val="nil"/>
            </w:tcBorders>
          </w:tcPr>
          <w:p w14:paraId="723DD8A7" w14:textId="77777777" w:rsidR="004E400A" w:rsidRDefault="00000000">
            <w:pPr>
              <w:jc w:val="center"/>
            </w:pPr>
            <w:r>
              <w:t>.</w:t>
            </w:r>
          </w:p>
        </w:tc>
        <w:tc>
          <w:tcPr>
            <w:tcW w:w="3312" w:type="dxa"/>
            <w:tcBorders>
              <w:top w:val="nil"/>
              <w:left w:val="nil"/>
              <w:bottom w:val="nil"/>
              <w:right w:val="nil"/>
            </w:tcBorders>
          </w:tcPr>
          <w:p w14:paraId="49AD6A1D" w14:textId="77777777" w:rsidR="004E400A" w:rsidRDefault="00000000">
            <w:pPr>
              <w:jc w:val="center"/>
            </w:pPr>
            <w:r>
              <w:t>.</w:t>
            </w:r>
          </w:p>
        </w:tc>
      </w:tr>
      <w:tr w:rsidR="004E400A" w14:paraId="0D5656FB" w14:textId="77777777">
        <w:tc>
          <w:tcPr>
            <w:tcW w:w="4320" w:type="dxa"/>
            <w:tcBorders>
              <w:top w:val="nil"/>
              <w:left w:val="nil"/>
              <w:bottom w:val="nil"/>
              <w:right w:val="nil"/>
            </w:tcBorders>
          </w:tcPr>
          <w:p w14:paraId="76EDF8FD" w14:textId="77777777" w:rsidR="004E400A" w:rsidRDefault="00000000">
            <w:r>
              <w:t xml:space="preserve">   Taoism</w:t>
            </w:r>
          </w:p>
        </w:tc>
        <w:tc>
          <w:tcPr>
            <w:tcW w:w="3312" w:type="dxa"/>
            <w:tcBorders>
              <w:top w:val="nil"/>
              <w:left w:val="nil"/>
              <w:bottom w:val="nil"/>
              <w:right w:val="nil"/>
            </w:tcBorders>
          </w:tcPr>
          <w:p w14:paraId="2275F993" w14:textId="77777777" w:rsidR="004E400A" w:rsidRDefault="00000000">
            <w:pPr>
              <w:jc w:val="center"/>
            </w:pPr>
            <w:r>
              <w:t>0.00</w:t>
            </w:r>
          </w:p>
        </w:tc>
        <w:tc>
          <w:tcPr>
            <w:tcW w:w="3312" w:type="dxa"/>
            <w:tcBorders>
              <w:top w:val="nil"/>
              <w:left w:val="nil"/>
              <w:bottom w:val="nil"/>
              <w:right w:val="nil"/>
            </w:tcBorders>
          </w:tcPr>
          <w:p w14:paraId="22F43307" w14:textId="77777777" w:rsidR="004E400A" w:rsidRDefault="00000000">
            <w:pPr>
              <w:jc w:val="center"/>
            </w:pPr>
            <w:r>
              <w:t>5</w:t>
            </w:r>
          </w:p>
        </w:tc>
      </w:tr>
      <w:tr w:rsidR="004E400A" w14:paraId="194A7E61" w14:textId="77777777">
        <w:tc>
          <w:tcPr>
            <w:tcW w:w="4320" w:type="dxa"/>
            <w:tcBorders>
              <w:top w:val="nil"/>
              <w:left w:val="nil"/>
              <w:bottom w:val="nil"/>
              <w:right w:val="nil"/>
            </w:tcBorders>
          </w:tcPr>
          <w:p w14:paraId="4453A0F1" w14:textId="77777777" w:rsidR="004E400A" w:rsidRDefault="00000000">
            <w:r>
              <w:t xml:space="preserve">   Confucianism</w:t>
            </w:r>
          </w:p>
        </w:tc>
        <w:tc>
          <w:tcPr>
            <w:tcW w:w="3312" w:type="dxa"/>
            <w:tcBorders>
              <w:top w:val="nil"/>
              <w:left w:val="nil"/>
              <w:bottom w:val="nil"/>
              <w:right w:val="nil"/>
            </w:tcBorders>
          </w:tcPr>
          <w:p w14:paraId="57521B82" w14:textId="77777777" w:rsidR="004E400A" w:rsidRDefault="00000000">
            <w:pPr>
              <w:jc w:val="center"/>
            </w:pPr>
            <w:r>
              <w:t>0.00</w:t>
            </w:r>
          </w:p>
        </w:tc>
        <w:tc>
          <w:tcPr>
            <w:tcW w:w="3312" w:type="dxa"/>
            <w:tcBorders>
              <w:top w:val="nil"/>
              <w:left w:val="nil"/>
              <w:bottom w:val="nil"/>
              <w:right w:val="nil"/>
            </w:tcBorders>
          </w:tcPr>
          <w:p w14:paraId="03F641E4" w14:textId="77777777" w:rsidR="004E400A" w:rsidRDefault="00000000">
            <w:pPr>
              <w:jc w:val="center"/>
            </w:pPr>
            <w:r>
              <w:t>3</w:t>
            </w:r>
          </w:p>
        </w:tc>
      </w:tr>
      <w:tr w:rsidR="004E400A" w14:paraId="2E41D982" w14:textId="77777777">
        <w:tc>
          <w:tcPr>
            <w:tcW w:w="4320" w:type="dxa"/>
            <w:tcBorders>
              <w:top w:val="nil"/>
              <w:left w:val="nil"/>
              <w:bottom w:val="nil"/>
              <w:right w:val="nil"/>
            </w:tcBorders>
          </w:tcPr>
          <w:p w14:paraId="59DF0BB4" w14:textId="77777777" w:rsidR="004E400A" w:rsidRDefault="00000000">
            <w:r>
              <w:t xml:space="preserve">   Primal, Animist, or Folk Religion</w:t>
            </w:r>
          </w:p>
        </w:tc>
        <w:tc>
          <w:tcPr>
            <w:tcW w:w="3312" w:type="dxa"/>
            <w:tcBorders>
              <w:top w:val="nil"/>
              <w:left w:val="nil"/>
              <w:bottom w:val="nil"/>
              <w:right w:val="nil"/>
            </w:tcBorders>
          </w:tcPr>
          <w:p w14:paraId="5CD0E8A2" w14:textId="77777777" w:rsidR="004E400A" w:rsidRDefault="00000000">
            <w:pPr>
              <w:jc w:val="center"/>
            </w:pPr>
            <w:r>
              <w:t>0.00</w:t>
            </w:r>
          </w:p>
        </w:tc>
        <w:tc>
          <w:tcPr>
            <w:tcW w:w="3312" w:type="dxa"/>
            <w:tcBorders>
              <w:top w:val="nil"/>
              <w:left w:val="nil"/>
              <w:bottom w:val="nil"/>
              <w:right w:val="nil"/>
            </w:tcBorders>
          </w:tcPr>
          <w:p w14:paraId="55796C70" w14:textId="77777777" w:rsidR="004E400A" w:rsidRDefault="00000000">
            <w:pPr>
              <w:jc w:val="center"/>
            </w:pPr>
            <w:r>
              <w:t>7</w:t>
            </w:r>
          </w:p>
        </w:tc>
      </w:tr>
      <w:tr w:rsidR="004E400A" w14:paraId="64EAEE30" w14:textId="77777777">
        <w:tc>
          <w:tcPr>
            <w:tcW w:w="4320" w:type="dxa"/>
            <w:tcBorders>
              <w:top w:val="nil"/>
              <w:left w:val="nil"/>
              <w:bottom w:val="nil"/>
              <w:right w:val="nil"/>
            </w:tcBorders>
          </w:tcPr>
          <w:p w14:paraId="2F421B62" w14:textId="77777777" w:rsidR="004E400A" w:rsidRDefault="00000000">
            <w:r>
              <w:t xml:space="preserve">   Spiritism</w:t>
            </w:r>
          </w:p>
        </w:tc>
        <w:tc>
          <w:tcPr>
            <w:tcW w:w="3312" w:type="dxa"/>
            <w:tcBorders>
              <w:top w:val="nil"/>
              <w:left w:val="nil"/>
              <w:bottom w:val="nil"/>
              <w:right w:val="nil"/>
            </w:tcBorders>
          </w:tcPr>
          <w:p w14:paraId="16213933" w14:textId="77777777" w:rsidR="004E400A" w:rsidRDefault="00000000">
            <w:pPr>
              <w:jc w:val="center"/>
            </w:pPr>
            <w:r>
              <w:t>.</w:t>
            </w:r>
          </w:p>
        </w:tc>
        <w:tc>
          <w:tcPr>
            <w:tcW w:w="3312" w:type="dxa"/>
            <w:tcBorders>
              <w:top w:val="nil"/>
              <w:left w:val="nil"/>
              <w:bottom w:val="nil"/>
              <w:right w:val="nil"/>
            </w:tcBorders>
          </w:tcPr>
          <w:p w14:paraId="139C0EA8" w14:textId="77777777" w:rsidR="004E400A" w:rsidRDefault="00000000">
            <w:pPr>
              <w:jc w:val="center"/>
            </w:pPr>
            <w:r>
              <w:t>.</w:t>
            </w:r>
          </w:p>
        </w:tc>
      </w:tr>
      <w:tr w:rsidR="004E400A" w14:paraId="6ED87ADF" w14:textId="77777777">
        <w:tc>
          <w:tcPr>
            <w:tcW w:w="4320" w:type="dxa"/>
            <w:tcBorders>
              <w:top w:val="nil"/>
              <w:left w:val="nil"/>
              <w:bottom w:val="nil"/>
              <w:right w:val="nil"/>
            </w:tcBorders>
          </w:tcPr>
          <w:p w14:paraId="23C09941" w14:textId="77777777" w:rsidR="004E400A" w:rsidRDefault="00000000">
            <w:r>
              <w:t xml:space="preserve">   African-Derived</w:t>
            </w:r>
          </w:p>
        </w:tc>
        <w:tc>
          <w:tcPr>
            <w:tcW w:w="3312" w:type="dxa"/>
            <w:tcBorders>
              <w:top w:val="nil"/>
              <w:left w:val="nil"/>
              <w:bottom w:val="nil"/>
              <w:right w:val="nil"/>
            </w:tcBorders>
          </w:tcPr>
          <w:p w14:paraId="2EC42915" w14:textId="77777777" w:rsidR="004E400A" w:rsidRDefault="00000000">
            <w:pPr>
              <w:jc w:val="center"/>
            </w:pPr>
            <w:r>
              <w:t>.</w:t>
            </w:r>
          </w:p>
        </w:tc>
        <w:tc>
          <w:tcPr>
            <w:tcW w:w="3312" w:type="dxa"/>
            <w:tcBorders>
              <w:top w:val="nil"/>
              <w:left w:val="nil"/>
              <w:bottom w:val="nil"/>
              <w:right w:val="nil"/>
            </w:tcBorders>
          </w:tcPr>
          <w:p w14:paraId="3668D5A2" w14:textId="77777777" w:rsidR="004E400A" w:rsidRDefault="00000000">
            <w:pPr>
              <w:jc w:val="center"/>
            </w:pPr>
            <w:r>
              <w:t>.</w:t>
            </w:r>
          </w:p>
        </w:tc>
      </w:tr>
      <w:tr w:rsidR="004E400A" w14:paraId="74FE5984" w14:textId="77777777">
        <w:tc>
          <w:tcPr>
            <w:tcW w:w="4320" w:type="dxa"/>
            <w:tcBorders>
              <w:top w:val="nil"/>
              <w:left w:val="nil"/>
              <w:bottom w:val="nil"/>
              <w:right w:val="nil"/>
            </w:tcBorders>
          </w:tcPr>
          <w:p w14:paraId="01EEA0BF" w14:textId="77777777" w:rsidR="004E400A" w:rsidRDefault="00000000">
            <w:r>
              <w:t xml:space="preserve">   Chinese</w:t>
            </w:r>
          </w:p>
        </w:tc>
        <w:tc>
          <w:tcPr>
            <w:tcW w:w="3312" w:type="dxa"/>
            <w:tcBorders>
              <w:top w:val="nil"/>
              <w:left w:val="nil"/>
              <w:bottom w:val="nil"/>
              <w:right w:val="nil"/>
            </w:tcBorders>
          </w:tcPr>
          <w:p w14:paraId="3A9969DF" w14:textId="77777777" w:rsidR="004E400A" w:rsidRDefault="00000000">
            <w:pPr>
              <w:jc w:val="center"/>
            </w:pPr>
            <w:r>
              <w:t>.</w:t>
            </w:r>
          </w:p>
        </w:tc>
        <w:tc>
          <w:tcPr>
            <w:tcW w:w="3312" w:type="dxa"/>
            <w:tcBorders>
              <w:top w:val="nil"/>
              <w:left w:val="nil"/>
              <w:bottom w:val="nil"/>
              <w:right w:val="nil"/>
            </w:tcBorders>
          </w:tcPr>
          <w:p w14:paraId="2A7F697B" w14:textId="77777777" w:rsidR="004E400A" w:rsidRDefault="00000000">
            <w:pPr>
              <w:jc w:val="center"/>
            </w:pPr>
            <w:r>
              <w:t>.</w:t>
            </w:r>
          </w:p>
        </w:tc>
      </w:tr>
      <w:tr w:rsidR="004E400A" w14:paraId="0A626D78" w14:textId="77777777">
        <w:tc>
          <w:tcPr>
            <w:tcW w:w="4320" w:type="dxa"/>
            <w:tcBorders>
              <w:top w:val="nil"/>
              <w:left w:val="nil"/>
              <w:bottom w:val="nil"/>
              <w:right w:val="nil"/>
            </w:tcBorders>
          </w:tcPr>
          <w:p w14:paraId="5CBD01E1" w14:textId="77777777" w:rsidR="004E400A" w:rsidRDefault="00000000">
            <w:r>
              <w:t xml:space="preserve">   Some Other Religion</w:t>
            </w:r>
          </w:p>
        </w:tc>
        <w:tc>
          <w:tcPr>
            <w:tcW w:w="3312" w:type="dxa"/>
            <w:tcBorders>
              <w:top w:val="nil"/>
              <w:left w:val="nil"/>
              <w:bottom w:val="nil"/>
              <w:right w:val="nil"/>
            </w:tcBorders>
          </w:tcPr>
          <w:p w14:paraId="59FE085A" w14:textId="77777777" w:rsidR="004E400A" w:rsidRDefault="00000000">
            <w:pPr>
              <w:jc w:val="center"/>
            </w:pPr>
            <w:r>
              <w:t>0.00</w:t>
            </w:r>
          </w:p>
        </w:tc>
        <w:tc>
          <w:tcPr>
            <w:tcW w:w="3312" w:type="dxa"/>
            <w:tcBorders>
              <w:top w:val="nil"/>
              <w:left w:val="nil"/>
              <w:bottom w:val="nil"/>
              <w:right w:val="nil"/>
            </w:tcBorders>
          </w:tcPr>
          <w:p w14:paraId="019348F4" w14:textId="77777777" w:rsidR="004E400A" w:rsidRDefault="00000000">
            <w:pPr>
              <w:jc w:val="center"/>
            </w:pPr>
            <w:r>
              <w:t>27</w:t>
            </w:r>
          </w:p>
        </w:tc>
      </w:tr>
      <w:tr w:rsidR="004E400A" w14:paraId="2D7A97DB" w14:textId="77777777">
        <w:tc>
          <w:tcPr>
            <w:tcW w:w="4320" w:type="dxa"/>
            <w:tcBorders>
              <w:top w:val="nil"/>
              <w:left w:val="nil"/>
              <w:bottom w:val="nil"/>
              <w:right w:val="nil"/>
            </w:tcBorders>
          </w:tcPr>
          <w:p w14:paraId="7D0E4A3D" w14:textId="77777777" w:rsidR="004E400A" w:rsidRDefault="00000000">
            <w:r>
              <w:t xml:space="preserve">   No Religion/Atheist/Agnostic</w:t>
            </w:r>
          </w:p>
        </w:tc>
        <w:tc>
          <w:tcPr>
            <w:tcW w:w="3312" w:type="dxa"/>
            <w:tcBorders>
              <w:top w:val="nil"/>
              <w:left w:val="nil"/>
              <w:bottom w:val="nil"/>
              <w:right w:val="nil"/>
            </w:tcBorders>
          </w:tcPr>
          <w:p w14:paraId="284313F7" w14:textId="77777777" w:rsidR="004E400A" w:rsidRDefault="00000000">
            <w:pPr>
              <w:jc w:val="center"/>
            </w:pPr>
            <w:r>
              <w:t>0.31</w:t>
            </w:r>
          </w:p>
        </w:tc>
        <w:tc>
          <w:tcPr>
            <w:tcW w:w="3312" w:type="dxa"/>
            <w:tcBorders>
              <w:top w:val="nil"/>
              <w:left w:val="nil"/>
              <w:bottom w:val="nil"/>
              <w:right w:val="nil"/>
            </w:tcBorders>
          </w:tcPr>
          <w:p w14:paraId="3061A819" w14:textId="77777777" w:rsidR="004E400A" w:rsidRDefault="00000000">
            <w:pPr>
              <w:jc w:val="center"/>
            </w:pPr>
            <w:r>
              <w:t>1932</w:t>
            </w:r>
          </w:p>
        </w:tc>
      </w:tr>
      <w:tr w:rsidR="004E400A" w14:paraId="29AAD7B9" w14:textId="77777777">
        <w:tc>
          <w:tcPr>
            <w:tcW w:w="4320" w:type="dxa"/>
            <w:tcBorders>
              <w:top w:val="nil"/>
              <w:left w:val="nil"/>
              <w:bottom w:val="nil"/>
              <w:right w:val="nil"/>
            </w:tcBorders>
          </w:tcPr>
          <w:p w14:paraId="53207F0E" w14:textId="77777777" w:rsidR="004E400A" w:rsidRDefault="00000000">
            <w:r>
              <w:t xml:space="preserve">   Missing</w:t>
            </w:r>
          </w:p>
        </w:tc>
        <w:tc>
          <w:tcPr>
            <w:tcW w:w="3312" w:type="dxa"/>
            <w:tcBorders>
              <w:top w:val="nil"/>
              <w:left w:val="nil"/>
              <w:bottom w:val="nil"/>
              <w:right w:val="nil"/>
            </w:tcBorders>
          </w:tcPr>
          <w:p w14:paraId="20B71567" w14:textId="77777777" w:rsidR="004E400A" w:rsidRDefault="00000000">
            <w:pPr>
              <w:jc w:val="center"/>
            </w:pPr>
            <w:r>
              <w:t>0.01</w:t>
            </w:r>
          </w:p>
        </w:tc>
        <w:tc>
          <w:tcPr>
            <w:tcW w:w="3312" w:type="dxa"/>
            <w:tcBorders>
              <w:top w:val="nil"/>
              <w:left w:val="nil"/>
              <w:bottom w:val="nil"/>
              <w:right w:val="nil"/>
            </w:tcBorders>
          </w:tcPr>
          <w:p w14:paraId="2ABCD7AD" w14:textId="77777777" w:rsidR="004E400A" w:rsidRDefault="00000000">
            <w:pPr>
              <w:jc w:val="center"/>
            </w:pPr>
            <w:r>
              <w:t>55</w:t>
            </w:r>
          </w:p>
        </w:tc>
      </w:tr>
      <w:tr w:rsidR="004E400A" w14:paraId="02147B50" w14:textId="77777777">
        <w:tc>
          <w:tcPr>
            <w:tcW w:w="4320" w:type="dxa"/>
            <w:tcBorders>
              <w:top w:val="nil"/>
              <w:left w:val="nil"/>
              <w:bottom w:val="nil"/>
              <w:right w:val="nil"/>
            </w:tcBorders>
          </w:tcPr>
          <w:p w14:paraId="1A229FD0" w14:textId="77777777" w:rsidR="004E400A" w:rsidRDefault="00000000">
            <w:r>
              <w:t>Race/Ethnicity</w:t>
            </w:r>
          </w:p>
        </w:tc>
        <w:tc>
          <w:tcPr>
            <w:tcW w:w="0" w:type="auto"/>
            <w:tcBorders>
              <w:top w:val="nil"/>
              <w:left w:val="nil"/>
              <w:bottom w:val="nil"/>
              <w:right w:val="nil"/>
            </w:tcBorders>
          </w:tcPr>
          <w:p w14:paraId="3D59AC9B" w14:textId="77777777" w:rsidR="004E400A" w:rsidRDefault="004E400A">
            <w:pPr>
              <w:jc w:val="center"/>
            </w:pPr>
          </w:p>
        </w:tc>
        <w:tc>
          <w:tcPr>
            <w:tcW w:w="0" w:type="auto"/>
            <w:tcBorders>
              <w:top w:val="nil"/>
              <w:left w:val="nil"/>
              <w:bottom w:val="nil"/>
              <w:right w:val="nil"/>
            </w:tcBorders>
          </w:tcPr>
          <w:p w14:paraId="343F7912" w14:textId="77777777" w:rsidR="004E400A" w:rsidRDefault="004E400A">
            <w:pPr>
              <w:jc w:val="center"/>
            </w:pPr>
          </w:p>
        </w:tc>
      </w:tr>
      <w:tr w:rsidR="004E400A" w14:paraId="724E494B" w14:textId="77777777">
        <w:tc>
          <w:tcPr>
            <w:tcW w:w="4320" w:type="dxa"/>
            <w:tcBorders>
              <w:top w:val="nil"/>
              <w:left w:val="nil"/>
              <w:bottom w:val="nil"/>
              <w:right w:val="nil"/>
            </w:tcBorders>
          </w:tcPr>
          <w:p w14:paraId="66CB6262" w14:textId="77777777" w:rsidR="004E400A" w:rsidRDefault="00000000">
            <w:r>
              <w:t xml:space="preserve">   No Data</w:t>
            </w:r>
          </w:p>
        </w:tc>
        <w:tc>
          <w:tcPr>
            <w:tcW w:w="3312" w:type="dxa"/>
            <w:tcBorders>
              <w:top w:val="nil"/>
              <w:left w:val="nil"/>
              <w:bottom w:val="nil"/>
              <w:right w:val="nil"/>
            </w:tcBorders>
          </w:tcPr>
          <w:p w14:paraId="238A3DE5" w14:textId="77777777" w:rsidR="004E400A" w:rsidRDefault="00000000">
            <w:pPr>
              <w:jc w:val="center"/>
            </w:pPr>
            <w:r>
              <w:t>.</w:t>
            </w:r>
          </w:p>
        </w:tc>
        <w:tc>
          <w:tcPr>
            <w:tcW w:w="3312" w:type="dxa"/>
            <w:tcBorders>
              <w:top w:val="nil"/>
              <w:left w:val="nil"/>
              <w:bottom w:val="nil"/>
              <w:right w:val="nil"/>
            </w:tcBorders>
          </w:tcPr>
          <w:p w14:paraId="09754114" w14:textId="77777777" w:rsidR="004E400A" w:rsidRDefault="00000000">
            <w:pPr>
              <w:jc w:val="center"/>
            </w:pPr>
            <w:r>
              <w:t>.</w:t>
            </w:r>
          </w:p>
        </w:tc>
      </w:tr>
    </w:tbl>
    <w:p w14:paraId="405EC8D1" w14:textId="77777777" w:rsidR="004E400A" w:rsidRDefault="004E400A"/>
    <w:p w14:paraId="14C37573" w14:textId="77777777" w:rsidR="004D473E" w:rsidRDefault="004D473E">
      <w:pPr>
        <w:rPr>
          <w:b/>
        </w:rPr>
      </w:pPr>
      <w:r>
        <w:rPr>
          <w:b/>
        </w:rPr>
        <w:br w:type="page"/>
      </w:r>
    </w:p>
    <w:p w14:paraId="0F4ADC76" w14:textId="32A35620" w:rsidR="004E400A" w:rsidRDefault="00000000">
      <w:pPr>
        <w:jc w:val="center"/>
      </w:pPr>
      <w:r>
        <w:rPr>
          <w:b/>
        </w:rPr>
        <w:lastRenderedPageBreak/>
        <w:t>Table 1</w:t>
      </w:r>
      <w:r w:rsidR="003E78D2">
        <w:rPr>
          <w:b/>
        </w:rPr>
        <w:t>7</w:t>
      </w:r>
      <w:r>
        <w:rPr>
          <w:b/>
        </w:rPr>
        <w:t>b: Variations Across Demographic Characteristics (Spain)</w:t>
      </w:r>
    </w:p>
    <w:tbl>
      <w:tblPr>
        <w:tblStyle w:val="TableGrid"/>
        <w:tblW w:w="0" w:type="auto"/>
        <w:tblLook w:val="04A0" w:firstRow="1" w:lastRow="0" w:firstColumn="1" w:lastColumn="0" w:noHBand="0" w:noVBand="1"/>
      </w:tblPr>
      <w:tblGrid>
        <w:gridCol w:w="3638"/>
        <w:gridCol w:w="1789"/>
        <w:gridCol w:w="952"/>
        <w:gridCol w:w="1030"/>
        <w:gridCol w:w="1030"/>
        <w:gridCol w:w="1497"/>
      </w:tblGrid>
      <w:tr w:rsidR="004E400A" w14:paraId="7B8D2360" w14:textId="77777777">
        <w:tc>
          <w:tcPr>
            <w:tcW w:w="5760" w:type="dxa"/>
            <w:tcBorders>
              <w:top w:val="nil"/>
              <w:left w:val="nil"/>
              <w:bottom w:val="single" w:sz="0" w:space="0" w:color="000000"/>
              <w:right w:val="nil"/>
            </w:tcBorders>
          </w:tcPr>
          <w:p w14:paraId="45F848E0" w14:textId="77777777" w:rsidR="004E400A" w:rsidRDefault="00000000">
            <w:r>
              <w:t>Variable</w:t>
            </w:r>
          </w:p>
        </w:tc>
        <w:tc>
          <w:tcPr>
            <w:tcW w:w="1656" w:type="dxa"/>
            <w:tcBorders>
              <w:top w:val="nil"/>
              <w:left w:val="nil"/>
              <w:bottom w:val="single" w:sz="0" w:space="0" w:color="000000"/>
              <w:right w:val="nil"/>
            </w:tcBorders>
          </w:tcPr>
          <w:p w14:paraId="61108114" w14:textId="77777777" w:rsidR="004E400A" w:rsidRDefault="00000000">
            <w:pPr>
              <w:jc w:val="center"/>
            </w:pPr>
            <w:r>
              <w:t>Mean/Proportion</w:t>
            </w:r>
          </w:p>
        </w:tc>
        <w:tc>
          <w:tcPr>
            <w:tcW w:w="1656" w:type="dxa"/>
            <w:tcBorders>
              <w:top w:val="nil"/>
              <w:left w:val="nil"/>
              <w:bottom w:val="single" w:sz="0" w:space="0" w:color="000000"/>
              <w:right w:val="nil"/>
            </w:tcBorders>
          </w:tcPr>
          <w:p w14:paraId="5134D5F3" w14:textId="77777777" w:rsidR="004E400A" w:rsidRDefault="00000000">
            <w:pPr>
              <w:jc w:val="center"/>
            </w:pPr>
            <w:r>
              <w:t>SE</w:t>
            </w:r>
          </w:p>
        </w:tc>
        <w:tc>
          <w:tcPr>
            <w:tcW w:w="1656" w:type="dxa"/>
            <w:tcBorders>
              <w:top w:val="nil"/>
              <w:left w:val="nil"/>
              <w:bottom w:val="single" w:sz="0" w:space="0" w:color="000000"/>
              <w:right w:val="nil"/>
            </w:tcBorders>
          </w:tcPr>
          <w:p w14:paraId="7300A484" w14:textId="77777777" w:rsidR="004E400A" w:rsidRDefault="00000000">
            <w:pPr>
              <w:jc w:val="center"/>
            </w:pPr>
            <w:r>
              <w:t>LCI</w:t>
            </w:r>
          </w:p>
        </w:tc>
        <w:tc>
          <w:tcPr>
            <w:tcW w:w="1656" w:type="dxa"/>
            <w:tcBorders>
              <w:top w:val="nil"/>
              <w:left w:val="nil"/>
              <w:bottom w:val="single" w:sz="0" w:space="0" w:color="000000"/>
              <w:right w:val="nil"/>
            </w:tcBorders>
          </w:tcPr>
          <w:p w14:paraId="7AB4429A" w14:textId="77777777" w:rsidR="004E400A" w:rsidRDefault="00000000">
            <w:pPr>
              <w:jc w:val="center"/>
            </w:pPr>
            <w:r>
              <w:t>UCI</w:t>
            </w:r>
          </w:p>
        </w:tc>
        <w:tc>
          <w:tcPr>
            <w:tcW w:w="2880" w:type="dxa"/>
            <w:tcBorders>
              <w:top w:val="nil"/>
              <w:left w:val="nil"/>
              <w:bottom w:val="single" w:sz="0" w:space="0" w:color="000000"/>
              <w:right w:val="nil"/>
            </w:tcBorders>
          </w:tcPr>
          <w:p w14:paraId="706C0873" w14:textId="77777777" w:rsidR="004E400A" w:rsidRDefault="00000000">
            <w:pPr>
              <w:jc w:val="center"/>
            </w:pPr>
            <w:r>
              <w:t>Global p-value</w:t>
            </w:r>
          </w:p>
        </w:tc>
      </w:tr>
      <w:tr w:rsidR="004E400A" w14:paraId="2CBD090B" w14:textId="77777777">
        <w:tc>
          <w:tcPr>
            <w:tcW w:w="5760" w:type="dxa"/>
            <w:tcBorders>
              <w:top w:val="single" w:sz="0" w:space="0" w:color="000000"/>
              <w:left w:val="nil"/>
              <w:bottom w:val="nil"/>
              <w:right w:val="nil"/>
            </w:tcBorders>
          </w:tcPr>
          <w:p w14:paraId="709326F6" w14:textId="77777777" w:rsidR="004E400A" w:rsidRDefault="00000000">
            <w:r>
              <w:t>Age</w:t>
            </w:r>
          </w:p>
        </w:tc>
        <w:tc>
          <w:tcPr>
            <w:tcW w:w="0" w:type="auto"/>
            <w:tcBorders>
              <w:top w:val="single" w:sz="0" w:space="0" w:color="000000"/>
              <w:left w:val="nil"/>
              <w:bottom w:val="nil"/>
              <w:right w:val="nil"/>
            </w:tcBorders>
          </w:tcPr>
          <w:p w14:paraId="584AACC4" w14:textId="77777777" w:rsidR="004E400A" w:rsidRDefault="004E400A">
            <w:pPr>
              <w:jc w:val="center"/>
            </w:pPr>
          </w:p>
        </w:tc>
        <w:tc>
          <w:tcPr>
            <w:tcW w:w="0" w:type="auto"/>
            <w:tcBorders>
              <w:top w:val="single" w:sz="0" w:space="0" w:color="000000"/>
              <w:left w:val="nil"/>
              <w:bottom w:val="nil"/>
              <w:right w:val="nil"/>
            </w:tcBorders>
          </w:tcPr>
          <w:p w14:paraId="43D2CFB7" w14:textId="77777777" w:rsidR="004E400A" w:rsidRDefault="004E400A">
            <w:pPr>
              <w:jc w:val="center"/>
            </w:pPr>
          </w:p>
        </w:tc>
        <w:tc>
          <w:tcPr>
            <w:tcW w:w="0" w:type="auto"/>
            <w:tcBorders>
              <w:top w:val="single" w:sz="0" w:space="0" w:color="000000"/>
              <w:left w:val="nil"/>
              <w:bottom w:val="nil"/>
              <w:right w:val="nil"/>
            </w:tcBorders>
          </w:tcPr>
          <w:p w14:paraId="09778AA2" w14:textId="77777777" w:rsidR="004E400A" w:rsidRDefault="004E400A">
            <w:pPr>
              <w:jc w:val="center"/>
            </w:pPr>
          </w:p>
        </w:tc>
        <w:tc>
          <w:tcPr>
            <w:tcW w:w="0" w:type="auto"/>
            <w:tcBorders>
              <w:top w:val="single" w:sz="0" w:space="0" w:color="000000"/>
              <w:left w:val="nil"/>
              <w:bottom w:val="nil"/>
              <w:right w:val="nil"/>
            </w:tcBorders>
          </w:tcPr>
          <w:p w14:paraId="4A0E1296" w14:textId="77777777" w:rsidR="004E400A" w:rsidRDefault="004E400A">
            <w:pPr>
              <w:jc w:val="center"/>
            </w:pPr>
          </w:p>
        </w:tc>
        <w:tc>
          <w:tcPr>
            <w:tcW w:w="2880" w:type="dxa"/>
            <w:tcBorders>
              <w:top w:val="single" w:sz="0" w:space="0" w:color="000000"/>
              <w:left w:val="nil"/>
              <w:bottom w:val="nil"/>
              <w:right w:val="nil"/>
            </w:tcBorders>
          </w:tcPr>
          <w:p w14:paraId="18EBE501" w14:textId="77777777" w:rsidR="004E400A" w:rsidRDefault="004E400A">
            <w:pPr>
              <w:jc w:val="center"/>
            </w:pPr>
          </w:p>
        </w:tc>
      </w:tr>
      <w:tr w:rsidR="004E400A" w14:paraId="36BF5B76" w14:textId="77777777">
        <w:tc>
          <w:tcPr>
            <w:tcW w:w="5760" w:type="dxa"/>
            <w:tcBorders>
              <w:top w:val="nil"/>
              <w:left w:val="nil"/>
              <w:bottom w:val="nil"/>
              <w:right w:val="nil"/>
            </w:tcBorders>
          </w:tcPr>
          <w:p w14:paraId="6B10AEE1" w14:textId="77777777" w:rsidR="004E400A" w:rsidRDefault="00000000">
            <w:r>
              <w:t xml:space="preserve">   18-24</w:t>
            </w:r>
          </w:p>
        </w:tc>
        <w:tc>
          <w:tcPr>
            <w:tcW w:w="1656" w:type="dxa"/>
            <w:tcBorders>
              <w:top w:val="nil"/>
              <w:left w:val="nil"/>
              <w:bottom w:val="nil"/>
              <w:right w:val="nil"/>
            </w:tcBorders>
          </w:tcPr>
          <w:p w14:paraId="7A11DD4E" w14:textId="77777777" w:rsidR="004E400A" w:rsidRDefault="00000000">
            <w:pPr>
              <w:jc w:val="center"/>
            </w:pPr>
            <w:r>
              <w:t>0.29</w:t>
            </w:r>
          </w:p>
        </w:tc>
        <w:tc>
          <w:tcPr>
            <w:tcW w:w="1656" w:type="dxa"/>
            <w:tcBorders>
              <w:top w:val="nil"/>
              <w:left w:val="nil"/>
              <w:bottom w:val="nil"/>
              <w:right w:val="nil"/>
            </w:tcBorders>
          </w:tcPr>
          <w:p w14:paraId="1A63E503" w14:textId="77777777" w:rsidR="004E400A" w:rsidRDefault="00000000">
            <w:pPr>
              <w:jc w:val="center"/>
            </w:pPr>
            <w:r>
              <w:t>0.02</w:t>
            </w:r>
          </w:p>
        </w:tc>
        <w:tc>
          <w:tcPr>
            <w:tcW w:w="1656" w:type="dxa"/>
            <w:tcBorders>
              <w:top w:val="nil"/>
              <w:left w:val="nil"/>
              <w:bottom w:val="nil"/>
              <w:right w:val="nil"/>
            </w:tcBorders>
          </w:tcPr>
          <w:p w14:paraId="05555852" w14:textId="77777777" w:rsidR="004E400A" w:rsidRDefault="00000000">
            <w:pPr>
              <w:jc w:val="center"/>
            </w:pPr>
            <w:r>
              <w:t>0.25</w:t>
            </w:r>
          </w:p>
        </w:tc>
        <w:tc>
          <w:tcPr>
            <w:tcW w:w="1656" w:type="dxa"/>
            <w:tcBorders>
              <w:top w:val="nil"/>
              <w:left w:val="nil"/>
              <w:bottom w:val="nil"/>
              <w:right w:val="nil"/>
            </w:tcBorders>
          </w:tcPr>
          <w:p w14:paraId="3629E60E" w14:textId="77777777" w:rsidR="004E400A" w:rsidRDefault="00000000">
            <w:pPr>
              <w:jc w:val="center"/>
            </w:pPr>
            <w:r>
              <w:t>0.34</w:t>
            </w:r>
          </w:p>
        </w:tc>
        <w:tc>
          <w:tcPr>
            <w:tcW w:w="2880" w:type="dxa"/>
            <w:tcBorders>
              <w:top w:val="nil"/>
              <w:left w:val="nil"/>
              <w:bottom w:val="nil"/>
              <w:right w:val="nil"/>
            </w:tcBorders>
          </w:tcPr>
          <w:p w14:paraId="006B7DA2" w14:textId="77777777" w:rsidR="004E400A" w:rsidRDefault="00000000">
            <w:pPr>
              <w:jc w:val="center"/>
            </w:pPr>
            <w:r>
              <w:t>0.08</w:t>
            </w:r>
          </w:p>
        </w:tc>
      </w:tr>
      <w:tr w:rsidR="004E400A" w14:paraId="01000ECD" w14:textId="77777777">
        <w:tc>
          <w:tcPr>
            <w:tcW w:w="5760" w:type="dxa"/>
            <w:tcBorders>
              <w:top w:val="nil"/>
              <w:left w:val="nil"/>
              <w:bottom w:val="nil"/>
              <w:right w:val="nil"/>
            </w:tcBorders>
          </w:tcPr>
          <w:p w14:paraId="66248CC4" w14:textId="77777777" w:rsidR="004E400A" w:rsidRDefault="00000000">
            <w:r>
              <w:t xml:space="preserve">   25-29</w:t>
            </w:r>
          </w:p>
        </w:tc>
        <w:tc>
          <w:tcPr>
            <w:tcW w:w="1656" w:type="dxa"/>
            <w:tcBorders>
              <w:top w:val="nil"/>
              <w:left w:val="nil"/>
              <w:bottom w:val="nil"/>
              <w:right w:val="nil"/>
            </w:tcBorders>
          </w:tcPr>
          <w:p w14:paraId="23392AC6" w14:textId="77777777" w:rsidR="004E400A" w:rsidRDefault="00000000">
            <w:pPr>
              <w:jc w:val="center"/>
            </w:pPr>
            <w:r>
              <w:t>0.26</w:t>
            </w:r>
          </w:p>
        </w:tc>
        <w:tc>
          <w:tcPr>
            <w:tcW w:w="1656" w:type="dxa"/>
            <w:tcBorders>
              <w:top w:val="nil"/>
              <w:left w:val="nil"/>
              <w:bottom w:val="nil"/>
              <w:right w:val="nil"/>
            </w:tcBorders>
          </w:tcPr>
          <w:p w14:paraId="632AB329" w14:textId="77777777" w:rsidR="004E400A" w:rsidRDefault="00000000">
            <w:pPr>
              <w:jc w:val="center"/>
            </w:pPr>
            <w:r>
              <w:t>0.02</w:t>
            </w:r>
          </w:p>
        </w:tc>
        <w:tc>
          <w:tcPr>
            <w:tcW w:w="1656" w:type="dxa"/>
            <w:tcBorders>
              <w:top w:val="nil"/>
              <w:left w:val="nil"/>
              <w:bottom w:val="nil"/>
              <w:right w:val="nil"/>
            </w:tcBorders>
          </w:tcPr>
          <w:p w14:paraId="782825CD" w14:textId="77777777" w:rsidR="004E400A" w:rsidRDefault="00000000">
            <w:pPr>
              <w:jc w:val="center"/>
            </w:pPr>
            <w:r>
              <w:t>0.21</w:t>
            </w:r>
          </w:p>
        </w:tc>
        <w:tc>
          <w:tcPr>
            <w:tcW w:w="1656" w:type="dxa"/>
            <w:tcBorders>
              <w:top w:val="nil"/>
              <w:left w:val="nil"/>
              <w:bottom w:val="nil"/>
              <w:right w:val="nil"/>
            </w:tcBorders>
          </w:tcPr>
          <w:p w14:paraId="373F179E" w14:textId="77777777" w:rsidR="004E400A" w:rsidRDefault="00000000">
            <w:pPr>
              <w:jc w:val="center"/>
            </w:pPr>
            <w:r>
              <w:t>0.30</w:t>
            </w:r>
          </w:p>
        </w:tc>
        <w:tc>
          <w:tcPr>
            <w:tcW w:w="2880" w:type="dxa"/>
            <w:tcBorders>
              <w:top w:val="nil"/>
              <w:left w:val="nil"/>
              <w:bottom w:val="nil"/>
              <w:right w:val="nil"/>
            </w:tcBorders>
          </w:tcPr>
          <w:p w14:paraId="0A79E2D7" w14:textId="77777777" w:rsidR="004E400A" w:rsidRDefault="00000000">
            <w:pPr>
              <w:jc w:val="center"/>
            </w:pPr>
            <w:r>
              <w:t>.</w:t>
            </w:r>
          </w:p>
        </w:tc>
      </w:tr>
      <w:tr w:rsidR="004E400A" w14:paraId="257341FF" w14:textId="77777777">
        <w:tc>
          <w:tcPr>
            <w:tcW w:w="5760" w:type="dxa"/>
            <w:tcBorders>
              <w:top w:val="nil"/>
              <w:left w:val="nil"/>
              <w:bottom w:val="nil"/>
              <w:right w:val="nil"/>
            </w:tcBorders>
          </w:tcPr>
          <w:p w14:paraId="7A4486E4" w14:textId="77777777" w:rsidR="004E400A" w:rsidRDefault="00000000">
            <w:r>
              <w:t xml:space="preserve">   30-39</w:t>
            </w:r>
          </w:p>
        </w:tc>
        <w:tc>
          <w:tcPr>
            <w:tcW w:w="1656" w:type="dxa"/>
            <w:tcBorders>
              <w:top w:val="nil"/>
              <w:left w:val="nil"/>
              <w:bottom w:val="nil"/>
              <w:right w:val="nil"/>
            </w:tcBorders>
          </w:tcPr>
          <w:p w14:paraId="31F7D06B" w14:textId="77777777" w:rsidR="004E400A" w:rsidRDefault="00000000">
            <w:pPr>
              <w:jc w:val="center"/>
            </w:pPr>
            <w:r>
              <w:t>0.28</w:t>
            </w:r>
          </w:p>
        </w:tc>
        <w:tc>
          <w:tcPr>
            <w:tcW w:w="1656" w:type="dxa"/>
            <w:tcBorders>
              <w:top w:val="nil"/>
              <w:left w:val="nil"/>
              <w:bottom w:val="nil"/>
              <w:right w:val="nil"/>
            </w:tcBorders>
          </w:tcPr>
          <w:p w14:paraId="0B0353FE" w14:textId="77777777" w:rsidR="004E400A" w:rsidRDefault="00000000">
            <w:pPr>
              <w:jc w:val="center"/>
            </w:pPr>
            <w:r>
              <w:t>0.02</w:t>
            </w:r>
          </w:p>
        </w:tc>
        <w:tc>
          <w:tcPr>
            <w:tcW w:w="1656" w:type="dxa"/>
            <w:tcBorders>
              <w:top w:val="nil"/>
              <w:left w:val="nil"/>
              <w:bottom w:val="nil"/>
              <w:right w:val="nil"/>
            </w:tcBorders>
          </w:tcPr>
          <w:p w14:paraId="19B9F6D1" w14:textId="77777777" w:rsidR="004E400A" w:rsidRDefault="00000000">
            <w:pPr>
              <w:jc w:val="center"/>
            </w:pPr>
            <w:r>
              <w:t>0.25</w:t>
            </w:r>
          </w:p>
        </w:tc>
        <w:tc>
          <w:tcPr>
            <w:tcW w:w="1656" w:type="dxa"/>
            <w:tcBorders>
              <w:top w:val="nil"/>
              <w:left w:val="nil"/>
              <w:bottom w:val="nil"/>
              <w:right w:val="nil"/>
            </w:tcBorders>
          </w:tcPr>
          <w:p w14:paraId="0E3E649B" w14:textId="77777777" w:rsidR="004E400A" w:rsidRDefault="00000000">
            <w:pPr>
              <w:jc w:val="center"/>
            </w:pPr>
            <w:r>
              <w:t>0.31</w:t>
            </w:r>
          </w:p>
        </w:tc>
        <w:tc>
          <w:tcPr>
            <w:tcW w:w="2880" w:type="dxa"/>
            <w:tcBorders>
              <w:top w:val="nil"/>
              <w:left w:val="nil"/>
              <w:bottom w:val="nil"/>
              <w:right w:val="nil"/>
            </w:tcBorders>
          </w:tcPr>
          <w:p w14:paraId="0AA63606" w14:textId="77777777" w:rsidR="004E400A" w:rsidRDefault="00000000">
            <w:pPr>
              <w:jc w:val="center"/>
            </w:pPr>
            <w:r>
              <w:t>.</w:t>
            </w:r>
          </w:p>
        </w:tc>
      </w:tr>
      <w:tr w:rsidR="004E400A" w14:paraId="2D03CD94" w14:textId="77777777">
        <w:tc>
          <w:tcPr>
            <w:tcW w:w="5760" w:type="dxa"/>
            <w:tcBorders>
              <w:top w:val="nil"/>
              <w:left w:val="nil"/>
              <w:bottom w:val="nil"/>
              <w:right w:val="nil"/>
            </w:tcBorders>
          </w:tcPr>
          <w:p w14:paraId="51B7A7DB" w14:textId="77777777" w:rsidR="004E400A" w:rsidRDefault="00000000">
            <w:r>
              <w:t xml:space="preserve">   40-49</w:t>
            </w:r>
          </w:p>
        </w:tc>
        <w:tc>
          <w:tcPr>
            <w:tcW w:w="1656" w:type="dxa"/>
            <w:tcBorders>
              <w:top w:val="nil"/>
              <w:left w:val="nil"/>
              <w:bottom w:val="nil"/>
              <w:right w:val="nil"/>
            </w:tcBorders>
          </w:tcPr>
          <w:p w14:paraId="0DAF5CB2" w14:textId="77777777" w:rsidR="004E400A" w:rsidRDefault="00000000">
            <w:pPr>
              <w:jc w:val="center"/>
            </w:pPr>
            <w:r>
              <w:t>0.27</w:t>
            </w:r>
          </w:p>
        </w:tc>
        <w:tc>
          <w:tcPr>
            <w:tcW w:w="1656" w:type="dxa"/>
            <w:tcBorders>
              <w:top w:val="nil"/>
              <w:left w:val="nil"/>
              <w:bottom w:val="nil"/>
              <w:right w:val="nil"/>
            </w:tcBorders>
          </w:tcPr>
          <w:p w14:paraId="1B83CDDE" w14:textId="77777777" w:rsidR="004E400A" w:rsidRDefault="00000000">
            <w:pPr>
              <w:jc w:val="center"/>
            </w:pPr>
            <w:r>
              <w:t>0.01</w:t>
            </w:r>
          </w:p>
        </w:tc>
        <w:tc>
          <w:tcPr>
            <w:tcW w:w="1656" w:type="dxa"/>
            <w:tcBorders>
              <w:top w:val="nil"/>
              <w:left w:val="nil"/>
              <w:bottom w:val="nil"/>
              <w:right w:val="nil"/>
            </w:tcBorders>
          </w:tcPr>
          <w:p w14:paraId="2A7D6FC7" w14:textId="77777777" w:rsidR="004E400A" w:rsidRDefault="00000000">
            <w:pPr>
              <w:jc w:val="center"/>
            </w:pPr>
            <w:r>
              <w:t>0.25</w:t>
            </w:r>
          </w:p>
        </w:tc>
        <w:tc>
          <w:tcPr>
            <w:tcW w:w="1656" w:type="dxa"/>
            <w:tcBorders>
              <w:top w:val="nil"/>
              <w:left w:val="nil"/>
              <w:bottom w:val="nil"/>
              <w:right w:val="nil"/>
            </w:tcBorders>
          </w:tcPr>
          <w:p w14:paraId="2935ECA0" w14:textId="77777777" w:rsidR="004E400A" w:rsidRDefault="00000000">
            <w:pPr>
              <w:jc w:val="center"/>
            </w:pPr>
            <w:r>
              <w:t>0.30</w:t>
            </w:r>
          </w:p>
        </w:tc>
        <w:tc>
          <w:tcPr>
            <w:tcW w:w="2880" w:type="dxa"/>
            <w:tcBorders>
              <w:top w:val="nil"/>
              <w:left w:val="nil"/>
              <w:bottom w:val="nil"/>
              <w:right w:val="nil"/>
            </w:tcBorders>
          </w:tcPr>
          <w:p w14:paraId="14C38CF8" w14:textId="77777777" w:rsidR="004E400A" w:rsidRDefault="00000000">
            <w:pPr>
              <w:jc w:val="center"/>
            </w:pPr>
            <w:r>
              <w:t>.</w:t>
            </w:r>
          </w:p>
        </w:tc>
      </w:tr>
      <w:tr w:rsidR="004E400A" w14:paraId="25DEAECC" w14:textId="77777777">
        <w:tc>
          <w:tcPr>
            <w:tcW w:w="5760" w:type="dxa"/>
            <w:tcBorders>
              <w:top w:val="nil"/>
              <w:left w:val="nil"/>
              <w:bottom w:val="nil"/>
              <w:right w:val="nil"/>
            </w:tcBorders>
          </w:tcPr>
          <w:p w14:paraId="05F2652F" w14:textId="77777777" w:rsidR="004E400A" w:rsidRDefault="00000000">
            <w:r>
              <w:t xml:space="preserve">   50-59</w:t>
            </w:r>
          </w:p>
        </w:tc>
        <w:tc>
          <w:tcPr>
            <w:tcW w:w="1656" w:type="dxa"/>
            <w:tcBorders>
              <w:top w:val="nil"/>
              <w:left w:val="nil"/>
              <w:bottom w:val="nil"/>
              <w:right w:val="nil"/>
            </w:tcBorders>
          </w:tcPr>
          <w:p w14:paraId="3F207B50" w14:textId="77777777" w:rsidR="004E400A" w:rsidRDefault="00000000">
            <w:pPr>
              <w:jc w:val="center"/>
            </w:pPr>
            <w:r>
              <w:t>0.25</w:t>
            </w:r>
          </w:p>
        </w:tc>
        <w:tc>
          <w:tcPr>
            <w:tcW w:w="1656" w:type="dxa"/>
            <w:tcBorders>
              <w:top w:val="nil"/>
              <w:left w:val="nil"/>
              <w:bottom w:val="nil"/>
              <w:right w:val="nil"/>
            </w:tcBorders>
          </w:tcPr>
          <w:p w14:paraId="5C279197" w14:textId="77777777" w:rsidR="004E400A" w:rsidRDefault="00000000">
            <w:pPr>
              <w:jc w:val="center"/>
            </w:pPr>
            <w:r>
              <w:t>0.02</w:t>
            </w:r>
          </w:p>
        </w:tc>
        <w:tc>
          <w:tcPr>
            <w:tcW w:w="1656" w:type="dxa"/>
            <w:tcBorders>
              <w:top w:val="nil"/>
              <w:left w:val="nil"/>
              <w:bottom w:val="nil"/>
              <w:right w:val="nil"/>
            </w:tcBorders>
          </w:tcPr>
          <w:p w14:paraId="75092C69" w14:textId="77777777" w:rsidR="004E400A" w:rsidRDefault="00000000">
            <w:pPr>
              <w:jc w:val="center"/>
            </w:pPr>
            <w:r>
              <w:t>0.22</w:t>
            </w:r>
          </w:p>
        </w:tc>
        <w:tc>
          <w:tcPr>
            <w:tcW w:w="1656" w:type="dxa"/>
            <w:tcBorders>
              <w:top w:val="nil"/>
              <w:left w:val="nil"/>
              <w:bottom w:val="nil"/>
              <w:right w:val="nil"/>
            </w:tcBorders>
          </w:tcPr>
          <w:p w14:paraId="7BF9C12F" w14:textId="77777777" w:rsidR="004E400A" w:rsidRDefault="00000000">
            <w:pPr>
              <w:jc w:val="center"/>
            </w:pPr>
            <w:r>
              <w:t>0.28</w:t>
            </w:r>
          </w:p>
        </w:tc>
        <w:tc>
          <w:tcPr>
            <w:tcW w:w="2880" w:type="dxa"/>
            <w:tcBorders>
              <w:top w:val="nil"/>
              <w:left w:val="nil"/>
              <w:bottom w:val="nil"/>
              <w:right w:val="nil"/>
            </w:tcBorders>
          </w:tcPr>
          <w:p w14:paraId="377530D2" w14:textId="77777777" w:rsidR="004E400A" w:rsidRDefault="00000000">
            <w:pPr>
              <w:jc w:val="center"/>
            </w:pPr>
            <w:r>
              <w:t>.</w:t>
            </w:r>
          </w:p>
        </w:tc>
      </w:tr>
      <w:tr w:rsidR="004E400A" w14:paraId="6D72DA52" w14:textId="77777777">
        <w:tc>
          <w:tcPr>
            <w:tcW w:w="5760" w:type="dxa"/>
            <w:tcBorders>
              <w:top w:val="nil"/>
              <w:left w:val="nil"/>
              <w:bottom w:val="nil"/>
              <w:right w:val="nil"/>
            </w:tcBorders>
          </w:tcPr>
          <w:p w14:paraId="6AE49F06" w14:textId="77777777" w:rsidR="004E400A" w:rsidRDefault="00000000">
            <w:r>
              <w:t xml:space="preserve">   60-69</w:t>
            </w:r>
          </w:p>
        </w:tc>
        <w:tc>
          <w:tcPr>
            <w:tcW w:w="1656" w:type="dxa"/>
            <w:tcBorders>
              <w:top w:val="nil"/>
              <w:left w:val="nil"/>
              <w:bottom w:val="nil"/>
              <w:right w:val="nil"/>
            </w:tcBorders>
          </w:tcPr>
          <w:p w14:paraId="5FB59DFE" w14:textId="77777777" w:rsidR="004E400A" w:rsidRDefault="00000000">
            <w:pPr>
              <w:jc w:val="center"/>
            </w:pPr>
            <w:r>
              <w:t>0.21</w:t>
            </w:r>
          </w:p>
        </w:tc>
        <w:tc>
          <w:tcPr>
            <w:tcW w:w="1656" w:type="dxa"/>
            <w:tcBorders>
              <w:top w:val="nil"/>
              <w:left w:val="nil"/>
              <w:bottom w:val="nil"/>
              <w:right w:val="nil"/>
            </w:tcBorders>
          </w:tcPr>
          <w:p w14:paraId="557AFA01" w14:textId="77777777" w:rsidR="004E400A" w:rsidRDefault="00000000">
            <w:pPr>
              <w:jc w:val="center"/>
            </w:pPr>
            <w:r>
              <w:t>0.02</w:t>
            </w:r>
          </w:p>
        </w:tc>
        <w:tc>
          <w:tcPr>
            <w:tcW w:w="1656" w:type="dxa"/>
            <w:tcBorders>
              <w:top w:val="nil"/>
              <w:left w:val="nil"/>
              <w:bottom w:val="nil"/>
              <w:right w:val="nil"/>
            </w:tcBorders>
          </w:tcPr>
          <w:p w14:paraId="69D5E54F" w14:textId="77777777" w:rsidR="004E400A" w:rsidRDefault="00000000">
            <w:pPr>
              <w:jc w:val="center"/>
            </w:pPr>
            <w:r>
              <w:t>0.16</w:t>
            </w:r>
          </w:p>
        </w:tc>
        <w:tc>
          <w:tcPr>
            <w:tcW w:w="1656" w:type="dxa"/>
            <w:tcBorders>
              <w:top w:val="nil"/>
              <w:left w:val="nil"/>
              <w:bottom w:val="nil"/>
              <w:right w:val="nil"/>
            </w:tcBorders>
          </w:tcPr>
          <w:p w14:paraId="4DCAE595" w14:textId="77777777" w:rsidR="004E400A" w:rsidRDefault="00000000">
            <w:pPr>
              <w:jc w:val="center"/>
            </w:pPr>
            <w:r>
              <w:t>0.25</w:t>
            </w:r>
          </w:p>
        </w:tc>
        <w:tc>
          <w:tcPr>
            <w:tcW w:w="2880" w:type="dxa"/>
            <w:tcBorders>
              <w:top w:val="nil"/>
              <w:left w:val="nil"/>
              <w:bottom w:val="nil"/>
              <w:right w:val="nil"/>
            </w:tcBorders>
          </w:tcPr>
          <w:p w14:paraId="7BD675D1" w14:textId="77777777" w:rsidR="004E400A" w:rsidRDefault="00000000">
            <w:pPr>
              <w:jc w:val="center"/>
            </w:pPr>
            <w:r>
              <w:t>.</w:t>
            </w:r>
          </w:p>
        </w:tc>
      </w:tr>
      <w:tr w:rsidR="004E400A" w14:paraId="065E89CC" w14:textId="77777777">
        <w:tc>
          <w:tcPr>
            <w:tcW w:w="5760" w:type="dxa"/>
            <w:tcBorders>
              <w:top w:val="nil"/>
              <w:left w:val="nil"/>
              <w:bottom w:val="nil"/>
              <w:right w:val="nil"/>
            </w:tcBorders>
          </w:tcPr>
          <w:p w14:paraId="6A2E5E51" w14:textId="77777777" w:rsidR="004E400A" w:rsidRDefault="00000000">
            <w:r>
              <w:t xml:space="preserve">   70-79</w:t>
            </w:r>
          </w:p>
        </w:tc>
        <w:tc>
          <w:tcPr>
            <w:tcW w:w="1656" w:type="dxa"/>
            <w:tcBorders>
              <w:top w:val="nil"/>
              <w:left w:val="nil"/>
              <w:bottom w:val="nil"/>
              <w:right w:val="nil"/>
            </w:tcBorders>
          </w:tcPr>
          <w:p w14:paraId="0FE5443D" w14:textId="77777777" w:rsidR="004E400A" w:rsidRDefault="00000000">
            <w:pPr>
              <w:jc w:val="center"/>
            </w:pPr>
            <w:r>
              <w:t>0.26</w:t>
            </w:r>
          </w:p>
        </w:tc>
        <w:tc>
          <w:tcPr>
            <w:tcW w:w="1656" w:type="dxa"/>
            <w:tcBorders>
              <w:top w:val="nil"/>
              <w:left w:val="nil"/>
              <w:bottom w:val="nil"/>
              <w:right w:val="nil"/>
            </w:tcBorders>
          </w:tcPr>
          <w:p w14:paraId="69778078" w14:textId="77777777" w:rsidR="004E400A" w:rsidRDefault="00000000">
            <w:pPr>
              <w:jc w:val="center"/>
            </w:pPr>
            <w:r>
              <w:t>0.04</w:t>
            </w:r>
          </w:p>
        </w:tc>
        <w:tc>
          <w:tcPr>
            <w:tcW w:w="1656" w:type="dxa"/>
            <w:tcBorders>
              <w:top w:val="nil"/>
              <w:left w:val="nil"/>
              <w:bottom w:val="nil"/>
              <w:right w:val="nil"/>
            </w:tcBorders>
          </w:tcPr>
          <w:p w14:paraId="28887128" w14:textId="77777777" w:rsidR="004E400A" w:rsidRDefault="00000000">
            <w:pPr>
              <w:jc w:val="center"/>
            </w:pPr>
            <w:r>
              <w:t>0.19</w:t>
            </w:r>
          </w:p>
        </w:tc>
        <w:tc>
          <w:tcPr>
            <w:tcW w:w="1656" w:type="dxa"/>
            <w:tcBorders>
              <w:top w:val="nil"/>
              <w:left w:val="nil"/>
              <w:bottom w:val="nil"/>
              <w:right w:val="nil"/>
            </w:tcBorders>
          </w:tcPr>
          <w:p w14:paraId="1569E526" w14:textId="77777777" w:rsidR="004E400A" w:rsidRDefault="00000000">
            <w:pPr>
              <w:jc w:val="center"/>
            </w:pPr>
            <w:r>
              <w:t>0.34</w:t>
            </w:r>
          </w:p>
        </w:tc>
        <w:tc>
          <w:tcPr>
            <w:tcW w:w="2880" w:type="dxa"/>
            <w:tcBorders>
              <w:top w:val="nil"/>
              <w:left w:val="nil"/>
              <w:bottom w:val="nil"/>
              <w:right w:val="nil"/>
            </w:tcBorders>
          </w:tcPr>
          <w:p w14:paraId="1A889F93" w14:textId="77777777" w:rsidR="004E400A" w:rsidRDefault="00000000">
            <w:pPr>
              <w:jc w:val="center"/>
            </w:pPr>
            <w:r>
              <w:t>.</w:t>
            </w:r>
          </w:p>
        </w:tc>
      </w:tr>
      <w:tr w:rsidR="004E400A" w14:paraId="20C556A3" w14:textId="77777777">
        <w:tc>
          <w:tcPr>
            <w:tcW w:w="5760" w:type="dxa"/>
            <w:tcBorders>
              <w:top w:val="nil"/>
              <w:left w:val="nil"/>
              <w:bottom w:val="nil"/>
              <w:right w:val="nil"/>
            </w:tcBorders>
          </w:tcPr>
          <w:p w14:paraId="73D8FDD8" w14:textId="77777777" w:rsidR="004E400A" w:rsidRDefault="00000000">
            <w:r>
              <w:t xml:space="preserve">   80 or Older</w:t>
            </w:r>
          </w:p>
        </w:tc>
        <w:tc>
          <w:tcPr>
            <w:tcW w:w="1656" w:type="dxa"/>
            <w:tcBorders>
              <w:top w:val="nil"/>
              <w:left w:val="nil"/>
              <w:bottom w:val="nil"/>
              <w:right w:val="nil"/>
            </w:tcBorders>
          </w:tcPr>
          <w:p w14:paraId="668F4426" w14:textId="77777777" w:rsidR="004E400A" w:rsidRDefault="00000000">
            <w:pPr>
              <w:jc w:val="center"/>
            </w:pPr>
            <w:r>
              <w:t>0.42</w:t>
            </w:r>
          </w:p>
        </w:tc>
        <w:tc>
          <w:tcPr>
            <w:tcW w:w="1656" w:type="dxa"/>
            <w:tcBorders>
              <w:top w:val="nil"/>
              <w:left w:val="nil"/>
              <w:bottom w:val="nil"/>
              <w:right w:val="nil"/>
            </w:tcBorders>
          </w:tcPr>
          <w:p w14:paraId="2136493D" w14:textId="77777777" w:rsidR="004E400A" w:rsidRDefault="00000000">
            <w:pPr>
              <w:jc w:val="center"/>
            </w:pPr>
            <w:r>
              <w:t>0.12</w:t>
            </w:r>
          </w:p>
        </w:tc>
        <w:tc>
          <w:tcPr>
            <w:tcW w:w="1656" w:type="dxa"/>
            <w:tcBorders>
              <w:top w:val="nil"/>
              <w:left w:val="nil"/>
              <w:bottom w:val="nil"/>
              <w:right w:val="nil"/>
            </w:tcBorders>
          </w:tcPr>
          <w:p w14:paraId="3AA45E0F" w14:textId="77777777" w:rsidR="004E400A" w:rsidRDefault="00000000">
            <w:pPr>
              <w:jc w:val="center"/>
            </w:pPr>
            <w:r>
              <w:t>0.18</w:t>
            </w:r>
          </w:p>
        </w:tc>
        <w:tc>
          <w:tcPr>
            <w:tcW w:w="1656" w:type="dxa"/>
            <w:tcBorders>
              <w:top w:val="nil"/>
              <w:left w:val="nil"/>
              <w:bottom w:val="nil"/>
              <w:right w:val="nil"/>
            </w:tcBorders>
          </w:tcPr>
          <w:p w14:paraId="4EB9486E" w14:textId="77777777" w:rsidR="004E400A" w:rsidRDefault="00000000">
            <w:pPr>
              <w:jc w:val="center"/>
            </w:pPr>
            <w:r>
              <w:t>0.66</w:t>
            </w:r>
          </w:p>
        </w:tc>
        <w:tc>
          <w:tcPr>
            <w:tcW w:w="2880" w:type="dxa"/>
            <w:tcBorders>
              <w:top w:val="nil"/>
              <w:left w:val="nil"/>
              <w:bottom w:val="nil"/>
              <w:right w:val="nil"/>
            </w:tcBorders>
          </w:tcPr>
          <w:p w14:paraId="351C7BC7" w14:textId="77777777" w:rsidR="004E400A" w:rsidRDefault="00000000">
            <w:pPr>
              <w:jc w:val="center"/>
            </w:pPr>
            <w:r>
              <w:t>.</w:t>
            </w:r>
          </w:p>
        </w:tc>
      </w:tr>
      <w:tr w:rsidR="004E400A" w14:paraId="5C939DCF" w14:textId="77777777">
        <w:tc>
          <w:tcPr>
            <w:tcW w:w="5760" w:type="dxa"/>
            <w:tcBorders>
              <w:top w:val="nil"/>
              <w:left w:val="nil"/>
              <w:bottom w:val="nil"/>
              <w:right w:val="nil"/>
            </w:tcBorders>
          </w:tcPr>
          <w:p w14:paraId="4D9980C8" w14:textId="77777777" w:rsidR="004E400A" w:rsidRDefault="00000000">
            <w:r>
              <w:t>Gender</w:t>
            </w:r>
          </w:p>
        </w:tc>
        <w:tc>
          <w:tcPr>
            <w:tcW w:w="0" w:type="auto"/>
            <w:tcBorders>
              <w:top w:val="nil"/>
              <w:left w:val="nil"/>
              <w:bottom w:val="nil"/>
              <w:right w:val="nil"/>
            </w:tcBorders>
          </w:tcPr>
          <w:p w14:paraId="14EE6322" w14:textId="77777777" w:rsidR="004E400A" w:rsidRDefault="004E400A">
            <w:pPr>
              <w:jc w:val="center"/>
            </w:pPr>
          </w:p>
        </w:tc>
        <w:tc>
          <w:tcPr>
            <w:tcW w:w="0" w:type="auto"/>
            <w:tcBorders>
              <w:top w:val="nil"/>
              <w:left w:val="nil"/>
              <w:bottom w:val="nil"/>
              <w:right w:val="nil"/>
            </w:tcBorders>
          </w:tcPr>
          <w:p w14:paraId="185DC71A" w14:textId="77777777" w:rsidR="004E400A" w:rsidRDefault="004E400A">
            <w:pPr>
              <w:jc w:val="center"/>
            </w:pPr>
          </w:p>
        </w:tc>
        <w:tc>
          <w:tcPr>
            <w:tcW w:w="0" w:type="auto"/>
            <w:tcBorders>
              <w:top w:val="nil"/>
              <w:left w:val="nil"/>
              <w:bottom w:val="nil"/>
              <w:right w:val="nil"/>
            </w:tcBorders>
          </w:tcPr>
          <w:p w14:paraId="60ABE950" w14:textId="77777777" w:rsidR="004E400A" w:rsidRDefault="004E400A">
            <w:pPr>
              <w:jc w:val="center"/>
            </w:pPr>
          </w:p>
        </w:tc>
        <w:tc>
          <w:tcPr>
            <w:tcW w:w="0" w:type="auto"/>
            <w:tcBorders>
              <w:top w:val="nil"/>
              <w:left w:val="nil"/>
              <w:bottom w:val="nil"/>
              <w:right w:val="nil"/>
            </w:tcBorders>
          </w:tcPr>
          <w:p w14:paraId="3E229D18" w14:textId="77777777" w:rsidR="004E400A" w:rsidRDefault="004E400A">
            <w:pPr>
              <w:jc w:val="center"/>
            </w:pPr>
          </w:p>
        </w:tc>
        <w:tc>
          <w:tcPr>
            <w:tcW w:w="2880" w:type="dxa"/>
            <w:tcBorders>
              <w:top w:val="nil"/>
              <w:left w:val="nil"/>
              <w:bottom w:val="nil"/>
              <w:right w:val="nil"/>
            </w:tcBorders>
          </w:tcPr>
          <w:p w14:paraId="50F1854C" w14:textId="77777777" w:rsidR="004E400A" w:rsidRDefault="004E400A">
            <w:pPr>
              <w:jc w:val="center"/>
            </w:pPr>
          </w:p>
        </w:tc>
      </w:tr>
      <w:tr w:rsidR="004E400A" w14:paraId="3B0DD33A" w14:textId="77777777">
        <w:tc>
          <w:tcPr>
            <w:tcW w:w="5760" w:type="dxa"/>
            <w:tcBorders>
              <w:top w:val="nil"/>
              <w:left w:val="nil"/>
              <w:bottom w:val="nil"/>
              <w:right w:val="nil"/>
            </w:tcBorders>
          </w:tcPr>
          <w:p w14:paraId="2619E8F0" w14:textId="77777777" w:rsidR="004E400A" w:rsidRDefault="00000000">
            <w:r>
              <w:t xml:space="preserve">   Male</w:t>
            </w:r>
          </w:p>
        </w:tc>
        <w:tc>
          <w:tcPr>
            <w:tcW w:w="1656" w:type="dxa"/>
            <w:tcBorders>
              <w:top w:val="nil"/>
              <w:left w:val="nil"/>
              <w:bottom w:val="nil"/>
              <w:right w:val="nil"/>
            </w:tcBorders>
          </w:tcPr>
          <w:p w14:paraId="4B0A17C1" w14:textId="77777777" w:rsidR="004E400A" w:rsidRDefault="00000000">
            <w:pPr>
              <w:jc w:val="center"/>
            </w:pPr>
            <w:r>
              <w:t>0.26</w:t>
            </w:r>
          </w:p>
        </w:tc>
        <w:tc>
          <w:tcPr>
            <w:tcW w:w="1656" w:type="dxa"/>
            <w:tcBorders>
              <w:top w:val="nil"/>
              <w:left w:val="nil"/>
              <w:bottom w:val="nil"/>
              <w:right w:val="nil"/>
            </w:tcBorders>
          </w:tcPr>
          <w:p w14:paraId="5D3E1569" w14:textId="77777777" w:rsidR="004E400A" w:rsidRDefault="00000000">
            <w:pPr>
              <w:jc w:val="center"/>
            </w:pPr>
            <w:r>
              <w:t>0.01</w:t>
            </w:r>
          </w:p>
        </w:tc>
        <w:tc>
          <w:tcPr>
            <w:tcW w:w="1656" w:type="dxa"/>
            <w:tcBorders>
              <w:top w:val="nil"/>
              <w:left w:val="nil"/>
              <w:bottom w:val="nil"/>
              <w:right w:val="nil"/>
            </w:tcBorders>
          </w:tcPr>
          <w:p w14:paraId="31C8563B" w14:textId="77777777" w:rsidR="004E400A" w:rsidRDefault="00000000">
            <w:pPr>
              <w:jc w:val="center"/>
            </w:pPr>
            <w:r>
              <w:t>0.24</w:t>
            </w:r>
          </w:p>
        </w:tc>
        <w:tc>
          <w:tcPr>
            <w:tcW w:w="1656" w:type="dxa"/>
            <w:tcBorders>
              <w:top w:val="nil"/>
              <w:left w:val="nil"/>
              <w:bottom w:val="nil"/>
              <w:right w:val="nil"/>
            </w:tcBorders>
          </w:tcPr>
          <w:p w14:paraId="6DA0DD4A" w14:textId="77777777" w:rsidR="004E400A" w:rsidRDefault="00000000">
            <w:pPr>
              <w:jc w:val="center"/>
            </w:pPr>
            <w:r>
              <w:t>0.29</w:t>
            </w:r>
          </w:p>
        </w:tc>
        <w:tc>
          <w:tcPr>
            <w:tcW w:w="2880" w:type="dxa"/>
            <w:tcBorders>
              <w:top w:val="nil"/>
              <w:left w:val="nil"/>
              <w:bottom w:val="nil"/>
              <w:right w:val="nil"/>
            </w:tcBorders>
          </w:tcPr>
          <w:p w14:paraId="4F564124" w14:textId="77777777" w:rsidR="004E400A" w:rsidRDefault="00000000">
            <w:pPr>
              <w:jc w:val="center"/>
            </w:pPr>
            <w:r>
              <w:t>0.19</w:t>
            </w:r>
          </w:p>
        </w:tc>
      </w:tr>
      <w:tr w:rsidR="004E400A" w14:paraId="0E56619B" w14:textId="77777777">
        <w:tc>
          <w:tcPr>
            <w:tcW w:w="5760" w:type="dxa"/>
            <w:tcBorders>
              <w:top w:val="nil"/>
              <w:left w:val="nil"/>
              <w:bottom w:val="nil"/>
              <w:right w:val="nil"/>
            </w:tcBorders>
          </w:tcPr>
          <w:p w14:paraId="1C6D270C" w14:textId="77777777" w:rsidR="004E400A" w:rsidRDefault="00000000">
            <w:r>
              <w:t xml:space="preserve">   Female</w:t>
            </w:r>
          </w:p>
        </w:tc>
        <w:tc>
          <w:tcPr>
            <w:tcW w:w="1656" w:type="dxa"/>
            <w:tcBorders>
              <w:top w:val="nil"/>
              <w:left w:val="nil"/>
              <w:bottom w:val="nil"/>
              <w:right w:val="nil"/>
            </w:tcBorders>
          </w:tcPr>
          <w:p w14:paraId="227FBC12" w14:textId="77777777" w:rsidR="004E400A" w:rsidRDefault="00000000">
            <w:pPr>
              <w:jc w:val="center"/>
            </w:pPr>
            <w:r>
              <w:t>0.26</w:t>
            </w:r>
          </w:p>
        </w:tc>
        <w:tc>
          <w:tcPr>
            <w:tcW w:w="1656" w:type="dxa"/>
            <w:tcBorders>
              <w:top w:val="nil"/>
              <w:left w:val="nil"/>
              <w:bottom w:val="nil"/>
              <w:right w:val="nil"/>
            </w:tcBorders>
          </w:tcPr>
          <w:p w14:paraId="195EC7AC" w14:textId="77777777" w:rsidR="004E400A" w:rsidRDefault="00000000">
            <w:pPr>
              <w:jc w:val="center"/>
            </w:pPr>
            <w:r>
              <w:t>0.01</w:t>
            </w:r>
          </w:p>
        </w:tc>
        <w:tc>
          <w:tcPr>
            <w:tcW w:w="1656" w:type="dxa"/>
            <w:tcBorders>
              <w:top w:val="nil"/>
              <w:left w:val="nil"/>
              <w:bottom w:val="nil"/>
              <w:right w:val="nil"/>
            </w:tcBorders>
          </w:tcPr>
          <w:p w14:paraId="641ECFBF" w14:textId="77777777" w:rsidR="004E400A" w:rsidRDefault="00000000">
            <w:pPr>
              <w:jc w:val="center"/>
            </w:pPr>
            <w:r>
              <w:t>0.24</w:t>
            </w:r>
          </w:p>
        </w:tc>
        <w:tc>
          <w:tcPr>
            <w:tcW w:w="1656" w:type="dxa"/>
            <w:tcBorders>
              <w:top w:val="nil"/>
              <w:left w:val="nil"/>
              <w:bottom w:val="nil"/>
              <w:right w:val="nil"/>
            </w:tcBorders>
          </w:tcPr>
          <w:p w14:paraId="0D14D06B" w14:textId="77777777" w:rsidR="004E400A" w:rsidRDefault="00000000">
            <w:pPr>
              <w:jc w:val="center"/>
            </w:pPr>
            <w:r>
              <w:t>0.28</w:t>
            </w:r>
          </w:p>
        </w:tc>
        <w:tc>
          <w:tcPr>
            <w:tcW w:w="2880" w:type="dxa"/>
            <w:tcBorders>
              <w:top w:val="nil"/>
              <w:left w:val="nil"/>
              <w:bottom w:val="nil"/>
              <w:right w:val="nil"/>
            </w:tcBorders>
          </w:tcPr>
          <w:p w14:paraId="728C6046" w14:textId="77777777" w:rsidR="004E400A" w:rsidRDefault="00000000">
            <w:pPr>
              <w:jc w:val="center"/>
            </w:pPr>
            <w:r>
              <w:t>.</w:t>
            </w:r>
          </w:p>
        </w:tc>
      </w:tr>
      <w:tr w:rsidR="004E400A" w14:paraId="7B29A69E" w14:textId="77777777">
        <w:tc>
          <w:tcPr>
            <w:tcW w:w="5760" w:type="dxa"/>
            <w:tcBorders>
              <w:top w:val="nil"/>
              <w:left w:val="nil"/>
              <w:bottom w:val="nil"/>
              <w:right w:val="nil"/>
            </w:tcBorders>
          </w:tcPr>
          <w:p w14:paraId="22EB3AAC" w14:textId="77777777" w:rsidR="004E400A" w:rsidRDefault="00000000">
            <w:r>
              <w:t xml:space="preserve">   Other</w:t>
            </w:r>
          </w:p>
        </w:tc>
        <w:tc>
          <w:tcPr>
            <w:tcW w:w="1656" w:type="dxa"/>
            <w:tcBorders>
              <w:top w:val="nil"/>
              <w:left w:val="nil"/>
              <w:bottom w:val="nil"/>
              <w:right w:val="nil"/>
            </w:tcBorders>
          </w:tcPr>
          <w:p w14:paraId="35369746" w14:textId="77777777" w:rsidR="004E400A" w:rsidRDefault="00000000">
            <w:pPr>
              <w:jc w:val="center"/>
            </w:pPr>
            <w:r>
              <w:t>0.57</w:t>
            </w:r>
          </w:p>
        </w:tc>
        <w:tc>
          <w:tcPr>
            <w:tcW w:w="1656" w:type="dxa"/>
            <w:tcBorders>
              <w:top w:val="nil"/>
              <w:left w:val="nil"/>
              <w:bottom w:val="nil"/>
              <w:right w:val="nil"/>
            </w:tcBorders>
          </w:tcPr>
          <w:p w14:paraId="0A563A84" w14:textId="77777777" w:rsidR="004E400A" w:rsidRDefault="00000000">
            <w:pPr>
              <w:jc w:val="center"/>
            </w:pPr>
            <w:r>
              <w:t>0.14</w:t>
            </w:r>
          </w:p>
        </w:tc>
        <w:tc>
          <w:tcPr>
            <w:tcW w:w="1656" w:type="dxa"/>
            <w:tcBorders>
              <w:top w:val="nil"/>
              <w:left w:val="nil"/>
              <w:bottom w:val="nil"/>
              <w:right w:val="nil"/>
            </w:tcBorders>
          </w:tcPr>
          <w:p w14:paraId="290F8484" w14:textId="77777777" w:rsidR="004E400A" w:rsidRDefault="00000000">
            <w:pPr>
              <w:jc w:val="center"/>
            </w:pPr>
            <w:r>
              <w:t>0.24</w:t>
            </w:r>
          </w:p>
        </w:tc>
        <w:tc>
          <w:tcPr>
            <w:tcW w:w="1656" w:type="dxa"/>
            <w:tcBorders>
              <w:top w:val="nil"/>
              <w:left w:val="nil"/>
              <w:bottom w:val="nil"/>
              <w:right w:val="nil"/>
            </w:tcBorders>
          </w:tcPr>
          <w:p w14:paraId="535B7606" w14:textId="77777777" w:rsidR="004E400A" w:rsidRDefault="00000000">
            <w:pPr>
              <w:jc w:val="center"/>
            </w:pPr>
            <w:r>
              <w:t>0.89</w:t>
            </w:r>
          </w:p>
        </w:tc>
        <w:tc>
          <w:tcPr>
            <w:tcW w:w="2880" w:type="dxa"/>
            <w:tcBorders>
              <w:top w:val="nil"/>
              <w:left w:val="nil"/>
              <w:bottom w:val="nil"/>
              <w:right w:val="nil"/>
            </w:tcBorders>
          </w:tcPr>
          <w:p w14:paraId="76CB9540" w14:textId="77777777" w:rsidR="004E400A" w:rsidRDefault="00000000">
            <w:pPr>
              <w:jc w:val="center"/>
            </w:pPr>
            <w:r>
              <w:t>.</w:t>
            </w:r>
          </w:p>
        </w:tc>
      </w:tr>
      <w:tr w:rsidR="004E400A" w14:paraId="1D305A49" w14:textId="77777777">
        <w:tc>
          <w:tcPr>
            <w:tcW w:w="5760" w:type="dxa"/>
            <w:tcBorders>
              <w:top w:val="nil"/>
              <w:left w:val="nil"/>
              <w:bottom w:val="nil"/>
              <w:right w:val="nil"/>
            </w:tcBorders>
          </w:tcPr>
          <w:p w14:paraId="07E9EAAC" w14:textId="77777777" w:rsidR="004E400A" w:rsidRDefault="00000000">
            <w:r>
              <w:t>Marital Status</w:t>
            </w:r>
          </w:p>
        </w:tc>
        <w:tc>
          <w:tcPr>
            <w:tcW w:w="0" w:type="auto"/>
            <w:tcBorders>
              <w:top w:val="nil"/>
              <w:left w:val="nil"/>
              <w:bottom w:val="nil"/>
              <w:right w:val="nil"/>
            </w:tcBorders>
          </w:tcPr>
          <w:p w14:paraId="33DC71EC" w14:textId="77777777" w:rsidR="004E400A" w:rsidRDefault="004E400A">
            <w:pPr>
              <w:jc w:val="center"/>
            </w:pPr>
          </w:p>
        </w:tc>
        <w:tc>
          <w:tcPr>
            <w:tcW w:w="0" w:type="auto"/>
            <w:tcBorders>
              <w:top w:val="nil"/>
              <w:left w:val="nil"/>
              <w:bottom w:val="nil"/>
              <w:right w:val="nil"/>
            </w:tcBorders>
          </w:tcPr>
          <w:p w14:paraId="2B0B2F5F" w14:textId="77777777" w:rsidR="004E400A" w:rsidRDefault="004E400A">
            <w:pPr>
              <w:jc w:val="center"/>
            </w:pPr>
          </w:p>
        </w:tc>
        <w:tc>
          <w:tcPr>
            <w:tcW w:w="0" w:type="auto"/>
            <w:tcBorders>
              <w:top w:val="nil"/>
              <w:left w:val="nil"/>
              <w:bottom w:val="nil"/>
              <w:right w:val="nil"/>
            </w:tcBorders>
          </w:tcPr>
          <w:p w14:paraId="672511AC" w14:textId="77777777" w:rsidR="004E400A" w:rsidRDefault="004E400A">
            <w:pPr>
              <w:jc w:val="center"/>
            </w:pPr>
          </w:p>
        </w:tc>
        <w:tc>
          <w:tcPr>
            <w:tcW w:w="0" w:type="auto"/>
            <w:tcBorders>
              <w:top w:val="nil"/>
              <w:left w:val="nil"/>
              <w:bottom w:val="nil"/>
              <w:right w:val="nil"/>
            </w:tcBorders>
          </w:tcPr>
          <w:p w14:paraId="1423DC3D" w14:textId="77777777" w:rsidR="004E400A" w:rsidRDefault="004E400A">
            <w:pPr>
              <w:jc w:val="center"/>
            </w:pPr>
          </w:p>
        </w:tc>
        <w:tc>
          <w:tcPr>
            <w:tcW w:w="2880" w:type="dxa"/>
            <w:tcBorders>
              <w:top w:val="nil"/>
              <w:left w:val="nil"/>
              <w:bottom w:val="nil"/>
              <w:right w:val="nil"/>
            </w:tcBorders>
          </w:tcPr>
          <w:p w14:paraId="3EC4C117" w14:textId="77777777" w:rsidR="004E400A" w:rsidRDefault="004E400A">
            <w:pPr>
              <w:jc w:val="center"/>
            </w:pPr>
          </w:p>
        </w:tc>
      </w:tr>
      <w:tr w:rsidR="004E400A" w14:paraId="712FD0CF" w14:textId="77777777">
        <w:tc>
          <w:tcPr>
            <w:tcW w:w="5760" w:type="dxa"/>
            <w:tcBorders>
              <w:top w:val="nil"/>
              <w:left w:val="nil"/>
              <w:bottom w:val="nil"/>
              <w:right w:val="nil"/>
            </w:tcBorders>
          </w:tcPr>
          <w:p w14:paraId="63046E92" w14:textId="77777777" w:rsidR="004E400A" w:rsidRDefault="00000000">
            <w:r>
              <w:t xml:space="preserve">   Single/Never Been Married</w:t>
            </w:r>
          </w:p>
        </w:tc>
        <w:tc>
          <w:tcPr>
            <w:tcW w:w="1656" w:type="dxa"/>
            <w:tcBorders>
              <w:top w:val="nil"/>
              <w:left w:val="nil"/>
              <w:bottom w:val="nil"/>
              <w:right w:val="nil"/>
            </w:tcBorders>
          </w:tcPr>
          <w:p w14:paraId="3C12BEE4" w14:textId="77777777" w:rsidR="004E400A" w:rsidRDefault="00000000">
            <w:pPr>
              <w:jc w:val="center"/>
            </w:pPr>
            <w:r>
              <w:t>0.26</w:t>
            </w:r>
          </w:p>
        </w:tc>
        <w:tc>
          <w:tcPr>
            <w:tcW w:w="1656" w:type="dxa"/>
            <w:tcBorders>
              <w:top w:val="nil"/>
              <w:left w:val="nil"/>
              <w:bottom w:val="nil"/>
              <w:right w:val="nil"/>
            </w:tcBorders>
          </w:tcPr>
          <w:p w14:paraId="3632013A" w14:textId="77777777" w:rsidR="004E400A" w:rsidRDefault="00000000">
            <w:pPr>
              <w:jc w:val="center"/>
            </w:pPr>
            <w:r>
              <w:t>0.01</w:t>
            </w:r>
          </w:p>
        </w:tc>
        <w:tc>
          <w:tcPr>
            <w:tcW w:w="1656" w:type="dxa"/>
            <w:tcBorders>
              <w:top w:val="nil"/>
              <w:left w:val="nil"/>
              <w:bottom w:val="nil"/>
              <w:right w:val="nil"/>
            </w:tcBorders>
          </w:tcPr>
          <w:p w14:paraId="3765E417" w14:textId="77777777" w:rsidR="004E400A" w:rsidRDefault="00000000">
            <w:pPr>
              <w:jc w:val="center"/>
            </w:pPr>
            <w:r>
              <w:t>0.23</w:t>
            </w:r>
          </w:p>
        </w:tc>
        <w:tc>
          <w:tcPr>
            <w:tcW w:w="1656" w:type="dxa"/>
            <w:tcBorders>
              <w:top w:val="nil"/>
              <w:left w:val="nil"/>
              <w:bottom w:val="nil"/>
              <w:right w:val="nil"/>
            </w:tcBorders>
          </w:tcPr>
          <w:p w14:paraId="5AEC0DE9" w14:textId="77777777" w:rsidR="004E400A" w:rsidRDefault="00000000">
            <w:pPr>
              <w:jc w:val="center"/>
            </w:pPr>
            <w:r>
              <w:t>0.28</w:t>
            </w:r>
          </w:p>
        </w:tc>
        <w:tc>
          <w:tcPr>
            <w:tcW w:w="2880" w:type="dxa"/>
            <w:tcBorders>
              <w:top w:val="nil"/>
              <w:left w:val="nil"/>
              <w:bottom w:val="nil"/>
              <w:right w:val="nil"/>
            </w:tcBorders>
          </w:tcPr>
          <w:p w14:paraId="2CDE8F65" w14:textId="77777777" w:rsidR="004E400A" w:rsidRDefault="00000000">
            <w:pPr>
              <w:jc w:val="center"/>
            </w:pPr>
            <w:r>
              <w:t>0.58</w:t>
            </w:r>
          </w:p>
        </w:tc>
      </w:tr>
      <w:tr w:rsidR="004E400A" w14:paraId="42AED917" w14:textId="77777777">
        <w:tc>
          <w:tcPr>
            <w:tcW w:w="5760" w:type="dxa"/>
            <w:tcBorders>
              <w:top w:val="nil"/>
              <w:left w:val="nil"/>
              <w:bottom w:val="nil"/>
              <w:right w:val="nil"/>
            </w:tcBorders>
          </w:tcPr>
          <w:p w14:paraId="526A7B1A" w14:textId="77777777" w:rsidR="004E400A" w:rsidRDefault="00000000">
            <w:r>
              <w:t xml:space="preserve">   Married</w:t>
            </w:r>
          </w:p>
        </w:tc>
        <w:tc>
          <w:tcPr>
            <w:tcW w:w="1656" w:type="dxa"/>
            <w:tcBorders>
              <w:top w:val="nil"/>
              <w:left w:val="nil"/>
              <w:bottom w:val="nil"/>
              <w:right w:val="nil"/>
            </w:tcBorders>
          </w:tcPr>
          <w:p w14:paraId="5A016F7B" w14:textId="77777777" w:rsidR="004E400A" w:rsidRDefault="00000000">
            <w:pPr>
              <w:jc w:val="center"/>
            </w:pPr>
            <w:r>
              <w:t>0.27</w:t>
            </w:r>
          </w:p>
        </w:tc>
        <w:tc>
          <w:tcPr>
            <w:tcW w:w="1656" w:type="dxa"/>
            <w:tcBorders>
              <w:top w:val="nil"/>
              <w:left w:val="nil"/>
              <w:bottom w:val="nil"/>
              <w:right w:val="nil"/>
            </w:tcBorders>
          </w:tcPr>
          <w:p w14:paraId="041EB620" w14:textId="77777777" w:rsidR="004E400A" w:rsidRDefault="00000000">
            <w:pPr>
              <w:jc w:val="center"/>
            </w:pPr>
            <w:r>
              <w:t>0.01</w:t>
            </w:r>
          </w:p>
        </w:tc>
        <w:tc>
          <w:tcPr>
            <w:tcW w:w="1656" w:type="dxa"/>
            <w:tcBorders>
              <w:top w:val="nil"/>
              <w:left w:val="nil"/>
              <w:bottom w:val="nil"/>
              <w:right w:val="nil"/>
            </w:tcBorders>
          </w:tcPr>
          <w:p w14:paraId="293DA771" w14:textId="77777777" w:rsidR="004E400A" w:rsidRDefault="00000000">
            <w:pPr>
              <w:jc w:val="center"/>
            </w:pPr>
            <w:r>
              <w:t>0.25</w:t>
            </w:r>
          </w:p>
        </w:tc>
        <w:tc>
          <w:tcPr>
            <w:tcW w:w="1656" w:type="dxa"/>
            <w:tcBorders>
              <w:top w:val="nil"/>
              <w:left w:val="nil"/>
              <w:bottom w:val="nil"/>
              <w:right w:val="nil"/>
            </w:tcBorders>
          </w:tcPr>
          <w:p w14:paraId="3D4D6E45" w14:textId="77777777" w:rsidR="004E400A" w:rsidRDefault="00000000">
            <w:pPr>
              <w:jc w:val="center"/>
            </w:pPr>
            <w:r>
              <w:t>0.29</w:t>
            </w:r>
          </w:p>
        </w:tc>
        <w:tc>
          <w:tcPr>
            <w:tcW w:w="2880" w:type="dxa"/>
            <w:tcBorders>
              <w:top w:val="nil"/>
              <w:left w:val="nil"/>
              <w:bottom w:val="nil"/>
              <w:right w:val="nil"/>
            </w:tcBorders>
          </w:tcPr>
          <w:p w14:paraId="5E8C2D33" w14:textId="77777777" w:rsidR="004E400A" w:rsidRDefault="00000000">
            <w:pPr>
              <w:jc w:val="center"/>
            </w:pPr>
            <w:r>
              <w:t>.</w:t>
            </w:r>
          </w:p>
        </w:tc>
      </w:tr>
      <w:tr w:rsidR="004E400A" w14:paraId="1EB61701" w14:textId="77777777">
        <w:tc>
          <w:tcPr>
            <w:tcW w:w="5760" w:type="dxa"/>
            <w:tcBorders>
              <w:top w:val="nil"/>
              <w:left w:val="nil"/>
              <w:bottom w:val="nil"/>
              <w:right w:val="nil"/>
            </w:tcBorders>
          </w:tcPr>
          <w:p w14:paraId="48CB1FD8" w14:textId="77777777" w:rsidR="004E400A" w:rsidRDefault="00000000">
            <w:r>
              <w:t xml:space="preserve">   Separated</w:t>
            </w:r>
          </w:p>
        </w:tc>
        <w:tc>
          <w:tcPr>
            <w:tcW w:w="1656" w:type="dxa"/>
            <w:tcBorders>
              <w:top w:val="nil"/>
              <w:left w:val="nil"/>
              <w:bottom w:val="nil"/>
              <w:right w:val="nil"/>
            </w:tcBorders>
          </w:tcPr>
          <w:p w14:paraId="33918F2A" w14:textId="77777777" w:rsidR="004E400A" w:rsidRDefault="00000000">
            <w:pPr>
              <w:jc w:val="center"/>
            </w:pPr>
            <w:r>
              <w:t>0.26</w:t>
            </w:r>
          </w:p>
        </w:tc>
        <w:tc>
          <w:tcPr>
            <w:tcW w:w="1656" w:type="dxa"/>
            <w:tcBorders>
              <w:top w:val="nil"/>
              <w:left w:val="nil"/>
              <w:bottom w:val="nil"/>
              <w:right w:val="nil"/>
            </w:tcBorders>
          </w:tcPr>
          <w:p w14:paraId="722E1519" w14:textId="77777777" w:rsidR="004E400A" w:rsidRDefault="00000000">
            <w:pPr>
              <w:jc w:val="center"/>
            </w:pPr>
            <w:r>
              <w:t>0.03</w:t>
            </w:r>
          </w:p>
        </w:tc>
        <w:tc>
          <w:tcPr>
            <w:tcW w:w="1656" w:type="dxa"/>
            <w:tcBorders>
              <w:top w:val="nil"/>
              <w:left w:val="nil"/>
              <w:bottom w:val="nil"/>
              <w:right w:val="nil"/>
            </w:tcBorders>
          </w:tcPr>
          <w:p w14:paraId="6CEC4DED" w14:textId="77777777" w:rsidR="004E400A" w:rsidRDefault="00000000">
            <w:pPr>
              <w:jc w:val="center"/>
            </w:pPr>
            <w:r>
              <w:t>0.20</w:t>
            </w:r>
          </w:p>
        </w:tc>
        <w:tc>
          <w:tcPr>
            <w:tcW w:w="1656" w:type="dxa"/>
            <w:tcBorders>
              <w:top w:val="nil"/>
              <w:left w:val="nil"/>
              <w:bottom w:val="nil"/>
              <w:right w:val="nil"/>
            </w:tcBorders>
          </w:tcPr>
          <w:p w14:paraId="40766207" w14:textId="77777777" w:rsidR="004E400A" w:rsidRDefault="00000000">
            <w:pPr>
              <w:jc w:val="center"/>
            </w:pPr>
            <w:r>
              <w:t>0.33</w:t>
            </w:r>
          </w:p>
        </w:tc>
        <w:tc>
          <w:tcPr>
            <w:tcW w:w="2880" w:type="dxa"/>
            <w:tcBorders>
              <w:top w:val="nil"/>
              <w:left w:val="nil"/>
              <w:bottom w:val="nil"/>
              <w:right w:val="nil"/>
            </w:tcBorders>
          </w:tcPr>
          <w:p w14:paraId="189B73CC" w14:textId="77777777" w:rsidR="004E400A" w:rsidRDefault="00000000">
            <w:pPr>
              <w:jc w:val="center"/>
            </w:pPr>
            <w:r>
              <w:t>.</w:t>
            </w:r>
          </w:p>
        </w:tc>
      </w:tr>
      <w:tr w:rsidR="004E400A" w14:paraId="1F4743F8" w14:textId="77777777">
        <w:tc>
          <w:tcPr>
            <w:tcW w:w="5760" w:type="dxa"/>
            <w:tcBorders>
              <w:top w:val="nil"/>
              <w:left w:val="nil"/>
              <w:bottom w:val="nil"/>
              <w:right w:val="nil"/>
            </w:tcBorders>
          </w:tcPr>
          <w:p w14:paraId="4A9D3630" w14:textId="77777777" w:rsidR="004E400A" w:rsidRDefault="00000000">
            <w:r>
              <w:t xml:space="preserve">   Divorced</w:t>
            </w:r>
          </w:p>
        </w:tc>
        <w:tc>
          <w:tcPr>
            <w:tcW w:w="1656" w:type="dxa"/>
            <w:tcBorders>
              <w:top w:val="nil"/>
              <w:left w:val="nil"/>
              <w:bottom w:val="nil"/>
              <w:right w:val="nil"/>
            </w:tcBorders>
          </w:tcPr>
          <w:p w14:paraId="0C34AB74" w14:textId="77777777" w:rsidR="004E400A" w:rsidRDefault="00000000">
            <w:pPr>
              <w:jc w:val="center"/>
            </w:pPr>
            <w:r>
              <w:t>0.25</w:t>
            </w:r>
          </w:p>
        </w:tc>
        <w:tc>
          <w:tcPr>
            <w:tcW w:w="1656" w:type="dxa"/>
            <w:tcBorders>
              <w:top w:val="nil"/>
              <w:left w:val="nil"/>
              <w:bottom w:val="nil"/>
              <w:right w:val="nil"/>
            </w:tcBorders>
          </w:tcPr>
          <w:p w14:paraId="5BA236B7" w14:textId="77777777" w:rsidR="004E400A" w:rsidRDefault="00000000">
            <w:pPr>
              <w:jc w:val="center"/>
            </w:pPr>
            <w:r>
              <w:t>0.03</w:t>
            </w:r>
          </w:p>
        </w:tc>
        <w:tc>
          <w:tcPr>
            <w:tcW w:w="1656" w:type="dxa"/>
            <w:tcBorders>
              <w:top w:val="nil"/>
              <w:left w:val="nil"/>
              <w:bottom w:val="nil"/>
              <w:right w:val="nil"/>
            </w:tcBorders>
          </w:tcPr>
          <w:p w14:paraId="7919DF72" w14:textId="77777777" w:rsidR="004E400A" w:rsidRDefault="00000000">
            <w:pPr>
              <w:jc w:val="center"/>
            </w:pPr>
            <w:r>
              <w:t>0.20</w:t>
            </w:r>
          </w:p>
        </w:tc>
        <w:tc>
          <w:tcPr>
            <w:tcW w:w="1656" w:type="dxa"/>
            <w:tcBorders>
              <w:top w:val="nil"/>
              <w:left w:val="nil"/>
              <w:bottom w:val="nil"/>
              <w:right w:val="nil"/>
            </w:tcBorders>
          </w:tcPr>
          <w:p w14:paraId="709E17DD" w14:textId="77777777" w:rsidR="004E400A" w:rsidRDefault="00000000">
            <w:pPr>
              <w:jc w:val="center"/>
            </w:pPr>
            <w:r>
              <w:t>0.30</w:t>
            </w:r>
          </w:p>
        </w:tc>
        <w:tc>
          <w:tcPr>
            <w:tcW w:w="2880" w:type="dxa"/>
            <w:tcBorders>
              <w:top w:val="nil"/>
              <w:left w:val="nil"/>
              <w:bottom w:val="nil"/>
              <w:right w:val="nil"/>
            </w:tcBorders>
          </w:tcPr>
          <w:p w14:paraId="7C06786F" w14:textId="77777777" w:rsidR="004E400A" w:rsidRDefault="00000000">
            <w:pPr>
              <w:jc w:val="center"/>
            </w:pPr>
            <w:r>
              <w:t>.</w:t>
            </w:r>
          </w:p>
        </w:tc>
      </w:tr>
      <w:tr w:rsidR="004E400A" w14:paraId="35237FF2" w14:textId="77777777">
        <w:tc>
          <w:tcPr>
            <w:tcW w:w="5760" w:type="dxa"/>
            <w:tcBorders>
              <w:top w:val="nil"/>
              <w:left w:val="nil"/>
              <w:bottom w:val="nil"/>
              <w:right w:val="nil"/>
            </w:tcBorders>
          </w:tcPr>
          <w:p w14:paraId="0C074E80" w14:textId="77777777" w:rsidR="004E400A" w:rsidRDefault="00000000">
            <w:r>
              <w:t xml:space="preserve">   Widowed</w:t>
            </w:r>
          </w:p>
        </w:tc>
        <w:tc>
          <w:tcPr>
            <w:tcW w:w="1656" w:type="dxa"/>
            <w:tcBorders>
              <w:top w:val="nil"/>
              <w:left w:val="nil"/>
              <w:bottom w:val="nil"/>
              <w:right w:val="nil"/>
            </w:tcBorders>
          </w:tcPr>
          <w:p w14:paraId="0F5B29F8" w14:textId="77777777" w:rsidR="004E400A" w:rsidRDefault="00000000">
            <w:pPr>
              <w:jc w:val="center"/>
            </w:pPr>
            <w:r>
              <w:t>0.29</w:t>
            </w:r>
          </w:p>
        </w:tc>
        <w:tc>
          <w:tcPr>
            <w:tcW w:w="1656" w:type="dxa"/>
            <w:tcBorders>
              <w:top w:val="nil"/>
              <w:left w:val="nil"/>
              <w:bottom w:val="nil"/>
              <w:right w:val="nil"/>
            </w:tcBorders>
          </w:tcPr>
          <w:p w14:paraId="3765BBAD" w14:textId="77777777" w:rsidR="004E400A" w:rsidRDefault="00000000">
            <w:pPr>
              <w:jc w:val="center"/>
            </w:pPr>
            <w:r>
              <w:t>0.05</w:t>
            </w:r>
          </w:p>
        </w:tc>
        <w:tc>
          <w:tcPr>
            <w:tcW w:w="1656" w:type="dxa"/>
            <w:tcBorders>
              <w:top w:val="nil"/>
              <w:left w:val="nil"/>
              <w:bottom w:val="nil"/>
              <w:right w:val="nil"/>
            </w:tcBorders>
          </w:tcPr>
          <w:p w14:paraId="54DDB89C" w14:textId="77777777" w:rsidR="004E400A" w:rsidRDefault="00000000">
            <w:pPr>
              <w:jc w:val="center"/>
            </w:pPr>
            <w:r>
              <w:t>0.19</w:t>
            </w:r>
          </w:p>
        </w:tc>
        <w:tc>
          <w:tcPr>
            <w:tcW w:w="1656" w:type="dxa"/>
            <w:tcBorders>
              <w:top w:val="nil"/>
              <w:left w:val="nil"/>
              <w:bottom w:val="nil"/>
              <w:right w:val="nil"/>
            </w:tcBorders>
          </w:tcPr>
          <w:p w14:paraId="59000D90" w14:textId="77777777" w:rsidR="004E400A" w:rsidRDefault="00000000">
            <w:pPr>
              <w:jc w:val="center"/>
            </w:pPr>
            <w:r>
              <w:t>0.40</w:t>
            </w:r>
          </w:p>
        </w:tc>
        <w:tc>
          <w:tcPr>
            <w:tcW w:w="2880" w:type="dxa"/>
            <w:tcBorders>
              <w:top w:val="nil"/>
              <w:left w:val="nil"/>
              <w:bottom w:val="nil"/>
              <w:right w:val="nil"/>
            </w:tcBorders>
          </w:tcPr>
          <w:p w14:paraId="721545CB" w14:textId="77777777" w:rsidR="004E400A" w:rsidRDefault="00000000">
            <w:pPr>
              <w:jc w:val="center"/>
            </w:pPr>
            <w:r>
              <w:t>.</w:t>
            </w:r>
          </w:p>
        </w:tc>
      </w:tr>
      <w:tr w:rsidR="004E400A" w14:paraId="3502E983" w14:textId="77777777">
        <w:tc>
          <w:tcPr>
            <w:tcW w:w="5760" w:type="dxa"/>
            <w:tcBorders>
              <w:top w:val="nil"/>
              <w:left w:val="nil"/>
              <w:bottom w:val="nil"/>
              <w:right w:val="nil"/>
            </w:tcBorders>
          </w:tcPr>
          <w:p w14:paraId="2DF042DA" w14:textId="77777777" w:rsidR="004E400A" w:rsidRDefault="00000000">
            <w:r>
              <w:t xml:space="preserve">   Domestic Partner</w:t>
            </w:r>
          </w:p>
        </w:tc>
        <w:tc>
          <w:tcPr>
            <w:tcW w:w="1656" w:type="dxa"/>
            <w:tcBorders>
              <w:top w:val="nil"/>
              <w:left w:val="nil"/>
              <w:bottom w:val="nil"/>
              <w:right w:val="nil"/>
            </w:tcBorders>
          </w:tcPr>
          <w:p w14:paraId="75417A29" w14:textId="77777777" w:rsidR="004E400A" w:rsidRDefault="00000000">
            <w:pPr>
              <w:jc w:val="center"/>
            </w:pPr>
            <w:r>
              <w:t>0.23</w:t>
            </w:r>
          </w:p>
        </w:tc>
        <w:tc>
          <w:tcPr>
            <w:tcW w:w="1656" w:type="dxa"/>
            <w:tcBorders>
              <w:top w:val="nil"/>
              <w:left w:val="nil"/>
              <w:bottom w:val="nil"/>
              <w:right w:val="nil"/>
            </w:tcBorders>
          </w:tcPr>
          <w:p w14:paraId="6BF87658" w14:textId="77777777" w:rsidR="004E400A" w:rsidRDefault="00000000">
            <w:pPr>
              <w:jc w:val="center"/>
            </w:pPr>
            <w:r>
              <w:t>0.02</w:t>
            </w:r>
          </w:p>
        </w:tc>
        <w:tc>
          <w:tcPr>
            <w:tcW w:w="1656" w:type="dxa"/>
            <w:tcBorders>
              <w:top w:val="nil"/>
              <w:left w:val="nil"/>
              <w:bottom w:val="nil"/>
              <w:right w:val="nil"/>
            </w:tcBorders>
          </w:tcPr>
          <w:p w14:paraId="35E10D1F" w14:textId="77777777" w:rsidR="004E400A" w:rsidRDefault="00000000">
            <w:pPr>
              <w:jc w:val="center"/>
            </w:pPr>
            <w:r>
              <w:t>0.19</w:t>
            </w:r>
          </w:p>
        </w:tc>
        <w:tc>
          <w:tcPr>
            <w:tcW w:w="1656" w:type="dxa"/>
            <w:tcBorders>
              <w:top w:val="nil"/>
              <w:left w:val="nil"/>
              <w:bottom w:val="nil"/>
              <w:right w:val="nil"/>
            </w:tcBorders>
          </w:tcPr>
          <w:p w14:paraId="15C1418B" w14:textId="77777777" w:rsidR="004E400A" w:rsidRDefault="00000000">
            <w:pPr>
              <w:jc w:val="center"/>
            </w:pPr>
            <w:r>
              <w:t>0.27</w:t>
            </w:r>
          </w:p>
        </w:tc>
        <w:tc>
          <w:tcPr>
            <w:tcW w:w="2880" w:type="dxa"/>
            <w:tcBorders>
              <w:top w:val="nil"/>
              <w:left w:val="nil"/>
              <w:bottom w:val="nil"/>
              <w:right w:val="nil"/>
            </w:tcBorders>
          </w:tcPr>
          <w:p w14:paraId="31FC3ED3" w14:textId="77777777" w:rsidR="004E400A" w:rsidRDefault="00000000">
            <w:pPr>
              <w:jc w:val="center"/>
            </w:pPr>
            <w:r>
              <w:t>.</w:t>
            </w:r>
          </w:p>
        </w:tc>
      </w:tr>
      <w:tr w:rsidR="004E400A" w14:paraId="7392CD58" w14:textId="77777777">
        <w:tc>
          <w:tcPr>
            <w:tcW w:w="5760" w:type="dxa"/>
            <w:tcBorders>
              <w:top w:val="nil"/>
              <w:left w:val="nil"/>
              <w:bottom w:val="nil"/>
              <w:right w:val="nil"/>
            </w:tcBorders>
          </w:tcPr>
          <w:p w14:paraId="4BC51DA8" w14:textId="77777777" w:rsidR="004E400A" w:rsidRDefault="00000000">
            <w:r>
              <w:t>Employment</w:t>
            </w:r>
          </w:p>
        </w:tc>
        <w:tc>
          <w:tcPr>
            <w:tcW w:w="0" w:type="auto"/>
            <w:tcBorders>
              <w:top w:val="nil"/>
              <w:left w:val="nil"/>
              <w:bottom w:val="nil"/>
              <w:right w:val="nil"/>
            </w:tcBorders>
          </w:tcPr>
          <w:p w14:paraId="640F926A" w14:textId="77777777" w:rsidR="004E400A" w:rsidRDefault="004E400A">
            <w:pPr>
              <w:jc w:val="center"/>
            </w:pPr>
          </w:p>
        </w:tc>
        <w:tc>
          <w:tcPr>
            <w:tcW w:w="0" w:type="auto"/>
            <w:tcBorders>
              <w:top w:val="nil"/>
              <w:left w:val="nil"/>
              <w:bottom w:val="nil"/>
              <w:right w:val="nil"/>
            </w:tcBorders>
          </w:tcPr>
          <w:p w14:paraId="4470EB49" w14:textId="77777777" w:rsidR="004E400A" w:rsidRDefault="004E400A">
            <w:pPr>
              <w:jc w:val="center"/>
            </w:pPr>
          </w:p>
        </w:tc>
        <w:tc>
          <w:tcPr>
            <w:tcW w:w="0" w:type="auto"/>
            <w:tcBorders>
              <w:top w:val="nil"/>
              <w:left w:val="nil"/>
              <w:bottom w:val="nil"/>
              <w:right w:val="nil"/>
            </w:tcBorders>
          </w:tcPr>
          <w:p w14:paraId="3AFF363F" w14:textId="77777777" w:rsidR="004E400A" w:rsidRDefault="004E400A">
            <w:pPr>
              <w:jc w:val="center"/>
            </w:pPr>
          </w:p>
        </w:tc>
        <w:tc>
          <w:tcPr>
            <w:tcW w:w="0" w:type="auto"/>
            <w:tcBorders>
              <w:top w:val="nil"/>
              <w:left w:val="nil"/>
              <w:bottom w:val="nil"/>
              <w:right w:val="nil"/>
            </w:tcBorders>
          </w:tcPr>
          <w:p w14:paraId="6BD0E9D9" w14:textId="77777777" w:rsidR="004E400A" w:rsidRDefault="004E400A">
            <w:pPr>
              <w:jc w:val="center"/>
            </w:pPr>
          </w:p>
        </w:tc>
        <w:tc>
          <w:tcPr>
            <w:tcW w:w="2880" w:type="dxa"/>
            <w:tcBorders>
              <w:top w:val="nil"/>
              <w:left w:val="nil"/>
              <w:bottom w:val="nil"/>
              <w:right w:val="nil"/>
            </w:tcBorders>
          </w:tcPr>
          <w:p w14:paraId="48A8174D" w14:textId="77777777" w:rsidR="004E400A" w:rsidRDefault="004E400A">
            <w:pPr>
              <w:jc w:val="center"/>
            </w:pPr>
          </w:p>
        </w:tc>
      </w:tr>
      <w:tr w:rsidR="004E400A" w14:paraId="37BD0FA0" w14:textId="77777777">
        <w:tc>
          <w:tcPr>
            <w:tcW w:w="5760" w:type="dxa"/>
            <w:tcBorders>
              <w:top w:val="nil"/>
              <w:left w:val="nil"/>
              <w:bottom w:val="nil"/>
              <w:right w:val="nil"/>
            </w:tcBorders>
          </w:tcPr>
          <w:p w14:paraId="61DCAA25" w14:textId="77777777" w:rsidR="004E400A" w:rsidRDefault="00000000">
            <w:r>
              <w:t xml:space="preserve">   Employed for an Employer</w:t>
            </w:r>
          </w:p>
        </w:tc>
        <w:tc>
          <w:tcPr>
            <w:tcW w:w="1656" w:type="dxa"/>
            <w:tcBorders>
              <w:top w:val="nil"/>
              <w:left w:val="nil"/>
              <w:bottom w:val="nil"/>
              <w:right w:val="nil"/>
            </w:tcBorders>
          </w:tcPr>
          <w:p w14:paraId="69782CF9" w14:textId="77777777" w:rsidR="004E400A" w:rsidRDefault="00000000">
            <w:pPr>
              <w:jc w:val="center"/>
            </w:pPr>
            <w:r>
              <w:t>0.25</w:t>
            </w:r>
          </w:p>
        </w:tc>
        <w:tc>
          <w:tcPr>
            <w:tcW w:w="1656" w:type="dxa"/>
            <w:tcBorders>
              <w:top w:val="nil"/>
              <w:left w:val="nil"/>
              <w:bottom w:val="nil"/>
              <w:right w:val="nil"/>
            </w:tcBorders>
          </w:tcPr>
          <w:p w14:paraId="42623D00" w14:textId="77777777" w:rsidR="004E400A" w:rsidRDefault="00000000">
            <w:pPr>
              <w:jc w:val="center"/>
            </w:pPr>
            <w:r>
              <w:t>0.01</w:t>
            </w:r>
          </w:p>
        </w:tc>
        <w:tc>
          <w:tcPr>
            <w:tcW w:w="1656" w:type="dxa"/>
            <w:tcBorders>
              <w:top w:val="nil"/>
              <w:left w:val="nil"/>
              <w:bottom w:val="nil"/>
              <w:right w:val="nil"/>
            </w:tcBorders>
          </w:tcPr>
          <w:p w14:paraId="4DCAFC18" w14:textId="77777777" w:rsidR="004E400A" w:rsidRDefault="00000000">
            <w:pPr>
              <w:jc w:val="center"/>
            </w:pPr>
            <w:r>
              <w:t>0.23</w:t>
            </w:r>
          </w:p>
        </w:tc>
        <w:tc>
          <w:tcPr>
            <w:tcW w:w="1656" w:type="dxa"/>
            <w:tcBorders>
              <w:top w:val="nil"/>
              <w:left w:val="nil"/>
              <w:bottom w:val="nil"/>
              <w:right w:val="nil"/>
            </w:tcBorders>
          </w:tcPr>
          <w:p w14:paraId="7F360F6A" w14:textId="77777777" w:rsidR="004E400A" w:rsidRDefault="00000000">
            <w:pPr>
              <w:jc w:val="center"/>
            </w:pPr>
            <w:r>
              <w:t>0.27</w:t>
            </w:r>
          </w:p>
        </w:tc>
        <w:tc>
          <w:tcPr>
            <w:tcW w:w="2880" w:type="dxa"/>
            <w:tcBorders>
              <w:top w:val="nil"/>
              <w:left w:val="nil"/>
              <w:bottom w:val="nil"/>
              <w:right w:val="nil"/>
            </w:tcBorders>
          </w:tcPr>
          <w:p w14:paraId="57FA4886" w14:textId="77777777" w:rsidR="004E400A" w:rsidRDefault="00000000">
            <w:pPr>
              <w:jc w:val="center"/>
            </w:pPr>
            <w:r>
              <w:t>0.23</w:t>
            </w:r>
          </w:p>
        </w:tc>
      </w:tr>
      <w:tr w:rsidR="004E400A" w14:paraId="663113F6" w14:textId="77777777">
        <w:tc>
          <w:tcPr>
            <w:tcW w:w="5760" w:type="dxa"/>
            <w:tcBorders>
              <w:top w:val="nil"/>
              <w:left w:val="nil"/>
              <w:bottom w:val="nil"/>
              <w:right w:val="nil"/>
            </w:tcBorders>
          </w:tcPr>
          <w:p w14:paraId="6B0D49E2" w14:textId="77777777" w:rsidR="004E400A" w:rsidRDefault="00000000">
            <w:r>
              <w:t xml:space="preserve">   Self-Employed</w:t>
            </w:r>
          </w:p>
        </w:tc>
        <w:tc>
          <w:tcPr>
            <w:tcW w:w="1656" w:type="dxa"/>
            <w:tcBorders>
              <w:top w:val="nil"/>
              <w:left w:val="nil"/>
              <w:bottom w:val="nil"/>
              <w:right w:val="nil"/>
            </w:tcBorders>
          </w:tcPr>
          <w:p w14:paraId="77D85E5B" w14:textId="77777777" w:rsidR="004E400A" w:rsidRDefault="00000000">
            <w:pPr>
              <w:jc w:val="center"/>
            </w:pPr>
            <w:r>
              <w:t>0.29</w:t>
            </w:r>
          </w:p>
        </w:tc>
        <w:tc>
          <w:tcPr>
            <w:tcW w:w="1656" w:type="dxa"/>
            <w:tcBorders>
              <w:top w:val="nil"/>
              <w:left w:val="nil"/>
              <w:bottom w:val="nil"/>
              <w:right w:val="nil"/>
            </w:tcBorders>
          </w:tcPr>
          <w:p w14:paraId="42A8C19E" w14:textId="77777777" w:rsidR="004E400A" w:rsidRDefault="00000000">
            <w:pPr>
              <w:jc w:val="center"/>
            </w:pPr>
            <w:r>
              <w:t>0.02</w:t>
            </w:r>
          </w:p>
        </w:tc>
        <w:tc>
          <w:tcPr>
            <w:tcW w:w="1656" w:type="dxa"/>
            <w:tcBorders>
              <w:top w:val="nil"/>
              <w:left w:val="nil"/>
              <w:bottom w:val="nil"/>
              <w:right w:val="nil"/>
            </w:tcBorders>
          </w:tcPr>
          <w:p w14:paraId="5F18AE47" w14:textId="77777777" w:rsidR="004E400A" w:rsidRDefault="00000000">
            <w:pPr>
              <w:jc w:val="center"/>
            </w:pPr>
            <w:r>
              <w:t>0.25</w:t>
            </w:r>
          </w:p>
        </w:tc>
        <w:tc>
          <w:tcPr>
            <w:tcW w:w="1656" w:type="dxa"/>
            <w:tcBorders>
              <w:top w:val="nil"/>
              <w:left w:val="nil"/>
              <w:bottom w:val="nil"/>
              <w:right w:val="nil"/>
            </w:tcBorders>
          </w:tcPr>
          <w:p w14:paraId="50E2B880" w14:textId="77777777" w:rsidR="004E400A" w:rsidRDefault="00000000">
            <w:pPr>
              <w:jc w:val="center"/>
            </w:pPr>
            <w:r>
              <w:t>0.34</w:t>
            </w:r>
          </w:p>
        </w:tc>
        <w:tc>
          <w:tcPr>
            <w:tcW w:w="2880" w:type="dxa"/>
            <w:tcBorders>
              <w:top w:val="nil"/>
              <w:left w:val="nil"/>
              <w:bottom w:val="nil"/>
              <w:right w:val="nil"/>
            </w:tcBorders>
          </w:tcPr>
          <w:p w14:paraId="24CCF71F" w14:textId="77777777" w:rsidR="004E400A" w:rsidRDefault="00000000">
            <w:pPr>
              <w:jc w:val="center"/>
            </w:pPr>
            <w:r>
              <w:t>.</w:t>
            </w:r>
          </w:p>
        </w:tc>
      </w:tr>
      <w:tr w:rsidR="004E400A" w14:paraId="65C0058C" w14:textId="77777777">
        <w:tc>
          <w:tcPr>
            <w:tcW w:w="5760" w:type="dxa"/>
            <w:tcBorders>
              <w:top w:val="nil"/>
              <w:left w:val="nil"/>
              <w:bottom w:val="nil"/>
              <w:right w:val="nil"/>
            </w:tcBorders>
          </w:tcPr>
          <w:p w14:paraId="03D7AAF3" w14:textId="77777777" w:rsidR="004E400A" w:rsidRDefault="00000000">
            <w:r>
              <w:t xml:space="preserve">   Retired</w:t>
            </w:r>
          </w:p>
        </w:tc>
        <w:tc>
          <w:tcPr>
            <w:tcW w:w="1656" w:type="dxa"/>
            <w:tcBorders>
              <w:top w:val="nil"/>
              <w:left w:val="nil"/>
              <w:bottom w:val="nil"/>
              <w:right w:val="nil"/>
            </w:tcBorders>
          </w:tcPr>
          <w:p w14:paraId="03C5D2F2" w14:textId="77777777" w:rsidR="004E400A" w:rsidRDefault="00000000">
            <w:pPr>
              <w:jc w:val="center"/>
            </w:pPr>
            <w:r>
              <w:t>0.25</w:t>
            </w:r>
          </w:p>
        </w:tc>
        <w:tc>
          <w:tcPr>
            <w:tcW w:w="1656" w:type="dxa"/>
            <w:tcBorders>
              <w:top w:val="nil"/>
              <w:left w:val="nil"/>
              <w:bottom w:val="nil"/>
              <w:right w:val="nil"/>
            </w:tcBorders>
          </w:tcPr>
          <w:p w14:paraId="573A36E6" w14:textId="77777777" w:rsidR="004E400A" w:rsidRDefault="00000000">
            <w:pPr>
              <w:jc w:val="center"/>
            </w:pPr>
            <w:r>
              <w:t>0.02</w:t>
            </w:r>
          </w:p>
        </w:tc>
        <w:tc>
          <w:tcPr>
            <w:tcW w:w="1656" w:type="dxa"/>
            <w:tcBorders>
              <w:top w:val="nil"/>
              <w:left w:val="nil"/>
              <w:bottom w:val="nil"/>
              <w:right w:val="nil"/>
            </w:tcBorders>
          </w:tcPr>
          <w:p w14:paraId="6F58FD1A" w14:textId="77777777" w:rsidR="004E400A" w:rsidRDefault="00000000">
            <w:pPr>
              <w:jc w:val="center"/>
            </w:pPr>
            <w:r>
              <w:t>0.21</w:t>
            </w:r>
          </w:p>
        </w:tc>
        <w:tc>
          <w:tcPr>
            <w:tcW w:w="1656" w:type="dxa"/>
            <w:tcBorders>
              <w:top w:val="nil"/>
              <w:left w:val="nil"/>
              <w:bottom w:val="nil"/>
              <w:right w:val="nil"/>
            </w:tcBorders>
          </w:tcPr>
          <w:p w14:paraId="43F2CFB2" w14:textId="77777777" w:rsidR="004E400A" w:rsidRDefault="00000000">
            <w:pPr>
              <w:jc w:val="center"/>
            </w:pPr>
            <w:r>
              <w:t>0.29</w:t>
            </w:r>
          </w:p>
        </w:tc>
        <w:tc>
          <w:tcPr>
            <w:tcW w:w="2880" w:type="dxa"/>
            <w:tcBorders>
              <w:top w:val="nil"/>
              <w:left w:val="nil"/>
              <w:bottom w:val="nil"/>
              <w:right w:val="nil"/>
            </w:tcBorders>
          </w:tcPr>
          <w:p w14:paraId="5516C63D" w14:textId="77777777" w:rsidR="004E400A" w:rsidRDefault="00000000">
            <w:pPr>
              <w:jc w:val="center"/>
            </w:pPr>
            <w:r>
              <w:t>.</w:t>
            </w:r>
          </w:p>
        </w:tc>
      </w:tr>
      <w:tr w:rsidR="004E400A" w14:paraId="6863E02F" w14:textId="77777777">
        <w:tc>
          <w:tcPr>
            <w:tcW w:w="5760" w:type="dxa"/>
            <w:tcBorders>
              <w:top w:val="nil"/>
              <w:left w:val="nil"/>
              <w:bottom w:val="nil"/>
              <w:right w:val="nil"/>
            </w:tcBorders>
          </w:tcPr>
          <w:p w14:paraId="12A1C193" w14:textId="77777777" w:rsidR="004E400A" w:rsidRDefault="00000000">
            <w:r>
              <w:t xml:space="preserve">   Student</w:t>
            </w:r>
          </w:p>
        </w:tc>
        <w:tc>
          <w:tcPr>
            <w:tcW w:w="1656" w:type="dxa"/>
            <w:tcBorders>
              <w:top w:val="nil"/>
              <w:left w:val="nil"/>
              <w:bottom w:val="nil"/>
              <w:right w:val="nil"/>
            </w:tcBorders>
          </w:tcPr>
          <w:p w14:paraId="628BE597" w14:textId="77777777" w:rsidR="004E400A" w:rsidRDefault="00000000">
            <w:pPr>
              <w:jc w:val="center"/>
            </w:pPr>
            <w:r>
              <w:t>0.29</w:t>
            </w:r>
          </w:p>
        </w:tc>
        <w:tc>
          <w:tcPr>
            <w:tcW w:w="1656" w:type="dxa"/>
            <w:tcBorders>
              <w:top w:val="nil"/>
              <w:left w:val="nil"/>
              <w:bottom w:val="nil"/>
              <w:right w:val="nil"/>
            </w:tcBorders>
          </w:tcPr>
          <w:p w14:paraId="2BF3ACBF" w14:textId="77777777" w:rsidR="004E400A" w:rsidRDefault="00000000">
            <w:pPr>
              <w:jc w:val="center"/>
            </w:pPr>
            <w:r>
              <w:t>0.03</w:t>
            </w:r>
          </w:p>
        </w:tc>
        <w:tc>
          <w:tcPr>
            <w:tcW w:w="1656" w:type="dxa"/>
            <w:tcBorders>
              <w:top w:val="nil"/>
              <w:left w:val="nil"/>
              <w:bottom w:val="nil"/>
              <w:right w:val="nil"/>
            </w:tcBorders>
          </w:tcPr>
          <w:p w14:paraId="3E36DB87" w14:textId="77777777" w:rsidR="004E400A" w:rsidRDefault="00000000">
            <w:pPr>
              <w:jc w:val="center"/>
            </w:pPr>
            <w:r>
              <w:t>0.24</w:t>
            </w:r>
          </w:p>
        </w:tc>
        <w:tc>
          <w:tcPr>
            <w:tcW w:w="1656" w:type="dxa"/>
            <w:tcBorders>
              <w:top w:val="nil"/>
              <w:left w:val="nil"/>
              <w:bottom w:val="nil"/>
              <w:right w:val="nil"/>
            </w:tcBorders>
          </w:tcPr>
          <w:p w14:paraId="5990901A" w14:textId="77777777" w:rsidR="004E400A" w:rsidRDefault="00000000">
            <w:pPr>
              <w:jc w:val="center"/>
            </w:pPr>
            <w:r>
              <w:t>0.35</w:t>
            </w:r>
          </w:p>
        </w:tc>
        <w:tc>
          <w:tcPr>
            <w:tcW w:w="2880" w:type="dxa"/>
            <w:tcBorders>
              <w:top w:val="nil"/>
              <w:left w:val="nil"/>
              <w:bottom w:val="nil"/>
              <w:right w:val="nil"/>
            </w:tcBorders>
          </w:tcPr>
          <w:p w14:paraId="19F508EB" w14:textId="77777777" w:rsidR="004E400A" w:rsidRDefault="00000000">
            <w:pPr>
              <w:jc w:val="center"/>
            </w:pPr>
            <w:r>
              <w:t>.</w:t>
            </w:r>
          </w:p>
        </w:tc>
      </w:tr>
      <w:tr w:rsidR="004E400A" w14:paraId="1697AC86" w14:textId="77777777">
        <w:tc>
          <w:tcPr>
            <w:tcW w:w="5760" w:type="dxa"/>
            <w:tcBorders>
              <w:top w:val="nil"/>
              <w:left w:val="nil"/>
              <w:bottom w:val="nil"/>
              <w:right w:val="nil"/>
            </w:tcBorders>
          </w:tcPr>
          <w:p w14:paraId="5A9C497C" w14:textId="77777777" w:rsidR="004E400A" w:rsidRDefault="00000000">
            <w:r>
              <w:t xml:space="preserve">   Homemaker</w:t>
            </w:r>
          </w:p>
        </w:tc>
        <w:tc>
          <w:tcPr>
            <w:tcW w:w="1656" w:type="dxa"/>
            <w:tcBorders>
              <w:top w:val="nil"/>
              <w:left w:val="nil"/>
              <w:bottom w:val="nil"/>
              <w:right w:val="nil"/>
            </w:tcBorders>
          </w:tcPr>
          <w:p w14:paraId="38BBEECB" w14:textId="77777777" w:rsidR="004E400A" w:rsidRDefault="00000000">
            <w:pPr>
              <w:jc w:val="center"/>
            </w:pPr>
            <w:r>
              <w:t>0.29</w:t>
            </w:r>
          </w:p>
        </w:tc>
        <w:tc>
          <w:tcPr>
            <w:tcW w:w="1656" w:type="dxa"/>
            <w:tcBorders>
              <w:top w:val="nil"/>
              <w:left w:val="nil"/>
              <w:bottom w:val="nil"/>
              <w:right w:val="nil"/>
            </w:tcBorders>
          </w:tcPr>
          <w:p w14:paraId="1CC4A5EF" w14:textId="77777777" w:rsidR="004E400A" w:rsidRDefault="00000000">
            <w:pPr>
              <w:jc w:val="center"/>
            </w:pPr>
            <w:r>
              <w:t>0.04</w:t>
            </w:r>
          </w:p>
        </w:tc>
        <w:tc>
          <w:tcPr>
            <w:tcW w:w="1656" w:type="dxa"/>
            <w:tcBorders>
              <w:top w:val="nil"/>
              <w:left w:val="nil"/>
              <w:bottom w:val="nil"/>
              <w:right w:val="nil"/>
            </w:tcBorders>
          </w:tcPr>
          <w:p w14:paraId="3F1E808A" w14:textId="77777777" w:rsidR="004E400A" w:rsidRDefault="00000000">
            <w:pPr>
              <w:jc w:val="center"/>
            </w:pPr>
            <w:r>
              <w:t>0.21</w:t>
            </w:r>
          </w:p>
        </w:tc>
        <w:tc>
          <w:tcPr>
            <w:tcW w:w="1656" w:type="dxa"/>
            <w:tcBorders>
              <w:top w:val="nil"/>
              <w:left w:val="nil"/>
              <w:bottom w:val="nil"/>
              <w:right w:val="nil"/>
            </w:tcBorders>
          </w:tcPr>
          <w:p w14:paraId="10360940" w14:textId="77777777" w:rsidR="004E400A" w:rsidRDefault="00000000">
            <w:pPr>
              <w:jc w:val="center"/>
            </w:pPr>
            <w:r>
              <w:t>0.37</w:t>
            </w:r>
          </w:p>
        </w:tc>
        <w:tc>
          <w:tcPr>
            <w:tcW w:w="2880" w:type="dxa"/>
            <w:tcBorders>
              <w:top w:val="nil"/>
              <w:left w:val="nil"/>
              <w:bottom w:val="nil"/>
              <w:right w:val="nil"/>
            </w:tcBorders>
          </w:tcPr>
          <w:p w14:paraId="040D8AEF" w14:textId="77777777" w:rsidR="004E400A" w:rsidRDefault="00000000">
            <w:pPr>
              <w:jc w:val="center"/>
            </w:pPr>
            <w:r>
              <w:t>.</w:t>
            </w:r>
          </w:p>
        </w:tc>
      </w:tr>
      <w:tr w:rsidR="004E400A" w14:paraId="546F8C82" w14:textId="77777777">
        <w:tc>
          <w:tcPr>
            <w:tcW w:w="5760" w:type="dxa"/>
            <w:tcBorders>
              <w:top w:val="nil"/>
              <w:left w:val="nil"/>
              <w:bottom w:val="nil"/>
              <w:right w:val="nil"/>
            </w:tcBorders>
          </w:tcPr>
          <w:p w14:paraId="53C23EE9"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5DF44D41" w14:textId="77777777" w:rsidR="004E400A" w:rsidRDefault="00000000">
            <w:pPr>
              <w:jc w:val="center"/>
            </w:pPr>
            <w:r>
              <w:t>0.28</w:t>
            </w:r>
          </w:p>
        </w:tc>
        <w:tc>
          <w:tcPr>
            <w:tcW w:w="1656" w:type="dxa"/>
            <w:tcBorders>
              <w:top w:val="nil"/>
              <w:left w:val="nil"/>
              <w:bottom w:val="nil"/>
              <w:right w:val="nil"/>
            </w:tcBorders>
          </w:tcPr>
          <w:p w14:paraId="0044A3F0" w14:textId="77777777" w:rsidR="004E400A" w:rsidRDefault="00000000">
            <w:pPr>
              <w:jc w:val="center"/>
            </w:pPr>
            <w:r>
              <w:t>0.02</w:t>
            </w:r>
          </w:p>
        </w:tc>
        <w:tc>
          <w:tcPr>
            <w:tcW w:w="1656" w:type="dxa"/>
            <w:tcBorders>
              <w:top w:val="nil"/>
              <w:left w:val="nil"/>
              <w:bottom w:val="nil"/>
              <w:right w:val="nil"/>
            </w:tcBorders>
          </w:tcPr>
          <w:p w14:paraId="6451E230" w14:textId="77777777" w:rsidR="004E400A" w:rsidRDefault="00000000">
            <w:pPr>
              <w:jc w:val="center"/>
            </w:pPr>
            <w:r>
              <w:t>0.24</w:t>
            </w:r>
          </w:p>
        </w:tc>
        <w:tc>
          <w:tcPr>
            <w:tcW w:w="1656" w:type="dxa"/>
            <w:tcBorders>
              <w:top w:val="nil"/>
              <w:left w:val="nil"/>
              <w:bottom w:val="nil"/>
              <w:right w:val="nil"/>
            </w:tcBorders>
          </w:tcPr>
          <w:p w14:paraId="345F2787" w14:textId="77777777" w:rsidR="004E400A" w:rsidRDefault="00000000">
            <w:pPr>
              <w:jc w:val="center"/>
            </w:pPr>
            <w:r>
              <w:t>0.32</w:t>
            </w:r>
          </w:p>
        </w:tc>
        <w:tc>
          <w:tcPr>
            <w:tcW w:w="2880" w:type="dxa"/>
            <w:tcBorders>
              <w:top w:val="nil"/>
              <w:left w:val="nil"/>
              <w:bottom w:val="nil"/>
              <w:right w:val="nil"/>
            </w:tcBorders>
          </w:tcPr>
          <w:p w14:paraId="417C30F9" w14:textId="77777777" w:rsidR="004E400A" w:rsidRDefault="00000000">
            <w:pPr>
              <w:jc w:val="center"/>
            </w:pPr>
            <w:r>
              <w:t>.</w:t>
            </w:r>
          </w:p>
        </w:tc>
      </w:tr>
      <w:tr w:rsidR="004E400A" w14:paraId="1670FFCB" w14:textId="77777777">
        <w:tc>
          <w:tcPr>
            <w:tcW w:w="5760" w:type="dxa"/>
            <w:tcBorders>
              <w:top w:val="nil"/>
              <w:left w:val="nil"/>
              <w:bottom w:val="nil"/>
              <w:right w:val="nil"/>
            </w:tcBorders>
          </w:tcPr>
          <w:p w14:paraId="566E3F13" w14:textId="77777777" w:rsidR="004E400A" w:rsidRDefault="00000000">
            <w:r>
              <w:t xml:space="preserve">   None of These/Other</w:t>
            </w:r>
          </w:p>
        </w:tc>
        <w:tc>
          <w:tcPr>
            <w:tcW w:w="1656" w:type="dxa"/>
            <w:tcBorders>
              <w:top w:val="nil"/>
              <w:left w:val="nil"/>
              <w:bottom w:val="nil"/>
              <w:right w:val="nil"/>
            </w:tcBorders>
          </w:tcPr>
          <w:p w14:paraId="5E76B2AA" w14:textId="77777777" w:rsidR="004E400A" w:rsidRDefault="00000000">
            <w:pPr>
              <w:jc w:val="center"/>
            </w:pPr>
            <w:r>
              <w:t>0.21</w:t>
            </w:r>
          </w:p>
        </w:tc>
        <w:tc>
          <w:tcPr>
            <w:tcW w:w="1656" w:type="dxa"/>
            <w:tcBorders>
              <w:top w:val="nil"/>
              <w:left w:val="nil"/>
              <w:bottom w:val="nil"/>
              <w:right w:val="nil"/>
            </w:tcBorders>
          </w:tcPr>
          <w:p w14:paraId="0AB0F9C7" w14:textId="77777777" w:rsidR="004E400A" w:rsidRDefault="00000000">
            <w:pPr>
              <w:jc w:val="center"/>
            </w:pPr>
            <w:r>
              <w:t>0.03</w:t>
            </w:r>
          </w:p>
        </w:tc>
        <w:tc>
          <w:tcPr>
            <w:tcW w:w="1656" w:type="dxa"/>
            <w:tcBorders>
              <w:top w:val="nil"/>
              <w:left w:val="nil"/>
              <w:bottom w:val="nil"/>
              <w:right w:val="nil"/>
            </w:tcBorders>
          </w:tcPr>
          <w:p w14:paraId="426B0EDA" w14:textId="77777777" w:rsidR="004E400A" w:rsidRDefault="00000000">
            <w:pPr>
              <w:jc w:val="center"/>
            </w:pPr>
            <w:r>
              <w:t>0.14</w:t>
            </w:r>
          </w:p>
        </w:tc>
        <w:tc>
          <w:tcPr>
            <w:tcW w:w="1656" w:type="dxa"/>
            <w:tcBorders>
              <w:top w:val="nil"/>
              <w:left w:val="nil"/>
              <w:bottom w:val="nil"/>
              <w:right w:val="nil"/>
            </w:tcBorders>
          </w:tcPr>
          <w:p w14:paraId="20258695" w14:textId="77777777" w:rsidR="004E400A" w:rsidRDefault="00000000">
            <w:pPr>
              <w:jc w:val="center"/>
            </w:pPr>
            <w:r>
              <w:t>0.27</w:t>
            </w:r>
          </w:p>
        </w:tc>
        <w:tc>
          <w:tcPr>
            <w:tcW w:w="2880" w:type="dxa"/>
            <w:tcBorders>
              <w:top w:val="nil"/>
              <w:left w:val="nil"/>
              <w:bottom w:val="nil"/>
              <w:right w:val="nil"/>
            </w:tcBorders>
          </w:tcPr>
          <w:p w14:paraId="5AA8BD3F" w14:textId="77777777" w:rsidR="004E400A" w:rsidRDefault="00000000">
            <w:pPr>
              <w:jc w:val="center"/>
            </w:pPr>
            <w:r>
              <w:t>.</w:t>
            </w:r>
          </w:p>
        </w:tc>
      </w:tr>
      <w:tr w:rsidR="004E400A" w14:paraId="68465248" w14:textId="77777777">
        <w:tc>
          <w:tcPr>
            <w:tcW w:w="5760" w:type="dxa"/>
            <w:tcBorders>
              <w:top w:val="nil"/>
              <w:left w:val="nil"/>
              <w:bottom w:val="nil"/>
              <w:right w:val="nil"/>
            </w:tcBorders>
          </w:tcPr>
          <w:p w14:paraId="0811C36D" w14:textId="77777777" w:rsidR="004E400A" w:rsidRDefault="00000000">
            <w:r>
              <w:t>Education</w:t>
            </w:r>
          </w:p>
        </w:tc>
        <w:tc>
          <w:tcPr>
            <w:tcW w:w="0" w:type="auto"/>
            <w:tcBorders>
              <w:top w:val="nil"/>
              <w:left w:val="nil"/>
              <w:bottom w:val="nil"/>
              <w:right w:val="nil"/>
            </w:tcBorders>
          </w:tcPr>
          <w:p w14:paraId="2C82D450" w14:textId="77777777" w:rsidR="004E400A" w:rsidRDefault="004E400A">
            <w:pPr>
              <w:jc w:val="center"/>
            </w:pPr>
          </w:p>
        </w:tc>
        <w:tc>
          <w:tcPr>
            <w:tcW w:w="0" w:type="auto"/>
            <w:tcBorders>
              <w:top w:val="nil"/>
              <w:left w:val="nil"/>
              <w:bottom w:val="nil"/>
              <w:right w:val="nil"/>
            </w:tcBorders>
          </w:tcPr>
          <w:p w14:paraId="3217BEE1" w14:textId="77777777" w:rsidR="004E400A" w:rsidRDefault="004E400A">
            <w:pPr>
              <w:jc w:val="center"/>
            </w:pPr>
          </w:p>
        </w:tc>
        <w:tc>
          <w:tcPr>
            <w:tcW w:w="0" w:type="auto"/>
            <w:tcBorders>
              <w:top w:val="nil"/>
              <w:left w:val="nil"/>
              <w:bottom w:val="nil"/>
              <w:right w:val="nil"/>
            </w:tcBorders>
          </w:tcPr>
          <w:p w14:paraId="540291F5" w14:textId="77777777" w:rsidR="004E400A" w:rsidRDefault="004E400A">
            <w:pPr>
              <w:jc w:val="center"/>
            </w:pPr>
          </w:p>
        </w:tc>
        <w:tc>
          <w:tcPr>
            <w:tcW w:w="0" w:type="auto"/>
            <w:tcBorders>
              <w:top w:val="nil"/>
              <w:left w:val="nil"/>
              <w:bottom w:val="nil"/>
              <w:right w:val="nil"/>
            </w:tcBorders>
          </w:tcPr>
          <w:p w14:paraId="01A64424" w14:textId="77777777" w:rsidR="004E400A" w:rsidRDefault="004E400A">
            <w:pPr>
              <w:jc w:val="center"/>
            </w:pPr>
          </w:p>
        </w:tc>
        <w:tc>
          <w:tcPr>
            <w:tcW w:w="2880" w:type="dxa"/>
            <w:tcBorders>
              <w:top w:val="nil"/>
              <w:left w:val="nil"/>
              <w:bottom w:val="nil"/>
              <w:right w:val="nil"/>
            </w:tcBorders>
          </w:tcPr>
          <w:p w14:paraId="6290CE47" w14:textId="77777777" w:rsidR="004E400A" w:rsidRDefault="004E400A">
            <w:pPr>
              <w:jc w:val="center"/>
            </w:pPr>
          </w:p>
        </w:tc>
      </w:tr>
      <w:tr w:rsidR="004E400A" w14:paraId="2A1D06EA" w14:textId="77777777">
        <w:tc>
          <w:tcPr>
            <w:tcW w:w="5760" w:type="dxa"/>
            <w:tcBorders>
              <w:top w:val="nil"/>
              <w:left w:val="nil"/>
              <w:bottom w:val="nil"/>
              <w:right w:val="nil"/>
            </w:tcBorders>
          </w:tcPr>
          <w:p w14:paraId="6CCF8D50" w14:textId="77777777" w:rsidR="004E400A" w:rsidRDefault="00000000">
            <w:r>
              <w:t xml:space="preserve">   Up to 8 Years</w:t>
            </w:r>
          </w:p>
        </w:tc>
        <w:tc>
          <w:tcPr>
            <w:tcW w:w="1656" w:type="dxa"/>
            <w:tcBorders>
              <w:top w:val="nil"/>
              <w:left w:val="nil"/>
              <w:bottom w:val="nil"/>
              <w:right w:val="nil"/>
            </w:tcBorders>
          </w:tcPr>
          <w:p w14:paraId="716D2B3F" w14:textId="77777777" w:rsidR="004E400A" w:rsidRDefault="00000000">
            <w:pPr>
              <w:jc w:val="center"/>
            </w:pPr>
            <w:r>
              <w:t>0.29</w:t>
            </w:r>
          </w:p>
        </w:tc>
        <w:tc>
          <w:tcPr>
            <w:tcW w:w="1656" w:type="dxa"/>
            <w:tcBorders>
              <w:top w:val="nil"/>
              <w:left w:val="nil"/>
              <w:bottom w:val="nil"/>
              <w:right w:val="nil"/>
            </w:tcBorders>
          </w:tcPr>
          <w:p w14:paraId="04211364" w14:textId="77777777" w:rsidR="004E400A" w:rsidRDefault="00000000">
            <w:pPr>
              <w:jc w:val="center"/>
            </w:pPr>
            <w:r>
              <w:t>0.03</w:t>
            </w:r>
          </w:p>
        </w:tc>
        <w:tc>
          <w:tcPr>
            <w:tcW w:w="1656" w:type="dxa"/>
            <w:tcBorders>
              <w:top w:val="nil"/>
              <w:left w:val="nil"/>
              <w:bottom w:val="nil"/>
              <w:right w:val="nil"/>
            </w:tcBorders>
          </w:tcPr>
          <w:p w14:paraId="03F18E6A" w14:textId="77777777" w:rsidR="004E400A" w:rsidRDefault="00000000">
            <w:pPr>
              <w:jc w:val="center"/>
            </w:pPr>
            <w:r>
              <w:t>0.24</w:t>
            </w:r>
          </w:p>
        </w:tc>
        <w:tc>
          <w:tcPr>
            <w:tcW w:w="1656" w:type="dxa"/>
            <w:tcBorders>
              <w:top w:val="nil"/>
              <w:left w:val="nil"/>
              <w:bottom w:val="nil"/>
              <w:right w:val="nil"/>
            </w:tcBorders>
          </w:tcPr>
          <w:p w14:paraId="64F13CFE" w14:textId="77777777" w:rsidR="004E400A" w:rsidRDefault="00000000">
            <w:pPr>
              <w:jc w:val="center"/>
            </w:pPr>
            <w:r>
              <w:t>0.34</w:t>
            </w:r>
          </w:p>
        </w:tc>
        <w:tc>
          <w:tcPr>
            <w:tcW w:w="2880" w:type="dxa"/>
            <w:tcBorders>
              <w:top w:val="nil"/>
              <w:left w:val="nil"/>
              <w:bottom w:val="nil"/>
              <w:right w:val="nil"/>
            </w:tcBorders>
          </w:tcPr>
          <w:p w14:paraId="15BDB6DD" w14:textId="77777777" w:rsidR="004E400A" w:rsidRDefault="00000000">
            <w:pPr>
              <w:jc w:val="center"/>
            </w:pPr>
            <w:r>
              <w:t>0.42</w:t>
            </w:r>
          </w:p>
        </w:tc>
      </w:tr>
      <w:tr w:rsidR="004E400A" w14:paraId="74708AED" w14:textId="77777777">
        <w:tc>
          <w:tcPr>
            <w:tcW w:w="5760" w:type="dxa"/>
            <w:tcBorders>
              <w:top w:val="nil"/>
              <w:left w:val="nil"/>
              <w:bottom w:val="nil"/>
              <w:right w:val="nil"/>
            </w:tcBorders>
          </w:tcPr>
          <w:p w14:paraId="369F158D" w14:textId="77777777" w:rsidR="004E400A" w:rsidRDefault="00000000">
            <w:r>
              <w:t xml:space="preserve">   9-15 Years</w:t>
            </w:r>
          </w:p>
        </w:tc>
        <w:tc>
          <w:tcPr>
            <w:tcW w:w="1656" w:type="dxa"/>
            <w:tcBorders>
              <w:top w:val="nil"/>
              <w:left w:val="nil"/>
              <w:bottom w:val="nil"/>
              <w:right w:val="nil"/>
            </w:tcBorders>
          </w:tcPr>
          <w:p w14:paraId="100A9433" w14:textId="77777777" w:rsidR="004E400A" w:rsidRDefault="00000000">
            <w:pPr>
              <w:jc w:val="center"/>
            </w:pPr>
            <w:r>
              <w:t>0.26</w:t>
            </w:r>
          </w:p>
        </w:tc>
        <w:tc>
          <w:tcPr>
            <w:tcW w:w="1656" w:type="dxa"/>
            <w:tcBorders>
              <w:top w:val="nil"/>
              <w:left w:val="nil"/>
              <w:bottom w:val="nil"/>
              <w:right w:val="nil"/>
            </w:tcBorders>
          </w:tcPr>
          <w:p w14:paraId="00E41111" w14:textId="77777777" w:rsidR="004E400A" w:rsidRDefault="00000000">
            <w:pPr>
              <w:jc w:val="center"/>
            </w:pPr>
            <w:r>
              <w:t>0.01</w:t>
            </w:r>
          </w:p>
        </w:tc>
        <w:tc>
          <w:tcPr>
            <w:tcW w:w="1656" w:type="dxa"/>
            <w:tcBorders>
              <w:top w:val="nil"/>
              <w:left w:val="nil"/>
              <w:bottom w:val="nil"/>
              <w:right w:val="nil"/>
            </w:tcBorders>
          </w:tcPr>
          <w:p w14:paraId="486F76EB" w14:textId="77777777" w:rsidR="004E400A" w:rsidRDefault="00000000">
            <w:pPr>
              <w:jc w:val="center"/>
            </w:pPr>
            <w:r>
              <w:t>0.24</w:t>
            </w:r>
          </w:p>
        </w:tc>
        <w:tc>
          <w:tcPr>
            <w:tcW w:w="1656" w:type="dxa"/>
            <w:tcBorders>
              <w:top w:val="nil"/>
              <w:left w:val="nil"/>
              <w:bottom w:val="nil"/>
              <w:right w:val="nil"/>
            </w:tcBorders>
          </w:tcPr>
          <w:p w14:paraId="7731E29F" w14:textId="77777777" w:rsidR="004E400A" w:rsidRDefault="00000000">
            <w:pPr>
              <w:jc w:val="center"/>
            </w:pPr>
            <w:r>
              <w:t>0.27</w:t>
            </w:r>
          </w:p>
        </w:tc>
        <w:tc>
          <w:tcPr>
            <w:tcW w:w="2880" w:type="dxa"/>
            <w:tcBorders>
              <w:top w:val="nil"/>
              <w:left w:val="nil"/>
              <w:bottom w:val="nil"/>
              <w:right w:val="nil"/>
            </w:tcBorders>
          </w:tcPr>
          <w:p w14:paraId="4FCFDD7B" w14:textId="77777777" w:rsidR="004E400A" w:rsidRDefault="00000000">
            <w:pPr>
              <w:jc w:val="center"/>
            </w:pPr>
            <w:r>
              <w:t>.</w:t>
            </w:r>
          </w:p>
        </w:tc>
      </w:tr>
      <w:tr w:rsidR="004E400A" w14:paraId="207D8BFB" w14:textId="77777777">
        <w:tc>
          <w:tcPr>
            <w:tcW w:w="5760" w:type="dxa"/>
            <w:tcBorders>
              <w:top w:val="nil"/>
              <w:left w:val="nil"/>
              <w:bottom w:val="nil"/>
              <w:right w:val="nil"/>
            </w:tcBorders>
          </w:tcPr>
          <w:p w14:paraId="1C8E9EBC" w14:textId="77777777" w:rsidR="004E400A" w:rsidRDefault="00000000">
            <w:r>
              <w:t xml:space="preserve">   16+ Years</w:t>
            </w:r>
          </w:p>
        </w:tc>
        <w:tc>
          <w:tcPr>
            <w:tcW w:w="1656" w:type="dxa"/>
            <w:tcBorders>
              <w:top w:val="nil"/>
              <w:left w:val="nil"/>
              <w:bottom w:val="nil"/>
              <w:right w:val="nil"/>
            </w:tcBorders>
          </w:tcPr>
          <w:p w14:paraId="266C56DC" w14:textId="77777777" w:rsidR="004E400A" w:rsidRDefault="00000000">
            <w:pPr>
              <w:jc w:val="center"/>
            </w:pPr>
            <w:r>
              <w:t>0.26</w:t>
            </w:r>
          </w:p>
        </w:tc>
        <w:tc>
          <w:tcPr>
            <w:tcW w:w="1656" w:type="dxa"/>
            <w:tcBorders>
              <w:top w:val="nil"/>
              <w:left w:val="nil"/>
              <w:bottom w:val="nil"/>
              <w:right w:val="nil"/>
            </w:tcBorders>
          </w:tcPr>
          <w:p w14:paraId="254CF11E" w14:textId="77777777" w:rsidR="004E400A" w:rsidRDefault="00000000">
            <w:pPr>
              <w:jc w:val="center"/>
            </w:pPr>
            <w:r>
              <w:t>0.01</w:t>
            </w:r>
          </w:p>
        </w:tc>
        <w:tc>
          <w:tcPr>
            <w:tcW w:w="1656" w:type="dxa"/>
            <w:tcBorders>
              <w:top w:val="nil"/>
              <w:left w:val="nil"/>
              <w:bottom w:val="nil"/>
              <w:right w:val="nil"/>
            </w:tcBorders>
          </w:tcPr>
          <w:p w14:paraId="13CAD269" w14:textId="77777777" w:rsidR="004E400A" w:rsidRDefault="00000000">
            <w:pPr>
              <w:jc w:val="center"/>
            </w:pPr>
            <w:r>
              <w:t>0.23</w:t>
            </w:r>
          </w:p>
        </w:tc>
        <w:tc>
          <w:tcPr>
            <w:tcW w:w="1656" w:type="dxa"/>
            <w:tcBorders>
              <w:top w:val="nil"/>
              <w:left w:val="nil"/>
              <w:bottom w:val="nil"/>
              <w:right w:val="nil"/>
            </w:tcBorders>
          </w:tcPr>
          <w:p w14:paraId="66F6B6B2" w14:textId="77777777" w:rsidR="004E400A" w:rsidRDefault="00000000">
            <w:pPr>
              <w:jc w:val="center"/>
            </w:pPr>
            <w:r>
              <w:t>0.29</w:t>
            </w:r>
          </w:p>
        </w:tc>
        <w:tc>
          <w:tcPr>
            <w:tcW w:w="2880" w:type="dxa"/>
            <w:tcBorders>
              <w:top w:val="nil"/>
              <w:left w:val="nil"/>
              <w:bottom w:val="nil"/>
              <w:right w:val="nil"/>
            </w:tcBorders>
          </w:tcPr>
          <w:p w14:paraId="21CBBF7B" w14:textId="77777777" w:rsidR="004E400A" w:rsidRDefault="00000000">
            <w:pPr>
              <w:jc w:val="center"/>
            </w:pPr>
            <w:r>
              <w:t>.</w:t>
            </w:r>
          </w:p>
        </w:tc>
      </w:tr>
      <w:tr w:rsidR="004E400A" w14:paraId="146638C6" w14:textId="77777777">
        <w:tc>
          <w:tcPr>
            <w:tcW w:w="5760" w:type="dxa"/>
            <w:tcBorders>
              <w:top w:val="nil"/>
              <w:left w:val="nil"/>
              <w:bottom w:val="nil"/>
              <w:right w:val="nil"/>
            </w:tcBorders>
          </w:tcPr>
          <w:p w14:paraId="0B6FDBCD" w14:textId="77777777" w:rsidR="004E400A" w:rsidRDefault="00000000">
            <w:r>
              <w:t>Service Attendance</w:t>
            </w:r>
          </w:p>
        </w:tc>
        <w:tc>
          <w:tcPr>
            <w:tcW w:w="0" w:type="auto"/>
            <w:tcBorders>
              <w:top w:val="nil"/>
              <w:left w:val="nil"/>
              <w:bottom w:val="nil"/>
              <w:right w:val="nil"/>
            </w:tcBorders>
          </w:tcPr>
          <w:p w14:paraId="5D50031D" w14:textId="77777777" w:rsidR="004E400A" w:rsidRDefault="004E400A">
            <w:pPr>
              <w:jc w:val="center"/>
            </w:pPr>
          </w:p>
        </w:tc>
        <w:tc>
          <w:tcPr>
            <w:tcW w:w="0" w:type="auto"/>
            <w:tcBorders>
              <w:top w:val="nil"/>
              <w:left w:val="nil"/>
              <w:bottom w:val="nil"/>
              <w:right w:val="nil"/>
            </w:tcBorders>
          </w:tcPr>
          <w:p w14:paraId="61945FDA" w14:textId="77777777" w:rsidR="004E400A" w:rsidRDefault="004E400A">
            <w:pPr>
              <w:jc w:val="center"/>
            </w:pPr>
          </w:p>
        </w:tc>
        <w:tc>
          <w:tcPr>
            <w:tcW w:w="0" w:type="auto"/>
            <w:tcBorders>
              <w:top w:val="nil"/>
              <w:left w:val="nil"/>
              <w:bottom w:val="nil"/>
              <w:right w:val="nil"/>
            </w:tcBorders>
          </w:tcPr>
          <w:p w14:paraId="142E12C1" w14:textId="77777777" w:rsidR="004E400A" w:rsidRDefault="004E400A">
            <w:pPr>
              <w:jc w:val="center"/>
            </w:pPr>
          </w:p>
        </w:tc>
        <w:tc>
          <w:tcPr>
            <w:tcW w:w="0" w:type="auto"/>
            <w:tcBorders>
              <w:top w:val="nil"/>
              <w:left w:val="nil"/>
              <w:bottom w:val="nil"/>
              <w:right w:val="nil"/>
            </w:tcBorders>
          </w:tcPr>
          <w:p w14:paraId="46922073" w14:textId="77777777" w:rsidR="004E400A" w:rsidRDefault="004E400A">
            <w:pPr>
              <w:jc w:val="center"/>
            </w:pPr>
          </w:p>
        </w:tc>
        <w:tc>
          <w:tcPr>
            <w:tcW w:w="2880" w:type="dxa"/>
            <w:tcBorders>
              <w:top w:val="nil"/>
              <w:left w:val="nil"/>
              <w:bottom w:val="nil"/>
              <w:right w:val="nil"/>
            </w:tcBorders>
          </w:tcPr>
          <w:p w14:paraId="6EF3A74D" w14:textId="77777777" w:rsidR="004E400A" w:rsidRDefault="004E400A">
            <w:pPr>
              <w:jc w:val="center"/>
            </w:pPr>
          </w:p>
        </w:tc>
      </w:tr>
      <w:tr w:rsidR="004E400A" w14:paraId="6A4099B5" w14:textId="77777777">
        <w:tc>
          <w:tcPr>
            <w:tcW w:w="5760" w:type="dxa"/>
            <w:tcBorders>
              <w:top w:val="nil"/>
              <w:left w:val="nil"/>
              <w:bottom w:val="nil"/>
              <w:right w:val="nil"/>
            </w:tcBorders>
          </w:tcPr>
          <w:p w14:paraId="309CCAE3" w14:textId="77777777" w:rsidR="004E400A" w:rsidRDefault="00000000">
            <w:r>
              <w:t xml:space="preserve">   &gt;1/Week</w:t>
            </w:r>
          </w:p>
        </w:tc>
        <w:tc>
          <w:tcPr>
            <w:tcW w:w="1656" w:type="dxa"/>
            <w:tcBorders>
              <w:top w:val="nil"/>
              <w:left w:val="nil"/>
              <w:bottom w:val="nil"/>
              <w:right w:val="nil"/>
            </w:tcBorders>
          </w:tcPr>
          <w:p w14:paraId="0A2040D5" w14:textId="77777777" w:rsidR="004E400A" w:rsidRDefault="00000000">
            <w:pPr>
              <w:jc w:val="center"/>
            </w:pPr>
            <w:r>
              <w:t>0.66</w:t>
            </w:r>
          </w:p>
        </w:tc>
        <w:tc>
          <w:tcPr>
            <w:tcW w:w="1656" w:type="dxa"/>
            <w:tcBorders>
              <w:top w:val="nil"/>
              <w:left w:val="nil"/>
              <w:bottom w:val="nil"/>
              <w:right w:val="nil"/>
            </w:tcBorders>
          </w:tcPr>
          <w:p w14:paraId="1263E11B" w14:textId="77777777" w:rsidR="004E400A" w:rsidRDefault="00000000">
            <w:pPr>
              <w:jc w:val="center"/>
            </w:pPr>
            <w:r>
              <w:t>0.04</w:t>
            </w:r>
          </w:p>
        </w:tc>
        <w:tc>
          <w:tcPr>
            <w:tcW w:w="1656" w:type="dxa"/>
            <w:tcBorders>
              <w:top w:val="nil"/>
              <w:left w:val="nil"/>
              <w:bottom w:val="nil"/>
              <w:right w:val="nil"/>
            </w:tcBorders>
          </w:tcPr>
          <w:p w14:paraId="1CBF855A" w14:textId="77777777" w:rsidR="004E400A" w:rsidRDefault="00000000">
            <w:pPr>
              <w:jc w:val="center"/>
            </w:pPr>
            <w:r>
              <w:t>0.59</w:t>
            </w:r>
          </w:p>
        </w:tc>
        <w:tc>
          <w:tcPr>
            <w:tcW w:w="1656" w:type="dxa"/>
            <w:tcBorders>
              <w:top w:val="nil"/>
              <w:left w:val="nil"/>
              <w:bottom w:val="nil"/>
              <w:right w:val="nil"/>
            </w:tcBorders>
          </w:tcPr>
          <w:p w14:paraId="7A6B9E8A" w14:textId="77777777" w:rsidR="004E400A" w:rsidRDefault="00000000">
            <w:pPr>
              <w:jc w:val="center"/>
            </w:pPr>
            <w:r>
              <w:t>0.73</w:t>
            </w:r>
          </w:p>
        </w:tc>
        <w:tc>
          <w:tcPr>
            <w:tcW w:w="2880" w:type="dxa"/>
            <w:tcBorders>
              <w:top w:val="nil"/>
              <w:left w:val="nil"/>
              <w:bottom w:val="nil"/>
              <w:right w:val="nil"/>
            </w:tcBorders>
          </w:tcPr>
          <w:p w14:paraId="0DAE13F7" w14:textId="77777777" w:rsidR="004E400A" w:rsidRDefault="00000000">
            <w:pPr>
              <w:jc w:val="center"/>
            </w:pPr>
            <w:r>
              <w:t>0.00</w:t>
            </w:r>
          </w:p>
        </w:tc>
      </w:tr>
      <w:tr w:rsidR="004E400A" w14:paraId="039C3785" w14:textId="77777777">
        <w:tc>
          <w:tcPr>
            <w:tcW w:w="5760" w:type="dxa"/>
            <w:tcBorders>
              <w:top w:val="nil"/>
              <w:left w:val="nil"/>
              <w:bottom w:val="nil"/>
              <w:right w:val="nil"/>
            </w:tcBorders>
          </w:tcPr>
          <w:p w14:paraId="4B55B0AF" w14:textId="77777777" w:rsidR="004E400A" w:rsidRDefault="00000000">
            <w:r>
              <w:t xml:space="preserve">   1/Week</w:t>
            </w:r>
          </w:p>
        </w:tc>
        <w:tc>
          <w:tcPr>
            <w:tcW w:w="1656" w:type="dxa"/>
            <w:tcBorders>
              <w:top w:val="nil"/>
              <w:left w:val="nil"/>
              <w:bottom w:val="nil"/>
              <w:right w:val="nil"/>
            </w:tcBorders>
          </w:tcPr>
          <w:p w14:paraId="3168140C" w14:textId="77777777" w:rsidR="004E400A" w:rsidRDefault="00000000">
            <w:pPr>
              <w:jc w:val="center"/>
            </w:pPr>
            <w:r>
              <w:t>0.52</w:t>
            </w:r>
          </w:p>
        </w:tc>
        <w:tc>
          <w:tcPr>
            <w:tcW w:w="1656" w:type="dxa"/>
            <w:tcBorders>
              <w:top w:val="nil"/>
              <w:left w:val="nil"/>
              <w:bottom w:val="nil"/>
              <w:right w:val="nil"/>
            </w:tcBorders>
          </w:tcPr>
          <w:p w14:paraId="00D5EE79" w14:textId="77777777" w:rsidR="004E400A" w:rsidRDefault="00000000">
            <w:pPr>
              <w:jc w:val="center"/>
            </w:pPr>
            <w:r>
              <w:t>0.03</w:t>
            </w:r>
          </w:p>
        </w:tc>
        <w:tc>
          <w:tcPr>
            <w:tcW w:w="1656" w:type="dxa"/>
            <w:tcBorders>
              <w:top w:val="nil"/>
              <w:left w:val="nil"/>
              <w:bottom w:val="nil"/>
              <w:right w:val="nil"/>
            </w:tcBorders>
          </w:tcPr>
          <w:p w14:paraId="2A2A50D4" w14:textId="77777777" w:rsidR="004E400A" w:rsidRDefault="00000000">
            <w:pPr>
              <w:jc w:val="center"/>
            </w:pPr>
            <w:r>
              <w:t>0.47</w:t>
            </w:r>
          </w:p>
        </w:tc>
        <w:tc>
          <w:tcPr>
            <w:tcW w:w="1656" w:type="dxa"/>
            <w:tcBorders>
              <w:top w:val="nil"/>
              <w:left w:val="nil"/>
              <w:bottom w:val="nil"/>
              <w:right w:val="nil"/>
            </w:tcBorders>
          </w:tcPr>
          <w:p w14:paraId="346BA9B0" w14:textId="77777777" w:rsidR="004E400A" w:rsidRDefault="00000000">
            <w:pPr>
              <w:jc w:val="center"/>
            </w:pPr>
            <w:r>
              <w:t>0.58</w:t>
            </w:r>
          </w:p>
        </w:tc>
        <w:tc>
          <w:tcPr>
            <w:tcW w:w="2880" w:type="dxa"/>
            <w:tcBorders>
              <w:top w:val="nil"/>
              <w:left w:val="nil"/>
              <w:bottom w:val="nil"/>
              <w:right w:val="nil"/>
            </w:tcBorders>
          </w:tcPr>
          <w:p w14:paraId="21598DA8" w14:textId="77777777" w:rsidR="004E400A" w:rsidRDefault="00000000">
            <w:pPr>
              <w:jc w:val="center"/>
            </w:pPr>
            <w:r>
              <w:t>.</w:t>
            </w:r>
          </w:p>
        </w:tc>
      </w:tr>
      <w:tr w:rsidR="004E400A" w14:paraId="31DBE911" w14:textId="77777777">
        <w:tc>
          <w:tcPr>
            <w:tcW w:w="5760" w:type="dxa"/>
            <w:tcBorders>
              <w:top w:val="nil"/>
              <w:left w:val="nil"/>
              <w:bottom w:val="nil"/>
              <w:right w:val="nil"/>
            </w:tcBorders>
          </w:tcPr>
          <w:p w14:paraId="1B0A9E1B" w14:textId="77777777" w:rsidR="004E400A" w:rsidRDefault="00000000">
            <w:r>
              <w:t xml:space="preserve">   1-3/Month</w:t>
            </w:r>
          </w:p>
        </w:tc>
        <w:tc>
          <w:tcPr>
            <w:tcW w:w="1656" w:type="dxa"/>
            <w:tcBorders>
              <w:top w:val="nil"/>
              <w:left w:val="nil"/>
              <w:bottom w:val="nil"/>
              <w:right w:val="nil"/>
            </w:tcBorders>
          </w:tcPr>
          <w:p w14:paraId="01603729" w14:textId="77777777" w:rsidR="004E400A" w:rsidRDefault="00000000">
            <w:pPr>
              <w:jc w:val="center"/>
            </w:pPr>
            <w:r>
              <w:t>0.42</w:t>
            </w:r>
          </w:p>
        </w:tc>
        <w:tc>
          <w:tcPr>
            <w:tcW w:w="1656" w:type="dxa"/>
            <w:tcBorders>
              <w:top w:val="nil"/>
              <w:left w:val="nil"/>
              <w:bottom w:val="nil"/>
              <w:right w:val="nil"/>
            </w:tcBorders>
          </w:tcPr>
          <w:p w14:paraId="6330C458" w14:textId="77777777" w:rsidR="004E400A" w:rsidRDefault="00000000">
            <w:pPr>
              <w:jc w:val="center"/>
            </w:pPr>
            <w:r>
              <w:t>0.03</w:t>
            </w:r>
          </w:p>
        </w:tc>
        <w:tc>
          <w:tcPr>
            <w:tcW w:w="1656" w:type="dxa"/>
            <w:tcBorders>
              <w:top w:val="nil"/>
              <w:left w:val="nil"/>
              <w:bottom w:val="nil"/>
              <w:right w:val="nil"/>
            </w:tcBorders>
          </w:tcPr>
          <w:p w14:paraId="60E95F1D" w14:textId="77777777" w:rsidR="004E400A" w:rsidRDefault="00000000">
            <w:pPr>
              <w:jc w:val="center"/>
            </w:pPr>
            <w:r>
              <w:t>0.36</w:t>
            </w:r>
          </w:p>
        </w:tc>
        <w:tc>
          <w:tcPr>
            <w:tcW w:w="1656" w:type="dxa"/>
            <w:tcBorders>
              <w:top w:val="nil"/>
              <w:left w:val="nil"/>
              <w:bottom w:val="nil"/>
              <w:right w:val="nil"/>
            </w:tcBorders>
          </w:tcPr>
          <w:p w14:paraId="73F2C1E2" w14:textId="77777777" w:rsidR="004E400A" w:rsidRDefault="00000000">
            <w:pPr>
              <w:jc w:val="center"/>
            </w:pPr>
            <w:r>
              <w:t>0.48</w:t>
            </w:r>
          </w:p>
        </w:tc>
        <w:tc>
          <w:tcPr>
            <w:tcW w:w="2880" w:type="dxa"/>
            <w:tcBorders>
              <w:top w:val="nil"/>
              <w:left w:val="nil"/>
              <w:bottom w:val="nil"/>
              <w:right w:val="nil"/>
            </w:tcBorders>
          </w:tcPr>
          <w:p w14:paraId="4304FFF3" w14:textId="77777777" w:rsidR="004E400A" w:rsidRDefault="00000000">
            <w:pPr>
              <w:jc w:val="center"/>
            </w:pPr>
            <w:r>
              <w:t>.</w:t>
            </w:r>
          </w:p>
        </w:tc>
      </w:tr>
      <w:tr w:rsidR="004E400A" w14:paraId="49E3F4DE" w14:textId="77777777">
        <w:tc>
          <w:tcPr>
            <w:tcW w:w="5760" w:type="dxa"/>
            <w:tcBorders>
              <w:top w:val="nil"/>
              <w:left w:val="nil"/>
              <w:bottom w:val="nil"/>
              <w:right w:val="nil"/>
            </w:tcBorders>
          </w:tcPr>
          <w:p w14:paraId="5C88F835" w14:textId="77777777" w:rsidR="004E400A" w:rsidRDefault="00000000">
            <w:r>
              <w:t xml:space="preserve">   A Few Times a Year</w:t>
            </w:r>
          </w:p>
        </w:tc>
        <w:tc>
          <w:tcPr>
            <w:tcW w:w="1656" w:type="dxa"/>
            <w:tcBorders>
              <w:top w:val="nil"/>
              <w:left w:val="nil"/>
              <w:bottom w:val="nil"/>
              <w:right w:val="nil"/>
            </w:tcBorders>
          </w:tcPr>
          <w:p w14:paraId="0DA6EA97" w14:textId="77777777" w:rsidR="004E400A" w:rsidRDefault="00000000">
            <w:pPr>
              <w:jc w:val="center"/>
            </w:pPr>
            <w:r>
              <w:t>0.28</w:t>
            </w:r>
          </w:p>
        </w:tc>
        <w:tc>
          <w:tcPr>
            <w:tcW w:w="1656" w:type="dxa"/>
            <w:tcBorders>
              <w:top w:val="nil"/>
              <w:left w:val="nil"/>
              <w:bottom w:val="nil"/>
              <w:right w:val="nil"/>
            </w:tcBorders>
          </w:tcPr>
          <w:p w14:paraId="57825475" w14:textId="77777777" w:rsidR="004E400A" w:rsidRDefault="00000000">
            <w:pPr>
              <w:jc w:val="center"/>
            </w:pPr>
            <w:r>
              <w:t>0.01</w:t>
            </w:r>
          </w:p>
        </w:tc>
        <w:tc>
          <w:tcPr>
            <w:tcW w:w="1656" w:type="dxa"/>
            <w:tcBorders>
              <w:top w:val="nil"/>
              <w:left w:val="nil"/>
              <w:bottom w:val="nil"/>
              <w:right w:val="nil"/>
            </w:tcBorders>
          </w:tcPr>
          <w:p w14:paraId="3DEEEFC9" w14:textId="77777777" w:rsidR="004E400A" w:rsidRDefault="00000000">
            <w:pPr>
              <w:jc w:val="center"/>
            </w:pPr>
            <w:r>
              <w:t>0.25</w:t>
            </w:r>
          </w:p>
        </w:tc>
        <w:tc>
          <w:tcPr>
            <w:tcW w:w="1656" w:type="dxa"/>
            <w:tcBorders>
              <w:top w:val="nil"/>
              <w:left w:val="nil"/>
              <w:bottom w:val="nil"/>
              <w:right w:val="nil"/>
            </w:tcBorders>
          </w:tcPr>
          <w:p w14:paraId="1271BF59" w14:textId="77777777" w:rsidR="004E400A" w:rsidRDefault="00000000">
            <w:pPr>
              <w:jc w:val="center"/>
            </w:pPr>
            <w:r>
              <w:t>0.30</w:t>
            </w:r>
          </w:p>
        </w:tc>
        <w:tc>
          <w:tcPr>
            <w:tcW w:w="2880" w:type="dxa"/>
            <w:tcBorders>
              <w:top w:val="nil"/>
              <w:left w:val="nil"/>
              <w:bottom w:val="nil"/>
              <w:right w:val="nil"/>
            </w:tcBorders>
          </w:tcPr>
          <w:p w14:paraId="30C67E31" w14:textId="77777777" w:rsidR="004E400A" w:rsidRDefault="00000000">
            <w:pPr>
              <w:jc w:val="center"/>
            </w:pPr>
            <w:r>
              <w:t>.</w:t>
            </w:r>
          </w:p>
        </w:tc>
      </w:tr>
      <w:tr w:rsidR="004E400A" w14:paraId="7FCB1BB3" w14:textId="77777777">
        <w:tc>
          <w:tcPr>
            <w:tcW w:w="5760" w:type="dxa"/>
            <w:tcBorders>
              <w:top w:val="nil"/>
              <w:left w:val="nil"/>
              <w:bottom w:val="nil"/>
              <w:right w:val="nil"/>
            </w:tcBorders>
          </w:tcPr>
          <w:p w14:paraId="4935C509" w14:textId="77777777" w:rsidR="004E400A" w:rsidRDefault="00000000">
            <w:r>
              <w:t xml:space="preserve">   Never</w:t>
            </w:r>
          </w:p>
        </w:tc>
        <w:tc>
          <w:tcPr>
            <w:tcW w:w="1656" w:type="dxa"/>
            <w:tcBorders>
              <w:top w:val="nil"/>
              <w:left w:val="nil"/>
              <w:bottom w:val="nil"/>
              <w:right w:val="nil"/>
            </w:tcBorders>
          </w:tcPr>
          <w:p w14:paraId="2ED4C2B0" w14:textId="77777777" w:rsidR="004E400A" w:rsidRDefault="00000000">
            <w:pPr>
              <w:jc w:val="center"/>
            </w:pPr>
            <w:r>
              <w:t>0.12</w:t>
            </w:r>
          </w:p>
        </w:tc>
        <w:tc>
          <w:tcPr>
            <w:tcW w:w="1656" w:type="dxa"/>
            <w:tcBorders>
              <w:top w:val="nil"/>
              <w:left w:val="nil"/>
              <w:bottom w:val="nil"/>
              <w:right w:val="nil"/>
            </w:tcBorders>
          </w:tcPr>
          <w:p w14:paraId="333D9A4D" w14:textId="77777777" w:rsidR="004E400A" w:rsidRDefault="00000000">
            <w:pPr>
              <w:jc w:val="center"/>
            </w:pPr>
            <w:r>
              <w:t>0.01</w:t>
            </w:r>
          </w:p>
        </w:tc>
        <w:tc>
          <w:tcPr>
            <w:tcW w:w="1656" w:type="dxa"/>
            <w:tcBorders>
              <w:top w:val="nil"/>
              <w:left w:val="nil"/>
              <w:bottom w:val="nil"/>
              <w:right w:val="nil"/>
            </w:tcBorders>
          </w:tcPr>
          <w:p w14:paraId="5D5556EF" w14:textId="77777777" w:rsidR="004E400A" w:rsidRDefault="00000000">
            <w:pPr>
              <w:jc w:val="center"/>
            </w:pPr>
            <w:r>
              <w:t>0.11</w:t>
            </w:r>
          </w:p>
        </w:tc>
        <w:tc>
          <w:tcPr>
            <w:tcW w:w="1656" w:type="dxa"/>
            <w:tcBorders>
              <w:top w:val="nil"/>
              <w:left w:val="nil"/>
              <w:bottom w:val="nil"/>
              <w:right w:val="nil"/>
            </w:tcBorders>
          </w:tcPr>
          <w:p w14:paraId="2DF4FC4C" w14:textId="77777777" w:rsidR="004E400A" w:rsidRDefault="00000000">
            <w:pPr>
              <w:jc w:val="center"/>
            </w:pPr>
            <w:r>
              <w:t>0.14</w:t>
            </w:r>
          </w:p>
        </w:tc>
        <w:tc>
          <w:tcPr>
            <w:tcW w:w="2880" w:type="dxa"/>
            <w:tcBorders>
              <w:top w:val="nil"/>
              <w:left w:val="nil"/>
              <w:bottom w:val="nil"/>
              <w:right w:val="nil"/>
            </w:tcBorders>
          </w:tcPr>
          <w:p w14:paraId="2A7FB18C" w14:textId="77777777" w:rsidR="004E400A" w:rsidRDefault="00000000">
            <w:pPr>
              <w:jc w:val="center"/>
            </w:pPr>
            <w:r>
              <w:t>.</w:t>
            </w:r>
          </w:p>
        </w:tc>
      </w:tr>
      <w:tr w:rsidR="004E400A" w14:paraId="2566AA0E" w14:textId="77777777">
        <w:tc>
          <w:tcPr>
            <w:tcW w:w="5760" w:type="dxa"/>
            <w:tcBorders>
              <w:top w:val="nil"/>
              <w:left w:val="nil"/>
              <w:bottom w:val="nil"/>
              <w:right w:val="nil"/>
            </w:tcBorders>
          </w:tcPr>
          <w:p w14:paraId="2DF2AC0C" w14:textId="77777777" w:rsidR="004E400A" w:rsidRDefault="00000000">
            <w:r>
              <w:t>Immigration Status</w:t>
            </w:r>
          </w:p>
        </w:tc>
        <w:tc>
          <w:tcPr>
            <w:tcW w:w="0" w:type="auto"/>
            <w:tcBorders>
              <w:top w:val="nil"/>
              <w:left w:val="nil"/>
              <w:bottom w:val="nil"/>
              <w:right w:val="nil"/>
            </w:tcBorders>
          </w:tcPr>
          <w:p w14:paraId="51BF1250" w14:textId="77777777" w:rsidR="004E400A" w:rsidRDefault="004E400A">
            <w:pPr>
              <w:jc w:val="center"/>
            </w:pPr>
          </w:p>
        </w:tc>
        <w:tc>
          <w:tcPr>
            <w:tcW w:w="0" w:type="auto"/>
            <w:tcBorders>
              <w:top w:val="nil"/>
              <w:left w:val="nil"/>
              <w:bottom w:val="nil"/>
              <w:right w:val="nil"/>
            </w:tcBorders>
          </w:tcPr>
          <w:p w14:paraId="2A2E6B9E" w14:textId="77777777" w:rsidR="004E400A" w:rsidRDefault="004E400A">
            <w:pPr>
              <w:jc w:val="center"/>
            </w:pPr>
          </w:p>
        </w:tc>
        <w:tc>
          <w:tcPr>
            <w:tcW w:w="0" w:type="auto"/>
            <w:tcBorders>
              <w:top w:val="nil"/>
              <w:left w:val="nil"/>
              <w:bottom w:val="nil"/>
              <w:right w:val="nil"/>
            </w:tcBorders>
          </w:tcPr>
          <w:p w14:paraId="51E35D18" w14:textId="77777777" w:rsidR="004E400A" w:rsidRDefault="004E400A">
            <w:pPr>
              <w:jc w:val="center"/>
            </w:pPr>
          </w:p>
        </w:tc>
        <w:tc>
          <w:tcPr>
            <w:tcW w:w="0" w:type="auto"/>
            <w:tcBorders>
              <w:top w:val="nil"/>
              <w:left w:val="nil"/>
              <w:bottom w:val="nil"/>
              <w:right w:val="nil"/>
            </w:tcBorders>
          </w:tcPr>
          <w:p w14:paraId="1A77539D" w14:textId="77777777" w:rsidR="004E400A" w:rsidRDefault="004E400A">
            <w:pPr>
              <w:jc w:val="center"/>
            </w:pPr>
          </w:p>
        </w:tc>
        <w:tc>
          <w:tcPr>
            <w:tcW w:w="2880" w:type="dxa"/>
            <w:tcBorders>
              <w:top w:val="nil"/>
              <w:left w:val="nil"/>
              <w:bottom w:val="nil"/>
              <w:right w:val="nil"/>
            </w:tcBorders>
          </w:tcPr>
          <w:p w14:paraId="6ECF651B" w14:textId="77777777" w:rsidR="004E400A" w:rsidRDefault="004E400A">
            <w:pPr>
              <w:jc w:val="center"/>
            </w:pPr>
          </w:p>
        </w:tc>
      </w:tr>
      <w:tr w:rsidR="004E400A" w14:paraId="711EE527" w14:textId="77777777">
        <w:tc>
          <w:tcPr>
            <w:tcW w:w="5760" w:type="dxa"/>
            <w:tcBorders>
              <w:top w:val="nil"/>
              <w:left w:val="nil"/>
              <w:bottom w:val="nil"/>
              <w:right w:val="nil"/>
            </w:tcBorders>
          </w:tcPr>
          <w:p w14:paraId="6E96AEA1" w14:textId="77777777" w:rsidR="004E400A" w:rsidRDefault="00000000">
            <w:r>
              <w:t xml:space="preserve">   Born in This Country</w:t>
            </w:r>
          </w:p>
        </w:tc>
        <w:tc>
          <w:tcPr>
            <w:tcW w:w="1656" w:type="dxa"/>
            <w:tcBorders>
              <w:top w:val="nil"/>
              <w:left w:val="nil"/>
              <w:bottom w:val="nil"/>
              <w:right w:val="nil"/>
            </w:tcBorders>
          </w:tcPr>
          <w:p w14:paraId="25B644A3" w14:textId="77777777" w:rsidR="004E400A" w:rsidRDefault="00000000">
            <w:pPr>
              <w:jc w:val="center"/>
            </w:pPr>
            <w:r>
              <w:t>0.25</w:t>
            </w:r>
          </w:p>
        </w:tc>
        <w:tc>
          <w:tcPr>
            <w:tcW w:w="1656" w:type="dxa"/>
            <w:tcBorders>
              <w:top w:val="nil"/>
              <w:left w:val="nil"/>
              <w:bottom w:val="nil"/>
              <w:right w:val="nil"/>
            </w:tcBorders>
          </w:tcPr>
          <w:p w14:paraId="5C73D54A" w14:textId="77777777" w:rsidR="004E400A" w:rsidRDefault="00000000">
            <w:pPr>
              <w:jc w:val="center"/>
            </w:pPr>
            <w:r>
              <w:t>0.01</w:t>
            </w:r>
          </w:p>
        </w:tc>
        <w:tc>
          <w:tcPr>
            <w:tcW w:w="1656" w:type="dxa"/>
            <w:tcBorders>
              <w:top w:val="nil"/>
              <w:left w:val="nil"/>
              <w:bottom w:val="nil"/>
              <w:right w:val="nil"/>
            </w:tcBorders>
          </w:tcPr>
          <w:p w14:paraId="62CA5AF0" w14:textId="77777777" w:rsidR="004E400A" w:rsidRDefault="00000000">
            <w:pPr>
              <w:jc w:val="center"/>
            </w:pPr>
            <w:r>
              <w:t>0.24</w:t>
            </w:r>
          </w:p>
        </w:tc>
        <w:tc>
          <w:tcPr>
            <w:tcW w:w="1656" w:type="dxa"/>
            <w:tcBorders>
              <w:top w:val="nil"/>
              <w:left w:val="nil"/>
              <w:bottom w:val="nil"/>
              <w:right w:val="nil"/>
            </w:tcBorders>
          </w:tcPr>
          <w:p w14:paraId="080F87FA" w14:textId="77777777" w:rsidR="004E400A" w:rsidRDefault="00000000">
            <w:pPr>
              <w:jc w:val="center"/>
            </w:pPr>
            <w:r>
              <w:t>0.27</w:t>
            </w:r>
          </w:p>
        </w:tc>
        <w:tc>
          <w:tcPr>
            <w:tcW w:w="2880" w:type="dxa"/>
            <w:tcBorders>
              <w:top w:val="nil"/>
              <w:left w:val="nil"/>
              <w:bottom w:val="nil"/>
              <w:right w:val="nil"/>
            </w:tcBorders>
          </w:tcPr>
          <w:p w14:paraId="56E02CAE" w14:textId="77777777" w:rsidR="004E400A" w:rsidRDefault="00000000">
            <w:pPr>
              <w:jc w:val="center"/>
            </w:pPr>
            <w:r>
              <w:t>0.00</w:t>
            </w:r>
          </w:p>
        </w:tc>
      </w:tr>
      <w:tr w:rsidR="004E400A" w14:paraId="1881B449" w14:textId="77777777">
        <w:tc>
          <w:tcPr>
            <w:tcW w:w="5760" w:type="dxa"/>
            <w:tcBorders>
              <w:top w:val="nil"/>
              <w:left w:val="nil"/>
              <w:bottom w:val="nil"/>
              <w:right w:val="nil"/>
            </w:tcBorders>
          </w:tcPr>
          <w:p w14:paraId="4949F01F" w14:textId="77777777" w:rsidR="004E400A" w:rsidRDefault="00000000">
            <w:r>
              <w:t xml:space="preserve">   Born in Another Country</w:t>
            </w:r>
          </w:p>
        </w:tc>
        <w:tc>
          <w:tcPr>
            <w:tcW w:w="1656" w:type="dxa"/>
            <w:tcBorders>
              <w:top w:val="nil"/>
              <w:left w:val="nil"/>
              <w:bottom w:val="nil"/>
              <w:right w:val="nil"/>
            </w:tcBorders>
          </w:tcPr>
          <w:p w14:paraId="348D9EEB" w14:textId="77777777" w:rsidR="004E400A" w:rsidRDefault="00000000">
            <w:pPr>
              <w:jc w:val="center"/>
            </w:pPr>
            <w:r>
              <w:t>0.33</w:t>
            </w:r>
          </w:p>
        </w:tc>
        <w:tc>
          <w:tcPr>
            <w:tcW w:w="1656" w:type="dxa"/>
            <w:tcBorders>
              <w:top w:val="nil"/>
              <w:left w:val="nil"/>
              <w:bottom w:val="nil"/>
              <w:right w:val="nil"/>
            </w:tcBorders>
          </w:tcPr>
          <w:p w14:paraId="3816660D" w14:textId="77777777" w:rsidR="004E400A" w:rsidRDefault="00000000">
            <w:pPr>
              <w:jc w:val="center"/>
            </w:pPr>
            <w:r>
              <w:t>0.02</w:t>
            </w:r>
          </w:p>
        </w:tc>
        <w:tc>
          <w:tcPr>
            <w:tcW w:w="1656" w:type="dxa"/>
            <w:tcBorders>
              <w:top w:val="nil"/>
              <w:left w:val="nil"/>
              <w:bottom w:val="nil"/>
              <w:right w:val="nil"/>
            </w:tcBorders>
          </w:tcPr>
          <w:p w14:paraId="4E55E1E7" w14:textId="77777777" w:rsidR="004E400A" w:rsidRDefault="00000000">
            <w:pPr>
              <w:jc w:val="center"/>
            </w:pPr>
            <w:r>
              <w:t>0.29</w:t>
            </w:r>
          </w:p>
        </w:tc>
        <w:tc>
          <w:tcPr>
            <w:tcW w:w="1656" w:type="dxa"/>
            <w:tcBorders>
              <w:top w:val="nil"/>
              <w:left w:val="nil"/>
              <w:bottom w:val="nil"/>
              <w:right w:val="nil"/>
            </w:tcBorders>
          </w:tcPr>
          <w:p w14:paraId="4FC84B4F" w14:textId="77777777" w:rsidR="004E400A" w:rsidRDefault="00000000">
            <w:pPr>
              <w:jc w:val="center"/>
            </w:pPr>
            <w:r>
              <w:t>0.36</w:t>
            </w:r>
          </w:p>
        </w:tc>
        <w:tc>
          <w:tcPr>
            <w:tcW w:w="2880" w:type="dxa"/>
            <w:tcBorders>
              <w:top w:val="nil"/>
              <w:left w:val="nil"/>
              <w:bottom w:val="nil"/>
              <w:right w:val="nil"/>
            </w:tcBorders>
          </w:tcPr>
          <w:p w14:paraId="51FE0138" w14:textId="77777777" w:rsidR="004E400A" w:rsidRDefault="00000000">
            <w:pPr>
              <w:jc w:val="center"/>
            </w:pPr>
            <w:r>
              <w:t>.</w:t>
            </w:r>
          </w:p>
        </w:tc>
      </w:tr>
      <w:tr w:rsidR="004E400A" w14:paraId="10058649" w14:textId="77777777">
        <w:tc>
          <w:tcPr>
            <w:tcW w:w="5760" w:type="dxa"/>
            <w:tcBorders>
              <w:top w:val="nil"/>
              <w:left w:val="nil"/>
              <w:bottom w:val="nil"/>
              <w:right w:val="nil"/>
            </w:tcBorders>
          </w:tcPr>
          <w:p w14:paraId="42EE206C" w14:textId="77777777" w:rsidR="004E400A" w:rsidRDefault="00000000">
            <w:r>
              <w:t>Religion</w:t>
            </w:r>
          </w:p>
        </w:tc>
        <w:tc>
          <w:tcPr>
            <w:tcW w:w="0" w:type="auto"/>
            <w:tcBorders>
              <w:top w:val="nil"/>
              <w:left w:val="nil"/>
              <w:bottom w:val="nil"/>
              <w:right w:val="nil"/>
            </w:tcBorders>
          </w:tcPr>
          <w:p w14:paraId="445EA926" w14:textId="77777777" w:rsidR="004E400A" w:rsidRDefault="004E400A">
            <w:pPr>
              <w:jc w:val="center"/>
            </w:pPr>
          </w:p>
        </w:tc>
        <w:tc>
          <w:tcPr>
            <w:tcW w:w="0" w:type="auto"/>
            <w:tcBorders>
              <w:top w:val="nil"/>
              <w:left w:val="nil"/>
              <w:bottom w:val="nil"/>
              <w:right w:val="nil"/>
            </w:tcBorders>
          </w:tcPr>
          <w:p w14:paraId="7E8BEF71" w14:textId="77777777" w:rsidR="004E400A" w:rsidRDefault="004E400A">
            <w:pPr>
              <w:jc w:val="center"/>
            </w:pPr>
          </w:p>
        </w:tc>
        <w:tc>
          <w:tcPr>
            <w:tcW w:w="0" w:type="auto"/>
            <w:tcBorders>
              <w:top w:val="nil"/>
              <w:left w:val="nil"/>
              <w:bottom w:val="nil"/>
              <w:right w:val="nil"/>
            </w:tcBorders>
          </w:tcPr>
          <w:p w14:paraId="596DBDAE" w14:textId="77777777" w:rsidR="004E400A" w:rsidRDefault="004E400A">
            <w:pPr>
              <w:jc w:val="center"/>
            </w:pPr>
          </w:p>
        </w:tc>
        <w:tc>
          <w:tcPr>
            <w:tcW w:w="0" w:type="auto"/>
            <w:tcBorders>
              <w:top w:val="nil"/>
              <w:left w:val="nil"/>
              <w:bottom w:val="nil"/>
              <w:right w:val="nil"/>
            </w:tcBorders>
          </w:tcPr>
          <w:p w14:paraId="6212B152" w14:textId="77777777" w:rsidR="004E400A" w:rsidRDefault="004E400A">
            <w:pPr>
              <w:jc w:val="center"/>
            </w:pPr>
          </w:p>
        </w:tc>
        <w:tc>
          <w:tcPr>
            <w:tcW w:w="2880" w:type="dxa"/>
            <w:tcBorders>
              <w:top w:val="nil"/>
              <w:left w:val="nil"/>
              <w:bottom w:val="nil"/>
              <w:right w:val="nil"/>
            </w:tcBorders>
          </w:tcPr>
          <w:p w14:paraId="02299353" w14:textId="77777777" w:rsidR="004E400A" w:rsidRDefault="004E400A">
            <w:pPr>
              <w:jc w:val="center"/>
            </w:pPr>
          </w:p>
        </w:tc>
      </w:tr>
      <w:tr w:rsidR="004E400A" w14:paraId="4AC14A80" w14:textId="77777777">
        <w:tc>
          <w:tcPr>
            <w:tcW w:w="5760" w:type="dxa"/>
            <w:tcBorders>
              <w:top w:val="nil"/>
              <w:left w:val="nil"/>
              <w:bottom w:val="nil"/>
              <w:right w:val="nil"/>
            </w:tcBorders>
          </w:tcPr>
          <w:p w14:paraId="3EFD5BAA" w14:textId="77777777" w:rsidR="004E400A" w:rsidRDefault="00000000">
            <w:r>
              <w:t xml:space="preserve">   Christianity</w:t>
            </w:r>
          </w:p>
        </w:tc>
        <w:tc>
          <w:tcPr>
            <w:tcW w:w="1656" w:type="dxa"/>
            <w:tcBorders>
              <w:top w:val="nil"/>
              <w:left w:val="nil"/>
              <w:bottom w:val="nil"/>
              <w:right w:val="nil"/>
            </w:tcBorders>
          </w:tcPr>
          <w:p w14:paraId="18B25BA2" w14:textId="77777777" w:rsidR="004E400A" w:rsidRDefault="00000000">
            <w:pPr>
              <w:jc w:val="center"/>
            </w:pPr>
            <w:r>
              <w:t>0.32</w:t>
            </w:r>
          </w:p>
        </w:tc>
        <w:tc>
          <w:tcPr>
            <w:tcW w:w="1656" w:type="dxa"/>
            <w:tcBorders>
              <w:top w:val="nil"/>
              <w:left w:val="nil"/>
              <w:bottom w:val="nil"/>
              <w:right w:val="nil"/>
            </w:tcBorders>
          </w:tcPr>
          <w:p w14:paraId="0D720549" w14:textId="77777777" w:rsidR="004E400A" w:rsidRDefault="00000000">
            <w:pPr>
              <w:jc w:val="center"/>
            </w:pPr>
            <w:r>
              <w:t>0.01</w:t>
            </w:r>
          </w:p>
        </w:tc>
        <w:tc>
          <w:tcPr>
            <w:tcW w:w="1656" w:type="dxa"/>
            <w:tcBorders>
              <w:top w:val="nil"/>
              <w:left w:val="nil"/>
              <w:bottom w:val="nil"/>
              <w:right w:val="nil"/>
            </w:tcBorders>
          </w:tcPr>
          <w:p w14:paraId="6A41742B" w14:textId="77777777" w:rsidR="004E400A" w:rsidRDefault="00000000">
            <w:pPr>
              <w:jc w:val="center"/>
            </w:pPr>
            <w:r>
              <w:t>0.30</w:t>
            </w:r>
          </w:p>
        </w:tc>
        <w:tc>
          <w:tcPr>
            <w:tcW w:w="1656" w:type="dxa"/>
            <w:tcBorders>
              <w:top w:val="nil"/>
              <w:left w:val="nil"/>
              <w:bottom w:val="nil"/>
              <w:right w:val="nil"/>
            </w:tcBorders>
          </w:tcPr>
          <w:p w14:paraId="6C128DBB" w14:textId="77777777" w:rsidR="004E400A" w:rsidRDefault="00000000">
            <w:pPr>
              <w:jc w:val="center"/>
            </w:pPr>
            <w:r>
              <w:t>0.34</w:t>
            </w:r>
          </w:p>
        </w:tc>
        <w:tc>
          <w:tcPr>
            <w:tcW w:w="2880" w:type="dxa"/>
            <w:tcBorders>
              <w:top w:val="nil"/>
              <w:left w:val="nil"/>
              <w:bottom w:val="nil"/>
              <w:right w:val="nil"/>
            </w:tcBorders>
          </w:tcPr>
          <w:p w14:paraId="1ED41F4B" w14:textId="77777777" w:rsidR="004E400A" w:rsidRDefault="00000000">
            <w:pPr>
              <w:jc w:val="center"/>
            </w:pPr>
            <w:r>
              <w:t>0.00</w:t>
            </w:r>
          </w:p>
        </w:tc>
      </w:tr>
      <w:tr w:rsidR="004E400A" w14:paraId="41809285" w14:textId="77777777">
        <w:tc>
          <w:tcPr>
            <w:tcW w:w="5760" w:type="dxa"/>
            <w:tcBorders>
              <w:top w:val="nil"/>
              <w:left w:val="nil"/>
              <w:bottom w:val="nil"/>
              <w:right w:val="nil"/>
            </w:tcBorders>
          </w:tcPr>
          <w:p w14:paraId="7453EA90" w14:textId="77777777" w:rsidR="004E400A" w:rsidRDefault="00000000">
            <w:r>
              <w:t xml:space="preserve">   Islam</w:t>
            </w:r>
          </w:p>
        </w:tc>
        <w:tc>
          <w:tcPr>
            <w:tcW w:w="1656" w:type="dxa"/>
            <w:tcBorders>
              <w:top w:val="nil"/>
              <w:left w:val="nil"/>
              <w:bottom w:val="nil"/>
              <w:right w:val="nil"/>
            </w:tcBorders>
          </w:tcPr>
          <w:p w14:paraId="525A7CE3" w14:textId="77777777" w:rsidR="004E400A" w:rsidRDefault="00000000">
            <w:pPr>
              <w:jc w:val="center"/>
            </w:pPr>
            <w:r>
              <w:t>0.46</w:t>
            </w:r>
          </w:p>
        </w:tc>
        <w:tc>
          <w:tcPr>
            <w:tcW w:w="1656" w:type="dxa"/>
            <w:tcBorders>
              <w:top w:val="nil"/>
              <w:left w:val="nil"/>
              <w:bottom w:val="nil"/>
              <w:right w:val="nil"/>
            </w:tcBorders>
          </w:tcPr>
          <w:p w14:paraId="747603ED" w14:textId="77777777" w:rsidR="004E400A" w:rsidRDefault="00000000">
            <w:pPr>
              <w:jc w:val="center"/>
            </w:pPr>
            <w:r>
              <w:t>0.06</w:t>
            </w:r>
          </w:p>
        </w:tc>
        <w:tc>
          <w:tcPr>
            <w:tcW w:w="1656" w:type="dxa"/>
            <w:tcBorders>
              <w:top w:val="nil"/>
              <w:left w:val="nil"/>
              <w:bottom w:val="nil"/>
              <w:right w:val="nil"/>
            </w:tcBorders>
          </w:tcPr>
          <w:p w14:paraId="6E8197C7" w14:textId="77777777" w:rsidR="004E400A" w:rsidRDefault="00000000">
            <w:pPr>
              <w:jc w:val="center"/>
            </w:pPr>
            <w:r>
              <w:t>0.35</w:t>
            </w:r>
          </w:p>
        </w:tc>
        <w:tc>
          <w:tcPr>
            <w:tcW w:w="1656" w:type="dxa"/>
            <w:tcBorders>
              <w:top w:val="nil"/>
              <w:left w:val="nil"/>
              <w:bottom w:val="nil"/>
              <w:right w:val="nil"/>
            </w:tcBorders>
          </w:tcPr>
          <w:p w14:paraId="7CA890B8" w14:textId="77777777" w:rsidR="004E400A" w:rsidRDefault="00000000">
            <w:pPr>
              <w:jc w:val="center"/>
            </w:pPr>
            <w:r>
              <w:t>0.57</w:t>
            </w:r>
          </w:p>
        </w:tc>
        <w:tc>
          <w:tcPr>
            <w:tcW w:w="2880" w:type="dxa"/>
            <w:tcBorders>
              <w:top w:val="nil"/>
              <w:left w:val="nil"/>
              <w:bottom w:val="nil"/>
              <w:right w:val="nil"/>
            </w:tcBorders>
          </w:tcPr>
          <w:p w14:paraId="69C4E48B" w14:textId="77777777" w:rsidR="004E400A" w:rsidRDefault="00000000">
            <w:pPr>
              <w:jc w:val="center"/>
            </w:pPr>
            <w:r>
              <w:t>.</w:t>
            </w:r>
          </w:p>
        </w:tc>
      </w:tr>
      <w:tr w:rsidR="004E400A" w14:paraId="2E910718" w14:textId="77777777">
        <w:tc>
          <w:tcPr>
            <w:tcW w:w="5760" w:type="dxa"/>
            <w:tcBorders>
              <w:top w:val="nil"/>
              <w:left w:val="nil"/>
              <w:bottom w:val="nil"/>
              <w:right w:val="nil"/>
            </w:tcBorders>
          </w:tcPr>
          <w:p w14:paraId="7C81D2FA" w14:textId="77777777" w:rsidR="004E400A" w:rsidRDefault="00000000">
            <w:r>
              <w:t xml:space="preserve">   Hinduism</w:t>
            </w:r>
          </w:p>
        </w:tc>
        <w:tc>
          <w:tcPr>
            <w:tcW w:w="1656" w:type="dxa"/>
            <w:tcBorders>
              <w:top w:val="nil"/>
              <w:left w:val="nil"/>
              <w:bottom w:val="nil"/>
              <w:right w:val="nil"/>
            </w:tcBorders>
          </w:tcPr>
          <w:p w14:paraId="1B87B8C8" w14:textId="77777777" w:rsidR="004E400A" w:rsidRDefault="00000000">
            <w:pPr>
              <w:jc w:val="center"/>
            </w:pPr>
            <w:r>
              <w:t>0.26</w:t>
            </w:r>
          </w:p>
        </w:tc>
        <w:tc>
          <w:tcPr>
            <w:tcW w:w="1656" w:type="dxa"/>
            <w:tcBorders>
              <w:top w:val="nil"/>
              <w:left w:val="nil"/>
              <w:bottom w:val="nil"/>
              <w:right w:val="nil"/>
            </w:tcBorders>
          </w:tcPr>
          <w:p w14:paraId="40C8A327" w14:textId="77777777" w:rsidR="004E400A" w:rsidRDefault="00000000">
            <w:pPr>
              <w:jc w:val="center"/>
            </w:pPr>
            <w:r>
              <w:t>0.13</w:t>
            </w:r>
          </w:p>
        </w:tc>
        <w:tc>
          <w:tcPr>
            <w:tcW w:w="1656" w:type="dxa"/>
            <w:tcBorders>
              <w:top w:val="nil"/>
              <w:left w:val="nil"/>
              <w:bottom w:val="nil"/>
              <w:right w:val="nil"/>
            </w:tcBorders>
          </w:tcPr>
          <w:p w14:paraId="6C27E87B" w14:textId="77777777" w:rsidR="004E400A" w:rsidRDefault="00000000">
            <w:pPr>
              <w:jc w:val="center"/>
            </w:pPr>
            <w:r>
              <w:t>-0.28</w:t>
            </w:r>
          </w:p>
        </w:tc>
        <w:tc>
          <w:tcPr>
            <w:tcW w:w="1656" w:type="dxa"/>
            <w:tcBorders>
              <w:top w:val="nil"/>
              <w:left w:val="nil"/>
              <w:bottom w:val="nil"/>
              <w:right w:val="nil"/>
            </w:tcBorders>
          </w:tcPr>
          <w:p w14:paraId="520EA44E" w14:textId="77777777" w:rsidR="004E400A" w:rsidRDefault="00000000">
            <w:pPr>
              <w:jc w:val="center"/>
            </w:pPr>
            <w:r>
              <w:t>0.81</w:t>
            </w:r>
          </w:p>
        </w:tc>
        <w:tc>
          <w:tcPr>
            <w:tcW w:w="2880" w:type="dxa"/>
            <w:tcBorders>
              <w:top w:val="nil"/>
              <w:left w:val="nil"/>
              <w:bottom w:val="nil"/>
              <w:right w:val="nil"/>
            </w:tcBorders>
          </w:tcPr>
          <w:p w14:paraId="16C2144A" w14:textId="77777777" w:rsidR="004E400A" w:rsidRDefault="00000000">
            <w:pPr>
              <w:jc w:val="center"/>
            </w:pPr>
            <w:r>
              <w:t>.</w:t>
            </w:r>
          </w:p>
        </w:tc>
      </w:tr>
      <w:tr w:rsidR="004E400A" w14:paraId="44E10D31" w14:textId="77777777">
        <w:tc>
          <w:tcPr>
            <w:tcW w:w="5760" w:type="dxa"/>
            <w:tcBorders>
              <w:top w:val="nil"/>
              <w:left w:val="nil"/>
              <w:bottom w:val="nil"/>
              <w:right w:val="nil"/>
            </w:tcBorders>
          </w:tcPr>
          <w:p w14:paraId="0CC9DDA4" w14:textId="77777777" w:rsidR="004E400A" w:rsidRDefault="00000000">
            <w:r>
              <w:t xml:space="preserve">   Buddhism</w:t>
            </w:r>
          </w:p>
        </w:tc>
        <w:tc>
          <w:tcPr>
            <w:tcW w:w="1656" w:type="dxa"/>
            <w:tcBorders>
              <w:top w:val="nil"/>
              <w:left w:val="nil"/>
              <w:bottom w:val="nil"/>
              <w:right w:val="nil"/>
            </w:tcBorders>
          </w:tcPr>
          <w:p w14:paraId="37489FB7" w14:textId="77777777" w:rsidR="004E400A" w:rsidRDefault="00000000">
            <w:pPr>
              <w:jc w:val="center"/>
            </w:pPr>
            <w:r>
              <w:t>0.46</w:t>
            </w:r>
          </w:p>
        </w:tc>
        <w:tc>
          <w:tcPr>
            <w:tcW w:w="1656" w:type="dxa"/>
            <w:tcBorders>
              <w:top w:val="nil"/>
              <w:left w:val="nil"/>
              <w:bottom w:val="nil"/>
              <w:right w:val="nil"/>
            </w:tcBorders>
          </w:tcPr>
          <w:p w14:paraId="7823FFBA" w14:textId="77777777" w:rsidR="004E400A" w:rsidRDefault="00000000">
            <w:pPr>
              <w:jc w:val="center"/>
            </w:pPr>
            <w:r>
              <w:t>0.11</w:t>
            </w:r>
          </w:p>
        </w:tc>
        <w:tc>
          <w:tcPr>
            <w:tcW w:w="1656" w:type="dxa"/>
            <w:tcBorders>
              <w:top w:val="nil"/>
              <w:left w:val="nil"/>
              <w:bottom w:val="nil"/>
              <w:right w:val="nil"/>
            </w:tcBorders>
          </w:tcPr>
          <w:p w14:paraId="18167104" w14:textId="77777777" w:rsidR="004E400A" w:rsidRDefault="00000000">
            <w:pPr>
              <w:jc w:val="center"/>
            </w:pPr>
            <w:r>
              <w:t>0.25</w:t>
            </w:r>
          </w:p>
        </w:tc>
        <w:tc>
          <w:tcPr>
            <w:tcW w:w="1656" w:type="dxa"/>
            <w:tcBorders>
              <w:top w:val="nil"/>
              <w:left w:val="nil"/>
              <w:bottom w:val="nil"/>
              <w:right w:val="nil"/>
            </w:tcBorders>
          </w:tcPr>
          <w:p w14:paraId="2FFA7667" w14:textId="77777777" w:rsidR="004E400A" w:rsidRDefault="00000000">
            <w:pPr>
              <w:jc w:val="center"/>
            </w:pPr>
            <w:r>
              <w:t>0.68</w:t>
            </w:r>
          </w:p>
        </w:tc>
        <w:tc>
          <w:tcPr>
            <w:tcW w:w="2880" w:type="dxa"/>
            <w:tcBorders>
              <w:top w:val="nil"/>
              <w:left w:val="nil"/>
              <w:bottom w:val="nil"/>
              <w:right w:val="nil"/>
            </w:tcBorders>
          </w:tcPr>
          <w:p w14:paraId="369D1FFD" w14:textId="77777777" w:rsidR="004E400A" w:rsidRDefault="00000000">
            <w:pPr>
              <w:jc w:val="center"/>
            </w:pPr>
            <w:r>
              <w:t>.</w:t>
            </w:r>
          </w:p>
        </w:tc>
      </w:tr>
      <w:tr w:rsidR="004E400A" w14:paraId="48BF128B" w14:textId="77777777">
        <w:tc>
          <w:tcPr>
            <w:tcW w:w="5760" w:type="dxa"/>
            <w:tcBorders>
              <w:top w:val="nil"/>
              <w:left w:val="nil"/>
              <w:bottom w:val="nil"/>
              <w:right w:val="nil"/>
            </w:tcBorders>
          </w:tcPr>
          <w:p w14:paraId="08C3FA4E" w14:textId="77777777" w:rsidR="004E400A" w:rsidRDefault="00000000">
            <w:r>
              <w:lastRenderedPageBreak/>
              <w:t xml:space="preserve">   Judaism</w:t>
            </w:r>
          </w:p>
        </w:tc>
        <w:tc>
          <w:tcPr>
            <w:tcW w:w="1656" w:type="dxa"/>
            <w:tcBorders>
              <w:top w:val="nil"/>
              <w:left w:val="nil"/>
              <w:bottom w:val="nil"/>
              <w:right w:val="nil"/>
            </w:tcBorders>
          </w:tcPr>
          <w:p w14:paraId="61662C38" w14:textId="77777777" w:rsidR="004E400A" w:rsidRDefault="00000000">
            <w:pPr>
              <w:jc w:val="center"/>
            </w:pPr>
            <w:r>
              <w:t>0.62</w:t>
            </w:r>
          </w:p>
        </w:tc>
        <w:tc>
          <w:tcPr>
            <w:tcW w:w="1656" w:type="dxa"/>
            <w:tcBorders>
              <w:top w:val="nil"/>
              <w:left w:val="nil"/>
              <w:bottom w:val="nil"/>
              <w:right w:val="nil"/>
            </w:tcBorders>
          </w:tcPr>
          <w:p w14:paraId="27BB4ECA" w14:textId="77777777" w:rsidR="004E400A" w:rsidRDefault="00000000">
            <w:pPr>
              <w:jc w:val="center"/>
            </w:pPr>
            <w:r>
              <w:t>0.23</w:t>
            </w:r>
          </w:p>
        </w:tc>
        <w:tc>
          <w:tcPr>
            <w:tcW w:w="1656" w:type="dxa"/>
            <w:tcBorders>
              <w:top w:val="nil"/>
              <w:left w:val="nil"/>
              <w:bottom w:val="nil"/>
              <w:right w:val="nil"/>
            </w:tcBorders>
          </w:tcPr>
          <w:p w14:paraId="57CA6B2E" w14:textId="77777777" w:rsidR="004E400A" w:rsidRDefault="00000000">
            <w:pPr>
              <w:jc w:val="center"/>
            </w:pPr>
            <w:r>
              <w:t>-0.36</w:t>
            </w:r>
          </w:p>
        </w:tc>
        <w:tc>
          <w:tcPr>
            <w:tcW w:w="1656" w:type="dxa"/>
            <w:tcBorders>
              <w:top w:val="nil"/>
              <w:left w:val="nil"/>
              <w:bottom w:val="nil"/>
              <w:right w:val="nil"/>
            </w:tcBorders>
          </w:tcPr>
          <w:p w14:paraId="0B7EAEB6" w14:textId="77777777" w:rsidR="004E400A" w:rsidRDefault="00000000">
            <w:pPr>
              <w:jc w:val="center"/>
            </w:pPr>
            <w:r>
              <w:t>1.60</w:t>
            </w:r>
          </w:p>
        </w:tc>
        <w:tc>
          <w:tcPr>
            <w:tcW w:w="2880" w:type="dxa"/>
            <w:tcBorders>
              <w:top w:val="nil"/>
              <w:left w:val="nil"/>
              <w:bottom w:val="nil"/>
              <w:right w:val="nil"/>
            </w:tcBorders>
          </w:tcPr>
          <w:p w14:paraId="16013E48" w14:textId="77777777" w:rsidR="004E400A" w:rsidRDefault="00000000">
            <w:pPr>
              <w:jc w:val="center"/>
            </w:pPr>
            <w:r>
              <w:t>.</w:t>
            </w:r>
          </w:p>
        </w:tc>
      </w:tr>
      <w:tr w:rsidR="004E400A" w14:paraId="5FECC343" w14:textId="77777777">
        <w:tc>
          <w:tcPr>
            <w:tcW w:w="5760" w:type="dxa"/>
            <w:tcBorders>
              <w:top w:val="nil"/>
              <w:left w:val="nil"/>
              <w:bottom w:val="nil"/>
              <w:right w:val="nil"/>
            </w:tcBorders>
          </w:tcPr>
          <w:p w14:paraId="653735C9" w14:textId="77777777" w:rsidR="004E400A" w:rsidRDefault="00000000">
            <w:r>
              <w:t xml:space="preserve">   Sikhism</w:t>
            </w:r>
          </w:p>
        </w:tc>
        <w:tc>
          <w:tcPr>
            <w:tcW w:w="1656" w:type="dxa"/>
            <w:tcBorders>
              <w:top w:val="nil"/>
              <w:left w:val="nil"/>
              <w:bottom w:val="nil"/>
              <w:right w:val="nil"/>
            </w:tcBorders>
          </w:tcPr>
          <w:p w14:paraId="12175150" w14:textId="77777777" w:rsidR="004E400A" w:rsidRDefault="00000000">
            <w:pPr>
              <w:jc w:val="center"/>
            </w:pPr>
            <w:r>
              <w:t>0.35</w:t>
            </w:r>
          </w:p>
        </w:tc>
        <w:tc>
          <w:tcPr>
            <w:tcW w:w="1656" w:type="dxa"/>
            <w:tcBorders>
              <w:top w:val="nil"/>
              <w:left w:val="nil"/>
              <w:bottom w:val="nil"/>
              <w:right w:val="nil"/>
            </w:tcBorders>
          </w:tcPr>
          <w:p w14:paraId="2397361E" w14:textId="77777777" w:rsidR="004E400A" w:rsidRDefault="00000000">
            <w:pPr>
              <w:jc w:val="center"/>
            </w:pPr>
            <w:r>
              <w:t>0.05</w:t>
            </w:r>
          </w:p>
        </w:tc>
        <w:tc>
          <w:tcPr>
            <w:tcW w:w="1656" w:type="dxa"/>
            <w:tcBorders>
              <w:top w:val="nil"/>
              <w:left w:val="nil"/>
              <w:bottom w:val="nil"/>
              <w:right w:val="nil"/>
            </w:tcBorders>
          </w:tcPr>
          <w:p w14:paraId="7B03DE62" w14:textId="77777777" w:rsidR="004E400A" w:rsidRDefault="00000000">
            <w:pPr>
              <w:jc w:val="center"/>
            </w:pPr>
            <w:r>
              <w:t>-10.19</w:t>
            </w:r>
          </w:p>
        </w:tc>
        <w:tc>
          <w:tcPr>
            <w:tcW w:w="1656" w:type="dxa"/>
            <w:tcBorders>
              <w:top w:val="nil"/>
              <w:left w:val="nil"/>
              <w:bottom w:val="nil"/>
              <w:right w:val="nil"/>
            </w:tcBorders>
          </w:tcPr>
          <w:p w14:paraId="5E774C5D" w14:textId="77777777" w:rsidR="004E400A" w:rsidRDefault="00000000">
            <w:pPr>
              <w:jc w:val="center"/>
            </w:pPr>
            <w:r>
              <w:t>10.88</w:t>
            </w:r>
          </w:p>
        </w:tc>
        <w:tc>
          <w:tcPr>
            <w:tcW w:w="2880" w:type="dxa"/>
            <w:tcBorders>
              <w:top w:val="nil"/>
              <w:left w:val="nil"/>
              <w:bottom w:val="nil"/>
              <w:right w:val="nil"/>
            </w:tcBorders>
          </w:tcPr>
          <w:p w14:paraId="21B961E1" w14:textId="77777777" w:rsidR="004E400A" w:rsidRDefault="00000000">
            <w:pPr>
              <w:jc w:val="center"/>
            </w:pPr>
            <w:r>
              <w:t>.</w:t>
            </w:r>
          </w:p>
        </w:tc>
      </w:tr>
      <w:tr w:rsidR="004E400A" w14:paraId="75708640" w14:textId="77777777">
        <w:tc>
          <w:tcPr>
            <w:tcW w:w="5760" w:type="dxa"/>
            <w:tcBorders>
              <w:top w:val="nil"/>
              <w:left w:val="nil"/>
              <w:bottom w:val="nil"/>
              <w:right w:val="nil"/>
            </w:tcBorders>
          </w:tcPr>
          <w:p w14:paraId="190BC8F8" w14:textId="77777777" w:rsidR="004E400A" w:rsidRDefault="00000000">
            <w:r>
              <w:t xml:space="preserve">   Baha'i</w:t>
            </w:r>
          </w:p>
        </w:tc>
        <w:tc>
          <w:tcPr>
            <w:tcW w:w="1656" w:type="dxa"/>
            <w:tcBorders>
              <w:top w:val="nil"/>
              <w:left w:val="nil"/>
              <w:bottom w:val="nil"/>
              <w:right w:val="nil"/>
            </w:tcBorders>
          </w:tcPr>
          <w:p w14:paraId="74298D95" w14:textId="77777777" w:rsidR="004E400A" w:rsidRDefault="00000000">
            <w:pPr>
              <w:jc w:val="center"/>
            </w:pPr>
            <w:r>
              <w:t>0.40</w:t>
            </w:r>
          </w:p>
        </w:tc>
        <w:tc>
          <w:tcPr>
            <w:tcW w:w="1656" w:type="dxa"/>
            <w:tcBorders>
              <w:top w:val="nil"/>
              <w:left w:val="nil"/>
              <w:bottom w:val="nil"/>
              <w:right w:val="nil"/>
            </w:tcBorders>
          </w:tcPr>
          <w:p w14:paraId="792995DF" w14:textId="77777777" w:rsidR="004E400A" w:rsidRDefault="00000000">
            <w:pPr>
              <w:jc w:val="center"/>
            </w:pPr>
            <w:r>
              <w:t>.</w:t>
            </w:r>
          </w:p>
        </w:tc>
        <w:tc>
          <w:tcPr>
            <w:tcW w:w="1656" w:type="dxa"/>
            <w:tcBorders>
              <w:top w:val="nil"/>
              <w:left w:val="nil"/>
              <w:bottom w:val="nil"/>
              <w:right w:val="nil"/>
            </w:tcBorders>
          </w:tcPr>
          <w:p w14:paraId="4B6778E2" w14:textId="77777777" w:rsidR="004E400A" w:rsidRDefault="00000000">
            <w:pPr>
              <w:jc w:val="center"/>
            </w:pPr>
            <w:r>
              <w:t>.</w:t>
            </w:r>
          </w:p>
        </w:tc>
        <w:tc>
          <w:tcPr>
            <w:tcW w:w="1656" w:type="dxa"/>
            <w:tcBorders>
              <w:top w:val="nil"/>
              <w:left w:val="nil"/>
              <w:bottom w:val="nil"/>
              <w:right w:val="nil"/>
            </w:tcBorders>
          </w:tcPr>
          <w:p w14:paraId="5B954D18" w14:textId="77777777" w:rsidR="004E400A" w:rsidRDefault="00000000">
            <w:pPr>
              <w:jc w:val="center"/>
            </w:pPr>
            <w:r>
              <w:t>.</w:t>
            </w:r>
          </w:p>
        </w:tc>
        <w:tc>
          <w:tcPr>
            <w:tcW w:w="2880" w:type="dxa"/>
            <w:tcBorders>
              <w:top w:val="nil"/>
              <w:left w:val="nil"/>
              <w:bottom w:val="nil"/>
              <w:right w:val="nil"/>
            </w:tcBorders>
          </w:tcPr>
          <w:p w14:paraId="09BB6724" w14:textId="77777777" w:rsidR="004E400A" w:rsidRDefault="00000000">
            <w:pPr>
              <w:jc w:val="center"/>
            </w:pPr>
            <w:r>
              <w:t>.</w:t>
            </w:r>
          </w:p>
        </w:tc>
      </w:tr>
      <w:tr w:rsidR="004E400A" w14:paraId="5F657877" w14:textId="77777777">
        <w:tc>
          <w:tcPr>
            <w:tcW w:w="5760" w:type="dxa"/>
            <w:tcBorders>
              <w:top w:val="nil"/>
              <w:left w:val="nil"/>
              <w:bottom w:val="nil"/>
              <w:right w:val="nil"/>
            </w:tcBorders>
          </w:tcPr>
          <w:p w14:paraId="78DB2B99" w14:textId="77777777" w:rsidR="004E400A" w:rsidRDefault="00000000">
            <w:r>
              <w:t xml:space="preserve">   Jainism</w:t>
            </w:r>
          </w:p>
        </w:tc>
        <w:tc>
          <w:tcPr>
            <w:tcW w:w="1656" w:type="dxa"/>
            <w:tcBorders>
              <w:top w:val="nil"/>
              <w:left w:val="nil"/>
              <w:bottom w:val="nil"/>
              <w:right w:val="nil"/>
            </w:tcBorders>
          </w:tcPr>
          <w:p w14:paraId="0B249195" w14:textId="77777777" w:rsidR="004E400A" w:rsidRDefault="00000000">
            <w:pPr>
              <w:jc w:val="center"/>
            </w:pPr>
            <w:r>
              <w:t>1.00</w:t>
            </w:r>
          </w:p>
        </w:tc>
        <w:tc>
          <w:tcPr>
            <w:tcW w:w="1656" w:type="dxa"/>
            <w:tcBorders>
              <w:top w:val="nil"/>
              <w:left w:val="nil"/>
              <w:bottom w:val="nil"/>
              <w:right w:val="nil"/>
            </w:tcBorders>
          </w:tcPr>
          <w:p w14:paraId="14F1C47E" w14:textId="77777777" w:rsidR="004E400A" w:rsidRDefault="00000000">
            <w:pPr>
              <w:jc w:val="center"/>
            </w:pPr>
            <w:r>
              <w:t>.</w:t>
            </w:r>
          </w:p>
        </w:tc>
        <w:tc>
          <w:tcPr>
            <w:tcW w:w="1656" w:type="dxa"/>
            <w:tcBorders>
              <w:top w:val="nil"/>
              <w:left w:val="nil"/>
              <w:bottom w:val="nil"/>
              <w:right w:val="nil"/>
            </w:tcBorders>
          </w:tcPr>
          <w:p w14:paraId="1A0BD491" w14:textId="77777777" w:rsidR="004E400A" w:rsidRDefault="00000000">
            <w:pPr>
              <w:jc w:val="center"/>
            </w:pPr>
            <w:r>
              <w:t>.</w:t>
            </w:r>
          </w:p>
        </w:tc>
        <w:tc>
          <w:tcPr>
            <w:tcW w:w="1656" w:type="dxa"/>
            <w:tcBorders>
              <w:top w:val="nil"/>
              <w:left w:val="nil"/>
              <w:bottom w:val="nil"/>
              <w:right w:val="nil"/>
            </w:tcBorders>
          </w:tcPr>
          <w:p w14:paraId="52E67A65" w14:textId="77777777" w:rsidR="004E400A" w:rsidRDefault="00000000">
            <w:pPr>
              <w:jc w:val="center"/>
            </w:pPr>
            <w:r>
              <w:t>.</w:t>
            </w:r>
          </w:p>
        </w:tc>
        <w:tc>
          <w:tcPr>
            <w:tcW w:w="2880" w:type="dxa"/>
            <w:tcBorders>
              <w:top w:val="nil"/>
              <w:left w:val="nil"/>
              <w:bottom w:val="nil"/>
              <w:right w:val="nil"/>
            </w:tcBorders>
          </w:tcPr>
          <w:p w14:paraId="6EF2459D" w14:textId="77777777" w:rsidR="004E400A" w:rsidRDefault="00000000">
            <w:pPr>
              <w:jc w:val="center"/>
            </w:pPr>
            <w:r>
              <w:t>.</w:t>
            </w:r>
          </w:p>
        </w:tc>
      </w:tr>
      <w:tr w:rsidR="004E400A" w14:paraId="13DED62C" w14:textId="77777777">
        <w:tc>
          <w:tcPr>
            <w:tcW w:w="5760" w:type="dxa"/>
            <w:tcBorders>
              <w:top w:val="nil"/>
              <w:left w:val="nil"/>
              <w:bottom w:val="nil"/>
              <w:right w:val="nil"/>
            </w:tcBorders>
          </w:tcPr>
          <w:p w14:paraId="52CB64BE" w14:textId="77777777" w:rsidR="004E400A" w:rsidRDefault="00000000">
            <w:r>
              <w:t xml:space="preserve">   Shinto</w:t>
            </w:r>
          </w:p>
        </w:tc>
        <w:tc>
          <w:tcPr>
            <w:tcW w:w="1656" w:type="dxa"/>
            <w:tcBorders>
              <w:top w:val="nil"/>
              <w:left w:val="nil"/>
              <w:bottom w:val="nil"/>
              <w:right w:val="nil"/>
            </w:tcBorders>
          </w:tcPr>
          <w:p w14:paraId="5FE49BFF" w14:textId="77777777" w:rsidR="004E400A" w:rsidRDefault="00000000">
            <w:pPr>
              <w:jc w:val="center"/>
            </w:pPr>
            <w:r>
              <w:t>.</w:t>
            </w:r>
          </w:p>
        </w:tc>
        <w:tc>
          <w:tcPr>
            <w:tcW w:w="1656" w:type="dxa"/>
            <w:tcBorders>
              <w:top w:val="nil"/>
              <w:left w:val="nil"/>
              <w:bottom w:val="nil"/>
              <w:right w:val="nil"/>
            </w:tcBorders>
          </w:tcPr>
          <w:p w14:paraId="604170B5" w14:textId="77777777" w:rsidR="004E400A" w:rsidRDefault="00000000">
            <w:pPr>
              <w:jc w:val="center"/>
            </w:pPr>
            <w:r>
              <w:t>.</w:t>
            </w:r>
          </w:p>
        </w:tc>
        <w:tc>
          <w:tcPr>
            <w:tcW w:w="1656" w:type="dxa"/>
            <w:tcBorders>
              <w:top w:val="nil"/>
              <w:left w:val="nil"/>
              <w:bottom w:val="nil"/>
              <w:right w:val="nil"/>
            </w:tcBorders>
          </w:tcPr>
          <w:p w14:paraId="498DBF3F" w14:textId="77777777" w:rsidR="004E400A" w:rsidRDefault="00000000">
            <w:pPr>
              <w:jc w:val="center"/>
            </w:pPr>
            <w:r>
              <w:t>.</w:t>
            </w:r>
          </w:p>
        </w:tc>
        <w:tc>
          <w:tcPr>
            <w:tcW w:w="1656" w:type="dxa"/>
            <w:tcBorders>
              <w:top w:val="nil"/>
              <w:left w:val="nil"/>
              <w:bottom w:val="nil"/>
              <w:right w:val="nil"/>
            </w:tcBorders>
          </w:tcPr>
          <w:p w14:paraId="5DEEB884" w14:textId="77777777" w:rsidR="004E400A" w:rsidRDefault="00000000">
            <w:pPr>
              <w:jc w:val="center"/>
            </w:pPr>
            <w:r>
              <w:t>.</w:t>
            </w:r>
          </w:p>
        </w:tc>
        <w:tc>
          <w:tcPr>
            <w:tcW w:w="2880" w:type="dxa"/>
            <w:tcBorders>
              <w:top w:val="nil"/>
              <w:left w:val="nil"/>
              <w:bottom w:val="nil"/>
              <w:right w:val="nil"/>
            </w:tcBorders>
          </w:tcPr>
          <w:p w14:paraId="2A29779F" w14:textId="77777777" w:rsidR="004E400A" w:rsidRDefault="00000000">
            <w:pPr>
              <w:jc w:val="center"/>
            </w:pPr>
            <w:r>
              <w:t>.</w:t>
            </w:r>
          </w:p>
        </w:tc>
      </w:tr>
      <w:tr w:rsidR="004E400A" w14:paraId="1AF09CF5" w14:textId="77777777">
        <w:tc>
          <w:tcPr>
            <w:tcW w:w="5760" w:type="dxa"/>
            <w:tcBorders>
              <w:top w:val="nil"/>
              <w:left w:val="nil"/>
              <w:bottom w:val="nil"/>
              <w:right w:val="nil"/>
            </w:tcBorders>
          </w:tcPr>
          <w:p w14:paraId="66CB0D6E" w14:textId="77777777" w:rsidR="004E400A" w:rsidRDefault="00000000">
            <w:r>
              <w:t xml:space="preserve">   Taoism</w:t>
            </w:r>
          </w:p>
        </w:tc>
        <w:tc>
          <w:tcPr>
            <w:tcW w:w="1656" w:type="dxa"/>
            <w:tcBorders>
              <w:top w:val="nil"/>
              <w:left w:val="nil"/>
              <w:bottom w:val="nil"/>
              <w:right w:val="nil"/>
            </w:tcBorders>
          </w:tcPr>
          <w:p w14:paraId="16CF1EB0" w14:textId="77777777" w:rsidR="004E400A" w:rsidRDefault="00000000">
            <w:pPr>
              <w:jc w:val="center"/>
            </w:pPr>
            <w:r>
              <w:t>0.58</w:t>
            </w:r>
          </w:p>
        </w:tc>
        <w:tc>
          <w:tcPr>
            <w:tcW w:w="1656" w:type="dxa"/>
            <w:tcBorders>
              <w:top w:val="nil"/>
              <w:left w:val="nil"/>
              <w:bottom w:val="nil"/>
              <w:right w:val="nil"/>
            </w:tcBorders>
          </w:tcPr>
          <w:p w14:paraId="22D904BB" w14:textId="77777777" w:rsidR="004E400A" w:rsidRDefault="00000000">
            <w:pPr>
              <w:jc w:val="center"/>
            </w:pPr>
            <w:r>
              <w:t>0.11</w:t>
            </w:r>
          </w:p>
        </w:tc>
        <w:tc>
          <w:tcPr>
            <w:tcW w:w="1656" w:type="dxa"/>
            <w:tcBorders>
              <w:top w:val="nil"/>
              <w:left w:val="nil"/>
              <w:bottom w:val="nil"/>
              <w:right w:val="nil"/>
            </w:tcBorders>
          </w:tcPr>
          <w:p w14:paraId="7A9735A6" w14:textId="77777777" w:rsidR="004E400A" w:rsidRDefault="00000000">
            <w:pPr>
              <w:jc w:val="center"/>
            </w:pPr>
            <w:r>
              <w:t>-18.01</w:t>
            </w:r>
          </w:p>
        </w:tc>
        <w:tc>
          <w:tcPr>
            <w:tcW w:w="1656" w:type="dxa"/>
            <w:tcBorders>
              <w:top w:val="nil"/>
              <w:left w:val="nil"/>
              <w:bottom w:val="nil"/>
              <w:right w:val="nil"/>
            </w:tcBorders>
          </w:tcPr>
          <w:p w14:paraId="15F21898" w14:textId="77777777" w:rsidR="004E400A" w:rsidRDefault="00000000">
            <w:pPr>
              <w:jc w:val="center"/>
            </w:pPr>
            <w:r>
              <w:t>19.16</w:t>
            </w:r>
          </w:p>
        </w:tc>
        <w:tc>
          <w:tcPr>
            <w:tcW w:w="2880" w:type="dxa"/>
            <w:tcBorders>
              <w:top w:val="nil"/>
              <w:left w:val="nil"/>
              <w:bottom w:val="nil"/>
              <w:right w:val="nil"/>
            </w:tcBorders>
          </w:tcPr>
          <w:p w14:paraId="03A6394B" w14:textId="77777777" w:rsidR="004E400A" w:rsidRDefault="00000000">
            <w:pPr>
              <w:jc w:val="center"/>
            </w:pPr>
            <w:r>
              <w:t>.</w:t>
            </w:r>
          </w:p>
        </w:tc>
      </w:tr>
      <w:tr w:rsidR="004E400A" w14:paraId="4098D103" w14:textId="77777777">
        <w:tc>
          <w:tcPr>
            <w:tcW w:w="5760" w:type="dxa"/>
            <w:tcBorders>
              <w:top w:val="nil"/>
              <w:left w:val="nil"/>
              <w:bottom w:val="nil"/>
              <w:right w:val="nil"/>
            </w:tcBorders>
          </w:tcPr>
          <w:p w14:paraId="1BC22B03" w14:textId="77777777" w:rsidR="004E400A" w:rsidRDefault="00000000">
            <w:r>
              <w:t xml:space="preserve">   Confucianism</w:t>
            </w:r>
          </w:p>
        </w:tc>
        <w:tc>
          <w:tcPr>
            <w:tcW w:w="1656" w:type="dxa"/>
            <w:tcBorders>
              <w:top w:val="nil"/>
              <w:left w:val="nil"/>
              <w:bottom w:val="nil"/>
              <w:right w:val="nil"/>
            </w:tcBorders>
          </w:tcPr>
          <w:p w14:paraId="02F8DAED" w14:textId="77777777" w:rsidR="004E400A" w:rsidRDefault="00000000">
            <w:pPr>
              <w:jc w:val="center"/>
            </w:pPr>
            <w:r>
              <w:t>0.72</w:t>
            </w:r>
          </w:p>
        </w:tc>
        <w:tc>
          <w:tcPr>
            <w:tcW w:w="1656" w:type="dxa"/>
            <w:tcBorders>
              <w:top w:val="nil"/>
              <w:left w:val="nil"/>
              <w:bottom w:val="nil"/>
              <w:right w:val="nil"/>
            </w:tcBorders>
          </w:tcPr>
          <w:p w14:paraId="1FF3587E" w14:textId="77777777" w:rsidR="004E400A" w:rsidRDefault="00000000">
            <w:pPr>
              <w:jc w:val="center"/>
            </w:pPr>
            <w:r>
              <w:t>0.31</w:t>
            </w:r>
          </w:p>
        </w:tc>
        <w:tc>
          <w:tcPr>
            <w:tcW w:w="1656" w:type="dxa"/>
            <w:tcBorders>
              <w:top w:val="nil"/>
              <w:left w:val="nil"/>
              <w:bottom w:val="nil"/>
              <w:right w:val="nil"/>
            </w:tcBorders>
          </w:tcPr>
          <w:p w14:paraId="55969B90" w14:textId="77777777" w:rsidR="004E400A" w:rsidRDefault="00000000">
            <w:pPr>
              <w:jc w:val="center"/>
            </w:pPr>
            <w:r>
              <w:t>-1.95</w:t>
            </w:r>
          </w:p>
        </w:tc>
        <w:tc>
          <w:tcPr>
            <w:tcW w:w="1656" w:type="dxa"/>
            <w:tcBorders>
              <w:top w:val="nil"/>
              <w:left w:val="nil"/>
              <w:bottom w:val="nil"/>
              <w:right w:val="nil"/>
            </w:tcBorders>
          </w:tcPr>
          <w:p w14:paraId="0DDAC03A" w14:textId="77777777" w:rsidR="004E400A" w:rsidRDefault="00000000">
            <w:pPr>
              <w:jc w:val="center"/>
            </w:pPr>
            <w:r>
              <w:t>3.39</w:t>
            </w:r>
          </w:p>
        </w:tc>
        <w:tc>
          <w:tcPr>
            <w:tcW w:w="2880" w:type="dxa"/>
            <w:tcBorders>
              <w:top w:val="nil"/>
              <w:left w:val="nil"/>
              <w:bottom w:val="nil"/>
              <w:right w:val="nil"/>
            </w:tcBorders>
          </w:tcPr>
          <w:p w14:paraId="1C0D2D8A" w14:textId="77777777" w:rsidR="004E400A" w:rsidRDefault="00000000">
            <w:pPr>
              <w:jc w:val="center"/>
            </w:pPr>
            <w:r>
              <w:t>.</w:t>
            </w:r>
          </w:p>
        </w:tc>
      </w:tr>
      <w:tr w:rsidR="004E400A" w14:paraId="3D5C9836" w14:textId="77777777">
        <w:tc>
          <w:tcPr>
            <w:tcW w:w="5760" w:type="dxa"/>
            <w:tcBorders>
              <w:top w:val="nil"/>
              <w:left w:val="nil"/>
              <w:bottom w:val="nil"/>
              <w:right w:val="nil"/>
            </w:tcBorders>
          </w:tcPr>
          <w:p w14:paraId="41973DAD" w14:textId="77777777" w:rsidR="004E400A" w:rsidRDefault="00000000">
            <w:r>
              <w:t xml:space="preserve">   Primal, Animist, or Folk Religion</w:t>
            </w:r>
          </w:p>
        </w:tc>
        <w:tc>
          <w:tcPr>
            <w:tcW w:w="1656" w:type="dxa"/>
            <w:tcBorders>
              <w:top w:val="nil"/>
              <w:left w:val="nil"/>
              <w:bottom w:val="nil"/>
              <w:right w:val="nil"/>
            </w:tcBorders>
          </w:tcPr>
          <w:p w14:paraId="6225EAAA" w14:textId="77777777" w:rsidR="004E400A" w:rsidRDefault="00000000">
            <w:pPr>
              <w:jc w:val="center"/>
            </w:pPr>
            <w:r>
              <w:t>0.52</w:t>
            </w:r>
          </w:p>
        </w:tc>
        <w:tc>
          <w:tcPr>
            <w:tcW w:w="1656" w:type="dxa"/>
            <w:tcBorders>
              <w:top w:val="nil"/>
              <w:left w:val="nil"/>
              <w:bottom w:val="nil"/>
              <w:right w:val="nil"/>
            </w:tcBorders>
          </w:tcPr>
          <w:p w14:paraId="63A86D46" w14:textId="77777777" w:rsidR="004E400A" w:rsidRDefault="00000000">
            <w:pPr>
              <w:jc w:val="center"/>
            </w:pPr>
            <w:r>
              <w:t>0.16</w:t>
            </w:r>
          </w:p>
        </w:tc>
        <w:tc>
          <w:tcPr>
            <w:tcW w:w="1656" w:type="dxa"/>
            <w:tcBorders>
              <w:top w:val="nil"/>
              <w:left w:val="nil"/>
              <w:bottom w:val="nil"/>
              <w:right w:val="nil"/>
            </w:tcBorders>
          </w:tcPr>
          <w:p w14:paraId="4F74F763" w14:textId="77777777" w:rsidR="004E400A" w:rsidRDefault="00000000">
            <w:pPr>
              <w:jc w:val="center"/>
            </w:pPr>
            <w:r>
              <w:t>0.18</w:t>
            </w:r>
          </w:p>
        </w:tc>
        <w:tc>
          <w:tcPr>
            <w:tcW w:w="1656" w:type="dxa"/>
            <w:tcBorders>
              <w:top w:val="nil"/>
              <w:left w:val="nil"/>
              <w:bottom w:val="nil"/>
              <w:right w:val="nil"/>
            </w:tcBorders>
          </w:tcPr>
          <w:p w14:paraId="55436C74" w14:textId="77777777" w:rsidR="004E400A" w:rsidRDefault="00000000">
            <w:pPr>
              <w:jc w:val="center"/>
            </w:pPr>
            <w:r>
              <w:t>0.86</w:t>
            </w:r>
          </w:p>
        </w:tc>
        <w:tc>
          <w:tcPr>
            <w:tcW w:w="2880" w:type="dxa"/>
            <w:tcBorders>
              <w:top w:val="nil"/>
              <w:left w:val="nil"/>
              <w:bottom w:val="nil"/>
              <w:right w:val="nil"/>
            </w:tcBorders>
          </w:tcPr>
          <w:p w14:paraId="16A46FAA" w14:textId="77777777" w:rsidR="004E400A" w:rsidRDefault="00000000">
            <w:pPr>
              <w:jc w:val="center"/>
            </w:pPr>
            <w:r>
              <w:t>.</w:t>
            </w:r>
          </w:p>
        </w:tc>
      </w:tr>
      <w:tr w:rsidR="004E400A" w14:paraId="69FAA78E" w14:textId="77777777">
        <w:tc>
          <w:tcPr>
            <w:tcW w:w="5760" w:type="dxa"/>
            <w:tcBorders>
              <w:top w:val="nil"/>
              <w:left w:val="nil"/>
              <w:bottom w:val="nil"/>
              <w:right w:val="nil"/>
            </w:tcBorders>
          </w:tcPr>
          <w:p w14:paraId="24482616" w14:textId="77777777" w:rsidR="004E400A" w:rsidRDefault="00000000">
            <w:r>
              <w:t xml:space="preserve">   Spiritism</w:t>
            </w:r>
          </w:p>
        </w:tc>
        <w:tc>
          <w:tcPr>
            <w:tcW w:w="1656" w:type="dxa"/>
            <w:tcBorders>
              <w:top w:val="nil"/>
              <w:left w:val="nil"/>
              <w:bottom w:val="nil"/>
              <w:right w:val="nil"/>
            </w:tcBorders>
          </w:tcPr>
          <w:p w14:paraId="7EE9E4FE" w14:textId="77777777" w:rsidR="004E400A" w:rsidRDefault="00000000">
            <w:pPr>
              <w:jc w:val="center"/>
            </w:pPr>
            <w:r>
              <w:t>.</w:t>
            </w:r>
          </w:p>
        </w:tc>
        <w:tc>
          <w:tcPr>
            <w:tcW w:w="1656" w:type="dxa"/>
            <w:tcBorders>
              <w:top w:val="nil"/>
              <w:left w:val="nil"/>
              <w:bottom w:val="nil"/>
              <w:right w:val="nil"/>
            </w:tcBorders>
          </w:tcPr>
          <w:p w14:paraId="6E02DDA8" w14:textId="77777777" w:rsidR="004E400A" w:rsidRDefault="00000000">
            <w:pPr>
              <w:jc w:val="center"/>
            </w:pPr>
            <w:r>
              <w:t>.</w:t>
            </w:r>
          </w:p>
        </w:tc>
        <w:tc>
          <w:tcPr>
            <w:tcW w:w="1656" w:type="dxa"/>
            <w:tcBorders>
              <w:top w:val="nil"/>
              <w:left w:val="nil"/>
              <w:bottom w:val="nil"/>
              <w:right w:val="nil"/>
            </w:tcBorders>
          </w:tcPr>
          <w:p w14:paraId="7EFE59C2" w14:textId="77777777" w:rsidR="004E400A" w:rsidRDefault="00000000">
            <w:pPr>
              <w:jc w:val="center"/>
            </w:pPr>
            <w:r>
              <w:t>.</w:t>
            </w:r>
          </w:p>
        </w:tc>
        <w:tc>
          <w:tcPr>
            <w:tcW w:w="1656" w:type="dxa"/>
            <w:tcBorders>
              <w:top w:val="nil"/>
              <w:left w:val="nil"/>
              <w:bottom w:val="nil"/>
              <w:right w:val="nil"/>
            </w:tcBorders>
          </w:tcPr>
          <w:p w14:paraId="7EC65EAF" w14:textId="77777777" w:rsidR="004E400A" w:rsidRDefault="00000000">
            <w:pPr>
              <w:jc w:val="center"/>
            </w:pPr>
            <w:r>
              <w:t>.</w:t>
            </w:r>
          </w:p>
        </w:tc>
        <w:tc>
          <w:tcPr>
            <w:tcW w:w="2880" w:type="dxa"/>
            <w:tcBorders>
              <w:top w:val="nil"/>
              <w:left w:val="nil"/>
              <w:bottom w:val="nil"/>
              <w:right w:val="nil"/>
            </w:tcBorders>
          </w:tcPr>
          <w:p w14:paraId="1B2B5F7B" w14:textId="77777777" w:rsidR="004E400A" w:rsidRDefault="00000000">
            <w:pPr>
              <w:jc w:val="center"/>
            </w:pPr>
            <w:r>
              <w:t>.</w:t>
            </w:r>
          </w:p>
        </w:tc>
      </w:tr>
      <w:tr w:rsidR="004E400A" w14:paraId="6BECFE4E" w14:textId="77777777">
        <w:tc>
          <w:tcPr>
            <w:tcW w:w="5760" w:type="dxa"/>
            <w:tcBorders>
              <w:top w:val="nil"/>
              <w:left w:val="nil"/>
              <w:bottom w:val="nil"/>
              <w:right w:val="nil"/>
            </w:tcBorders>
          </w:tcPr>
          <w:p w14:paraId="4FFAE36D" w14:textId="77777777" w:rsidR="004E400A" w:rsidRDefault="00000000">
            <w:r>
              <w:t xml:space="preserve">   African-Derived</w:t>
            </w:r>
          </w:p>
        </w:tc>
        <w:tc>
          <w:tcPr>
            <w:tcW w:w="1656" w:type="dxa"/>
            <w:tcBorders>
              <w:top w:val="nil"/>
              <w:left w:val="nil"/>
              <w:bottom w:val="nil"/>
              <w:right w:val="nil"/>
            </w:tcBorders>
          </w:tcPr>
          <w:p w14:paraId="66F3BB90" w14:textId="77777777" w:rsidR="004E400A" w:rsidRDefault="00000000">
            <w:pPr>
              <w:jc w:val="center"/>
            </w:pPr>
            <w:r>
              <w:t>.</w:t>
            </w:r>
          </w:p>
        </w:tc>
        <w:tc>
          <w:tcPr>
            <w:tcW w:w="1656" w:type="dxa"/>
            <w:tcBorders>
              <w:top w:val="nil"/>
              <w:left w:val="nil"/>
              <w:bottom w:val="nil"/>
              <w:right w:val="nil"/>
            </w:tcBorders>
          </w:tcPr>
          <w:p w14:paraId="2F6F83E4" w14:textId="77777777" w:rsidR="004E400A" w:rsidRDefault="00000000">
            <w:pPr>
              <w:jc w:val="center"/>
            </w:pPr>
            <w:r>
              <w:t>.</w:t>
            </w:r>
          </w:p>
        </w:tc>
        <w:tc>
          <w:tcPr>
            <w:tcW w:w="1656" w:type="dxa"/>
            <w:tcBorders>
              <w:top w:val="nil"/>
              <w:left w:val="nil"/>
              <w:bottom w:val="nil"/>
              <w:right w:val="nil"/>
            </w:tcBorders>
          </w:tcPr>
          <w:p w14:paraId="64238FFA" w14:textId="77777777" w:rsidR="004E400A" w:rsidRDefault="00000000">
            <w:pPr>
              <w:jc w:val="center"/>
            </w:pPr>
            <w:r>
              <w:t>.</w:t>
            </w:r>
          </w:p>
        </w:tc>
        <w:tc>
          <w:tcPr>
            <w:tcW w:w="1656" w:type="dxa"/>
            <w:tcBorders>
              <w:top w:val="nil"/>
              <w:left w:val="nil"/>
              <w:bottom w:val="nil"/>
              <w:right w:val="nil"/>
            </w:tcBorders>
          </w:tcPr>
          <w:p w14:paraId="435754F8" w14:textId="77777777" w:rsidR="004E400A" w:rsidRDefault="00000000">
            <w:pPr>
              <w:jc w:val="center"/>
            </w:pPr>
            <w:r>
              <w:t>.</w:t>
            </w:r>
          </w:p>
        </w:tc>
        <w:tc>
          <w:tcPr>
            <w:tcW w:w="2880" w:type="dxa"/>
            <w:tcBorders>
              <w:top w:val="nil"/>
              <w:left w:val="nil"/>
              <w:bottom w:val="nil"/>
              <w:right w:val="nil"/>
            </w:tcBorders>
          </w:tcPr>
          <w:p w14:paraId="08637E32" w14:textId="77777777" w:rsidR="004E400A" w:rsidRDefault="00000000">
            <w:pPr>
              <w:jc w:val="center"/>
            </w:pPr>
            <w:r>
              <w:t>.</w:t>
            </w:r>
          </w:p>
        </w:tc>
      </w:tr>
      <w:tr w:rsidR="004E400A" w14:paraId="52493229" w14:textId="77777777">
        <w:tc>
          <w:tcPr>
            <w:tcW w:w="5760" w:type="dxa"/>
            <w:tcBorders>
              <w:top w:val="nil"/>
              <w:left w:val="nil"/>
              <w:bottom w:val="nil"/>
              <w:right w:val="nil"/>
            </w:tcBorders>
          </w:tcPr>
          <w:p w14:paraId="7DE4F4BD" w14:textId="77777777" w:rsidR="004E400A" w:rsidRDefault="00000000">
            <w:r>
              <w:t xml:space="preserve">   Chinese</w:t>
            </w:r>
          </w:p>
        </w:tc>
        <w:tc>
          <w:tcPr>
            <w:tcW w:w="1656" w:type="dxa"/>
            <w:tcBorders>
              <w:top w:val="nil"/>
              <w:left w:val="nil"/>
              <w:bottom w:val="nil"/>
              <w:right w:val="nil"/>
            </w:tcBorders>
          </w:tcPr>
          <w:p w14:paraId="538DE0FC" w14:textId="77777777" w:rsidR="004E400A" w:rsidRDefault="00000000">
            <w:pPr>
              <w:jc w:val="center"/>
            </w:pPr>
            <w:r>
              <w:t>.</w:t>
            </w:r>
          </w:p>
        </w:tc>
        <w:tc>
          <w:tcPr>
            <w:tcW w:w="1656" w:type="dxa"/>
            <w:tcBorders>
              <w:top w:val="nil"/>
              <w:left w:val="nil"/>
              <w:bottom w:val="nil"/>
              <w:right w:val="nil"/>
            </w:tcBorders>
          </w:tcPr>
          <w:p w14:paraId="04FCF3CD" w14:textId="77777777" w:rsidR="004E400A" w:rsidRDefault="00000000">
            <w:pPr>
              <w:jc w:val="center"/>
            </w:pPr>
            <w:r>
              <w:t>.</w:t>
            </w:r>
          </w:p>
        </w:tc>
        <w:tc>
          <w:tcPr>
            <w:tcW w:w="1656" w:type="dxa"/>
            <w:tcBorders>
              <w:top w:val="nil"/>
              <w:left w:val="nil"/>
              <w:bottom w:val="nil"/>
              <w:right w:val="nil"/>
            </w:tcBorders>
          </w:tcPr>
          <w:p w14:paraId="7721A130" w14:textId="77777777" w:rsidR="004E400A" w:rsidRDefault="00000000">
            <w:pPr>
              <w:jc w:val="center"/>
            </w:pPr>
            <w:r>
              <w:t>.</w:t>
            </w:r>
          </w:p>
        </w:tc>
        <w:tc>
          <w:tcPr>
            <w:tcW w:w="1656" w:type="dxa"/>
            <w:tcBorders>
              <w:top w:val="nil"/>
              <w:left w:val="nil"/>
              <w:bottom w:val="nil"/>
              <w:right w:val="nil"/>
            </w:tcBorders>
          </w:tcPr>
          <w:p w14:paraId="6031A499" w14:textId="77777777" w:rsidR="004E400A" w:rsidRDefault="00000000">
            <w:pPr>
              <w:jc w:val="center"/>
            </w:pPr>
            <w:r>
              <w:t>.</w:t>
            </w:r>
          </w:p>
        </w:tc>
        <w:tc>
          <w:tcPr>
            <w:tcW w:w="2880" w:type="dxa"/>
            <w:tcBorders>
              <w:top w:val="nil"/>
              <w:left w:val="nil"/>
              <w:bottom w:val="nil"/>
              <w:right w:val="nil"/>
            </w:tcBorders>
          </w:tcPr>
          <w:p w14:paraId="6B846CA7" w14:textId="77777777" w:rsidR="004E400A" w:rsidRDefault="00000000">
            <w:pPr>
              <w:jc w:val="center"/>
            </w:pPr>
            <w:r>
              <w:t>.</w:t>
            </w:r>
          </w:p>
        </w:tc>
      </w:tr>
      <w:tr w:rsidR="004E400A" w14:paraId="796DD8D8" w14:textId="77777777">
        <w:tc>
          <w:tcPr>
            <w:tcW w:w="5760" w:type="dxa"/>
            <w:tcBorders>
              <w:top w:val="nil"/>
              <w:left w:val="nil"/>
              <w:bottom w:val="nil"/>
              <w:right w:val="nil"/>
            </w:tcBorders>
          </w:tcPr>
          <w:p w14:paraId="5D163386" w14:textId="77777777" w:rsidR="004E400A" w:rsidRDefault="00000000">
            <w:r>
              <w:t xml:space="preserve">   Some Other Religion</w:t>
            </w:r>
          </w:p>
        </w:tc>
        <w:tc>
          <w:tcPr>
            <w:tcW w:w="1656" w:type="dxa"/>
            <w:tcBorders>
              <w:top w:val="nil"/>
              <w:left w:val="nil"/>
              <w:bottom w:val="nil"/>
              <w:right w:val="nil"/>
            </w:tcBorders>
          </w:tcPr>
          <w:p w14:paraId="37C37359" w14:textId="77777777" w:rsidR="004E400A" w:rsidRDefault="00000000">
            <w:pPr>
              <w:jc w:val="center"/>
            </w:pPr>
            <w:r>
              <w:t>0.37</w:t>
            </w:r>
          </w:p>
        </w:tc>
        <w:tc>
          <w:tcPr>
            <w:tcW w:w="1656" w:type="dxa"/>
            <w:tcBorders>
              <w:top w:val="nil"/>
              <w:left w:val="nil"/>
              <w:bottom w:val="nil"/>
              <w:right w:val="nil"/>
            </w:tcBorders>
          </w:tcPr>
          <w:p w14:paraId="602CE4BD" w14:textId="77777777" w:rsidR="004E400A" w:rsidRDefault="00000000">
            <w:pPr>
              <w:jc w:val="center"/>
            </w:pPr>
            <w:r>
              <w:t>0.10</w:t>
            </w:r>
          </w:p>
        </w:tc>
        <w:tc>
          <w:tcPr>
            <w:tcW w:w="1656" w:type="dxa"/>
            <w:tcBorders>
              <w:top w:val="nil"/>
              <w:left w:val="nil"/>
              <w:bottom w:val="nil"/>
              <w:right w:val="nil"/>
            </w:tcBorders>
          </w:tcPr>
          <w:p w14:paraId="35500479" w14:textId="77777777" w:rsidR="004E400A" w:rsidRDefault="00000000">
            <w:pPr>
              <w:jc w:val="center"/>
            </w:pPr>
            <w:r>
              <w:t>0.16</w:t>
            </w:r>
          </w:p>
        </w:tc>
        <w:tc>
          <w:tcPr>
            <w:tcW w:w="1656" w:type="dxa"/>
            <w:tcBorders>
              <w:top w:val="nil"/>
              <w:left w:val="nil"/>
              <w:bottom w:val="nil"/>
              <w:right w:val="nil"/>
            </w:tcBorders>
          </w:tcPr>
          <w:p w14:paraId="59C85951" w14:textId="77777777" w:rsidR="004E400A" w:rsidRDefault="00000000">
            <w:pPr>
              <w:jc w:val="center"/>
            </w:pPr>
            <w:r>
              <w:t>0.57</w:t>
            </w:r>
          </w:p>
        </w:tc>
        <w:tc>
          <w:tcPr>
            <w:tcW w:w="2880" w:type="dxa"/>
            <w:tcBorders>
              <w:top w:val="nil"/>
              <w:left w:val="nil"/>
              <w:bottom w:val="nil"/>
              <w:right w:val="nil"/>
            </w:tcBorders>
          </w:tcPr>
          <w:p w14:paraId="76175D93" w14:textId="77777777" w:rsidR="004E400A" w:rsidRDefault="00000000">
            <w:pPr>
              <w:jc w:val="center"/>
            </w:pPr>
            <w:r>
              <w:t>.</w:t>
            </w:r>
          </w:p>
        </w:tc>
      </w:tr>
      <w:tr w:rsidR="004E400A" w14:paraId="58096FB9" w14:textId="77777777">
        <w:tc>
          <w:tcPr>
            <w:tcW w:w="5760" w:type="dxa"/>
            <w:tcBorders>
              <w:top w:val="nil"/>
              <w:left w:val="nil"/>
              <w:bottom w:val="nil"/>
              <w:right w:val="nil"/>
            </w:tcBorders>
          </w:tcPr>
          <w:p w14:paraId="0624CDD5" w14:textId="77777777" w:rsidR="004E400A" w:rsidRDefault="00000000">
            <w:r>
              <w:t xml:space="preserve">   No Religion/Atheist/Agnostic</w:t>
            </w:r>
          </w:p>
        </w:tc>
        <w:tc>
          <w:tcPr>
            <w:tcW w:w="1656" w:type="dxa"/>
            <w:tcBorders>
              <w:top w:val="nil"/>
              <w:left w:val="nil"/>
              <w:bottom w:val="nil"/>
              <w:right w:val="nil"/>
            </w:tcBorders>
          </w:tcPr>
          <w:p w14:paraId="4CF9257E" w14:textId="77777777" w:rsidR="004E400A" w:rsidRDefault="00000000">
            <w:pPr>
              <w:jc w:val="center"/>
            </w:pPr>
            <w:r>
              <w:t>0.11</w:t>
            </w:r>
          </w:p>
        </w:tc>
        <w:tc>
          <w:tcPr>
            <w:tcW w:w="1656" w:type="dxa"/>
            <w:tcBorders>
              <w:top w:val="nil"/>
              <w:left w:val="nil"/>
              <w:bottom w:val="nil"/>
              <w:right w:val="nil"/>
            </w:tcBorders>
          </w:tcPr>
          <w:p w14:paraId="0D2026B2" w14:textId="77777777" w:rsidR="004E400A" w:rsidRDefault="00000000">
            <w:pPr>
              <w:jc w:val="center"/>
            </w:pPr>
            <w:r>
              <w:t>0.01</w:t>
            </w:r>
          </w:p>
        </w:tc>
        <w:tc>
          <w:tcPr>
            <w:tcW w:w="1656" w:type="dxa"/>
            <w:tcBorders>
              <w:top w:val="nil"/>
              <w:left w:val="nil"/>
              <w:bottom w:val="nil"/>
              <w:right w:val="nil"/>
            </w:tcBorders>
          </w:tcPr>
          <w:p w14:paraId="25793EED" w14:textId="77777777" w:rsidR="004E400A" w:rsidRDefault="00000000">
            <w:pPr>
              <w:jc w:val="center"/>
            </w:pPr>
            <w:r>
              <w:t>0.09</w:t>
            </w:r>
          </w:p>
        </w:tc>
        <w:tc>
          <w:tcPr>
            <w:tcW w:w="1656" w:type="dxa"/>
            <w:tcBorders>
              <w:top w:val="nil"/>
              <w:left w:val="nil"/>
              <w:bottom w:val="nil"/>
              <w:right w:val="nil"/>
            </w:tcBorders>
          </w:tcPr>
          <w:p w14:paraId="376FCFC8" w14:textId="77777777" w:rsidR="004E400A" w:rsidRDefault="00000000">
            <w:pPr>
              <w:jc w:val="center"/>
            </w:pPr>
            <w:r>
              <w:t>0.13</w:t>
            </w:r>
          </w:p>
        </w:tc>
        <w:tc>
          <w:tcPr>
            <w:tcW w:w="2880" w:type="dxa"/>
            <w:tcBorders>
              <w:top w:val="nil"/>
              <w:left w:val="nil"/>
              <w:bottom w:val="nil"/>
              <w:right w:val="nil"/>
            </w:tcBorders>
          </w:tcPr>
          <w:p w14:paraId="578302A6" w14:textId="77777777" w:rsidR="004E400A" w:rsidRDefault="00000000">
            <w:pPr>
              <w:jc w:val="center"/>
            </w:pPr>
            <w:r>
              <w:t>.</w:t>
            </w:r>
          </w:p>
        </w:tc>
      </w:tr>
      <w:tr w:rsidR="004E400A" w14:paraId="3DB2F3B7" w14:textId="77777777">
        <w:tc>
          <w:tcPr>
            <w:tcW w:w="5760" w:type="dxa"/>
            <w:tcBorders>
              <w:top w:val="nil"/>
              <w:left w:val="nil"/>
              <w:bottom w:val="nil"/>
              <w:right w:val="nil"/>
            </w:tcBorders>
          </w:tcPr>
          <w:p w14:paraId="7D0FE8BD" w14:textId="77777777" w:rsidR="004E400A" w:rsidRDefault="00000000">
            <w:r>
              <w:t>Race/Ethnicity</w:t>
            </w:r>
          </w:p>
        </w:tc>
        <w:tc>
          <w:tcPr>
            <w:tcW w:w="0" w:type="auto"/>
            <w:tcBorders>
              <w:top w:val="nil"/>
              <w:left w:val="nil"/>
              <w:bottom w:val="nil"/>
              <w:right w:val="nil"/>
            </w:tcBorders>
          </w:tcPr>
          <w:p w14:paraId="6660A760" w14:textId="77777777" w:rsidR="004E400A" w:rsidRDefault="004E400A">
            <w:pPr>
              <w:jc w:val="center"/>
            </w:pPr>
          </w:p>
        </w:tc>
        <w:tc>
          <w:tcPr>
            <w:tcW w:w="0" w:type="auto"/>
            <w:tcBorders>
              <w:top w:val="nil"/>
              <w:left w:val="nil"/>
              <w:bottom w:val="nil"/>
              <w:right w:val="nil"/>
            </w:tcBorders>
          </w:tcPr>
          <w:p w14:paraId="2501EC83" w14:textId="77777777" w:rsidR="004E400A" w:rsidRDefault="004E400A">
            <w:pPr>
              <w:jc w:val="center"/>
            </w:pPr>
          </w:p>
        </w:tc>
        <w:tc>
          <w:tcPr>
            <w:tcW w:w="0" w:type="auto"/>
            <w:tcBorders>
              <w:top w:val="nil"/>
              <w:left w:val="nil"/>
              <w:bottom w:val="nil"/>
              <w:right w:val="nil"/>
            </w:tcBorders>
          </w:tcPr>
          <w:p w14:paraId="55DB20E0" w14:textId="77777777" w:rsidR="004E400A" w:rsidRDefault="004E400A">
            <w:pPr>
              <w:jc w:val="center"/>
            </w:pPr>
          </w:p>
        </w:tc>
        <w:tc>
          <w:tcPr>
            <w:tcW w:w="0" w:type="auto"/>
            <w:tcBorders>
              <w:top w:val="nil"/>
              <w:left w:val="nil"/>
              <w:bottom w:val="nil"/>
              <w:right w:val="nil"/>
            </w:tcBorders>
          </w:tcPr>
          <w:p w14:paraId="52890F8F" w14:textId="77777777" w:rsidR="004E400A" w:rsidRDefault="004E400A">
            <w:pPr>
              <w:jc w:val="center"/>
            </w:pPr>
          </w:p>
        </w:tc>
        <w:tc>
          <w:tcPr>
            <w:tcW w:w="2880" w:type="dxa"/>
            <w:tcBorders>
              <w:top w:val="nil"/>
              <w:left w:val="nil"/>
              <w:bottom w:val="nil"/>
              <w:right w:val="nil"/>
            </w:tcBorders>
          </w:tcPr>
          <w:p w14:paraId="6F26C726" w14:textId="77777777" w:rsidR="004E400A" w:rsidRDefault="004E400A">
            <w:pPr>
              <w:jc w:val="center"/>
            </w:pPr>
          </w:p>
        </w:tc>
      </w:tr>
      <w:tr w:rsidR="004E400A" w14:paraId="182F8A43" w14:textId="77777777">
        <w:tc>
          <w:tcPr>
            <w:tcW w:w="5760" w:type="dxa"/>
            <w:tcBorders>
              <w:top w:val="nil"/>
              <w:left w:val="nil"/>
              <w:bottom w:val="nil"/>
              <w:right w:val="nil"/>
            </w:tcBorders>
          </w:tcPr>
          <w:p w14:paraId="153C9783" w14:textId="77777777" w:rsidR="004E400A" w:rsidRDefault="00000000">
            <w:r>
              <w:t xml:space="preserve">   No Data</w:t>
            </w:r>
          </w:p>
        </w:tc>
        <w:tc>
          <w:tcPr>
            <w:tcW w:w="1656" w:type="dxa"/>
            <w:tcBorders>
              <w:top w:val="nil"/>
              <w:left w:val="nil"/>
              <w:bottom w:val="nil"/>
              <w:right w:val="nil"/>
            </w:tcBorders>
          </w:tcPr>
          <w:p w14:paraId="508D42DF" w14:textId="77777777" w:rsidR="004E400A" w:rsidRDefault="00000000">
            <w:pPr>
              <w:jc w:val="center"/>
            </w:pPr>
            <w:r>
              <w:t>.</w:t>
            </w:r>
          </w:p>
        </w:tc>
        <w:tc>
          <w:tcPr>
            <w:tcW w:w="1656" w:type="dxa"/>
            <w:tcBorders>
              <w:top w:val="nil"/>
              <w:left w:val="nil"/>
              <w:bottom w:val="nil"/>
              <w:right w:val="nil"/>
            </w:tcBorders>
          </w:tcPr>
          <w:p w14:paraId="564B4D63" w14:textId="77777777" w:rsidR="004E400A" w:rsidRDefault="00000000">
            <w:pPr>
              <w:jc w:val="center"/>
            </w:pPr>
            <w:r>
              <w:t>.</w:t>
            </w:r>
          </w:p>
        </w:tc>
        <w:tc>
          <w:tcPr>
            <w:tcW w:w="1656" w:type="dxa"/>
            <w:tcBorders>
              <w:top w:val="nil"/>
              <w:left w:val="nil"/>
              <w:bottom w:val="nil"/>
              <w:right w:val="nil"/>
            </w:tcBorders>
          </w:tcPr>
          <w:p w14:paraId="21E4A9C8" w14:textId="77777777" w:rsidR="004E400A" w:rsidRDefault="00000000">
            <w:pPr>
              <w:jc w:val="center"/>
            </w:pPr>
            <w:r>
              <w:t>.</w:t>
            </w:r>
          </w:p>
        </w:tc>
        <w:tc>
          <w:tcPr>
            <w:tcW w:w="1656" w:type="dxa"/>
            <w:tcBorders>
              <w:top w:val="nil"/>
              <w:left w:val="nil"/>
              <w:bottom w:val="nil"/>
              <w:right w:val="nil"/>
            </w:tcBorders>
          </w:tcPr>
          <w:p w14:paraId="5C5216D3" w14:textId="77777777" w:rsidR="004E400A" w:rsidRDefault="00000000">
            <w:pPr>
              <w:jc w:val="center"/>
            </w:pPr>
            <w:r>
              <w:t>.</w:t>
            </w:r>
          </w:p>
        </w:tc>
        <w:tc>
          <w:tcPr>
            <w:tcW w:w="2880" w:type="dxa"/>
            <w:tcBorders>
              <w:top w:val="nil"/>
              <w:left w:val="nil"/>
              <w:bottom w:val="nil"/>
              <w:right w:val="nil"/>
            </w:tcBorders>
          </w:tcPr>
          <w:p w14:paraId="54428D32" w14:textId="77777777" w:rsidR="004E400A" w:rsidRDefault="00000000">
            <w:pPr>
              <w:jc w:val="center"/>
            </w:pPr>
            <w:r>
              <w:t>.</w:t>
            </w:r>
          </w:p>
        </w:tc>
      </w:tr>
    </w:tbl>
    <w:p w14:paraId="72D7F0AC" w14:textId="77777777" w:rsidR="004E400A" w:rsidRDefault="004E400A"/>
    <w:p w14:paraId="4D0316E1" w14:textId="77777777" w:rsidR="004D473E" w:rsidRDefault="004D473E">
      <w:pPr>
        <w:rPr>
          <w:b/>
        </w:rPr>
      </w:pPr>
      <w:r>
        <w:rPr>
          <w:b/>
        </w:rPr>
        <w:br w:type="page"/>
      </w:r>
    </w:p>
    <w:p w14:paraId="6138E97F" w14:textId="3F2BE4BD" w:rsidR="004E400A" w:rsidRDefault="00000000">
      <w:pPr>
        <w:jc w:val="center"/>
      </w:pPr>
      <w:r>
        <w:rPr>
          <w:b/>
        </w:rPr>
        <w:lastRenderedPageBreak/>
        <w:t>Table 1</w:t>
      </w:r>
      <w:r w:rsidR="003E78D2">
        <w:rPr>
          <w:b/>
        </w:rPr>
        <w:t>8</w:t>
      </w:r>
      <w:r>
        <w:rPr>
          <w:b/>
        </w:rPr>
        <w:t>a: Nationally-Representative Descriptive Statistics of the Observed Sample (Sweden)</w:t>
      </w:r>
    </w:p>
    <w:tbl>
      <w:tblPr>
        <w:tblStyle w:val="TableGrid"/>
        <w:tblW w:w="0" w:type="auto"/>
        <w:tblLook w:val="04A0" w:firstRow="1" w:lastRow="0" w:firstColumn="1" w:lastColumn="0" w:noHBand="0" w:noVBand="1"/>
      </w:tblPr>
      <w:tblGrid>
        <w:gridCol w:w="4032"/>
        <w:gridCol w:w="2953"/>
        <w:gridCol w:w="2951"/>
      </w:tblGrid>
      <w:tr w:rsidR="004E400A" w14:paraId="0DCEC3A6" w14:textId="77777777">
        <w:tc>
          <w:tcPr>
            <w:tcW w:w="4320" w:type="dxa"/>
            <w:tcBorders>
              <w:top w:val="nil"/>
              <w:left w:val="nil"/>
              <w:bottom w:val="single" w:sz="0" w:space="0" w:color="000000"/>
              <w:right w:val="nil"/>
            </w:tcBorders>
          </w:tcPr>
          <w:p w14:paraId="5F62A672" w14:textId="77777777" w:rsidR="004E400A" w:rsidRDefault="00000000">
            <w:r>
              <w:t>Variable</w:t>
            </w:r>
          </w:p>
        </w:tc>
        <w:tc>
          <w:tcPr>
            <w:tcW w:w="3312" w:type="dxa"/>
            <w:tcBorders>
              <w:top w:val="nil"/>
              <w:left w:val="nil"/>
              <w:bottom w:val="single" w:sz="0" w:space="0" w:color="000000"/>
              <w:right w:val="nil"/>
            </w:tcBorders>
          </w:tcPr>
          <w:p w14:paraId="6698402C" w14:textId="77777777" w:rsidR="004E400A" w:rsidRDefault="00000000">
            <w:pPr>
              <w:jc w:val="center"/>
            </w:pPr>
            <w:r>
              <w:t>Proportion</w:t>
            </w:r>
          </w:p>
        </w:tc>
        <w:tc>
          <w:tcPr>
            <w:tcW w:w="3312" w:type="dxa"/>
            <w:tcBorders>
              <w:top w:val="nil"/>
              <w:left w:val="nil"/>
              <w:bottom w:val="single" w:sz="0" w:space="0" w:color="000000"/>
              <w:right w:val="nil"/>
            </w:tcBorders>
          </w:tcPr>
          <w:p w14:paraId="79E2D33D" w14:textId="77777777" w:rsidR="004E400A" w:rsidRDefault="00000000">
            <w:pPr>
              <w:jc w:val="center"/>
            </w:pPr>
            <w:r>
              <w:t>Frequency</w:t>
            </w:r>
          </w:p>
        </w:tc>
      </w:tr>
      <w:tr w:rsidR="004E400A" w14:paraId="4164199E" w14:textId="77777777">
        <w:tc>
          <w:tcPr>
            <w:tcW w:w="4320" w:type="dxa"/>
            <w:tcBorders>
              <w:top w:val="single" w:sz="0" w:space="0" w:color="000000"/>
              <w:left w:val="nil"/>
              <w:bottom w:val="nil"/>
              <w:right w:val="nil"/>
            </w:tcBorders>
          </w:tcPr>
          <w:p w14:paraId="50346DC7" w14:textId="77777777" w:rsidR="004E400A" w:rsidRDefault="00000000">
            <w:r>
              <w:t>Age</w:t>
            </w:r>
          </w:p>
        </w:tc>
        <w:tc>
          <w:tcPr>
            <w:tcW w:w="0" w:type="auto"/>
            <w:tcBorders>
              <w:top w:val="single" w:sz="0" w:space="0" w:color="000000"/>
              <w:left w:val="nil"/>
              <w:bottom w:val="nil"/>
              <w:right w:val="nil"/>
            </w:tcBorders>
          </w:tcPr>
          <w:p w14:paraId="06644729" w14:textId="77777777" w:rsidR="004E400A" w:rsidRDefault="004E400A">
            <w:pPr>
              <w:jc w:val="center"/>
            </w:pPr>
          </w:p>
        </w:tc>
        <w:tc>
          <w:tcPr>
            <w:tcW w:w="0" w:type="auto"/>
            <w:tcBorders>
              <w:top w:val="single" w:sz="0" w:space="0" w:color="000000"/>
              <w:left w:val="nil"/>
              <w:bottom w:val="nil"/>
              <w:right w:val="nil"/>
            </w:tcBorders>
          </w:tcPr>
          <w:p w14:paraId="500A9788" w14:textId="77777777" w:rsidR="004E400A" w:rsidRDefault="004E400A">
            <w:pPr>
              <w:jc w:val="center"/>
            </w:pPr>
          </w:p>
        </w:tc>
      </w:tr>
      <w:tr w:rsidR="004E400A" w14:paraId="41A3ACBD" w14:textId="77777777">
        <w:tc>
          <w:tcPr>
            <w:tcW w:w="4320" w:type="dxa"/>
            <w:tcBorders>
              <w:top w:val="nil"/>
              <w:left w:val="nil"/>
              <w:bottom w:val="nil"/>
              <w:right w:val="nil"/>
            </w:tcBorders>
          </w:tcPr>
          <w:p w14:paraId="38379ABD" w14:textId="77777777" w:rsidR="004E400A" w:rsidRDefault="00000000">
            <w:r>
              <w:t xml:space="preserve">   18-24</w:t>
            </w:r>
          </w:p>
        </w:tc>
        <w:tc>
          <w:tcPr>
            <w:tcW w:w="3312" w:type="dxa"/>
            <w:tcBorders>
              <w:top w:val="nil"/>
              <w:left w:val="nil"/>
              <w:bottom w:val="nil"/>
              <w:right w:val="nil"/>
            </w:tcBorders>
          </w:tcPr>
          <w:p w14:paraId="4838246B" w14:textId="77777777" w:rsidR="004E400A" w:rsidRDefault="00000000">
            <w:pPr>
              <w:jc w:val="center"/>
            </w:pPr>
            <w:r>
              <w:t>0.10</w:t>
            </w:r>
          </w:p>
        </w:tc>
        <w:tc>
          <w:tcPr>
            <w:tcW w:w="3312" w:type="dxa"/>
            <w:tcBorders>
              <w:top w:val="nil"/>
              <w:left w:val="nil"/>
              <w:bottom w:val="nil"/>
              <w:right w:val="nil"/>
            </w:tcBorders>
          </w:tcPr>
          <w:p w14:paraId="2CD9FBF5" w14:textId="77777777" w:rsidR="004E400A" w:rsidRDefault="00000000">
            <w:pPr>
              <w:jc w:val="center"/>
            </w:pPr>
            <w:r>
              <w:t>1515</w:t>
            </w:r>
          </w:p>
        </w:tc>
      </w:tr>
      <w:tr w:rsidR="004E400A" w14:paraId="25FD4EF3" w14:textId="77777777">
        <w:tc>
          <w:tcPr>
            <w:tcW w:w="4320" w:type="dxa"/>
            <w:tcBorders>
              <w:top w:val="nil"/>
              <w:left w:val="nil"/>
              <w:bottom w:val="nil"/>
              <w:right w:val="nil"/>
            </w:tcBorders>
          </w:tcPr>
          <w:p w14:paraId="3F26941E" w14:textId="77777777" w:rsidR="004E400A" w:rsidRDefault="00000000">
            <w:r>
              <w:t xml:space="preserve">   25-29</w:t>
            </w:r>
          </w:p>
        </w:tc>
        <w:tc>
          <w:tcPr>
            <w:tcW w:w="3312" w:type="dxa"/>
            <w:tcBorders>
              <w:top w:val="nil"/>
              <w:left w:val="nil"/>
              <w:bottom w:val="nil"/>
              <w:right w:val="nil"/>
            </w:tcBorders>
          </w:tcPr>
          <w:p w14:paraId="460D2B59" w14:textId="77777777" w:rsidR="004E400A" w:rsidRDefault="00000000">
            <w:pPr>
              <w:jc w:val="center"/>
            </w:pPr>
            <w:r>
              <w:t>0.09</w:t>
            </w:r>
          </w:p>
        </w:tc>
        <w:tc>
          <w:tcPr>
            <w:tcW w:w="3312" w:type="dxa"/>
            <w:tcBorders>
              <w:top w:val="nil"/>
              <w:left w:val="nil"/>
              <w:bottom w:val="nil"/>
              <w:right w:val="nil"/>
            </w:tcBorders>
          </w:tcPr>
          <w:p w14:paraId="0244D71E" w14:textId="77777777" w:rsidR="004E400A" w:rsidRDefault="00000000">
            <w:pPr>
              <w:jc w:val="center"/>
            </w:pPr>
            <w:r>
              <w:t>1399</w:t>
            </w:r>
          </w:p>
        </w:tc>
      </w:tr>
      <w:tr w:rsidR="004E400A" w14:paraId="33E4D842" w14:textId="77777777">
        <w:tc>
          <w:tcPr>
            <w:tcW w:w="4320" w:type="dxa"/>
            <w:tcBorders>
              <w:top w:val="nil"/>
              <w:left w:val="nil"/>
              <w:bottom w:val="nil"/>
              <w:right w:val="nil"/>
            </w:tcBorders>
          </w:tcPr>
          <w:p w14:paraId="01CA8AD6" w14:textId="77777777" w:rsidR="004E400A" w:rsidRDefault="00000000">
            <w:r>
              <w:t xml:space="preserve">   30-39</w:t>
            </w:r>
          </w:p>
        </w:tc>
        <w:tc>
          <w:tcPr>
            <w:tcW w:w="3312" w:type="dxa"/>
            <w:tcBorders>
              <w:top w:val="nil"/>
              <w:left w:val="nil"/>
              <w:bottom w:val="nil"/>
              <w:right w:val="nil"/>
            </w:tcBorders>
          </w:tcPr>
          <w:p w14:paraId="523CF3F4" w14:textId="77777777" w:rsidR="004E400A" w:rsidRDefault="00000000">
            <w:pPr>
              <w:jc w:val="center"/>
            </w:pPr>
            <w:r>
              <w:t>0.16</w:t>
            </w:r>
          </w:p>
        </w:tc>
        <w:tc>
          <w:tcPr>
            <w:tcW w:w="3312" w:type="dxa"/>
            <w:tcBorders>
              <w:top w:val="nil"/>
              <w:left w:val="nil"/>
              <w:bottom w:val="nil"/>
              <w:right w:val="nil"/>
            </w:tcBorders>
          </w:tcPr>
          <w:p w14:paraId="0767CB09" w14:textId="77777777" w:rsidR="004E400A" w:rsidRDefault="00000000">
            <w:pPr>
              <w:jc w:val="center"/>
            </w:pPr>
            <w:r>
              <w:t>2398</w:t>
            </w:r>
          </w:p>
        </w:tc>
      </w:tr>
      <w:tr w:rsidR="004E400A" w14:paraId="1E64FD42" w14:textId="77777777">
        <w:tc>
          <w:tcPr>
            <w:tcW w:w="4320" w:type="dxa"/>
            <w:tcBorders>
              <w:top w:val="nil"/>
              <w:left w:val="nil"/>
              <w:bottom w:val="nil"/>
              <w:right w:val="nil"/>
            </w:tcBorders>
          </w:tcPr>
          <w:p w14:paraId="6D493A75" w14:textId="77777777" w:rsidR="004E400A" w:rsidRDefault="00000000">
            <w:r>
              <w:t xml:space="preserve">   40-49</w:t>
            </w:r>
          </w:p>
        </w:tc>
        <w:tc>
          <w:tcPr>
            <w:tcW w:w="3312" w:type="dxa"/>
            <w:tcBorders>
              <w:top w:val="nil"/>
              <w:left w:val="nil"/>
              <w:bottom w:val="nil"/>
              <w:right w:val="nil"/>
            </w:tcBorders>
          </w:tcPr>
          <w:p w14:paraId="2D549C95" w14:textId="77777777" w:rsidR="004E400A" w:rsidRDefault="00000000">
            <w:pPr>
              <w:jc w:val="center"/>
            </w:pPr>
            <w:r>
              <w:t>0.15</w:t>
            </w:r>
          </w:p>
        </w:tc>
        <w:tc>
          <w:tcPr>
            <w:tcW w:w="3312" w:type="dxa"/>
            <w:tcBorders>
              <w:top w:val="nil"/>
              <w:left w:val="nil"/>
              <w:bottom w:val="nil"/>
              <w:right w:val="nil"/>
            </w:tcBorders>
          </w:tcPr>
          <w:p w14:paraId="2207C032" w14:textId="77777777" w:rsidR="004E400A" w:rsidRDefault="00000000">
            <w:pPr>
              <w:jc w:val="center"/>
            </w:pPr>
            <w:r>
              <w:t>2221</w:t>
            </w:r>
          </w:p>
        </w:tc>
      </w:tr>
      <w:tr w:rsidR="004E400A" w14:paraId="77D8F7DB" w14:textId="77777777">
        <w:tc>
          <w:tcPr>
            <w:tcW w:w="4320" w:type="dxa"/>
            <w:tcBorders>
              <w:top w:val="nil"/>
              <w:left w:val="nil"/>
              <w:bottom w:val="nil"/>
              <w:right w:val="nil"/>
            </w:tcBorders>
          </w:tcPr>
          <w:p w14:paraId="23547E35" w14:textId="77777777" w:rsidR="004E400A" w:rsidRDefault="00000000">
            <w:r>
              <w:t xml:space="preserve">   50-59</w:t>
            </w:r>
          </w:p>
        </w:tc>
        <w:tc>
          <w:tcPr>
            <w:tcW w:w="3312" w:type="dxa"/>
            <w:tcBorders>
              <w:top w:val="nil"/>
              <w:left w:val="nil"/>
              <w:bottom w:val="nil"/>
              <w:right w:val="nil"/>
            </w:tcBorders>
          </w:tcPr>
          <w:p w14:paraId="7B7A77B0" w14:textId="77777777" w:rsidR="004E400A" w:rsidRDefault="00000000">
            <w:pPr>
              <w:jc w:val="center"/>
            </w:pPr>
            <w:r>
              <w:t>0.17</w:t>
            </w:r>
          </w:p>
        </w:tc>
        <w:tc>
          <w:tcPr>
            <w:tcW w:w="3312" w:type="dxa"/>
            <w:tcBorders>
              <w:top w:val="nil"/>
              <w:left w:val="nil"/>
              <w:bottom w:val="nil"/>
              <w:right w:val="nil"/>
            </w:tcBorders>
          </w:tcPr>
          <w:p w14:paraId="244EA33C" w14:textId="77777777" w:rsidR="004E400A" w:rsidRDefault="00000000">
            <w:pPr>
              <w:jc w:val="center"/>
            </w:pPr>
            <w:r>
              <w:t>2493</w:t>
            </w:r>
          </w:p>
        </w:tc>
      </w:tr>
      <w:tr w:rsidR="004E400A" w14:paraId="38D9EA61" w14:textId="77777777">
        <w:tc>
          <w:tcPr>
            <w:tcW w:w="4320" w:type="dxa"/>
            <w:tcBorders>
              <w:top w:val="nil"/>
              <w:left w:val="nil"/>
              <w:bottom w:val="nil"/>
              <w:right w:val="nil"/>
            </w:tcBorders>
          </w:tcPr>
          <w:p w14:paraId="59A97C33" w14:textId="77777777" w:rsidR="004E400A" w:rsidRDefault="00000000">
            <w:r>
              <w:t xml:space="preserve">   60-69</w:t>
            </w:r>
          </w:p>
        </w:tc>
        <w:tc>
          <w:tcPr>
            <w:tcW w:w="3312" w:type="dxa"/>
            <w:tcBorders>
              <w:top w:val="nil"/>
              <w:left w:val="nil"/>
              <w:bottom w:val="nil"/>
              <w:right w:val="nil"/>
            </w:tcBorders>
          </w:tcPr>
          <w:p w14:paraId="560EA33E" w14:textId="77777777" w:rsidR="004E400A" w:rsidRDefault="00000000">
            <w:pPr>
              <w:jc w:val="center"/>
            </w:pPr>
            <w:r>
              <w:t>0.14</w:t>
            </w:r>
          </w:p>
        </w:tc>
        <w:tc>
          <w:tcPr>
            <w:tcW w:w="3312" w:type="dxa"/>
            <w:tcBorders>
              <w:top w:val="nil"/>
              <w:left w:val="nil"/>
              <w:bottom w:val="nil"/>
              <w:right w:val="nil"/>
            </w:tcBorders>
          </w:tcPr>
          <w:p w14:paraId="0A995EE3" w14:textId="77777777" w:rsidR="004E400A" w:rsidRDefault="00000000">
            <w:pPr>
              <w:jc w:val="center"/>
            </w:pPr>
            <w:r>
              <w:t>2168</w:t>
            </w:r>
          </w:p>
        </w:tc>
      </w:tr>
      <w:tr w:rsidR="004E400A" w14:paraId="4D6A1EB4" w14:textId="77777777">
        <w:tc>
          <w:tcPr>
            <w:tcW w:w="4320" w:type="dxa"/>
            <w:tcBorders>
              <w:top w:val="nil"/>
              <w:left w:val="nil"/>
              <w:bottom w:val="nil"/>
              <w:right w:val="nil"/>
            </w:tcBorders>
          </w:tcPr>
          <w:p w14:paraId="1B0162C2" w14:textId="77777777" w:rsidR="004E400A" w:rsidRDefault="00000000">
            <w:r>
              <w:t xml:space="preserve">   70-79</w:t>
            </w:r>
          </w:p>
        </w:tc>
        <w:tc>
          <w:tcPr>
            <w:tcW w:w="3312" w:type="dxa"/>
            <w:tcBorders>
              <w:top w:val="nil"/>
              <w:left w:val="nil"/>
              <w:bottom w:val="nil"/>
              <w:right w:val="nil"/>
            </w:tcBorders>
          </w:tcPr>
          <w:p w14:paraId="1F3665F3" w14:textId="77777777" w:rsidR="004E400A" w:rsidRDefault="00000000">
            <w:pPr>
              <w:jc w:val="center"/>
            </w:pPr>
            <w:r>
              <w:t>0.15</w:t>
            </w:r>
          </w:p>
        </w:tc>
        <w:tc>
          <w:tcPr>
            <w:tcW w:w="3312" w:type="dxa"/>
            <w:tcBorders>
              <w:top w:val="nil"/>
              <w:left w:val="nil"/>
              <w:bottom w:val="nil"/>
              <w:right w:val="nil"/>
            </w:tcBorders>
          </w:tcPr>
          <w:p w14:paraId="04F1DAF8" w14:textId="77777777" w:rsidR="004E400A" w:rsidRDefault="00000000">
            <w:pPr>
              <w:jc w:val="center"/>
            </w:pPr>
            <w:r>
              <w:t>2253</w:t>
            </w:r>
          </w:p>
        </w:tc>
      </w:tr>
      <w:tr w:rsidR="004E400A" w14:paraId="265B934E" w14:textId="77777777">
        <w:tc>
          <w:tcPr>
            <w:tcW w:w="4320" w:type="dxa"/>
            <w:tcBorders>
              <w:top w:val="nil"/>
              <w:left w:val="nil"/>
              <w:bottom w:val="nil"/>
              <w:right w:val="nil"/>
            </w:tcBorders>
          </w:tcPr>
          <w:p w14:paraId="7B28CB95" w14:textId="77777777" w:rsidR="004E400A" w:rsidRDefault="00000000">
            <w:r>
              <w:t xml:space="preserve">   80 or Older</w:t>
            </w:r>
          </w:p>
        </w:tc>
        <w:tc>
          <w:tcPr>
            <w:tcW w:w="3312" w:type="dxa"/>
            <w:tcBorders>
              <w:top w:val="nil"/>
              <w:left w:val="nil"/>
              <w:bottom w:val="nil"/>
              <w:right w:val="nil"/>
            </w:tcBorders>
          </w:tcPr>
          <w:p w14:paraId="67171E6B" w14:textId="77777777" w:rsidR="004E400A" w:rsidRDefault="00000000">
            <w:pPr>
              <w:jc w:val="center"/>
            </w:pPr>
            <w:r>
              <w:t>0.04</w:t>
            </w:r>
          </w:p>
        </w:tc>
        <w:tc>
          <w:tcPr>
            <w:tcW w:w="3312" w:type="dxa"/>
            <w:tcBorders>
              <w:top w:val="nil"/>
              <w:left w:val="nil"/>
              <w:bottom w:val="nil"/>
              <w:right w:val="nil"/>
            </w:tcBorders>
          </w:tcPr>
          <w:p w14:paraId="7CF6E27B" w14:textId="77777777" w:rsidR="004E400A" w:rsidRDefault="00000000">
            <w:pPr>
              <w:jc w:val="center"/>
            </w:pPr>
            <w:r>
              <w:t>621</w:t>
            </w:r>
          </w:p>
        </w:tc>
      </w:tr>
      <w:tr w:rsidR="004E400A" w14:paraId="3AEFF5CB" w14:textId="77777777">
        <w:tc>
          <w:tcPr>
            <w:tcW w:w="4320" w:type="dxa"/>
            <w:tcBorders>
              <w:top w:val="nil"/>
              <w:left w:val="nil"/>
              <w:bottom w:val="nil"/>
              <w:right w:val="nil"/>
            </w:tcBorders>
          </w:tcPr>
          <w:p w14:paraId="222ECC50" w14:textId="77777777" w:rsidR="004E400A" w:rsidRDefault="00000000">
            <w:r>
              <w:t xml:space="preserve">   Missing</w:t>
            </w:r>
          </w:p>
        </w:tc>
        <w:tc>
          <w:tcPr>
            <w:tcW w:w="3312" w:type="dxa"/>
            <w:tcBorders>
              <w:top w:val="nil"/>
              <w:left w:val="nil"/>
              <w:bottom w:val="nil"/>
              <w:right w:val="nil"/>
            </w:tcBorders>
          </w:tcPr>
          <w:p w14:paraId="7860DCA5" w14:textId="77777777" w:rsidR="004E400A" w:rsidRDefault="00000000">
            <w:pPr>
              <w:jc w:val="center"/>
            </w:pPr>
            <w:r>
              <w:t>.</w:t>
            </w:r>
          </w:p>
        </w:tc>
        <w:tc>
          <w:tcPr>
            <w:tcW w:w="3312" w:type="dxa"/>
            <w:tcBorders>
              <w:top w:val="nil"/>
              <w:left w:val="nil"/>
              <w:bottom w:val="nil"/>
              <w:right w:val="nil"/>
            </w:tcBorders>
          </w:tcPr>
          <w:p w14:paraId="36FDA000" w14:textId="77777777" w:rsidR="004E400A" w:rsidRDefault="00000000">
            <w:pPr>
              <w:jc w:val="center"/>
            </w:pPr>
            <w:r>
              <w:t>.</w:t>
            </w:r>
          </w:p>
        </w:tc>
      </w:tr>
      <w:tr w:rsidR="004E400A" w14:paraId="34375A4D" w14:textId="77777777">
        <w:tc>
          <w:tcPr>
            <w:tcW w:w="4320" w:type="dxa"/>
            <w:tcBorders>
              <w:top w:val="nil"/>
              <w:left w:val="nil"/>
              <w:bottom w:val="nil"/>
              <w:right w:val="nil"/>
            </w:tcBorders>
          </w:tcPr>
          <w:p w14:paraId="22B545C3" w14:textId="77777777" w:rsidR="004E400A" w:rsidRDefault="00000000">
            <w:r>
              <w:t>Gender</w:t>
            </w:r>
          </w:p>
        </w:tc>
        <w:tc>
          <w:tcPr>
            <w:tcW w:w="0" w:type="auto"/>
            <w:tcBorders>
              <w:top w:val="nil"/>
              <w:left w:val="nil"/>
              <w:bottom w:val="nil"/>
              <w:right w:val="nil"/>
            </w:tcBorders>
          </w:tcPr>
          <w:p w14:paraId="1F421B97" w14:textId="77777777" w:rsidR="004E400A" w:rsidRDefault="004E400A">
            <w:pPr>
              <w:jc w:val="center"/>
            </w:pPr>
          </w:p>
        </w:tc>
        <w:tc>
          <w:tcPr>
            <w:tcW w:w="0" w:type="auto"/>
            <w:tcBorders>
              <w:top w:val="nil"/>
              <w:left w:val="nil"/>
              <w:bottom w:val="nil"/>
              <w:right w:val="nil"/>
            </w:tcBorders>
          </w:tcPr>
          <w:p w14:paraId="462929DA" w14:textId="77777777" w:rsidR="004E400A" w:rsidRDefault="004E400A">
            <w:pPr>
              <w:jc w:val="center"/>
            </w:pPr>
          </w:p>
        </w:tc>
      </w:tr>
      <w:tr w:rsidR="004E400A" w14:paraId="3AEAD38F" w14:textId="77777777">
        <w:tc>
          <w:tcPr>
            <w:tcW w:w="4320" w:type="dxa"/>
            <w:tcBorders>
              <w:top w:val="nil"/>
              <w:left w:val="nil"/>
              <w:bottom w:val="nil"/>
              <w:right w:val="nil"/>
            </w:tcBorders>
          </w:tcPr>
          <w:p w14:paraId="4A900819" w14:textId="77777777" w:rsidR="004E400A" w:rsidRDefault="00000000">
            <w:r>
              <w:t xml:space="preserve">   Male</w:t>
            </w:r>
          </w:p>
        </w:tc>
        <w:tc>
          <w:tcPr>
            <w:tcW w:w="3312" w:type="dxa"/>
            <w:tcBorders>
              <w:top w:val="nil"/>
              <w:left w:val="nil"/>
              <w:bottom w:val="nil"/>
              <w:right w:val="nil"/>
            </w:tcBorders>
          </w:tcPr>
          <w:p w14:paraId="129395E7" w14:textId="77777777" w:rsidR="004E400A" w:rsidRDefault="00000000">
            <w:pPr>
              <w:jc w:val="center"/>
            </w:pPr>
            <w:r>
              <w:t>0.50</w:t>
            </w:r>
          </w:p>
        </w:tc>
        <w:tc>
          <w:tcPr>
            <w:tcW w:w="3312" w:type="dxa"/>
            <w:tcBorders>
              <w:top w:val="nil"/>
              <w:left w:val="nil"/>
              <w:bottom w:val="nil"/>
              <w:right w:val="nil"/>
            </w:tcBorders>
          </w:tcPr>
          <w:p w14:paraId="42EA8B32" w14:textId="77777777" w:rsidR="004E400A" w:rsidRDefault="00000000">
            <w:pPr>
              <w:jc w:val="center"/>
            </w:pPr>
            <w:r>
              <w:t>7536</w:t>
            </w:r>
          </w:p>
        </w:tc>
      </w:tr>
      <w:tr w:rsidR="004E400A" w14:paraId="7E488A89" w14:textId="77777777">
        <w:tc>
          <w:tcPr>
            <w:tcW w:w="4320" w:type="dxa"/>
            <w:tcBorders>
              <w:top w:val="nil"/>
              <w:left w:val="nil"/>
              <w:bottom w:val="nil"/>
              <w:right w:val="nil"/>
            </w:tcBorders>
          </w:tcPr>
          <w:p w14:paraId="5DC2D8FC" w14:textId="77777777" w:rsidR="004E400A" w:rsidRDefault="00000000">
            <w:r>
              <w:t xml:space="preserve">   Female</w:t>
            </w:r>
          </w:p>
        </w:tc>
        <w:tc>
          <w:tcPr>
            <w:tcW w:w="3312" w:type="dxa"/>
            <w:tcBorders>
              <w:top w:val="nil"/>
              <w:left w:val="nil"/>
              <w:bottom w:val="nil"/>
              <w:right w:val="nil"/>
            </w:tcBorders>
          </w:tcPr>
          <w:p w14:paraId="170B12B1" w14:textId="77777777" w:rsidR="004E400A" w:rsidRDefault="00000000">
            <w:pPr>
              <w:jc w:val="center"/>
            </w:pPr>
            <w:r>
              <w:t>0.50</w:t>
            </w:r>
          </w:p>
        </w:tc>
        <w:tc>
          <w:tcPr>
            <w:tcW w:w="3312" w:type="dxa"/>
            <w:tcBorders>
              <w:top w:val="nil"/>
              <w:left w:val="nil"/>
              <w:bottom w:val="nil"/>
              <w:right w:val="nil"/>
            </w:tcBorders>
          </w:tcPr>
          <w:p w14:paraId="1ED8CD4B" w14:textId="77777777" w:rsidR="004E400A" w:rsidRDefault="00000000">
            <w:pPr>
              <w:jc w:val="center"/>
            </w:pPr>
            <w:r>
              <w:t>7493</w:t>
            </w:r>
          </w:p>
        </w:tc>
      </w:tr>
      <w:tr w:rsidR="004E400A" w14:paraId="1ECC895B" w14:textId="77777777">
        <w:tc>
          <w:tcPr>
            <w:tcW w:w="4320" w:type="dxa"/>
            <w:tcBorders>
              <w:top w:val="nil"/>
              <w:left w:val="nil"/>
              <w:bottom w:val="nil"/>
              <w:right w:val="nil"/>
            </w:tcBorders>
          </w:tcPr>
          <w:p w14:paraId="3FF7B73C" w14:textId="77777777" w:rsidR="004E400A" w:rsidRDefault="00000000">
            <w:r>
              <w:t xml:space="preserve">   Other</w:t>
            </w:r>
          </w:p>
        </w:tc>
        <w:tc>
          <w:tcPr>
            <w:tcW w:w="3312" w:type="dxa"/>
            <w:tcBorders>
              <w:top w:val="nil"/>
              <w:left w:val="nil"/>
              <w:bottom w:val="nil"/>
              <w:right w:val="nil"/>
            </w:tcBorders>
          </w:tcPr>
          <w:p w14:paraId="1D3D503E" w14:textId="77777777" w:rsidR="004E400A" w:rsidRDefault="00000000">
            <w:pPr>
              <w:jc w:val="center"/>
            </w:pPr>
            <w:r>
              <w:t>0.00</w:t>
            </w:r>
          </w:p>
        </w:tc>
        <w:tc>
          <w:tcPr>
            <w:tcW w:w="3312" w:type="dxa"/>
            <w:tcBorders>
              <w:top w:val="nil"/>
              <w:left w:val="nil"/>
              <w:bottom w:val="nil"/>
              <w:right w:val="nil"/>
            </w:tcBorders>
          </w:tcPr>
          <w:p w14:paraId="543C0D06" w14:textId="77777777" w:rsidR="004E400A" w:rsidRDefault="00000000">
            <w:pPr>
              <w:jc w:val="center"/>
            </w:pPr>
            <w:r>
              <w:t>27</w:t>
            </w:r>
          </w:p>
        </w:tc>
      </w:tr>
      <w:tr w:rsidR="004E400A" w14:paraId="4A0B8538" w14:textId="77777777">
        <w:tc>
          <w:tcPr>
            <w:tcW w:w="4320" w:type="dxa"/>
            <w:tcBorders>
              <w:top w:val="nil"/>
              <w:left w:val="nil"/>
              <w:bottom w:val="nil"/>
              <w:right w:val="nil"/>
            </w:tcBorders>
          </w:tcPr>
          <w:p w14:paraId="27BE2A4C" w14:textId="77777777" w:rsidR="004E400A" w:rsidRDefault="00000000">
            <w:r>
              <w:t xml:space="preserve">   Missing</w:t>
            </w:r>
          </w:p>
        </w:tc>
        <w:tc>
          <w:tcPr>
            <w:tcW w:w="3312" w:type="dxa"/>
            <w:tcBorders>
              <w:top w:val="nil"/>
              <w:left w:val="nil"/>
              <w:bottom w:val="nil"/>
              <w:right w:val="nil"/>
            </w:tcBorders>
          </w:tcPr>
          <w:p w14:paraId="45696EF7" w14:textId="77777777" w:rsidR="004E400A" w:rsidRDefault="00000000">
            <w:pPr>
              <w:jc w:val="center"/>
            </w:pPr>
            <w:r>
              <w:t>0.00</w:t>
            </w:r>
          </w:p>
        </w:tc>
        <w:tc>
          <w:tcPr>
            <w:tcW w:w="3312" w:type="dxa"/>
            <w:tcBorders>
              <w:top w:val="nil"/>
              <w:left w:val="nil"/>
              <w:bottom w:val="nil"/>
              <w:right w:val="nil"/>
            </w:tcBorders>
          </w:tcPr>
          <w:p w14:paraId="78D2CCE6" w14:textId="77777777" w:rsidR="004E400A" w:rsidRDefault="00000000">
            <w:pPr>
              <w:jc w:val="center"/>
            </w:pPr>
            <w:r>
              <w:t>12</w:t>
            </w:r>
          </w:p>
        </w:tc>
      </w:tr>
      <w:tr w:rsidR="004E400A" w14:paraId="42E418C6" w14:textId="77777777">
        <w:tc>
          <w:tcPr>
            <w:tcW w:w="4320" w:type="dxa"/>
            <w:tcBorders>
              <w:top w:val="nil"/>
              <w:left w:val="nil"/>
              <w:bottom w:val="nil"/>
              <w:right w:val="nil"/>
            </w:tcBorders>
          </w:tcPr>
          <w:p w14:paraId="3702A450" w14:textId="77777777" w:rsidR="004E400A" w:rsidRDefault="00000000">
            <w:r>
              <w:t>Marital Status</w:t>
            </w:r>
          </w:p>
        </w:tc>
        <w:tc>
          <w:tcPr>
            <w:tcW w:w="0" w:type="auto"/>
            <w:tcBorders>
              <w:top w:val="nil"/>
              <w:left w:val="nil"/>
              <w:bottom w:val="nil"/>
              <w:right w:val="nil"/>
            </w:tcBorders>
          </w:tcPr>
          <w:p w14:paraId="7B666B46" w14:textId="77777777" w:rsidR="004E400A" w:rsidRDefault="004E400A">
            <w:pPr>
              <w:jc w:val="center"/>
            </w:pPr>
          </w:p>
        </w:tc>
        <w:tc>
          <w:tcPr>
            <w:tcW w:w="0" w:type="auto"/>
            <w:tcBorders>
              <w:top w:val="nil"/>
              <w:left w:val="nil"/>
              <w:bottom w:val="nil"/>
              <w:right w:val="nil"/>
            </w:tcBorders>
          </w:tcPr>
          <w:p w14:paraId="232E50F2" w14:textId="77777777" w:rsidR="004E400A" w:rsidRDefault="004E400A">
            <w:pPr>
              <w:jc w:val="center"/>
            </w:pPr>
          </w:p>
        </w:tc>
      </w:tr>
      <w:tr w:rsidR="004E400A" w14:paraId="7BBAC0F1" w14:textId="77777777">
        <w:tc>
          <w:tcPr>
            <w:tcW w:w="4320" w:type="dxa"/>
            <w:tcBorders>
              <w:top w:val="nil"/>
              <w:left w:val="nil"/>
              <w:bottom w:val="nil"/>
              <w:right w:val="nil"/>
            </w:tcBorders>
          </w:tcPr>
          <w:p w14:paraId="43973AFF" w14:textId="77777777" w:rsidR="004E400A" w:rsidRDefault="00000000">
            <w:r>
              <w:t xml:space="preserve">   Single/Never Been Married</w:t>
            </w:r>
          </w:p>
        </w:tc>
        <w:tc>
          <w:tcPr>
            <w:tcW w:w="3312" w:type="dxa"/>
            <w:tcBorders>
              <w:top w:val="nil"/>
              <w:left w:val="nil"/>
              <w:bottom w:val="nil"/>
              <w:right w:val="nil"/>
            </w:tcBorders>
          </w:tcPr>
          <w:p w14:paraId="1BBF2507" w14:textId="77777777" w:rsidR="004E400A" w:rsidRDefault="00000000">
            <w:pPr>
              <w:jc w:val="center"/>
            </w:pPr>
            <w:r>
              <w:t>0.26</w:t>
            </w:r>
          </w:p>
        </w:tc>
        <w:tc>
          <w:tcPr>
            <w:tcW w:w="3312" w:type="dxa"/>
            <w:tcBorders>
              <w:top w:val="nil"/>
              <w:left w:val="nil"/>
              <w:bottom w:val="nil"/>
              <w:right w:val="nil"/>
            </w:tcBorders>
          </w:tcPr>
          <w:p w14:paraId="0EFC2F99" w14:textId="77777777" w:rsidR="004E400A" w:rsidRDefault="00000000">
            <w:pPr>
              <w:jc w:val="center"/>
            </w:pPr>
            <w:r>
              <w:t>3854</w:t>
            </w:r>
          </w:p>
        </w:tc>
      </w:tr>
      <w:tr w:rsidR="004E400A" w14:paraId="0430DF32" w14:textId="77777777">
        <w:tc>
          <w:tcPr>
            <w:tcW w:w="4320" w:type="dxa"/>
            <w:tcBorders>
              <w:top w:val="nil"/>
              <w:left w:val="nil"/>
              <w:bottom w:val="nil"/>
              <w:right w:val="nil"/>
            </w:tcBorders>
          </w:tcPr>
          <w:p w14:paraId="4688DEE0" w14:textId="77777777" w:rsidR="004E400A" w:rsidRDefault="00000000">
            <w:r>
              <w:t xml:space="preserve">   Married</w:t>
            </w:r>
          </w:p>
        </w:tc>
        <w:tc>
          <w:tcPr>
            <w:tcW w:w="3312" w:type="dxa"/>
            <w:tcBorders>
              <w:top w:val="nil"/>
              <w:left w:val="nil"/>
              <w:bottom w:val="nil"/>
              <w:right w:val="nil"/>
            </w:tcBorders>
          </w:tcPr>
          <w:p w14:paraId="0BDB2500" w14:textId="77777777" w:rsidR="004E400A" w:rsidRDefault="00000000">
            <w:pPr>
              <w:jc w:val="center"/>
            </w:pPr>
            <w:r>
              <w:t>0.43</w:t>
            </w:r>
          </w:p>
        </w:tc>
        <w:tc>
          <w:tcPr>
            <w:tcW w:w="3312" w:type="dxa"/>
            <w:tcBorders>
              <w:top w:val="nil"/>
              <w:left w:val="nil"/>
              <w:bottom w:val="nil"/>
              <w:right w:val="nil"/>
            </w:tcBorders>
          </w:tcPr>
          <w:p w14:paraId="71271A82" w14:textId="77777777" w:rsidR="004E400A" w:rsidRDefault="00000000">
            <w:pPr>
              <w:jc w:val="center"/>
            </w:pPr>
            <w:r>
              <w:t>6408</w:t>
            </w:r>
          </w:p>
        </w:tc>
      </w:tr>
      <w:tr w:rsidR="004E400A" w14:paraId="0879DF9A" w14:textId="77777777">
        <w:tc>
          <w:tcPr>
            <w:tcW w:w="4320" w:type="dxa"/>
            <w:tcBorders>
              <w:top w:val="nil"/>
              <w:left w:val="nil"/>
              <w:bottom w:val="nil"/>
              <w:right w:val="nil"/>
            </w:tcBorders>
          </w:tcPr>
          <w:p w14:paraId="61EF3F47" w14:textId="77777777" w:rsidR="004E400A" w:rsidRDefault="00000000">
            <w:r>
              <w:t xml:space="preserve">   Separated</w:t>
            </w:r>
          </w:p>
        </w:tc>
        <w:tc>
          <w:tcPr>
            <w:tcW w:w="3312" w:type="dxa"/>
            <w:tcBorders>
              <w:top w:val="nil"/>
              <w:left w:val="nil"/>
              <w:bottom w:val="nil"/>
              <w:right w:val="nil"/>
            </w:tcBorders>
          </w:tcPr>
          <w:p w14:paraId="325B76E3" w14:textId="77777777" w:rsidR="004E400A" w:rsidRDefault="00000000">
            <w:pPr>
              <w:jc w:val="center"/>
            </w:pPr>
            <w:r>
              <w:t>0.03</w:t>
            </w:r>
          </w:p>
        </w:tc>
        <w:tc>
          <w:tcPr>
            <w:tcW w:w="3312" w:type="dxa"/>
            <w:tcBorders>
              <w:top w:val="nil"/>
              <w:left w:val="nil"/>
              <w:bottom w:val="nil"/>
              <w:right w:val="nil"/>
            </w:tcBorders>
          </w:tcPr>
          <w:p w14:paraId="79ECB21C" w14:textId="77777777" w:rsidR="004E400A" w:rsidRDefault="00000000">
            <w:pPr>
              <w:jc w:val="center"/>
            </w:pPr>
            <w:r>
              <w:t>426</w:t>
            </w:r>
          </w:p>
        </w:tc>
      </w:tr>
      <w:tr w:rsidR="004E400A" w14:paraId="7318A658" w14:textId="77777777">
        <w:tc>
          <w:tcPr>
            <w:tcW w:w="4320" w:type="dxa"/>
            <w:tcBorders>
              <w:top w:val="nil"/>
              <w:left w:val="nil"/>
              <w:bottom w:val="nil"/>
              <w:right w:val="nil"/>
            </w:tcBorders>
          </w:tcPr>
          <w:p w14:paraId="4683BB23" w14:textId="77777777" w:rsidR="004E400A" w:rsidRDefault="00000000">
            <w:r>
              <w:t xml:space="preserve">   Divorced</w:t>
            </w:r>
          </w:p>
        </w:tc>
        <w:tc>
          <w:tcPr>
            <w:tcW w:w="3312" w:type="dxa"/>
            <w:tcBorders>
              <w:top w:val="nil"/>
              <w:left w:val="nil"/>
              <w:bottom w:val="nil"/>
              <w:right w:val="nil"/>
            </w:tcBorders>
          </w:tcPr>
          <w:p w14:paraId="46AEFD4A" w14:textId="77777777" w:rsidR="004E400A" w:rsidRDefault="00000000">
            <w:pPr>
              <w:jc w:val="center"/>
            </w:pPr>
            <w:r>
              <w:t>0.05</w:t>
            </w:r>
          </w:p>
        </w:tc>
        <w:tc>
          <w:tcPr>
            <w:tcW w:w="3312" w:type="dxa"/>
            <w:tcBorders>
              <w:top w:val="nil"/>
              <w:left w:val="nil"/>
              <w:bottom w:val="nil"/>
              <w:right w:val="nil"/>
            </w:tcBorders>
          </w:tcPr>
          <w:p w14:paraId="4237D5FA" w14:textId="77777777" w:rsidR="004E400A" w:rsidRDefault="00000000">
            <w:pPr>
              <w:jc w:val="center"/>
            </w:pPr>
            <w:r>
              <w:t>801</w:t>
            </w:r>
          </w:p>
        </w:tc>
      </w:tr>
      <w:tr w:rsidR="004E400A" w14:paraId="6DFFB9D7" w14:textId="77777777">
        <w:tc>
          <w:tcPr>
            <w:tcW w:w="4320" w:type="dxa"/>
            <w:tcBorders>
              <w:top w:val="nil"/>
              <w:left w:val="nil"/>
              <w:bottom w:val="nil"/>
              <w:right w:val="nil"/>
            </w:tcBorders>
          </w:tcPr>
          <w:p w14:paraId="13B26599" w14:textId="77777777" w:rsidR="004E400A" w:rsidRDefault="00000000">
            <w:r>
              <w:t xml:space="preserve">   Widowed</w:t>
            </w:r>
          </w:p>
        </w:tc>
        <w:tc>
          <w:tcPr>
            <w:tcW w:w="3312" w:type="dxa"/>
            <w:tcBorders>
              <w:top w:val="nil"/>
              <w:left w:val="nil"/>
              <w:bottom w:val="nil"/>
              <w:right w:val="nil"/>
            </w:tcBorders>
          </w:tcPr>
          <w:p w14:paraId="3DF05A27" w14:textId="77777777" w:rsidR="004E400A" w:rsidRDefault="00000000">
            <w:pPr>
              <w:jc w:val="center"/>
            </w:pPr>
            <w:r>
              <w:t>0.03</w:t>
            </w:r>
          </w:p>
        </w:tc>
        <w:tc>
          <w:tcPr>
            <w:tcW w:w="3312" w:type="dxa"/>
            <w:tcBorders>
              <w:top w:val="nil"/>
              <w:left w:val="nil"/>
              <w:bottom w:val="nil"/>
              <w:right w:val="nil"/>
            </w:tcBorders>
          </w:tcPr>
          <w:p w14:paraId="48BF4D27" w14:textId="77777777" w:rsidR="004E400A" w:rsidRDefault="00000000">
            <w:pPr>
              <w:jc w:val="center"/>
            </w:pPr>
            <w:r>
              <w:t>433</w:t>
            </w:r>
          </w:p>
        </w:tc>
      </w:tr>
      <w:tr w:rsidR="004E400A" w14:paraId="7D834C63" w14:textId="77777777">
        <w:tc>
          <w:tcPr>
            <w:tcW w:w="4320" w:type="dxa"/>
            <w:tcBorders>
              <w:top w:val="nil"/>
              <w:left w:val="nil"/>
              <w:bottom w:val="nil"/>
              <w:right w:val="nil"/>
            </w:tcBorders>
          </w:tcPr>
          <w:p w14:paraId="068963CC" w14:textId="77777777" w:rsidR="004E400A" w:rsidRDefault="00000000">
            <w:r>
              <w:t xml:space="preserve">   Domestic Partner</w:t>
            </w:r>
          </w:p>
        </w:tc>
        <w:tc>
          <w:tcPr>
            <w:tcW w:w="3312" w:type="dxa"/>
            <w:tcBorders>
              <w:top w:val="nil"/>
              <w:left w:val="nil"/>
              <w:bottom w:val="nil"/>
              <w:right w:val="nil"/>
            </w:tcBorders>
          </w:tcPr>
          <w:p w14:paraId="5FC631CB" w14:textId="77777777" w:rsidR="004E400A" w:rsidRDefault="00000000">
            <w:pPr>
              <w:jc w:val="center"/>
            </w:pPr>
            <w:r>
              <w:t>0.20</w:t>
            </w:r>
          </w:p>
        </w:tc>
        <w:tc>
          <w:tcPr>
            <w:tcW w:w="3312" w:type="dxa"/>
            <w:tcBorders>
              <w:top w:val="nil"/>
              <w:left w:val="nil"/>
              <w:bottom w:val="nil"/>
              <w:right w:val="nil"/>
            </w:tcBorders>
          </w:tcPr>
          <w:p w14:paraId="51712AC9" w14:textId="77777777" w:rsidR="004E400A" w:rsidRDefault="00000000">
            <w:pPr>
              <w:jc w:val="center"/>
            </w:pPr>
            <w:r>
              <w:t>3073</w:t>
            </w:r>
          </w:p>
        </w:tc>
      </w:tr>
      <w:tr w:rsidR="004E400A" w14:paraId="5DAABCA7" w14:textId="77777777">
        <w:tc>
          <w:tcPr>
            <w:tcW w:w="4320" w:type="dxa"/>
            <w:tcBorders>
              <w:top w:val="nil"/>
              <w:left w:val="nil"/>
              <w:bottom w:val="nil"/>
              <w:right w:val="nil"/>
            </w:tcBorders>
          </w:tcPr>
          <w:p w14:paraId="31167D55" w14:textId="77777777" w:rsidR="004E400A" w:rsidRDefault="00000000">
            <w:r>
              <w:t xml:space="preserve">   Missing</w:t>
            </w:r>
          </w:p>
        </w:tc>
        <w:tc>
          <w:tcPr>
            <w:tcW w:w="3312" w:type="dxa"/>
            <w:tcBorders>
              <w:top w:val="nil"/>
              <w:left w:val="nil"/>
              <w:bottom w:val="nil"/>
              <w:right w:val="nil"/>
            </w:tcBorders>
          </w:tcPr>
          <w:p w14:paraId="46D2FA06" w14:textId="77777777" w:rsidR="004E400A" w:rsidRDefault="00000000">
            <w:pPr>
              <w:jc w:val="center"/>
            </w:pPr>
            <w:r>
              <w:t>0.00</w:t>
            </w:r>
          </w:p>
        </w:tc>
        <w:tc>
          <w:tcPr>
            <w:tcW w:w="3312" w:type="dxa"/>
            <w:tcBorders>
              <w:top w:val="nil"/>
              <w:left w:val="nil"/>
              <w:bottom w:val="nil"/>
              <w:right w:val="nil"/>
            </w:tcBorders>
          </w:tcPr>
          <w:p w14:paraId="26CE9159" w14:textId="77777777" w:rsidR="004E400A" w:rsidRDefault="00000000">
            <w:pPr>
              <w:jc w:val="center"/>
            </w:pPr>
            <w:r>
              <w:t>72</w:t>
            </w:r>
          </w:p>
        </w:tc>
      </w:tr>
      <w:tr w:rsidR="004E400A" w14:paraId="76A5556B" w14:textId="77777777">
        <w:tc>
          <w:tcPr>
            <w:tcW w:w="4320" w:type="dxa"/>
            <w:tcBorders>
              <w:top w:val="nil"/>
              <w:left w:val="nil"/>
              <w:bottom w:val="nil"/>
              <w:right w:val="nil"/>
            </w:tcBorders>
          </w:tcPr>
          <w:p w14:paraId="7A142AC8" w14:textId="77777777" w:rsidR="004E400A" w:rsidRDefault="00000000">
            <w:r>
              <w:t>Employment</w:t>
            </w:r>
          </w:p>
        </w:tc>
        <w:tc>
          <w:tcPr>
            <w:tcW w:w="0" w:type="auto"/>
            <w:tcBorders>
              <w:top w:val="nil"/>
              <w:left w:val="nil"/>
              <w:bottom w:val="nil"/>
              <w:right w:val="nil"/>
            </w:tcBorders>
          </w:tcPr>
          <w:p w14:paraId="72BA2BDF" w14:textId="77777777" w:rsidR="004E400A" w:rsidRDefault="004E400A">
            <w:pPr>
              <w:jc w:val="center"/>
            </w:pPr>
          </w:p>
        </w:tc>
        <w:tc>
          <w:tcPr>
            <w:tcW w:w="0" w:type="auto"/>
            <w:tcBorders>
              <w:top w:val="nil"/>
              <w:left w:val="nil"/>
              <w:bottom w:val="nil"/>
              <w:right w:val="nil"/>
            </w:tcBorders>
          </w:tcPr>
          <w:p w14:paraId="6B31F588" w14:textId="77777777" w:rsidR="004E400A" w:rsidRDefault="004E400A">
            <w:pPr>
              <w:jc w:val="center"/>
            </w:pPr>
          </w:p>
        </w:tc>
      </w:tr>
      <w:tr w:rsidR="004E400A" w14:paraId="2C853D35" w14:textId="77777777">
        <w:tc>
          <w:tcPr>
            <w:tcW w:w="4320" w:type="dxa"/>
            <w:tcBorders>
              <w:top w:val="nil"/>
              <w:left w:val="nil"/>
              <w:bottom w:val="nil"/>
              <w:right w:val="nil"/>
            </w:tcBorders>
          </w:tcPr>
          <w:p w14:paraId="3FCAE32E" w14:textId="77777777" w:rsidR="004E400A" w:rsidRDefault="00000000">
            <w:r>
              <w:t xml:space="preserve">   Employed for an Employer</w:t>
            </w:r>
          </w:p>
        </w:tc>
        <w:tc>
          <w:tcPr>
            <w:tcW w:w="3312" w:type="dxa"/>
            <w:tcBorders>
              <w:top w:val="nil"/>
              <w:left w:val="nil"/>
              <w:bottom w:val="nil"/>
              <w:right w:val="nil"/>
            </w:tcBorders>
          </w:tcPr>
          <w:p w14:paraId="657A388C" w14:textId="77777777" w:rsidR="004E400A" w:rsidRDefault="00000000">
            <w:pPr>
              <w:jc w:val="center"/>
            </w:pPr>
            <w:r>
              <w:t>0.52</w:t>
            </w:r>
          </w:p>
        </w:tc>
        <w:tc>
          <w:tcPr>
            <w:tcW w:w="3312" w:type="dxa"/>
            <w:tcBorders>
              <w:top w:val="nil"/>
              <w:left w:val="nil"/>
              <w:bottom w:val="nil"/>
              <w:right w:val="nil"/>
            </w:tcBorders>
          </w:tcPr>
          <w:p w14:paraId="1CD82EB9" w14:textId="77777777" w:rsidR="004E400A" w:rsidRDefault="00000000">
            <w:pPr>
              <w:jc w:val="center"/>
            </w:pPr>
            <w:r>
              <w:t>7907</w:t>
            </w:r>
          </w:p>
        </w:tc>
      </w:tr>
      <w:tr w:rsidR="004E400A" w14:paraId="49C3D931" w14:textId="77777777">
        <w:tc>
          <w:tcPr>
            <w:tcW w:w="4320" w:type="dxa"/>
            <w:tcBorders>
              <w:top w:val="nil"/>
              <w:left w:val="nil"/>
              <w:bottom w:val="nil"/>
              <w:right w:val="nil"/>
            </w:tcBorders>
          </w:tcPr>
          <w:p w14:paraId="0E89F778" w14:textId="77777777" w:rsidR="004E400A" w:rsidRDefault="00000000">
            <w:r>
              <w:t xml:space="preserve">   Self-Employed</w:t>
            </w:r>
          </w:p>
        </w:tc>
        <w:tc>
          <w:tcPr>
            <w:tcW w:w="3312" w:type="dxa"/>
            <w:tcBorders>
              <w:top w:val="nil"/>
              <w:left w:val="nil"/>
              <w:bottom w:val="nil"/>
              <w:right w:val="nil"/>
            </w:tcBorders>
          </w:tcPr>
          <w:p w14:paraId="5DE76892" w14:textId="77777777" w:rsidR="004E400A" w:rsidRDefault="00000000">
            <w:pPr>
              <w:jc w:val="center"/>
            </w:pPr>
            <w:r>
              <w:t>0.08</w:t>
            </w:r>
          </w:p>
        </w:tc>
        <w:tc>
          <w:tcPr>
            <w:tcW w:w="3312" w:type="dxa"/>
            <w:tcBorders>
              <w:top w:val="nil"/>
              <w:left w:val="nil"/>
              <w:bottom w:val="nil"/>
              <w:right w:val="nil"/>
            </w:tcBorders>
          </w:tcPr>
          <w:p w14:paraId="11A388CD" w14:textId="77777777" w:rsidR="004E400A" w:rsidRDefault="00000000">
            <w:pPr>
              <w:jc w:val="center"/>
            </w:pPr>
            <w:r>
              <w:t>1243</w:t>
            </w:r>
          </w:p>
        </w:tc>
      </w:tr>
      <w:tr w:rsidR="004E400A" w14:paraId="3358E0C9" w14:textId="77777777">
        <w:tc>
          <w:tcPr>
            <w:tcW w:w="4320" w:type="dxa"/>
            <w:tcBorders>
              <w:top w:val="nil"/>
              <w:left w:val="nil"/>
              <w:bottom w:val="nil"/>
              <w:right w:val="nil"/>
            </w:tcBorders>
          </w:tcPr>
          <w:p w14:paraId="797019E5" w14:textId="77777777" w:rsidR="004E400A" w:rsidRDefault="00000000">
            <w:r>
              <w:t xml:space="preserve">   Retired</w:t>
            </w:r>
          </w:p>
        </w:tc>
        <w:tc>
          <w:tcPr>
            <w:tcW w:w="3312" w:type="dxa"/>
            <w:tcBorders>
              <w:top w:val="nil"/>
              <w:left w:val="nil"/>
              <w:bottom w:val="nil"/>
              <w:right w:val="nil"/>
            </w:tcBorders>
          </w:tcPr>
          <w:p w14:paraId="5C9E5203" w14:textId="77777777" w:rsidR="004E400A" w:rsidRDefault="00000000">
            <w:pPr>
              <w:jc w:val="center"/>
            </w:pPr>
            <w:r>
              <w:t>0.25</w:t>
            </w:r>
          </w:p>
        </w:tc>
        <w:tc>
          <w:tcPr>
            <w:tcW w:w="3312" w:type="dxa"/>
            <w:tcBorders>
              <w:top w:val="nil"/>
              <w:left w:val="nil"/>
              <w:bottom w:val="nil"/>
              <w:right w:val="nil"/>
            </w:tcBorders>
          </w:tcPr>
          <w:p w14:paraId="40BD259D" w14:textId="77777777" w:rsidR="004E400A" w:rsidRDefault="00000000">
            <w:pPr>
              <w:jc w:val="center"/>
            </w:pPr>
            <w:r>
              <w:t>3832</w:t>
            </w:r>
          </w:p>
        </w:tc>
      </w:tr>
      <w:tr w:rsidR="004E400A" w14:paraId="1B503101" w14:textId="77777777">
        <w:tc>
          <w:tcPr>
            <w:tcW w:w="4320" w:type="dxa"/>
            <w:tcBorders>
              <w:top w:val="nil"/>
              <w:left w:val="nil"/>
              <w:bottom w:val="nil"/>
              <w:right w:val="nil"/>
            </w:tcBorders>
          </w:tcPr>
          <w:p w14:paraId="73B4564F" w14:textId="77777777" w:rsidR="004E400A" w:rsidRDefault="00000000">
            <w:r>
              <w:t xml:space="preserve">   Student</w:t>
            </w:r>
          </w:p>
        </w:tc>
        <w:tc>
          <w:tcPr>
            <w:tcW w:w="3312" w:type="dxa"/>
            <w:tcBorders>
              <w:top w:val="nil"/>
              <w:left w:val="nil"/>
              <w:bottom w:val="nil"/>
              <w:right w:val="nil"/>
            </w:tcBorders>
          </w:tcPr>
          <w:p w14:paraId="686005FD" w14:textId="77777777" w:rsidR="004E400A" w:rsidRDefault="00000000">
            <w:pPr>
              <w:jc w:val="center"/>
            </w:pPr>
            <w:r>
              <w:t>0.09</w:t>
            </w:r>
          </w:p>
        </w:tc>
        <w:tc>
          <w:tcPr>
            <w:tcW w:w="3312" w:type="dxa"/>
            <w:tcBorders>
              <w:top w:val="nil"/>
              <w:left w:val="nil"/>
              <w:bottom w:val="nil"/>
              <w:right w:val="nil"/>
            </w:tcBorders>
          </w:tcPr>
          <w:p w14:paraId="46D2AD53" w14:textId="77777777" w:rsidR="004E400A" w:rsidRDefault="00000000">
            <w:pPr>
              <w:jc w:val="center"/>
            </w:pPr>
            <w:r>
              <w:t>1332</w:t>
            </w:r>
          </w:p>
        </w:tc>
      </w:tr>
      <w:tr w:rsidR="004E400A" w14:paraId="31126412" w14:textId="77777777">
        <w:tc>
          <w:tcPr>
            <w:tcW w:w="4320" w:type="dxa"/>
            <w:tcBorders>
              <w:top w:val="nil"/>
              <w:left w:val="nil"/>
              <w:bottom w:val="nil"/>
              <w:right w:val="nil"/>
            </w:tcBorders>
          </w:tcPr>
          <w:p w14:paraId="6E74C3C2" w14:textId="77777777" w:rsidR="004E400A" w:rsidRDefault="00000000">
            <w:r>
              <w:t xml:space="preserve">   Homemaker</w:t>
            </w:r>
          </w:p>
        </w:tc>
        <w:tc>
          <w:tcPr>
            <w:tcW w:w="3312" w:type="dxa"/>
            <w:tcBorders>
              <w:top w:val="nil"/>
              <w:left w:val="nil"/>
              <w:bottom w:val="nil"/>
              <w:right w:val="nil"/>
            </w:tcBorders>
          </w:tcPr>
          <w:p w14:paraId="1086E5DC" w14:textId="77777777" w:rsidR="004E400A" w:rsidRDefault="00000000">
            <w:pPr>
              <w:jc w:val="center"/>
            </w:pPr>
            <w:r>
              <w:t>0.00</w:t>
            </w:r>
          </w:p>
        </w:tc>
        <w:tc>
          <w:tcPr>
            <w:tcW w:w="3312" w:type="dxa"/>
            <w:tcBorders>
              <w:top w:val="nil"/>
              <w:left w:val="nil"/>
              <w:bottom w:val="nil"/>
              <w:right w:val="nil"/>
            </w:tcBorders>
          </w:tcPr>
          <w:p w14:paraId="222CF07B" w14:textId="77777777" w:rsidR="004E400A" w:rsidRDefault="00000000">
            <w:pPr>
              <w:jc w:val="center"/>
            </w:pPr>
            <w:r>
              <w:t>75</w:t>
            </w:r>
          </w:p>
        </w:tc>
      </w:tr>
      <w:tr w:rsidR="004E400A" w14:paraId="7120F26F" w14:textId="77777777">
        <w:tc>
          <w:tcPr>
            <w:tcW w:w="4320" w:type="dxa"/>
            <w:tcBorders>
              <w:top w:val="nil"/>
              <w:left w:val="nil"/>
              <w:bottom w:val="nil"/>
              <w:right w:val="nil"/>
            </w:tcBorders>
          </w:tcPr>
          <w:p w14:paraId="2995C1A9"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71332FEE" w14:textId="77777777" w:rsidR="004E400A" w:rsidRDefault="00000000">
            <w:pPr>
              <w:jc w:val="center"/>
            </w:pPr>
            <w:r>
              <w:t>0.02</w:t>
            </w:r>
          </w:p>
        </w:tc>
        <w:tc>
          <w:tcPr>
            <w:tcW w:w="3312" w:type="dxa"/>
            <w:tcBorders>
              <w:top w:val="nil"/>
              <w:left w:val="nil"/>
              <w:bottom w:val="nil"/>
              <w:right w:val="nil"/>
            </w:tcBorders>
          </w:tcPr>
          <w:p w14:paraId="53C2BEDC" w14:textId="77777777" w:rsidR="004E400A" w:rsidRDefault="00000000">
            <w:pPr>
              <w:jc w:val="center"/>
            </w:pPr>
            <w:r>
              <w:t>324</w:t>
            </w:r>
          </w:p>
        </w:tc>
      </w:tr>
      <w:tr w:rsidR="004E400A" w14:paraId="690C3D0A" w14:textId="77777777">
        <w:tc>
          <w:tcPr>
            <w:tcW w:w="4320" w:type="dxa"/>
            <w:tcBorders>
              <w:top w:val="nil"/>
              <w:left w:val="nil"/>
              <w:bottom w:val="nil"/>
              <w:right w:val="nil"/>
            </w:tcBorders>
          </w:tcPr>
          <w:p w14:paraId="18017779" w14:textId="77777777" w:rsidR="004E400A" w:rsidRDefault="00000000">
            <w:r>
              <w:t xml:space="preserve">   None of These/Other </w:t>
            </w:r>
          </w:p>
        </w:tc>
        <w:tc>
          <w:tcPr>
            <w:tcW w:w="3312" w:type="dxa"/>
            <w:tcBorders>
              <w:top w:val="nil"/>
              <w:left w:val="nil"/>
              <w:bottom w:val="nil"/>
              <w:right w:val="nil"/>
            </w:tcBorders>
          </w:tcPr>
          <w:p w14:paraId="0B512D35" w14:textId="77777777" w:rsidR="004E400A" w:rsidRDefault="00000000">
            <w:pPr>
              <w:jc w:val="center"/>
            </w:pPr>
            <w:r>
              <w:t>0.02</w:t>
            </w:r>
          </w:p>
        </w:tc>
        <w:tc>
          <w:tcPr>
            <w:tcW w:w="3312" w:type="dxa"/>
            <w:tcBorders>
              <w:top w:val="nil"/>
              <w:left w:val="nil"/>
              <w:bottom w:val="nil"/>
              <w:right w:val="nil"/>
            </w:tcBorders>
          </w:tcPr>
          <w:p w14:paraId="44401256" w14:textId="77777777" w:rsidR="004E400A" w:rsidRDefault="00000000">
            <w:pPr>
              <w:jc w:val="center"/>
            </w:pPr>
            <w:r>
              <w:t>337</w:t>
            </w:r>
          </w:p>
        </w:tc>
      </w:tr>
      <w:tr w:rsidR="004E400A" w14:paraId="40E30E66" w14:textId="77777777">
        <w:tc>
          <w:tcPr>
            <w:tcW w:w="4320" w:type="dxa"/>
            <w:tcBorders>
              <w:top w:val="nil"/>
              <w:left w:val="nil"/>
              <w:bottom w:val="nil"/>
              <w:right w:val="nil"/>
            </w:tcBorders>
          </w:tcPr>
          <w:p w14:paraId="158E93A2" w14:textId="77777777" w:rsidR="004E400A" w:rsidRDefault="00000000">
            <w:r>
              <w:t xml:space="preserve">   Missing</w:t>
            </w:r>
          </w:p>
        </w:tc>
        <w:tc>
          <w:tcPr>
            <w:tcW w:w="3312" w:type="dxa"/>
            <w:tcBorders>
              <w:top w:val="nil"/>
              <w:left w:val="nil"/>
              <w:bottom w:val="nil"/>
              <w:right w:val="nil"/>
            </w:tcBorders>
          </w:tcPr>
          <w:p w14:paraId="19C27004" w14:textId="77777777" w:rsidR="004E400A" w:rsidRDefault="00000000">
            <w:pPr>
              <w:jc w:val="center"/>
            </w:pPr>
            <w:r>
              <w:t>0.00</w:t>
            </w:r>
          </w:p>
        </w:tc>
        <w:tc>
          <w:tcPr>
            <w:tcW w:w="3312" w:type="dxa"/>
            <w:tcBorders>
              <w:top w:val="nil"/>
              <w:left w:val="nil"/>
              <w:bottom w:val="nil"/>
              <w:right w:val="nil"/>
            </w:tcBorders>
          </w:tcPr>
          <w:p w14:paraId="53500BD7" w14:textId="77777777" w:rsidR="004E400A" w:rsidRDefault="00000000">
            <w:pPr>
              <w:jc w:val="center"/>
            </w:pPr>
            <w:r>
              <w:t>18</w:t>
            </w:r>
          </w:p>
        </w:tc>
      </w:tr>
      <w:tr w:rsidR="004E400A" w14:paraId="5B69E7B9" w14:textId="77777777">
        <w:tc>
          <w:tcPr>
            <w:tcW w:w="4320" w:type="dxa"/>
            <w:tcBorders>
              <w:top w:val="nil"/>
              <w:left w:val="nil"/>
              <w:bottom w:val="nil"/>
              <w:right w:val="nil"/>
            </w:tcBorders>
          </w:tcPr>
          <w:p w14:paraId="61AC29FB" w14:textId="77777777" w:rsidR="004E400A" w:rsidRDefault="00000000">
            <w:r>
              <w:t>Education</w:t>
            </w:r>
          </w:p>
        </w:tc>
        <w:tc>
          <w:tcPr>
            <w:tcW w:w="0" w:type="auto"/>
            <w:tcBorders>
              <w:top w:val="nil"/>
              <w:left w:val="nil"/>
              <w:bottom w:val="nil"/>
              <w:right w:val="nil"/>
            </w:tcBorders>
          </w:tcPr>
          <w:p w14:paraId="24D3749A" w14:textId="77777777" w:rsidR="004E400A" w:rsidRDefault="004E400A">
            <w:pPr>
              <w:jc w:val="center"/>
            </w:pPr>
          </w:p>
        </w:tc>
        <w:tc>
          <w:tcPr>
            <w:tcW w:w="0" w:type="auto"/>
            <w:tcBorders>
              <w:top w:val="nil"/>
              <w:left w:val="nil"/>
              <w:bottom w:val="nil"/>
              <w:right w:val="nil"/>
            </w:tcBorders>
          </w:tcPr>
          <w:p w14:paraId="5F2CF96E" w14:textId="77777777" w:rsidR="004E400A" w:rsidRDefault="004E400A">
            <w:pPr>
              <w:jc w:val="center"/>
            </w:pPr>
          </w:p>
        </w:tc>
      </w:tr>
      <w:tr w:rsidR="004E400A" w14:paraId="48F0177E" w14:textId="77777777">
        <w:tc>
          <w:tcPr>
            <w:tcW w:w="4320" w:type="dxa"/>
            <w:tcBorders>
              <w:top w:val="nil"/>
              <w:left w:val="nil"/>
              <w:bottom w:val="nil"/>
              <w:right w:val="nil"/>
            </w:tcBorders>
          </w:tcPr>
          <w:p w14:paraId="08EB7A3A" w14:textId="77777777" w:rsidR="004E400A" w:rsidRDefault="00000000">
            <w:r>
              <w:t xml:space="preserve">   Up to 8 Years</w:t>
            </w:r>
          </w:p>
        </w:tc>
        <w:tc>
          <w:tcPr>
            <w:tcW w:w="3312" w:type="dxa"/>
            <w:tcBorders>
              <w:top w:val="nil"/>
              <w:left w:val="nil"/>
              <w:bottom w:val="nil"/>
              <w:right w:val="nil"/>
            </w:tcBorders>
          </w:tcPr>
          <w:p w14:paraId="4CBCCAA0" w14:textId="77777777" w:rsidR="004E400A" w:rsidRDefault="00000000">
            <w:pPr>
              <w:jc w:val="center"/>
            </w:pPr>
            <w:r>
              <w:t>0.02</w:t>
            </w:r>
          </w:p>
        </w:tc>
        <w:tc>
          <w:tcPr>
            <w:tcW w:w="3312" w:type="dxa"/>
            <w:tcBorders>
              <w:top w:val="nil"/>
              <w:left w:val="nil"/>
              <w:bottom w:val="nil"/>
              <w:right w:val="nil"/>
            </w:tcBorders>
          </w:tcPr>
          <w:p w14:paraId="01B647E0" w14:textId="77777777" w:rsidR="004E400A" w:rsidRDefault="00000000">
            <w:pPr>
              <w:jc w:val="center"/>
            </w:pPr>
            <w:r>
              <w:t>252</w:t>
            </w:r>
          </w:p>
        </w:tc>
      </w:tr>
      <w:tr w:rsidR="004E400A" w14:paraId="7D78C1BE" w14:textId="77777777">
        <w:tc>
          <w:tcPr>
            <w:tcW w:w="4320" w:type="dxa"/>
            <w:tcBorders>
              <w:top w:val="nil"/>
              <w:left w:val="nil"/>
              <w:bottom w:val="nil"/>
              <w:right w:val="nil"/>
            </w:tcBorders>
          </w:tcPr>
          <w:p w14:paraId="3DC222AE" w14:textId="77777777" w:rsidR="004E400A" w:rsidRDefault="00000000">
            <w:r>
              <w:t xml:space="preserve">   9-15 Years</w:t>
            </w:r>
          </w:p>
        </w:tc>
        <w:tc>
          <w:tcPr>
            <w:tcW w:w="3312" w:type="dxa"/>
            <w:tcBorders>
              <w:top w:val="nil"/>
              <w:left w:val="nil"/>
              <w:bottom w:val="nil"/>
              <w:right w:val="nil"/>
            </w:tcBorders>
          </w:tcPr>
          <w:p w14:paraId="5BB938E3" w14:textId="77777777" w:rsidR="004E400A" w:rsidRDefault="00000000">
            <w:pPr>
              <w:jc w:val="center"/>
            </w:pPr>
            <w:r>
              <w:t>0.72</w:t>
            </w:r>
          </w:p>
        </w:tc>
        <w:tc>
          <w:tcPr>
            <w:tcW w:w="3312" w:type="dxa"/>
            <w:tcBorders>
              <w:top w:val="nil"/>
              <w:left w:val="nil"/>
              <w:bottom w:val="nil"/>
              <w:right w:val="nil"/>
            </w:tcBorders>
          </w:tcPr>
          <w:p w14:paraId="6BC847D6" w14:textId="77777777" w:rsidR="004E400A" w:rsidRDefault="00000000">
            <w:pPr>
              <w:jc w:val="center"/>
            </w:pPr>
            <w:r>
              <w:t>10790</w:t>
            </w:r>
          </w:p>
        </w:tc>
      </w:tr>
      <w:tr w:rsidR="004E400A" w14:paraId="005B1538" w14:textId="77777777">
        <w:tc>
          <w:tcPr>
            <w:tcW w:w="4320" w:type="dxa"/>
            <w:tcBorders>
              <w:top w:val="nil"/>
              <w:left w:val="nil"/>
              <w:bottom w:val="nil"/>
              <w:right w:val="nil"/>
            </w:tcBorders>
          </w:tcPr>
          <w:p w14:paraId="1CAD9089" w14:textId="77777777" w:rsidR="004E400A" w:rsidRDefault="00000000">
            <w:r>
              <w:t xml:space="preserve">   16+ Years</w:t>
            </w:r>
          </w:p>
        </w:tc>
        <w:tc>
          <w:tcPr>
            <w:tcW w:w="3312" w:type="dxa"/>
            <w:tcBorders>
              <w:top w:val="nil"/>
              <w:left w:val="nil"/>
              <w:bottom w:val="nil"/>
              <w:right w:val="nil"/>
            </w:tcBorders>
          </w:tcPr>
          <w:p w14:paraId="498E8AA5" w14:textId="77777777" w:rsidR="004E400A" w:rsidRDefault="00000000">
            <w:pPr>
              <w:jc w:val="center"/>
            </w:pPr>
            <w:r>
              <w:t>0.27</w:t>
            </w:r>
          </w:p>
        </w:tc>
        <w:tc>
          <w:tcPr>
            <w:tcW w:w="3312" w:type="dxa"/>
            <w:tcBorders>
              <w:top w:val="nil"/>
              <w:left w:val="nil"/>
              <w:bottom w:val="nil"/>
              <w:right w:val="nil"/>
            </w:tcBorders>
          </w:tcPr>
          <w:p w14:paraId="7C69C297" w14:textId="77777777" w:rsidR="004E400A" w:rsidRDefault="00000000">
            <w:pPr>
              <w:jc w:val="center"/>
            </w:pPr>
            <w:r>
              <w:t>4026</w:t>
            </w:r>
          </w:p>
        </w:tc>
      </w:tr>
      <w:tr w:rsidR="004E400A" w14:paraId="646B0788" w14:textId="77777777">
        <w:tc>
          <w:tcPr>
            <w:tcW w:w="4320" w:type="dxa"/>
            <w:tcBorders>
              <w:top w:val="nil"/>
              <w:left w:val="nil"/>
              <w:bottom w:val="nil"/>
              <w:right w:val="nil"/>
            </w:tcBorders>
          </w:tcPr>
          <w:p w14:paraId="4149AA49" w14:textId="77777777" w:rsidR="004E400A" w:rsidRDefault="00000000">
            <w:r>
              <w:t xml:space="preserve">   Missing</w:t>
            </w:r>
          </w:p>
        </w:tc>
        <w:tc>
          <w:tcPr>
            <w:tcW w:w="3312" w:type="dxa"/>
            <w:tcBorders>
              <w:top w:val="nil"/>
              <w:left w:val="nil"/>
              <w:bottom w:val="nil"/>
              <w:right w:val="nil"/>
            </w:tcBorders>
          </w:tcPr>
          <w:p w14:paraId="42167B0D" w14:textId="77777777" w:rsidR="004E400A" w:rsidRDefault="00000000">
            <w:pPr>
              <w:jc w:val="center"/>
            </w:pPr>
            <w:r>
              <w:t>.</w:t>
            </w:r>
          </w:p>
        </w:tc>
        <w:tc>
          <w:tcPr>
            <w:tcW w:w="3312" w:type="dxa"/>
            <w:tcBorders>
              <w:top w:val="nil"/>
              <w:left w:val="nil"/>
              <w:bottom w:val="nil"/>
              <w:right w:val="nil"/>
            </w:tcBorders>
          </w:tcPr>
          <w:p w14:paraId="737B835A" w14:textId="77777777" w:rsidR="004E400A" w:rsidRDefault="00000000">
            <w:pPr>
              <w:jc w:val="center"/>
            </w:pPr>
            <w:r>
              <w:t>.</w:t>
            </w:r>
          </w:p>
        </w:tc>
      </w:tr>
      <w:tr w:rsidR="004E400A" w14:paraId="7174A7CE" w14:textId="77777777">
        <w:tc>
          <w:tcPr>
            <w:tcW w:w="4320" w:type="dxa"/>
            <w:tcBorders>
              <w:top w:val="nil"/>
              <w:left w:val="nil"/>
              <w:bottom w:val="nil"/>
              <w:right w:val="nil"/>
            </w:tcBorders>
          </w:tcPr>
          <w:p w14:paraId="790CE5B6" w14:textId="77777777" w:rsidR="004E400A" w:rsidRDefault="00000000">
            <w:r>
              <w:t>Service Attendance</w:t>
            </w:r>
          </w:p>
        </w:tc>
        <w:tc>
          <w:tcPr>
            <w:tcW w:w="0" w:type="auto"/>
            <w:tcBorders>
              <w:top w:val="nil"/>
              <w:left w:val="nil"/>
              <w:bottom w:val="nil"/>
              <w:right w:val="nil"/>
            </w:tcBorders>
          </w:tcPr>
          <w:p w14:paraId="7ED57A3D" w14:textId="77777777" w:rsidR="004E400A" w:rsidRDefault="004E400A">
            <w:pPr>
              <w:jc w:val="center"/>
            </w:pPr>
          </w:p>
        </w:tc>
        <w:tc>
          <w:tcPr>
            <w:tcW w:w="0" w:type="auto"/>
            <w:tcBorders>
              <w:top w:val="nil"/>
              <w:left w:val="nil"/>
              <w:bottom w:val="nil"/>
              <w:right w:val="nil"/>
            </w:tcBorders>
          </w:tcPr>
          <w:p w14:paraId="5EBF7191" w14:textId="77777777" w:rsidR="004E400A" w:rsidRDefault="004E400A">
            <w:pPr>
              <w:jc w:val="center"/>
            </w:pPr>
          </w:p>
        </w:tc>
      </w:tr>
      <w:tr w:rsidR="004E400A" w14:paraId="095BC63E" w14:textId="77777777">
        <w:tc>
          <w:tcPr>
            <w:tcW w:w="4320" w:type="dxa"/>
            <w:tcBorders>
              <w:top w:val="nil"/>
              <w:left w:val="nil"/>
              <w:bottom w:val="nil"/>
              <w:right w:val="nil"/>
            </w:tcBorders>
          </w:tcPr>
          <w:p w14:paraId="23568BC4" w14:textId="77777777" w:rsidR="004E400A" w:rsidRDefault="00000000">
            <w:r>
              <w:t xml:space="preserve">   &gt;1/Week</w:t>
            </w:r>
          </w:p>
        </w:tc>
        <w:tc>
          <w:tcPr>
            <w:tcW w:w="3312" w:type="dxa"/>
            <w:tcBorders>
              <w:top w:val="nil"/>
              <w:left w:val="nil"/>
              <w:bottom w:val="nil"/>
              <w:right w:val="nil"/>
            </w:tcBorders>
          </w:tcPr>
          <w:p w14:paraId="4A3C907B" w14:textId="77777777" w:rsidR="004E400A" w:rsidRDefault="00000000">
            <w:pPr>
              <w:jc w:val="center"/>
            </w:pPr>
            <w:r>
              <w:t>0.02</w:t>
            </w:r>
          </w:p>
        </w:tc>
        <w:tc>
          <w:tcPr>
            <w:tcW w:w="3312" w:type="dxa"/>
            <w:tcBorders>
              <w:top w:val="nil"/>
              <w:left w:val="nil"/>
              <w:bottom w:val="nil"/>
              <w:right w:val="nil"/>
            </w:tcBorders>
          </w:tcPr>
          <w:p w14:paraId="107F93F5" w14:textId="77777777" w:rsidR="004E400A" w:rsidRDefault="00000000">
            <w:pPr>
              <w:jc w:val="center"/>
            </w:pPr>
            <w:r>
              <w:t>236</w:t>
            </w:r>
          </w:p>
        </w:tc>
      </w:tr>
      <w:tr w:rsidR="004E400A" w14:paraId="48349FC4" w14:textId="77777777">
        <w:tc>
          <w:tcPr>
            <w:tcW w:w="4320" w:type="dxa"/>
            <w:tcBorders>
              <w:top w:val="nil"/>
              <w:left w:val="nil"/>
              <w:bottom w:val="nil"/>
              <w:right w:val="nil"/>
            </w:tcBorders>
          </w:tcPr>
          <w:p w14:paraId="20D100C2" w14:textId="77777777" w:rsidR="004E400A" w:rsidRDefault="00000000">
            <w:r>
              <w:t xml:space="preserve">   1/Week</w:t>
            </w:r>
          </w:p>
        </w:tc>
        <w:tc>
          <w:tcPr>
            <w:tcW w:w="3312" w:type="dxa"/>
            <w:tcBorders>
              <w:top w:val="nil"/>
              <w:left w:val="nil"/>
              <w:bottom w:val="nil"/>
              <w:right w:val="nil"/>
            </w:tcBorders>
          </w:tcPr>
          <w:p w14:paraId="0D16C9DA" w14:textId="77777777" w:rsidR="004E400A" w:rsidRDefault="00000000">
            <w:pPr>
              <w:jc w:val="center"/>
            </w:pPr>
            <w:r>
              <w:t>0.03</w:t>
            </w:r>
          </w:p>
        </w:tc>
        <w:tc>
          <w:tcPr>
            <w:tcW w:w="3312" w:type="dxa"/>
            <w:tcBorders>
              <w:top w:val="nil"/>
              <w:left w:val="nil"/>
              <w:bottom w:val="nil"/>
              <w:right w:val="nil"/>
            </w:tcBorders>
          </w:tcPr>
          <w:p w14:paraId="3E4A6C97" w14:textId="77777777" w:rsidR="004E400A" w:rsidRDefault="00000000">
            <w:pPr>
              <w:jc w:val="center"/>
            </w:pPr>
            <w:r>
              <w:t>434</w:t>
            </w:r>
          </w:p>
        </w:tc>
      </w:tr>
      <w:tr w:rsidR="004E400A" w14:paraId="3BDDA51B" w14:textId="77777777">
        <w:tc>
          <w:tcPr>
            <w:tcW w:w="4320" w:type="dxa"/>
            <w:tcBorders>
              <w:top w:val="nil"/>
              <w:left w:val="nil"/>
              <w:bottom w:val="nil"/>
              <w:right w:val="nil"/>
            </w:tcBorders>
          </w:tcPr>
          <w:p w14:paraId="25E203E9" w14:textId="77777777" w:rsidR="004E400A" w:rsidRDefault="00000000">
            <w:r>
              <w:t xml:space="preserve">   1-3/Month</w:t>
            </w:r>
          </w:p>
        </w:tc>
        <w:tc>
          <w:tcPr>
            <w:tcW w:w="3312" w:type="dxa"/>
            <w:tcBorders>
              <w:top w:val="nil"/>
              <w:left w:val="nil"/>
              <w:bottom w:val="nil"/>
              <w:right w:val="nil"/>
            </w:tcBorders>
          </w:tcPr>
          <w:p w14:paraId="6ABCD616" w14:textId="77777777" w:rsidR="004E400A" w:rsidRDefault="00000000">
            <w:pPr>
              <w:jc w:val="center"/>
            </w:pPr>
            <w:r>
              <w:t>0.03</w:t>
            </w:r>
          </w:p>
        </w:tc>
        <w:tc>
          <w:tcPr>
            <w:tcW w:w="3312" w:type="dxa"/>
            <w:tcBorders>
              <w:top w:val="nil"/>
              <w:left w:val="nil"/>
              <w:bottom w:val="nil"/>
              <w:right w:val="nil"/>
            </w:tcBorders>
          </w:tcPr>
          <w:p w14:paraId="696DFF07" w14:textId="77777777" w:rsidR="004E400A" w:rsidRDefault="00000000">
            <w:pPr>
              <w:jc w:val="center"/>
            </w:pPr>
            <w:r>
              <w:t>486</w:t>
            </w:r>
          </w:p>
        </w:tc>
      </w:tr>
      <w:tr w:rsidR="004E400A" w14:paraId="442F2C3C" w14:textId="77777777">
        <w:tc>
          <w:tcPr>
            <w:tcW w:w="4320" w:type="dxa"/>
            <w:tcBorders>
              <w:top w:val="nil"/>
              <w:left w:val="nil"/>
              <w:bottom w:val="nil"/>
              <w:right w:val="nil"/>
            </w:tcBorders>
          </w:tcPr>
          <w:p w14:paraId="4113D66C" w14:textId="77777777" w:rsidR="004E400A" w:rsidRDefault="00000000">
            <w:r>
              <w:t xml:space="preserve">   A Few Times a Year</w:t>
            </w:r>
          </w:p>
        </w:tc>
        <w:tc>
          <w:tcPr>
            <w:tcW w:w="3312" w:type="dxa"/>
            <w:tcBorders>
              <w:top w:val="nil"/>
              <w:left w:val="nil"/>
              <w:bottom w:val="nil"/>
              <w:right w:val="nil"/>
            </w:tcBorders>
          </w:tcPr>
          <w:p w14:paraId="3115D05E" w14:textId="77777777" w:rsidR="004E400A" w:rsidRDefault="00000000">
            <w:pPr>
              <w:jc w:val="center"/>
            </w:pPr>
            <w:r>
              <w:t>0.26</w:t>
            </w:r>
          </w:p>
        </w:tc>
        <w:tc>
          <w:tcPr>
            <w:tcW w:w="3312" w:type="dxa"/>
            <w:tcBorders>
              <w:top w:val="nil"/>
              <w:left w:val="nil"/>
              <w:bottom w:val="nil"/>
              <w:right w:val="nil"/>
            </w:tcBorders>
          </w:tcPr>
          <w:p w14:paraId="2CE7658A" w14:textId="77777777" w:rsidR="004E400A" w:rsidRDefault="00000000">
            <w:pPr>
              <w:jc w:val="center"/>
            </w:pPr>
            <w:r>
              <w:t>3950</w:t>
            </w:r>
          </w:p>
        </w:tc>
      </w:tr>
      <w:tr w:rsidR="004E400A" w14:paraId="579EFC41" w14:textId="77777777">
        <w:tc>
          <w:tcPr>
            <w:tcW w:w="4320" w:type="dxa"/>
            <w:tcBorders>
              <w:top w:val="nil"/>
              <w:left w:val="nil"/>
              <w:bottom w:val="nil"/>
              <w:right w:val="nil"/>
            </w:tcBorders>
          </w:tcPr>
          <w:p w14:paraId="60C0D01D" w14:textId="77777777" w:rsidR="004E400A" w:rsidRDefault="00000000">
            <w:r>
              <w:t xml:space="preserve">   Never</w:t>
            </w:r>
          </w:p>
        </w:tc>
        <w:tc>
          <w:tcPr>
            <w:tcW w:w="3312" w:type="dxa"/>
            <w:tcBorders>
              <w:top w:val="nil"/>
              <w:left w:val="nil"/>
              <w:bottom w:val="nil"/>
              <w:right w:val="nil"/>
            </w:tcBorders>
          </w:tcPr>
          <w:p w14:paraId="5FFCCBF7" w14:textId="77777777" w:rsidR="004E400A" w:rsidRDefault="00000000">
            <w:pPr>
              <w:jc w:val="center"/>
            </w:pPr>
            <w:r>
              <w:t>0.66</w:t>
            </w:r>
          </w:p>
        </w:tc>
        <w:tc>
          <w:tcPr>
            <w:tcW w:w="3312" w:type="dxa"/>
            <w:tcBorders>
              <w:top w:val="nil"/>
              <w:left w:val="nil"/>
              <w:bottom w:val="nil"/>
              <w:right w:val="nil"/>
            </w:tcBorders>
          </w:tcPr>
          <w:p w14:paraId="00299DFF" w14:textId="77777777" w:rsidR="004E400A" w:rsidRDefault="00000000">
            <w:pPr>
              <w:jc w:val="center"/>
            </w:pPr>
            <w:r>
              <w:t>9918</w:t>
            </w:r>
          </w:p>
        </w:tc>
      </w:tr>
      <w:tr w:rsidR="004E400A" w14:paraId="247F828D" w14:textId="77777777">
        <w:tc>
          <w:tcPr>
            <w:tcW w:w="4320" w:type="dxa"/>
            <w:tcBorders>
              <w:top w:val="nil"/>
              <w:left w:val="nil"/>
              <w:bottom w:val="nil"/>
              <w:right w:val="nil"/>
            </w:tcBorders>
          </w:tcPr>
          <w:p w14:paraId="0940216F" w14:textId="77777777" w:rsidR="004E400A" w:rsidRDefault="00000000">
            <w:r>
              <w:t xml:space="preserve">   Missing</w:t>
            </w:r>
          </w:p>
        </w:tc>
        <w:tc>
          <w:tcPr>
            <w:tcW w:w="3312" w:type="dxa"/>
            <w:tcBorders>
              <w:top w:val="nil"/>
              <w:left w:val="nil"/>
              <w:bottom w:val="nil"/>
              <w:right w:val="nil"/>
            </w:tcBorders>
          </w:tcPr>
          <w:p w14:paraId="7C4F5CB0" w14:textId="77777777" w:rsidR="004E400A" w:rsidRDefault="00000000">
            <w:pPr>
              <w:jc w:val="center"/>
            </w:pPr>
            <w:r>
              <w:t>0.00</w:t>
            </w:r>
          </w:p>
        </w:tc>
        <w:tc>
          <w:tcPr>
            <w:tcW w:w="3312" w:type="dxa"/>
            <w:tcBorders>
              <w:top w:val="nil"/>
              <w:left w:val="nil"/>
              <w:bottom w:val="nil"/>
              <w:right w:val="nil"/>
            </w:tcBorders>
          </w:tcPr>
          <w:p w14:paraId="0BA3C314" w14:textId="77777777" w:rsidR="004E400A" w:rsidRDefault="00000000">
            <w:pPr>
              <w:jc w:val="center"/>
            </w:pPr>
            <w:r>
              <w:t>45</w:t>
            </w:r>
          </w:p>
        </w:tc>
      </w:tr>
      <w:tr w:rsidR="004E400A" w14:paraId="274E7165" w14:textId="77777777">
        <w:tc>
          <w:tcPr>
            <w:tcW w:w="4320" w:type="dxa"/>
            <w:tcBorders>
              <w:top w:val="nil"/>
              <w:left w:val="nil"/>
              <w:bottom w:val="nil"/>
              <w:right w:val="nil"/>
            </w:tcBorders>
          </w:tcPr>
          <w:p w14:paraId="4AC01C1C" w14:textId="77777777" w:rsidR="004E400A" w:rsidRDefault="00000000">
            <w:r>
              <w:t>Immigration Status</w:t>
            </w:r>
          </w:p>
        </w:tc>
        <w:tc>
          <w:tcPr>
            <w:tcW w:w="0" w:type="auto"/>
            <w:tcBorders>
              <w:top w:val="nil"/>
              <w:left w:val="nil"/>
              <w:bottom w:val="nil"/>
              <w:right w:val="nil"/>
            </w:tcBorders>
          </w:tcPr>
          <w:p w14:paraId="4703438D" w14:textId="77777777" w:rsidR="004E400A" w:rsidRDefault="004E400A">
            <w:pPr>
              <w:jc w:val="center"/>
            </w:pPr>
          </w:p>
        </w:tc>
        <w:tc>
          <w:tcPr>
            <w:tcW w:w="0" w:type="auto"/>
            <w:tcBorders>
              <w:top w:val="nil"/>
              <w:left w:val="nil"/>
              <w:bottom w:val="nil"/>
              <w:right w:val="nil"/>
            </w:tcBorders>
          </w:tcPr>
          <w:p w14:paraId="634348D8" w14:textId="77777777" w:rsidR="004E400A" w:rsidRDefault="004E400A">
            <w:pPr>
              <w:jc w:val="center"/>
            </w:pPr>
          </w:p>
        </w:tc>
      </w:tr>
      <w:tr w:rsidR="004E400A" w14:paraId="40B08853" w14:textId="77777777">
        <w:tc>
          <w:tcPr>
            <w:tcW w:w="4320" w:type="dxa"/>
            <w:tcBorders>
              <w:top w:val="nil"/>
              <w:left w:val="nil"/>
              <w:bottom w:val="nil"/>
              <w:right w:val="nil"/>
            </w:tcBorders>
          </w:tcPr>
          <w:p w14:paraId="0760EAE3" w14:textId="77777777" w:rsidR="004E400A" w:rsidRDefault="00000000">
            <w:r>
              <w:t xml:space="preserve">   Born in This Country</w:t>
            </w:r>
          </w:p>
        </w:tc>
        <w:tc>
          <w:tcPr>
            <w:tcW w:w="3312" w:type="dxa"/>
            <w:tcBorders>
              <w:top w:val="nil"/>
              <w:left w:val="nil"/>
              <w:bottom w:val="nil"/>
              <w:right w:val="nil"/>
            </w:tcBorders>
          </w:tcPr>
          <w:p w14:paraId="2C1FCCF9" w14:textId="77777777" w:rsidR="004E400A" w:rsidRDefault="00000000">
            <w:pPr>
              <w:jc w:val="center"/>
            </w:pPr>
            <w:r>
              <w:t>0.92</w:t>
            </w:r>
          </w:p>
        </w:tc>
        <w:tc>
          <w:tcPr>
            <w:tcW w:w="3312" w:type="dxa"/>
            <w:tcBorders>
              <w:top w:val="nil"/>
              <w:left w:val="nil"/>
              <w:bottom w:val="nil"/>
              <w:right w:val="nil"/>
            </w:tcBorders>
          </w:tcPr>
          <w:p w14:paraId="5B07435F" w14:textId="77777777" w:rsidR="004E400A" w:rsidRDefault="00000000">
            <w:pPr>
              <w:jc w:val="center"/>
            </w:pPr>
            <w:r>
              <w:t>13922</w:t>
            </w:r>
          </w:p>
        </w:tc>
      </w:tr>
      <w:tr w:rsidR="004E400A" w14:paraId="06CBA804" w14:textId="77777777">
        <w:tc>
          <w:tcPr>
            <w:tcW w:w="4320" w:type="dxa"/>
            <w:tcBorders>
              <w:top w:val="nil"/>
              <w:left w:val="nil"/>
              <w:bottom w:val="nil"/>
              <w:right w:val="nil"/>
            </w:tcBorders>
          </w:tcPr>
          <w:p w14:paraId="4F6AB8CF" w14:textId="77777777" w:rsidR="004E400A" w:rsidRDefault="00000000">
            <w:r>
              <w:t xml:space="preserve">   Born in Another Country</w:t>
            </w:r>
          </w:p>
        </w:tc>
        <w:tc>
          <w:tcPr>
            <w:tcW w:w="3312" w:type="dxa"/>
            <w:tcBorders>
              <w:top w:val="nil"/>
              <w:left w:val="nil"/>
              <w:bottom w:val="nil"/>
              <w:right w:val="nil"/>
            </w:tcBorders>
          </w:tcPr>
          <w:p w14:paraId="4C40C32D" w14:textId="77777777" w:rsidR="004E400A" w:rsidRDefault="00000000">
            <w:pPr>
              <w:jc w:val="center"/>
            </w:pPr>
            <w:r>
              <w:t>0.07</w:t>
            </w:r>
          </w:p>
        </w:tc>
        <w:tc>
          <w:tcPr>
            <w:tcW w:w="3312" w:type="dxa"/>
            <w:tcBorders>
              <w:top w:val="nil"/>
              <w:left w:val="nil"/>
              <w:bottom w:val="nil"/>
              <w:right w:val="nil"/>
            </w:tcBorders>
          </w:tcPr>
          <w:p w14:paraId="6B8C775A" w14:textId="77777777" w:rsidR="004E400A" w:rsidRDefault="00000000">
            <w:pPr>
              <w:jc w:val="center"/>
            </w:pPr>
            <w:r>
              <w:t>1052</w:t>
            </w:r>
          </w:p>
        </w:tc>
      </w:tr>
      <w:tr w:rsidR="004E400A" w14:paraId="297CF186" w14:textId="77777777">
        <w:tc>
          <w:tcPr>
            <w:tcW w:w="4320" w:type="dxa"/>
            <w:tcBorders>
              <w:top w:val="nil"/>
              <w:left w:val="nil"/>
              <w:bottom w:val="nil"/>
              <w:right w:val="nil"/>
            </w:tcBorders>
          </w:tcPr>
          <w:p w14:paraId="4DF95FB8" w14:textId="77777777" w:rsidR="004E400A" w:rsidRDefault="00000000">
            <w:r>
              <w:t xml:space="preserve">   Missing</w:t>
            </w:r>
          </w:p>
        </w:tc>
        <w:tc>
          <w:tcPr>
            <w:tcW w:w="3312" w:type="dxa"/>
            <w:tcBorders>
              <w:top w:val="nil"/>
              <w:left w:val="nil"/>
              <w:bottom w:val="nil"/>
              <w:right w:val="nil"/>
            </w:tcBorders>
          </w:tcPr>
          <w:p w14:paraId="72D9ED82" w14:textId="77777777" w:rsidR="004E400A" w:rsidRDefault="00000000">
            <w:pPr>
              <w:jc w:val="center"/>
            </w:pPr>
            <w:r>
              <w:t>0.01</w:t>
            </w:r>
          </w:p>
        </w:tc>
        <w:tc>
          <w:tcPr>
            <w:tcW w:w="3312" w:type="dxa"/>
            <w:tcBorders>
              <w:top w:val="nil"/>
              <w:left w:val="nil"/>
              <w:bottom w:val="nil"/>
              <w:right w:val="nil"/>
            </w:tcBorders>
          </w:tcPr>
          <w:p w14:paraId="2D7981FF" w14:textId="77777777" w:rsidR="004E400A" w:rsidRDefault="00000000">
            <w:pPr>
              <w:jc w:val="center"/>
            </w:pPr>
            <w:r>
              <w:t>94</w:t>
            </w:r>
          </w:p>
        </w:tc>
      </w:tr>
      <w:tr w:rsidR="004E400A" w14:paraId="050BB361" w14:textId="77777777">
        <w:tc>
          <w:tcPr>
            <w:tcW w:w="4320" w:type="dxa"/>
            <w:tcBorders>
              <w:top w:val="nil"/>
              <w:left w:val="nil"/>
              <w:bottom w:val="nil"/>
              <w:right w:val="nil"/>
            </w:tcBorders>
          </w:tcPr>
          <w:p w14:paraId="394A6C02" w14:textId="77777777" w:rsidR="004E400A" w:rsidRDefault="00000000">
            <w:r>
              <w:lastRenderedPageBreak/>
              <w:t>Religion</w:t>
            </w:r>
          </w:p>
        </w:tc>
        <w:tc>
          <w:tcPr>
            <w:tcW w:w="0" w:type="auto"/>
            <w:tcBorders>
              <w:top w:val="nil"/>
              <w:left w:val="nil"/>
              <w:bottom w:val="nil"/>
              <w:right w:val="nil"/>
            </w:tcBorders>
          </w:tcPr>
          <w:p w14:paraId="771E69C1" w14:textId="77777777" w:rsidR="004E400A" w:rsidRDefault="004E400A">
            <w:pPr>
              <w:jc w:val="center"/>
            </w:pPr>
          </w:p>
        </w:tc>
        <w:tc>
          <w:tcPr>
            <w:tcW w:w="0" w:type="auto"/>
            <w:tcBorders>
              <w:top w:val="nil"/>
              <w:left w:val="nil"/>
              <w:bottom w:val="nil"/>
              <w:right w:val="nil"/>
            </w:tcBorders>
          </w:tcPr>
          <w:p w14:paraId="64CC19EE" w14:textId="77777777" w:rsidR="004E400A" w:rsidRDefault="004E400A">
            <w:pPr>
              <w:jc w:val="center"/>
            </w:pPr>
          </w:p>
        </w:tc>
      </w:tr>
      <w:tr w:rsidR="004E400A" w14:paraId="743F35F8" w14:textId="77777777">
        <w:tc>
          <w:tcPr>
            <w:tcW w:w="4320" w:type="dxa"/>
            <w:tcBorders>
              <w:top w:val="nil"/>
              <w:left w:val="nil"/>
              <w:bottom w:val="nil"/>
              <w:right w:val="nil"/>
            </w:tcBorders>
          </w:tcPr>
          <w:p w14:paraId="2CED43A4" w14:textId="77777777" w:rsidR="004E400A" w:rsidRDefault="00000000">
            <w:r>
              <w:t xml:space="preserve">   Christianity</w:t>
            </w:r>
          </w:p>
        </w:tc>
        <w:tc>
          <w:tcPr>
            <w:tcW w:w="3312" w:type="dxa"/>
            <w:tcBorders>
              <w:top w:val="nil"/>
              <w:left w:val="nil"/>
              <w:bottom w:val="nil"/>
              <w:right w:val="nil"/>
            </w:tcBorders>
          </w:tcPr>
          <w:p w14:paraId="2548B549" w14:textId="77777777" w:rsidR="004E400A" w:rsidRDefault="00000000">
            <w:pPr>
              <w:jc w:val="center"/>
            </w:pPr>
            <w:r>
              <w:t>0.55</w:t>
            </w:r>
          </w:p>
        </w:tc>
        <w:tc>
          <w:tcPr>
            <w:tcW w:w="3312" w:type="dxa"/>
            <w:tcBorders>
              <w:top w:val="nil"/>
              <w:left w:val="nil"/>
              <w:bottom w:val="nil"/>
              <w:right w:val="nil"/>
            </w:tcBorders>
          </w:tcPr>
          <w:p w14:paraId="715F68AA" w14:textId="77777777" w:rsidR="004E400A" w:rsidRDefault="00000000">
            <w:pPr>
              <w:jc w:val="center"/>
            </w:pPr>
            <w:r>
              <w:t>8346</w:t>
            </w:r>
          </w:p>
        </w:tc>
      </w:tr>
      <w:tr w:rsidR="004E400A" w14:paraId="124F4197" w14:textId="77777777">
        <w:tc>
          <w:tcPr>
            <w:tcW w:w="4320" w:type="dxa"/>
            <w:tcBorders>
              <w:top w:val="nil"/>
              <w:left w:val="nil"/>
              <w:bottom w:val="nil"/>
              <w:right w:val="nil"/>
            </w:tcBorders>
          </w:tcPr>
          <w:p w14:paraId="380660CF" w14:textId="77777777" w:rsidR="004E400A" w:rsidRDefault="00000000">
            <w:r>
              <w:t xml:space="preserve">   Islam</w:t>
            </w:r>
          </w:p>
        </w:tc>
        <w:tc>
          <w:tcPr>
            <w:tcW w:w="3312" w:type="dxa"/>
            <w:tcBorders>
              <w:top w:val="nil"/>
              <w:left w:val="nil"/>
              <w:bottom w:val="nil"/>
              <w:right w:val="nil"/>
            </w:tcBorders>
          </w:tcPr>
          <w:p w14:paraId="67BCA676" w14:textId="77777777" w:rsidR="004E400A" w:rsidRDefault="00000000">
            <w:pPr>
              <w:jc w:val="center"/>
            </w:pPr>
            <w:r>
              <w:t>0.03</w:t>
            </w:r>
          </w:p>
        </w:tc>
        <w:tc>
          <w:tcPr>
            <w:tcW w:w="3312" w:type="dxa"/>
            <w:tcBorders>
              <w:top w:val="nil"/>
              <w:left w:val="nil"/>
              <w:bottom w:val="nil"/>
              <w:right w:val="nil"/>
            </w:tcBorders>
          </w:tcPr>
          <w:p w14:paraId="4B4ADEB9" w14:textId="77777777" w:rsidR="004E400A" w:rsidRDefault="00000000">
            <w:pPr>
              <w:jc w:val="center"/>
            </w:pPr>
            <w:r>
              <w:t>470</w:t>
            </w:r>
          </w:p>
        </w:tc>
      </w:tr>
      <w:tr w:rsidR="004E400A" w14:paraId="2E159D90" w14:textId="77777777">
        <w:tc>
          <w:tcPr>
            <w:tcW w:w="4320" w:type="dxa"/>
            <w:tcBorders>
              <w:top w:val="nil"/>
              <w:left w:val="nil"/>
              <w:bottom w:val="nil"/>
              <w:right w:val="nil"/>
            </w:tcBorders>
          </w:tcPr>
          <w:p w14:paraId="0594044B" w14:textId="77777777" w:rsidR="004E400A" w:rsidRDefault="00000000">
            <w:r>
              <w:t xml:space="preserve">   Hinduism</w:t>
            </w:r>
          </w:p>
        </w:tc>
        <w:tc>
          <w:tcPr>
            <w:tcW w:w="3312" w:type="dxa"/>
            <w:tcBorders>
              <w:top w:val="nil"/>
              <w:left w:val="nil"/>
              <w:bottom w:val="nil"/>
              <w:right w:val="nil"/>
            </w:tcBorders>
          </w:tcPr>
          <w:p w14:paraId="1A755AD5" w14:textId="77777777" w:rsidR="004E400A" w:rsidRDefault="00000000">
            <w:pPr>
              <w:jc w:val="center"/>
            </w:pPr>
            <w:r>
              <w:t>0.00</w:t>
            </w:r>
          </w:p>
        </w:tc>
        <w:tc>
          <w:tcPr>
            <w:tcW w:w="3312" w:type="dxa"/>
            <w:tcBorders>
              <w:top w:val="nil"/>
              <w:left w:val="nil"/>
              <w:bottom w:val="nil"/>
              <w:right w:val="nil"/>
            </w:tcBorders>
          </w:tcPr>
          <w:p w14:paraId="232A6FF4" w14:textId="77777777" w:rsidR="004E400A" w:rsidRDefault="00000000">
            <w:pPr>
              <w:jc w:val="center"/>
            </w:pPr>
            <w:r>
              <w:t>22</w:t>
            </w:r>
          </w:p>
        </w:tc>
      </w:tr>
      <w:tr w:rsidR="004E400A" w14:paraId="6C8A19EC" w14:textId="77777777">
        <w:tc>
          <w:tcPr>
            <w:tcW w:w="4320" w:type="dxa"/>
            <w:tcBorders>
              <w:top w:val="nil"/>
              <w:left w:val="nil"/>
              <w:bottom w:val="nil"/>
              <w:right w:val="nil"/>
            </w:tcBorders>
          </w:tcPr>
          <w:p w14:paraId="0E4A6074" w14:textId="77777777" w:rsidR="004E400A" w:rsidRDefault="00000000">
            <w:r>
              <w:t xml:space="preserve">   Buddhism</w:t>
            </w:r>
          </w:p>
        </w:tc>
        <w:tc>
          <w:tcPr>
            <w:tcW w:w="3312" w:type="dxa"/>
            <w:tcBorders>
              <w:top w:val="nil"/>
              <w:left w:val="nil"/>
              <w:bottom w:val="nil"/>
              <w:right w:val="nil"/>
            </w:tcBorders>
          </w:tcPr>
          <w:p w14:paraId="5662EC06" w14:textId="77777777" w:rsidR="004E400A" w:rsidRDefault="00000000">
            <w:pPr>
              <w:jc w:val="center"/>
            </w:pPr>
            <w:r>
              <w:t>0.01</w:t>
            </w:r>
          </w:p>
        </w:tc>
        <w:tc>
          <w:tcPr>
            <w:tcW w:w="3312" w:type="dxa"/>
            <w:tcBorders>
              <w:top w:val="nil"/>
              <w:left w:val="nil"/>
              <w:bottom w:val="nil"/>
              <w:right w:val="nil"/>
            </w:tcBorders>
          </w:tcPr>
          <w:p w14:paraId="2C0590A0" w14:textId="77777777" w:rsidR="004E400A" w:rsidRDefault="00000000">
            <w:pPr>
              <w:jc w:val="center"/>
            </w:pPr>
            <w:r>
              <w:t>110</w:t>
            </w:r>
          </w:p>
        </w:tc>
      </w:tr>
      <w:tr w:rsidR="004E400A" w14:paraId="7BC3510D" w14:textId="77777777">
        <w:tc>
          <w:tcPr>
            <w:tcW w:w="4320" w:type="dxa"/>
            <w:tcBorders>
              <w:top w:val="nil"/>
              <w:left w:val="nil"/>
              <w:bottom w:val="nil"/>
              <w:right w:val="nil"/>
            </w:tcBorders>
          </w:tcPr>
          <w:p w14:paraId="09115DBC" w14:textId="77777777" w:rsidR="004E400A" w:rsidRDefault="00000000">
            <w:r>
              <w:t xml:space="preserve">   Judaism</w:t>
            </w:r>
          </w:p>
        </w:tc>
        <w:tc>
          <w:tcPr>
            <w:tcW w:w="3312" w:type="dxa"/>
            <w:tcBorders>
              <w:top w:val="nil"/>
              <w:left w:val="nil"/>
              <w:bottom w:val="nil"/>
              <w:right w:val="nil"/>
            </w:tcBorders>
          </w:tcPr>
          <w:p w14:paraId="7A45B775" w14:textId="77777777" w:rsidR="004E400A" w:rsidRDefault="00000000">
            <w:pPr>
              <w:jc w:val="center"/>
            </w:pPr>
            <w:r>
              <w:t>0.00</w:t>
            </w:r>
          </w:p>
        </w:tc>
        <w:tc>
          <w:tcPr>
            <w:tcW w:w="3312" w:type="dxa"/>
            <w:tcBorders>
              <w:top w:val="nil"/>
              <w:left w:val="nil"/>
              <w:bottom w:val="nil"/>
              <w:right w:val="nil"/>
            </w:tcBorders>
          </w:tcPr>
          <w:p w14:paraId="5F9BEC41" w14:textId="77777777" w:rsidR="004E400A" w:rsidRDefault="00000000">
            <w:pPr>
              <w:jc w:val="center"/>
            </w:pPr>
            <w:r>
              <w:t>54</w:t>
            </w:r>
          </w:p>
        </w:tc>
      </w:tr>
      <w:tr w:rsidR="004E400A" w14:paraId="52510486" w14:textId="77777777">
        <w:tc>
          <w:tcPr>
            <w:tcW w:w="4320" w:type="dxa"/>
            <w:tcBorders>
              <w:top w:val="nil"/>
              <w:left w:val="nil"/>
              <w:bottom w:val="nil"/>
              <w:right w:val="nil"/>
            </w:tcBorders>
          </w:tcPr>
          <w:p w14:paraId="0F095EF4" w14:textId="77777777" w:rsidR="004E400A" w:rsidRDefault="00000000">
            <w:r>
              <w:t xml:space="preserve">   Sikhism</w:t>
            </w:r>
          </w:p>
        </w:tc>
        <w:tc>
          <w:tcPr>
            <w:tcW w:w="3312" w:type="dxa"/>
            <w:tcBorders>
              <w:top w:val="nil"/>
              <w:left w:val="nil"/>
              <w:bottom w:val="nil"/>
              <w:right w:val="nil"/>
            </w:tcBorders>
          </w:tcPr>
          <w:p w14:paraId="758C7A99" w14:textId="77777777" w:rsidR="004E400A" w:rsidRDefault="00000000">
            <w:pPr>
              <w:jc w:val="center"/>
            </w:pPr>
            <w:r>
              <w:t>0.00</w:t>
            </w:r>
          </w:p>
        </w:tc>
        <w:tc>
          <w:tcPr>
            <w:tcW w:w="3312" w:type="dxa"/>
            <w:tcBorders>
              <w:top w:val="nil"/>
              <w:left w:val="nil"/>
              <w:bottom w:val="nil"/>
              <w:right w:val="nil"/>
            </w:tcBorders>
          </w:tcPr>
          <w:p w14:paraId="2948361F" w14:textId="77777777" w:rsidR="004E400A" w:rsidRDefault="00000000">
            <w:pPr>
              <w:jc w:val="center"/>
            </w:pPr>
            <w:r>
              <w:t>4</w:t>
            </w:r>
          </w:p>
        </w:tc>
      </w:tr>
      <w:tr w:rsidR="004E400A" w14:paraId="196E95E5" w14:textId="77777777">
        <w:tc>
          <w:tcPr>
            <w:tcW w:w="4320" w:type="dxa"/>
            <w:tcBorders>
              <w:top w:val="nil"/>
              <w:left w:val="nil"/>
              <w:bottom w:val="nil"/>
              <w:right w:val="nil"/>
            </w:tcBorders>
          </w:tcPr>
          <w:p w14:paraId="09276A8A" w14:textId="77777777" w:rsidR="004E400A" w:rsidRDefault="00000000">
            <w:r>
              <w:t xml:space="preserve">   Baha'i</w:t>
            </w:r>
          </w:p>
        </w:tc>
        <w:tc>
          <w:tcPr>
            <w:tcW w:w="3312" w:type="dxa"/>
            <w:tcBorders>
              <w:top w:val="nil"/>
              <w:left w:val="nil"/>
              <w:bottom w:val="nil"/>
              <w:right w:val="nil"/>
            </w:tcBorders>
          </w:tcPr>
          <w:p w14:paraId="482EEC26" w14:textId="77777777" w:rsidR="004E400A" w:rsidRDefault="00000000">
            <w:pPr>
              <w:jc w:val="center"/>
            </w:pPr>
            <w:r>
              <w:t>0.00</w:t>
            </w:r>
          </w:p>
        </w:tc>
        <w:tc>
          <w:tcPr>
            <w:tcW w:w="3312" w:type="dxa"/>
            <w:tcBorders>
              <w:top w:val="nil"/>
              <w:left w:val="nil"/>
              <w:bottom w:val="nil"/>
              <w:right w:val="nil"/>
            </w:tcBorders>
          </w:tcPr>
          <w:p w14:paraId="4B265A9A" w14:textId="77777777" w:rsidR="004E400A" w:rsidRDefault="00000000">
            <w:pPr>
              <w:jc w:val="center"/>
            </w:pPr>
            <w:r>
              <w:t>6</w:t>
            </w:r>
          </w:p>
        </w:tc>
      </w:tr>
      <w:tr w:rsidR="004E400A" w14:paraId="309F9417" w14:textId="77777777">
        <w:tc>
          <w:tcPr>
            <w:tcW w:w="4320" w:type="dxa"/>
            <w:tcBorders>
              <w:top w:val="nil"/>
              <w:left w:val="nil"/>
              <w:bottom w:val="nil"/>
              <w:right w:val="nil"/>
            </w:tcBorders>
          </w:tcPr>
          <w:p w14:paraId="427944C3" w14:textId="77777777" w:rsidR="004E400A" w:rsidRDefault="00000000">
            <w:r>
              <w:t xml:space="preserve">   Jainism</w:t>
            </w:r>
          </w:p>
        </w:tc>
        <w:tc>
          <w:tcPr>
            <w:tcW w:w="3312" w:type="dxa"/>
            <w:tcBorders>
              <w:top w:val="nil"/>
              <w:left w:val="nil"/>
              <w:bottom w:val="nil"/>
              <w:right w:val="nil"/>
            </w:tcBorders>
          </w:tcPr>
          <w:p w14:paraId="414FCD1F" w14:textId="77777777" w:rsidR="004E400A" w:rsidRDefault="00000000">
            <w:pPr>
              <w:jc w:val="center"/>
            </w:pPr>
            <w:r>
              <w:t>.</w:t>
            </w:r>
          </w:p>
        </w:tc>
        <w:tc>
          <w:tcPr>
            <w:tcW w:w="3312" w:type="dxa"/>
            <w:tcBorders>
              <w:top w:val="nil"/>
              <w:left w:val="nil"/>
              <w:bottom w:val="nil"/>
              <w:right w:val="nil"/>
            </w:tcBorders>
          </w:tcPr>
          <w:p w14:paraId="2D7D07C3" w14:textId="77777777" w:rsidR="004E400A" w:rsidRDefault="00000000">
            <w:pPr>
              <w:jc w:val="center"/>
            </w:pPr>
            <w:r>
              <w:t>.</w:t>
            </w:r>
          </w:p>
        </w:tc>
      </w:tr>
      <w:tr w:rsidR="004E400A" w14:paraId="176C3C65" w14:textId="77777777">
        <w:tc>
          <w:tcPr>
            <w:tcW w:w="4320" w:type="dxa"/>
            <w:tcBorders>
              <w:top w:val="nil"/>
              <w:left w:val="nil"/>
              <w:bottom w:val="nil"/>
              <w:right w:val="nil"/>
            </w:tcBorders>
          </w:tcPr>
          <w:p w14:paraId="7500FE6F" w14:textId="77777777" w:rsidR="004E400A" w:rsidRDefault="00000000">
            <w:r>
              <w:t xml:space="preserve">   Shinto</w:t>
            </w:r>
          </w:p>
        </w:tc>
        <w:tc>
          <w:tcPr>
            <w:tcW w:w="3312" w:type="dxa"/>
            <w:tcBorders>
              <w:top w:val="nil"/>
              <w:left w:val="nil"/>
              <w:bottom w:val="nil"/>
              <w:right w:val="nil"/>
            </w:tcBorders>
          </w:tcPr>
          <w:p w14:paraId="422DDE7D" w14:textId="77777777" w:rsidR="004E400A" w:rsidRDefault="00000000">
            <w:pPr>
              <w:jc w:val="center"/>
            </w:pPr>
            <w:r>
              <w:t>0.00</w:t>
            </w:r>
          </w:p>
        </w:tc>
        <w:tc>
          <w:tcPr>
            <w:tcW w:w="3312" w:type="dxa"/>
            <w:tcBorders>
              <w:top w:val="nil"/>
              <w:left w:val="nil"/>
              <w:bottom w:val="nil"/>
              <w:right w:val="nil"/>
            </w:tcBorders>
          </w:tcPr>
          <w:p w14:paraId="74BD261E" w14:textId="77777777" w:rsidR="004E400A" w:rsidRDefault="00000000">
            <w:pPr>
              <w:jc w:val="center"/>
            </w:pPr>
            <w:r>
              <w:t>0</w:t>
            </w:r>
          </w:p>
        </w:tc>
      </w:tr>
      <w:tr w:rsidR="004E400A" w14:paraId="2CE91BA4" w14:textId="77777777">
        <w:tc>
          <w:tcPr>
            <w:tcW w:w="4320" w:type="dxa"/>
            <w:tcBorders>
              <w:top w:val="nil"/>
              <w:left w:val="nil"/>
              <w:bottom w:val="nil"/>
              <w:right w:val="nil"/>
            </w:tcBorders>
          </w:tcPr>
          <w:p w14:paraId="2E55ACF5" w14:textId="77777777" w:rsidR="004E400A" w:rsidRDefault="00000000">
            <w:r>
              <w:t xml:space="preserve">   Taoism</w:t>
            </w:r>
          </w:p>
        </w:tc>
        <w:tc>
          <w:tcPr>
            <w:tcW w:w="3312" w:type="dxa"/>
            <w:tcBorders>
              <w:top w:val="nil"/>
              <w:left w:val="nil"/>
              <w:bottom w:val="nil"/>
              <w:right w:val="nil"/>
            </w:tcBorders>
          </w:tcPr>
          <w:p w14:paraId="27D90AAC" w14:textId="77777777" w:rsidR="004E400A" w:rsidRDefault="00000000">
            <w:pPr>
              <w:jc w:val="center"/>
            </w:pPr>
            <w:r>
              <w:t>0.00</w:t>
            </w:r>
          </w:p>
        </w:tc>
        <w:tc>
          <w:tcPr>
            <w:tcW w:w="3312" w:type="dxa"/>
            <w:tcBorders>
              <w:top w:val="nil"/>
              <w:left w:val="nil"/>
              <w:bottom w:val="nil"/>
              <w:right w:val="nil"/>
            </w:tcBorders>
          </w:tcPr>
          <w:p w14:paraId="4C7B2FE4" w14:textId="77777777" w:rsidR="004E400A" w:rsidRDefault="00000000">
            <w:pPr>
              <w:jc w:val="center"/>
            </w:pPr>
            <w:r>
              <w:t>4</w:t>
            </w:r>
          </w:p>
        </w:tc>
      </w:tr>
      <w:tr w:rsidR="004E400A" w14:paraId="455304DC" w14:textId="77777777">
        <w:tc>
          <w:tcPr>
            <w:tcW w:w="4320" w:type="dxa"/>
            <w:tcBorders>
              <w:top w:val="nil"/>
              <w:left w:val="nil"/>
              <w:bottom w:val="nil"/>
              <w:right w:val="nil"/>
            </w:tcBorders>
          </w:tcPr>
          <w:p w14:paraId="05D625F1" w14:textId="77777777" w:rsidR="004E400A" w:rsidRDefault="00000000">
            <w:r>
              <w:t xml:space="preserve">   Confucianism</w:t>
            </w:r>
          </w:p>
        </w:tc>
        <w:tc>
          <w:tcPr>
            <w:tcW w:w="3312" w:type="dxa"/>
            <w:tcBorders>
              <w:top w:val="nil"/>
              <w:left w:val="nil"/>
              <w:bottom w:val="nil"/>
              <w:right w:val="nil"/>
            </w:tcBorders>
          </w:tcPr>
          <w:p w14:paraId="037A4D58" w14:textId="77777777" w:rsidR="004E400A" w:rsidRDefault="00000000">
            <w:pPr>
              <w:jc w:val="center"/>
            </w:pPr>
            <w:r>
              <w:t>.</w:t>
            </w:r>
          </w:p>
        </w:tc>
        <w:tc>
          <w:tcPr>
            <w:tcW w:w="3312" w:type="dxa"/>
            <w:tcBorders>
              <w:top w:val="nil"/>
              <w:left w:val="nil"/>
              <w:bottom w:val="nil"/>
              <w:right w:val="nil"/>
            </w:tcBorders>
          </w:tcPr>
          <w:p w14:paraId="05F5E4B1" w14:textId="77777777" w:rsidR="004E400A" w:rsidRDefault="00000000">
            <w:pPr>
              <w:jc w:val="center"/>
            </w:pPr>
            <w:r>
              <w:t>.</w:t>
            </w:r>
          </w:p>
        </w:tc>
      </w:tr>
      <w:tr w:rsidR="004E400A" w14:paraId="53498254" w14:textId="77777777">
        <w:tc>
          <w:tcPr>
            <w:tcW w:w="4320" w:type="dxa"/>
            <w:tcBorders>
              <w:top w:val="nil"/>
              <w:left w:val="nil"/>
              <w:bottom w:val="nil"/>
              <w:right w:val="nil"/>
            </w:tcBorders>
          </w:tcPr>
          <w:p w14:paraId="1CEE4C5B" w14:textId="77777777" w:rsidR="004E400A" w:rsidRDefault="00000000">
            <w:r>
              <w:t xml:space="preserve">   Primal, Animist, or Folk Religion</w:t>
            </w:r>
          </w:p>
        </w:tc>
        <w:tc>
          <w:tcPr>
            <w:tcW w:w="3312" w:type="dxa"/>
            <w:tcBorders>
              <w:top w:val="nil"/>
              <w:left w:val="nil"/>
              <w:bottom w:val="nil"/>
              <w:right w:val="nil"/>
            </w:tcBorders>
          </w:tcPr>
          <w:p w14:paraId="7CF41021" w14:textId="77777777" w:rsidR="004E400A" w:rsidRDefault="00000000">
            <w:pPr>
              <w:jc w:val="center"/>
            </w:pPr>
            <w:r>
              <w:t>0.01</w:t>
            </w:r>
          </w:p>
        </w:tc>
        <w:tc>
          <w:tcPr>
            <w:tcW w:w="3312" w:type="dxa"/>
            <w:tcBorders>
              <w:top w:val="nil"/>
              <w:left w:val="nil"/>
              <w:bottom w:val="nil"/>
              <w:right w:val="nil"/>
            </w:tcBorders>
          </w:tcPr>
          <w:p w14:paraId="3A1BB05C" w14:textId="77777777" w:rsidR="004E400A" w:rsidRDefault="00000000">
            <w:pPr>
              <w:jc w:val="center"/>
            </w:pPr>
            <w:r>
              <w:t>83</w:t>
            </w:r>
          </w:p>
        </w:tc>
      </w:tr>
      <w:tr w:rsidR="004E400A" w14:paraId="31875C01" w14:textId="77777777">
        <w:tc>
          <w:tcPr>
            <w:tcW w:w="4320" w:type="dxa"/>
            <w:tcBorders>
              <w:top w:val="nil"/>
              <w:left w:val="nil"/>
              <w:bottom w:val="nil"/>
              <w:right w:val="nil"/>
            </w:tcBorders>
          </w:tcPr>
          <w:p w14:paraId="4619A03D" w14:textId="77777777" w:rsidR="004E400A" w:rsidRDefault="00000000">
            <w:r>
              <w:t xml:space="preserve">   Spiritism</w:t>
            </w:r>
          </w:p>
        </w:tc>
        <w:tc>
          <w:tcPr>
            <w:tcW w:w="3312" w:type="dxa"/>
            <w:tcBorders>
              <w:top w:val="nil"/>
              <w:left w:val="nil"/>
              <w:bottom w:val="nil"/>
              <w:right w:val="nil"/>
            </w:tcBorders>
          </w:tcPr>
          <w:p w14:paraId="60252830" w14:textId="77777777" w:rsidR="004E400A" w:rsidRDefault="00000000">
            <w:pPr>
              <w:jc w:val="center"/>
            </w:pPr>
            <w:r>
              <w:t>.</w:t>
            </w:r>
          </w:p>
        </w:tc>
        <w:tc>
          <w:tcPr>
            <w:tcW w:w="3312" w:type="dxa"/>
            <w:tcBorders>
              <w:top w:val="nil"/>
              <w:left w:val="nil"/>
              <w:bottom w:val="nil"/>
              <w:right w:val="nil"/>
            </w:tcBorders>
          </w:tcPr>
          <w:p w14:paraId="0C83A616" w14:textId="77777777" w:rsidR="004E400A" w:rsidRDefault="00000000">
            <w:pPr>
              <w:jc w:val="center"/>
            </w:pPr>
            <w:r>
              <w:t>.</w:t>
            </w:r>
          </w:p>
        </w:tc>
      </w:tr>
      <w:tr w:rsidR="004E400A" w14:paraId="30D90B41" w14:textId="77777777">
        <w:tc>
          <w:tcPr>
            <w:tcW w:w="4320" w:type="dxa"/>
            <w:tcBorders>
              <w:top w:val="nil"/>
              <w:left w:val="nil"/>
              <w:bottom w:val="nil"/>
              <w:right w:val="nil"/>
            </w:tcBorders>
          </w:tcPr>
          <w:p w14:paraId="30E16D2D" w14:textId="77777777" w:rsidR="004E400A" w:rsidRDefault="00000000">
            <w:r>
              <w:t xml:space="preserve">   African-Derived</w:t>
            </w:r>
          </w:p>
        </w:tc>
        <w:tc>
          <w:tcPr>
            <w:tcW w:w="3312" w:type="dxa"/>
            <w:tcBorders>
              <w:top w:val="nil"/>
              <w:left w:val="nil"/>
              <w:bottom w:val="nil"/>
              <w:right w:val="nil"/>
            </w:tcBorders>
          </w:tcPr>
          <w:p w14:paraId="532636E1" w14:textId="77777777" w:rsidR="004E400A" w:rsidRDefault="00000000">
            <w:pPr>
              <w:jc w:val="center"/>
            </w:pPr>
            <w:r>
              <w:t>.</w:t>
            </w:r>
          </w:p>
        </w:tc>
        <w:tc>
          <w:tcPr>
            <w:tcW w:w="3312" w:type="dxa"/>
            <w:tcBorders>
              <w:top w:val="nil"/>
              <w:left w:val="nil"/>
              <w:bottom w:val="nil"/>
              <w:right w:val="nil"/>
            </w:tcBorders>
          </w:tcPr>
          <w:p w14:paraId="7C144647" w14:textId="77777777" w:rsidR="004E400A" w:rsidRDefault="00000000">
            <w:pPr>
              <w:jc w:val="center"/>
            </w:pPr>
            <w:r>
              <w:t>.</w:t>
            </w:r>
          </w:p>
        </w:tc>
      </w:tr>
      <w:tr w:rsidR="004E400A" w14:paraId="2DEA31E0" w14:textId="77777777">
        <w:tc>
          <w:tcPr>
            <w:tcW w:w="4320" w:type="dxa"/>
            <w:tcBorders>
              <w:top w:val="nil"/>
              <w:left w:val="nil"/>
              <w:bottom w:val="nil"/>
              <w:right w:val="nil"/>
            </w:tcBorders>
          </w:tcPr>
          <w:p w14:paraId="11918107" w14:textId="77777777" w:rsidR="004E400A" w:rsidRDefault="00000000">
            <w:r>
              <w:t xml:space="preserve">   Chinese</w:t>
            </w:r>
          </w:p>
        </w:tc>
        <w:tc>
          <w:tcPr>
            <w:tcW w:w="3312" w:type="dxa"/>
            <w:tcBorders>
              <w:top w:val="nil"/>
              <w:left w:val="nil"/>
              <w:bottom w:val="nil"/>
              <w:right w:val="nil"/>
            </w:tcBorders>
          </w:tcPr>
          <w:p w14:paraId="160F96CD" w14:textId="77777777" w:rsidR="004E400A" w:rsidRDefault="00000000">
            <w:pPr>
              <w:jc w:val="center"/>
            </w:pPr>
            <w:r>
              <w:t>.</w:t>
            </w:r>
          </w:p>
        </w:tc>
        <w:tc>
          <w:tcPr>
            <w:tcW w:w="3312" w:type="dxa"/>
            <w:tcBorders>
              <w:top w:val="nil"/>
              <w:left w:val="nil"/>
              <w:bottom w:val="nil"/>
              <w:right w:val="nil"/>
            </w:tcBorders>
          </w:tcPr>
          <w:p w14:paraId="6F190538" w14:textId="77777777" w:rsidR="004E400A" w:rsidRDefault="00000000">
            <w:pPr>
              <w:jc w:val="center"/>
            </w:pPr>
            <w:r>
              <w:t>.</w:t>
            </w:r>
          </w:p>
        </w:tc>
      </w:tr>
      <w:tr w:rsidR="004E400A" w14:paraId="3164C152" w14:textId="77777777">
        <w:tc>
          <w:tcPr>
            <w:tcW w:w="4320" w:type="dxa"/>
            <w:tcBorders>
              <w:top w:val="nil"/>
              <w:left w:val="nil"/>
              <w:bottom w:val="nil"/>
              <w:right w:val="nil"/>
            </w:tcBorders>
          </w:tcPr>
          <w:p w14:paraId="0C883406" w14:textId="77777777" w:rsidR="004E400A" w:rsidRDefault="00000000">
            <w:r>
              <w:t xml:space="preserve">   Some Other Religion</w:t>
            </w:r>
          </w:p>
        </w:tc>
        <w:tc>
          <w:tcPr>
            <w:tcW w:w="3312" w:type="dxa"/>
            <w:tcBorders>
              <w:top w:val="nil"/>
              <w:left w:val="nil"/>
              <w:bottom w:val="nil"/>
              <w:right w:val="nil"/>
            </w:tcBorders>
          </w:tcPr>
          <w:p w14:paraId="60406EE5" w14:textId="77777777" w:rsidR="004E400A" w:rsidRDefault="00000000">
            <w:pPr>
              <w:jc w:val="center"/>
            </w:pPr>
            <w:r>
              <w:t>0.01</w:t>
            </w:r>
          </w:p>
        </w:tc>
        <w:tc>
          <w:tcPr>
            <w:tcW w:w="3312" w:type="dxa"/>
            <w:tcBorders>
              <w:top w:val="nil"/>
              <w:left w:val="nil"/>
              <w:bottom w:val="nil"/>
              <w:right w:val="nil"/>
            </w:tcBorders>
          </w:tcPr>
          <w:p w14:paraId="22EB212F" w14:textId="77777777" w:rsidR="004E400A" w:rsidRDefault="00000000">
            <w:pPr>
              <w:jc w:val="center"/>
            </w:pPr>
            <w:r>
              <w:t>198</w:t>
            </w:r>
          </w:p>
        </w:tc>
      </w:tr>
      <w:tr w:rsidR="004E400A" w14:paraId="6987FAB0" w14:textId="77777777">
        <w:tc>
          <w:tcPr>
            <w:tcW w:w="4320" w:type="dxa"/>
            <w:tcBorders>
              <w:top w:val="nil"/>
              <w:left w:val="nil"/>
              <w:bottom w:val="nil"/>
              <w:right w:val="nil"/>
            </w:tcBorders>
          </w:tcPr>
          <w:p w14:paraId="015937F1" w14:textId="77777777" w:rsidR="004E400A" w:rsidRDefault="00000000">
            <w:r>
              <w:t xml:space="preserve">   No Religion/Atheist/Agnostic</w:t>
            </w:r>
          </w:p>
        </w:tc>
        <w:tc>
          <w:tcPr>
            <w:tcW w:w="3312" w:type="dxa"/>
            <w:tcBorders>
              <w:top w:val="nil"/>
              <w:left w:val="nil"/>
              <w:bottom w:val="nil"/>
              <w:right w:val="nil"/>
            </w:tcBorders>
          </w:tcPr>
          <w:p w14:paraId="56C3C129" w14:textId="77777777" w:rsidR="004E400A" w:rsidRDefault="00000000">
            <w:pPr>
              <w:jc w:val="center"/>
            </w:pPr>
            <w:r>
              <w:t>0.38</w:t>
            </w:r>
          </w:p>
        </w:tc>
        <w:tc>
          <w:tcPr>
            <w:tcW w:w="3312" w:type="dxa"/>
            <w:tcBorders>
              <w:top w:val="nil"/>
              <w:left w:val="nil"/>
              <w:bottom w:val="nil"/>
              <w:right w:val="nil"/>
            </w:tcBorders>
          </w:tcPr>
          <w:p w14:paraId="2ED62CF8" w14:textId="77777777" w:rsidR="004E400A" w:rsidRDefault="00000000">
            <w:pPr>
              <w:jc w:val="center"/>
            </w:pPr>
            <w:r>
              <w:t>5697</w:t>
            </w:r>
          </w:p>
        </w:tc>
      </w:tr>
      <w:tr w:rsidR="004E400A" w14:paraId="0DBA85FE" w14:textId="77777777">
        <w:tc>
          <w:tcPr>
            <w:tcW w:w="4320" w:type="dxa"/>
            <w:tcBorders>
              <w:top w:val="nil"/>
              <w:left w:val="nil"/>
              <w:bottom w:val="nil"/>
              <w:right w:val="nil"/>
            </w:tcBorders>
          </w:tcPr>
          <w:p w14:paraId="20A90E8D" w14:textId="77777777" w:rsidR="004E400A" w:rsidRDefault="00000000">
            <w:r>
              <w:t xml:space="preserve">   Missing</w:t>
            </w:r>
          </w:p>
        </w:tc>
        <w:tc>
          <w:tcPr>
            <w:tcW w:w="3312" w:type="dxa"/>
            <w:tcBorders>
              <w:top w:val="nil"/>
              <w:left w:val="nil"/>
              <w:bottom w:val="nil"/>
              <w:right w:val="nil"/>
            </w:tcBorders>
          </w:tcPr>
          <w:p w14:paraId="109FFE2F" w14:textId="77777777" w:rsidR="004E400A" w:rsidRDefault="00000000">
            <w:pPr>
              <w:jc w:val="center"/>
            </w:pPr>
            <w:r>
              <w:t>0.00</w:t>
            </w:r>
          </w:p>
        </w:tc>
        <w:tc>
          <w:tcPr>
            <w:tcW w:w="3312" w:type="dxa"/>
            <w:tcBorders>
              <w:top w:val="nil"/>
              <w:left w:val="nil"/>
              <w:bottom w:val="nil"/>
              <w:right w:val="nil"/>
            </w:tcBorders>
          </w:tcPr>
          <w:p w14:paraId="64E70513" w14:textId="77777777" w:rsidR="004E400A" w:rsidRDefault="00000000">
            <w:pPr>
              <w:jc w:val="center"/>
            </w:pPr>
            <w:r>
              <w:t>74</w:t>
            </w:r>
          </w:p>
        </w:tc>
      </w:tr>
      <w:tr w:rsidR="004E400A" w14:paraId="4E348BE2" w14:textId="77777777">
        <w:tc>
          <w:tcPr>
            <w:tcW w:w="4320" w:type="dxa"/>
            <w:tcBorders>
              <w:top w:val="nil"/>
              <w:left w:val="nil"/>
              <w:bottom w:val="nil"/>
              <w:right w:val="nil"/>
            </w:tcBorders>
          </w:tcPr>
          <w:p w14:paraId="47B31DD1" w14:textId="77777777" w:rsidR="004E400A" w:rsidRDefault="00000000">
            <w:r>
              <w:t>Race/Ethnicity</w:t>
            </w:r>
          </w:p>
        </w:tc>
        <w:tc>
          <w:tcPr>
            <w:tcW w:w="0" w:type="auto"/>
            <w:tcBorders>
              <w:top w:val="nil"/>
              <w:left w:val="nil"/>
              <w:bottom w:val="nil"/>
              <w:right w:val="nil"/>
            </w:tcBorders>
          </w:tcPr>
          <w:p w14:paraId="3D8BABC6" w14:textId="77777777" w:rsidR="004E400A" w:rsidRDefault="004E400A">
            <w:pPr>
              <w:jc w:val="center"/>
            </w:pPr>
          </w:p>
        </w:tc>
        <w:tc>
          <w:tcPr>
            <w:tcW w:w="0" w:type="auto"/>
            <w:tcBorders>
              <w:top w:val="nil"/>
              <w:left w:val="nil"/>
              <w:bottom w:val="nil"/>
              <w:right w:val="nil"/>
            </w:tcBorders>
          </w:tcPr>
          <w:p w14:paraId="3249A465" w14:textId="77777777" w:rsidR="004E400A" w:rsidRDefault="004E400A">
            <w:pPr>
              <w:jc w:val="center"/>
            </w:pPr>
          </w:p>
        </w:tc>
      </w:tr>
      <w:tr w:rsidR="004E400A" w14:paraId="1970DCDB" w14:textId="77777777">
        <w:tc>
          <w:tcPr>
            <w:tcW w:w="4320" w:type="dxa"/>
            <w:tcBorders>
              <w:top w:val="nil"/>
              <w:left w:val="nil"/>
              <w:bottom w:val="nil"/>
              <w:right w:val="nil"/>
            </w:tcBorders>
          </w:tcPr>
          <w:p w14:paraId="50E74B18" w14:textId="77777777" w:rsidR="004E400A" w:rsidRDefault="00000000">
            <w:r>
              <w:t xml:space="preserve">   No Data</w:t>
            </w:r>
          </w:p>
        </w:tc>
        <w:tc>
          <w:tcPr>
            <w:tcW w:w="3312" w:type="dxa"/>
            <w:tcBorders>
              <w:top w:val="nil"/>
              <w:left w:val="nil"/>
              <w:bottom w:val="nil"/>
              <w:right w:val="nil"/>
            </w:tcBorders>
          </w:tcPr>
          <w:p w14:paraId="5438CA6F" w14:textId="77777777" w:rsidR="004E400A" w:rsidRDefault="00000000">
            <w:pPr>
              <w:jc w:val="center"/>
            </w:pPr>
            <w:r>
              <w:t>.</w:t>
            </w:r>
          </w:p>
        </w:tc>
        <w:tc>
          <w:tcPr>
            <w:tcW w:w="3312" w:type="dxa"/>
            <w:tcBorders>
              <w:top w:val="nil"/>
              <w:left w:val="nil"/>
              <w:bottom w:val="nil"/>
              <w:right w:val="nil"/>
            </w:tcBorders>
          </w:tcPr>
          <w:p w14:paraId="21BAE1B0" w14:textId="77777777" w:rsidR="004E400A" w:rsidRDefault="00000000">
            <w:pPr>
              <w:jc w:val="center"/>
            </w:pPr>
            <w:r>
              <w:t>.</w:t>
            </w:r>
          </w:p>
        </w:tc>
      </w:tr>
    </w:tbl>
    <w:p w14:paraId="19D56EB7" w14:textId="77777777" w:rsidR="004E400A" w:rsidRDefault="004E400A"/>
    <w:p w14:paraId="0D46920E" w14:textId="77777777" w:rsidR="004D473E" w:rsidRDefault="004D473E">
      <w:pPr>
        <w:rPr>
          <w:b/>
        </w:rPr>
      </w:pPr>
      <w:r>
        <w:rPr>
          <w:b/>
        </w:rPr>
        <w:br w:type="page"/>
      </w:r>
    </w:p>
    <w:p w14:paraId="2C051BF4" w14:textId="11F2FBB5" w:rsidR="004E400A" w:rsidRDefault="00000000">
      <w:pPr>
        <w:jc w:val="center"/>
      </w:pPr>
      <w:r>
        <w:rPr>
          <w:b/>
        </w:rPr>
        <w:lastRenderedPageBreak/>
        <w:t>Table 1</w:t>
      </w:r>
      <w:r w:rsidR="003E78D2">
        <w:rPr>
          <w:b/>
        </w:rPr>
        <w:t>8</w:t>
      </w:r>
      <w:r>
        <w:rPr>
          <w:b/>
        </w:rPr>
        <w:t>b: Variations Across Demographic Characteristics (Sweden)</w:t>
      </w:r>
    </w:p>
    <w:tbl>
      <w:tblPr>
        <w:tblStyle w:val="TableGrid"/>
        <w:tblW w:w="0" w:type="auto"/>
        <w:tblLook w:val="04A0" w:firstRow="1" w:lastRow="0" w:firstColumn="1" w:lastColumn="0" w:noHBand="0" w:noVBand="1"/>
      </w:tblPr>
      <w:tblGrid>
        <w:gridCol w:w="3638"/>
        <w:gridCol w:w="1789"/>
        <w:gridCol w:w="952"/>
        <w:gridCol w:w="1030"/>
        <w:gridCol w:w="1030"/>
        <w:gridCol w:w="1497"/>
      </w:tblGrid>
      <w:tr w:rsidR="004E400A" w14:paraId="34879F5A" w14:textId="77777777">
        <w:tc>
          <w:tcPr>
            <w:tcW w:w="5760" w:type="dxa"/>
            <w:tcBorders>
              <w:top w:val="nil"/>
              <w:left w:val="nil"/>
              <w:bottom w:val="single" w:sz="0" w:space="0" w:color="000000"/>
              <w:right w:val="nil"/>
            </w:tcBorders>
          </w:tcPr>
          <w:p w14:paraId="5B0E1F54" w14:textId="77777777" w:rsidR="004E400A" w:rsidRDefault="00000000">
            <w:r>
              <w:t>Variable</w:t>
            </w:r>
          </w:p>
        </w:tc>
        <w:tc>
          <w:tcPr>
            <w:tcW w:w="1656" w:type="dxa"/>
            <w:tcBorders>
              <w:top w:val="nil"/>
              <w:left w:val="nil"/>
              <w:bottom w:val="single" w:sz="0" w:space="0" w:color="000000"/>
              <w:right w:val="nil"/>
            </w:tcBorders>
          </w:tcPr>
          <w:p w14:paraId="47D4C27D" w14:textId="77777777" w:rsidR="004E400A" w:rsidRDefault="00000000">
            <w:pPr>
              <w:jc w:val="center"/>
            </w:pPr>
            <w:r>
              <w:t>Mean/Proportion</w:t>
            </w:r>
          </w:p>
        </w:tc>
        <w:tc>
          <w:tcPr>
            <w:tcW w:w="1656" w:type="dxa"/>
            <w:tcBorders>
              <w:top w:val="nil"/>
              <w:left w:val="nil"/>
              <w:bottom w:val="single" w:sz="0" w:space="0" w:color="000000"/>
              <w:right w:val="nil"/>
            </w:tcBorders>
          </w:tcPr>
          <w:p w14:paraId="4836219B" w14:textId="77777777" w:rsidR="004E400A" w:rsidRDefault="00000000">
            <w:pPr>
              <w:jc w:val="center"/>
            </w:pPr>
            <w:r>
              <w:t>SE</w:t>
            </w:r>
          </w:p>
        </w:tc>
        <w:tc>
          <w:tcPr>
            <w:tcW w:w="1656" w:type="dxa"/>
            <w:tcBorders>
              <w:top w:val="nil"/>
              <w:left w:val="nil"/>
              <w:bottom w:val="single" w:sz="0" w:space="0" w:color="000000"/>
              <w:right w:val="nil"/>
            </w:tcBorders>
          </w:tcPr>
          <w:p w14:paraId="5FB41C3C" w14:textId="77777777" w:rsidR="004E400A" w:rsidRDefault="00000000">
            <w:pPr>
              <w:jc w:val="center"/>
            </w:pPr>
            <w:r>
              <w:t>LCI</w:t>
            </w:r>
          </w:p>
        </w:tc>
        <w:tc>
          <w:tcPr>
            <w:tcW w:w="1656" w:type="dxa"/>
            <w:tcBorders>
              <w:top w:val="nil"/>
              <w:left w:val="nil"/>
              <w:bottom w:val="single" w:sz="0" w:space="0" w:color="000000"/>
              <w:right w:val="nil"/>
            </w:tcBorders>
          </w:tcPr>
          <w:p w14:paraId="1BAC1D57" w14:textId="77777777" w:rsidR="004E400A" w:rsidRDefault="00000000">
            <w:pPr>
              <w:jc w:val="center"/>
            </w:pPr>
            <w:r>
              <w:t>UCI</w:t>
            </w:r>
          </w:p>
        </w:tc>
        <w:tc>
          <w:tcPr>
            <w:tcW w:w="2880" w:type="dxa"/>
            <w:tcBorders>
              <w:top w:val="nil"/>
              <w:left w:val="nil"/>
              <w:bottom w:val="single" w:sz="0" w:space="0" w:color="000000"/>
              <w:right w:val="nil"/>
            </w:tcBorders>
          </w:tcPr>
          <w:p w14:paraId="34EE4987" w14:textId="77777777" w:rsidR="004E400A" w:rsidRDefault="00000000">
            <w:pPr>
              <w:jc w:val="center"/>
            </w:pPr>
            <w:r>
              <w:t>Global p-value</w:t>
            </w:r>
          </w:p>
        </w:tc>
      </w:tr>
      <w:tr w:rsidR="004E400A" w14:paraId="0C04DA56" w14:textId="77777777">
        <w:tc>
          <w:tcPr>
            <w:tcW w:w="5760" w:type="dxa"/>
            <w:tcBorders>
              <w:top w:val="single" w:sz="0" w:space="0" w:color="000000"/>
              <w:left w:val="nil"/>
              <w:bottom w:val="nil"/>
              <w:right w:val="nil"/>
            </w:tcBorders>
          </w:tcPr>
          <w:p w14:paraId="51F91B55" w14:textId="77777777" w:rsidR="004E400A" w:rsidRDefault="00000000">
            <w:r>
              <w:t>Age</w:t>
            </w:r>
          </w:p>
        </w:tc>
        <w:tc>
          <w:tcPr>
            <w:tcW w:w="0" w:type="auto"/>
            <w:tcBorders>
              <w:top w:val="single" w:sz="0" w:space="0" w:color="000000"/>
              <w:left w:val="nil"/>
              <w:bottom w:val="nil"/>
              <w:right w:val="nil"/>
            </w:tcBorders>
          </w:tcPr>
          <w:p w14:paraId="5C9A6B56" w14:textId="77777777" w:rsidR="004E400A" w:rsidRDefault="004E400A">
            <w:pPr>
              <w:jc w:val="center"/>
            </w:pPr>
          </w:p>
        </w:tc>
        <w:tc>
          <w:tcPr>
            <w:tcW w:w="0" w:type="auto"/>
            <w:tcBorders>
              <w:top w:val="single" w:sz="0" w:space="0" w:color="000000"/>
              <w:left w:val="nil"/>
              <w:bottom w:val="nil"/>
              <w:right w:val="nil"/>
            </w:tcBorders>
          </w:tcPr>
          <w:p w14:paraId="2B14ABD1" w14:textId="77777777" w:rsidR="004E400A" w:rsidRDefault="004E400A">
            <w:pPr>
              <w:jc w:val="center"/>
            </w:pPr>
          </w:p>
        </w:tc>
        <w:tc>
          <w:tcPr>
            <w:tcW w:w="0" w:type="auto"/>
            <w:tcBorders>
              <w:top w:val="single" w:sz="0" w:space="0" w:color="000000"/>
              <w:left w:val="nil"/>
              <w:bottom w:val="nil"/>
              <w:right w:val="nil"/>
            </w:tcBorders>
          </w:tcPr>
          <w:p w14:paraId="53104824" w14:textId="77777777" w:rsidR="004E400A" w:rsidRDefault="004E400A">
            <w:pPr>
              <w:jc w:val="center"/>
            </w:pPr>
          </w:p>
        </w:tc>
        <w:tc>
          <w:tcPr>
            <w:tcW w:w="0" w:type="auto"/>
            <w:tcBorders>
              <w:top w:val="single" w:sz="0" w:space="0" w:color="000000"/>
              <w:left w:val="nil"/>
              <w:bottom w:val="nil"/>
              <w:right w:val="nil"/>
            </w:tcBorders>
          </w:tcPr>
          <w:p w14:paraId="32AC7767" w14:textId="77777777" w:rsidR="004E400A" w:rsidRDefault="004E400A">
            <w:pPr>
              <w:jc w:val="center"/>
            </w:pPr>
          </w:p>
        </w:tc>
        <w:tc>
          <w:tcPr>
            <w:tcW w:w="2880" w:type="dxa"/>
            <w:tcBorders>
              <w:top w:val="single" w:sz="0" w:space="0" w:color="000000"/>
              <w:left w:val="nil"/>
              <w:bottom w:val="nil"/>
              <w:right w:val="nil"/>
            </w:tcBorders>
          </w:tcPr>
          <w:p w14:paraId="1D6D7A98" w14:textId="77777777" w:rsidR="004E400A" w:rsidRDefault="004E400A">
            <w:pPr>
              <w:jc w:val="center"/>
            </w:pPr>
          </w:p>
        </w:tc>
      </w:tr>
      <w:tr w:rsidR="004E400A" w14:paraId="09A4D604" w14:textId="77777777">
        <w:tc>
          <w:tcPr>
            <w:tcW w:w="5760" w:type="dxa"/>
            <w:tcBorders>
              <w:top w:val="nil"/>
              <w:left w:val="nil"/>
              <w:bottom w:val="nil"/>
              <w:right w:val="nil"/>
            </w:tcBorders>
          </w:tcPr>
          <w:p w14:paraId="3138C2CD" w14:textId="77777777" w:rsidR="004E400A" w:rsidRDefault="00000000">
            <w:r>
              <w:t xml:space="preserve">   18-24</w:t>
            </w:r>
          </w:p>
        </w:tc>
        <w:tc>
          <w:tcPr>
            <w:tcW w:w="1656" w:type="dxa"/>
            <w:tcBorders>
              <w:top w:val="nil"/>
              <w:left w:val="nil"/>
              <w:bottom w:val="nil"/>
              <w:right w:val="nil"/>
            </w:tcBorders>
          </w:tcPr>
          <w:p w14:paraId="6995F6BB" w14:textId="77777777" w:rsidR="004E400A" w:rsidRDefault="00000000">
            <w:pPr>
              <w:jc w:val="center"/>
            </w:pPr>
            <w:r>
              <w:t>0.27</w:t>
            </w:r>
          </w:p>
        </w:tc>
        <w:tc>
          <w:tcPr>
            <w:tcW w:w="1656" w:type="dxa"/>
            <w:tcBorders>
              <w:top w:val="nil"/>
              <w:left w:val="nil"/>
              <w:bottom w:val="nil"/>
              <w:right w:val="nil"/>
            </w:tcBorders>
          </w:tcPr>
          <w:p w14:paraId="39274FFB" w14:textId="77777777" w:rsidR="004E400A" w:rsidRDefault="00000000">
            <w:pPr>
              <w:jc w:val="center"/>
            </w:pPr>
            <w:r>
              <w:t>0.01</w:t>
            </w:r>
          </w:p>
        </w:tc>
        <w:tc>
          <w:tcPr>
            <w:tcW w:w="1656" w:type="dxa"/>
            <w:tcBorders>
              <w:top w:val="nil"/>
              <w:left w:val="nil"/>
              <w:bottom w:val="nil"/>
              <w:right w:val="nil"/>
            </w:tcBorders>
          </w:tcPr>
          <w:p w14:paraId="3434272D" w14:textId="77777777" w:rsidR="004E400A" w:rsidRDefault="00000000">
            <w:pPr>
              <w:jc w:val="center"/>
            </w:pPr>
            <w:r>
              <w:t>0.24</w:t>
            </w:r>
          </w:p>
        </w:tc>
        <w:tc>
          <w:tcPr>
            <w:tcW w:w="1656" w:type="dxa"/>
            <w:tcBorders>
              <w:top w:val="nil"/>
              <w:left w:val="nil"/>
              <w:bottom w:val="nil"/>
              <w:right w:val="nil"/>
            </w:tcBorders>
          </w:tcPr>
          <w:p w14:paraId="4FCFBEC4" w14:textId="77777777" w:rsidR="004E400A" w:rsidRDefault="00000000">
            <w:pPr>
              <w:jc w:val="center"/>
            </w:pPr>
            <w:r>
              <w:t>0.30</w:t>
            </w:r>
          </w:p>
        </w:tc>
        <w:tc>
          <w:tcPr>
            <w:tcW w:w="2880" w:type="dxa"/>
            <w:tcBorders>
              <w:top w:val="nil"/>
              <w:left w:val="nil"/>
              <w:bottom w:val="nil"/>
              <w:right w:val="nil"/>
            </w:tcBorders>
          </w:tcPr>
          <w:p w14:paraId="6FD641BD" w14:textId="77777777" w:rsidR="004E400A" w:rsidRDefault="00000000">
            <w:pPr>
              <w:jc w:val="center"/>
            </w:pPr>
            <w:r>
              <w:t>0.00</w:t>
            </w:r>
          </w:p>
        </w:tc>
      </w:tr>
      <w:tr w:rsidR="004E400A" w14:paraId="2C068360" w14:textId="77777777">
        <w:tc>
          <w:tcPr>
            <w:tcW w:w="5760" w:type="dxa"/>
            <w:tcBorders>
              <w:top w:val="nil"/>
              <w:left w:val="nil"/>
              <w:bottom w:val="nil"/>
              <w:right w:val="nil"/>
            </w:tcBorders>
          </w:tcPr>
          <w:p w14:paraId="13B30FBA" w14:textId="77777777" w:rsidR="004E400A" w:rsidRDefault="00000000">
            <w:r>
              <w:t xml:space="preserve">   25-29</w:t>
            </w:r>
          </w:p>
        </w:tc>
        <w:tc>
          <w:tcPr>
            <w:tcW w:w="1656" w:type="dxa"/>
            <w:tcBorders>
              <w:top w:val="nil"/>
              <w:left w:val="nil"/>
              <w:bottom w:val="nil"/>
              <w:right w:val="nil"/>
            </w:tcBorders>
          </w:tcPr>
          <w:p w14:paraId="576F15DB" w14:textId="77777777" w:rsidR="004E400A" w:rsidRDefault="00000000">
            <w:pPr>
              <w:jc w:val="center"/>
            </w:pPr>
            <w:r>
              <w:t>0.22</w:t>
            </w:r>
          </w:p>
        </w:tc>
        <w:tc>
          <w:tcPr>
            <w:tcW w:w="1656" w:type="dxa"/>
            <w:tcBorders>
              <w:top w:val="nil"/>
              <w:left w:val="nil"/>
              <w:bottom w:val="nil"/>
              <w:right w:val="nil"/>
            </w:tcBorders>
          </w:tcPr>
          <w:p w14:paraId="5BA650BE" w14:textId="77777777" w:rsidR="004E400A" w:rsidRDefault="00000000">
            <w:pPr>
              <w:jc w:val="center"/>
            </w:pPr>
            <w:r>
              <w:t>0.01</w:t>
            </w:r>
          </w:p>
        </w:tc>
        <w:tc>
          <w:tcPr>
            <w:tcW w:w="1656" w:type="dxa"/>
            <w:tcBorders>
              <w:top w:val="nil"/>
              <w:left w:val="nil"/>
              <w:bottom w:val="nil"/>
              <w:right w:val="nil"/>
            </w:tcBorders>
          </w:tcPr>
          <w:p w14:paraId="16746F3A" w14:textId="77777777" w:rsidR="004E400A" w:rsidRDefault="00000000">
            <w:pPr>
              <w:jc w:val="center"/>
            </w:pPr>
            <w:r>
              <w:t>0.19</w:t>
            </w:r>
          </w:p>
        </w:tc>
        <w:tc>
          <w:tcPr>
            <w:tcW w:w="1656" w:type="dxa"/>
            <w:tcBorders>
              <w:top w:val="nil"/>
              <w:left w:val="nil"/>
              <w:bottom w:val="nil"/>
              <w:right w:val="nil"/>
            </w:tcBorders>
          </w:tcPr>
          <w:p w14:paraId="0BDBD49F" w14:textId="77777777" w:rsidR="004E400A" w:rsidRDefault="00000000">
            <w:pPr>
              <w:jc w:val="center"/>
            </w:pPr>
            <w:r>
              <w:t>0.25</w:t>
            </w:r>
          </w:p>
        </w:tc>
        <w:tc>
          <w:tcPr>
            <w:tcW w:w="2880" w:type="dxa"/>
            <w:tcBorders>
              <w:top w:val="nil"/>
              <w:left w:val="nil"/>
              <w:bottom w:val="nil"/>
              <w:right w:val="nil"/>
            </w:tcBorders>
          </w:tcPr>
          <w:p w14:paraId="0B78955B" w14:textId="77777777" w:rsidR="004E400A" w:rsidRDefault="00000000">
            <w:pPr>
              <w:jc w:val="center"/>
            </w:pPr>
            <w:r>
              <w:t>.</w:t>
            </w:r>
          </w:p>
        </w:tc>
      </w:tr>
      <w:tr w:rsidR="004E400A" w14:paraId="7E87FC7E" w14:textId="77777777">
        <w:tc>
          <w:tcPr>
            <w:tcW w:w="5760" w:type="dxa"/>
            <w:tcBorders>
              <w:top w:val="nil"/>
              <w:left w:val="nil"/>
              <w:bottom w:val="nil"/>
              <w:right w:val="nil"/>
            </w:tcBorders>
          </w:tcPr>
          <w:p w14:paraId="10EAC003" w14:textId="77777777" w:rsidR="004E400A" w:rsidRDefault="00000000">
            <w:r>
              <w:t xml:space="preserve">   30-39</w:t>
            </w:r>
          </w:p>
        </w:tc>
        <w:tc>
          <w:tcPr>
            <w:tcW w:w="1656" w:type="dxa"/>
            <w:tcBorders>
              <w:top w:val="nil"/>
              <w:left w:val="nil"/>
              <w:bottom w:val="nil"/>
              <w:right w:val="nil"/>
            </w:tcBorders>
          </w:tcPr>
          <w:p w14:paraId="18D4E72B" w14:textId="77777777" w:rsidR="004E400A" w:rsidRDefault="00000000">
            <w:pPr>
              <w:jc w:val="center"/>
            </w:pPr>
            <w:r>
              <w:t>0.18</w:t>
            </w:r>
          </w:p>
        </w:tc>
        <w:tc>
          <w:tcPr>
            <w:tcW w:w="1656" w:type="dxa"/>
            <w:tcBorders>
              <w:top w:val="nil"/>
              <w:left w:val="nil"/>
              <w:bottom w:val="nil"/>
              <w:right w:val="nil"/>
            </w:tcBorders>
          </w:tcPr>
          <w:p w14:paraId="3AB51950" w14:textId="77777777" w:rsidR="004E400A" w:rsidRDefault="00000000">
            <w:pPr>
              <w:jc w:val="center"/>
            </w:pPr>
            <w:r>
              <w:t>0.01</w:t>
            </w:r>
          </w:p>
        </w:tc>
        <w:tc>
          <w:tcPr>
            <w:tcW w:w="1656" w:type="dxa"/>
            <w:tcBorders>
              <w:top w:val="nil"/>
              <w:left w:val="nil"/>
              <w:bottom w:val="nil"/>
              <w:right w:val="nil"/>
            </w:tcBorders>
          </w:tcPr>
          <w:p w14:paraId="5098F0D9" w14:textId="77777777" w:rsidR="004E400A" w:rsidRDefault="00000000">
            <w:pPr>
              <w:jc w:val="center"/>
            </w:pPr>
            <w:r>
              <w:t>0.16</w:t>
            </w:r>
          </w:p>
        </w:tc>
        <w:tc>
          <w:tcPr>
            <w:tcW w:w="1656" w:type="dxa"/>
            <w:tcBorders>
              <w:top w:val="nil"/>
              <w:left w:val="nil"/>
              <w:bottom w:val="nil"/>
              <w:right w:val="nil"/>
            </w:tcBorders>
          </w:tcPr>
          <w:p w14:paraId="165C860F" w14:textId="77777777" w:rsidR="004E400A" w:rsidRDefault="00000000">
            <w:pPr>
              <w:jc w:val="center"/>
            </w:pPr>
            <w:r>
              <w:t>0.20</w:t>
            </w:r>
          </w:p>
        </w:tc>
        <w:tc>
          <w:tcPr>
            <w:tcW w:w="2880" w:type="dxa"/>
            <w:tcBorders>
              <w:top w:val="nil"/>
              <w:left w:val="nil"/>
              <w:bottom w:val="nil"/>
              <w:right w:val="nil"/>
            </w:tcBorders>
          </w:tcPr>
          <w:p w14:paraId="768F9D07" w14:textId="77777777" w:rsidR="004E400A" w:rsidRDefault="00000000">
            <w:pPr>
              <w:jc w:val="center"/>
            </w:pPr>
            <w:r>
              <w:t>.</w:t>
            </w:r>
          </w:p>
        </w:tc>
      </w:tr>
      <w:tr w:rsidR="004E400A" w14:paraId="25D5A7B0" w14:textId="77777777">
        <w:tc>
          <w:tcPr>
            <w:tcW w:w="5760" w:type="dxa"/>
            <w:tcBorders>
              <w:top w:val="nil"/>
              <w:left w:val="nil"/>
              <w:bottom w:val="nil"/>
              <w:right w:val="nil"/>
            </w:tcBorders>
          </w:tcPr>
          <w:p w14:paraId="41EE5DCB" w14:textId="77777777" w:rsidR="004E400A" w:rsidRDefault="00000000">
            <w:r>
              <w:t xml:space="preserve">   40-49</w:t>
            </w:r>
          </w:p>
        </w:tc>
        <w:tc>
          <w:tcPr>
            <w:tcW w:w="1656" w:type="dxa"/>
            <w:tcBorders>
              <w:top w:val="nil"/>
              <w:left w:val="nil"/>
              <w:bottom w:val="nil"/>
              <w:right w:val="nil"/>
            </w:tcBorders>
          </w:tcPr>
          <w:p w14:paraId="7090FD80" w14:textId="77777777" w:rsidR="004E400A" w:rsidRDefault="00000000">
            <w:pPr>
              <w:jc w:val="center"/>
            </w:pPr>
            <w:r>
              <w:t>0.20</w:t>
            </w:r>
          </w:p>
        </w:tc>
        <w:tc>
          <w:tcPr>
            <w:tcW w:w="1656" w:type="dxa"/>
            <w:tcBorders>
              <w:top w:val="nil"/>
              <w:left w:val="nil"/>
              <w:bottom w:val="nil"/>
              <w:right w:val="nil"/>
            </w:tcBorders>
          </w:tcPr>
          <w:p w14:paraId="0559FFA7" w14:textId="77777777" w:rsidR="004E400A" w:rsidRDefault="00000000">
            <w:pPr>
              <w:jc w:val="center"/>
            </w:pPr>
            <w:r>
              <w:t>0.01</w:t>
            </w:r>
          </w:p>
        </w:tc>
        <w:tc>
          <w:tcPr>
            <w:tcW w:w="1656" w:type="dxa"/>
            <w:tcBorders>
              <w:top w:val="nil"/>
              <w:left w:val="nil"/>
              <w:bottom w:val="nil"/>
              <w:right w:val="nil"/>
            </w:tcBorders>
          </w:tcPr>
          <w:p w14:paraId="68B16FB9" w14:textId="77777777" w:rsidR="004E400A" w:rsidRDefault="00000000">
            <w:pPr>
              <w:jc w:val="center"/>
            </w:pPr>
            <w:r>
              <w:t>0.18</w:t>
            </w:r>
          </w:p>
        </w:tc>
        <w:tc>
          <w:tcPr>
            <w:tcW w:w="1656" w:type="dxa"/>
            <w:tcBorders>
              <w:top w:val="nil"/>
              <w:left w:val="nil"/>
              <w:bottom w:val="nil"/>
              <w:right w:val="nil"/>
            </w:tcBorders>
          </w:tcPr>
          <w:p w14:paraId="7A18060A" w14:textId="77777777" w:rsidR="004E400A" w:rsidRDefault="00000000">
            <w:pPr>
              <w:jc w:val="center"/>
            </w:pPr>
            <w:r>
              <w:t>0.23</w:t>
            </w:r>
          </w:p>
        </w:tc>
        <w:tc>
          <w:tcPr>
            <w:tcW w:w="2880" w:type="dxa"/>
            <w:tcBorders>
              <w:top w:val="nil"/>
              <w:left w:val="nil"/>
              <w:bottom w:val="nil"/>
              <w:right w:val="nil"/>
            </w:tcBorders>
          </w:tcPr>
          <w:p w14:paraId="06AC94D0" w14:textId="77777777" w:rsidR="004E400A" w:rsidRDefault="00000000">
            <w:pPr>
              <w:jc w:val="center"/>
            </w:pPr>
            <w:r>
              <w:t>.</w:t>
            </w:r>
          </w:p>
        </w:tc>
      </w:tr>
      <w:tr w:rsidR="004E400A" w14:paraId="2E928476" w14:textId="77777777">
        <w:tc>
          <w:tcPr>
            <w:tcW w:w="5760" w:type="dxa"/>
            <w:tcBorders>
              <w:top w:val="nil"/>
              <w:left w:val="nil"/>
              <w:bottom w:val="nil"/>
              <w:right w:val="nil"/>
            </w:tcBorders>
          </w:tcPr>
          <w:p w14:paraId="108EC04A" w14:textId="77777777" w:rsidR="004E400A" w:rsidRDefault="00000000">
            <w:r>
              <w:t xml:space="preserve">   50-59</w:t>
            </w:r>
          </w:p>
        </w:tc>
        <w:tc>
          <w:tcPr>
            <w:tcW w:w="1656" w:type="dxa"/>
            <w:tcBorders>
              <w:top w:val="nil"/>
              <w:left w:val="nil"/>
              <w:bottom w:val="nil"/>
              <w:right w:val="nil"/>
            </w:tcBorders>
          </w:tcPr>
          <w:p w14:paraId="4F7396F2" w14:textId="77777777" w:rsidR="004E400A" w:rsidRDefault="00000000">
            <w:pPr>
              <w:jc w:val="center"/>
            </w:pPr>
            <w:r>
              <w:t>0.18</w:t>
            </w:r>
          </w:p>
        </w:tc>
        <w:tc>
          <w:tcPr>
            <w:tcW w:w="1656" w:type="dxa"/>
            <w:tcBorders>
              <w:top w:val="nil"/>
              <w:left w:val="nil"/>
              <w:bottom w:val="nil"/>
              <w:right w:val="nil"/>
            </w:tcBorders>
          </w:tcPr>
          <w:p w14:paraId="2072A75F" w14:textId="77777777" w:rsidR="004E400A" w:rsidRDefault="00000000">
            <w:pPr>
              <w:jc w:val="center"/>
            </w:pPr>
            <w:r>
              <w:t>0.01</w:t>
            </w:r>
          </w:p>
        </w:tc>
        <w:tc>
          <w:tcPr>
            <w:tcW w:w="1656" w:type="dxa"/>
            <w:tcBorders>
              <w:top w:val="nil"/>
              <w:left w:val="nil"/>
              <w:bottom w:val="nil"/>
              <w:right w:val="nil"/>
            </w:tcBorders>
          </w:tcPr>
          <w:p w14:paraId="698B98BD" w14:textId="77777777" w:rsidR="004E400A" w:rsidRDefault="00000000">
            <w:pPr>
              <w:jc w:val="center"/>
            </w:pPr>
            <w:r>
              <w:t>0.16</w:t>
            </w:r>
          </w:p>
        </w:tc>
        <w:tc>
          <w:tcPr>
            <w:tcW w:w="1656" w:type="dxa"/>
            <w:tcBorders>
              <w:top w:val="nil"/>
              <w:left w:val="nil"/>
              <w:bottom w:val="nil"/>
              <w:right w:val="nil"/>
            </w:tcBorders>
          </w:tcPr>
          <w:p w14:paraId="2B6F7177" w14:textId="77777777" w:rsidR="004E400A" w:rsidRDefault="00000000">
            <w:pPr>
              <w:jc w:val="center"/>
            </w:pPr>
            <w:r>
              <w:t>0.20</w:t>
            </w:r>
          </w:p>
        </w:tc>
        <w:tc>
          <w:tcPr>
            <w:tcW w:w="2880" w:type="dxa"/>
            <w:tcBorders>
              <w:top w:val="nil"/>
              <w:left w:val="nil"/>
              <w:bottom w:val="nil"/>
              <w:right w:val="nil"/>
            </w:tcBorders>
          </w:tcPr>
          <w:p w14:paraId="6D609DCC" w14:textId="77777777" w:rsidR="004E400A" w:rsidRDefault="00000000">
            <w:pPr>
              <w:jc w:val="center"/>
            </w:pPr>
            <w:r>
              <w:t>.</w:t>
            </w:r>
          </w:p>
        </w:tc>
      </w:tr>
      <w:tr w:rsidR="004E400A" w14:paraId="6A6115BA" w14:textId="77777777">
        <w:tc>
          <w:tcPr>
            <w:tcW w:w="5760" w:type="dxa"/>
            <w:tcBorders>
              <w:top w:val="nil"/>
              <w:left w:val="nil"/>
              <w:bottom w:val="nil"/>
              <w:right w:val="nil"/>
            </w:tcBorders>
          </w:tcPr>
          <w:p w14:paraId="45F06554" w14:textId="77777777" w:rsidR="004E400A" w:rsidRDefault="00000000">
            <w:r>
              <w:t xml:space="preserve">   60-69</w:t>
            </w:r>
          </w:p>
        </w:tc>
        <w:tc>
          <w:tcPr>
            <w:tcW w:w="1656" w:type="dxa"/>
            <w:tcBorders>
              <w:top w:val="nil"/>
              <w:left w:val="nil"/>
              <w:bottom w:val="nil"/>
              <w:right w:val="nil"/>
            </w:tcBorders>
          </w:tcPr>
          <w:p w14:paraId="326C25C7" w14:textId="77777777" w:rsidR="004E400A" w:rsidRDefault="00000000">
            <w:pPr>
              <w:jc w:val="center"/>
            </w:pPr>
            <w:r>
              <w:t>0.17</w:t>
            </w:r>
          </w:p>
        </w:tc>
        <w:tc>
          <w:tcPr>
            <w:tcW w:w="1656" w:type="dxa"/>
            <w:tcBorders>
              <w:top w:val="nil"/>
              <w:left w:val="nil"/>
              <w:bottom w:val="nil"/>
              <w:right w:val="nil"/>
            </w:tcBorders>
          </w:tcPr>
          <w:p w14:paraId="79F20A19" w14:textId="77777777" w:rsidR="004E400A" w:rsidRDefault="00000000">
            <w:pPr>
              <w:jc w:val="center"/>
            </w:pPr>
            <w:r>
              <w:t>0.01</w:t>
            </w:r>
          </w:p>
        </w:tc>
        <w:tc>
          <w:tcPr>
            <w:tcW w:w="1656" w:type="dxa"/>
            <w:tcBorders>
              <w:top w:val="nil"/>
              <w:left w:val="nil"/>
              <w:bottom w:val="nil"/>
              <w:right w:val="nil"/>
            </w:tcBorders>
          </w:tcPr>
          <w:p w14:paraId="557A53DF" w14:textId="77777777" w:rsidR="004E400A" w:rsidRDefault="00000000">
            <w:pPr>
              <w:jc w:val="center"/>
            </w:pPr>
            <w:r>
              <w:t>0.15</w:t>
            </w:r>
          </w:p>
        </w:tc>
        <w:tc>
          <w:tcPr>
            <w:tcW w:w="1656" w:type="dxa"/>
            <w:tcBorders>
              <w:top w:val="nil"/>
              <w:left w:val="nil"/>
              <w:bottom w:val="nil"/>
              <w:right w:val="nil"/>
            </w:tcBorders>
          </w:tcPr>
          <w:p w14:paraId="50F07657" w14:textId="77777777" w:rsidR="004E400A" w:rsidRDefault="00000000">
            <w:pPr>
              <w:jc w:val="center"/>
            </w:pPr>
            <w:r>
              <w:t>0.19</w:t>
            </w:r>
          </w:p>
        </w:tc>
        <w:tc>
          <w:tcPr>
            <w:tcW w:w="2880" w:type="dxa"/>
            <w:tcBorders>
              <w:top w:val="nil"/>
              <w:left w:val="nil"/>
              <w:bottom w:val="nil"/>
              <w:right w:val="nil"/>
            </w:tcBorders>
          </w:tcPr>
          <w:p w14:paraId="33F8C9C3" w14:textId="77777777" w:rsidR="004E400A" w:rsidRDefault="00000000">
            <w:pPr>
              <w:jc w:val="center"/>
            </w:pPr>
            <w:r>
              <w:t>.</w:t>
            </w:r>
          </w:p>
        </w:tc>
      </w:tr>
      <w:tr w:rsidR="004E400A" w14:paraId="1F9E40AE" w14:textId="77777777">
        <w:tc>
          <w:tcPr>
            <w:tcW w:w="5760" w:type="dxa"/>
            <w:tcBorders>
              <w:top w:val="nil"/>
              <w:left w:val="nil"/>
              <w:bottom w:val="nil"/>
              <w:right w:val="nil"/>
            </w:tcBorders>
          </w:tcPr>
          <w:p w14:paraId="298B833F" w14:textId="77777777" w:rsidR="004E400A" w:rsidRDefault="00000000">
            <w:r>
              <w:t xml:space="preserve">   70-79</w:t>
            </w:r>
          </w:p>
        </w:tc>
        <w:tc>
          <w:tcPr>
            <w:tcW w:w="1656" w:type="dxa"/>
            <w:tcBorders>
              <w:top w:val="nil"/>
              <w:left w:val="nil"/>
              <w:bottom w:val="nil"/>
              <w:right w:val="nil"/>
            </w:tcBorders>
          </w:tcPr>
          <w:p w14:paraId="6836D955" w14:textId="77777777" w:rsidR="004E400A" w:rsidRDefault="00000000">
            <w:pPr>
              <w:jc w:val="center"/>
            </w:pPr>
            <w:r>
              <w:t>0.16</w:t>
            </w:r>
          </w:p>
        </w:tc>
        <w:tc>
          <w:tcPr>
            <w:tcW w:w="1656" w:type="dxa"/>
            <w:tcBorders>
              <w:top w:val="nil"/>
              <w:left w:val="nil"/>
              <w:bottom w:val="nil"/>
              <w:right w:val="nil"/>
            </w:tcBorders>
          </w:tcPr>
          <w:p w14:paraId="1B3C7CBB" w14:textId="77777777" w:rsidR="004E400A" w:rsidRDefault="00000000">
            <w:pPr>
              <w:jc w:val="center"/>
            </w:pPr>
            <w:r>
              <w:t>0.01</w:t>
            </w:r>
          </w:p>
        </w:tc>
        <w:tc>
          <w:tcPr>
            <w:tcW w:w="1656" w:type="dxa"/>
            <w:tcBorders>
              <w:top w:val="nil"/>
              <w:left w:val="nil"/>
              <w:bottom w:val="nil"/>
              <w:right w:val="nil"/>
            </w:tcBorders>
          </w:tcPr>
          <w:p w14:paraId="7A89C628" w14:textId="77777777" w:rsidR="004E400A" w:rsidRDefault="00000000">
            <w:pPr>
              <w:jc w:val="center"/>
            </w:pPr>
            <w:r>
              <w:t>0.14</w:t>
            </w:r>
          </w:p>
        </w:tc>
        <w:tc>
          <w:tcPr>
            <w:tcW w:w="1656" w:type="dxa"/>
            <w:tcBorders>
              <w:top w:val="nil"/>
              <w:left w:val="nil"/>
              <w:bottom w:val="nil"/>
              <w:right w:val="nil"/>
            </w:tcBorders>
          </w:tcPr>
          <w:p w14:paraId="1283DD87" w14:textId="77777777" w:rsidR="004E400A" w:rsidRDefault="00000000">
            <w:pPr>
              <w:jc w:val="center"/>
            </w:pPr>
            <w:r>
              <w:t>0.18</w:t>
            </w:r>
          </w:p>
        </w:tc>
        <w:tc>
          <w:tcPr>
            <w:tcW w:w="2880" w:type="dxa"/>
            <w:tcBorders>
              <w:top w:val="nil"/>
              <w:left w:val="nil"/>
              <w:bottom w:val="nil"/>
              <w:right w:val="nil"/>
            </w:tcBorders>
          </w:tcPr>
          <w:p w14:paraId="67D63438" w14:textId="77777777" w:rsidR="004E400A" w:rsidRDefault="00000000">
            <w:pPr>
              <w:jc w:val="center"/>
            </w:pPr>
            <w:r>
              <w:t>.</w:t>
            </w:r>
          </w:p>
        </w:tc>
      </w:tr>
      <w:tr w:rsidR="004E400A" w14:paraId="32E167F7" w14:textId="77777777">
        <w:tc>
          <w:tcPr>
            <w:tcW w:w="5760" w:type="dxa"/>
            <w:tcBorders>
              <w:top w:val="nil"/>
              <w:left w:val="nil"/>
              <w:bottom w:val="nil"/>
              <w:right w:val="nil"/>
            </w:tcBorders>
          </w:tcPr>
          <w:p w14:paraId="1524221D" w14:textId="77777777" w:rsidR="004E400A" w:rsidRDefault="00000000">
            <w:r>
              <w:t xml:space="preserve">   80 or Older</w:t>
            </w:r>
          </w:p>
        </w:tc>
        <w:tc>
          <w:tcPr>
            <w:tcW w:w="1656" w:type="dxa"/>
            <w:tcBorders>
              <w:top w:val="nil"/>
              <w:left w:val="nil"/>
              <w:bottom w:val="nil"/>
              <w:right w:val="nil"/>
            </w:tcBorders>
          </w:tcPr>
          <w:p w14:paraId="263D7047" w14:textId="77777777" w:rsidR="004E400A" w:rsidRDefault="00000000">
            <w:pPr>
              <w:jc w:val="center"/>
            </w:pPr>
            <w:r>
              <w:t>0.16</w:t>
            </w:r>
          </w:p>
        </w:tc>
        <w:tc>
          <w:tcPr>
            <w:tcW w:w="1656" w:type="dxa"/>
            <w:tcBorders>
              <w:top w:val="nil"/>
              <w:left w:val="nil"/>
              <w:bottom w:val="nil"/>
              <w:right w:val="nil"/>
            </w:tcBorders>
          </w:tcPr>
          <w:p w14:paraId="1E09210C" w14:textId="77777777" w:rsidR="004E400A" w:rsidRDefault="00000000">
            <w:pPr>
              <w:jc w:val="center"/>
            </w:pPr>
            <w:r>
              <w:t>0.02</w:t>
            </w:r>
          </w:p>
        </w:tc>
        <w:tc>
          <w:tcPr>
            <w:tcW w:w="1656" w:type="dxa"/>
            <w:tcBorders>
              <w:top w:val="nil"/>
              <w:left w:val="nil"/>
              <w:bottom w:val="nil"/>
              <w:right w:val="nil"/>
            </w:tcBorders>
          </w:tcPr>
          <w:p w14:paraId="5F458740" w14:textId="77777777" w:rsidR="004E400A" w:rsidRDefault="00000000">
            <w:pPr>
              <w:jc w:val="center"/>
            </w:pPr>
            <w:r>
              <w:t>0.12</w:t>
            </w:r>
          </w:p>
        </w:tc>
        <w:tc>
          <w:tcPr>
            <w:tcW w:w="1656" w:type="dxa"/>
            <w:tcBorders>
              <w:top w:val="nil"/>
              <w:left w:val="nil"/>
              <w:bottom w:val="nil"/>
              <w:right w:val="nil"/>
            </w:tcBorders>
          </w:tcPr>
          <w:p w14:paraId="09627D71" w14:textId="77777777" w:rsidR="004E400A" w:rsidRDefault="00000000">
            <w:pPr>
              <w:jc w:val="center"/>
            </w:pPr>
            <w:r>
              <w:t>0.20</w:t>
            </w:r>
          </w:p>
        </w:tc>
        <w:tc>
          <w:tcPr>
            <w:tcW w:w="2880" w:type="dxa"/>
            <w:tcBorders>
              <w:top w:val="nil"/>
              <w:left w:val="nil"/>
              <w:bottom w:val="nil"/>
              <w:right w:val="nil"/>
            </w:tcBorders>
          </w:tcPr>
          <w:p w14:paraId="22730DB4" w14:textId="77777777" w:rsidR="004E400A" w:rsidRDefault="00000000">
            <w:pPr>
              <w:jc w:val="center"/>
            </w:pPr>
            <w:r>
              <w:t>.</w:t>
            </w:r>
          </w:p>
        </w:tc>
      </w:tr>
      <w:tr w:rsidR="004E400A" w14:paraId="4793F477" w14:textId="77777777">
        <w:tc>
          <w:tcPr>
            <w:tcW w:w="5760" w:type="dxa"/>
            <w:tcBorders>
              <w:top w:val="nil"/>
              <w:left w:val="nil"/>
              <w:bottom w:val="nil"/>
              <w:right w:val="nil"/>
            </w:tcBorders>
          </w:tcPr>
          <w:p w14:paraId="0C5E43B4" w14:textId="77777777" w:rsidR="004E400A" w:rsidRDefault="00000000">
            <w:r>
              <w:t>Gender</w:t>
            </w:r>
          </w:p>
        </w:tc>
        <w:tc>
          <w:tcPr>
            <w:tcW w:w="0" w:type="auto"/>
            <w:tcBorders>
              <w:top w:val="nil"/>
              <w:left w:val="nil"/>
              <w:bottom w:val="nil"/>
              <w:right w:val="nil"/>
            </w:tcBorders>
          </w:tcPr>
          <w:p w14:paraId="1758031F" w14:textId="77777777" w:rsidR="004E400A" w:rsidRDefault="004E400A">
            <w:pPr>
              <w:jc w:val="center"/>
            </w:pPr>
          </w:p>
        </w:tc>
        <w:tc>
          <w:tcPr>
            <w:tcW w:w="0" w:type="auto"/>
            <w:tcBorders>
              <w:top w:val="nil"/>
              <w:left w:val="nil"/>
              <w:bottom w:val="nil"/>
              <w:right w:val="nil"/>
            </w:tcBorders>
          </w:tcPr>
          <w:p w14:paraId="267C6E9E" w14:textId="77777777" w:rsidR="004E400A" w:rsidRDefault="004E400A">
            <w:pPr>
              <w:jc w:val="center"/>
            </w:pPr>
          </w:p>
        </w:tc>
        <w:tc>
          <w:tcPr>
            <w:tcW w:w="0" w:type="auto"/>
            <w:tcBorders>
              <w:top w:val="nil"/>
              <w:left w:val="nil"/>
              <w:bottom w:val="nil"/>
              <w:right w:val="nil"/>
            </w:tcBorders>
          </w:tcPr>
          <w:p w14:paraId="0EAC5946" w14:textId="77777777" w:rsidR="004E400A" w:rsidRDefault="004E400A">
            <w:pPr>
              <w:jc w:val="center"/>
            </w:pPr>
          </w:p>
        </w:tc>
        <w:tc>
          <w:tcPr>
            <w:tcW w:w="0" w:type="auto"/>
            <w:tcBorders>
              <w:top w:val="nil"/>
              <w:left w:val="nil"/>
              <w:bottom w:val="nil"/>
              <w:right w:val="nil"/>
            </w:tcBorders>
          </w:tcPr>
          <w:p w14:paraId="04E99CEA" w14:textId="77777777" w:rsidR="004E400A" w:rsidRDefault="004E400A">
            <w:pPr>
              <w:jc w:val="center"/>
            </w:pPr>
          </w:p>
        </w:tc>
        <w:tc>
          <w:tcPr>
            <w:tcW w:w="2880" w:type="dxa"/>
            <w:tcBorders>
              <w:top w:val="nil"/>
              <w:left w:val="nil"/>
              <w:bottom w:val="nil"/>
              <w:right w:val="nil"/>
            </w:tcBorders>
          </w:tcPr>
          <w:p w14:paraId="11355F41" w14:textId="77777777" w:rsidR="004E400A" w:rsidRDefault="004E400A">
            <w:pPr>
              <w:jc w:val="center"/>
            </w:pPr>
          </w:p>
        </w:tc>
      </w:tr>
      <w:tr w:rsidR="004E400A" w14:paraId="1680FD30" w14:textId="77777777">
        <w:tc>
          <w:tcPr>
            <w:tcW w:w="5760" w:type="dxa"/>
            <w:tcBorders>
              <w:top w:val="nil"/>
              <w:left w:val="nil"/>
              <w:bottom w:val="nil"/>
              <w:right w:val="nil"/>
            </w:tcBorders>
          </w:tcPr>
          <w:p w14:paraId="12164762" w14:textId="77777777" w:rsidR="004E400A" w:rsidRDefault="00000000">
            <w:r>
              <w:t xml:space="preserve">   Male</w:t>
            </w:r>
          </w:p>
        </w:tc>
        <w:tc>
          <w:tcPr>
            <w:tcW w:w="1656" w:type="dxa"/>
            <w:tcBorders>
              <w:top w:val="nil"/>
              <w:left w:val="nil"/>
              <w:bottom w:val="nil"/>
              <w:right w:val="nil"/>
            </w:tcBorders>
          </w:tcPr>
          <w:p w14:paraId="7BBD3F62" w14:textId="77777777" w:rsidR="004E400A" w:rsidRDefault="00000000">
            <w:pPr>
              <w:jc w:val="center"/>
            </w:pPr>
            <w:r>
              <w:t>0.18</w:t>
            </w:r>
          </w:p>
        </w:tc>
        <w:tc>
          <w:tcPr>
            <w:tcW w:w="1656" w:type="dxa"/>
            <w:tcBorders>
              <w:top w:val="nil"/>
              <w:left w:val="nil"/>
              <w:bottom w:val="nil"/>
              <w:right w:val="nil"/>
            </w:tcBorders>
          </w:tcPr>
          <w:p w14:paraId="26358911" w14:textId="77777777" w:rsidR="004E400A" w:rsidRDefault="00000000">
            <w:pPr>
              <w:jc w:val="center"/>
            </w:pPr>
            <w:r>
              <w:t>0.01</w:t>
            </w:r>
          </w:p>
        </w:tc>
        <w:tc>
          <w:tcPr>
            <w:tcW w:w="1656" w:type="dxa"/>
            <w:tcBorders>
              <w:top w:val="nil"/>
              <w:left w:val="nil"/>
              <w:bottom w:val="nil"/>
              <w:right w:val="nil"/>
            </w:tcBorders>
          </w:tcPr>
          <w:p w14:paraId="6ED80B64" w14:textId="77777777" w:rsidR="004E400A" w:rsidRDefault="00000000">
            <w:pPr>
              <w:jc w:val="center"/>
            </w:pPr>
            <w:r>
              <w:t>0.17</w:t>
            </w:r>
          </w:p>
        </w:tc>
        <w:tc>
          <w:tcPr>
            <w:tcW w:w="1656" w:type="dxa"/>
            <w:tcBorders>
              <w:top w:val="nil"/>
              <w:left w:val="nil"/>
              <w:bottom w:val="nil"/>
              <w:right w:val="nil"/>
            </w:tcBorders>
          </w:tcPr>
          <w:p w14:paraId="713A00B3" w14:textId="77777777" w:rsidR="004E400A" w:rsidRDefault="00000000">
            <w:pPr>
              <w:jc w:val="center"/>
            </w:pPr>
            <w:r>
              <w:t>0.19</w:t>
            </w:r>
          </w:p>
        </w:tc>
        <w:tc>
          <w:tcPr>
            <w:tcW w:w="2880" w:type="dxa"/>
            <w:tcBorders>
              <w:top w:val="nil"/>
              <w:left w:val="nil"/>
              <w:bottom w:val="nil"/>
              <w:right w:val="nil"/>
            </w:tcBorders>
          </w:tcPr>
          <w:p w14:paraId="5939B927" w14:textId="77777777" w:rsidR="004E400A" w:rsidRDefault="00000000">
            <w:pPr>
              <w:jc w:val="center"/>
            </w:pPr>
            <w:r>
              <w:t>0.03</w:t>
            </w:r>
          </w:p>
        </w:tc>
      </w:tr>
      <w:tr w:rsidR="004E400A" w14:paraId="1D8D872E" w14:textId="77777777">
        <w:tc>
          <w:tcPr>
            <w:tcW w:w="5760" w:type="dxa"/>
            <w:tcBorders>
              <w:top w:val="nil"/>
              <w:left w:val="nil"/>
              <w:bottom w:val="nil"/>
              <w:right w:val="nil"/>
            </w:tcBorders>
          </w:tcPr>
          <w:p w14:paraId="6D7DE31E" w14:textId="77777777" w:rsidR="004E400A" w:rsidRDefault="00000000">
            <w:r>
              <w:t xml:space="preserve">   Female</w:t>
            </w:r>
          </w:p>
        </w:tc>
        <w:tc>
          <w:tcPr>
            <w:tcW w:w="1656" w:type="dxa"/>
            <w:tcBorders>
              <w:top w:val="nil"/>
              <w:left w:val="nil"/>
              <w:bottom w:val="nil"/>
              <w:right w:val="nil"/>
            </w:tcBorders>
          </w:tcPr>
          <w:p w14:paraId="117ED715" w14:textId="77777777" w:rsidR="004E400A" w:rsidRDefault="00000000">
            <w:pPr>
              <w:jc w:val="center"/>
            </w:pPr>
            <w:r>
              <w:t>0.20</w:t>
            </w:r>
          </w:p>
        </w:tc>
        <w:tc>
          <w:tcPr>
            <w:tcW w:w="1656" w:type="dxa"/>
            <w:tcBorders>
              <w:top w:val="nil"/>
              <w:left w:val="nil"/>
              <w:bottom w:val="nil"/>
              <w:right w:val="nil"/>
            </w:tcBorders>
          </w:tcPr>
          <w:p w14:paraId="4A0E0ABC" w14:textId="77777777" w:rsidR="004E400A" w:rsidRDefault="00000000">
            <w:pPr>
              <w:jc w:val="center"/>
            </w:pPr>
            <w:r>
              <w:t>0.01</w:t>
            </w:r>
          </w:p>
        </w:tc>
        <w:tc>
          <w:tcPr>
            <w:tcW w:w="1656" w:type="dxa"/>
            <w:tcBorders>
              <w:top w:val="nil"/>
              <w:left w:val="nil"/>
              <w:bottom w:val="nil"/>
              <w:right w:val="nil"/>
            </w:tcBorders>
          </w:tcPr>
          <w:p w14:paraId="17BE9A6D" w14:textId="77777777" w:rsidR="004E400A" w:rsidRDefault="00000000">
            <w:pPr>
              <w:jc w:val="center"/>
            </w:pPr>
            <w:r>
              <w:t>0.19</w:t>
            </w:r>
          </w:p>
        </w:tc>
        <w:tc>
          <w:tcPr>
            <w:tcW w:w="1656" w:type="dxa"/>
            <w:tcBorders>
              <w:top w:val="nil"/>
              <w:left w:val="nil"/>
              <w:bottom w:val="nil"/>
              <w:right w:val="nil"/>
            </w:tcBorders>
          </w:tcPr>
          <w:p w14:paraId="0637100F" w14:textId="77777777" w:rsidR="004E400A" w:rsidRDefault="00000000">
            <w:pPr>
              <w:jc w:val="center"/>
            </w:pPr>
            <w:r>
              <w:t>0.21</w:t>
            </w:r>
          </w:p>
        </w:tc>
        <w:tc>
          <w:tcPr>
            <w:tcW w:w="2880" w:type="dxa"/>
            <w:tcBorders>
              <w:top w:val="nil"/>
              <w:left w:val="nil"/>
              <w:bottom w:val="nil"/>
              <w:right w:val="nil"/>
            </w:tcBorders>
          </w:tcPr>
          <w:p w14:paraId="096FB55E" w14:textId="77777777" w:rsidR="004E400A" w:rsidRDefault="00000000">
            <w:pPr>
              <w:jc w:val="center"/>
            </w:pPr>
            <w:r>
              <w:t>.</w:t>
            </w:r>
          </w:p>
        </w:tc>
      </w:tr>
      <w:tr w:rsidR="004E400A" w14:paraId="6782DA11" w14:textId="77777777">
        <w:tc>
          <w:tcPr>
            <w:tcW w:w="5760" w:type="dxa"/>
            <w:tcBorders>
              <w:top w:val="nil"/>
              <w:left w:val="nil"/>
              <w:bottom w:val="nil"/>
              <w:right w:val="nil"/>
            </w:tcBorders>
          </w:tcPr>
          <w:p w14:paraId="5987B3BF" w14:textId="77777777" w:rsidR="004E400A" w:rsidRDefault="00000000">
            <w:r>
              <w:t xml:space="preserve">   Other</w:t>
            </w:r>
          </w:p>
        </w:tc>
        <w:tc>
          <w:tcPr>
            <w:tcW w:w="1656" w:type="dxa"/>
            <w:tcBorders>
              <w:top w:val="nil"/>
              <w:left w:val="nil"/>
              <w:bottom w:val="nil"/>
              <w:right w:val="nil"/>
            </w:tcBorders>
          </w:tcPr>
          <w:p w14:paraId="46077D87" w14:textId="77777777" w:rsidR="004E400A" w:rsidRDefault="00000000">
            <w:pPr>
              <w:jc w:val="center"/>
            </w:pPr>
            <w:r>
              <w:t>0.38</w:t>
            </w:r>
          </w:p>
        </w:tc>
        <w:tc>
          <w:tcPr>
            <w:tcW w:w="1656" w:type="dxa"/>
            <w:tcBorders>
              <w:top w:val="nil"/>
              <w:left w:val="nil"/>
              <w:bottom w:val="nil"/>
              <w:right w:val="nil"/>
            </w:tcBorders>
          </w:tcPr>
          <w:p w14:paraId="28678766" w14:textId="77777777" w:rsidR="004E400A" w:rsidRDefault="00000000">
            <w:pPr>
              <w:jc w:val="center"/>
            </w:pPr>
            <w:r>
              <w:t>0.12</w:t>
            </w:r>
          </w:p>
        </w:tc>
        <w:tc>
          <w:tcPr>
            <w:tcW w:w="1656" w:type="dxa"/>
            <w:tcBorders>
              <w:top w:val="nil"/>
              <w:left w:val="nil"/>
              <w:bottom w:val="nil"/>
              <w:right w:val="nil"/>
            </w:tcBorders>
          </w:tcPr>
          <w:p w14:paraId="26C2285A" w14:textId="77777777" w:rsidR="004E400A" w:rsidRDefault="00000000">
            <w:pPr>
              <w:jc w:val="center"/>
            </w:pPr>
            <w:r>
              <w:t>0.13</w:t>
            </w:r>
          </w:p>
        </w:tc>
        <w:tc>
          <w:tcPr>
            <w:tcW w:w="1656" w:type="dxa"/>
            <w:tcBorders>
              <w:top w:val="nil"/>
              <w:left w:val="nil"/>
              <w:bottom w:val="nil"/>
              <w:right w:val="nil"/>
            </w:tcBorders>
          </w:tcPr>
          <w:p w14:paraId="0192C570" w14:textId="77777777" w:rsidR="004E400A" w:rsidRDefault="00000000">
            <w:pPr>
              <w:jc w:val="center"/>
            </w:pPr>
            <w:r>
              <w:t>0.62</w:t>
            </w:r>
          </w:p>
        </w:tc>
        <w:tc>
          <w:tcPr>
            <w:tcW w:w="2880" w:type="dxa"/>
            <w:tcBorders>
              <w:top w:val="nil"/>
              <w:left w:val="nil"/>
              <w:bottom w:val="nil"/>
              <w:right w:val="nil"/>
            </w:tcBorders>
          </w:tcPr>
          <w:p w14:paraId="76AD0AC3" w14:textId="77777777" w:rsidR="004E400A" w:rsidRDefault="00000000">
            <w:pPr>
              <w:jc w:val="center"/>
            </w:pPr>
            <w:r>
              <w:t>.</w:t>
            </w:r>
          </w:p>
        </w:tc>
      </w:tr>
      <w:tr w:rsidR="004E400A" w14:paraId="3C745A18" w14:textId="77777777">
        <w:tc>
          <w:tcPr>
            <w:tcW w:w="5760" w:type="dxa"/>
            <w:tcBorders>
              <w:top w:val="nil"/>
              <w:left w:val="nil"/>
              <w:bottom w:val="nil"/>
              <w:right w:val="nil"/>
            </w:tcBorders>
          </w:tcPr>
          <w:p w14:paraId="21F4B3E4" w14:textId="77777777" w:rsidR="004E400A" w:rsidRDefault="00000000">
            <w:r>
              <w:t>Marital Status</w:t>
            </w:r>
          </w:p>
        </w:tc>
        <w:tc>
          <w:tcPr>
            <w:tcW w:w="0" w:type="auto"/>
            <w:tcBorders>
              <w:top w:val="nil"/>
              <w:left w:val="nil"/>
              <w:bottom w:val="nil"/>
              <w:right w:val="nil"/>
            </w:tcBorders>
          </w:tcPr>
          <w:p w14:paraId="43A5F304" w14:textId="77777777" w:rsidR="004E400A" w:rsidRDefault="004E400A">
            <w:pPr>
              <w:jc w:val="center"/>
            </w:pPr>
          </w:p>
        </w:tc>
        <w:tc>
          <w:tcPr>
            <w:tcW w:w="0" w:type="auto"/>
            <w:tcBorders>
              <w:top w:val="nil"/>
              <w:left w:val="nil"/>
              <w:bottom w:val="nil"/>
              <w:right w:val="nil"/>
            </w:tcBorders>
          </w:tcPr>
          <w:p w14:paraId="5068BB57" w14:textId="77777777" w:rsidR="004E400A" w:rsidRDefault="004E400A">
            <w:pPr>
              <w:jc w:val="center"/>
            </w:pPr>
          </w:p>
        </w:tc>
        <w:tc>
          <w:tcPr>
            <w:tcW w:w="0" w:type="auto"/>
            <w:tcBorders>
              <w:top w:val="nil"/>
              <w:left w:val="nil"/>
              <w:bottom w:val="nil"/>
              <w:right w:val="nil"/>
            </w:tcBorders>
          </w:tcPr>
          <w:p w14:paraId="5CE7DF1B" w14:textId="77777777" w:rsidR="004E400A" w:rsidRDefault="004E400A">
            <w:pPr>
              <w:jc w:val="center"/>
            </w:pPr>
          </w:p>
        </w:tc>
        <w:tc>
          <w:tcPr>
            <w:tcW w:w="0" w:type="auto"/>
            <w:tcBorders>
              <w:top w:val="nil"/>
              <w:left w:val="nil"/>
              <w:bottom w:val="nil"/>
              <w:right w:val="nil"/>
            </w:tcBorders>
          </w:tcPr>
          <w:p w14:paraId="4666FB3B" w14:textId="77777777" w:rsidR="004E400A" w:rsidRDefault="004E400A">
            <w:pPr>
              <w:jc w:val="center"/>
            </w:pPr>
          </w:p>
        </w:tc>
        <w:tc>
          <w:tcPr>
            <w:tcW w:w="2880" w:type="dxa"/>
            <w:tcBorders>
              <w:top w:val="nil"/>
              <w:left w:val="nil"/>
              <w:bottom w:val="nil"/>
              <w:right w:val="nil"/>
            </w:tcBorders>
          </w:tcPr>
          <w:p w14:paraId="77C0D9E7" w14:textId="77777777" w:rsidR="004E400A" w:rsidRDefault="004E400A">
            <w:pPr>
              <w:jc w:val="center"/>
            </w:pPr>
          </w:p>
        </w:tc>
      </w:tr>
      <w:tr w:rsidR="004E400A" w14:paraId="2EB22792" w14:textId="77777777">
        <w:tc>
          <w:tcPr>
            <w:tcW w:w="5760" w:type="dxa"/>
            <w:tcBorders>
              <w:top w:val="nil"/>
              <w:left w:val="nil"/>
              <w:bottom w:val="nil"/>
              <w:right w:val="nil"/>
            </w:tcBorders>
          </w:tcPr>
          <w:p w14:paraId="56B12934" w14:textId="77777777" w:rsidR="004E400A" w:rsidRDefault="00000000">
            <w:r>
              <w:t xml:space="preserve">   Single/Never Been Married</w:t>
            </w:r>
          </w:p>
        </w:tc>
        <w:tc>
          <w:tcPr>
            <w:tcW w:w="1656" w:type="dxa"/>
            <w:tcBorders>
              <w:top w:val="nil"/>
              <w:left w:val="nil"/>
              <w:bottom w:val="nil"/>
              <w:right w:val="nil"/>
            </w:tcBorders>
          </w:tcPr>
          <w:p w14:paraId="65868B9A" w14:textId="77777777" w:rsidR="004E400A" w:rsidRDefault="00000000">
            <w:pPr>
              <w:jc w:val="center"/>
            </w:pPr>
            <w:r>
              <w:t>0.22</w:t>
            </w:r>
          </w:p>
        </w:tc>
        <w:tc>
          <w:tcPr>
            <w:tcW w:w="1656" w:type="dxa"/>
            <w:tcBorders>
              <w:top w:val="nil"/>
              <w:left w:val="nil"/>
              <w:bottom w:val="nil"/>
              <w:right w:val="nil"/>
            </w:tcBorders>
          </w:tcPr>
          <w:p w14:paraId="75A6795F" w14:textId="77777777" w:rsidR="004E400A" w:rsidRDefault="00000000">
            <w:pPr>
              <w:jc w:val="center"/>
            </w:pPr>
            <w:r>
              <w:t>0.01</w:t>
            </w:r>
          </w:p>
        </w:tc>
        <w:tc>
          <w:tcPr>
            <w:tcW w:w="1656" w:type="dxa"/>
            <w:tcBorders>
              <w:top w:val="nil"/>
              <w:left w:val="nil"/>
              <w:bottom w:val="nil"/>
              <w:right w:val="nil"/>
            </w:tcBorders>
          </w:tcPr>
          <w:p w14:paraId="0E8B16F8" w14:textId="77777777" w:rsidR="004E400A" w:rsidRDefault="00000000">
            <w:pPr>
              <w:jc w:val="center"/>
            </w:pPr>
            <w:r>
              <w:t>0.20</w:t>
            </w:r>
          </w:p>
        </w:tc>
        <w:tc>
          <w:tcPr>
            <w:tcW w:w="1656" w:type="dxa"/>
            <w:tcBorders>
              <w:top w:val="nil"/>
              <w:left w:val="nil"/>
              <w:bottom w:val="nil"/>
              <w:right w:val="nil"/>
            </w:tcBorders>
          </w:tcPr>
          <w:p w14:paraId="08FCD97A" w14:textId="77777777" w:rsidR="004E400A" w:rsidRDefault="00000000">
            <w:pPr>
              <w:jc w:val="center"/>
            </w:pPr>
            <w:r>
              <w:t>0.23</w:t>
            </w:r>
          </w:p>
        </w:tc>
        <w:tc>
          <w:tcPr>
            <w:tcW w:w="2880" w:type="dxa"/>
            <w:tcBorders>
              <w:top w:val="nil"/>
              <w:left w:val="nil"/>
              <w:bottom w:val="nil"/>
              <w:right w:val="nil"/>
            </w:tcBorders>
          </w:tcPr>
          <w:p w14:paraId="672FC554" w14:textId="77777777" w:rsidR="004E400A" w:rsidRDefault="00000000">
            <w:pPr>
              <w:jc w:val="center"/>
            </w:pPr>
            <w:r>
              <w:t>0.00</w:t>
            </w:r>
          </w:p>
        </w:tc>
      </w:tr>
      <w:tr w:rsidR="004E400A" w14:paraId="66AFDDA7" w14:textId="77777777">
        <w:tc>
          <w:tcPr>
            <w:tcW w:w="5760" w:type="dxa"/>
            <w:tcBorders>
              <w:top w:val="nil"/>
              <w:left w:val="nil"/>
              <w:bottom w:val="nil"/>
              <w:right w:val="nil"/>
            </w:tcBorders>
          </w:tcPr>
          <w:p w14:paraId="03A4CFC7" w14:textId="77777777" w:rsidR="004E400A" w:rsidRDefault="00000000">
            <w:r>
              <w:t xml:space="preserve">   Married</w:t>
            </w:r>
          </w:p>
        </w:tc>
        <w:tc>
          <w:tcPr>
            <w:tcW w:w="1656" w:type="dxa"/>
            <w:tcBorders>
              <w:top w:val="nil"/>
              <w:left w:val="nil"/>
              <w:bottom w:val="nil"/>
              <w:right w:val="nil"/>
            </w:tcBorders>
          </w:tcPr>
          <w:p w14:paraId="64C3C08F" w14:textId="77777777" w:rsidR="004E400A" w:rsidRDefault="00000000">
            <w:pPr>
              <w:jc w:val="center"/>
            </w:pPr>
            <w:r>
              <w:t>0.19</w:t>
            </w:r>
          </w:p>
        </w:tc>
        <w:tc>
          <w:tcPr>
            <w:tcW w:w="1656" w:type="dxa"/>
            <w:tcBorders>
              <w:top w:val="nil"/>
              <w:left w:val="nil"/>
              <w:bottom w:val="nil"/>
              <w:right w:val="nil"/>
            </w:tcBorders>
          </w:tcPr>
          <w:p w14:paraId="44BF21CA" w14:textId="77777777" w:rsidR="004E400A" w:rsidRDefault="00000000">
            <w:pPr>
              <w:jc w:val="center"/>
            </w:pPr>
            <w:r>
              <w:t>0.01</w:t>
            </w:r>
          </w:p>
        </w:tc>
        <w:tc>
          <w:tcPr>
            <w:tcW w:w="1656" w:type="dxa"/>
            <w:tcBorders>
              <w:top w:val="nil"/>
              <w:left w:val="nil"/>
              <w:bottom w:val="nil"/>
              <w:right w:val="nil"/>
            </w:tcBorders>
          </w:tcPr>
          <w:p w14:paraId="7380152D" w14:textId="77777777" w:rsidR="004E400A" w:rsidRDefault="00000000">
            <w:pPr>
              <w:jc w:val="center"/>
            </w:pPr>
            <w:r>
              <w:t>0.17</w:t>
            </w:r>
          </w:p>
        </w:tc>
        <w:tc>
          <w:tcPr>
            <w:tcW w:w="1656" w:type="dxa"/>
            <w:tcBorders>
              <w:top w:val="nil"/>
              <w:left w:val="nil"/>
              <w:bottom w:val="nil"/>
              <w:right w:val="nil"/>
            </w:tcBorders>
          </w:tcPr>
          <w:p w14:paraId="13B9548A" w14:textId="77777777" w:rsidR="004E400A" w:rsidRDefault="00000000">
            <w:pPr>
              <w:jc w:val="center"/>
            </w:pPr>
            <w:r>
              <w:t>0.20</w:t>
            </w:r>
          </w:p>
        </w:tc>
        <w:tc>
          <w:tcPr>
            <w:tcW w:w="2880" w:type="dxa"/>
            <w:tcBorders>
              <w:top w:val="nil"/>
              <w:left w:val="nil"/>
              <w:bottom w:val="nil"/>
              <w:right w:val="nil"/>
            </w:tcBorders>
          </w:tcPr>
          <w:p w14:paraId="47ECE8E8" w14:textId="77777777" w:rsidR="004E400A" w:rsidRDefault="00000000">
            <w:pPr>
              <w:jc w:val="center"/>
            </w:pPr>
            <w:r>
              <w:t>.</w:t>
            </w:r>
          </w:p>
        </w:tc>
      </w:tr>
      <w:tr w:rsidR="004E400A" w14:paraId="648904E1" w14:textId="77777777">
        <w:tc>
          <w:tcPr>
            <w:tcW w:w="5760" w:type="dxa"/>
            <w:tcBorders>
              <w:top w:val="nil"/>
              <w:left w:val="nil"/>
              <w:bottom w:val="nil"/>
              <w:right w:val="nil"/>
            </w:tcBorders>
          </w:tcPr>
          <w:p w14:paraId="03D7338D" w14:textId="77777777" w:rsidR="004E400A" w:rsidRDefault="00000000">
            <w:r>
              <w:t xml:space="preserve">   Separated</w:t>
            </w:r>
          </w:p>
        </w:tc>
        <w:tc>
          <w:tcPr>
            <w:tcW w:w="1656" w:type="dxa"/>
            <w:tcBorders>
              <w:top w:val="nil"/>
              <w:left w:val="nil"/>
              <w:bottom w:val="nil"/>
              <w:right w:val="nil"/>
            </w:tcBorders>
          </w:tcPr>
          <w:p w14:paraId="71E16091" w14:textId="77777777" w:rsidR="004E400A" w:rsidRDefault="00000000">
            <w:pPr>
              <w:jc w:val="center"/>
            </w:pPr>
            <w:r>
              <w:t>0.21</w:t>
            </w:r>
          </w:p>
        </w:tc>
        <w:tc>
          <w:tcPr>
            <w:tcW w:w="1656" w:type="dxa"/>
            <w:tcBorders>
              <w:top w:val="nil"/>
              <w:left w:val="nil"/>
              <w:bottom w:val="nil"/>
              <w:right w:val="nil"/>
            </w:tcBorders>
          </w:tcPr>
          <w:p w14:paraId="6E428B4A" w14:textId="77777777" w:rsidR="004E400A" w:rsidRDefault="00000000">
            <w:pPr>
              <w:jc w:val="center"/>
            </w:pPr>
            <w:r>
              <w:t>0.02</w:t>
            </w:r>
          </w:p>
        </w:tc>
        <w:tc>
          <w:tcPr>
            <w:tcW w:w="1656" w:type="dxa"/>
            <w:tcBorders>
              <w:top w:val="nil"/>
              <w:left w:val="nil"/>
              <w:bottom w:val="nil"/>
              <w:right w:val="nil"/>
            </w:tcBorders>
          </w:tcPr>
          <w:p w14:paraId="09E69663" w14:textId="77777777" w:rsidR="004E400A" w:rsidRDefault="00000000">
            <w:pPr>
              <w:jc w:val="center"/>
            </w:pPr>
            <w:r>
              <w:t>0.16</w:t>
            </w:r>
          </w:p>
        </w:tc>
        <w:tc>
          <w:tcPr>
            <w:tcW w:w="1656" w:type="dxa"/>
            <w:tcBorders>
              <w:top w:val="nil"/>
              <w:left w:val="nil"/>
              <w:bottom w:val="nil"/>
              <w:right w:val="nil"/>
            </w:tcBorders>
          </w:tcPr>
          <w:p w14:paraId="6E241B38" w14:textId="77777777" w:rsidR="004E400A" w:rsidRDefault="00000000">
            <w:pPr>
              <w:jc w:val="center"/>
            </w:pPr>
            <w:r>
              <w:t>0.26</w:t>
            </w:r>
          </w:p>
        </w:tc>
        <w:tc>
          <w:tcPr>
            <w:tcW w:w="2880" w:type="dxa"/>
            <w:tcBorders>
              <w:top w:val="nil"/>
              <w:left w:val="nil"/>
              <w:bottom w:val="nil"/>
              <w:right w:val="nil"/>
            </w:tcBorders>
          </w:tcPr>
          <w:p w14:paraId="7A352994" w14:textId="77777777" w:rsidR="004E400A" w:rsidRDefault="00000000">
            <w:pPr>
              <w:jc w:val="center"/>
            </w:pPr>
            <w:r>
              <w:t>.</w:t>
            </w:r>
          </w:p>
        </w:tc>
      </w:tr>
      <w:tr w:rsidR="004E400A" w14:paraId="0629054E" w14:textId="77777777">
        <w:tc>
          <w:tcPr>
            <w:tcW w:w="5760" w:type="dxa"/>
            <w:tcBorders>
              <w:top w:val="nil"/>
              <w:left w:val="nil"/>
              <w:bottom w:val="nil"/>
              <w:right w:val="nil"/>
            </w:tcBorders>
          </w:tcPr>
          <w:p w14:paraId="778D1E27" w14:textId="77777777" w:rsidR="004E400A" w:rsidRDefault="00000000">
            <w:r>
              <w:t xml:space="preserve">   Divorced</w:t>
            </w:r>
          </w:p>
        </w:tc>
        <w:tc>
          <w:tcPr>
            <w:tcW w:w="1656" w:type="dxa"/>
            <w:tcBorders>
              <w:top w:val="nil"/>
              <w:left w:val="nil"/>
              <w:bottom w:val="nil"/>
              <w:right w:val="nil"/>
            </w:tcBorders>
          </w:tcPr>
          <w:p w14:paraId="7BCAA604" w14:textId="77777777" w:rsidR="004E400A" w:rsidRDefault="00000000">
            <w:pPr>
              <w:jc w:val="center"/>
            </w:pPr>
            <w:r>
              <w:t>0.19</w:t>
            </w:r>
          </w:p>
        </w:tc>
        <w:tc>
          <w:tcPr>
            <w:tcW w:w="1656" w:type="dxa"/>
            <w:tcBorders>
              <w:top w:val="nil"/>
              <w:left w:val="nil"/>
              <w:bottom w:val="nil"/>
              <w:right w:val="nil"/>
            </w:tcBorders>
          </w:tcPr>
          <w:p w14:paraId="284FDE5E" w14:textId="77777777" w:rsidR="004E400A" w:rsidRDefault="00000000">
            <w:pPr>
              <w:jc w:val="center"/>
            </w:pPr>
            <w:r>
              <w:t>0.02</w:t>
            </w:r>
          </w:p>
        </w:tc>
        <w:tc>
          <w:tcPr>
            <w:tcW w:w="1656" w:type="dxa"/>
            <w:tcBorders>
              <w:top w:val="nil"/>
              <w:left w:val="nil"/>
              <w:bottom w:val="nil"/>
              <w:right w:val="nil"/>
            </w:tcBorders>
          </w:tcPr>
          <w:p w14:paraId="1B1279D1" w14:textId="77777777" w:rsidR="004E400A" w:rsidRDefault="00000000">
            <w:pPr>
              <w:jc w:val="center"/>
            </w:pPr>
            <w:r>
              <w:t>0.16</w:t>
            </w:r>
          </w:p>
        </w:tc>
        <w:tc>
          <w:tcPr>
            <w:tcW w:w="1656" w:type="dxa"/>
            <w:tcBorders>
              <w:top w:val="nil"/>
              <w:left w:val="nil"/>
              <w:bottom w:val="nil"/>
              <w:right w:val="nil"/>
            </w:tcBorders>
          </w:tcPr>
          <w:p w14:paraId="2ED80D36" w14:textId="77777777" w:rsidR="004E400A" w:rsidRDefault="00000000">
            <w:pPr>
              <w:jc w:val="center"/>
            </w:pPr>
            <w:r>
              <w:t>0.23</w:t>
            </w:r>
          </w:p>
        </w:tc>
        <w:tc>
          <w:tcPr>
            <w:tcW w:w="2880" w:type="dxa"/>
            <w:tcBorders>
              <w:top w:val="nil"/>
              <w:left w:val="nil"/>
              <w:bottom w:val="nil"/>
              <w:right w:val="nil"/>
            </w:tcBorders>
          </w:tcPr>
          <w:p w14:paraId="317F92A1" w14:textId="77777777" w:rsidR="004E400A" w:rsidRDefault="00000000">
            <w:pPr>
              <w:jc w:val="center"/>
            </w:pPr>
            <w:r>
              <w:t>.</w:t>
            </w:r>
          </w:p>
        </w:tc>
      </w:tr>
      <w:tr w:rsidR="004E400A" w14:paraId="01FD3B51" w14:textId="77777777">
        <w:tc>
          <w:tcPr>
            <w:tcW w:w="5760" w:type="dxa"/>
            <w:tcBorders>
              <w:top w:val="nil"/>
              <w:left w:val="nil"/>
              <w:bottom w:val="nil"/>
              <w:right w:val="nil"/>
            </w:tcBorders>
          </w:tcPr>
          <w:p w14:paraId="6EBD3A81" w14:textId="77777777" w:rsidR="004E400A" w:rsidRDefault="00000000">
            <w:r>
              <w:t xml:space="preserve">   Widowed</w:t>
            </w:r>
          </w:p>
        </w:tc>
        <w:tc>
          <w:tcPr>
            <w:tcW w:w="1656" w:type="dxa"/>
            <w:tcBorders>
              <w:top w:val="nil"/>
              <w:left w:val="nil"/>
              <w:bottom w:val="nil"/>
              <w:right w:val="nil"/>
            </w:tcBorders>
          </w:tcPr>
          <w:p w14:paraId="6C7A5767" w14:textId="77777777" w:rsidR="004E400A" w:rsidRDefault="00000000">
            <w:pPr>
              <w:jc w:val="center"/>
            </w:pPr>
            <w:r>
              <w:t>0.16</w:t>
            </w:r>
          </w:p>
        </w:tc>
        <w:tc>
          <w:tcPr>
            <w:tcW w:w="1656" w:type="dxa"/>
            <w:tcBorders>
              <w:top w:val="nil"/>
              <w:left w:val="nil"/>
              <w:bottom w:val="nil"/>
              <w:right w:val="nil"/>
            </w:tcBorders>
          </w:tcPr>
          <w:p w14:paraId="2C780407" w14:textId="77777777" w:rsidR="004E400A" w:rsidRDefault="00000000">
            <w:pPr>
              <w:jc w:val="center"/>
            </w:pPr>
            <w:r>
              <w:t>0.02</w:t>
            </w:r>
          </w:p>
        </w:tc>
        <w:tc>
          <w:tcPr>
            <w:tcW w:w="1656" w:type="dxa"/>
            <w:tcBorders>
              <w:top w:val="nil"/>
              <w:left w:val="nil"/>
              <w:bottom w:val="nil"/>
              <w:right w:val="nil"/>
            </w:tcBorders>
          </w:tcPr>
          <w:p w14:paraId="133F52E4" w14:textId="77777777" w:rsidR="004E400A" w:rsidRDefault="00000000">
            <w:pPr>
              <w:jc w:val="center"/>
            </w:pPr>
            <w:r>
              <w:t>0.12</w:t>
            </w:r>
          </w:p>
        </w:tc>
        <w:tc>
          <w:tcPr>
            <w:tcW w:w="1656" w:type="dxa"/>
            <w:tcBorders>
              <w:top w:val="nil"/>
              <w:left w:val="nil"/>
              <w:bottom w:val="nil"/>
              <w:right w:val="nil"/>
            </w:tcBorders>
          </w:tcPr>
          <w:p w14:paraId="7F5BC034" w14:textId="77777777" w:rsidR="004E400A" w:rsidRDefault="00000000">
            <w:pPr>
              <w:jc w:val="center"/>
            </w:pPr>
            <w:r>
              <w:t>0.21</w:t>
            </w:r>
          </w:p>
        </w:tc>
        <w:tc>
          <w:tcPr>
            <w:tcW w:w="2880" w:type="dxa"/>
            <w:tcBorders>
              <w:top w:val="nil"/>
              <w:left w:val="nil"/>
              <w:bottom w:val="nil"/>
              <w:right w:val="nil"/>
            </w:tcBorders>
          </w:tcPr>
          <w:p w14:paraId="7DE980C0" w14:textId="77777777" w:rsidR="004E400A" w:rsidRDefault="00000000">
            <w:pPr>
              <w:jc w:val="center"/>
            </w:pPr>
            <w:r>
              <w:t>.</w:t>
            </w:r>
          </w:p>
        </w:tc>
      </w:tr>
      <w:tr w:rsidR="004E400A" w14:paraId="68BFFCED" w14:textId="77777777">
        <w:tc>
          <w:tcPr>
            <w:tcW w:w="5760" w:type="dxa"/>
            <w:tcBorders>
              <w:top w:val="nil"/>
              <w:left w:val="nil"/>
              <w:bottom w:val="nil"/>
              <w:right w:val="nil"/>
            </w:tcBorders>
          </w:tcPr>
          <w:p w14:paraId="6AD945C0" w14:textId="77777777" w:rsidR="004E400A" w:rsidRDefault="00000000">
            <w:r>
              <w:t xml:space="preserve">   Domestic Partner</w:t>
            </w:r>
          </w:p>
        </w:tc>
        <w:tc>
          <w:tcPr>
            <w:tcW w:w="1656" w:type="dxa"/>
            <w:tcBorders>
              <w:top w:val="nil"/>
              <w:left w:val="nil"/>
              <w:bottom w:val="nil"/>
              <w:right w:val="nil"/>
            </w:tcBorders>
          </w:tcPr>
          <w:p w14:paraId="2C55C0DA" w14:textId="77777777" w:rsidR="004E400A" w:rsidRDefault="00000000">
            <w:pPr>
              <w:jc w:val="center"/>
            </w:pPr>
            <w:r>
              <w:t>0.17</w:t>
            </w:r>
          </w:p>
        </w:tc>
        <w:tc>
          <w:tcPr>
            <w:tcW w:w="1656" w:type="dxa"/>
            <w:tcBorders>
              <w:top w:val="nil"/>
              <w:left w:val="nil"/>
              <w:bottom w:val="nil"/>
              <w:right w:val="nil"/>
            </w:tcBorders>
          </w:tcPr>
          <w:p w14:paraId="70D43D8A" w14:textId="77777777" w:rsidR="004E400A" w:rsidRDefault="00000000">
            <w:pPr>
              <w:jc w:val="center"/>
            </w:pPr>
            <w:r>
              <w:t>0.01</w:t>
            </w:r>
          </w:p>
        </w:tc>
        <w:tc>
          <w:tcPr>
            <w:tcW w:w="1656" w:type="dxa"/>
            <w:tcBorders>
              <w:top w:val="nil"/>
              <w:left w:val="nil"/>
              <w:bottom w:val="nil"/>
              <w:right w:val="nil"/>
            </w:tcBorders>
          </w:tcPr>
          <w:p w14:paraId="1949C8E0" w14:textId="77777777" w:rsidR="004E400A" w:rsidRDefault="00000000">
            <w:pPr>
              <w:jc w:val="center"/>
            </w:pPr>
            <w:r>
              <w:t>0.15</w:t>
            </w:r>
          </w:p>
        </w:tc>
        <w:tc>
          <w:tcPr>
            <w:tcW w:w="1656" w:type="dxa"/>
            <w:tcBorders>
              <w:top w:val="nil"/>
              <w:left w:val="nil"/>
              <w:bottom w:val="nil"/>
              <w:right w:val="nil"/>
            </w:tcBorders>
          </w:tcPr>
          <w:p w14:paraId="3EAC0906" w14:textId="77777777" w:rsidR="004E400A" w:rsidRDefault="00000000">
            <w:pPr>
              <w:jc w:val="center"/>
            </w:pPr>
            <w:r>
              <w:t>0.18</w:t>
            </w:r>
          </w:p>
        </w:tc>
        <w:tc>
          <w:tcPr>
            <w:tcW w:w="2880" w:type="dxa"/>
            <w:tcBorders>
              <w:top w:val="nil"/>
              <w:left w:val="nil"/>
              <w:bottom w:val="nil"/>
              <w:right w:val="nil"/>
            </w:tcBorders>
          </w:tcPr>
          <w:p w14:paraId="68E3083D" w14:textId="77777777" w:rsidR="004E400A" w:rsidRDefault="00000000">
            <w:pPr>
              <w:jc w:val="center"/>
            </w:pPr>
            <w:r>
              <w:t>.</w:t>
            </w:r>
          </w:p>
        </w:tc>
      </w:tr>
      <w:tr w:rsidR="004E400A" w14:paraId="6264BDE0" w14:textId="77777777">
        <w:tc>
          <w:tcPr>
            <w:tcW w:w="5760" w:type="dxa"/>
            <w:tcBorders>
              <w:top w:val="nil"/>
              <w:left w:val="nil"/>
              <w:bottom w:val="nil"/>
              <w:right w:val="nil"/>
            </w:tcBorders>
          </w:tcPr>
          <w:p w14:paraId="2856F81A" w14:textId="77777777" w:rsidR="004E400A" w:rsidRDefault="00000000">
            <w:r>
              <w:t>Employment</w:t>
            </w:r>
          </w:p>
        </w:tc>
        <w:tc>
          <w:tcPr>
            <w:tcW w:w="0" w:type="auto"/>
            <w:tcBorders>
              <w:top w:val="nil"/>
              <w:left w:val="nil"/>
              <w:bottom w:val="nil"/>
              <w:right w:val="nil"/>
            </w:tcBorders>
          </w:tcPr>
          <w:p w14:paraId="2B78B56B" w14:textId="77777777" w:rsidR="004E400A" w:rsidRDefault="004E400A">
            <w:pPr>
              <w:jc w:val="center"/>
            </w:pPr>
          </w:p>
        </w:tc>
        <w:tc>
          <w:tcPr>
            <w:tcW w:w="0" w:type="auto"/>
            <w:tcBorders>
              <w:top w:val="nil"/>
              <w:left w:val="nil"/>
              <w:bottom w:val="nil"/>
              <w:right w:val="nil"/>
            </w:tcBorders>
          </w:tcPr>
          <w:p w14:paraId="50D497A5" w14:textId="77777777" w:rsidR="004E400A" w:rsidRDefault="004E400A">
            <w:pPr>
              <w:jc w:val="center"/>
            </w:pPr>
          </w:p>
        </w:tc>
        <w:tc>
          <w:tcPr>
            <w:tcW w:w="0" w:type="auto"/>
            <w:tcBorders>
              <w:top w:val="nil"/>
              <w:left w:val="nil"/>
              <w:bottom w:val="nil"/>
              <w:right w:val="nil"/>
            </w:tcBorders>
          </w:tcPr>
          <w:p w14:paraId="06CA839D" w14:textId="77777777" w:rsidR="004E400A" w:rsidRDefault="004E400A">
            <w:pPr>
              <w:jc w:val="center"/>
            </w:pPr>
          </w:p>
        </w:tc>
        <w:tc>
          <w:tcPr>
            <w:tcW w:w="0" w:type="auto"/>
            <w:tcBorders>
              <w:top w:val="nil"/>
              <w:left w:val="nil"/>
              <w:bottom w:val="nil"/>
              <w:right w:val="nil"/>
            </w:tcBorders>
          </w:tcPr>
          <w:p w14:paraId="2227DC61" w14:textId="77777777" w:rsidR="004E400A" w:rsidRDefault="004E400A">
            <w:pPr>
              <w:jc w:val="center"/>
            </w:pPr>
          </w:p>
        </w:tc>
        <w:tc>
          <w:tcPr>
            <w:tcW w:w="2880" w:type="dxa"/>
            <w:tcBorders>
              <w:top w:val="nil"/>
              <w:left w:val="nil"/>
              <w:bottom w:val="nil"/>
              <w:right w:val="nil"/>
            </w:tcBorders>
          </w:tcPr>
          <w:p w14:paraId="6E3E2D82" w14:textId="77777777" w:rsidR="004E400A" w:rsidRDefault="004E400A">
            <w:pPr>
              <w:jc w:val="center"/>
            </w:pPr>
          </w:p>
        </w:tc>
      </w:tr>
      <w:tr w:rsidR="004E400A" w14:paraId="51EFB751" w14:textId="77777777">
        <w:tc>
          <w:tcPr>
            <w:tcW w:w="5760" w:type="dxa"/>
            <w:tcBorders>
              <w:top w:val="nil"/>
              <w:left w:val="nil"/>
              <w:bottom w:val="nil"/>
              <w:right w:val="nil"/>
            </w:tcBorders>
          </w:tcPr>
          <w:p w14:paraId="4DD518B6" w14:textId="77777777" w:rsidR="004E400A" w:rsidRDefault="00000000">
            <w:r>
              <w:t xml:space="preserve">   Employed for an Employer</w:t>
            </w:r>
          </w:p>
        </w:tc>
        <w:tc>
          <w:tcPr>
            <w:tcW w:w="1656" w:type="dxa"/>
            <w:tcBorders>
              <w:top w:val="nil"/>
              <w:left w:val="nil"/>
              <w:bottom w:val="nil"/>
              <w:right w:val="nil"/>
            </w:tcBorders>
          </w:tcPr>
          <w:p w14:paraId="0321CBE6" w14:textId="77777777" w:rsidR="004E400A" w:rsidRDefault="00000000">
            <w:pPr>
              <w:jc w:val="center"/>
            </w:pPr>
            <w:r>
              <w:t>0.18</w:t>
            </w:r>
          </w:p>
        </w:tc>
        <w:tc>
          <w:tcPr>
            <w:tcW w:w="1656" w:type="dxa"/>
            <w:tcBorders>
              <w:top w:val="nil"/>
              <w:left w:val="nil"/>
              <w:bottom w:val="nil"/>
              <w:right w:val="nil"/>
            </w:tcBorders>
          </w:tcPr>
          <w:p w14:paraId="4297D87F" w14:textId="77777777" w:rsidR="004E400A" w:rsidRDefault="00000000">
            <w:pPr>
              <w:jc w:val="center"/>
            </w:pPr>
            <w:r>
              <w:t>0.01</w:t>
            </w:r>
          </w:p>
        </w:tc>
        <w:tc>
          <w:tcPr>
            <w:tcW w:w="1656" w:type="dxa"/>
            <w:tcBorders>
              <w:top w:val="nil"/>
              <w:left w:val="nil"/>
              <w:bottom w:val="nil"/>
              <w:right w:val="nil"/>
            </w:tcBorders>
          </w:tcPr>
          <w:p w14:paraId="565964D7" w14:textId="77777777" w:rsidR="004E400A" w:rsidRDefault="00000000">
            <w:pPr>
              <w:jc w:val="center"/>
            </w:pPr>
            <w:r>
              <w:t>0.17</w:t>
            </w:r>
          </w:p>
        </w:tc>
        <w:tc>
          <w:tcPr>
            <w:tcW w:w="1656" w:type="dxa"/>
            <w:tcBorders>
              <w:top w:val="nil"/>
              <w:left w:val="nil"/>
              <w:bottom w:val="nil"/>
              <w:right w:val="nil"/>
            </w:tcBorders>
          </w:tcPr>
          <w:p w14:paraId="3E7E81BE" w14:textId="77777777" w:rsidR="004E400A" w:rsidRDefault="00000000">
            <w:pPr>
              <w:jc w:val="center"/>
            </w:pPr>
            <w:r>
              <w:t>0.19</w:t>
            </w:r>
          </w:p>
        </w:tc>
        <w:tc>
          <w:tcPr>
            <w:tcW w:w="2880" w:type="dxa"/>
            <w:tcBorders>
              <w:top w:val="nil"/>
              <w:left w:val="nil"/>
              <w:bottom w:val="nil"/>
              <w:right w:val="nil"/>
            </w:tcBorders>
          </w:tcPr>
          <w:p w14:paraId="1644369C" w14:textId="77777777" w:rsidR="004E400A" w:rsidRDefault="00000000">
            <w:pPr>
              <w:jc w:val="center"/>
            </w:pPr>
            <w:r>
              <w:t>0.00</w:t>
            </w:r>
          </w:p>
        </w:tc>
      </w:tr>
      <w:tr w:rsidR="004E400A" w14:paraId="3A7FCB64" w14:textId="77777777">
        <w:tc>
          <w:tcPr>
            <w:tcW w:w="5760" w:type="dxa"/>
            <w:tcBorders>
              <w:top w:val="nil"/>
              <w:left w:val="nil"/>
              <w:bottom w:val="nil"/>
              <w:right w:val="nil"/>
            </w:tcBorders>
          </w:tcPr>
          <w:p w14:paraId="7458848D" w14:textId="77777777" w:rsidR="004E400A" w:rsidRDefault="00000000">
            <w:r>
              <w:t xml:space="preserve">   Self-Employed</w:t>
            </w:r>
          </w:p>
        </w:tc>
        <w:tc>
          <w:tcPr>
            <w:tcW w:w="1656" w:type="dxa"/>
            <w:tcBorders>
              <w:top w:val="nil"/>
              <w:left w:val="nil"/>
              <w:bottom w:val="nil"/>
              <w:right w:val="nil"/>
            </w:tcBorders>
          </w:tcPr>
          <w:p w14:paraId="02E2052B" w14:textId="77777777" w:rsidR="004E400A" w:rsidRDefault="00000000">
            <w:pPr>
              <w:jc w:val="center"/>
            </w:pPr>
            <w:r>
              <w:t>0.20</w:t>
            </w:r>
          </w:p>
        </w:tc>
        <w:tc>
          <w:tcPr>
            <w:tcW w:w="1656" w:type="dxa"/>
            <w:tcBorders>
              <w:top w:val="nil"/>
              <w:left w:val="nil"/>
              <w:bottom w:val="nil"/>
              <w:right w:val="nil"/>
            </w:tcBorders>
          </w:tcPr>
          <w:p w14:paraId="33ED047C" w14:textId="77777777" w:rsidR="004E400A" w:rsidRDefault="00000000">
            <w:pPr>
              <w:jc w:val="center"/>
            </w:pPr>
            <w:r>
              <w:t>0.02</w:t>
            </w:r>
          </w:p>
        </w:tc>
        <w:tc>
          <w:tcPr>
            <w:tcW w:w="1656" w:type="dxa"/>
            <w:tcBorders>
              <w:top w:val="nil"/>
              <w:left w:val="nil"/>
              <w:bottom w:val="nil"/>
              <w:right w:val="nil"/>
            </w:tcBorders>
          </w:tcPr>
          <w:p w14:paraId="26D1D5ED" w14:textId="77777777" w:rsidR="004E400A" w:rsidRDefault="00000000">
            <w:pPr>
              <w:jc w:val="center"/>
            </w:pPr>
            <w:r>
              <w:t>0.17</w:t>
            </w:r>
          </w:p>
        </w:tc>
        <w:tc>
          <w:tcPr>
            <w:tcW w:w="1656" w:type="dxa"/>
            <w:tcBorders>
              <w:top w:val="nil"/>
              <w:left w:val="nil"/>
              <w:bottom w:val="nil"/>
              <w:right w:val="nil"/>
            </w:tcBorders>
          </w:tcPr>
          <w:p w14:paraId="5B08BD83" w14:textId="77777777" w:rsidR="004E400A" w:rsidRDefault="00000000">
            <w:pPr>
              <w:jc w:val="center"/>
            </w:pPr>
            <w:r>
              <w:t>0.23</w:t>
            </w:r>
          </w:p>
        </w:tc>
        <w:tc>
          <w:tcPr>
            <w:tcW w:w="2880" w:type="dxa"/>
            <w:tcBorders>
              <w:top w:val="nil"/>
              <w:left w:val="nil"/>
              <w:bottom w:val="nil"/>
              <w:right w:val="nil"/>
            </w:tcBorders>
          </w:tcPr>
          <w:p w14:paraId="795B3150" w14:textId="77777777" w:rsidR="004E400A" w:rsidRDefault="00000000">
            <w:pPr>
              <w:jc w:val="center"/>
            </w:pPr>
            <w:r>
              <w:t>.</w:t>
            </w:r>
          </w:p>
        </w:tc>
      </w:tr>
      <w:tr w:rsidR="004E400A" w14:paraId="77EB6E9A" w14:textId="77777777">
        <w:tc>
          <w:tcPr>
            <w:tcW w:w="5760" w:type="dxa"/>
            <w:tcBorders>
              <w:top w:val="nil"/>
              <w:left w:val="nil"/>
              <w:bottom w:val="nil"/>
              <w:right w:val="nil"/>
            </w:tcBorders>
          </w:tcPr>
          <w:p w14:paraId="53AA8296" w14:textId="77777777" w:rsidR="004E400A" w:rsidRDefault="00000000">
            <w:r>
              <w:t xml:space="preserve">   Retired</w:t>
            </w:r>
          </w:p>
        </w:tc>
        <w:tc>
          <w:tcPr>
            <w:tcW w:w="1656" w:type="dxa"/>
            <w:tcBorders>
              <w:top w:val="nil"/>
              <w:left w:val="nil"/>
              <w:bottom w:val="nil"/>
              <w:right w:val="nil"/>
            </w:tcBorders>
          </w:tcPr>
          <w:p w14:paraId="4F60845D" w14:textId="77777777" w:rsidR="004E400A" w:rsidRDefault="00000000">
            <w:pPr>
              <w:jc w:val="center"/>
            </w:pPr>
            <w:r>
              <w:t>0.17</w:t>
            </w:r>
          </w:p>
        </w:tc>
        <w:tc>
          <w:tcPr>
            <w:tcW w:w="1656" w:type="dxa"/>
            <w:tcBorders>
              <w:top w:val="nil"/>
              <w:left w:val="nil"/>
              <w:bottom w:val="nil"/>
              <w:right w:val="nil"/>
            </w:tcBorders>
          </w:tcPr>
          <w:p w14:paraId="44C2D5C0" w14:textId="77777777" w:rsidR="004E400A" w:rsidRDefault="00000000">
            <w:pPr>
              <w:jc w:val="center"/>
            </w:pPr>
            <w:r>
              <w:t>0.01</w:t>
            </w:r>
          </w:p>
        </w:tc>
        <w:tc>
          <w:tcPr>
            <w:tcW w:w="1656" w:type="dxa"/>
            <w:tcBorders>
              <w:top w:val="nil"/>
              <w:left w:val="nil"/>
              <w:bottom w:val="nil"/>
              <w:right w:val="nil"/>
            </w:tcBorders>
          </w:tcPr>
          <w:p w14:paraId="018F0B28" w14:textId="77777777" w:rsidR="004E400A" w:rsidRDefault="00000000">
            <w:pPr>
              <w:jc w:val="center"/>
            </w:pPr>
            <w:r>
              <w:t>0.16</w:t>
            </w:r>
          </w:p>
        </w:tc>
        <w:tc>
          <w:tcPr>
            <w:tcW w:w="1656" w:type="dxa"/>
            <w:tcBorders>
              <w:top w:val="nil"/>
              <w:left w:val="nil"/>
              <w:bottom w:val="nil"/>
              <w:right w:val="nil"/>
            </w:tcBorders>
          </w:tcPr>
          <w:p w14:paraId="67ABC04A" w14:textId="77777777" w:rsidR="004E400A" w:rsidRDefault="00000000">
            <w:pPr>
              <w:jc w:val="center"/>
            </w:pPr>
            <w:r>
              <w:t>0.19</w:t>
            </w:r>
          </w:p>
        </w:tc>
        <w:tc>
          <w:tcPr>
            <w:tcW w:w="2880" w:type="dxa"/>
            <w:tcBorders>
              <w:top w:val="nil"/>
              <w:left w:val="nil"/>
              <w:bottom w:val="nil"/>
              <w:right w:val="nil"/>
            </w:tcBorders>
          </w:tcPr>
          <w:p w14:paraId="42FCD104" w14:textId="77777777" w:rsidR="004E400A" w:rsidRDefault="00000000">
            <w:pPr>
              <w:jc w:val="center"/>
            </w:pPr>
            <w:r>
              <w:t>.</w:t>
            </w:r>
          </w:p>
        </w:tc>
      </w:tr>
      <w:tr w:rsidR="004E400A" w14:paraId="448E7FC7" w14:textId="77777777">
        <w:tc>
          <w:tcPr>
            <w:tcW w:w="5760" w:type="dxa"/>
            <w:tcBorders>
              <w:top w:val="nil"/>
              <w:left w:val="nil"/>
              <w:bottom w:val="nil"/>
              <w:right w:val="nil"/>
            </w:tcBorders>
          </w:tcPr>
          <w:p w14:paraId="1DFEF638" w14:textId="77777777" w:rsidR="004E400A" w:rsidRDefault="00000000">
            <w:r>
              <w:t xml:space="preserve">   Student</w:t>
            </w:r>
          </w:p>
        </w:tc>
        <w:tc>
          <w:tcPr>
            <w:tcW w:w="1656" w:type="dxa"/>
            <w:tcBorders>
              <w:top w:val="nil"/>
              <w:left w:val="nil"/>
              <w:bottom w:val="nil"/>
              <w:right w:val="nil"/>
            </w:tcBorders>
          </w:tcPr>
          <w:p w14:paraId="593887F3" w14:textId="77777777" w:rsidR="004E400A" w:rsidRDefault="00000000">
            <w:pPr>
              <w:jc w:val="center"/>
            </w:pPr>
            <w:r>
              <w:t>0.28</w:t>
            </w:r>
          </w:p>
        </w:tc>
        <w:tc>
          <w:tcPr>
            <w:tcW w:w="1656" w:type="dxa"/>
            <w:tcBorders>
              <w:top w:val="nil"/>
              <w:left w:val="nil"/>
              <w:bottom w:val="nil"/>
              <w:right w:val="nil"/>
            </w:tcBorders>
          </w:tcPr>
          <w:p w14:paraId="68C46BA9" w14:textId="77777777" w:rsidR="004E400A" w:rsidRDefault="00000000">
            <w:pPr>
              <w:jc w:val="center"/>
            </w:pPr>
            <w:r>
              <w:t>0.02</w:t>
            </w:r>
          </w:p>
        </w:tc>
        <w:tc>
          <w:tcPr>
            <w:tcW w:w="1656" w:type="dxa"/>
            <w:tcBorders>
              <w:top w:val="nil"/>
              <w:left w:val="nil"/>
              <w:bottom w:val="nil"/>
              <w:right w:val="nil"/>
            </w:tcBorders>
          </w:tcPr>
          <w:p w14:paraId="5263324C" w14:textId="77777777" w:rsidR="004E400A" w:rsidRDefault="00000000">
            <w:pPr>
              <w:jc w:val="center"/>
            </w:pPr>
            <w:r>
              <w:t>0.25</w:t>
            </w:r>
          </w:p>
        </w:tc>
        <w:tc>
          <w:tcPr>
            <w:tcW w:w="1656" w:type="dxa"/>
            <w:tcBorders>
              <w:top w:val="nil"/>
              <w:left w:val="nil"/>
              <w:bottom w:val="nil"/>
              <w:right w:val="nil"/>
            </w:tcBorders>
          </w:tcPr>
          <w:p w14:paraId="428D69C5" w14:textId="77777777" w:rsidR="004E400A" w:rsidRDefault="00000000">
            <w:pPr>
              <w:jc w:val="center"/>
            </w:pPr>
            <w:r>
              <w:t>0.31</w:t>
            </w:r>
          </w:p>
        </w:tc>
        <w:tc>
          <w:tcPr>
            <w:tcW w:w="2880" w:type="dxa"/>
            <w:tcBorders>
              <w:top w:val="nil"/>
              <w:left w:val="nil"/>
              <w:bottom w:val="nil"/>
              <w:right w:val="nil"/>
            </w:tcBorders>
          </w:tcPr>
          <w:p w14:paraId="461F9471" w14:textId="77777777" w:rsidR="004E400A" w:rsidRDefault="00000000">
            <w:pPr>
              <w:jc w:val="center"/>
            </w:pPr>
            <w:r>
              <w:t>.</w:t>
            </w:r>
          </w:p>
        </w:tc>
      </w:tr>
      <w:tr w:rsidR="004E400A" w14:paraId="1D64E291" w14:textId="77777777">
        <w:tc>
          <w:tcPr>
            <w:tcW w:w="5760" w:type="dxa"/>
            <w:tcBorders>
              <w:top w:val="nil"/>
              <w:left w:val="nil"/>
              <w:bottom w:val="nil"/>
              <w:right w:val="nil"/>
            </w:tcBorders>
          </w:tcPr>
          <w:p w14:paraId="29C8CF22" w14:textId="77777777" w:rsidR="004E400A" w:rsidRDefault="00000000">
            <w:r>
              <w:t xml:space="preserve">   Homemaker</w:t>
            </w:r>
          </w:p>
        </w:tc>
        <w:tc>
          <w:tcPr>
            <w:tcW w:w="1656" w:type="dxa"/>
            <w:tcBorders>
              <w:top w:val="nil"/>
              <w:left w:val="nil"/>
              <w:bottom w:val="nil"/>
              <w:right w:val="nil"/>
            </w:tcBorders>
          </w:tcPr>
          <w:p w14:paraId="17BF1D07" w14:textId="77777777" w:rsidR="004E400A" w:rsidRDefault="00000000">
            <w:pPr>
              <w:jc w:val="center"/>
            </w:pPr>
            <w:r>
              <w:t>0.29</w:t>
            </w:r>
          </w:p>
        </w:tc>
        <w:tc>
          <w:tcPr>
            <w:tcW w:w="1656" w:type="dxa"/>
            <w:tcBorders>
              <w:top w:val="nil"/>
              <w:left w:val="nil"/>
              <w:bottom w:val="nil"/>
              <w:right w:val="nil"/>
            </w:tcBorders>
          </w:tcPr>
          <w:p w14:paraId="19C94892" w14:textId="77777777" w:rsidR="004E400A" w:rsidRDefault="00000000">
            <w:pPr>
              <w:jc w:val="center"/>
            </w:pPr>
            <w:r>
              <w:t>0.07</w:t>
            </w:r>
          </w:p>
        </w:tc>
        <w:tc>
          <w:tcPr>
            <w:tcW w:w="1656" w:type="dxa"/>
            <w:tcBorders>
              <w:top w:val="nil"/>
              <w:left w:val="nil"/>
              <w:bottom w:val="nil"/>
              <w:right w:val="nil"/>
            </w:tcBorders>
          </w:tcPr>
          <w:p w14:paraId="59F1D743" w14:textId="77777777" w:rsidR="004E400A" w:rsidRDefault="00000000">
            <w:pPr>
              <w:jc w:val="center"/>
            </w:pPr>
            <w:r>
              <w:t>0.15</w:t>
            </w:r>
          </w:p>
        </w:tc>
        <w:tc>
          <w:tcPr>
            <w:tcW w:w="1656" w:type="dxa"/>
            <w:tcBorders>
              <w:top w:val="nil"/>
              <w:left w:val="nil"/>
              <w:bottom w:val="nil"/>
              <w:right w:val="nil"/>
            </w:tcBorders>
          </w:tcPr>
          <w:p w14:paraId="2DDC1775" w14:textId="77777777" w:rsidR="004E400A" w:rsidRDefault="00000000">
            <w:pPr>
              <w:jc w:val="center"/>
            </w:pPr>
            <w:r>
              <w:t>0.42</w:t>
            </w:r>
          </w:p>
        </w:tc>
        <w:tc>
          <w:tcPr>
            <w:tcW w:w="2880" w:type="dxa"/>
            <w:tcBorders>
              <w:top w:val="nil"/>
              <w:left w:val="nil"/>
              <w:bottom w:val="nil"/>
              <w:right w:val="nil"/>
            </w:tcBorders>
          </w:tcPr>
          <w:p w14:paraId="6F7CAF7B" w14:textId="77777777" w:rsidR="004E400A" w:rsidRDefault="00000000">
            <w:pPr>
              <w:jc w:val="center"/>
            </w:pPr>
            <w:r>
              <w:t>.</w:t>
            </w:r>
          </w:p>
        </w:tc>
      </w:tr>
      <w:tr w:rsidR="004E400A" w14:paraId="26CAC853" w14:textId="77777777">
        <w:tc>
          <w:tcPr>
            <w:tcW w:w="5760" w:type="dxa"/>
            <w:tcBorders>
              <w:top w:val="nil"/>
              <w:left w:val="nil"/>
              <w:bottom w:val="nil"/>
              <w:right w:val="nil"/>
            </w:tcBorders>
          </w:tcPr>
          <w:p w14:paraId="4254A945"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44EE98AE" w14:textId="77777777" w:rsidR="004E400A" w:rsidRDefault="00000000">
            <w:pPr>
              <w:jc w:val="center"/>
            </w:pPr>
            <w:r>
              <w:t>0.29</w:t>
            </w:r>
          </w:p>
        </w:tc>
        <w:tc>
          <w:tcPr>
            <w:tcW w:w="1656" w:type="dxa"/>
            <w:tcBorders>
              <w:top w:val="nil"/>
              <w:left w:val="nil"/>
              <w:bottom w:val="nil"/>
              <w:right w:val="nil"/>
            </w:tcBorders>
          </w:tcPr>
          <w:p w14:paraId="1064122C" w14:textId="77777777" w:rsidR="004E400A" w:rsidRDefault="00000000">
            <w:pPr>
              <w:jc w:val="center"/>
            </w:pPr>
            <w:r>
              <w:t>0.03</w:t>
            </w:r>
          </w:p>
        </w:tc>
        <w:tc>
          <w:tcPr>
            <w:tcW w:w="1656" w:type="dxa"/>
            <w:tcBorders>
              <w:top w:val="nil"/>
              <w:left w:val="nil"/>
              <w:bottom w:val="nil"/>
              <w:right w:val="nil"/>
            </w:tcBorders>
          </w:tcPr>
          <w:p w14:paraId="6A19D5FB" w14:textId="77777777" w:rsidR="004E400A" w:rsidRDefault="00000000">
            <w:pPr>
              <w:jc w:val="center"/>
            </w:pPr>
            <w:r>
              <w:t>0.23</w:t>
            </w:r>
          </w:p>
        </w:tc>
        <w:tc>
          <w:tcPr>
            <w:tcW w:w="1656" w:type="dxa"/>
            <w:tcBorders>
              <w:top w:val="nil"/>
              <w:left w:val="nil"/>
              <w:bottom w:val="nil"/>
              <w:right w:val="nil"/>
            </w:tcBorders>
          </w:tcPr>
          <w:p w14:paraId="7C3300A1" w14:textId="77777777" w:rsidR="004E400A" w:rsidRDefault="00000000">
            <w:pPr>
              <w:jc w:val="center"/>
            </w:pPr>
            <w:r>
              <w:t>0.35</w:t>
            </w:r>
          </w:p>
        </w:tc>
        <w:tc>
          <w:tcPr>
            <w:tcW w:w="2880" w:type="dxa"/>
            <w:tcBorders>
              <w:top w:val="nil"/>
              <w:left w:val="nil"/>
              <w:bottom w:val="nil"/>
              <w:right w:val="nil"/>
            </w:tcBorders>
          </w:tcPr>
          <w:p w14:paraId="4BAC29C2" w14:textId="77777777" w:rsidR="004E400A" w:rsidRDefault="00000000">
            <w:pPr>
              <w:jc w:val="center"/>
            </w:pPr>
            <w:r>
              <w:t>.</w:t>
            </w:r>
          </w:p>
        </w:tc>
      </w:tr>
      <w:tr w:rsidR="004E400A" w14:paraId="11524948" w14:textId="77777777">
        <w:tc>
          <w:tcPr>
            <w:tcW w:w="5760" w:type="dxa"/>
            <w:tcBorders>
              <w:top w:val="nil"/>
              <w:left w:val="nil"/>
              <w:bottom w:val="nil"/>
              <w:right w:val="nil"/>
            </w:tcBorders>
          </w:tcPr>
          <w:p w14:paraId="4C73F19E" w14:textId="77777777" w:rsidR="004E400A" w:rsidRDefault="00000000">
            <w:r>
              <w:t xml:space="preserve">   None of These/Other</w:t>
            </w:r>
          </w:p>
        </w:tc>
        <w:tc>
          <w:tcPr>
            <w:tcW w:w="1656" w:type="dxa"/>
            <w:tcBorders>
              <w:top w:val="nil"/>
              <w:left w:val="nil"/>
              <w:bottom w:val="nil"/>
              <w:right w:val="nil"/>
            </w:tcBorders>
          </w:tcPr>
          <w:p w14:paraId="17090F98" w14:textId="77777777" w:rsidR="004E400A" w:rsidRDefault="00000000">
            <w:pPr>
              <w:jc w:val="center"/>
            </w:pPr>
            <w:r>
              <w:t>0.23</w:t>
            </w:r>
          </w:p>
        </w:tc>
        <w:tc>
          <w:tcPr>
            <w:tcW w:w="1656" w:type="dxa"/>
            <w:tcBorders>
              <w:top w:val="nil"/>
              <w:left w:val="nil"/>
              <w:bottom w:val="nil"/>
              <w:right w:val="nil"/>
            </w:tcBorders>
          </w:tcPr>
          <w:p w14:paraId="51A801D9" w14:textId="77777777" w:rsidR="004E400A" w:rsidRDefault="00000000">
            <w:pPr>
              <w:jc w:val="center"/>
            </w:pPr>
            <w:r>
              <w:t>0.03</w:t>
            </w:r>
          </w:p>
        </w:tc>
        <w:tc>
          <w:tcPr>
            <w:tcW w:w="1656" w:type="dxa"/>
            <w:tcBorders>
              <w:top w:val="nil"/>
              <w:left w:val="nil"/>
              <w:bottom w:val="nil"/>
              <w:right w:val="nil"/>
            </w:tcBorders>
          </w:tcPr>
          <w:p w14:paraId="355BD48C" w14:textId="77777777" w:rsidR="004E400A" w:rsidRDefault="00000000">
            <w:pPr>
              <w:jc w:val="center"/>
            </w:pPr>
            <w:r>
              <w:t>0.17</w:t>
            </w:r>
          </w:p>
        </w:tc>
        <w:tc>
          <w:tcPr>
            <w:tcW w:w="1656" w:type="dxa"/>
            <w:tcBorders>
              <w:top w:val="nil"/>
              <w:left w:val="nil"/>
              <w:bottom w:val="nil"/>
              <w:right w:val="nil"/>
            </w:tcBorders>
          </w:tcPr>
          <w:p w14:paraId="1EF5DC39" w14:textId="77777777" w:rsidR="004E400A" w:rsidRDefault="00000000">
            <w:pPr>
              <w:jc w:val="center"/>
            </w:pPr>
            <w:r>
              <w:t>0.28</w:t>
            </w:r>
          </w:p>
        </w:tc>
        <w:tc>
          <w:tcPr>
            <w:tcW w:w="2880" w:type="dxa"/>
            <w:tcBorders>
              <w:top w:val="nil"/>
              <w:left w:val="nil"/>
              <w:bottom w:val="nil"/>
              <w:right w:val="nil"/>
            </w:tcBorders>
          </w:tcPr>
          <w:p w14:paraId="590E369F" w14:textId="77777777" w:rsidR="004E400A" w:rsidRDefault="00000000">
            <w:pPr>
              <w:jc w:val="center"/>
            </w:pPr>
            <w:r>
              <w:t>.</w:t>
            </w:r>
          </w:p>
        </w:tc>
      </w:tr>
      <w:tr w:rsidR="004E400A" w14:paraId="0B1EF66D" w14:textId="77777777">
        <w:tc>
          <w:tcPr>
            <w:tcW w:w="5760" w:type="dxa"/>
            <w:tcBorders>
              <w:top w:val="nil"/>
              <w:left w:val="nil"/>
              <w:bottom w:val="nil"/>
              <w:right w:val="nil"/>
            </w:tcBorders>
          </w:tcPr>
          <w:p w14:paraId="1CD208A1" w14:textId="77777777" w:rsidR="004E400A" w:rsidRDefault="00000000">
            <w:r>
              <w:t>Education</w:t>
            </w:r>
          </w:p>
        </w:tc>
        <w:tc>
          <w:tcPr>
            <w:tcW w:w="0" w:type="auto"/>
            <w:tcBorders>
              <w:top w:val="nil"/>
              <w:left w:val="nil"/>
              <w:bottom w:val="nil"/>
              <w:right w:val="nil"/>
            </w:tcBorders>
          </w:tcPr>
          <w:p w14:paraId="40A1C82D" w14:textId="77777777" w:rsidR="004E400A" w:rsidRDefault="004E400A">
            <w:pPr>
              <w:jc w:val="center"/>
            </w:pPr>
          </w:p>
        </w:tc>
        <w:tc>
          <w:tcPr>
            <w:tcW w:w="0" w:type="auto"/>
            <w:tcBorders>
              <w:top w:val="nil"/>
              <w:left w:val="nil"/>
              <w:bottom w:val="nil"/>
              <w:right w:val="nil"/>
            </w:tcBorders>
          </w:tcPr>
          <w:p w14:paraId="19894F53" w14:textId="77777777" w:rsidR="004E400A" w:rsidRDefault="004E400A">
            <w:pPr>
              <w:jc w:val="center"/>
            </w:pPr>
          </w:p>
        </w:tc>
        <w:tc>
          <w:tcPr>
            <w:tcW w:w="0" w:type="auto"/>
            <w:tcBorders>
              <w:top w:val="nil"/>
              <w:left w:val="nil"/>
              <w:bottom w:val="nil"/>
              <w:right w:val="nil"/>
            </w:tcBorders>
          </w:tcPr>
          <w:p w14:paraId="43B4E8FC" w14:textId="77777777" w:rsidR="004E400A" w:rsidRDefault="004E400A">
            <w:pPr>
              <w:jc w:val="center"/>
            </w:pPr>
          </w:p>
        </w:tc>
        <w:tc>
          <w:tcPr>
            <w:tcW w:w="0" w:type="auto"/>
            <w:tcBorders>
              <w:top w:val="nil"/>
              <w:left w:val="nil"/>
              <w:bottom w:val="nil"/>
              <w:right w:val="nil"/>
            </w:tcBorders>
          </w:tcPr>
          <w:p w14:paraId="0E5AF07B" w14:textId="77777777" w:rsidR="004E400A" w:rsidRDefault="004E400A">
            <w:pPr>
              <w:jc w:val="center"/>
            </w:pPr>
          </w:p>
        </w:tc>
        <w:tc>
          <w:tcPr>
            <w:tcW w:w="2880" w:type="dxa"/>
            <w:tcBorders>
              <w:top w:val="nil"/>
              <w:left w:val="nil"/>
              <w:bottom w:val="nil"/>
              <w:right w:val="nil"/>
            </w:tcBorders>
          </w:tcPr>
          <w:p w14:paraId="51C8457F" w14:textId="77777777" w:rsidR="004E400A" w:rsidRDefault="004E400A">
            <w:pPr>
              <w:jc w:val="center"/>
            </w:pPr>
          </w:p>
        </w:tc>
      </w:tr>
      <w:tr w:rsidR="004E400A" w14:paraId="54465460" w14:textId="77777777">
        <w:tc>
          <w:tcPr>
            <w:tcW w:w="5760" w:type="dxa"/>
            <w:tcBorders>
              <w:top w:val="nil"/>
              <w:left w:val="nil"/>
              <w:bottom w:val="nil"/>
              <w:right w:val="nil"/>
            </w:tcBorders>
          </w:tcPr>
          <w:p w14:paraId="3DE06C8B" w14:textId="77777777" w:rsidR="004E400A" w:rsidRDefault="00000000">
            <w:r>
              <w:t xml:space="preserve">   Up to 8 Years</w:t>
            </w:r>
          </w:p>
        </w:tc>
        <w:tc>
          <w:tcPr>
            <w:tcW w:w="1656" w:type="dxa"/>
            <w:tcBorders>
              <w:top w:val="nil"/>
              <w:left w:val="nil"/>
              <w:bottom w:val="nil"/>
              <w:right w:val="nil"/>
            </w:tcBorders>
          </w:tcPr>
          <w:p w14:paraId="65B0EC22" w14:textId="77777777" w:rsidR="004E400A" w:rsidRDefault="00000000">
            <w:pPr>
              <w:jc w:val="center"/>
            </w:pPr>
            <w:r>
              <w:t>0.18</w:t>
            </w:r>
          </w:p>
        </w:tc>
        <w:tc>
          <w:tcPr>
            <w:tcW w:w="1656" w:type="dxa"/>
            <w:tcBorders>
              <w:top w:val="nil"/>
              <w:left w:val="nil"/>
              <w:bottom w:val="nil"/>
              <w:right w:val="nil"/>
            </w:tcBorders>
          </w:tcPr>
          <w:p w14:paraId="4F5FB3CF" w14:textId="77777777" w:rsidR="004E400A" w:rsidRDefault="00000000">
            <w:pPr>
              <w:jc w:val="center"/>
            </w:pPr>
            <w:r>
              <w:t>0.03</w:t>
            </w:r>
          </w:p>
        </w:tc>
        <w:tc>
          <w:tcPr>
            <w:tcW w:w="1656" w:type="dxa"/>
            <w:tcBorders>
              <w:top w:val="nil"/>
              <w:left w:val="nil"/>
              <w:bottom w:val="nil"/>
              <w:right w:val="nil"/>
            </w:tcBorders>
          </w:tcPr>
          <w:p w14:paraId="2581F5C6" w14:textId="77777777" w:rsidR="004E400A" w:rsidRDefault="00000000">
            <w:pPr>
              <w:jc w:val="center"/>
            </w:pPr>
            <w:r>
              <w:t>0.12</w:t>
            </w:r>
          </w:p>
        </w:tc>
        <w:tc>
          <w:tcPr>
            <w:tcW w:w="1656" w:type="dxa"/>
            <w:tcBorders>
              <w:top w:val="nil"/>
              <w:left w:val="nil"/>
              <w:bottom w:val="nil"/>
              <w:right w:val="nil"/>
            </w:tcBorders>
          </w:tcPr>
          <w:p w14:paraId="05BE8426" w14:textId="77777777" w:rsidR="004E400A" w:rsidRDefault="00000000">
            <w:pPr>
              <w:jc w:val="center"/>
            </w:pPr>
            <w:r>
              <w:t>0.24</w:t>
            </w:r>
          </w:p>
        </w:tc>
        <w:tc>
          <w:tcPr>
            <w:tcW w:w="2880" w:type="dxa"/>
            <w:tcBorders>
              <w:top w:val="nil"/>
              <w:left w:val="nil"/>
              <w:bottom w:val="nil"/>
              <w:right w:val="nil"/>
            </w:tcBorders>
          </w:tcPr>
          <w:p w14:paraId="78E069C3" w14:textId="77777777" w:rsidR="004E400A" w:rsidRDefault="00000000">
            <w:pPr>
              <w:jc w:val="center"/>
            </w:pPr>
            <w:r>
              <w:t>0.02</w:t>
            </w:r>
          </w:p>
        </w:tc>
      </w:tr>
      <w:tr w:rsidR="004E400A" w14:paraId="667EA689" w14:textId="77777777">
        <w:tc>
          <w:tcPr>
            <w:tcW w:w="5760" w:type="dxa"/>
            <w:tcBorders>
              <w:top w:val="nil"/>
              <w:left w:val="nil"/>
              <w:bottom w:val="nil"/>
              <w:right w:val="nil"/>
            </w:tcBorders>
          </w:tcPr>
          <w:p w14:paraId="291FCE81" w14:textId="77777777" w:rsidR="004E400A" w:rsidRDefault="00000000">
            <w:r>
              <w:t xml:space="preserve">   9-15 Years</w:t>
            </w:r>
          </w:p>
        </w:tc>
        <w:tc>
          <w:tcPr>
            <w:tcW w:w="1656" w:type="dxa"/>
            <w:tcBorders>
              <w:top w:val="nil"/>
              <w:left w:val="nil"/>
              <w:bottom w:val="nil"/>
              <w:right w:val="nil"/>
            </w:tcBorders>
          </w:tcPr>
          <w:p w14:paraId="4441E65B" w14:textId="77777777" w:rsidR="004E400A" w:rsidRDefault="00000000">
            <w:pPr>
              <w:jc w:val="center"/>
            </w:pPr>
            <w:r>
              <w:t>0.18</w:t>
            </w:r>
          </w:p>
        </w:tc>
        <w:tc>
          <w:tcPr>
            <w:tcW w:w="1656" w:type="dxa"/>
            <w:tcBorders>
              <w:top w:val="nil"/>
              <w:left w:val="nil"/>
              <w:bottom w:val="nil"/>
              <w:right w:val="nil"/>
            </w:tcBorders>
          </w:tcPr>
          <w:p w14:paraId="2F2F1371" w14:textId="77777777" w:rsidR="004E400A" w:rsidRDefault="00000000">
            <w:pPr>
              <w:jc w:val="center"/>
            </w:pPr>
            <w:r>
              <w:t>0.00</w:t>
            </w:r>
          </w:p>
        </w:tc>
        <w:tc>
          <w:tcPr>
            <w:tcW w:w="1656" w:type="dxa"/>
            <w:tcBorders>
              <w:top w:val="nil"/>
              <w:left w:val="nil"/>
              <w:bottom w:val="nil"/>
              <w:right w:val="nil"/>
            </w:tcBorders>
          </w:tcPr>
          <w:p w14:paraId="3C099C7C" w14:textId="77777777" w:rsidR="004E400A" w:rsidRDefault="00000000">
            <w:pPr>
              <w:jc w:val="center"/>
            </w:pPr>
            <w:r>
              <w:t>0.17</w:t>
            </w:r>
          </w:p>
        </w:tc>
        <w:tc>
          <w:tcPr>
            <w:tcW w:w="1656" w:type="dxa"/>
            <w:tcBorders>
              <w:top w:val="nil"/>
              <w:left w:val="nil"/>
              <w:bottom w:val="nil"/>
              <w:right w:val="nil"/>
            </w:tcBorders>
          </w:tcPr>
          <w:p w14:paraId="57C510FF" w14:textId="77777777" w:rsidR="004E400A" w:rsidRDefault="00000000">
            <w:pPr>
              <w:jc w:val="center"/>
            </w:pPr>
            <w:r>
              <w:t>0.19</w:t>
            </w:r>
          </w:p>
        </w:tc>
        <w:tc>
          <w:tcPr>
            <w:tcW w:w="2880" w:type="dxa"/>
            <w:tcBorders>
              <w:top w:val="nil"/>
              <w:left w:val="nil"/>
              <w:bottom w:val="nil"/>
              <w:right w:val="nil"/>
            </w:tcBorders>
          </w:tcPr>
          <w:p w14:paraId="3E29D935" w14:textId="77777777" w:rsidR="004E400A" w:rsidRDefault="00000000">
            <w:pPr>
              <w:jc w:val="center"/>
            </w:pPr>
            <w:r>
              <w:t>.</w:t>
            </w:r>
          </w:p>
        </w:tc>
      </w:tr>
      <w:tr w:rsidR="004E400A" w14:paraId="5F4538A7" w14:textId="77777777">
        <w:tc>
          <w:tcPr>
            <w:tcW w:w="5760" w:type="dxa"/>
            <w:tcBorders>
              <w:top w:val="nil"/>
              <w:left w:val="nil"/>
              <w:bottom w:val="nil"/>
              <w:right w:val="nil"/>
            </w:tcBorders>
          </w:tcPr>
          <w:p w14:paraId="23C7BF45" w14:textId="77777777" w:rsidR="004E400A" w:rsidRDefault="00000000">
            <w:r>
              <w:t xml:space="preserve">   16+ Years</w:t>
            </w:r>
          </w:p>
        </w:tc>
        <w:tc>
          <w:tcPr>
            <w:tcW w:w="1656" w:type="dxa"/>
            <w:tcBorders>
              <w:top w:val="nil"/>
              <w:left w:val="nil"/>
              <w:bottom w:val="nil"/>
              <w:right w:val="nil"/>
            </w:tcBorders>
          </w:tcPr>
          <w:p w14:paraId="41018A51" w14:textId="77777777" w:rsidR="004E400A" w:rsidRDefault="00000000">
            <w:pPr>
              <w:jc w:val="center"/>
            </w:pPr>
            <w:r>
              <w:t>0.21</w:t>
            </w:r>
          </w:p>
        </w:tc>
        <w:tc>
          <w:tcPr>
            <w:tcW w:w="1656" w:type="dxa"/>
            <w:tcBorders>
              <w:top w:val="nil"/>
              <w:left w:val="nil"/>
              <w:bottom w:val="nil"/>
              <w:right w:val="nil"/>
            </w:tcBorders>
          </w:tcPr>
          <w:p w14:paraId="73240D81" w14:textId="77777777" w:rsidR="004E400A" w:rsidRDefault="00000000">
            <w:pPr>
              <w:jc w:val="center"/>
            </w:pPr>
            <w:r>
              <w:t>0.01</w:t>
            </w:r>
          </w:p>
        </w:tc>
        <w:tc>
          <w:tcPr>
            <w:tcW w:w="1656" w:type="dxa"/>
            <w:tcBorders>
              <w:top w:val="nil"/>
              <w:left w:val="nil"/>
              <w:bottom w:val="nil"/>
              <w:right w:val="nil"/>
            </w:tcBorders>
          </w:tcPr>
          <w:p w14:paraId="49270406" w14:textId="77777777" w:rsidR="004E400A" w:rsidRDefault="00000000">
            <w:pPr>
              <w:jc w:val="center"/>
            </w:pPr>
            <w:r>
              <w:t>0.19</w:t>
            </w:r>
          </w:p>
        </w:tc>
        <w:tc>
          <w:tcPr>
            <w:tcW w:w="1656" w:type="dxa"/>
            <w:tcBorders>
              <w:top w:val="nil"/>
              <w:left w:val="nil"/>
              <w:bottom w:val="nil"/>
              <w:right w:val="nil"/>
            </w:tcBorders>
          </w:tcPr>
          <w:p w14:paraId="78D24540" w14:textId="77777777" w:rsidR="004E400A" w:rsidRDefault="00000000">
            <w:pPr>
              <w:jc w:val="center"/>
            </w:pPr>
            <w:r>
              <w:t>0.23</w:t>
            </w:r>
          </w:p>
        </w:tc>
        <w:tc>
          <w:tcPr>
            <w:tcW w:w="2880" w:type="dxa"/>
            <w:tcBorders>
              <w:top w:val="nil"/>
              <w:left w:val="nil"/>
              <w:bottom w:val="nil"/>
              <w:right w:val="nil"/>
            </w:tcBorders>
          </w:tcPr>
          <w:p w14:paraId="35B797BF" w14:textId="77777777" w:rsidR="004E400A" w:rsidRDefault="00000000">
            <w:pPr>
              <w:jc w:val="center"/>
            </w:pPr>
            <w:r>
              <w:t>.</w:t>
            </w:r>
          </w:p>
        </w:tc>
      </w:tr>
      <w:tr w:rsidR="004E400A" w14:paraId="16B63FD5" w14:textId="77777777">
        <w:tc>
          <w:tcPr>
            <w:tcW w:w="5760" w:type="dxa"/>
            <w:tcBorders>
              <w:top w:val="nil"/>
              <w:left w:val="nil"/>
              <w:bottom w:val="nil"/>
              <w:right w:val="nil"/>
            </w:tcBorders>
          </w:tcPr>
          <w:p w14:paraId="7D9B3655" w14:textId="77777777" w:rsidR="004E400A" w:rsidRDefault="00000000">
            <w:r>
              <w:t>Service Attendance</w:t>
            </w:r>
          </w:p>
        </w:tc>
        <w:tc>
          <w:tcPr>
            <w:tcW w:w="0" w:type="auto"/>
            <w:tcBorders>
              <w:top w:val="nil"/>
              <w:left w:val="nil"/>
              <w:bottom w:val="nil"/>
              <w:right w:val="nil"/>
            </w:tcBorders>
          </w:tcPr>
          <w:p w14:paraId="468048A6" w14:textId="77777777" w:rsidR="004E400A" w:rsidRDefault="004E400A">
            <w:pPr>
              <w:jc w:val="center"/>
            </w:pPr>
          </w:p>
        </w:tc>
        <w:tc>
          <w:tcPr>
            <w:tcW w:w="0" w:type="auto"/>
            <w:tcBorders>
              <w:top w:val="nil"/>
              <w:left w:val="nil"/>
              <w:bottom w:val="nil"/>
              <w:right w:val="nil"/>
            </w:tcBorders>
          </w:tcPr>
          <w:p w14:paraId="426FE631" w14:textId="77777777" w:rsidR="004E400A" w:rsidRDefault="004E400A">
            <w:pPr>
              <w:jc w:val="center"/>
            </w:pPr>
          </w:p>
        </w:tc>
        <w:tc>
          <w:tcPr>
            <w:tcW w:w="0" w:type="auto"/>
            <w:tcBorders>
              <w:top w:val="nil"/>
              <w:left w:val="nil"/>
              <w:bottom w:val="nil"/>
              <w:right w:val="nil"/>
            </w:tcBorders>
          </w:tcPr>
          <w:p w14:paraId="59DEB021" w14:textId="77777777" w:rsidR="004E400A" w:rsidRDefault="004E400A">
            <w:pPr>
              <w:jc w:val="center"/>
            </w:pPr>
          </w:p>
        </w:tc>
        <w:tc>
          <w:tcPr>
            <w:tcW w:w="0" w:type="auto"/>
            <w:tcBorders>
              <w:top w:val="nil"/>
              <w:left w:val="nil"/>
              <w:bottom w:val="nil"/>
              <w:right w:val="nil"/>
            </w:tcBorders>
          </w:tcPr>
          <w:p w14:paraId="4F17C305" w14:textId="77777777" w:rsidR="004E400A" w:rsidRDefault="004E400A">
            <w:pPr>
              <w:jc w:val="center"/>
            </w:pPr>
          </w:p>
        </w:tc>
        <w:tc>
          <w:tcPr>
            <w:tcW w:w="2880" w:type="dxa"/>
            <w:tcBorders>
              <w:top w:val="nil"/>
              <w:left w:val="nil"/>
              <w:bottom w:val="nil"/>
              <w:right w:val="nil"/>
            </w:tcBorders>
          </w:tcPr>
          <w:p w14:paraId="5DA17945" w14:textId="77777777" w:rsidR="004E400A" w:rsidRDefault="004E400A">
            <w:pPr>
              <w:jc w:val="center"/>
            </w:pPr>
          </w:p>
        </w:tc>
      </w:tr>
      <w:tr w:rsidR="004E400A" w14:paraId="61D2E0EE" w14:textId="77777777">
        <w:tc>
          <w:tcPr>
            <w:tcW w:w="5760" w:type="dxa"/>
            <w:tcBorders>
              <w:top w:val="nil"/>
              <w:left w:val="nil"/>
              <w:bottom w:val="nil"/>
              <w:right w:val="nil"/>
            </w:tcBorders>
          </w:tcPr>
          <w:p w14:paraId="68BB9A34" w14:textId="77777777" w:rsidR="004E400A" w:rsidRDefault="00000000">
            <w:r>
              <w:t xml:space="preserve">   &gt;1/Week</w:t>
            </w:r>
          </w:p>
        </w:tc>
        <w:tc>
          <w:tcPr>
            <w:tcW w:w="1656" w:type="dxa"/>
            <w:tcBorders>
              <w:top w:val="nil"/>
              <w:left w:val="nil"/>
              <w:bottom w:val="nil"/>
              <w:right w:val="nil"/>
            </w:tcBorders>
          </w:tcPr>
          <w:p w14:paraId="0017B634" w14:textId="77777777" w:rsidR="004E400A" w:rsidRDefault="00000000">
            <w:pPr>
              <w:jc w:val="center"/>
            </w:pPr>
            <w:r>
              <w:t>0.83</w:t>
            </w:r>
          </w:p>
        </w:tc>
        <w:tc>
          <w:tcPr>
            <w:tcW w:w="1656" w:type="dxa"/>
            <w:tcBorders>
              <w:top w:val="nil"/>
              <w:left w:val="nil"/>
              <w:bottom w:val="nil"/>
              <w:right w:val="nil"/>
            </w:tcBorders>
          </w:tcPr>
          <w:p w14:paraId="28B59F4A" w14:textId="77777777" w:rsidR="004E400A" w:rsidRDefault="00000000">
            <w:pPr>
              <w:jc w:val="center"/>
            </w:pPr>
            <w:r>
              <w:t>0.03</w:t>
            </w:r>
          </w:p>
        </w:tc>
        <w:tc>
          <w:tcPr>
            <w:tcW w:w="1656" w:type="dxa"/>
            <w:tcBorders>
              <w:top w:val="nil"/>
              <w:left w:val="nil"/>
              <w:bottom w:val="nil"/>
              <w:right w:val="nil"/>
            </w:tcBorders>
          </w:tcPr>
          <w:p w14:paraId="5AACAEC7" w14:textId="77777777" w:rsidR="004E400A" w:rsidRDefault="00000000">
            <w:pPr>
              <w:jc w:val="center"/>
            </w:pPr>
            <w:r>
              <w:t>0.76</w:t>
            </w:r>
          </w:p>
        </w:tc>
        <w:tc>
          <w:tcPr>
            <w:tcW w:w="1656" w:type="dxa"/>
            <w:tcBorders>
              <w:top w:val="nil"/>
              <w:left w:val="nil"/>
              <w:bottom w:val="nil"/>
              <w:right w:val="nil"/>
            </w:tcBorders>
          </w:tcPr>
          <w:p w14:paraId="2DB9E80E" w14:textId="77777777" w:rsidR="004E400A" w:rsidRDefault="00000000">
            <w:pPr>
              <w:jc w:val="center"/>
            </w:pPr>
            <w:r>
              <w:t>0.90</w:t>
            </w:r>
          </w:p>
        </w:tc>
        <w:tc>
          <w:tcPr>
            <w:tcW w:w="2880" w:type="dxa"/>
            <w:tcBorders>
              <w:top w:val="nil"/>
              <w:left w:val="nil"/>
              <w:bottom w:val="nil"/>
              <w:right w:val="nil"/>
            </w:tcBorders>
          </w:tcPr>
          <w:p w14:paraId="500819CE" w14:textId="77777777" w:rsidR="004E400A" w:rsidRDefault="00000000">
            <w:pPr>
              <w:jc w:val="center"/>
            </w:pPr>
            <w:r>
              <w:t>0.00</w:t>
            </w:r>
          </w:p>
        </w:tc>
      </w:tr>
      <w:tr w:rsidR="004E400A" w14:paraId="6131B793" w14:textId="77777777">
        <w:tc>
          <w:tcPr>
            <w:tcW w:w="5760" w:type="dxa"/>
            <w:tcBorders>
              <w:top w:val="nil"/>
              <w:left w:val="nil"/>
              <w:bottom w:val="nil"/>
              <w:right w:val="nil"/>
            </w:tcBorders>
          </w:tcPr>
          <w:p w14:paraId="720BF648" w14:textId="77777777" w:rsidR="004E400A" w:rsidRDefault="00000000">
            <w:r>
              <w:t xml:space="preserve">   1/Week</w:t>
            </w:r>
          </w:p>
        </w:tc>
        <w:tc>
          <w:tcPr>
            <w:tcW w:w="1656" w:type="dxa"/>
            <w:tcBorders>
              <w:top w:val="nil"/>
              <w:left w:val="nil"/>
              <w:bottom w:val="nil"/>
              <w:right w:val="nil"/>
            </w:tcBorders>
          </w:tcPr>
          <w:p w14:paraId="4FF4109B" w14:textId="77777777" w:rsidR="004E400A" w:rsidRDefault="00000000">
            <w:pPr>
              <w:jc w:val="center"/>
            </w:pPr>
            <w:r>
              <w:t>0.65</w:t>
            </w:r>
          </w:p>
        </w:tc>
        <w:tc>
          <w:tcPr>
            <w:tcW w:w="1656" w:type="dxa"/>
            <w:tcBorders>
              <w:top w:val="nil"/>
              <w:left w:val="nil"/>
              <w:bottom w:val="nil"/>
              <w:right w:val="nil"/>
            </w:tcBorders>
          </w:tcPr>
          <w:p w14:paraId="612DEC3D" w14:textId="77777777" w:rsidR="004E400A" w:rsidRDefault="00000000">
            <w:pPr>
              <w:jc w:val="center"/>
            </w:pPr>
            <w:r>
              <w:t>0.03</w:t>
            </w:r>
          </w:p>
        </w:tc>
        <w:tc>
          <w:tcPr>
            <w:tcW w:w="1656" w:type="dxa"/>
            <w:tcBorders>
              <w:top w:val="nil"/>
              <w:left w:val="nil"/>
              <w:bottom w:val="nil"/>
              <w:right w:val="nil"/>
            </w:tcBorders>
          </w:tcPr>
          <w:p w14:paraId="39CCC983" w14:textId="77777777" w:rsidR="004E400A" w:rsidRDefault="00000000">
            <w:pPr>
              <w:jc w:val="center"/>
            </w:pPr>
            <w:r>
              <w:t>0.59</w:t>
            </w:r>
          </w:p>
        </w:tc>
        <w:tc>
          <w:tcPr>
            <w:tcW w:w="1656" w:type="dxa"/>
            <w:tcBorders>
              <w:top w:val="nil"/>
              <w:left w:val="nil"/>
              <w:bottom w:val="nil"/>
              <w:right w:val="nil"/>
            </w:tcBorders>
          </w:tcPr>
          <w:p w14:paraId="005B68E8" w14:textId="77777777" w:rsidR="004E400A" w:rsidRDefault="00000000">
            <w:pPr>
              <w:jc w:val="center"/>
            </w:pPr>
            <w:r>
              <w:t>0.71</w:t>
            </w:r>
          </w:p>
        </w:tc>
        <w:tc>
          <w:tcPr>
            <w:tcW w:w="2880" w:type="dxa"/>
            <w:tcBorders>
              <w:top w:val="nil"/>
              <w:left w:val="nil"/>
              <w:bottom w:val="nil"/>
              <w:right w:val="nil"/>
            </w:tcBorders>
          </w:tcPr>
          <w:p w14:paraId="4DD4363E" w14:textId="77777777" w:rsidR="004E400A" w:rsidRDefault="00000000">
            <w:pPr>
              <w:jc w:val="center"/>
            </w:pPr>
            <w:r>
              <w:t>.</w:t>
            </w:r>
          </w:p>
        </w:tc>
      </w:tr>
      <w:tr w:rsidR="004E400A" w14:paraId="58446A81" w14:textId="77777777">
        <w:tc>
          <w:tcPr>
            <w:tcW w:w="5760" w:type="dxa"/>
            <w:tcBorders>
              <w:top w:val="nil"/>
              <w:left w:val="nil"/>
              <w:bottom w:val="nil"/>
              <w:right w:val="nil"/>
            </w:tcBorders>
          </w:tcPr>
          <w:p w14:paraId="4B5C5C77" w14:textId="77777777" w:rsidR="004E400A" w:rsidRDefault="00000000">
            <w:r>
              <w:t xml:space="preserve">   1-3/Month</w:t>
            </w:r>
          </w:p>
        </w:tc>
        <w:tc>
          <w:tcPr>
            <w:tcW w:w="1656" w:type="dxa"/>
            <w:tcBorders>
              <w:top w:val="nil"/>
              <w:left w:val="nil"/>
              <w:bottom w:val="nil"/>
              <w:right w:val="nil"/>
            </w:tcBorders>
          </w:tcPr>
          <w:p w14:paraId="315427CF" w14:textId="77777777" w:rsidR="004E400A" w:rsidRDefault="00000000">
            <w:pPr>
              <w:jc w:val="center"/>
            </w:pPr>
            <w:r>
              <w:t>0.52</w:t>
            </w:r>
          </w:p>
        </w:tc>
        <w:tc>
          <w:tcPr>
            <w:tcW w:w="1656" w:type="dxa"/>
            <w:tcBorders>
              <w:top w:val="nil"/>
              <w:left w:val="nil"/>
              <w:bottom w:val="nil"/>
              <w:right w:val="nil"/>
            </w:tcBorders>
          </w:tcPr>
          <w:p w14:paraId="0487FD3B" w14:textId="77777777" w:rsidR="004E400A" w:rsidRDefault="00000000">
            <w:pPr>
              <w:jc w:val="center"/>
            </w:pPr>
            <w:r>
              <w:t>0.03</w:t>
            </w:r>
          </w:p>
        </w:tc>
        <w:tc>
          <w:tcPr>
            <w:tcW w:w="1656" w:type="dxa"/>
            <w:tcBorders>
              <w:top w:val="nil"/>
              <w:left w:val="nil"/>
              <w:bottom w:val="nil"/>
              <w:right w:val="nil"/>
            </w:tcBorders>
          </w:tcPr>
          <w:p w14:paraId="700A696B" w14:textId="77777777" w:rsidR="004E400A" w:rsidRDefault="00000000">
            <w:pPr>
              <w:jc w:val="center"/>
            </w:pPr>
            <w:r>
              <w:t>0.46</w:t>
            </w:r>
          </w:p>
        </w:tc>
        <w:tc>
          <w:tcPr>
            <w:tcW w:w="1656" w:type="dxa"/>
            <w:tcBorders>
              <w:top w:val="nil"/>
              <w:left w:val="nil"/>
              <w:bottom w:val="nil"/>
              <w:right w:val="nil"/>
            </w:tcBorders>
          </w:tcPr>
          <w:p w14:paraId="5A7B156C" w14:textId="77777777" w:rsidR="004E400A" w:rsidRDefault="00000000">
            <w:pPr>
              <w:jc w:val="center"/>
            </w:pPr>
            <w:r>
              <w:t>0.58</w:t>
            </w:r>
          </w:p>
        </w:tc>
        <w:tc>
          <w:tcPr>
            <w:tcW w:w="2880" w:type="dxa"/>
            <w:tcBorders>
              <w:top w:val="nil"/>
              <w:left w:val="nil"/>
              <w:bottom w:val="nil"/>
              <w:right w:val="nil"/>
            </w:tcBorders>
          </w:tcPr>
          <w:p w14:paraId="3EF1AB46" w14:textId="77777777" w:rsidR="004E400A" w:rsidRDefault="00000000">
            <w:pPr>
              <w:jc w:val="center"/>
            </w:pPr>
            <w:r>
              <w:t>.</w:t>
            </w:r>
          </w:p>
        </w:tc>
      </w:tr>
      <w:tr w:rsidR="004E400A" w14:paraId="5EF01F23" w14:textId="77777777">
        <w:tc>
          <w:tcPr>
            <w:tcW w:w="5760" w:type="dxa"/>
            <w:tcBorders>
              <w:top w:val="nil"/>
              <w:left w:val="nil"/>
              <w:bottom w:val="nil"/>
              <w:right w:val="nil"/>
            </w:tcBorders>
          </w:tcPr>
          <w:p w14:paraId="53B6BB0B" w14:textId="77777777" w:rsidR="004E400A" w:rsidRDefault="00000000">
            <w:r>
              <w:t xml:space="preserve">   A Few Times a Year</w:t>
            </w:r>
          </w:p>
        </w:tc>
        <w:tc>
          <w:tcPr>
            <w:tcW w:w="1656" w:type="dxa"/>
            <w:tcBorders>
              <w:top w:val="nil"/>
              <w:left w:val="nil"/>
              <w:bottom w:val="nil"/>
              <w:right w:val="nil"/>
            </w:tcBorders>
          </w:tcPr>
          <w:p w14:paraId="24326938" w14:textId="77777777" w:rsidR="004E400A" w:rsidRDefault="00000000">
            <w:pPr>
              <w:jc w:val="center"/>
            </w:pPr>
            <w:r>
              <w:t>0.25</w:t>
            </w:r>
          </w:p>
        </w:tc>
        <w:tc>
          <w:tcPr>
            <w:tcW w:w="1656" w:type="dxa"/>
            <w:tcBorders>
              <w:top w:val="nil"/>
              <w:left w:val="nil"/>
              <w:bottom w:val="nil"/>
              <w:right w:val="nil"/>
            </w:tcBorders>
          </w:tcPr>
          <w:p w14:paraId="3CFB431D" w14:textId="77777777" w:rsidR="004E400A" w:rsidRDefault="00000000">
            <w:pPr>
              <w:jc w:val="center"/>
            </w:pPr>
            <w:r>
              <w:t>0.01</w:t>
            </w:r>
          </w:p>
        </w:tc>
        <w:tc>
          <w:tcPr>
            <w:tcW w:w="1656" w:type="dxa"/>
            <w:tcBorders>
              <w:top w:val="nil"/>
              <w:left w:val="nil"/>
              <w:bottom w:val="nil"/>
              <w:right w:val="nil"/>
            </w:tcBorders>
          </w:tcPr>
          <w:p w14:paraId="0E4A8B1A" w14:textId="77777777" w:rsidR="004E400A" w:rsidRDefault="00000000">
            <w:pPr>
              <w:jc w:val="center"/>
            </w:pPr>
            <w:r>
              <w:t>0.23</w:t>
            </w:r>
          </w:p>
        </w:tc>
        <w:tc>
          <w:tcPr>
            <w:tcW w:w="1656" w:type="dxa"/>
            <w:tcBorders>
              <w:top w:val="nil"/>
              <w:left w:val="nil"/>
              <w:bottom w:val="nil"/>
              <w:right w:val="nil"/>
            </w:tcBorders>
          </w:tcPr>
          <w:p w14:paraId="5CC71692" w14:textId="77777777" w:rsidR="004E400A" w:rsidRDefault="00000000">
            <w:pPr>
              <w:jc w:val="center"/>
            </w:pPr>
            <w:r>
              <w:t>0.27</w:t>
            </w:r>
          </w:p>
        </w:tc>
        <w:tc>
          <w:tcPr>
            <w:tcW w:w="2880" w:type="dxa"/>
            <w:tcBorders>
              <w:top w:val="nil"/>
              <w:left w:val="nil"/>
              <w:bottom w:val="nil"/>
              <w:right w:val="nil"/>
            </w:tcBorders>
          </w:tcPr>
          <w:p w14:paraId="5CB9CCBC" w14:textId="77777777" w:rsidR="004E400A" w:rsidRDefault="00000000">
            <w:pPr>
              <w:jc w:val="center"/>
            </w:pPr>
            <w:r>
              <w:t>.</w:t>
            </w:r>
          </w:p>
        </w:tc>
      </w:tr>
      <w:tr w:rsidR="004E400A" w14:paraId="3038C25B" w14:textId="77777777">
        <w:tc>
          <w:tcPr>
            <w:tcW w:w="5760" w:type="dxa"/>
            <w:tcBorders>
              <w:top w:val="nil"/>
              <w:left w:val="nil"/>
              <w:bottom w:val="nil"/>
              <w:right w:val="nil"/>
            </w:tcBorders>
          </w:tcPr>
          <w:p w14:paraId="3CE76F8F" w14:textId="77777777" w:rsidR="004E400A" w:rsidRDefault="00000000">
            <w:r>
              <w:t xml:space="preserve">   Never</w:t>
            </w:r>
          </w:p>
        </w:tc>
        <w:tc>
          <w:tcPr>
            <w:tcW w:w="1656" w:type="dxa"/>
            <w:tcBorders>
              <w:top w:val="nil"/>
              <w:left w:val="nil"/>
              <w:bottom w:val="nil"/>
              <w:right w:val="nil"/>
            </w:tcBorders>
          </w:tcPr>
          <w:p w14:paraId="15AFA5BB" w14:textId="77777777" w:rsidR="004E400A" w:rsidRDefault="00000000">
            <w:pPr>
              <w:jc w:val="center"/>
            </w:pPr>
            <w:r>
              <w:t>0.12</w:t>
            </w:r>
          </w:p>
        </w:tc>
        <w:tc>
          <w:tcPr>
            <w:tcW w:w="1656" w:type="dxa"/>
            <w:tcBorders>
              <w:top w:val="nil"/>
              <w:left w:val="nil"/>
              <w:bottom w:val="nil"/>
              <w:right w:val="nil"/>
            </w:tcBorders>
          </w:tcPr>
          <w:p w14:paraId="0E75B62D" w14:textId="77777777" w:rsidR="004E400A" w:rsidRDefault="00000000">
            <w:pPr>
              <w:jc w:val="center"/>
            </w:pPr>
            <w:r>
              <w:t>0.00</w:t>
            </w:r>
          </w:p>
        </w:tc>
        <w:tc>
          <w:tcPr>
            <w:tcW w:w="1656" w:type="dxa"/>
            <w:tcBorders>
              <w:top w:val="nil"/>
              <w:left w:val="nil"/>
              <w:bottom w:val="nil"/>
              <w:right w:val="nil"/>
            </w:tcBorders>
          </w:tcPr>
          <w:p w14:paraId="54DA9B83" w14:textId="77777777" w:rsidR="004E400A" w:rsidRDefault="00000000">
            <w:pPr>
              <w:jc w:val="center"/>
            </w:pPr>
            <w:r>
              <w:t>0.11</w:t>
            </w:r>
          </w:p>
        </w:tc>
        <w:tc>
          <w:tcPr>
            <w:tcW w:w="1656" w:type="dxa"/>
            <w:tcBorders>
              <w:top w:val="nil"/>
              <w:left w:val="nil"/>
              <w:bottom w:val="nil"/>
              <w:right w:val="nil"/>
            </w:tcBorders>
          </w:tcPr>
          <w:p w14:paraId="618CCF26" w14:textId="77777777" w:rsidR="004E400A" w:rsidRDefault="00000000">
            <w:pPr>
              <w:jc w:val="center"/>
            </w:pPr>
            <w:r>
              <w:t>0.12</w:t>
            </w:r>
          </w:p>
        </w:tc>
        <w:tc>
          <w:tcPr>
            <w:tcW w:w="2880" w:type="dxa"/>
            <w:tcBorders>
              <w:top w:val="nil"/>
              <w:left w:val="nil"/>
              <w:bottom w:val="nil"/>
              <w:right w:val="nil"/>
            </w:tcBorders>
          </w:tcPr>
          <w:p w14:paraId="71F3C77C" w14:textId="77777777" w:rsidR="004E400A" w:rsidRDefault="00000000">
            <w:pPr>
              <w:jc w:val="center"/>
            </w:pPr>
            <w:r>
              <w:t>.</w:t>
            </w:r>
          </w:p>
        </w:tc>
      </w:tr>
      <w:tr w:rsidR="004E400A" w14:paraId="3E5FCE57" w14:textId="77777777">
        <w:tc>
          <w:tcPr>
            <w:tcW w:w="5760" w:type="dxa"/>
            <w:tcBorders>
              <w:top w:val="nil"/>
              <w:left w:val="nil"/>
              <w:bottom w:val="nil"/>
              <w:right w:val="nil"/>
            </w:tcBorders>
          </w:tcPr>
          <w:p w14:paraId="0C84DC87" w14:textId="77777777" w:rsidR="004E400A" w:rsidRDefault="00000000">
            <w:r>
              <w:t>Immigration Status</w:t>
            </w:r>
          </w:p>
        </w:tc>
        <w:tc>
          <w:tcPr>
            <w:tcW w:w="0" w:type="auto"/>
            <w:tcBorders>
              <w:top w:val="nil"/>
              <w:left w:val="nil"/>
              <w:bottom w:val="nil"/>
              <w:right w:val="nil"/>
            </w:tcBorders>
          </w:tcPr>
          <w:p w14:paraId="600CD4BF" w14:textId="77777777" w:rsidR="004E400A" w:rsidRDefault="004E400A">
            <w:pPr>
              <w:jc w:val="center"/>
            </w:pPr>
          </w:p>
        </w:tc>
        <w:tc>
          <w:tcPr>
            <w:tcW w:w="0" w:type="auto"/>
            <w:tcBorders>
              <w:top w:val="nil"/>
              <w:left w:val="nil"/>
              <w:bottom w:val="nil"/>
              <w:right w:val="nil"/>
            </w:tcBorders>
          </w:tcPr>
          <w:p w14:paraId="674A9BF2" w14:textId="77777777" w:rsidR="004E400A" w:rsidRDefault="004E400A">
            <w:pPr>
              <w:jc w:val="center"/>
            </w:pPr>
          </w:p>
        </w:tc>
        <w:tc>
          <w:tcPr>
            <w:tcW w:w="0" w:type="auto"/>
            <w:tcBorders>
              <w:top w:val="nil"/>
              <w:left w:val="nil"/>
              <w:bottom w:val="nil"/>
              <w:right w:val="nil"/>
            </w:tcBorders>
          </w:tcPr>
          <w:p w14:paraId="344D76B8" w14:textId="77777777" w:rsidR="004E400A" w:rsidRDefault="004E400A">
            <w:pPr>
              <w:jc w:val="center"/>
            </w:pPr>
          </w:p>
        </w:tc>
        <w:tc>
          <w:tcPr>
            <w:tcW w:w="0" w:type="auto"/>
            <w:tcBorders>
              <w:top w:val="nil"/>
              <w:left w:val="nil"/>
              <w:bottom w:val="nil"/>
              <w:right w:val="nil"/>
            </w:tcBorders>
          </w:tcPr>
          <w:p w14:paraId="1AD04896" w14:textId="77777777" w:rsidR="004E400A" w:rsidRDefault="004E400A">
            <w:pPr>
              <w:jc w:val="center"/>
            </w:pPr>
          </w:p>
        </w:tc>
        <w:tc>
          <w:tcPr>
            <w:tcW w:w="2880" w:type="dxa"/>
            <w:tcBorders>
              <w:top w:val="nil"/>
              <w:left w:val="nil"/>
              <w:bottom w:val="nil"/>
              <w:right w:val="nil"/>
            </w:tcBorders>
          </w:tcPr>
          <w:p w14:paraId="437D70DE" w14:textId="77777777" w:rsidR="004E400A" w:rsidRDefault="004E400A">
            <w:pPr>
              <w:jc w:val="center"/>
            </w:pPr>
          </w:p>
        </w:tc>
      </w:tr>
      <w:tr w:rsidR="004E400A" w14:paraId="1913021E" w14:textId="77777777">
        <w:tc>
          <w:tcPr>
            <w:tcW w:w="5760" w:type="dxa"/>
            <w:tcBorders>
              <w:top w:val="nil"/>
              <w:left w:val="nil"/>
              <w:bottom w:val="nil"/>
              <w:right w:val="nil"/>
            </w:tcBorders>
          </w:tcPr>
          <w:p w14:paraId="7C7BA356" w14:textId="77777777" w:rsidR="004E400A" w:rsidRDefault="00000000">
            <w:r>
              <w:t xml:space="preserve">   Born in This Country</w:t>
            </w:r>
          </w:p>
        </w:tc>
        <w:tc>
          <w:tcPr>
            <w:tcW w:w="1656" w:type="dxa"/>
            <w:tcBorders>
              <w:top w:val="nil"/>
              <w:left w:val="nil"/>
              <w:bottom w:val="nil"/>
              <w:right w:val="nil"/>
            </w:tcBorders>
          </w:tcPr>
          <w:p w14:paraId="2E36223D" w14:textId="77777777" w:rsidR="004E400A" w:rsidRDefault="00000000">
            <w:pPr>
              <w:jc w:val="center"/>
            </w:pPr>
            <w:r>
              <w:t>0.18</w:t>
            </w:r>
          </w:p>
        </w:tc>
        <w:tc>
          <w:tcPr>
            <w:tcW w:w="1656" w:type="dxa"/>
            <w:tcBorders>
              <w:top w:val="nil"/>
              <w:left w:val="nil"/>
              <w:bottom w:val="nil"/>
              <w:right w:val="nil"/>
            </w:tcBorders>
          </w:tcPr>
          <w:p w14:paraId="6DCC4BB5" w14:textId="77777777" w:rsidR="004E400A" w:rsidRDefault="00000000">
            <w:pPr>
              <w:jc w:val="center"/>
            </w:pPr>
            <w:r>
              <w:t>0.00</w:t>
            </w:r>
          </w:p>
        </w:tc>
        <w:tc>
          <w:tcPr>
            <w:tcW w:w="1656" w:type="dxa"/>
            <w:tcBorders>
              <w:top w:val="nil"/>
              <w:left w:val="nil"/>
              <w:bottom w:val="nil"/>
              <w:right w:val="nil"/>
            </w:tcBorders>
          </w:tcPr>
          <w:p w14:paraId="51815EE1" w14:textId="77777777" w:rsidR="004E400A" w:rsidRDefault="00000000">
            <w:pPr>
              <w:jc w:val="center"/>
            </w:pPr>
            <w:r>
              <w:t>0.17</w:t>
            </w:r>
          </w:p>
        </w:tc>
        <w:tc>
          <w:tcPr>
            <w:tcW w:w="1656" w:type="dxa"/>
            <w:tcBorders>
              <w:top w:val="nil"/>
              <w:left w:val="nil"/>
              <w:bottom w:val="nil"/>
              <w:right w:val="nil"/>
            </w:tcBorders>
          </w:tcPr>
          <w:p w14:paraId="6B21CEF4" w14:textId="77777777" w:rsidR="004E400A" w:rsidRDefault="00000000">
            <w:pPr>
              <w:jc w:val="center"/>
            </w:pPr>
            <w:r>
              <w:t>0.19</w:t>
            </w:r>
          </w:p>
        </w:tc>
        <w:tc>
          <w:tcPr>
            <w:tcW w:w="2880" w:type="dxa"/>
            <w:tcBorders>
              <w:top w:val="nil"/>
              <w:left w:val="nil"/>
              <w:bottom w:val="nil"/>
              <w:right w:val="nil"/>
            </w:tcBorders>
          </w:tcPr>
          <w:p w14:paraId="0B0D5217" w14:textId="77777777" w:rsidR="004E400A" w:rsidRDefault="00000000">
            <w:pPr>
              <w:jc w:val="center"/>
            </w:pPr>
            <w:r>
              <w:t>0.00</w:t>
            </w:r>
          </w:p>
        </w:tc>
      </w:tr>
      <w:tr w:rsidR="004E400A" w14:paraId="4137D002" w14:textId="77777777">
        <w:tc>
          <w:tcPr>
            <w:tcW w:w="5760" w:type="dxa"/>
            <w:tcBorders>
              <w:top w:val="nil"/>
              <w:left w:val="nil"/>
              <w:bottom w:val="nil"/>
              <w:right w:val="nil"/>
            </w:tcBorders>
          </w:tcPr>
          <w:p w14:paraId="0944F080" w14:textId="77777777" w:rsidR="004E400A" w:rsidRDefault="00000000">
            <w:r>
              <w:t xml:space="preserve">   Born in Another Country</w:t>
            </w:r>
          </w:p>
        </w:tc>
        <w:tc>
          <w:tcPr>
            <w:tcW w:w="1656" w:type="dxa"/>
            <w:tcBorders>
              <w:top w:val="nil"/>
              <w:left w:val="nil"/>
              <w:bottom w:val="nil"/>
              <w:right w:val="nil"/>
            </w:tcBorders>
          </w:tcPr>
          <w:p w14:paraId="34CB096F" w14:textId="77777777" w:rsidR="004E400A" w:rsidRDefault="00000000">
            <w:pPr>
              <w:jc w:val="center"/>
            </w:pPr>
            <w:r>
              <w:t>0.31</w:t>
            </w:r>
          </w:p>
        </w:tc>
        <w:tc>
          <w:tcPr>
            <w:tcW w:w="1656" w:type="dxa"/>
            <w:tcBorders>
              <w:top w:val="nil"/>
              <w:left w:val="nil"/>
              <w:bottom w:val="nil"/>
              <w:right w:val="nil"/>
            </w:tcBorders>
          </w:tcPr>
          <w:p w14:paraId="6C35C43C" w14:textId="77777777" w:rsidR="004E400A" w:rsidRDefault="00000000">
            <w:pPr>
              <w:jc w:val="center"/>
            </w:pPr>
            <w:r>
              <w:t>0.02</w:t>
            </w:r>
          </w:p>
        </w:tc>
        <w:tc>
          <w:tcPr>
            <w:tcW w:w="1656" w:type="dxa"/>
            <w:tcBorders>
              <w:top w:val="nil"/>
              <w:left w:val="nil"/>
              <w:bottom w:val="nil"/>
              <w:right w:val="nil"/>
            </w:tcBorders>
          </w:tcPr>
          <w:p w14:paraId="65B614A0" w14:textId="77777777" w:rsidR="004E400A" w:rsidRDefault="00000000">
            <w:pPr>
              <w:jc w:val="center"/>
            </w:pPr>
            <w:r>
              <w:t>0.27</w:t>
            </w:r>
          </w:p>
        </w:tc>
        <w:tc>
          <w:tcPr>
            <w:tcW w:w="1656" w:type="dxa"/>
            <w:tcBorders>
              <w:top w:val="nil"/>
              <w:left w:val="nil"/>
              <w:bottom w:val="nil"/>
              <w:right w:val="nil"/>
            </w:tcBorders>
          </w:tcPr>
          <w:p w14:paraId="15422E72" w14:textId="77777777" w:rsidR="004E400A" w:rsidRDefault="00000000">
            <w:pPr>
              <w:jc w:val="center"/>
            </w:pPr>
            <w:r>
              <w:t>0.34</w:t>
            </w:r>
          </w:p>
        </w:tc>
        <w:tc>
          <w:tcPr>
            <w:tcW w:w="2880" w:type="dxa"/>
            <w:tcBorders>
              <w:top w:val="nil"/>
              <w:left w:val="nil"/>
              <w:bottom w:val="nil"/>
              <w:right w:val="nil"/>
            </w:tcBorders>
          </w:tcPr>
          <w:p w14:paraId="26FC899B" w14:textId="77777777" w:rsidR="004E400A" w:rsidRDefault="00000000">
            <w:pPr>
              <w:jc w:val="center"/>
            </w:pPr>
            <w:r>
              <w:t>.</w:t>
            </w:r>
          </w:p>
        </w:tc>
      </w:tr>
      <w:tr w:rsidR="004E400A" w14:paraId="47F13925" w14:textId="77777777">
        <w:tc>
          <w:tcPr>
            <w:tcW w:w="5760" w:type="dxa"/>
            <w:tcBorders>
              <w:top w:val="nil"/>
              <w:left w:val="nil"/>
              <w:bottom w:val="nil"/>
              <w:right w:val="nil"/>
            </w:tcBorders>
          </w:tcPr>
          <w:p w14:paraId="1533A842" w14:textId="77777777" w:rsidR="004E400A" w:rsidRDefault="00000000">
            <w:r>
              <w:t>Religion</w:t>
            </w:r>
          </w:p>
        </w:tc>
        <w:tc>
          <w:tcPr>
            <w:tcW w:w="0" w:type="auto"/>
            <w:tcBorders>
              <w:top w:val="nil"/>
              <w:left w:val="nil"/>
              <w:bottom w:val="nil"/>
              <w:right w:val="nil"/>
            </w:tcBorders>
          </w:tcPr>
          <w:p w14:paraId="79CAA30C" w14:textId="77777777" w:rsidR="004E400A" w:rsidRDefault="004E400A">
            <w:pPr>
              <w:jc w:val="center"/>
            </w:pPr>
          </w:p>
        </w:tc>
        <w:tc>
          <w:tcPr>
            <w:tcW w:w="0" w:type="auto"/>
            <w:tcBorders>
              <w:top w:val="nil"/>
              <w:left w:val="nil"/>
              <w:bottom w:val="nil"/>
              <w:right w:val="nil"/>
            </w:tcBorders>
          </w:tcPr>
          <w:p w14:paraId="6DDDF09A" w14:textId="77777777" w:rsidR="004E400A" w:rsidRDefault="004E400A">
            <w:pPr>
              <w:jc w:val="center"/>
            </w:pPr>
          </w:p>
        </w:tc>
        <w:tc>
          <w:tcPr>
            <w:tcW w:w="0" w:type="auto"/>
            <w:tcBorders>
              <w:top w:val="nil"/>
              <w:left w:val="nil"/>
              <w:bottom w:val="nil"/>
              <w:right w:val="nil"/>
            </w:tcBorders>
          </w:tcPr>
          <w:p w14:paraId="76643DDA" w14:textId="77777777" w:rsidR="004E400A" w:rsidRDefault="004E400A">
            <w:pPr>
              <w:jc w:val="center"/>
            </w:pPr>
          </w:p>
        </w:tc>
        <w:tc>
          <w:tcPr>
            <w:tcW w:w="0" w:type="auto"/>
            <w:tcBorders>
              <w:top w:val="nil"/>
              <w:left w:val="nil"/>
              <w:bottom w:val="nil"/>
              <w:right w:val="nil"/>
            </w:tcBorders>
          </w:tcPr>
          <w:p w14:paraId="7EA5C269" w14:textId="77777777" w:rsidR="004E400A" w:rsidRDefault="004E400A">
            <w:pPr>
              <w:jc w:val="center"/>
            </w:pPr>
          </w:p>
        </w:tc>
        <w:tc>
          <w:tcPr>
            <w:tcW w:w="2880" w:type="dxa"/>
            <w:tcBorders>
              <w:top w:val="nil"/>
              <w:left w:val="nil"/>
              <w:bottom w:val="nil"/>
              <w:right w:val="nil"/>
            </w:tcBorders>
          </w:tcPr>
          <w:p w14:paraId="38203DD7" w14:textId="77777777" w:rsidR="004E400A" w:rsidRDefault="004E400A">
            <w:pPr>
              <w:jc w:val="center"/>
            </w:pPr>
          </w:p>
        </w:tc>
      </w:tr>
      <w:tr w:rsidR="004E400A" w14:paraId="63727B1A" w14:textId="77777777">
        <w:tc>
          <w:tcPr>
            <w:tcW w:w="5760" w:type="dxa"/>
            <w:tcBorders>
              <w:top w:val="nil"/>
              <w:left w:val="nil"/>
              <w:bottom w:val="nil"/>
              <w:right w:val="nil"/>
            </w:tcBorders>
          </w:tcPr>
          <w:p w14:paraId="0C2A2AB1" w14:textId="77777777" w:rsidR="004E400A" w:rsidRDefault="00000000">
            <w:r>
              <w:t xml:space="preserve">   Christianity</w:t>
            </w:r>
          </w:p>
        </w:tc>
        <w:tc>
          <w:tcPr>
            <w:tcW w:w="1656" w:type="dxa"/>
            <w:tcBorders>
              <w:top w:val="nil"/>
              <w:left w:val="nil"/>
              <w:bottom w:val="nil"/>
              <w:right w:val="nil"/>
            </w:tcBorders>
          </w:tcPr>
          <w:p w14:paraId="48B49181" w14:textId="77777777" w:rsidR="004E400A" w:rsidRDefault="00000000">
            <w:pPr>
              <w:jc w:val="center"/>
            </w:pPr>
            <w:r>
              <w:t>0.22</w:t>
            </w:r>
          </w:p>
        </w:tc>
        <w:tc>
          <w:tcPr>
            <w:tcW w:w="1656" w:type="dxa"/>
            <w:tcBorders>
              <w:top w:val="nil"/>
              <w:left w:val="nil"/>
              <w:bottom w:val="nil"/>
              <w:right w:val="nil"/>
            </w:tcBorders>
          </w:tcPr>
          <w:p w14:paraId="523EED76" w14:textId="77777777" w:rsidR="004E400A" w:rsidRDefault="00000000">
            <w:pPr>
              <w:jc w:val="center"/>
            </w:pPr>
            <w:r>
              <w:t>0.01</w:t>
            </w:r>
          </w:p>
        </w:tc>
        <w:tc>
          <w:tcPr>
            <w:tcW w:w="1656" w:type="dxa"/>
            <w:tcBorders>
              <w:top w:val="nil"/>
              <w:left w:val="nil"/>
              <w:bottom w:val="nil"/>
              <w:right w:val="nil"/>
            </w:tcBorders>
          </w:tcPr>
          <w:p w14:paraId="53289B69" w14:textId="77777777" w:rsidR="004E400A" w:rsidRDefault="00000000">
            <w:pPr>
              <w:jc w:val="center"/>
            </w:pPr>
            <w:r>
              <w:t>0.21</w:t>
            </w:r>
          </w:p>
        </w:tc>
        <w:tc>
          <w:tcPr>
            <w:tcW w:w="1656" w:type="dxa"/>
            <w:tcBorders>
              <w:top w:val="nil"/>
              <w:left w:val="nil"/>
              <w:bottom w:val="nil"/>
              <w:right w:val="nil"/>
            </w:tcBorders>
          </w:tcPr>
          <w:p w14:paraId="57DEF94A" w14:textId="77777777" w:rsidR="004E400A" w:rsidRDefault="00000000">
            <w:pPr>
              <w:jc w:val="center"/>
            </w:pPr>
            <w:r>
              <w:t>0.24</w:t>
            </w:r>
          </w:p>
        </w:tc>
        <w:tc>
          <w:tcPr>
            <w:tcW w:w="2880" w:type="dxa"/>
            <w:tcBorders>
              <w:top w:val="nil"/>
              <w:left w:val="nil"/>
              <w:bottom w:val="nil"/>
              <w:right w:val="nil"/>
            </w:tcBorders>
          </w:tcPr>
          <w:p w14:paraId="200E662C" w14:textId="77777777" w:rsidR="004E400A" w:rsidRDefault="00000000">
            <w:pPr>
              <w:jc w:val="center"/>
            </w:pPr>
            <w:r>
              <w:t>0.00</w:t>
            </w:r>
          </w:p>
        </w:tc>
      </w:tr>
      <w:tr w:rsidR="004E400A" w14:paraId="136E186F" w14:textId="77777777">
        <w:tc>
          <w:tcPr>
            <w:tcW w:w="5760" w:type="dxa"/>
            <w:tcBorders>
              <w:top w:val="nil"/>
              <w:left w:val="nil"/>
              <w:bottom w:val="nil"/>
              <w:right w:val="nil"/>
            </w:tcBorders>
          </w:tcPr>
          <w:p w14:paraId="39E97B79" w14:textId="77777777" w:rsidR="004E400A" w:rsidRDefault="00000000">
            <w:r>
              <w:t xml:space="preserve">   Islam</w:t>
            </w:r>
          </w:p>
        </w:tc>
        <w:tc>
          <w:tcPr>
            <w:tcW w:w="1656" w:type="dxa"/>
            <w:tcBorders>
              <w:top w:val="nil"/>
              <w:left w:val="nil"/>
              <w:bottom w:val="nil"/>
              <w:right w:val="nil"/>
            </w:tcBorders>
          </w:tcPr>
          <w:p w14:paraId="4D32A16E" w14:textId="77777777" w:rsidR="004E400A" w:rsidRDefault="00000000">
            <w:pPr>
              <w:jc w:val="center"/>
            </w:pPr>
            <w:r>
              <w:t>0.49</w:t>
            </w:r>
          </w:p>
        </w:tc>
        <w:tc>
          <w:tcPr>
            <w:tcW w:w="1656" w:type="dxa"/>
            <w:tcBorders>
              <w:top w:val="nil"/>
              <w:left w:val="nil"/>
              <w:bottom w:val="nil"/>
              <w:right w:val="nil"/>
            </w:tcBorders>
          </w:tcPr>
          <w:p w14:paraId="2A67D5F3" w14:textId="77777777" w:rsidR="004E400A" w:rsidRDefault="00000000">
            <w:pPr>
              <w:jc w:val="center"/>
            </w:pPr>
            <w:r>
              <w:t>0.03</w:t>
            </w:r>
          </w:p>
        </w:tc>
        <w:tc>
          <w:tcPr>
            <w:tcW w:w="1656" w:type="dxa"/>
            <w:tcBorders>
              <w:top w:val="nil"/>
              <w:left w:val="nil"/>
              <w:bottom w:val="nil"/>
              <w:right w:val="nil"/>
            </w:tcBorders>
          </w:tcPr>
          <w:p w14:paraId="6C878EB6" w14:textId="77777777" w:rsidR="004E400A" w:rsidRDefault="00000000">
            <w:pPr>
              <w:jc w:val="center"/>
            </w:pPr>
            <w:r>
              <w:t>0.42</w:t>
            </w:r>
          </w:p>
        </w:tc>
        <w:tc>
          <w:tcPr>
            <w:tcW w:w="1656" w:type="dxa"/>
            <w:tcBorders>
              <w:top w:val="nil"/>
              <w:left w:val="nil"/>
              <w:bottom w:val="nil"/>
              <w:right w:val="nil"/>
            </w:tcBorders>
          </w:tcPr>
          <w:p w14:paraId="277AC83E" w14:textId="77777777" w:rsidR="004E400A" w:rsidRDefault="00000000">
            <w:pPr>
              <w:jc w:val="center"/>
            </w:pPr>
            <w:r>
              <w:t>0.56</w:t>
            </w:r>
          </w:p>
        </w:tc>
        <w:tc>
          <w:tcPr>
            <w:tcW w:w="2880" w:type="dxa"/>
            <w:tcBorders>
              <w:top w:val="nil"/>
              <w:left w:val="nil"/>
              <w:bottom w:val="nil"/>
              <w:right w:val="nil"/>
            </w:tcBorders>
          </w:tcPr>
          <w:p w14:paraId="2C60AA32" w14:textId="77777777" w:rsidR="004E400A" w:rsidRDefault="00000000">
            <w:pPr>
              <w:jc w:val="center"/>
            </w:pPr>
            <w:r>
              <w:t>.</w:t>
            </w:r>
          </w:p>
        </w:tc>
      </w:tr>
      <w:tr w:rsidR="004E400A" w14:paraId="5000073E" w14:textId="77777777">
        <w:tc>
          <w:tcPr>
            <w:tcW w:w="5760" w:type="dxa"/>
            <w:tcBorders>
              <w:top w:val="nil"/>
              <w:left w:val="nil"/>
              <w:bottom w:val="nil"/>
              <w:right w:val="nil"/>
            </w:tcBorders>
          </w:tcPr>
          <w:p w14:paraId="01AC0CC1" w14:textId="77777777" w:rsidR="004E400A" w:rsidRDefault="00000000">
            <w:r>
              <w:t xml:space="preserve">   Hinduism</w:t>
            </w:r>
          </w:p>
        </w:tc>
        <w:tc>
          <w:tcPr>
            <w:tcW w:w="1656" w:type="dxa"/>
            <w:tcBorders>
              <w:top w:val="nil"/>
              <w:left w:val="nil"/>
              <w:bottom w:val="nil"/>
              <w:right w:val="nil"/>
            </w:tcBorders>
          </w:tcPr>
          <w:p w14:paraId="407204F5" w14:textId="77777777" w:rsidR="004E400A" w:rsidRDefault="00000000">
            <w:pPr>
              <w:jc w:val="center"/>
            </w:pPr>
            <w:r>
              <w:t>0.44</w:t>
            </w:r>
          </w:p>
        </w:tc>
        <w:tc>
          <w:tcPr>
            <w:tcW w:w="1656" w:type="dxa"/>
            <w:tcBorders>
              <w:top w:val="nil"/>
              <w:left w:val="nil"/>
              <w:bottom w:val="nil"/>
              <w:right w:val="nil"/>
            </w:tcBorders>
          </w:tcPr>
          <w:p w14:paraId="7134F15C" w14:textId="77777777" w:rsidR="004E400A" w:rsidRDefault="00000000">
            <w:pPr>
              <w:jc w:val="center"/>
            </w:pPr>
            <w:r>
              <w:t>0.17</w:t>
            </w:r>
          </w:p>
        </w:tc>
        <w:tc>
          <w:tcPr>
            <w:tcW w:w="1656" w:type="dxa"/>
            <w:tcBorders>
              <w:top w:val="nil"/>
              <w:left w:val="nil"/>
              <w:bottom w:val="nil"/>
              <w:right w:val="nil"/>
            </w:tcBorders>
          </w:tcPr>
          <w:p w14:paraId="171C5CC5" w14:textId="77777777" w:rsidR="004E400A" w:rsidRDefault="00000000">
            <w:pPr>
              <w:jc w:val="center"/>
            </w:pPr>
            <w:r>
              <w:t>0.04</w:t>
            </w:r>
          </w:p>
        </w:tc>
        <w:tc>
          <w:tcPr>
            <w:tcW w:w="1656" w:type="dxa"/>
            <w:tcBorders>
              <w:top w:val="nil"/>
              <w:left w:val="nil"/>
              <w:bottom w:val="nil"/>
              <w:right w:val="nil"/>
            </w:tcBorders>
          </w:tcPr>
          <w:p w14:paraId="361FBF45" w14:textId="77777777" w:rsidR="004E400A" w:rsidRDefault="00000000">
            <w:pPr>
              <w:jc w:val="center"/>
            </w:pPr>
            <w:r>
              <w:t>0.85</w:t>
            </w:r>
          </w:p>
        </w:tc>
        <w:tc>
          <w:tcPr>
            <w:tcW w:w="2880" w:type="dxa"/>
            <w:tcBorders>
              <w:top w:val="nil"/>
              <w:left w:val="nil"/>
              <w:bottom w:val="nil"/>
              <w:right w:val="nil"/>
            </w:tcBorders>
          </w:tcPr>
          <w:p w14:paraId="7AF97B67" w14:textId="77777777" w:rsidR="004E400A" w:rsidRDefault="00000000">
            <w:pPr>
              <w:jc w:val="center"/>
            </w:pPr>
            <w:r>
              <w:t>.</w:t>
            </w:r>
          </w:p>
        </w:tc>
      </w:tr>
      <w:tr w:rsidR="004E400A" w14:paraId="39E2A18B" w14:textId="77777777">
        <w:tc>
          <w:tcPr>
            <w:tcW w:w="5760" w:type="dxa"/>
            <w:tcBorders>
              <w:top w:val="nil"/>
              <w:left w:val="nil"/>
              <w:bottom w:val="nil"/>
              <w:right w:val="nil"/>
            </w:tcBorders>
          </w:tcPr>
          <w:p w14:paraId="2C22B3DC" w14:textId="77777777" w:rsidR="004E400A" w:rsidRDefault="00000000">
            <w:r>
              <w:t xml:space="preserve">   Buddhism</w:t>
            </w:r>
          </w:p>
        </w:tc>
        <w:tc>
          <w:tcPr>
            <w:tcW w:w="1656" w:type="dxa"/>
            <w:tcBorders>
              <w:top w:val="nil"/>
              <w:left w:val="nil"/>
              <w:bottom w:val="nil"/>
              <w:right w:val="nil"/>
            </w:tcBorders>
          </w:tcPr>
          <w:p w14:paraId="4A5ACCB2" w14:textId="77777777" w:rsidR="004E400A" w:rsidRDefault="00000000">
            <w:pPr>
              <w:jc w:val="center"/>
            </w:pPr>
            <w:r>
              <w:t>0.57</w:t>
            </w:r>
          </w:p>
        </w:tc>
        <w:tc>
          <w:tcPr>
            <w:tcW w:w="1656" w:type="dxa"/>
            <w:tcBorders>
              <w:top w:val="nil"/>
              <w:left w:val="nil"/>
              <w:bottom w:val="nil"/>
              <w:right w:val="nil"/>
            </w:tcBorders>
          </w:tcPr>
          <w:p w14:paraId="186BB756" w14:textId="77777777" w:rsidR="004E400A" w:rsidRDefault="00000000">
            <w:pPr>
              <w:jc w:val="center"/>
            </w:pPr>
            <w:r>
              <w:t>0.07</w:t>
            </w:r>
          </w:p>
        </w:tc>
        <w:tc>
          <w:tcPr>
            <w:tcW w:w="1656" w:type="dxa"/>
            <w:tcBorders>
              <w:top w:val="nil"/>
              <w:left w:val="nil"/>
              <w:bottom w:val="nil"/>
              <w:right w:val="nil"/>
            </w:tcBorders>
          </w:tcPr>
          <w:p w14:paraId="77651C94" w14:textId="77777777" w:rsidR="004E400A" w:rsidRDefault="00000000">
            <w:pPr>
              <w:jc w:val="center"/>
            </w:pPr>
            <w:r>
              <w:t>0.42</w:t>
            </w:r>
          </w:p>
        </w:tc>
        <w:tc>
          <w:tcPr>
            <w:tcW w:w="1656" w:type="dxa"/>
            <w:tcBorders>
              <w:top w:val="nil"/>
              <w:left w:val="nil"/>
              <w:bottom w:val="nil"/>
              <w:right w:val="nil"/>
            </w:tcBorders>
          </w:tcPr>
          <w:p w14:paraId="7D065EC3" w14:textId="77777777" w:rsidR="004E400A" w:rsidRDefault="00000000">
            <w:pPr>
              <w:jc w:val="center"/>
            </w:pPr>
            <w:r>
              <w:t>0.72</w:t>
            </w:r>
          </w:p>
        </w:tc>
        <w:tc>
          <w:tcPr>
            <w:tcW w:w="2880" w:type="dxa"/>
            <w:tcBorders>
              <w:top w:val="nil"/>
              <w:left w:val="nil"/>
              <w:bottom w:val="nil"/>
              <w:right w:val="nil"/>
            </w:tcBorders>
          </w:tcPr>
          <w:p w14:paraId="786E4890" w14:textId="77777777" w:rsidR="004E400A" w:rsidRDefault="00000000">
            <w:pPr>
              <w:jc w:val="center"/>
            </w:pPr>
            <w:r>
              <w:t>.</w:t>
            </w:r>
          </w:p>
        </w:tc>
      </w:tr>
      <w:tr w:rsidR="004E400A" w14:paraId="64C2D3F1" w14:textId="77777777">
        <w:tc>
          <w:tcPr>
            <w:tcW w:w="5760" w:type="dxa"/>
            <w:tcBorders>
              <w:top w:val="nil"/>
              <w:left w:val="nil"/>
              <w:bottom w:val="nil"/>
              <w:right w:val="nil"/>
            </w:tcBorders>
          </w:tcPr>
          <w:p w14:paraId="465C1442" w14:textId="77777777" w:rsidR="004E400A" w:rsidRDefault="00000000">
            <w:r>
              <w:lastRenderedPageBreak/>
              <w:t xml:space="preserve">   Judaism</w:t>
            </w:r>
          </w:p>
        </w:tc>
        <w:tc>
          <w:tcPr>
            <w:tcW w:w="1656" w:type="dxa"/>
            <w:tcBorders>
              <w:top w:val="nil"/>
              <w:left w:val="nil"/>
              <w:bottom w:val="nil"/>
              <w:right w:val="nil"/>
            </w:tcBorders>
          </w:tcPr>
          <w:p w14:paraId="5581FBBF" w14:textId="77777777" w:rsidR="004E400A" w:rsidRDefault="00000000">
            <w:pPr>
              <w:jc w:val="center"/>
            </w:pPr>
            <w:r>
              <w:t>0.30</w:t>
            </w:r>
          </w:p>
        </w:tc>
        <w:tc>
          <w:tcPr>
            <w:tcW w:w="1656" w:type="dxa"/>
            <w:tcBorders>
              <w:top w:val="nil"/>
              <w:left w:val="nil"/>
              <w:bottom w:val="nil"/>
              <w:right w:val="nil"/>
            </w:tcBorders>
          </w:tcPr>
          <w:p w14:paraId="76A3AB12" w14:textId="77777777" w:rsidR="004E400A" w:rsidRDefault="00000000">
            <w:pPr>
              <w:jc w:val="center"/>
            </w:pPr>
            <w:r>
              <w:t>0.10</w:t>
            </w:r>
          </w:p>
        </w:tc>
        <w:tc>
          <w:tcPr>
            <w:tcW w:w="1656" w:type="dxa"/>
            <w:tcBorders>
              <w:top w:val="nil"/>
              <w:left w:val="nil"/>
              <w:bottom w:val="nil"/>
              <w:right w:val="nil"/>
            </w:tcBorders>
          </w:tcPr>
          <w:p w14:paraId="7FE6C5D3" w14:textId="77777777" w:rsidR="004E400A" w:rsidRDefault="00000000">
            <w:pPr>
              <w:jc w:val="center"/>
            </w:pPr>
            <w:r>
              <w:t>0.09</w:t>
            </w:r>
          </w:p>
        </w:tc>
        <w:tc>
          <w:tcPr>
            <w:tcW w:w="1656" w:type="dxa"/>
            <w:tcBorders>
              <w:top w:val="nil"/>
              <w:left w:val="nil"/>
              <w:bottom w:val="nil"/>
              <w:right w:val="nil"/>
            </w:tcBorders>
          </w:tcPr>
          <w:p w14:paraId="53402C42" w14:textId="77777777" w:rsidR="004E400A" w:rsidRDefault="00000000">
            <w:pPr>
              <w:jc w:val="center"/>
            </w:pPr>
            <w:r>
              <w:t>0.50</w:t>
            </w:r>
          </w:p>
        </w:tc>
        <w:tc>
          <w:tcPr>
            <w:tcW w:w="2880" w:type="dxa"/>
            <w:tcBorders>
              <w:top w:val="nil"/>
              <w:left w:val="nil"/>
              <w:bottom w:val="nil"/>
              <w:right w:val="nil"/>
            </w:tcBorders>
          </w:tcPr>
          <w:p w14:paraId="5FEEBC83" w14:textId="77777777" w:rsidR="004E400A" w:rsidRDefault="00000000">
            <w:pPr>
              <w:jc w:val="center"/>
            </w:pPr>
            <w:r>
              <w:t>.</w:t>
            </w:r>
          </w:p>
        </w:tc>
      </w:tr>
      <w:tr w:rsidR="004E400A" w14:paraId="05AF4997" w14:textId="77777777">
        <w:tc>
          <w:tcPr>
            <w:tcW w:w="5760" w:type="dxa"/>
            <w:tcBorders>
              <w:top w:val="nil"/>
              <w:left w:val="nil"/>
              <w:bottom w:val="nil"/>
              <w:right w:val="nil"/>
            </w:tcBorders>
          </w:tcPr>
          <w:p w14:paraId="2149A30A" w14:textId="77777777" w:rsidR="004E400A" w:rsidRDefault="00000000">
            <w:r>
              <w:t xml:space="preserve">   Sikhism</w:t>
            </w:r>
          </w:p>
        </w:tc>
        <w:tc>
          <w:tcPr>
            <w:tcW w:w="1656" w:type="dxa"/>
            <w:tcBorders>
              <w:top w:val="nil"/>
              <w:left w:val="nil"/>
              <w:bottom w:val="nil"/>
              <w:right w:val="nil"/>
            </w:tcBorders>
          </w:tcPr>
          <w:p w14:paraId="21006BFC" w14:textId="77777777" w:rsidR="004E400A" w:rsidRDefault="00000000">
            <w:pPr>
              <w:jc w:val="center"/>
            </w:pPr>
            <w:r>
              <w:t>0.59</w:t>
            </w:r>
          </w:p>
        </w:tc>
        <w:tc>
          <w:tcPr>
            <w:tcW w:w="1656" w:type="dxa"/>
            <w:tcBorders>
              <w:top w:val="nil"/>
              <w:left w:val="nil"/>
              <w:bottom w:val="nil"/>
              <w:right w:val="nil"/>
            </w:tcBorders>
          </w:tcPr>
          <w:p w14:paraId="283B629D" w14:textId="77777777" w:rsidR="004E400A" w:rsidRDefault="00000000">
            <w:pPr>
              <w:jc w:val="center"/>
            </w:pPr>
            <w:r>
              <w:t>0.47</w:t>
            </w:r>
          </w:p>
        </w:tc>
        <w:tc>
          <w:tcPr>
            <w:tcW w:w="1656" w:type="dxa"/>
            <w:tcBorders>
              <w:top w:val="nil"/>
              <w:left w:val="nil"/>
              <w:bottom w:val="nil"/>
              <w:right w:val="nil"/>
            </w:tcBorders>
          </w:tcPr>
          <w:p w14:paraId="0942E021" w14:textId="77777777" w:rsidR="004E400A" w:rsidRDefault="00000000">
            <w:pPr>
              <w:jc w:val="center"/>
            </w:pPr>
            <w:r>
              <w:t>-92.97</w:t>
            </w:r>
          </w:p>
        </w:tc>
        <w:tc>
          <w:tcPr>
            <w:tcW w:w="1656" w:type="dxa"/>
            <w:tcBorders>
              <w:top w:val="nil"/>
              <w:left w:val="nil"/>
              <w:bottom w:val="nil"/>
              <w:right w:val="nil"/>
            </w:tcBorders>
          </w:tcPr>
          <w:p w14:paraId="659D0337" w14:textId="77777777" w:rsidR="004E400A" w:rsidRDefault="00000000">
            <w:pPr>
              <w:jc w:val="center"/>
            </w:pPr>
            <w:r>
              <w:t>94.14</w:t>
            </w:r>
          </w:p>
        </w:tc>
        <w:tc>
          <w:tcPr>
            <w:tcW w:w="2880" w:type="dxa"/>
            <w:tcBorders>
              <w:top w:val="nil"/>
              <w:left w:val="nil"/>
              <w:bottom w:val="nil"/>
              <w:right w:val="nil"/>
            </w:tcBorders>
          </w:tcPr>
          <w:p w14:paraId="53913BC8" w14:textId="77777777" w:rsidR="004E400A" w:rsidRDefault="00000000">
            <w:pPr>
              <w:jc w:val="center"/>
            </w:pPr>
            <w:r>
              <w:t>.</w:t>
            </w:r>
          </w:p>
        </w:tc>
      </w:tr>
      <w:tr w:rsidR="004E400A" w14:paraId="27A97143" w14:textId="77777777">
        <w:tc>
          <w:tcPr>
            <w:tcW w:w="5760" w:type="dxa"/>
            <w:tcBorders>
              <w:top w:val="nil"/>
              <w:left w:val="nil"/>
              <w:bottom w:val="nil"/>
              <w:right w:val="nil"/>
            </w:tcBorders>
          </w:tcPr>
          <w:p w14:paraId="30A6E8D8" w14:textId="77777777" w:rsidR="004E400A" w:rsidRDefault="00000000">
            <w:r>
              <w:t xml:space="preserve">   Baha'i</w:t>
            </w:r>
          </w:p>
        </w:tc>
        <w:tc>
          <w:tcPr>
            <w:tcW w:w="1656" w:type="dxa"/>
            <w:tcBorders>
              <w:top w:val="nil"/>
              <w:left w:val="nil"/>
              <w:bottom w:val="nil"/>
              <w:right w:val="nil"/>
            </w:tcBorders>
          </w:tcPr>
          <w:p w14:paraId="0E3F68C9" w14:textId="77777777" w:rsidR="004E400A" w:rsidRDefault="00000000">
            <w:pPr>
              <w:jc w:val="center"/>
            </w:pPr>
            <w:r>
              <w:t>0.44</w:t>
            </w:r>
          </w:p>
        </w:tc>
        <w:tc>
          <w:tcPr>
            <w:tcW w:w="1656" w:type="dxa"/>
            <w:tcBorders>
              <w:top w:val="nil"/>
              <w:left w:val="nil"/>
              <w:bottom w:val="nil"/>
              <w:right w:val="nil"/>
            </w:tcBorders>
          </w:tcPr>
          <w:p w14:paraId="31A390FB" w14:textId="77777777" w:rsidR="004E400A" w:rsidRDefault="00000000">
            <w:pPr>
              <w:jc w:val="center"/>
            </w:pPr>
            <w:r>
              <w:t>0.37</w:t>
            </w:r>
          </w:p>
        </w:tc>
        <w:tc>
          <w:tcPr>
            <w:tcW w:w="1656" w:type="dxa"/>
            <w:tcBorders>
              <w:top w:val="nil"/>
              <w:left w:val="nil"/>
              <w:bottom w:val="nil"/>
              <w:right w:val="nil"/>
            </w:tcBorders>
          </w:tcPr>
          <w:p w14:paraId="6AFDBC3B" w14:textId="77777777" w:rsidR="004E400A" w:rsidRDefault="00000000">
            <w:pPr>
              <w:jc w:val="center"/>
            </w:pPr>
            <w:r>
              <w:t>-2.77</w:t>
            </w:r>
          </w:p>
        </w:tc>
        <w:tc>
          <w:tcPr>
            <w:tcW w:w="1656" w:type="dxa"/>
            <w:tcBorders>
              <w:top w:val="nil"/>
              <w:left w:val="nil"/>
              <w:bottom w:val="nil"/>
              <w:right w:val="nil"/>
            </w:tcBorders>
          </w:tcPr>
          <w:p w14:paraId="232B157A" w14:textId="77777777" w:rsidR="004E400A" w:rsidRDefault="00000000">
            <w:pPr>
              <w:jc w:val="center"/>
            </w:pPr>
            <w:r>
              <w:t>3.65</w:t>
            </w:r>
          </w:p>
        </w:tc>
        <w:tc>
          <w:tcPr>
            <w:tcW w:w="2880" w:type="dxa"/>
            <w:tcBorders>
              <w:top w:val="nil"/>
              <w:left w:val="nil"/>
              <w:bottom w:val="nil"/>
              <w:right w:val="nil"/>
            </w:tcBorders>
          </w:tcPr>
          <w:p w14:paraId="46E3AE7B" w14:textId="77777777" w:rsidR="004E400A" w:rsidRDefault="00000000">
            <w:pPr>
              <w:jc w:val="center"/>
            </w:pPr>
            <w:r>
              <w:t>.</w:t>
            </w:r>
          </w:p>
        </w:tc>
      </w:tr>
      <w:tr w:rsidR="004E400A" w14:paraId="3C0C5902" w14:textId="77777777">
        <w:tc>
          <w:tcPr>
            <w:tcW w:w="5760" w:type="dxa"/>
            <w:tcBorders>
              <w:top w:val="nil"/>
              <w:left w:val="nil"/>
              <w:bottom w:val="nil"/>
              <w:right w:val="nil"/>
            </w:tcBorders>
          </w:tcPr>
          <w:p w14:paraId="2A6AE33E" w14:textId="77777777" w:rsidR="004E400A" w:rsidRDefault="00000000">
            <w:r>
              <w:t xml:space="preserve">   Jainism</w:t>
            </w:r>
          </w:p>
        </w:tc>
        <w:tc>
          <w:tcPr>
            <w:tcW w:w="1656" w:type="dxa"/>
            <w:tcBorders>
              <w:top w:val="nil"/>
              <w:left w:val="nil"/>
              <w:bottom w:val="nil"/>
              <w:right w:val="nil"/>
            </w:tcBorders>
          </w:tcPr>
          <w:p w14:paraId="619C9B70" w14:textId="77777777" w:rsidR="004E400A" w:rsidRDefault="00000000">
            <w:pPr>
              <w:jc w:val="center"/>
            </w:pPr>
            <w:r>
              <w:t>.</w:t>
            </w:r>
          </w:p>
        </w:tc>
        <w:tc>
          <w:tcPr>
            <w:tcW w:w="1656" w:type="dxa"/>
            <w:tcBorders>
              <w:top w:val="nil"/>
              <w:left w:val="nil"/>
              <w:bottom w:val="nil"/>
              <w:right w:val="nil"/>
            </w:tcBorders>
          </w:tcPr>
          <w:p w14:paraId="5003F054" w14:textId="77777777" w:rsidR="004E400A" w:rsidRDefault="00000000">
            <w:pPr>
              <w:jc w:val="center"/>
            </w:pPr>
            <w:r>
              <w:t>.</w:t>
            </w:r>
          </w:p>
        </w:tc>
        <w:tc>
          <w:tcPr>
            <w:tcW w:w="1656" w:type="dxa"/>
            <w:tcBorders>
              <w:top w:val="nil"/>
              <w:left w:val="nil"/>
              <w:bottom w:val="nil"/>
              <w:right w:val="nil"/>
            </w:tcBorders>
          </w:tcPr>
          <w:p w14:paraId="42279BC9" w14:textId="77777777" w:rsidR="004E400A" w:rsidRDefault="00000000">
            <w:pPr>
              <w:jc w:val="center"/>
            </w:pPr>
            <w:r>
              <w:t>.</w:t>
            </w:r>
          </w:p>
        </w:tc>
        <w:tc>
          <w:tcPr>
            <w:tcW w:w="1656" w:type="dxa"/>
            <w:tcBorders>
              <w:top w:val="nil"/>
              <w:left w:val="nil"/>
              <w:bottom w:val="nil"/>
              <w:right w:val="nil"/>
            </w:tcBorders>
          </w:tcPr>
          <w:p w14:paraId="04903CA0" w14:textId="77777777" w:rsidR="004E400A" w:rsidRDefault="00000000">
            <w:pPr>
              <w:jc w:val="center"/>
            </w:pPr>
            <w:r>
              <w:t>.</w:t>
            </w:r>
          </w:p>
        </w:tc>
        <w:tc>
          <w:tcPr>
            <w:tcW w:w="2880" w:type="dxa"/>
            <w:tcBorders>
              <w:top w:val="nil"/>
              <w:left w:val="nil"/>
              <w:bottom w:val="nil"/>
              <w:right w:val="nil"/>
            </w:tcBorders>
          </w:tcPr>
          <w:p w14:paraId="2C7267FE" w14:textId="77777777" w:rsidR="004E400A" w:rsidRDefault="00000000">
            <w:pPr>
              <w:jc w:val="center"/>
            </w:pPr>
            <w:r>
              <w:t>.</w:t>
            </w:r>
          </w:p>
        </w:tc>
      </w:tr>
      <w:tr w:rsidR="004E400A" w14:paraId="07E63BDD" w14:textId="77777777">
        <w:tc>
          <w:tcPr>
            <w:tcW w:w="5760" w:type="dxa"/>
            <w:tcBorders>
              <w:top w:val="nil"/>
              <w:left w:val="nil"/>
              <w:bottom w:val="nil"/>
              <w:right w:val="nil"/>
            </w:tcBorders>
          </w:tcPr>
          <w:p w14:paraId="40BF847B" w14:textId="77777777" w:rsidR="004E400A" w:rsidRDefault="00000000">
            <w:r>
              <w:t xml:space="preserve">   Shinto</w:t>
            </w:r>
          </w:p>
        </w:tc>
        <w:tc>
          <w:tcPr>
            <w:tcW w:w="1656" w:type="dxa"/>
            <w:tcBorders>
              <w:top w:val="nil"/>
              <w:left w:val="nil"/>
              <w:bottom w:val="nil"/>
              <w:right w:val="nil"/>
            </w:tcBorders>
          </w:tcPr>
          <w:p w14:paraId="0E4A4BF6" w14:textId="77777777" w:rsidR="004E400A" w:rsidRDefault="00000000">
            <w:pPr>
              <w:jc w:val="center"/>
            </w:pPr>
            <w:r>
              <w:t>0.00</w:t>
            </w:r>
          </w:p>
        </w:tc>
        <w:tc>
          <w:tcPr>
            <w:tcW w:w="1656" w:type="dxa"/>
            <w:tcBorders>
              <w:top w:val="nil"/>
              <w:left w:val="nil"/>
              <w:bottom w:val="nil"/>
              <w:right w:val="nil"/>
            </w:tcBorders>
          </w:tcPr>
          <w:p w14:paraId="5350D7B6" w14:textId="77777777" w:rsidR="004E400A" w:rsidRDefault="00000000">
            <w:pPr>
              <w:jc w:val="center"/>
            </w:pPr>
            <w:r>
              <w:t>.</w:t>
            </w:r>
          </w:p>
        </w:tc>
        <w:tc>
          <w:tcPr>
            <w:tcW w:w="1656" w:type="dxa"/>
            <w:tcBorders>
              <w:top w:val="nil"/>
              <w:left w:val="nil"/>
              <w:bottom w:val="nil"/>
              <w:right w:val="nil"/>
            </w:tcBorders>
          </w:tcPr>
          <w:p w14:paraId="5F70358F" w14:textId="77777777" w:rsidR="004E400A" w:rsidRDefault="00000000">
            <w:pPr>
              <w:jc w:val="center"/>
            </w:pPr>
            <w:r>
              <w:t>.</w:t>
            </w:r>
          </w:p>
        </w:tc>
        <w:tc>
          <w:tcPr>
            <w:tcW w:w="1656" w:type="dxa"/>
            <w:tcBorders>
              <w:top w:val="nil"/>
              <w:left w:val="nil"/>
              <w:bottom w:val="nil"/>
              <w:right w:val="nil"/>
            </w:tcBorders>
          </w:tcPr>
          <w:p w14:paraId="6EC3A3FC" w14:textId="77777777" w:rsidR="004E400A" w:rsidRDefault="00000000">
            <w:pPr>
              <w:jc w:val="center"/>
            </w:pPr>
            <w:r>
              <w:t>.</w:t>
            </w:r>
          </w:p>
        </w:tc>
        <w:tc>
          <w:tcPr>
            <w:tcW w:w="2880" w:type="dxa"/>
            <w:tcBorders>
              <w:top w:val="nil"/>
              <w:left w:val="nil"/>
              <w:bottom w:val="nil"/>
              <w:right w:val="nil"/>
            </w:tcBorders>
          </w:tcPr>
          <w:p w14:paraId="6276F01C" w14:textId="77777777" w:rsidR="004E400A" w:rsidRDefault="00000000">
            <w:pPr>
              <w:jc w:val="center"/>
            </w:pPr>
            <w:r>
              <w:t>.</w:t>
            </w:r>
          </w:p>
        </w:tc>
      </w:tr>
      <w:tr w:rsidR="004E400A" w14:paraId="679A96F8" w14:textId="77777777">
        <w:tc>
          <w:tcPr>
            <w:tcW w:w="5760" w:type="dxa"/>
            <w:tcBorders>
              <w:top w:val="nil"/>
              <w:left w:val="nil"/>
              <w:bottom w:val="nil"/>
              <w:right w:val="nil"/>
            </w:tcBorders>
          </w:tcPr>
          <w:p w14:paraId="26935106" w14:textId="77777777" w:rsidR="004E400A" w:rsidRDefault="00000000">
            <w:r>
              <w:t xml:space="preserve">   Taoism</w:t>
            </w:r>
          </w:p>
        </w:tc>
        <w:tc>
          <w:tcPr>
            <w:tcW w:w="1656" w:type="dxa"/>
            <w:tcBorders>
              <w:top w:val="nil"/>
              <w:left w:val="nil"/>
              <w:bottom w:val="nil"/>
              <w:right w:val="nil"/>
            </w:tcBorders>
          </w:tcPr>
          <w:p w14:paraId="7C980E72" w14:textId="77777777" w:rsidR="004E400A" w:rsidRDefault="00000000">
            <w:pPr>
              <w:jc w:val="center"/>
            </w:pPr>
            <w:r>
              <w:t>0.70</w:t>
            </w:r>
          </w:p>
        </w:tc>
        <w:tc>
          <w:tcPr>
            <w:tcW w:w="1656" w:type="dxa"/>
            <w:tcBorders>
              <w:top w:val="nil"/>
              <w:left w:val="nil"/>
              <w:bottom w:val="nil"/>
              <w:right w:val="nil"/>
            </w:tcBorders>
          </w:tcPr>
          <w:p w14:paraId="706F1F40" w14:textId="77777777" w:rsidR="004E400A" w:rsidRDefault="00000000">
            <w:pPr>
              <w:jc w:val="center"/>
            </w:pPr>
            <w:r>
              <w:t>0.42</w:t>
            </w:r>
          </w:p>
        </w:tc>
        <w:tc>
          <w:tcPr>
            <w:tcW w:w="1656" w:type="dxa"/>
            <w:tcBorders>
              <w:top w:val="nil"/>
              <w:left w:val="nil"/>
              <w:bottom w:val="nil"/>
              <w:right w:val="nil"/>
            </w:tcBorders>
          </w:tcPr>
          <w:p w14:paraId="720ED38E" w14:textId="77777777" w:rsidR="004E400A" w:rsidRDefault="00000000">
            <w:pPr>
              <w:jc w:val="center"/>
            </w:pPr>
            <w:r>
              <w:t>-68.10</w:t>
            </w:r>
          </w:p>
        </w:tc>
        <w:tc>
          <w:tcPr>
            <w:tcW w:w="1656" w:type="dxa"/>
            <w:tcBorders>
              <w:top w:val="nil"/>
              <w:left w:val="nil"/>
              <w:bottom w:val="nil"/>
              <w:right w:val="nil"/>
            </w:tcBorders>
          </w:tcPr>
          <w:p w14:paraId="3DD6F1C9" w14:textId="77777777" w:rsidR="004E400A" w:rsidRDefault="00000000">
            <w:pPr>
              <w:jc w:val="center"/>
            </w:pPr>
            <w:r>
              <w:t>69.50</w:t>
            </w:r>
          </w:p>
        </w:tc>
        <w:tc>
          <w:tcPr>
            <w:tcW w:w="2880" w:type="dxa"/>
            <w:tcBorders>
              <w:top w:val="nil"/>
              <w:left w:val="nil"/>
              <w:bottom w:val="nil"/>
              <w:right w:val="nil"/>
            </w:tcBorders>
          </w:tcPr>
          <w:p w14:paraId="7A0687F4" w14:textId="77777777" w:rsidR="004E400A" w:rsidRDefault="00000000">
            <w:pPr>
              <w:jc w:val="center"/>
            </w:pPr>
            <w:r>
              <w:t>.</w:t>
            </w:r>
          </w:p>
        </w:tc>
      </w:tr>
      <w:tr w:rsidR="004E400A" w14:paraId="7AE5366E" w14:textId="77777777">
        <w:tc>
          <w:tcPr>
            <w:tcW w:w="5760" w:type="dxa"/>
            <w:tcBorders>
              <w:top w:val="nil"/>
              <w:left w:val="nil"/>
              <w:bottom w:val="nil"/>
              <w:right w:val="nil"/>
            </w:tcBorders>
          </w:tcPr>
          <w:p w14:paraId="309EA7B3" w14:textId="77777777" w:rsidR="004E400A" w:rsidRDefault="00000000">
            <w:r>
              <w:t xml:space="preserve">   Confucianism</w:t>
            </w:r>
          </w:p>
        </w:tc>
        <w:tc>
          <w:tcPr>
            <w:tcW w:w="1656" w:type="dxa"/>
            <w:tcBorders>
              <w:top w:val="nil"/>
              <w:left w:val="nil"/>
              <w:bottom w:val="nil"/>
              <w:right w:val="nil"/>
            </w:tcBorders>
          </w:tcPr>
          <w:p w14:paraId="51943E51" w14:textId="77777777" w:rsidR="004E400A" w:rsidRDefault="00000000">
            <w:pPr>
              <w:jc w:val="center"/>
            </w:pPr>
            <w:r>
              <w:t>.</w:t>
            </w:r>
          </w:p>
        </w:tc>
        <w:tc>
          <w:tcPr>
            <w:tcW w:w="1656" w:type="dxa"/>
            <w:tcBorders>
              <w:top w:val="nil"/>
              <w:left w:val="nil"/>
              <w:bottom w:val="nil"/>
              <w:right w:val="nil"/>
            </w:tcBorders>
          </w:tcPr>
          <w:p w14:paraId="3F277D6C" w14:textId="77777777" w:rsidR="004E400A" w:rsidRDefault="00000000">
            <w:pPr>
              <w:jc w:val="center"/>
            </w:pPr>
            <w:r>
              <w:t>.</w:t>
            </w:r>
          </w:p>
        </w:tc>
        <w:tc>
          <w:tcPr>
            <w:tcW w:w="1656" w:type="dxa"/>
            <w:tcBorders>
              <w:top w:val="nil"/>
              <w:left w:val="nil"/>
              <w:bottom w:val="nil"/>
              <w:right w:val="nil"/>
            </w:tcBorders>
          </w:tcPr>
          <w:p w14:paraId="69036376" w14:textId="77777777" w:rsidR="004E400A" w:rsidRDefault="00000000">
            <w:pPr>
              <w:jc w:val="center"/>
            </w:pPr>
            <w:r>
              <w:t>.</w:t>
            </w:r>
          </w:p>
        </w:tc>
        <w:tc>
          <w:tcPr>
            <w:tcW w:w="1656" w:type="dxa"/>
            <w:tcBorders>
              <w:top w:val="nil"/>
              <w:left w:val="nil"/>
              <w:bottom w:val="nil"/>
              <w:right w:val="nil"/>
            </w:tcBorders>
          </w:tcPr>
          <w:p w14:paraId="420B8DCB" w14:textId="77777777" w:rsidR="004E400A" w:rsidRDefault="00000000">
            <w:pPr>
              <w:jc w:val="center"/>
            </w:pPr>
            <w:r>
              <w:t>.</w:t>
            </w:r>
          </w:p>
        </w:tc>
        <w:tc>
          <w:tcPr>
            <w:tcW w:w="2880" w:type="dxa"/>
            <w:tcBorders>
              <w:top w:val="nil"/>
              <w:left w:val="nil"/>
              <w:bottom w:val="nil"/>
              <w:right w:val="nil"/>
            </w:tcBorders>
          </w:tcPr>
          <w:p w14:paraId="504B7C1D" w14:textId="77777777" w:rsidR="004E400A" w:rsidRDefault="00000000">
            <w:pPr>
              <w:jc w:val="center"/>
            </w:pPr>
            <w:r>
              <w:t>.</w:t>
            </w:r>
          </w:p>
        </w:tc>
      </w:tr>
      <w:tr w:rsidR="004E400A" w14:paraId="2880516F" w14:textId="77777777">
        <w:tc>
          <w:tcPr>
            <w:tcW w:w="5760" w:type="dxa"/>
            <w:tcBorders>
              <w:top w:val="nil"/>
              <w:left w:val="nil"/>
              <w:bottom w:val="nil"/>
              <w:right w:val="nil"/>
            </w:tcBorders>
          </w:tcPr>
          <w:p w14:paraId="46660841" w14:textId="77777777" w:rsidR="004E400A" w:rsidRDefault="00000000">
            <w:r>
              <w:t xml:space="preserve">   Primal, Animist, or Folk Religion</w:t>
            </w:r>
          </w:p>
        </w:tc>
        <w:tc>
          <w:tcPr>
            <w:tcW w:w="1656" w:type="dxa"/>
            <w:tcBorders>
              <w:top w:val="nil"/>
              <w:left w:val="nil"/>
              <w:bottom w:val="nil"/>
              <w:right w:val="nil"/>
            </w:tcBorders>
          </w:tcPr>
          <w:p w14:paraId="53578DD6" w14:textId="77777777" w:rsidR="004E400A" w:rsidRDefault="00000000">
            <w:pPr>
              <w:jc w:val="center"/>
            </w:pPr>
            <w:r>
              <w:t>0.44</w:t>
            </w:r>
          </w:p>
        </w:tc>
        <w:tc>
          <w:tcPr>
            <w:tcW w:w="1656" w:type="dxa"/>
            <w:tcBorders>
              <w:top w:val="nil"/>
              <w:left w:val="nil"/>
              <w:bottom w:val="nil"/>
              <w:right w:val="nil"/>
            </w:tcBorders>
          </w:tcPr>
          <w:p w14:paraId="60E93DFB" w14:textId="77777777" w:rsidR="004E400A" w:rsidRDefault="00000000">
            <w:pPr>
              <w:jc w:val="center"/>
            </w:pPr>
            <w:r>
              <w:t>0.08</w:t>
            </w:r>
          </w:p>
        </w:tc>
        <w:tc>
          <w:tcPr>
            <w:tcW w:w="1656" w:type="dxa"/>
            <w:tcBorders>
              <w:top w:val="nil"/>
              <w:left w:val="nil"/>
              <w:bottom w:val="nil"/>
              <w:right w:val="nil"/>
            </w:tcBorders>
          </w:tcPr>
          <w:p w14:paraId="6EFBADF5" w14:textId="77777777" w:rsidR="004E400A" w:rsidRDefault="00000000">
            <w:pPr>
              <w:jc w:val="center"/>
            </w:pPr>
            <w:r>
              <w:t>0.27</w:t>
            </w:r>
          </w:p>
        </w:tc>
        <w:tc>
          <w:tcPr>
            <w:tcW w:w="1656" w:type="dxa"/>
            <w:tcBorders>
              <w:top w:val="nil"/>
              <w:left w:val="nil"/>
              <w:bottom w:val="nil"/>
              <w:right w:val="nil"/>
            </w:tcBorders>
          </w:tcPr>
          <w:p w14:paraId="484D7FCC" w14:textId="77777777" w:rsidR="004E400A" w:rsidRDefault="00000000">
            <w:pPr>
              <w:jc w:val="center"/>
            </w:pPr>
            <w:r>
              <w:t>0.62</w:t>
            </w:r>
          </w:p>
        </w:tc>
        <w:tc>
          <w:tcPr>
            <w:tcW w:w="2880" w:type="dxa"/>
            <w:tcBorders>
              <w:top w:val="nil"/>
              <w:left w:val="nil"/>
              <w:bottom w:val="nil"/>
              <w:right w:val="nil"/>
            </w:tcBorders>
          </w:tcPr>
          <w:p w14:paraId="602C8F3F" w14:textId="77777777" w:rsidR="004E400A" w:rsidRDefault="00000000">
            <w:pPr>
              <w:jc w:val="center"/>
            </w:pPr>
            <w:r>
              <w:t>.</w:t>
            </w:r>
          </w:p>
        </w:tc>
      </w:tr>
      <w:tr w:rsidR="004E400A" w14:paraId="039C4A72" w14:textId="77777777">
        <w:tc>
          <w:tcPr>
            <w:tcW w:w="5760" w:type="dxa"/>
            <w:tcBorders>
              <w:top w:val="nil"/>
              <w:left w:val="nil"/>
              <w:bottom w:val="nil"/>
              <w:right w:val="nil"/>
            </w:tcBorders>
          </w:tcPr>
          <w:p w14:paraId="5DC0D83A" w14:textId="77777777" w:rsidR="004E400A" w:rsidRDefault="00000000">
            <w:r>
              <w:t xml:space="preserve">   Spiritism</w:t>
            </w:r>
          </w:p>
        </w:tc>
        <w:tc>
          <w:tcPr>
            <w:tcW w:w="1656" w:type="dxa"/>
            <w:tcBorders>
              <w:top w:val="nil"/>
              <w:left w:val="nil"/>
              <w:bottom w:val="nil"/>
              <w:right w:val="nil"/>
            </w:tcBorders>
          </w:tcPr>
          <w:p w14:paraId="4A341F28" w14:textId="77777777" w:rsidR="004E400A" w:rsidRDefault="00000000">
            <w:pPr>
              <w:jc w:val="center"/>
            </w:pPr>
            <w:r>
              <w:t>.</w:t>
            </w:r>
          </w:p>
        </w:tc>
        <w:tc>
          <w:tcPr>
            <w:tcW w:w="1656" w:type="dxa"/>
            <w:tcBorders>
              <w:top w:val="nil"/>
              <w:left w:val="nil"/>
              <w:bottom w:val="nil"/>
              <w:right w:val="nil"/>
            </w:tcBorders>
          </w:tcPr>
          <w:p w14:paraId="4C9C258F" w14:textId="77777777" w:rsidR="004E400A" w:rsidRDefault="00000000">
            <w:pPr>
              <w:jc w:val="center"/>
            </w:pPr>
            <w:r>
              <w:t>.</w:t>
            </w:r>
          </w:p>
        </w:tc>
        <w:tc>
          <w:tcPr>
            <w:tcW w:w="1656" w:type="dxa"/>
            <w:tcBorders>
              <w:top w:val="nil"/>
              <w:left w:val="nil"/>
              <w:bottom w:val="nil"/>
              <w:right w:val="nil"/>
            </w:tcBorders>
          </w:tcPr>
          <w:p w14:paraId="1D59CB99" w14:textId="77777777" w:rsidR="004E400A" w:rsidRDefault="00000000">
            <w:pPr>
              <w:jc w:val="center"/>
            </w:pPr>
            <w:r>
              <w:t>.</w:t>
            </w:r>
          </w:p>
        </w:tc>
        <w:tc>
          <w:tcPr>
            <w:tcW w:w="1656" w:type="dxa"/>
            <w:tcBorders>
              <w:top w:val="nil"/>
              <w:left w:val="nil"/>
              <w:bottom w:val="nil"/>
              <w:right w:val="nil"/>
            </w:tcBorders>
          </w:tcPr>
          <w:p w14:paraId="18E46E99" w14:textId="77777777" w:rsidR="004E400A" w:rsidRDefault="00000000">
            <w:pPr>
              <w:jc w:val="center"/>
            </w:pPr>
            <w:r>
              <w:t>.</w:t>
            </w:r>
          </w:p>
        </w:tc>
        <w:tc>
          <w:tcPr>
            <w:tcW w:w="2880" w:type="dxa"/>
            <w:tcBorders>
              <w:top w:val="nil"/>
              <w:left w:val="nil"/>
              <w:bottom w:val="nil"/>
              <w:right w:val="nil"/>
            </w:tcBorders>
          </w:tcPr>
          <w:p w14:paraId="0E739809" w14:textId="77777777" w:rsidR="004E400A" w:rsidRDefault="00000000">
            <w:pPr>
              <w:jc w:val="center"/>
            </w:pPr>
            <w:r>
              <w:t>.</w:t>
            </w:r>
          </w:p>
        </w:tc>
      </w:tr>
      <w:tr w:rsidR="004E400A" w14:paraId="1E20183B" w14:textId="77777777">
        <w:tc>
          <w:tcPr>
            <w:tcW w:w="5760" w:type="dxa"/>
            <w:tcBorders>
              <w:top w:val="nil"/>
              <w:left w:val="nil"/>
              <w:bottom w:val="nil"/>
              <w:right w:val="nil"/>
            </w:tcBorders>
          </w:tcPr>
          <w:p w14:paraId="1DE09B3B" w14:textId="77777777" w:rsidR="004E400A" w:rsidRDefault="00000000">
            <w:r>
              <w:t xml:space="preserve">   African-Derived</w:t>
            </w:r>
          </w:p>
        </w:tc>
        <w:tc>
          <w:tcPr>
            <w:tcW w:w="1656" w:type="dxa"/>
            <w:tcBorders>
              <w:top w:val="nil"/>
              <w:left w:val="nil"/>
              <w:bottom w:val="nil"/>
              <w:right w:val="nil"/>
            </w:tcBorders>
          </w:tcPr>
          <w:p w14:paraId="4CAFF987" w14:textId="77777777" w:rsidR="004E400A" w:rsidRDefault="00000000">
            <w:pPr>
              <w:jc w:val="center"/>
            </w:pPr>
            <w:r>
              <w:t>.</w:t>
            </w:r>
          </w:p>
        </w:tc>
        <w:tc>
          <w:tcPr>
            <w:tcW w:w="1656" w:type="dxa"/>
            <w:tcBorders>
              <w:top w:val="nil"/>
              <w:left w:val="nil"/>
              <w:bottom w:val="nil"/>
              <w:right w:val="nil"/>
            </w:tcBorders>
          </w:tcPr>
          <w:p w14:paraId="16049ABE" w14:textId="77777777" w:rsidR="004E400A" w:rsidRDefault="00000000">
            <w:pPr>
              <w:jc w:val="center"/>
            </w:pPr>
            <w:r>
              <w:t>.</w:t>
            </w:r>
          </w:p>
        </w:tc>
        <w:tc>
          <w:tcPr>
            <w:tcW w:w="1656" w:type="dxa"/>
            <w:tcBorders>
              <w:top w:val="nil"/>
              <w:left w:val="nil"/>
              <w:bottom w:val="nil"/>
              <w:right w:val="nil"/>
            </w:tcBorders>
          </w:tcPr>
          <w:p w14:paraId="49B137AD" w14:textId="77777777" w:rsidR="004E400A" w:rsidRDefault="00000000">
            <w:pPr>
              <w:jc w:val="center"/>
            </w:pPr>
            <w:r>
              <w:t>.</w:t>
            </w:r>
          </w:p>
        </w:tc>
        <w:tc>
          <w:tcPr>
            <w:tcW w:w="1656" w:type="dxa"/>
            <w:tcBorders>
              <w:top w:val="nil"/>
              <w:left w:val="nil"/>
              <w:bottom w:val="nil"/>
              <w:right w:val="nil"/>
            </w:tcBorders>
          </w:tcPr>
          <w:p w14:paraId="2EB1BAB8" w14:textId="77777777" w:rsidR="004E400A" w:rsidRDefault="00000000">
            <w:pPr>
              <w:jc w:val="center"/>
            </w:pPr>
            <w:r>
              <w:t>.</w:t>
            </w:r>
          </w:p>
        </w:tc>
        <w:tc>
          <w:tcPr>
            <w:tcW w:w="2880" w:type="dxa"/>
            <w:tcBorders>
              <w:top w:val="nil"/>
              <w:left w:val="nil"/>
              <w:bottom w:val="nil"/>
              <w:right w:val="nil"/>
            </w:tcBorders>
          </w:tcPr>
          <w:p w14:paraId="7354FAA2" w14:textId="77777777" w:rsidR="004E400A" w:rsidRDefault="00000000">
            <w:pPr>
              <w:jc w:val="center"/>
            </w:pPr>
            <w:r>
              <w:t>.</w:t>
            </w:r>
          </w:p>
        </w:tc>
      </w:tr>
      <w:tr w:rsidR="004E400A" w14:paraId="45A11F66" w14:textId="77777777">
        <w:tc>
          <w:tcPr>
            <w:tcW w:w="5760" w:type="dxa"/>
            <w:tcBorders>
              <w:top w:val="nil"/>
              <w:left w:val="nil"/>
              <w:bottom w:val="nil"/>
              <w:right w:val="nil"/>
            </w:tcBorders>
          </w:tcPr>
          <w:p w14:paraId="504E612E" w14:textId="77777777" w:rsidR="004E400A" w:rsidRDefault="00000000">
            <w:r>
              <w:t xml:space="preserve">   Chinese</w:t>
            </w:r>
          </w:p>
        </w:tc>
        <w:tc>
          <w:tcPr>
            <w:tcW w:w="1656" w:type="dxa"/>
            <w:tcBorders>
              <w:top w:val="nil"/>
              <w:left w:val="nil"/>
              <w:bottom w:val="nil"/>
              <w:right w:val="nil"/>
            </w:tcBorders>
          </w:tcPr>
          <w:p w14:paraId="69F30211" w14:textId="77777777" w:rsidR="004E400A" w:rsidRDefault="00000000">
            <w:pPr>
              <w:jc w:val="center"/>
            </w:pPr>
            <w:r>
              <w:t>.</w:t>
            </w:r>
          </w:p>
        </w:tc>
        <w:tc>
          <w:tcPr>
            <w:tcW w:w="1656" w:type="dxa"/>
            <w:tcBorders>
              <w:top w:val="nil"/>
              <w:left w:val="nil"/>
              <w:bottom w:val="nil"/>
              <w:right w:val="nil"/>
            </w:tcBorders>
          </w:tcPr>
          <w:p w14:paraId="2AA336A5" w14:textId="77777777" w:rsidR="004E400A" w:rsidRDefault="00000000">
            <w:pPr>
              <w:jc w:val="center"/>
            </w:pPr>
            <w:r>
              <w:t>.</w:t>
            </w:r>
          </w:p>
        </w:tc>
        <w:tc>
          <w:tcPr>
            <w:tcW w:w="1656" w:type="dxa"/>
            <w:tcBorders>
              <w:top w:val="nil"/>
              <w:left w:val="nil"/>
              <w:bottom w:val="nil"/>
              <w:right w:val="nil"/>
            </w:tcBorders>
          </w:tcPr>
          <w:p w14:paraId="52742411" w14:textId="77777777" w:rsidR="004E400A" w:rsidRDefault="00000000">
            <w:pPr>
              <w:jc w:val="center"/>
            </w:pPr>
            <w:r>
              <w:t>.</w:t>
            </w:r>
          </w:p>
        </w:tc>
        <w:tc>
          <w:tcPr>
            <w:tcW w:w="1656" w:type="dxa"/>
            <w:tcBorders>
              <w:top w:val="nil"/>
              <w:left w:val="nil"/>
              <w:bottom w:val="nil"/>
              <w:right w:val="nil"/>
            </w:tcBorders>
          </w:tcPr>
          <w:p w14:paraId="4C988EFF" w14:textId="77777777" w:rsidR="004E400A" w:rsidRDefault="00000000">
            <w:pPr>
              <w:jc w:val="center"/>
            </w:pPr>
            <w:r>
              <w:t>.</w:t>
            </w:r>
          </w:p>
        </w:tc>
        <w:tc>
          <w:tcPr>
            <w:tcW w:w="2880" w:type="dxa"/>
            <w:tcBorders>
              <w:top w:val="nil"/>
              <w:left w:val="nil"/>
              <w:bottom w:val="nil"/>
              <w:right w:val="nil"/>
            </w:tcBorders>
          </w:tcPr>
          <w:p w14:paraId="13B298EB" w14:textId="77777777" w:rsidR="004E400A" w:rsidRDefault="00000000">
            <w:pPr>
              <w:jc w:val="center"/>
            </w:pPr>
            <w:r>
              <w:t>.</w:t>
            </w:r>
          </w:p>
        </w:tc>
      </w:tr>
      <w:tr w:rsidR="004E400A" w14:paraId="7A97EDD1" w14:textId="77777777">
        <w:tc>
          <w:tcPr>
            <w:tcW w:w="5760" w:type="dxa"/>
            <w:tcBorders>
              <w:top w:val="nil"/>
              <w:left w:val="nil"/>
              <w:bottom w:val="nil"/>
              <w:right w:val="nil"/>
            </w:tcBorders>
          </w:tcPr>
          <w:p w14:paraId="513E7674" w14:textId="77777777" w:rsidR="004E400A" w:rsidRDefault="00000000">
            <w:r>
              <w:t xml:space="preserve">   Some Other Religion</w:t>
            </w:r>
          </w:p>
        </w:tc>
        <w:tc>
          <w:tcPr>
            <w:tcW w:w="1656" w:type="dxa"/>
            <w:tcBorders>
              <w:top w:val="nil"/>
              <w:left w:val="nil"/>
              <w:bottom w:val="nil"/>
              <w:right w:val="nil"/>
            </w:tcBorders>
          </w:tcPr>
          <w:p w14:paraId="64531748" w14:textId="77777777" w:rsidR="004E400A" w:rsidRDefault="00000000">
            <w:pPr>
              <w:jc w:val="center"/>
            </w:pPr>
            <w:r>
              <w:t>0.50</w:t>
            </w:r>
          </w:p>
        </w:tc>
        <w:tc>
          <w:tcPr>
            <w:tcW w:w="1656" w:type="dxa"/>
            <w:tcBorders>
              <w:top w:val="nil"/>
              <w:left w:val="nil"/>
              <w:bottom w:val="nil"/>
              <w:right w:val="nil"/>
            </w:tcBorders>
          </w:tcPr>
          <w:p w14:paraId="62B10882" w14:textId="77777777" w:rsidR="004E400A" w:rsidRDefault="00000000">
            <w:pPr>
              <w:jc w:val="center"/>
            </w:pPr>
            <w:r>
              <w:t>0.05</w:t>
            </w:r>
          </w:p>
        </w:tc>
        <w:tc>
          <w:tcPr>
            <w:tcW w:w="1656" w:type="dxa"/>
            <w:tcBorders>
              <w:top w:val="nil"/>
              <w:left w:val="nil"/>
              <w:bottom w:val="nil"/>
              <w:right w:val="nil"/>
            </w:tcBorders>
          </w:tcPr>
          <w:p w14:paraId="3CA05DE2" w14:textId="77777777" w:rsidR="004E400A" w:rsidRDefault="00000000">
            <w:pPr>
              <w:jc w:val="center"/>
            </w:pPr>
            <w:r>
              <w:t>0.40</w:t>
            </w:r>
          </w:p>
        </w:tc>
        <w:tc>
          <w:tcPr>
            <w:tcW w:w="1656" w:type="dxa"/>
            <w:tcBorders>
              <w:top w:val="nil"/>
              <w:left w:val="nil"/>
              <w:bottom w:val="nil"/>
              <w:right w:val="nil"/>
            </w:tcBorders>
          </w:tcPr>
          <w:p w14:paraId="6F3E8E33" w14:textId="77777777" w:rsidR="004E400A" w:rsidRDefault="00000000">
            <w:pPr>
              <w:jc w:val="center"/>
            </w:pPr>
            <w:r>
              <w:t>0.61</w:t>
            </w:r>
          </w:p>
        </w:tc>
        <w:tc>
          <w:tcPr>
            <w:tcW w:w="2880" w:type="dxa"/>
            <w:tcBorders>
              <w:top w:val="nil"/>
              <w:left w:val="nil"/>
              <w:bottom w:val="nil"/>
              <w:right w:val="nil"/>
            </w:tcBorders>
          </w:tcPr>
          <w:p w14:paraId="4DE23855" w14:textId="77777777" w:rsidR="004E400A" w:rsidRDefault="00000000">
            <w:pPr>
              <w:jc w:val="center"/>
            </w:pPr>
            <w:r>
              <w:t>.</w:t>
            </w:r>
          </w:p>
        </w:tc>
      </w:tr>
      <w:tr w:rsidR="004E400A" w14:paraId="2B21F53D" w14:textId="77777777">
        <w:tc>
          <w:tcPr>
            <w:tcW w:w="5760" w:type="dxa"/>
            <w:tcBorders>
              <w:top w:val="nil"/>
              <w:left w:val="nil"/>
              <w:bottom w:val="nil"/>
              <w:right w:val="nil"/>
            </w:tcBorders>
          </w:tcPr>
          <w:p w14:paraId="318B5C12" w14:textId="77777777" w:rsidR="004E400A" w:rsidRDefault="00000000">
            <w:r>
              <w:t xml:space="preserve">   No Religion/Atheist/Agnostic</w:t>
            </w:r>
          </w:p>
        </w:tc>
        <w:tc>
          <w:tcPr>
            <w:tcW w:w="1656" w:type="dxa"/>
            <w:tcBorders>
              <w:top w:val="nil"/>
              <w:left w:val="nil"/>
              <w:bottom w:val="nil"/>
              <w:right w:val="nil"/>
            </w:tcBorders>
          </w:tcPr>
          <w:p w14:paraId="4A57DCCE" w14:textId="77777777" w:rsidR="004E400A" w:rsidRDefault="00000000">
            <w:pPr>
              <w:jc w:val="center"/>
            </w:pPr>
            <w:r>
              <w:t>0.09</w:t>
            </w:r>
          </w:p>
        </w:tc>
        <w:tc>
          <w:tcPr>
            <w:tcW w:w="1656" w:type="dxa"/>
            <w:tcBorders>
              <w:top w:val="nil"/>
              <w:left w:val="nil"/>
              <w:bottom w:val="nil"/>
              <w:right w:val="nil"/>
            </w:tcBorders>
          </w:tcPr>
          <w:p w14:paraId="27BEA281" w14:textId="77777777" w:rsidR="004E400A" w:rsidRDefault="00000000">
            <w:pPr>
              <w:jc w:val="center"/>
            </w:pPr>
            <w:r>
              <w:t>0.00</w:t>
            </w:r>
          </w:p>
        </w:tc>
        <w:tc>
          <w:tcPr>
            <w:tcW w:w="1656" w:type="dxa"/>
            <w:tcBorders>
              <w:top w:val="nil"/>
              <w:left w:val="nil"/>
              <w:bottom w:val="nil"/>
              <w:right w:val="nil"/>
            </w:tcBorders>
          </w:tcPr>
          <w:p w14:paraId="576CF645" w14:textId="77777777" w:rsidR="004E400A" w:rsidRDefault="00000000">
            <w:pPr>
              <w:jc w:val="center"/>
            </w:pPr>
            <w:r>
              <w:t>0.08</w:t>
            </w:r>
          </w:p>
        </w:tc>
        <w:tc>
          <w:tcPr>
            <w:tcW w:w="1656" w:type="dxa"/>
            <w:tcBorders>
              <w:top w:val="nil"/>
              <w:left w:val="nil"/>
              <w:bottom w:val="nil"/>
              <w:right w:val="nil"/>
            </w:tcBorders>
          </w:tcPr>
          <w:p w14:paraId="0A3092E1" w14:textId="77777777" w:rsidR="004E400A" w:rsidRDefault="00000000">
            <w:pPr>
              <w:jc w:val="center"/>
            </w:pPr>
            <w:r>
              <w:t>0.10</w:t>
            </w:r>
          </w:p>
        </w:tc>
        <w:tc>
          <w:tcPr>
            <w:tcW w:w="2880" w:type="dxa"/>
            <w:tcBorders>
              <w:top w:val="nil"/>
              <w:left w:val="nil"/>
              <w:bottom w:val="nil"/>
              <w:right w:val="nil"/>
            </w:tcBorders>
          </w:tcPr>
          <w:p w14:paraId="047F851A" w14:textId="77777777" w:rsidR="004E400A" w:rsidRDefault="00000000">
            <w:pPr>
              <w:jc w:val="center"/>
            </w:pPr>
            <w:r>
              <w:t>.</w:t>
            </w:r>
          </w:p>
        </w:tc>
      </w:tr>
      <w:tr w:rsidR="004E400A" w14:paraId="54B9EB3F" w14:textId="77777777">
        <w:tc>
          <w:tcPr>
            <w:tcW w:w="5760" w:type="dxa"/>
            <w:tcBorders>
              <w:top w:val="nil"/>
              <w:left w:val="nil"/>
              <w:bottom w:val="nil"/>
              <w:right w:val="nil"/>
            </w:tcBorders>
          </w:tcPr>
          <w:p w14:paraId="50C9E0E1" w14:textId="77777777" w:rsidR="004E400A" w:rsidRDefault="00000000">
            <w:r>
              <w:t>Race/Ethnicity</w:t>
            </w:r>
          </w:p>
        </w:tc>
        <w:tc>
          <w:tcPr>
            <w:tcW w:w="0" w:type="auto"/>
            <w:tcBorders>
              <w:top w:val="nil"/>
              <w:left w:val="nil"/>
              <w:bottom w:val="nil"/>
              <w:right w:val="nil"/>
            </w:tcBorders>
          </w:tcPr>
          <w:p w14:paraId="6BC4E8A9" w14:textId="77777777" w:rsidR="004E400A" w:rsidRDefault="004E400A">
            <w:pPr>
              <w:jc w:val="center"/>
            </w:pPr>
          </w:p>
        </w:tc>
        <w:tc>
          <w:tcPr>
            <w:tcW w:w="0" w:type="auto"/>
            <w:tcBorders>
              <w:top w:val="nil"/>
              <w:left w:val="nil"/>
              <w:bottom w:val="nil"/>
              <w:right w:val="nil"/>
            </w:tcBorders>
          </w:tcPr>
          <w:p w14:paraId="7C1E7BD3" w14:textId="77777777" w:rsidR="004E400A" w:rsidRDefault="004E400A">
            <w:pPr>
              <w:jc w:val="center"/>
            </w:pPr>
          </w:p>
        </w:tc>
        <w:tc>
          <w:tcPr>
            <w:tcW w:w="0" w:type="auto"/>
            <w:tcBorders>
              <w:top w:val="nil"/>
              <w:left w:val="nil"/>
              <w:bottom w:val="nil"/>
              <w:right w:val="nil"/>
            </w:tcBorders>
          </w:tcPr>
          <w:p w14:paraId="3881452A" w14:textId="77777777" w:rsidR="004E400A" w:rsidRDefault="004E400A">
            <w:pPr>
              <w:jc w:val="center"/>
            </w:pPr>
          </w:p>
        </w:tc>
        <w:tc>
          <w:tcPr>
            <w:tcW w:w="0" w:type="auto"/>
            <w:tcBorders>
              <w:top w:val="nil"/>
              <w:left w:val="nil"/>
              <w:bottom w:val="nil"/>
              <w:right w:val="nil"/>
            </w:tcBorders>
          </w:tcPr>
          <w:p w14:paraId="52472B4E" w14:textId="77777777" w:rsidR="004E400A" w:rsidRDefault="004E400A">
            <w:pPr>
              <w:jc w:val="center"/>
            </w:pPr>
          </w:p>
        </w:tc>
        <w:tc>
          <w:tcPr>
            <w:tcW w:w="2880" w:type="dxa"/>
            <w:tcBorders>
              <w:top w:val="nil"/>
              <w:left w:val="nil"/>
              <w:bottom w:val="nil"/>
              <w:right w:val="nil"/>
            </w:tcBorders>
          </w:tcPr>
          <w:p w14:paraId="0F554161" w14:textId="77777777" w:rsidR="004E400A" w:rsidRDefault="004E400A">
            <w:pPr>
              <w:jc w:val="center"/>
            </w:pPr>
          </w:p>
        </w:tc>
      </w:tr>
      <w:tr w:rsidR="004E400A" w14:paraId="74D369CA" w14:textId="77777777">
        <w:tc>
          <w:tcPr>
            <w:tcW w:w="5760" w:type="dxa"/>
            <w:tcBorders>
              <w:top w:val="nil"/>
              <w:left w:val="nil"/>
              <w:bottom w:val="nil"/>
              <w:right w:val="nil"/>
            </w:tcBorders>
          </w:tcPr>
          <w:p w14:paraId="7B82B4E3" w14:textId="77777777" w:rsidR="004E400A" w:rsidRDefault="00000000">
            <w:r>
              <w:t xml:space="preserve">   No Data</w:t>
            </w:r>
          </w:p>
        </w:tc>
        <w:tc>
          <w:tcPr>
            <w:tcW w:w="1656" w:type="dxa"/>
            <w:tcBorders>
              <w:top w:val="nil"/>
              <w:left w:val="nil"/>
              <w:bottom w:val="nil"/>
              <w:right w:val="nil"/>
            </w:tcBorders>
          </w:tcPr>
          <w:p w14:paraId="606262F9" w14:textId="77777777" w:rsidR="004E400A" w:rsidRDefault="00000000">
            <w:pPr>
              <w:jc w:val="center"/>
            </w:pPr>
            <w:r>
              <w:t>.</w:t>
            </w:r>
          </w:p>
        </w:tc>
        <w:tc>
          <w:tcPr>
            <w:tcW w:w="1656" w:type="dxa"/>
            <w:tcBorders>
              <w:top w:val="nil"/>
              <w:left w:val="nil"/>
              <w:bottom w:val="nil"/>
              <w:right w:val="nil"/>
            </w:tcBorders>
          </w:tcPr>
          <w:p w14:paraId="397BC3B3" w14:textId="77777777" w:rsidR="004E400A" w:rsidRDefault="00000000">
            <w:pPr>
              <w:jc w:val="center"/>
            </w:pPr>
            <w:r>
              <w:t>.</w:t>
            </w:r>
          </w:p>
        </w:tc>
        <w:tc>
          <w:tcPr>
            <w:tcW w:w="1656" w:type="dxa"/>
            <w:tcBorders>
              <w:top w:val="nil"/>
              <w:left w:val="nil"/>
              <w:bottom w:val="nil"/>
              <w:right w:val="nil"/>
            </w:tcBorders>
          </w:tcPr>
          <w:p w14:paraId="5C0F6A50" w14:textId="77777777" w:rsidR="004E400A" w:rsidRDefault="00000000">
            <w:pPr>
              <w:jc w:val="center"/>
            </w:pPr>
            <w:r>
              <w:t>.</w:t>
            </w:r>
          </w:p>
        </w:tc>
        <w:tc>
          <w:tcPr>
            <w:tcW w:w="1656" w:type="dxa"/>
            <w:tcBorders>
              <w:top w:val="nil"/>
              <w:left w:val="nil"/>
              <w:bottom w:val="nil"/>
              <w:right w:val="nil"/>
            </w:tcBorders>
          </w:tcPr>
          <w:p w14:paraId="566E796B" w14:textId="77777777" w:rsidR="004E400A" w:rsidRDefault="00000000">
            <w:pPr>
              <w:jc w:val="center"/>
            </w:pPr>
            <w:r>
              <w:t>.</w:t>
            </w:r>
          </w:p>
        </w:tc>
        <w:tc>
          <w:tcPr>
            <w:tcW w:w="2880" w:type="dxa"/>
            <w:tcBorders>
              <w:top w:val="nil"/>
              <w:left w:val="nil"/>
              <w:bottom w:val="nil"/>
              <w:right w:val="nil"/>
            </w:tcBorders>
          </w:tcPr>
          <w:p w14:paraId="6734EF76" w14:textId="77777777" w:rsidR="004E400A" w:rsidRDefault="00000000">
            <w:pPr>
              <w:jc w:val="center"/>
            </w:pPr>
            <w:r>
              <w:t>.</w:t>
            </w:r>
          </w:p>
        </w:tc>
      </w:tr>
    </w:tbl>
    <w:p w14:paraId="6D8E681C" w14:textId="77777777" w:rsidR="004E400A" w:rsidRDefault="004E400A"/>
    <w:p w14:paraId="14119A1A" w14:textId="77777777" w:rsidR="004D473E" w:rsidRDefault="004D473E">
      <w:pPr>
        <w:rPr>
          <w:b/>
        </w:rPr>
      </w:pPr>
      <w:r>
        <w:rPr>
          <w:b/>
        </w:rPr>
        <w:br w:type="page"/>
      </w:r>
    </w:p>
    <w:p w14:paraId="0B3CF296" w14:textId="31AF0873" w:rsidR="004E400A" w:rsidRDefault="00000000">
      <w:pPr>
        <w:jc w:val="center"/>
      </w:pPr>
      <w:r>
        <w:rPr>
          <w:b/>
        </w:rPr>
        <w:lastRenderedPageBreak/>
        <w:t>Table 1</w:t>
      </w:r>
      <w:r w:rsidR="003E78D2">
        <w:rPr>
          <w:b/>
        </w:rPr>
        <w:t>9</w:t>
      </w:r>
      <w:r>
        <w:rPr>
          <w:b/>
        </w:rPr>
        <w:t>a: Nationally-Representative Descriptive Statistics of the Observed Sample (Tanzania)</w:t>
      </w:r>
    </w:p>
    <w:tbl>
      <w:tblPr>
        <w:tblStyle w:val="TableGrid"/>
        <w:tblW w:w="0" w:type="auto"/>
        <w:tblLook w:val="04A0" w:firstRow="1" w:lastRow="0" w:firstColumn="1" w:lastColumn="0" w:noHBand="0" w:noVBand="1"/>
      </w:tblPr>
      <w:tblGrid>
        <w:gridCol w:w="4032"/>
        <w:gridCol w:w="2953"/>
        <w:gridCol w:w="2951"/>
      </w:tblGrid>
      <w:tr w:rsidR="004E400A" w14:paraId="23CE28E7" w14:textId="77777777">
        <w:tc>
          <w:tcPr>
            <w:tcW w:w="4320" w:type="dxa"/>
            <w:tcBorders>
              <w:top w:val="nil"/>
              <w:left w:val="nil"/>
              <w:bottom w:val="single" w:sz="0" w:space="0" w:color="000000"/>
              <w:right w:val="nil"/>
            </w:tcBorders>
          </w:tcPr>
          <w:p w14:paraId="3C331412" w14:textId="77777777" w:rsidR="004E400A" w:rsidRDefault="00000000">
            <w:r>
              <w:t>Variable</w:t>
            </w:r>
          </w:p>
        </w:tc>
        <w:tc>
          <w:tcPr>
            <w:tcW w:w="3312" w:type="dxa"/>
            <w:tcBorders>
              <w:top w:val="nil"/>
              <w:left w:val="nil"/>
              <w:bottom w:val="single" w:sz="0" w:space="0" w:color="000000"/>
              <w:right w:val="nil"/>
            </w:tcBorders>
          </w:tcPr>
          <w:p w14:paraId="0E95DD7E" w14:textId="77777777" w:rsidR="004E400A" w:rsidRDefault="00000000">
            <w:pPr>
              <w:jc w:val="center"/>
            </w:pPr>
            <w:r>
              <w:t>Proportion</w:t>
            </w:r>
          </w:p>
        </w:tc>
        <w:tc>
          <w:tcPr>
            <w:tcW w:w="3312" w:type="dxa"/>
            <w:tcBorders>
              <w:top w:val="nil"/>
              <w:left w:val="nil"/>
              <w:bottom w:val="single" w:sz="0" w:space="0" w:color="000000"/>
              <w:right w:val="nil"/>
            </w:tcBorders>
          </w:tcPr>
          <w:p w14:paraId="265EF448" w14:textId="77777777" w:rsidR="004E400A" w:rsidRDefault="00000000">
            <w:pPr>
              <w:jc w:val="center"/>
            </w:pPr>
            <w:r>
              <w:t>Frequency</w:t>
            </w:r>
          </w:p>
        </w:tc>
      </w:tr>
      <w:tr w:rsidR="004E400A" w14:paraId="03578CC1" w14:textId="77777777">
        <w:tc>
          <w:tcPr>
            <w:tcW w:w="4320" w:type="dxa"/>
            <w:tcBorders>
              <w:top w:val="single" w:sz="0" w:space="0" w:color="000000"/>
              <w:left w:val="nil"/>
              <w:bottom w:val="nil"/>
              <w:right w:val="nil"/>
            </w:tcBorders>
          </w:tcPr>
          <w:p w14:paraId="3703E8FB" w14:textId="77777777" w:rsidR="004E400A" w:rsidRDefault="00000000">
            <w:r>
              <w:t>Age</w:t>
            </w:r>
          </w:p>
        </w:tc>
        <w:tc>
          <w:tcPr>
            <w:tcW w:w="0" w:type="auto"/>
            <w:tcBorders>
              <w:top w:val="single" w:sz="0" w:space="0" w:color="000000"/>
              <w:left w:val="nil"/>
              <w:bottom w:val="nil"/>
              <w:right w:val="nil"/>
            </w:tcBorders>
          </w:tcPr>
          <w:p w14:paraId="2C0DAE77" w14:textId="77777777" w:rsidR="004E400A" w:rsidRDefault="004E400A">
            <w:pPr>
              <w:jc w:val="center"/>
            </w:pPr>
          </w:p>
        </w:tc>
        <w:tc>
          <w:tcPr>
            <w:tcW w:w="0" w:type="auto"/>
            <w:tcBorders>
              <w:top w:val="single" w:sz="0" w:space="0" w:color="000000"/>
              <w:left w:val="nil"/>
              <w:bottom w:val="nil"/>
              <w:right w:val="nil"/>
            </w:tcBorders>
          </w:tcPr>
          <w:p w14:paraId="23EAD76F" w14:textId="77777777" w:rsidR="004E400A" w:rsidRDefault="004E400A">
            <w:pPr>
              <w:jc w:val="center"/>
            </w:pPr>
          </w:p>
        </w:tc>
      </w:tr>
      <w:tr w:rsidR="004E400A" w14:paraId="6993ADB2" w14:textId="77777777">
        <w:tc>
          <w:tcPr>
            <w:tcW w:w="4320" w:type="dxa"/>
            <w:tcBorders>
              <w:top w:val="nil"/>
              <w:left w:val="nil"/>
              <w:bottom w:val="nil"/>
              <w:right w:val="nil"/>
            </w:tcBorders>
          </w:tcPr>
          <w:p w14:paraId="50BF69E8" w14:textId="77777777" w:rsidR="004E400A" w:rsidRDefault="00000000">
            <w:r>
              <w:t xml:space="preserve">   18-24</w:t>
            </w:r>
          </w:p>
        </w:tc>
        <w:tc>
          <w:tcPr>
            <w:tcW w:w="3312" w:type="dxa"/>
            <w:tcBorders>
              <w:top w:val="nil"/>
              <w:left w:val="nil"/>
              <w:bottom w:val="nil"/>
              <w:right w:val="nil"/>
            </w:tcBorders>
          </w:tcPr>
          <w:p w14:paraId="5A4EC00C" w14:textId="77777777" w:rsidR="004E400A" w:rsidRDefault="00000000">
            <w:pPr>
              <w:jc w:val="center"/>
            </w:pPr>
            <w:r>
              <w:t>0.25</w:t>
            </w:r>
          </w:p>
        </w:tc>
        <w:tc>
          <w:tcPr>
            <w:tcW w:w="3312" w:type="dxa"/>
            <w:tcBorders>
              <w:top w:val="nil"/>
              <w:left w:val="nil"/>
              <w:bottom w:val="nil"/>
              <w:right w:val="nil"/>
            </w:tcBorders>
          </w:tcPr>
          <w:p w14:paraId="1A2A733D" w14:textId="77777777" w:rsidR="004E400A" w:rsidRDefault="00000000">
            <w:pPr>
              <w:jc w:val="center"/>
            </w:pPr>
            <w:r>
              <w:t>2284</w:t>
            </w:r>
          </w:p>
        </w:tc>
      </w:tr>
      <w:tr w:rsidR="004E400A" w14:paraId="58D57FF0" w14:textId="77777777">
        <w:tc>
          <w:tcPr>
            <w:tcW w:w="4320" w:type="dxa"/>
            <w:tcBorders>
              <w:top w:val="nil"/>
              <w:left w:val="nil"/>
              <w:bottom w:val="nil"/>
              <w:right w:val="nil"/>
            </w:tcBorders>
          </w:tcPr>
          <w:p w14:paraId="617B6AE4" w14:textId="77777777" w:rsidR="004E400A" w:rsidRDefault="00000000">
            <w:r>
              <w:t xml:space="preserve">   25-29</w:t>
            </w:r>
          </w:p>
        </w:tc>
        <w:tc>
          <w:tcPr>
            <w:tcW w:w="3312" w:type="dxa"/>
            <w:tcBorders>
              <w:top w:val="nil"/>
              <w:left w:val="nil"/>
              <w:bottom w:val="nil"/>
              <w:right w:val="nil"/>
            </w:tcBorders>
          </w:tcPr>
          <w:p w14:paraId="56C095E0" w14:textId="77777777" w:rsidR="004E400A" w:rsidRDefault="00000000">
            <w:pPr>
              <w:jc w:val="center"/>
            </w:pPr>
            <w:r>
              <w:t>0.15</w:t>
            </w:r>
          </w:p>
        </w:tc>
        <w:tc>
          <w:tcPr>
            <w:tcW w:w="3312" w:type="dxa"/>
            <w:tcBorders>
              <w:top w:val="nil"/>
              <w:left w:val="nil"/>
              <w:bottom w:val="nil"/>
              <w:right w:val="nil"/>
            </w:tcBorders>
          </w:tcPr>
          <w:p w14:paraId="3542A58A" w14:textId="77777777" w:rsidR="004E400A" w:rsidRDefault="00000000">
            <w:pPr>
              <w:jc w:val="center"/>
            </w:pPr>
            <w:r>
              <w:t>1349</w:t>
            </w:r>
          </w:p>
        </w:tc>
      </w:tr>
      <w:tr w:rsidR="004E400A" w14:paraId="66567E4C" w14:textId="77777777">
        <w:tc>
          <w:tcPr>
            <w:tcW w:w="4320" w:type="dxa"/>
            <w:tcBorders>
              <w:top w:val="nil"/>
              <w:left w:val="nil"/>
              <w:bottom w:val="nil"/>
              <w:right w:val="nil"/>
            </w:tcBorders>
          </w:tcPr>
          <w:p w14:paraId="119A0E1B" w14:textId="77777777" w:rsidR="004E400A" w:rsidRDefault="00000000">
            <w:r>
              <w:t xml:space="preserve">   30-39</w:t>
            </w:r>
          </w:p>
        </w:tc>
        <w:tc>
          <w:tcPr>
            <w:tcW w:w="3312" w:type="dxa"/>
            <w:tcBorders>
              <w:top w:val="nil"/>
              <w:left w:val="nil"/>
              <w:bottom w:val="nil"/>
              <w:right w:val="nil"/>
            </w:tcBorders>
          </w:tcPr>
          <w:p w14:paraId="5E1BD535" w14:textId="77777777" w:rsidR="004E400A" w:rsidRDefault="00000000">
            <w:pPr>
              <w:jc w:val="center"/>
            </w:pPr>
            <w:r>
              <w:t>0.23</w:t>
            </w:r>
          </w:p>
        </w:tc>
        <w:tc>
          <w:tcPr>
            <w:tcW w:w="3312" w:type="dxa"/>
            <w:tcBorders>
              <w:top w:val="nil"/>
              <w:left w:val="nil"/>
              <w:bottom w:val="nil"/>
              <w:right w:val="nil"/>
            </w:tcBorders>
          </w:tcPr>
          <w:p w14:paraId="6CCF4351" w14:textId="77777777" w:rsidR="004E400A" w:rsidRDefault="00000000">
            <w:pPr>
              <w:jc w:val="center"/>
            </w:pPr>
            <w:r>
              <w:t>2060</w:t>
            </w:r>
          </w:p>
        </w:tc>
      </w:tr>
      <w:tr w:rsidR="004E400A" w14:paraId="79AE6C38" w14:textId="77777777">
        <w:tc>
          <w:tcPr>
            <w:tcW w:w="4320" w:type="dxa"/>
            <w:tcBorders>
              <w:top w:val="nil"/>
              <w:left w:val="nil"/>
              <w:bottom w:val="nil"/>
              <w:right w:val="nil"/>
            </w:tcBorders>
          </w:tcPr>
          <w:p w14:paraId="1F381DD3" w14:textId="77777777" w:rsidR="004E400A" w:rsidRDefault="00000000">
            <w:r>
              <w:t xml:space="preserve">   40-49</w:t>
            </w:r>
          </w:p>
        </w:tc>
        <w:tc>
          <w:tcPr>
            <w:tcW w:w="3312" w:type="dxa"/>
            <w:tcBorders>
              <w:top w:val="nil"/>
              <w:left w:val="nil"/>
              <w:bottom w:val="nil"/>
              <w:right w:val="nil"/>
            </w:tcBorders>
          </w:tcPr>
          <w:p w14:paraId="46DCF6ED" w14:textId="77777777" w:rsidR="004E400A" w:rsidRDefault="00000000">
            <w:pPr>
              <w:jc w:val="center"/>
            </w:pPr>
            <w:r>
              <w:t>0.17</w:t>
            </w:r>
          </w:p>
        </w:tc>
        <w:tc>
          <w:tcPr>
            <w:tcW w:w="3312" w:type="dxa"/>
            <w:tcBorders>
              <w:top w:val="nil"/>
              <w:left w:val="nil"/>
              <w:bottom w:val="nil"/>
              <w:right w:val="nil"/>
            </w:tcBorders>
          </w:tcPr>
          <w:p w14:paraId="25F9C2AF" w14:textId="77777777" w:rsidR="004E400A" w:rsidRDefault="00000000">
            <w:pPr>
              <w:jc w:val="center"/>
            </w:pPr>
            <w:r>
              <w:t>1503</w:t>
            </w:r>
          </w:p>
        </w:tc>
      </w:tr>
      <w:tr w:rsidR="004E400A" w14:paraId="7AED21CF" w14:textId="77777777">
        <w:tc>
          <w:tcPr>
            <w:tcW w:w="4320" w:type="dxa"/>
            <w:tcBorders>
              <w:top w:val="nil"/>
              <w:left w:val="nil"/>
              <w:bottom w:val="nil"/>
              <w:right w:val="nil"/>
            </w:tcBorders>
          </w:tcPr>
          <w:p w14:paraId="337A8679" w14:textId="77777777" w:rsidR="004E400A" w:rsidRDefault="00000000">
            <w:r>
              <w:t xml:space="preserve">   50-59</w:t>
            </w:r>
          </w:p>
        </w:tc>
        <w:tc>
          <w:tcPr>
            <w:tcW w:w="3312" w:type="dxa"/>
            <w:tcBorders>
              <w:top w:val="nil"/>
              <w:left w:val="nil"/>
              <w:bottom w:val="nil"/>
              <w:right w:val="nil"/>
            </w:tcBorders>
          </w:tcPr>
          <w:p w14:paraId="7E85999C" w14:textId="77777777" w:rsidR="004E400A" w:rsidRDefault="00000000">
            <w:pPr>
              <w:jc w:val="center"/>
            </w:pPr>
            <w:r>
              <w:t>0.10</w:t>
            </w:r>
          </w:p>
        </w:tc>
        <w:tc>
          <w:tcPr>
            <w:tcW w:w="3312" w:type="dxa"/>
            <w:tcBorders>
              <w:top w:val="nil"/>
              <w:left w:val="nil"/>
              <w:bottom w:val="nil"/>
              <w:right w:val="nil"/>
            </w:tcBorders>
          </w:tcPr>
          <w:p w14:paraId="6662E4B7" w14:textId="77777777" w:rsidR="004E400A" w:rsidRDefault="00000000">
            <w:pPr>
              <w:jc w:val="center"/>
            </w:pPr>
            <w:r>
              <w:t>912</w:t>
            </w:r>
          </w:p>
        </w:tc>
      </w:tr>
      <w:tr w:rsidR="004E400A" w14:paraId="78219E31" w14:textId="77777777">
        <w:tc>
          <w:tcPr>
            <w:tcW w:w="4320" w:type="dxa"/>
            <w:tcBorders>
              <w:top w:val="nil"/>
              <w:left w:val="nil"/>
              <w:bottom w:val="nil"/>
              <w:right w:val="nil"/>
            </w:tcBorders>
          </w:tcPr>
          <w:p w14:paraId="76370086" w14:textId="77777777" w:rsidR="004E400A" w:rsidRDefault="00000000">
            <w:r>
              <w:t xml:space="preserve">   60-69</w:t>
            </w:r>
          </w:p>
        </w:tc>
        <w:tc>
          <w:tcPr>
            <w:tcW w:w="3312" w:type="dxa"/>
            <w:tcBorders>
              <w:top w:val="nil"/>
              <w:left w:val="nil"/>
              <w:bottom w:val="nil"/>
              <w:right w:val="nil"/>
            </w:tcBorders>
          </w:tcPr>
          <w:p w14:paraId="371C1E79" w14:textId="77777777" w:rsidR="004E400A" w:rsidRDefault="00000000">
            <w:pPr>
              <w:jc w:val="center"/>
            </w:pPr>
            <w:r>
              <w:t>0.06</w:t>
            </w:r>
          </w:p>
        </w:tc>
        <w:tc>
          <w:tcPr>
            <w:tcW w:w="3312" w:type="dxa"/>
            <w:tcBorders>
              <w:top w:val="nil"/>
              <w:left w:val="nil"/>
              <w:bottom w:val="nil"/>
              <w:right w:val="nil"/>
            </w:tcBorders>
          </w:tcPr>
          <w:p w14:paraId="4CC9E34B" w14:textId="77777777" w:rsidR="004E400A" w:rsidRDefault="00000000">
            <w:pPr>
              <w:jc w:val="center"/>
            </w:pPr>
            <w:r>
              <w:t>575</w:t>
            </w:r>
          </w:p>
        </w:tc>
      </w:tr>
      <w:tr w:rsidR="004E400A" w14:paraId="10FF72E3" w14:textId="77777777">
        <w:tc>
          <w:tcPr>
            <w:tcW w:w="4320" w:type="dxa"/>
            <w:tcBorders>
              <w:top w:val="nil"/>
              <w:left w:val="nil"/>
              <w:bottom w:val="nil"/>
              <w:right w:val="nil"/>
            </w:tcBorders>
          </w:tcPr>
          <w:p w14:paraId="3CBEB7DC" w14:textId="77777777" w:rsidR="004E400A" w:rsidRDefault="00000000">
            <w:r>
              <w:t xml:space="preserve">   70-79</w:t>
            </w:r>
          </w:p>
        </w:tc>
        <w:tc>
          <w:tcPr>
            <w:tcW w:w="3312" w:type="dxa"/>
            <w:tcBorders>
              <w:top w:val="nil"/>
              <w:left w:val="nil"/>
              <w:bottom w:val="nil"/>
              <w:right w:val="nil"/>
            </w:tcBorders>
          </w:tcPr>
          <w:p w14:paraId="7BA048B6" w14:textId="77777777" w:rsidR="004E400A" w:rsidRDefault="00000000">
            <w:pPr>
              <w:jc w:val="center"/>
            </w:pPr>
            <w:r>
              <w:t>0.03</w:t>
            </w:r>
          </w:p>
        </w:tc>
        <w:tc>
          <w:tcPr>
            <w:tcW w:w="3312" w:type="dxa"/>
            <w:tcBorders>
              <w:top w:val="nil"/>
              <w:left w:val="nil"/>
              <w:bottom w:val="nil"/>
              <w:right w:val="nil"/>
            </w:tcBorders>
          </w:tcPr>
          <w:p w14:paraId="4F126D7F" w14:textId="77777777" w:rsidR="004E400A" w:rsidRDefault="00000000">
            <w:pPr>
              <w:jc w:val="center"/>
            </w:pPr>
            <w:r>
              <w:t>297</w:t>
            </w:r>
          </w:p>
        </w:tc>
      </w:tr>
      <w:tr w:rsidR="004E400A" w14:paraId="4BC76EF3" w14:textId="77777777">
        <w:tc>
          <w:tcPr>
            <w:tcW w:w="4320" w:type="dxa"/>
            <w:tcBorders>
              <w:top w:val="nil"/>
              <w:left w:val="nil"/>
              <w:bottom w:val="nil"/>
              <w:right w:val="nil"/>
            </w:tcBorders>
          </w:tcPr>
          <w:p w14:paraId="32E72876" w14:textId="77777777" w:rsidR="004E400A" w:rsidRDefault="00000000">
            <w:r>
              <w:t xml:space="preserve">   80 or Older</w:t>
            </w:r>
          </w:p>
        </w:tc>
        <w:tc>
          <w:tcPr>
            <w:tcW w:w="3312" w:type="dxa"/>
            <w:tcBorders>
              <w:top w:val="nil"/>
              <w:left w:val="nil"/>
              <w:bottom w:val="nil"/>
              <w:right w:val="nil"/>
            </w:tcBorders>
          </w:tcPr>
          <w:p w14:paraId="690800F8" w14:textId="77777777" w:rsidR="004E400A" w:rsidRDefault="00000000">
            <w:pPr>
              <w:jc w:val="center"/>
            </w:pPr>
            <w:r>
              <w:t>0.01</w:t>
            </w:r>
          </w:p>
        </w:tc>
        <w:tc>
          <w:tcPr>
            <w:tcW w:w="3312" w:type="dxa"/>
            <w:tcBorders>
              <w:top w:val="nil"/>
              <w:left w:val="nil"/>
              <w:bottom w:val="nil"/>
              <w:right w:val="nil"/>
            </w:tcBorders>
          </w:tcPr>
          <w:p w14:paraId="731A1C95" w14:textId="77777777" w:rsidR="004E400A" w:rsidRDefault="00000000">
            <w:pPr>
              <w:jc w:val="center"/>
            </w:pPr>
            <w:r>
              <w:t>93</w:t>
            </w:r>
          </w:p>
        </w:tc>
      </w:tr>
      <w:tr w:rsidR="004E400A" w14:paraId="717F69AF" w14:textId="77777777">
        <w:tc>
          <w:tcPr>
            <w:tcW w:w="4320" w:type="dxa"/>
            <w:tcBorders>
              <w:top w:val="nil"/>
              <w:left w:val="nil"/>
              <w:bottom w:val="nil"/>
              <w:right w:val="nil"/>
            </w:tcBorders>
          </w:tcPr>
          <w:p w14:paraId="3CF82CA1" w14:textId="77777777" w:rsidR="004E400A" w:rsidRDefault="00000000">
            <w:r>
              <w:t xml:space="preserve">   Missing</w:t>
            </w:r>
          </w:p>
        </w:tc>
        <w:tc>
          <w:tcPr>
            <w:tcW w:w="3312" w:type="dxa"/>
            <w:tcBorders>
              <w:top w:val="nil"/>
              <w:left w:val="nil"/>
              <w:bottom w:val="nil"/>
              <w:right w:val="nil"/>
            </w:tcBorders>
          </w:tcPr>
          <w:p w14:paraId="17D4F9DA" w14:textId="77777777" w:rsidR="004E400A" w:rsidRDefault="00000000">
            <w:pPr>
              <w:jc w:val="center"/>
            </w:pPr>
            <w:r>
              <w:t>0.00</w:t>
            </w:r>
          </w:p>
        </w:tc>
        <w:tc>
          <w:tcPr>
            <w:tcW w:w="3312" w:type="dxa"/>
            <w:tcBorders>
              <w:top w:val="nil"/>
              <w:left w:val="nil"/>
              <w:bottom w:val="nil"/>
              <w:right w:val="nil"/>
            </w:tcBorders>
          </w:tcPr>
          <w:p w14:paraId="6081E01C" w14:textId="77777777" w:rsidR="004E400A" w:rsidRDefault="00000000">
            <w:pPr>
              <w:jc w:val="center"/>
            </w:pPr>
            <w:r>
              <w:t>2</w:t>
            </w:r>
          </w:p>
        </w:tc>
      </w:tr>
      <w:tr w:rsidR="004E400A" w14:paraId="787D0799" w14:textId="77777777">
        <w:tc>
          <w:tcPr>
            <w:tcW w:w="4320" w:type="dxa"/>
            <w:tcBorders>
              <w:top w:val="nil"/>
              <w:left w:val="nil"/>
              <w:bottom w:val="nil"/>
              <w:right w:val="nil"/>
            </w:tcBorders>
          </w:tcPr>
          <w:p w14:paraId="400664C5" w14:textId="77777777" w:rsidR="004E400A" w:rsidRDefault="00000000">
            <w:r>
              <w:t>Gender</w:t>
            </w:r>
          </w:p>
        </w:tc>
        <w:tc>
          <w:tcPr>
            <w:tcW w:w="0" w:type="auto"/>
            <w:tcBorders>
              <w:top w:val="nil"/>
              <w:left w:val="nil"/>
              <w:bottom w:val="nil"/>
              <w:right w:val="nil"/>
            </w:tcBorders>
          </w:tcPr>
          <w:p w14:paraId="5054BFB1" w14:textId="77777777" w:rsidR="004E400A" w:rsidRDefault="004E400A">
            <w:pPr>
              <w:jc w:val="center"/>
            </w:pPr>
          </w:p>
        </w:tc>
        <w:tc>
          <w:tcPr>
            <w:tcW w:w="0" w:type="auto"/>
            <w:tcBorders>
              <w:top w:val="nil"/>
              <w:left w:val="nil"/>
              <w:bottom w:val="nil"/>
              <w:right w:val="nil"/>
            </w:tcBorders>
          </w:tcPr>
          <w:p w14:paraId="5E4AD93E" w14:textId="77777777" w:rsidR="004E400A" w:rsidRDefault="004E400A">
            <w:pPr>
              <w:jc w:val="center"/>
            </w:pPr>
          </w:p>
        </w:tc>
      </w:tr>
      <w:tr w:rsidR="004E400A" w14:paraId="4433069B" w14:textId="77777777">
        <w:tc>
          <w:tcPr>
            <w:tcW w:w="4320" w:type="dxa"/>
            <w:tcBorders>
              <w:top w:val="nil"/>
              <w:left w:val="nil"/>
              <w:bottom w:val="nil"/>
              <w:right w:val="nil"/>
            </w:tcBorders>
          </w:tcPr>
          <w:p w14:paraId="6F995DE2" w14:textId="77777777" w:rsidR="004E400A" w:rsidRDefault="00000000">
            <w:r>
              <w:t xml:space="preserve">   Male</w:t>
            </w:r>
          </w:p>
        </w:tc>
        <w:tc>
          <w:tcPr>
            <w:tcW w:w="3312" w:type="dxa"/>
            <w:tcBorders>
              <w:top w:val="nil"/>
              <w:left w:val="nil"/>
              <w:bottom w:val="nil"/>
              <w:right w:val="nil"/>
            </w:tcBorders>
          </w:tcPr>
          <w:p w14:paraId="69B3971E" w14:textId="77777777" w:rsidR="004E400A" w:rsidRDefault="00000000">
            <w:pPr>
              <w:jc w:val="center"/>
            </w:pPr>
            <w:r>
              <w:t>0.47</w:t>
            </w:r>
          </w:p>
        </w:tc>
        <w:tc>
          <w:tcPr>
            <w:tcW w:w="3312" w:type="dxa"/>
            <w:tcBorders>
              <w:top w:val="nil"/>
              <w:left w:val="nil"/>
              <w:bottom w:val="nil"/>
              <w:right w:val="nil"/>
            </w:tcBorders>
          </w:tcPr>
          <w:p w14:paraId="29B94905" w14:textId="77777777" w:rsidR="004E400A" w:rsidRDefault="00000000">
            <w:pPr>
              <w:jc w:val="center"/>
            </w:pPr>
            <w:r>
              <w:t>4299</w:t>
            </w:r>
          </w:p>
        </w:tc>
      </w:tr>
      <w:tr w:rsidR="004E400A" w14:paraId="78B7E068" w14:textId="77777777">
        <w:tc>
          <w:tcPr>
            <w:tcW w:w="4320" w:type="dxa"/>
            <w:tcBorders>
              <w:top w:val="nil"/>
              <w:left w:val="nil"/>
              <w:bottom w:val="nil"/>
              <w:right w:val="nil"/>
            </w:tcBorders>
          </w:tcPr>
          <w:p w14:paraId="74912E37" w14:textId="77777777" w:rsidR="004E400A" w:rsidRDefault="00000000">
            <w:r>
              <w:t xml:space="preserve">   Female</w:t>
            </w:r>
          </w:p>
        </w:tc>
        <w:tc>
          <w:tcPr>
            <w:tcW w:w="3312" w:type="dxa"/>
            <w:tcBorders>
              <w:top w:val="nil"/>
              <w:left w:val="nil"/>
              <w:bottom w:val="nil"/>
              <w:right w:val="nil"/>
            </w:tcBorders>
          </w:tcPr>
          <w:p w14:paraId="00A6DFE2" w14:textId="77777777" w:rsidR="004E400A" w:rsidRDefault="00000000">
            <w:pPr>
              <w:jc w:val="center"/>
            </w:pPr>
            <w:r>
              <w:t>0.53</w:t>
            </w:r>
          </w:p>
        </w:tc>
        <w:tc>
          <w:tcPr>
            <w:tcW w:w="3312" w:type="dxa"/>
            <w:tcBorders>
              <w:top w:val="nil"/>
              <w:left w:val="nil"/>
              <w:bottom w:val="nil"/>
              <w:right w:val="nil"/>
            </w:tcBorders>
          </w:tcPr>
          <w:p w14:paraId="1CE783CC" w14:textId="77777777" w:rsidR="004E400A" w:rsidRDefault="00000000">
            <w:pPr>
              <w:jc w:val="center"/>
            </w:pPr>
            <w:r>
              <w:t>4776</w:t>
            </w:r>
          </w:p>
        </w:tc>
      </w:tr>
      <w:tr w:rsidR="004E400A" w14:paraId="47A65CF0" w14:textId="77777777">
        <w:tc>
          <w:tcPr>
            <w:tcW w:w="4320" w:type="dxa"/>
            <w:tcBorders>
              <w:top w:val="nil"/>
              <w:left w:val="nil"/>
              <w:bottom w:val="nil"/>
              <w:right w:val="nil"/>
            </w:tcBorders>
          </w:tcPr>
          <w:p w14:paraId="4128DD12" w14:textId="77777777" w:rsidR="004E400A" w:rsidRDefault="00000000">
            <w:r>
              <w:t xml:space="preserve">   Other</w:t>
            </w:r>
          </w:p>
        </w:tc>
        <w:tc>
          <w:tcPr>
            <w:tcW w:w="3312" w:type="dxa"/>
            <w:tcBorders>
              <w:top w:val="nil"/>
              <w:left w:val="nil"/>
              <w:bottom w:val="nil"/>
              <w:right w:val="nil"/>
            </w:tcBorders>
          </w:tcPr>
          <w:p w14:paraId="57B5D155" w14:textId="77777777" w:rsidR="004E400A" w:rsidRDefault="00000000">
            <w:pPr>
              <w:jc w:val="center"/>
            </w:pPr>
            <w:r>
              <w:t>.</w:t>
            </w:r>
          </w:p>
        </w:tc>
        <w:tc>
          <w:tcPr>
            <w:tcW w:w="3312" w:type="dxa"/>
            <w:tcBorders>
              <w:top w:val="nil"/>
              <w:left w:val="nil"/>
              <w:bottom w:val="nil"/>
              <w:right w:val="nil"/>
            </w:tcBorders>
          </w:tcPr>
          <w:p w14:paraId="752C82E4" w14:textId="77777777" w:rsidR="004E400A" w:rsidRDefault="00000000">
            <w:pPr>
              <w:jc w:val="center"/>
            </w:pPr>
            <w:r>
              <w:t>.</w:t>
            </w:r>
          </w:p>
        </w:tc>
      </w:tr>
      <w:tr w:rsidR="004E400A" w14:paraId="2E4476A8" w14:textId="77777777">
        <w:tc>
          <w:tcPr>
            <w:tcW w:w="4320" w:type="dxa"/>
            <w:tcBorders>
              <w:top w:val="nil"/>
              <w:left w:val="nil"/>
              <w:bottom w:val="nil"/>
              <w:right w:val="nil"/>
            </w:tcBorders>
          </w:tcPr>
          <w:p w14:paraId="5448439F" w14:textId="77777777" w:rsidR="004E400A" w:rsidRDefault="00000000">
            <w:r>
              <w:t xml:space="preserve">   Missing</w:t>
            </w:r>
          </w:p>
        </w:tc>
        <w:tc>
          <w:tcPr>
            <w:tcW w:w="3312" w:type="dxa"/>
            <w:tcBorders>
              <w:top w:val="nil"/>
              <w:left w:val="nil"/>
              <w:bottom w:val="nil"/>
              <w:right w:val="nil"/>
            </w:tcBorders>
          </w:tcPr>
          <w:p w14:paraId="7356FBD5" w14:textId="77777777" w:rsidR="004E400A" w:rsidRDefault="00000000">
            <w:pPr>
              <w:jc w:val="center"/>
            </w:pPr>
            <w:r>
              <w:t>.</w:t>
            </w:r>
          </w:p>
        </w:tc>
        <w:tc>
          <w:tcPr>
            <w:tcW w:w="3312" w:type="dxa"/>
            <w:tcBorders>
              <w:top w:val="nil"/>
              <w:left w:val="nil"/>
              <w:bottom w:val="nil"/>
              <w:right w:val="nil"/>
            </w:tcBorders>
          </w:tcPr>
          <w:p w14:paraId="6B0808BF" w14:textId="77777777" w:rsidR="004E400A" w:rsidRDefault="00000000">
            <w:pPr>
              <w:jc w:val="center"/>
            </w:pPr>
            <w:r>
              <w:t>.</w:t>
            </w:r>
          </w:p>
        </w:tc>
      </w:tr>
      <w:tr w:rsidR="004E400A" w14:paraId="0882F0CA" w14:textId="77777777">
        <w:tc>
          <w:tcPr>
            <w:tcW w:w="4320" w:type="dxa"/>
            <w:tcBorders>
              <w:top w:val="nil"/>
              <w:left w:val="nil"/>
              <w:bottom w:val="nil"/>
              <w:right w:val="nil"/>
            </w:tcBorders>
          </w:tcPr>
          <w:p w14:paraId="1388DAD5" w14:textId="77777777" w:rsidR="004E400A" w:rsidRDefault="00000000">
            <w:r>
              <w:t>Marital Status</w:t>
            </w:r>
          </w:p>
        </w:tc>
        <w:tc>
          <w:tcPr>
            <w:tcW w:w="0" w:type="auto"/>
            <w:tcBorders>
              <w:top w:val="nil"/>
              <w:left w:val="nil"/>
              <w:bottom w:val="nil"/>
              <w:right w:val="nil"/>
            </w:tcBorders>
          </w:tcPr>
          <w:p w14:paraId="043FE204" w14:textId="77777777" w:rsidR="004E400A" w:rsidRDefault="004E400A">
            <w:pPr>
              <w:jc w:val="center"/>
            </w:pPr>
          </w:p>
        </w:tc>
        <w:tc>
          <w:tcPr>
            <w:tcW w:w="0" w:type="auto"/>
            <w:tcBorders>
              <w:top w:val="nil"/>
              <w:left w:val="nil"/>
              <w:bottom w:val="nil"/>
              <w:right w:val="nil"/>
            </w:tcBorders>
          </w:tcPr>
          <w:p w14:paraId="21CE759E" w14:textId="77777777" w:rsidR="004E400A" w:rsidRDefault="004E400A">
            <w:pPr>
              <w:jc w:val="center"/>
            </w:pPr>
          </w:p>
        </w:tc>
      </w:tr>
      <w:tr w:rsidR="004E400A" w14:paraId="0F174102" w14:textId="77777777">
        <w:tc>
          <w:tcPr>
            <w:tcW w:w="4320" w:type="dxa"/>
            <w:tcBorders>
              <w:top w:val="nil"/>
              <w:left w:val="nil"/>
              <w:bottom w:val="nil"/>
              <w:right w:val="nil"/>
            </w:tcBorders>
          </w:tcPr>
          <w:p w14:paraId="225C2650" w14:textId="77777777" w:rsidR="004E400A" w:rsidRDefault="00000000">
            <w:r>
              <w:t xml:space="preserve">   Single/Never Been Married</w:t>
            </w:r>
          </w:p>
        </w:tc>
        <w:tc>
          <w:tcPr>
            <w:tcW w:w="3312" w:type="dxa"/>
            <w:tcBorders>
              <w:top w:val="nil"/>
              <w:left w:val="nil"/>
              <w:bottom w:val="nil"/>
              <w:right w:val="nil"/>
            </w:tcBorders>
          </w:tcPr>
          <w:p w14:paraId="443695FE" w14:textId="77777777" w:rsidR="004E400A" w:rsidRDefault="00000000">
            <w:pPr>
              <w:jc w:val="center"/>
            </w:pPr>
            <w:r>
              <w:t>0.25</w:t>
            </w:r>
          </w:p>
        </w:tc>
        <w:tc>
          <w:tcPr>
            <w:tcW w:w="3312" w:type="dxa"/>
            <w:tcBorders>
              <w:top w:val="nil"/>
              <w:left w:val="nil"/>
              <w:bottom w:val="nil"/>
              <w:right w:val="nil"/>
            </w:tcBorders>
          </w:tcPr>
          <w:p w14:paraId="7D24FD52" w14:textId="77777777" w:rsidR="004E400A" w:rsidRDefault="00000000">
            <w:pPr>
              <w:jc w:val="center"/>
            </w:pPr>
            <w:r>
              <w:t>2260</w:t>
            </w:r>
          </w:p>
        </w:tc>
      </w:tr>
      <w:tr w:rsidR="004E400A" w14:paraId="549F1479" w14:textId="77777777">
        <w:tc>
          <w:tcPr>
            <w:tcW w:w="4320" w:type="dxa"/>
            <w:tcBorders>
              <w:top w:val="nil"/>
              <w:left w:val="nil"/>
              <w:bottom w:val="nil"/>
              <w:right w:val="nil"/>
            </w:tcBorders>
          </w:tcPr>
          <w:p w14:paraId="0A2593EA" w14:textId="77777777" w:rsidR="004E400A" w:rsidRDefault="00000000">
            <w:r>
              <w:t xml:space="preserve">   Married</w:t>
            </w:r>
          </w:p>
        </w:tc>
        <w:tc>
          <w:tcPr>
            <w:tcW w:w="3312" w:type="dxa"/>
            <w:tcBorders>
              <w:top w:val="nil"/>
              <w:left w:val="nil"/>
              <w:bottom w:val="nil"/>
              <w:right w:val="nil"/>
            </w:tcBorders>
          </w:tcPr>
          <w:p w14:paraId="5EA83599" w14:textId="77777777" w:rsidR="004E400A" w:rsidRDefault="00000000">
            <w:pPr>
              <w:jc w:val="center"/>
            </w:pPr>
            <w:r>
              <w:t>0.61</w:t>
            </w:r>
          </w:p>
        </w:tc>
        <w:tc>
          <w:tcPr>
            <w:tcW w:w="3312" w:type="dxa"/>
            <w:tcBorders>
              <w:top w:val="nil"/>
              <w:left w:val="nil"/>
              <w:bottom w:val="nil"/>
              <w:right w:val="nil"/>
            </w:tcBorders>
          </w:tcPr>
          <w:p w14:paraId="761D1442" w14:textId="77777777" w:rsidR="004E400A" w:rsidRDefault="00000000">
            <w:pPr>
              <w:jc w:val="center"/>
            </w:pPr>
            <w:r>
              <w:t>5577</w:t>
            </w:r>
          </w:p>
        </w:tc>
      </w:tr>
      <w:tr w:rsidR="004E400A" w14:paraId="5CF71BF2" w14:textId="77777777">
        <w:tc>
          <w:tcPr>
            <w:tcW w:w="4320" w:type="dxa"/>
            <w:tcBorders>
              <w:top w:val="nil"/>
              <w:left w:val="nil"/>
              <w:bottom w:val="nil"/>
              <w:right w:val="nil"/>
            </w:tcBorders>
          </w:tcPr>
          <w:p w14:paraId="75E14064" w14:textId="77777777" w:rsidR="004E400A" w:rsidRDefault="00000000">
            <w:r>
              <w:t xml:space="preserve">   Separated</w:t>
            </w:r>
          </w:p>
        </w:tc>
        <w:tc>
          <w:tcPr>
            <w:tcW w:w="3312" w:type="dxa"/>
            <w:tcBorders>
              <w:top w:val="nil"/>
              <w:left w:val="nil"/>
              <w:bottom w:val="nil"/>
              <w:right w:val="nil"/>
            </w:tcBorders>
          </w:tcPr>
          <w:p w14:paraId="5D7045BF" w14:textId="77777777" w:rsidR="004E400A" w:rsidRDefault="00000000">
            <w:pPr>
              <w:jc w:val="center"/>
            </w:pPr>
            <w:r>
              <w:t>0.04</w:t>
            </w:r>
          </w:p>
        </w:tc>
        <w:tc>
          <w:tcPr>
            <w:tcW w:w="3312" w:type="dxa"/>
            <w:tcBorders>
              <w:top w:val="nil"/>
              <w:left w:val="nil"/>
              <w:bottom w:val="nil"/>
              <w:right w:val="nil"/>
            </w:tcBorders>
          </w:tcPr>
          <w:p w14:paraId="37308F52" w14:textId="77777777" w:rsidR="004E400A" w:rsidRDefault="00000000">
            <w:pPr>
              <w:jc w:val="center"/>
            </w:pPr>
            <w:r>
              <w:t>404</w:t>
            </w:r>
          </w:p>
        </w:tc>
      </w:tr>
      <w:tr w:rsidR="004E400A" w14:paraId="03644A58" w14:textId="77777777">
        <w:tc>
          <w:tcPr>
            <w:tcW w:w="4320" w:type="dxa"/>
            <w:tcBorders>
              <w:top w:val="nil"/>
              <w:left w:val="nil"/>
              <w:bottom w:val="nil"/>
              <w:right w:val="nil"/>
            </w:tcBorders>
          </w:tcPr>
          <w:p w14:paraId="0EF806FB" w14:textId="77777777" w:rsidR="004E400A" w:rsidRDefault="00000000">
            <w:r>
              <w:t xml:space="preserve">   Divorced</w:t>
            </w:r>
          </w:p>
        </w:tc>
        <w:tc>
          <w:tcPr>
            <w:tcW w:w="3312" w:type="dxa"/>
            <w:tcBorders>
              <w:top w:val="nil"/>
              <w:left w:val="nil"/>
              <w:bottom w:val="nil"/>
              <w:right w:val="nil"/>
            </w:tcBorders>
          </w:tcPr>
          <w:p w14:paraId="5C308C85" w14:textId="77777777" w:rsidR="004E400A" w:rsidRDefault="00000000">
            <w:pPr>
              <w:jc w:val="center"/>
            </w:pPr>
            <w:r>
              <w:t>0.01</w:t>
            </w:r>
          </w:p>
        </w:tc>
        <w:tc>
          <w:tcPr>
            <w:tcW w:w="3312" w:type="dxa"/>
            <w:tcBorders>
              <w:top w:val="nil"/>
              <w:left w:val="nil"/>
              <w:bottom w:val="nil"/>
              <w:right w:val="nil"/>
            </w:tcBorders>
          </w:tcPr>
          <w:p w14:paraId="4D8BB324" w14:textId="77777777" w:rsidR="004E400A" w:rsidRDefault="00000000">
            <w:pPr>
              <w:jc w:val="center"/>
            </w:pPr>
            <w:r>
              <w:t>103</w:t>
            </w:r>
          </w:p>
        </w:tc>
      </w:tr>
      <w:tr w:rsidR="004E400A" w14:paraId="7F449352" w14:textId="77777777">
        <w:tc>
          <w:tcPr>
            <w:tcW w:w="4320" w:type="dxa"/>
            <w:tcBorders>
              <w:top w:val="nil"/>
              <w:left w:val="nil"/>
              <w:bottom w:val="nil"/>
              <w:right w:val="nil"/>
            </w:tcBorders>
          </w:tcPr>
          <w:p w14:paraId="3984B26A" w14:textId="77777777" w:rsidR="004E400A" w:rsidRDefault="00000000">
            <w:r>
              <w:t xml:space="preserve">   Widowed</w:t>
            </w:r>
          </w:p>
        </w:tc>
        <w:tc>
          <w:tcPr>
            <w:tcW w:w="3312" w:type="dxa"/>
            <w:tcBorders>
              <w:top w:val="nil"/>
              <w:left w:val="nil"/>
              <w:bottom w:val="nil"/>
              <w:right w:val="nil"/>
            </w:tcBorders>
          </w:tcPr>
          <w:p w14:paraId="32BD58F0" w14:textId="77777777" w:rsidR="004E400A" w:rsidRDefault="00000000">
            <w:pPr>
              <w:jc w:val="center"/>
            </w:pPr>
            <w:r>
              <w:t>0.05</w:t>
            </w:r>
          </w:p>
        </w:tc>
        <w:tc>
          <w:tcPr>
            <w:tcW w:w="3312" w:type="dxa"/>
            <w:tcBorders>
              <w:top w:val="nil"/>
              <w:left w:val="nil"/>
              <w:bottom w:val="nil"/>
              <w:right w:val="nil"/>
            </w:tcBorders>
          </w:tcPr>
          <w:p w14:paraId="2509AD28" w14:textId="77777777" w:rsidR="004E400A" w:rsidRDefault="00000000">
            <w:pPr>
              <w:jc w:val="center"/>
            </w:pPr>
            <w:r>
              <w:t>450</w:t>
            </w:r>
          </w:p>
        </w:tc>
      </w:tr>
      <w:tr w:rsidR="004E400A" w14:paraId="7A7B652D" w14:textId="77777777">
        <w:tc>
          <w:tcPr>
            <w:tcW w:w="4320" w:type="dxa"/>
            <w:tcBorders>
              <w:top w:val="nil"/>
              <w:left w:val="nil"/>
              <w:bottom w:val="nil"/>
              <w:right w:val="nil"/>
            </w:tcBorders>
          </w:tcPr>
          <w:p w14:paraId="04D4AF0C" w14:textId="77777777" w:rsidR="004E400A" w:rsidRDefault="00000000">
            <w:r>
              <w:t xml:space="preserve">   Domestic Partner</w:t>
            </w:r>
          </w:p>
        </w:tc>
        <w:tc>
          <w:tcPr>
            <w:tcW w:w="3312" w:type="dxa"/>
            <w:tcBorders>
              <w:top w:val="nil"/>
              <w:left w:val="nil"/>
              <w:bottom w:val="nil"/>
              <w:right w:val="nil"/>
            </w:tcBorders>
          </w:tcPr>
          <w:p w14:paraId="6E4C1561" w14:textId="77777777" w:rsidR="004E400A" w:rsidRDefault="00000000">
            <w:pPr>
              <w:jc w:val="center"/>
            </w:pPr>
            <w:r>
              <w:t>0.03</w:t>
            </w:r>
          </w:p>
        </w:tc>
        <w:tc>
          <w:tcPr>
            <w:tcW w:w="3312" w:type="dxa"/>
            <w:tcBorders>
              <w:top w:val="nil"/>
              <w:left w:val="nil"/>
              <w:bottom w:val="nil"/>
              <w:right w:val="nil"/>
            </w:tcBorders>
          </w:tcPr>
          <w:p w14:paraId="77DD2904" w14:textId="77777777" w:rsidR="004E400A" w:rsidRDefault="00000000">
            <w:pPr>
              <w:jc w:val="center"/>
            </w:pPr>
            <w:r>
              <w:t>275</w:t>
            </w:r>
          </w:p>
        </w:tc>
      </w:tr>
      <w:tr w:rsidR="004E400A" w14:paraId="5C13DE6F" w14:textId="77777777">
        <w:tc>
          <w:tcPr>
            <w:tcW w:w="4320" w:type="dxa"/>
            <w:tcBorders>
              <w:top w:val="nil"/>
              <w:left w:val="nil"/>
              <w:bottom w:val="nil"/>
              <w:right w:val="nil"/>
            </w:tcBorders>
          </w:tcPr>
          <w:p w14:paraId="6AE570BF" w14:textId="77777777" w:rsidR="004E400A" w:rsidRDefault="00000000">
            <w:r>
              <w:t xml:space="preserve">   Missing</w:t>
            </w:r>
          </w:p>
        </w:tc>
        <w:tc>
          <w:tcPr>
            <w:tcW w:w="3312" w:type="dxa"/>
            <w:tcBorders>
              <w:top w:val="nil"/>
              <w:left w:val="nil"/>
              <w:bottom w:val="nil"/>
              <w:right w:val="nil"/>
            </w:tcBorders>
          </w:tcPr>
          <w:p w14:paraId="7F2343E6" w14:textId="77777777" w:rsidR="004E400A" w:rsidRDefault="00000000">
            <w:pPr>
              <w:jc w:val="center"/>
            </w:pPr>
            <w:r>
              <w:t>0.00</w:t>
            </w:r>
          </w:p>
        </w:tc>
        <w:tc>
          <w:tcPr>
            <w:tcW w:w="3312" w:type="dxa"/>
            <w:tcBorders>
              <w:top w:val="nil"/>
              <w:left w:val="nil"/>
              <w:bottom w:val="nil"/>
              <w:right w:val="nil"/>
            </w:tcBorders>
          </w:tcPr>
          <w:p w14:paraId="06F0B9C8" w14:textId="77777777" w:rsidR="004E400A" w:rsidRDefault="00000000">
            <w:pPr>
              <w:jc w:val="center"/>
            </w:pPr>
            <w:r>
              <w:t>7</w:t>
            </w:r>
          </w:p>
        </w:tc>
      </w:tr>
      <w:tr w:rsidR="004E400A" w14:paraId="42C58BB6" w14:textId="77777777">
        <w:tc>
          <w:tcPr>
            <w:tcW w:w="4320" w:type="dxa"/>
            <w:tcBorders>
              <w:top w:val="nil"/>
              <w:left w:val="nil"/>
              <w:bottom w:val="nil"/>
              <w:right w:val="nil"/>
            </w:tcBorders>
          </w:tcPr>
          <w:p w14:paraId="01492BAF" w14:textId="77777777" w:rsidR="004E400A" w:rsidRDefault="00000000">
            <w:r>
              <w:t>Employment</w:t>
            </w:r>
          </w:p>
        </w:tc>
        <w:tc>
          <w:tcPr>
            <w:tcW w:w="0" w:type="auto"/>
            <w:tcBorders>
              <w:top w:val="nil"/>
              <w:left w:val="nil"/>
              <w:bottom w:val="nil"/>
              <w:right w:val="nil"/>
            </w:tcBorders>
          </w:tcPr>
          <w:p w14:paraId="6F1D8681" w14:textId="77777777" w:rsidR="004E400A" w:rsidRDefault="004E400A">
            <w:pPr>
              <w:jc w:val="center"/>
            </w:pPr>
          </w:p>
        </w:tc>
        <w:tc>
          <w:tcPr>
            <w:tcW w:w="0" w:type="auto"/>
            <w:tcBorders>
              <w:top w:val="nil"/>
              <w:left w:val="nil"/>
              <w:bottom w:val="nil"/>
              <w:right w:val="nil"/>
            </w:tcBorders>
          </w:tcPr>
          <w:p w14:paraId="5ABDE9F7" w14:textId="77777777" w:rsidR="004E400A" w:rsidRDefault="004E400A">
            <w:pPr>
              <w:jc w:val="center"/>
            </w:pPr>
          </w:p>
        </w:tc>
      </w:tr>
      <w:tr w:rsidR="004E400A" w14:paraId="0F0348EA" w14:textId="77777777">
        <w:tc>
          <w:tcPr>
            <w:tcW w:w="4320" w:type="dxa"/>
            <w:tcBorders>
              <w:top w:val="nil"/>
              <w:left w:val="nil"/>
              <w:bottom w:val="nil"/>
              <w:right w:val="nil"/>
            </w:tcBorders>
          </w:tcPr>
          <w:p w14:paraId="2F8D9CEF" w14:textId="77777777" w:rsidR="004E400A" w:rsidRDefault="00000000">
            <w:r>
              <w:t xml:space="preserve">   Employed for an Employer</w:t>
            </w:r>
          </w:p>
        </w:tc>
        <w:tc>
          <w:tcPr>
            <w:tcW w:w="3312" w:type="dxa"/>
            <w:tcBorders>
              <w:top w:val="nil"/>
              <w:left w:val="nil"/>
              <w:bottom w:val="nil"/>
              <w:right w:val="nil"/>
            </w:tcBorders>
          </w:tcPr>
          <w:p w14:paraId="66CA522A" w14:textId="77777777" w:rsidR="004E400A" w:rsidRDefault="00000000">
            <w:pPr>
              <w:jc w:val="center"/>
            </w:pPr>
            <w:r>
              <w:t>0.06</w:t>
            </w:r>
          </w:p>
        </w:tc>
        <w:tc>
          <w:tcPr>
            <w:tcW w:w="3312" w:type="dxa"/>
            <w:tcBorders>
              <w:top w:val="nil"/>
              <w:left w:val="nil"/>
              <w:bottom w:val="nil"/>
              <w:right w:val="nil"/>
            </w:tcBorders>
          </w:tcPr>
          <w:p w14:paraId="7ABF1130" w14:textId="77777777" w:rsidR="004E400A" w:rsidRDefault="00000000">
            <w:pPr>
              <w:jc w:val="center"/>
            </w:pPr>
            <w:r>
              <w:t>513</w:t>
            </w:r>
          </w:p>
        </w:tc>
      </w:tr>
      <w:tr w:rsidR="004E400A" w14:paraId="44C0E5C9" w14:textId="77777777">
        <w:tc>
          <w:tcPr>
            <w:tcW w:w="4320" w:type="dxa"/>
            <w:tcBorders>
              <w:top w:val="nil"/>
              <w:left w:val="nil"/>
              <w:bottom w:val="nil"/>
              <w:right w:val="nil"/>
            </w:tcBorders>
          </w:tcPr>
          <w:p w14:paraId="0C10F0D5" w14:textId="77777777" w:rsidR="004E400A" w:rsidRDefault="00000000">
            <w:r>
              <w:t xml:space="preserve">   Self-Employed</w:t>
            </w:r>
          </w:p>
        </w:tc>
        <w:tc>
          <w:tcPr>
            <w:tcW w:w="3312" w:type="dxa"/>
            <w:tcBorders>
              <w:top w:val="nil"/>
              <w:left w:val="nil"/>
              <w:bottom w:val="nil"/>
              <w:right w:val="nil"/>
            </w:tcBorders>
          </w:tcPr>
          <w:p w14:paraId="00F3DB39" w14:textId="77777777" w:rsidR="004E400A" w:rsidRDefault="00000000">
            <w:pPr>
              <w:jc w:val="center"/>
            </w:pPr>
            <w:r>
              <w:t>0.51</w:t>
            </w:r>
          </w:p>
        </w:tc>
        <w:tc>
          <w:tcPr>
            <w:tcW w:w="3312" w:type="dxa"/>
            <w:tcBorders>
              <w:top w:val="nil"/>
              <w:left w:val="nil"/>
              <w:bottom w:val="nil"/>
              <w:right w:val="nil"/>
            </w:tcBorders>
          </w:tcPr>
          <w:p w14:paraId="262DC3E5" w14:textId="77777777" w:rsidR="004E400A" w:rsidRDefault="00000000">
            <w:pPr>
              <w:jc w:val="center"/>
            </w:pPr>
            <w:r>
              <w:t>4625</w:t>
            </w:r>
          </w:p>
        </w:tc>
      </w:tr>
      <w:tr w:rsidR="004E400A" w14:paraId="1D405131" w14:textId="77777777">
        <w:tc>
          <w:tcPr>
            <w:tcW w:w="4320" w:type="dxa"/>
            <w:tcBorders>
              <w:top w:val="nil"/>
              <w:left w:val="nil"/>
              <w:bottom w:val="nil"/>
              <w:right w:val="nil"/>
            </w:tcBorders>
          </w:tcPr>
          <w:p w14:paraId="373C1AD6" w14:textId="77777777" w:rsidR="004E400A" w:rsidRDefault="00000000">
            <w:r>
              <w:t xml:space="preserve">   Retired</w:t>
            </w:r>
          </w:p>
        </w:tc>
        <w:tc>
          <w:tcPr>
            <w:tcW w:w="3312" w:type="dxa"/>
            <w:tcBorders>
              <w:top w:val="nil"/>
              <w:left w:val="nil"/>
              <w:bottom w:val="nil"/>
              <w:right w:val="nil"/>
            </w:tcBorders>
          </w:tcPr>
          <w:p w14:paraId="17DE5890" w14:textId="77777777" w:rsidR="004E400A" w:rsidRDefault="00000000">
            <w:pPr>
              <w:jc w:val="center"/>
            </w:pPr>
            <w:r>
              <w:t>0.02</w:t>
            </w:r>
          </w:p>
        </w:tc>
        <w:tc>
          <w:tcPr>
            <w:tcW w:w="3312" w:type="dxa"/>
            <w:tcBorders>
              <w:top w:val="nil"/>
              <w:left w:val="nil"/>
              <w:bottom w:val="nil"/>
              <w:right w:val="nil"/>
            </w:tcBorders>
          </w:tcPr>
          <w:p w14:paraId="47F85777" w14:textId="77777777" w:rsidR="004E400A" w:rsidRDefault="00000000">
            <w:pPr>
              <w:jc w:val="center"/>
            </w:pPr>
            <w:r>
              <w:t>139</w:t>
            </w:r>
          </w:p>
        </w:tc>
      </w:tr>
      <w:tr w:rsidR="004E400A" w14:paraId="508DF172" w14:textId="77777777">
        <w:tc>
          <w:tcPr>
            <w:tcW w:w="4320" w:type="dxa"/>
            <w:tcBorders>
              <w:top w:val="nil"/>
              <w:left w:val="nil"/>
              <w:bottom w:val="nil"/>
              <w:right w:val="nil"/>
            </w:tcBorders>
          </w:tcPr>
          <w:p w14:paraId="477779ED" w14:textId="77777777" w:rsidR="004E400A" w:rsidRDefault="00000000">
            <w:r>
              <w:t xml:space="preserve">   Student</w:t>
            </w:r>
          </w:p>
        </w:tc>
        <w:tc>
          <w:tcPr>
            <w:tcW w:w="3312" w:type="dxa"/>
            <w:tcBorders>
              <w:top w:val="nil"/>
              <w:left w:val="nil"/>
              <w:bottom w:val="nil"/>
              <w:right w:val="nil"/>
            </w:tcBorders>
          </w:tcPr>
          <w:p w14:paraId="4D8D4A9E" w14:textId="77777777" w:rsidR="004E400A" w:rsidRDefault="00000000">
            <w:pPr>
              <w:jc w:val="center"/>
            </w:pPr>
            <w:r>
              <w:t>0.04</w:t>
            </w:r>
          </w:p>
        </w:tc>
        <w:tc>
          <w:tcPr>
            <w:tcW w:w="3312" w:type="dxa"/>
            <w:tcBorders>
              <w:top w:val="nil"/>
              <w:left w:val="nil"/>
              <w:bottom w:val="nil"/>
              <w:right w:val="nil"/>
            </w:tcBorders>
          </w:tcPr>
          <w:p w14:paraId="40748137" w14:textId="77777777" w:rsidR="004E400A" w:rsidRDefault="00000000">
            <w:pPr>
              <w:jc w:val="center"/>
            </w:pPr>
            <w:r>
              <w:t>319</w:t>
            </w:r>
          </w:p>
        </w:tc>
      </w:tr>
      <w:tr w:rsidR="004E400A" w14:paraId="0AB3D08B" w14:textId="77777777">
        <w:tc>
          <w:tcPr>
            <w:tcW w:w="4320" w:type="dxa"/>
            <w:tcBorders>
              <w:top w:val="nil"/>
              <w:left w:val="nil"/>
              <w:bottom w:val="nil"/>
              <w:right w:val="nil"/>
            </w:tcBorders>
          </w:tcPr>
          <w:p w14:paraId="707493C7" w14:textId="77777777" w:rsidR="004E400A" w:rsidRDefault="00000000">
            <w:r>
              <w:t xml:space="preserve">   Homemaker</w:t>
            </w:r>
          </w:p>
        </w:tc>
        <w:tc>
          <w:tcPr>
            <w:tcW w:w="3312" w:type="dxa"/>
            <w:tcBorders>
              <w:top w:val="nil"/>
              <w:left w:val="nil"/>
              <w:bottom w:val="nil"/>
              <w:right w:val="nil"/>
            </w:tcBorders>
          </w:tcPr>
          <w:p w14:paraId="435632AD" w14:textId="77777777" w:rsidR="004E400A" w:rsidRDefault="00000000">
            <w:pPr>
              <w:jc w:val="center"/>
            </w:pPr>
            <w:r>
              <w:t>0.20</w:t>
            </w:r>
          </w:p>
        </w:tc>
        <w:tc>
          <w:tcPr>
            <w:tcW w:w="3312" w:type="dxa"/>
            <w:tcBorders>
              <w:top w:val="nil"/>
              <w:left w:val="nil"/>
              <w:bottom w:val="nil"/>
              <w:right w:val="nil"/>
            </w:tcBorders>
          </w:tcPr>
          <w:p w14:paraId="5CE2FA93" w14:textId="77777777" w:rsidR="004E400A" w:rsidRDefault="00000000">
            <w:pPr>
              <w:jc w:val="center"/>
            </w:pPr>
            <w:r>
              <w:t>1796</w:t>
            </w:r>
          </w:p>
        </w:tc>
      </w:tr>
      <w:tr w:rsidR="004E400A" w14:paraId="20908798" w14:textId="77777777">
        <w:tc>
          <w:tcPr>
            <w:tcW w:w="4320" w:type="dxa"/>
            <w:tcBorders>
              <w:top w:val="nil"/>
              <w:left w:val="nil"/>
              <w:bottom w:val="nil"/>
              <w:right w:val="nil"/>
            </w:tcBorders>
          </w:tcPr>
          <w:p w14:paraId="2F5410A1"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470EC9CD" w14:textId="77777777" w:rsidR="004E400A" w:rsidRDefault="00000000">
            <w:pPr>
              <w:jc w:val="center"/>
            </w:pPr>
            <w:r>
              <w:t>0.16</w:t>
            </w:r>
          </w:p>
        </w:tc>
        <w:tc>
          <w:tcPr>
            <w:tcW w:w="3312" w:type="dxa"/>
            <w:tcBorders>
              <w:top w:val="nil"/>
              <w:left w:val="nil"/>
              <w:bottom w:val="nil"/>
              <w:right w:val="nil"/>
            </w:tcBorders>
          </w:tcPr>
          <w:p w14:paraId="1D60AB18" w14:textId="77777777" w:rsidR="004E400A" w:rsidRDefault="00000000">
            <w:pPr>
              <w:jc w:val="center"/>
            </w:pPr>
            <w:r>
              <w:t>1491</w:t>
            </w:r>
          </w:p>
        </w:tc>
      </w:tr>
      <w:tr w:rsidR="004E400A" w14:paraId="50BBC95E" w14:textId="77777777">
        <w:tc>
          <w:tcPr>
            <w:tcW w:w="4320" w:type="dxa"/>
            <w:tcBorders>
              <w:top w:val="nil"/>
              <w:left w:val="nil"/>
              <w:bottom w:val="nil"/>
              <w:right w:val="nil"/>
            </w:tcBorders>
          </w:tcPr>
          <w:p w14:paraId="63AE9DD2" w14:textId="77777777" w:rsidR="004E400A" w:rsidRDefault="00000000">
            <w:r>
              <w:t xml:space="preserve">   None of These/Other </w:t>
            </w:r>
          </w:p>
        </w:tc>
        <w:tc>
          <w:tcPr>
            <w:tcW w:w="3312" w:type="dxa"/>
            <w:tcBorders>
              <w:top w:val="nil"/>
              <w:left w:val="nil"/>
              <w:bottom w:val="nil"/>
              <w:right w:val="nil"/>
            </w:tcBorders>
          </w:tcPr>
          <w:p w14:paraId="3CE965B2" w14:textId="77777777" w:rsidR="004E400A" w:rsidRDefault="00000000">
            <w:pPr>
              <w:jc w:val="center"/>
            </w:pPr>
            <w:r>
              <w:t>0.02</w:t>
            </w:r>
          </w:p>
        </w:tc>
        <w:tc>
          <w:tcPr>
            <w:tcW w:w="3312" w:type="dxa"/>
            <w:tcBorders>
              <w:top w:val="nil"/>
              <w:left w:val="nil"/>
              <w:bottom w:val="nil"/>
              <w:right w:val="nil"/>
            </w:tcBorders>
          </w:tcPr>
          <w:p w14:paraId="60EF206C" w14:textId="77777777" w:rsidR="004E400A" w:rsidRDefault="00000000">
            <w:pPr>
              <w:jc w:val="center"/>
            </w:pPr>
            <w:r>
              <w:t>186</w:t>
            </w:r>
          </w:p>
        </w:tc>
      </w:tr>
      <w:tr w:rsidR="004E400A" w14:paraId="273A9453" w14:textId="77777777">
        <w:tc>
          <w:tcPr>
            <w:tcW w:w="4320" w:type="dxa"/>
            <w:tcBorders>
              <w:top w:val="nil"/>
              <w:left w:val="nil"/>
              <w:bottom w:val="nil"/>
              <w:right w:val="nil"/>
            </w:tcBorders>
          </w:tcPr>
          <w:p w14:paraId="4F28F7D6" w14:textId="77777777" w:rsidR="004E400A" w:rsidRDefault="00000000">
            <w:r>
              <w:t xml:space="preserve">   Missing</w:t>
            </w:r>
          </w:p>
        </w:tc>
        <w:tc>
          <w:tcPr>
            <w:tcW w:w="3312" w:type="dxa"/>
            <w:tcBorders>
              <w:top w:val="nil"/>
              <w:left w:val="nil"/>
              <w:bottom w:val="nil"/>
              <w:right w:val="nil"/>
            </w:tcBorders>
          </w:tcPr>
          <w:p w14:paraId="71B89AAA" w14:textId="77777777" w:rsidR="004E400A" w:rsidRDefault="00000000">
            <w:pPr>
              <w:jc w:val="center"/>
            </w:pPr>
            <w:r>
              <w:t>0.00</w:t>
            </w:r>
          </w:p>
        </w:tc>
        <w:tc>
          <w:tcPr>
            <w:tcW w:w="3312" w:type="dxa"/>
            <w:tcBorders>
              <w:top w:val="nil"/>
              <w:left w:val="nil"/>
              <w:bottom w:val="nil"/>
              <w:right w:val="nil"/>
            </w:tcBorders>
          </w:tcPr>
          <w:p w14:paraId="5212685D" w14:textId="77777777" w:rsidR="004E400A" w:rsidRDefault="00000000">
            <w:pPr>
              <w:jc w:val="center"/>
            </w:pPr>
            <w:r>
              <w:t>6</w:t>
            </w:r>
          </w:p>
        </w:tc>
      </w:tr>
      <w:tr w:rsidR="004E400A" w14:paraId="2A5ADB9C" w14:textId="77777777">
        <w:tc>
          <w:tcPr>
            <w:tcW w:w="4320" w:type="dxa"/>
            <w:tcBorders>
              <w:top w:val="nil"/>
              <w:left w:val="nil"/>
              <w:bottom w:val="nil"/>
              <w:right w:val="nil"/>
            </w:tcBorders>
          </w:tcPr>
          <w:p w14:paraId="0D58F425" w14:textId="77777777" w:rsidR="004E400A" w:rsidRDefault="00000000">
            <w:r>
              <w:t>Education</w:t>
            </w:r>
          </w:p>
        </w:tc>
        <w:tc>
          <w:tcPr>
            <w:tcW w:w="0" w:type="auto"/>
            <w:tcBorders>
              <w:top w:val="nil"/>
              <w:left w:val="nil"/>
              <w:bottom w:val="nil"/>
              <w:right w:val="nil"/>
            </w:tcBorders>
          </w:tcPr>
          <w:p w14:paraId="289AE791" w14:textId="77777777" w:rsidR="004E400A" w:rsidRDefault="004E400A">
            <w:pPr>
              <w:jc w:val="center"/>
            </w:pPr>
          </w:p>
        </w:tc>
        <w:tc>
          <w:tcPr>
            <w:tcW w:w="0" w:type="auto"/>
            <w:tcBorders>
              <w:top w:val="nil"/>
              <w:left w:val="nil"/>
              <w:bottom w:val="nil"/>
              <w:right w:val="nil"/>
            </w:tcBorders>
          </w:tcPr>
          <w:p w14:paraId="59B25B06" w14:textId="77777777" w:rsidR="004E400A" w:rsidRDefault="004E400A">
            <w:pPr>
              <w:jc w:val="center"/>
            </w:pPr>
          </w:p>
        </w:tc>
      </w:tr>
      <w:tr w:rsidR="004E400A" w14:paraId="72728AA4" w14:textId="77777777">
        <w:tc>
          <w:tcPr>
            <w:tcW w:w="4320" w:type="dxa"/>
            <w:tcBorders>
              <w:top w:val="nil"/>
              <w:left w:val="nil"/>
              <w:bottom w:val="nil"/>
              <w:right w:val="nil"/>
            </w:tcBorders>
          </w:tcPr>
          <w:p w14:paraId="7AA7AEC2" w14:textId="77777777" w:rsidR="004E400A" w:rsidRDefault="00000000">
            <w:r>
              <w:t xml:space="preserve">   Up to 8 Years</w:t>
            </w:r>
          </w:p>
        </w:tc>
        <w:tc>
          <w:tcPr>
            <w:tcW w:w="3312" w:type="dxa"/>
            <w:tcBorders>
              <w:top w:val="nil"/>
              <w:left w:val="nil"/>
              <w:bottom w:val="nil"/>
              <w:right w:val="nil"/>
            </w:tcBorders>
          </w:tcPr>
          <w:p w14:paraId="0DE8466F" w14:textId="77777777" w:rsidR="004E400A" w:rsidRDefault="00000000">
            <w:pPr>
              <w:jc w:val="center"/>
            </w:pPr>
            <w:r>
              <w:t>0.74</w:t>
            </w:r>
          </w:p>
        </w:tc>
        <w:tc>
          <w:tcPr>
            <w:tcW w:w="3312" w:type="dxa"/>
            <w:tcBorders>
              <w:top w:val="nil"/>
              <w:left w:val="nil"/>
              <w:bottom w:val="nil"/>
              <w:right w:val="nil"/>
            </w:tcBorders>
          </w:tcPr>
          <w:p w14:paraId="22E2D0D7" w14:textId="77777777" w:rsidR="004E400A" w:rsidRDefault="00000000">
            <w:pPr>
              <w:jc w:val="center"/>
            </w:pPr>
            <w:r>
              <w:t>6699</w:t>
            </w:r>
          </w:p>
        </w:tc>
      </w:tr>
      <w:tr w:rsidR="004E400A" w14:paraId="7733A966" w14:textId="77777777">
        <w:tc>
          <w:tcPr>
            <w:tcW w:w="4320" w:type="dxa"/>
            <w:tcBorders>
              <w:top w:val="nil"/>
              <w:left w:val="nil"/>
              <w:bottom w:val="nil"/>
              <w:right w:val="nil"/>
            </w:tcBorders>
          </w:tcPr>
          <w:p w14:paraId="2F3D9ACF" w14:textId="77777777" w:rsidR="004E400A" w:rsidRDefault="00000000">
            <w:r>
              <w:t xml:space="preserve">   9-15 Years</w:t>
            </w:r>
          </w:p>
        </w:tc>
        <w:tc>
          <w:tcPr>
            <w:tcW w:w="3312" w:type="dxa"/>
            <w:tcBorders>
              <w:top w:val="nil"/>
              <w:left w:val="nil"/>
              <w:bottom w:val="nil"/>
              <w:right w:val="nil"/>
            </w:tcBorders>
          </w:tcPr>
          <w:p w14:paraId="6968B9F5" w14:textId="77777777" w:rsidR="004E400A" w:rsidRDefault="00000000">
            <w:pPr>
              <w:jc w:val="center"/>
            </w:pPr>
            <w:r>
              <w:t>0.25</w:t>
            </w:r>
          </w:p>
        </w:tc>
        <w:tc>
          <w:tcPr>
            <w:tcW w:w="3312" w:type="dxa"/>
            <w:tcBorders>
              <w:top w:val="nil"/>
              <w:left w:val="nil"/>
              <w:bottom w:val="nil"/>
              <w:right w:val="nil"/>
            </w:tcBorders>
          </w:tcPr>
          <w:p w14:paraId="71B2E622" w14:textId="77777777" w:rsidR="004E400A" w:rsidRDefault="00000000">
            <w:pPr>
              <w:jc w:val="center"/>
            </w:pPr>
            <w:r>
              <w:t>2252</w:t>
            </w:r>
          </w:p>
        </w:tc>
      </w:tr>
      <w:tr w:rsidR="004E400A" w14:paraId="0FB51CBF" w14:textId="77777777">
        <w:tc>
          <w:tcPr>
            <w:tcW w:w="4320" w:type="dxa"/>
            <w:tcBorders>
              <w:top w:val="nil"/>
              <w:left w:val="nil"/>
              <w:bottom w:val="nil"/>
              <w:right w:val="nil"/>
            </w:tcBorders>
          </w:tcPr>
          <w:p w14:paraId="13F6A26C" w14:textId="77777777" w:rsidR="004E400A" w:rsidRDefault="00000000">
            <w:r>
              <w:t xml:space="preserve">   16+ Years</w:t>
            </w:r>
          </w:p>
        </w:tc>
        <w:tc>
          <w:tcPr>
            <w:tcW w:w="3312" w:type="dxa"/>
            <w:tcBorders>
              <w:top w:val="nil"/>
              <w:left w:val="nil"/>
              <w:bottom w:val="nil"/>
              <w:right w:val="nil"/>
            </w:tcBorders>
          </w:tcPr>
          <w:p w14:paraId="77C1C027" w14:textId="77777777" w:rsidR="004E400A" w:rsidRDefault="00000000">
            <w:pPr>
              <w:jc w:val="center"/>
            </w:pPr>
            <w:r>
              <w:t>0.01</w:t>
            </w:r>
          </w:p>
        </w:tc>
        <w:tc>
          <w:tcPr>
            <w:tcW w:w="3312" w:type="dxa"/>
            <w:tcBorders>
              <w:top w:val="nil"/>
              <w:left w:val="nil"/>
              <w:bottom w:val="nil"/>
              <w:right w:val="nil"/>
            </w:tcBorders>
          </w:tcPr>
          <w:p w14:paraId="5EF59DD7" w14:textId="77777777" w:rsidR="004E400A" w:rsidRDefault="00000000">
            <w:pPr>
              <w:jc w:val="center"/>
            </w:pPr>
            <w:r>
              <w:t>122</w:t>
            </w:r>
          </w:p>
        </w:tc>
      </w:tr>
      <w:tr w:rsidR="004E400A" w14:paraId="775ADD1F" w14:textId="77777777">
        <w:tc>
          <w:tcPr>
            <w:tcW w:w="4320" w:type="dxa"/>
            <w:tcBorders>
              <w:top w:val="nil"/>
              <w:left w:val="nil"/>
              <w:bottom w:val="nil"/>
              <w:right w:val="nil"/>
            </w:tcBorders>
          </w:tcPr>
          <w:p w14:paraId="321C847C" w14:textId="77777777" w:rsidR="004E400A" w:rsidRDefault="00000000">
            <w:r>
              <w:t xml:space="preserve">   Missing</w:t>
            </w:r>
          </w:p>
        </w:tc>
        <w:tc>
          <w:tcPr>
            <w:tcW w:w="3312" w:type="dxa"/>
            <w:tcBorders>
              <w:top w:val="nil"/>
              <w:left w:val="nil"/>
              <w:bottom w:val="nil"/>
              <w:right w:val="nil"/>
            </w:tcBorders>
          </w:tcPr>
          <w:p w14:paraId="0B134C43" w14:textId="77777777" w:rsidR="004E400A" w:rsidRDefault="00000000">
            <w:pPr>
              <w:jc w:val="center"/>
            </w:pPr>
            <w:r>
              <w:t>0.00</w:t>
            </w:r>
          </w:p>
        </w:tc>
        <w:tc>
          <w:tcPr>
            <w:tcW w:w="3312" w:type="dxa"/>
            <w:tcBorders>
              <w:top w:val="nil"/>
              <w:left w:val="nil"/>
              <w:bottom w:val="nil"/>
              <w:right w:val="nil"/>
            </w:tcBorders>
          </w:tcPr>
          <w:p w14:paraId="7E615731" w14:textId="77777777" w:rsidR="004E400A" w:rsidRDefault="00000000">
            <w:pPr>
              <w:jc w:val="center"/>
            </w:pPr>
            <w:r>
              <w:t>2</w:t>
            </w:r>
          </w:p>
        </w:tc>
      </w:tr>
      <w:tr w:rsidR="004E400A" w14:paraId="041A0BBC" w14:textId="77777777">
        <w:tc>
          <w:tcPr>
            <w:tcW w:w="4320" w:type="dxa"/>
            <w:tcBorders>
              <w:top w:val="nil"/>
              <w:left w:val="nil"/>
              <w:bottom w:val="nil"/>
              <w:right w:val="nil"/>
            </w:tcBorders>
          </w:tcPr>
          <w:p w14:paraId="73E1E4DF" w14:textId="77777777" w:rsidR="004E400A" w:rsidRDefault="00000000">
            <w:r>
              <w:t>Service Attendance</w:t>
            </w:r>
          </w:p>
        </w:tc>
        <w:tc>
          <w:tcPr>
            <w:tcW w:w="0" w:type="auto"/>
            <w:tcBorders>
              <w:top w:val="nil"/>
              <w:left w:val="nil"/>
              <w:bottom w:val="nil"/>
              <w:right w:val="nil"/>
            </w:tcBorders>
          </w:tcPr>
          <w:p w14:paraId="3C162D88" w14:textId="77777777" w:rsidR="004E400A" w:rsidRDefault="004E400A">
            <w:pPr>
              <w:jc w:val="center"/>
            </w:pPr>
          </w:p>
        </w:tc>
        <w:tc>
          <w:tcPr>
            <w:tcW w:w="0" w:type="auto"/>
            <w:tcBorders>
              <w:top w:val="nil"/>
              <w:left w:val="nil"/>
              <w:bottom w:val="nil"/>
              <w:right w:val="nil"/>
            </w:tcBorders>
          </w:tcPr>
          <w:p w14:paraId="39DD9140" w14:textId="77777777" w:rsidR="004E400A" w:rsidRDefault="004E400A">
            <w:pPr>
              <w:jc w:val="center"/>
            </w:pPr>
          </w:p>
        </w:tc>
      </w:tr>
      <w:tr w:rsidR="004E400A" w14:paraId="1A340313" w14:textId="77777777">
        <w:tc>
          <w:tcPr>
            <w:tcW w:w="4320" w:type="dxa"/>
            <w:tcBorders>
              <w:top w:val="nil"/>
              <w:left w:val="nil"/>
              <w:bottom w:val="nil"/>
              <w:right w:val="nil"/>
            </w:tcBorders>
          </w:tcPr>
          <w:p w14:paraId="7640E9B6" w14:textId="77777777" w:rsidR="004E400A" w:rsidRDefault="00000000">
            <w:r>
              <w:t xml:space="preserve">   &gt;1/Week</w:t>
            </w:r>
          </w:p>
        </w:tc>
        <w:tc>
          <w:tcPr>
            <w:tcW w:w="3312" w:type="dxa"/>
            <w:tcBorders>
              <w:top w:val="nil"/>
              <w:left w:val="nil"/>
              <w:bottom w:val="nil"/>
              <w:right w:val="nil"/>
            </w:tcBorders>
          </w:tcPr>
          <w:p w14:paraId="3352D0B9" w14:textId="77777777" w:rsidR="004E400A" w:rsidRDefault="00000000">
            <w:pPr>
              <w:jc w:val="center"/>
            </w:pPr>
            <w:r>
              <w:t>0.29</w:t>
            </w:r>
          </w:p>
        </w:tc>
        <w:tc>
          <w:tcPr>
            <w:tcW w:w="3312" w:type="dxa"/>
            <w:tcBorders>
              <w:top w:val="nil"/>
              <w:left w:val="nil"/>
              <w:bottom w:val="nil"/>
              <w:right w:val="nil"/>
            </w:tcBorders>
          </w:tcPr>
          <w:p w14:paraId="0B1E0860" w14:textId="77777777" w:rsidR="004E400A" w:rsidRDefault="00000000">
            <w:pPr>
              <w:jc w:val="center"/>
            </w:pPr>
            <w:r>
              <w:t>2622</w:t>
            </w:r>
          </w:p>
        </w:tc>
      </w:tr>
      <w:tr w:rsidR="004E400A" w14:paraId="79F22C7E" w14:textId="77777777">
        <w:tc>
          <w:tcPr>
            <w:tcW w:w="4320" w:type="dxa"/>
            <w:tcBorders>
              <w:top w:val="nil"/>
              <w:left w:val="nil"/>
              <w:bottom w:val="nil"/>
              <w:right w:val="nil"/>
            </w:tcBorders>
          </w:tcPr>
          <w:p w14:paraId="5866AC38" w14:textId="77777777" w:rsidR="004E400A" w:rsidRDefault="00000000">
            <w:r>
              <w:t xml:space="preserve">   1/Week</w:t>
            </w:r>
          </w:p>
        </w:tc>
        <w:tc>
          <w:tcPr>
            <w:tcW w:w="3312" w:type="dxa"/>
            <w:tcBorders>
              <w:top w:val="nil"/>
              <w:left w:val="nil"/>
              <w:bottom w:val="nil"/>
              <w:right w:val="nil"/>
            </w:tcBorders>
          </w:tcPr>
          <w:p w14:paraId="75E9C2A6" w14:textId="77777777" w:rsidR="004E400A" w:rsidRDefault="00000000">
            <w:pPr>
              <w:jc w:val="center"/>
            </w:pPr>
            <w:r>
              <w:t>0.47</w:t>
            </w:r>
          </w:p>
        </w:tc>
        <w:tc>
          <w:tcPr>
            <w:tcW w:w="3312" w:type="dxa"/>
            <w:tcBorders>
              <w:top w:val="nil"/>
              <w:left w:val="nil"/>
              <w:bottom w:val="nil"/>
              <w:right w:val="nil"/>
            </w:tcBorders>
          </w:tcPr>
          <w:p w14:paraId="23DD4022" w14:textId="77777777" w:rsidR="004E400A" w:rsidRDefault="00000000">
            <w:pPr>
              <w:jc w:val="center"/>
            </w:pPr>
            <w:r>
              <w:t>4268</w:t>
            </w:r>
          </w:p>
        </w:tc>
      </w:tr>
      <w:tr w:rsidR="004E400A" w14:paraId="7CADE370" w14:textId="77777777">
        <w:tc>
          <w:tcPr>
            <w:tcW w:w="4320" w:type="dxa"/>
            <w:tcBorders>
              <w:top w:val="nil"/>
              <w:left w:val="nil"/>
              <w:bottom w:val="nil"/>
              <w:right w:val="nil"/>
            </w:tcBorders>
          </w:tcPr>
          <w:p w14:paraId="5AA1DD4D" w14:textId="77777777" w:rsidR="004E400A" w:rsidRDefault="00000000">
            <w:r>
              <w:t xml:space="preserve">   1-3/Month</w:t>
            </w:r>
          </w:p>
        </w:tc>
        <w:tc>
          <w:tcPr>
            <w:tcW w:w="3312" w:type="dxa"/>
            <w:tcBorders>
              <w:top w:val="nil"/>
              <w:left w:val="nil"/>
              <w:bottom w:val="nil"/>
              <w:right w:val="nil"/>
            </w:tcBorders>
          </w:tcPr>
          <w:p w14:paraId="0EB3B2CF" w14:textId="77777777" w:rsidR="004E400A" w:rsidRDefault="00000000">
            <w:pPr>
              <w:jc w:val="center"/>
            </w:pPr>
            <w:r>
              <w:t>0.12</w:t>
            </w:r>
          </w:p>
        </w:tc>
        <w:tc>
          <w:tcPr>
            <w:tcW w:w="3312" w:type="dxa"/>
            <w:tcBorders>
              <w:top w:val="nil"/>
              <w:left w:val="nil"/>
              <w:bottom w:val="nil"/>
              <w:right w:val="nil"/>
            </w:tcBorders>
          </w:tcPr>
          <w:p w14:paraId="1EDF6EE4" w14:textId="77777777" w:rsidR="004E400A" w:rsidRDefault="00000000">
            <w:pPr>
              <w:jc w:val="center"/>
            </w:pPr>
            <w:r>
              <w:t>1082</w:t>
            </w:r>
          </w:p>
        </w:tc>
      </w:tr>
      <w:tr w:rsidR="004E400A" w14:paraId="1653F511" w14:textId="77777777">
        <w:tc>
          <w:tcPr>
            <w:tcW w:w="4320" w:type="dxa"/>
            <w:tcBorders>
              <w:top w:val="nil"/>
              <w:left w:val="nil"/>
              <w:bottom w:val="nil"/>
              <w:right w:val="nil"/>
            </w:tcBorders>
          </w:tcPr>
          <w:p w14:paraId="35FB2BE3" w14:textId="77777777" w:rsidR="004E400A" w:rsidRDefault="00000000">
            <w:r>
              <w:t xml:space="preserve">   A Few Times a Year</w:t>
            </w:r>
          </w:p>
        </w:tc>
        <w:tc>
          <w:tcPr>
            <w:tcW w:w="3312" w:type="dxa"/>
            <w:tcBorders>
              <w:top w:val="nil"/>
              <w:left w:val="nil"/>
              <w:bottom w:val="nil"/>
              <w:right w:val="nil"/>
            </w:tcBorders>
          </w:tcPr>
          <w:p w14:paraId="7FCF6207" w14:textId="77777777" w:rsidR="004E400A" w:rsidRDefault="00000000">
            <w:pPr>
              <w:jc w:val="center"/>
            </w:pPr>
            <w:r>
              <w:t>0.09</w:t>
            </w:r>
          </w:p>
        </w:tc>
        <w:tc>
          <w:tcPr>
            <w:tcW w:w="3312" w:type="dxa"/>
            <w:tcBorders>
              <w:top w:val="nil"/>
              <w:left w:val="nil"/>
              <w:bottom w:val="nil"/>
              <w:right w:val="nil"/>
            </w:tcBorders>
          </w:tcPr>
          <w:p w14:paraId="51F09A15" w14:textId="77777777" w:rsidR="004E400A" w:rsidRDefault="00000000">
            <w:pPr>
              <w:jc w:val="center"/>
            </w:pPr>
            <w:r>
              <w:t>814</w:t>
            </w:r>
          </w:p>
        </w:tc>
      </w:tr>
      <w:tr w:rsidR="004E400A" w14:paraId="0A2C1B62" w14:textId="77777777">
        <w:tc>
          <w:tcPr>
            <w:tcW w:w="4320" w:type="dxa"/>
            <w:tcBorders>
              <w:top w:val="nil"/>
              <w:left w:val="nil"/>
              <w:bottom w:val="nil"/>
              <w:right w:val="nil"/>
            </w:tcBorders>
          </w:tcPr>
          <w:p w14:paraId="2DED540F" w14:textId="77777777" w:rsidR="004E400A" w:rsidRDefault="00000000">
            <w:r>
              <w:t xml:space="preserve">   Never</w:t>
            </w:r>
          </w:p>
        </w:tc>
        <w:tc>
          <w:tcPr>
            <w:tcW w:w="3312" w:type="dxa"/>
            <w:tcBorders>
              <w:top w:val="nil"/>
              <w:left w:val="nil"/>
              <w:bottom w:val="nil"/>
              <w:right w:val="nil"/>
            </w:tcBorders>
          </w:tcPr>
          <w:p w14:paraId="04BE96D9" w14:textId="77777777" w:rsidR="004E400A" w:rsidRDefault="00000000">
            <w:pPr>
              <w:jc w:val="center"/>
            </w:pPr>
            <w:r>
              <w:t>0.03</w:t>
            </w:r>
          </w:p>
        </w:tc>
        <w:tc>
          <w:tcPr>
            <w:tcW w:w="3312" w:type="dxa"/>
            <w:tcBorders>
              <w:top w:val="nil"/>
              <w:left w:val="nil"/>
              <w:bottom w:val="nil"/>
              <w:right w:val="nil"/>
            </w:tcBorders>
          </w:tcPr>
          <w:p w14:paraId="1EADBCAE" w14:textId="77777777" w:rsidR="004E400A" w:rsidRDefault="00000000">
            <w:pPr>
              <w:jc w:val="center"/>
            </w:pPr>
            <w:r>
              <w:t>288</w:t>
            </w:r>
          </w:p>
        </w:tc>
      </w:tr>
      <w:tr w:rsidR="004E400A" w14:paraId="58B5F730" w14:textId="77777777">
        <w:tc>
          <w:tcPr>
            <w:tcW w:w="4320" w:type="dxa"/>
            <w:tcBorders>
              <w:top w:val="nil"/>
              <w:left w:val="nil"/>
              <w:bottom w:val="nil"/>
              <w:right w:val="nil"/>
            </w:tcBorders>
          </w:tcPr>
          <w:p w14:paraId="59232C9B" w14:textId="77777777" w:rsidR="004E400A" w:rsidRDefault="00000000">
            <w:r>
              <w:t xml:space="preserve">   Missing</w:t>
            </w:r>
          </w:p>
        </w:tc>
        <w:tc>
          <w:tcPr>
            <w:tcW w:w="3312" w:type="dxa"/>
            <w:tcBorders>
              <w:top w:val="nil"/>
              <w:left w:val="nil"/>
              <w:bottom w:val="nil"/>
              <w:right w:val="nil"/>
            </w:tcBorders>
          </w:tcPr>
          <w:p w14:paraId="35732461" w14:textId="77777777" w:rsidR="004E400A" w:rsidRDefault="00000000">
            <w:pPr>
              <w:jc w:val="center"/>
            </w:pPr>
            <w:r>
              <w:t>0.00</w:t>
            </w:r>
          </w:p>
        </w:tc>
        <w:tc>
          <w:tcPr>
            <w:tcW w:w="3312" w:type="dxa"/>
            <w:tcBorders>
              <w:top w:val="nil"/>
              <w:left w:val="nil"/>
              <w:bottom w:val="nil"/>
              <w:right w:val="nil"/>
            </w:tcBorders>
          </w:tcPr>
          <w:p w14:paraId="1D477090" w14:textId="77777777" w:rsidR="004E400A" w:rsidRDefault="00000000">
            <w:pPr>
              <w:jc w:val="center"/>
            </w:pPr>
            <w:r>
              <w:t>1</w:t>
            </w:r>
          </w:p>
        </w:tc>
      </w:tr>
      <w:tr w:rsidR="004E400A" w14:paraId="5CCF25A9" w14:textId="77777777">
        <w:tc>
          <w:tcPr>
            <w:tcW w:w="4320" w:type="dxa"/>
            <w:tcBorders>
              <w:top w:val="nil"/>
              <w:left w:val="nil"/>
              <w:bottom w:val="nil"/>
              <w:right w:val="nil"/>
            </w:tcBorders>
          </w:tcPr>
          <w:p w14:paraId="57D8D317" w14:textId="77777777" w:rsidR="004E400A" w:rsidRDefault="00000000">
            <w:r>
              <w:t>Immigration Status</w:t>
            </w:r>
          </w:p>
        </w:tc>
        <w:tc>
          <w:tcPr>
            <w:tcW w:w="0" w:type="auto"/>
            <w:tcBorders>
              <w:top w:val="nil"/>
              <w:left w:val="nil"/>
              <w:bottom w:val="nil"/>
              <w:right w:val="nil"/>
            </w:tcBorders>
          </w:tcPr>
          <w:p w14:paraId="3426ED5A" w14:textId="77777777" w:rsidR="004E400A" w:rsidRDefault="004E400A">
            <w:pPr>
              <w:jc w:val="center"/>
            </w:pPr>
          </w:p>
        </w:tc>
        <w:tc>
          <w:tcPr>
            <w:tcW w:w="0" w:type="auto"/>
            <w:tcBorders>
              <w:top w:val="nil"/>
              <w:left w:val="nil"/>
              <w:bottom w:val="nil"/>
              <w:right w:val="nil"/>
            </w:tcBorders>
          </w:tcPr>
          <w:p w14:paraId="546C60EC" w14:textId="77777777" w:rsidR="004E400A" w:rsidRDefault="004E400A">
            <w:pPr>
              <w:jc w:val="center"/>
            </w:pPr>
          </w:p>
        </w:tc>
      </w:tr>
      <w:tr w:rsidR="004E400A" w14:paraId="19E0DC15" w14:textId="77777777">
        <w:tc>
          <w:tcPr>
            <w:tcW w:w="4320" w:type="dxa"/>
            <w:tcBorders>
              <w:top w:val="nil"/>
              <w:left w:val="nil"/>
              <w:bottom w:val="nil"/>
              <w:right w:val="nil"/>
            </w:tcBorders>
          </w:tcPr>
          <w:p w14:paraId="11E49BC4" w14:textId="77777777" w:rsidR="004E400A" w:rsidRDefault="00000000">
            <w:r>
              <w:t xml:space="preserve">   Born in This Country</w:t>
            </w:r>
          </w:p>
        </w:tc>
        <w:tc>
          <w:tcPr>
            <w:tcW w:w="3312" w:type="dxa"/>
            <w:tcBorders>
              <w:top w:val="nil"/>
              <w:left w:val="nil"/>
              <w:bottom w:val="nil"/>
              <w:right w:val="nil"/>
            </w:tcBorders>
          </w:tcPr>
          <w:p w14:paraId="0A3859BD" w14:textId="77777777" w:rsidR="004E400A" w:rsidRDefault="00000000">
            <w:pPr>
              <w:jc w:val="center"/>
            </w:pPr>
            <w:r>
              <w:t>1.00</w:t>
            </w:r>
          </w:p>
        </w:tc>
        <w:tc>
          <w:tcPr>
            <w:tcW w:w="3312" w:type="dxa"/>
            <w:tcBorders>
              <w:top w:val="nil"/>
              <w:left w:val="nil"/>
              <w:bottom w:val="nil"/>
              <w:right w:val="nil"/>
            </w:tcBorders>
          </w:tcPr>
          <w:p w14:paraId="2ED76F98" w14:textId="77777777" w:rsidR="004E400A" w:rsidRDefault="00000000">
            <w:pPr>
              <w:jc w:val="center"/>
            </w:pPr>
            <w:r>
              <w:t>9048</w:t>
            </w:r>
          </w:p>
        </w:tc>
      </w:tr>
      <w:tr w:rsidR="004E400A" w14:paraId="6B8061DD" w14:textId="77777777">
        <w:tc>
          <w:tcPr>
            <w:tcW w:w="4320" w:type="dxa"/>
            <w:tcBorders>
              <w:top w:val="nil"/>
              <w:left w:val="nil"/>
              <w:bottom w:val="nil"/>
              <w:right w:val="nil"/>
            </w:tcBorders>
          </w:tcPr>
          <w:p w14:paraId="6267DE81" w14:textId="77777777" w:rsidR="004E400A" w:rsidRDefault="00000000">
            <w:r>
              <w:t xml:space="preserve">   Born in Another Country</w:t>
            </w:r>
          </w:p>
        </w:tc>
        <w:tc>
          <w:tcPr>
            <w:tcW w:w="3312" w:type="dxa"/>
            <w:tcBorders>
              <w:top w:val="nil"/>
              <w:left w:val="nil"/>
              <w:bottom w:val="nil"/>
              <w:right w:val="nil"/>
            </w:tcBorders>
          </w:tcPr>
          <w:p w14:paraId="45CFE2A4" w14:textId="77777777" w:rsidR="004E400A" w:rsidRDefault="00000000">
            <w:pPr>
              <w:jc w:val="center"/>
            </w:pPr>
            <w:r>
              <w:t>0.00</w:t>
            </w:r>
          </w:p>
        </w:tc>
        <w:tc>
          <w:tcPr>
            <w:tcW w:w="3312" w:type="dxa"/>
            <w:tcBorders>
              <w:top w:val="nil"/>
              <w:left w:val="nil"/>
              <w:bottom w:val="nil"/>
              <w:right w:val="nil"/>
            </w:tcBorders>
          </w:tcPr>
          <w:p w14:paraId="53367702" w14:textId="77777777" w:rsidR="004E400A" w:rsidRDefault="00000000">
            <w:pPr>
              <w:jc w:val="center"/>
            </w:pPr>
            <w:r>
              <w:t>25</w:t>
            </w:r>
          </w:p>
        </w:tc>
      </w:tr>
      <w:tr w:rsidR="004E400A" w14:paraId="15157E56" w14:textId="77777777">
        <w:tc>
          <w:tcPr>
            <w:tcW w:w="4320" w:type="dxa"/>
            <w:tcBorders>
              <w:top w:val="nil"/>
              <w:left w:val="nil"/>
              <w:bottom w:val="nil"/>
              <w:right w:val="nil"/>
            </w:tcBorders>
          </w:tcPr>
          <w:p w14:paraId="373748D5" w14:textId="77777777" w:rsidR="004E400A" w:rsidRDefault="00000000">
            <w:r>
              <w:t xml:space="preserve">   Missing</w:t>
            </w:r>
          </w:p>
        </w:tc>
        <w:tc>
          <w:tcPr>
            <w:tcW w:w="3312" w:type="dxa"/>
            <w:tcBorders>
              <w:top w:val="nil"/>
              <w:left w:val="nil"/>
              <w:bottom w:val="nil"/>
              <w:right w:val="nil"/>
            </w:tcBorders>
          </w:tcPr>
          <w:p w14:paraId="5EF1DC6F" w14:textId="77777777" w:rsidR="004E400A" w:rsidRDefault="00000000">
            <w:pPr>
              <w:jc w:val="center"/>
            </w:pPr>
            <w:r>
              <w:t>0.00</w:t>
            </w:r>
          </w:p>
        </w:tc>
        <w:tc>
          <w:tcPr>
            <w:tcW w:w="3312" w:type="dxa"/>
            <w:tcBorders>
              <w:top w:val="nil"/>
              <w:left w:val="nil"/>
              <w:bottom w:val="nil"/>
              <w:right w:val="nil"/>
            </w:tcBorders>
          </w:tcPr>
          <w:p w14:paraId="7FA26BFB" w14:textId="77777777" w:rsidR="004E400A" w:rsidRDefault="00000000">
            <w:pPr>
              <w:jc w:val="center"/>
            </w:pPr>
            <w:r>
              <w:t>1</w:t>
            </w:r>
          </w:p>
        </w:tc>
      </w:tr>
      <w:tr w:rsidR="004E400A" w14:paraId="316CE052" w14:textId="77777777">
        <w:tc>
          <w:tcPr>
            <w:tcW w:w="4320" w:type="dxa"/>
            <w:tcBorders>
              <w:top w:val="nil"/>
              <w:left w:val="nil"/>
              <w:bottom w:val="nil"/>
              <w:right w:val="nil"/>
            </w:tcBorders>
          </w:tcPr>
          <w:p w14:paraId="749C7059" w14:textId="77777777" w:rsidR="004E400A" w:rsidRDefault="00000000">
            <w:r>
              <w:lastRenderedPageBreak/>
              <w:t>Religion</w:t>
            </w:r>
          </w:p>
        </w:tc>
        <w:tc>
          <w:tcPr>
            <w:tcW w:w="0" w:type="auto"/>
            <w:tcBorders>
              <w:top w:val="nil"/>
              <w:left w:val="nil"/>
              <w:bottom w:val="nil"/>
              <w:right w:val="nil"/>
            </w:tcBorders>
          </w:tcPr>
          <w:p w14:paraId="308EEEA2" w14:textId="77777777" w:rsidR="004E400A" w:rsidRDefault="004E400A">
            <w:pPr>
              <w:jc w:val="center"/>
            </w:pPr>
          </w:p>
        </w:tc>
        <w:tc>
          <w:tcPr>
            <w:tcW w:w="0" w:type="auto"/>
            <w:tcBorders>
              <w:top w:val="nil"/>
              <w:left w:val="nil"/>
              <w:bottom w:val="nil"/>
              <w:right w:val="nil"/>
            </w:tcBorders>
          </w:tcPr>
          <w:p w14:paraId="766590B1" w14:textId="77777777" w:rsidR="004E400A" w:rsidRDefault="004E400A">
            <w:pPr>
              <w:jc w:val="center"/>
            </w:pPr>
          </w:p>
        </w:tc>
      </w:tr>
      <w:tr w:rsidR="004E400A" w14:paraId="58042AD5" w14:textId="77777777">
        <w:tc>
          <w:tcPr>
            <w:tcW w:w="4320" w:type="dxa"/>
            <w:tcBorders>
              <w:top w:val="nil"/>
              <w:left w:val="nil"/>
              <w:bottom w:val="nil"/>
              <w:right w:val="nil"/>
            </w:tcBorders>
          </w:tcPr>
          <w:p w14:paraId="38E673BE" w14:textId="77777777" w:rsidR="004E400A" w:rsidRDefault="00000000">
            <w:r>
              <w:t xml:space="preserve">   Christianity</w:t>
            </w:r>
          </w:p>
        </w:tc>
        <w:tc>
          <w:tcPr>
            <w:tcW w:w="3312" w:type="dxa"/>
            <w:tcBorders>
              <w:top w:val="nil"/>
              <w:left w:val="nil"/>
              <w:bottom w:val="nil"/>
              <w:right w:val="nil"/>
            </w:tcBorders>
          </w:tcPr>
          <w:p w14:paraId="7BF32493" w14:textId="77777777" w:rsidR="004E400A" w:rsidRDefault="00000000">
            <w:pPr>
              <w:jc w:val="center"/>
            </w:pPr>
            <w:r>
              <w:t>0.62</w:t>
            </w:r>
          </w:p>
        </w:tc>
        <w:tc>
          <w:tcPr>
            <w:tcW w:w="3312" w:type="dxa"/>
            <w:tcBorders>
              <w:top w:val="nil"/>
              <w:left w:val="nil"/>
              <w:bottom w:val="nil"/>
              <w:right w:val="nil"/>
            </w:tcBorders>
          </w:tcPr>
          <w:p w14:paraId="39CF1277" w14:textId="77777777" w:rsidR="004E400A" w:rsidRDefault="00000000">
            <w:pPr>
              <w:jc w:val="center"/>
            </w:pPr>
            <w:r>
              <w:t>5647</w:t>
            </w:r>
          </w:p>
        </w:tc>
      </w:tr>
      <w:tr w:rsidR="004E400A" w14:paraId="1E9D4C49" w14:textId="77777777">
        <w:tc>
          <w:tcPr>
            <w:tcW w:w="4320" w:type="dxa"/>
            <w:tcBorders>
              <w:top w:val="nil"/>
              <w:left w:val="nil"/>
              <w:bottom w:val="nil"/>
              <w:right w:val="nil"/>
            </w:tcBorders>
          </w:tcPr>
          <w:p w14:paraId="32EC11C9" w14:textId="77777777" w:rsidR="004E400A" w:rsidRDefault="00000000">
            <w:r>
              <w:t xml:space="preserve">   Islam</w:t>
            </w:r>
          </w:p>
        </w:tc>
        <w:tc>
          <w:tcPr>
            <w:tcW w:w="3312" w:type="dxa"/>
            <w:tcBorders>
              <w:top w:val="nil"/>
              <w:left w:val="nil"/>
              <w:bottom w:val="nil"/>
              <w:right w:val="nil"/>
            </w:tcBorders>
          </w:tcPr>
          <w:p w14:paraId="25730EC8" w14:textId="77777777" w:rsidR="004E400A" w:rsidRDefault="00000000">
            <w:pPr>
              <w:jc w:val="center"/>
            </w:pPr>
            <w:r>
              <w:t>0.35</w:t>
            </w:r>
          </w:p>
        </w:tc>
        <w:tc>
          <w:tcPr>
            <w:tcW w:w="3312" w:type="dxa"/>
            <w:tcBorders>
              <w:top w:val="nil"/>
              <w:left w:val="nil"/>
              <w:bottom w:val="nil"/>
              <w:right w:val="nil"/>
            </w:tcBorders>
          </w:tcPr>
          <w:p w14:paraId="4A0AE26D" w14:textId="77777777" w:rsidR="004E400A" w:rsidRDefault="00000000">
            <w:pPr>
              <w:jc w:val="center"/>
            </w:pPr>
            <w:r>
              <w:t>3189</w:t>
            </w:r>
          </w:p>
        </w:tc>
      </w:tr>
      <w:tr w:rsidR="004E400A" w14:paraId="49294B28" w14:textId="77777777">
        <w:tc>
          <w:tcPr>
            <w:tcW w:w="4320" w:type="dxa"/>
            <w:tcBorders>
              <w:top w:val="nil"/>
              <w:left w:val="nil"/>
              <w:bottom w:val="nil"/>
              <w:right w:val="nil"/>
            </w:tcBorders>
          </w:tcPr>
          <w:p w14:paraId="13845A73" w14:textId="77777777" w:rsidR="004E400A" w:rsidRDefault="00000000">
            <w:r>
              <w:t xml:space="preserve">   Hinduism</w:t>
            </w:r>
          </w:p>
        </w:tc>
        <w:tc>
          <w:tcPr>
            <w:tcW w:w="3312" w:type="dxa"/>
            <w:tcBorders>
              <w:top w:val="nil"/>
              <w:left w:val="nil"/>
              <w:bottom w:val="nil"/>
              <w:right w:val="nil"/>
            </w:tcBorders>
          </w:tcPr>
          <w:p w14:paraId="578E9DA8" w14:textId="77777777" w:rsidR="004E400A" w:rsidRDefault="00000000">
            <w:pPr>
              <w:jc w:val="center"/>
            </w:pPr>
            <w:r>
              <w:t>.</w:t>
            </w:r>
          </w:p>
        </w:tc>
        <w:tc>
          <w:tcPr>
            <w:tcW w:w="3312" w:type="dxa"/>
            <w:tcBorders>
              <w:top w:val="nil"/>
              <w:left w:val="nil"/>
              <w:bottom w:val="nil"/>
              <w:right w:val="nil"/>
            </w:tcBorders>
          </w:tcPr>
          <w:p w14:paraId="1543127F" w14:textId="77777777" w:rsidR="004E400A" w:rsidRDefault="00000000">
            <w:pPr>
              <w:jc w:val="center"/>
            </w:pPr>
            <w:r>
              <w:t>.</w:t>
            </w:r>
          </w:p>
        </w:tc>
      </w:tr>
      <w:tr w:rsidR="004E400A" w14:paraId="1AA6902F" w14:textId="77777777">
        <w:tc>
          <w:tcPr>
            <w:tcW w:w="4320" w:type="dxa"/>
            <w:tcBorders>
              <w:top w:val="nil"/>
              <w:left w:val="nil"/>
              <w:bottom w:val="nil"/>
              <w:right w:val="nil"/>
            </w:tcBorders>
          </w:tcPr>
          <w:p w14:paraId="50352023" w14:textId="77777777" w:rsidR="004E400A" w:rsidRDefault="00000000">
            <w:r>
              <w:t xml:space="preserve">   Buddhism</w:t>
            </w:r>
          </w:p>
        </w:tc>
        <w:tc>
          <w:tcPr>
            <w:tcW w:w="3312" w:type="dxa"/>
            <w:tcBorders>
              <w:top w:val="nil"/>
              <w:left w:val="nil"/>
              <w:bottom w:val="nil"/>
              <w:right w:val="nil"/>
            </w:tcBorders>
          </w:tcPr>
          <w:p w14:paraId="211EBA0E" w14:textId="77777777" w:rsidR="004E400A" w:rsidRDefault="00000000">
            <w:pPr>
              <w:jc w:val="center"/>
            </w:pPr>
            <w:r>
              <w:t>.</w:t>
            </w:r>
          </w:p>
        </w:tc>
        <w:tc>
          <w:tcPr>
            <w:tcW w:w="3312" w:type="dxa"/>
            <w:tcBorders>
              <w:top w:val="nil"/>
              <w:left w:val="nil"/>
              <w:bottom w:val="nil"/>
              <w:right w:val="nil"/>
            </w:tcBorders>
          </w:tcPr>
          <w:p w14:paraId="32D46EAC" w14:textId="77777777" w:rsidR="004E400A" w:rsidRDefault="00000000">
            <w:pPr>
              <w:jc w:val="center"/>
            </w:pPr>
            <w:r>
              <w:t>.</w:t>
            </w:r>
          </w:p>
        </w:tc>
      </w:tr>
      <w:tr w:rsidR="004E400A" w14:paraId="052B8835" w14:textId="77777777">
        <w:tc>
          <w:tcPr>
            <w:tcW w:w="4320" w:type="dxa"/>
            <w:tcBorders>
              <w:top w:val="nil"/>
              <w:left w:val="nil"/>
              <w:bottom w:val="nil"/>
              <w:right w:val="nil"/>
            </w:tcBorders>
          </w:tcPr>
          <w:p w14:paraId="02F60A6F" w14:textId="77777777" w:rsidR="004E400A" w:rsidRDefault="00000000">
            <w:r>
              <w:t xml:space="preserve">   Judaism</w:t>
            </w:r>
          </w:p>
        </w:tc>
        <w:tc>
          <w:tcPr>
            <w:tcW w:w="3312" w:type="dxa"/>
            <w:tcBorders>
              <w:top w:val="nil"/>
              <w:left w:val="nil"/>
              <w:bottom w:val="nil"/>
              <w:right w:val="nil"/>
            </w:tcBorders>
          </w:tcPr>
          <w:p w14:paraId="33FAF002" w14:textId="77777777" w:rsidR="004E400A" w:rsidRDefault="00000000">
            <w:pPr>
              <w:jc w:val="center"/>
            </w:pPr>
            <w:r>
              <w:t>.</w:t>
            </w:r>
          </w:p>
        </w:tc>
        <w:tc>
          <w:tcPr>
            <w:tcW w:w="3312" w:type="dxa"/>
            <w:tcBorders>
              <w:top w:val="nil"/>
              <w:left w:val="nil"/>
              <w:bottom w:val="nil"/>
              <w:right w:val="nil"/>
            </w:tcBorders>
          </w:tcPr>
          <w:p w14:paraId="3CD65299" w14:textId="77777777" w:rsidR="004E400A" w:rsidRDefault="00000000">
            <w:pPr>
              <w:jc w:val="center"/>
            </w:pPr>
            <w:r>
              <w:t>.</w:t>
            </w:r>
          </w:p>
        </w:tc>
      </w:tr>
      <w:tr w:rsidR="004E400A" w14:paraId="34A6C13A" w14:textId="77777777">
        <w:tc>
          <w:tcPr>
            <w:tcW w:w="4320" w:type="dxa"/>
            <w:tcBorders>
              <w:top w:val="nil"/>
              <w:left w:val="nil"/>
              <w:bottom w:val="nil"/>
              <w:right w:val="nil"/>
            </w:tcBorders>
          </w:tcPr>
          <w:p w14:paraId="72151DD0" w14:textId="77777777" w:rsidR="004E400A" w:rsidRDefault="00000000">
            <w:r>
              <w:t xml:space="preserve">   Sikhism</w:t>
            </w:r>
          </w:p>
        </w:tc>
        <w:tc>
          <w:tcPr>
            <w:tcW w:w="3312" w:type="dxa"/>
            <w:tcBorders>
              <w:top w:val="nil"/>
              <w:left w:val="nil"/>
              <w:bottom w:val="nil"/>
              <w:right w:val="nil"/>
            </w:tcBorders>
          </w:tcPr>
          <w:p w14:paraId="2F25961F" w14:textId="77777777" w:rsidR="004E400A" w:rsidRDefault="00000000">
            <w:pPr>
              <w:jc w:val="center"/>
            </w:pPr>
            <w:r>
              <w:t>.</w:t>
            </w:r>
          </w:p>
        </w:tc>
        <w:tc>
          <w:tcPr>
            <w:tcW w:w="3312" w:type="dxa"/>
            <w:tcBorders>
              <w:top w:val="nil"/>
              <w:left w:val="nil"/>
              <w:bottom w:val="nil"/>
              <w:right w:val="nil"/>
            </w:tcBorders>
          </w:tcPr>
          <w:p w14:paraId="4FFCE9EB" w14:textId="77777777" w:rsidR="004E400A" w:rsidRDefault="00000000">
            <w:pPr>
              <w:jc w:val="center"/>
            </w:pPr>
            <w:r>
              <w:t>.</w:t>
            </w:r>
          </w:p>
        </w:tc>
      </w:tr>
      <w:tr w:rsidR="004E400A" w14:paraId="6FDA7606" w14:textId="77777777">
        <w:tc>
          <w:tcPr>
            <w:tcW w:w="4320" w:type="dxa"/>
            <w:tcBorders>
              <w:top w:val="nil"/>
              <w:left w:val="nil"/>
              <w:bottom w:val="nil"/>
              <w:right w:val="nil"/>
            </w:tcBorders>
          </w:tcPr>
          <w:p w14:paraId="7C4F9446" w14:textId="77777777" w:rsidR="004E400A" w:rsidRDefault="00000000">
            <w:r>
              <w:t xml:space="preserve">   Baha'i</w:t>
            </w:r>
          </w:p>
        </w:tc>
        <w:tc>
          <w:tcPr>
            <w:tcW w:w="3312" w:type="dxa"/>
            <w:tcBorders>
              <w:top w:val="nil"/>
              <w:left w:val="nil"/>
              <w:bottom w:val="nil"/>
              <w:right w:val="nil"/>
            </w:tcBorders>
          </w:tcPr>
          <w:p w14:paraId="13F84934" w14:textId="77777777" w:rsidR="004E400A" w:rsidRDefault="00000000">
            <w:pPr>
              <w:jc w:val="center"/>
            </w:pPr>
            <w:r>
              <w:t>.</w:t>
            </w:r>
          </w:p>
        </w:tc>
        <w:tc>
          <w:tcPr>
            <w:tcW w:w="3312" w:type="dxa"/>
            <w:tcBorders>
              <w:top w:val="nil"/>
              <w:left w:val="nil"/>
              <w:bottom w:val="nil"/>
              <w:right w:val="nil"/>
            </w:tcBorders>
          </w:tcPr>
          <w:p w14:paraId="371D0876" w14:textId="77777777" w:rsidR="004E400A" w:rsidRDefault="00000000">
            <w:pPr>
              <w:jc w:val="center"/>
            </w:pPr>
            <w:r>
              <w:t>.</w:t>
            </w:r>
          </w:p>
        </w:tc>
      </w:tr>
      <w:tr w:rsidR="004E400A" w14:paraId="03054A90" w14:textId="77777777">
        <w:tc>
          <w:tcPr>
            <w:tcW w:w="4320" w:type="dxa"/>
            <w:tcBorders>
              <w:top w:val="nil"/>
              <w:left w:val="nil"/>
              <w:bottom w:val="nil"/>
              <w:right w:val="nil"/>
            </w:tcBorders>
          </w:tcPr>
          <w:p w14:paraId="2AEEB83F" w14:textId="77777777" w:rsidR="004E400A" w:rsidRDefault="00000000">
            <w:r>
              <w:t xml:space="preserve">   Jainism</w:t>
            </w:r>
          </w:p>
        </w:tc>
        <w:tc>
          <w:tcPr>
            <w:tcW w:w="3312" w:type="dxa"/>
            <w:tcBorders>
              <w:top w:val="nil"/>
              <w:left w:val="nil"/>
              <w:bottom w:val="nil"/>
              <w:right w:val="nil"/>
            </w:tcBorders>
          </w:tcPr>
          <w:p w14:paraId="231F0A4D" w14:textId="77777777" w:rsidR="004E400A" w:rsidRDefault="00000000">
            <w:pPr>
              <w:jc w:val="center"/>
            </w:pPr>
            <w:r>
              <w:t>.</w:t>
            </w:r>
          </w:p>
        </w:tc>
        <w:tc>
          <w:tcPr>
            <w:tcW w:w="3312" w:type="dxa"/>
            <w:tcBorders>
              <w:top w:val="nil"/>
              <w:left w:val="nil"/>
              <w:bottom w:val="nil"/>
              <w:right w:val="nil"/>
            </w:tcBorders>
          </w:tcPr>
          <w:p w14:paraId="78DAF566" w14:textId="77777777" w:rsidR="004E400A" w:rsidRDefault="00000000">
            <w:pPr>
              <w:jc w:val="center"/>
            </w:pPr>
            <w:r>
              <w:t>.</w:t>
            </w:r>
          </w:p>
        </w:tc>
      </w:tr>
      <w:tr w:rsidR="004E400A" w14:paraId="730B826D" w14:textId="77777777">
        <w:tc>
          <w:tcPr>
            <w:tcW w:w="4320" w:type="dxa"/>
            <w:tcBorders>
              <w:top w:val="nil"/>
              <w:left w:val="nil"/>
              <w:bottom w:val="nil"/>
              <w:right w:val="nil"/>
            </w:tcBorders>
          </w:tcPr>
          <w:p w14:paraId="7D0A1734" w14:textId="77777777" w:rsidR="004E400A" w:rsidRDefault="00000000">
            <w:r>
              <w:t xml:space="preserve">   Shinto</w:t>
            </w:r>
          </w:p>
        </w:tc>
        <w:tc>
          <w:tcPr>
            <w:tcW w:w="3312" w:type="dxa"/>
            <w:tcBorders>
              <w:top w:val="nil"/>
              <w:left w:val="nil"/>
              <w:bottom w:val="nil"/>
              <w:right w:val="nil"/>
            </w:tcBorders>
          </w:tcPr>
          <w:p w14:paraId="07291C22" w14:textId="77777777" w:rsidR="004E400A" w:rsidRDefault="00000000">
            <w:pPr>
              <w:jc w:val="center"/>
            </w:pPr>
            <w:r>
              <w:t>.</w:t>
            </w:r>
          </w:p>
        </w:tc>
        <w:tc>
          <w:tcPr>
            <w:tcW w:w="3312" w:type="dxa"/>
            <w:tcBorders>
              <w:top w:val="nil"/>
              <w:left w:val="nil"/>
              <w:bottom w:val="nil"/>
              <w:right w:val="nil"/>
            </w:tcBorders>
          </w:tcPr>
          <w:p w14:paraId="4F2900AB" w14:textId="77777777" w:rsidR="004E400A" w:rsidRDefault="00000000">
            <w:pPr>
              <w:jc w:val="center"/>
            </w:pPr>
            <w:r>
              <w:t>.</w:t>
            </w:r>
          </w:p>
        </w:tc>
      </w:tr>
      <w:tr w:rsidR="004E400A" w14:paraId="4FCA551F" w14:textId="77777777">
        <w:tc>
          <w:tcPr>
            <w:tcW w:w="4320" w:type="dxa"/>
            <w:tcBorders>
              <w:top w:val="nil"/>
              <w:left w:val="nil"/>
              <w:bottom w:val="nil"/>
              <w:right w:val="nil"/>
            </w:tcBorders>
          </w:tcPr>
          <w:p w14:paraId="1B97756E" w14:textId="77777777" w:rsidR="004E400A" w:rsidRDefault="00000000">
            <w:r>
              <w:t xml:space="preserve">   Taoism</w:t>
            </w:r>
          </w:p>
        </w:tc>
        <w:tc>
          <w:tcPr>
            <w:tcW w:w="3312" w:type="dxa"/>
            <w:tcBorders>
              <w:top w:val="nil"/>
              <w:left w:val="nil"/>
              <w:bottom w:val="nil"/>
              <w:right w:val="nil"/>
            </w:tcBorders>
          </w:tcPr>
          <w:p w14:paraId="1C80AABF" w14:textId="77777777" w:rsidR="004E400A" w:rsidRDefault="00000000">
            <w:pPr>
              <w:jc w:val="center"/>
            </w:pPr>
            <w:r>
              <w:t>0.00</w:t>
            </w:r>
          </w:p>
        </w:tc>
        <w:tc>
          <w:tcPr>
            <w:tcW w:w="3312" w:type="dxa"/>
            <w:tcBorders>
              <w:top w:val="nil"/>
              <w:left w:val="nil"/>
              <w:bottom w:val="nil"/>
              <w:right w:val="nil"/>
            </w:tcBorders>
          </w:tcPr>
          <w:p w14:paraId="0F231431" w14:textId="77777777" w:rsidR="004E400A" w:rsidRDefault="00000000">
            <w:pPr>
              <w:jc w:val="center"/>
            </w:pPr>
            <w:r>
              <w:t>1</w:t>
            </w:r>
          </w:p>
        </w:tc>
      </w:tr>
      <w:tr w:rsidR="004E400A" w14:paraId="63C63798" w14:textId="77777777">
        <w:tc>
          <w:tcPr>
            <w:tcW w:w="4320" w:type="dxa"/>
            <w:tcBorders>
              <w:top w:val="nil"/>
              <w:left w:val="nil"/>
              <w:bottom w:val="nil"/>
              <w:right w:val="nil"/>
            </w:tcBorders>
          </w:tcPr>
          <w:p w14:paraId="20305E61" w14:textId="77777777" w:rsidR="004E400A" w:rsidRDefault="00000000">
            <w:r>
              <w:t xml:space="preserve">   Confucianism</w:t>
            </w:r>
          </w:p>
        </w:tc>
        <w:tc>
          <w:tcPr>
            <w:tcW w:w="3312" w:type="dxa"/>
            <w:tcBorders>
              <w:top w:val="nil"/>
              <w:left w:val="nil"/>
              <w:bottom w:val="nil"/>
              <w:right w:val="nil"/>
            </w:tcBorders>
          </w:tcPr>
          <w:p w14:paraId="7AA17A17" w14:textId="77777777" w:rsidR="004E400A" w:rsidRDefault="00000000">
            <w:pPr>
              <w:jc w:val="center"/>
            </w:pPr>
            <w:r>
              <w:t>.</w:t>
            </w:r>
          </w:p>
        </w:tc>
        <w:tc>
          <w:tcPr>
            <w:tcW w:w="3312" w:type="dxa"/>
            <w:tcBorders>
              <w:top w:val="nil"/>
              <w:left w:val="nil"/>
              <w:bottom w:val="nil"/>
              <w:right w:val="nil"/>
            </w:tcBorders>
          </w:tcPr>
          <w:p w14:paraId="1FD5AFCE" w14:textId="77777777" w:rsidR="004E400A" w:rsidRDefault="00000000">
            <w:pPr>
              <w:jc w:val="center"/>
            </w:pPr>
            <w:r>
              <w:t>.</w:t>
            </w:r>
          </w:p>
        </w:tc>
      </w:tr>
      <w:tr w:rsidR="004E400A" w14:paraId="71693B0B" w14:textId="77777777">
        <w:tc>
          <w:tcPr>
            <w:tcW w:w="4320" w:type="dxa"/>
            <w:tcBorders>
              <w:top w:val="nil"/>
              <w:left w:val="nil"/>
              <w:bottom w:val="nil"/>
              <w:right w:val="nil"/>
            </w:tcBorders>
          </w:tcPr>
          <w:p w14:paraId="464FA02E" w14:textId="77777777" w:rsidR="004E400A" w:rsidRDefault="00000000">
            <w:r>
              <w:t xml:space="preserve">   Primal, Animist, or Folk Religion</w:t>
            </w:r>
          </w:p>
        </w:tc>
        <w:tc>
          <w:tcPr>
            <w:tcW w:w="3312" w:type="dxa"/>
            <w:tcBorders>
              <w:top w:val="nil"/>
              <w:left w:val="nil"/>
              <w:bottom w:val="nil"/>
              <w:right w:val="nil"/>
            </w:tcBorders>
          </w:tcPr>
          <w:p w14:paraId="77C0D601" w14:textId="77777777" w:rsidR="004E400A" w:rsidRDefault="00000000">
            <w:pPr>
              <w:jc w:val="center"/>
            </w:pPr>
            <w:r>
              <w:t>0.00</w:t>
            </w:r>
          </w:p>
        </w:tc>
        <w:tc>
          <w:tcPr>
            <w:tcW w:w="3312" w:type="dxa"/>
            <w:tcBorders>
              <w:top w:val="nil"/>
              <w:left w:val="nil"/>
              <w:bottom w:val="nil"/>
              <w:right w:val="nil"/>
            </w:tcBorders>
          </w:tcPr>
          <w:p w14:paraId="3BDEE7A3" w14:textId="77777777" w:rsidR="004E400A" w:rsidRDefault="00000000">
            <w:pPr>
              <w:jc w:val="center"/>
            </w:pPr>
            <w:r>
              <w:t>12</w:t>
            </w:r>
          </w:p>
        </w:tc>
      </w:tr>
      <w:tr w:rsidR="004E400A" w14:paraId="1B0E7610" w14:textId="77777777">
        <w:tc>
          <w:tcPr>
            <w:tcW w:w="4320" w:type="dxa"/>
            <w:tcBorders>
              <w:top w:val="nil"/>
              <w:left w:val="nil"/>
              <w:bottom w:val="nil"/>
              <w:right w:val="nil"/>
            </w:tcBorders>
          </w:tcPr>
          <w:p w14:paraId="6D0B053C" w14:textId="77777777" w:rsidR="004E400A" w:rsidRDefault="00000000">
            <w:r>
              <w:t xml:space="preserve">   Spiritism</w:t>
            </w:r>
          </w:p>
        </w:tc>
        <w:tc>
          <w:tcPr>
            <w:tcW w:w="3312" w:type="dxa"/>
            <w:tcBorders>
              <w:top w:val="nil"/>
              <w:left w:val="nil"/>
              <w:bottom w:val="nil"/>
              <w:right w:val="nil"/>
            </w:tcBorders>
          </w:tcPr>
          <w:p w14:paraId="5AD4D2E5" w14:textId="77777777" w:rsidR="004E400A" w:rsidRDefault="00000000">
            <w:pPr>
              <w:jc w:val="center"/>
            </w:pPr>
            <w:r>
              <w:t>.</w:t>
            </w:r>
          </w:p>
        </w:tc>
        <w:tc>
          <w:tcPr>
            <w:tcW w:w="3312" w:type="dxa"/>
            <w:tcBorders>
              <w:top w:val="nil"/>
              <w:left w:val="nil"/>
              <w:bottom w:val="nil"/>
              <w:right w:val="nil"/>
            </w:tcBorders>
          </w:tcPr>
          <w:p w14:paraId="31AB7E06" w14:textId="77777777" w:rsidR="004E400A" w:rsidRDefault="00000000">
            <w:pPr>
              <w:jc w:val="center"/>
            </w:pPr>
            <w:r>
              <w:t>.</w:t>
            </w:r>
          </w:p>
        </w:tc>
      </w:tr>
      <w:tr w:rsidR="004E400A" w14:paraId="46688A2F" w14:textId="77777777">
        <w:tc>
          <w:tcPr>
            <w:tcW w:w="4320" w:type="dxa"/>
            <w:tcBorders>
              <w:top w:val="nil"/>
              <w:left w:val="nil"/>
              <w:bottom w:val="nil"/>
              <w:right w:val="nil"/>
            </w:tcBorders>
          </w:tcPr>
          <w:p w14:paraId="14D3FB0A" w14:textId="77777777" w:rsidR="004E400A" w:rsidRDefault="00000000">
            <w:r>
              <w:t xml:space="preserve">   African-Derived</w:t>
            </w:r>
          </w:p>
        </w:tc>
        <w:tc>
          <w:tcPr>
            <w:tcW w:w="3312" w:type="dxa"/>
            <w:tcBorders>
              <w:top w:val="nil"/>
              <w:left w:val="nil"/>
              <w:bottom w:val="nil"/>
              <w:right w:val="nil"/>
            </w:tcBorders>
          </w:tcPr>
          <w:p w14:paraId="23525D17" w14:textId="77777777" w:rsidR="004E400A" w:rsidRDefault="00000000">
            <w:pPr>
              <w:jc w:val="center"/>
            </w:pPr>
            <w:r>
              <w:t>.</w:t>
            </w:r>
          </w:p>
        </w:tc>
        <w:tc>
          <w:tcPr>
            <w:tcW w:w="3312" w:type="dxa"/>
            <w:tcBorders>
              <w:top w:val="nil"/>
              <w:left w:val="nil"/>
              <w:bottom w:val="nil"/>
              <w:right w:val="nil"/>
            </w:tcBorders>
          </w:tcPr>
          <w:p w14:paraId="29CA0683" w14:textId="77777777" w:rsidR="004E400A" w:rsidRDefault="00000000">
            <w:pPr>
              <w:jc w:val="center"/>
            </w:pPr>
            <w:r>
              <w:t>.</w:t>
            </w:r>
          </w:p>
        </w:tc>
      </w:tr>
      <w:tr w:rsidR="004E400A" w14:paraId="20B312A2" w14:textId="77777777">
        <w:tc>
          <w:tcPr>
            <w:tcW w:w="4320" w:type="dxa"/>
            <w:tcBorders>
              <w:top w:val="nil"/>
              <w:left w:val="nil"/>
              <w:bottom w:val="nil"/>
              <w:right w:val="nil"/>
            </w:tcBorders>
          </w:tcPr>
          <w:p w14:paraId="338A0890" w14:textId="77777777" w:rsidR="004E400A" w:rsidRDefault="00000000">
            <w:r>
              <w:t xml:space="preserve">   Chinese</w:t>
            </w:r>
          </w:p>
        </w:tc>
        <w:tc>
          <w:tcPr>
            <w:tcW w:w="3312" w:type="dxa"/>
            <w:tcBorders>
              <w:top w:val="nil"/>
              <w:left w:val="nil"/>
              <w:bottom w:val="nil"/>
              <w:right w:val="nil"/>
            </w:tcBorders>
          </w:tcPr>
          <w:p w14:paraId="51774DD5" w14:textId="77777777" w:rsidR="004E400A" w:rsidRDefault="00000000">
            <w:pPr>
              <w:jc w:val="center"/>
            </w:pPr>
            <w:r>
              <w:t>.</w:t>
            </w:r>
          </w:p>
        </w:tc>
        <w:tc>
          <w:tcPr>
            <w:tcW w:w="3312" w:type="dxa"/>
            <w:tcBorders>
              <w:top w:val="nil"/>
              <w:left w:val="nil"/>
              <w:bottom w:val="nil"/>
              <w:right w:val="nil"/>
            </w:tcBorders>
          </w:tcPr>
          <w:p w14:paraId="68F1D631" w14:textId="77777777" w:rsidR="004E400A" w:rsidRDefault="00000000">
            <w:pPr>
              <w:jc w:val="center"/>
            </w:pPr>
            <w:r>
              <w:t>.</w:t>
            </w:r>
          </w:p>
        </w:tc>
      </w:tr>
      <w:tr w:rsidR="004E400A" w14:paraId="0EBDD0EA" w14:textId="77777777">
        <w:tc>
          <w:tcPr>
            <w:tcW w:w="4320" w:type="dxa"/>
            <w:tcBorders>
              <w:top w:val="nil"/>
              <w:left w:val="nil"/>
              <w:bottom w:val="nil"/>
              <w:right w:val="nil"/>
            </w:tcBorders>
          </w:tcPr>
          <w:p w14:paraId="10DE9BDC" w14:textId="77777777" w:rsidR="004E400A" w:rsidRDefault="00000000">
            <w:r>
              <w:t xml:space="preserve">   Some Other Religion</w:t>
            </w:r>
          </w:p>
        </w:tc>
        <w:tc>
          <w:tcPr>
            <w:tcW w:w="3312" w:type="dxa"/>
            <w:tcBorders>
              <w:top w:val="nil"/>
              <w:left w:val="nil"/>
              <w:bottom w:val="nil"/>
              <w:right w:val="nil"/>
            </w:tcBorders>
          </w:tcPr>
          <w:p w14:paraId="470DF394" w14:textId="77777777" w:rsidR="004E400A" w:rsidRDefault="00000000">
            <w:pPr>
              <w:jc w:val="center"/>
            </w:pPr>
            <w:r>
              <w:t>.</w:t>
            </w:r>
          </w:p>
        </w:tc>
        <w:tc>
          <w:tcPr>
            <w:tcW w:w="3312" w:type="dxa"/>
            <w:tcBorders>
              <w:top w:val="nil"/>
              <w:left w:val="nil"/>
              <w:bottom w:val="nil"/>
              <w:right w:val="nil"/>
            </w:tcBorders>
          </w:tcPr>
          <w:p w14:paraId="7D46587E" w14:textId="77777777" w:rsidR="004E400A" w:rsidRDefault="00000000">
            <w:pPr>
              <w:jc w:val="center"/>
            </w:pPr>
            <w:r>
              <w:t>.</w:t>
            </w:r>
          </w:p>
        </w:tc>
      </w:tr>
      <w:tr w:rsidR="004E400A" w14:paraId="1CD9AEA2" w14:textId="77777777">
        <w:tc>
          <w:tcPr>
            <w:tcW w:w="4320" w:type="dxa"/>
            <w:tcBorders>
              <w:top w:val="nil"/>
              <w:left w:val="nil"/>
              <w:bottom w:val="nil"/>
              <w:right w:val="nil"/>
            </w:tcBorders>
          </w:tcPr>
          <w:p w14:paraId="23044D4B" w14:textId="77777777" w:rsidR="004E400A" w:rsidRDefault="00000000">
            <w:r>
              <w:t xml:space="preserve">   No Religion/Atheist/Agnostic</w:t>
            </w:r>
          </w:p>
        </w:tc>
        <w:tc>
          <w:tcPr>
            <w:tcW w:w="3312" w:type="dxa"/>
            <w:tcBorders>
              <w:top w:val="nil"/>
              <w:left w:val="nil"/>
              <w:bottom w:val="nil"/>
              <w:right w:val="nil"/>
            </w:tcBorders>
          </w:tcPr>
          <w:p w14:paraId="7715F722" w14:textId="77777777" w:rsidR="004E400A" w:rsidRDefault="00000000">
            <w:pPr>
              <w:jc w:val="center"/>
            </w:pPr>
            <w:r>
              <w:t>0.02</w:t>
            </w:r>
          </w:p>
        </w:tc>
        <w:tc>
          <w:tcPr>
            <w:tcW w:w="3312" w:type="dxa"/>
            <w:tcBorders>
              <w:top w:val="nil"/>
              <w:left w:val="nil"/>
              <w:bottom w:val="nil"/>
              <w:right w:val="nil"/>
            </w:tcBorders>
          </w:tcPr>
          <w:p w14:paraId="20B6B8BB" w14:textId="77777777" w:rsidR="004E400A" w:rsidRDefault="00000000">
            <w:pPr>
              <w:jc w:val="center"/>
            </w:pPr>
            <w:r>
              <w:t>216</w:t>
            </w:r>
          </w:p>
        </w:tc>
      </w:tr>
      <w:tr w:rsidR="004E400A" w14:paraId="0A1D5E55" w14:textId="77777777">
        <w:tc>
          <w:tcPr>
            <w:tcW w:w="4320" w:type="dxa"/>
            <w:tcBorders>
              <w:top w:val="nil"/>
              <w:left w:val="nil"/>
              <w:bottom w:val="nil"/>
              <w:right w:val="nil"/>
            </w:tcBorders>
          </w:tcPr>
          <w:p w14:paraId="660D4861" w14:textId="77777777" w:rsidR="004E400A" w:rsidRDefault="00000000">
            <w:r>
              <w:t xml:space="preserve">   Missing</w:t>
            </w:r>
          </w:p>
        </w:tc>
        <w:tc>
          <w:tcPr>
            <w:tcW w:w="3312" w:type="dxa"/>
            <w:tcBorders>
              <w:top w:val="nil"/>
              <w:left w:val="nil"/>
              <w:bottom w:val="nil"/>
              <w:right w:val="nil"/>
            </w:tcBorders>
          </w:tcPr>
          <w:p w14:paraId="269E8EAD" w14:textId="77777777" w:rsidR="004E400A" w:rsidRDefault="00000000">
            <w:pPr>
              <w:jc w:val="center"/>
            </w:pPr>
            <w:r>
              <w:t>0.00</w:t>
            </w:r>
          </w:p>
        </w:tc>
        <w:tc>
          <w:tcPr>
            <w:tcW w:w="3312" w:type="dxa"/>
            <w:tcBorders>
              <w:top w:val="nil"/>
              <w:left w:val="nil"/>
              <w:bottom w:val="nil"/>
              <w:right w:val="nil"/>
            </w:tcBorders>
          </w:tcPr>
          <w:p w14:paraId="2BD449BB" w14:textId="77777777" w:rsidR="004E400A" w:rsidRDefault="00000000">
            <w:pPr>
              <w:jc w:val="center"/>
            </w:pPr>
            <w:r>
              <w:t>10</w:t>
            </w:r>
          </w:p>
        </w:tc>
      </w:tr>
      <w:tr w:rsidR="004E400A" w14:paraId="0796E4C4" w14:textId="77777777">
        <w:tc>
          <w:tcPr>
            <w:tcW w:w="4320" w:type="dxa"/>
            <w:tcBorders>
              <w:top w:val="nil"/>
              <w:left w:val="nil"/>
              <w:bottom w:val="nil"/>
              <w:right w:val="nil"/>
            </w:tcBorders>
          </w:tcPr>
          <w:p w14:paraId="23B89CBA" w14:textId="77777777" w:rsidR="004E400A" w:rsidRDefault="00000000">
            <w:r>
              <w:t>Race/Ethnicity</w:t>
            </w:r>
          </w:p>
        </w:tc>
        <w:tc>
          <w:tcPr>
            <w:tcW w:w="0" w:type="auto"/>
            <w:tcBorders>
              <w:top w:val="nil"/>
              <w:left w:val="nil"/>
              <w:bottom w:val="nil"/>
              <w:right w:val="nil"/>
            </w:tcBorders>
          </w:tcPr>
          <w:p w14:paraId="7C6147BC" w14:textId="77777777" w:rsidR="004E400A" w:rsidRDefault="004E400A">
            <w:pPr>
              <w:jc w:val="center"/>
            </w:pPr>
          </w:p>
        </w:tc>
        <w:tc>
          <w:tcPr>
            <w:tcW w:w="0" w:type="auto"/>
            <w:tcBorders>
              <w:top w:val="nil"/>
              <w:left w:val="nil"/>
              <w:bottom w:val="nil"/>
              <w:right w:val="nil"/>
            </w:tcBorders>
          </w:tcPr>
          <w:p w14:paraId="3B09F208" w14:textId="77777777" w:rsidR="004E400A" w:rsidRDefault="004E400A">
            <w:pPr>
              <w:jc w:val="center"/>
            </w:pPr>
          </w:p>
        </w:tc>
      </w:tr>
      <w:tr w:rsidR="004E400A" w14:paraId="7870B112" w14:textId="77777777">
        <w:tc>
          <w:tcPr>
            <w:tcW w:w="4320" w:type="dxa"/>
            <w:tcBorders>
              <w:top w:val="nil"/>
              <w:left w:val="nil"/>
              <w:bottom w:val="nil"/>
              <w:right w:val="nil"/>
            </w:tcBorders>
          </w:tcPr>
          <w:p w14:paraId="42D2EE19" w14:textId="77777777" w:rsidR="004E400A" w:rsidRDefault="00000000">
            <w:r>
              <w:t xml:space="preserve">   African</w:t>
            </w:r>
          </w:p>
        </w:tc>
        <w:tc>
          <w:tcPr>
            <w:tcW w:w="3312" w:type="dxa"/>
            <w:tcBorders>
              <w:top w:val="nil"/>
              <w:left w:val="nil"/>
              <w:bottom w:val="nil"/>
              <w:right w:val="nil"/>
            </w:tcBorders>
          </w:tcPr>
          <w:p w14:paraId="31050615" w14:textId="77777777" w:rsidR="004E400A" w:rsidRDefault="00000000">
            <w:pPr>
              <w:jc w:val="center"/>
            </w:pPr>
            <w:r>
              <w:t>1.00</w:t>
            </w:r>
          </w:p>
        </w:tc>
        <w:tc>
          <w:tcPr>
            <w:tcW w:w="3312" w:type="dxa"/>
            <w:tcBorders>
              <w:top w:val="nil"/>
              <w:left w:val="nil"/>
              <w:bottom w:val="nil"/>
              <w:right w:val="nil"/>
            </w:tcBorders>
          </w:tcPr>
          <w:p w14:paraId="28C714AB" w14:textId="77777777" w:rsidR="004E400A" w:rsidRDefault="00000000">
            <w:pPr>
              <w:jc w:val="center"/>
            </w:pPr>
            <w:r>
              <w:t>9060</w:t>
            </w:r>
          </w:p>
        </w:tc>
      </w:tr>
      <w:tr w:rsidR="004E400A" w14:paraId="03097EDA" w14:textId="77777777">
        <w:tc>
          <w:tcPr>
            <w:tcW w:w="4320" w:type="dxa"/>
            <w:tcBorders>
              <w:top w:val="nil"/>
              <w:left w:val="nil"/>
              <w:bottom w:val="nil"/>
              <w:right w:val="nil"/>
            </w:tcBorders>
          </w:tcPr>
          <w:p w14:paraId="1645EE49" w14:textId="77777777" w:rsidR="004E400A" w:rsidRDefault="00000000">
            <w:r>
              <w:t xml:space="preserve">   Indian</w:t>
            </w:r>
          </w:p>
        </w:tc>
        <w:tc>
          <w:tcPr>
            <w:tcW w:w="3312" w:type="dxa"/>
            <w:tcBorders>
              <w:top w:val="nil"/>
              <w:left w:val="nil"/>
              <w:bottom w:val="nil"/>
              <w:right w:val="nil"/>
            </w:tcBorders>
          </w:tcPr>
          <w:p w14:paraId="13D32BFB" w14:textId="77777777" w:rsidR="004E400A" w:rsidRDefault="00000000">
            <w:pPr>
              <w:jc w:val="center"/>
            </w:pPr>
            <w:r>
              <w:t>0.00</w:t>
            </w:r>
          </w:p>
        </w:tc>
        <w:tc>
          <w:tcPr>
            <w:tcW w:w="3312" w:type="dxa"/>
            <w:tcBorders>
              <w:top w:val="nil"/>
              <w:left w:val="nil"/>
              <w:bottom w:val="nil"/>
              <w:right w:val="nil"/>
            </w:tcBorders>
          </w:tcPr>
          <w:p w14:paraId="274AFE46" w14:textId="77777777" w:rsidR="004E400A" w:rsidRDefault="00000000">
            <w:pPr>
              <w:jc w:val="center"/>
            </w:pPr>
            <w:r>
              <w:t>3</w:t>
            </w:r>
          </w:p>
        </w:tc>
      </w:tr>
      <w:tr w:rsidR="004E400A" w14:paraId="3CF15F84" w14:textId="77777777">
        <w:tc>
          <w:tcPr>
            <w:tcW w:w="4320" w:type="dxa"/>
            <w:tcBorders>
              <w:top w:val="nil"/>
              <w:left w:val="nil"/>
              <w:bottom w:val="nil"/>
              <w:right w:val="nil"/>
            </w:tcBorders>
          </w:tcPr>
          <w:p w14:paraId="1E54263F" w14:textId="77777777" w:rsidR="004E400A" w:rsidRDefault="00000000">
            <w:r>
              <w:t xml:space="preserve">   Arab</w:t>
            </w:r>
          </w:p>
        </w:tc>
        <w:tc>
          <w:tcPr>
            <w:tcW w:w="3312" w:type="dxa"/>
            <w:tcBorders>
              <w:top w:val="nil"/>
              <w:left w:val="nil"/>
              <w:bottom w:val="nil"/>
              <w:right w:val="nil"/>
            </w:tcBorders>
          </w:tcPr>
          <w:p w14:paraId="1D4C0972" w14:textId="77777777" w:rsidR="004E400A" w:rsidRDefault="00000000">
            <w:pPr>
              <w:jc w:val="center"/>
            </w:pPr>
            <w:r>
              <w:t>0.00</w:t>
            </w:r>
          </w:p>
        </w:tc>
        <w:tc>
          <w:tcPr>
            <w:tcW w:w="3312" w:type="dxa"/>
            <w:tcBorders>
              <w:top w:val="nil"/>
              <w:left w:val="nil"/>
              <w:bottom w:val="nil"/>
              <w:right w:val="nil"/>
            </w:tcBorders>
          </w:tcPr>
          <w:p w14:paraId="09131AA2" w14:textId="77777777" w:rsidR="004E400A" w:rsidRDefault="00000000">
            <w:pPr>
              <w:jc w:val="center"/>
            </w:pPr>
            <w:r>
              <w:t>11</w:t>
            </w:r>
          </w:p>
        </w:tc>
      </w:tr>
      <w:tr w:rsidR="004E400A" w14:paraId="2B13AF2E" w14:textId="77777777">
        <w:tc>
          <w:tcPr>
            <w:tcW w:w="4320" w:type="dxa"/>
            <w:tcBorders>
              <w:top w:val="nil"/>
              <w:left w:val="nil"/>
              <w:bottom w:val="nil"/>
              <w:right w:val="nil"/>
            </w:tcBorders>
          </w:tcPr>
          <w:p w14:paraId="12EA1A4E" w14:textId="77777777" w:rsidR="004E400A" w:rsidRDefault="00000000">
            <w:r>
              <w:t xml:space="preserve">   Other</w:t>
            </w:r>
          </w:p>
        </w:tc>
        <w:tc>
          <w:tcPr>
            <w:tcW w:w="3312" w:type="dxa"/>
            <w:tcBorders>
              <w:top w:val="nil"/>
              <w:left w:val="nil"/>
              <w:bottom w:val="nil"/>
              <w:right w:val="nil"/>
            </w:tcBorders>
          </w:tcPr>
          <w:p w14:paraId="39FFE386" w14:textId="77777777" w:rsidR="004E400A" w:rsidRDefault="00000000">
            <w:pPr>
              <w:jc w:val="center"/>
            </w:pPr>
            <w:r>
              <w:t>.</w:t>
            </w:r>
          </w:p>
        </w:tc>
        <w:tc>
          <w:tcPr>
            <w:tcW w:w="3312" w:type="dxa"/>
            <w:tcBorders>
              <w:top w:val="nil"/>
              <w:left w:val="nil"/>
              <w:bottom w:val="nil"/>
              <w:right w:val="nil"/>
            </w:tcBorders>
          </w:tcPr>
          <w:p w14:paraId="28C86692" w14:textId="77777777" w:rsidR="004E400A" w:rsidRDefault="00000000">
            <w:pPr>
              <w:jc w:val="center"/>
            </w:pPr>
            <w:r>
              <w:t>.</w:t>
            </w:r>
          </w:p>
        </w:tc>
      </w:tr>
      <w:tr w:rsidR="004E400A" w14:paraId="046D45D4" w14:textId="77777777">
        <w:tc>
          <w:tcPr>
            <w:tcW w:w="4320" w:type="dxa"/>
            <w:tcBorders>
              <w:top w:val="nil"/>
              <w:left w:val="nil"/>
              <w:bottom w:val="nil"/>
              <w:right w:val="nil"/>
            </w:tcBorders>
          </w:tcPr>
          <w:p w14:paraId="2D343DC5" w14:textId="77777777" w:rsidR="004E400A" w:rsidRDefault="00000000">
            <w:r>
              <w:t xml:space="preserve">   Missing</w:t>
            </w:r>
          </w:p>
        </w:tc>
        <w:tc>
          <w:tcPr>
            <w:tcW w:w="3312" w:type="dxa"/>
            <w:tcBorders>
              <w:top w:val="nil"/>
              <w:left w:val="nil"/>
              <w:bottom w:val="nil"/>
              <w:right w:val="nil"/>
            </w:tcBorders>
          </w:tcPr>
          <w:p w14:paraId="48328209" w14:textId="77777777" w:rsidR="004E400A" w:rsidRDefault="00000000">
            <w:pPr>
              <w:jc w:val="center"/>
            </w:pPr>
            <w:r>
              <w:t>0.00</w:t>
            </w:r>
          </w:p>
        </w:tc>
        <w:tc>
          <w:tcPr>
            <w:tcW w:w="3312" w:type="dxa"/>
            <w:tcBorders>
              <w:top w:val="nil"/>
              <w:left w:val="nil"/>
              <w:bottom w:val="nil"/>
              <w:right w:val="nil"/>
            </w:tcBorders>
          </w:tcPr>
          <w:p w14:paraId="54B37A72" w14:textId="77777777" w:rsidR="004E400A" w:rsidRDefault="00000000">
            <w:pPr>
              <w:jc w:val="center"/>
            </w:pPr>
            <w:r>
              <w:t>2</w:t>
            </w:r>
          </w:p>
        </w:tc>
      </w:tr>
    </w:tbl>
    <w:p w14:paraId="6F1C8465" w14:textId="77777777" w:rsidR="004E400A" w:rsidRDefault="004E400A"/>
    <w:p w14:paraId="0F5959BE" w14:textId="77777777" w:rsidR="004D473E" w:rsidRDefault="004D473E">
      <w:pPr>
        <w:rPr>
          <w:b/>
        </w:rPr>
      </w:pPr>
      <w:r>
        <w:rPr>
          <w:b/>
        </w:rPr>
        <w:br w:type="page"/>
      </w:r>
    </w:p>
    <w:p w14:paraId="3410013E" w14:textId="22E3F860" w:rsidR="004E400A" w:rsidRDefault="00000000">
      <w:pPr>
        <w:jc w:val="center"/>
      </w:pPr>
      <w:r>
        <w:rPr>
          <w:b/>
        </w:rPr>
        <w:lastRenderedPageBreak/>
        <w:t>Table 1</w:t>
      </w:r>
      <w:r w:rsidR="003E78D2">
        <w:rPr>
          <w:b/>
        </w:rPr>
        <w:t>9</w:t>
      </w:r>
      <w:r>
        <w:rPr>
          <w:b/>
        </w:rPr>
        <w:t>b: Variations Across Demographic Characteristics (Tanzania)</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6F4CE297" w14:textId="77777777">
        <w:tc>
          <w:tcPr>
            <w:tcW w:w="5760" w:type="dxa"/>
            <w:tcBorders>
              <w:top w:val="nil"/>
              <w:left w:val="nil"/>
              <w:bottom w:val="single" w:sz="0" w:space="0" w:color="000000"/>
              <w:right w:val="nil"/>
            </w:tcBorders>
          </w:tcPr>
          <w:p w14:paraId="650C6663" w14:textId="77777777" w:rsidR="004E400A" w:rsidRDefault="00000000">
            <w:r>
              <w:t>Variable</w:t>
            </w:r>
          </w:p>
        </w:tc>
        <w:tc>
          <w:tcPr>
            <w:tcW w:w="1656" w:type="dxa"/>
            <w:tcBorders>
              <w:top w:val="nil"/>
              <w:left w:val="nil"/>
              <w:bottom w:val="single" w:sz="0" w:space="0" w:color="000000"/>
              <w:right w:val="nil"/>
            </w:tcBorders>
          </w:tcPr>
          <w:p w14:paraId="27C0CD04" w14:textId="77777777" w:rsidR="004E400A" w:rsidRDefault="00000000">
            <w:pPr>
              <w:jc w:val="center"/>
            </w:pPr>
            <w:r>
              <w:t>Mean/Proportion</w:t>
            </w:r>
          </w:p>
        </w:tc>
        <w:tc>
          <w:tcPr>
            <w:tcW w:w="1656" w:type="dxa"/>
            <w:tcBorders>
              <w:top w:val="nil"/>
              <w:left w:val="nil"/>
              <w:bottom w:val="single" w:sz="0" w:space="0" w:color="000000"/>
              <w:right w:val="nil"/>
            </w:tcBorders>
          </w:tcPr>
          <w:p w14:paraId="2A85DF42" w14:textId="77777777" w:rsidR="004E400A" w:rsidRDefault="00000000">
            <w:pPr>
              <w:jc w:val="center"/>
            </w:pPr>
            <w:r>
              <w:t>SE</w:t>
            </w:r>
          </w:p>
        </w:tc>
        <w:tc>
          <w:tcPr>
            <w:tcW w:w="1656" w:type="dxa"/>
            <w:tcBorders>
              <w:top w:val="nil"/>
              <w:left w:val="nil"/>
              <w:bottom w:val="single" w:sz="0" w:space="0" w:color="000000"/>
              <w:right w:val="nil"/>
            </w:tcBorders>
          </w:tcPr>
          <w:p w14:paraId="6CD2A16B" w14:textId="77777777" w:rsidR="004E400A" w:rsidRDefault="00000000">
            <w:pPr>
              <w:jc w:val="center"/>
            </w:pPr>
            <w:r>
              <w:t>LCI</w:t>
            </w:r>
          </w:p>
        </w:tc>
        <w:tc>
          <w:tcPr>
            <w:tcW w:w="1656" w:type="dxa"/>
            <w:tcBorders>
              <w:top w:val="nil"/>
              <w:left w:val="nil"/>
              <w:bottom w:val="single" w:sz="0" w:space="0" w:color="000000"/>
              <w:right w:val="nil"/>
            </w:tcBorders>
          </w:tcPr>
          <w:p w14:paraId="678779C8" w14:textId="77777777" w:rsidR="004E400A" w:rsidRDefault="00000000">
            <w:pPr>
              <w:jc w:val="center"/>
            </w:pPr>
            <w:r>
              <w:t>UCI</w:t>
            </w:r>
          </w:p>
        </w:tc>
        <w:tc>
          <w:tcPr>
            <w:tcW w:w="2880" w:type="dxa"/>
            <w:tcBorders>
              <w:top w:val="nil"/>
              <w:left w:val="nil"/>
              <w:bottom w:val="single" w:sz="0" w:space="0" w:color="000000"/>
              <w:right w:val="nil"/>
            </w:tcBorders>
          </w:tcPr>
          <w:p w14:paraId="5357EDDC" w14:textId="77777777" w:rsidR="004E400A" w:rsidRDefault="00000000">
            <w:pPr>
              <w:jc w:val="center"/>
            </w:pPr>
            <w:r>
              <w:t>Global p-value</w:t>
            </w:r>
          </w:p>
        </w:tc>
      </w:tr>
      <w:tr w:rsidR="004E400A" w14:paraId="2D8C1610" w14:textId="77777777">
        <w:tc>
          <w:tcPr>
            <w:tcW w:w="5760" w:type="dxa"/>
            <w:tcBorders>
              <w:top w:val="single" w:sz="0" w:space="0" w:color="000000"/>
              <w:left w:val="nil"/>
              <w:bottom w:val="nil"/>
              <w:right w:val="nil"/>
            </w:tcBorders>
          </w:tcPr>
          <w:p w14:paraId="739DBA9B" w14:textId="77777777" w:rsidR="004E400A" w:rsidRDefault="00000000">
            <w:r>
              <w:t>Age</w:t>
            </w:r>
          </w:p>
        </w:tc>
        <w:tc>
          <w:tcPr>
            <w:tcW w:w="0" w:type="auto"/>
            <w:tcBorders>
              <w:top w:val="single" w:sz="0" w:space="0" w:color="000000"/>
              <w:left w:val="nil"/>
              <w:bottom w:val="nil"/>
              <w:right w:val="nil"/>
            </w:tcBorders>
          </w:tcPr>
          <w:p w14:paraId="050CC0FA" w14:textId="77777777" w:rsidR="004E400A" w:rsidRDefault="004E400A">
            <w:pPr>
              <w:jc w:val="center"/>
            </w:pPr>
          </w:p>
        </w:tc>
        <w:tc>
          <w:tcPr>
            <w:tcW w:w="0" w:type="auto"/>
            <w:tcBorders>
              <w:top w:val="single" w:sz="0" w:space="0" w:color="000000"/>
              <w:left w:val="nil"/>
              <w:bottom w:val="nil"/>
              <w:right w:val="nil"/>
            </w:tcBorders>
          </w:tcPr>
          <w:p w14:paraId="5553E340" w14:textId="77777777" w:rsidR="004E400A" w:rsidRDefault="004E400A">
            <w:pPr>
              <w:jc w:val="center"/>
            </w:pPr>
          </w:p>
        </w:tc>
        <w:tc>
          <w:tcPr>
            <w:tcW w:w="0" w:type="auto"/>
            <w:tcBorders>
              <w:top w:val="single" w:sz="0" w:space="0" w:color="000000"/>
              <w:left w:val="nil"/>
              <w:bottom w:val="nil"/>
              <w:right w:val="nil"/>
            </w:tcBorders>
          </w:tcPr>
          <w:p w14:paraId="0E420371" w14:textId="77777777" w:rsidR="004E400A" w:rsidRDefault="004E400A">
            <w:pPr>
              <w:jc w:val="center"/>
            </w:pPr>
          </w:p>
        </w:tc>
        <w:tc>
          <w:tcPr>
            <w:tcW w:w="0" w:type="auto"/>
            <w:tcBorders>
              <w:top w:val="single" w:sz="0" w:space="0" w:color="000000"/>
              <w:left w:val="nil"/>
              <w:bottom w:val="nil"/>
              <w:right w:val="nil"/>
            </w:tcBorders>
          </w:tcPr>
          <w:p w14:paraId="158ABCD4" w14:textId="77777777" w:rsidR="004E400A" w:rsidRDefault="004E400A">
            <w:pPr>
              <w:jc w:val="center"/>
            </w:pPr>
          </w:p>
        </w:tc>
        <w:tc>
          <w:tcPr>
            <w:tcW w:w="2880" w:type="dxa"/>
            <w:tcBorders>
              <w:top w:val="single" w:sz="0" w:space="0" w:color="000000"/>
              <w:left w:val="nil"/>
              <w:bottom w:val="nil"/>
              <w:right w:val="nil"/>
            </w:tcBorders>
          </w:tcPr>
          <w:p w14:paraId="067ABC07" w14:textId="77777777" w:rsidR="004E400A" w:rsidRDefault="004E400A">
            <w:pPr>
              <w:jc w:val="center"/>
            </w:pPr>
          </w:p>
        </w:tc>
      </w:tr>
      <w:tr w:rsidR="004E400A" w14:paraId="70314C07" w14:textId="77777777">
        <w:tc>
          <w:tcPr>
            <w:tcW w:w="5760" w:type="dxa"/>
            <w:tcBorders>
              <w:top w:val="nil"/>
              <w:left w:val="nil"/>
              <w:bottom w:val="nil"/>
              <w:right w:val="nil"/>
            </w:tcBorders>
          </w:tcPr>
          <w:p w14:paraId="72371C28" w14:textId="77777777" w:rsidR="004E400A" w:rsidRDefault="00000000">
            <w:r>
              <w:t xml:space="preserve">   18-24</w:t>
            </w:r>
          </w:p>
        </w:tc>
        <w:tc>
          <w:tcPr>
            <w:tcW w:w="1656" w:type="dxa"/>
            <w:tcBorders>
              <w:top w:val="nil"/>
              <w:left w:val="nil"/>
              <w:bottom w:val="nil"/>
              <w:right w:val="nil"/>
            </w:tcBorders>
          </w:tcPr>
          <w:p w14:paraId="47401B26" w14:textId="77777777" w:rsidR="004E400A" w:rsidRDefault="00000000">
            <w:pPr>
              <w:jc w:val="center"/>
            </w:pPr>
            <w:r>
              <w:t>0.81</w:t>
            </w:r>
          </w:p>
        </w:tc>
        <w:tc>
          <w:tcPr>
            <w:tcW w:w="1656" w:type="dxa"/>
            <w:tcBorders>
              <w:top w:val="nil"/>
              <w:left w:val="nil"/>
              <w:bottom w:val="nil"/>
              <w:right w:val="nil"/>
            </w:tcBorders>
          </w:tcPr>
          <w:p w14:paraId="015E5AF3" w14:textId="77777777" w:rsidR="004E400A" w:rsidRDefault="00000000">
            <w:pPr>
              <w:jc w:val="center"/>
            </w:pPr>
            <w:r>
              <w:t>0.01</w:t>
            </w:r>
          </w:p>
        </w:tc>
        <w:tc>
          <w:tcPr>
            <w:tcW w:w="1656" w:type="dxa"/>
            <w:tcBorders>
              <w:top w:val="nil"/>
              <w:left w:val="nil"/>
              <w:bottom w:val="nil"/>
              <w:right w:val="nil"/>
            </w:tcBorders>
          </w:tcPr>
          <w:p w14:paraId="1BD3BD19" w14:textId="77777777" w:rsidR="004E400A" w:rsidRDefault="00000000">
            <w:pPr>
              <w:jc w:val="center"/>
            </w:pPr>
            <w:r>
              <w:t>0.79</w:t>
            </w:r>
          </w:p>
        </w:tc>
        <w:tc>
          <w:tcPr>
            <w:tcW w:w="1656" w:type="dxa"/>
            <w:tcBorders>
              <w:top w:val="nil"/>
              <w:left w:val="nil"/>
              <w:bottom w:val="nil"/>
              <w:right w:val="nil"/>
            </w:tcBorders>
          </w:tcPr>
          <w:p w14:paraId="250A30FE" w14:textId="77777777" w:rsidR="004E400A" w:rsidRDefault="00000000">
            <w:pPr>
              <w:jc w:val="center"/>
            </w:pPr>
            <w:r>
              <w:t>0.83</w:t>
            </w:r>
          </w:p>
        </w:tc>
        <w:tc>
          <w:tcPr>
            <w:tcW w:w="2880" w:type="dxa"/>
            <w:tcBorders>
              <w:top w:val="nil"/>
              <w:left w:val="nil"/>
              <w:bottom w:val="nil"/>
              <w:right w:val="nil"/>
            </w:tcBorders>
          </w:tcPr>
          <w:p w14:paraId="13063523" w14:textId="77777777" w:rsidR="004E400A" w:rsidRDefault="00000000">
            <w:pPr>
              <w:jc w:val="center"/>
            </w:pPr>
            <w:r>
              <w:t>0.06</w:t>
            </w:r>
          </w:p>
        </w:tc>
      </w:tr>
      <w:tr w:rsidR="004E400A" w14:paraId="338B76C7" w14:textId="77777777">
        <w:tc>
          <w:tcPr>
            <w:tcW w:w="5760" w:type="dxa"/>
            <w:tcBorders>
              <w:top w:val="nil"/>
              <w:left w:val="nil"/>
              <w:bottom w:val="nil"/>
              <w:right w:val="nil"/>
            </w:tcBorders>
          </w:tcPr>
          <w:p w14:paraId="2E3E959A" w14:textId="77777777" w:rsidR="004E400A" w:rsidRDefault="00000000">
            <w:r>
              <w:t xml:space="preserve">   25-29</w:t>
            </w:r>
          </w:p>
        </w:tc>
        <w:tc>
          <w:tcPr>
            <w:tcW w:w="1656" w:type="dxa"/>
            <w:tcBorders>
              <w:top w:val="nil"/>
              <w:left w:val="nil"/>
              <w:bottom w:val="nil"/>
              <w:right w:val="nil"/>
            </w:tcBorders>
          </w:tcPr>
          <w:p w14:paraId="31FE0A24" w14:textId="77777777" w:rsidR="004E400A" w:rsidRDefault="00000000">
            <w:pPr>
              <w:jc w:val="center"/>
            </w:pPr>
            <w:r>
              <w:t>0.85</w:t>
            </w:r>
          </w:p>
        </w:tc>
        <w:tc>
          <w:tcPr>
            <w:tcW w:w="1656" w:type="dxa"/>
            <w:tcBorders>
              <w:top w:val="nil"/>
              <w:left w:val="nil"/>
              <w:bottom w:val="nil"/>
              <w:right w:val="nil"/>
            </w:tcBorders>
          </w:tcPr>
          <w:p w14:paraId="79D7CEB5" w14:textId="77777777" w:rsidR="004E400A" w:rsidRDefault="00000000">
            <w:pPr>
              <w:jc w:val="center"/>
            </w:pPr>
            <w:r>
              <w:t>0.01</w:t>
            </w:r>
          </w:p>
        </w:tc>
        <w:tc>
          <w:tcPr>
            <w:tcW w:w="1656" w:type="dxa"/>
            <w:tcBorders>
              <w:top w:val="nil"/>
              <w:left w:val="nil"/>
              <w:bottom w:val="nil"/>
              <w:right w:val="nil"/>
            </w:tcBorders>
          </w:tcPr>
          <w:p w14:paraId="6721E878" w14:textId="77777777" w:rsidR="004E400A" w:rsidRDefault="00000000">
            <w:pPr>
              <w:jc w:val="center"/>
            </w:pPr>
            <w:r>
              <w:t>0.83</w:t>
            </w:r>
          </w:p>
        </w:tc>
        <w:tc>
          <w:tcPr>
            <w:tcW w:w="1656" w:type="dxa"/>
            <w:tcBorders>
              <w:top w:val="nil"/>
              <w:left w:val="nil"/>
              <w:bottom w:val="nil"/>
              <w:right w:val="nil"/>
            </w:tcBorders>
          </w:tcPr>
          <w:p w14:paraId="1AE02108" w14:textId="77777777" w:rsidR="004E400A" w:rsidRDefault="00000000">
            <w:pPr>
              <w:jc w:val="center"/>
            </w:pPr>
            <w:r>
              <w:t>0.87</w:t>
            </w:r>
          </w:p>
        </w:tc>
        <w:tc>
          <w:tcPr>
            <w:tcW w:w="2880" w:type="dxa"/>
            <w:tcBorders>
              <w:top w:val="nil"/>
              <w:left w:val="nil"/>
              <w:bottom w:val="nil"/>
              <w:right w:val="nil"/>
            </w:tcBorders>
          </w:tcPr>
          <w:p w14:paraId="235FF6CA" w14:textId="77777777" w:rsidR="004E400A" w:rsidRDefault="00000000">
            <w:pPr>
              <w:jc w:val="center"/>
            </w:pPr>
            <w:r>
              <w:t>.</w:t>
            </w:r>
          </w:p>
        </w:tc>
      </w:tr>
      <w:tr w:rsidR="004E400A" w14:paraId="2641F2B2" w14:textId="77777777">
        <w:tc>
          <w:tcPr>
            <w:tcW w:w="5760" w:type="dxa"/>
            <w:tcBorders>
              <w:top w:val="nil"/>
              <w:left w:val="nil"/>
              <w:bottom w:val="nil"/>
              <w:right w:val="nil"/>
            </w:tcBorders>
          </w:tcPr>
          <w:p w14:paraId="08589081" w14:textId="77777777" w:rsidR="004E400A" w:rsidRDefault="00000000">
            <w:r>
              <w:t xml:space="preserve">   30-39</w:t>
            </w:r>
          </w:p>
        </w:tc>
        <w:tc>
          <w:tcPr>
            <w:tcW w:w="1656" w:type="dxa"/>
            <w:tcBorders>
              <w:top w:val="nil"/>
              <w:left w:val="nil"/>
              <w:bottom w:val="nil"/>
              <w:right w:val="nil"/>
            </w:tcBorders>
          </w:tcPr>
          <w:p w14:paraId="48AC6108" w14:textId="77777777" w:rsidR="004E400A" w:rsidRDefault="00000000">
            <w:pPr>
              <w:jc w:val="center"/>
            </w:pPr>
            <w:r>
              <w:t>0.83</w:t>
            </w:r>
          </w:p>
        </w:tc>
        <w:tc>
          <w:tcPr>
            <w:tcW w:w="1656" w:type="dxa"/>
            <w:tcBorders>
              <w:top w:val="nil"/>
              <w:left w:val="nil"/>
              <w:bottom w:val="nil"/>
              <w:right w:val="nil"/>
            </w:tcBorders>
          </w:tcPr>
          <w:p w14:paraId="18134447" w14:textId="77777777" w:rsidR="004E400A" w:rsidRDefault="00000000">
            <w:pPr>
              <w:jc w:val="center"/>
            </w:pPr>
            <w:r>
              <w:t>0.01</w:t>
            </w:r>
          </w:p>
        </w:tc>
        <w:tc>
          <w:tcPr>
            <w:tcW w:w="1656" w:type="dxa"/>
            <w:tcBorders>
              <w:top w:val="nil"/>
              <w:left w:val="nil"/>
              <w:bottom w:val="nil"/>
              <w:right w:val="nil"/>
            </w:tcBorders>
          </w:tcPr>
          <w:p w14:paraId="362F1F80" w14:textId="77777777" w:rsidR="004E400A" w:rsidRDefault="00000000">
            <w:pPr>
              <w:jc w:val="center"/>
            </w:pPr>
            <w:r>
              <w:t>0.81</w:t>
            </w:r>
          </w:p>
        </w:tc>
        <w:tc>
          <w:tcPr>
            <w:tcW w:w="1656" w:type="dxa"/>
            <w:tcBorders>
              <w:top w:val="nil"/>
              <w:left w:val="nil"/>
              <w:bottom w:val="nil"/>
              <w:right w:val="nil"/>
            </w:tcBorders>
          </w:tcPr>
          <w:p w14:paraId="48D844D2" w14:textId="77777777" w:rsidR="004E400A" w:rsidRDefault="00000000">
            <w:pPr>
              <w:jc w:val="center"/>
            </w:pPr>
            <w:r>
              <w:t>0.85</w:t>
            </w:r>
          </w:p>
        </w:tc>
        <w:tc>
          <w:tcPr>
            <w:tcW w:w="2880" w:type="dxa"/>
            <w:tcBorders>
              <w:top w:val="nil"/>
              <w:left w:val="nil"/>
              <w:bottom w:val="nil"/>
              <w:right w:val="nil"/>
            </w:tcBorders>
          </w:tcPr>
          <w:p w14:paraId="2BD50588" w14:textId="77777777" w:rsidR="004E400A" w:rsidRDefault="00000000">
            <w:pPr>
              <w:jc w:val="center"/>
            </w:pPr>
            <w:r>
              <w:t>.</w:t>
            </w:r>
          </w:p>
        </w:tc>
      </w:tr>
      <w:tr w:rsidR="004E400A" w14:paraId="19C148CC" w14:textId="77777777">
        <w:tc>
          <w:tcPr>
            <w:tcW w:w="5760" w:type="dxa"/>
            <w:tcBorders>
              <w:top w:val="nil"/>
              <w:left w:val="nil"/>
              <w:bottom w:val="nil"/>
              <w:right w:val="nil"/>
            </w:tcBorders>
          </w:tcPr>
          <w:p w14:paraId="4B086AA9" w14:textId="77777777" w:rsidR="004E400A" w:rsidRDefault="00000000">
            <w:r>
              <w:t xml:space="preserve">   40-49</w:t>
            </w:r>
          </w:p>
        </w:tc>
        <w:tc>
          <w:tcPr>
            <w:tcW w:w="1656" w:type="dxa"/>
            <w:tcBorders>
              <w:top w:val="nil"/>
              <w:left w:val="nil"/>
              <w:bottom w:val="nil"/>
              <w:right w:val="nil"/>
            </w:tcBorders>
          </w:tcPr>
          <w:p w14:paraId="1CF0A0A0" w14:textId="77777777" w:rsidR="004E400A" w:rsidRDefault="00000000">
            <w:pPr>
              <w:jc w:val="center"/>
            </w:pPr>
            <w:r>
              <w:t>0.83</w:t>
            </w:r>
          </w:p>
        </w:tc>
        <w:tc>
          <w:tcPr>
            <w:tcW w:w="1656" w:type="dxa"/>
            <w:tcBorders>
              <w:top w:val="nil"/>
              <w:left w:val="nil"/>
              <w:bottom w:val="nil"/>
              <w:right w:val="nil"/>
            </w:tcBorders>
          </w:tcPr>
          <w:p w14:paraId="564EDBB0" w14:textId="77777777" w:rsidR="004E400A" w:rsidRDefault="00000000">
            <w:pPr>
              <w:jc w:val="center"/>
            </w:pPr>
            <w:r>
              <w:t>0.01</w:t>
            </w:r>
          </w:p>
        </w:tc>
        <w:tc>
          <w:tcPr>
            <w:tcW w:w="1656" w:type="dxa"/>
            <w:tcBorders>
              <w:top w:val="nil"/>
              <w:left w:val="nil"/>
              <w:bottom w:val="nil"/>
              <w:right w:val="nil"/>
            </w:tcBorders>
          </w:tcPr>
          <w:p w14:paraId="2A4EC64E" w14:textId="77777777" w:rsidR="004E400A" w:rsidRDefault="00000000">
            <w:pPr>
              <w:jc w:val="center"/>
            </w:pPr>
            <w:r>
              <w:t>0.80</w:t>
            </w:r>
          </w:p>
        </w:tc>
        <w:tc>
          <w:tcPr>
            <w:tcW w:w="1656" w:type="dxa"/>
            <w:tcBorders>
              <w:top w:val="nil"/>
              <w:left w:val="nil"/>
              <w:bottom w:val="nil"/>
              <w:right w:val="nil"/>
            </w:tcBorders>
          </w:tcPr>
          <w:p w14:paraId="2B1A703C" w14:textId="77777777" w:rsidR="004E400A" w:rsidRDefault="00000000">
            <w:pPr>
              <w:jc w:val="center"/>
            </w:pPr>
            <w:r>
              <w:t>0.85</w:t>
            </w:r>
          </w:p>
        </w:tc>
        <w:tc>
          <w:tcPr>
            <w:tcW w:w="2880" w:type="dxa"/>
            <w:tcBorders>
              <w:top w:val="nil"/>
              <w:left w:val="nil"/>
              <w:bottom w:val="nil"/>
              <w:right w:val="nil"/>
            </w:tcBorders>
          </w:tcPr>
          <w:p w14:paraId="305075BB" w14:textId="77777777" w:rsidR="004E400A" w:rsidRDefault="00000000">
            <w:pPr>
              <w:jc w:val="center"/>
            </w:pPr>
            <w:r>
              <w:t>.</w:t>
            </w:r>
          </w:p>
        </w:tc>
      </w:tr>
      <w:tr w:rsidR="004E400A" w14:paraId="69121041" w14:textId="77777777">
        <w:tc>
          <w:tcPr>
            <w:tcW w:w="5760" w:type="dxa"/>
            <w:tcBorders>
              <w:top w:val="nil"/>
              <w:left w:val="nil"/>
              <w:bottom w:val="nil"/>
              <w:right w:val="nil"/>
            </w:tcBorders>
          </w:tcPr>
          <w:p w14:paraId="271286FD" w14:textId="77777777" w:rsidR="004E400A" w:rsidRDefault="00000000">
            <w:r>
              <w:t xml:space="preserve">   50-59</w:t>
            </w:r>
          </w:p>
        </w:tc>
        <w:tc>
          <w:tcPr>
            <w:tcW w:w="1656" w:type="dxa"/>
            <w:tcBorders>
              <w:top w:val="nil"/>
              <w:left w:val="nil"/>
              <w:bottom w:val="nil"/>
              <w:right w:val="nil"/>
            </w:tcBorders>
          </w:tcPr>
          <w:p w14:paraId="0CD15953" w14:textId="77777777" w:rsidR="004E400A" w:rsidRDefault="00000000">
            <w:pPr>
              <w:jc w:val="center"/>
            </w:pPr>
            <w:r>
              <w:t>0.86</w:t>
            </w:r>
          </w:p>
        </w:tc>
        <w:tc>
          <w:tcPr>
            <w:tcW w:w="1656" w:type="dxa"/>
            <w:tcBorders>
              <w:top w:val="nil"/>
              <w:left w:val="nil"/>
              <w:bottom w:val="nil"/>
              <w:right w:val="nil"/>
            </w:tcBorders>
          </w:tcPr>
          <w:p w14:paraId="565C8E95" w14:textId="77777777" w:rsidR="004E400A" w:rsidRDefault="00000000">
            <w:pPr>
              <w:jc w:val="center"/>
            </w:pPr>
            <w:r>
              <w:t>0.01</w:t>
            </w:r>
          </w:p>
        </w:tc>
        <w:tc>
          <w:tcPr>
            <w:tcW w:w="1656" w:type="dxa"/>
            <w:tcBorders>
              <w:top w:val="nil"/>
              <w:left w:val="nil"/>
              <w:bottom w:val="nil"/>
              <w:right w:val="nil"/>
            </w:tcBorders>
          </w:tcPr>
          <w:p w14:paraId="37D6C445" w14:textId="77777777" w:rsidR="004E400A" w:rsidRDefault="00000000">
            <w:pPr>
              <w:jc w:val="center"/>
            </w:pPr>
            <w:r>
              <w:t>0.83</w:t>
            </w:r>
          </w:p>
        </w:tc>
        <w:tc>
          <w:tcPr>
            <w:tcW w:w="1656" w:type="dxa"/>
            <w:tcBorders>
              <w:top w:val="nil"/>
              <w:left w:val="nil"/>
              <w:bottom w:val="nil"/>
              <w:right w:val="nil"/>
            </w:tcBorders>
          </w:tcPr>
          <w:p w14:paraId="45345240" w14:textId="77777777" w:rsidR="004E400A" w:rsidRDefault="00000000">
            <w:pPr>
              <w:jc w:val="center"/>
            </w:pPr>
            <w:r>
              <w:t>0.89</w:t>
            </w:r>
          </w:p>
        </w:tc>
        <w:tc>
          <w:tcPr>
            <w:tcW w:w="2880" w:type="dxa"/>
            <w:tcBorders>
              <w:top w:val="nil"/>
              <w:left w:val="nil"/>
              <w:bottom w:val="nil"/>
              <w:right w:val="nil"/>
            </w:tcBorders>
          </w:tcPr>
          <w:p w14:paraId="03442A29" w14:textId="77777777" w:rsidR="004E400A" w:rsidRDefault="00000000">
            <w:pPr>
              <w:jc w:val="center"/>
            </w:pPr>
            <w:r>
              <w:t>.</w:t>
            </w:r>
          </w:p>
        </w:tc>
      </w:tr>
      <w:tr w:rsidR="004E400A" w14:paraId="390E8B3A" w14:textId="77777777">
        <w:tc>
          <w:tcPr>
            <w:tcW w:w="5760" w:type="dxa"/>
            <w:tcBorders>
              <w:top w:val="nil"/>
              <w:left w:val="nil"/>
              <w:bottom w:val="nil"/>
              <w:right w:val="nil"/>
            </w:tcBorders>
          </w:tcPr>
          <w:p w14:paraId="750671A4" w14:textId="77777777" w:rsidR="004E400A" w:rsidRDefault="00000000">
            <w:r>
              <w:t xml:space="preserve">   60-69</w:t>
            </w:r>
          </w:p>
        </w:tc>
        <w:tc>
          <w:tcPr>
            <w:tcW w:w="1656" w:type="dxa"/>
            <w:tcBorders>
              <w:top w:val="nil"/>
              <w:left w:val="nil"/>
              <w:bottom w:val="nil"/>
              <w:right w:val="nil"/>
            </w:tcBorders>
          </w:tcPr>
          <w:p w14:paraId="1342A43B" w14:textId="77777777" w:rsidR="004E400A" w:rsidRDefault="00000000">
            <w:pPr>
              <w:jc w:val="center"/>
            </w:pPr>
            <w:r>
              <w:t>0.85</w:t>
            </w:r>
          </w:p>
        </w:tc>
        <w:tc>
          <w:tcPr>
            <w:tcW w:w="1656" w:type="dxa"/>
            <w:tcBorders>
              <w:top w:val="nil"/>
              <w:left w:val="nil"/>
              <w:bottom w:val="nil"/>
              <w:right w:val="nil"/>
            </w:tcBorders>
          </w:tcPr>
          <w:p w14:paraId="7EA32473" w14:textId="77777777" w:rsidR="004E400A" w:rsidRDefault="00000000">
            <w:pPr>
              <w:jc w:val="center"/>
            </w:pPr>
            <w:r>
              <w:t>0.02</w:t>
            </w:r>
          </w:p>
        </w:tc>
        <w:tc>
          <w:tcPr>
            <w:tcW w:w="1656" w:type="dxa"/>
            <w:tcBorders>
              <w:top w:val="nil"/>
              <w:left w:val="nil"/>
              <w:bottom w:val="nil"/>
              <w:right w:val="nil"/>
            </w:tcBorders>
          </w:tcPr>
          <w:p w14:paraId="53BA58BF" w14:textId="77777777" w:rsidR="004E400A" w:rsidRDefault="00000000">
            <w:pPr>
              <w:jc w:val="center"/>
            </w:pPr>
            <w:r>
              <w:t>0.81</w:t>
            </w:r>
          </w:p>
        </w:tc>
        <w:tc>
          <w:tcPr>
            <w:tcW w:w="1656" w:type="dxa"/>
            <w:tcBorders>
              <w:top w:val="nil"/>
              <w:left w:val="nil"/>
              <w:bottom w:val="nil"/>
              <w:right w:val="nil"/>
            </w:tcBorders>
          </w:tcPr>
          <w:p w14:paraId="2EEB72BA" w14:textId="77777777" w:rsidR="004E400A" w:rsidRDefault="00000000">
            <w:pPr>
              <w:jc w:val="center"/>
            </w:pPr>
            <w:r>
              <w:t>0.89</w:t>
            </w:r>
          </w:p>
        </w:tc>
        <w:tc>
          <w:tcPr>
            <w:tcW w:w="2880" w:type="dxa"/>
            <w:tcBorders>
              <w:top w:val="nil"/>
              <w:left w:val="nil"/>
              <w:bottom w:val="nil"/>
              <w:right w:val="nil"/>
            </w:tcBorders>
          </w:tcPr>
          <w:p w14:paraId="199D0D29" w14:textId="77777777" w:rsidR="004E400A" w:rsidRDefault="00000000">
            <w:pPr>
              <w:jc w:val="center"/>
            </w:pPr>
            <w:r>
              <w:t>.</w:t>
            </w:r>
          </w:p>
        </w:tc>
      </w:tr>
      <w:tr w:rsidR="004E400A" w14:paraId="6919DEDF" w14:textId="77777777">
        <w:tc>
          <w:tcPr>
            <w:tcW w:w="5760" w:type="dxa"/>
            <w:tcBorders>
              <w:top w:val="nil"/>
              <w:left w:val="nil"/>
              <w:bottom w:val="nil"/>
              <w:right w:val="nil"/>
            </w:tcBorders>
          </w:tcPr>
          <w:p w14:paraId="7E0005C9" w14:textId="77777777" w:rsidR="004E400A" w:rsidRDefault="00000000">
            <w:r>
              <w:t xml:space="preserve">   70-79</w:t>
            </w:r>
          </w:p>
        </w:tc>
        <w:tc>
          <w:tcPr>
            <w:tcW w:w="1656" w:type="dxa"/>
            <w:tcBorders>
              <w:top w:val="nil"/>
              <w:left w:val="nil"/>
              <w:bottom w:val="nil"/>
              <w:right w:val="nil"/>
            </w:tcBorders>
          </w:tcPr>
          <w:p w14:paraId="61EAE86D" w14:textId="77777777" w:rsidR="004E400A" w:rsidRDefault="00000000">
            <w:pPr>
              <w:jc w:val="center"/>
            </w:pPr>
            <w:r>
              <w:t>0.86</w:t>
            </w:r>
          </w:p>
        </w:tc>
        <w:tc>
          <w:tcPr>
            <w:tcW w:w="1656" w:type="dxa"/>
            <w:tcBorders>
              <w:top w:val="nil"/>
              <w:left w:val="nil"/>
              <w:bottom w:val="nil"/>
              <w:right w:val="nil"/>
            </w:tcBorders>
          </w:tcPr>
          <w:p w14:paraId="0BE399E8" w14:textId="77777777" w:rsidR="004E400A" w:rsidRDefault="00000000">
            <w:pPr>
              <w:jc w:val="center"/>
            </w:pPr>
            <w:r>
              <w:t>0.04</w:t>
            </w:r>
          </w:p>
        </w:tc>
        <w:tc>
          <w:tcPr>
            <w:tcW w:w="1656" w:type="dxa"/>
            <w:tcBorders>
              <w:top w:val="nil"/>
              <w:left w:val="nil"/>
              <w:bottom w:val="nil"/>
              <w:right w:val="nil"/>
            </w:tcBorders>
          </w:tcPr>
          <w:p w14:paraId="359419DF" w14:textId="77777777" w:rsidR="004E400A" w:rsidRDefault="00000000">
            <w:pPr>
              <w:jc w:val="center"/>
            </w:pPr>
            <w:r>
              <w:t>0.79</w:t>
            </w:r>
          </w:p>
        </w:tc>
        <w:tc>
          <w:tcPr>
            <w:tcW w:w="1656" w:type="dxa"/>
            <w:tcBorders>
              <w:top w:val="nil"/>
              <w:left w:val="nil"/>
              <w:bottom w:val="nil"/>
              <w:right w:val="nil"/>
            </w:tcBorders>
          </w:tcPr>
          <w:p w14:paraId="0DB14985" w14:textId="77777777" w:rsidR="004E400A" w:rsidRDefault="00000000">
            <w:pPr>
              <w:jc w:val="center"/>
            </w:pPr>
            <w:r>
              <w:t>0.93</w:t>
            </w:r>
          </w:p>
        </w:tc>
        <w:tc>
          <w:tcPr>
            <w:tcW w:w="2880" w:type="dxa"/>
            <w:tcBorders>
              <w:top w:val="nil"/>
              <w:left w:val="nil"/>
              <w:bottom w:val="nil"/>
              <w:right w:val="nil"/>
            </w:tcBorders>
          </w:tcPr>
          <w:p w14:paraId="655E2E0F" w14:textId="77777777" w:rsidR="004E400A" w:rsidRDefault="00000000">
            <w:pPr>
              <w:jc w:val="center"/>
            </w:pPr>
            <w:r>
              <w:t>.</w:t>
            </w:r>
          </w:p>
        </w:tc>
      </w:tr>
      <w:tr w:rsidR="004E400A" w14:paraId="6BC2847B" w14:textId="77777777">
        <w:tc>
          <w:tcPr>
            <w:tcW w:w="5760" w:type="dxa"/>
            <w:tcBorders>
              <w:top w:val="nil"/>
              <w:left w:val="nil"/>
              <w:bottom w:val="nil"/>
              <w:right w:val="nil"/>
            </w:tcBorders>
          </w:tcPr>
          <w:p w14:paraId="208800A8" w14:textId="77777777" w:rsidR="004E400A" w:rsidRDefault="00000000">
            <w:r>
              <w:t xml:space="preserve">   80 or Older</w:t>
            </w:r>
          </w:p>
        </w:tc>
        <w:tc>
          <w:tcPr>
            <w:tcW w:w="1656" w:type="dxa"/>
            <w:tcBorders>
              <w:top w:val="nil"/>
              <w:left w:val="nil"/>
              <w:bottom w:val="nil"/>
              <w:right w:val="nil"/>
            </w:tcBorders>
          </w:tcPr>
          <w:p w14:paraId="1C8DF93C" w14:textId="77777777" w:rsidR="004E400A" w:rsidRDefault="00000000">
            <w:pPr>
              <w:jc w:val="center"/>
            </w:pPr>
            <w:r>
              <w:t>0.74</w:t>
            </w:r>
          </w:p>
        </w:tc>
        <w:tc>
          <w:tcPr>
            <w:tcW w:w="1656" w:type="dxa"/>
            <w:tcBorders>
              <w:top w:val="nil"/>
              <w:left w:val="nil"/>
              <w:bottom w:val="nil"/>
              <w:right w:val="nil"/>
            </w:tcBorders>
          </w:tcPr>
          <w:p w14:paraId="0D9F4239" w14:textId="77777777" w:rsidR="004E400A" w:rsidRDefault="00000000">
            <w:pPr>
              <w:jc w:val="center"/>
            </w:pPr>
            <w:r>
              <w:t>0.07</w:t>
            </w:r>
          </w:p>
        </w:tc>
        <w:tc>
          <w:tcPr>
            <w:tcW w:w="1656" w:type="dxa"/>
            <w:tcBorders>
              <w:top w:val="nil"/>
              <w:left w:val="nil"/>
              <w:bottom w:val="nil"/>
              <w:right w:val="nil"/>
            </w:tcBorders>
          </w:tcPr>
          <w:p w14:paraId="31BC4CDD" w14:textId="77777777" w:rsidR="004E400A" w:rsidRDefault="00000000">
            <w:pPr>
              <w:jc w:val="center"/>
            </w:pPr>
            <w:r>
              <w:t>0.59</w:t>
            </w:r>
          </w:p>
        </w:tc>
        <w:tc>
          <w:tcPr>
            <w:tcW w:w="1656" w:type="dxa"/>
            <w:tcBorders>
              <w:top w:val="nil"/>
              <w:left w:val="nil"/>
              <w:bottom w:val="nil"/>
              <w:right w:val="nil"/>
            </w:tcBorders>
          </w:tcPr>
          <w:p w14:paraId="1FDD910E" w14:textId="77777777" w:rsidR="004E400A" w:rsidRDefault="00000000">
            <w:pPr>
              <w:jc w:val="center"/>
            </w:pPr>
            <w:r>
              <w:t>0.88</w:t>
            </w:r>
          </w:p>
        </w:tc>
        <w:tc>
          <w:tcPr>
            <w:tcW w:w="2880" w:type="dxa"/>
            <w:tcBorders>
              <w:top w:val="nil"/>
              <w:left w:val="nil"/>
              <w:bottom w:val="nil"/>
              <w:right w:val="nil"/>
            </w:tcBorders>
          </w:tcPr>
          <w:p w14:paraId="1212869A" w14:textId="77777777" w:rsidR="004E400A" w:rsidRDefault="00000000">
            <w:pPr>
              <w:jc w:val="center"/>
            </w:pPr>
            <w:r>
              <w:t>.</w:t>
            </w:r>
          </w:p>
        </w:tc>
      </w:tr>
      <w:tr w:rsidR="004E400A" w14:paraId="6CD52BB7" w14:textId="77777777">
        <w:tc>
          <w:tcPr>
            <w:tcW w:w="5760" w:type="dxa"/>
            <w:tcBorders>
              <w:top w:val="nil"/>
              <w:left w:val="nil"/>
              <w:bottom w:val="nil"/>
              <w:right w:val="nil"/>
            </w:tcBorders>
          </w:tcPr>
          <w:p w14:paraId="206147EA" w14:textId="77777777" w:rsidR="004E400A" w:rsidRDefault="00000000">
            <w:r>
              <w:t>Gender</w:t>
            </w:r>
          </w:p>
        </w:tc>
        <w:tc>
          <w:tcPr>
            <w:tcW w:w="0" w:type="auto"/>
            <w:tcBorders>
              <w:top w:val="nil"/>
              <w:left w:val="nil"/>
              <w:bottom w:val="nil"/>
              <w:right w:val="nil"/>
            </w:tcBorders>
          </w:tcPr>
          <w:p w14:paraId="4F109EC5" w14:textId="77777777" w:rsidR="004E400A" w:rsidRDefault="004E400A">
            <w:pPr>
              <w:jc w:val="center"/>
            </w:pPr>
          </w:p>
        </w:tc>
        <w:tc>
          <w:tcPr>
            <w:tcW w:w="0" w:type="auto"/>
            <w:tcBorders>
              <w:top w:val="nil"/>
              <w:left w:val="nil"/>
              <w:bottom w:val="nil"/>
              <w:right w:val="nil"/>
            </w:tcBorders>
          </w:tcPr>
          <w:p w14:paraId="4BA7BF56" w14:textId="77777777" w:rsidR="004E400A" w:rsidRDefault="004E400A">
            <w:pPr>
              <w:jc w:val="center"/>
            </w:pPr>
          </w:p>
        </w:tc>
        <w:tc>
          <w:tcPr>
            <w:tcW w:w="0" w:type="auto"/>
            <w:tcBorders>
              <w:top w:val="nil"/>
              <w:left w:val="nil"/>
              <w:bottom w:val="nil"/>
              <w:right w:val="nil"/>
            </w:tcBorders>
          </w:tcPr>
          <w:p w14:paraId="7D6422ED" w14:textId="77777777" w:rsidR="004E400A" w:rsidRDefault="004E400A">
            <w:pPr>
              <w:jc w:val="center"/>
            </w:pPr>
          </w:p>
        </w:tc>
        <w:tc>
          <w:tcPr>
            <w:tcW w:w="0" w:type="auto"/>
            <w:tcBorders>
              <w:top w:val="nil"/>
              <w:left w:val="nil"/>
              <w:bottom w:val="nil"/>
              <w:right w:val="nil"/>
            </w:tcBorders>
          </w:tcPr>
          <w:p w14:paraId="059CD264" w14:textId="77777777" w:rsidR="004E400A" w:rsidRDefault="004E400A">
            <w:pPr>
              <w:jc w:val="center"/>
            </w:pPr>
          </w:p>
        </w:tc>
        <w:tc>
          <w:tcPr>
            <w:tcW w:w="2880" w:type="dxa"/>
            <w:tcBorders>
              <w:top w:val="nil"/>
              <w:left w:val="nil"/>
              <w:bottom w:val="nil"/>
              <w:right w:val="nil"/>
            </w:tcBorders>
          </w:tcPr>
          <w:p w14:paraId="6C3FF634" w14:textId="77777777" w:rsidR="004E400A" w:rsidRDefault="004E400A">
            <w:pPr>
              <w:jc w:val="center"/>
            </w:pPr>
          </w:p>
        </w:tc>
      </w:tr>
      <w:tr w:rsidR="004E400A" w14:paraId="74CF5BE5" w14:textId="77777777">
        <w:tc>
          <w:tcPr>
            <w:tcW w:w="5760" w:type="dxa"/>
            <w:tcBorders>
              <w:top w:val="nil"/>
              <w:left w:val="nil"/>
              <w:bottom w:val="nil"/>
              <w:right w:val="nil"/>
            </w:tcBorders>
          </w:tcPr>
          <w:p w14:paraId="48FAEB04" w14:textId="77777777" w:rsidR="004E400A" w:rsidRDefault="00000000">
            <w:r>
              <w:t xml:space="preserve">   Male</w:t>
            </w:r>
          </w:p>
        </w:tc>
        <w:tc>
          <w:tcPr>
            <w:tcW w:w="1656" w:type="dxa"/>
            <w:tcBorders>
              <w:top w:val="nil"/>
              <w:left w:val="nil"/>
              <w:bottom w:val="nil"/>
              <w:right w:val="nil"/>
            </w:tcBorders>
          </w:tcPr>
          <w:p w14:paraId="5D16C2B5" w14:textId="77777777" w:rsidR="004E400A" w:rsidRDefault="00000000">
            <w:pPr>
              <w:jc w:val="center"/>
            </w:pPr>
            <w:r>
              <w:t>0.82</w:t>
            </w:r>
          </w:p>
        </w:tc>
        <w:tc>
          <w:tcPr>
            <w:tcW w:w="1656" w:type="dxa"/>
            <w:tcBorders>
              <w:top w:val="nil"/>
              <w:left w:val="nil"/>
              <w:bottom w:val="nil"/>
              <w:right w:val="nil"/>
            </w:tcBorders>
          </w:tcPr>
          <w:p w14:paraId="4D3873D1" w14:textId="77777777" w:rsidR="004E400A" w:rsidRDefault="00000000">
            <w:pPr>
              <w:jc w:val="center"/>
            </w:pPr>
            <w:r>
              <w:t>0.01</w:t>
            </w:r>
          </w:p>
        </w:tc>
        <w:tc>
          <w:tcPr>
            <w:tcW w:w="1656" w:type="dxa"/>
            <w:tcBorders>
              <w:top w:val="nil"/>
              <w:left w:val="nil"/>
              <w:bottom w:val="nil"/>
              <w:right w:val="nil"/>
            </w:tcBorders>
          </w:tcPr>
          <w:p w14:paraId="09BFFF82" w14:textId="77777777" w:rsidR="004E400A" w:rsidRDefault="00000000">
            <w:pPr>
              <w:jc w:val="center"/>
            </w:pPr>
            <w:r>
              <w:t>0.80</w:t>
            </w:r>
          </w:p>
        </w:tc>
        <w:tc>
          <w:tcPr>
            <w:tcW w:w="1656" w:type="dxa"/>
            <w:tcBorders>
              <w:top w:val="nil"/>
              <w:left w:val="nil"/>
              <w:bottom w:val="nil"/>
              <w:right w:val="nil"/>
            </w:tcBorders>
          </w:tcPr>
          <w:p w14:paraId="25B9C4E4" w14:textId="77777777" w:rsidR="004E400A" w:rsidRDefault="00000000">
            <w:pPr>
              <w:jc w:val="center"/>
            </w:pPr>
            <w:r>
              <w:t>0.84</w:t>
            </w:r>
          </w:p>
        </w:tc>
        <w:tc>
          <w:tcPr>
            <w:tcW w:w="2880" w:type="dxa"/>
            <w:tcBorders>
              <w:top w:val="nil"/>
              <w:left w:val="nil"/>
              <w:bottom w:val="nil"/>
              <w:right w:val="nil"/>
            </w:tcBorders>
          </w:tcPr>
          <w:p w14:paraId="62C32E2D" w14:textId="77777777" w:rsidR="004E400A" w:rsidRDefault="00000000">
            <w:pPr>
              <w:jc w:val="center"/>
            </w:pPr>
            <w:r>
              <w:t>0.07</w:t>
            </w:r>
          </w:p>
        </w:tc>
      </w:tr>
      <w:tr w:rsidR="004E400A" w14:paraId="20B306EC" w14:textId="77777777">
        <w:tc>
          <w:tcPr>
            <w:tcW w:w="5760" w:type="dxa"/>
            <w:tcBorders>
              <w:top w:val="nil"/>
              <w:left w:val="nil"/>
              <w:bottom w:val="nil"/>
              <w:right w:val="nil"/>
            </w:tcBorders>
          </w:tcPr>
          <w:p w14:paraId="52056171" w14:textId="77777777" w:rsidR="004E400A" w:rsidRDefault="00000000">
            <w:r>
              <w:t xml:space="preserve">   Female</w:t>
            </w:r>
          </w:p>
        </w:tc>
        <w:tc>
          <w:tcPr>
            <w:tcW w:w="1656" w:type="dxa"/>
            <w:tcBorders>
              <w:top w:val="nil"/>
              <w:left w:val="nil"/>
              <w:bottom w:val="nil"/>
              <w:right w:val="nil"/>
            </w:tcBorders>
          </w:tcPr>
          <w:p w14:paraId="337812A1" w14:textId="77777777" w:rsidR="004E400A" w:rsidRDefault="00000000">
            <w:pPr>
              <w:jc w:val="center"/>
            </w:pPr>
            <w:r>
              <w:t>0.84</w:t>
            </w:r>
          </w:p>
        </w:tc>
        <w:tc>
          <w:tcPr>
            <w:tcW w:w="1656" w:type="dxa"/>
            <w:tcBorders>
              <w:top w:val="nil"/>
              <w:left w:val="nil"/>
              <w:bottom w:val="nil"/>
              <w:right w:val="nil"/>
            </w:tcBorders>
          </w:tcPr>
          <w:p w14:paraId="206F7784" w14:textId="77777777" w:rsidR="004E400A" w:rsidRDefault="00000000">
            <w:pPr>
              <w:jc w:val="center"/>
            </w:pPr>
            <w:r>
              <w:t>0.01</w:t>
            </w:r>
          </w:p>
        </w:tc>
        <w:tc>
          <w:tcPr>
            <w:tcW w:w="1656" w:type="dxa"/>
            <w:tcBorders>
              <w:top w:val="nil"/>
              <w:left w:val="nil"/>
              <w:bottom w:val="nil"/>
              <w:right w:val="nil"/>
            </w:tcBorders>
          </w:tcPr>
          <w:p w14:paraId="6F48D24D" w14:textId="77777777" w:rsidR="004E400A" w:rsidRDefault="00000000">
            <w:pPr>
              <w:jc w:val="center"/>
            </w:pPr>
            <w:r>
              <w:t>0.83</w:t>
            </w:r>
          </w:p>
        </w:tc>
        <w:tc>
          <w:tcPr>
            <w:tcW w:w="1656" w:type="dxa"/>
            <w:tcBorders>
              <w:top w:val="nil"/>
              <w:left w:val="nil"/>
              <w:bottom w:val="nil"/>
              <w:right w:val="nil"/>
            </w:tcBorders>
          </w:tcPr>
          <w:p w14:paraId="57B8BB86" w14:textId="77777777" w:rsidR="004E400A" w:rsidRDefault="00000000">
            <w:pPr>
              <w:jc w:val="center"/>
            </w:pPr>
            <w:r>
              <w:t>0.86</w:t>
            </w:r>
          </w:p>
        </w:tc>
        <w:tc>
          <w:tcPr>
            <w:tcW w:w="2880" w:type="dxa"/>
            <w:tcBorders>
              <w:top w:val="nil"/>
              <w:left w:val="nil"/>
              <w:bottom w:val="nil"/>
              <w:right w:val="nil"/>
            </w:tcBorders>
          </w:tcPr>
          <w:p w14:paraId="64FEDEB7" w14:textId="77777777" w:rsidR="004E400A" w:rsidRDefault="00000000">
            <w:pPr>
              <w:jc w:val="center"/>
            </w:pPr>
            <w:r>
              <w:t>.</w:t>
            </w:r>
          </w:p>
        </w:tc>
      </w:tr>
      <w:tr w:rsidR="004E400A" w14:paraId="12DA63EE" w14:textId="77777777">
        <w:tc>
          <w:tcPr>
            <w:tcW w:w="5760" w:type="dxa"/>
            <w:tcBorders>
              <w:top w:val="nil"/>
              <w:left w:val="nil"/>
              <w:bottom w:val="nil"/>
              <w:right w:val="nil"/>
            </w:tcBorders>
          </w:tcPr>
          <w:p w14:paraId="0F1D498E" w14:textId="77777777" w:rsidR="004E400A" w:rsidRDefault="00000000">
            <w:r>
              <w:t xml:space="preserve">   Other</w:t>
            </w:r>
          </w:p>
        </w:tc>
        <w:tc>
          <w:tcPr>
            <w:tcW w:w="1656" w:type="dxa"/>
            <w:tcBorders>
              <w:top w:val="nil"/>
              <w:left w:val="nil"/>
              <w:bottom w:val="nil"/>
              <w:right w:val="nil"/>
            </w:tcBorders>
          </w:tcPr>
          <w:p w14:paraId="719B7A70" w14:textId="77777777" w:rsidR="004E400A" w:rsidRDefault="00000000">
            <w:pPr>
              <w:jc w:val="center"/>
            </w:pPr>
            <w:r>
              <w:t>.</w:t>
            </w:r>
          </w:p>
        </w:tc>
        <w:tc>
          <w:tcPr>
            <w:tcW w:w="1656" w:type="dxa"/>
            <w:tcBorders>
              <w:top w:val="nil"/>
              <w:left w:val="nil"/>
              <w:bottom w:val="nil"/>
              <w:right w:val="nil"/>
            </w:tcBorders>
          </w:tcPr>
          <w:p w14:paraId="74B5212E" w14:textId="77777777" w:rsidR="004E400A" w:rsidRDefault="00000000">
            <w:pPr>
              <w:jc w:val="center"/>
            </w:pPr>
            <w:r>
              <w:t>.</w:t>
            </w:r>
          </w:p>
        </w:tc>
        <w:tc>
          <w:tcPr>
            <w:tcW w:w="1656" w:type="dxa"/>
            <w:tcBorders>
              <w:top w:val="nil"/>
              <w:left w:val="nil"/>
              <w:bottom w:val="nil"/>
              <w:right w:val="nil"/>
            </w:tcBorders>
          </w:tcPr>
          <w:p w14:paraId="63C6E3B6" w14:textId="77777777" w:rsidR="004E400A" w:rsidRDefault="00000000">
            <w:pPr>
              <w:jc w:val="center"/>
            </w:pPr>
            <w:r>
              <w:t>.</w:t>
            </w:r>
          </w:p>
        </w:tc>
        <w:tc>
          <w:tcPr>
            <w:tcW w:w="1656" w:type="dxa"/>
            <w:tcBorders>
              <w:top w:val="nil"/>
              <w:left w:val="nil"/>
              <w:bottom w:val="nil"/>
              <w:right w:val="nil"/>
            </w:tcBorders>
          </w:tcPr>
          <w:p w14:paraId="601A9CA6" w14:textId="77777777" w:rsidR="004E400A" w:rsidRDefault="00000000">
            <w:pPr>
              <w:jc w:val="center"/>
            </w:pPr>
            <w:r>
              <w:t>.</w:t>
            </w:r>
          </w:p>
        </w:tc>
        <w:tc>
          <w:tcPr>
            <w:tcW w:w="2880" w:type="dxa"/>
            <w:tcBorders>
              <w:top w:val="nil"/>
              <w:left w:val="nil"/>
              <w:bottom w:val="nil"/>
              <w:right w:val="nil"/>
            </w:tcBorders>
          </w:tcPr>
          <w:p w14:paraId="77F87CD8" w14:textId="77777777" w:rsidR="004E400A" w:rsidRDefault="00000000">
            <w:pPr>
              <w:jc w:val="center"/>
            </w:pPr>
            <w:r>
              <w:t>.</w:t>
            </w:r>
          </w:p>
        </w:tc>
      </w:tr>
      <w:tr w:rsidR="004E400A" w14:paraId="4657F697" w14:textId="77777777">
        <w:tc>
          <w:tcPr>
            <w:tcW w:w="5760" w:type="dxa"/>
            <w:tcBorders>
              <w:top w:val="nil"/>
              <w:left w:val="nil"/>
              <w:bottom w:val="nil"/>
              <w:right w:val="nil"/>
            </w:tcBorders>
          </w:tcPr>
          <w:p w14:paraId="5F3865DE" w14:textId="77777777" w:rsidR="004E400A" w:rsidRDefault="00000000">
            <w:r>
              <w:t>Marital Status</w:t>
            </w:r>
          </w:p>
        </w:tc>
        <w:tc>
          <w:tcPr>
            <w:tcW w:w="0" w:type="auto"/>
            <w:tcBorders>
              <w:top w:val="nil"/>
              <w:left w:val="nil"/>
              <w:bottom w:val="nil"/>
              <w:right w:val="nil"/>
            </w:tcBorders>
          </w:tcPr>
          <w:p w14:paraId="11A8EFA3" w14:textId="77777777" w:rsidR="004E400A" w:rsidRDefault="004E400A">
            <w:pPr>
              <w:jc w:val="center"/>
            </w:pPr>
          </w:p>
        </w:tc>
        <w:tc>
          <w:tcPr>
            <w:tcW w:w="0" w:type="auto"/>
            <w:tcBorders>
              <w:top w:val="nil"/>
              <w:left w:val="nil"/>
              <w:bottom w:val="nil"/>
              <w:right w:val="nil"/>
            </w:tcBorders>
          </w:tcPr>
          <w:p w14:paraId="18FDE89B" w14:textId="77777777" w:rsidR="004E400A" w:rsidRDefault="004E400A">
            <w:pPr>
              <w:jc w:val="center"/>
            </w:pPr>
          </w:p>
        </w:tc>
        <w:tc>
          <w:tcPr>
            <w:tcW w:w="0" w:type="auto"/>
            <w:tcBorders>
              <w:top w:val="nil"/>
              <w:left w:val="nil"/>
              <w:bottom w:val="nil"/>
              <w:right w:val="nil"/>
            </w:tcBorders>
          </w:tcPr>
          <w:p w14:paraId="5FD1321C" w14:textId="77777777" w:rsidR="004E400A" w:rsidRDefault="004E400A">
            <w:pPr>
              <w:jc w:val="center"/>
            </w:pPr>
          </w:p>
        </w:tc>
        <w:tc>
          <w:tcPr>
            <w:tcW w:w="0" w:type="auto"/>
            <w:tcBorders>
              <w:top w:val="nil"/>
              <w:left w:val="nil"/>
              <w:bottom w:val="nil"/>
              <w:right w:val="nil"/>
            </w:tcBorders>
          </w:tcPr>
          <w:p w14:paraId="777C5806" w14:textId="77777777" w:rsidR="004E400A" w:rsidRDefault="004E400A">
            <w:pPr>
              <w:jc w:val="center"/>
            </w:pPr>
          </w:p>
        </w:tc>
        <w:tc>
          <w:tcPr>
            <w:tcW w:w="2880" w:type="dxa"/>
            <w:tcBorders>
              <w:top w:val="nil"/>
              <w:left w:val="nil"/>
              <w:bottom w:val="nil"/>
              <w:right w:val="nil"/>
            </w:tcBorders>
          </w:tcPr>
          <w:p w14:paraId="7849E80B" w14:textId="77777777" w:rsidR="004E400A" w:rsidRDefault="004E400A">
            <w:pPr>
              <w:jc w:val="center"/>
            </w:pPr>
          </w:p>
        </w:tc>
      </w:tr>
      <w:tr w:rsidR="004E400A" w14:paraId="49ABA1BA" w14:textId="77777777">
        <w:tc>
          <w:tcPr>
            <w:tcW w:w="5760" w:type="dxa"/>
            <w:tcBorders>
              <w:top w:val="nil"/>
              <w:left w:val="nil"/>
              <w:bottom w:val="nil"/>
              <w:right w:val="nil"/>
            </w:tcBorders>
          </w:tcPr>
          <w:p w14:paraId="379BDDCA" w14:textId="77777777" w:rsidR="004E400A" w:rsidRDefault="00000000">
            <w:r>
              <w:t xml:space="preserve">   Single/Never Been Married</w:t>
            </w:r>
          </w:p>
        </w:tc>
        <w:tc>
          <w:tcPr>
            <w:tcW w:w="1656" w:type="dxa"/>
            <w:tcBorders>
              <w:top w:val="nil"/>
              <w:left w:val="nil"/>
              <w:bottom w:val="nil"/>
              <w:right w:val="nil"/>
            </w:tcBorders>
          </w:tcPr>
          <w:p w14:paraId="71986D8A" w14:textId="77777777" w:rsidR="004E400A" w:rsidRDefault="00000000">
            <w:pPr>
              <w:jc w:val="center"/>
            </w:pPr>
            <w:r>
              <w:t>0.83</w:t>
            </w:r>
          </w:p>
        </w:tc>
        <w:tc>
          <w:tcPr>
            <w:tcW w:w="1656" w:type="dxa"/>
            <w:tcBorders>
              <w:top w:val="nil"/>
              <w:left w:val="nil"/>
              <w:bottom w:val="nil"/>
              <w:right w:val="nil"/>
            </w:tcBorders>
          </w:tcPr>
          <w:p w14:paraId="7FAF3B31" w14:textId="77777777" w:rsidR="004E400A" w:rsidRDefault="00000000">
            <w:pPr>
              <w:jc w:val="center"/>
            </w:pPr>
            <w:r>
              <w:t>0.01</w:t>
            </w:r>
          </w:p>
        </w:tc>
        <w:tc>
          <w:tcPr>
            <w:tcW w:w="1656" w:type="dxa"/>
            <w:tcBorders>
              <w:top w:val="nil"/>
              <w:left w:val="nil"/>
              <w:bottom w:val="nil"/>
              <w:right w:val="nil"/>
            </w:tcBorders>
          </w:tcPr>
          <w:p w14:paraId="007ED4F2" w14:textId="77777777" w:rsidR="004E400A" w:rsidRDefault="00000000">
            <w:pPr>
              <w:jc w:val="center"/>
            </w:pPr>
            <w:r>
              <w:t>0.81</w:t>
            </w:r>
          </w:p>
        </w:tc>
        <w:tc>
          <w:tcPr>
            <w:tcW w:w="1656" w:type="dxa"/>
            <w:tcBorders>
              <w:top w:val="nil"/>
              <w:left w:val="nil"/>
              <w:bottom w:val="nil"/>
              <w:right w:val="nil"/>
            </w:tcBorders>
          </w:tcPr>
          <w:p w14:paraId="1CBBEB0F" w14:textId="77777777" w:rsidR="004E400A" w:rsidRDefault="00000000">
            <w:pPr>
              <w:jc w:val="center"/>
            </w:pPr>
            <w:r>
              <w:t>0.85</w:t>
            </w:r>
          </w:p>
        </w:tc>
        <w:tc>
          <w:tcPr>
            <w:tcW w:w="2880" w:type="dxa"/>
            <w:tcBorders>
              <w:top w:val="nil"/>
              <w:left w:val="nil"/>
              <w:bottom w:val="nil"/>
              <w:right w:val="nil"/>
            </w:tcBorders>
          </w:tcPr>
          <w:p w14:paraId="70355931" w14:textId="77777777" w:rsidR="004E400A" w:rsidRDefault="00000000">
            <w:pPr>
              <w:jc w:val="center"/>
            </w:pPr>
            <w:r>
              <w:t>0.07</w:t>
            </w:r>
          </w:p>
        </w:tc>
      </w:tr>
      <w:tr w:rsidR="004E400A" w14:paraId="60D384BD" w14:textId="77777777">
        <w:tc>
          <w:tcPr>
            <w:tcW w:w="5760" w:type="dxa"/>
            <w:tcBorders>
              <w:top w:val="nil"/>
              <w:left w:val="nil"/>
              <w:bottom w:val="nil"/>
              <w:right w:val="nil"/>
            </w:tcBorders>
          </w:tcPr>
          <w:p w14:paraId="5868349C" w14:textId="77777777" w:rsidR="004E400A" w:rsidRDefault="00000000">
            <w:r>
              <w:t xml:space="preserve">   Married</w:t>
            </w:r>
          </w:p>
        </w:tc>
        <w:tc>
          <w:tcPr>
            <w:tcW w:w="1656" w:type="dxa"/>
            <w:tcBorders>
              <w:top w:val="nil"/>
              <w:left w:val="nil"/>
              <w:bottom w:val="nil"/>
              <w:right w:val="nil"/>
            </w:tcBorders>
          </w:tcPr>
          <w:p w14:paraId="30B72EEC" w14:textId="77777777" w:rsidR="004E400A" w:rsidRDefault="00000000">
            <w:pPr>
              <w:jc w:val="center"/>
            </w:pPr>
            <w:r>
              <w:t>0.84</w:t>
            </w:r>
          </w:p>
        </w:tc>
        <w:tc>
          <w:tcPr>
            <w:tcW w:w="1656" w:type="dxa"/>
            <w:tcBorders>
              <w:top w:val="nil"/>
              <w:left w:val="nil"/>
              <w:bottom w:val="nil"/>
              <w:right w:val="nil"/>
            </w:tcBorders>
          </w:tcPr>
          <w:p w14:paraId="7E8FDCF0" w14:textId="77777777" w:rsidR="004E400A" w:rsidRDefault="00000000">
            <w:pPr>
              <w:jc w:val="center"/>
            </w:pPr>
            <w:r>
              <w:t>0.01</w:t>
            </w:r>
          </w:p>
        </w:tc>
        <w:tc>
          <w:tcPr>
            <w:tcW w:w="1656" w:type="dxa"/>
            <w:tcBorders>
              <w:top w:val="nil"/>
              <w:left w:val="nil"/>
              <w:bottom w:val="nil"/>
              <w:right w:val="nil"/>
            </w:tcBorders>
          </w:tcPr>
          <w:p w14:paraId="701BCEC8" w14:textId="77777777" w:rsidR="004E400A" w:rsidRDefault="00000000">
            <w:pPr>
              <w:jc w:val="center"/>
            </w:pPr>
            <w:r>
              <w:t>0.83</w:t>
            </w:r>
          </w:p>
        </w:tc>
        <w:tc>
          <w:tcPr>
            <w:tcW w:w="1656" w:type="dxa"/>
            <w:tcBorders>
              <w:top w:val="nil"/>
              <w:left w:val="nil"/>
              <w:bottom w:val="nil"/>
              <w:right w:val="nil"/>
            </w:tcBorders>
          </w:tcPr>
          <w:p w14:paraId="75D8C890" w14:textId="77777777" w:rsidR="004E400A" w:rsidRDefault="00000000">
            <w:pPr>
              <w:jc w:val="center"/>
            </w:pPr>
            <w:r>
              <w:t>0.86</w:t>
            </w:r>
          </w:p>
        </w:tc>
        <w:tc>
          <w:tcPr>
            <w:tcW w:w="2880" w:type="dxa"/>
            <w:tcBorders>
              <w:top w:val="nil"/>
              <w:left w:val="nil"/>
              <w:bottom w:val="nil"/>
              <w:right w:val="nil"/>
            </w:tcBorders>
          </w:tcPr>
          <w:p w14:paraId="18932A89" w14:textId="77777777" w:rsidR="004E400A" w:rsidRDefault="00000000">
            <w:pPr>
              <w:jc w:val="center"/>
            </w:pPr>
            <w:r>
              <w:t>.</w:t>
            </w:r>
          </w:p>
        </w:tc>
      </w:tr>
      <w:tr w:rsidR="004E400A" w14:paraId="05D5DAC7" w14:textId="77777777">
        <w:tc>
          <w:tcPr>
            <w:tcW w:w="5760" w:type="dxa"/>
            <w:tcBorders>
              <w:top w:val="nil"/>
              <w:left w:val="nil"/>
              <w:bottom w:val="nil"/>
              <w:right w:val="nil"/>
            </w:tcBorders>
          </w:tcPr>
          <w:p w14:paraId="2D981EA1" w14:textId="77777777" w:rsidR="004E400A" w:rsidRDefault="00000000">
            <w:r>
              <w:t xml:space="preserve">   Separated</w:t>
            </w:r>
          </w:p>
        </w:tc>
        <w:tc>
          <w:tcPr>
            <w:tcW w:w="1656" w:type="dxa"/>
            <w:tcBorders>
              <w:top w:val="nil"/>
              <w:left w:val="nil"/>
              <w:bottom w:val="nil"/>
              <w:right w:val="nil"/>
            </w:tcBorders>
          </w:tcPr>
          <w:p w14:paraId="3FDBC368" w14:textId="77777777" w:rsidR="004E400A" w:rsidRDefault="00000000">
            <w:pPr>
              <w:jc w:val="center"/>
            </w:pPr>
            <w:r>
              <w:t>0.81</w:t>
            </w:r>
          </w:p>
        </w:tc>
        <w:tc>
          <w:tcPr>
            <w:tcW w:w="1656" w:type="dxa"/>
            <w:tcBorders>
              <w:top w:val="nil"/>
              <w:left w:val="nil"/>
              <w:bottom w:val="nil"/>
              <w:right w:val="nil"/>
            </w:tcBorders>
          </w:tcPr>
          <w:p w14:paraId="6CE43A1B" w14:textId="77777777" w:rsidR="004E400A" w:rsidRDefault="00000000">
            <w:pPr>
              <w:jc w:val="center"/>
            </w:pPr>
            <w:r>
              <w:t>0.02</w:t>
            </w:r>
          </w:p>
        </w:tc>
        <w:tc>
          <w:tcPr>
            <w:tcW w:w="1656" w:type="dxa"/>
            <w:tcBorders>
              <w:top w:val="nil"/>
              <w:left w:val="nil"/>
              <w:bottom w:val="nil"/>
              <w:right w:val="nil"/>
            </w:tcBorders>
          </w:tcPr>
          <w:p w14:paraId="0A960909" w14:textId="77777777" w:rsidR="004E400A" w:rsidRDefault="00000000">
            <w:pPr>
              <w:jc w:val="center"/>
            </w:pPr>
            <w:r>
              <w:t>0.77</w:t>
            </w:r>
          </w:p>
        </w:tc>
        <w:tc>
          <w:tcPr>
            <w:tcW w:w="1656" w:type="dxa"/>
            <w:tcBorders>
              <w:top w:val="nil"/>
              <w:left w:val="nil"/>
              <w:bottom w:val="nil"/>
              <w:right w:val="nil"/>
            </w:tcBorders>
          </w:tcPr>
          <w:p w14:paraId="38E54F0C" w14:textId="77777777" w:rsidR="004E400A" w:rsidRDefault="00000000">
            <w:pPr>
              <w:jc w:val="center"/>
            </w:pPr>
            <w:r>
              <w:t>0.85</w:t>
            </w:r>
          </w:p>
        </w:tc>
        <w:tc>
          <w:tcPr>
            <w:tcW w:w="2880" w:type="dxa"/>
            <w:tcBorders>
              <w:top w:val="nil"/>
              <w:left w:val="nil"/>
              <w:bottom w:val="nil"/>
              <w:right w:val="nil"/>
            </w:tcBorders>
          </w:tcPr>
          <w:p w14:paraId="501662B7" w14:textId="77777777" w:rsidR="004E400A" w:rsidRDefault="00000000">
            <w:pPr>
              <w:jc w:val="center"/>
            </w:pPr>
            <w:r>
              <w:t>.</w:t>
            </w:r>
          </w:p>
        </w:tc>
      </w:tr>
      <w:tr w:rsidR="004E400A" w14:paraId="73CDBD30" w14:textId="77777777">
        <w:tc>
          <w:tcPr>
            <w:tcW w:w="5760" w:type="dxa"/>
            <w:tcBorders>
              <w:top w:val="nil"/>
              <w:left w:val="nil"/>
              <w:bottom w:val="nil"/>
              <w:right w:val="nil"/>
            </w:tcBorders>
          </w:tcPr>
          <w:p w14:paraId="7836C507" w14:textId="77777777" w:rsidR="004E400A" w:rsidRDefault="00000000">
            <w:r>
              <w:t xml:space="preserve">   Divorced</w:t>
            </w:r>
          </w:p>
        </w:tc>
        <w:tc>
          <w:tcPr>
            <w:tcW w:w="1656" w:type="dxa"/>
            <w:tcBorders>
              <w:top w:val="nil"/>
              <w:left w:val="nil"/>
              <w:bottom w:val="nil"/>
              <w:right w:val="nil"/>
            </w:tcBorders>
          </w:tcPr>
          <w:p w14:paraId="68319B58" w14:textId="77777777" w:rsidR="004E400A" w:rsidRDefault="00000000">
            <w:pPr>
              <w:jc w:val="center"/>
            </w:pPr>
            <w:r>
              <w:t>0.78</w:t>
            </w:r>
          </w:p>
        </w:tc>
        <w:tc>
          <w:tcPr>
            <w:tcW w:w="1656" w:type="dxa"/>
            <w:tcBorders>
              <w:top w:val="nil"/>
              <w:left w:val="nil"/>
              <w:bottom w:val="nil"/>
              <w:right w:val="nil"/>
            </w:tcBorders>
          </w:tcPr>
          <w:p w14:paraId="52217E45" w14:textId="77777777" w:rsidR="004E400A" w:rsidRDefault="00000000">
            <w:pPr>
              <w:jc w:val="center"/>
            </w:pPr>
            <w:r>
              <w:t>0.05</w:t>
            </w:r>
          </w:p>
        </w:tc>
        <w:tc>
          <w:tcPr>
            <w:tcW w:w="1656" w:type="dxa"/>
            <w:tcBorders>
              <w:top w:val="nil"/>
              <w:left w:val="nil"/>
              <w:bottom w:val="nil"/>
              <w:right w:val="nil"/>
            </w:tcBorders>
          </w:tcPr>
          <w:p w14:paraId="69F60E35" w14:textId="77777777" w:rsidR="004E400A" w:rsidRDefault="00000000">
            <w:pPr>
              <w:jc w:val="center"/>
            </w:pPr>
            <w:r>
              <w:t>0.68</w:t>
            </w:r>
          </w:p>
        </w:tc>
        <w:tc>
          <w:tcPr>
            <w:tcW w:w="1656" w:type="dxa"/>
            <w:tcBorders>
              <w:top w:val="nil"/>
              <w:left w:val="nil"/>
              <w:bottom w:val="nil"/>
              <w:right w:val="nil"/>
            </w:tcBorders>
          </w:tcPr>
          <w:p w14:paraId="1F8BEBBC" w14:textId="77777777" w:rsidR="004E400A" w:rsidRDefault="00000000">
            <w:pPr>
              <w:jc w:val="center"/>
            </w:pPr>
            <w:r>
              <w:t>0.87</w:t>
            </w:r>
          </w:p>
        </w:tc>
        <w:tc>
          <w:tcPr>
            <w:tcW w:w="2880" w:type="dxa"/>
            <w:tcBorders>
              <w:top w:val="nil"/>
              <w:left w:val="nil"/>
              <w:bottom w:val="nil"/>
              <w:right w:val="nil"/>
            </w:tcBorders>
          </w:tcPr>
          <w:p w14:paraId="55DF5506" w14:textId="77777777" w:rsidR="004E400A" w:rsidRDefault="00000000">
            <w:pPr>
              <w:jc w:val="center"/>
            </w:pPr>
            <w:r>
              <w:t>.</w:t>
            </w:r>
          </w:p>
        </w:tc>
      </w:tr>
      <w:tr w:rsidR="004E400A" w14:paraId="6DD16EB7" w14:textId="77777777">
        <w:tc>
          <w:tcPr>
            <w:tcW w:w="5760" w:type="dxa"/>
            <w:tcBorders>
              <w:top w:val="nil"/>
              <w:left w:val="nil"/>
              <w:bottom w:val="nil"/>
              <w:right w:val="nil"/>
            </w:tcBorders>
          </w:tcPr>
          <w:p w14:paraId="36DFDDDD" w14:textId="77777777" w:rsidR="004E400A" w:rsidRDefault="00000000">
            <w:r>
              <w:t xml:space="preserve">   Widowed</w:t>
            </w:r>
          </w:p>
        </w:tc>
        <w:tc>
          <w:tcPr>
            <w:tcW w:w="1656" w:type="dxa"/>
            <w:tcBorders>
              <w:top w:val="nil"/>
              <w:left w:val="nil"/>
              <w:bottom w:val="nil"/>
              <w:right w:val="nil"/>
            </w:tcBorders>
          </w:tcPr>
          <w:p w14:paraId="454F31D7" w14:textId="77777777" w:rsidR="004E400A" w:rsidRDefault="00000000">
            <w:pPr>
              <w:jc w:val="center"/>
            </w:pPr>
            <w:r>
              <w:t>0.83</w:t>
            </w:r>
          </w:p>
        </w:tc>
        <w:tc>
          <w:tcPr>
            <w:tcW w:w="1656" w:type="dxa"/>
            <w:tcBorders>
              <w:top w:val="nil"/>
              <w:left w:val="nil"/>
              <w:bottom w:val="nil"/>
              <w:right w:val="nil"/>
            </w:tcBorders>
          </w:tcPr>
          <w:p w14:paraId="0A37D4AF" w14:textId="77777777" w:rsidR="004E400A" w:rsidRDefault="00000000">
            <w:pPr>
              <w:jc w:val="center"/>
            </w:pPr>
            <w:r>
              <w:t>0.03</w:t>
            </w:r>
          </w:p>
        </w:tc>
        <w:tc>
          <w:tcPr>
            <w:tcW w:w="1656" w:type="dxa"/>
            <w:tcBorders>
              <w:top w:val="nil"/>
              <w:left w:val="nil"/>
              <w:bottom w:val="nil"/>
              <w:right w:val="nil"/>
            </w:tcBorders>
          </w:tcPr>
          <w:p w14:paraId="1AE6ED4E" w14:textId="77777777" w:rsidR="004E400A" w:rsidRDefault="00000000">
            <w:pPr>
              <w:jc w:val="center"/>
            </w:pPr>
            <w:r>
              <w:t>0.78</w:t>
            </w:r>
          </w:p>
        </w:tc>
        <w:tc>
          <w:tcPr>
            <w:tcW w:w="1656" w:type="dxa"/>
            <w:tcBorders>
              <w:top w:val="nil"/>
              <w:left w:val="nil"/>
              <w:bottom w:val="nil"/>
              <w:right w:val="nil"/>
            </w:tcBorders>
          </w:tcPr>
          <w:p w14:paraId="282A97DD" w14:textId="77777777" w:rsidR="004E400A" w:rsidRDefault="00000000">
            <w:pPr>
              <w:jc w:val="center"/>
            </w:pPr>
            <w:r>
              <w:t>0.89</w:t>
            </w:r>
          </w:p>
        </w:tc>
        <w:tc>
          <w:tcPr>
            <w:tcW w:w="2880" w:type="dxa"/>
            <w:tcBorders>
              <w:top w:val="nil"/>
              <w:left w:val="nil"/>
              <w:bottom w:val="nil"/>
              <w:right w:val="nil"/>
            </w:tcBorders>
          </w:tcPr>
          <w:p w14:paraId="0510BA8D" w14:textId="77777777" w:rsidR="004E400A" w:rsidRDefault="00000000">
            <w:pPr>
              <w:jc w:val="center"/>
            </w:pPr>
            <w:r>
              <w:t>.</w:t>
            </w:r>
          </w:p>
        </w:tc>
      </w:tr>
      <w:tr w:rsidR="004E400A" w14:paraId="1588CAA9" w14:textId="77777777">
        <w:tc>
          <w:tcPr>
            <w:tcW w:w="5760" w:type="dxa"/>
            <w:tcBorders>
              <w:top w:val="nil"/>
              <w:left w:val="nil"/>
              <w:bottom w:val="nil"/>
              <w:right w:val="nil"/>
            </w:tcBorders>
          </w:tcPr>
          <w:p w14:paraId="169144DD" w14:textId="77777777" w:rsidR="004E400A" w:rsidRDefault="00000000">
            <w:r>
              <w:t xml:space="preserve">   Domestic Partner</w:t>
            </w:r>
          </w:p>
        </w:tc>
        <w:tc>
          <w:tcPr>
            <w:tcW w:w="1656" w:type="dxa"/>
            <w:tcBorders>
              <w:top w:val="nil"/>
              <w:left w:val="nil"/>
              <w:bottom w:val="nil"/>
              <w:right w:val="nil"/>
            </w:tcBorders>
          </w:tcPr>
          <w:p w14:paraId="5E0B98CB" w14:textId="77777777" w:rsidR="004E400A" w:rsidRDefault="00000000">
            <w:pPr>
              <w:jc w:val="center"/>
            </w:pPr>
            <w:r>
              <w:t>0.77</w:t>
            </w:r>
          </w:p>
        </w:tc>
        <w:tc>
          <w:tcPr>
            <w:tcW w:w="1656" w:type="dxa"/>
            <w:tcBorders>
              <w:top w:val="nil"/>
              <w:left w:val="nil"/>
              <w:bottom w:val="nil"/>
              <w:right w:val="nil"/>
            </w:tcBorders>
          </w:tcPr>
          <w:p w14:paraId="7DF17AA9" w14:textId="77777777" w:rsidR="004E400A" w:rsidRDefault="00000000">
            <w:pPr>
              <w:jc w:val="center"/>
            </w:pPr>
            <w:r>
              <w:t>0.02</w:t>
            </w:r>
          </w:p>
        </w:tc>
        <w:tc>
          <w:tcPr>
            <w:tcW w:w="1656" w:type="dxa"/>
            <w:tcBorders>
              <w:top w:val="nil"/>
              <w:left w:val="nil"/>
              <w:bottom w:val="nil"/>
              <w:right w:val="nil"/>
            </w:tcBorders>
          </w:tcPr>
          <w:p w14:paraId="33FB9A35" w14:textId="77777777" w:rsidR="004E400A" w:rsidRDefault="00000000">
            <w:pPr>
              <w:jc w:val="center"/>
            </w:pPr>
            <w:r>
              <w:t>0.72</w:t>
            </w:r>
          </w:p>
        </w:tc>
        <w:tc>
          <w:tcPr>
            <w:tcW w:w="1656" w:type="dxa"/>
            <w:tcBorders>
              <w:top w:val="nil"/>
              <w:left w:val="nil"/>
              <w:bottom w:val="nil"/>
              <w:right w:val="nil"/>
            </w:tcBorders>
          </w:tcPr>
          <w:p w14:paraId="5657C3FC" w14:textId="77777777" w:rsidR="004E400A" w:rsidRDefault="00000000">
            <w:pPr>
              <w:jc w:val="center"/>
            </w:pPr>
            <w:r>
              <w:t>0.82</w:t>
            </w:r>
          </w:p>
        </w:tc>
        <w:tc>
          <w:tcPr>
            <w:tcW w:w="2880" w:type="dxa"/>
            <w:tcBorders>
              <w:top w:val="nil"/>
              <w:left w:val="nil"/>
              <w:bottom w:val="nil"/>
              <w:right w:val="nil"/>
            </w:tcBorders>
          </w:tcPr>
          <w:p w14:paraId="0006877F" w14:textId="77777777" w:rsidR="004E400A" w:rsidRDefault="00000000">
            <w:pPr>
              <w:jc w:val="center"/>
            </w:pPr>
            <w:r>
              <w:t>.</w:t>
            </w:r>
          </w:p>
        </w:tc>
      </w:tr>
      <w:tr w:rsidR="004E400A" w14:paraId="256930DD" w14:textId="77777777">
        <w:tc>
          <w:tcPr>
            <w:tcW w:w="5760" w:type="dxa"/>
            <w:tcBorders>
              <w:top w:val="nil"/>
              <w:left w:val="nil"/>
              <w:bottom w:val="nil"/>
              <w:right w:val="nil"/>
            </w:tcBorders>
          </w:tcPr>
          <w:p w14:paraId="3BD37FBA" w14:textId="77777777" w:rsidR="004E400A" w:rsidRDefault="00000000">
            <w:r>
              <w:t>Employment</w:t>
            </w:r>
          </w:p>
        </w:tc>
        <w:tc>
          <w:tcPr>
            <w:tcW w:w="0" w:type="auto"/>
            <w:tcBorders>
              <w:top w:val="nil"/>
              <w:left w:val="nil"/>
              <w:bottom w:val="nil"/>
              <w:right w:val="nil"/>
            </w:tcBorders>
          </w:tcPr>
          <w:p w14:paraId="3BD7CAE5" w14:textId="77777777" w:rsidR="004E400A" w:rsidRDefault="004E400A">
            <w:pPr>
              <w:jc w:val="center"/>
            </w:pPr>
          </w:p>
        </w:tc>
        <w:tc>
          <w:tcPr>
            <w:tcW w:w="0" w:type="auto"/>
            <w:tcBorders>
              <w:top w:val="nil"/>
              <w:left w:val="nil"/>
              <w:bottom w:val="nil"/>
              <w:right w:val="nil"/>
            </w:tcBorders>
          </w:tcPr>
          <w:p w14:paraId="608F9007" w14:textId="77777777" w:rsidR="004E400A" w:rsidRDefault="004E400A">
            <w:pPr>
              <w:jc w:val="center"/>
            </w:pPr>
          </w:p>
        </w:tc>
        <w:tc>
          <w:tcPr>
            <w:tcW w:w="0" w:type="auto"/>
            <w:tcBorders>
              <w:top w:val="nil"/>
              <w:left w:val="nil"/>
              <w:bottom w:val="nil"/>
              <w:right w:val="nil"/>
            </w:tcBorders>
          </w:tcPr>
          <w:p w14:paraId="7E953867" w14:textId="77777777" w:rsidR="004E400A" w:rsidRDefault="004E400A">
            <w:pPr>
              <w:jc w:val="center"/>
            </w:pPr>
          </w:p>
        </w:tc>
        <w:tc>
          <w:tcPr>
            <w:tcW w:w="0" w:type="auto"/>
            <w:tcBorders>
              <w:top w:val="nil"/>
              <w:left w:val="nil"/>
              <w:bottom w:val="nil"/>
              <w:right w:val="nil"/>
            </w:tcBorders>
          </w:tcPr>
          <w:p w14:paraId="3DA1BBC8" w14:textId="77777777" w:rsidR="004E400A" w:rsidRDefault="004E400A">
            <w:pPr>
              <w:jc w:val="center"/>
            </w:pPr>
          </w:p>
        </w:tc>
        <w:tc>
          <w:tcPr>
            <w:tcW w:w="2880" w:type="dxa"/>
            <w:tcBorders>
              <w:top w:val="nil"/>
              <w:left w:val="nil"/>
              <w:bottom w:val="nil"/>
              <w:right w:val="nil"/>
            </w:tcBorders>
          </w:tcPr>
          <w:p w14:paraId="00ADC4F2" w14:textId="77777777" w:rsidR="004E400A" w:rsidRDefault="004E400A">
            <w:pPr>
              <w:jc w:val="center"/>
            </w:pPr>
          </w:p>
        </w:tc>
      </w:tr>
      <w:tr w:rsidR="004E400A" w14:paraId="63735A30" w14:textId="77777777">
        <w:tc>
          <w:tcPr>
            <w:tcW w:w="5760" w:type="dxa"/>
            <w:tcBorders>
              <w:top w:val="nil"/>
              <w:left w:val="nil"/>
              <w:bottom w:val="nil"/>
              <w:right w:val="nil"/>
            </w:tcBorders>
          </w:tcPr>
          <w:p w14:paraId="4F84438F" w14:textId="77777777" w:rsidR="004E400A" w:rsidRDefault="00000000">
            <w:r>
              <w:t xml:space="preserve">   Employed for an Employer</w:t>
            </w:r>
          </w:p>
        </w:tc>
        <w:tc>
          <w:tcPr>
            <w:tcW w:w="1656" w:type="dxa"/>
            <w:tcBorders>
              <w:top w:val="nil"/>
              <w:left w:val="nil"/>
              <w:bottom w:val="nil"/>
              <w:right w:val="nil"/>
            </w:tcBorders>
          </w:tcPr>
          <w:p w14:paraId="2020AFE9" w14:textId="77777777" w:rsidR="004E400A" w:rsidRDefault="00000000">
            <w:pPr>
              <w:jc w:val="center"/>
            </w:pPr>
            <w:r>
              <w:t>0.85</w:t>
            </w:r>
          </w:p>
        </w:tc>
        <w:tc>
          <w:tcPr>
            <w:tcW w:w="1656" w:type="dxa"/>
            <w:tcBorders>
              <w:top w:val="nil"/>
              <w:left w:val="nil"/>
              <w:bottom w:val="nil"/>
              <w:right w:val="nil"/>
            </w:tcBorders>
          </w:tcPr>
          <w:p w14:paraId="21094F78" w14:textId="77777777" w:rsidR="004E400A" w:rsidRDefault="00000000">
            <w:pPr>
              <w:jc w:val="center"/>
            </w:pPr>
            <w:r>
              <w:t>0.02</w:t>
            </w:r>
          </w:p>
        </w:tc>
        <w:tc>
          <w:tcPr>
            <w:tcW w:w="1656" w:type="dxa"/>
            <w:tcBorders>
              <w:top w:val="nil"/>
              <w:left w:val="nil"/>
              <w:bottom w:val="nil"/>
              <w:right w:val="nil"/>
            </w:tcBorders>
          </w:tcPr>
          <w:p w14:paraId="7D3A6F8E" w14:textId="77777777" w:rsidR="004E400A" w:rsidRDefault="00000000">
            <w:pPr>
              <w:jc w:val="center"/>
            </w:pPr>
            <w:r>
              <w:t>0.81</w:t>
            </w:r>
          </w:p>
        </w:tc>
        <w:tc>
          <w:tcPr>
            <w:tcW w:w="1656" w:type="dxa"/>
            <w:tcBorders>
              <w:top w:val="nil"/>
              <w:left w:val="nil"/>
              <w:bottom w:val="nil"/>
              <w:right w:val="nil"/>
            </w:tcBorders>
          </w:tcPr>
          <w:p w14:paraId="45D686EF" w14:textId="77777777" w:rsidR="004E400A" w:rsidRDefault="00000000">
            <w:pPr>
              <w:jc w:val="center"/>
            </w:pPr>
            <w:r>
              <w:t>0.89</w:t>
            </w:r>
          </w:p>
        </w:tc>
        <w:tc>
          <w:tcPr>
            <w:tcW w:w="2880" w:type="dxa"/>
            <w:tcBorders>
              <w:top w:val="nil"/>
              <w:left w:val="nil"/>
              <w:bottom w:val="nil"/>
              <w:right w:val="nil"/>
            </w:tcBorders>
          </w:tcPr>
          <w:p w14:paraId="52034B7A" w14:textId="77777777" w:rsidR="004E400A" w:rsidRDefault="00000000">
            <w:pPr>
              <w:jc w:val="center"/>
            </w:pPr>
            <w:r>
              <w:t>0.63</w:t>
            </w:r>
          </w:p>
        </w:tc>
      </w:tr>
      <w:tr w:rsidR="004E400A" w14:paraId="7E30FAEB" w14:textId="77777777">
        <w:tc>
          <w:tcPr>
            <w:tcW w:w="5760" w:type="dxa"/>
            <w:tcBorders>
              <w:top w:val="nil"/>
              <w:left w:val="nil"/>
              <w:bottom w:val="nil"/>
              <w:right w:val="nil"/>
            </w:tcBorders>
          </w:tcPr>
          <w:p w14:paraId="5B57DF98" w14:textId="77777777" w:rsidR="004E400A" w:rsidRDefault="00000000">
            <w:r>
              <w:t xml:space="preserve">   Self-Employed</w:t>
            </w:r>
          </w:p>
        </w:tc>
        <w:tc>
          <w:tcPr>
            <w:tcW w:w="1656" w:type="dxa"/>
            <w:tcBorders>
              <w:top w:val="nil"/>
              <w:left w:val="nil"/>
              <w:bottom w:val="nil"/>
              <w:right w:val="nil"/>
            </w:tcBorders>
          </w:tcPr>
          <w:p w14:paraId="5529A33C" w14:textId="77777777" w:rsidR="004E400A" w:rsidRDefault="00000000">
            <w:pPr>
              <w:jc w:val="center"/>
            </w:pPr>
            <w:r>
              <w:t>0.83</w:t>
            </w:r>
          </w:p>
        </w:tc>
        <w:tc>
          <w:tcPr>
            <w:tcW w:w="1656" w:type="dxa"/>
            <w:tcBorders>
              <w:top w:val="nil"/>
              <w:left w:val="nil"/>
              <w:bottom w:val="nil"/>
              <w:right w:val="nil"/>
            </w:tcBorders>
          </w:tcPr>
          <w:p w14:paraId="3968068B" w14:textId="77777777" w:rsidR="004E400A" w:rsidRDefault="00000000">
            <w:pPr>
              <w:jc w:val="center"/>
            </w:pPr>
            <w:r>
              <w:t>0.01</w:t>
            </w:r>
          </w:p>
        </w:tc>
        <w:tc>
          <w:tcPr>
            <w:tcW w:w="1656" w:type="dxa"/>
            <w:tcBorders>
              <w:top w:val="nil"/>
              <w:left w:val="nil"/>
              <w:bottom w:val="nil"/>
              <w:right w:val="nil"/>
            </w:tcBorders>
          </w:tcPr>
          <w:p w14:paraId="66CFE2DA" w14:textId="77777777" w:rsidR="004E400A" w:rsidRDefault="00000000">
            <w:pPr>
              <w:jc w:val="center"/>
            </w:pPr>
            <w:r>
              <w:t>0.82</w:t>
            </w:r>
          </w:p>
        </w:tc>
        <w:tc>
          <w:tcPr>
            <w:tcW w:w="1656" w:type="dxa"/>
            <w:tcBorders>
              <w:top w:val="nil"/>
              <w:left w:val="nil"/>
              <w:bottom w:val="nil"/>
              <w:right w:val="nil"/>
            </w:tcBorders>
          </w:tcPr>
          <w:p w14:paraId="503EB5A9" w14:textId="77777777" w:rsidR="004E400A" w:rsidRDefault="00000000">
            <w:pPr>
              <w:jc w:val="center"/>
            </w:pPr>
            <w:r>
              <w:t>0.85</w:t>
            </w:r>
          </w:p>
        </w:tc>
        <w:tc>
          <w:tcPr>
            <w:tcW w:w="2880" w:type="dxa"/>
            <w:tcBorders>
              <w:top w:val="nil"/>
              <w:left w:val="nil"/>
              <w:bottom w:val="nil"/>
              <w:right w:val="nil"/>
            </w:tcBorders>
          </w:tcPr>
          <w:p w14:paraId="10CC06E3" w14:textId="77777777" w:rsidR="004E400A" w:rsidRDefault="00000000">
            <w:pPr>
              <w:jc w:val="center"/>
            </w:pPr>
            <w:r>
              <w:t>.</w:t>
            </w:r>
          </w:p>
        </w:tc>
      </w:tr>
      <w:tr w:rsidR="004E400A" w14:paraId="74A07B58" w14:textId="77777777">
        <w:tc>
          <w:tcPr>
            <w:tcW w:w="5760" w:type="dxa"/>
            <w:tcBorders>
              <w:top w:val="nil"/>
              <w:left w:val="nil"/>
              <w:bottom w:val="nil"/>
              <w:right w:val="nil"/>
            </w:tcBorders>
          </w:tcPr>
          <w:p w14:paraId="3816FC03" w14:textId="77777777" w:rsidR="004E400A" w:rsidRDefault="00000000">
            <w:r>
              <w:t xml:space="preserve">   Retired</w:t>
            </w:r>
          </w:p>
        </w:tc>
        <w:tc>
          <w:tcPr>
            <w:tcW w:w="1656" w:type="dxa"/>
            <w:tcBorders>
              <w:top w:val="nil"/>
              <w:left w:val="nil"/>
              <w:bottom w:val="nil"/>
              <w:right w:val="nil"/>
            </w:tcBorders>
          </w:tcPr>
          <w:p w14:paraId="64CED5A1" w14:textId="77777777" w:rsidR="004E400A" w:rsidRDefault="00000000">
            <w:pPr>
              <w:jc w:val="center"/>
            </w:pPr>
            <w:r>
              <w:t>0.83</w:t>
            </w:r>
          </w:p>
        </w:tc>
        <w:tc>
          <w:tcPr>
            <w:tcW w:w="1656" w:type="dxa"/>
            <w:tcBorders>
              <w:top w:val="nil"/>
              <w:left w:val="nil"/>
              <w:bottom w:val="nil"/>
              <w:right w:val="nil"/>
            </w:tcBorders>
          </w:tcPr>
          <w:p w14:paraId="6DE679D2" w14:textId="77777777" w:rsidR="004E400A" w:rsidRDefault="00000000">
            <w:pPr>
              <w:jc w:val="center"/>
            </w:pPr>
            <w:r>
              <w:t>0.04</w:t>
            </w:r>
          </w:p>
        </w:tc>
        <w:tc>
          <w:tcPr>
            <w:tcW w:w="1656" w:type="dxa"/>
            <w:tcBorders>
              <w:top w:val="nil"/>
              <w:left w:val="nil"/>
              <w:bottom w:val="nil"/>
              <w:right w:val="nil"/>
            </w:tcBorders>
          </w:tcPr>
          <w:p w14:paraId="3DDC628D" w14:textId="77777777" w:rsidR="004E400A" w:rsidRDefault="00000000">
            <w:pPr>
              <w:jc w:val="center"/>
            </w:pPr>
            <w:r>
              <w:t>0.75</w:t>
            </w:r>
          </w:p>
        </w:tc>
        <w:tc>
          <w:tcPr>
            <w:tcW w:w="1656" w:type="dxa"/>
            <w:tcBorders>
              <w:top w:val="nil"/>
              <w:left w:val="nil"/>
              <w:bottom w:val="nil"/>
              <w:right w:val="nil"/>
            </w:tcBorders>
          </w:tcPr>
          <w:p w14:paraId="4ABD9F67" w14:textId="77777777" w:rsidR="004E400A" w:rsidRDefault="00000000">
            <w:pPr>
              <w:jc w:val="center"/>
            </w:pPr>
            <w:r>
              <w:t>0.90</w:t>
            </w:r>
          </w:p>
        </w:tc>
        <w:tc>
          <w:tcPr>
            <w:tcW w:w="2880" w:type="dxa"/>
            <w:tcBorders>
              <w:top w:val="nil"/>
              <w:left w:val="nil"/>
              <w:bottom w:val="nil"/>
              <w:right w:val="nil"/>
            </w:tcBorders>
          </w:tcPr>
          <w:p w14:paraId="679906A3" w14:textId="77777777" w:rsidR="004E400A" w:rsidRDefault="00000000">
            <w:pPr>
              <w:jc w:val="center"/>
            </w:pPr>
            <w:r>
              <w:t>.</w:t>
            </w:r>
          </w:p>
        </w:tc>
      </w:tr>
      <w:tr w:rsidR="004E400A" w14:paraId="662A5CE8" w14:textId="77777777">
        <w:tc>
          <w:tcPr>
            <w:tcW w:w="5760" w:type="dxa"/>
            <w:tcBorders>
              <w:top w:val="nil"/>
              <w:left w:val="nil"/>
              <w:bottom w:val="nil"/>
              <w:right w:val="nil"/>
            </w:tcBorders>
          </w:tcPr>
          <w:p w14:paraId="4BA8E0E5" w14:textId="77777777" w:rsidR="004E400A" w:rsidRDefault="00000000">
            <w:r>
              <w:t xml:space="preserve">   Student</w:t>
            </w:r>
          </w:p>
        </w:tc>
        <w:tc>
          <w:tcPr>
            <w:tcW w:w="1656" w:type="dxa"/>
            <w:tcBorders>
              <w:top w:val="nil"/>
              <w:left w:val="nil"/>
              <w:bottom w:val="nil"/>
              <w:right w:val="nil"/>
            </w:tcBorders>
          </w:tcPr>
          <w:p w14:paraId="28C889D5" w14:textId="77777777" w:rsidR="004E400A" w:rsidRDefault="00000000">
            <w:pPr>
              <w:jc w:val="center"/>
            </w:pPr>
            <w:r>
              <w:t>0.84</w:t>
            </w:r>
          </w:p>
        </w:tc>
        <w:tc>
          <w:tcPr>
            <w:tcW w:w="1656" w:type="dxa"/>
            <w:tcBorders>
              <w:top w:val="nil"/>
              <w:left w:val="nil"/>
              <w:bottom w:val="nil"/>
              <w:right w:val="nil"/>
            </w:tcBorders>
          </w:tcPr>
          <w:p w14:paraId="305C85A6" w14:textId="77777777" w:rsidR="004E400A" w:rsidRDefault="00000000">
            <w:pPr>
              <w:jc w:val="center"/>
            </w:pPr>
            <w:r>
              <w:t>0.03</w:t>
            </w:r>
          </w:p>
        </w:tc>
        <w:tc>
          <w:tcPr>
            <w:tcW w:w="1656" w:type="dxa"/>
            <w:tcBorders>
              <w:top w:val="nil"/>
              <w:left w:val="nil"/>
              <w:bottom w:val="nil"/>
              <w:right w:val="nil"/>
            </w:tcBorders>
          </w:tcPr>
          <w:p w14:paraId="687FFFE7" w14:textId="77777777" w:rsidR="004E400A" w:rsidRDefault="00000000">
            <w:pPr>
              <w:jc w:val="center"/>
            </w:pPr>
            <w:r>
              <w:t>0.79</w:t>
            </w:r>
          </w:p>
        </w:tc>
        <w:tc>
          <w:tcPr>
            <w:tcW w:w="1656" w:type="dxa"/>
            <w:tcBorders>
              <w:top w:val="nil"/>
              <w:left w:val="nil"/>
              <w:bottom w:val="nil"/>
              <w:right w:val="nil"/>
            </w:tcBorders>
          </w:tcPr>
          <w:p w14:paraId="11892F84" w14:textId="77777777" w:rsidR="004E400A" w:rsidRDefault="00000000">
            <w:pPr>
              <w:jc w:val="center"/>
            </w:pPr>
            <w:r>
              <w:t>0.90</w:t>
            </w:r>
          </w:p>
        </w:tc>
        <w:tc>
          <w:tcPr>
            <w:tcW w:w="2880" w:type="dxa"/>
            <w:tcBorders>
              <w:top w:val="nil"/>
              <w:left w:val="nil"/>
              <w:bottom w:val="nil"/>
              <w:right w:val="nil"/>
            </w:tcBorders>
          </w:tcPr>
          <w:p w14:paraId="56F09253" w14:textId="77777777" w:rsidR="004E400A" w:rsidRDefault="00000000">
            <w:pPr>
              <w:jc w:val="center"/>
            </w:pPr>
            <w:r>
              <w:t>.</w:t>
            </w:r>
          </w:p>
        </w:tc>
      </w:tr>
      <w:tr w:rsidR="004E400A" w14:paraId="51220357" w14:textId="77777777">
        <w:tc>
          <w:tcPr>
            <w:tcW w:w="5760" w:type="dxa"/>
            <w:tcBorders>
              <w:top w:val="nil"/>
              <w:left w:val="nil"/>
              <w:bottom w:val="nil"/>
              <w:right w:val="nil"/>
            </w:tcBorders>
          </w:tcPr>
          <w:p w14:paraId="023B198F" w14:textId="77777777" w:rsidR="004E400A" w:rsidRDefault="00000000">
            <w:r>
              <w:t xml:space="preserve">   Homemaker</w:t>
            </w:r>
          </w:p>
        </w:tc>
        <w:tc>
          <w:tcPr>
            <w:tcW w:w="1656" w:type="dxa"/>
            <w:tcBorders>
              <w:top w:val="nil"/>
              <w:left w:val="nil"/>
              <w:bottom w:val="nil"/>
              <w:right w:val="nil"/>
            </w:tcBorders>
          </w:tcPr>
          <w:p w14:paraId="30503E4B" w14:textId="77777777" w:rsidR="004E400A" w:rsidRDefault="00000000">
            <w:pPr>
              <w:jc w:val="center"/>
            </w:pPr>
            <w:r>
              <w:t>0.84</w:t>
            </w:r>
          </w:p>
        </w:tc>
        <w:tc>
          <w:tcPr>
            <w:tcW w:w="1656" w:type="dxa"/>
            <w:tcBorders>
              <w:top w:val="nil"/>
              <w:left w:val="nil"/>
              <w:bottom w:val="nil"/>
              <w:right w:val="nil"/>
            </w:tcBorders>
          </w:tcPr>
          <w:p w14:paraId="117297B2" w14:textId="77777777" w:rsidR="004E400A" w:rsidRDefault="00000000">
            <w:pPr>
              <w:jc w:val="center"/>
            </w:pPr>
            <w:r>
              <w:t>0.01</w:t>
            </w:r>
          </w:p>
        </w:tc>
        <w:tc>
          <w:tcPr>
            <w:tcW w:w="1656" w:type="dxa"/>
            <w:tcBorders>
              <w:top w:val="nil"/>
              <w:left w:val="nil"/>
              <w:bottom w:val="nil"/>
              <w:right w:val="nil"/>
            </w:tcBorders>
          </w:tcPr>
          <w:p w14:paraId="743246FA" w14:textId="77777777" w:rsidR="004E400A" w:rsidRDefault="00000000">
            <w:pPr>
              <w:jc w:val="center"/>
            </w:pPr>
            <w:r>
              <w:t>0.81</w:t>
            </w:r>
          </w:p>
        </w:tc>
        <w:tc>
          <w:tcPr>
            <w:tcW w:w="1656" w:type="dxa"/>
            <w:tcBorders>
              <w:top w:val="nil"/>
              <w:left w:val="nil"/>
              <w:bottom w:val="nil"/>
              <w:right w:val="nil"/>
            </w:tcBorders>
          </w:tcPr>
          <w:p w14:paraId="47D9D151" w14:textId="77777777" w:rsidR="004E400A" w:rsidRDefault="00000000">
            <w:pPr>
              <w:jc w:val="center"/>
            </w:pPr>
            <w:r>
              <w:t>0.86</w:t>
            </w:r>
          </w:p>
        </w:tc>
        <w:tc>
          <w:tcPr>
            <w:tcW w:w="2880" w:type="dxa"/>
            <w:tcBorders>
              <w:top w:val="nil"/>
              <w:left w:val="nil"/>
              <w:bottom w:val="nil"/>
              <w:right w:val="nil"/>
            </w:tcBorders>
          </w:tcPr>
          <w:p w14:paraId="0A3FEADE" w14:textId="77777777" w:rsidR="004E400A" w:rsidRDefault="00000000">
            <w:pPr>
              <w:jc w:val="center"/>
            </w:pPr>
            <w:r>
              <w:t>.</w:t>
            </w:r>
          </w:p>
        </w:tc>
      </w:tr>
      <w:tr w:rsidR="004E400A" w14:paraId="3E71A793" w14:textId="77777777">
        <w:tc>
          <w:tcPr>
            <w:tcW w:w="5760" w:type="dxa"/>
            <w:tcBorders>
              <w:top w:val="nil"/>
              <w:left w:val="nil"/>
              <w:bottom w:val="nil"/>
              <w:right w:val="nil"/>
            </w:tcBorders>
          </w:tcPr>
          <w:p w14:paraId="20E6FF64"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58E0708D" w14:textId="77777777" w:rsidR="004E400A" w:rsidRDefault="00000000">
            <w:pPr>
              <w:jc w:val="center"/>
            </w:pPr>
            <w:r>
              <w:t>0.82</w:t>
            </w:r>
          </w:p>
        </w:tc>
        <w:tc>
          <w:tcPr>
            <w:tcW w:w="1656" w:type="dxa"/>
            <w:tcBorders>
              <w:top w:val="nil"/>
              <w:left w:val="nil"/>
              <w:bottom w:val="nil"/>
              <w:right w:val="nil"/>
            </w:tcBorders>
          </w:tcPr>
          <w:p w14:paraId="354AA72B" w14:textId="77777777" w:rsidR="004E400A" w:rsidRDefault="00000000">
            <w:pPr>
              <w:jc w:val="center"/>
            </w:pPr>
            <w:r>
              <w:t>0.01</w:t>
            </w:r>
          </w:p>
        </w:tc>
        <w:tc>
          <w:tcPr>
            <w:tcW w:w="1656" w:type="dxa"/>
            <w:tcBorders>
              <w:top w:val="nil"/>
              <w:left w:val="nil"/>
              <w:bottom w:val="nil"/>
              <w:right w:val="nil"/>
            </w:tcBorders>
          </w:tcPr>
          <w:p w14:paraId="0BFBDD36" w14:textId="77777777" w:rsidR="004E400A" w:rsidRDefault="00000000">
            <w:pPr>
              <w:jc w:val="center"/>
            </w:pPr>
            <w:r>
              <w:t>0.80</w:t>
            </w:r>
          </w:p>
        </w:tc>
        <w:tc>
          <w:tcPr>
            <w:tcW w:w="1656" w:type="dxa"/>
            <w:tcBorders>
              <w:top w:val="nil"/>
              <w:left w:val="nil"/>
              <w:bottom w:val="nil"/>
              <w:right w:val="nil"/>
            </w:tcBorders>
          </w:tcPr>
          <w:p w14:paraId="58622A1F" w14:textId="77777777" w:rsidR="004E400A" w:rsidRDefault="00000000">
            <w:pPr>
              <w:jc w:val="center"/>
            </w:pPr>
            <w:r>
              <w:t>0.85</w:t>
            </w:r>
          </w:p>
        </w:tc>
        <w:tc>
          <w:tcPr>
            <w:tcW w:w="2880" w:type="dxa"/>
            <w:tcBorders>
              <w:top w:val="nil"/>
              <w:left w:val="nil"/>
              <w:bottom w:val="nil"/>
              <w:right w:val="nil"/>
            </w:tcBorders>
          </w:tcPr>
          <w:p w14:paraId="48F6C85E" w14:textId="77777777" w:rsidR="004E400A" w:rsidRDefault="00000000">
            <w:pPr>
              <w:jc w:val="center"/>
            </w:pPr>
            <w:r>
              <w:t>.</w:t>
            </w:r>
          </w:p>
        </w:tc>
      </w:tr>
      <w:tr w:rsidR="004E400A" w14:paraId="0765383E" w14:textId="77777777">
        <w:tc>
          <w:tcPr>
            <w:tcW w:w="5760" w:type="dxa"/>
            <w:tcBorders>
              <w:top w:val="nil"/>
              <w:left w:val="nil"/>
              <w:bottom w:val="nil"/>
              <w:right w:val="nil"/>
            </w:tcBorders>
          </w:tcPr>
          <w:p w14:paraId="29367BAF" w14:textId="77777777" w:rsidR="004E400A" w:rsidRDefault="00000000">
            <w:r>
              <w:t xml:space="preserve">   None of These/Other</w:t>
            </w:r>
          </w:p>
        </w:tc>
        <w:tc>
          <w:tcPr>
            <w:tcW w:w="1656" w:type="dxa"/>
            <w:tcBorders>
              <w:top w:val="nil"/>
              <w:left w:val="nil"/>
              <w:bottom w:val="nil"/>
              <w:right w:val="nil"/>
            </w:tcBorders>
          </w:tcPr>
          <w:p w14:paraId="2A33B4C7" w14:textId="77777777" w:rsidR="004E400A" w:rsidRDefault="00000000">
            <w:pPr>
              <w:jc w:val="center"/>
            </w:pPr>
            <w:r>
              <w:t>0.76</w:t>
            </w:r>
          </w:p>
        </w:tc>
        <w:tc>
          <w:tcPr>
            <w:tcW w:w="1656" w:type="dxa"/>
            <w:tcBorders>
              <w:top w:val="nil"/>
              <w:left w:val="nil"/>
              <w:bottom w:val="nil"/>
              <w:right w:val="nil"/>
            </w:tcBorders>
          </w:tcPr>
          <w:p w14:paraId="1CAB05B8" w14:textId="77777777" w:rsidR="004E400A" w:rsidRDefault="00000000">
            <w:pPr>
              <w:jc w:val="center"/>
            </w:pPr>
            <w:r>
              <w:t>0.04</w:t>
            </w:r>
          </w:p>
        </w:tc>
        <w:tc>
          <w:tcPr>
            <w:tcW w:w="1656" w:type="dxa"/>
            <w:tcBorders>
              <w:top w:val="nil"/>
              <w:left w:val="nil"/>
              <w:bottom w:val="nil"/>
              <w:right w:val="nil"/>
            </w:tcBorders>
          </w:tcPr>
          <w:p w14:paraId="68072BFF" w14:textId="77777777" w:rsidR="004E400A" w:rsidRDefault="00000000">
            <w:pPr>
              <w:jc w:val="center"/>
            </w:pPr>
            <w:r>
              <w:t>0.68</w:t>
            </w:r>
          </w:p>
        </w:tc>
        <w:tc>
          <w:tcPr>
            <w:tcW w:w="1656" w:type="dxa"/>
            <w:tcBorders>
              <w:top w:val="nil"/>
              <w:left w:val="nil"/>
              <w:bottom w:val="nil"/>
              <w:right w:val="nil"/>
            </w:tcBorders>
          </w:tcPr>
          <w:p w14:paraId="762FD2C4" w14:textId="77777777" w:rsidR="004E400A" w:rsidRDefault="00000000">
            <w:pPr>
              <w:jc w:val="center"/>
            </w:pPr>
            <w:r>
              <w:t>0.84</w:t>
            </w:r>
          </w:p>
        </w:tc>
        <w:tc>
          <w:tcPr>
            <w:tcW w:w="2880" w:type="dxa"/>
            <w:tcBorders>
              <w:top w:val="nil"/>
              <w:left w:val="nil"/>
              <w:bottom w:val="nil"/>
              <w:right w:val="nil"/>
            </w:tcBorders>
          </w:tcPr>
          <w:p w14:paraId="23B59015" w14:textId="77777777" w:rsidR="004E400A" w:rsidRDefault="00000000">
            <w:pPr>
              <w:jc w:val="center"/>
            </w:pPr>
            <w:r>
              <w:t>.</w:t>
            </w:r>
          </w:p>
        </w:tc>
      </w:tr>
      <w:tr w:rsidR="004E400A" w14:paraId="47CA542A" w14:textId="77777777">
        <w:tc>
          <w:tcPr>
            <w:tcW w:w="5760" w:type="dxa"/>
            <w:tcBorders>
              <w:top w:val="nil"/>
              <w:left w:val="nil"/>
              <w:bottom w:val="nil"/>
              <w:right w:val="nil"/>
            </w:tcBorders>
          </w:tcPr>
          <w:p w14:paraId="512B685B" w14:textId="77777777" w:rsidR="004E400A" w:rsidRDefault="00000000">
            <w:r>
              <w:t>Education</w:t>
            </w:r>
          </w:p>
        </w:tc>
        <w:tc>
          <w:tcPr>
            <w:tcW w:w="0" w:type="auto"/>
            <w:tcBorders>
              <w:top w:val="nil"/>
              <w:left w:val="nil"/>
              <w:bottom w:val="nil"/>
              <w:right w:val="nil"/>
            </w:tcBorders>
          </w:tcPr>
          <w:p w14:paraId="094F4FFE" w14:textId="77777777" w:rsidR="004E400A" w:rsidRDefault="004E400A">
            <w:pPr>
              <w:jc w:val="center"/>
            </w:pPr>
          </w:p>
        </w:tc>
        <w:tc>
          <w:tcPr>
            <w:tcW w:w="0" w:type="auto"/>
            <w:tcBorders>
              <w:top w:val="nil"/>
              <w:left w:val="nil"/>
              <w:bottom w:val="nil"/>
              <w:right w:val="nil"/>
            </w:tcBorders>
          </w:tcPr>
          <w:p w14:paraId="42BC6A16" w14:textId="77777777" w:rsidR="004E400A" w:rsidRDefault="004E400A">
            <w:pPr>
              <w:jc w:val="center"/>
            </w:pPr>
          </w:p>
        </w:tc>
        <w:tc>
          <w:tcPr>
            <w:tcW w:w="0" w:type="auto"/>
            <w:tcBorders>
              <w:top w:val="nil"/>
              <w:left w:val="nil"/>
              <w:bottom w:val="nil"/>
              <w:right w:val="nil"/>
            </w:tcBorders>
          </w:tcPr>
          <w:p w14:paraId="513EAB47" w14:textId="77777777" w:rsidR="004E400A" w:rsidRDefault="004E400A">
            <w:pPr>
              <w:jc w:val="center"/>
            </w:pPr>
          </w:p>
        </w:tc>
        <w:tc>
          <w:tcPr>
            <w:tcW w:w="0" w:type="auto"/>
            <w:tcBorders>
              <w:top w:val="nil"/>
              <w:left w:val="nil"/>
              <w:bottom w:val="nil"/>
              <w:right w:val="nil"/>
            </w:tcBorders>
          </w:tcPr>
          <w:p w14:paraId="6C3DA219" w14:textId="77777777" w:rsidR="004E400A" w:rsidRDefault="004E400A">
            <w:pPr>
              <w:jc w:val="center"/>
            </w:pPr>
          </w:p>
        </w:tc>
        <w:tc>
          <w:tcPr>
            <w:tcW w:w="2880" w:type="dxa"/>
            <w:tcBorders>
              <w:top w:val="nil"/>
              <w:left w:val="nil"/>
              <w:bottom w:val="nil"/>
              <w:right w:val="nil"/>
            </w:tcBorders>
          </w:tcPr>
          <w:p w14:paraId="13809B16" w14:textId="77777777" w:rsidR="004E400A" w:rsidRDefault="004E400A">
            <w:pPr>
              <w:jc w:val="center"/>
            </w:pPr>
          </w:p>
        </w:tc>
      </w:tr>
      <w:tr w:rsidR="004E400A" w14:paraId="6866FB67" w14:textId="77777777">
        <w:tc>
          <w:tcPr>
            <w:tcW w:w="5760" w:type="dxa"/>
            <w:tcBorders>
              <w:top w:val="nil"/>
              <w:left w:val="nil"/>
              <w:bottom w:val="nil"/>
              <w:right w:val="nil"/>
            </w:tcBorders>
          </w:tcPr>
          <w:p w14:paraId="380B9970" w14:textId="77777777" w:rsidR="004E400A" w:rsidRDefault="00000000">
            <w:r>
              <w:t xml:space="preserve">   Up to 8 Years</w:t>
            </w:r>
          </w:p>
        </w:tc>
        <w:tc>
          <w:tcPr>
            <w:tcW w:w="1656" w:type="dxa"/>
            <w:tcBorders>
              <w:top w:val="nil"/>
              <w:left w:val="nil"/>
              <w:bottom w:val="nil"/>
              <w:right w:val="nil"/>
            </w:tcBorders>
          </w:tcPr>
          <w:p w14:paraId="300A30C9" w14:textId="77777777" w:rsidR="004E400A" w:rsidRDefault="00000000">
            <w:pPr>
              <w:jc w:val="center"/>
            </w:pPr>
            <w:r>
              <w:t>0.83</w:t>
            </w:r>
          </w:p>
        </w:tc>
        <w:tc>
          <w:tcPr>
            <w:tcW w:w="1656" w:type="dxa"/>
            <w:tcBorders>
              <w:top w:val="nil"/>
              <w:left w:val="nil"/>
              <w:bottom w:val="nil"/>
              <w:right w:val="nil"/>
            </w:tcBorders>
          </w:tcPr>
          <w:p w14:paraId="11FE535B" w14:textId="77777777" w:rsidR="004E400A" w:rsidRDefault="00000000">
            <w:pPr>
              <w:jc w:val="center"/>
            </w:pPr>
            <w:r>
              <w:t>0.01</w:t>
            </w:r>
          </w:p>
        </w:tc>
        <w:tc>
          <w:tcPr>
            <w:tcW w:w="1656" w:type="dxa"/>
            <w:tcBorders>
              <w:top w:val="nil"/>
              <w:left w:val="nil"/>
              <w:bottom w:val="nil"/>
              <w:right w:val="nil"/>
            </w:tcBorders>
          </w:tcPr>
          <w:p w14:paraId="64D096B5" w14:textId="77777777" w:rsidR="004E400A" w:rsidRDefault="00000000">
            <w:pPr>
              <w:jc w:val="center"/>
            </w:pPr>
            <w:r>
              <w:t>0.81</w:t>
            </w:r>
          </w:p>
        </w:tc>
        <w:tc>
          <w:tcPr>
            <w:tcW w:w="1656" w:type="dxa"/>
            <w:tcBorders>
              <w:top w:val="nil"/>
              <w:left w:val="nil"/>
              <w:bottom w:val="nil"/>
              <w:right w:val="nil"/>
            </w:tcBorders>
          </w:tcPr>
          <w:p w14:paraId="313296FD" w14:textId="77777777" w:rsidR="004E400A" w:rsidRDefault="00000000">
            <w:pPr>
              <w:jc w:val="center"/>
            </w:pPr>
            <w:r>
              <w:t>0.84</w:t>
            </w:r>
          </w:p>
        </w:tc>
        <w:tc>
          <w:tcPr>
            <w:tcW w:w="2880" w:type="dxa"/>
            <w:tcBorders>
              <w:top w:val="nil"/>
              <w:left w:val="nil"/>
              <w:bottom w:val="nil"/>
              <w:right w:val="nil"/>
            </w:tcBorders>
          </w:tcPr>
          <w:p w14:paraId="7CD73DB3" w14:textId="77777777" w:rsidR="004E400A" w:rsidRDefault="00000000">
            <w:pPr>
              <w:jc w:val="center"/>
            </w:pPr>
            <w:r>
              <w:t>0.05</w:t>
            </w:r>
          </w:p>
        </w:tc>
      </w:tr>
      <w:tr w:rsidR="004E400A" w14:paraId="0C58F55F" w14:textId="77777777">
        <w:tc>
          <w:tcPr>
            <w:tcW w:w="5760" w:type="dxa"/>
            <w:tcBorders>
              <w:top w:val="nil"/>
              <w:left w:val="nil"/>
              <w:bottom w:val="nil"/>
              <w:right w:val="nil"/>
            </w:tcBorders>
          </w:tcPr>
          <w:p w14:paraId="51C79687" w14:textId="77777777" w:rsidR="004E400A" w:rsidRDefault="00000000">
            <w:r>
              <w:t xml:space="preserve">   9-15 Years</w:t>
            </w:r>
          </w:p>
        </w:tc>
        <w:tc>
          <w:tcPr>
            <w:tcW w:w="1656" w:type="dxa"/>
            <w:tcBorders>
              <w:top w:val="nil"/>
              <w:left w:val="nil"/>
              <w:bottom w:val="nil"/>
              <w:right w:val="nil"/>
            </w:tcBorders>
          </w:tcPr>
          <w:p w14:paraId="70E69966" w14:textId="77777777" w:rsidR="004E400A" w:rsidRDefault="00000000">
            <w:pPr>
              <w:jc w:val="center"/>
            </w:pPr>
            <w:r>
              <w:t>0.85</w:t>
            </w:r>
          </w:p>
        </w:tc>
        <w:tc>
          <w:tcPr>
            <w:tcW w:w="1656" w:type="dxa"/>
            <w:tcBorders>
              <w:top w:val="nil"/>
              <w:left w:val="nil"/>
              <w:bottom w:val="nil"/>
              <w:right w:val="nil"/>
            </w:tcBorders>
          </w:tcPr>
          <w:p w14:paraId="5997CE85" w14:textId="77777777" w:rsidR="004E400A" w:rsidRDefault="00000000">
            <w:pPr>
              <w:jc w:val="center"/>
            </w:pPr>
            <w:r>
              <w:t>0.01</w:t>
            </w:r>
          </w:p>
        </w:tc>
        <w:tc>
          <w:tcPr>
            <w:tcW w:w="1656" w:type="dxa"/>
            <w:tcBorders>
              <w:top w:val="nil"/>
              <w:left w:val="nil"/>
              <w:bottom w:val="nil"/>
              <w:right w:val="nil"/>
            </w:tcBorders>
          </w:tcPr>
          <w:p w14:paraId="2FDAB6E2" w14:textId="77777777" w:rsidR="004E400A" w:rsidRDefault="00000000">
            <w:pPr>
              <w:jc w:val="center"/>
            </w:pPr>
            <w:r>
              <w:t>0.83</w:t>
            </w:r>
          </w:p>
        </w:tc>
        <w:tc>
          <w:tcPr>
            <w:tcW w:w="1656" w:type="dxa"/>
            <w:tcBorders>
              <w:top w:val="nil"/>
              <w:left w:val="nil"/>
              <w:bottom w:val="nil"/>
              <w:right w:val="nil"/>
            </w:tcBorders>
          </w:tcPr>
          <w:p w14:paraId="74A6CB86" w14:textId="77777777" w:rsidR="004E400A" w:rsidRDefault="00000000">
            <w:pPr>
              <w:jc w:val="center"/>
            </w:pPr>
            <w:r>
              <w:t>0.87</w:t>
            </w:r>
          </w:p>
        </w:tc>
        <w:tc>
          <w:tcPr>
            <w:tcW w:w="2880" w:type="dxa"/>
            <w:tcBorders>
              <w:top w:val="nil"/>
              <w:left w:val="nil"/>
              <w:bottom w:val="nil"/>
              <w:right w:val="nil"/>
            </w:tcBorders>
          </w:tcPr>
          <w:p w14:paraId="3DDAC233" w14:textId="77777777" w:rsidR="004E400A" w:rsidRDefault="00000000">
            <w:pPr>
              <w:jc w:val="center"/>
            </w:pPr>
            <w:r>
              <w:t>.</w:t>
            </w:r>
          </w:p>
        </w:tc>
      </w:tr>
      <w:tr w:rsidR="004E400A" w14:paraId="546EA130" w14:textId="77777777">
        <w:tc>
          <w:tcPr>
            <w:tcW w:w="5760" w:type="dxa"/>
            <w:tcBorders>
              <w:top w:val="nil"/>
              <w:left w:val="nil"/>
              <w:bottom w:val="nil"/>
              <w:right w:val="nil"/>
            </w:tcBorders>
          </w:tcPr>
          <w:p w14:paraId="4BCA04FE" w14:textId="77777777" w:rsidR="004E400A" w:rsidRDefault="00000000">
            <w:r>
              <w:t xml:space="preserve">   16+ Years</w:t>
            </w:r>
          </w:p>
        </w:tc>
        <w:tc>
          <w:tcPr>
            <w:tcW w:w="1656" w:type="dxa"/>
            <w:tcBorders>
              <w:top w:val="nil"/>
              <w:left w:val="nil"/>
              <w:bottom w:val="nil"/>
              <w:right w:val="nil"/>
            </w:tcBorders>
          </w:tcPr>
          <w:p w14:paraId="202E690E" w14:textId="77777777" w:rsidR="004E400A" w:rsidRDefault="00000000">
            <w:pPr>
              <w:jc w:val="center"/>
            </w:pPr>
            <w:r>
              <w:t>0.80</w:t>
            </w:r>
          </w:p>
        </w:tc>
        <w:tc>
          <w:tcPr>
            <w:tcW w:w="1656" w:type="dxa"/>
            <w:tcBorders>
              <w:top w:val="nil"/>
              <w:left w:val="nil"/>
              <w:bottom w:val="nil"/>
              <w:right w:val="nil"/>
            </w:tcBorders>
          </w:tcPr>
          <w:p w14:paraId="2F80FD54" w14:textId="77777777" w:rsidR="004E400A" w:rsidRDefault="00000000">
            <w:pPr>
              <w:jc w:val="center"/>
            </w:pPr>
            <w:r>
              <w:t>0.04</w:t>
            </w:r>
          </w:p>
        </w:tc>
        <w:tc>
          <w:tcPr>
            <w:tcW w:w="1656" w:type="dxa"/>
            <w:tcBorders>
              <w:top w:val="nil"/>
              <w:left w:val="nil"/>
              <w:bottom w:val="nil"/>
              <w:right w:val="nil"/>
            </w:tcBorders>
          </w:tcPr>
          <w:p w14:paraId="02833EAF" w14:textId="77777777" w:rsidR="004E400A" w:rsidRDefault="00000000">
            <w:pPr>
              <w:jc w:val="center"/>
            </w:pPr>
            <w:r>
              <w:t>0.72</w:t>
            </w:r>
          </w:p>
        </w:tc>
        <w:tc>
          <w:tcPr>
            <w:tcW w:w="1656" w:type="dxa"/>
            <w:tcBorders>
              <w:top w:val="nil"/>
              <w:left w:val="nil"/>
              <w:bottom w:val="nil"/>
              <w:right w:val="nil"/>
            </w:tcBorders>
          </w:tcPr>
          <w:p w14:paraId="000877C6" w14:textId="77777777" w:rsidR="004E400A" w:rsidRDefault="00000000">
            <w:pPr>
              <w:jc w:val="center"/>
            </w:pPr>
            <w:r>
              <w:t>0.87</w:t>
            </w:r>
          </w:p>
        </w:tc>
        <w:tc>
          <w:tcPr>
            <w:tcW w:w="2880" w:type="dxa"/>
            <w:tcBorders>
              <w:top w:val="nil"/>
              <w:left w:val="nil"/>
              <w:bottom w:val="nil"/>
              <w:right w:val="nil"/>
            </w:tcBorders>
          </w:tcPr>
          <w:p w14:paraId="5FE7A33F" w14:textId="77777777" w:rsidR="004E400A" w:rsidRDefault="00000000">
            <w:pPr>
              <w:jc w:val="center"/>
            </w:pPr>
            <w:r>
              <w:t>.</w:t>
            </w:r>
          </w:p>
        </w:tc>
      </w:tr>
      <w:tr w:rsidR="004E400A" w14:paraId="4A356345" w14:textId="77777777">
        <w:tc>
          <w:tcPr>
            <w:tcW w:w="5760" w:type="dxa"/>
            <w:tcBorders>
              <w:top w:val="nil"/>
              <w:left w:val="nil"/>
              <w:bottom w:val="nil"/>
              <w:right w:val="nil"/>
            </w:tcBorders>
          </w:tcPr>
          <w:p w14:paraId="332AA0A1" w14:textId="77777777" w:rsidR="004E400A" w:rsidRDefault="00000000">
            <w:r>
              <w:t>Service Attendance</w:t>
            </w:r>
          </w:p>
        </w:tc>
        <w:tc>
          <w:tcPr>
            <w:tcW w:w="0" w:type="auto"/>
            <w:tcBorders>
              <w:top w:val="nil"/>
              <w:left w:val="nil"/>
              <w:bottom w:val="nil"/>
              <w:right w:val="nil"/>
            </w:tcBorders>
          </w:tcPr>
          <w:p w14:paraId="05611370" w14:textId="77777777" w:rsidR="004E400A" w:rsidRDefault="004E400A">
            <w:pPr>
              <w:jc w:val="center"/>
            </w:pPr>
          </w:p>
        </w:tc>
        <w:tc>
          <w:tcPr>
            <w:tcW w:w="0" w:type="auto"/>
            <w:tcBorders>
              <w:top w:val="nil"/>
              <w:left w:val="nil"/>
              <w:bottom w:val="nil"/>
              <w:right w:val="nil"/>
            </w:tcBorders>
          </w:tcPr>
          <w:p w14:paraId="78336615" w14:textId="77777777" w:rsidR="004E400A" w:rsidRDefault="004E400A">
            <w:pPr>
              <w:jc w:val="center"/>
            </w:pPr>
          </w:p>
        </w:tc>
        <w:tc>
          <w:tcPr>
            <w:tcW w:w="0" w:type="auto"/>
            <w:tcBorders>
              <w:top w:val="nil"/>
              <w:left w:val="nil"/>
              <w:bottom w:val="nil"/>
              <w:right w:val="nil"/>
            </w:tcBorders>
          </w:tcPr>
          <w:p w14:paraId="66E02EE2" w14:textId="77777777" w:rsidR="004E400A" w:rsidRDefault="004E400A">
            <w:pPr>
              <w:jc w:val="center"/>
            </w:pPr>
          </w:p>
        </w:tc>
        <w:tc>
          <w:tcPr>
            <w:tcW w:w="0" w:type="auto"/>
            <w:tcBorders>
              <w:top w:val="nil"/>
              <w:left w:val="nil"/>
              <w:bottom w:val="nil"/>
              <w:right w:val="nil"/>
            </w:tcBorders>
          </w:tcPr>
          <w:p w14:paraId="41738CA9" w14:textId="77777777" w:rsidR="004E400A" w:rsidRDefault="004E400A">
            <w:pPr>
              <w:jc w:val="center"/>
            </w:pPr>
          </w:p>
        </w:tc>
        <w:tc>
          <w:tcPr>
            <w:tcW w:w="2880" w:type="dxa"/>
            <w:tcBorders>
              <w:top w:val="nil"/>
              <w:left w:val="nil"/>
              <w:bottom w:val="nil"/>
              <w:right w:val="nil"/>
            </w:tcBorders>
          </w:tcPr>
          <w:p w14:paraId="08E81334" w14:textId="77777777" w:rsidR="004E400A" w:rsidRDefault="004E400A">
            <w:pPr>
              <w:jc w:val="center"/>
            </w:pPr>
          </w:p>
        </w:tc>
      </w:tr>
      <w:tr w:rsidR="004E400A" w14:paraId="7BCFBDD7" w14:textId="77777777">
        <w:tc>
          <w:tcPr>
            <w:tcW w:w="5760" w:type="dxa"/>
            <w:tcBorders>
              <w:top w:val="nil"/>
              <w:left w:val="nil"/>
              <w:bottom w:val="nil"/>
              <w:right w:val="nil"/>
            </w:tcBorders>
          </w:tcPr>
          <w:p w14:paraId="7D2E1C70" w14:textId="77777777" w:rsidR="004E400A" w:rsidRDefault="00000000">
            <w:r>
              <w:t xml:space="preserve">   &gt;1/Week</w:t>
            </w:r>
          </w:p>
        </w:tc>
        <w:tc>
          <w:tcPr>
            <w:tcW w:w="1656" w:type="dxa"/>
            <w:tcBorders>
              <w:top w:val="nil"/>
              <w:left w:val="nil"/>
              <w:bottom w:val="nil"/>
              <w:right w:val="nil"/>
            </w:tcBorders>
          </w:tcPr>
          <w:p w14:paraId="6D05F4BD" w14:textId="77777777" w:rsidR="004E400A" w:rsidRDefault="00000000">
            <w:pPr>
              <w:jc w:val="center"/>
            </w:pPr>
            <w:r>
              <w:t>0.89</w:t>
            </w:r>
          </w:p>
        </w:tc>
        <w:tc>
          <w:tcPr>
            <w:tcW w:w="1656" w:type="dxa"/>
            <w:tcBorders>
              <w:top w:val="nil"/>
              <w:left w:val="nil"/>
              <w:bottom w:val="nil"/>
              <w:right w:val="nil"/>
            </w:tcBorders>
          </w:tcPr>
          <w:p w14:paraId="188AE0D6" w14:textId="77777777" w:rsidR="004E400A" w:rsidRDefault="00000000">
            <w:pPr>
              <w:jc w:val="center"/>
            </w:pPr>
            <w:r>
              <w:t>0.01</w:t>
            </w:r>
          </w:p>
        </w:tc>
        <w:tc>
          <w:tcPr>
            <w:tcW w:w="1656" w:type="dxa"/>
            <w:tcBorders>
              <w:top w:val="nil"/>
              <w:left w:val="nil"/>
              <w:bottom w:val="nil"/>
              <w:right w:val="nil"/>
            </w:tcBorders>
          </w:tcPr>
          <w:p w14:paraId="22E0340E" w14:textId="77777777" w:rsidR="004E400A" w:rsidRDefault="00000000">
            <w:pPr>
              <w:jc w:val="center"/>
            </w:pPr>
            <w:r>
              <w:t>0.87</w:t>
            </w:r>
          </w:p>
        </w:tc>
        <w:tc>
          <w:tcPr>
            <w:tcW w:w="1656" w:type="dxa"/>
            <w:tcBorders>
              <w:top w:val="nil"/>
              <w:left w:val="nil"/>
              <w:bottom w:val="nil"/>
              <w:right w:val="nil"/>
            </w:tcBorders>
          </w:tcPr>
          <w:p w14:paraId="0E39CD6A" w14:textId="77777777" w:rsidR="004E400A" w:rsidRDefault="00000000">
            <w:pPr>
              <w:jc w:val="center"/>
            </w:pPr>
            <w:r>
              <w:t>0.90</w:t>
            </w:r>
          </w:p>
        </w:tc>
        <w:tc>
          <w:tcPr>
            <w:tcW w:w="2880" w:type="dxa"/>
            <w:tcBorders>
              <w:top w:val="nil"/>
              <w:left w:val="nil"/>
              <w:bottom w:val="nil"/>
              <w:right w:val="nil"/>
            </w:tcBorders>
          </w:tcPr>
          <w:p w14:paraId="5A8A0431" w14:textId="77777777" w:rsidR="004E400A" w:rsidRDefault="00000000">
            <w:pPr>
              <w:jc w:val="center"/>
            </w:pPr>
            <w:r>
              <w:t>0.00</w:t>
            </w:r>
          </w:p>
        </w:tc>
      </w:tr>
      <w:tr w:rsidR="004E400A" w14:paraId="2FE7883E" w14:textId="77777777">
        <w:tc>
          <w:tcPr>
            <w:tcW w:w="5760" w:type="dxa"/>
            <w:tcBorders>
              <w:top w:val="nil"/>
              <w:left w:val="nil"/>
              <w:bottom w:val="nil"/>
              <w:right w:val="nil"/>
            </w:tcBorders>
          </w:tcPr>
          <w:p w14:paraId="6BB2CC7A" w14:textId="77777777" w:rsidR="004E400A" w:rsidRDefault="00000000">
            <w:r>
              <w:t xml:space="preserve">   1/Week</w:t>
            </w:r>
          </w:p>
        </w:tc>
        <w:tc>
          <w:tcPr>
            <w:tcW w:w="1656" w:type="dxa"/>
            <w:tcBorders>
              <w:top w:val="nil"/>
              <w:left w:val="nil"/>
              <w:bottom w:val="nil"/>
              <w:right w:val="nil"/>
            </w:tcBorders>
          </w:tcPr>
          <w:p w14:paraId="455B4966" w14:textId="77777777" w:rsidR="004E400A" w:rsidRDefault="00000000">
            <w:pPr>
              <w:jc w:val="center"/>
            </w:pPr>
            <w:r>
              <w:t>0.85</w:t>
            </w:r>
          </w:p>
        </w:tc>
        <w:tc>
          <w:tcPr>
            <w:tcW w:w="1656" w:type="dxa"/>
            <w:tcBorders>
              <w:top w:val="nil"/>
              <w:left w:val="nil"/>
              <w:bottom w:val="nil"/>
              <w:right w:val="nil"/>
            </w:tcBorders>
          </w:tcPr>
          <w:p w14:paraId="5A1BA93E" w14:textId="77777777" w:rsidR="004E400A" w:rsidRDefault="00000000">
            <w:pPr>
              <w:jc w:val="center"/>
            </w:pPr>
            <w:r>
              <w:t>0.01</w:t>
            </w:r>
          </w:p>
        </w:tc>
        <w:tc>
          <w:tcPr>
            <w:tcW w:w="1656" w:type="dxa"/>
            <w:tcBorders>
              <w:top w:val="nil"/>
              <w:left w:val="nil"/>
              <w:bottom w:val="nil"/>
              <w:right w:val="nil"/>
            </w:tcBorders>
          </w:tcPr>
          <w:p w14:paraId="72388B88" w14:textId="77777777" w:rsidR="004E400A" w:rsidRDefault="00000000">
            <w:pPr>
              <w:jc w:val="center"/>
            </w:pPr>
            <w:r>
              <w:t>0.83</w:t>
            </w:r>
          </w:p>
        </w:tc>
        <w:tc>
          <w:tcPr>
            <w:tcW w:w="1656" w:type="dxa"/>
            <w:tcBorders>
              <w:top w:val="nil"/>
              <w:left w:val="nil"/>
              <w:bottom w:val="nil"/>
              <w:right w:val="nil"/>
            </w:tcBorders>
          </w:tcPr>
          <w:p w14:paraId="7E4DE2B4" w14:textId="77777777" w:rsidR="004E400A" w:rsidRDefault="00000000">
            <w:pPr>
              <w:jc w:val="center"/>
            </w:pPr>
            <w:r>
              <w:t>0.86</w:t>
            </w:r>
          </w:p>
        </w:tc>
        <w:tc>
          <w:tcPr>
            <w:tcW w:w="2880" w:type="dxa"/>
            <w:tcBorders>
              <w:top w:val="nil"/>
              <w:left w:val="nil"/>
              <w:bottom w:val="nil"/>
              <w:right w:val="nil"/>
            </w:tcBorders>
          </w:tcPr>
          <w:p w14:paraId="0CFF0ECD" w14:textId="77777777" w:rsidR="004E400A" w:rsidRDefault="00000000">
            <w:pPr>
              <w:jc w:val="center"/>
            </w:pPr>
            <w:r>
              <w:t>.</w:t>
            </w:r>
          </w:p>
        </w:tc>
      </w:tr>
      <w:tr w:rsidR="004E400A" w14:paraId="3EAC90E2" w14:textId="77777777">
        <w:tc>
          <w:tcPr>
            <w:tcW w:w="5760" w:type="dxa"/>
            <w:tcBorders>
              <w:top w:val="nil"/>
              <w:left w:val="nil"/>
              <w:bottom w:val="nil"/>
              <w:right w:val="nil"/>
            </w:tcBorders>
          </w:tcPr>
          <w:p w14:paraId="60628E16" w14:textId="77777777" w:rsidR="004E400A" w:rsidRDefault="00000000">
            <w:r>
              <w:t xml:space="preserve">   1-3/Month</w:t>
            </w:r>
          </w:p>
        </w:tc>
        <w:tc>
          <w:tcPr>
            <w:tcW w:w="1656" w:type="dxa"/>
            <w:tcBorders>
              <w:top w:val="nil"/>
              <w:left w:val="nil"/>
              <w:bottom w:val="nil"/>
              <w:right w:val="nil"/>
            </w:tcBorders>
          </w:tcPr>
          <w:p w14:paraId="3FF1BA7C" w14:textId="77777777" w:rsidR="004E400A" w:rsidRDefault="00000000">
            <w:pPr>
              <w:jc w:val="center"/>
            </w:pPr>
            <w:r>
              <w:t>0.78</w:t>
            </w:r>
          </w:p>
        </w:tc>
        <w:tc>
          <w:tcPr>
            <w:tcW w:w="1656" w:type="dxa"/>
            <w:tcBorders>
              <w:top w:val="nil"/>
              <w:left w:val="nil"/>
              <w:bottom w:val="nil"/>
              <w:right w:val="nil"/>
            </w:tcBorders>
          </w:tcPr>
          <w:p w14:paraId="378BEE61" w14:textId="77777777" w:rsidR="004E400A" w:rsidRDefault="00000000">
            <w:pPr>
              <w:jc w:val="center"/>
            </w:pPr>
            <w:r>
              <w:t>0.02</w:t>
            </w:r>
          </w:p>
        </w:tc>
        <w:tc>
          <w:tcPr>
            <w:tcW w:w="1656" w:type="dxa"/>
            <w:tcBorders>
              <w:top w:val="nil"/>
              <w:left w:val="nil"/>
              <w:bottom w:val="nil"/>
              <w:right w:val="nil"/>
            </w:tcBorders>
          </w:tcPr>
          <w:p w14:paraId="0E44D615" w14:textId="77777777" w:rsidR="004E400A" w:rsidRDefault="00000000">
            <w:pPr>
              <w:jc w:val="center"/>
            </w:pPr>
            <w:r>
              <w:t>0.75</w:t>
            </w:r>
          </w:p>
        </w:tc>
        <w:tc>
          <w:tcPr>
            <w:tcW w:w="1656" w:type="dxa"/>
            <w:tcBorders>
              <w:top w:val="nil"/>
              <w:left w:val="nil"/>
              <w:bottom w:val="nil"/>
              <w:right w:val="nil"/>
            </w:tcBorders>
          </w:tcPr>
          <w:p w14:paraId="01D5AB1D" w14:textId="77777777" w:rsidR="004E400A" w:rsidRDefault="00000000">
            <w:pPr>
              <w:jc w:val="center"/>
            </w:pPr>
            <w:r>
              <w:t>0.82</w:t>
            </w:r>
          </w:p>
        </w:tc>
        <w:tc>
          <w:tcPr>
            <w:tcW w:w="2880" w:type="dxa"/>
            <w:tcBorders>
              <w:top w:val="nil"/>
              <w:left w:val="nil"/>
              <w:bottom w:val="nil"/>
              <w:right w:val="nil"/>
            </w:tcBorders>
          </w:tcPr>
          <w:p w14:paraId="7D1235F2" w14:textId="77777777" w:rsidR="004E400A" w:rsidRDefault="00000000">
            <w:pPr>
              <w:jc w:val="center"/>
            </w:pPr>
            <w:r>
              <w:t>.</w:t>
            </w:r>
          </w:p>
        </w:tc>
      </w:tr>
      <w:tr w:rsidR="004E400A" w14:paraId="464D964F" w14:textId="77777777">
        <w:tc>
          <w:tcPr>
            <w:tcW w:w="5760" w:type="dxa"/>
            <w:tcBorders>
              <w:top w:val="nil"/>
              <w:left w:val="nil"/>
              <w:bottom w:val="nil"/>
              <w:right w:val="nil"/>
            </w:tcBorders>
          </w:tcPr>
          <w:p w14:paraId="7D3F0457" w14:textId="77777777" w:rsidR="004E400A" w:rsidRDefault="00000000">
            <w:r>
              <w:t xml:space="preserve">   A Few Times a Year</w:t>
            </w:r>
          </w:p>
        </w:tc>
        <w:tc>
          <w:tcPr>
            <w:tcW w:w="1656" w:type="dxa"/>
            <w:tcBorders>
              <w:top w:val="nil"/>
              <w:left w:val="nil"/>
              <w:bottom w:val="nil"/>
              <w:right w:val="nil"/>
            </w:tcBorders>
          </w:tcPr>
          <w:p w14:paraId="7596806D" w14:textId="77777777" w:rsidR="004E400A" w:rsidRDefault="00000000">
            <w:pPr>
              <w:jc w:val="center"/>
            </w:pPr>
            <w:r>
              <w:t>0.73</w:t>
            </w:r>
          </w:p>
        </w:tc>
        <w:tc>
          <w:tcPr>
            <w:tcW w:w="1656" w:type="dxa"/>
            <w:tcBorders>
              <w:top w:val="nil"/>
              <w:left w:val="nil"/>
              <w:bottom w:val="nil"/>
              <w:right w:val="nil"/>
            </w:tcBorders>
          </w:tcPr>
          <w:p w14:paraId="29C9DB7F" w14:textId="77777777" w:rsidR="004E400A" w:rsidRDefault="00000000">
            <w:pPr>
              <w:jc w:val="center"/>
            </w:pPr>
            <w:r>
              <w:t>0.02</w:t>
            </w:r>
          </w:p>
        </w:tc>
        <w:tc>
          <w:tcPr>
            <w:tcW w:w="1656" w:type="dxa"/>
            <w:tcBorders>
              <w:top w:val="nil"/>
              <w:left w:val="nil"/>
              <w:bottom w:val="nil"/>
              <w:right w:val="nil"/>
            </w:tcBorders>
          </w:tcPr>
          <w:p w14:paraId="3FF66164" w14:textId="77777777" w:rsidR="004E400A" w:rsidRDefault="00000000">
            <w:pPr>
              <w:jc w:val="center"/>
            </w:pPr>
            <w:r>
              <w:t>0.68</w:t>
            </w:r>
          </w:p>
        </w:tc>
        <w:tc>
          <w:tcPr>
            <w:tcW w:w="1656" w:type="dxa"/>
            <w:tcBorders>
              <w:top w:val="nil"/>
              <w:left w:val="nil"/>
              <w:bottom w:val="nil"/>
              <w:right w:val="nil"/>
            </w:tcBorders>
          </w:tcPr>
          <w:p w14:paraId="6A031364" w14:textId="77777777" w:rsidR="004E400A" w:rsidRDefault="00000000">
            <w:pPr>
              <w:jc w:val="center"/>
            </w:pPr>
            <w:r>
              <w:t>0.77</w:t>
            </w:r>
          </w:p>
        </w:tc>
        <w:tc>
          <w:tcPr>
            <w:tcW w:w="2880" w:type="dxa"/>
            <w:tcBorders>
              <w:top w:val="nil"/>
              <w:left w:val="nil"/>
              <w:bottom w:val="nil"/>
              <w:right w:val="nil"/>
            </w:tcBorders>
          </w:tcPr>
          <w:p w14:paraId="130BC9E8" w14:textId="77777777" w:rsidR="004E400A" w:rsidRDefault="00000000">
            <w:pPr>
              <w:jc w:val="center"/>
            </w:pPr>
            <w:r>
              <w:t>.</w:t>
            </w:r>
          </w:p>
        </w:tc>
      </w:tr>
      <w:tr w:rsidR="004E400A" w14:paraId="0FEB269B" w14:textId="77777777">
        <w:tc>
          <w:tcPr>
            <w:tcW w:w="5760" w:type="dxa"/>
            <w:tcBorders>
              <w:top w:val="nil"/>
              <w:left w:val="nil"/>
              <w:bottom w:val="nil"/>
              <w:right w:val="nil"/>
            </w:tcBorders>
          </w:tcPr>
          <w:p w14:paraId="298C240D" w14:textId="77777777" w:rsidR="004E400A" w:rsidRDefault="00000000">
            <w:r>
              <w:t xml:space="preserve">   Never</w:t>
            </w:r>
          </w:p>
        </w:tc>
        <w:tc>
          <w:tcPr>
            <w:tcW w:w="1656" w:type="dxa"/>
            <w:tcBorders>
              <w:top w:val="nil"/>
              <w:left w:val="nil"/>
              <w:bottom w:val="nil"/>
              <w:right w:val="nil"/>
            </w:tcBorders>
          </w:tcPr>
          <w:p w14:paraId="004FC7EA" w14:textId="77777777" w:rsidR="004E400A" w:rsidRDefault="00000000">
            <w:pPr>
              <w:jc w:val="center"/>
            </w:pPr>
            <w:r>
              <w:t>0.63</w:t>
            </w:r>
          </w:p>
        </w:tc>
        <w:tc>
          <w:tcPr>
            <w:tcW w:w="1656" w:type="dxa"/>
            <w:tcBorders>
              <w:top w:val="nil"/>
              <w:left w:val="nil"/>
              <w:bottom w:val="nil"/>
              <w:right w:val="nil"/>
            </w:tcBorders>
          </w:tcPr>
          <w:p w14:paraId="0FB51089" w14:textId="77777777" w:rsidR="004E400A" w:rsidRDefault="00000000">
            <w:pPr>
              <w:jc w:val="center"/>
            </w:pPr>
            <w:r>
              <w:t>0.04</w:t>
            </w:r>
          </w:p>
        </w:tc>
        <w:tc>
          <w:tcPr>
            <w:tcW w:w="1656" w:type="dxa"/>
            <w:tcBorders>
              <w:top w:val="nil"/>
              <w:left w:val="nil"/>
              <w:bottom w:val="nil"/>
              <w:right w:val="nil"/>
            </w:tcBorders>
          </w:tcPr>
          <w:p w14:paraId="304817E9" w14:textId="77777777" w:rsidR="004E400A" w:rsidRDefault="00000000">
            <w:pPr>
              <w:jc w:val="center"/>
            </w:pPr>
            <w:r>
              <w:t>0.56</w:t>
            </w:r>
          </w:p>
        </w:tc>
        <w:tc>
          <w:tcPr>
            <w:tcW w:w="1656" w:type="dxa"/>
            <w:tcBorders>
              <w:top w:val="nil"/>
              <w:left w:val="nil"/>
              <w:bottom w:val="nil"/>
              <w:right w:val="nil"/>
            </w:tcBorders>
          </w:tcPr>
          <w:p w14:paraId="58CA1A12" w14:textId="77777777" w:rsidR="004E400A" w:rsidRDefault="00000000">
            <w:pPr>
              <w:jc w:val="center"/>
            </w:pPr>
            <w:r>
              <w:t>0.71</w:t>
            </w:r>
          </w:p>
        </w:tc>
        <w:tc>
          <w:tcPr>
            <w:tcW w:w="2880" w:type="dxa"/>
            <w:tcBorders>
              <w:top w:val="nil"/>
              <w:left w:val="nil"/>
              <w:bottom w:val="nil"/>
              <w:right w:val="nil"/>
            </w:tcBorders>
          </w:tcPr>
          <w:p w14:paraId="5C56FB14" w14:textId="77777777" w:rsidR="004E400A" w:rsidRDefault="00000000">
            <w:pPr>
              <w:jc w:val="center"/>
            </w:pPr>
            <w:r>
              <w:t>.</w:t>
            </w:r>
          </w:p>
        </w:tc>
      </w:tr>
      <w:tr w:rsidR="004E400A" w14:paraId="42B0EC1B" w14:textId="77777777">
        <w:tc>
          <w:tcPr>
            <w:tcW w:w="5760" w:type="dxa"/>
            <w:tcBorders>
              <w:top w:val="nil"/>
              <w:left w:val="nil"/>
              <w:bottom w:val="nil"/>
              <w:right w:val="nil"/>
            </w:tcBorders>
          </w:tcPr>
          <w:p w14:paraId="4B34B0D8" w14:textId="77777777" w:rsidR="004E400A" w:rsidRDefault="00000000">
            <w:r>
              <w:t>Immigration Status</w:t>
            </w:r>
          </w:p>
        </w:tc>
        <w:tc>
          <w:tcPr>
            <w:tcW w:w="0" w:type="auto"/>
            <w:tcBorders>
              <w:top w:val="nil"/>
              <w:left w:val="nil"/>
              <w:bottom w:val="nil"/>
              <w:right w:val="nil"/>
            </w:tcBorders>
          </w:tcPr>
          <w:p w14:paraId="3F713293" w14:textId="77777777" w:rsidR="004E400A" w:rsidRDefault="004E400A">
            <w:pPr>
              <w:jc w:val="center"/>
            </w:pPr>
          </w:p>
        </w:tc>
        <w:tc>
          <w:tcPr>
            <w:tcW w:w="0" w:type="auto"/>
            <w:tcBorders>
              <w:top w:val="nil"/>
              <w:left w:val="nil"/>
              <w:bottom w:val="nil"/>
              <w:right w:val="nil"/>
            </w:tcBorders>
          </w:tcPr>
          <w:p w14:paraId="74ADFEA7" w14:textId="77777777" w:rsidR="004E400A" w:rsidRDefault="004E400A">
            <w:pPr>
              <w:jc w:val="center"/>
            </w:pPr>
          </w:p>
        </w:tc>
        <w:tc>
          <w:tcPr>
            <w:tcW w:w="0" w:type="auto"/>
            <w:tcBorders>
              <w:top w:val="nil"/>
              <w:left w:val="nil"/>
              <w:bottom w:val="nil"/>
              <w:right w:val="nil"/>
            </w:tcBorders>
          </w:tcPr>
          <w:p w14:paraId="520F30EC" w14:textId="77777777" w:rsidR="004E400A" w:rsidRDefault="004E400A">
            <w:pPr>
              <w:jc w:val="center"/>
            </w:pPr>
          </w:p>
        </w:tc>
        <w:tc>
          <w:tcPr>
            <w:tcW w:w="0" w:type="auto"/>
            <w:tcBorders>
              <w:top w:val="nil"/>
              <w:left w:val="nil"/>
              <w:bottom w:val="nil"/>
              <w:right w:val="nil"/>
            </w:tcBorders>
          </w:tcPr>
          <w:p w14:paraId="2BD4A913" w14:textId="77777777" w:rsidR="004E400A" w:rsidRDefault="004E400A">
            <w:pPr>
              <w:jc w:val="center"/>
            </w:pPr>
          </w:p>
        </w:tc>
        <w:tc>
          <w:tcPr>
            <w:tcW w:w="2880" w:type="dxa"/>
            <w:tcBorders>
              <w:top w:val="nil"/>
              <w:left w:val="nil"/>
              <w:bottom w:val="nil"/>
              <w:right w:val="nil"/>
            </w:tcBorders>
          </w:tcPr>
          <w:p w14:paraId="1867017E" w14:textId="77777777" w:rsidR="004E400A" w:rsidRDefault="004E400A">
            <w:pPr>
              <w:jc w:val="center"/>
            </w:pPr>
          </w:p>
        </w:tc>
      </w:tr>
      <w:tr w:rsidR="004E400A" w14:paraId="06D28605" w14:textId="77777777">
        <w:tc>
          <w:tcPr>
            <w:tcW w:w="5760" w:type="dxa"/>
            <w:tcBorders>
              <w:top w:val="nil"/>
              <w:left w:val="nil"/>
              <w:bottom w:val="nil"/>
              <w:right w:val="nil"/>
            </w:tcBorders>
          </w:tcPr>
          <w:p w14:paraId="185E9D88" w14:textId="77777777" w:rsidR="004E400A" w:rsidRDefault="00000000">
            <w:r>
              <w:t xml:space="preserve">   Born in This Country</w:t>
            </w:r>
          </w:p>
        </w:tc>
        <w:tc>
          <w:tcPr>
            <w:tcW w:w="1656" w:type="dxa"/>
            <w:tcBorders>
              <w:top w:val="nil"/>
              <w:left w:val="nil"/>
              <w:bottom w:val="nil"/>
              <w:right w:val="nil"/>
            </w:tcBorders>
          </w:tcPr>
          <w:p w14:paraId="00CE1618" w14:textId="77777777" w:rsidR="004E400A" w:rsidRDefault="00000000">
            <w:pPr>
              <w:jc w:val="center"/>
            </w:pPr>
            <w:r>
              <w:t>0.83</w:t>
            </w:r>
          </w:p>
        </w:tc>
        <w:tc>
          <w:tcPr>
            <w:tcW w:w="1656" w:type="dxa"/>
            <w:tcBorders>
              <w:top w:val="nil"/>
              <w:left w:val="nil"/>
              <w:bottom w:val="nil"/>
              <w:right w:val="nil"/>
            </w:tcBorders>
          </w:tcPr>
          <w:p w14:paraId="7D324638" w14:textId="77777777" w:rsidR="004E400A" w:rsidRDefault="00000000">
            <w:pPr>
              <w:jc w:val="center"/>
            </w:pPr>
            <w:r>
              <w:t>0.01</w:t>
            </w:r>
          </w:p>
        </w:tc>
        <w:tc>
          <w:tcPr>
            <w:tcW w:w="1656" w:type="dxa"/>
            <w:tcBorders>
              <w:top w:val="nil"/>
              <w:left w:val="nil"/>
              <w:bottom w:val="nil"/>
              <w:right w:val="nil"/>
            </w:tcBorders>
          </w:tcPr>
          <w:p w14:paraId="0CBCD8B2" w14:textId="77777777" w:rsidR="004E400A" w:rsidRDefault="00000000">
            <w:pPr>
              <w:jc w:val="center"/>
            </w:pPr>
            <w:r>
              <w:t>0.82</w:t>
            </w:r>
          </w:p>
        </w:tc>
        <w:tc>
          <w:tcPr>
            <w:tcW w:w="1656" w:type="dxa"/>
            <w:tcBorders>
              <w:top w:val="nil"/>
              <w:left w:val="nil"/>
              <w:bottom w:val="nil"/>
              <w:right w:val="nil"/>
            </w:tcBorders>
          </w:tcPr>
          <w:p w14:paraId="43D1D78A" w14:textId="77777777" w:rsidR="004E400A" w:rsidRDefault="00000000">
            <w:pPr>
              <w:jc w:val="center"/>
            </w:pPr>
            <w:r>
              <w:t>0.85</w:t>
            </w:r>
          </w:p>
        </w:tc>
        <w:tc>
          <w:tcPr>
            <w:tcW w:w="2880" w:type="dxa"/>
            <w:tcBorders>
              <w:top w:val="nil"/>
              <w:left w:val="nil"/>
              <w:bottom w:val="nil"/>
              <w:right w:val="nil"/>
            </w:tcBorders>
          </w:tcPr>
          <w:p w14:paraId="6446AFC8" w14:textId="77777777" w:rsidR="004E400A" w:rsidRDefault="00000000">
            <w:pPr>
              <w:jc w:val="center"/>
            </w:pPr>
            <w:r>
              <w:t>0.06</w:t>
            </w:r>
          </w:p>
        </w:tc>
      </w:tr>
      <w:tr w:rsidR="004E400A" w14:paraId="2D97DA74" w14:textId="77777777">
        <w:tc>
          <w:tcPr>
            <w:tcW w:w="5760" w:type="dxa"/>
            <w:tcBorders>
              <w:top w:val="nil"/>
              <w:left w:val="nil"/>
              <w:bottom w:val="nil"/>
              <w:right w:val="nil"/>
            </w:tcBorders>
          </w:tcPr>
          <w:p w14:paraId="556C12AE" w14:textId="77777777" w:rsidR="004E400A" w:rsidRDefault="00000000">
            <w:r>
              <w:t xml:space="preserve">   Born in Another Country</w:t>
            </w:r>
          </w:p>
        </w:tc>
        <w:tc>
          <w:tcPr>
            <w:tcW w:w="1656" w:type="dxa"/>
            <w:tcBorders>
              <w:top w:val="nil"/>
              <w:left w:val="nil"/>
              <w:bottom w:val="nil"/>
              <w:right w:val="nil"/>
            </w:tcBorders>
          </w:tcPr>
          <w:p w14:paraId="2E158523" w14:textId="77777777" w:rsidR="004E400A" w:rsidRDefault="00000000">
            <w:pPr>
              <w:jc w:val="center"/>
            </w:pPr>
            <w:r>
              <w:t>0.91</w:t>
            </w:r>
          </w:p>
        </w:tc>
        <w:tc>
          <w:tcPr>
            <w:tcW w:w="1656" w:type="dxa"/>
            <w:tcBorders>
              <w:top w:val="nil"/>
              <w:left w:val="nil"/>
              <w:bottom w:val="nil"/>
              <w:right w:val="nil"/>
            </w:tcBorders>
          </w:tcPr>
          <w:p w14:paraId="0AA16716" w14:textId="77777777" w:rsidR="004E400A" w:rsidRDefault="00000000">
            <w:pPr>
              <w:jc w:val="center"/>
            </w:pPr>
            <w:r>
              <w:t>0.03</w:t>
            </w:r>
          </w:p>
        </w:tc>
        <w:tc>
          <w:tcPr>
            <w:tcW w:w="1656" w:type="dxa"/>
            <w:tcBorders>
              <w:top w:val="nil"/>
              <w:left w:val="nil"/>
              <w:bottom w:val="nil"/>
              <w:right w:val="nil"/>
            </w:tcBorders>
          </w:tcPr>
          <w:p w14:paraId="6CFC6286" w14:textId="77777777" w:rsidR="004E400A" w:rsidRDefault="00000000">
            <w:pPr>
              <w:jc w:val="center"/>
            </w:pPr>
            <w:r>
              <w:t>0.85</w:t>
            </w:r>
          </w:p>
        </w:tc>
        <w:tc>
          <w:tcPr>
            <w:tcW w:w="1656" w:type="dxa"/>
            <w:tcBorders>
              <w:top w:val="nil"/>
              <w:left w:val="nil"/>
              <w:bottom w:val="nil"/>
              <w:right w:val="nil"/>
            </w:tcBorders>
          </w:tcPr>
          <w:p w14:paraId="295C9CFA" w14:textId="77777777" w:rsidR="004E400A" w:rsidRDefault="00000000">
            <w:pPr>
              <w:jc w:val="center"/>
            </w:pPr>
            <w:r>
              <w:t>0.97</w:t>
            </w:r>
          </w:p>
        </w:tc>
        <w:tc>
          <w:tcPr>
            <w:tcW w:w="2880" w:type="dxa"/>
            <w:tcBorders>
              <w:top w:val="nil"/>
              <w:left w:val="nil"/>
              <w:bottom w:val="nil"/>
              <w:right w:val="nil"/>
            </w:tcBorders>
          </w:tcPr>
          <w:p w14:paraId="60FEE4AE" w14:textId="77777777" w:rsidR="004E400A" w:rsidRDefault="00000000">
            <w:pPr>
              <w:jc w:val="center"/>
            </w:pPr>
            <w:r>
              <w:t>.</w:t>
            </w:r>
          </w:p>
        </w:tc>
      </w:tr>
      <w:tr w:rsidR="004E400A" w14:paraId="7084539B" w14:textId="77777777">
        <w:tc>
          <w:tcPr>
            <w:tcW w:w="5760" w:type="dxa"/>
            <w:tcBorders>
              <w:top w:val="nil"/>
              <w:left w:val="nil"/>
              <w:bottom w:val="nil"/>
              <w:right w:val="nil"/>
            </w:tcBorders>
          </w:tcPr>
          <w:p w14:paraId="35A4558E" w14:textId="77777777" w:rsidR="004E400A" w:rsidRDefault="00000000">
            <w:r>
              <w:t>Religion</w:t>
            </w:r>
          </w:p>
        </w:tc>
        <w:tc>
          <w:tcPr>
            <w:tcW w:w="0" w:type="auto"/>
            <w:tcBorders>
              <w:top w:val="nil"/>
              <w:left w:val="nil"/>
              <w:bottom w:val="nil"/>
              <w:right w:val="nil"/>
            </w:tcBorders>
          </w:tcPr>
          <w:p w14:paraId="7C72F203" w14:textId="77777777" w:rsidR="004E400A" w:rsidRDefault="004E400A">
            <w:pPr>
              <w:jc w:val="center"/>
            </w:pPr>
          </w:p>
        </w:tc>
        <w:tc>
          <w:tcPr>
            <w:tcW w:w="0" w:type="auto"/>
            <w:tcBorders>
              <w:top w:val="nil"/>
              <w:left w:val="nil"/>
              <w:bottom w:val="nil"/>
              <w:right w:val="nil"/>
            </w:tcBorders>
          </w:tcPr>
          <w:p w14:paraId="60BB5D97" w14:textId="77777777" w:rsidR="004E400A" w:rsidRDefault="004E400A">
            <w:pPr>
              <w:jc w:val="center"/>
            </w:pPr>
          </w:p>
        </w:tc>
        <w:tc>
          <w:tcPr>
            <w:tcW w:w="0" w:type="auto"/>
            <w:tcBorders>
              <w:top w:val="nil"/>
              <w:left w:val="nil"/>
              <w:bottom w:val="nil"/>
              <w:right w:val="nil"/>
            </w:tcBorders>
          </w:tcPr>
          <w:p w14:paraId="0F02577B" w14:textId="77777777" w:rsidR="004E400A" w:rsidRDefault="004E400A">
            <w:pPr>
              <w:jc w:val="center"/>
            </w:pPr>
          </w:p>
        </w:tc>
        <w:tc>
          <w:tcPr>
            <w:tcW w:w="0" w:type="auto"/>
            <w:tcBorders>
              <w:top w:val="nil"/>
              <w:left w:val="nil"/>
              <w:bottom w:val="nil"/>
              <w:right w:val="nil"/>
            </w:tcBorders>
          </w:tcPr>
          <w:p w14:paraId="67E2B331" w14:textId="77777777" w:rsidR="004E400A" w:rsidRDefault="004E400A">
            <w:pPr>
              <w:jc w:val="center"/>
            </w:pPr>
          </w:p>
        </w:tc>
        <w:tc>
          <w:tcPr>
            <w:tcW w:w="2880" w:type="dxa"/>
            <w:tcBorders>
              <w:top w:val="nil"/>
              <w:left w:val="nil"/>
              <w:bottom w:val="nil"/>
              <w:right w:val="nil"/>
            </w:tcBorders>
          </w:tcPr>
          <w:p w14:paraId="7F0150C3" w14:textId="77777777" w:rsidR="004E400A" w:rsidRDefault="004E400A">
            <w:pPr>
              <w:jc w:val="center"/>
            </w:pPr>
          </w:p>
        </w:tc>
      </w:tr>
      <w:tr w:rsidR="004E400A" w14:paraId="3E265B23" w14:textId="77777777">
        <w:tc>
          <w:tcPr>
            <w:tcW w:w="5760" w:type="dxa"/>
            <w:tcBorders>
              <w:top w:val="nil"/>
              <w:left w:val="nil"/>
              <w:bottom w:val="nil"/>
              <w:right w:val="nil"/>
            </w:tcBorders>
          </w:tcPr>
          <w:p w14:paraId="1F884A6F" w14:textId="77777777" w:rsidR="004E400A" w:rsidRDefault="00000000">
            <w:r>
              <w:t xml:space="preserve">   Christianity</w:t>
            </w:r>
          </w:p>
        </w:tc>
        <w:tc>
          <w:tcPr>
            <w:tcW w:w="1656" w:type="dxa"/>
            <w:tcBorders>
              <w:top w:val="nil"/>
              <w:left w:val="nil"/>
              <w:bottom w:val="nil"/>
              <w:right w:val="nil"/>
            </w:tcBorders>
          </w:tcPr>
          <w:p w14:paraId="4A9C582B" w14:textId="77777777" w:rsidR="004E400A" w:rsidRDefault="00000000">
            <w:pPr>
              <w:jc w:val="center"/>
            </w:pPr>
            <w:r>
              <w:t>0.85</w:t>
            </w:r>
          </w:p>
        </w:tc>
        <w:tc>
          <w:tcPr>
            <w:tcW w:w="1656" w:type="dxa"/>
            <w:tcBorders>
              <w:top w:val="nil"/>
              <w:left w:val="nil"/>
              <w:bottom w:val="nil"/>
              <w:right w:val="nil"/>
            </w:tcBorders>
          </w:tcPr>
          <w:p w14:paraId="6AEF4D46" w14:textId="77777777" w:rsidR="004E400A" w:rsidRDefault="00000000">
            <w:pPr>
              <w:jc w:val="center"/>
            </w:pPr>
            <w:r>
              <w:t>0.01</w:t>
            </w:r>
          </w:p>
        </w:tc>
        <w:tc>
          <w:tcPr>
            <w:tcW w:w="1656" w:type="dxa"/>
            <w:tcBorders>
              <w:top w:val="nil"/>
              <w:left w:val="nil"/>
              <w:bottom w:val="nil"/>
              <w:right w:val="nil"/>
            </w:tcBorders>
          </w:tcPr>
          <w:p w14:paraId="79746698" w14:textId="77777777" w:rsidR="004E400A" w:rsidRDefault="00000000">
            <w:pPr>
              <w:jc w:val="center"/>
            </w:pPr>
            <w:r>
              <w:t>0.84</w:t>
            </w:r>
          </w:p>
        </w:tc>
        <w:tc>
          <w:tcPr>
            <w:tcW w:w="1656" w:type="dxa"/>
            <w:tcBorders>
              <w:top w:val="nil"/>
              <w:left w:val="nil"/>
              <w:bottom w:val="nil"/>
              <w:right w:val="nil"/>
            </w:tcBorders>
          </w:tcPr>
          <w:p w14:paraId="0190D247" w14:textId="77777777" w:rsidR="004E400A" w:rsidRDefault="00000000">
            <w:pPr>
              <w:jc w:val="center"/>
            </w:pPr>
            <w:r>
              <w:t>0.87</w:t>
            </w:r>
          </w:p>
        </w:tc>
        <w:tc>
          <w:tcPr>
            <w:tcW w:w="2880" w:type="dxa"/>
            <w:tcBorders>
              <w:top w:val="nil"/>
              <w:left w:val="nil"/>
              <w:bottom w:val="nil"/>
              <w:right w:val="nil"/>
            </w:tcBorders>
          </w:tcPr>
          <w:p w14:paraId="2BDFA76A" w14:textId="77777777" w:rsidR="004E400A" w:rsidRDefault="00000000">
            <w:pPr>
              <w:jc w:val="center"/>
            </w:pPr>
            <w:r>
              <w:t>0.00</w:t>
            </w:r>
          </w:p>
        </w:tc>
      </w:tr>
      <w:tr w:rsidR="004E400A" w14:paraId="60A73D46" w14:textId="77777777">
        <w:tc>
          <w:tcPr>
            <w:tcW w:w="5760" w:type="dxa"/>
            <w:tcBorders>
              <w:top w:val="nil"/>
              <w:left w:val="nil"/>
              <w:bottom w:val="nil"/>
              <w:right w:val="nil"/>
            </w:tcBorders>
          </w:tcPr>
          <w:p w14:paraId="60831395" w14:textId="77777777" w:rsidR="004E400A" w:rsidRDefault="00000000">
            <w:r>
              <w:t xml:space="preserve">   Islam</w:t>
            </w:r>
          </w:p>
        </w:tc>
        <w:tc>
          <w:tcPr>
            <w:tcW w:w="1656" w:type="dxa"/>
            <w:tcBorders>
              <w:top w:val="nil"/>
              <w:left w:val="nil"/>
              <w:bottom w:val="nil"/>
              <w:right w:val="nil"/>
            </w:tcBorders>
          </w:tcPr>
          <w:p w14:paraId="1F9336C3" w14:textId="77777777" w:rsidR="004E400A" w:rsidRDefault="00000000">
            <w:pPr>
              <w:jc w:val="center"/>
            </w:pPr>
            <w:r>
              <w:t>0.81</w:t>
            </w:r>
          </w:p>
        </w:tc>
        <w:tc>
          <w:tcPr>
            <w:tcW w:w="1656" w:type="dxa"/>
            <w:tcBorders>
              <w:top w:val="nil"/>
              <w:left w:val="nil"/>
              <w:bottom w:val="nil"/>
              <w:right w:val="nil"/>
            </w:tcBorders>
          </w:tcPr>
          <w:p w14:paraId="6DA8A570" w14:textId="77777777" w:rsidR="004E400A" w:rsidRDefault="00000000">
            <w:pPr>
              <w:jc w:val="center"/>
            </w:pPr>
            <w:r>
              <w:t>0.01</w:t>
            </w:r>
          </w:p>
        </w:tc>
        <w:tc>
          <w:tcPr>
            <w:tcW w:w="1656" w:type="dxa"/>
            <w:tcBorders>
              <w:top w:val="nil"/>
              <w:left w:val="nil"/>
              <w:bottom w:val="nil"/>
              <w:right w:val="nil"/>
            </w:tcBorders>
          </w:tcPr>
          <w:p w14:paraId="79DFA847" w14:textId="77777777" w:rsidR="004E400A" w:rsidRDefault="00000000">
            <w:pPr>
              <w:jc w:val="center"/>
            </w:pPr>
            <w:r>
              <w:t>0.78</w:t>
            </w:r>
          </w:p>
        </w:tc>
        <w:tc>
          <w:tcPr>
            <w:tcW w:w="1656" w:type="dxa"/>
            <w:tcBorders>
              <w:top w:val="nil"/>
              <w:left w:val="nil"/>
              <w:bottom w:val="nil"/>
              <w:right w:val="nil"/>
            </w:tcBorders>
          </w:tcPr>
          <w:p w14:paraId="1447AFE5" w14:textId="77777777" w:rsidR="004E400A" w:rsidRDefault="00000000">
            <w:pPr>
              <w:jc w:val="center"/>
            </w:pPr>
            <w:r>
              <w:t>0.83</w:t>
            </w:r>
          </w:p>
        </w:tc>
        <w:tc>
          <w:tcPr>
            <w:tcW w:w="2880" w:type="dxa"/>
            <w:tcBorders>
              <w:top w:val="nil"/>
              <w:left w:val="nil"/>
              <w:bottom w:val="nil"/>
              <w:right w:val="nil"/>
            </w:tcBorders>
          </w:tcPr>
          <w:p w14:paraId="1D33A0A9" w14:textId="77777777" w:rsidR="004E400A" w:rsidRDefault="00000000">
            <w:pPr>
              <w:jc w:val="center"/>
            </w:pPr>
            <w:r>
              <w:t>.</w:t>
            </w:r>
          </w:p>
        </w:tc>
      </w:tr>
      <w:tr w:rsidR="004E400A" w14:paraId="2E7426B5" w14:textId="77777777">
        <w:tc>
          <w:tcPr>
            <w:tcW w:w="5760" w:type="dxa"/>
            <w:tcBorders>
              <w:top w:val="nil"/>
              <w:left w:val="nil"/>
              <w:bottom w:val="nil"/>
              <w:right w:val="nil"/>
            </w:tcBorders>
          </w:tcPr>
          <w:p w14:paraId="0AE68405" w14:textId="77777777" w:rsidR="004E400A" w:rsidRDefault="00000000">
            <w:r>
              <w:t xml:space="preserve">   Hinduism</w:t>
            </w:r>
          </w:p>
        </w:tc>
        <w:tc>
          <w:tcPr>
            <w:tcW w:w="1656" w:type="dxa"/>
            <w:tcBorders>
              <w:top w:val="nil"/>
              <w:left w:val="nil"/>
              <w:bottom w:val="nil"/>
              <w:right w:val="nil"/>
            </w:tcBorders>
          </w:tcPr>
          <w:p w14:paraId="48636246" w14:textId="77777777" w:rsidR="004E400A" w:rsidRDefault="00000000">
            <w:pPr>
              <w:jc w:val="center"/>
            </w:pPr>
            <w:r>
              <w:t>.</w:t>
            </w:r>
          </w:p>
        </w:tc>
        <w:tc>
          <w:tcPr>
            <w:tcW w:w="1656" w:type="dxa"/>
            <w:tcBorders>
              <w:top w:val="nil"/>
              <w:left w:val="nil"/>
              <w:bottom w:val="nil"/>
              <w:right w:val="nil"/>
            </w:tcBorders>
          </w:tcPr>
          <w:p w14:paraId="27BDE296" w14:textId="77777777" w:rsidR="004E400A" w:rsidRDefault="00000000">
            <w:pPr>
              <w:jc w:val="center"/>
            </w:pPr>
            <w:r>
              <w:t>.</w:t>
            </w:r>
          </w:p>
        </w:tc>
        <w:tc>
          <w:tcPr>
            <w:tcW w:w="1656" w:type="dxa"/>
            <w:tcBorders>
              <w:top w:val="nil"/>
              <w:left w:val="nil"/>
              <w:bottom w:val="nil"/>
              <w:right w:val="nil"/>
            </w:tcBorders>
          </w:tcPr>
          <w:p w14:paraId="3AAA4F16" w14:textId="77777777" w:rsidR="004E400A" w:rsidRDefault="00000000">
            <w:pPr>
              <w:jc w:val="center"/>
            </w:pPr>
            <w:r>
              <w:t>.</w:t>
            </w:r>
          </w:p>
        </w:tc>
        <w:tc>
          <w:tcPr>
            <w:tcW w:w="1656" w:type="dxa"/>
            <w:tcBorders>
              <w:top w:val="nil"/>
              <w:left w:val="nil"/>
              <w:bottom w:val="nil"/>
              <w:right w:val="nil"/>
            </w:tcBorders>
          </w:tcPr>
          <w:p w14:paraId="32A8DA7B" w14:textId="77777777" w:rsidR="004E400A" w:rsidRDefault="00000000">
            <w:pPr>
              <w:jc w:val="center"/>
            </w:pPr>
            <w:r>
              <w:t>.</w:t>
            </w:r>
          </w:p>
        </w:tc>
        <w:tc>
          <w:tcPr>
            <w:tcW w:w="2880" w:type="dxa"/>
            <w:tcBorders>
              <w:top w:val="nil"/>
              <w:left w:val="nil"/>
              <w:bottom w:val="nil"/>
              <w:right w:val="nil"/>
            </w:tcBorders>
          </w:tcPr>
          <w:p w14:paraId="12D27235" w14:textId="77777777" w:rsidR="004E400A" w:rsidRDefault="00000000">
            <w:pPr>
              <w:jc w:val="center"/>
            </w:pPr>
            <w:r>
              <w:t>.</w:t>
            </w:r>
          </w:p>
        </w:tc>
      </w:tr>
      <w:tr w:rsidR="004E400A" w14:paraId="0C5FA908" w14:textId="77777777">
        <w:tc>
          <w:tcPr>
            <w:tcW w:w="5760" w:type="dxa"/>
            <w:tcBorders>
              <w:top w:val="nil"/>
              <w:left w:val="nil"/>
              <w:bottom w:val="nil"/>
              <w:right w:val="nil"/>
            </w:tcBorders>
          </w:tcPr>
          <w:p w14:paraId="38FDC439" w14:textId="77777777" w:rsidR="004E400A" w:rsidRDefault="00000000">
            <w:r>
              <w:t xml:space="preserve">   Buddhism</w:t>
            </w:r>
          </w:p>
        </w:tc>
        <w:tc>
          <w:tcPr>
            <w:tcW w:w="1656" w:type="dxa"/>
            <w:tcBorders>
              <w:top w:val="nil"/>
              <w:left w:val="nil"/>
              <w:bottom w:val="nil"/>
              <w:right w:val="nil"/>
            </w:tcBorders>
          </w:tcPr>
          <w:p w14:paraId="7A5D89B5" w14:textId="77777777" w:rsidR="004E400A" w:rsidRDefault="00000000">
            <w:pPr>
              <w:jc w:val="center"/>
            </w:pPr>
            <w:r>
              <w:t>.</w:t>
            </w:r>
          </w:p>
        </w:tc>
        <w:tc>
          <w:tcPr>
            <w:tcW w:w="1656" w:type="dxa"/>
            <w:tcBorders>
              <w:top w:val="nil"/>
              <w:left w:val="nil"/>
              <w:bottom w:val="nil"/>
              <w:right w:val="nil"/>
            </w:tcBorders>
          </w:tcPr>
          <w:p w14:paraId="7178DE23" w14:textId="77777777" w:rsidR="004E400A" w:rsidRDefault="00000000">
            <w:pPr>
              <w:jc w:val="center"/>
            </w:pPr>
            <w:r>
              <w:t>.</w:t>
            </w:r>
          </w:p>
        </w:tc>
        <w:tc>
          <w:tcPr>
            <w:tcW w:w="1656" w:type="dxa"/>
            <w:tcBorders>
              <w:top w:val="nil"/>
              <w:left w:val="nil"/>
              <w:bottom w:val="nil"/>
              <w:right w:val="nil"/>
            </w:tcBorders>
          </w:tcPr>
          <w:p w14:paraId="44EEC872" w14:textId="77777777" w:rsidR="004E400A" w:rsidRDefault="00000000">
            <w:pPr>
              <w:jc w:val="center"/>
            </w:pPr>
            <w:r>
              <w:t>.</w:t>
            </w:r>
          </w:p>
        </w:tc>
        <w:tc>
          <w:tcPr>
            <w:tcW w:w="1656" w:type="dxa"/>
            <w:tcBorders>
              <w:top w:val="nil"/>
              <w:left w:val="nil"/>
              <w:bottom w:val="nil"/>
              <w:right w:val="nil"/>
            </w:tcBorders>
          </w:tcPr>
          <w:p w14:paraId="178C8E44" w14:textId="77777777" w:rsidR="004E400A" w:rsidRDefault="00000000">
            <w:pPr>
              <w:jc w:val="center"/>
            </w:pPr>
            <w:r>
              <w:t>.</w:t>
            </w:r>
          </w:p>
        </w:tc>
        <w:tc>
          <w:tcPr>
            <w:tcW w:w="2880" w:type="dxa"/>
            <w:tcBorders>
              <w:top w:val="nil"/>
              <w:left w:val="nil"/>
              <w:bottom w:val="nil"/>
              <w:right w:val="nil"/>
            </w:tcBorders>
          </w:tcPr>
          <w:p w14:paraId="063A79CF" w14:textId="77777777" w:rsidR="004E400A" w:rsidRDefault="00000000">
            <w:pPr>
              <w:jc w:val="center"/>
            </w:pPr>
            <w:r>
              <w:t>.</w:t>
            </w:r>
          </w:p>
        </w:tc>
      </w:tr>
      <w:tr w:rsidR="004E400A" w14:paraId="48AE8EC5" w14:textId="77777777">
        <w:tc>
          <w:tcPr>
            <w:tcW w:w="5760" w:type="dxa"/>
            <w:tcBorders>
              <w:top w:val="nil"/>
              <w:left w:val="nil"/>
              <w:bottom w:val="nil"/>
              <w:right w:val="nil"/>
            </w:tcBorders>
          </w:tcPr>
          <w:p w14:paraId="4CE45F8A" w14:textId="77777777" w:rsidR="004E400A" w:rsidRDefault="00000000">
            <w:r>
              <w:t xml:space="preserve">   Judaism</w:t>
            </w:r>
          </w:p>
        </w:tc>
        <w:tc>
          <w:tcPr>
            <w:tcW w:w="1656" w:type="dxa"/>
            <w:tcBorders>
              <w:top w:val="nil"/>
              <w:left w:val="nil"/>
              <w:bottom w:val="nil"/>
              <w:right w:val="nil"/>
            </w:tcBorders>
          </w:tcPr>
          <w:p w14:paraId="7031FD7B" w14:textId="77777777" w:rsidR="004E400A" w:rsidRDefault="00000000">
            <w:pPr>
              <w:jc w:val="center"/>
            </w:pPr>
            <w:r>
              <w:t>.</w:t>
            </w:r>
          </w:p>
        </w:tc>
        <w:tc>
          <w:tcPr>
            <w:tcW w:w="1656" w:type="dxa"/>
            <w:tcBorders>
              <w:top w:val="nil"/>
              <w:left w:val="nil"/>
              <w:bottom w:val="nil"/>
              <w:right w:val="nil"/>
            </w:tcBorders>
          </w:tcPr>
          <w:p w14:paraId="48D65B68" w14:textId="77777777" w:rsidR="004E400A" w:rsidRDefault="00000000">
            <w:pPr>
              <w:jc w:val="center"/>
            </w:pPr>
            <w:r>
              <w:t>.</w:t>
            </w:r>
          </w:p>
        </w:tc>
        <w:tc>
          <w:tcPr>
            <w:tcW w:w="1656" w:type="dxa"/>
            <w:tcBorders>
              <w:top w:val="nil"/>
              <w:left w:val="nil"/>
              <w:bottom w:val="nil"/>
              <w:right w:val="nil"/>
            </w:tcBorders>
          </w:tcPr>
          <w:p w14:paraId="627D8B35" w14:textId="77777777" w:rsidR="004E400A" w:rsidRDefault="00000000">
            <w:pPr>
              <w:jc w:val="center"/>
            </w:pPr>
            <w:r>
              <w:t>.</w:t>
            </w:r>
          </w:p>
        </w:tc>
        <w:tc>
          <w:tcPr>
            <w:tcW w:w="1656" w:type="dxa"/>
            <w:tcBorders>
              <w:top w:val="nil"/>
              <w:left w:val="nil"/>
              <w:bottom w:val="nil"/>
              <w:right w:val="nil"/>
            </w:tcBorders>
          </w:tcPr>
          <w:p w14:paraId="055255B6" w14:textId="77777777" w:rsidR="004E400A" w:rsidRDefault="00000000">
            <w:pPr>
              <w:jc w:val="center"/>
            </w:pPr>
            <w:r>
              <w:t>.</w:t>
            </w:r>
          </w:p>
        </w:tc>
        <w:tc>
          <w:tcPr>
            <w:tcW w:w="2880" w:type="dxa"/>
            <w:tcBorders>
              <w:top w:val="nil"/>
              <w:left w:val="nil"/>
              <w:bottom w:val="nil"/>
              <w:right w:val="nil"/>
            </w:tcBorders>
          </w:tcPr>
          <w:p w14:paraId="42AED858" w14:textId="77777777" w:rsidR="004E400A" w:rsidRDefault="00000000">
            <w:pPr>
              <w:jc w:val="center"/>
            </w:pPr>
            <w:r>
              <w:t>.</w:t>
            </w:r>
          </w:p>
        </w:tc>
      </w:tr>
      <w:tr w:rsidR="004E400A" w14:paraId="031BB71F" w14:textId="77777777">
        <w:tc>
          <w:tcPr>
            <w:tcW w:w="5760" w:type="dxa"/>
            <w:tcBorders>
              <w:top w:val="nil"/>
              <w:left w:val="nil"/>
              <w:bottom w:val="nil"/>
              <w:right w:val="nil"/>
            </w:tcBorders>
          </w:tcPr>
          <w:p w14:paraId="6BA7FD7F" w14:textId="77777777" w:rsidR="004E400A" w:rsidRDefault="00000000">
            <w:r>
              <w:lastRenderedPageBreak/>
              <w:t xml:space="preserve">   Sikhism</w:t>
            </w:r>
          </w:p>
        </w:tc>
        <w:tc>
          <w:tcPr>
            <w:tcW w:w="1656" w:type="dxa"/>
            <w:tcBorders>
              <w:top w:val="nil"/>
              <w:left w:val="nil"/>
              <w:bottom w:val="nil"/>
              <w:right w:val="nil"/>
            </w:tcBorders>
          </w:tcPr>
          <w:p w14:paraId="26B4DA7D" w14:textId="77777777" w:rsidR="004E400A" w:rsidRDefault="00000000">
            <w:pPr>
              <w:jc w:val="center"/>
            </w:pPr>
            <w:r>
              <w:t>.</w:t>
            </w:r>
          </w:p>
        </w:tc>
        <w:tc>
          <w:tcPr>
            <w:tcW w:w="1656" w:type="dxa"/>
            <w:tcBorders>
              <w:top w:val="nil"/>
              <w:left w:val="nil"/>
              <w:bottom w:val="nil"/>
              <w:right w:val="nil"/>
            </w:tcBorders>
          </w:tcPr>
          <w:p w14:paraId="032EAFE0" w14:textId="77777777" w:rsidR="004E400A" w:rsidRDefault="00000000">
            <w:pPr>
              <w:jc w:val="center"/>
            </w:pPr>
            <w:r>
              <w:t>.</w:t>
            </w:r>
          </w:p>
        </w:tc>
        <w:tc>
          <w:tcPr>
            <w:tcW w:w="1656" w:type="dxa"/>
            <w:tcBorders>
              <w:top w:val="nil"/>
              <w:left w:val="nil"/>
              <w:bottom w:val="nil"/>
              <w:right w:val="nil"/>
            </w:tcBorders>
          </w:tcPr>
          <w:p w14:paraId="311DDC46" w14:textId="77777777" w:rsidR="004E400A" w:rsidRDefault="00000000">
            <w:pPr>
              <w:jc w:val="center"/>
            </w:pPr>
            <w:r>
              <w:t>.</w:t>
            </w:r>
          </w:p>
        </w:tc>
        <w:tc>
          <w:tcPr>
            <w:tcW w:w="1656" w:type="dxa"/>
            <w:tcBorders>
              <w:top w:val="nil"/>
              <w:left w:val="nil"/>
              <w:bottom w:val="nil"/>
              <w:right w:val="nil"/>
            </w:tcBorders>
          </w:tcPr>
          <w:p w14:paraId="6198303D" w14:textId="77777777" w:rsidR="004E400A" w:rsidRDefault="00000000">
            <w:pPr>
              <w:jc w:val="center"/>
            </w:pPr>
            <w:r>
              <w:t>.</w:t>
            </w:r>
          </w:p>
        </w:tc>
        <w:tc>
          <w:tcPr>
            <w:tcW w:w="2880" w:type="dxa"/>
            <w:tcBorders>
              <w:top w:val="nil"/>
              <w:left w:val="nil"/>
              <w:bottom w:val="nil"/>
              <w:right w:val="nil"/>
            </w:tcBorders>
          </w:tcPr>
          <w:p w14:paraId="267F7798" w14:textId="77777777" w:rsidR="004E400A" w:rsidRDefault="00000000">
            <w:pPr>
              <w:jc w:val="center"/>
            </w:pPr>
            <w:r>
              <w:t>.</w:t>
            </w:r>
          </w:p>
        </w:tc>
      </w:tr>
      <w:tr w:rsidR="004E400A" w14:paraId="0EECBF3D" w14:textId="77777777">
        <w:tc>
          <w:tcPr>
            <w:tcW w:w="5760" w:type="dxa"/>
            <w:tcBorders>
              <w:top w:val="nil"/>
              <w:left w:val="nil"/>
              <w:bottom w:val="nil"/>
              <w:right w:val="nil"/>
            </w:tcBorders>
          </w:tcPr>
          <w:p w14:paraId="594CDCE1" w14:textId="77777777" w:rsidR="004E400A" w:rsidRDefault="00000000">
            <w:r>
              <w:t xml:space="preserve">   Baha'i</w:t>
            </w:r>
          </w:p>
        </w:tc>
        <w:tc>
          <w:tcPr>
            <w:tcW w:w="1656" w:type="dxa"/>
            <w:tcBorders>
              <w:top w:val="nil"/>
              <w:left w:val="nil"/>
              <w:bottom w:val="nil"/>
              <w:right w:val="nil"/>
            </w:tcBorders>
          </w:tcPr>
          <w:p w14:paraId="74C27B8E" w14:textId="77777777" w:rsidR="004E400A" w:rsidRDefault="00000000">
            <w:pPr>
              <w:jc w:val="center"/>
            </w:pPr>
            <w:r>
              <w:t>.</w:t>
            </w:r>
          </w:p>
        </w:tc>
        <w:tc>
          <w:tcPr>
            <w:tcW w:w="1656" w:type="dxa"/>
            <w:tcBorders>
              <w:top w:val="nil"/>
              <w:left w:val="nil"/>
              <w:bottom w:val="nil"/>
              <w:right w:val="nil"/>
            </w:tcBorders>
          </w:tcPr>
          <w:p w14:paraId="640AE2EE" w14:textId="77777777" w:rsidR="004E400A" w:rsidRDefault="00000000">
            <w:pPr>
              <w:jc w:val="center"/>
            </w:pPr>
            <w:r>
              <w:t>.</w:t>
            </w:r>
          </w:p>
        </w:tc>
        <w:tc>
          <w:tcPr>
            <w:tcW w:w="1656" w:type="dxa"/>
            <w:tcBorders>
              <w:top w:val="nil"/>
              <w:left w:val="nil"/>
              <w:bottom w:val="nil"/>
              <w:right w:val="nil"/>
            </w:tcBorders>
          </w:tcPr>
          <w:p w14:paraId="10B0B77B" w14:textId="77777777" w:rsidR="004E400A" w:rsidRDefault="00000000">
            <w:pPr>
              <w:jc w:val="center"/>
            </w:pPr>
            <w:r>
              <w:t>.</w:t>
            </w:r>
          </w:p>
        </w:tc>
        <w:tc>
          <w:tcPr>
            <w:tcW w:w="1656" w:type="dxa"/>
            <w:tcBorders>
              <w:top w:val="nil"/>
              <w:left w:val="nil"/>
              <w:bottom w:val="nil"/>
              <w:right w:val="nil"/>
            </w:tcBorders>
          </w:tcPr>
          <w:p w14:paraId="667B9630" w14:textId="77777777" w:rsidR="004E400A" w:rsidRDefault="00000000">
            <w:pPr>
              <w:jc w:val="center"/>
            </w:pPr>
            <w:r>
              <w:t>.</w:t>
            </w:r>
          </w:p>
        </w:tc>
        <w:tc>
          <w:tcPr>
            <w:tcW w:w="2880" w:type="dxa"/>
            <w:tcBorders>
              <w:top w:val="nil"/>
              <w:left w:val="nil"/>
              <w:bottom w:val="nil"/>
              <w:right w:val="nil"/>
            </w:tcBorders>
          </w:tcPr>
          <w:p w14:paraId="2E3DAB98" w14:textId="77777777" w:rsidR="004E400A" w:rsidRDefault="00000000">
            <w:pPr>
              <w:jc w:val="center"/>
            </w:pPr>
            <w:r>
              <w:t>.</w:t>
            </w:r>
          </w:p>
        </w:tc>
      </w:tr>
      <w:tr w:rsidR="004E400A" w14:paraId="5774217B" w14:textId="77777777">
        <w:tc>
          <w:tcPr>
            <w:tcW w:w="5760" w:type="dxa"/>
            <w:tcBorders>
              <w:top w:val="nil"/>
              <w:left w:val="nil"/>
              <w:bottom w:val="nil"/>
              <w:right w:val="nil"/>
            </w:tcBorders>
          </w:tcPr>
          <w:p w14:paraId="2B71328C" w14:textId="77777777" w:rsidR="004E400A" w:rsidRDefault="00000000">
            <w:r>
              <w:t xml:space="preserve">   Jainism</w:t>
            </w:r>
          </w:p>
        </w:tc>
        <w:tc>
          <w:tcPr>
            <w:tcW w:w="1656" w:type="dxa"/>
            <w:tcBorders>
              <w:top w:val="nil"/>
              <w:left w:val="nil"/>
              <w:bottom w:val="nil"/>
              <w:right w:val="nil"/>
            </w:tcBorders>
          </w:tcPr>
          <w:p w14:paraId="30ACDEDB" w14:textId="77777777" w:rsidR="004E400A" w:rsidRDefault="00000000">
            <w:pPr>
              <w:jc w:val="center"/>
            </w:pPr>
            <w:r>
              <w:t>.</w:t>
            </w:r>
          </w:p>
        </w:tc>
        <w:tc>
          <w:tcPr>
            <w:tcW w:w="1656" w:type="dxa"/>
            <w:tcBorders>
              <w:top w:val="nil"/>
              <w:left w:val="nil"/>
              <w:bottom w:val="nil"/>
              <w:right w:val="nil"/>
            </w:tcBorders>
          </w:tcPr>
          <w:p w14:paraId="72EE41A9" w14:textId="77777777" w:rsidR="004E400A" w:rsidRDefault="00000000">
            <w:pPr>
              <w:jc w:val="center"/>
            </w:pPr>
            <w:r>
              <w:t>.</w:t>
            </w:r>
          </w:p>
        </w:tc>
        <w:tc>
          <w:tcPr>
            <w:tcW w:w="1656" w:type="dxa"/>
            <w:tcBorders>
              <w:top w:val="nil"/>
              <w:left w:val="nil"/>
              <w:bottom w:val="nil"/>
              <w:right w:val="nil"/>
            </w:tcBorders>
          </w:tcPr>
          <w:p w14:paraId="3959E2E3" w14:textId="77777777" w:rsidR="004E400A" w:rsidRDefault="00000000">
            <w:pPr>
              <w:jc w:val="center"/>
            </w:pPr>
            <w:r>
              <w:t>.</w:t>
            </w:r>
          </w:p>
        </w:tc>
        <w:tc>
          <w:tcPr>
            <w:tcW w:w="1656" w:type="dxa"/>
            <w:tcBorders>
              <w:top w:val="nil"/>
              <w:left w:val="nil"/>
              <w:bottom w:val="nil"/>
              <w:right w:val="nil"/>
            </w:tcBorders>
          </w:tcPr>
          <w:p w14:paraId="4861E6EC" w14:textId="77777777" w:rsidR="004E400A" w:rsidRDefault="00000000">
            <w:pPr>
              <w:jc w:val="center"/>
            </w:pPr>
            <w:r>
              <w:t>.</w:t>
            </w:r>
          </w:p>
        </w:tc>
        <w:tc>
          <w:tcPr>
            <w:tcW w:w="2880" w:type="dxa"/>
            <w:tcBorders>
              <w:top w:val="nil"/>
              <w:left w:val="nil"/>
              <w:bottom w:val="nil"/>
              <w:right w:val="nil"/>
            </w:tcBorders>
          </w:tcPr>
          <w:p w14:paraId="6EE4B802" w14:textId="77777777" w:rsidR="004E400A" w:rsidRDefault="00000000">
            <w:pPr>
              <w:jc w:val="center"/>
            </w:pPr>
            <w:r>
              <w:t>.</w:t>
            </w:r>
          </w:p>
        </w:tc>
      </w:tr>
      <w:tr w:rsidR="004E400A" w14:paraId="7123347D" w14:textId="77777777">
        <w:tc>
          <w:tcPr>
            <w:tcW w:w="5760" w:type="dxa"/>
            <w:tcBorders>
              <w:top w:val="nil"/>
              <w:left w:val="nil"/>
              <w:bottom w:val="nil"/>
              <w:right w:val="nil"/>
            </w:tcBorders>
          </w:tcPr>
          <w:p w14:paraId="1D355629" w14:textId="77777777" w:rsidR="004E400A" w:rsidRDefault="00000000">
            <w:r>
              <w:t xml:space="preserve">   Shinto</w:t>
            </w:r>
          </w:p>
        </w:tc>
        <w:tc>
          <w:tcPr>
            <w:tcW w:w="1656" w:type="dxa"/>
            <w:tcBorders>
              <w:top w:val="nil"/>
              <w:left w:val="nil"/>
              <w:bottom w:val="nil"/>
              <w:right w:val="nil"/>
            </w:tcBorders>
          </w:tcPr>
          <w:p w14:paraId="22371AA5" w14:textId="77777777" w:rsidR="004E400A" w:rsidRDefault="00000000">
            <w:pPr>
              <w:jc w:val="center"/>
            </w:pPr>
            <w:r>
              <w:t>.</w:t>
            </w:r>
          </w:p>
        </w:tc>
        <w:tc>
          <w:tcPr>
            <w:tcW w:w="1656" w:type="dxa"/>
            <w:tcBorders>
              <w:top w:val="nil"/>
              <w:left w:val="nil"/>
              <w:bottom w:val="nil"/>
              <w:right w:val="nil"/>
            </w:tcBorders>
          </w:tcPr>
          <w:p w14:paraId="3705E4D0" w14:textId="77777777" w:rsidR="004E400A" w:rsidRDefault="00000000">
            <w:pPr>
              <w:jc w:val="center"/>
            </w:pPr>
            <w:r>
              <w:t>.</w:t>
            </w:r>
          </w:p>
        </w:tc>
        <w:tc>
          <w:tcPr>
            <w:tcW w:w="1656" w:type="dxa"/>
            <w:tcBorders>
              <w:top w:val="nil"/>
              <w:left w:val="nil"/>
              <w:bottom w:val="nil"/>
              <w:right w:val="nil"/>
            </w:tcBorders>
          </w:tcPr>
          <w:p w14:paraId="7827D43A" w14:textId="77777777" w:rsidR="004E400A" w:rsidRDefault="00000000">
            <w:pPr>
              <w:jc w:val="center"/>
            </w:pPr>
            <w:r>
              <w:t>.</w:t>
            </w:r>
          </w:p>
        </w:tc>
        <w:tc>
          <w:tcPr>
            <w:tcW w:w="1656" w:type="dxa"/>
            <w:tcBorders>
              <w:top w:val="nil"/>
              <w:left w:val="nil"/>
              <w:bottom w:val="nil"/>
              <w:right w:val="nil"/>
            </w:tcBorders>
          </w:tcPr>
          <w:p w14:paraId="2B05BF04" w14:textId="77777777" w:rsidR="004E400A" w:rsidRDefault="00000000">
            <w:pPr>
              <w:jc w:val="center"/>
            </w:pPr>
            <w:r>
              <w:t>.</w:t>
            </w:r>
          </w:p>
        </w:tc>
        <w:tc>
          <w:tcPr>
            <w:tcW w:w="2880" w:type="dxa"/>
            <w:tcBorders>
              <w:top w:val="nil"/>
              <w:left w:val="nil"/>
              <w:bottom w:val="nil"/>
              <w:right w:val="nil"/>
            </w:tcBorders>
          </w:tcPr>
          <w:p w14:paraId="167DBF5E" w14:textId="77777777" w:rsidR="004E400A" w:rsidRDefault="00000000">
            <w:pPr>
              <w:jc w:val="center"/>
            </w:pPr>
            <w:r>
              <w:t>.</w:t>
            </w:r>
          </w:p>
        </w:tc>
      </w:tr>
      <w:tr w:rsidR="004E400A" w14:paraId="050D3DBC" w14:textId="77777777">
        <w:tc>
          <w:tcPr>
            <w:tcW w:w="5760" w:type="dxa"/>
            <w:tcBorders>
              <w:top w:val="nil"/>
              <w:left w:val="nil"/>
              <w:bottom w:val="nil"/>
              <w:right w:val="nil"/>
            </w:tcBorders>
          </w:tcPr>
          <w:p w14:paraId="6EA19A37" w14:textId="77777777" w:rsidR="004E400A" w:rsidRDefault="00000000">
            <w:r>
              <w:t xml:space="preserve">   Taoism</w:t>
            </w:r>
          </w:p>
        </w:tc>
        <w:tc>
          <w:tcPr>
            <w:tcW w:w="1656" w:type="dxa"/>
            <w:tcBorders>
              <w:top w:val="nil"/>
              <w:left w:val="nil"/>
              <w:bottom w:val="nil"/>
              <w:right w:val="nil"/>
            </w:tcBorders>
          </w:tcPr>
          <w:p w14:paraId="48A62518" w14:textId="77777777" w:rsidR="004E400A" w:rsidRDefault="00000000">
            <w:pPr>
              <w:jc w:val="center"/>
            </w:pPr>
            <w:r>
              <w:t>1.00</w:t>
            </w:r>
          </w:p>
        </w:tc>
        <w:tc>
          <w:tcPr>
            <w:tcW w:w="1656" w:type="dxa"/>
            <w:tcBorders>
              <w:top w:val="nil"/>
              <w:left w:val="nil"/>
              <w:bottom w:val="nil"/>
              <w:right w:val="nil"/>
            </w:tcBorders>
          </w:tcPr>
          <w:p w14:paraId="28E9DFF7" w14:textId="77777777" w:rsidR="004E400A" w:rsidRDefault="00000000">
            <w:pPr>
              <w:jc w:val="center"/>
            </w:pPr>
            <w:r>
              <w:t>.</w:t>
            </w:r>
          </w:p>
        </w:tc>
        <w:tc>
          <w:tcPr>
            <w:tcW w:w="1656" w:type="dxa"/>
            <w:tcBorders>
              <w:top w:val="nil"/>
              <w:left w:val="nil"/>
              <w:bottom w:val="nil"/>
              <w:right w:val="nil"/>
            </w:tcBorders>
          </w:tcPr>
          <w:p w14:paraId="2F41BCD4" w14:textId="77777777" w:rsidR="004E400A" w:rsidRDefault="00000000">
            <w:pPr>
              <w:jc w:val="center"/>
            </w:pPr>
            <w:r>
              <w:t>.</w:t>
            </w:r>
          </w:p>
        </w:tc>
        <w:tc>
          <w:tcPr>
            <w:tcW w:w="1656" w:type="dxa"/>
            <w:tcBorders>
              <w:top w:val="nil"/>
              <w:left w:val="nil"/>
              <w:bottom w:val="nil"/>
              <w:right w:val="nil"/>
            </w:tcBorders>
          </w:tcPr>
          <w:p w14:paraId="07F5F067" w14:textId="77777777" w:rsidR="004E400A" w:rsidRDefault="00000000">
            <w:pPr>
              <w:jc w:val="center"/>
            </w:pPr>
            <w:r>
              <w:t>.</w:t>
            </w:r>
          </w:p>
        </w:tc>
        <w:tc>
          <w:tcPr>
            <w:tcW w:w="2880" w:type="dxa"/>
            <w:tcBorders>
              <w:top w:val="nil"/>
              <w:left w:val="nil"/>
              <w:bottom w:val="nil"/>
              <w:right w:val="nil"/>
            </w:tcBorders>
          </w:tcPr>
          <w:p w14:paraId="01145BAA" w14:textId="77777777" w:rsidR="004E400A" w:rsidRDefault="00000000">
            <w:pPr>
              <w:jc w:val="center"/>
            </w:pPr>
            <w:r>
              <w:t>.</w:t>
            </w:r>
          </w:p>
        </w:tc>
      </w:tr>
      <w:tr w:rsidR="004E400A" w14:paraId="65FC6BCF" w14:textId="77777777">
        <w:tc>
          <w:tcPr>
            <w:tcW w:w="5760" w:type="dxa"/>
            <w:tcBorders>
              <w:top w:val="nil"/>
              <w:left w:val="nil"/>
              <w:bottom w:val="nil"/>
              <w:right w:val="nil"/>
            </w:tcBorders>
          </w:tcPr>
          <w:p w14:paraId="680618E2" w14:textId="77777777" w:rsidR="004E400A" w:rsidRDefault="00000000">
            <w:r>
              <w:t xml:space="preserve">   Confucianism</w:t>
            </w:r>
          </w:p>
        </w:tc>
        <w:tc>
          <w:tcPr>
            <w:tcW w:w="1656" w:type="dxa"/>
            <w:tcBorders>
              <w:top w:val="nil"/>
              <w:left w:val="nil"/>
              <w:bottom w:val="nil"/>
              <w:right w:val="nil"/>
            </w:tcBorders>
          </w:tcPr>
          <w:p w14:paraId="4CF5754B" w14:textId="77777777" w:rsidR="004E400A" w:rsidRDefault="00000000">
            <w:pPr>
              <w:jc w:val="center"/>
            </w:pPr>
            <w:r>
              <w:t>.</w:t>
            </w:r>
          </w:p>
        </w:tc>
        <w:tc>
          <w:tcPr>
            <w:tcW w:w="1656" w:type="dxa"/>
            <w:tcBorders>
              <w:top w:val="nil"/>
              <w:left w:val="nil"/>
              <w:bottom w:val="nil"/>
              <w:right w:val="nil"/>
            </w:tcBorders>
          </w:tcPr>
          <w:p w14:paraId="7FA19B01" w14:textId="77777777" w:rsidR="004E400A" w:rsidRDefault="00000000">
            <w:pPr>
              <w:jc w:val="center"/>
            </w:pPr>
            <w:r>
              <w:t>.</w:t>
            </w:r>
          </w:p>
        </w:tc>
        <w:tc>
          <w:tcPr>
            <w:tcW w:w="1656" w:type="dxa"/>
            <w:tcBorders>
              <w:top w:val="nil"/>
              <w:left w:val="nil"/>
              <w:bottom w:val="nil"/>
              <w:right w:val="nil"/>
            </w:tcBorders>
          </w:tcPr>
          <w:p w14:paraId="75C4709E" w14:textId="77777777" w:rsidR="004E400A" w:rsidRDefault="00000000">
            <w:pPr>
              <w:jc w:val="center"/>
            </w:pPr>
            <w:r>
              <w:t>.</w:t>
            </w:r>
          </w:p>
        </w:tc>
        <w:tc>
          <w:tcPr>
            <w:tcW w:w="1656" w:type="dxa"/>
            <w:tcBorders>
              <w:top w:val="nil"/>
              <w:left w:val="nil"/>
              <w:bottom w:val="nil"/>
              <w:right w:val="nil"/>
            </w:tcBorders>
          </w:tcPr>
          <w:p w14:paraId="0C2155F6" w14:textId="77777777" w:rsidR="004E400A" w:rsidRDefault="00000000">
            <w:pPr>
              <w:jc w:val="center"/>
            </w:pPr>
            <w:r>
              <w:t>.</w:t>
            </w:r>
          </w:p>
        </w:tc>
        <w:tc>
          <w:tcPr>
            <w:tcW w:w="2880" w:type="dxa"/>
            <w:tcBorders>
              <w:top w:val="nil"/>
              <w:left w:val="nil"/>
              <w:bottom w:val="nil"/>
              <w:right w:val="nil"/>
            </w:tcBorders>
          </w:tcPr>
          <w:p w14:paraId="75EB7BE1" w14:textId="77777777" w:rsidR="004E400A" w:rsidRDefault="00000000">
            <w:pPr>
              <w:jc w:val="center"/>
            </w:pPr>
            <w:r>
              <w:t>.</w:t>
            </w:r>
          </w:p>
        </w:tc>
      </w:tr>
      <w:tr w:rsidR="004E400A" w14:paraId="3BE3E62D" w14:textId="77777777">
        <w:tc>
          <w:tcPr>
            <w:tcW w:w="5760" w:type="dxa"/>
            <w:tcBorders>
              <w:top w:val="nil"/>
              <w:left w:val="nil"/>
              <w:bottom w:val="nil"/>
              <w:right w:val="nil"/>
            </w:tcBorders>
          </w:tcPr>
          <w:p w14:paraId="1FC0D4D2" w14:textId="77777777" w:rsidR="004E400A" w:rsidRDefault="00000000">
            <w:r>
              <w:t xml:space="preserve">   Primal, Animist, or Folk Religion</w:t>
            </w:r>
          </w:p>
        </w:tc>
        <w:tc>
          <w:tcPr>
            <w:tcW w:w="1656" w:type="dxa"/>
            <w:tcBorders>
              <w:top w:val="nil"/>
              <w:left w:val="nil"/>
              <w:bottom w:val="nil"/>
              <w:right w:val="nil"/>
            </w:tcBorders>
          </w:tcPr>
          <w:p w14:paraId="43B12FFD" w14:textId="77777777" w:rsidR="004E400A" w:rsidRDefault="00000000">
            <w:pPr>
              <w:jc w:val="center"/>
            </w:pPr>
            <w:r>
              <w:t>0.81</w:t>
            </w:r>
          </w:p>
        </w:tc>
        <w:tc>
          <w:tcPr>
            <w:tcW w:w="1656" w:type="dxa"/>
            <w:tcBorders>
              <w:top w:val="nil"/>
              <w:left w:val="nil"/>
              <w:bottom w:val="nil"/>
              <w:right w:val="nil"/>
            </w:tcBorders>
          </w:tcPr>
          <w:p w14:paraId="7F8AE37C" w14:textId="77777777" w:rsidR="004E400A" w:rsidRDefault="00000000">
            <w:pPr>
              <w:jc w:val="center"/>
            </w:pPr>
            <w:r>
              <w:t>0.05</w:t>
            </w:r>
          </w:p>
        </w:tc>
        <w:tc>
          <w:tcPr>
            <w:tcW w:w="1656" w:type="dxa"/>
            <w:tcBorders>
              <w:top w:val="nil"/>
              <w:left w:val="nil"/>
              <w:bottom w:val="nil"/>
              <w:right w:val="nil"/>
            </w:tcBorders>
          </w:tcPr>
          <w:p w14:paraId="0E45FF71" w14:textId="77777777" w:rsidR="004E400A" w:rsidRDefault="00000000">
            <w:pPr>
              <w:jc w:val="center"/>
            </w:pPr>
            <w:r>
              <w:t>0.58</w:t>
            </w:r>
          </w:p>
        </w:tc>
        <w:tc>
          <w:tcPr>
            <w:tcW w:w="1656" w:type="dxa"/>
            <w:tcBorders>
              <w:top w:val="nil"/>
              <w:left w:val="nil"/>
              <w:bottom w:val="nil"/>
              <w:right w:val="nil"/>
            </w:tcBorders>
          </w:tcPr>
          <w:p w14:paraId="2E653B0A" w14:textId="77777777" w:rsidR="004E400A" w:rsidRDefault="00000000">
            <w:pPr>
              <w:jc w:val="center"/>
            </w:pPr>
            <w:r>
              <w:t>1.03</w:t>
            </w:r>
          </w:p>
        </w:tc>
        <w:tc>
          <w:tcPr>
            <w:tcW w:w="2880" w:type="dxa"/>
            <w:tcBorders>
              <w:top w:val="nil"/>
              <w:left w:val="nil"/>
              <w:bottom w:val="nil"/>
              <w:right w:val="nil"/>
            </w:tcBorders>
          </w:tcPr>
          <w:p w14:paraId="7C96AFD1" w14:textId="77777777" w:rsidR="004E400A" w:rsidRDefault="00000000">
            <w:pPr>
              <w:jc w:val="center"/>
            </w:pPr>
            <w:r>
              <w:t>.</w:t>
            </w:r>
          </w:p>
        </w:tc>
      </w:tr>
      <w:tr w:rsidR="004E400A" w14:paraId="06C75D32" w14:textId="77777777">
        <w:tc>
          <w:tcPr>
            <w:tcW w:w="5760" w:type="dxa"/>
            <w:tcBorders>
              <w:top w:val="nil"/>
              <w:left w:val="nil"/>
              <w:bottom w:val="nil"/>
              <w:right w:val="nil"/>
            </w:tcBorders>
          </w:tcPr>
          <w:p w14:paraId="310232ED" w14:textId="77777777" w:rsidR="004E400A" w:rsidRDefault="00000000">
            <w:r>
              <w:t xml:space="preserve">   Spiritism</w:t>
            </w:r>
          </w:p>
        </w:tc>
        <w:tc>
          <w:tcPr>
            <w:tcW w:w="1656" w:type="dxa"/>
            <w:tcBorders>
              <w:top w:val="nil"/>
              <w:left w:val="nil"/>
              <w:bottom w:val="nil"/>
              <w:right w:val="nil"/>
            </w:tcBorders>
          </w:tcPr>
          <w:p w14:paraId="3C687B20" w14:textId="77777777" w:rsidR="004E400A" w:rsidRDefault="00000000">
            <w:pPr>
              <w:jc w:val="center"/>
            </w:pPr>
            <w:r>
              <w:t>.</w:t>
            </w:r>
          </w:p>
        </w:tc>
        <w:tc>
          <w:tcPr>
            <w:tcW w:w="1656" w:type="dxa"/>
            <w:tcBorders>
              <w:top w:val="nil"/>
              <w:left w:val="nil"/>
              <w:bottom w:val="nil"/>
              <w:right w:val="nil"/>
            </w:tcBorders>
          </w:tcPr>
          <w:p w14:paraId="0F4849FA" w14:textId="77777777" w:rsidR="004E400A" w:rsidRDefault="00000000">
            <w:pPr>
              <w:jc w:val="center"/>
            </w:pPr>
            <w:r>
              <w:t>.</w:t>
            </w:r>
          </w:p>
        </w:tc>
        <w:tc>
          <w:tcPr>
            <w:tcW w:w="1656" w:type="dxa"/>
            <w:tcBorders>
              <w:top w:val="nil"/>
              <w:left w:val="nil"/>
              <w:bottom w:val="nil"/>
              <w:right w:val="nil"/>
            </w:tcBorders>
          </w:tcPr>
          <w:p w14:paraId="634ABD02" w14:textId="77777777" w:rsidR="004E400A" w:rsidRDefault="00000000">
            <w:pPr>
              <w:jc w:val="center"/>
            </w:pPr>
            <w:r>
              <w:t>.</w:t>
            </w:r>
          </w:p>
        </w:tc>
        <w:tc>
          <w:tcPr>
            <w:tcW w:w="1656" w:type="dxa"/>
            <w:tcBorders>
              <w:top w:val="nil"/>
              <w:left w:val="nil"/>
              <w:bottom w:val="nil"/>
              <w:right w:val="nil"/>
            </w:tcBorders>
          </w:tcPr>
          <w:p w14:paraId="4541D09D" w14:textId="77777777" w:rsidR="004E400A" w:rsidRDefault="00000000">
            <w:pPr>
              <w:jc w:val="center"/>
            </w:pPr>
            <w:r>
              <w:t>.</w:t>
            </w:r>
          </w:p>
        </w:tc>
        <w:tc>
          <w:tcPr>
            <w:tcW w:w="2880" w:type="dxa"/>
            <w:tcBorders>
              <w:top w:val="nil"/>
              <w:left w:val="nil"/>
              <w:bottom w:val="nil"/>
              <w:right w:val="nil"/>
            </w:tcBorders>
          </w:tcPr>
          <w:p w14:paraId="08ECFD8A" w14:textId="77777777" w:rsidR="004E400A" w:rsidRDefault="00000000">
            <w:pPr>
              <w:jc w:val="center"/>
            </w:pPr>
            <w:r>
              <w:t>.</w:t>
            </w:r>
          </w:p>
        </w:tc>
      </w:tr>
      <w:tr w:rsidR="004E400A" w14:paraId="697EF534" w14:textId="77777777">
        <w:tc>
          <w:tcPr>
            <w:tcW w:w="5760" w:type="dxa"/>
            <w:tcBorders>
              <w:top w:val="nil"/>
              <w:left w:val="nil"/>
              <w:bottom w:val="nil"/>
              <w:right w:val="nil"/>
            </w:tcBorders>
          </w:tcPr>
          <w:p w14:paraId="294EF446" w14:textId="77777777" w:rsidR="004E400A" w:rsidRDefault="00000000">
            <w:r>
              <w:t xml:space="preserve">   African-Derived</w:t>
            </w:r>
          </w:p>
        </w:tc>
        <w:tc>
          <w:tcPr>
            <w:tcW w:w="1656" w:type="dxa"/>
            <w:tcBorders>
              <w:top w:val="nil"/>
              <w:left w:val="nil"/>
              <w:bottom w:val="nil"/>
              <w:right w:val="nil"/>
            </w:tcBorders>
          </w:tcPr>
          <w:p w14:paraId="54FDE23E" w14:textId="77777777" w:rsidR="004E400A" w:rsidRDefault="00000000">
            <w:pPr>
              <w:jc w:val="center"/>
            </w:pPr>
            <w:r>
              <w:t>.</w:t>
            </w:r>
          </w:p>
        </w:tc>
        <w:tc>
          <w:tcPr>
            <w:tcW w:w="1656" w:type="dxa"/>
            <w:tcBorders>
              <w:top w:val="nil"/>
              <w:left w:val="nil"/>
              <w:bottom w:val="nil"/>
              <w:right w:val="nil"/>
            </w:tcBorders>
          </w:tcPr>
          <w:p w14:paraId="2ADD42EF" w14:textId="77777777" w:rsidR="004E400A" w:rsidRDefault="00000000">
            <w:pPr>
              <w:jc w:val="center"/>
            </w:pPr>
            <w:r>
              <w:t>.</w:t>
            </w:r>
          </w:p>
        </w:tc>
        <w:tc>
          <w:tcPr>
            <w:tcW w:w="1656" w:type="dxa"/>
            <w:tcBorders>
              <w:top w:val="nil"/>
              <w:left w:val="nil"/>
              <w:bottom w:val="nil"/>
              <w:right w:val="nil"/>
            </w:tcBorders>
          </w:tcPr>
          <w:p w14:paraId="055D9F92" w14:textId="77777777" w:rsidR="004E400A" w:rsidRDefault="00000000">
            <w:pPr>
              <w:jc w:val="center"/>
            </w:pPr>
            <w:r>
              <w:t>.</w:t>
            </w:r>
          </w:p>
        </w:tc>
        <w:tc>
          <w:tcPr>
            <w:tcW w:w="1656" w:type="dxa"/>
            <w:tcBorders>
              <w:top w:val="nil"/>
              <w:left w:val="nil"/>
              <w:bottom w:val="nil"/>
              <w:right w:val="nil"/>
            </w:tcBorders>
          </w:tcPr>
          <w:p w14:paraId="73BF6839" w14:textId="77777777" w:rsidR="004E400A" w:rsidRDefault="00000000">
            <w:pPr>
              <w:jc w:val="center"/>
            </w:pPr>
            <w:r>
              <w:t>.</w:t>
            </w:r>
          </w:p>
        </w:tc>
        <w:tc>
          <w:tcPr>
            <w:tcW w:w="2880" w:type="dxa"/>
            <w:tcBorders>
              <w:top w:val="nil"/>
              <w:left w:val="nil"/>
              <w:bottom w:val="nil"/>
              <w:right w:val="nil"/>
            </w:tcBorders>
          </w:tcPr>
          <w:p w14:paraId="110E37CA" w14:textId="77777777" w:rsidR="004E400A" w:rsidRDefault="00000000">
            <w:pPr>
              <w:jc w:val="center"/>
            </w:pPr>
            <w:r>
              <w:t>.</w:t>
            </w:r>
          </w:p>
        </w:tc>
      </w:tr>
      <w:tr w:rsidR="004E400A" w14:paraId="1FB53B25" w14:textId="77777777">
        <w:tc>
          <w:tcPr>
            <w:tcW w:w="5760" w:type="dxa"/>
            <w:tcBorders>
              <w:top w:val="nil"/>
              <w:left w:val="nil"/>
              <w:bottom w:val="nil"/>
              <w:right w:val="nil"/>
            </w:tcBorders>
          </w:tcPr>
          <w:p w14:paraId="4691CE44" w14:textId="77777777" w:rsidR="004E400A" w:rsidRDefault="00000000">
            <w:r>
              <w:t xml:space="preserve">   Chinese</w:t>
            </w:r>
          </w:p>
        </w:tc>
        <w:tc>
          <w:tcPr>
            <w:tcW w:w="1656" w:type="dxa"/>
            <w:tcBorders>
              <w:top w:val="nil"/>
              <w:left w:val="nil"/>
              <w:bottom w:val="nil"/>
              <w:right w:val="nil"/>
            </w:tcBorders>
          </w:tcPr>
          <w:p w14:paraId="62A2E2A3" w14:textId="77777777" w:rsidR="004E400A" w:rsidRDefault="00000000">
            <w:pPr>
              <w:jc w:val="center"/>
            </w:pPr>
            <w:r>
              <w:t>.</w:t>
            </w:r>
          </w:p>
        </w:tc>
        <w:tc>
          <w:tcPr>
            <w:tcW w:w="1656" w:type="dxa"/>
            <w:tcBorders>
              <w:top w:val="nil"/>
              <w:left w:val="nil"/>
              <w:bottom w:val="nil"/>
              <w:right w:val="nil"/>
            </w:tcBorders>
          </w:tcPr>
          <w:p w14:paraId="1DDD828D" w14:textId="77777777" w:rsidR="004E400A" w:rsidRDefault="00000000">
            <w:pPr>
              <w:jc w:val="center"/>
            </w:pPr>
            <w:r>
              <w:t>.</w:t>
            </w:r>
          </w:p>
        </w:tc>
        <w:tc>
          <w:tcPr>
            <w:tcW w:w="1656" w:type="dxa"/>
            <w:tcBorders>
              <w:top w:val="nil"/>
              <w:left w:val="nil"/>
              <w:bottom w:val="nil"/>
              <w:right w:val="nil"/>
            </w:tcBorders>
          </w:tcPr>
          <w:p w14:paraId="55E60DF3" w14:textId="77777777" w:rsidR="004E400A" w:rsidRDefault="00000000">
            <w:pPr>
              <w:jc w:val="center"/>
            </w:pPr>
            <w:r>
              <w:t>.</w:t>
            </w:r>
          </w:p>
        </w:tc>
        <w:tc>
          <w:tcPr>
            <w:tcW w:w="1656" w:type="dxa"/>
            <w:tcBorders>
              <w:top w:val="nil"/>
              <w:left w:val="nil"/>
              <w:bottom w:val="nil"/>
              <w:right w:val="nil"/>
            </w:tcBorders>
          </w:tcPr>
          <w:p w14:paraId="75B1FBFD" w14:textId="77777777" w:rsidR="004E400A" w:rsidRDefault="00000000">
            <w:pPr>
              <w:jc w:val="center"/>
            </w:pPr>
            <w:r>
              <w:t>.</w:t>
            </w:r>
          </w:p>
        </w:tc>
        <w:tc>
          <w:tcPr>
            <w:tcW w:w="2880" w:type="dxa"/>
            <w:tcBorders>
              <w:top w:val="nil"/>
              <w:left w:val="nil"/>
              <w:bottom w:val="nil"/>
              <w:right w:val="nil"/>
            </w:tcBorders>
          </w:tcPr>
          <w:p w14:paraId="481D1B83" w14:textId="77777777" w:rsidR="004E400A" w:rsidRDefault="00000000">
            <w:pPr>
              <w:jc w:val="center"/>
            </w:pPr>
            <w:r>
              <w:t>.</w:t>
            </w:r>
          </w:p>
        </w:tc>
      </w:tr>
      <w:tr w:rsidR="004E400A" w14:paraId="588FE382" w14:textId="77777777">
        <w:tc>
          <w:tcPr>
            <w:tcW w:w="5760" w:type="dxa"/>
            <w:tcBorders>
              <w:top w:val="nil"/>
              <w:left w:val="nil"/>
              <w:bottom w:val="nil"/>
              <w:right w:val="nil"/>
            </w:tcBorders>
          </w:tcPr>
          <w:p w14:paraId="06AACA05" w14:textId="77777777" w:rsidR="004E400A" w:rsidRDefault="00000000">
            <w:r>
              <w:t xml:space="preserve">   Some Other Religion</w:t>
            </w:r>
          </w:p>
        </w:tc>
        <w:tc>
          <w:tcPr>
            <w:tcW w:w="1656" w:type="dxa"/>
            <w:tcBorders>
              <w:top w:val="nil"/>
              <w:left w:val="nil"/>
              <w:bottom w:val="nil"/>
              <w:right w:val="nil"/>
            </w:tcBorders>
          </w:tcPr>
          <w:p w14:paraId="6114D18B" w14:textId="77777777" w:rsidR="004E400A" w:rsidRDefault="00000000">
            <w:pPr>
              <w:jc w:val="center"/>
            </w:pPr>
            <w:r>
              <w:t>.</w:t>
            </w:r>
          </w:p>
        </w:tc>
        <w:tc>
          <w:tcPr>
            <w:tcW w:w="1656" w:type="dxa"/>
            <w:tcBorders>
              <w:top w:val="nil"/>
              <w:left w:val="nil"/>
              <w:bottom w:val="nil"/>
              <w:right w:val="nil"/>
            </w:tcBorders>
          </w:tcPr>
          <w:p w14:paraId="76B7B662" w14:textId="77777777" w:rsidR="004E400A" w:rsidRDefault="00000000">
            <w:pPr>
              <w:jc w:val="center"/>
            </w:pPr>
            <w:r>
              <w:t>.</w:t>
            </w:r>
          </w:p>
        </w:tc>
        <w:tc>
          <w:tcPr>
            <w:tcW w:w="1656" w:type="dxa"/>
            <w:tcBorders>
              <w:top w:val="nil"/>
              <w:left w:val="nil"/>
              <w:bottom w:val="nil"/>
              <w:right w:val="nil"/>
            </w:tcBorders>
          </w:tcPr>
          <w:p w14:paraId="00DCB53B" w14:textId="77777777" w:rsidR="004E400A" w:rsidRDefault="00000000">
            <w:pPr>
              <w:jc w:val="center"/>
            </w:pPr>
            <w:r>
              <w:t>.</w:t>
            </w:r>
          </w:p>
        </w:tc>
        <w:tc>
          <w:tcPr>
            <w:tcW w:w="1656" w:type="dxa"/>
            <w:tcBorders>
              <w:top w:val="nil"/>
              <w:left w:val="nil"/>
              <w:bottom w:val="nil"/>
              <w:right w:val="nil"/>
            </w:tcBorders>
          </w:tcPr>
          <w:p w14:paraId="2E215401" w14:textId="77777777" w:rsidR="004E400A" w:rsidRDefault="00000000">
            <w:pPr>
              <w:jc w:val="center"/>
            </w:pPr>
            <w:r>
              <w:t>.</w:t>
            </w:r>
          </w:p>
        </w:tc>
        <w:tc>
          <w:tcPr>
            <w:tcW w:w="2880" w:type="dxa"/>
            <w:tcBorders>
              <w:top w:val="nil"/>
              <w:left w:val="nil"/>
              <w:bottom w:val="nil"/>
              <w:right w:val="nil"/>
            </w:tcBorders>
          </w:tcPr>
          <w:p w14:paraId="4FA06D5A" w14:textId="77777777" w:rsidR="004E400A" w:rsidRDefault="00000000">
            <w:pPr>
              <w:jc w:val="center"/>
            </w:pPr>
            <w:r>
              <w:t>.</w:t>
            </w:r>
          </w:p>
        </w:tc>
      </w:tr>
      <w:tr w:rsidR="004E400A" w14:paraId="2C609091" w14:textId="77777777">
        <w:tc>
          <w:tcPr>
            <w:tcW w:w="5760" w:type="dxa"/>
            <w:tcBorders>
              <w:top w:val="nil"/>
              <w:left w:val="nil"/>
              <w:bottom w:val="nil"/>
              <w:right w:val="nil"/>
            </w:tcBorders>
          </w:tcPr>
          <w:p w14:paraId="2317D13D" w14:textId="77777777" w:rsidR="004E400A" w:rsidRDefault="00000000">
            <w:r>
              <w:t xml:space="preserve">   No Religion/Atheist/Agnostic</w:t>
            </w:r>
          </w:p>
        </w:tc>
        <w:tc>
          <w:tcPr>
            <w:tcW w:w="1656" w:type="dxa"/>
            <w:tcBorders>
              <w:top w:val="nil"/>
              <w:left w:val="nil"/>
              <w:bottom w:val="nil"/>
              <w:right w:val="nil"/>
            </w:tcBorders>
          </w:tcPr>
          <w:p w14:paraId="63C2D0EC" w14:textId="77777777" w:rsidR="004E400A" w:rsidRDefault="00000000">
            <w:pPr>
              <w:jc w:val="center"/>
            </w:pPr>
            <w:r>
              <w:t>0.71</w:t>
            </w:r>
          </w:p>
        </w:tc>
        <w:tc>
          <w:tcPr>
            <w:tcW w:w="1656" w:type="dxa"/>
            <w:tcBorders>
              <w:top w:val="nil"/>
              <w:left w:val="nil"/>
              <w:bottom w:val="nil"/>
              <w:right w:val="nil"/>
            </w:tcBorders>
          </w:tcPr>
          <w:p w14:paraId="43D5DDAD" w14:textId="77777777" w:rsidR="004E400A" w:rsidRDefault="00000000">
            <w:pPr>
              <w:jc w:val="center"/>
            </w:pPr>
            <w:r>
              <w:t>0.04</w:t>
            </w:r>
          </w:p>
        </w:tc>
        <w:tc>
          <w:tcPr>
            <w:tcW w:w="1656" w:type="dxa"/>
            <w:tcBorders>
              <w:top w:val="nil"/>
              <w:left w:val="nil"/>
              <w:bottom w:val="nil"/>
              <w:right w:val="nil"/>
            </w:tcBorders>
          </w:tcPr>
          <w:p w14:paraId="7EA61DEB" w14:textId="77777777" w:rsidR="004E400A" w:rsidRDefault="00000000">
            <w:pPr>
              <w:jc w:val="center"/>
            </w:pPr>
            <w:r>
              <w:t>0.63</w:t>
            </w:r>
          </w:p>
        </w:tc>
        <w:tc>
          <w:tcPr>
            <w:tcW w:w="1656" w:type="dxa"/>
            <w:tcBorders>
              <w:top w:val="nil"/>
              <w:left w:val="nil"/>
              <w:bottom w:val="nil"/>
              <w:right w:val="nil"/>
            </w:tcBorders>
          </w:tcPr>
          <w:p w14:paraId="45D6CC0A" w14:textId="77777777" w:rsidR="004E400A" w:rsidRDefault="00000000">
            <w:pPr>
              <w:jc w:val="center"/>
            </w:pPr>
            <w:r>
              <w:t>0.79</w:t>
            </w:r>
          </w:p>
        </w:tc>
        <w:tc>
          <w:tcPr>
            <w:tcW w:w="2880" w:type="dxa"/>
            <w:tcBorders>
              <w:top w:val="nil"/>
              <w:left w:val="nil"/>
              <w:bottom w:val="nil"/>
              <w:right w:val="nil"/>
            </w:tcBorders>
          </w:tcPr>
          <w:p w14:paraId="5C5E6549" w14:textId="77777777" w:rsidR="004E400A" w:rsidRDefault="00000000">
            <w:pPr>
              <w:jc w:val="center"/>
            </w:pPr>
            <w:r>
              <w:t>.</w:t>
            </w:r>
          </w:p>
        </w:tc>
      </w:tr>
      <w:tr w:rsidR="004E400A" w14:paraId="283FD931" w14:textId="77777777">
        <w:tc>
          <w:tcPr>
            <w:tcW w:w="5760" w:type="dxa"/>
            <w:tcBorders>
              <w:top w:val="nil"/>
              <w:left w:val="nil"/>
              <w:bottom w:val="nil"/>
              <w:right w:val="nil"/>
            </w:tcBorders>
          </w:tcPr>
          <w:p w14:paraId="0F96C57F" w14:textId="77777777" w:rsidR="004E400A" w:rsidRDefault="00000000">
            <w:r>
              <w:t>Race/Ethnicity</w:t>
            </w:r>
          </w:p>
        </w:tc>
        <w:tc>
          <w:tcPr>
            <w:tcW w:w="0" w:type="auto"/>
            <w:tcBorders>
              <w:top w:val="nil"/>
              <w:left w:val="nil"/>
              <w:bottom w:val="nil"/>
              <w:right w:val="nil"/>
            </w:tcBorders>
          </w:tcPr>
          <w:p w14:paraId="2623632B" w14:textId="77777777" w:rsidR="004E400A" w:rsidRDefault="004E400A">
            <w:pPr>
              <w:jc w:val="center"/>
            </w:pPr>
          </w:p>
        </w:tc>
        <w:tc>
          <w:tcPr>
            <w:tcW w:w="0" w:type="auto"/>
            <w:tcBorders>
              <w:top w:val="nil"/>
              <w:left w:val="nil"/>
              <w:bottom w:val="nil"/>
              <w:right w:val="nil"/>
            </w:tcBorders>
          </w:tcPr>
          <w:p w14:paraId="36A02DC8" w14:textId="77777777" w:rsidR="004E400A" w:rsidRDefault="004E400A">
            <w:pPr>
              <w:jc w:val="center"/>
            </w:pPr>
          </w:p>
        </w:tc>
        <w:tc>
          <w:tcPr>
            <w:tcW w:w="0" w:type="auto"/>
            <w:tcBorders>
              <w:top w:val="nil"/>
              <w:left w:val="nil"/>
              <w:bottom w:val="nil"/>
              <w:right w:val="nil"/>
            </w:tcBorders>
          </w:tcPr>
          <w:p w14:paraId="3A091E3C" w14:textId="77777777" w:rsidR="004E400A" w:rsidRDefault="004E400A">
            <w:pPr>
              <w:jc w:val="center"/>
            </w:pPr>
          </w:p>
        </w:tc>
        <w:tc>
          <w:tcPr>
            <w:tcW w:w="0" w:type="auto"/>
            <w:tcBorders>
              <w:top w:val="nil"/>
              <w:left w:val="nil"/>
              <w:bottom w:val="nil"/>
              <w:right w:val="nil"/>
            </w:tcBorders>
          </w:tcPr>
          <w:p w14:paraId="0AD9AFB4" w14:textId="77777777" w:rsidR="004E400A" w:rsidRDefault="004E400A">
            <w:pPr>
              <w:jc w:val="center"/>
            </w:pPr>
          </w:p>
        </w:tc>
        <w:tc>
          <w:tcPr>
            <w:tcW w:w="2880" w:type="dxa"/>
            <w:tcBorders>
              <w:top w:val="nil"/>
              <w:left w:val="nil"/>
              <w:bottom w:val="nil"/>
              <w:right w:val="nil"/>
            </w:tcBorders>
          </w:tcPr>
          <w:p w14:paraId="5C363FF1" w14:textId="77777777" w:rsidR="004E400A" w:rsidRDefault="004E400A">
            <w:pPr>
              <w:jc w:val="center"/>
            </w:pPr>
          </w:p>
        </w:tc>
      </w:tr>
      <w:tr w:rsidR="004E400A" w14:paraId="4EDD8EBB" w14:textId="77777777">
        <w:tc>
          <w:tcPr>
            <w:tcW w:w="5760" w:type="dxa"/>
            <w:tcBorders>
              <w:top w:val="nil"/>
              <w:left w:val="nil"/>
              <w:bottom w:val="nil"/>
              <w:right w:val="nil"/>
            </w:tcBorders>
          </w:tcPr>
          <w:p w14:paraId="347C0212" w14:textId="77777777" w:rsidR="004E400A" w:rsidRDefault="00000000">
            <w:r>
              <w:t xml:space="preserve">   African</w:t>
            </w:r>
          </w:p>
        </w:tc>
        <w:tc>
          <w:tcPr>
            <w:tcW w:w="1656" w:type="dxa"/>
            <w:tcBorders>
              <w:top w:val="nil"/>
              <w:left w:val="nil"/>
              <w:bottom w:val="nil"/>
              <w:right w:val="nil"/>
            </w:tcBorders>
          </w:tcPr>
          <w:p w14:paraId="14683B24" w14:textId="77777777" w:rsidR="004E400A" w:rsidRDefault="00000000">
            <w:pPr>
              <w:jc w:val="center"/>
            </w:pPr>
            <w:r>
              <w:t>0.83</w:t>
            </w:r>
          </w:p>
        </w:tc>
        <w:tc>
          <w:tcPr>
            <w:tcW w:w="1656" w:type="dxa"/>
            <w:tcBorders>
              <w:top w:val="nil"/>
              <w:left w:val="nil"/>
              <w:bottom w:val="nil"/>
              <w:right w:val="nil"/>
            </w:tcBorders>
          </w:tcPr>
          <w:p w14:paraId="7DB19C4E" w14:textId="77777777" w:rsidR="004E400A" w:rsidRDefault="00000000">
            <w:pPr>
              <w:jc w:val="center"/>
            </w:pPr>
            <w:r>
              <w:t>0.01</w:t>
            </w:r>
          </w:p>
        </w:tc>
        <w:tc>
          <w:tcPr>
            <w:tcW w:w="1656" w:type="dxa"/>
            <w:tcBorders>
              <w:top w:val="nil"/>
              <w:left w:val="nil"/>
              <w:bottom w:val="nil"/>
              <w:right w:val="nil"/>
            </w:tcBorders>
          </w:tcPr>
          <w:p w14:paraId="21C66070" w14:textId="77777777" w:rsidR="004E400A" w:rsidRDefault="00000000">
            <w:pPr>
              <w:jc w:val="center"/>
            </w:pPr>
            <w:r>
              <w:t>0.82</w:t>
            </w:r>
          </w:p>
        </w:tc>
        <w:tc>
          <w:tcPr>
            <w:tcW w:w="1656" w:type="dxa"/>
            <w:tcBorders>
              <w:top w:val="nil"/>
              <w:left w:val="nil"/>
              <w:bottom w:val="nil"/>
              <w:right w:val="nil"/>
            </w:tcBorders>
          </w:tcPr>
          <w:p w14:paraId="526E6527" w14:textId="77777777" w:rsidR="004E400A" w:rsidRDefault="00000000">
            <w:pPr>
              <w:jc w:val="center"/>
            </w:pPr>
            <w:r>
              <w:t>0.85</w:t>
            </w:r>
          </w:p>
        </w:tc>
        <w:tc>
          <w:tcPr>
            <w:tcW w:w="2880" w:type="dxa"/>
            <w:tcBorders>
              <w:top w:val="nil"/>
              <w:left w:val="nil"/>
              <w:bottom w:val="nil"/>
              <w:right w:val="nil"/>
            </w:tcBorders>
          </w:tcPr>
          <w:p w14:paraId="702B7968" w14:textId="77777777" w:rsidR="004E400A" w:rsidRDefault="00000000">
            <w:pPr>
              <w:jc w:val="center"/>
            </w:pPr>
            <w:r>
              <w:t>0.00</w:t>
            </w:r>
          </w:p>
        </w:tc>
      </w:tr>
      <w:tr w:rsidR="004E400A" w14:paraId="3176EE55" w14:textId="77777777">
        <w:tc>
          <w:tcPr>
            <w:tcW w:w="5760" w:type="dxa"/>
            <w:tcBorders>
              <w:top w:val="nil"/>
              <w:left w:val="nil"/>
              <w:bottom w:val="nil"/>
              <w:right w:val="nil"/>
            </w:tcBorders>
          </w:tcPr>
          <w:p w14:paraId="24B970D4" w14:textId="77777777" w:rsidR="004E400A" w:rsidRDefault="00000000">
            <w:r>
              <w:t xml:space="preserve">   Indian</w:t>
            </w:r>
          </w:p>
        </w:tc>
        <w:tc>
          <w:tcPr>
            <w:tcW w:w="1656" w:type="dxa"/>
            <w:tcBorders>
              <w:top w:val="nil"/>
              <w:left w:val="nil"/>
              <w:bottom w:val="nil"/>
              <w:right w:val="nil"/>
            </w:tcBorders>
          </w:tcPr>
          <w:p w14:paraId="792A4722" w14:textId="77777777" w:rsidR="004E400A" w:rsidRDefault="00000000">
            <w:pPr>
              <w:jc w:val="center"/>
            </w:pPr>
            <w:r>
              <w:t>0.71</w:t>
            </w:r>
          </w:p>
        </w:tc>
        <w:tc>
          <w:tcPr>
            <w:tcW w:w="1656" w:type="dxa"/>
            <w:tcBorders>
              <w:top w:val="nil"/>
              <w:left w:val="nil"/>
              <w:bottom w:val="nil"/>
              <w:right w:val="nil"/>
            </w:tcBorders>
          </w:tcPr>
          <w:p w14:paraId="65F7E68D" w14:textId="77777777" w:rsidR="004E400A" w:rsidRDefault="00000000">
            <w:pPr>
              <w:jc w:val="center"/>
            </w:pPr>
            <w:r>
              <w:t>.</w:t>
            </w:r>
          </w:p>
        </w:tc>
        <w:tc>
          <w:tcPr>
            <w:tcW w:w="1656" w:type="dxa"/>
            <w:tcBorders>
              <w:top w:val="nil"/>
              <w:left w:val="nil"/>
              <w:bottom w:val="nil"/>
              <w:right w:val="nil"/>
            </w:tcBorders>
          </w:tcPr>
          <w:p w14:paraId="72548B28" w14:textId="77777777" w:rsidR="004E400A" w:rsidRDefault="00000000">
            <w:pPr>
              <w:jc w:val="center"/>
            </w:pPr>
            <w:r>
              <w:t>.</w:t>
            </w:r>
          </w:p>
        </w:tc>
        <w:tc>
          <w:tcPr>
            <w:tcW w:w="1656" w:type="dxa"/>
            <w:tcBorders>
              <w:top w:val="nil"/>
              <w:left w:val="nil"/>
              <w:bottom w:val="nil"/>
              <w:right w:val="nil"/>
            </w:tcBorders>
          </w:tcPr>
          <w:p w14:paraId="306B78DD" w14:textId="77777777" w:rsidR="004E400A" w:rsidRDefault="00000000">
            <w:pPr>
              <w:jc w:val="center"/>
            </w:pPr>
            <w:r>
              <w:t>.</w:t>
            </w:r>
          </w:p>
        </w:tc>
        <w:tc>
          <w:tcPr>
            <w:tcW w:w="2880" w:type="dxa"/>
            <w:tcBorders>
              <w:top w:val="nil"/>
              <w:left w:val="nil"/>
              <w:bottom w:val="nil"/>
              <w:right w:val="nil"/>
            </w:tcBorders>
          </w:tcPr>
          <w:p w14:paraId="26088F87" w14:textId="77777777" w:rsidR="004E400A" w:rsidRDefault="00000000">
            <w:pPr>
              <w:jc w:val="center"/>
            </w:pPr>
            <w:r>
              <w:t>.</w:t>
            </w:r>
          </w:p>
        </w:tc>
      </w:tr>
      <w:tr w:rsidR="004E400A" w14:paraId="3CD3F443" w14:textId="77777777">
        <w:tc>
          <w:tcPr>
            <w:tcW w:w="5760" w:type="dxa"/>
            <w:tcBorders>
              <w:top w:val="nil"/>
              <w:left w:val="nil"/>
              <w:bottom w:val="nil"/>
              <w:right w:val="nil"/>
            </w:tcBorders>
          </w:tcPr>
          <w:p w14:paraId="3AA206E0" w14:textId="77777777" w:rsidR="004E400A" w:rsidRDefault="00000000">
            <w:r>
              <w:t xml:space="preserve">   Arab</w:t>
            </w:r>
          </w:p>
        </w:tc>
        <w:tc>
          <w:tcPr>
            <w:tcW w:w="1656" w:type="dxa"/>
            <w:tcBorders>
              <w:top w:val="nil"/>
              <w:left w:val="nil"/>
              <w:bottom w:val="nil"/>
              <w:right w:val="nil"/>
            </w:tcBorders>
          </w:tcPr>
          <w:p w14:paraId="74EE8A9A" w14:textId="77777777" w:rsidR="004E400A" w:rsidRDefault="00000000">
            <w:pPr>
              <w:jc w:val="center"/>
            </w:pPr>
            <w:r>
              <w:t>0.97</w:t>
            </w:r>
          </w:p>
        </w:tc>
        <w:tc>
          <w:tcPr>
            <w:tcW w:w="1656" w:type="dxa"/>
            <w:tcBorders>
              <w:top w:val="nil"/>
              <w:left w:val="nil"/>
              <w:bottom w:val="nil"/>
              <w:right w:val="nil"/>
            </w:tcBorders>
          </w:tcPr>
          <w:p w14:paraId="7E481DDE" w14:textId="77777777" w:rsidR="004E400A" w:rsidRDefault="00000000">
            <w:pPr>
              <w:jc w:val="center"/>
            </w:pPr>
            <w:r>
              <w:t>0.01</w:t>
            </w:r>
          </w:p>
        </w:tc>
        <w:tc>
          <w:tcPr>
            <w:tcW w:w="1656" w:type="dxa"/>
            <w:tcBorders>
              <w:top w:val="nil"/>
              <w:left w:val="nil"/>
              <w:bottom w:val="nil"/>
              <w:right w:val="nil"/>
            </w:tcBorders>
          </w:tcPr>
          <w:p w14:paraId="2FAECB74" w14:textId="77777777" w:rsidR="004E400A" w:rsidRDefault="00000000">
            <w:pPr>
              <w:jc w:val="center"/>
            </w:pPr>
            <w:r>
              <w:t>0.92</w:t>
            </w:r>
          </w:p>
        </w:tc>
        <w:tc>
          <w:tcPr>
            <w:tcW w:w="1656" w:type="dxa"/>
            <w:tcBorders>
              <w:top w:val="nil"/>
              <w:left w:val="nil"/>
              <w:bottom w:val="nil"/>
              <w:right w:val="nil"/>
            </w:tcBorders>
          </w:tcPr>
          <w:p w14:paraId="5FBFFA14" w14:textId="77777777" w:rsidR="004E400A" w:rsidRDefault="00000000">
            <w:pPr>
              <w:jc w:val="center"/>
            </w:pPr>
            <w:r>
              <w:t>1.02</w:t>
            </w:r>
          </w:p>
        </w:tc>
        <w:tc>
          <w:tcPr>
            <w:tcW w:w="2880" w:type="dxa"/>
            <w:tcBorders>
              <w:top w:val="nil"/>
              <w:left w:val="nil"/>
              <w:bottom w:val="nil"/>
              <w:right w:val="nil"/>
            </w:tcBorders>
          </w:tcPr>
          <w:p w14:paraId="62E9C268" w14:textId="77777777" w:rsidR="004E400A" w:rsidRDefault="00000000">
            <w:pPr>
              <w:jc w:val="center"/>
            </w:pPr>
            <w:r>
              <w:t>.</w:t>
            </w:r>
          </w:p>
        </w:tc>
      </w:tr>
      <w:tr w:rsidR="004E400A" w14:paraId="13E2BD6C" w14:textId="77777777">
        <w:tc>
          <w:tcPr>
            <w:tcW w:w="5760" w:type="dxa"/>
            <w:tcBorders>
              <w:top w:val="nil"/>
              <w:left w:val="nil"/>
              <w:bottom w:val="nil"/>
              <w:right w:val="nil"/>
            </w:tcBorders>
          </w:tcPr>
          <w:p w14:paraId="2A4E7812" w14:textId="77777777" w:rsidR="004E400A" w:rsidRDefault="00000000">
            <w:r>
              <w:t xml:space="preserve">   Other</w:t>
            </w:r>
          </w:p>
        </w:tc>
        <w:tc>
          <w:tcPr>
            <w:tcW w:w="1656" w:type="dxa"/>
            <w:tcBorders>
              <w:top w:val="nil"/>
              <w:left w:val="nil"/>
              <w:bottom w:val="nil"/>
              <w:right w:val="nil"/>
            </w:tcBorders>
          </w:tcPr>
          <w:p w14:paraId="1F611A31" w14:textId="77777777" w:rsidR="004E400A" w:rsidRDefault="00000000">
            <w:pPr>
              <w:jc w:val="center"/>
            </w:pPr>
            <w:r>
              <w:t>.</w:t>
            </w:r>
          </w:p>
        </w:tc>
        <w:tc>
          <w:tcPr>
            <w:tcW w:w="1656" w:type="dxa"/>
            <w:tcBorders>
              <w:top w:val="nil"/>
              <w:left w:val="nil"/>
              <w:bottom w:val="nil"/>
              <w:right w:val="nil"/>
            </w:tcBorders>
          </w:tcPr>
          <w:p w14:paraId="6B36807F" w14:textId="77777777" w:rsidR="004E400A" w:rsidRDefault="00000000">
            <w:pPr>
              <w:jc w:val="center"/>
            </w:pPr>
            <w:r>
              <w:t>.</w:t>
            </w:r>
          </w:p>
        </w:tc>
        <w:tc>
          <w:tcPr>
            <w:tcW w:w="1656" w:type="dxa"/>
            <w:tcBorders>
              <w:top w:val="nil"/>
              <w:left w:val="nil"/>
              <w:bottom w:val="nil"/>
              <w:right w:val="nil"/>
            </w:tcBorders>
          </w:tcPr>
          <w:p w14:paraId="24EC78E8" w14:textId="77777777" w:rsidR="004E400A" w:rsidRDefault="00000000">
            <w:pPr>
              <w:jc w:val="center"/>
            </w:pPr>
            <w:r>
              <w:t>.</w:t>
            </w:r>
          </w:p>
        </w:tc>
        <w:tc>
          <w:tcPr>
            <w:tcW w:w="1656" w:type="dxa"/>
            <w:tcBorders>
              <w:top w:val="nil"/>
              <w:left w:val="nil"/>
              <w:bottom w:val="nil"/>
              <w:right w:val="nil"/>
            </w:tcBorders>
          </w:tcPr>
          <w:p w14:paraId="1EE71DFF" w14:textId="77777777" w:rsidR="004E400A" w:rsidRDefault="00000000">
            <w:pPr>
              <w:jc w:val="center"/>
            </w:pPr>
            <w:r>
              <w:t>.</w:t>
            </w:r>
          </w:p>
        </w:tc>
        <w:tc>
          <w:tcPr>
            <w:tcW w:w="2880" w:type="dxa"/>
            <w:tcBorders>
              <w:top w:val="nil"/>
              <w:left w:val="nil"/>
              <w:bottom w:val="nil"/>
              <w:right w:val="nil"/>
            </w:tcBorders>
          </w:tcPr>
          <w:p w14:paraId="23767E94" w14:textId="77777777" w:rsidR="004E400A" w:rsidRDefault="00000000">
            <w:pPr>
              <w:jc w:val="center"/>
            </w:pPr>
            <w:r>
              <w:t>.</w:t>
            </w:r>
          </w:p>
        </w:tc>
      </w:tr>
    </w:tbl>
    <w:p w14:paraId="7C89A0E9" w14:textId="77777777" w:rsidR="004E400A" w:rsidRDefault="004E400A"/>
    <w:p w14:paraId="025EBE53" w14:textId="77777777" w:rsidR="004D473E" w:rsidRDefault="004D473E">
      <w:pPr>
        <w:rPr>
          <w:b/>
        </w:rPr>
      </w:pPr>
      <w:r>
        <w:rPr>
          <w:b/>
        </w:rPr>
        <w:br w:type="page"/>
      </w:r>
    </w:p>
    <w:p w14:paraId="46EF1231" w14:textId="2D20B17E" w:rsidR="004E400A" w:rsidRDefault="00000000">
      <w:pPr>
        <w:jc w:val="center"/>
      </w:pPr>
      <w:r>
        <w:rPr>
          <w:b/>
        </w:rPr>
        <w:lastRenderedPageBreak/>
        <w:t xml:space="preserve">Table </w:t>
      </w:r>
      <w:r w:rsidR="003E78D2">
        <w:rPr>
          <w:b/>
        </w:rPr>
        <w:t>20</w:t>
      </w:r>
      <w:r>
        <w:rPr>
          <w:b/>
        </w:rPr>
        <w:t>a: Nationally-Representative Descriptive Statistics of the Observed Sample (Turkey)</w:t>
      </w:r>
    </w:p>
    <w:tbl>
      <w:tblPr>
        <w:tblStyle w:val="TableGrid"/>
        <w:tblW w:w="0" w:type="auto"/>
        <w:tblLook w:val="04A0" w:firstRow="1" w:lastRow="0" w:firstColumn="1" w:lastColumn="0" w:noHBand="0" w:noVBand="1"/>
      </w:tblPr>
      <w:tblGrid>
        <w:gridCol w:w="4032"/>
        <w:gridCol w:w="2953"/>
        <w:gridCol w:w="2951"/>
      </w:tblGrid>
      <w:tr w:rsidR="004E400A" w14:paraId="63583B38" w14:textId="77777777">
        <w:tc>
          <w:tcPr>
            <w:tcW w:w="4320" w:type="dxa"/>
            <w:tcBorders>
              <w:top w:val="nil"/>
              <w:left w:val="nil"/>
              <w:bottom w:val="single" w:sz="0" w:space="0" w:color="000000"/>
              <w:right w:val="nil"/>
            </w:tcBorders>
          </w:tcPr>
          <w:p w14:paraId="5C99ABE7" w14:textId="77777777" w:rsidR="004E400A" w:rsidRDefault="00000000">
            <w:r>
              <w:t>Variable</w:t>
            </w:r>
          </w:p>
        </w:tc>
        <w:tc>
          <w:tcPr>
            <w:tcW w:w="3312" w:type="dxa"/>
            <w:tcBorders>
              <w:top w:val="nil"/>
              <w:left w:val="nil"/>
              <w:bottom w:val="single" w:sz="0" w:space="0" w:color="000000"/>
              <w:right w:val="nil"/>
            </w:tcBorders>
          </w:tcPr>
          <w:p w14:paraId="0E64AF69" w14:textId="77777777" w:rsidR="004E400A" w:rsidRDefault="00000000">
            <w:pPr>
              <w:jc w:val="center"/>
            </w:pPr>
            <w:r>
              <w:t>Proportion</w:t>
            </w:r>
          </w:p>
        </w:tc>
        <w:tc>
          <w:tcPr>
            <w:tcW w:w="3312" w:type="dxa"/>
            <w:tcBorders>
              <w:top w:val="nil"/>
              <w:left w:val="nil"/>
              <w:bottom w:val="single" w:sz="0" w:space="0" w:color="000000"/>
              <w:right w:val="nil"/>
            </w:tcBorders>
          </w:tcPr>
          <w:p w14:paraId="47AA179A" w14:textId="77777777" w:rsidR="004E400A" w:rsidRDefault="00000000">
            <w:pPr>
              <w:jc w:val="center"/>
            </w:pPr>
            <w:r>
              <w:t>Frequency</w:t>
            </w:r>
          </w:p>
        </w:tc>
      </w:tr>
      <w:tr w:rsidR="004E400A" w14:paraId="66985401" w14:textId="77777777">
        <w:tc>
          <w:tcPr>
            <w:tcW w:w="4320" w:type="dxa"/>
            <w:tcBorders>
              <w:top w:val="single" w:sz="0" w:space="0" w:color="000000"/>
              <w:left w:val="nil"/>
              <w:bottom w:val="nil"/>
              <w:right w:val="nil"/>
            </w:tcBorders>
          </w:tcPr>
          <w:p w14:paraId="4AE4D019" w14:textId="77777777" w:rsidR="004E400A" w:rsidRDefault="00000000">
            <w:r>
              <w:t>Age</w:t>
            </w:r>
          </w:p>
        </w:tc>
        <w:tc>
          <w:tcPr>
            <w:tcW w:w="0" w:type="auto"/>
            <w:tcBorders>
              <w:top w:val="single" w:sz="0" w:space="0" w:color="000000"/>
              <w:left w:val="nil"/>
              <w:bottom w:val="nil"/>
              <w:right w:val="nil"/>
            </w:tcBorders>
          </w:tcPr>
          <w:p w14:paraId="4710397B" w14:textId="77777777" w:rsidR="004E400A" w:rsidRDefault="004E400A">
            <w:pPr>
              <w:jc w:val="center"/>
            </w:pPr>
          </w:p>
        </w:tc>
        <w:tc>
          <w:tcPr>
            <w:tcW w:w="0" w:type="auto"/>
            <w:tcBorders>
              <w:top w:val="single" w:sz="0" w:space="0" w:color="000000"/>
              <w:left w:val="nil"/>
              <w:bottom w:val="nil"/>
              <w:right w:val="nil"/>
            </w:tcBorders>
          </w:tcPr>
          <w:p w14:paraId="5479FAD3" w14:textId="77777777" w:rsidR="004E400A" w:rsidRDefault="004E400A">
            <w:pPr>
              <w:jc w:val="center"/>
            </w:pPr>
          </w:p>
        </w:tc>
      </w:tr>
      <w:tr w:rsidR="004E400A" w14:paraId="512CA96D" w14:textId="77777777">
        <w:tc>
          <w:tcPr>
            <w:tcW w:w="4320" w:type="dxa"/>
            <w:tcBorders>
              <w:top w:val="nil"/>
              <w:left w:val="nil"/>
              <w:bottom w:val="nil"/>
              <w:right w:val="nil"/>
            </w:tcBorders>
          </w:tcPr>
          <w:p w14:paraId="7CDBA504" w14:textId="77777777" w:rsidR="004E400A" w:rsidRDefault="00000000">
            <w:r>
              <w:t xml:space="preserve">   18-24</w:t>
            </w:r>
          </w:p>
        </w:tc>
        <w:tc>
          <w:tcPr>
            <w:tcW w:w="3312" w:type="dxa"/>
            <w:tcBorders>
              <w:top w:val="nil"/>
              <w:left w:val="nil"/>
              <w:bottom w:val="nil"/>
              <w:right w:val="nil"/>
            </w:tcBorders>
          </w:tcPr>
          <w:p w14:paraId="115697EC" w14:textId="77777777" w:rsidR="004E400A" w:rsidRDefault="00000000">
            <w:pPr>
              <w:jc w:val="center"/>
            </w:pPr>
            <w:r>
              <w:t>0.15</w:t>
            </w:r>
          </w:p>
        </w:tc>
        <w:tc>
          <w:tcPr>
            <w:tcW w:w="3312" w:type="dxa"/>
            <w:tcBorders>
              <w:top w:val="nil"/>
              <w:left w:val="nil"/>
              <w:bottom w:val="nil"/>
              <w:right w:val="nil"/>
            </w:tcBorders>
          </w:tcPr>
          <w:p w14:paraId="420EE9D0" w14:textId="77777777" w:rsidR="004E400A" w:rsidRDefault="00000000">
            <w:pPr>
              <w:jc w:val="center"/>
            </w:pPr>
            <w:r>
              <w:t>222</w:t>
            </w:r>
          </w:p>
        </w:tc>
      </w:tr>
      <w:tr w:rsidR="004E400A" w14:paraId="308FEDFE" w14:textId="77777777">
        <w:tc>
          <w:tcPr>
            <w:tcW w:w="4320" w:type="dxa"/>
            <w:tcBorders>
              <w:top w:val="nil"/>
              <w:left w:val="nil"/>
              <w:bottom w:val="nil"/>
              <w:right w:val="nil"/>
            </w:tcBorders>
          </w:tcPr>
          <w:p w14:paraId="396CA4C6" w14:textId="77777777" w:rsidR="004E400A" w:rsidRDefault="00000000">
            <w:r>
              <w:t xml:space="preserve">   25-29</w:t>
            </w:r>
          </w:p>
        </w:tc>
        <w:tc>
          <w:tcPr>
            <w:tcW w:w="3312" w:type="dxa"/>
            <w:tcBorders>
              <w:top w:val="nil"/>
              <w:left w:val="nil"/>
              <w:bottom w:val="nil"/>
              <w:right w:val="nil"/>
            </w:tcBorders>
          </w:tcPr>
          <w:p w14:paraId="17FA022B" w14:textId="77777777" w:rsidR="004E400A" w:rsidRDefault="00000000">
            <w:pPr>
              <w:jc w:val="center"/>
            </w:pPr>
            <w:r>
              <w:t>0.10</w:t>
            </w:r>
          </w:p>
        </w:tc>
        <w:tc>
          <w:tcPr>
            <w:tcW w:w="3312" w:type="dxa"/>
            <w:tcBorders>
              <w:top w:val="nil"/>
              <w:left w:val="nil"/>
              <w:bottom w:val="nil"/>
              <w:right w:val="nil"/>
            </w:tcBorders>
          </w:tcPr>
          <w:p w14:paraId="6D31F4F9" w14:textId="77777777" w:rsidR="004E400A" w:rsidRDefault="00000000">
            <w:pPr>
              <w:jc w:val="center"/>
            </w:pPr>
            <w:r>
              <w:t>152</w:t>
            </w:r>
          </w:p>
        </w:tc>
      </w:tr>
      <w:tr w:rsidR="004E400A" w14:paraId="2B98CC3D" w14:textId="77777777">
        <w:tc>
          <w:tcPr>
            <w:tcW w:w="4320" w:type="dxa"/>
            <w:tcBorders>
              <w:top w:val="nil"/>
              <w:left w:val="nil"/>
              <w:bottom w:val="nil"/>
              <w:right w:val="nil"/>
            </w:tcBorders>
          </w:tcPr>
          <w:p w14:paraId="1CA9F4BB" w14:textId="77777777" w:rsidR="004E400A" w:rsidRDefault="00000000">
            <w:r>
              <w:t xml:space="preserve">   30-39</w:t>
            </w:r>
          </w:p>
        </w:tc>
        <w:tc>
          <w:tcPr>
            <w:tcW w:w="3312" w:type="dxa"/>
            <w:tcBorders>
              <w:top w:val="nil"/>
              <w:left w:val="nil"/>
              <w:bottom w:val="nil"/>
              <w:right w:val="nil"/>
            </w:tcBorders>
          </w:tcPr>
          <w:p w14:paraId="3F1E5A0A" w14:textId="77777777" w:rsidR="004E400A" w:rsidRDefault="00000000">
            <w:pPr>
              <w:jc w:val="center"/>
            </w:pPr>
            <w:r>
              <w:t>0.21</w:t>
            </w:r>
          </w:p>
        </w:tc>
        <w:tc>
          <w:tcPr>
            <w:tcW w:w="3312" w:type="dxa"/>
            <w:tcBorders>
              <w:top w:val="nil"/>
              <w:left w:val="nil"/>
              <w:bottom w:val="nil"/>
              <w:right w:val="nil"/>
            </w:tcBorders>
          </w:tcPr>
          <w:p w14:paraId="0A70FCA4" w14:textId="77777777" w:rsidR="004E400A" w:rsidRDefault="00000000">
            <w:pPr>
              <w:jc w:val="center"/>
            </w:pPr>
            <w:r>
              <w:t>315</w:t>
            </w:r>
          </w:p>
        </w:tc>
      </w:tr>
      <w:tr w:rsidR="004E400A" w14:paraId="1296B0A0" w14:textId="77777777">
        <w:tc>
          <w:tcPr>
            <w:tcW w:w="4320" w:type="dxa"/>
            <w:tcBorders>
              <w:top w:val="nil"/>
              <w:left w:val="nil"/>
              <w:bottom w:val="nil"/>
              <w:right w:val="nil"/>
            </w:tcBorders>
          </w:tcPr>
          <w:p w14:paraId="1FDFFD87" w14:textId="77777777" w:rsidR="004E400A" w:rsidRDefault="00000000">
            <w:r>
              <w:t xml:space="preserve">   40-49</w:t>
            </w:r>
          </w:p>
        </w:tc>
        <w:tc>
          <w:tcPr>
            <w:tcW w:w="3312" w:type="dxa"/>
            <w:tcBorders>
              <w:top w:val="nil"/>
              <w:left w:val="nil"/>
              <w:bottom w:val="nil"/>
              <w:right w:val="nil"/>
            </w:tcBorders>
          </w:tcPr>
          <w:p w14:paraId="6F0DF4D0" w14:textId="77777777" w:rsidR="004E400A" w:rsidRDefault="00000000">
            <w:pPr>
              <w:jc w:val="center"/>
            </w:pPr>
            <w:r>
              <w:t>0.21</w:t>
            </w:r>
          </w:p>
        </w:tc>
        <w:tc>
          <w:tcPr>
            <w:tcW w:w="3312" w:type="dxa"/>
            <w:tcBorders>
              <w:top w:val="nil"/>
              <w:left w:val="nil"/>
              <w:bottom w:val="nil"/>
              <w:right w:val="nil"/>
            </w:tcBorders>
          </w:tcPr>
          <w:p w14:paraId="0575C86D" w14:textId="77777777" w:rsidR="004E400A" w:rsidRDefault="00000000">
            <w:pPr>
              <w:jc w:val="center"/>
            </w:pPr>
            <w:r>
              <w:t>312</w:t>
            </w:r>
          </w:p>
        </w:tc>
      </w:tr>
      <w:tr w:rsidR="004E400A" w14:paraId="3AB477FF" w14:textId="77777777">
        <w:tc>
          <w:tcPr>
            <w:tcW w:w="4320" w:type="dxa"/>
            <w:tcBorders>
              <w:top w:val="nil"/>
              <w:left w:val="nil"/>
              <w:bottom w:val="nil"/>
              <w:right w:val="nil"/>
            </w:tcBorders>
          </w:tcPr>
          <w:p w14:paraId="3A02B85A" w14:textId="77777777" w:rsidR="004E400A" w:rsidRDefault="00000000">
            <w:r>
              <w:t xml:space="preserve">   50-59</w:t>
            </w:r>
          </w:p>
        </w:tc>
        <w:tc>
          <w:tcPr>
            <w:tcW w:w="3312" w:type="dxa"/>
            <w:tcBorders>
              <w:top w:val="nil"/>
              <w:left w:val="nil"/>
              <w:bottom w:val="nil"/>
              <w:right w:val="nil"/>
            </w:tcBorders>
          </w:tcPr>
          <w:p w14:paraId="15672073" w14:textId="77777777" w:rsidR="004E400A" w:rsidRDefault="00000000">
            <w:pPr>
              <w:jc w:val="center"/>
            </w:pPr>
            <w:r>
              <w:t>0.15</w:t>
            </w:r>
          </w:p>
        </w:tc>
        <w:tc>
          <w:tcPr>
            <w:tcW w:w="3312" w:type="dxa"/>
            <w:tcBorders>
              <w:top w:val="nil"/>
              <w:left w:val="nil"/>
              <w:bottom w:val="nil"/>
              <w:right w:val="nil"/>
            </w:tcBorders>
          </w:tcPr>
          <w:p w14:paraId="3054A7C2" w14:textId="77777777" w:rsidR="004E400A" w:rsidRDefault="00000000">
            <w:pPr>
              <w:jc w:val="center"/>
            </w:pPr>
            <w:r>
              <w:t>225</w:t>
            </w:r>
          </w:p>
        </w:tc>
      </w:tr>
      <w:tr w:rsidR="004E400A" w14:paraId="0EA5C697" w14:textId="77777777">
        <w:tc>
          <w:tcPr>
            <w:tcW w:w="4320" w:type="dxa"/>
            <w:tcBorders>
              <w:top w:val="nil"/>
              <w:left w:val="nil"/>
              <w:bottom w:val="nil"/>
              <w:right w:val="nil"/>
            </w:tcBorders>
          </w:tcPr>
          <w:p w14:paraId="386C4628" w14:textId="77777777" w:rsidR="004E400A" w:rsidRDefault="00000000">
            <w:r>
              <w:t xml:space="preserve">   60-69</w:t>
            </w:r>
          </w:p>
        </w:tc>
        <w:tc>
          <w:tcPr>
            <w:tcW w:w="3312" w:type="dxa"/>
            <w:tcBorders>
              <w:top w:val="nil"/>
              <w:left w:val="nil"/>
              <w:bottom w:val="nil"/>
              <w:right w:val="nil"/>
            </w:tcBorders>
          </w:tcPr>
          <w:p w14:paraId="2CCC422D" w14:textId="77777777" w:rsidR="004E400A" w:rsidRDefault="00000000">
            <w:pPr>
              <w:jc w:val="center"/>
            </w:pPr>
            <w:r>
              <w:t>0.11</w:t>
            </w:r>
          </w:p>
        </w:tc>
        <w:tc>
          <w:tcPr>
            <w:tcW w:w="3312" w:type="dxa"/>
            <w:tcBorders>
              <w:top w:val="nil"/>
              <w:left w:val="nil"/>
              <w:bottom w:val="nil"/>
              <w:right w:val="nil"/>
            </w:tcBorders>
          </w:tcPr>
          <w:p w14:paraId="3313836D" w14:textId="77777777" w:rsidR="004E400A" w:rsidRDefault="00000000">
            <w:pPr>
              <w:jc w:val="center"/>
            </w:pPr>
            <w:r>
              <w:t>164</w:t>
            </w:r>
          </w:p>
        </w:tc>
      </w:tr>
      <w:tr w:rsidR="004E400A" w14:paraId="5BC40EDF" w14:textId="77777777">
        <w:tc>
          <w:tcPr>
            <w:tcW w:w="4320" w:type="dxa"/>
            <w:tcBorders>
              <w:top w:val="nil"/>
              <w:left w:val="nil"/>
              <w:bottom w:val="nil"/>
              <w:right w:val="nil"/>
            </w:tcBorders>
          </w:tcPr>
          <w:p w14:paraId="08C0481B" w14:textId="77777777" w:rsidR="004E400A" w:rsidRDefault="00000000">
            <w:r>
              <w:t xml:space="preserve">   70-79</w:t>
            </w:r>
          </w:p>
        </w:tc>
        <w:tc>
          <w:tcPr>
            <w:tcW w:w="3312" w:type="dxa"/>
            <w:tcBorders>
              <w:top w:val="nil"/>
              <w:left w:val="nil"/>
              <w:bottom w:val="nil"/>
              <w:right w:val="nil"/>
            </w:tcBorders>
          </w:tcPr>
          <w:p w14:paraId="539ADE97" w14:textId="77777777" w:rsidR="004E400A" w:rsidRDefault="00000000">
            <w:pPr>
              <w:jc w:val="center"/>
            </w:pPr>
            <w:r>
              <w:t>0.04</w:t>
            </w:r>
          </w:p>
        </w:tc>
        <w:tc>
          <w:tcPr>
            <w:tcW w:w="3312" w:type="dxa"/>
            <w:tcBorders>
              <w:top w:val="nil"/>
              <w:left w:val="nil"/>
              <w:bottom w:val="nil"/>
              <w:right w:val="nil"/>
            </w:tcBorders>
          </w:tcPr>
          <w:p w14:paraId="775A3C31" w14:textId="77777777" w:rsidR="004E400A" w:rsidRDefault="00000000">
            <w:pPr>
              <w:jc w:val="center"/>
            </w:pPr>
            <w:r>
              <w:t>65</w:t>
            </w:r>
          </w:p>
        </w:tc>
      </w:tr>
      <w:tr w:rsidR="004E400A" w14:paraId="44B12CA9" w14:textId="77777777">
        <w:tc>
          <w:tcPr>
            <w:tcW w:w="4320" w:type="dxa"/>
            <w:tcBorders>
              <w:top w:val="nil"/>
              <w:left w:val="nil"/>
              <w:bottom w:val="nil"/>
              <w:right w:val="nil"/>
            </w:tcBorders>
          </w:tcPr>
          <w:p w14:paraId="0B7B7095" w14:textId="77777777" w:rsidR="004E400A" w:rsidRDefault="00000000">
            <w:r>
              <w:t xml:space="preserve">   80 or Older</w:t>
            </w:r>
          </w:p>
        </w:tc>
        <w:tc>
          <w:tcPr>
            <w:tcW w:w="3312" w:type="dxa"/>
            <w:tcBorders>
              <w:top w:val="nil"/>
              <w:left w:val="nil"/>
              <w:bottom w:val="nil"/>
              <w:right w:val="nil"/>
            </w:tcBorders>
          </w:tcPr>
          <w:p w14:paraId="199AC95E" w14:textId="77777777" w:rsidR="004E400A" w:rsidRDefault="00000000">
            <w:pPr>
              <w:jc w:val="center"/>
            </w:pPr>
            <w:r>
              <w:t>0.01</w:t>
            </w:r>
          </w:p>
        </w:tc>
        <w:tc>
          <w:tcPr>
            <w:tcW w:w="3312" w:type="dxa"/>
            <w:tcBorders>
              <w:top w:val="nil"/>
              <w:left w:val="nil"/>
              <w:bottom w:val="nil"/>
              <w:right w:val="nil"/>
            </w:tcBorders>
          </w:tcPr>
          <w:p w14:paraId="622BC854" w14:textId="77777777" w:rsidR="004E400A" w:rsidRDefault="00000000">
            <w:pPr>
              <w:jc w:val="center"/>
            </w:pPr>
            <w:r>
              <w:t>18</w:t>
            </w:r>
          </w:p>
        </w:tc>
      </w:tr>
      <w:tr w:rsidR="004E400A" w14:paraId="3AD9CAFD" w14:textId="77777777">
        <w:tc>
          <w:tcPr>
            <w:tcW w:w="4320" w:type="dxa"/>
            <w:tcBorders>
              <w:top w:val="nil"/>
              <w:left w:val="nil"/>
              <w:bottom w:val="nil"/>
              <w:right w:val="nil"/>
            </w:tcBorders>
          </w:tcPr>
          <w:p w14:paraId="5C0B29AF" w14:textId="77777777" w:rsidR="004E400A" w:rsidRDefault="00000000">
            <w:r>
              <w:t xml:space="preserve">   Missing</w:t>
            </w:r>
          </w:p>
        </w:tc>
        <w:tc>
          <w:tcPr>
            <w:tcW w:w="3312" w:type="dxa"/>
            <w:tcBorders>
              <w:top w:val="nil"/>
              <w:left w:val="nil"/>
              <w:bottom w:val="nil"/>
              <w:right w:val="nil"/>
            </w:tcBorders>
          </w:tcPr>
          <w:p w14:paraId="334AF3B2" w14:textId="77777777" w:rsidR="004E400A" w:rsidRDefault="00000000">
            <w:pPr>
              <w:jc w:val="center"/>
            </w:pPr>
            <w:r>
              <w:t>.</w:t>
            </w:r>
          </w:p>
        </w:tc>
        <w:tc>
          <w:tcPr>
            <w:tcW w:w="3312" w:type="dxa"/>
            <w:tcBorders>
              <w:top w:val="nil"/>
              <w:left w:val="nil"/>
              <w:bottom w:val="nil"/>
              <w:right w:val="nil"/>
            </w:tcBorders>
          </w:tcPr>
          <w:p w14:paraId="5D73B453" w14:textId="77777777" w:rsidR="004E400A" w:rsidRDefault="00000000">
            <w:pPr>
              <w:jc w:val="center"/>
            </w:pPr>
            <w:r>
              <w:t>.</w:t>
            </w:r>
          </w:p>
        </w:tc>
      </w:tr>
      <w:tr w:rsidR="004E400A" w14:paraId="54F220DE" w14:textId="77777777">
        <w:tc>
          <w:tcPr>
            <w:tcW w:w="4320" w:type="dxa"/>
            <w:tcBorders>
              <w:top w:val="nil"/>
              <w:left w:val="nil"/>
              <w:bottom w:val="nil"/>
              <w:right w:val="nil"/>
            </w:tcBorders>
          </w:tcPr>
          <w:p w14:paraId="504D28E5" w14:textId="77777777" w:rsidR="004E400A" w:rsidRDefault="00000000">
            <w:r>
              <w:t>Gender</w:t>
            </w:r>
          </w:p>
        </w:tc>
        <w:tc>
          <w:tcPr>
            <w:tcW w:w="0" w:type="auto"/>
            <w:tcBorders>
              <w:top w:val="nil"/>
              <w:left w:val="nil"/>
              <w:bottom w:val="nil"/>
              <w:right w:val="nil"/>
            </w:tcBorders>
          </w:tcPr>
          <w:p w14:paraId="3B26C2FE" w14:textId="77777777" w:rsidR="004E400A" w:rsidRDefault="004E400A">
            <w:pPr>
              <w:jc w:val="center"/>
            </w:pPr>
          </w:p>
        </w:tc>
        <w:tc>
          <w:tcPr>
            <w:tcW w:w="0" w:type="auto"/>
            <w:tcBorders>
              <w:top w:val="nil"/>
              <w:left w:val="nil"/>
              <w:bottom w:val="nil"/>
              <w:right w:val="nil"/>
            </w:tcBorders>
          </w:tcPr>
          <w:p w14:paraId="59135008" w14:textId="77777777" w:rsidR="004E400A" w:rsidRDefault="004E400A">
            <w:pPr>
              <w:jc w:val="center"/>
            </w:pPr>
          </w:p>
        </w:tc>
      </w:tr>
      <w:tr w:rsidR="004E400A" w14:paraId="2F7CE4ED" w14:textId="77777777">
        <w:tc>
          <w:tcPr>
            <w:tcW w:w="4320" w:type="dxa"/>
            <w:tcBorders>
              <w:top w:val="nil"/>
              <w:left w:val="nil"/>
              <w:bottom w:val="nil"/>
              <w:right w:val="nil"/>
            </w:tcBorders>
          </w:tcPr>
          <w:p w14:paraId="67E3B5F2" w14:textId="77777777" w:rsidR="004E400A" w:rsidRDefault="00000000">
            <w:r>
              <w:t xml:space="preserve">   Male</w:t>
            </w:r>
          </w:p>
        </w:tc>
        <w:tc>
          <w:tcPr>
            <w:tcW w:w="3312" w:type="dxa"/>
            <w:tcBorders>
              <w:top w:val="nil"/>
              <w:left w:val="nil"/>
              <w:bottom w:val="nil"/>
              <w:right w:val="nil"/>
            </w:tcBorders>
          </w:tcPr>
          <w:p w14:paraId="25C7E1D4" w14:textId="77777777" w:rsidR="004E400A" w:rsidRDefault="00000000">
            <w:pPr>
              <w:jc w:val="center"/>
            </w:pPr>
            <w:r>
              <w:t>0.51</w:t>
            </w:r>
          </w:p>
        </w:tc>
        <w:tc>
          <w:tcPr>
            <w:tcW w:w="3312" w:type="dxa"/>
            <w:tcBorders>
              <w:top w:val="nil"/>
              <w:left w:val="nil"/>
              <w:bottom w:val="nil"/>
              <w:right w:val="nil"/>
            </w:tcBorders>
          </w:tcPr>
          <w:p w14:paraId="002F3E7D" w14:textId="77777777" w:rsidR="004E400A" w:rsidRDefault="00000000">
            <w:pPr>
              <w:jc w:val="center"/>
            </w:pPr>
            <w:r>
              <w:t>754</w:t>
            </w:r>
          </w:p>
        </w:tc>
      </w:tr>
      <w:tr w:rsidR="004E400A" w14:paraId="32BBCA6F" w14:textId="77777777">
        <w:tc>
          <w:tcPr>
            <w:tcW w:w="4320" w:type="dxa"/>
            <w:tcBorders>
              <w:top w:val="nil"/>
              <w:left w:val="nil"/>
              <w:bottom w:val="nil"/>
              <w:right w:val="nil"/>
            </w:tcBorders>
          </w:tcPr>
          <w:p w14:paraId="656735AF" w14:textId="77777777" w:rsidR="004E400A" w:rsidRDefault="00000000">
            <w:r>
              <w:t xml:space="preserve">   Female</w:t>
            </w:r>
          </w:p>
        </w:tc>
        <w:tc>
          <w:tcPr>
            <w:tcW w:w="3312" w:type="dxa"/>
            <w:tcBorders>
              <w:top w:val="nil"/>
              <w:left w:val="nil"/>
              <w:bottom w:val="nil"/>
              <w:right w:val="nil"/>
            </w:tcBorders>
          </w:tcPr>
          <w:p w14:paraId="43835DC8" w14:textId="77777777" w:rsidR="004E400A" w:rsidRDefault="00000000">
            <w:pPr>
              <w:jc w:val="center"/>
            </w:pPr>
            <w:r>
              <w:t>0.49</w:t>
            </w:r>
          </w:p>
        </w:tc>
        <w:tc>
          <w:tcPr>
            <w:tcW w:w="3312" w:type="dxa"/>
            <w:tcBorders>
              <w:top w:val="nil"/>
              <w:left w:val="nil"/>
              <w:bottom w:val="nil"/>
              <w:right w:val="nil"/>
            </w:tcBorders>
          </w:tcPr>
          <w:p w14:paraId="21B18804" w14:textId="77777777" w:rsidR="004E400A" w:rsidRDefault="00000000">
            <w:pPr>
              <w:jc w:val="center"/>
            </w:pPr>
            <w:r>
              <w:t>719</w:t>
            </w:r>
          </w:p>
        </w:tc>
      </w:tr>
      <w:tr w:rsidR="004E400A" w14:paraId="647039E7" w14:textId="77777777">
        <w:tc>
          <w:tcPr>
            <w:tcW w:w="4320" w:type="dxa"/>
            <w:tcBorders>
              <w:top w:val="nil"/>
              <w:left w:val="nil"/>
              <w:bottom w:val="nil"/>
              <w:right w:val="nil"/>
            </w:tcBorders>
          </w:tcPr>
          <w:p w14:paraId="6951DB04" w14:textId="77777777" w:rsidR="004E400A" w:rsidRDefault="00000000">
            <w:r>
              <w:t xml:space="preserve">   Other</w:t>
            </w:r>
          </w:p>
        </w:tc>
        <w:tc>
          <w:tcPr>
            <w:tcW w:w="3312" w:type="dxa"/>
            <w:tcBorders>
              <w:top w:val="nil"/>
              <w:left w:val="nil"/>
              <w:bottom w:val="nil"/>
              <w:right w:val="nil"/>
            </w:tcBorders>
          </w:tcPr>
          <w:p w14:paraId="044C085E" w14:textId="77777777" w:rsidR="004E400A" w:rsidRDefault="00000000">
            <w:pPr>
              <w:jc w:val="center"/>
            </w:pPr>
            <w:r>
              <w:t>.</w:t>
            </w:r>
          </w:p>
        </w:tc>
        <w:tc>
          <w:tcPr>
            <w:tcW w:w="3312" w:type="dxa"/>
            <w:tcBorders>
              <w:top w:val="nil"/>
              <w:left w:val="nil"/>
              <w:bottom w:val="nil"/>
              <w:right w:val="nil"/>
            </w:tcBorders>
          </w:tcPr>
          <w:p w14:paraId="73E99E71" w14:textId="77777777" w:rsidR="004E400A" w:rsidRDefault="00000000">
            <w:pPr>
              <w:jc w:val="center"/>
            </w:pPr>
            <w:r>
              <w:t>.</w:t>
            </w:r>
          </w:p>
        </w:tc>
      </w:tr>
      <w:tr w:rsidR="004E400A" w14:paraId="463C9E7C" w14:textId="77777777">
        <w:tc>
          <w:tcPr>
            <w:tcW w:w="4320" w:type="dxa"/>
            <w:tcBorders>
              <w:top w:val="nil"/>
              <w:left w:val="nil"/>
              <w:bottom w:val="nil"/>
              <w:right w:val="nil"/>
            </w:tcBorders>
          </w:tcPr>
          <w:p w14:paraId="406A3FA4" w14:textId="77777777" w:rsidR="004E400A" w:rsidRDefault="00000000">
            <w:r>
              <w:t xml:space="preserve">   Missing</w:t>
            </w:r>
          </w:p>
        </w:tc>
        <w:tc>
          <w:tcPr>
            <w:tcW w:w="3312" w:type="dxa"/>
            <w:tcBorders>
              <w:top w:val="nil"/>
              <w:left w:val="nil"/>
              <w:bottom w:val="nil"/>
              <w:right w:val="nil"/>
            </w:tcBorders>
          </w:tcPr>
          <w:p w14:paraId="47183F8F" w14:textId="77777777" w:rsidR="004E400A" w:rsidRDefault="00000000">
            <w:pPr>
              <w:jc w:val="center"/>
            </w:pPr>
            <w:r>
              <w:t>.</w:t>
            </w:r>
          </w:p>
        </w:tc>
        <w:tc>
          <w:tcPr>
            <w:tcW w:w="3312" w:type="dxa"/>
            <w:tcBorders>
              <w:top w:val="nil"/>
              <w:left w:val="nil"/>
              <w:bottom w:val="nil"/>
              <w:right w:val="nil"/>
            </w:tcBorders>
          </w:tcPr>
          <w:p w14:paraId="084B27A5" w14:textId="77777777" w:rsidR="004E400A" w:rsidRDefault="00000000">
            <w:pPr>
              <w:jc w:val="center"/>
            </w:pPr>
            <w:r>
              <w:t>.</w:t>
            </w:r>
          </w:p>
        </w:tc>
      </w:tr>
      <w:tr w:rsidR="004E400A" w14:paraId="3CE3F004" w14:textId="77777777">
        <w:tc>
          <w:tcPr>
            <w:tcW w:w="4320" w:type="dxa"/>
            <w:tcBorders>
              <w:top w:val="nil"/>
              <w:left w:val="nil"/>
              <w:bottom w:val="nil"/>
              <w:right w:val="nil"/>
            </w:tcBorders>
          </w:tcPr>
          <w:p w14:paraId="1E98E812" w14:textId="77777777" w:rsidR="004E400A" w:rsidRDefault="00000000">
            <w:r>
              <w:t>Marital Status</w:t>
            </w:r>
          </w:p>
        </w:tc>
        <w:tc>
          <w:tcPr>
            <w:tcW w:w="0" w:type="auto"/>
            <w:tcBorders>
              <w:top w:val="nil"/>
              <w:left w:val="nil"/>
              <w:bottom w:val="nil"/>
              <w:right w:val="nil"/>
            </w:tcBorders>
          </w:tcPr>
          <w:p w14:paraId="6B0BB907" w14:textId="77777777" w:rsidR="004E400A" w:rsidRDefault="004E400A">
            <w:pPr>
              <w:jc w:val="center"/>
            </w:pPr>
          </w:p>
        </w:tc>
        <w:tc>
          <w:tcPr>
            <w:tcW w:w="0" w:type="auto"/>
            <w:tcBorders>
              <w:top w:val="nil"/>
              <w:left w:val="nil"/>
              <w:bottom w:val="nil"/>
              <w:right w:val="nil"/>
            </w:tcBorders>
          </w:tcPr>
          <w:p w14:paraId="3BC62E1D" w14:textId="77777777" w:rsidR="004E400A" w:rsidRDefault="004E400A">
            <w:pPr>
              <w:jc w:val="center"/>
            </w:pPr>
          </w:p>
        </w:tc>
      </w:tr>
      <w:tr w:rsidR="004E400A" w14:paraId="68F974B5" w14:textId="77777777">
        <w:tc>
          <w:tcPr>
            <w:tcW w:w="4320" w:type="dxa"/>
            <w:tcBorders>
              <w:top w:val="nil"/>
              <w:left w:val="nil"/>
              <w:bottom w:val="nil"/>
              <w:right w:val="nil"/>
            </w:tcBorders>
          </w:tcPr>
          <w:p w14:paraId="0F7BAF5C" w14:textId="77777777" w:rsidR="004E400A" w:rsidRDefault="00000000">
            <w:r>
              <w:t xml:space="preserve">   Single/Never Been Married</w:t>
            </w:r>
          </w:p>
        </w:tc>
        <w:tc>
          <w:tcPr>
            <w:tcW w:w="3312" w:type="dxa"/>
            <w:tcBorders>
              <w:top w:val="nil"/>
              <w:left w:val="nil"/>
              <w:bottom w:val="nil"/>
              <w:right w:val="nil"/>
            </w:tcBorders>
          </w:tcPr>
          <w:p w14:paraId="17031119" w14:textId="77777777" w:rsidR="004E400A" w:rsidRDefault="00000000">
            <w:pPr>
              <w:jc w:val="center"/>
            </w:pPr>
            <w:r>
              <w:t>0.26</w:t>
            </w:r>
          </w:p>
        </w:tc>
        <w:tc>
          <w:tcPr>
            <w:tcW w:w="3312" w:type="dxa"/>
            <w:tcBorders>
              <w:top w:val="nil"/>
              <w:left w:val="nil"/>
              <w:bottom w:val="nil"/>
              <w:right w:val="nil"/>
            </w:tcBorders>
          </w:tcPr>
          <w:p w14:paraId="6BB3BA28" w14:textId="77777777" w:rsidR="004E400A" w:rsidRDefault="00000000">
            <w:pPr>
              <w:jc w:val="center"/>
            </w:pPr>
            <w:r>
              <w:t>379</w:t>
            </w:r>
          </w:p>
        </w:tc>
      </w:tr>
      <w:tr w:rsidR="004E400A" w14:paraId="2720C862" w14:textId="77777777">
        <w:tc>
          <w:tcPr>
            <w:tcW w:w="4320" w:type="dxa"/>
            <w:tcBorders>
              <w:top w:val="nil"/>
              <w:left w:val="nil"/>
              <w:bottom w:val="nil"/>
              <w:right w:val="nil"/>
            </w:tcBorders>
          </w:tcPr>
          <w:p w14:paraId="44FF3E69" w14:textId="77777777" w:rsidR="004E400A" w:rsidRDefault="00000000">
            <w:r>
              <w:t xml:space="preserve">   Married</w:t>
            </w:r>
          </w:p>
        </w:tc>
        <w:tc>
          <w:tcPr>
            <w:tcW w:w="3312" w:type="dxa"/>
            <w:tcBorders>
              <w:top w:val="nil"/>
              <w:left w:val="nil"/>
              <w:bottom w:val="nil"/>
              <w:right w:val="nil"/>
            </w:tcBorders>
          </w:tcPr>
          <w:p w14:paraId="0F0A2940" w14:textId="77777777" w:rsidR="004E400A" w:rsidRDefault="00000000">
            <w:pPr>
              <w:jc w:val="center"/>
            </w:pPr>
            <w:r>
              <w:t>0.64</w:t>
            </w:r>
          </w:p>
        </w:tc>
        <w:tc>
          <w:tcPr>
            <w:tcW w:w="3312" w:type="dxa"/>
            <w:tcBorders>
              <w:top w:val="nil"/>
              <w:left w:val="nil"/>
              <w:bottom w:val="nil"/>
              <w:right w:val="nil"/>
            </w:tcBorders>
          </w:tcPr>
          <w:p w14:paraId="13DD2D55" w14:textId="77777777" w:rsidR="004E400A" w:rsidRDefault="00000000">
            <w:pPr>
              <w:jc w:val="center"/>
            </w:pPr>
            <w:r>
              <w:t>936</w:t>
            </w:r>
          </w:p>
        </w:tc>
      </w:tr>
      <w:tr w:rsidR="004E400A" w14:paraId="4DD15F31" w14:textId="77777777">
        <w:tc>
          <w:tcPr>
            <w:tcW w:w="4320" w:type="dxa"/>
            <w:tcBorders>
              <w:top w:val="nil"/>
              <w:left w:val="nil"/>
              <w:bottom w:val="nil"/>
              <w:right w:val="nil"/>
            </w:tcBorders>
          </w:tcPr>
          <w:p w14:paraId="2FB41B6A" w14:textId="77777777" w:rsidR="004E400A" w:rsidRDefault="00000000">
            <w:r>
              <w:t xml:space="preserve">   Separated</w:t>
            </w:r>
          </w:p>
        </w:tc>
        <w:tc>
          <w:tcPr>
            <w:tcW w:w="3312" w:type="dxa"/>
            <w:tcBorders>
              <w:top w:val="nil"/>
              <w:left w:val="nil"/>
              <w:bottom w:val="nil"/>
              <w:right w:val="nil"/>
            </w:tcBorders>
          </w:tcPr>
          <w:p w14:paraId="2B8C73BF" w14:textId="77777777" w:rsidR="004E400A" w:rsidRDefault="00000000">
            <w:pPr>
              <w:jc w:val="center"/>
            </w:pPr>
            <w:r>
              <w:t>0.01</w:t>
            </w:r>
          </w:p>
        </w:tc>
        <w:tc>
          <w:tcPr>
            <w:tcW w:w="3312" w:type="dxa"/>
            <w:tcBorders>
              <w:top w:val="nil"/>
              <w:left w:val="nil"/>
              <w:bottom w:val="nil"/>
              <w:right w:val="nil"/>
            </w:tcBorders>
          </w:tcPr>
          <w:p w14:paraId="46412FBE" w14:textId="77777777" w:rsidR="004E400A" w:rsidRDefault="00000000">
            <w:pPr>
              <w:jc w:val="center"/>
            </w:pPr>
            <w:r>
              <w:t>13</w:t>
            </w:r>
          </w:p>
        </w:tc>
      </w:tr>
      <w:tr w:rsidR="004E400A" w14:paraId="7C798348" w14:textId="77777777">
        <w:tc>
          <w:tcPr>
            <w:tcW w:w="4320" w:type="dxa"/>
            <w:tcBorders>
              <w:top w:val="nil"/>
              <w:left w:val="nil"/>
              <w:bottom w:val="nil"/>
              <w:right w:val="nil"/>
            </w:tcBorders>
          </w:tcPr>
          <w:p w14:paraId="743DCC77" w14:textId="77777777" w:rsidR="004E400A" w:rsidRDefault="00000000">
            <w:r>
              <w:t xml:space="preserve">   Divorced</w:t>
            </w:r>
          </w:p>
        </w:tc>
        <w:tc>
          <w:tcPr>
            <w:tcW w:w="3312" w:type="dxa"/>
            <w:tcBorders>
              <w:top w:val="nil"/>
              <w:left w:val="nil"/>
              <w:bottom w:val="nil"/>
              <w:right w:val="nil"/>
            </w:tcBorders>
          </w:tcPr>
          <w:p w14:paraId="01D9E021" w14:textId="77777777" w:rsidR="004E400A" w:rsidRDefault="00000000">
            <w:pPr>
              <w:jc w:val="center"/>
            </w:pPr>
            <w:r>
              <w:t>0.04</w:t>
            </w:r>
          </w:p>
        </w:tc>
        <w:tc>
          <w:tcPr>
            <w:tcW w:w="3312" w:type="dxa"/>
            <w:tcBorders>
              <w:top w:val="nil"/>
              <w:left w:val="nil"/>
              <w:bottom w:val="nil"/>
              <w:right w:val="nil"/>
            </w:tcBorders>
          </w:tcPr>
          <w:p w14:paraId="1E77FEDF" w14:textId="77777777" w:rsidR="004E400A" w:rsidRDefault="00000000">
            <w:pPr>
              <w:jc w:val="center"/>
            </w:pPr>
            <w:r>
              <w:t>64</w:t>
            </w:r>
          </w:p>
        </w:tc>
      </w:tr>
      <w:tr w:rsidR="004E400A" w14:paraId="35BB96A8" w14:textId="77777777">
        <w:tc>
          <w:tcPr>
            <w:tcW w:w="4320" w:type="dxa"/>
            <w:tcBorders>
              <w:top w:val="nil"/>
              <w:left w:val="nil"/>
              <w:bottom w:val="nil"/>
              <w:right w:val="nil"/>
            </w:tcBorders>
          </w:tcPr>
          <w:p w14:paraId="5CAE62EE" w14:textId="77777777" w:rsidR="004E400A" w:rsidRDefault="00000000">
            <w:r>
              <w:t xml:space="preserve">   Widowed</w:t>
            </w:r>
          </w:p>
        </w:tc>
        <w:tc>
          <w:tcPr>
            <w:tcW w:w="3312" w:type="dxa"/>
            <w:tcBorders>
              <w:top w:val="nil"/>
              <w:left w:val="nil"/>
              <w:bottom w:val="nil"/>
              <w:right w:val="nil"/>
            </w:tcBorders>
          </w:tcPr>
          <w:p w14:paraId="29163561" w14:textId="77777777" w:rsidR="004E400A" w:rsidRDefault="00000000">
            <w:pPr>
              <w:jc w:val="center"/>
            </w:pPr>
            <w:r>
              <w:t>0.04</w:t>
            </w:r>
          </w:p>
        </w:tc>
        <w:tc>
          <w:tcPr>
            <w:tcW w:w="3312" w:type="dxa"/>
            <w:tcBorders>
              <w:top w:val="nil"/>
              <w:left w:val="nil"/>
              <w:bottom w:val="nil"/>
              <w:right w:val="nil"/>
            </w:tcBorders>
          </w:tcPr>
          <w:p w14:paraId="540A99D0" w14:textId="77777777" w:rsidR="004E400A" w:rsidRDefault="00000000">
            <w:pPr>
              <w:jc w:val="center"/>
            </w:pPr>
            <w:r>
              <w:t>64</w:t>
            </w:r>
          </w:p>
        </w:tc>
      </w:tr>
      <w:tr w:rsidR="004E400A" w14:paraId="56959D35" w14:textId="77777777">
        <w:tc>
          <w:tcPr>
            <w:tcW w:w="4320" w:type="dxa"/>
            <w:tcBorders>
              <w:top w:val="nil"/>
              <w:left w:val="nil"/>
              <w:bottom w:val="nil"/>
              <w:right w:val="nil"/>
            </w:tcBorders>
          </w:tcPr>
          <w:p w14:paraId="788F798E" w14:textId="77777777" w:rsidR="004E400A" w:rsidRDefault="00000000">
            <w:r>
              <w:t xml:space="preserve">   Domestic Partner</w:t>
            </w:r>
          </w:p>
        </w:tc>
        <w:tc>
          <w:tcPr>
            <w:tcW w:w="3312" w:type="dxa"/>
            <w:tcBorders>
              <w:top w:val="nil"/>
              <w:left w:val="nil"/>
              <w:bottom w:val="nil"/>
              <w:right w:val="nil"/>
            </w:tcBorders>
          </w:tcPr>
          <w:p w14:paraId="33372436" w14:textId="77777777" w:rsidR="004E400A" w:rsidRDefault="00000000">
            <w:pPr>
              <w:jc w:val="center"/>
            </w:pPr>
            <w:r>
              <w:t>.</w:t>
            </w:r>
          </w:p>
        </w:tc>
        <w:tc>
          <w:tcPr>
            <w:tcW w:w="3312" w:type="dxa"/>
            <w:tcBorders>
              <w:top w:val="nil"/>
              <w:left w:val="nil"/>
              <w:bottom w:val="nil"/>
              <w:right w:val="nil"/>
            </w:tcBorders>
          </w:tcPr>
          <w:p w14:paraId="65750D8C" w14:textId="77777777" w:rsidR="004E400A" w:rsidRDefault="00000000">
            <w:pPr>
              <w:jc w:val="center"/>
            </w:pPr>
            <w:r>
              <w:t>.</w:t>
            </w:r>
          </w:p>
        </w:tc>
      </w:tr>
      <w:tr w:rsidR="004E400A" w14:paraId="305E2838" w14:textId="77777777">
        <w:tc>
          <w:tcPr>
            <w:tcW w:w="4320" w:type="dxa"/>
            <w:tcBorders>
              <w:top w:val="nil"/>
              <w:left w:val="nil"/>
              <w:bottom w:val="nil"/>
              <w:right w:val="nil"/>
            </w:tcBorders>
          </w:tcPr>
          <w:p w14:paraId="44BCE2EE" w14:textId="77777777" w:rsidR="004E400A" w:rsidRDefault="00000000">
            <w:r>
              <w:t xml:space="preserve">   Missing</w:t>
            </w:r>
          </w:p>
        </w:tc>
        <w:tc>
          <w:tcPr>
            <w:tcW w:w="3312" w:type="dxa"/>
            <w:tcBorders>
              <w:top w:val="nil"/>
              <w:left w:val="nil"/>
              <w:bottom w:val="nil"/>
              <w:right w:val="nil"/>
            </w:tcBorders>
          </w:tcPr>
          <w:p w14:paraId="1D5A94C9" w14:textId="77777777" w:rsidR="004E400A" w:rsidRDefault="00000000">
            <w:pPr>
              <w:jc w:val="center"/>
            </w:pPr>
            <w:r>
              <w:t>0.01</w:t>
            </w:r>
          </w:p>
        </w:tc>
        <w:tc>
          <w:tcPr>
            <w:tcW w:w="3312" w:type="dxa"/>
            <w:tcBorders>
              <w:top w:val="nil"/>
              <w:left w:val="nil"/>
              <w:bottom w:val="nil"/>
              <w:right w:val="nil"/>
            </w:tcBorders>
          </w:tcPr>
          <w:p w14:paraId="370AB212" w14:textId="77777777" w:rsidR="004E400A" w:rsidRDefault="00000000">
            <w:pPr>
              <w:jc w:val="center"/>
            </w:pPr>
            <w:r>
              <w:t>17</w:t>
            </w:r>
          </w:p>
        </w:tc>
      </w:tr>
      <w:tr w:rsidR="004E400A" w14:paraId="3500BA3A" w14:textId="77777777">
        <w:tc>
          <w:tcPr>
            <w:tcW w:w="4320" w:type="dxa"/>
            <w:tcBorders>
              <w:top w:val="nil"/>
              <w:left w:val="nil"/>
              <w:bottom w:val="nil"/>
              <w:right w:val="nil"/>
            </w:tcBorders>
          </w:tcPr>
          <w:p w14:paraId="2739B15B" w14:textId="77777777" w:rsidR="004E400A" w:rsidRDefault="00000000">
            <w:r>
              <w:t>Employment</w:t>
            </w:r>
          </w:p>
        </w:tc>
        <w:tc>
          <w:tcPr>
            <w:tcW w:w="0" w:type="auto"/>
            <w:tcBorders>
              <w:top w:val="nil"/>
              <w:left w:val="nil"/>
              <w:bottom w:val="nil"/>
              <w:right w:val="nil"/>
            </w:tcBorders>
          </w:tcPr>
          <w:p w14:paraId="6B55AEB2" w14:textId="77777777" w:rsidR="004E400A" w:rsidRDefault="004E400A">
            <w:pPr>
              <w:jc w:val="center"/>
            </w:pPr>
          </w:p>
        </w:tc>
        <w:tc>
          <w:tcPr>
            <w:tcW w:w="0" w:type="auto"/>
            <w:tcBorders>
              <w:top w:val="nil"/>
              <w:left w:val="nil"/>
              <w:bottom w:val="nil"/>
              <w:right w:val="nil"/>
            </w:tcBorders>
          </w:tcPr>
          <w:p w14:paraId="511BDD2C" w14:textId="77777777" w:rsidR="004E400A" w:rsidRDefault="004E400A">
            <w:pPr>
              <w:jc w:val="center"/>
            </w:pPr>
          </w:p>
        </w:tc>
      </w:tr>
      <w:tr w:rsidR="004E400A" w14:paraId="07F3DEE2" w14:textId="77777777">
        <w:tc>
          <w:tcPr>
            <w:tcW w:w="4320" w:type="dxa"/>
            <w:tcBorders>
              <w:top w:val="nil"/>
              <w:left w:val="nil"/>
              <w:bottom w:val="nil"/>
              <w:right w:val="nil"/>
            </w:tcBorders>
          </w:tcPr>
          <w:p w14:paraId="77F5035B" w14:textId="77777777" w:rsidR="004E400A" w:rsidRDefault="00000000">
            <w:r>
              <w:t xml:space="preserve">   Employed for an Employer</w:t>
            </w:r>
          </w:p>
        </w:tc>
        <w:tc>
          <w:tcPr>
            <w:tcW w:w="3312" w:type="dxa"/>
            <w:tcBorders>
              <w:top w:val="nil"/>
              <w:left w:val="nil"/>
              <w:bottom w:val="nil"/>
              <w:right w:val="nil"/>
            </w:tcBorders>
          </w:tcPr>
          <w:p w14:paraId="0D8EB46B" w14:textId="77777777" w:rsidR="004E400A" w:rsidRDefault="00000000">
            <w:pPr>
              <w:jc w:val="center"/>
            </w:pPr>
            <w:r>
              <w:t>0.28</w:t>
            </w:r>
          </w:p>
        </w:tc>
        <w:tc>
          <w:tcPr>
            <w:tcW w:w="3312" w:type="dxa"/>
            <w:tcBorders>
              <w:top w:val="nil"/>
              <w:left w:val="nil"/>
              <w:bottom w:val="nil"/>
              <w:right w:val="nil"/>
            </w:tcBorders>
          </w:tcPr>
          <w:p w14:paraId="36AC382D" w14:textId="77777777" w:rsidR="004E400A" w:rsidRDefault="00000000">
            <w:pPr>
              <w:jc w:val="center"/>
            </w:pPr>
            <w:r>
              <w:t>413</w:t>
            </w:r>
          </w:p>
        </w:tc>
      </w:tr>
      <w:tr w:rsidR="004E400A" w14:paraId="66FC5FA5" w14:textId="77777777">
        <w:tc>
          <w:tcPr>
            <w:tcW w:w="4320" w:type="dxa"/>
            <w:tcBorders>
              <w:top w:val="nil"/>
              <w:left w:val="nil"/>
              <w:bottom w:val="nil"/>
              <w:right w:val="nil"/>
            </w:tcBorders>
          </w:tcPr>
          <w:p w14:paraId="31BA30FC" w14:textId="77777777" w:rsidR="004E400A" w:rsidRDefault="00000000">
            <w:r>
              <w:t xml:space="preserve">   Self-Employed</w:t>
            </w:r>
          </w:p>
        </w:tc>
        <w:tc>
          <w:tcPr>
            <w:tcW w:w="3312" w:type="dxa"/>
            <w:tcBorders>
              <w:top w:val="nil"/>
              <w:left w:val="nil"/>
              <w:bottom w:val="nil"/>
              <w:right w:val="nil"/>
            </w:tcBorders>
          </w:tcPr>
          <w:p w14:paraId="4EF605D1" w14:textId="77777777" w:rsidR="004E400A" w:rsidRDefault="00000000">
            <w:pPr>
              <w:jc w:val="center"/>
            </w:pPr>
            <w:r>
              <w:t>0.17</w:t>
            </w:r>
          </w:p>
        </w:tc>
        <w:tc>
          <w:tcPr>
            <w:tcW w:w="3312" w:type="dxa"/>
            <w:tcBorders>
              <w:top w:val="nil"/>
              <w:left w:val="nil"/>
              <w:bottom w:val="nil"/>
              <w:right w:val="nil"/>
            </w:tcBorders>
          </w:tcPr>
          <w:p w14:paraId="4F4A0DB3" w14:textId="77777777" w:rsidR="004E400A" w:rsidRDefault="00000000">
            <w:pPr>
              <w:jc w:val="center"/>
            </w:pPr>
            <w:r>
              <w:t>255</w:t>
            </w:r>
          </w:p>
        </w:tc>
      </w:tr>
      <w:tr w:rsidR="004E400A" w14:paraId="15FFB70F" w14:textId="77777777">
        <w:tc>
          <w:tcPr>
            <w:tcW w:w="4320" w:type="dxa"/>
            <w:tcBorders>
              <w:top w:val="nil"/>
              <w:left w:val="nil"/>
              <w:bottom w:val="nil"/>
              <w:right w:val="nil"/>
            </w:tcBorders>
          </w:tcPr>
          <w:p w14:paraId="7AEE320D" w14:textId="77777777" w:rsidR="004E400A" w:rsidRDefault="00000000">
            <w:r>
              <w:t xml:space="preserve">   Retired</w:t>
            </w:r>
          </w:p>
        </w:tc>
        <w:tc>
          <w:tcPr>
            <w:tcW w:w="3312" w:type="dxa"/>
            <w:tcBorders>
              <w:top w:val="nil"/>
              <w:left w:val="nil"/>
              <w:bottom w:val="nil"/>
              <w:right w:val="nil"/>
            </w:tcBorders>
          </w:tcPr>
          <w:p w14:paraId="1F031941" w14:textId="77777777" w:rsidR="004E400A" w:rsidRDefault="00000000">
            <w:pPr>
              <w:jc w:val="center"/>
            </w:pPr>
            <w:r>
              <w:t>0.14</w:t>
            </w:r>
          </w:p>
        </w:tc>
        <w:tc>
          <w:tcPr>
            <w:tcW w:w="3312" w:type="dxa"/>
            <w:tcBorders>
              <w:top w:val="nil"/>
              <w:left w:val="nil"/>
              <w:bottom w:val="nil"/>
              <w:right w:val="nil"/>
            </w:tcBorders>
          </w:tcPr>
          <w:p w14:paraId="54ECA841" w14:textId="77777777" w:rsidR="004E400A" w:rsidRDefault="00000000">
            <w:pPr>
              <w:jc w:val="center"/>
            </w:pPr>
            <w:r>
              <w:t>205</w:t>
            </w:r>
          </w:p>
        </w:tc>
      </w:tr>
      <w:tr w:rsidR="004E400A" w14:paraId="1F9629A3" w14:textId="77777777">
        <w:tc>
          <w:tcPr>
            <w:tcW w:w="4320" w:type="dxa"/>
            <w:tcBorders>
              <w:top w:val="nil"/>
              <w:left w:val="nil"/>
              <w:bottom w:val="nil"/>
              <w:right w:val="nil"/>
            </w:tcBorders>
          </w:tcPr>
          <w:p w14:paraId="0E1E6E14" w14:textId="77777777" w:rsidR="004E400A" w:rsidRDefault="00000000">
            <w:r>
              <w:t xml:space="preserve">   Student</w:t>
            </w:r>
          </w:p>
        </w:tc>
        <w:tc>
          <w:tcPr>
            <w:tcW w:w="3312" w:type="dxa"/>
            <w:tcBorders>
              <w:top w:val="nil"/>
              <w:left w:val="nil"/>
              <w:bottom w:val="nil"/>
              <w:right w:val="nil"/>
            </w:tcBorders>
          </w:tcPr>
          <w:p w14:paraId="4071AE83" w14:textId="77777777" w:rsidR="004E400A" w:rsidRDefault="00000000">
            <w:pPr>
              <w:jc w:val="center"/>
            </w:pPr>
            <w:r>
              <w:t>0.07</w:t>
            </w:r>
          </w:p>
        </w:tc>
        <w:tc>
          <w:tcPr>
            <w:tcW w:w="3312" w:type="dxa"/>
            <w:tcBorders>
              <w:top w:val="nil"/>
              <w:left w:val="nil"/>
              <w:bottom w:val="nil"/>
              <w:right w:val="nil"/>
            </w:tcBorders>
          </w:tcPr>
          <w:p w14:paraId="6440A8BC" w14:textId="77777777" w:rsidR="004E400A" w:rsidRDefault="00000000">
            <w:pPr>
              <w:jc w:val="center"/>
            </w:pPr>
            <w:r>
              <w:t>107</w:t>
            </w:r>
          </w:p>
        </w:tc>
      </w:tr>
      <w:tr w:rsidR="004E400A" w14:paraId="67FAAEB1" w14:textId="77777777">
        <w:tc>
          <w:tcPr>
            <w:tcW w:w="4320" w:type="dxa"/>
            <w:tcBorders>
              <w:top w:val="nil"/>
              <w:left w:val="nil"/>
              <w:bottom w:val="nil"/>
              <w:right w:val="nil"/>
            </w:tcBorders>
          </w:tcPr>
          <w:p w14:paraId="5EC816EC" w14:textId="77777777" w:rsidR="004E400A" w:rsidRDefault="00000000">
            <w:r>
              <w:t xml:space="preserve">   Homemaker</w:t>
            </w:r>
          </w:p>
        </w:tc>
        <w:tc>
          <w:tcPr>
            <w:tcW w:w="3312" w:type="dxa"/>
            <w:tcBorders>
              <w:top w:val="nil"/>
              <w:left w:val="nil"/>
              <w:bottom w:val="nil"/>
              <w:right w:val="nil"/>
            </w:tcBorders>
          </w:tcPr>
          <w:p w14:paraId="3D244B3A" w14:textId="77777777" w:rsidR="004E400A" w:rsidRDefault="00000000">
            <w:pPr>
              <w:jc w:val="center"/>
            </w:pPr>
            <w:r>
              <w:t>0.24</w:t>
            </w:r>
          </w:p>
        </w:tc>
        <w:tc>
          <w:tcPr>
            <w:tcW w:w="3312" w:type="dxa"/>
            <w:tcBorders>
              <w:top w:val="nil"/>
              <w:left w:val="nil"/>
              <w:bottom w:val="nil"/>
              <w:right w:val="nil"/>
            </w:tcBorders>
          </w:tcPr>
          <w:p w14:paraId="3466D4B3" w14:textId="77777777" w:rsidR="004E400A" w:rsidRDefault="00000000">
            <w:pPr>
              <w:jc w:val="center"/>
            </w:pPr>
            <w:r>
              <w:t>347</w:t>
            </w:r>
          </w:p>
        </w:tc>
      </w:tr>
      <w:tr w:rsidR="004E400A" w14:paraId="7BAFA03C" w14:textId="77777777">
        <w:tc>
          <w:tcPr>
            <w:tcW w:w="4320" w:type="dxa"/>
            <w:tcBorders>
              <w:top w:val="nil"/>
              <w:left w:val="nil"/>
              <w:bottom w:val="nil"/>
              <w:right w:val="nil"/>
            </w:tcBorders>
          </w:tcPr>
          <w:p w14:paraId="170CAA13"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5BE55259" w14:textId="77777777" w:rsidR="004E400A" w:rsidRDefault="00000000">
            <w:pPr>
              <w:jc w:val="center"/>
            </w:pPr>
            <w:r>
              <w:t>0.06</w:t>
            </w:r>
          </w:p>
        </w:tc>
        <w:tc>
          <w:tcPr>
            <w:tcW w:w="3312" w:type="dxa"/>
            <w:tcBorders>
              <w:top w:val="nil"/>
              <w:left w:val="nil"/>
              <w:bottom w:val="nil"/>
              <w:right w:val="nil"/>
            </w:tcBorders>
          </w:tcPr>
          <w:p w14:paraId="07950A0F" w14:textId="77777777" w:rsidR="004E400A" w:rsidRDefault="00000000">
            <w:pPr>
              <w:jc w:val="center"/>
            </w:pPr>
            <w:r>
              <w:t>87</w:t>
            </w:r>
          </w:p>
        </w:tc>
      </w:tr>
      <w:tr w:rsidR="004E400A" w14:paraId="62DDB1CB" w14:textId="77777777">
        <w:tc>
          <w:tcPr>
            <w:tcW w:w="4320" w:type="dxa"/>
            <w:tcBorders>
              <w:top w:val="nil"/>
              <w:left w:val="nil"/>
              <w:bottom w:val="nil"/>
              <w:right w:val="nil"/>
            </w:tcBorders>
          </w:tcPr>
          <w:p w14:paraId="1BA3263E" w14:textId="77777777" w:rsidR="004E400A" w:rsidRDefault="00000000">
            <w:r>
              <w:t xml:space="preserve">   None of These/Other </w:t>
            </w:r>
          </w:p>
        </w:tc>
        <w:tc>
          <w:tcPr>
            <w:tcW w:w="3312" w:type="dxa"/>
            <w:tcBorders>
              <w:top w:val="nil"/>
              <w:left w:val="nil"/>
              <w:bottom w:val="nil"/>
              <w:right w:val="nil"/>
            </w:tcBorders>
          </w:tcPr>
          <w:p w14:paraId="5CFEE985" w14:textId="77777777" w:rsidR="004E400A" w:rsidRDefault="00000000">
            <w:pPr>
              <w:jc w:val="center"/>
            </w:pPr>
            <w:r>
              <w:t>0.04</w:t>
            </w:r>
          </w:p>
        </w:tc>
        <w:tc>
          <w:tcPr>
            <w:tcW w:w="3312" w:type="dxa"/>
            <w:tcBorders>
              <w:top w:val="nil"/>
              <w:left w:val="nil"/>
              <w:bottom w:val="nil"/>
              <w:right w:val="nil"/>
            </w:tcBorders>
          </w:tcPr>
          <w:p w14:paraId="3A517AB8" w14:textId="77777777" w:rsidR="004E400A" w:rsidRDefault="00000000">
            <w:pPr>
              <w:jc w:val="center"/>
            </w:pPr>
            <w:r>
              <w:t>59</w:t>
            </w:r>
          </w:p>
        </w:tc>
      </w:tr>
      <w:tr w:rsidR="004E400A" w14:paraId="306790F9" w14:textId="77777777">
        <w:tc>
          <w:tcPr>
            <w:tcW w:w="4320" w:type="dxa"/>
            <w:tcBorders>
              <w:top w:val="nil"/>
              <w:left w:val="nil"/>
              <w:bottom w:val="nil"/>
              <w:right w:val="nil"/>
            </w:tcBorders>
          </w:tcPr>
          <w:p w14:paraId="6DFAA77D" w14:textId="77777777" w:rsidR="004E400A" w:rsidRDefault="00000000">
            <w:r>
              <w:t xml:space="preserve">   Missing</w:t>
            </w:r>
          </w:p>
        </w:tc>
        <w:tc>
          <w:tcPr>
            <w:tcW w:w="3312" w:type="dxa"/>
            <w:tcBorders>
              <w:top w:val="nil"/>
              <w:left w:val="nil"/>
              <w:bottom w:val="nil"/>
              <w:right w:val="nil"/>
            </w:tcBorders>
          </w:tcPr>
          <w:p w14:paraId="43F85215" w14:textId="77777777" w:rsidR="004E400A" w:rsidRDefault="00000000">
            <w:pPr>
              <w:jc w:val="center"/>
            </w:pPr>
            <w:r>
              <w:t>.</w:t>
            </w:r>
          </w:p>
        </w:tc>
        <w:tc>
          <w:tcPr>
            <w:tcW w:w="3312" w:type="dxa"/>
            <w:tcBorders>
              <w:top w:val="nil"/>
              <w:left w:val="nil"/>
              <w:bottom w:val="nil"/>
              <w:right w:val="nil"/>
            </w:tcBorders>
          </w:tcPr>
          <w:p w14:paraId="2871CA38" w14:textId="77777777" w:rsidR="004E400A" w:rsidRDefault="00000000">
            <w:pPr>
              <w:jc w:val="center"/>
            </w:pPr>
            <w:r>
              <w:t>.</w:t>
            </w:r>
          </w:p>
        </w:tc>
      </w:tr>
      <w:tr w:rsidR="004E400A" w14:paraId="1A36362A" w14:textId="77777777">
        <w:tc>
          <w:tcPr>
            <w:tcW w:w="4320" w:type="dxa"/>
            <w:tcBorders>
              <w:top w:val="nil"/>
              <w:left w:val="nil"/>
              <w:bottom w:val="nil"/>
              <w:right w:val="nil"/>
            </w:tcBorders>
          </w:tcPr>
          <w:p w14:paraId="10317701" w14:textId="77777777" w:rsidR="004E400A" w:rsidRDefault="00000000">
            <w:r>
              <w:t>Education</w:t>
            </w:r>
          </w:p>
        </w:tc>
        <w:tc>
          <w:tcPr>
            <w:tcW w:w="0" w:type="auto"/>
            <w:tcBorders>
              <w:top w:val="nil"/>
              <w:left w:val="nil"/>
              <w:bottom w:val="nil"/>
              <w:right w:val="nil"/>
            </w:tcBorders>
          </w:tcPr>
          <w:p w14:paraId="54AF0CF8" w14:textId="77777777" w:rsidR="004E400A" w:rsidRDefault="004E400A">
            <w:pPr>
              <w:jc w:val="center"/>
            </w:pPr>
          </w:p>
        </w:tc>
        <w:tc>
          <w:tcPr>
            <w:tcW w:w="0" w:type="auto"/>
            <w:tcBorders>
              <w:top w:val="nil"/>
              <w:left w:val="nil"/>
              <w:bottom w:val="nil"/>
              <w:right w:val="nil"/>
            </w:tcBorders>
          </w:tcPr>
          <w:p w14:paraId="5A917B5B" w14:textId="77777777" w:rsidR="004E400A" w:rsidRDefault="004E400A">
            <w:pPr>
              <w:jc w:val="center"/>
            </w:pPr>
          </w:p>
        </w:tc>
      </w:tr>
      <w:tr w:rsidR="004E400A" w14:paraId="5E0AF106" w14:textId="77777777">
        <w:tc>
          <w:tcPr>
            <w:tcW w:w="4320" w:type="dxa"/>
            <w:tcBorders>
              <w:top w:val="nil"/>
              <w:left w:val="nil"/>
              <w:bottom w:val="nil"/>
              <w:right w:val="nil"/>
            </w:tcBorders>
          </w:tcPr>
          <w:p w14:paraId="2CC8B683" w14:textId="77777777" w:rsidR="004E400A" w:rsidRDefault="00000000">
            <w:r>
              <w:t xml:space="preserve">   Up to 8 Years</w:t>
            </w:r>
          </w:p>
        </w:tc>
        <w:tc>
          <w:tcPr>
            <w:tcW w:w="3312" w:type="dxa"/>
            <w:tcBorders>
              <w:top w:val="nil"/>
              <w:left w:val="nil"/>
              <w:bottom w:val="nil"/>
              <w:right w:val="nil"/>
            </w:tcBorders>
          </w:tcPr>
          <w:p w14:paraId="2B0E7D7B" w14:textId="77777777" w:rsidR="004E400A" w:rsidRDefault="00000000">
            <w:pPr>
              <w:jc w:val="center"/>
            </w:pPr>
            <w:r>
              <w:t>0.30</w:t>
            </w:r>
          </w:p>
        </w:tc>
        <w:tc>
          <w:tcPr>
            <w:tcW w:w="3312" w:type="dxa"/>
            <w:tcBorders>
              <w:top w:val="nil"/>
              <w:left w:val="nil"/>
              <w:bottom w:val="nil"/>
              <w:right w:val="nil"/>
            </w:tcBorders>
          </w:tcPr>
          <w:p w14:paraId="65F0B2DF" w14:textId="77777777" w:rsidR="004E400A" w:rsidRDefault="00000000">
            <w:pPr>
              <w:jc w:val="center"/>
            </w:pPr>
            <w:r>
              <w:t>436</w:t>
            </w:r>
          </w:p>
        </w:tc>
      </w:tr>
      <w:tr w:rsidR="004E400A" w14:paraId="45D36A60" w14:textId="77777777">
        <w:tc>
          <w:tcPr>
            <w:tcW w:w="4320" w:type="dxa"/>
            <w:tcBorders>
              <w:top w:val="nil"/>
              <w:left w:val="nil"/>
              <w:bottom w:val="nil"/>
              <w:right w:val="nil"/>
            </w:tcBorders>
          </w:tcPr>
          <w:p w14:paraId="64CD4F1D" w14:textId="77777777" w:rsidR="004E400A" w:rsidRDefault="00000000">
            <w:r>
              <w:t xml:space="preserve">   9-15 Years</w:t>
            </w:r>
          </w:p>
        </w:tc>
        <w:tc>
          <w:tcPr>
            <w:tcW w:w="3312" w:type="dxa"/>
            <w:tcBorders>
              <w:top w:val="nil"/>
              <w:left w:val="nil"/>
              <w:bottom w:val="nil"/>
              <w:right w:val="nil"/>
            </w:tcBorders>
          </w:tcPr>
          <w:p w14:paraId="336106DE" w14:textId="77777777" w:rsidR="004E400A" w:rsidRDefault="00000000">
            <w:pPr>
              <w:jc w:val="center"/>
            </w:pPr>
            <w:r>
              <w:t>0.48</w:t>
            </w:r>
          </w:p>
        </w:tc>
        <w:tc>
          <w:tcPr>
            <w:tcW w:w="3312" w:type="dxa"/>
            <w:tcBorders>
              <w:top w:val="nil"/>
              <w:left w:val="nil"/>
              <w:bottom w:val="nil"/>
              <w:right w:val="nil"/>
            </w:tcBorders>
          </w:tcPr>
          <w:p w14:paraId="2C514BBD" w14:textId="77777777" w:rsidR="004E400A" w:rsidRDefault="00000000">
            <w:pPr>
              <w:jc w:val="center"/>
            </w:pPr>
            <w:r>
              <w:t>711</w:t>
            </w:r>
          </w:p>
        </w:tc>
      </w:tr>
      <w:tr w:rsidR="004E400A" w14:paraId="7EC2F3BC" w14:textId="77777777">
        <w:tc>
          <w:tcPr>
            <w:tcW w:w="4320" w:type="dxa"/>
            <w:tcBorders>
              <w:top w:val="nil"/>
              <w:left w:val="nil"/>
              <w:bottom w:val="nil"/>
              <w:right w:val="nil"/>
            </w:tcBorders>
          </w:tcPr>
          <w:p w14:paraId="5AA4C11C" w14:textId="77777777" w:rsidR="004E400A" w:rsidRDefault="00000000">
            <w:r>
              <w:t xml:space="preserve">   16+ Years</w:t>
            </w:r>
          </w:p>
        </w:tc>
        <w:tc>
          <w:tcPr>
            <w:tcW w:w="3312" w:type="dxa"/>
            <w:tcBorders>
              <w:top w:val="nil"/>
              <w:left w:val="nil"/>
              <w:bottom w:val="nil"/>
              <w:right w:val="nil"/>
            </w:tcBorders>
          </w:tcPr>
          <w:p w14:paraId="7D914003" w14:textId="77777777" w:rsidR="004E400A" w:rsidRDefault="00000000">
            <w:pPr>
              <w:jc w:val="center"/>
            </w:pPr>
            <w:r>
              <w:t>0.22</w:t>
            </w:r>
          </w:p>
        </w:tc>
        <w:tc>
          <w:tcPr>
            <w:tcW w:w="3312" w:type="dxa"/>
            <w:tcBorders>
              <w:top w:val="nil"/>
              <w:left w:val="nil"/>
              <w:bottom w:val="nil"/>
              <w:right w:val="nil"/>
            </w:tcBorders>
          </w:tcPr>
          <w:p w14:paraId="4851A20F" w14:textId="77777777" w:rsidR="004E400A" w:rsidRDefault="00000000">
            <w:pPr>
              <w:jc w:val="center"/>
            </w:pPr>
            <w:r>
              <w:t>326</w:t>
            </w:r>
          </w:p>
        </w:tc>
      </w:tr>
      <w:tr w:rsidR="004E400A" w14:paraId="3364C054" w14:textId="77777777">
        <w:tc>
          <w:tcPr>
            <w:tcW w:w="4320" w:type="dxa"/>
            <w:tcBorders>
              <w:top w:val="nil"/>
              <w:left w:val="nil"/>
              <w:bottom w:val="nil"/>
              <w:right w:val="nil"/>
            </w:tcBorders>
          </w:tcPr>
          <w:p w14:paraId="180D6EC8" w14:textId="77777777" w:rsidR="004E400A" w:rsidRDefault="00000000">
            <w:r>
              <w:t xml:space="preserve">   Missing</w:t>
            </w:r>
          </w:p>
        </w:tc>
        <w:tc>
          <w:tcPr>
            <w:tcW w:w="3312" w:type="dxa"/>
            <w:tcBorders>
              <w:top w:val="nil"/>
              <w:left w:val="nil"/>
              <w:bottom w:val="nil"/>
              <w:right w:val="nil"/>
            </w:tcBorders>
          </w:tcPr>
          <w:p w14:paraId="565FAF51" w14:textId="77777777" w:rsidR="004E400A" w:rsidRDefault="00000000">
            <w:pPr>
              <w:jc w:val="center"/>
            </w:pPr>
            <w:r>
              <w:t>.</w:t>
            </w:r>
          </w:p>
        </w:tc>
        <w:tc>
          <w:tcPr>
            <w:tcW w:w="3312" w:type="dxa"/>
            <w:tcBorders>
              <w:top w:val="nil"/>
              <w:left w:val="nil"/>
              <w:bottom w:val="nil"/>
              <w:right w:val="nil"/>
            </w:tcBorders>
          </w:tcPr>
          <w:p w14:paraId="2FD5AD43" w14:textId="77777777" w:rsidR="004E400A" w:rsidRDefault="00000000">
            <w:pPr>
              <w:jc w:val="center"/>
            </w:pPr>
            <w:r>
              <w:t>.</w:t>
            </w:r>
          </w:p>
        </w:tc>
      </w:tr>
      <w:tr w:rsidR="004E400A" w14:paraId="40D398C0" w14:textId="77777777">
        <w:tc>
          <w:tcPr>
            <w:tcW w:w="4320" w:type="dxa"/>
            <w:tcBorders>
              <w:top w:val="nil"/>
              <w:left w:val="nil"/>
              <w:bottom w:val="nil"/>
              <w:right w:val="nil"/>
            </w:tcBorders>
          </w:tcPr>
          <w:p w14:paraId="3B3319F4" w14:textId="77777777" w:rsidR="004E400A" w:rsidRDefault="00000000">
            <w:r>
              <w:t>Service Attendance</w:t>
            </w:r>
          </w:p>
        </w:tc>
        <w:tc>
          <w:tcPr>
            <w:tcW w:w="0" w:type="auto"/>
            <w:tcBorders>
              <w:top w:val="nil"/>
              <w:left w:val="nil"/>
              <w:bottom w:val="nil"/>
              <w:right w:val="nil"/>
            </w:tcBorders>
          </w:tcPr>
          <w:p w14:paraId="32776B66" w14:textId="77777777" w:rsidR="004E400A" w:rsidRDefault="004E400A">
            <w:pPr>
              <w:jc w:val="center"/>
            </w:pPr>
          </w:p>
        </w:tc>
        <w:tc>
          <w:tcPr>
            <w:tcW w:w="0" w:type="auto"/>
            <w:tcBorders>
              <w:top w:val="nil"/>
              <w:left w:val="nil"/>
              <w:bottom w:val="nil"/>
              <w:right w:val="nil"/>
            </w:tcBorders>
          </w:tcPr>
          <w:p w14:paraId="2A600604" w14:textId="77777777" w:rsidR="004E400A" w:rsidRDefault="004E400A">
            <w:pPr>
              <w:jc w:val="center"/>
            </w:pPr>
          </w:p>
        </w:tc>
      </w:tr>
      <w:tr w:rsidR="004E400A" w14:paraId="164041DE" w14:textId="77777777">
        <w:tc>
          <w:tcPr>
            <w:tcW w:w="4320" w:type="dxa"/>
            <w:tcBorders>
              <w:top w:val="nil"/>
              <w:left w:val="nil"/>
              <w:bottom w:val="nil"/>
              <w:right w:val="nil"/>
            </w:tcBorders>
          </w:tcPr>
          <w:p w14:paraId="1097DAAA" w14:textId="77777777" w:rsidR="004E400A" w:rsidRDefault="00000000">
            <w:r>
              <w:t xml:space="preserve">   &gt;1/Week</w:t>
            </w:r>
          </w:p>
        </w:tc>
        <w:tc>
          <w:tcPr>
            <w:tcW w:w="3312" w:type="dxa"/>
            <w:tcBorders>
              <w:top w:val="nil"/>
              <w:left w:val="nil"/>
              <w:bottom w:val="nil"/>
              <w:right w:val="nil"/>
            </w:tcBorders>
          </w:tcPr>
          <w:p w14:paraId="2CAC683A" w14:textId="77777777" w:rsidR="004E400A" w:rsidRDefault="00000000">
            <w:pPr>
              <w:jc w:val="center"/>
            </w:pPr>
            <w:r>
              <w:t>0.33</w:t>
            </w:r>
          </w:p>
        </w:tc>
        <w:tc>
          <w:tcPr>
            <w:tcW w:w="3312" w:type="dxa"/>
            <w:tcBorders>
              <w:top w:val="nil"/>
              <w:left w:val="nil"/>
              <w:bottom w:val="nil"/>
              <w:right w:val="nil"/>
            </w:tcBorders>
          </w:tcPr>
          <w:p w14:paraId="6D2742F2" w14:textId="77777777" w:rsidR="004E400A" w:rsidRDefault="00000000">
            <w:pPr>
              <w:jc w:val="center"/>
            </w:pPr>
            <w:r>
              <w:t>493</w:t>
            </w:r>
          </w:p>
        </w:tc>
      </w:tr>
      <w:tr w:rsidR="004E400A" w14:paraId="153B77D8" w14:textId="77777777">
        <w:tc>
          <w:tcPr>
            <w:tcW w:w="4320" w:type="dxa"/>
            <w:tcBorders>
              <w:top w:val="nil"/>
              <w:left w:val="nil"/>
              <w:bottom w:val="nil"/>
              <w:right w:val="nil"/>
            </w:tcBorders>
          </w:tcPr>
          <w:p w14:paraId="3A2B902E" w14:textId="77777777" w:rsidR="004E400A" w:rsidRDefault="00000000">
            <w:r>
              <w:t xml:space="preserve">   1/Week</w:t>
            </w:r>
          </w:p>
        </w:tc>
        <w:tc>
          <w:tcPr>
            <w:tcW w:w="3312" w:type="dxa"/>
            <w:tcBorders>
              <w:top w:val="nil"/>
              <w:left w:val="nil"/>
              <w:bottom w:val="nil"/>
              <w:right w:val="nil"/>
            </w:tcBorders>
          </w:tcPr>
          <w:p w14:paraId="344706D5" w14:textId="77777777" w:rsidR="004E400A" w:rsidRDefault="00000000">
            <w:pPr>
              <w:jc w:val="center"/>
            </w:pPr>
            <w:r>
              <w:t>0.18</w:t>
            </w:r>
          </w:p>
        </w:tc>
        <w:tc>
          <w:tcPr>
            <w:tcW w:w="3312" w:type="dxa"/>
            <w:tcBorders>
              <w:top w:val="nil"/>
              <w:left w:val="nil"/>
              <w:bottom w:val="nil"/>
              <w:right w:val="nil"/>
            </w:tcBorders>
          </w:tcPr>
          <w:p w14:paraId="23DDF638" w14:textId="77777777" w:rsidR="004E400A" w:rsidRDefault="00000000">
            <w:pPr>
              <w:jc w:val="center"/>
            </w:pPr>
            <w:r>
              <w:t>271</w:t>
            </w:r>
          </w:p>
        </w:tc>
      </w:tr>
      <w:tr w:rsidR="004E400A" w14:paraId="687DB41B" w14:textId="77777777">
        <w:tc>
          <w:tcPr>
            <w:tcW w:w="4320" w:type="dxa"/>
            <w:tcBorders>
              <w:top w:val="nil"/>
              <w:left w:val="nil"/>
              <w:bottom w:val="nil"/>
              <w:right w:val="nil"/>
            </w:tcBorders>
          </w:tcPr>
          <w:p w14:paraId="25716779" w14:textId="77777777" w:rsidR="004E400A" w:rsidRDefault="00000000">
            <w:r>
              <w:t xml:space="preserve">   1-3/Month</w:t>
            </w:r>
          </w:p>
        </w:tc>
        <w:tc>
          <w:tcPr>
            <w:tcW w:w="3312" w:type="dxa"/>
            <w:tcBorders>
              <w:top w:val="nil"/>
              <w:left w:val="nil"/>
              <w:bottom w:val="nil"/>
              <w:right w:val="nil"/>
            </w:tcBorders>
          </w:tcPr>
          <w:p w14:paraId="0A9B43CF" w14:textId="77777777" w:rsidR="004E400A" w:rsidRDefault="00000000">
            <w:pPr>
              <w:jc w:val="center"/>
            </w:pPr>
            <w:r>
              <w:t>0.12</w:t>
            </w:r>
          </w:p>
        </w:tc>
        <w:tc>
          <w:tcPr>
            <w:tcW w:w="3312" w:type="dxa"/>
            <w:tcBorders>
              <w:top w:val="nil"/>
              <w:left w:val="nil"/>
              <w:bottom w:val="nil"/>
              <w:right w:val="nil"/>
            </w:tcBorders>
          </w:tcPr>
          <w:p w14:paraId="01850E2E" w14:textId="77777777" w:rsidR="004E400A" w:rsidRDefault="00000000">
            <w:pPr>
              <w:jc w:val="center"/>
            </w:pPr>
            <w:r>
              <w:t>174</w:t>
            </w:r>
          </w:p>
        </w:tc>
      </w:tr>
      <w:tr w:rsidR="004E400A" w14:paraId="51BC934F" w14:textId="77777777">
        <w:tc>
          <w:tcPr>
            <w:tcW w:w="4320" w:type="dxa"/>
            <w:tcBorders>
              <w:top w:val="nil"/>
              <w:left w:val="nil"/>
              <w:bottom w:val="nil"/>
              <w:right w:val="nil"/>
            </w:tcBorders>
          </w:tcPr>
          <w:p w14:paraId="39734EE5" w14:textId="77777777" w:rsidR="004E400A" w:rsidRDefault="00000000">
            <w:r>
              <w:t xml:space="preserve">   A Few Times a Year</w:t>
            </w:r>
          </w:p>
        </w:tc>
        <w:tc>
          <w:tcPr>
            <w:tcW w:w="3312" w:type="dxa"/>
            <w:tcBorders>
              <w:top w:val="nil"/>
              <w:left w:val="nil"/>
              <w:bottom w:val="nil"/>
              <w:right w:val="nil"/>
            </w:tcBorders>
          </w:tcPr>
          <w:p w14:paraId="17A67964" w14:textId="77777777" w:rsidR="004E400A" w:rsidRDefault="00000000">
            <w:pPr>
              <w:jc w:val="center"/>
            </w:pPr>
            <w:r>
              <w:t>0.17</w:t>
            </w:r>
          </w:p>
        </w:tc>
        <w:tc>
          <w:tcPr>
            <w:tcW w:w="3312" w:type="dxa"/>
            <w:tcBorders>
              <w:top w:val="nil"/>
              <w:left w:val="nil"/>
              <w:bottom w:val="nil"/>
              <w:right w:val="nil"/>
            </w:tcBorders>
          </w:tcPr>
          <w:p w14:paraId="688BAEC4" w14:textId="77777777" w:rsidR="004E400A" w:rsidRDefault="00000000">
            <w:pPr>
              <w:jc w:val="center"/>
            </w:pPr>
            <w:r>
              <w:t>255</w:t>
            </w:r>
          </w:p>
        </w:tc>
      </w:tr>
      <w:tr w:rsidR="004E400A" w14:paraId="22CF9246" w14:textId="77777777">
        <w:tc>
          <w:tcPr>
            <w:tcW w:w="4320" w:type="dxa"/>
            <w:tcBorders>
              <w:top w:val="nil"/>
              <w:left w:val="nil"/>
              <w:bottom w:val="nil"/>
              <w:right w:val="nil"/>
            </w:tcBorders>
          </w:tcPr>
          <w:p w14:paraId="4A6C0C13" w14:textId="77777777" w:rsidR="004E400A" w:rsidRDefault="00000000">
            <w:r>
              <w:t xml:space="preserve">   Never</w:t>
            </w:r>
          </w:p>
        </w:tc>
        <w:tc>
          <w:tcPr>
            <w:tcW w:w="3312" w:type="dxa"/>
            <w:tcBorders>
              <w:top w:val="nil"/>
              <w:left w:val="nil"/>
              <w:bottom w:val="nil"/>
              <w:right w:val="nil"/>
            </w:tcBorders>
          </w:tcPr>
          <w:p w14:paraId="2E180E98" w14:textId="77777777" w:rsidR="004E400A" w:rsidRDefault="00000000">
            <w:pPr>
              <w:jc w:val="center"/>
            </w:pPr>
            <w:r>
              <w:t>0.19</w:t>
            </w:r>
          </w:p>
        </w:tc>
        <w:tc>
          <w:tcPr>
            <w:tcW w:w="3312" w:type="dxa"/>
            <w:tcBorders>
              <w:top w:val="nil"/>
              <w:left w:val="nil"/>
              <w:bottom w:val="nil"/>
              <w:right w:val="nil"/>
            </w:tcBorders>
          </w:tcPr>
          <w:p w14:paraId="6BF4A0F4" w14:textId="77777777" w:rsidR="004E400A" w:rsidRDefault="00000000">
            <w:pPr>
              <w:jc w:val="center"/>
            </w:pPr>
            <w:r>
              <w:t>274</w:t>
            </w:r>
          </w:p>
        </w:tc>
      </w:tr>
      <w:tr w:rsidR="004E400A" w14:paraId="55FFA8B1" w14:textId="77777777">
        <w:tc>
          <w:tcPr>
            <w:tcW w:w="4320" w:type="dxa"/>
            <w:tcBorders>
              <w:top w:val="nil"/>
              <w:left w:val="nil"/>
              <w:bottom w:val="nil"/>
              <w:right w:val="nil"/>
            </w:tcBorders>
          </w:tcPr>
          <w:p w14:paraId="102B54FC" w14:textId="77777777" w:rsidR="004E400A" w:rsidRDefault="00000000">
            <w:r>
              <w:t xml:space="preserve">   Missing</w:t>
            </w:r>
          </w:p>
        </w:tc>
        <w:tc>
          <w:tcPr>
            <w:tcW w:w="3312" w:type="dxa"/>
            <w:tcBorders>
              <w:top w:val="nil"/>
              <w:left w:val="nil"/>
              <w:bottom w:val="nil"/>
              <w:right w:val="nil"/>
            </w:tcBorders>
          </w:tcPr>
          <w:p w14:paraId="6967FAF2" w14:textId="77777777" w:rsidR="004E400A" w:rsidRDefault="00000000">
            <w:pPr>
              <w:jc w:val="center"/>
            </w:pPr>
            <w:r>
              <w:t>0.00</w:t>
            </w:r>
          </w:p>
        </w:tc>
        <w:tc>
          <w:tcPr>
            <w:tcW w:w="3312" w:type="dxa"/>
            <w:tcBorders>
              <w:top w:val="nil"/>
              <w:left w:val="nil"/>
              <w:bottom w:val="nil"/>
              <w:right w:val="nil"/>
            </w:tcBorders>
          </w:tcPr>
          <w:p w14:paraId="551306FB" w14:textId="77777777" w:rsidR="004E400A" w:rsidRDefault="00000000">
            <w:pPr>
              <w:jc w:val="center"/>
            </w:pPr>
            <w:r>
              <w:t>6</w:t>
            </w:r>
          </w:p>
        </w:tc>
      </w:tr>
      <w:tr w:rsidR="004E400A" w14:paraId="29F8ABC1" w14:textId="77777777">
        <w:tc>
          <w:tcPr>
            <w:tcW w:w="4320" w:type="dxa"/>
            <w:tcBorders>
              <w:top w:val="nil"/>
              <w:left w:val="nil"/>
              <w:bottom w:val="nil"/>
              <w:right w:val="nil"/>
            </w:tcBorders>
          </w:tcPr>
          <w:p w14:paraId="4BF78284" w14:textId="77777777" w:rsidR="004E400A" w:rsidRDefault="00000000">
            <w:r>
              <w:t>Immigration Status</w:t>
            </w:r>
          </w:p>
        </w:tc>
        <w:tc>
          <w:tcPr>
            <w:tcW w:w="0" w:type="auto"/>
            <w:tcBorders>
              <w:top w:val="nil"/>
              <w:left w:val="nil"/>
              <w:bottom w:val="nil"/>
              <w:right w:val="nil"/>
            </w:tcBorders>
          </w:tcPr>
          <w:p w14:paraId="7156D139" w14:textId="77777777" w:rsidR="004E400A" w:rsidRDefault="004E400A">
            <w:pPr>
              <w:jc w:val="center"/>
            </w:pPr>
          </w:p>
        </w:tc>
        <w:tc>
          <w:tcPr>
            <w:tcW w:w="0" w:type="auto"/>
            <w:tcBorders>
              <w:top w:val="nil"/>
              <w:left w:val="nil"/>
              <w:bottom w:val="nil"/>
              <w:right w:val="nil"/>
            </w:tcBorders>
          </w:tcPr>
          <w:p w14:paraId="2AA57EA8" w14:textId="77777777" w:rsidR="004E400A" w:rsidRDefault="004E400A">
            <w:pPr>
              <w:jc w:val="center"/>
            </w:pPr>
          </w:p>
        </w:tc>
      </w:tr>
      <w:tr w:rsidR="004E400A" w14:paraId="008D70AA" w14:textId="77777777">
        <w:tc>
          <w:tcPr>
            <w:tcW w:w="4320" w:type="dxa"/>
            <w:tcBorders>
              <w:top w:val="nil"/>
              <w:left w:val="nil"/>
              <w:bottom w:val="nil"/>
              <w:right w:val="nil"/>
            </w:tcBorders>
          </w:tcPr>
          <w:p w14:paraId="43E1D1D8" w14:textId="77777777" w:rsidR="004E400A" w:rsidRDefault="00000000">
            <w:r>
              <w:t xml:space="preserve">   Born in This Country</w:t>
            </w:r>
          </w:p>
        </w:tc>
        <w:tc>
          <w:tcPr>
            <w:tcW w:w="3312" w:type="dxa"/>
            <w:tcBorders>
              <w:top w:val="nil"/>
              <w:left w:val="nil"/>
              <w:bottom w:val="nil"/>
              <w:right w:val="nil"/>
            </w:tcBorders>
          </w:tcPr>
          <w:p w14:paraId="493C374A" w14:textId="77777777" w:rsidR="004E400A" w:rsidRDefault="00000000">
            <w:pPr>
              <w:jc w:val="center"/>
            </w:pPr>
            <w:r>
              <w:t>0.96</w:t>
            </w:r>
          </w:p>
        </w:tc>
        <w:tc>
          <w:tcPr>
            <w:tcW w:w="3312" w:type="dxa"/>
            <w:tcBorders>
              <w:top w:val="nil"/>
              <w:left w:val="nil"/>
              <w:bottom w:val="nil"/>
              <w:right w:val="nil"/>
            </w:tcBorders>
          </w:tcPr>
          <w:p w14:paraId="2621FA56" w14:textId="77777777" w:rsidR="004E400A" w:rsidRDefault="00000000">
            <w:pPr>
              <w:jc w:val="center"/>
            </w:pPr>
            <w:r>
              <w:t>1415</w:t>
            </w:r>
          </w:p>
        </w:tc>
      </w:tr>
      <w:tr w:rsidR="004E400A" w14:paraId="6C39CE3E" w14:textId="77777777">
        <w:tc>
          <w:tcPr>
            <w:tcW w:w="4320" w:type="dxa"/>
            <w:tcBorders>
              <w:top w:val="nil"/>
              <w:left w:val="nil"/>
              <w:bottom w:val="nil"/>
              <w:right w:val="nil"/>
            </w:tcBorders>
          </w:tcPr>
          <w:p w14:paraId="4D27DECE" w14:textId="77777777" w:rsidR="004E400A" w:rsidRDefault="00000000">
            <w:r>
              <w:t xml:space="preserve">   Born in Another Country</w:t>
            </w:r>
          </w:p>
        </w:tc>
        <w:tc>
          <w:tcPr>
            <w:tcW w:w="3312" w:type="dxa"/>
            <w:tcBorders>
              <w:top w:val="nil"/>
              <w:left w:val="nil"/>
              <w:bottom w:val="nil"/>
              <w:right w:val="nil"/>
            </w:tcBorders>
          </w:tcPr>
          <w:p w14:paraId="0D9B75C2" w14:textId="77777777" w:rsidR="004E400A" w:rsidRDefault="00000000">
            <w:pPr>
              <w:jc w:val="center"/>
            </w:pPr>
            <w:r>
              <w:t>0.04</w:t>
            </w:r>
          </w:p>
        </w:tc>
        <w:tc>
          <w:tcPr>
            <w:tcW w:w="3312" w:type="dxa"/>
            <w:tcBorders>
              <w:top w:val="nil"/>
              <w:left w:val="nil"/>
              <w:bottom w:val="nil"/>
              <w:right w:val="nil"/>
            </w:tcBorders>
          </w:tcPr>
          <w:p w14:paraId="20014827" w14:textId="77777777" w:rsidR="004E400A" w:rsidRDefault="00000000">
            <w:pPr>
              <w:jc w:val="center"/>
            </w:pPr>
            <w:r>
              <w:t>58</w:t>
            </w:r>
          </w:p>
        </w:tc>
      </w:tr>
      <w:tr w:rsidR="004E400A" w14:paraId="112878CB" w14:textId="77777777">
        <w:tc>
          <w:tcPr>
            <w:tcW w:w="4320" w:type="dxa"/>
            <w:tcBorders>
              <w:top w:val="nil"/>
              <w:left w:val="nil"/>
              <w:bottom w:val="nil"/>
              <w:right w:val="nil"/>
            </w:tcBorders>
          </w:tcPr>
          <w:p w14:paraId="00AA04B5" w14:textId="77777777" w:rsidR="004E400A" w:rsidRDefault="00000000">
            <w:r>
              <w:t xml:space="preserve">   Missing</w:t>
            </w:r>
          </w:p>
        </w:tc>
        <w:tc>
          <w:tcPr>
            <w:tcW w:w="3312" w:type="dxa"/>
            <w:tcBorders>
              <w:top w:val="nil"/>
              <w:left w:val="nil"/>
              <w:bottom w:val="nil"/>
              <w:right w:val="nil"/>
            </w:tcBorders>
          </w:tcPr>
          <w:p w14:paraId="158341B0" w14:textId="77777777" w:rsidR="004E400A" w:rsidRDefault="00000000">
            <w:pPr>
              <w:jc w:val="center"/>
            </w:pPr>
            <w:r>
              <w:t>.</w:t>
            </w:r>
          </w:p>
        </w:tc>
        <w:tc>
          <w:tcPr>
            <w:tcW w:w="3312" w:type="dxa"/>
            <w:tcBorders>
              <w:top w:val="nil"/>
              <w:left w:val="nil"/>
              <w:bottom w:val="nil"/>
              <w:right w:val="nil"/>
            </w:tcBorders>
          </w:tcPr>
          <w:p w14:paraId="677BBDAD" w14:textId="77777777" w:rsidR="004E400A" w:rsidRDefault="00000000">
            <w:pPr>
              <w:jc w:val="center"/>
            </w:pPr>
            <w:r>
              <w:t>.</w:t>
            </w:r>
          </w:p>
        </w:tc>
      </w:tr>
      <w:tr w:rsidR="004E400A" w14:paraId="1C43ACD2" w14:textId="77777777">
        <w:tc>
          <w:tcPr>
            <w:tcW w:w="4320" w:type="dxa"/>
            <w:tcBorders>
              <w:top w:val="nil"/>
              <w:left w:val="nil"/>
              <w:bottom w:val="nil"/>
              <w:right w:val="nil"/>
            </w:tcBorders>
          </w:tcPr>
          <w:p w14:paraId="58AEC4EF" w14:textId="77777777" w:rsidR="004E400A" w:rsidRDefault="00000000">
            <w:r>
              <w:lastRenderedPageBreak/>
              <w:t>Religion</w:t>
            </w:r>
          </w:p>
        </w:tc>
        <w:tc>
          <w:tcPr>
            <w:tcW w:w="0" w:type="auto"/>
            <w:tcBorders>
              <w:top w:val="nil"/>
              <w:left w:val="nil"/>
              <w:bottom w:val="nil"/>
              <w:right w:val="nil"/>
            </w:tcBorders>
          </w:tcPr>
          <w:p w14:paraId="43C5DFB6" w14:textId="77777777" w:rsidR="004E400A" w:rsidRDefault="004E400A">
            <w:pPr>
              <w:jc w:val="center"/>
            </w:pPr>
          </w:p>
        </w:tc>
        <w:tc>
          <w:tcPr>
            <w:tcW w:w="0" w:type="auto"/>
            <w:tcBorders>
              <w:top w:val="nil"/>
              <w:left w:val="nil"/>
              <w:bottom w:val="nil"/>
              <w:right w:val="nil"/>
            </w:tcBorders>
          </w:tcPr>
          <w:p w14:paraId="19242F9F" w14:textId="77777777" w:rsidR="004E400A" w:rsidRDefault="004E400A">
            <w:pPr>
              <w:jc w:val="center"/>
            </w:pPr>
          </w:p>
        </w:tc>
      </w:tr>
      <w:tr w:rsidR="004E400A" w14:paraId="708748E1" w14:textId="77777777">
        <w:tc>
          <w:tcPr>
            <w:tcW w:w="4320" w:type="dxa"/>
            <w:tcBorders>
              <w:top w:val="nil"/>
              <w:left w:val="nil"/>
              <w:bottom w:val="nil"/>
              <w:right w:val="nil"/>
            </w:tcBorders>
          </w:tcPr>
          <w:p w14:paraId="6B49C7C2" w14:textId="77777777" w:rsidR="004E400A" w:rsidRDefault="00000000">
            <w:r>
              <w:t xml:space="preserve">   Christianity</w:t>
            </w:r>
          </w:p>
        </w:tc>
        <w:tc>
          <w:tcPr>
            <w:tcW w:w="3312" w:type="dxa"/>
            <w:tcBorders>
              <w:top w:val="nil"/>
              <w:left w:val="nil"/>
              <w:bottom w:val="nil"/>
              <w:right w:val="nil"/>
            </w:tcBorders>
          </w:tcPr>
          <w:p w14:paraId="088144A8" w14:textId="77777777" w:rsidR="004E400A" w:rsidRDefault="00000000">
            <w:pPr>
              <w:jc w:val="center"/>
            </w:pPr>
            <w:r>
              <w:t>0.00</w:t>
            </w:r>
          </w:p>
        </w:tc>
        <w:tc>
          <w:tcPr>
            <w:tcW w:w="3312" w:type="dxa"/>
            <w:tcBorders>
              <w:top w:val="nil"/>
              <w:left w:val="nil"/>
              <w:bottom w:val="nil"/>
              <w:right w:val="nil"/>
            </w:tcBorders>
          </w:tcPr>
          <w:p w14:paraId="62339927" w14:textId="77777777" w:rsidR="004E400A" w:rsidRDefault="00000000">
            <w:pPr>
              <w:jc w:val="center"/>
            </w:pPr>
            <w:r>
              <w:t>2</w:t>
            </w:r>
          </w:p>
        </w:tc>
      </w:tr>
      <w:tr w:rsidR="004E400A" w14:paraId="11928773" w14:textId="77777777">
        <w:tc>
          <w:tcPr>
            <w:tcW w:w="4320" w:type="dxa"/>
            <w:tcBorders>
              <w:top w:val="nil"/>
              <w:left w:val="nil"/>
              <w:bottom w:val="nil"/>
              <w:right w:val="nil"/>
            </w:tcBorders>
          </w:tcPr>
          <w:p w14:paraId="1103C62B" w14:textId="77777777" w:rsidR="004E400A" w:rsidRDefault="00000000">
            <w:r>
              <w:t xml:space="preserve">   Islam</w:t>
            </w:r>
          </w:p>
        </w:tc>
        <w:tc>
          <w:tcPr>
            <w:tcW w:w="3312" w:type="dxa"/>
            <w:tcBorders>
              <w:top w:val="nil"/>
              <w:left w:val="nil"/>
              <w:bottom w:val="nil"/>
              <w:right w:val="nil"/>
            </w:tcBorders>
          </w:tcPr>
          <w:p w14:paraId="58D61EC9" w14:textId="77777777" w:rsidR="004E400A" w:rsidRDefault="00000000">
            <w:pPr>
              <w:jc w:val="center"/>
            </w:pPr>
            <w:r>
              <w:t>0.94</w:t>
            </w:r>
          </w:p>
        </w:tc>
        <w:tc>
          <w:tcPr>
            <w:tcW w:w="3312" w:type="dxa"/>
            <w:tcBorders>
              <w:top w:val="nil"/>
              <w:left w:val="nil"/>
              <w:bottom w:val="nil"/>
              <w:right w:val="nil"/>
            </w:tcBorders>
          </w:tcPr>
          <w:p w14:paraId="2967E395" w14:textId="77777777" w:rsidR="004E400A" w:rsidRDefault="00000000">
            <w:pPr>
              <w:jc w:val="center"/>
            </w:pPr>
            <w:r>
              <w:t>1381</w:t>
            </w:r>
          </w:p>
        </w:tc>
      </w:tr>
      <w:tr w:rsidR="004E400A" w14:paraId="20E14DC9" w14:textId="77777777">
        <w:tc>
          <w:tcPr>
            <w:tcW w:w="4320" w:type="dxa"/>
            <w:tcBorders>
              <w:top w:val="nil"/>
              <w:left w:val="nil"/>
              <w:bottom w:val="nil"/>
              <w:right w:val="nil"/>
            </w:tcBorders>
          </w:tcPr>
          <w:p w14:paraId="3D6302B8" w14:textId="77777777" w:rsidR="004E400A" w:rsidRDefault="00000000">
            <w:r>
              <w:t xml:space="preserve">   Hinduism</w:t>
            </w:r>
          </w:p>
        </w:tc>
        <w:tc>
          <w:tcPr>
            <w:tcW w:w="3312" w:type="dxa"/>
            <w:tcBorders>
              <w:top w:val="nil"/>
              <w:left w:val="nil"/>
              <w:bottom w:val="nil"/>
              <w:right w:val="nil"/>
            </w:tcBorders>
          </w:tcPr>
          <w:p w14:paraId="1A6C32AD" w14:textId="77777777" w:rsidR="004E400A" w:rsidRDefault="00000000">
            <w:pPr>
              <w:jc w:val="center"/>
            </w:pPr>
            <w:r>
              <w:t>.</w:t>
            </w:r>
          </w:p>
        </w:tc>
        <w:tc>
          <w:tcPr>
            <w:tcW w:w="3312" w:type="dxa"/>
            <w:tcBorders>
              <w:top w:val="nil"/>
              <w:left w:val="nil"/>
              <w:bottom w:val="nil"/>
              <w:right w:val="nil"/>
            </w:tcBorders>
          </w:tcPr>
          <w:p w14:paraId="43E0C48E" w14:textId="77777777" w:rsidR="004E400A" w:rsidRDefault="00000000">
            <w:pPr>
              <w:jc w:val="center"/>
            </w:pPr>
            <w:r>
              <w:t>.</w:t>
            </w:r>
          </w:p>
        </w:tc>
      </w:tr>
      <w:tr w:rsidR="004E400A" w14:paraId="19B6F7FF" w14:textId="77777777">
        <w:tc>
          <w:tcPr>
            <w:tcW w:w="4320" w:type="dxa"/>
            <w:tcBorders>
              <w:top w:val="nil"/>
              <w:left w:val="nil"/>
              <w:bottom w:val="nil"/>
              <w:right w:val="nil"/>
            </w:tcBorders>
          </w:tcPr>
          <w:p w14:paraId="7E71D575" w14:textId="77777777" w:rsidR="004E400A" w:rsidRDefault="00000000">
            <w:r>
              <w:t xml:space="preserve">   Buddhism</w:t>
            </w:r>
          </w:p>
        </w:tc>
        <w:tc>
          <w:tcPr>
            <w:tcW w:w="3312" w:type="dxa"/>
            <w:tcBorders>
              <w:top w:val="nil"/>
              <w:left w:val="nil"/>
              <w:bottom w:val="nil"/>
              <w:right w:val="nil"/>
            </w:tcBorders>
          </w:tcPr>
          <w:p w14:paraId="7016E79B" w14:textId="77777777" w:rsidR="004E400A" w:rsidRDefault="00000000">
            <w:pPr>
              <w:jc w:val="center"/>
            </w:pPr>
            <w:r>
              <w:t>0.00</w:t>
            </w:r>
          </w:p>
        </w:tc>
        <w:tc>
          <w:tcPr>
            <w:tcW w:w="3312" w:type="dxa"/>
            <w:tcBorders>
              <w:top w:val="nil"/>
              <w:left w:val="nil"/>
              <w:bottom w:val="nil"/>
              <w:right w:val="nil"/>
            </w:tcBorders>
          </w:tcPr>
          <w:p w14:paraId="39C01A1F" w14:textId="77777777" w:rsidR="004E400A" w:rsidRDefault="00000000">
            <w:pPr>
              <w:jc w:val="center"/>
            </w:pPr>
            <w:r>
              <w:t>0</w:t>
            </w:r>
          </w:p>
        </w:tc>
      </w:tr>
      <w:tr w:rsidR="004E400A" w14:paraId="3BBE00DF" w14:textId="77777777">
        <w:tc>
          <w:tcPr>
            <w:tcW w:w="4320" w:type="dxa"/>
            <w:tcBorders>
              <w:top w:val="nil"/>
              <w:left w:val="nil"/>
              <w:bottom w:val="nil"/>
              <w:right w:val="nil"/>
            </w:tcBorders>
          </w:tcPr>
          <w:p w14:paraId="1B54B839" w14:textId="77777777" w:rsidR="004E400A" w:rsidRDefault="00000000">
            <w:r>
              <w:t xml:space="preserve">   Judaism</w:t>
            </w:r>
          </w:p>
        </w:tc>
        <w:tc>
          <w:tcPr>
            <w:tcW w:w="3312" w:type="dxa"/>
            <w:tcBorders>
              <w:top w:val="nil"/>
              <w:left w:val="nil"/>
              <w:bottom w:val="nil"/>
              <w:right w:val="nil"/>
            </w:tcBorders>
          </w:tcPr>
          <w:p w14:paraId="1C2C1A3B" w14:textId="77777777" w:rsidR="004E400A" w:rsidRDefault="00000000">
            <w:pPr>
              <w:jc w:val="center"/>
            </w:pPr>
            <w:r>
              <w:t>0.00</w:t>
            </w:r>
          </w:p>
        </w:tc>
        <w:tc>
          <w:tcPr>
            <w:tcW w:w="3312" w:type="dxa"/>
            <w:tcBorders>
              <w:top w:val="nil"/>
              <w:left w:val="nil"/>
              <w:bottom w:val="nil"/>
              <w:right w:val="nil"/>
            </w:tcBorders>
          </w:tcPr>
          <w:p w14:paraId="62F713C3" w14:textId="77777777" w:rsidR="004E400A" w:rsidRDefault="00000000">
            <w:pPr>
              <w:jc w:val="center"/>
            </w:pPr>
            <w:r>
              <w:t>1</w:t>
            </w:r>
          </w:p>
        </w:tc>
      </w:tr>
      <w:tr w:rsidR="004E400A" w14:paraId="2EF3022C" w14:textId="77777777">
        <w:tc>
          <w:tcPr>
            <w:tcW w:w="4320" w:type="dxa"/>
            <w:tcBorders>
              <w:top w:val="nil"/>
              <w:left w:val="nil"/>
              <w:bottom w:val="nil"/>
              <w:right w:val="nil"/>
            </w:tcBorders>
          </w:tcPr>
          <w:p w14:paraId="03344D79" w14:textId="77777777" w:rsidR="004E400A" w:rsidRDefault="00000000">
            <w:r>
              <w:t xml:space="preserve">   Sikhism</w:t>
            </w:r>
          </w:p>
        </w:tc>
        <w:tc>
          <w:tcPr>
            <w:tcW w:w="3312" w:type="dxa"/>
            <w:tcBorders>
              <w:top w:val="nil"/>
              <w:left w:val="nil"/>
              <w:bottom w:val="nil"/>
              <w:right w:val="nil"/>
            </w:tcBorders>
          </w:tcPr>
          <w:p w14:paraId="088CC200" w14:textId="77777777" w:rsidR="004E400A" w:rsidRDefault="00000000">
            <w:pPr>
              <w:jc w:val="center"/>
            </w:pPr>
            <w:r>
              <w:t>0.00</w:t>
            </w:r>
          </w:p>
        </w:tc>
        <w:tc>
          <w:tcPr>
            <w:tcW w:w="3312" w:type="dxa"/>
            <w:tcBorders>
              <w:top w:val="nil"/>
              <w:left w:val="nil"/>
              <w:bottom w:val="nil"/>
              <w:right w:val="nil"/>
            </w:tcBorders>
          </w:tcPr>
          <w:p w14:paraId="1AFB1F78" w14:textId="77777777" w:rsidR="004E400A" w:rsidRDefault="00000000">
            <w:pPr>
              <w:jc w:val="center"/>
            </w:pPr>
            <w:r>
              <w:t>1</w:t>
            </w:r>
          </w:p>
        </w:tc>
      </w:tr>
      <w:tr w:rsidR="004E400A" w14:paraId="2FFCECC5" w14:textId="77777777">
        <w:tc>
          <w:tcPr>
            <w:tcW w:w="4320" w:type="dxa"/>
            <w:tcBorders>
              <w:top w:val="nil"/>
              <w:left w:val="nil"/>
              <w:bottom w:val="nil"/>
              <w:right w:val="nil"/>
            </w:tcBorders>
          </w:tcPr>
          <w:p w14:paraId="3BA7166F" w14:textId="77777777" w:rsidR="004E400A" w:rsidRDefault="00000000">
            <w:r>
              <w:t xml:space="preserve">   Baha'i</w:t>
            </w:r>
          </w:p>
        </w:tc>
        <w:tc>
          <w:tcPr>
            <w:tcW w:w="3312" w:type="dxa"/>
            <w:tcBorders>
              <w:top w:val="nil"/>
              <w:left w:val="nil"/>
              <w:bottom w:val="nil"/>
              <w:right w:val="nil"/>
            </w:tcBorders>
          </w:tcPr>
          <w:p w14:paraId="14146440" w14:textId="77777777" w:rsidR="004E400A" w:rsidRDefault="00000000">
            <w:pPr>
              <w:jc w:val="center"/>
            </w:pPr>
            <w:r>
              <w:t>.</w:t>
            </w:r>
          </w:p>
        </w:tc>
        <w:tc>
          <w:tcPr>
            <w:tcW w:w="3312" w:type="dxa"/>
            <w:tcBorders>
              <w:top w:val="nil"/>
              <w:left w:val="nil"/>
              <w:bottom w:val="nil"/>
              <w:right w:val="nil"/>
            </w:tcBorders>
          </w:tcPr>
          <w:p w14:paraId="6D56A4CB" w14:textId="77777777" w:rsidR="004E400A" w:rsidRDefault="00000000">
            <w:pPr>
              <w:jc w:val="center"/>
            </w:pPr>
            <w:r>
              <w:t>.</w:t>
            </w:r>
          </w:p>
        </w:tc>
      </w:tr>
      <w:tr w:rsidR="004E400A" w14:paraId="3B30FAD3" w14:textId="77777777">
        <w:tc>
          <w:tcPr>
            <w:tcW w:w="4320" w:type="dxa"/>
            <w:tcBorders>
              <w:top w:val="nil"/>
              <w:left w:val="nil"/>
              <w:bottom w:val="nil"/>
              <w:right w:val="nil"/>
            </w:tcBorders>
          </w:tcPr>
          <w:p w14:paraId="15140022" w14:textId="77777777" w:rsidR="004E400A" w:rsidRDefault="00000000">
            <w:r>
              <w:t xml:space="preserve">   Jainism</w:t>
            </w:r>
          </w:p>
        </w:tc>
        <w:tc>
          <w:tcPr>
            <w:tcW w:w="3312" w:type="dxa"/>
            <w:tcBorders>
              <w:top w:val="nil"/>
              <w:left w:val="nil"/>
              <w:bottom w:val="nil"/>
              <w:right w:val="nil"/>
            </w:tcBorders>
          </w:tcPr>
          <w:p w14:paraId="3B55E587" w14:textId="77777777" w:rsidR="004E400A" w:rsidRDefault="00000000">
            <w:pPr>
              <w:jc w:val="center"/>
            </w:pPr>
            <w:r>
              <w:t>.</w:t>
            </w:r>
          </w:p>
        </w:tc>
        <w:tc>
          <w:tcPr>
            <w:tcW w:w="3312" w:type="dxa"/>
            <w:tcBorders>
              <w:top w:val="nil"/>
              <w:left w:val="nil"/>
              <w:bottom w:val="nil"/>
              <w:right w:val="nil"/>
            </w:tcBorders>
          </w:tcPr>
          <w:p w14:paraId="69534954" w14:textId="77777777" w:rsidR="004E400A" w:rsidRDefault="00000000">
            <w:pPr>
              <w:jc w:val="center"/>
            </w:pPr>
            <w:r>
              <w:t>.</w:t>
            </w:r>
          </w:p>
        </w:tc>
      </w:tr>
      <w:tr w:rsidR="004E400A" w14:paraId="6AC1A4ED" w14:textId="77777777">
        <w:tc>
          <w:tcPr>
            <w:tcW w:w="4320" w:type="dxa"/>
            <w:tcBorders>
              <w:top w:val="nil"/>
              <w:left w:val="nil"/>
              <w:bottom w:val="nil"/>
              <w:right w:val="nil"/>
            </w:tcBorders>
          </w:tcPr>
          <w:p w14:paraId="61134C4A" w14:textId="77777777" w:rsidR="004E400A" w:rsidRDefault="00000000">
            <w:r>
              <w:t xml:space="preserve">   Shinto</w:t>
            </w:r>
          </w:p>
        </w:tc>
        <w:tc>
          <w:tcPr>
            <w:tcW w:w="3312" w:type="dxa"/>
            <w:tcBorders>
              <w:top w:val="nil"/>
              <w:left w:val="nil"/>
              <w:bottom w:val="nil"/>
              <w:right w:val="nil"/>
            </w:tcBorders>
          </w:tcPr>
          <w:p w14:paraId="3C629258" w14:textId="77777777" w:rsidR="004E400A" w:rsidRDefault="00000000">
            <w:pPr>
              <w:jc w:val="center"/>
            </w:pPr>
            <w:r>
              <w:t>.</w:t>
            </w:r>
          </w:p>
        </w:tc>
        <w:tc>
          <w:tcPr>
            <w:tcW w:w="3312" w:type="dxa"/>
            <w:tcBorders>
              <w:top w:val="nil"/>
              <w:left w:val="nil"/>
              <w:bottom w:val="nil"/>
              <w:right w:val="nil"/>
            </w:tcBorders>
          </w:tcPr>
          <w:p w14:paraId="2C94FD2E" w14:textId="77777777" w:rsidR="004E400A" w:rsidRDefault="00000000">
            <w:pPr>
              <w:jc w:val="center"/>
            </w:pPr>
            <w:r>
              <w:t>.</w:t>
            </w:r>
          </w:p>
        </w:tc>
      </w:tr>
      <w:tr w:rsidR="004E400A" w14:paraId="3AFA61E6" w14:textId="77777777">
        <w:tc>
          <w:tcPr>
            <w:tcW w:w="4320" w:type="dxa"/>
            <w:tcBorders>
              <w:top w:val="nil"/>
              <w:left w:val="nil"/>
              <w:bottom w:val="nil"/>
              <w:right w:val="nil"/>
            </w:tcBorders>
          </w:tcPr>
          <w:p w14:paraId="21E1026C" w14:textId="77777777" w:rsidR="004E400A" w:rsidRDefault="00000000">
            <w:r>
              <w:t xml:space="preserve">   Taoism</w:t>
            </w:r>
          </w:p>
        </w:tc>
        <w:tc>
          <w:tcPr>
            <w:tcW w:w="3312" w:type="dxa"/>
            <w:tcBorders>
              <w:top w:val="nil"/>
              <w:left w:val="nil"/>
              <w:bottom w:val="nil"/>
              <w:right w:val="nil"/>
            </w:tcBorders>
          </w:tcPr>
          <w:p w14:paraId="5026B968" w14:textId="77777777" w:rsidR="004E400A" w:rsidRDefault="00000000">
            <w:pPr>
              <w:jc w:val="center"/>
            </w:pPr>
            <w:r>
              <w:t>.</w:t>
            </w:r>
          </w:p>
        </w:tc>
        <w:tc>
          <w:tcPr>
            <w:tcW w:w="3312" w:type="dxa"/>
            <w:tcBorders>
              <w:top w:val="nil"/>
              <w:left w:val="nil"/>
              <w:bottom w:val="nil"/>
              <w:right w:val="nil"/>
            </w:tcBorders>
          </w:tcPr>
          <w:p w14:paraId="78A3B241" w14:textId="77777777" w:rsidR="004E400A" w:rsidRDefault="00000000">
            <w:pPr>
              <w:jc w:val="center"/>
            </w:pPr>
            <w:r>
              <w:t>.</w:t>
            </w:r>
          </w:p>
        </w:tc>
      </w:tr>
      <w:tr w:rsidR="004E400A" w14:paraId="7585B12C" w14:textId="77777777">
        <w:tc>
          <w:tcPr>
            <w:tcW w:w="4320" w:type="dxa"/>
            <w:tcBorders>
              <w:top w:val="nil"/>
              <w:left w:val="nil"/>
              <w:bottom w:val="nil"/>
              <w:right w:val="nil"/>
            </w:tcBorders>
          </w:tcPr>
          <w:p w14:paraId="328A78D1" w14:textId="77777777" w:rsidR="004E400A" w:rsidRDefault="00000000">
            <w:r>
              <w:t xml:space="preserve">   Confucianism</w:t>
            </w:r>
          </w:p>
        </w:tc>
        <w:tc>
          <w:tcPr>
            <w:tcW w:w="3312" w:type="dxa"/>
            <w:tcBorders>
              <w:top w:val="nil"/>
              <w:left w:val="nil"/>
              <w:bottom w:val="nil"/>
              <w:right w:val="nil"/>
            </w:tcBorders>
          </w:tcPr>
          <w:p w14:paraId="0549AF9D" w14:textId="77777777" w:rsidR="004E400A" w:rsidRDefault="00000000">
            <w:pPr>
              <w:jc w:val="center"/>
            </w:pPr>
            <w:r>
              <w:t>.</w:t>
            </w:r>
          </w:p>
        </w:tc>
        <w:tc>
          <w:tcPr>
            <w:tcW w:w="3312" w:type="dxa"/>
            <w:tcBorders>
              <w:top w:val="nil"/>
              <w:left w:val="nil"/>
              <w:bottom w:val="nil"/>
              <w:right w:val="nil"/>
            </w:tcBorders>
          </w:tcPr>
          <w:p w14:paraId="76E2CAA9" w14:textId="77777777" w:rsidR="004E400A" w:rsidRDefault="00000000">
            <w:pPr>
              <w:jc w:val="center"/>
            </w:pPr>
            <w:r>
              <w:t>.</w:t>
            </w:r>
          </w:p>
        </w:tc>
      </w:tr>
      <w:tr w:rsidR="004E400A" w14:paraId="1D62E6BB" w14:textId="77777777">
        <w:tc>
          <w:tcPr>
            <w:tcW w:w="4320" w:type="dxa"/>
            <w:tcBorders>
              <w:top w:val="nil"/>
              <w:left w:val="nil"/>
              <w:bottom w:val="nil"/>
              <w:right w:val="nil"/>
            </w:tcBorders>
          </w:tcPr>
          <w:p w14:paraId="24EAE7E3" w14:textId="77777777" w:rsidR="004E400A" w:rsidRDefault="00000000">
            <w:r>
              <w:t xml:space="preserve">   Primal, Animist, or Folk Religion</w:t>
            </w:r>
          </w:p>
        </w:tc>
        <w:tc>
          <w:tcPr>
            <w:tcW w:w="3312" w:type="dxa"/>
            <w:tcBorders>
              <w:top w:val="nil"/>
              <w:left w:val="nil"/>
              <w:bottom w:val="nil"/>
              <w:right w:val="nil"/>
            </w:tcBorders>
          </w:tcPr>
          <w:p w14:paraId="62CEAF87" w14:textId="77777777" w:rsidR="004E400A" w:rsidRDefault="00000000">
            <w:pPr>
              <w:jc w:val="center"/>
            </w:pPr>
            <w:r>
              <w:t>0.00</w:t>
            </w:r>
          </w:p>
        </w:tc>
        <w:tc>
          <w:tcPr>
            <w:tcW w:w="3312" w:type="dxa"/>
            <w:tcBorders>
              <w:top w:val="nil"/>
              <w:left w:val="nil"/>
              <w:bottom w:val="nil"/>
              <w:right w:val="nil"/>
            </w:tcBorders>
          </w:tcPr>
          <w:p w14:paraId="2E30B37F" w14:textId="77777777" w:rsidR="004E400A" w:rsidRDefault="00000000">
            <w:pPr>
              <w:jc w:val="center"/>
            </w:pPr>
            <w:r>
              <w:t>1</w:t>
            </w:r>
          </w:p>
        </w:tc>
      </w:tr>
      <w:tr w:rsidR="004E400A" w14:paraId="2F3ABB9A" w14:textId="77777777">
        <w:tc>
          <w:tcPr>
            <w:tcW w:w="4320" w:type="dxa"/>
            <w:tcBorders>
              <w:top w:val="nil"/>
              <w:left w:val="nil"/>
              <w:bottom w:val="nil"/>
              <w:right w:val="nil"/>
            </w:tcBorders>
          </w:tcPr>
          <w:p w14:paraId="763A545E" w14:textId="77777777" w:rsidR="004E400A" w:rsidRDefault="00000000">
            <w:r>
              <w:t xml:space="preserve">   Spiritism</w:t>
            </w:r>
          </w:p>
        </w:tc>
        <w:tc>
          <w:tcPr>
            <w:tcW w:w="3312" w:type="dxa"/>
            <w:tcBorders>
              <w:top w:val="nil"/>
              <w:left w:val="nil"/>
              <w:bottom w:val="nil"/>
              <w:right w:val="nil"/>
            </w:tcBorders>
          </w:tcPr>
          <w:p w14:paraId="36C3A272" w14:textId="77777777" w:rsidR="004E400A" w:rsidRDefault="00000000">
            <w:pPr>
              <w:jc w:val="center"/>
            </w:pPr>
            <w:r>
              <w:t>.</w:t>
            </w:r>
          </w:p>
        </w:tc>
        <w:tc>
          <w:tcPr>
            <w:tcW w:w="3312" w:type="dxa"/>
            <w:tcBorders>
              <w:top w:val="nil"/>
              <w:left w:val="nil"/>
              <w:bottom w:val="nil"/>
              <w:right w:val="nil"/>
            </w:tcBorders>
          </w:tcPr>
          <w:p w14:paraId="0A3BB27A" w14:textId="77777777" w:rsidR="004E400A" w:rsidRDefault="00000000">
            <w:pPr>
              <w:jc w:val="center"/>
            </w:pPr>
            <w:r>
              <w:t>.</w:t>
            </w:r>
          </w:p>
        </w:tc>
      </w:tr>
      <w:tr w:rsidR="004E400A" w14:paraId="103F8EA0" w14:textId="77777777">
        <w:tc>
          <w:tcPr>
            <w:tcW w:w="4320" w:type="dxa"/>
            <w:tcBorders>
              <w:top w:val="nil"/>
              <w:left w:val="nil"/>
              <w:bottom w:val="nil"/>
              <w:right w:val="nil"/>
            </w:tcBorders>
          </w:tcPr>
          <w:p w14:paraId="7B3BCF25" w14:textId="77777777" w:rsidR="004E400A" w:rsidRDefault="00000000">
            <w:r>
              <w:t xml:space="preserve">   African-Derived</w:t>
            </w:r>
          </w:p>
        </w:tc>
        <w:tc>
          <w:tcPr>
            <w:tcW w:w="3312" w:type="dxa"/>
            <w:tcBorders>
              <w:top w:val="nil"/>
              <w:left w:val="nil"/>
              <w:bottom w:val="nil"/>
              <w:right w:val="nil"/>
            </w:tcBorders>
          </w:tcPr>
          <w:p w14:paraId="4086B43B" w14:textId="77777777" w:rsidR="004E400A" w:rsidRDefault="00000000">
            <w:pPr>
              <w:jc w:val="center"/>
            </w:pPr>
            <w:r>
              <w:t>.</w:t>
            </w:r>
          </w:p>
        </w:tc>
        <w:tc>
          <w:tcPr>
            <w:tcW w:w="3312" w:type="dxa"/>
            <w:tcBorders>
              <w:top w:val="nil"/>
              <w:left w:val="nil"/>
              <w:bottom w:val="nil"/>
              <w:right w:val="nil"/>
            </w:tcBorders>
          </w:tcPr>
          <w:p w14:paraId="0ABD0398" w14:textId="77777777" w:rsidR="004E400A" w:rsidRDefault="00000000">
            <w:pPr>
              <w:jc w:val="center"/>
            </w:pPr>
            <w:r>
              <w:t>.</w:t>
            </w:r>
          </w:p>
        </w:tc>
      </w:tr>
      <w:tr w:rsidR="004E400A" w14:paraId="275660E4" w14:textId="77777777">
        <w:tc>
          <w:tcPr>
            <w:tcW w:w="4320" w:type="dxa"/>
            <w:tcBorders>
              <w:top w:val="nil"/>
              <w:left w:val="nil"/>
              <w:bottom w:val="nil"/>
              <w:right w:val="nil"/>
            </w:tcBorders>
          </w:tcPr>
          <w:p w14:paraId="714F50A3" w14:textId="77777777" w:rsidR="004E400A" w:rsidRDefault="00000000">
            <w:r>
              <w:t xml:space="preserve">   Chinese</w:t>
            </w:r>
          </w:p>
        </w:tc>
        <w:tc>
          <w:tcPr>
            <w:tcW w:w="3312" w:type="dxa"/>
            <w:tcBorders>
              <w:top w:val="nil"/>
              <w:left w:val="nil"/>
              <w:bottom w:val="nil"/>
              <w:right w:val="nil"/>
            </w:tcBorders>
          </w:tcPr>
          <w:p w14:paraId="0AD5661E" w14:textId="77777777" w:rsidR="004E400A" w:rsidRDefault="00000000">
            <w:pPr>
              <w:jc w:val="center"/>
            </w:pPr>
            <w:r>
              <w:t>.</w:t>
            </w:r>
          </w:p>
        </w:tc>
        <w:tc>
          <w:tcPr>
            <w:tcW w:w="3312" w:type="dxa"/>
            <w:tcBorders>
              <w:top w:val="nil"/>
              <w:left w:val="nil"/>
              <w:bottom w:val="nil"/>
              <w:right w:val="nil"/>
            </w:tcBorders>
          </w:tcPr>
          <w:p w14:paraId="37BB4BC4" w14:textId="77777777" w:rsidR="004E400A" w:rsidRDefault="00000000">
            <w:pPr>
              <w:jc w:val="center"/>
            </w:pPr>
            <w:r>
              <w:t>.</w:t>
            </w:r>
          </w:p>
        </w:tc>
      </w:tr>
      <w:tr w:rsidR="004E400A" w14:paraId="16F4C7A9" w14:textId="77777777">
        <w:tc>
          <w:tcPr>
            <w:tcW w:w="4320" w:type="dxa"/>
            <w:tcBorders>
              <w:top w:val="nil"/>
              <w:left w:val="nil"/>
              <w:bottom w:val="nil"/>
              <w:right w:val="nil"/>
            </w:tcBorders>
          </w:tcPr>
          <w:p w14:paraId="37CFD7A1" w14:textId="77777777" w:rsidR="004E400A" w:rsidRDefault="00000000">
            <w:r>
              <w:t xml:space="preserve">   Some Other Religion</w:t>
            </w:r>
          </w:p>
        </w:tc>
        <w:tc>
          <w:tcPr>
            <w:tcW w:w="3312" w:type="dxa"/>
            <w:tcBorders>
              <w:top w:val="nil"/>
              <w:left w:val="nil"/>
              <w:bottom w:val="nil"/>
              <w:right w:val="nil"/>
            </w:tcBorders>
          </w:tcPr>
          <w:p w14:paraId="3B901C4C" w14:textId="77777777" w:rsidR="004E400A" w:rsidRDefault="00000000">
            <w:pPr>
              <w:jc w:val="center"/>
            </w:pPr>
            <w:r>
              <w:t>0.00</w:t>
            </w:r>
          </w:p>
        </w:tc>
        <w:tc>
          <w:tcPr>
            <w:tcW w:w="3312" w:type="dxa"/>
            <w:tcBorders>
              <w:top w:val="nil"/>
              <w:left w:val="nil"/>
              <w:bottom w:val="nil"/>
              <w:right w:val="nil"/>
            </w:tcBorders>
          </w:tcPr>
          <w:p w14:paraId="229A5D2A" w14:textId="77777777" w:rsidR="004E400A" w:rsidRDefault="00000000">
            <w:pPr>
              <w:jc w:val="center"/>
            </w:pPr>
            <w:r>
              <w:t>1</w:t>
            </w:r>
          </w:p>
        </w:tc>
      </w:tr>
      <w:tr w:rsidR="004E400A" w14:paraId="49672BD0" w14:textId="77777777">
        <w:tc>
          <w:tcPr>
            <w:tcW w:w="4320" w:type="dxa"/>
            <w:tcBorders>
              <w:top w:val="nil"/>
              <w:left w:val="nil"/>
              <w:bottom w:val="nil"/>
              <w:right w:val="nil"/>
            </w:tcBorders>
          </w:tcPr>
          <w:p w14:paraId="479C6919" w14:textId="77777777" w:rsidR="004E400A" w:rsidRDefault="00000000">
            <w:r>
              <w:t xml:space="preserve">   No Religion/Atheist/Agnostic</w:t>
            </w:r>
          </w:p>
        </w:tc>
        <w:tc>
          <w:tcPr>
            <w:tcW w:w="3312" w:type="dxa"/>
            <w:tcBorders>
              <w:top w:val="nil"/>
              <w:left w:val="nil"/>
              <w:bottom w:val="nil"/>
              <w:right w:val="nil"/>
            </w:tcBorders>
          </w:tcPr>
          <w:p w14:paraId="5678C197" w14:textId="77777777" w:rsidR="004E400A" w:rsidRDefault="00000000">
            <w:pPr>
              <w:jc w:val="center"/>
            </w:pPr>
            <w:r>
              <w:t>0.04</w:t>
            </w:r>
          </w:p>
        </w:tc>
        <w:tc>
          <w:tcPr>
            <w:tcW w:w="3312" w:type="dxa"/>
            <w:tcBorders>
              <w:top w:val="nil"/>
              <w:left w:val="nil"/>
              <w:bottom w:val="nil"/>
              <w:right w:val="nil"/>
            </w:tcBorders>
          </w:tcPr>
          <w:p w14:paraId="71A7B211" w14:textId="77777777" w:rsidR="004E400A" w:rsidRDefault="00000000">
            <w:pPr>
              <w:jc w:val="center"/>
            </w:pPr>
            <w:r>
              <w:t>66</w:t>
            </w:r>
          </w:p>
        </w:tc>
      </w:tr>
      <w:tr w:rsidR="004E400A" w14:paraId="091ABC45" w14:textId="77777777">
        <w:tc>
          <w:tcPr>
            <w:tcW w:w="4320" w:type="dxa"/>
            <w:tcBorders>
              <w:top w:val="nil"/>
              <w:left w:val="nil"/>
              <w:bottom w:val="nil"/>
              <w:right w:val="nil"/>
            </w:tcBorders>
          </w:tcPr>
          <w:p w14:paraId="1608AB4C" w14:textId="77777777" w:rsidR="004E400A" w:rsidRDefault="00000000">
            <w:r>
              <w:t xml:space="preserve">   Missing</w:t>
            </w:r>
          </w:p>
        </w:tc>
        <w:tc>
          <w:tcPr>
            <w:tcW w:w="3312" w:type="dxa"/>
            <w:tcBorders>
              <w:top w:val="nil"/>
              <w:left w:val="nil"/>
              <w:bottom w:val="nil"/>
              <w:right w:val="nil"/>
            </w:tcBorders>
          </w:tcPr>
          <w:p w14:paraId="65A04931" w14:textId="77777777" w:rsidR="004E400A" w:rsidRDefault="00000000">
            <w:pPr>
              <w:jc w:val="center"/>
            </w:pPr>
            <w:r>
              <w:t>0.01</w:t>
            </w:r>
          </w:p>
        </w:tc>
        <w:tc>
          <w:tcPr>
            <w:tcW w:w="3312" w:type="dxa"/>
            <w:tcBorders>
              <w:top w:val="nil"/>
              <w:left w:val="nil"/>
              <w:bottom w:val="nil"/>
              <w:right w:val="nil"/>
            </w:tcBorders>
          </w:tcPr>
          <w:p w14:paraId="5124BAAF" w14:textId="77777777" w:rsidR="004E400A" w:rsidRDefault="00000000">
            <w:pPr>
              <w:jc w:val="center"/>
            </w:pPr>
            <w:r>
              <w:t>19</w:t>
            </w:r>
          </w:p>
        </w:tc>
      </w:tr>
      <w:tr w:rsidR="004E400A" w14:paraId="7F8397C7" w14:textId="77777777">
        <w:tc>
          <w:tcPr>
            <w:tcW w:w="4320" w:type="dxa"/>
            <w:tcBorders>
              <w:top w:val="nil"/>
              <w:left w:val="nil"/>
              <w:bottom w:val="nil"/>
              <w:right w:val="nil"/>
            </w:tcBorders>
          </w:tcPr>
          <w:p w14:paraId="61B55DBC" w14:textId="77777777" w:rsidR="004E400A" w:rsidRDefault="00000000">
            <w:r>
              <w:t>Race/Ethnicity</w:t>
            </w:r>
          </w:p>
        </w:tc>
        <w:tc>
          <w:tcPr>
            <w:tcW w:w="0" w:type="auto"/>
            <w:tcBorders>
              <w:top w:val="nil"/>
              <w:left w:val="nil"/>
              <w:bottom w:val="nil"/>
              <w:right w:val="nil"/>
            </w:tcBorders>
          </w:tcPr>
          <w:p w14:paraId="05D9D7C2" w14:textId="77777777" w:rsidR="004E400A" w:rsidRDefault="004E400A">
            <w:pPr>
              <w:jc w:val="center"/>
            </w:pPr>
          </w:p>
        </w:tc>
        <w:tc>
          <w:tcPr>
            <w:tcW w:w="0" w:type="auto"/>
            <w:tcBorders>
              <w:top w:val="nil"/>
              <w:left w:val="nil"/>
              <w:bottom w:val="nil"/>
              <w:right w:val="nil"/>
            </w:tcBorders>
          </w:tcPr>
          <w:p w14:paraId="1136D484" w14:textId="77777777" w:rsidR="004E400A" w:rsidRDefault="004E400A">
            <w:pPr>
              <w:jc w:val="center"/>
            </w:pPr>
          </w:p>
        </w:tc>
      </w:tr>
      <w:tr w:rsidR="004E400A" w14:paraId="702F4E2F" w14:textId="77777777">
        <w:tc>
          <w:tcPr>
            <w:tcW w:w="4320" w:type="dxa"/>
            <w:tcBorders>
              <w:top w:val="nil"/>
              <w:left w:val="nil"/>
              <w:bottom w:val="nil"/>
              <w:right w:val="nil"/>
            </w:tcBorders>
          </w:tcPr>
          <w:p w14:paraId="7662A699" w14:textId="77777777" w:rsidR="004E400A" w:rsidRDefault="00000000">
            <w:r>
              <w:t xml:space="preserve">   Turkish</w:t>
            </w:r>
          </w:p>
        </w:tc>
        <w:tc>
          <w:tcPr>
            <w:tcW w:w="3312" w:type="dxa"/>
            <w:tcBorders>
              <w:top w:val="nil"/>
              <w:left w:val="nil"/>
              <w:bottom w:val="nil"/>
              <w:right w:val="nil"/>
            </w:tcBorders>
          </w:tcPr>
          <w:p w14:paraId="419E3EC8" w14:textId="77777777" w:rsidR="004E400A" w:rsidRDefault="00000000">
            <w:pPr>
              <w:jc w:val="center"/>
            </w:pPr>
            <w:r>
              <w:t>0.70</w:t>
            </w:r>
          </w:p>
        </w:tc>
        <w:tc>
          <w:tcPr>
            <w:tcW w:w="3312" w:type="dxa"/>
            <w:tcBorders>
              <w:top w:val="nil"/>
              <w:left w:val="nil"/>
              <w:bottom w:val="nil"/>
              <w:right w:val="nil"/>
            </w:tcBorders>
          </w:tcPr>
          <w:p w14:paraId="6EDB5A97" w14:textId="77777777" w:rsidR="004E400A" w:rsidRDefault="00000000">
            <w:pPr>
              <w:jc w:val="center"/>
            </w:pPr>
            <w:r>
              <w:t>1030</w:t>
            </w:r>
          </w:p>
        </w:tc>
      </w:tr>
      <w:tr w:rsidR="004E400A" w14:paraId="58CA8241" w14:textId="77777777">
        <w:tc>
          <w:tcPr>
            <w:tcW w:w="4320" w:type="dxa"/>
            <w:tcBorders>
              <w:top w:val="nil"/>
              <w:left w:val="nil"/>
              <w:bottom w:val="nil"/>
              <w:right w:val="nil"/>
            </w:tcBorders>
          </w:tcPr>
          <w:p w14:paraId="61D760AD" w14:textId="77777777" w:rsidR="004E400A" w:rsidRDefault="00000000">
            <w:r>
              <w:t xml:space="preserve">   Kurdish/Zaza</w:t>
            </w:r>
          </w:p>
        </w:tc>
        <w:tc>
          <w:tcPr>
            <w:tcW w:w="3312" w:type="dxa"/>
            <w:tcBorders>
              <w:top w:val="nil"/>
              <w:left w:val="nil"/>
              <w:bottom w:val="nil"/>
              <w:right w:val="nil"/>
            </w:tcBorders>
          </w:tcPr>
          <w:p w14:paraId="1EA4B394" w14:textId="77777777" w:rsidR="004E400A" w:rsidRDefault="00000000">
            <w:pPr>
              <w:jc w:val="center"/>
            </w:pPr>
            <w:r>
              <w:t>0.17</w:t>
            </w:r>
          </w:p>
        </w:tc>
        <w:tc>
          <w:tcPr>
            <w:tcW w:w="3312" w:type="dxa"/>
            <w:tcBorders>
              <w:top w:val="nil"/>
              <w:left w:val="nil"/>
              <w:bottom w:val="nil"/>
              <w:right w:val="nil"/>
            </w:tcBorders>
          </w:tcPr>
          <w:p w14:paraId="2F89E95E" w14:textId="77777777" w:rsidR="004E400A" w:rsidRDefault="00000000">
            <w:pPr>
              <w:jc w:val="center"/>
            </w:pPr>
            <w:r>
              <w:t>252</w:t>
            </w:r>
          </w:p>
        </w:tc>
      </w:tr>
      <w:tr w:rsidR="004E400A" w14:paraId="7CBA49DE" w14:textId="77777777">
        <w:tc>
          <w:tcPr>
            <w:tcW w:w="4320" w:type="dxa"/>
            <w:tcBorders>
              <w:top w:val="nil"/>
              <w:left w:val="nil"/>
              <w:bottom w:val="nil"/>
              <w:right w:val="nil"/>
            </w:tcBorders>
          </w:tcPr>
          <w:p w14:paraId="6BF3DFE9" w14:textId="77777777" w:rsidR="004E400A" w:rsidRDefault="00000000">
            <w:r>
              <w:t xml:space="preserve">   Arab</w:t>
            </w:r>
          </w:p>
        </w:tc>
        <w:tc>
          <w:tcPr>
            <w:tcW w:w="3312" w:type="dxa"/>
            <w:tcBorders>
              <w:top w:val="nil"/>
              <w:left w:val="nil"/>
              <w:bottom w:val="nil"/>
              <w:right w:val="nil"/>
            </w:tcBorders>
          </w:tcPr>
          <w:p w14:paraId="05E1E7DB" w14:textId="77777777" w:rsidR="004E400A" w:rsidRDefault="00000000">
            <w:pPr>
              <w:jc w:val="center"/>
            </w:pPr>
            <w:r>
              <w:t>0.03</w:t>
            </w:r>
          </w:p>
        </w:tc>
        <w:tc>
          <w:tcPr>
            <w:tcW w:w="3312" w:type="dxa"/>
            <w:tcBorders>
              <w:top w:val="nil"/>
              <w:left w:val="nil"/>
              <w:bottom w:val="nil"/>
              <w:right w:val="nil"/>
            </w:tcBorders>
          </w:tcPr>
          <w:p w14:paraId="468879ED" w14:textId="77777777" w:rsidR="004E400A" w:rsidRDefault="00000000">
            <w:pPr>
              <w:jc w:val="center"/>
            </w:pPr>
            <w:r>
              <w:t>51</w:t>
            </w:r>
          </w:p>
        </w:tc>
      </w:tr>
      <w:tr w:rsidR="004E400A" w14:paraId="0E1132E2" w14:textId="77777777">
        <w:tc>
          <w:tcPr>
            <w:tcW w:w="4320" w:type="dxa"/>
            <w:tcBorders>
              <w:top w:val="nil"/>
              <w:left w:val="nil"/>
              <w:bottom w:val="nil"/>
              <w:right w:val="nil"/>
            </w:tcBorders>
          </w:tcPr>
          <w:p w14:paraId="11B0C283" w14:textId="77777777" w:rsidR="004E400A" w:rsidRDefault="00000000">
            <w:r>
              <w:t xml:space="preserve">   Laz</w:t>
            </w:r>
          </w:p>
        </w:tc>
        <w:tc>
          <w:tcPr>
            <w:tcW w:w="3312" w:type="dxa"/>
            <w:tcBorders>
              <w:top w:val="nil"/>
              <w:left w:val="nil"/>
              <w:bottom w:val="nil"/>
              <w:right w:val="nil"/>
            </w:tcBorders>
          </w:tcPr>
          <w:p w14:paraId="4522CE9E" w14:textId="77777777" w:rsidR="004E400A" w:rsidRDefault="00000000">
            <w:pPr>
              <w:jc w:val="center"/>
            </w:pPr>
            <w:r>
              <w:t>0.02</w:t>
            </w:r>
          </w:p>
        </w:tc>
        <w:tc>
          <w:tcPr>
            <w:tcW w:w="3312" w:type="dxa"/>
            <w:tcBorders>
              <w:top w:val="nil"/>
              <w:left w:val="nil"/>
              <w:bottom w:val="nil"/>
              <w:right w:val="nil"/>
            </w:tcBorders>
          </w:tcPr>
          <w:p w14:paraId="635D519F" w14:textId="77777777" w:rsidR="004E400A" w:rsidRDefault="00000000">
            <w:pPr>
              <w:jc w:val="center"/>
            </w:pPr>
            <w:r>
              <w:t>25</w:t>
            </w:r>
          </w:p>
        </w:tc>
      </w:tr>
      <w:tr w:rsidR="004E400A" w14:paraId="71CF8FFA" w14:textId="77777777">
        <w:tc>
          <w:tcPr>
            <w:tcW w:w="4320" w:type="dxa"/>
            <w:tcBorders>
              <w:top w:val="nil"/>
              <w:left w:val="nil"/>
              <w:bottom w:val="nil"/>
              <w:right w:val="nil"/>
            </w:tcBorders>
          </w:tcPr>
          <w:p w14:paraId="44D9ADB7" w14:textId="77777777" w:rsidR="004E400A" w:rsidRDefault="00000000">
            <w:r>
              <w:t xml:space="preserve">   Circassian</w:t>
            </w:r>
          </w:p>
        </w:tc>
        <w:tc>
          <w:tcPr>
            <w:tcW w:w="3312" w:type="dxa"/>
            <w:tcBorders>
              <w:top w:val="nil"/>
              <w:left w:val="nil"/>
              <w:bottom w:val="nil"/>
              <w:right w:val="nil"/>
            </w:tcBorders>
          </w:tcPr>
          <w:p w14:paraId="6DEA265C" w14:textId="77777777" w:rsidR="004E400A" w:rsidRDefault="00000000">
            <w:pPr>
              <w:jc w:val="center"/>
            </w:pPr>
            <w:r>
              <w:t>0.01</w:t>
            </w:r>
          </w:p>
        </w:tc>
        <w:tc>
          <w:tcPr>
            <w:tcW w:w="3312" w:type="dxa"/>
            <w:tcBorders>
              <w:top w:val="nil"/>
              <w:left w:val="nil"/>
              <w:bottom w:val="nil"/>
              <w:right w:val="nil"/>
            </w:tcBorders>
          </w:tcPr>
          <w:p w14:paraId="4ACE924E" w14:textId="77777777" w:rsidR="004E400A" w:rsidRDefault="00000000">
            <w:pPr>
              <w:jc w:val="center"/>
            </w:pPr>
            <w:r>
              <w:t>19</w:t>
            </w:r>
          </w:p>
        </w:tc>
      </w:tr>
      <w:tr w:rsidR="004E400A" w14:paraId="4CE8198E" w14:textId="77777777">
        <w:tc>
          <w:tcPr>
            <w:tcW w:w="4320" w:type="dxa"/>
            <w:tcBorders>
              <w:top w:val="nil"/>
              <w:left w:val="nil"/>
              <w:bottom w:val="nil"/>
              <w:right w:val="nil"/>
            </w:tcBorders>
          </w:tcPr>
          <w:p w14:paraId="42D35B43" w14:textId="77777777" w:rsidR="004E400A" w:rsidRDefault="00000000">
            <w:r>
              <w:t xml:space="preserve">   Bosnian</w:t>
            </w:r>
          </w:p>
        </w:tc>
        <w:tc>
          <w:tcPr>
            <w:tcW w:w="3312" w:type="dxa"/>
            <w:tcBorders>
              <w:top w:val="nil"/>
              <w:left w:val="nil"/>
              <w:bottom w:val="nil"/>
              <w:right w:val="nil"/>
            </w:tcBorders>
          </w:tcPr>
          <w:p w14:paraId="4160F37B" w14:textId="77777777" w:rsidR="004E400A" w:rsidRDefault="00000000">
            <w:pPr>
              <w:jc w:val="center"/>
            </w:pPr>
            <w:r>
              <w:t>0.00</w:t>
            </w:r>
          </w:p>
        </w:tc>
        <w:tc>
          <w:tcPr>
            <w:tcW w:w="3312" w:type="dxa"/>
            <w:tcBorders>
              <w:top w:val="nil"/>
              <w:left w:val="nil"/>
              <w:bottom w:val="nil"/>
              <w:right w:val="nil"/>
            </w:tcBorders>
          </w:tcPr>
          <w:p w14:paraId="3F697CDE" w14:textId="77777777" w:rsidR="004E400A" w:rsidRDefault="00000000">
            <w:pPr>
              <w:jc w:val="center"/>
            </w:pPr>
            <w:r>
              <w:t>5</w:t>
            </w:r>
          </w:p>
        </w:tc>
      </w:tr>
      <w:tr w:rsidR="004E400A" w14:paraId="3F1C083A" w14:textId="77777777">
        <w:tc>
          <w:tcPr>
            <w:tcW w:w="4320" w:type="dxa"/>
            <w:tcBorders>
              <w:top w:val="nil"/>
              <w:left w:val="nil"/>
              <w:bottom w:val="nil"/>
              <w:right w:val="nil"/>
            </w:tcBorders>
          </w:tcPr>
          <w:p w14:paraId="7F292C4E" w14:textId="77777777" w:rsidR="004E400A" w:rsidRDefault="00000000">
            <w:r>
              <w:t xml:space="preserve">   Armenian</w:t>
            </w:r>
          </w:p>
        </w:tc>
        <w:tc>
          <w:tcPr>
            <w:tcW w:w="3312" w:type="dxa"/>
            <w:tcBorders>
              <w:top w:val="nil"/>
              <w:left w:val="nil"/>
              <w:bottom w:val="nil"/>
              <w:right w:val="nil"/>
            </w:tcBorders>
          </w:tcPr>
          <w:p w14:paraId="6995B6BA" w14:textId="77777777" w:rsidR="004E400A" w:rsidRDefault="00000000">
            <w:pPr>
              <w:jc w:val="center"/>
            </w:pPr>
            <w:r>
              <w:t>0.00</w:t>
            </w:r>
          </w:p>
        </w:tc>
        <w:tc>
          <w:tcPr>
            <w:tcW w:w="3312" w:type="dxa"/>
            <w:tcBorders>
              <w:top w:val="nil"/>
              <w:left w:val="nil"/>
              <w:bottom w:val="nil"/>
              <w:right w:val="nil"/>
            </w:tcBorders>
          </w:tcPr>
          <w:p w14:paraId="2F8FEA4B" w14:textId="77777777" w:rsidR="004E400A" w:rsidRDefault="00000000">
            <w:pPr>
              <w:jc w:val="center"/>
            </w:pPr>
            <w:r>
              <w:t>1</w:t>
            </w:r>
          </w:p>
        </w:tc>
      </w:tr>
      <w:tr w:rsidR="004E400A" w14:paraId="5EBF59A2" w14:textId="77777777">
        <w:tc>
          <w:tcPr>
            <w:tcW w:w="4320" w:type="dxa"/>
            <w:tcBorders>
              <w:top w:val="nil"/>
              <w:left w:val="nil"/>
              <w:bottom w:val="nil"/>
              <w:right w:val="nil"/>
            </w:tcBorders>
          </w:tcPr>
          <w:p w14:paraId="31746FC3" w14:textId="77777777" w:rsidR="004E400A" w:rsidRDefault="00000000">
            <w:r>
              <w:t xml:space="preserve">   Georgian</w:t>
            </w:r>
          </w:p>
        </w:tc>
        <w:tc>
          <w:tcPr>
            <w:tcW w:w="3312" w:type="dxa"/>
            <w:tcBorders>
              <w:top w:val="nil"/>
              <w:left w:val="nil"/>
              <w:bottom w:val="nil"/>
              <w:right w:val="nil"/>
            </w:tcBorders>
          </w:tcPr>
          <w:p w14:paraId="5AF06BBF" w14:textId="77777777" w:rsidR="004E400A" w:rsidRDefault="00000000">
            <w:pPr>
              <w:jc w:val="center"/>
            </w:pPr>
            <w:r>
              <w:t>0.00</w:t>
            </w:r>
          </w:p>
        </w:tc>
        <w:tc>
          <w:tcPr>
            <w:tcW w:w="3312" w:type="dxa"/>
            <w:tcBorders>
              <w:top w:val="nil"/>
              <w:left w:val="nil"/>
              <w:bottom w:val="nil"/>
              <w:right w:val="nil"/>
            </w:tcBorders>
          </w:tcPr>
          <w:p w14:paraId="54626B68" w14:textId="77777777" w:rsidR="004E400A" w:rsidRDefault="00000000">
            <w:pPr>
              <w:jc w:val="center"/>
            </w:pPr>
            <w:r>
              <w:t>4</w:t>
            </w:r>
          </w:p>
        </w:tc>
      </w:tr>
      <w:tr w:rsidR="004E400A" w14:paraId="4CE122C0" w14:textId="77777777">
        <w:tc>
          <w:tcPr>
            <w:tcW w:w="4320" w:type="dxa"/>
            <w:tcBorders>
              <w:top w:val="nil"/>
              <w:left w:val="nil"/>
              <w:bottom w:val="nil"/>
              <w:right w:val="nil"/>
            </w:tcBorders>
          </w:tcPr>
          <w:p w14:paraId="6DDE886C" w14:textId="77777777" w:rsidR="004E400A" w:rsidRDefault="00000000">
            <w:r>
              <w:t xml:space="preserve">   Uyghur</w:t>
            </w:r>
          </w:p>
        </w:tc>
        <w:tc>
          <w:tcPr>
            <w:tcW w:w="3312" w:type="dxa"/>
            <w:tcBorders>
              <w:top w:val="nil"/>
              <w:left w:val="nil"/>
              <w:bottom w:val="nil"/>
              <w:right w:val="nil"/>
            </w:tcBorders>
          </w:tcPr>
          <w:p w14:paraId="0D2478A5" w14:textId="77777777" w:rsidR="004E400A" w:rsidRDefault="00000000">
            <w:pPr>
              <w:jc w:val="center"/>
            </w:pPr>
            <w:r>
              <w:t>0.00</w:t>
            </w:r>
          </w:p>
        </w:tc>
        <w:tc>
          <w:tcPr>
            <w:tcW w:w="3312" w:type="dxa"/>
            <w:tcBorders>
              <w:top w:val="nil"/>
              <w:left w:val="nil"/>
              <w:bottom w:val="nil"/>
              <w:right w:val="nil"/>
            </w:tcBorders>
          </w:tcPr>
          <w:p w14:paraId="4B350A83" w14:textId="77777777" w:rsidR="004E400A" w:rsidRDefault="00000000">
            <w:pPr>
              <w:jc w:val="center"/>
            </w:pPr>
            <w:r>
              <w:t>1</w:t>
            </w:r>
          </w:p>
        </w:tc>
      </w:tr>
      <w:tr w:rsidR="004E400A" w14:paraId="025052B5" w14:textId="77777777">
        <w:tc>
          <w:tcPr>
            <w:tcW w:w="4320" w:type="dxa"/>
            <w:tcBorders>
              <w:top w:val="nil"/>
              <w:left w:val="nil"/>
              <w:bottom w:val="nil"/>
              <w:right w:val="nil"/>
            </w:tcBorders>
          </w:tcPr>
          <w:p w14:paraId="73FEED73" w14:textId="77777777" w:rsidR="004E400A" w:rsidRDefault="00000000">
            <w:r>
              <w:t xml:space="preserve">   Jewish</w:t>
            </w:r>
          </w:p>
        </w:tc>
        <w:tc>
          <w:tcPr>
            <w:tcW w:w="3312" w:type="dxa"/>
            <w:tcBorders>
              <w:top w:val="nil"/>
              <w:left w:val="nil"/>
              <w:bottom w:val="nil"/>
              <w:right w:val="nil"/>
            </w:tcBorders>
          </w:tcPr>
          <w:p w14:paraId="15E83C7B" w14:textId="77777777" w:rsidR="004E400A" w:rsidRDefault="00000000">
            <w:pPr>
              <w:jc w:val="center"/>
            </w:pPr>
            <w:r>
              <w:t>.</w:t>
            </w:r>
          </w:p>
        </w:tc>
        <w:tc>
          <w:tcPr>
            <w:tcW w:w="3312" w:type="dxa"/>
            <w:tcBorders>
              <w:top w:val="nil"/>
              <w:left w:val="nil"/>
              <w:bottom w:val="nil"/>
              <w:right w:val="nil"/>
            </w:tcBorders>
          </w:tcPr>
          <w:p w14:paraId="0964FD26" w14:textId="77777777" w:rsidR="004E400A" w:rsidRDefault="00000000">
            <w:pPr>
              <w:jc w:val="center"/>
            </w:pPr>
            <w:r>
              <w:t>.</w:t>
            </w:r>
          </w:p>
        </w:tc>
      </w:tr>
      <w:tr w:rsidR="004E400A" w14:paraId="0AE74A8D" w14:textId="77777777">
        <w:tc>
          <w:tcPr>
            <w:tcW w:w="4320" w:type="dxa"/>
            <w:tcBorders>
              <w:top w:val="nil"/>
              <w:left w:val="nil"/>
              <w:bottom w:val="nil"/>
              <w:right w:val="nil"/>
            </w:tcBorders>
          </w:tcPr>
          <w:p w14:paraId="5E818A32" w14:textId="77777777" w:rsidR="004E400A" w:rsidRDefault="00000000">
            <w:r>
              <w:t xml:space="preserve">   Albanian</w:t>
            </w:r>
          </w:p>
        </w:tc>
        <w:tc>
          <w:tcPr>
            <w:tcW w:w="3312" w:type="dxa"/>
            <w:tcBorders>
              <w:top w:val="nil"/>
              <w:left w:val="nil"/>
              <w:bottom w:val="nil"/>
              <w:right w:val="nil"/>
            </w:tcBorders>
          </w:tcPr>
          <w:p w14:paraId="2A9F92F5" w14:textId="77777777" w:rsidR="004E400A" w:rsidRDefault="00000000">
            <w:pPr>
              <w:jc w:val="center"/>
            </w:pPr>
            <w:r>
              <w:t>0.01</w:t>
            </w:r>
          </w:p>
        </w:tc>
        <w:tc>
          <w:tcPr>
            <w:tcW w:w="3312" w:type="dxa"/>
            <w:tcBorders>
              <w:top w:val="nil"/>
              <w:left w:val="nil"/>
              <w:bottom w:val="nil"/>
              <w:right w:val="nil"/>
            </w:tcBorders>
          </w:tcPr>
          <w:p w14:paraId="46D595F9" w14:textId="77777777" w:rsidR="004E400A" w:rsidRDefault="00000000">
            <w:pPr>
              <w:jc w:val="center"/>
            </w:pPr>
            <w:r>
              <w:t>8</w:t>
            </w:r>
          </w:p>
        </w:tc>
      </w:tr>
      <w:tr w:rsidR="004E400A" w14:paraId="03ABF210" w14:textId="77777777">
        <w:tc>
          <w:tcPr>
            <w:tcW w:w="4320" w:type="dxa"/>
            <w:tcBorders>
              <w:top w:val="nil"/>
              <w:left w:val="nil"/>
              <w:bottom w:val="nil"/>
              <w:right w:val="nil"/>
            </w:tcBorders>
          </w:tcPr>
          <w:p w14:paraId="6623B593" w14:textId="77777777" w:rsidR="004E400A" w:rsidRDefault="00000000">
            <w:r>
              <w:t xml:space="preserve">   Greek</w:t>
            </w:r>
          </w:p>
        </w:tc>
        <w:tc>
          <w:tcPr>
            <w:tcW w:w="3312" w:type="dxa"/>
            <w:tcBorders>
              <w:top w:val="nil"/>
              <w:left w:val="nil"/>
              <w:bottom w:val="nil"/>
              <w:right w:val="nil"/>
            </w:tcBorders>
          </w:tcPr>
          <w:p w14:paraId="02F9A4A5" w14:textId="77777777" w:rsidR="004E400A" w:rsidRDefault="00000000">
            <w:pPr>
              <w:jc w:val="center"/>
            </w:pPr>
            <w:r>
              <w:t>0.00</w:t>
            </w:r>
          </w:p>
        </w:tc>
        <w:tc>
          <w:tcPr>
            <w:tcW w:w="3312" w:type="dxa"/>
            <w:tcBorders>
              <w:top w:val="nil"/>
              <w:left w:val="nil"/>
              <w:bottom w:val="nil"/>
              <w:right w:val="nil"/>
            </w:tcBorders>
          </w:tcPr>
          <w:p w14:paraId="3E2DF20F" w14:textId="77777777" w:rsidR="004E400A" w:rsidRDefault="00000000">
            <w:pPr>
              <w:jc w:val="center"/>
            </w:pPr>
            <w:r>
              <w:t>1</w:t>
            </w:r>
          </w:p>
        </w:tc>
      </w:tr>
      <w:tr w:rsidR="004E400A" w14:paraId="535E333C" w14:textId="77777777">
        <w:tc>
          <w:tcPr>
            <w:tcW w:w="4320" w:type="dxa"/>
            <w:tcBorders>
              <w:top w:val="nil"/>
              <w:left w:val="nil"/>
              <w:bottom w:val="nil"/>
              <w:right w:val="nil"/>
            </w:tcBorders>
          </w:tcPr>
          <w:p w14:paraId="7671F44D" w14:textId="77777777" w:rsidR="004E400A" w:rsidRDefault="00000000">
            <w:r>
              <w:t xml:space="preserve">   Azeri</w:t>
            </w:r>
          </w:p>
        </w:tc>
        <w:tc>
          <w:tcPr>
            <w:tcW w:w="3312" w:type="dxa"/>
            <w:tcBorders>
              <w:top w:val="nil"/>
              <w:left w:val="nil"/>
              <w:bottom w:val="nil"/>
              <w:right w:val="nil"/>
            </w:tcBorders>
          </w:tcPr>
          <w:p w14:paraId="0CB6196C" w14:textId="77777777" w:rsidR="004E400A" w:rsidRDefault="00000000">
            <w:pPr>
              <w:jc w:val="center"/>
            </w:pPr>
            <w:r>
              <w:t>0.01</w:t>
            </w:r>
          </w:p>
        </w:tc>
        <w:tc>
          <w:tcPr>
            <w:tcW w:w="3312" w:type="dxa"/>
            <w:tcBorders>
              <w:top w:val="nil"/>
              <w:left w:val="nil"/>
              <w:bottom w:val="nil"/>
              <w:right w:val="nil"/>
            </w:tcBorders>
          </w:tcPr>
          <w:p w14:paraId="40FA09FE" w14:textId="77777777" w:rsidR="004E400A" w:rsidRDefault="00000000">
            <w:pPr>
              <w:jc w:val="center"/>
            </w:pPr>
            <w:r>
              <w:t>9</w:t>
            </w:r>
          </w:p>
        </w:tc>
      </w:tr>
      <w:tr w:rsidR="004E400A" w14:paraId="2BDBB5AC" w14:textId="77777777">
        <w:tc>
          <w:tcPr>
            <w:tcW w:w="4320" w:type="dxa"/>
            <w:tcBorders>
              <w:top w:val="nil"/>
              <w:left w:val="nil"/>
              <w:bottom w:val="nil"/>
              <w:right w:val="nil"/>
            </w:tcBorders>
          </w:tcPr>
          <w:p w14:paraId="5FE05618" w14:textId="77777777" w:rsidR="004E400A" w:rsidRDefault="00000000">
            <w:r>
              <w:t xml:space="preserve">   Other</w:t>
            </w:r>
          </w:p>
        </w:tc>
        <w:tc>
          <w:tcPr>
            <w:tcW w:w="3312" w:type="dxa"/>
            <w:tcBorders>
              <w:top w:val="nil"/>
              <w:left w:val="nil"/>
              <w:bottom w:val="nil"/>
              <w:right w:val="nil"/>
            </w:tcBorders>
          </w:tcPr>
          <w:p w14:paraId="3C53B3A1" w14:textId="77777777" w:rsidR="004E400A" w:rsidRDefault="00000000">
            <w:pPr>
              <w:jc w:val="center"/>
            </w:pPr>
            <w:r>
              <w:t>0.04</w:t>
            </w:r>
          </w:p>
        </w:tc>
        <w:tc>
          <w:tcPr>
            <w:tcW w:w="3312" w:type="dxa"/>
            <w:tcBorders>
              <w:top w:val="nil"/>
              <w:left w:val="nil"/>
              <w:bottom w:val="nil"/>
              <w:right w:val="nil"/>
            </w:tcBorders>
          </w:tcPr>
          <w:p w14:paraId="721F0A51" w14:textId="77777777" w:rsidR="004E400A" w:rsidRDefault="00000000">
            <w:pPr>
              <w:jc w:val="center"/>
            </w:pPr>
            <w:r>
              <w:t>58</w:t>
            </w:r>
          </w:p>
        </w:tc>
      </w:tr>
      <w:tr w:rsidR="004E400A" w14:paraId="7AA9DCF2" w14:textId="77777777">
        <w:tc>
          <w:tcPr>
            <w:tcW w:w="4320" w:type="dxa"/>
            <w:tcBorders>
              <w:top w:val="nil"/>
              <w:left w:val="nil"/>
              <w:bottom w:val="nil"/>
              <w:right w:val="nil"/>
            </w:tcBorders>
          </w:tcPr>
          <w:p w14:paraId="26D53EDC" w14:textId="77777777" w:rsidR="004E400A" w:rsidRDefault="00000000">
            <w:r>
              <w:t xml:space="preserve">   Missing</w:t>
            </w:r>
          </w:p>
        </w:tc>
        <w:tc>
          <w:tcPr>
            <w:tcW w:w="3312" w:type="dxa"/>
            <w:tcBorders>
              <w:top w:val="nil"/>
              <w:left w:val="nil"/>
              <w:bottom w:val="nil"/>
              <w:right w:val="nil"/>
            </w:tcBorders>
          </w:tcPr>
          <w:p w14:paraId="5DD93A50" w14:textId="77777777" w:rsidR="004E400A" w:rsidRDefault="00000000">
            <w:pPr>
              <w:jc w:val="center"/>
            </w:pPr>
            <w:r>
              <w:t>0.01</w:t>
            </w:r>
          </w:p>
        </w:tc>
        <w:tc>
          <w:tcPr>
            <w:tcW w:w="3312" w:type="dxa"/>
            <w:tcBorders>
              <w:top w:val="nil"/>
              <w:left w:val="nil"/>
              <w:bottom w:val="nil"/>
              <w:right w:val="nil"/>
            </w:tcBorders>
          </w:tcPr>
          <w:p w14:paraId="719EF856" w14:textId="77777777" w:rsidR="004E400A" w:rsidRDefault="00000000">
            <w:pPr>
              <w:jc w:val="center"/>
            </w:pPr>
            <w:r>
              <w:t>9</w:t>
            </w:r>
          </w:p>
        </w:tc>
      </w:tr>
    </w:tbl>
    <w:p w14:paraId="618E2AB8" w14:textId="77777777" w:rsidR="004E400A" w:rsidRDefault="004E400A"/>
    <w:p w14:paraId="3CD7718C" w14:textId="77777777" w:rsidR="004D473E" w:rsidRDefault="004D473E">
      <w:pPr>
        <w:rPr>
          <w:b/>
        </w:rPr>
      </w:pPr>
      <w:r>
        <w:rPr>
          <w:b/>
        </w:rPr>
        <w:br w:type="page"/>
      </w:r>
    </w:p>
    <w:p w14:paraId="2609C9F5" w14:textId="5590A1DD" w:rsidR="004E400A" w:rsidRDefault="00000000">
      <w:pPr>
        <w:jc w:val="center"/>
      </w:pPr>
      <w:r>
        <w:rPr>
          <w:b/>
        </w:rPr>
        <w:lastRenderedPageBreak/>
        <w:t xml:space="preserve">Table </w:t>
      </w:r>
      <w:r w:rsidR="003E78D2">
        <w:rPr>
          <w:b/>
        </w:rPr>
        <w:t>20</w:t>
      </w:r>
      <w:r>
        <w:rPr>
          <w:b/>
        </w:rPr>
        <w:t>b: Variations Across Demographic Characteristics (Turkey)</w:t>
      </w:r>
    </w:p>
    <w:tbl>
      <w:tblPr>
        <w:tblStyle w:val="TableGrid"/>
        <w:tblW w:w="0" w:type="auto"/>
        <w:tblLook w:val="04A0" w:firstRow="1" w:lastRow="0" w:firstColumn="1" w:lastColumn="0" w:noHBand="0" w:noVBand="1"/>
      </w:tblPr>
      <w:tblGrid>
        <w:gridCol w:w="3437"/>
        <w:gridCol w:w="1788"/>
        <w:gridCol w:w="886"/>
        <w:gridCol w:w="1229"/>
        <w:gridCol w:w="1229"/>
        <w:gridCol w:w="1367"/>
      </w:tblGrid>
      <w:tr w:rsidR="004E400A" w14:paraId="0E6D62C6" w14:textId="77777777">
        <w:tc>
          <w:tcPr>
            <w:tcW w:w="5760" w:type="dxa"/>
            <w:tcBorders>
              <w:top w:val="nil"/>
              <w:left w:val="nil"/>
              <w:bottom w:val="single" w:sz="0" w:space="0" w:color="000000"/>
              <w:right w:val="nil"/>
            </w:tcBorders>
          </w:tcPr>
          <w:p w14:paraId="6095922B" w14:textId="77777777" w:rsidR="004E400A" w:rsidRDefault="00000000">
            <w:r>
              <w:t>Variable</w:t>
            </w:r>
          </w:p>
        </w:tc>
        <w:tc>
          <w:tcPr>
            <w:tcW w:w="1656" w:type="dxa"/>
            <w:tcBorders>
              <w:top w:val="nil"/>
              <w:left w:val="nil"/>
              <w:bottom w:val="single" w:sz="0" w:space="0" w:color="000000"/>
              <w:right w:val="nil"/>
            </w:tcBorders>
          </w:tcPr>
          <w:p w14:paraId="6515777A" w14:textId="77777777" w:rsidR="004E400A" w:rsidRDefault="00000000">
            <w:pPr>
              <w:jc w:val="center"/>
            </w:pPr>
            <w:r>
              <w:t>Mean/Proportion</w:t>
            </w:r>
          </w:p>
        </w:tc>
        <w:tc>
          <w:tcPr>
            <w:tcW w:w="1656" w:type="dxa"/>
            <w:tcBorders>
              <w:top w:val="nil"/>
              <w:left w:val="nil"/>
              <w:bottom w:val="single" w:sz="0" w:space="0" w:color="000000"/>
              <w:right w:val="nil"/>
            </w:tcBorders>
          </w:tcPr>
          <w:p w14:paraId="039566D4" w14:textId="77777777" w:rsidR="004E400A" w:rsidRDefault="00000000">
            <w:pPr>
              <w:jc w:val="center"/>
            </w:pPr>
            <w:r>
              <w:t>SE</w:t>
            </w:r>
          </w:p>
        </w:tc>
        <w:tc>
          <w:tcPr>
            <w:tcW w:w="1656" w:type="dxa"/>
            <w:tcBorders>
              <w:top w:val="nil"/>
              <w:left w:val="nil"/>
              <w:bottom w:val="single" w:sz="0" w:space="0" w:color="000000"/>
              <w:right w:val="nil"/>
            </w:tcBorders>
          </w:tcPr>
          <w:p w14:paraId="15968EE3" w14:textId="77777777" w:rsidR="004E400A" w:rsidRDefault="00000000">
            <w:pPr>
              <w:jc w:val="center"/>
            </w:pPr>
            <w:r>
              <w:t>LCI</w:t>
            </w:r>
          </w:p>
        </w:tc>
        <w:tc>
          <w:tcPr>
            <w:tcW w:w="1656" w:type="dxa"/>
            <w:tcBorders>
              <w:top w:val="nil"/>
              <w:left w:val="nil"/>
              <w:bottom w:val="single" w:sz="0" w:space="0" w:color="000000"/>
              <w:right w:val="nil"/>
            </w:tcBorders>
          </w:tcPr>
          <w:p w14:paraId="4BF452F6" w14:textId="77777777" w:rsidR="004E400A" w:rsidRDefault="00000000">
            <w:pPr>
              <w:jc w:val="center"/>
            </w:pPr>
            <w:r>
              <w:t>UCI</w:t>
            </w:r>
          </w:p>
        </w:tc>
        <w:tc>
          <w:tcPr>
            <w:tcW w:w="2880" w:type="dxa"/>
            <w:tcBorders>
              <w:top w:val="nil"/>
              <w:left w:val="nil"/>
              <w:bottom w:val="single" w:sz="0" w:space="0" w:color="000000"/>
              <w:right w:val="nil"/>
            </w:tcBorders>
          </w:tcPr>
          <w:p w14:paraId="771F7F8E" w14:textId="77777777" w:rsidR="004E400A" w:rsidRDefault="00000000">
            <w:pPr>
              <w:jc w:val="center"/>
            </w:pPr>
            <w:r>
              <w:t>Global p-value</w:t>
            </w:r>
          </w:p>
        </w:tc>
      </w:tr>
      <w:tr w:rsidR="004E400A" w14:paraId="2F9D4F68" w14:textId="77777777">
        <w:tc>
          <w:tcPr>
            <w:tcW w:w="5760" w:type="dxa"/>
            <w:tcBorders>
              <w:top w:val="single" w:sz="0" w:space="0" w:color="000000"/>
              <w:left w:val="nil"/>
              <w:bottom w:val="nil"/>
              <w:right w:val="nil"/>
            </w:tcBorders>
          </w:tcPr>
          <w:p w14:paraId="157306E5" w14:textId="77777777" w:rsidR="004E400A" w:rsidRDefault="00000000">
            <w:r>
              <w:t>Age</w:t>
            </w:r>
          </w:p>
        </w:tc>
        <w:tc>
          <w:tcPr>
            <w:tcW w:w="0" w:type="auto"/>
            <w:tcBorders>
              <w:top w:val="single" w:sz="0" w:space="0" w:color="000000"/>
              <w:left w:val="nil"/>
              <w:bottom w:val="nil"/>
              <w:right w:val="nil"/>
            </w:tcBorders>
          </w:tcPr>
          <w:p w14:paraId="78DC452C" w14:textId="77777777" w:rsidR="004E400A" w:rsidRDefault="004E400A">
            <w:pPr>
              <w:jc w:val="center"/>
            </w:pPr>
          </w:p>
        </w:tc>
        <w:tc>
          <w:tcPr>
            <w:tcW w:w="0" w:type="auto"/>
            <w:tcBorders>
              <w:top w:val="single" w:sz="0" w:space="0" w:color="000000"/>
              <w:left w:val="nil"/>
              <w:bottom w:val="nil"/>
              <w:right w:val="nil"/>
            </w:tcBorders>
          </w:tcPr>
          <w:p w14:paraId="35569BDA" w14:textId="77777777" w:rsidR="004E400A" w:rsidRDefault="004E400A">
            <w:pPr>
              <w:jc w:val="center"/>
            </w:pPr>
          </w:p>
        </w:tc>
        <w:tc>
          <w:tcPr>
            <w:tcW w:w="0" w:type="auto"/>
            <w:tcBorders>
              <w:top w:val="single" w:sz="0" w:space="0" w:color="000000"/>
              <w:left w:val="nil"/>
              <w:bottom w:val="nil"/>
              <w:right w:val="nil"/>
            </w:tcBorders>
          </w:tcPr>
          <w:p w14:paraId="56A5BF34" w14:textId="77777777" w:rsidR="004E400A" w:rsidRDefault="004E400A">
            <w:pPr>
              <w:jc w:val="center"/>
            </w:pPr>
          </w:p>
        </w:tc>
        <w:tc>
          <w:tcPr>
            <w:tcW w:w="0" w:type="auto"/>
            <w:tcBorders>
              <w:top w:val="single" w:sz="0" w:space="0" w:color="000000"/>
              <w:left w:val="nil"/>
              <w:bottom w:val="nil"/>
              <w:right w:val="nil"/>
            </w:tcBorders>
          </w:tcPr>
          <w:p w14:paraId="2FA512E5" w14:textId="77777777" w:rsidR="004E400A" w:rsidRDefault="004E400A">
            <w:pPr>
              <w:jc w:val="center"/>
            </w:pPr>
          </w:p>
        </w:tc>
        <w:tc>
          <w:tcPr>
            <w:tcW w:w="2880" w:type="dxa"/>
            <w:tcBorders>
              <w:top w:val="single" w:sz="0" w:space="0" w:color="000000"/>
              <w:left w:val="nil"/>
              <w:bottom w:val="nil"/>
              <w:right w:val="nil"/>
            </w:tcBorders>
          </w:tcPr>
          <w:p w14:paraId="6AD2AF55" w14:textId="77777777" w:rsidR="004E400A" w:rsidRDefault="004E400A">
            <w:pPr>
              <w:jc w:val="center"/>
            </w:pPr>
          </w:p>
        </w:tc>
      </w:tr>
      <w:tr w:rsidR="004E400A" w14:paraId="07AAA622" w14:textId="77777777">
        <w:tc>
          <w:tcPr>
            <w:tcW w:w="5760" w:type="dxa"/>
            <w:tcBorders>
              <w:top w:val="nil"/>
              <w:left w:val="nil"/>
              <w:bottom w:val="nil"/>
              <w:right w:val="nil"/>
            </w:tcBorders>
          </w:tcPr>
          <w:p w14:paraId="40FC289D" w14:textId="77777777" w:rsidR="004E400A" w:rsidRDefault="00000000">
            <w:r>
              <w:t xml:space="preserve">   18-24</w:t>
            </w:r>
          </w:p>
        </w:tc>
        <w:tc>
          <w:tcPr>
            <w:tcW w:w="1656" w:type="dxa"/>
            <w:tcBorders>
              <w:top w:val="nil"/>
              <w:left w:val="nil"/>
              <w:bottom w:val="nil"/>
              <w:right w:val="nil"/>
            </w:tcBorders>
          </w:tcPr>
          <w:p w14:paraId="24AEF517" w14:textId="77777777" w:rsidR="004E400A" w:rsidRDefault="00000000">
            <w:pPr>
              <w:jc w:val="center"/>
            </w:pPr>
            <w:r>
              <w:t>0.59</w:t>
            </w:r>
          </w:p>
        </w:tc>
        <w:tc>
          <w:tcPr>
            <w:tcW w:w="1656" w:type="dxa"/>
            <w:tcBorders>
              <w:top w:val="nil"/>
              <w:left w:val="nil"/>
              <w:bottom w:val="nil"/>
              <w:right w:val="nil"/>
            </w:tcBorders>
          </w:tcPr>
          <w:p w14:paraId="66FD35F7" w14:textId="77777777" w:rsidR="004E400A" w:rsidRDefault="00000000">
            <w:pPr>
              <w:jc w:val="center"/>
            </w:pPr>
            <w:r>
              <w:t>0.03</w:t>
            </w:r>
          </w:p>
        </w:tc>
        <w:tc>
          <w:tcPr>
            <w:tcW w:w="1656" w:type="dxa"/>
            <w:tcBorders>
              <w:top w:val="nil"/>
              <w:left w:val="nil"/>
              <w:bottom w:val="nil"/>
              <w:right w:val="nil"/>
            </w:tcBorders>
          </w:tcPr>
          <w:p w14:paraId="1B0C30EE" w14:textId="77777777" w:rsidR="004E400A" w:rsidRDefault="00000000">
            <w:pPr>
              <w:jc w:val="center"/>
            </w:pPr>
            <w:r>
              <w:t>0.53</w:t>
            </w:r>
          </w:p>
        </w:tc>
        <w:tc>
          <w:tcPr>
            <w:tcW w:w="1656" w:type="dxa"/>
            <w:tcBorders>
              <w:top w:val="nil"/>
              <w:left w:val="nil"/>
              <w:bottom w:val="nil"/>
              <w:right w:val="nil"/>
            </w:tcBorders>
          </w:tcPr>
          <w:p w14:paraId="3DBDD907" w14:textId="77777777" w:rsidR="004E400A" w:rsidRDefault="00000000">
            <w:pPr>
              <w:jc w:val="center"/>
            </w:pPr>
            <w:r>
              <w:t>0.66</w:t>
            </w:r>
          </w:p>
        </w:tc>
        <w:tc>
          <w:tcPr>
            <w:tcW w:w="2880" w:type="dxa"/>
            <w:tcBorders>
              <w:top w:val="nil"/>
              <w:left w:val="nil"/>
              <w:bottom w:val="nil"/>
              <w:right w:val="nil"/>
            </w:tcBorders>
          </w:tcPr>
          <w:p w14:paraId="373BAEB8" w14:textId="77777777" w:rsidR="004E400A" w:rsidRDefault="00000000">
            <w:pPr>
              <w:jc w:val="center"/>
            </w:pPr>
            <w:r>
              <w:t>0.04</w:t>
            </w:r>
          </w:p>
        </w:tc>
      </w:tr>
      <w:tr w:rsidR="004E400A" w14:paraId="050D39A2" w14:textId="77777777">
        <w:tc>
          <w:tcPr>
            <w:tcW w:w="5760" w:type="dxa"/>
            <w:tcBorders>
              <w:top w:val="nil"/>
              <w:left w:val="nil"/>
              <w:bottom w:val="nil"/>
              <w:right w:val="nil"/>
            </w:tcBorders>
          </w:tcPr>
          <w:p w14:paraId="38B41F4C" w14:textId="77777777" w:rsidR="004E400A" w:rsidRDefault="00000000">
            <w:r>
              <w:t xml:space="preserve">   25-29</w:t>
            </w:r>
          </w:p>
        </w:tc>
        <w:tc>
          <w:tcPr>
            <w:tcW w:w="1656" w:type="dxa"/>
            <w:tcBorders>
              <w:top w:val="nil"/>
              <w:left w:val="nil"/>
              <w:bottom w:val="nil"/>
              <w:right w:val="nil"/>
            </w:tcBorders>
          </w:tcPr>
          <w:p w14:paraId="7121823E" w14:textId="77777777" w:rsidR="004E400A" w:rsidRDefault="00000000">
            <w:pPr>
              <w:jc w:val="center"/>
            </w:pPr>
            <w:r>
              <w:t>0.72</w:t>
            </w:r>
          </w:p>
        </w:tc>
        <w:tc>
          <w:tcPr>
            <w:tcW w:w="1656" w:type="dxa"/>
            <w:tcBorders>
              <w:top w:val="nil"/>
              <w:left w:val="nil"/>
              <w:bottom w:val="nil"/>
              <w:right w:val="nil"/>
            </w:tcBorders>
          </w:tcPr>
          <w:p w14:paraId="2D8E8A59" w14:textId="77777777" w:rsidR="004E400A" w:rsidRDefault="00000000">
            <w:pPr>
              <w:jc w:val="center"/>
            </w:pPr>
            <w:r>
              <w:t>0.04</w:t>
            </w:r>
          </w:p>
        </w:tc>
        <w:tc>
          <w:tcPr>
            <w:tcW w:w="1656" w:type="dxa"/>
            <w:tcBorders>
              <w:top w:val="nil"/>
              <w:left w:val="nil"/>
              <w:bottom w:val="nil"/>
              <w:right w:val="nil"/>
            </w:tcBorders>
          </w:tcPr>
          <w:p w14:paraId="505E3BB1" w14:textId="77777777" w:rsidR="004E400A" w:rsidRDefault="00000000">
            <w:pPr>
              <w:jc w:val="center"/>
            </w:pPr>
            <w:r>
              <w:t>0.65</w:t>
            </w:r>
          </w:p>
        </w:tc>
        <w:tc>
          <w:tcPr>
            <w:tcW w:w="1656" w:type="dxa"/>
            <w:tcBorders>
              <w:top w:val="nil"/>
              <w:left w:val="nil"/>
              <w:bottom w:val="nil"/>
              <w:right w:val="nil"/>
            </w:tcBorders>
          </w:tcPr>
          <w:p w14:paraId="4A24DA74" w14:textId="77777777" w:rsidR="004E400A" w:rsidRDefault="00000000">
            <w:pPr>
              <w:jc w:val="center"/>
            </w:pPr>
            <w:r>
              <w:t>0.79</w:t>
            </w:r>
          </w:p>
        </w:tc>
        <w:tc>
          <w:tcPr>
            <w:tcW w:w="2880" w:type="dxa"/>
            <w:tcBorders>
              <w:top w:val="nil"/>
              <w:left w:val="nil"/>
              <w:bottom w:val="nil"/>
              <w:right w:val="nil"/>
            </w:tcBorders>
          </w:tcPr>
          <w:p w14:paraId="02DD763A" w14:textId="77777777" w:rsidR="004E400A" w:rsidRDefault="00000000">
            <w:pPr>
              <w:jc w:val="center"/>
            </w:pPr>
            <w:r>
              <w:t>.</w:t>
            </w:r>
          </w:p>
        </w:tc>
      </w:tr>
      <w:tr w:rsidR="004E400A" w14:paraId="305F9831" w14:textId="77777777">
        <w:tc>
          <w:tcPr>
            <w:tcW w:w="5760" w:type="dxa"/>
            <w:tcBorders>
              <w:top w:val="nil"/>
              <w:left w:val="nil"/>
              <w:bottom w:val="nil"/>
              <w:right w:val="nil"/>
            </w:tcBorders>
          </w:tcPr>
          <w:p w14:paraId="6768B5EC" w14:textId="77777777" w:rsidR="004E400A" w:rsidRDefault="00000000">
            <w:r>
              <w:t xml:space="preserve">   30-39</w:t>
            </w:r>
          </w:p>
        </w:tc>
        <w:tc>
          <w:tcPr>
            <w:tcW w:w="1656" w:type="dxa"/>
            <w:tcBorders>
              <w:top w:val="nil"/>
              <w:left w:val="nil"/>
              <w:bottom w:val="nil"/>
              <w:right w:val="nil"/>
            </w:tcBorders>
          </w:tcPr>
          <w:p w14:paraId="371806CD" w14:textId="77777777" w:rsidR="004E400A" w:rsidRDefault="00000000">
            <w:pPr>
              <w:jc w:val="center"/>
            </w:pPr>
            <w:r>
              <w:t>0.60</w:t>
            </w:r>
          </w:p>
        </w:tc>
        <w:tc>
          <w:tcPr>
            <w:tcW w:w="1656" w:type="dxa"/>
            <w:tcBorders>
              <w:top w:val="nil"/>
              <w:left w:val="nil"/>
              <w:bottom w:val="nil"/>
              <w:right w:val="nil"/>
            </w:tcBorders>
          </w:tcPr>
          <w:p w14:paraId="2FC9BC7E" w14:textId="77777777" w:rsidR="004E400A" w:rsidRDefault="00000000">
            <w:pPr>
              <w:jc w:val="center"/>
            </w:pPr>
            <w:r>
              <w:t>0.03</w:t>
            </w:r>
          </w:p>
        </w:tc>
        <w:tc>
          <w:tcPr>
            <w:tcW w:w="1656" w:type="dxa"/>
            <w:tcBorders>
              <w:top w:val="nil"/>
              <w:left w:val="nil"/>
              <w:bottom w:val="nil"/>
              <w:right w:val="nil"/>
            </w:tcBorders>
          </w:tcPr>
          <w:p w14:paraId="6950F554" w14:textId="77777777" w:rsidR="004E400A" w:rsidRDefault="00000000">
            <w:pPr>
              <w:jc w:val="center"/>
            </w:pPr>
            <w:r>
              <w:t>0.54</w:t>
            </w:r>
          </w:p>
        </w:tc>
        <w:tc>
          <w:tcPr>
            <w:tcW w:w="1656" w:type="dxa"/>
            <w:tcBorders>
              <w:top w:val="nil"/>
              <w:left w:val="nil"/>
              <w:bottom w:val="nil"/>
              <w:right w:val="nil"/>
            </w:tcBorders>
          </w:tcPr>
          <w:p w14:paraId="61E08343" w14:textId="77777777" w:rsidR="004E400A" w:rsidRDefault="00000000">
            <w:pPr>
              <w:jc w:val="center"/>
            </w:pPr>
            <w:r>
              <w:t>0.66</w:t>
            </w:r>
          </w:p>
        </w:tc>
        <w:tc>
          <w:tcPr>
            <w:tcW w:w="2880" w:type="dxa"/>
            <w:tcBorders>
              <w:top w:val="nil"/>
              <w:left w:val="nil"/>
              <w:bottom w:val="nil"/>
              <w:right w:val="nil"/>
            </w:tcBorders>
          </w:tcPr>
          <w:p w14:paraId="7D1882D1" w14:textId="77777777" w:rsidR="004E400A" w:rsidRDefault="00000000">
            <w:pPr>
              <w:jc w:val="center"/>
            </w:pPr>
            <w:r>
              <w:t>.</w:t>
            </w:r>
          </w:p>
        </w:tc>
      </w:tr>
      <w:tr w:rsidR="004E400A" w14:paraId="5C609BE2" w14:textId="77777777">
        <w:tc>
          <w:tcPr>
            <w:tcW w:w="5760" w:type="dxa"/>
            <w:tcBorders>
              <w:top w:val="nil"/>
              <w:left w:val="nil"/>
              <w:bottom w:val="nil"/>
              <w:right w:val="nil"/>
            </w:tcBorders>
          </w:tcPr>
          <w:p w14:paraId="5E5E6AD6" w14:textId="77777777" w:rsidR="004E400A" w:rsidRDefault="00000000">
            <w:r>
              <w:t xml:space="preserve">   40-49</w:t>
            </w:r>
          </w:p>
        </w:tc>
        <w:tc>
          <w:tcPr>
            <w:tcW w:w="1656" w:type="dxa"/>
            <w:tcBorders>
              <w:top w:val="nil"/>
              <w:left w:val="nil"/>
              <w:bottom w:val="nil"/>
              <w:right w:val="nil"/>
            </w:tcBorders>
          </w:tcPr>
          <w:p w14:paraId="6735882E" w14:textId="77777777" w:rsidR="004E400A" w:rsidRDefault="00000000">
            <w:pPr>
              <w:jc w:val="center"/>
            </w:pPr>
            <w:r>
              <w:t>0.58</w:t>
            </w:r>
          </w:p>
        </w:tc>
        <w:tc>
          <w:tcPr>
            <w:tcW w:w="1656" w:type="dxa"/>
            <w:tcBorders>
              <w:top w:val="nil"/>
              <w:left w:val="nil"/>
              <w:bottom w:val="nil"/>
              <w:right w:val="nil"/>
            </w:tcBorders>
          </w:tcPr>
          <w:p w14:paraId="0BB630E5" w14:textId="77777777" w:rsidR="004E400A" w:rsidRDefault="00000000">
            <w:pPr>
              <w:jc w:val="center"/>
            </w:pPr>
            <w:r>
              <w:t>0.03</w:t>
            </w:r>
          </w:p>
        </w:tc>
        <w:tc>
          <w:tcPr>
            <w:tcW w:w="1656" w:type="dxa"/>
            <w:tcBorders>
              <w:top w:val="nil"/>
              <w:left w:val="nil"/>
              <w:bottom w:val="nil"/>
              <w:right w:val="nil"/>
            </w:tcBorders>
          </w:tcPr>
          <w:p w14:paraId="677E6F0C" w14:textId="77777777" w:rsidR="004E400A" w:rsidRDefault="00000000">
            <w:pPr>
              <w:jc w:val="center"/>
            </w:pPr>
            <w:r>
              <w:t>0.51</w:t>
            </w:r>
          </w:p>
        </w:tc>
        <w:tc>
          <w:tcPr>
            <w:tcW w:w="1656" w:type="dxa"/>
            <w:tcBorders>
              <w:top w:val="nil"/>
              <w:left w:val="nil"/>
              <w:bottom w:val="nil"/>
              <w:right w:val="nil"/>
            </w:tcBorders>
          </w:tcPr>
          <w:p w14:paraId="7876FF7D" w14:textId="77777777" w:rsidR="004E400A" w:rsidRDefault="00000000">
            <w:pPr>
              <w:jc w:val="center"/>
            </w:pPr>
            <w:r>
              <w:t>0.64</w:t>
            </w:r>
          </w:p>
        </w:tc>
        <w:tc>
          <w:tcPr>
            <w:tcW w:w="2880" w:type="dxa"/>
            <w:tcBorders>
              <w:top w:val="nil"/>
              <w:left w:val="nil"/>
              <w:bottom w:val="nil"/>
              <w:right w:val="nil"/>
            </w:tcBorders>
          </w:tcPr>
          <w:p w14:paraId="08346057" w14:textId="77777777" w:rsidR="004E400A" w:rsidRDefault="00000000">
            <w:pPr>
              <w:jc w:val="center"/>
            </w:pPr>
            <w:r>
              <w:t>.</w:t>
            </w:r>
          </w:p>
        </w:tc>
      </w:tr>
      <w:tr w:rsidR="004E400A" w14:paraId="6D77AB61" w14:textId="77777777">
        <w:tc>
          <w:tcPr>
            <w:tcW w:w="5760" w:type="dxa"/>
            <w:tcBorders>
              <w:top w:val="nil"/>
              <w:left w:val="nil"/>
              <w:bottom w:val="nil"/>
              <w:right w:val="nil"/>
            </w:tcBorders>
          </w:tcPr>
          <w:p w14:paraId="01490260" w14:textId="77777777" w:rsidR="004E400A" w:rsidRDefault="00000000">
            <w:r>
              <w:t xml:space="preserve">   50-59</w:t>
            </w:r>
          </w:p>
        </w:tc>
        <w:tc>
          <w:tcPr>
            <w:tcW w:w="1656" w:type="dxa"/>
            <w:tcBorders>
              <w:top w:val="nil"/>
              <w:left w:val="nil"/>
              <w:bottom w:val="nil"/>
              <w:right w:val="nil"/>
            </w:tcBorders>
          </w:tcPr>
          <w:p w14:paraId="68ECC51C" w14:textId="77777777" w:rsidR="004E400A" w:rsidRDefault="00000000">
            <w:pPr>
              <w:jc w:val="center"/>
            </w:pPr>
            <w:r>
              <w:t>0.60</w:t>
            </w:r>
          </w:p>
        </w:tc>
        <w:tc>
          <w:tcPr>
            <w:tcW w:w="1656" w:type="dxa"/>
            <w:tcBorders>
              <w:top w:val="nil"/>
              <w:left w:val="nil"/>
              <w:bottom w:val="nil"/>
              <w:right w:val="nil"/>
            </w:tcBorders>
          </w:tcPr>
          <w:p w14:paraId="5E52B1C4" w14:textId="77777777" w:rsidR="004E400A" w:rsidRDefault="00000000">
            <w:pPr>
              <w:jc w:val="center"/>
            </w:pPr>
            <w:r>
              <w:t>0.04</w:t>
            </w:r>
          </w:p>
        </w:tc>
        <w:tc>
          <w:tcPr>
            <w:tcW w:w="1656" w:type="dxa"/>
            <w:tcBorders>
              <w:top w:val="nil"/>
              <w:left w:val="nil"/>
              <w:bottom w:val="nil"/>
              <w:right w:val="nil"/>
            </w:tcBorders>
          </w:tcPr>
          <w:p w14:paraId="257A9568" w14:textId="77777777" w:rsidR="004E400A" w:rsidRDefault="00000000">
            <w:pPr>
              <w:jc w:val="center"/>
            </w:pPr>
            <w:r>
              <w:t>0.52</w:t>
            </w:r>
          </w:p>
        </w:tc>
        <w:tc>
          <w:tcPr>
            <w:tcW w:w="1656" w:type="dxa"/>
            <w:tcBorders>
              <w:top w:val="nil"/>
              <w:left w:val="nil"/>
              <w:bottom w:val="nil"/>
              <w:right w:val="nil"/>
            </w:tcBorders>
          </w:tcPr>
          <w:p w14:paraId="6AC26B27" w14:textId="77777777" w:rsidR="004E400A" w:rsidRDefault="00000000">
            <w:pPr>
              <w:jc w:val="center"/>
            </w:pPr>
            <w:r>
              <w:t>0.68</w:t>
            </w:r>
          </w:p>
        </w:tc>
        <w:tc>
          <w:tcPr>
            <w:tcW w:w="2880" w:type="dxa"/>
            <w:tcBorders>
              <w:top w:val="nil"/>
              <w:left w:val="nil"/>
              <w:bottom w:val="nil"/>
              <w:right w:val="nil"/>
            </w:tcBorders>
          </w:tcPr>
          <w:p w14:paraId="3F95B619" w14:textId="77777777" w:rsidR="004E400A" w:rsidRDefault="00000000">
            <w:pPr>
              <w:jc w:val="center"/>
            </w:pPr>
            <w:r>
              <w:t>.</w:t>
            </w:r>
          </w:p>
        </w:tc>
      </w:tr>
      <w:tr w:rsidR="004E400A" w14:paraId="60C6FC9B" w14:textId="77777777">
        <w:tc>
          <w:tcPr>
            <w:tcW w:w="5760" w:type="dxa"/>
            <w:tcBorders>
              <w:top w:val="nil"/>
              <w:left w:val="nil"/>
              <w:bottom w:val="nil"/>
              <w:right w:val="nil"/>
            </w:tcBorders>
          </w:tcPr>
          <w:p w14:paraId="22F6A153" w14:textId="77777777" w:rsidR="004E400A" w:rsidRDefault="00000000">
            <w:r>
              <w:t xml:space="preserve">   60-69</w:t>
            </w:r>
          </w:p>
        </w:tc>
        <w:tc>
          <w:tcPr>
            <w:tcW w:w="1656" w:type="dxa"/>
            <w:tcBorders>
              <w:top w:val="nil"/>
              <w:left w:val="nil"/>
              <w:bottom w:val="nil"/>
              <w:right w:val="nil"/>
            </w:tcBorders>
          </w:tcPr>
          <w:p w14:paraId="6A97B502" w14:textId="77777777" w:rsidR="004E400A" w:rsidRDefault="00000000">
            <w:pPr>
              <w:jc w:val="center"/>
            </w:pPr>
            <w:r>
              <w:t>0.52</w:t>
            </w:r>
          </w:p>
        </w:tc>
        <w:tc>
          <w:tcPr>
            <w:tcW w:w="1656" w:type="dxa"/>
            <w:tcBorders>
              <w:top w:val="nil"/>
              <w:left w:val="nil"/>
              <w:bottom w:val="nil"/>
              <w:right w:val="nil"/>
            </w:tcBorders>
          </w:tcPr>
          <w:p w14:paraId="5907EEFB" w14:textId="77777777" w:rsidR="004E400A" w:rsidRDefault="00000000">
            <w:pPr>
              <w:jc w:val="center"/>
            </w:pPr>
            <w:r>
              <w:t>0.06</w:t>
            </w:r>
          </w:p>
        </w:tc>
        <w:tc>
          <w:tcPr>
            <w:tcW w:w="1656" w:type="dxa"/>
            <w:tcBorders>
              <w:top w:val="nil"/>
              <w:left w:val="nil"/>
              <w:bottom w:val="nil"/>
              <w:right w:val="nil"/>
            </w:tcBorders>
          </w:tcPr>
          <w:p w14:paraId="20680A8C" w14:textId="77777777" w:rsidR="004E400A" w:rsidRDefault="00000000">
            <w:pPr>
              <w:jc w:val="center"/>
            </w:pPr>
            <w:r>
              <w:t>0.41</w:t>
            </w:r>
          </w:p>
        </w:tc>
        <w:tc>
          <w:tcPr>
            <w:tcW w:w="1656" w:type="dxa"/>
            <w:tcBorders>
              <w:top w:val="nil"/>
              <w:left w:val="nil"/>
              <w:bottom w:val="nil"/>
              <w:right w:val="nil"/>
            </w:tcBorders>
          </w:tcPr>
          <w:p w14:paraId="52695DE5" w14:textId="77777777" w:rsidR="004E400A" w:rsidRDefault="00000000">
            <w:pPr>
              <w:jc w:val="center"/>
            </w:pPr>
            <w:r>
              <w:t>0.64</w:t>
            </w:r>
          </w:p>
        </w:tc>
        <w:tc>
          <w:tcPr>
            <w:tcW w:w="2880" w:type="dxa"/>
            <w:tcBorders>
              <w:top w:val="nil"/>
              <w:left w:val="nil"/>
              <w:bottom w:val="nil"/>
              <w:right w:val="nil"/>
            </w:tcBorders>
          </w:tcPr>
          <w:p w14:paraId="2F440D82" w14:textId="77777777" w:rsidR="004E400A" w:rsidRDefault="00000000">
            <w:pPr>
              <w:jc w:val="center"/>
            </w:pPr>
            <w:r>
              <w:t>.</w:t>
            </w:r>
          </w:p>
        </w:tc>
      </w:tr>
      <w:tr w:rsidR="004E400A" w14:paraId="27D730B8" w14:textId="77777777">
        <w:tc>
          <w:tcPr>
            <w:tcW w:w="5760" w:type="dxa"/>
            <w:tcBorders>
              <w:top w:val="nil"/>
              <w:left w:val="nil"/>
              <w:bottom w:val="nil"/>
              <w:right w:val="nil"/>
            </w:tcBorders>
          </w:tcPr>
          <w:p w14:paraId="4CD5B1FB" w14:textId="77777777" w:rsidR="004E400A" w:rsidRDefault="00000000">
            <w:r>
              <w:t xml:space="preserve">   70-79</w:t>
            </w:r>
          </w:p>
        </w:tc>
        <w:tc>
          <w:tcPr>
            <w:tcW w:w="1656" w:type="dxa"/>
            <w:tcBorders>
              <w:top w:val="nil"/>
              <w:left w:val="nil"/>
              <w:bottom w:val="nil"/>
              <w:right w:val="nil"/>
            </w:tcBorders>
          </w:tcPr>
          <w:p w14:paraId="3D19C4B3" w14:textId="77777777" w:rsidR="004E400A" w:rsidRDefault="00000000">
            <w:pPr>
              <w:jc w:val="center"/>
            </w:pPr>
            <w:r>
              <w:t>0.58</w:t>
            </w:r>
          </w:p>
        </w:tc>
        <w:tc>
          <w:tcPr>
            <w:tcW w:w="1656" w:type="dxa"/>
            <w:tcBorders>
              <w:top w:val="nil"/>
              <w:left w:val="nil"/>
              <w:bottom w:val="nil"/>
              <w:right w:val="nil"/>
            </w:tcBorders>
          </w:tcPr>
          <w:p w14:paraId="209BCAB1" w14:textId="77777777" w:rsidR="004E400A" w:rsidRDefault="00000000">
            <w:pPr>
              <w:jc w:val="center"/>
            </w:pPr>
            <w:r>
              <w:t>0.09</w:t>
            </w:r>
          </w:p>
        </w:tc>
        <w:tc>
          <w:tcPr>
            <w:tcW w:w="1656" w:type="dxa"/>
            <w:tcBorders>
              <w:top w:val="nil"/>
              <w:left w:val="nil"/>
              <w:bottom w:val="nil"/>
              <w:right w:val="nil"/>
            </w:tcBorders>
          </w:tcPr>
          <w:p w14:paraId="13BB9C9B" w14:textId="77777777" w:rsidR="004E400A" w:rsidRDefault="00000000">
            <w:pPr>
              <w:jc w:val="center"/>
            </w:pPr>
            <w:r>
              <w:t>0.38</w:t>
            </w:r>
          </w:p>
        </w:tc>
        <w:tc>
          <w:tcPr>
            <w:tcW w:w="1656" w:type="dxa"/>
            <w:tcBorders>
              <w:top w:val="nil"/>
              <w:left w:val="nil"/>
              <w:bottom w:val="nil"/>
              <w:right w:val="nil"/>
            </w:tcBorders>
          </w:tcPr>
          <w:p w14:paraId="1F73918B" w14:textId="77777777" w:rsidR="004E400A" w:rsidRDefault="00000000">
            <w:pPr>
              <w:jc w:val="center"/>
            </w:pPr>
            <w:r>
              <w:t>0.77</w:t>
            </w:r>
          </w:p>
        </w:tc>
        <w:tc>
          <w:tcPr>
            <w:tcW w:w="2880" w:type="dxa"/>
            <w:tcBorders>
              <w:top w:val="nil"/>
              <w:left w:val="nil"/>
              <w:bottom w:val="nil"/>
              <w:right w:val="nil"/>
            </w:tcBorders>
          </w:tcPr>
          <w:p w14:paraId="2FA353EB" w14:textId="77777777" w:rsidR="004E400A" w:rsidRDefault="00000000">
            <w:pPr>
              <w:jc w:val="center"/>
            </w:pPr>
            <w:r>
              <w:t>.</w:t>
            </w:r>
          </w:p>
        </w:tc>
      </w:tr>
      <w:tr w:rsidR="004E400A" w14:paraId="77D0E799" w14:textId="77777777">
        <w:tc>
          <w:tcPr>
            <w:tcW w:w="5760" w:type="dxa"/>
            <w:tcBorders>
              <w:top w:val="nil"/>
              <w:left w:val="nil"/>
              <w:bottom w:val="nil"/>
              <w:right w:val="nil"/>
            </w:tcBorders>
          </w:tcPr>
          <w:p w14:paraId="0574CE3A" w14:textId="77777777" w:rsidR="004E400A" w:rsidRDefault="00000000">
            <w:r>
              <w:t xml:space="preserve">   80 or Older</w:t>
            </w:r>
          </w:p>
        </w:tc>
        <w:tc>
          <w:tcPr>
            <w:tcW w:w="1656" w:type="dxa"/>
            <w:tcBorders>
              <w:top w:val="nil"/>
              <w:left w:val="nil"/>
              <w:bottom w:val="nil"/>
              <w:right w:val="nil"/>
            </w:tcBorders>
          </w:tcPr>
          <w:p w14:paraId="6D183034" w14:textId="77777777" w:rsidR="004E400A" w:rsidRDefault="00000000">
            <w:pPr>
              <w:jc w:val="center"/>
            </w:pPr>
            <w:r>
              <w:t>0.76</w:t>
            </w:r>
          </w:p>
        </w:tc>
        <w:tc>
          <w:tcPr>
            <w:tcW w:w="1656" w:type="dxa"/>
            <w:tcBorders>
              <w:top w:val="nil"/>
              <w:left w:val="nil"/>
              <w:bottom w:val="nil"/>
              <w:right w:val="nil"/>
            </w:tcBorders>
          </w:tcPr>
          <w:p w14:paraId="53FE3061" w14:textId="77777777" w:rsidR="004E400A" w:rsidRDefault="00000000">
            <w:pPr>
              <w:jc w:val="center"/>
            </w:pPr>
            <w:r>
              <w:t>0.03</w:t>
            </w:r>
          </w:p>
        </w:tc>
        <w:tc>
          <w:tcPr>
            <w:tcW w:w="1656" w:type="dxa"/>
            <w:tcBorders>
              <w:top w:val="nil"/>
              <w:left w:val="nil"/>
              <w:bottom w:val="nil"/>
              <w:right w:val="nil"/>
            </w:tcBorders>
          </w:tcPr>
          <w:p w14:paraId="5992CBE2" w14:textId="77777777" w:rsidR="004E400A" w:rsidRDefault="00000000">
            <w:pPr>
              <w:jc w:val="center"/>
            </w:pPr>
            <w:r>
              <w:t>-4.02</w:t>
            </w:r>
          </w:p>
        </w:tc>
        <w:tc>
          <w:tcPr>
            <w:tcW w:w="1656" w:type="dxa"/>
            <w:tcBorders>
              <w:top w:val="nil"/>
              <w:left w:val="nil"/>
              <w:bottom w:val="nil"/>
              <w:right w:val="nil"/>
            </w:tcBorders>
          </w:tcPr>
          <w:p w14:paraId="6FA4845A" w14:textId="77777777" w:rsidR="004E400A" w:rsidRDefault="00000000">
            <w:pPr>
              <w:jc w:val="center"/>
            </w:pPr>
            <w:r>
              <w:t>5.55</w:t>
            </w:r>
          </w:p>
        </w:tc>
        <w:tc>
          <w:tcPr>
            <w:tcW w:w="2880" w:type="dxa"/>
            <w:tcBorders>
              <w:top w:val="nil"/>
              <w:left w:val="nil"/>
              <w:bottom w:val="nil"/>
              <w:right w:val="nil"/>
            </w:tcBorders>
          </w:tcPr>
          <w:p w14:paraId="15765614" w14:textId="77777777" w:rsidR="004E400A" w:rsidRDefault="00000000">
            <w:pPr>
              <w:jc w:val="center"/>
            </w:pPr>
            <w:r>
              <w:t>.</w:t>
            </w:r>
          </w:p>
        </w:tc>
      </w:tr>
      <w:tr w:rsidR="004E400A" w14:paraId="367EC6C8" w14:textId="77777777">
        <w:tc>
          <w:tcPr>
            <w:tcW w:w="5760" w:type="dxa"/>
            <w:tcBorders>
              <w:top w:val="nil"/>
              <w:left w:val="nil"/>
              <w:bottom w:val="nil"/>
              <w:right w:val="nil"/>
            </w:tcBorders>
          </w:tcPr>
          <w:p w14:paraId="2451CA7A" w14:textId="77777777" w:rsidR="004E400A" w:rsidRDefault="00000000">
            <w:r>
              <w:t>Gender</w:t>
            </w:r>
          </w:p>
        </w:tc>
        <w:tc>
          <w:tcPr>
            <w:tcW w:w="0" w:type="auto"/>
            <w:tcBorders>
              <w:top w:val="nil"/>
              <w:left w:val="nil"/>
              <w:bottom w:val="nil"/>
              <w:right w:val="nil"/>
            </w:tcBorders>
          </w:tcPr>
          <w:p w14:paraId="70D16164" w14:textId="77777777" w:rsidR="004E400A" w:rsidRDefault="004E400A">
            <w:pPr>
              <w:jc w:val="center"/>
            </w:pPr>
          </w:p>
        </w:tc>
        <w:tc>
          <w:tcPr>
            <w:tcW w:w="0" w:type="auto"/>
            <w:tcBorders>
              <w:top w:val="nil"/>
              <w:left w:val="nil"/>
              <w:bottom w:val="nil"/>
              <w:right w:val="nil"/>
            </w:tcBorders>
          </w:tcPr>
          <w:p w14:paraId="2B922693" w14:textId="77777777" w:rsidR="004E400A" w:rsidRDefault="004E400A">
            <w:pPr>
              <w:jc w:val="center"/>
            </w:pPr>
          </w:p>
        </w:tc>
        <w:tc>
          <w:tcPr>
            <w:tcW w:w="0" w:type="auto"/>
            <w:tcBorders>
              <w:top w:val="nil"/>
              <w:left w:val="nil"/>
              <w:bottom w:val="nil"/>
              <w:right w:val="nil"/>
            </w:tcBorders>
          </w:tcPr>
          <w:p w14:paraId="20DEA8F3" w14:textId="77777777" w:rsidR="004E400A" w:rsidRDefault="004E400A">
            <w:pPr>
              <w:jc w:val="center"/>
            </w:pPr>
          </w:p>
        </w:tc>
        <w:tc>
          <w:tcPr>
            <w:tcW w:w="0" w:type="auto"/>
            <w:tcBorders>
              <w:top w:val="nil"/>
              <w:left w:val="nil"/>
              <w:bottom w:val="nil"/>
              <w:right w:val="nil"/>
            </w:tcBorders>
          </w:tcPr>
          <w:p w14:paraId="19043A10" w14:textId="77777777" w:rsidR="004E400A" w:rsidRDefault="004E400A">
            <w:pPr>
              <w:jc w:val="center"/>
            </w:pPr>
          </w:p>
        </w:tc>
        <w:tc>
          <w:tcPr>
            <w:tcW w:w="2880" w:type="dxa"/>
            <w:tcBorders>
              <w:top w:val="nil"/>
              <w:left w:val="nil"/>
              <w:bottom w:val="nil"/>
              <w:right w:val="nil"/>
            </w:tcBorders>
          </w:tcPr>
          <w:p w14:paraId="52342BBD" w14:textId="77777777" w:rsidR="004E400A" w:rsidRDefault="004E400A">
            <w:pPr>
              <w:jc w:val="center"/>
            </w:pPr>
          </w:p>
        </w:tc>
      </w:tr>
      <w:tr w:rsidR="004E400A" w14:paraId="3D942107" w14:textId="77777777">
        <w:tc>
          <w:tcPr>
            <w:tcW w:w="5760" w:type="dxa"/>
            <w:tcBorders>
              <w:top w:val="nil"/>
              <w:left w:val="nil"/>
              <w:bottom w:val="nil"/>
              <w:right w:val="nil"/>
            </w:tcBorders>
          </w:tcPr>
          <w:p w14:paraId="389CA752" w14:textId="77777777" w:rsidR="004E400A" w:rsidRDefault="00000000">
            <w:r>
              <w:t xml:space="preserve">   Male</w:t>
            </w:r>
          </w:p>
        </w:tc>
        <w:tc>
          <w:tcPr>
            <w:tcW w:w="1656" w:type="dxa"/>
            <w:tcBorders>
              <w:top w:val="nil"/>
              <w:left w:val="nil"/>
              <w:bottom w:val="nil"/>
              <w:right w:val="nil"/>
            </w:tcBorders>
          </w:tcPr>
          <w:p w14:paraId="6CCBC542" w14:textId="77777777" w:rsidR="004E400A" w:rsidRDefault="00000000">
            <w:pPr>
              <w:jc w:val="center"/>
            </w:pPr>
            <w:r>
              <w:t>0.61</w:t>
            </w:r>
          </w:p>
        </w:tc>
        <w:tc>
          <w:tcPr>
            <w:tcW w:w="1656" w:type="dxa"/>
            <w:tcBorders>
              <w:top w:val="nil"/>
              <w:left w:val="nil"/>
              <w:bottom w:val="nil"/>
              <w:right w:val="nil"/>
            </w:tcBorders>
          </w:tcPr>
          <w:p w14:paraId="605B7853" w14:textId="77777777" w:rsidR="004E400A" w:rsidRDefault="00000000">
            <w:pPr>
              <w:jc w:val="center"/>
            </w:pPr>
            <w:r>
              <w:t>0.02</w:t>
            </w:r>
          </w:p>
        </w:tc>
        <w:tc>
          <w:tcPr>
            <w:tcW w:w="1656" w:type="dxa"/>
            <w:tcBorders>
              <w:top w:val="nil"/>
              <w:left w:val="nil"/>
              <w:bottom w:val="nil"/>
              <w:right w:val="nil"/>
            </w:tcBorders>
          </w:tcPr>
          <w:p w14:paraId="3023F207" w14:textId="77777777" w:rsidR="004E400A" w:rsidRDefault="00000000">
            <w:pPr>
              <w:jc w:val="center"/>
            </w:pPr>
            <w:r>
              <w:t>0.57</w:t>
            </w:r>
          </w:p>
        </w:tc>
        <w:tc>
          <w:tcPr>
            <w:tcW w:w="1656" w:type="dxa"/>
            <w:tcBorders>
              <w:top w:val="nil"/>
              <w:left w:val="nil"/>
              <w:bottom w:val="nil"/>
              <w:right w:val="nil"/>
            </w:tcBorders>
          </w:tcPr>
          <w:p w14:paraId="6E08C344" w14:textId="77777777" w:rsidR="004E400A" w:rsidRDefault="00000000">
            <w:pPr>
              <w:jc w:val="center"/>
            </w:pPr>
            <w:r>
              <w:t>0.65</w:t>
            </w:r>
          </w:p>
        </w:tc>
        <w:tc>
          <w:tcPr>
            <w:tcW w:w="2880" w:type="dxa"/>
            <w:tcBorders>
              <w:top w:val="nil"/>
              <w:left w:val="nil"/>
              <w:bottom w:val="nil"/>
              <w:right w:val="nil"/>
            </w:tcBorders>
          </w:tcPr>
          <w:p w14:paraId="613807E7" w14:textId="77777777" w:rsidR="004E400A" w:rsidRDefault="00000000">
            <w:pPr>
              <w:jc w:val="center"/>
            </w:pPr>
            <w:r>
              <w:t>0.44</w:t>
            </w:r>
          </w:p>
        </w:tc>
      </w:tr>
      <w:tr w:rsidR="004E400A" w14:paraId="024C01A0" w14:textId="77777777">
        <w:tc>
          <w:tcPr>
            <w:tcW w:w="5760" w:type="dxa"/>
            <w:tcBorders>
              <w:top w:val="nil"/>
              <w:left w:val="nil"/>
              <w:bottom w:val="nil"/>
              <w:right w:val="nil"/>
            </w:tcBorders>
          </w:tcPr>
          <w:p w14:paraId="76C3E9E6" w14:textId="77777777" w:rsidR="004E400A" w:rsidRDefault="00000000">
            <w:r>
              <w:t xml:space="preserve">   Female</w:t>
            </w:r>
          </w:p>
        </w:tc>
        <w:tc>
          <w:tcPr>
            <w:tcW w:w="1656" w:type="dxa"/>
            <w:tcBorders>
              <w:top w:val="nil"/>
              <w:left w:val="nil"/>
              <w:bottom w:val="nil"/>
              <w:right w:val="nil"/>
            </w:tcBorders>
          </w:tcPr>
          <w:p w14:paraId="54F10D05" w14:textId="77777777" w:rsidR="004E400A" w:rsidRDefault="00000000">
            <w:pPr>
              <w:jc w:val="center"/>
            </w:pPr>
            <w:r>
              <w:t>0.59</w:t>
            </w:r>
          </w:p>
        </w:tc>
        <w:tc>
          <w:tcPr>
            <w:tcW w:w="1656" w:type="dxa"/>
            <w:tcBorders>
              <w:top w:val="nil"/>
              <w:left w:val="nil"/>
              <w:bottom w:val="nil"/>
              <w:right w:val="nil"/>
            </w:tcBorders>
          </w:tcPr>
          <w:p w14:paraId="3E8D6B62" w14:textId="77777777" w:rsidR="004E400A" w:rsidRDefault="00000000">
            <w:pPr>
              <w:jc w:val="center"/>
            </w:pPr>
            <w:r>
              <w:t>0.02</w:t>
            </w:r>
          </w:p>
        </w:tc>
        <w:tc>
          <w:tcPr>
            <w:tcW w:w="1656" w:type="dxa"/>
            <w:tcBorders>
              <w:top w:val="nil"/>
              <w:left w:val="nil"/>
              <w:bottom w:val="nil"/>
              <w:right w:val="nil"/>
            </w:tcBorders>
          </w:tcPr>
          <w:p w14:paraId="525D5E06" w14:textId="77777777" w:rsidR="004E400A" w:rsidRDefault="00000000">
            <w:pPr>
              <w:jc w:val="center"/>
            </w:pPr>
            <w:r>
              <w:t>0.54</w:t>
            </w:r>
          </w:p>
        </w:tc>
        <w:tc>
          <w:tcPr>
            <w:tcW w:w="1656" w:type="dxa"/>
            <w:tcBorders>
              <w:top w:val="nil"/>
              <w:left w:val="nil"/>
              <w:bottom w:val="nil"/>
              <w:right w:val="nil"/>
            </w:tcBorders>
          </w:tcPr>
          <w:p w14:paraId="62ECFAB2" w14:textId="77777777" w:rsidR="004E400A" w:rsidRDefault="00000000">
            <w:pPr>
              <w:jc w:val="center"/>
            </w:pPr>
            <w:r>
              <w:t>0.63</w:t>
            </w:r>
          </w:p>
        </w:tc>
        <w:tc>
          <w:tcPr>
            <w:tcW w:w="2880" w:type="dxa"/>
            <w:tcBorders>
              <w:top w:val="nil"/>
              <w:left w:val="nil"/>
              <w:bottom w:val="nil"/>
              <w:right w:val="nil"/>
            </w:tcBorders>
          </w:tcPr>
          <w:p w14:paraId="385A7BCC" w14:textId="77777777" w:rsidR="004E400A" w:rsidRDefault="00000000">
            <w:pPr>
              <w:jc w:val="center"/>
            </w:pPr>
            <w:r>
              <w:t>.</w:t>
            </w:r>
          </w:p>
        </w:tc>
      </w:tr>
      <w:tr w:rsidR="004E400A" w14:paraId="432F6D9B" w14:textId="77777777">
        <w:tc>
          <w:tcPr>
            <w:tcW w:w="5760" w:type="dxa"/>
            <w:tcBorders>
              <w:top w:val="nil"/>
              <w:left w:val="nil"/>
              <w:bottom w:val="nil"/>
              <w:right w:val="nil"/>
            </w:tcBorders>
          </w:tcPr>
          <w:p w14:paraId="38E719A9" w14:textId="77777777" w:rsidR="004E400A" w:rsidRDefault="00000000">
            <w:r>
              <w:t xml:space="preserve">   Other</w:t>
            </w:r>
          </w:p>
        </w:tc>
        <w:tc>
          <w:tcPr>
            <w:tcW w:w="1656" w:type="dxa"/>
            <w:tcBorders>
              <w:top w:val="nil"/>
              <w:left w:val="nil"/>
              <w:bottom w:val="nil"/>
              <w:right w:val="nil"/>
            </w:tcBorders>
          </w:tcPr>
          <w:p w14:paraId="14D04DA1" w14:textId="77777777" w:rsidR="004E400A" w:rsidRDefault="00000000">
            <w:pPr>
              <w:jc w:val="center"/>
            </w:pPr>
            <w:r>
              <w:t>.</w:t>
            </w:r>
          </w:p>
        </w:tc>
        <w:tc>
          <w:tcPr>
            <w:tcW w:w="1656" w:type="dxa"/>
            <w:tcBorders>
              <w:top w:val="nil"/>
              <w:left w:val="nil"/>
              <w:bottom w:val="nil"/>
              <w:right w:val="nil"/>
            </w:tcBorders>
          </w:tcPr>
          <w:p w14:paraId="163ECCD1" w14:textId="77777777" w:rsidR="004E400A" w:rsidRDefault="00000000">
            <w:pPr>
              <w:jc w:val="center"/>
            </w:pPr>
            <w:r>
              <w:t>.</w:t>
            </w:r>
          </w:p>
        </w:tc>
        <w:tc>
          <w:tcPr>
            <w:tcW w:w="1656" w:type="dxa"/>
            <w:tcBorders>
              <w:top w:val="nil"/>
              <w:left w:val="nil"/>
              <w:bottom w:val="nil"/>
              <w:right w:val="nil"/>
            </w:tcBorders>
          </w:tcPr>
          <w:p w14:paraId="024431AA" w14:textId="77777777" w:rsidR="004E400A" w:rsidRDefault="00000000">
            <w:pPr>
              <w:jc w:val="center"/>
            </w:pPr>
            <w:r>
              <w:t>.</w:t>
            </w:r>
          </w:p>
        </w:tc>
        <w:tc>
          <w:tcPr>
            <w:tcW w:w="1656" w:type="dxa"/>
            <w:tcBorders>
              <w:top w:val="nil"/>
              <w:left w:val="nil"/>
              <w:bottom w:val="nil"/>
              <w:right w:val="nil"/>
            </w:tcBorders>
          </w:tcPr>
          <w:p w14:paraId="0D320208" w14:textId="77777777" w:rsidR="004E400A" w:rsidRDefault="00000000">
            <w:pPr>
              <w:jc w:val="center"/>
            </w:pPr>
            <w:r>
              <w:t>.</w:t>
            </w:r>
          </w:p>
        </w:tc>
        <w:tc>
          <w:tcPr>
            <w:tcW w:w="2880" w:type="dxa"/>
            <w:tcBorders>
              <w:top w:val="nil"/>
              <w:left w:val="nil"/>
              <w:bottom w:val="nil"/>
              <w:right w:val="nil"/>
            </w:tcBorders>
          </w:tcPr>
          <w:p w14:paraId="52849405" w14:textId="77777777" w:rsidR="004E400A" w:rsidRDefault="00000000">
            <w:pPr>
              <w:jc w:val="center"/>
            </w:pPr>
            <w:r>
              <w:t>.</w:t>
            </w:r>
          </w:p>
        </w:tc>
      </w:tr>
      <w:tr w:rsidR="004E400A" w14:paraId="433AD723" w14:textId="77777777">
        <w:tc>
          <w:tcPr>
            <w:tcW w:w="5760" w:type="dxa"/>
            <w:tcBorders>
              <w:top w:val="nil"/>
              <w:left w:val="nil"/>
              <w:bottom w:val="nil"/>
              <w:right w:val="nil"/>
            </w:tcBorders>
          </w:tcPr>
          <w:p w14:paraId="0D8CB026" w14:textId="77777777" w:rsidR="004E400A" w:rsidRDefault="00000000">
            <w:r>
              <w:t>Marital Status</w:t>
            </w:r>
          </w:p>
        </w:tc>
        <w:tc>
          <w:tcPr>
            <w:tcW w:w="0" w:type="auto"/>
            <w:tcBorders>
              <w:top w:val="nil"/>
              <w:left w:val="nil"/>
              <w:bottom w:val="nil"/>
              <w:right w:val="nil"/>
            </w:tcBorders>
          </w:tcPr>
          <w:p w14:paraId="694E574D" w14:textId="77777777" w:rsidR="004E400A" w:rsidRDefault="004E400A">
            <w:pPr>
              <w:jc w:val="center"/>
            </w:pPr>
          </w:p>
        </w:tc>
        <w:tc>
          <w:tcPr>
            <w:tcW w:w="0" w:type="auto"/>
            <w:tcBorders>
              <w:top w:val="nil"/>
              <w:left w:val="nil"/>
              <w:bottom w:val="nil"/>
              <w:right w:val="nil"/>
            </w:tcBorders>
          </w:tcPr>
          <w:p w14:paraId="7D781955" w14:textId="77777777" w:rsidR="004E400A" w:rsidRDefault="004E400A">
            <w:pPr>
              <w:jc w:val="center"/>
            </w:pPr>
          </w:p>
        </w:tc>
        <w:tc>
          <w:tcPr>
            <w:tcW w:w="0" w:type="auto"/>
            <w:tcBorders>
              <w:top w:val="nil"/>
              <w:left w:val="nil"/>
              <w:bottom w:val="nil"/>
              <w:right w:val="nil"/>
            </w:tcBorders>
          </w:tcPr>
          <w:p w14:paraId="0370D575" w14:textId="77777777" w:rsidR="004E400A" w:rsidRDefault="004E400A">
            <w:pPr>
              <w:jc w:val="center"/>
            </w:pPr>
          </w:p>
        </w:tc>
        <w:tc>
          <w:tcPr>
            <w:tcW w:w="0" w:type="auto"/>
            <w:tcBorders>
              <w:top w:val="nil"/>
              <w:left w:val="nil"/>
              <w:bottom w:val="nil"/>
              <w:right w:val="nil"/>
            </w:tcBorders>
          </w:tcPr>
          <w:p w14:paraId="1AB99B7C" w14:textId="77777777" w:rsidR="004E400A" w:rsidRDefault="004E400A">
            <w:pPr>
              <w:jc w:val="center"/>
            </w:pPr>
          </w:p>
        </w:tc>
        <w:tc>
          <w:tcPr>
            <w:tcW w:w="2880" w:type="dxa"/>
            <w:tcBorders>
              <w:top w:val="nil"/>
              <w:left w:val="nil"/>
              <w:bottom w:val="nil"/>
              <w:right w:val="nil"/>
            </w:tcBorders>
          </w:tcPr>
          <w:p w14:paraId="5D8E9D71" w14:textId="77777777" w:rsidR="004E400A" w:rsidRDefault="004E400A">
            <w:pPr>
              <w:jc w:val="center"/>
            </w:pPr>
          </w:p>
        </w:tc>
      </w:tr>
      <w:tr w:rsidR="004E400A" w14:paraId="00D209BB" w14:textId="77777777">
        <w:tc>
          <w:tcPr>
            <w:tcW w:w="5760" w:type="dxa"/>
            <w:tcBorders>
              <w:top w:val="nil"/>
              <w:left w:val="nil"/>
              <w:bottom w:val="nil"/>
              <w:right w:val="nil"/>
            </w:tcBorders>
          </w:tcPr>
          <w:p w14:paraId="435C2073" w14:textId="77777777" w:rsidR="004E400A" w:rsidRDefault="00000000">
            <w:r>
              <w:t xml:space="preserve">   Single/Never Been Married</w:t>
            </w:r>
          </w:p>
        </w:tc>
        <w:tc>
          <w:tcPr>
            <w:tcW w:w="1656" w:type="dxa"/>
            <w:tcBorders>
              <w:top w:val="nil"/>
              <w:left w:val="nil"/>
              <w:bottom w:val="nil"/>
              <w:right w:val="nil"/>
            </w:tcBorders>
          </w:tcPr>
          <w:p w14:paraId="4055A13C" w14:textId="77777777" w:rsidR="004E400A" w:rsidRDefault="00000000">
            <w:pPr>
              <w:jc w:val="center"/>
            </w:pPr>
            <w:r>
              <w:t>0.58</w:t>
            </w:r>
          </w:p>
        </w:tc>
        <w:tc>
          <w:tcPr>
            <w:tcW w:w="1656" w:type="dxa"/>
            <w:tcBorders>
              <w:top w:val="nil"/>
              <w:left w:val="nil"/>
              <w:bottom w:val="nil"/>
              <w:right w:val="nil"/>
            </w:tcBorders>
          </w:tcPr>
          <w:p w14:paraId="30176340" w14:textId="77777777" w:rsidR="004E400A" w:rsidRDefault="00000000">
            <w:pPr>
              <w:jc w:val="center"/>
            </w:pPr>
            <w:r>
              <w:t>0.03</w:t>
            </w:r>
          </w:p>
        </w:tc>
        <w:tc>
          <w:tcPr>
            <w:tcW w:w="1656" w:type="dxa"/>
            <w:tcBorders>
              <w:top w:val="nil"/>
              <w:left w:val="nil"/>
              <w:bottom w:val="nil"/>
              <w:right w:val="nil"/>
            </w:tcBorders>
          </w:tcPr>
          <w:p w14:paraId="0C4749AC" w14:textId="77777777" w:rsidR="004E400A" w:rsidRDefault="00000000">
            <w:pPr>
              <w:jc w:val="center"/>
            </w:pPr>
            <w:r>
              <w:t>0.53</w:t>
            </w:r>
          </w:p>
        </w:tc>
        <w:tc>
          <w:tcPr>
            <w:tcW w:w="1656" w:type="dxa"/>
            <w:tcBorders>
              <w:top w:val="nil"/>
              <w:left w:val="nil"/>
              <w:bottom w:val="nil"/>
              <w:right w:val="nil"/>
            </w:tcBorders>
          </w:tcPr>
          <w:p w14:paraId="25E20089" w14:textId="77777777" w:rsidR="004E400A" w:rsidRDefault="00000000">
            <w:pPr>
              <w:jc w:val="center"/>
            </w:pPr>
            <w:r>
              <w:t>0.63</w:t>
            </w:r>
          </w:p>
        </w:tc>
        <w:tc>
          <w:tcPr>
            <w:tcW w:w="2880" w:type="dxa"/>
            <w:tcBorders>
              <w:top w:val="nil"/>
              <w:left w:val="nil"/>
              <w:bottom w:val="nil"/>
              <w:right w:val="nil"/>
            </w:tcBorders>
          </w:tcPr>
          <w:p w14:paraId="6A3B5252" w14:textId="77777777" w:rsidR="004E400A" w:rsidRDefault="00000000">
            <w:pPr>
              <w:jc w:val="center"/>
            </w:pPr>
            <w:r>
              <w:t>0.00</w:t>
            </w:r>
          </w:p>
        </w:tc>
      </w:tr>
      <w:tr w:rsidR="004E400A" w14:paraId="7F574438" w14:textId="77777777">
        <w:tc>
          <w:tcPr>
            <w:tcW w:w="5760" w:type="dxa"/>
            <w:tcBorders>
              <w:top w:val="nil"/>
              <w:left w:val="nil"/>
              <w:bottom w:val="nil"/>
              <w:right w:val="nil"/>
            </w:tcBorders>
          </w:tcPr>
          <w:p w14:paraId="14CBFAAA" w14:textId="77777777" w:rsidR="004E400A" w:rsidRDefault="00000000">
            <w:r>
              <w:t xml:space="preserve">   Married</w:t>
            </w:r>
          </w:p>
        </w:tc>
        <w:tc>
          <w:tcPr>
            <w:tcW w:w="1656" w:type="dxa"/>
            <w:tcBorders>
              <w:top w:val="nil"/>
              <w:left w:val="nil"/>
              <w:bottom w:val="nil"/>
              <w:right w:val="nil"/>
            </w:tcBorders>
          </w:tcPr>
          <w:p w14:paraId="705C1A48" w14:textId="77777777" w:rsidR="004E400A" w:rsidRDefault="00000000">
            <w:pPr>
              <w:jc w:val="center"/>
            </w:pPr>
            <w:r>
              <w:t>0.60</w:t>
            </w:r>
          </w:p>
        </w:tc>
        <w:tc>
          <w:tcPr>
            <w:tcW w:w="1656" w:type="dxa"/>
            <w:tcBorders>
              <w:top w:val="nil"/>
              <w:left w:val="nil"/>
              <w:bottom w:val="nil"/>
              <w:right w:val="nil"/>
            </w:tcBorders>
          </w:tcPr>
          <w:p w14:paraId="18692F49" w14:textId="77777777" w:rsidR="004E400A" w:rsidRDefault="00000000">
            <w:pPr>
              <w:jc w:val="center"/>
            </w:pPr>
            <w:r>
              <w:t>0.02</w:t>
            </w:r>
          </w:p>
        </w:tc>
        <w:tc>
          <w:tcPr>
            <w:tcW w:w="1656" w:type="dxa"/>
            <w:tcBorders>
              <w:top w:val="nil"/>
              <w:left w:val="nil"/>
              <w:bottom w:val="nil"/>
              <w:right w:val="nil"/>
            </w:tcBorders>
          </w:tcPr>
          <w:p w14:paraId="1647CDC7" w14:textId="77777777" w:rsidR="004E400A" w:rsidRDefault="00000000">
            <w:pPr>
              <w:jc w:val="center"/>
            </w:pPr>
            <w:r>
              <w:t>0.56</w:t>
            </w:r>
          </w:p>
        </w:tc>
        <w:tc>
          <w:tcPr>
            <w:tcW w:w="1656" w:type="dxa"/>
            <w:tcBorders>
              <w:top w:val="nil"/>
              <w:left w:val="nil"/>
              <w:bottom w:val="nil"/>
              <w:right w:val="nil"/>
            </w:tcBorders>
          </w:tcPr>
          <w:p w14:paraId="5BADFEFE" w14:textId="77777777" w:rsidR="004E400A" w:rsidRDefault="00000000">
            <w:pPr>
              <w:jc w:val="center"/>
            </w:pPr>
            <w:r>
              <w:t>0.64</w:t>
            </w:r>
          </w:p>
        </w:tc>
        <w:tc>
          <w:tcPr>
            <w:tcW w:w="2880" w:type="dxa"/>
            <w:tcBorders>
              <w:top w:val="nil"/>
              <w:left w:val="nil"/>
              <w:bottom w:val="nil"/>
              <w:right w:val="nil"/>
            </w:tcBorders>
          </w:tcPr>
          <w:p w14:paraId="3D1C3CDA" w14:textId="77777777" w:rsidR="004E400A" w:rsidRDefault="00000000">
            <w:pPr>
              <w:jc w:val="center"/>
            </w:pPr>
            <w:r>
              <w:t>.</w:t>
            </w:r>
          </w:p>
        </w:tc>
      </w:tr>
      <w:tr w:rsidR="004E400A" w14:paraId="58895B33" w14:textId="77777777">
        <w:tc>
          <w:tcPr>
            <w:tcW w:w="5760" w:type="dxa"/>
            <w:tcBorders>
              <w:top w:val="nil"/>
              <w:left w:val="nil"/>
              <w:bottom w:val="nil"/>
              <w:right w:val="nil"/>
            </w:tcBorders>
          </w:tcPr>
          <w:p w14:paraId="51E10E0E" w14:textId="77777777" w:rsidR="004E400A" w:rsidRDefault="00000000">
            <w:r>
              <w:t xml:space="preserve">   Separated</w:t>
            </w:r>
          </w:p>
        </w:tc>
        <w:tc>
          <w:tcPr>
            <w:tcW w:w="1656" w:type="dxa"/>
            <w:tcBorders>
              <w:top w:val="nil"/>
              <w:left w:val="nil"/>
              <w:bottom w:val="nil"/>
              <w:right w:val="nil"/>
            </w:tcBorders>
          </w:tcPr>
          <w:p w14:paraId="41E516B6" w14:textId="77777777" w:rsidR="004E400A" w:rsidRDefault="00000000">
            <w:pPr>
              <w:jc w:val="center"/>
            </w:pPr>
            <w:r>
              <w:t>0.13</w:t>
            </w:r>
          </w:p>
        </w:tc>
        <w:tc>
          <w:tcPr>
            <w:tcW w:w="1656" w:type="dxa"/>
            <w:tcBorders>
              <w:top w:val="nil"/>
              <w:left w:val="nil"/>
              <w:bottom w:val="nil"/>
              <w:right w:val="nil"/>
            </w:tcBorders>
          </w:tcPr>
          <w:p w14:paraId="0CA525FA" w14:textId="77777777" w:rsidR="004E400A" w:rsidRDefault="00000000">
            <w:pPr>
              <w:jc w:val="center"/>
            </w:pPr>
            <w:r>
              <w:t>0.05</w:t>
            </w:r>
          </w:p>
        </w:tc>
        <w:tc>
          <w:tcPr>
            <w:tcW w:w="1656" w:type="dxa"/>
            <w:tcBorders>
              <w:top w:val="nil"/>
              <w:left w:val="nil"/>
              <w:bottom w:val="nil"/>
              <w:right w:val="nil"/>
            </w:tcBorders>
          </w:tcPr>
          <w:p w14:paraId="36AEA3D7" w14:textId="77777777" w:rsidR="004E400A" w:rsidRDefault="00000000">
            <w:pPr>
              <w:jc w:val="center"/>
            </w:pPr>
            <w:r>
              <w:t>-0.05</w:t>
            </w:r>
          </w:p>
        </w:tc>
        <w:tc>
          <w:tcPr>
            <w:tcW w:w="1656" w:type="dxa"/>
            <w:tcBorders>
              <w:top w:val="nil"/>
              <w:left w:val="nil"/>
              <w:bottom w:val="nil"/>
              <w:right w:val="nil"/>
            </w:tcBorders>
          </w:tcPr>
          <w:p w14:paraId="64D03589" w14:textId="77777777" w:rsidR="004E400A" w:rsidRDefault="00000000">
            <w:pPr>
              <w:jc w:val="center"/>
            </w:pPr>
            <w:r>
              <w:t>0.32</w:t>
            </w:r>
          </w:p>
        </w:tc>
        <w:tc>
          <w:tcPr>
            <w:tcW w:w="2880" w:type="dxa"/>
            <w:tcBorders>
              <w:top w:val="nil"/>
              <w:left w:val="nil"/>
              <w:bottom w:val="nil"/>
              <w:right w:val="nil"/>
            </w:tcBorders>
          </w:tcPr>
          <w:p w14:paraId="22A2BF15" w14:textId="77777777" w:rsidR="004E400A" w:rsidRDefault="00000000">
            <w:pPr>
              <w:jc w:val="center"/>
            </w:pPr>
            <w:r>
              <w:t>.</w:t>
            </w:r>
          </w:p>
        </w:tc>
      </w:tr>
      <w:tr w:rsidR="004E400A" w14:paraId="6237775C" w14:textId="77777777">
        <w:tc>
          <w:tcPr>
            <w:tcW w:w="5760" w:type="dxa"/>
            <w:tcBorders>
              <w:top w:val="nil"/>
              <w:left w:val="nil"/>
              <w:bottom w:val="nil"/>
              <w:right w:val="nil"/>
            </w:tcBorders>
          </w:tcPr>
          <w:p w14:paraId="287C93D0" w14:textId="77777777" w:rsidR="004E400A" w:rsidRDefault="00000000">
            <w:r>
              <w:t xml:space="preserve">   Divorced</w:t>
            </w:r>
          </w:p>
        </w:tc>
        <w:tc>
          <w:tcPr>
            <w:tcW w:w="1656" w:type="dxa"/>
            <w:tcBorders>
              <w:top w:val="nil"/>
              <w:left w:val="nil"/>
              <w:bottom w:val="nil"/>
              <w:right w:val="nil"/>
            </w:tcBorders>
          </w:tcPr>
          <w:p w14:paraId="4E3F55B3" w14:textId="77777777" w:rsidR="004E400A" w:rsidRDefault="00000000">
            <w:pPr>
              <w:jc w:val="center"/>
            </w:pPr>
            <w:r>
              <w:t>0.64</w:t>
            </w:r>
          </w:p>
        </w:tc>
        <w:tc>
          <w:tcPr>
            <w:tcW w:w="1656" w:type="dxa"/>
            <w:tcBorders>
              <w:top w:val="nil"/>
              <w:left w:val="nil"/>
              <w:bottom w:val="nil"/>
              <w:right w:val="nil"/>
            </w:tcBorders>
          </w:tcPr>
          <w:p w14:paraId="6EC78446" w14:textId="77777777" w:rsidR="004E400A" w:rsidRDefault="00000000">
            <w:pPr>
              <w:jc w:val="center"/>
            </w:pPr>
            <w:r>
              <w:t>0.07</w:t>
            </w:r>
          </w:p>
        </w:tc>
        <w:tc>
          <w:tcPr>
            <w:tcW w:w="1656" w:type="dxa"/>
            <w:tcBorders>
              <w:top w:val="nil"/>
              <w:left w:val="nil"/>
              <w:bottom w:val="nil"/>
              <w:right w:val="nil"/>
            </w:tcBorders>
          </w:tcPr>
          <w:p w14:paraId="772A5FDF" w14:textId="77777777" w:rsidR="004E400A" w:rsidRDefault="00000000">
            <w:pPr>
              <w:jc w:val="center"/>
            </w:pPr>
            <w:r>
              <w:t>0.49</w:t>
            </w:r>
          </w:p>
        </w:tc>
        <w:tc>
          <w:tcPr>
            <w:tcW w:w="1656" w:type="dxa"/>
            <w:tcBorders>
              <w:top w:val="nil"/>
              <w:left w:val="nil"/>
              <w:bottom w:val="nil"/>
              <w:right w:val="nil"/>
            </w:tcBorders>
          </w:tcPr>
          <w:p w14:paraId="2FACE453" w14:textId="77777777" w:rsidR="004E400A" w:rsidRDefault="00000000">
            <w:pPr>
              <w:jc w:val="center"/>
            </w:pPr>
            <w:r>
              <w:t>0.78</w:t>
            </w:r>
          </w:p>
        </w:tc>
        <w:tc>
          <w:tcPr>
            <w:tcW w:w="2880" w:type="dxa"/>
            <w:tcBorders>
              <w:top w:val="nil"/>
              <w:left w:val="nil"/>
              <w:bottom w:val="nil"/>
              <w:right w:val="nil"/>
            </w:tcBorders>
          </w:tcPr>
          <w:p w14:paraId="16C016CD" w14:textId="77777777" w:rsidR="004E400A" w:rsidRDefault="00000000">
            <w:pPr>
              <w:jc w:val="center"/>
            </w:pPr>
            <w:r>
              <w:t>.</w:t>
            </w:r>
          </w:p>
        </w:tc>
      </w:tr>
      <w:tr w:rsidR="004E400A" w14:paraId="62A3C493" w14:textId="77777777">
        <w:tc>
          <w:tcPr>
            <w:tcW w:w="5760" w:type="dxa"/>
            <w:tcBorders>
              <w:top w:val="nil"/>
              <w:left w:val="nil"/>
              <w:bottom w:val="nil"/>
              <w:right w:val="nil"/>
            </w:tcBorders>
          </w:tcPr>
          <w:p w14:paraId="04EAE9CE" w14:textId="77777777" w:rsidR="004E400A" w:rsidRDefault="00000000">
            <w:r>
              <w:t xml:space="preserve">   Widowed</w:t>
            </w:r>
          </w:p>
        </w:tc>
        <w:tc>
          <w:tcPr>
            <w:tcW w:w="1656" w:type="dxa"/>
            <w:tcBorders>
              <w:top w:val="nil"/>
              <w:left w:val="nil"/>
              <w:bottom w:val="nil"/>
              <w:right w:val="nil"/>
            </w:tcBorders>
          </w:tcPr>
          <w:p w14:paraId="43182E18" w14:textId="77777777" w:rsidR="004E400A" w:rsidRDefault="00000000">
            <w:pPr>
              <w:jc w:val="center"/>
            </w:pPr>
            <w:r>
              <w:t>0.71</w:t>
            </w:r>
          </w:p>
        </w:tc>
        <w:tc>
          <w:tcPr>
            <w:tcW w:w="1656" w:type="dxa"/>
            <w:tcBorders>
              <w:top w:val="nil"/>
              <w:left w:val="nil"/>
              <w:bottom w:val="nil"/>
              <w:right w:val="nil"/>
            </w:tcBorders>
          </w:tcPr>
          <w:p w14:paraId="11AD39A5" w14:textId="77777777" w:rsidR="004E400A" w:rsidRDefault="00000000">
            <w:pPr>
              <w:jc w:val="center"/>
            </w:pPr>
            <w:r>
              <w:t>0.09</w:t>
            </w:r>
          </w:p>
        </w:tc>
        <w:tc>
          <w:tcPr>
            <w:tcW w:w="1656" w:type="dxa"/>
            <w:tcBorders>
              <w:top w:val="nil"/>
              <w:left w:val="nil"/>
              <w:bottom w:val="nil"/>
              <w:right w:val="nil"/>
            </w:tcBorders>
          </w:tcPr>
          <w:p w14:paraId="3D892A23" w14:textId="77777777" w:rsidR="004E400A" w:rsidRDefault="00000000">
            <w:pPr>
              <w:jc w:val="center"/>
            </w:pPr>
            <w:r>
              <w:t>0.52</w:t>
            </w:r>
          </w:p>
        </w:tc>
        <w:tc>
          <w:tcPr>
            <w:tcW w:w="1656" w:type="dxa"/>
            <w:tcBorders>
              <w:top w:val="nil"/>
              <w:left w:val="nil"/>
              <w:bottom w:val="nil"/>
              <w:right w:val="nil"/>
            </w:tcBorders>
          </w:tcPr>
          <w:p w14:paraId="52224739" w14:textId="77777777" w:rsidR="004E400A" w:rsidRDefault="00000000">
            <w:pPr>
              <w:jc w:val="center"/>
            </w:pPr>
            <w:r>
              <w:t>0.90</w:t>
            </w:r>
          </w:p>
        </w:tc>
        <w:tc>
          <w:tcPr>
            <w:tcW w:w="2880" w:type="dxa"/>
            <w:tcBorders>
              <w:top w:val="nil"/>
              <w:left w:val="nil"/>
              <w:bottom w:val="nil"/>
              <w:right w:val="nil"/>
            </w:tcBorders>
          </w:tcPr>
          <w:p w14:paraId="08132CA1" w14:textId="77777777" w:rsidR="004E400A" w:rsidRDefault="00000000">
            <w:pPr>
              <w:jc w:val="center"/>
            </w:pPr>
            <w:r>
              <w:t>.</w:t>
            </w:r>
          </w:p>
        </w:tc>
      </w:tr>
      <w:tr w:rsidR="004E400A" w14:paraId="77BEC95A" w14:textId="77777777">
        <w:tc>
          <w:tcPr>
            <w:tcW w:w="5760" w:type="dxa"/>
            <w:tcBorders>
              <w:top w:val="nil"/>
              <w:left w:val="nil"/>
              <w:bottom w:val="nil"/>
              <w:right w:val="nil"/>
            </w:tcBorders>
          </w:tcPr>
          <w:p w14:paraId="3FB91C0F" w14:textId="77777777" w:rsidR="004E400A" w:rsidRDefault="00000000">
            <w:r>
              <w:t xml:space="preserve">   Domestic Partner</w:t>
            </w:r>
          </w:p>
        </w:tc>
        <w:tc>
          <w:tcPr>
            <w:tcW w:w="1656" w:type="dxa"/>
            <w:tcBorders>
              <w:top w:val="nil"/>
              <w:left w:val="nil"/>
              <w:bottom w:val="nil"/>
              <w:right w:val="nil"/>
            </w:tcBorders>
          </w:tcPr>
          <w:p w14:paraId="3B76516D" w14:textId="77777777" w:rsidR="004E400A" w:rsidRDefault="00000000">
            <w:pPr>
              <w:jc w:val="center"/>
            </w:pPr>
            <w:r>
              <w:t>.</w:t>
            </w:r>
          </w:p>
        </w:tc>
        <w:tc>
          <w:tcPr>
            <w:tcW w:w="1656" w:type="dxa"/>
            <w:tcBorders>
              <w:top w:val="nil"/>
              <w:left w:val="nil"/>
              <w:bottom w:val="nil"/>
              <w:right w:val="nil"/>
            </w:tcBorders>
          </w:tcPr>
          <w:p w14:paraId="451EA49B" w14:textId="77777777" w:rsidR="004E400A" w:rsidRDefault="00000000">
            <w:pPr>
              <w:jc w:val="center"/>
            </w:pPr>
            <w:r>
              <w:t>.</w:t>
            </w:r>
          </w:p>
        </w:tc>
        <w:tc>
          <w:tcPr>
            <w:tcW w:w="1656" w:type="dxa"/>
            <w:tcBorders>
              <w:top w:val="nil"/>
              <w:left w:val="nil"/>
              <w:bottom w:val="nil"/>
              <w:right w:val="nil"/>
            </w:tcBorders>
          </w:tcPr>
          <w:p w14:paraId="439D9843" w14:textId="77777777" w:rsidR="004E400A" w:rsidRDefault="00000000">
            <w:pPr>
              <w:jc w:val="center"/>
            </w:pPr>
            <w:r>
              <w:t>.</w:t>
            </w:r>
          </w:p>
        </w:tc>
        <w:tc>
          <w:tcPr>
            <w:tcW w:w="1656" w:type="dxa"/>
            <w:tcBorders>
              <w:top w:val="nil"/>
              <w:left w:val="nil"/>
              <w:bottom w:val="nil"/>
              <w:right w:val="nil"/>
            </w:tcBorders>
          </w:tcPr>
          <w:p w14:paraId="0FE726E6" w14:textId="77777777" w:rsidR="004E400A" w:rsidRDefault="00000000">
            <w:pPr>
              <w:jc w:val="center"/>
            </w:pPr>
            <w:r>
              <w:t>.</w:t>
            </w:r>
          </w:p>
        </w:tc>
        <w:tc>
          <w:tcPr>
            <w:tcW w:w="2880" w:type="dxa"/>
            <w:tcBorders>
              <w:top w:val="nil"/>
              <w:left w:val="nil"/>
              <w:bottom w:val="nil"/>
              <w:right w:val="nil"/>
            </w:tcBorders>
          </w:tcPr>
          <w:p w14:paraId="31CBEFE4" w14:textId="77777777" w:rsidR="004E400A" w:rsidRDefault="00000000">
            <w:pPr>
              <w:jc w:val="center"/>
            </w:pPr>
            <w:r>
              <w:t>.</w:t>
            </w:r>
          </w:p>
        </w:tc>
      </w:tr>
      <w:tr w:rsidR="004E400A" w14:paraId="17FD9945" w14:textId="77777777">
        <w:tc>
          <w:tcPr>
            <w:tcW w:w="5760" w:type="dxa"/>
            <w:tcBorders>
              <w:top w:val="nil"/>
              <w:left w:val="nil"/>
              <w:bottom w:val="nil"/>
              <w:right w:val="nil"/>
            </w:tcBorders>
          </w:tcPr>
          <w:p w14:paraId="6D3F857E" w14:textId="77777777" w:rsidR="004E400A" w:rsidRDefault="00000000">
            <w:r>
              <w:t>Employment</w:t>
            </w:r>
          </w:p>
        </w:tc>
        <w:tc>
          <w:tcPr>
            <w:tcW w:w="0" w:type="auto"/>
            <w:tcBorders>
              <w:top w:val="nil"/>
              <w:left w:val="nil"/>
              <w:bottom w:val="nil"/>
              <w:right w:val="nil"/>
            </w:tcBorders>
          </w:tcPr>
          <w:p w14:paraId="38F12018" w14:textId="77777777" w:rsidR="004E400A" w:rsidRDefault="004E400A">
            <w:pPr>
              <w:jc w:val="center"/>
            </w:pPr>
          </w:p>
        </w:tc>
        <w:tc>
          <w:tcPr>
            <w:tcW w:w="0" w:type="auto"/>
            <w:tcBorders>
              <w:top w:val="nil"/>
              <w:left w:val="nil"/>
              <w:bottom w:val="nil"/>
              <w:right w:val="nil"/>
            </w:tcBorders>
          </w:tcPr>
          <w:p w14:paraId="15691329" w14:textId="77777777" w:rsidR="004E400A" w:rsidRDefault="004E400A">
            <w:pPr>
              <w:jc w:val="center"/>
            </w:pPr>
          </w:p>
        </w:tc>
        <w:tc>
          <w:tcPr>
            <w:tcW w:w="0" w:type="auto"/>
            <w:tcBorders>
              <w:top w:val="nil"/>
              <w:left w:val="nil"/>
              <w:bottom w:val="nil"/>
              <w:right w:val="nil"/>
            </w:tcBorders>
          </w:tcPr>
          <w:p w14:paraId="7B10C895" w14:textId="77777777" w:rsidR="004E400A" w:rsidRDefault="004E400A">
            <w:pPr>
              <w:jc w:val="center"/>
            </w:pPr>
          </w:p>
        </w:tc>
        <w:tc>
          <w:tcPr>
            <w:tcW w:w="0" w:type="auto"/>
            <w:tcBorders>
              <w:top w:val="nil"/>
              <w:left w:val="nil"/>
              <w:bottom w:val="nil"/>
              <w:right w:val="nil"/>
            </w:tcBorders>
          </w:tcPr>
          <w:p w14:paraId="4DEC0147" w14:textId="77777777" w:rsidR="004E400A" w:rsidRDefault="004E400A">
            <w:pPr>
              <w:jc w:val="center"/>
            </w:pPr>
          </w:p>
        </w:tc>
        <w:tc>
          <w:tcPr>
            <w:tcW w:w="2880" w:type="dxa"/>
            <w:tcBorders>
              <w:top w:val="nil"/>
              <w:left w:val="nil"/>
              <w:bottom w:val="nil"/>
              <w:right w:val="nil"/>
            </w:tcBorders>
          </w:tcPr>
          <w:p w14:paraId="71F9D216" w14:textId="77777777" w:rsidR="004E400A" w:rsidRDefault="004E400A">
            <w:pPr>
              <w:jc w:val="center"/>
            </w:pPr>
          </w:p>
        </w:tc>
      </w:tr>
      <w:tr w:rsidR="004E400A" w14:paraId="40DB4E18" w14:textId="77777777">
        <w:tc>
          <w:tcPr>
            <w:tcW w:w="5760" w:type="dxa"/>
            <w:tcBorders>
              <w:top w:val="nil"/>
              <w:left w:val="nil"/>
              <w:bottom w:val="nil"/>
              <w:right w:val="nil"/>
            </w:tcBorders>
          </w:tcPr>
          <w:p w14:paraId="76EDA888" w14:textId="77777777" w:rsidR="004E400A" w:rsidRDefault="00000000">
            <w:r>
              <w:t xml:space="preserve">   Employed for an Employer</w:t>
            </w:r>
          </w:p>
        </w:tc>
        <w:tc>
          <w:tcPr>
            <w:tcW w:w="1656" w:type="dxa"/>
            <w:tcBorders>
              <w:top w:val="nil"/>
              <w:left w:val="nil"/>
              <w:bottom w:val="nil"/>
              <w:right w:val="nil"/>
            </w:tcBorders>
          </w:tcPr>
          <w:p w14:paraId="166759A7" w14:textId="77777777" w:rsidR="004E400A" w:rsidRDefault="00000000">
            <w:pPr>
              <w:jc w:val="center"/>
            </w:pPr>
            <w:r>
              <w:t>0.63</w:t>
            </w:r>
          </w:p>
        </w:tc>
        <w:tc>
          <w:tcPr>
            <w:tcW w:w="1656" w:type="dxa"/>
            <w:tcBorders>
              <w:top w:val="nil"/>
              <w:left w:val="nil"/>
              <w:bottom w:val="nil"/>
              <w:right w:val="nil"/>
            </w:tcBorders>
          </w:tcPr>
          <w:p w14:paraId="15E7130B" w14:textId="77777777" w:rsidR="004E400A" w:rsidRDefault="00000000">
            <w:pPr>
              <w:jc w:val="center"/>
            </w:pPr>
            <w:r>
              <w:t>0.02</w:t>
            </w:r>
          </w:p>
        </w:tc>
        <w:tc>
          <w:tcPr>
            <w:tcW w:w="1656" w:type="dxa"/>
            <w:tcBorders>
              <w:top w:val="nil"/>
              <w:left w:val="nil"/>
              <w:bottom w:val="nil"/>
              <w:right w:val="nil"/>
            </w:tcBorders>
          </w:tcPr>
          <w:p w14:paraId="5CD24963" w14:textId="77777777" w:rsidR="004E400A" w:rsidRDefault="00000000">
            <w:pPr>
              <w:jc w:val="center"/>
            </w:pPr>
            <w:r>
              <w:t>0.58</w:t>
            </w:r>
          </w:p>
        </w:tc>
        <w:tc>
          <w:tcPr>
            <w:tcW w:w="1656" w:type="dxa"/>
            <w:tcBorders>
              <w:top w:val="nil"/>
              <w:left w:val="nil"/>
              <w:bottom w:val="nil"/>
              <w:right w:val="nil"/>
            </w:tcBorders>
          </w:tcPr>
          <w:p w14:paraId="0A56443E" w14:textId="77777777" w:rsidR="004E400A" w:rsidRDefault="00000000">
            <w:pPr>
              <w:jc w:val="center"/>
            </w:pPr>
            <w:r>
              <w:t>0.68</w:t>
            </w:r>
          </w:p>
        </w:tc>
        <w:tc>
          <w:tcPr>
            <w:tcW w:w="2880" w:type="dxa"/>
            <w:tcBorders>
              <w:top w:val="nil"/>
              <w:left w:val="nil"/>
              <w:bottom w:val="nil"/>
              <w:right w:val="nil"/>
            </w:tcBorders>
          </w:tcPr>
          <w:p w14:paraId="2A84B9DE" w14:textId="77777777" w:rsidR="004E400A" w:rsidRDefault="00000000">
            <w:pPr>
              <w:jc w:val="center"/>
            </w:pPr>
            <w:r>
              <w:t>0.57</w:t>
            </w:r>
          </w:p>
        </w:tc>
      </w:tr>
      <w:tr w:rsidR="004E400A" w14:paraId="01C8F733" w14:textId="77777777">
        <w:tc>
          <w:tcPr>
            <w:tcW w:w="5760" w:type="dxa"/>
            <w:tcBorders>
              <w:top w:val="nil"/>
              <w:left w:val="nil"/>
              <w:bottom w:val="nil"/>
              <w:right w:val="nil"/>
            </w:tcBorders>
          </w:tcPr>
          <w:p w14:paraId="384FBD65" w14:textId="77777777" w:rsidR="004E400A" w:rsidRDefault="00000000">
            <w:r>
              <w:t xml:space="preserve">   Self-Employed</w:t>
            </w:r>
          </w:p>
        </w:tc>
        <w:tc>
          <w:tcPr>
            <w:tcW w:w="1656" w:type="dxa"/>
            <w:tcBorders>
              <w:top w:val="nil"/>
              <w:left w:val="nil"/>
              <w:bottom w:val="nil"/>
              <w:right w:val="nil"/>
            </w:tcBorders>
          </w:tcPr>
          <w:p w14:paraId="66219AE3" w14:textId="77777777" w:rsidR="004E400A" w:rsidRDefault="00000000">
            <w:pPr>
              <w:jc w:val="center"/>
            </w:pPr>
            <w:r>
              <w:t>0.63</w:t>
            </w:r>
          </w:p>
        </w:tc>
        <w:tc>
          <w:tcPr>
            <w:tcW w:w="1656" w:type="dxa"/>
            <w:tcBorders>
              <w:top w:val="nil"/>
              <w:left w:val="nil"/>
              <w:bottom w:val="nil"/>
              <w:right w:val="nil"/>
            </w:tcBorders>
          </w:tcPr>
          <w:p w14:paraId="323FF672" w14:textId="77777777" w:rsidR="004E400A" w:rsidRDefault="00000000">
            <w:pPr>
              <w:jc w:val="center"/>
            </w:pPr>
            <w:r>
              <w:t>0.03</w:t>
            </w:r>
          </w:p>
        </w:tc>
        <w:tc>
          <w:tcPr>
            <w:tcW w:w="1656" w:type="dxa"/>
            <w:tcBorders>
              <w:top w:val="nil"/>
              <w:left w:val="nil"/>
              <w:bottom w:val="nil"/>
              <w:right w:val="nil"/>
            </w:tcBorders>
          </w:tcPr>
          <w:p w14:paraId="5ADE302E" w14:textId="77777777" w:rsidR="004E400A" w:rsidRDefault="00000000">
            <w:pPr>
              <w:jc w:val="center"/>
            </w:pPr>
            <w:r>
              <w:t>0.57</w:t>
            </w:r>
          </w:p>
        </w:tc>
        <w:tc>
          <w:tcPr>
            <w:tcW w:w="1656" w:type="dxa"/>
            <w:tcBorders>
              <w:top w:val="nil"/>
              <w:left w:val="nil"/>
              <w:bottom w:val="nil"/>
              <w:right w:val="nil"/>
            </w:tcBorders>
          </w:tcPr>
          <w:p w14:paraId="18EB3A77" w14:textId="77777777" w:rsidR="004E400A" w:rsidRDefault="00000000">
            <w:pPr>
              <w:jc w:val="center"/>
            </w:pPr>
            <w:r>
              <w:t>0.69</w:t>
            </w:r>
          </w:p>
        </w:tc>
        <w:tc>
          <w:tcPr>
            <w:tcW w:w="2880" w:type="dxa"/>
            <w:tcBorders>
              <w:top w:val="nil"/>
              <w:left w:val="nil"/>
              <w:bottom w:val="nil"/>
              <w:right w:val="nil"/>
            </w:tcBorders>
          </w:tcPr>
          <w:p w14:paraId="132EB456" w14:textId="77777777" w:rsidR="004E400A" w:rsidRDefault="00000000">
            <w:pPr>
              <w:jc w:val="center"/>
            </w:pPr>
            <w:r>
              <w:t>.</w:t>
            </w:r>
          </w:p>
        </w:tc>
      </w:tr>
      <w:tr w:rsidR="004E400A" w14:paraId="03CD0D66" w14:textId="77777777">
        <w:tc>
          <w:tcPr>
            <w:tcW w:w="5760" w:type="dxa"/>
            <w:tcBorders>
              <w:top w:val="nil"/>
              <w:left w:val="nil"/>
              <w:bottom w:val="nil"/>
              <w:right w:val="nil"/>
            </w:tcBorders>
          </w:tcPr>
          <w:p w14:paraId="15C01C99" w14:textId="77777777" w:rsidR="004E400A" w:rsidRDefault="00000000">
            <w:r>
              <w:t xml:space="preserve">   Retired</w:t>
            </w:r>
          </w:p>
        </w:tc>
        <w:tc>
          <w:tcPr>
            <w:tcW w:w="1656" w:type="dxa"/>
            <w:tcBorders>
              <w:top w:val="nil"/>
              <w:left w:val="nil"/>
              <w:bottom w:val="nil"/>
              <w:right w:val="nil"/>
            </w:tcBorders>
          </w:tcPr>
          <w:p w14:paraId="0615CE7D" w14:textId="77777777" w:rsidR="004E400A" w:rsidRDefault="00000000">
            <w:pPr>
              <w:jc w:val="center"/>
            </w:pPr>
            <w:r>
              <w:t>0.58</w:t>
            </w:r>
          </w:p>
        </w:tc>
        <w:tc>
          <w:tcPr>
            <w:tcW w:w="1656" w:type="dxa"/>
            <w:tcBorders>
              <w:top w:val="nil"/>
              <w:left w:val="nil"/>
              <w:bottom w:val="nil"/>
              <w:right w:val="nil"/>
            </w:tcBorders>
          </w:tcPr>
          <w:p w14:paraId="0D9F3EAC" w14:textId="77777777" w:rsidR="004E400A" w:rsidRDefault="00000000">
            <w:pPr>
              <w:jc w:val="center"/>
            </w:pPr>
            <w:r>
              <w:t>0.05</w:t>
            </w:r>
          </w:p>
        </w:tc>
        <w:tc>
          <w:tcPr>
            <w:tcW w:w="1656" w:type="dxa"/>
            <w:tcBorders>
              <w:top w:val="nil"/>
              <w:left w:val="nil"/>
              <w:bottom w:val="nil"/>
              <w:right w:val="nil"/>
            </w:tcBorders>
          </w:tcPr>
          <w:p w14:paraId="3133F4DF" w14:textId="77777777" w:rsidR="004E400A" w:rsidRDefault="00000000">
            <w:pPr>
              <w:jc w:val="center"/>
            </w:pPr>
            <w:r>
              <w:t>0.48</w:t>
            </w:r>
          </w:p>
        </w:tc>
        <w:tc>
          <w:tcPr>
            <w:tcW w:w="1656" w:type="dxa"/>
            <w:tcBorders>
              <w:top w:val="nil"/>
              <w:left w:val="nil"/>
              <w:bottom w:val="nil"/>
              <w:right w:val="nil"/>
            </w:tcBorders>
          </w:tcPr>
          <w:p w14:paraId="3145E52E" w14:textId="77777777" w:rsidR="004E400A" w:rsidRDefault="00000000">
            <w:pPr>
              <w:jc w:val="center"/>
            </w:pPr>
            <w:r>
              <w:t>0.68</w:t>
            </w:r>
          </w:p>
        </w:tc>
        <w:tc>
          <w:tcPr>
            <w:tcW w:w="2880" w:type="dxa"/>
            <w:tcBorders>
              <w:top w:val="nil"/>
              <w:left w:val="nil"/>
              <w:bottom w:val="nil"/>
              <w:right w:val="nil"/>
            </w:tcBorders>
          </w:tcPr>
          <w:p w14:paraId="6175EB34" w14:textId="77777777" w:rsidR="004E400A" w:rsidRDefault="00000000">
            <w:pPr>
              <w:jc w:val="center"/>
            </w:pPr>
            <w:r>
              <w:t>.</w:t>
            </w:r>
          </w:p>
        </w:tc>
      </w:tr>
      <w:tr w:rsidR="004E400A" w14:paraId="1E92E270" w14:textId="77777777">
        <w:tc>
          <w:tcPr>
            <w:tcW w:w="5760" w:type="dxa"/>
            <w:tcBorders>
              <w:top w:val="nil"/>
              <w:left w:val="nil"/>
              <w:bottom w:val="nil"/>
              <w:right w:val="nil"/>
            </w:tcBorders>
          </w:tcPr>
          <w:p w14:paraId="6C87BDEC" w14:textId="77777777" w:rsidR="004E400A" w:rsidRDefault="00000000">
            <w:r>
              <w:t xml:space="preserve">   Student</w:t>
            </w:r>
          </w:p>
        </w:tc>
        <w:tc>
          <w:tcPr>
            <w:tcW w:w="1656" w:type="dxa"/>
            <w:tcBorders>
              <w:top w:val="nil"/>
              <w:left w:val="nil"/>
              <w:bottom w:val="nil"/>
              <w:right w:val="nil"/>
            </w:tcBorders>
          </w:tcPr>
          <w:p w14:paraId="2E8DE598" w14:textId="77777777" w:rsidR="004E400A" w:rsidRDefault="00000000">
            <w:pPr>
              <w:jc w:val="center"/>
            </w:pPr>
            <w:r>
              <w:t>0.55</w:t>
            </w:r>
          </w:p>
        </w:tc>
        <w:tc>
          <w:tcPr>
            <w:tcW w:w="1656" w:type="dxa"/>
            <w:tcBorders>
              <w:top w:val="nil"/>
              <w:left w:val="nil"/>
              <w:bottom w:val="nil"/>
              <w:right w:val="nil"/>
            </w:tcBorders>
          </w:tcPr>
          <w:p w14:paraId="14ADD090" w14:textId="77777777" w:rsidR="004E400A" w:rsidRDefault="00000000">
            <w:pPr>
              <w:jc w:val="center"/>
            </w:pPr>
            <w:r>
              <w:t>0.04</w:t>
            </w:r>
          </w:p>
        </w:tc>
        <w:tc>
          <w:tcPr>
            <w:tcW w:w="1656" w:type="dxa"/>
            <w:tcBorders>
              <w:top w:val="nil"/>
              <w:left w:val="nil"/>
              <w:bottom w:val="nil"/>
              <w:right w:val="nil"/>
            </w:tcBorders>
          </w:tcPr>
          <w:p w14:paraId="6B26DDB5" w14:textId="77777777" w:rsidR="004E400A" w:rsidRDefault="00000000">
            <w:pPr>
              <w:jc w:val="center"/>
            </w:pPr>
            <w:r>
              <w:t>0.47</w:t>
            </w:r>
          </w:p>
        </w:tc>
        <w:tc>
          <w:tcPr>
            <w:tcW w:w="1656" w:type="dxa"/>
            <w:tcBorders>
              <w:top w:val="nil"/>
              <w:left w:val="nil"/>
              <w:bottom w:val="nil"/>
              <w:right w:val="nil"/>
            </w:tcBorders>
          </w:tcPr>
          <w:p w14:paraId="4D1447D6" w14:textId="77777777" w:rsidR="004E400A" w:rsidRDefault="00000000">
            <w:pPr>
              <w:jc w:val="center"/>
            </w:pPr>
            <w:r>
              <w:t>0.64</w:t>
            </w:r>
          </w:p>
        </w:tc>
        <w:tc>
          <w:tcPr>
            <w:tcW w:w="2880" w:type="dxa"/>
            <w:tcBorders>
              <w:top w:val="nil"/>
              <w:left w:val="nil"/>
              <w:bottom w:val="nil"/>
              <w:right w:val="nil"/>
            </w:tcBorders>
          </w:tcPr>
          <w:p w14:paraId="1E14C9EA" w14:textId="77777777" w:rsidR="004E400A" w:rsidRDefault="00000000">
            <w:pPr>
              <w:jc w:val="center"/>
            </w:pPr>
            <w:r>
              <w:t>.</w:t>
            </w:r>
          </w:p>
        </w:tc>
      </w:tr>
      <w:tr w:rsidR="004E400A" w14:paraId="658BE7F8" w14:textId="77777777">
        <w:tc>
          <w:tcPr>
            <w:tcW w:w="5760" w:type="dxa"/>
            <w:tcBorders>
              <w:top w:val="nil"/>
              <w:left w:val="nil"/>
              <w:bottom w:val="nil"/>
              <w:right w:val="nil"/>
            </w:tcBorders>
          </w:tcPr>
          <w:p w14:paraId="0405A0A8" w14:textId="77777777" w:rsidR="004E400A" w:rsidRDefault="00000000">
            <w:r>
              <w:t xml:space="preserve">   Homemaker</w:t>
            </w:r>
          </w:p>
        </w:tc>
        <w:tc>
          <w:tcPr>
            <w:tcW w:w="1656" w:type="dxa"/>
            <w:tcBorders>
              <w:top w:val="nil"/>
              <w:left w:val="nil"/>
              <w:bottom w:val="nil"/>
              <w:right w:val="nil"/>
            </w:tcBorders>
          </w:tcPr>
          <w:p w14:paraId="66F108D2" w14:textId="77777777" w:rsidR="004E400A" w:rsidRDefault="00000000">
            <w:pPr>
              <w:jc w:val="center"/>
            </w:pPr>
            <w:r>
              <w:t>0.56</w:t>
            </w:r>
          </w:p>
        </w:tc>
        <w:tc>
          <w:tcPr>
            <w:tcW w:w="1656" w:type="dxa"/>
            <w:tcBorders>
              <w:top w:val="nil"/>
              <w:left w:val="nil"/>
              <w:bottom w:val="nil"/>
              <w:right w:val="nil"/>
            </w:tcBorders>
          </w:tcPr>
          <w:p w14:paraId="47EC5E8B" w14:textId="77777777" w:rsidR="004E400A" w:rsidRDefault="00000000">
            <w:pPr>
              <w:jc w:val="center"/>
            </w:pPr>
            <w:r>
              <w:t>0.04</w:t>
            </w:r>
          </w:p>
        </w:tc>
        <w:tc>
          <w:tcPr>
            <w:tcW w:w="1656" w:type="dxa"/>
            <w:tcBorders>
              <w:top w:val="nil"/>
              <w:left w:val="nil"/>
              <w:bottom w:val="nil"/>
              <w:right w:val="nil"/>
            </w:tcBorders>
          </w:tcPr>
          <w:p w14:paraId="51F3D6CF" w14:textId="77777777" w:rsidR="004E400A" w:rsidRDefault="00000000">
            <w:pPr>
              <w:jc w:val="center"/>
            </w:pPr>
            <w:r>
              <w:t>0.48</w:t>
            </w:r>
          </w:p>
        </w:tc>
        <w:tc>
          <w:tcPr>
            <w:tcW w:w="1656" w:type="dxa"/>
            <w:tcBorders>
              <w:top w:val="nil"/>
              <w:left w:val="nil"/>
              <w:bottom w:val="nil"/>
              <w:right w:val="nil"/>
            </w:tcBorders>
          </w:tcPr>
          <w:p w14:paraId="128494A6" w14:textId="77777777" w:rsidR="004E400A" w:rsidRDefault="00000000">
            <w:pPr>
              <w:jc w:val="center"/>
            </w:pPr>
            <w:r>
              <w:t>0.64</w:t>
            </w:r>
          </w:p>
        </w:tc>
        <w:tc>
          <w:tcPr>
            <w:tcW w:w="2880" w:type="dxa"/>
            <w:tcBorders>
              <w:top w:val="nil"/>
              <w:left w:val="nil"/>
              <w:bottom w:val="nil"/>
              <w:right w:val="nil"/>
            </w:tcBorders>
          </w:tcPr>
          <w:p w14:paraId="034768CB" w14:textId="77777777" w:rsidR="004E400A" w:rsidRDefault="00000000">
            <w:pPr>
              <w:jc w:val="center"/>
            </w:pPr>
            <w:r>
              <w:t>.</w:t>
            </w:r>
          </w:p>
        </w:tc>
      </w:tr>
      <w:tr w:rsidR="004E400A" w14:paraId="5CF631E3" w14:textId="77777777">
        <w:tc>
          <w:tcPr>
            <w:tcW w:w="5760" w:type="dxa"/>
            <w:tcBorders>
              <w:top w:val="nil"/>
              <w:left w:val="nil"/>
              <w:bottom w:val="nil"/>
              <w:right w:val="nil"/>
            </w:tcBorders>
          </w:tcPr>
          <w:p w14:paraId="434F0617"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49A96789" w14:textId="77777777" w:rsidR="004E400A" w:rsidRDefault="00000000">
            <w:pPr>
              <w:jc w:val="center"/>
            </w:pPr>
            <w:r>
              <w:t>0.59</w:t>
            </w:r>
          </w:p>
        </w:tc>
        <w:tc>
          <w:tcPr>
            <w:tcW w:w="1656" w:type="dxa"/>
            <w:tcBorders>
              <w:top w:val="nil"/>
              <w:left w:val="nil"/>
              <w:bottom w:val="nil"/>
              <w:right w:val="nil"/>
            </w:tcBorders>
          </w:tcPr>
          <w:p w14:paraId="02F5E20B" w14:textId="77777777" w:rsidR="004E400A" w:rsidRDefault="00000000">
            <w:pPr>
              <w:jc w:val="center"/>
            </w:pPr>
            <w:r>
              <w:t>0.06</w:t>
            </w:r>
          </w:p>
        </w:tc>
        <w:tc>
          <w:tcPr>
            <w:tcW w:w="1656" w:type="dxa"/>
            <w:tcBorders>
              <w:top w:val="nil"/>
              <w:left w:val="nil"/>
              <w:bottom w:val="nil"/>
              <w:right w:val="nil"/>
            </w:tcBorders>
          </w:tcPr>
          <w:p w14:paraId="2DED695C" w14:textId="77777777" w:rsidR="004E400A" w:rsidRDefault="00000000">
            <w:pPr>
              <w:jc w:val="center"/>
            </w:pPr>
            <w:r>
              <w:t>0.48</w:t>
            </w:r>
          </w:p>
        </w:tc>
        <w:tc>
          <w:tcPr>
            <w:tcW w:w="1656" w:type="dxa"/>
            <w:tcBorders>
              <w:top w:val="nil"/>
              <w:left w:val="nil"/>
              <w:bottom w:val="nil"/>
              <w:right w:val="nil"/>
            </w:tcBorders>
          </w:tcPr>
          <w:p w14:paraId="07EFAC18" w14:textId="77777777" w:rsidR="004E400A" w:rsidRDefault="00000000">
            <w:pPr>
              <w:jc w:val="center"/>
            </w:pPr>
            <w:r>
              <w:t>0.71</w:t>
            </w:r>
          </w:p>
        </w:tc>
        <w:tc>
          <w:tcPr>
            <w:tcW w:w="2880" w:type="dxa"/>
            <w:tcBorders>
              <w:top w:val="nil"/>
              <w:left w:val="nil"/>
              <w:bottom w:val="nil"/>
              <w:right w:val="nil"/>
            </w:tcBorders>
          </w:tcPr>
          <w:p w14:paraId="10A9CBA5" w14:textId="77777777" w:rsidR="004E400A" w:rsidRDefault="00000000">
            <w:pPr>
              <w:jc w:val="center"/>
            </w:pPr>
            <w:r>
              <w:t>.</w:t>
            </w:r>
          </w:p>
        </w:tc>
      </w:tr>
      <w:tr w:rsidR="004E400A" w14:paraId="3F10D54F" w14:textId="77777777">
        <w:tc>
          <w:tcPr>
            <w:tcW w:w="5760" w:type="dxa"/>
            <w:tcBorders>
              <w:top w:val="nil"/>
              <w:left w:val="nil"/>
              <w:bottom w:val="nil"/>
              <w:right w:val="nil"/>
            </w:tcBorders>
          </w:tcPr>
          <w:p w14:paraId="6BE4AD1A" w14:textId="77777777" w:rsidR="004E400A" w:rsidRDefault="00000000">
            <w:r>
              <w:t xml:space="preserve">   None of These/Other</w:t>
            </w:r>
          </w:p>
        </w:tc>
        <w:tc>
          <w:tcPr>
            <w:tcW w:w="1656" w:type="dxa"/>
            <w:tcBorders>
              <w:top w:val="nil"/>
              <w:left w:val="nil"/>
              <w:bottom w:val="nil"/>
              <w:right w:val="nil"/>
            </w:tcBorders>
          </w:tcPr>
          <w:p w14:paraId="3ED19DE8" w14:textId="77777777" w:rsidR="004E400A" w:rsidRDefault="00000000">
            <w:pPr>
              <w:jc w:val="center"/>
            </w:pPr>
            <w:r>
              <w:t>0.66</w:t>
            </w:r>
          </w:p>
        </w:tc>
        <w:tc>
          <w:tcPr>
            <w:tcW w:w="1656" w:type="dxa"/>
            <w:tcBorders>
              <w:top w:val="nil"/>
              <w:left w:val="nil"/>
              <w:bottom w:val="nil"/>
              <w:right w:val="nil"/>
            </w:tcBorders>
          </w:tcPr>
          <w:p w14:paraId="0AA390A5" w14:textId="77777777" w:rsidR="004E400A" w:rsidRDefault="00000000">
            <w:pPr>
              <w:jc w:val="center"/>
            </w:pPr>
            <w:r>
              <w:t>0.06</w:t>
            </w:r>
          </w:p>
        </w:tc>
        <w:tc>
          <w:tcPr>
            <w:tcW w:w="1656" w:type="dxa"/>
            <w:tcBorders>
              <w:top w:val="nil"/>
              <w:left w:val="nil"/>
              <w:bottom w:val="nil"/>
              <w:right w:val="nil"/>
            </w:tcBorders>
          </w:tcPr>
          <w:p w14:paraId="3FF0C8BB" w14:textId="77777777" w:rsidR="004E400A" w:rsidRDefault="00000000">
            <w:pPr>
              <w:jc w:val="center"/>
            </w:pPr>
            <w:r>
              <w:t>0.53</w:t>
            </w:r>
          </w:p>
        </w:tc>
        <w:tc>
          <w:tcPr>
            <w:tcW w:w="1656" w:type="dxa"/>
            <w:tcBorders>
              <w:top w:val="nil"/>
              <w:left w:val="nil"/>
              <w:bottom w:val="nil"/>
              <w:right w:val="nil"/>
            </w:tcBorders>
          </w:tcPr>
          <w:p w14:paraId="13519005" w14:textId="77777777" w:rsidR="004E400A" w:rsidRDefault="00000000">
            <w:pPr>
              <w:jc w:val="center"/>
            </w:pPr>
            <w:r>
              <w:t>0.79</w:t>
            </w:r>
          </w:p>
        </w:tc>
        <w:tc>
          <w:tcPr>
            <w:tcW w:w="2880" w:type="dxa"/>
            <w:tcBorders>
              <w:top w:val="nil"/>
              <w:left w:val="nil"/>
              <w:bottom w:val="nil"/>
              <w:right w:val="nil"/>
            </w:tcBorders>
          </w:tcPr>
          <w:p w14:paraId="3B0EBA60" w14:textId="77777777" w:rsidR="004E400A" w:rsidRDefault="00000000">
            <w:pPr>
              <w:jc w:val="center"/>
            </w:pPr>
            <w:r>
              <w:t>.</w:t>
            </w:r>
          </w:p>
        </w:tc>
      </w:tr>
      <w:tr w:rsidR="004E400A" w14:paraId="2DFF23A8" w14:textId="77777777">
        <w:tc>
          <w:tcPr>
            <w:tcW w:w="5760" w:type="dxa"/>
            <w:tcBorders>
              <w:top w:val="nil"/>
              <w:left w:val="nil"/>
              <w:bottom w:val="nil"/>
              <w:right w:val="nil"/>
            </w:tcBorders>
          </w:tcPr>
          <w:p w14:paraId="03D408C7" w14:textId="77777777" w:rsidR="004E400A" w:rsidRDefault="00000000">
            <w:r>
              <w:t>Education</w:t>
            </w:r>
          </w:p>
        </w:tc>
        <w:tc>
          <w:tcPr>
            <w:tcW w:w="0" w:type="auto"/>
            <w:tcBorders>
              <w:top w:val="nil"/>
              <w:left w:val="nil"/>
              <w:bottom w:val="nil"/>
              <w:right w:val="nil"/>
            </w:tcBorders>
          </w:tcPr>
          <w:p w14:paraId="78615BEF" w14:textId="77777777" w:rsidR="004E400A" w:rsidRDefault="004E400A">
            <w:pPr>
              <w:jc w:val="center"/>
            </w:pPr>
          </w:p>
        </w:tc>
        <w:tc>
          <w:tcPr>
            <w:tcW w:w="0" w:type="auto"/>
            <w:tcBorders>
              <w:top w:val="nil"/>
              <w:left w:val="nil"/>
              <w:bottom w:val="nil"/>
              <w:right w:val="nil"/>
            </w:tcBorders>
          </w:tcPr>
          <w:p w14:paraId="4A10CF04" w14:textId="77777777" w:rsidR="004E400A" w:rsidRDefault="004E400A">
            <w:pPr>
              <w:jc w:val="center"/>
            </w:pPr>
          </w:p>
        </w:tc>
        <w:tc>
          <w:tcPr>
            <w:tcW w:w="0" w:type="auto"/>
            <w:tcBorders>
              <w:top w:val="nil"/>
              <w:left w:val="nil"/>
              <w:bottom w:val="nil"/>
              <w:right w:val="nil"/>
            </w:tcBorders>
          </w:tcPr>
          <w:p w14:paraId="01E2BB93" w14:textId="77777777" w:rsidR="004E400A" w:rsidRDefault="004E400A">
            <w:pPr>
              <w:jc w:val="center"/>
            </w:pPr>
          </w:p>
        </w:tc>
        <w:tc>
          <w:tcPr>
            <w:tcW w:w="0" w:type="auto"/>
            <w:tcBorders>
              <w:top w:val="nil"/>
              <w:left w:val="nil"/>
              <w:bottom w:val="nil"/>
              <w:right w:val="nil"/>
            </w:tcBorders>
          </w:tcPr>
          <w:p w14:paraId="7242B830" w14:textId="77777777" w:rsidR="004E400A" w:rsidRDefault="004E400A">
            <w:pPr>
              <w:jc w:val="center"/>
            </w:pPr>
          </w:p>
        </w:tc>
        <w:tc>
          <w:tcPr>
            <w:tcW w:w="2880" w:type="dxa"/>
            <w:tcBorders>
              <w:top w:val="nil"/>
              <w:left w:val="nil"/>
              <w:bottom w:val="nil"/>
              <w:right w:val="nil"/>
            </w:tcBorders>
          </w:tcPr>
          <w:p w14:paraId="04A0F5B7" w14:textId="77777777" w:rsidR="004E400A" w:rsidRDefault="004E400A">
            <w:pPr>
              <w:jc w:val="center"/>
            </w:pPr>
          </w:p>
        </w:tc>
      </w:tr>
      <w:tr w:rsidR="004E400A" w14:paraId="20BDCDBD" w14:textId="77777777">
        <w:tc>
          <w:tcPr>
            <w:tcW w:w="5760" w:type="dxa"/>
            <w:tcBorders>
              <w:top w:val="nil"/>
              <w:left w:val="nil"/>
              <w:bottom w:val="nil"/>
              <w:right w:val="nil"/>
            </w:tcBorders>
          </w:tcPr>
          <w:p w14:paraId="3007A405" w14:textId="77777777" w:rsidR="004E400A" w:rsidRDefault="00000000">
            <w:r>
              <w:t xml:space="preserve">   Up to 8 Years</w:t>
            </w:r>
          </w:p>
        </w:tc>
        <w:tc>
          <w:tcPr>
            <w:tcW w:w="1656" w:type="dxa"/>
            <w:tcBorders>
              <w:top w:val="nil"/>
              <w:left w:val="nil"/>
              <w:bottom w:val="nil"/>
              <w:right w:val="nil"/>
            </w:tcBorders>
          </w:tcPr>
          <w:p w14:paraId="302C324D" w14:textId="77777777" w:rsidR="004E400A" w:rsidRDefault="00000000">
            <w:pPr>
              <w:jc w:val="center"/>
            </w:pPr>
            <w:r>
              <w:t>0.59</w:t>
            </w:r>
          </w:p>
        </w:tc>
        <w:tc>
          <w:tcPr>
            <w:tcW w:w="1656" w:type="dxa"/>
            <w:tcBorders>
              <w:top w:val="nil"/>
              <w:left w:val="nil"/>
              <w:bottom w:val="nil"/>
              <w:right w:val="nil"/>
            </w:tcBorders>
          </w:tcPr>
          <w:p w14:paraId="2A928FB0" w14:textId="77777777" w:rsidR="004E400A" w:rsidRDefault="00000000">
            <w:pPr>
              <w:jc w:val="center"/>
            </w:pPr>
            <w:r>
              <w:t>0.04</w:t>
            </w:r>
          </w:p>
        </w:tc>
        <w:tc>
          <w:tcPr>
            <w:tcW w:w="1656" w:type="dxa"/>
            <w:tcBorders>
              <w:top w:val="nil"/>
              <w:left w:val="nil"/>
              <w:bottom w:val="nil"/>
              <w:right w:val="nil"/>
            </w:tcBorders>
          </w:tcPr>
          <w:p w14:paraId="539F1300" w14:textId="77777777" w:rsidR="004E400A" w:rsidRDefault="00000000">
            <w:pPr>
              <w:jc w:val="center"/>
            </w:pPr>
            <w:r>
              <w:t>0.52</w:t>
            </w:r>
          </w:p>
        </w:tc>
        <w:tc>
          <w:tcPr>
            <w:tcW w:w="1656" w:type="dxa"/>
            <w:tcBorders>
              <w:top w:val="nil"/>
              <w:left w:val="nil"/>
              <w:bottom w:val="nil"/>
              <w:right w:val="nil"/>
            </w:tcBorders>
          </w:tcPr>
          <w:p w14:paraId="18A8CC75" w14:textId="77777777" w:rsidR="004E400A" w:rsidRDefault="00000000">
            <w:pPr>
              <w:jc w:val="center"/>
            </w:pPr>
            <w:r>
              <w:t>0.67</w:t>
            </w:r>
          </w:p>
        </w:tc>
        <w:tc>
          <w:tcPr>
            <w:tcW w:w="2880" w:type="dxa"/>
            <w:tcBorders>
              <w:top w:val="nil"/>
              <w:left w:val="nil"/>
              <w:bottom w:val="nil"/>
              <w:right w:val="nil"/>
            </w:tcBorders>
          </w:tcPr>
          <w:p w14:paraId="1EB855BC" w14:textId="77777777" w:rsidR="004E400A" w:rsidRDefault="00000000">
            <w:pPr>
              <w:jc w:val="center"/>
            </w:pPr>
            <w:r>
              <w:t>0.00</w:t>
            </w:r>
          </w:p>
        </w:tc>
      </w:tr>
      <w:tr w:rsidR="004E400A" w14:paraId="6A95F358" w14:textId="77777777">
        <w:tc>
          <w:tcPr>
            <w:tcW w:w="5760" w:type="dxa"/>
            <w:tcBorders>
              <w:top w:val="nil"/>
              <w:left w:val="nil"/>
              <w:bottom w:val="nil"/>
              <w:right w:val="nil"/>
            </w:tcBorders>
          </w:tcPr>
          <w:p w14:paraId="2C8A873B" w14:textId="77777777" w:rsidR="004E400A" w:rsidRDefault="00000000">
            <w:r>
              <w:t xml:space="preserve">   9-15 Years</w:t>
            </w:r>
          </w:p>
        </w:tc>
        <w:tc>
          <w:tcPr>
            <w:tcW w:w="1656" w:type="dxa"/>
            <w:tcBorders>
              <w:top w:val="nil"/>
              <w:left w:val="nil"/>
              <w:bottom w:val="nil"/>
              <w:right w:val="nil"/>
            </w:tcBorders>
          </w:tcPr>
          <w:p w14:paraId="5972A56B" w14:textId="77777777" w:rsidR="004E400A" w:rsidRDefault="00000000">
            <w:pPr>
              <w:jc w:val="center"/>
            </w:pPr>
            <w:r>
              <w:t>0.64</w:t>
            </w:r>
          </w:p>
        </w:tc>
        <w:tc>
          <w:tcPr>
            <w:tcW w:w="1656" w:type="dxa"/>
            <w:tcBorders>
              <w:top w:val="nil"/>
              <w:left w:val="nil"/>
              <w:bottom w:val="nil"/>
              <w:right w:val="nil"/>
            </w:tcBorders>
          </w:tcPr>
          <w:p w14:paraId="1E40E28C" w14:textId="77777777" w:rsidR="004E400A" w:rsidRDefault="00000000">
            <w:pPr>
              <w:jc w:val="center"/>
            </w:pPr>
            <w:r>
              <w:t>0.02</w:t>
            </w:r>
          </w:p>
        </w:tc>
        <w:tc>
          <w:tcPr>
            <w:tcW w:w="1656" w:type="dxa"/>
            <w:tcBorders>
              <w:top w:val="nil"/>
              <w:left w:val="nil"/>
              <w:bottom w:val="nil"/>
              <w:right w:val="nil"/>
            </w:tcBorders>
          </w:tcPr>
          <w:p w14:paraId="3A3FE52F" w14:textId="77777777" w:rsidR="004E400A" w:rsidRDefault="00000000">
            <w:pPr>
              <w:jc w:val="center"/>
            </w:pPr>
            <w:r>
              <w:t>0.60</w:t>
            </w:r>
          </w:p>
        </w:tc>
        <w:tc>
          <w:tcPr>
            <w:tcW w:w="1656" w:type="dxa"/>
            <w:tcBorders>
              <w:top w:val="nil"/>
              <w:left w:val="nil"/>
              <w:bottom w:val="nil"/>
              <w:right w:val="nil"/>
            </w:tcBorders>
          </w:tcPr>
          <w:p w14:paraId="40480B20" w14:textId="77777777" w:rsidR="004E400A" w:rsidRDefault="00000000">
            <w:pPr>
              <w:jc w:val="center"/>
            </w:pPr>
            <w:r>
              <w:t>0.68</w:t>
            </w:r>
          </w:p>
        </w:tc>
        <w:tc>
          <w:tcPr>
            <w:tcW w:w="2880" w:type="dxa"/>
            <w:tcBorders>
              <w:top w:val="nil"/>
              <w:left w:val="nil"/>
              <w:bottom w:val="nil"/>
              <w:right w:val="nil"/>
            </w:tcBorders>
          </w:tcPr>
          <w:p w14:paraId="26DF964E" w14:textId="77777777" w:rsidR="004E400A" w:rsidRDefault="00000000">
            <w:pPr>
              <w:jc w:val="center"/>
            </w:pPr>
            <w:r>
              <w:t>.</w:t>
            </w:r>
          </w:p>
        </w:tc>
      </w:tr>
      <w:tr w:rsidR="004E400A" w14:paraId="2D3EF37A" w14:textId="77777777">
        <w:tc>
          <w:tcPr>
            <w:tcW w:w="5760" w:type="dxa"/>
            <w:tcBorders>
              <w:top w:val="nil"/>
              <w:left w:val="nil"/>
              <w:bottom w:val="nil"/>
              <w:right w:val="nil"/>
            </w:tcBorders>
          </w:tcPr>
          <w:p w14:paraId="15A55BFA" w14:textId="77777777" w:rsidR="004E400A" w:rsidRDefault="00000000">
            <w:r>
              <w:t xml:space="preserve">   16+ Years</w:t>
            </w:r>
          </w:p>
        </w:tc>
        <w:tc>
          <w:tcPr>
            <w:tcW w:w="1656" w:type="dxa"/>
            <w:tcBorders>
              <w:top w:val="nil"/>
              <w:left w:val="nil"/>
              <w:bottom w:val="nil"/>
              <w:right w:val="nil"/>
            </w:tcBorders>
          </w:tcPr>
          <w:p w14:paraId="03C6339B" w14:textId="77777777" w:rsidR="004E400A" w:rsidRDefault="00000000">
            <w:pPr>
              <w:jc w:val="center"/>
            </w:pPr>
            <w:r>
              <w:t>0.53</w:t>
            </w:r>
          </w:p>
        </w:tc>
        <w:tc>
          <w:tcPr>
            <w:tcW w:w="1656" w:type="dxa"/>
            <w:tcBorders>
              <w:top w:val="nil"/>
              <w:left w:val="nil"/>
              <w:bottom w:val="nil"/>
              <w:right w:val="nil"/>
            </w:tcBorders>
          </w:tcPr>
          <w:p w14:paraId="65B6741C" w14:textId="77777777" w:rsidR="004E400A" w:rsidRDefault="00000000">
            <w:pPr>
              <w:jc w:val="center"/>
            </w:pPr>
            <w:r>
              <w:t>0.02</w:t>
            </w:r>
          </w:p>
        </w:tc>
        <w:tc>
          <w:tcPr>
            <w:tcW w:w="1656" w:type="dxa"/>
            <w:tcBorders>
              <w:top w:val="nil"/>
              <w:left w:val="nil"/>
              <w:bottom w:val="nil"/>
              <w:right w:val="nil"/>
            </w:tcBorders>
          </w:tcPr>
          <w:p w14:paraId="239135DB" w14:textId="77777777" w:rsidR="004E400A" w:rsidRDefault="00000000">
            <w:pPr>
              <w:jc w:val="center"/>
            </w:pPr>
            <w:r>
              <w:t>0.48</w:t>
            </w:r>
          </w:p>
        </w:tc>
        <w:tc>
          <w:tcPr>
            <w:tcW w:w="1656" w:type="dxa"/>
            <w:tcBorders>
              <w:top w:val="nil"/>
              <w:left w:val="nil"/>
              <w:bottom w:val="nil"/>
              <w:right w:val="nil"/>
            </w:tcBorders>
          </w:tcPr>
          <w:p w14:paraId="14CBEAAD" w14:textId="77777777" w:rsidR="004E400A" w:rsidRDefault="00000000">
            <w:pPr>
              <w:jc w:val="center"/>
            </w:pPr>
            <w:r>
              <w:t>0.57</w:t>
            </w:r>
          </w:p>
        </w:tc>
        <w:tc>
          <w:tcPr>
            <w:tcW w:w="2880" w:type="dxa"/>
            <w:tcBorders>
              <w:top w:val="nil"/>
              <w:left w:val="nil"/>
              <w:bottom w:val="nil"/>
              <w:right w:val="nil"/>
            </w:tcBorders>
          </w:tcPr>
          <w:p w14:paraId="6DF6B9B3" w14:textId="77777777" w:rsidR="004E400A" w:rsidRDefault="00000000">
            <w:pPr>
              <w:jc w:val="center"/>
            </w:pPr>
            <w:r>
              <w:t>.</w:t>
            </w:r>
          </w:p>
        </w:tc>
      </w:tr>
      <w:tr w:rsidR="004E400A" w14:paraId="525C53BA" w14:textId="77777777">
        <w:tc>
          <w:tcPr>
            <w:tcW w:w="5760" w:type="dxa"/>
            <w:tcBorders>
              <w:top w:val="nil"/>
              <w:left w:val="nil"/>
              <w:bottom w:val="nil"/>
              <w:right w:val="nil"/>
            </w:tcBorders>
          </w:tcPr>
          <w:p w14:paraId="630F5514" w14:textId="77777777" w:rsidR="004E400A" w:rsidRDefault="00000000">
            <w:r>
              <w:t>Service Attendance</w:t>
            </w:r>
          </w:p>
        </w:tc>
        <w:tc>
          <w:tcPr>
            <w:tcW w:w="0" w:type="auto"/>
            <w:tcBorders>
              <w:top w:val="nil"/>
              <w:left w:val="nil"/>
              <w:bottom w:val="nil"/>
              <w:right w:val="nil"/>
            </w:tcBorders>
          </w:tcPr>
          <w:p w14:paraId="5E3FBE39" w14:textId="77777777" w:rsidR="004E400A" w:rsidRDefault="004E400A">
            <w:pPr>
              <w:jc w:val="center"/>
            </w:pPr>
          </w:p>
        </w:tc>
        <w:tc>
          <w:tcPr>
            <w:tcW w:w="0" w:type="auto"/>
            <w:tcBorders>
              <w:top w:val="nil"/>
              <w:left w:val="nil"/>
              <w:bottom w:val="nil"/>
              <w:right w:val="nil"/>
            </w:tcBorders>
          </w:tcPr>
          <w:p w14:paraId="4E71885E" w14:textId="77777777" w:rsidR="004E400A" w:rsidRDefault="004E400A">
            <w:pPr>
              <w:jc w:val="center"/>
            </w:pPr>
          </w:p>
        </w:tc>
        <w:tc>
          <w:tcPr>
            <w:tcW w:w="0" w:type="auto"/>
            <w:tcBorders>
              <w:top w:val="nil"/>
              <w:left w:val="nil"/>
              <w:bottom w:val="nil"/>
              <w:right w:val="nil"/>
            </w:tcBorders>
          </w:tcPr>
          <w:p w14:paraId="74895B0E" w14:textId="77777777" w:rsidR="004E400A" w:rsidRDefault="004E400A">
            <w:pPr>
              <w:jc w:val="center"/>
            </w:pPr>
          </w:p>
        </w:tc>
        <w:tc>
          <w:tcPr>
            <w:tcW w:w="0" w:type="auto"/>
            <w:tcBorders>
              <w:top w:val="nil"/>
              <w:left w:val="nil"/>
              <w:bottom w:val="nil"/>
              <w:right w:val="nil"/>
            </w:tcBorders>
          </w:tcPr>
          <w:p w14:paraId="54773147" w14:textId="77777777" w:rsidR="004E400A" w:rsidRDefault="004E400A">
            <w:pPr>
              <w:jc w:val="center"/>
            </w:pPr>
          </w:p>
        </w:tc>
        <w:tc>
          <w:tcPr>
            <w:tcW w:w="2880" w:type="dxa"/>
            <w:tcBorders>
              <w:top w:val="nil"/>
              <w:left w:val="nil"/>
              <w:bottom w:val="nil"/>
              <w:right w:val="nil"/>
            </w:tcBorders>
          </w:tcPr>
          <w:p w14:paraId="7BAA611B" w14:textId="77777777" w:rsidR="004E400A" w:rsidRDefault="004E400A">
            <w:pPr>
              <w:jc w:val="center"/>
            </w:pPr>
          </w:p>
        </w:tc>
      </w:tr>
      <w:tr w:rsidR="004E400A" w14:paraId="76752FF6" w14:textId="77777777">
        <w:tc>
          <w:tcPr>
            <w:tcW w:w="5760" w:type="dxa"/>
            <w:tcBorders>
              <w:top w:val="nil"/>
              <w:left w:val="nil"/>
              <w:bottom w:val="nil"/>
              <w:right w:val="nil"/>
            </w:tcBorders>
          </w:tcPr>
          <w:p w14:paraId="3B04D76B" w14:textId="77777777" w:rsidR="004E400A" w:rsidRDefault="00000000">
            <w:r>
              <w:t xml:space="preserve">   &gt;1/Week</w:t>
            </w:r>
          </w:p>
        </w:tc>
        <w:tc>
          <w:tcPr>
            <w:tcW w:w="1656" w:type="dxa"/>
            <w:tcBorders>
              <w:top w:val="nil"/>
              <w:left w:val="nil"/>
              <w:bottom w:val="nil"/>
              <w:right w:val="nil"/>
            </w:tcBorders>
          </w:tcPr>
          <w:p w14:paraId="43C8FD56" w14:textId="77777777" w:rsidR="004E400A" w:rsidRDefault="00000000">
            <w:pPr>
              <w:jc w:val="center"/>
            </w:pPr>
            <w:r>
              <w:t>0.68</w:t>
            </w:r>
          </w:p>
        </w:tc>
        <w:tc>
          <w:tcPr>
            <w:tcW w:w="1656" w:type="dxa"/>
            <w:tcBorders>
              <w:top w:val="nil"/>
              <w:left w:val="nil"/>
              <w:bottom w:val="nil"/>
              <w:right w:val="nil"/>
            </w:tcBorders>
          </w:tcPr>
          <w:p w14:paraId="10ABA170" w14:textId="77777777" w:rsidR="004E400A" w:rsidRDefault="00000000">
            <w:pPr>
              <w:jc w:val="center"/>
            </w:pPr>
            <w:r>
              <w:t>0.03</w:t>
            </w:r>
          </w:p>
        </w:tc>
        <w:tc>
          <w:tcPr>
            <w:tcW w:w="1656" w:type="dxa"/>
            <w:tcBorders>
              <w:top w:val="nil"/>
              <w:left w:val="nil"/>
              <w:bottom w:val="nil"/>
              <w:right w:val="nil"/>
            </w:tcBorders>
          </w:tcPr>
          <w:p w14:paraId="235D0D52" w14:textId="77777777" w:rsidR="004E400A" w:rsidRDefault="00000000">
            <w:pPr>
              <w:jc w:val="center"/>
            </w:pPr>
            <w:r>
              <w:t>0.63</w:t>
            </w:r>
          </w:p>
        </w:tc>
        <w:tc>
          <w:tcPr>
            <w:tcW w:w="1656" w:type="dxa"/>
            <w:tcBorders>
              <w:top w:val="nil"/>
              <w:left w:val="nil"/>
              <w:bottom w:val="nil"/>
              <w:right w:val="nil"/>
            </w:tcBorders>
          </w:tcPr>
          <w:p w14:paraId="43D4CF24" w14:textId="77777777" w:rsidR="004E400A" w:rsidRDefault="00000000">
            <w:pPr>
              <w:jc w:val="center"/>
            </w:pPr>
            <w:r>
              <w:t>0.73</w:t>
            </w:r>
          </w:p>
        </w:tc>
        <w:tc>
          <w:tcPr>
            <w:tcW w:w="2880" w:type="dxa"/>
            <w:tcBorders>
              <w:top w:val="nil"/>
              <w:left w:val="nil"/>
              <w:bottom w:val="nil"/>
              <w:right w:val="nil"/>
            </w:tcBorders>
          </w:tcPr>
          <w:p w14:paraId="561B7570" w14:textId="77777777" w:rsidR="004E400A" w:rsidRDefault="00000000">
            <w:pPr>
              <w:jc w:val="center"/>
            </w:pPr>
            <w:r>
              <w:t>0.00</w:t>
            </w:r>
          </w:p>
        </w:tc>
      </w:tr>
      <w:tr w:rsidR="004E400A" w14:paraId="4CC58232" w14:textId="77777777">
        <w:tc>
          <w:tcPr>
            <w:tcW w:w="5760" w:type="dxa"/>
            <w:tcBorders>
              <w:top w:val="nil"/>
              <w:left w:val="nil"/>
              <w:bottom w:val="nil"/>
              <w:right w:val="nil"/>
            </w:tcBorders>
          </w:tcPr>
          <w:p w14:paraId="08BDEE40" w14:textId="77777777" w:rsidR="004E400A" w:rsidRDefault="00000000">
            <w:r>
              <w:t xml:space="preserve">   1/Week</w:t>
            </w:r>
          </w:p>
        </w:tc>
        <w:tc>
          <w:tcPr>
            <w:tcW w:w="1656" w:type="dxa"/>
            <w:tcBorders>
              <w:top w:val="nil"/>
              <w:left w:val="nil"/>
              <w:bottom w:val="nil"/>
              <w:right w:val="nil"/>
            </w:tcBorders>
          </w:tcPr>
          <w:p w14:paraId="7969C6B8" w14:textId="77777777" w:rsidR="004E400A" w:rsidRDefault="00000000">
            <w:pPr>
              <w:jc w:val="center"/>
            </w:pPr>
            <w:r>
              <w:t>0.61</w:t>
            </w:r>
          </w:p>
        </w:tc>
        <w:tc>
          <w:tcPr>
            <w:tcW w:w="1656" w:type="dxa"/>
            <w:tcBorders>
              <w:top w:val="nil"/>
              <w:left w:val="nil"/>
              <w:bottom w:val="nil"/>
              <w:right w:val="nil"/>
            </w:tcBorders>
          </w:tcPr>
          <w:p w14:paraId="69F966E5" w14:textId="77777777" w:rsidR="004E400A" w:rsidRDefault="00000000">
            <w:pPr>
              <w:jc w:val="center"/>
            </w:pPr>
            <w:r>
              <w:t>0.04</w:t>
            </w:r>
          </w:p>
        </w:tc>
        <w:tc>
          <w:tcPr>
            <w:tcW w:w="1656" w:type="dxa"/>
            <w:tcBorders>
              <w:top w:val="nil"/>
              <w:left w:val="nil"/>
              <w:bottom w:val="nil"/>
              <w:right w:val="nil"/>
            </w:tcBorders>
          </w:tcPr>
          <w:p w14:paraId="1FED4851" w14:textId="77777777" w:rsidR="004E400A" w:rsidRDefault="00000000">
            <w:pPr>
              <w:jc w:val="center"/>
            </w:pPr>
            <w:r>
              <w:t>0.53</w:t>
            </w:r>
          </w:p>
        </w:tc>
        <w:tc>
          <w:tcPr>
            <w:tcW w:w="1656" w:type="dxa"/>
            <w:tcBorders>
              <w:top w:val="nil"/>
              <w:left w:val="nil"/>
              <w:bottom w:val="nil"/>
              <w:right w:val="nil"/>
            </w:tcBorders>
          </w:tcPr>
          <w:p w14:paraId="6CFC1F31" w14:textId="77777777" w:rsidR="004E400A" w:rsidRDefault="00000000">
            <w:pPr>
              <w:jc w:val="center"/>
            </w:pPr>
            <w:r>
              <w:t>0.69</w:t>
            </w:r>
          </w:p>
        </w:tc>
        <w:tc>
          <w:tcPr>
            <w:tcW w:w="2880" w:type="dxa"/>
            <w:tcBorders>
              <w:top w:val="nil"/>
              <w:left w:val="nil"/>
              <w:bottom w:val="nil"/>
              <w:right w:val="nil"/>
            </w:tcBorders>
          </w:tcPr>
          <w:p w14:paraId="1F459DDA" w14:textId="77777777" w:rsidR="004E400A" w:rsidRDefault="00000000">
            <w:pPr>
              <w:jc w:val="center"/>
            </w:pPr>
            <w:r>
              <w:t>.</w:t>
            </w:r>
          </w:p>
        </w:tc>
      </w:tr>
      <w:tr w:rsidR="004E400A" w14:paraId="3ECCE14B" w14:textId="77777777">
        <w:tc>
          <w:tcPr>
            <w:tcW w:w="5760" w:type="dxa"/>
            <w:tcBorders>
              <w:top w:val="nil"/>
              <w:left w:val="nil"/>
              <w:bottom w:val="nil"/>
              <w:right w:val="nil"/>
            </w:tcBorders>
          </w:tcPr>
          <w:p w14:paraId="50209560" w14:textId="77777777" w:rsidR="004E400A" w:rsidRDefault="00000000">
            <w:r>
              <w:t xml:space="preserve">   1-3/Month</w:t>
            </w:r>
          </w:p>
        </w:tc>
        <w:tc>
          <w:tcPr>
            <w:tcW w:w="1656" w:type="dxa"/>
            <w:tcBorders>
              <w:top w:val="nil"/>
              <w:left w:val="nil"/>
              <w:bottom w:val="nil"/>
              <w:right w:val="nil"/>
            </w:tcBorders>
          </w:tcPr>
          <w:p w14:paraId="0D0F5C38" w14:textId="77777777" w:rsidR="004E400A" w:rsidRDefault="00000000">
            <w:pPr>
              <w:jc w:val="center"/>
            </w:pPr>
            <w:r>
              <w:t>0.64</w:t>
            </w:r>
          </w:p>
        </w:tc>
        <w:tc>
          <w:tcPr>
            <w:tcW w:w="1656" w:type="dxa"/>
            <w:tcBorders>
              <w:top w:val="nil"/>
              <w:left w:val="nil"/>
              <w:bottom w:val="nil"/>
              <w:right w:val="nil"/>
            </w:tcBorders>
          </w:tcPr>
          <w:p w14:paraId="215189BE" w14:textId="77777777" w:rsidR="004E400A" w:rsidRDefault="00000000">
            <w:pPr>
              <w:jc w:val="center"/>
            </w:pPr>
            <w:r>
              <w:t>0.04</w:t>
            </w:r>
          </w:p>
        </w:tc>
        <w:tc>
          <w:tcPr>
            <w:tcW w:w="1656" w:type="dxa"/>
            <w:tcBorders>
              <w:top w:val="nil"/>
              <w:left w:val="nil"/>
              <w:bottom w:val="nil"/>
              <w:right w:val="nil"/>
            </w:tcBorders>
          </w:tcPr>
          <w:p w14:paraId="501DF6BE" w14:textId="77777777" w:rsidR="004E400A" w:rsidRDefault="00000000">
            <w:pPr>
              <w:jc w:val="center"/>
            </w:pPr>
            <w:r>
              <w:t>0.55</w:t>
            </w:r>
          </w:p>
        </w:tc>
        <w:tc>
          <w:tcPr>
            <w:tcW w:w="1656" w:type="dxa"/>
            <w:tcBorders>
              <w:top w:val="nil"/>
              <w:left w:val="nil"/>
              <w:bottom w:val="nil"/>
              <w:right w:val="nil"/>
            </w:tcBorders>
          </w:tcPr>
          <w:p w14:paraId="288FC41F" w14:textId="77777777" w:rsidR="004E400A" w:rsidRDefault="00000000">
            <w:pPr>
              <w:jc w:val="center"/>
            </w:pPr>
            <w:r>
              <w:t>0.72</w:t>
            </w:r>
          </w:p>
        </w:tc>
        <w:tc>
          <w:tcPr>
            <w:tcW w:w="2880" w:type="dxa"/>
            <w:tcBorders>
              <w:top w:val="nil"/>
              <w:left w:val="nil"/>
              <w:bottom w:val="nil"/>
              <w:right w:val="nil"/>
            </w:tcBorders>
          </w:tcPr>
          <w:p w14:paraId="2E639EB9" w14:textId="77777777" w:rsidR="004E400A" w:rsidRDefault="00000000">
            <w:pPr>
              <w:jc w:val="center"/>
            </w:pPr>
            <w:r>
              <w:t>.</w:t>
            </w:r>
          </w:p>
        </w:tc>
      </w:tr>
      <w:tr w:rsidR="004E400A" w14:paraId="32C7C8BB" w14:textId="77777777">
        <w:tc>
          <w:tcPr>
            <w:tcW w:w="5760" w:type="dxa"/>
            <w:tcBorders>
              <w:top w:val="nil"/>
              <w:left w:val="nil"/>
              <w:bottom w:val="nil"/>
              <w:right w:val="nil"/>
            </w:tcBorders>
          </w:tcPr>
          <w:p w14:paraId="54EBDC07" w14:textId="77777777" w:rsidR="004E400A" w:rsidRDefault="00000000">
            <w:r>
              <w:t xml:space="preserve">   A Few Times a Year</w:t>
            </w:r>
          </w:p>
        </w:tc>
        <w:tc>
          <w:tcPr>
            <w:tcW w:w="1656" w:type="dxa"/>
            <w:tcBorders>
              <w:top w:val="nil"/>
              <w:left w:val="nil"/>
              <w:bottom w:val="nil"/>
              <w:right w:val="nil"/>
            </w:tcBorders>
          </w:tcPr>
          <w:p w14:paraId="7764D3F4" w14:textId="77777777" w:rsidR="004E400A" w:rsidRDefault="00000000">
            <w:pPr>
              <w:jc w:val="center"/>
            </w:pPr>
            <w:r>
              <w:t>0.59</w:t>
            </w:r>
          </w:p>
        </w:tc>
        <w:tc>
          <w:tcPr>
            <w:tcW w:w="1656" w:type="dxa"/>
            <w:tcBorders>
              <w:top w:val="nil"/>
              <w:left w:val="nil"/>
              <w:bottom w:val="nil"/>
              <w:right w:val="nil"/>
            </w:tcBorders>
          </w:tcPr>
          <w:p w14:paraId="7224288E" w14:textId="77777777" w:rsidR="004E400A" w:rsidRDefault="00000000">
            <w:pPr>
              <w:jc w:val="center"/>
            </w:pPr>
            <w:r>
              <w:t>0.03</w:t>
            </w:r>
          </w:p>
        </w:tc>
        <w:tc>
          <w:tcPr>
            <w:tcW w:w="1656" w:type="dxa"/>
            <w:tcBorders>
              <w:top w:val="nil"/>
              <w:left w:val="nil"/>
              <w:bottom w:val="nil"/>
              <w:right w:val="nil"/>
            </w:tcBorders>
          </w:tcPr>
          <w:p w14:paraId="7034C598" w14:textId="77777777" w:rsidR="004E400A" w:rsidRDefault="00000000">
            <w:pPr>
              <w:jc w:val="center"/>
            </w:pPr>
            <w:r>
              <w:t>0.53</w:t>
            </w:r>
          </w:p>
        </w:tc>
        <w:tc>
          <w:tcPr>
            <w:tcW w:w="1656" w:type="dxa"/>
            <w:tcBorders>
              <w:top w:val="nil"/>
              <w:left w:val="nil"/>
              <w:bottom w:val="nil"/>
              <w:right w:val="nil"/>
            </w:tcBorders>
          </w:tcPr>
          <w:p w14:paraId="338D5BB8" w14:textId="77777777" w:rsidR="004E400A" w:rsidRDefault="00000000">
            <w:pPr>
              <w:jc w:val="center"/>
            </w:pPr>
            <w:r>
              <w:t>0.66</w:t>
            </w:r>
          </w:p>
        </w:tc>
        <w:tc>
          <w:tcPr>
            <w:tcW w:w="2880" w:type="dxa"/>
            <w:tcBorders>
              <w:top w:val="nil"/>
              <w:left w:val="nil"/>
              <w:bottom w:val="nil"/>
              <w:right w:val="nil"/>
            </w:tcBorders>
          </w:tcPr>
          <w:p w14:paraId="5104734A" w14:textId="77777777" w:rsidR="004E400A" w:rsidRDefault="00000000">
            <w:pPr>
              <w:jc w:val="center"/>
            </w:pPr>
            <w:r>
              <w:t>.</w:t>
            </w:r>
          </w:p>
        </w:tc>
      </w:tr>
      <w:tr w:rsidR="004E400A" w14:paraId="326D8BFF" w14:textId="77777777">
        <w:tc>
          <w:tcPr>
            <w:tcW w:w="5760" w:type="dxa"/>
            <w:tcBorders>
              <w:top w:val="nil"/>
              <w:left w:val="nil"/>
              <w:bottom w:val="nil"/>
              <w:right w:val="nil"/>
            </w:tcBorders>
          </w:tcPr>
          <w:p w14:paraId="356C8886" w14:textId="77777777" w:rsidR="004E400A" w:rsidRDefault="00000000">
            <w:r>
              <w:t xml:space="preserve">   Never</w:t>
            </w:r>
          </w:p>
        </w:tc>
        <w:tc>
          <w:tcPr>
            <w:tcW w:w="1656" w:type="dxa"/>
            <w:tcBorders>
              <w:top w:val="nil"/>
              <w:left w:val="nil"/>
              <w:bottom w:val="nil"/>
              <w:right w:val="nil"/>
            </w:tcBorders>
          </w:tcPr>
          <w:p w14:paraId="1FBE4750" w14:textId="77777777" w:rsidR="004E400A" w:rsidRDefault="00000000">
            <w:pPr>
              <w:jc w:val="center"/>
            </w:pPr>
            <w:r>
              <w:t>0.43</w:t>
            </w:r>
          </w:p>
        </w:tc>
        <w:tc>
          <w:tcPr>
            <w:tcW w:w="1656" w:type="dxa"/>
            <w:tcBorders>
              <w:top w:val="nil"/>
              <w:left w:val="nil"/>
              <w:bottom w:val="nil"/>
              <w:right w:val="nil"/>
            </w:tcBorders>
          </w:tcPr>
          <w:p w14:paraId="61C2783D" w14:textId="77777777" w:rsidR="004E400A" w:rsidRDefault="00000000">
            <w:pPr>
              <w:jc w:val="center"/>
            </w:pPr>
            <w:r>
              <w:t>0.03</w:t>
            </w:r>
          </w:p>
        </w:tc>
        <w:tc>
          <w:tcPr>
            <w:tcW w:w="1656" w:type="dxa"/>
            <w:tcBorders>
              <w:top w:val="nil"/>
              <w:left w:val="nil"/>
              <w:bottom w:val="nil"/>
              <w:right w:val="nil"/>
            </w:tcBorders>
          </w:tcPr>
          <w:p w14:paraId="7C8BB47E" w14:textId="77777777" w:rsidR="004E400A" w:rsidRDefault="00000000">
            <w:pPr>
              <w:jc w:val="center"/>
            </w:pPr>
            <w:r>
              <w:t>0.36</w:t>
            </w:r>
          </w:p>
        </w:tc>
        <w:tc>
          <w:tcPr>
            <w:tcW w:w="1656" w:type="dxa"/>
            <w:tcBorders>
              <w:top w:val="nil"/>
              <w:left w:val="nil"/>
              <w:bottom w:val="nil"/>
              <w:right w:val="nil"/>
            </w:tcBorders>
          </w:tcPr>
          <w:p w14:paraId="16983B0A" w14:textId="77777777" w:rsidR="004E400A" w:rsidRDefault="00000000">
            <w:pPr>
              <w:jc w:val="center"/>
            </w:pPr>
            <w:r>
              <w:t>0.49</w:t>
            </w:r>
          </w:p>
        </w:tc>
        <w:tc>
          <w:tcPr>
            <w:tcW w:w="2880" w:type="dxa"/>
            <w:tcBorders>
              <w:top w:val="nil"/>
              <w:left w:val="nil"/>
              <w:bottom w:val="nil"/>
              <w:right w:val="nil"/>
            </w:tcBorders>
          </w:tcPr>
          <w:p w14:paraId="691DAC72" w14:textId="77777777" w:rsidR="004E400A" w:rsidRDefault="00000000">
            <w:pPr>
              <w:jc w:val="center"/>
            </w:pPr>
            <w:r>
              <w:t>.</w:t>
            </w:r>
          </w:p>
        </w:tc>
      </w:tr>
      <w:tr w:rsidR="004E400A" w14:paraId="6C453822" w14:textId="77777777">
        <w:tc>
          <w:tcPr>
            <w:tcW w:w="5760" w:type="dxa"/>
            <w:tcBorders>
              <w:top w:val="nil"/>
              <w:left w:val="nil"/>
              <w:bottom w:val="nil"/>
              <w:right w:val="nil"/>
            </w:tcBorders>
          </w:tcPr>
          <w:p w14:paraId="2FA095C5" w14:textId="77777777" w:rsidR="004E400A" w:rsidRDefault="00000000">
            <w:r>
              <w:t>Immigration Status</w:t>
            </w:r>
          </w:p>
        </w:tc>
        <w:tc>
          <w:tcPr>
            <w:tcW w:w="0" w:type="auto"/>
            <w:tcBorders>
              <w:top w:val="nil"/>
              <w:left w:val="nil"/>
              <w:bottom w:val="nil"/>
              <w:right w:val="nil"/>
            </w:tcBorders>
          </w:tcPr>
          <w:p w14:paraId="3E9E8221" w14:textId="77777777" w:rsidR="004E400A" w:rsidRDefault="004E400A">
            <w:pPr>
              <w:jc w:val="center"/>
            </w:pPr>
          </w:p>
        </w:tc>
        <w:tc>
          <w:tcPr>
            <w:tcW w:w="0" w:type="auto"/>
            <w:tcBorders>
              <w:top w:val="nil"/>
              <w:left w:val="nil"/>
              <w:bottom w:val="nil"/>
              <w:right w:val="nil"/>
            </w:tcBorders>
          </w:tcPr>
          <w:p w14:paraId="61F3047A" w14:textId="77777777" w:rsidR="004E400A" w:rsidRDefault="004E400A">
            <w:pPr>
              <w:jc w:val="center"/>
            </w:pPr>
          </w:p>
        </w:tc>
        <w:tc>
          <w:tcPr>
            <w:tcW w:w="0" w:type="auto"/>
            <w:tcBorders>
              <w:top w:val="nil"/>
              <w:left w:val="nil"/>
              <w:bottom w:val="nil"/>
              <w:right w:val="nil"/>
            </w:tcBorders>
          </w:tcPr>
          <w:p w14:paraId="42FFAA04" w14:textId="77777777" w:rsidR="004E400A" w:rsidRDefault="004E400A">
            <w:pPr>
              <w:jc w:val="center"/>
            </w:pPr>
          </w:p>
        </w:tc>
        <w:tc>
          <w:tcPr>
            <w:tcW w:w="0" w:type="auto"/>
            <w:tcBorders>
              <w:top w:val="nil"/>
              <w:left w:val="nil"/>
              <w:bottom w:val="nil"/>
              <w:right w:val="nil"/>
            </w:tcBorders>
          </w:tcPr>
          <w:p w14:paraId="652A324B" w14:textId="77777777" w:rsidR="004E400A" w:rsidRDefault="004E400A">
            <w:pPr>
              <w:jc w:val="center"/>
            </w:pPr>
          </w:p>
        </w:tc>
        <w:tc>
          <w:tcPr>
            <w:tcW w:w="2880" w:type="dxa"/>
            <w:tcBorders>
              <w:top w:val="nil"/>
              <w:left w:val="nil"/>
              <w:bottom w:val="nil"/>
              <w:right w:val="nil"/>
            </w:tcBorders>
          </w:tcPr>
          <w:p w14:paraId="1ED85518" w14:textId="77777777" w:rsidR="004E400A" w:rsidRDefault="004E400A">
            <w:pPr>
              <w:jc w:val="center"/>
            </w:pPr>
          </w:p>
        </w:tc>
      </w:tr>
      <w:tr w:rsidR="004E400A" w14:paraId="43220C55" w14:textId="77777777">
        <w:tc>
          <w:tcPr>
            <w:tcW w:w="5760" w:type="dxa"/>
            <w:tcBorders>
              <w:top w:val="nil"/>
              <w:left w:val="nil"/>
              <w:bottom w:val="nil"/>
              <w:right w:val="nil"/>
            </w:tcBorders>
          </w:tcPr>
          <w:p w14:paraId="368755F5" w14:textId="77777777" w:rsidR="004E400A" w:rsidRDefault="00000000">
            <w:r>
              <w:t xml:space="preserve">   Born in This Country</w:t>
            </w:r>
          </w:p>
        </w:tc>
        <w:tc>
          <w:tcPr>
            <w:tcW w:w="1656" w:type="dxa"/>
            <w:tcBorders>
              <w:top w:val="nil"/>
              <w:left w:val="nil"/>
              <w:bottom w:val="nil"/>
              <w:right w:val="nil"/>
            </w:tcBorders>
          </w:tcPr>
          <w:p w14:paraId="00F9572C" w14:textId="77777777" w:rsidR="004E400A" w:rsidRDefault="00000000">
            <w:pPr>
              <w:jc w:val="center"/>
            </w:pPr>
            <w:r>
              <w:t>0.60</w:t>
            </w:r>
          </w:p>
        </w:tc>
        <w:tc>
          <w:tcPr>
            <w:tcW w:w="1656" w:type="dxa"/>
            <w:tcBorders>
              <w:top w:val="nil"/>
              <w:left w:val="nil"/>
              <w:bottom w:val="nil"/>
              <w:right w:val="nil"/>
            </w:tcBorders>
          </w:tcPr>
          <w:p w14:paraId="7891EB2D" w14:textId="77777777" w:rsidR="004E400A" w:rsidRDefault="00000000">
            <w:pPr>
              <w:jc w:val="center"/>
            </w:pPr>
            <w:r>
              <w:t>0.02</w:t>
            </w:r>
          </w:p>
        </w:tc>
        <w:tc>
          <w:tcPr>
            <w:tcW w:w="1656" w:type="dxa"/>
            <w:tcBorders>
              <w:top w:val="nil"/>
              <w:left w:val="nil"/>
              <w:bottom w:val="nil"/>
              <w:right w:val="nil"/>
            </w:tcBorders>
          </w:tcPr>
          <w:p w14:paraId="10F82665" w14:textId="77777777" w:rsidR="004E400A" w:rsidRDefault="00000000">
            <w:pPr>
              <w:jc w:val="center"/>
            </w:pPr>
            <w:r>
              <w:t>0.57</w:t>
            </w:r>
          </w:p>
        </w:tc>
        <w:tc>
          <w:tcPr>
            <w:tcW w:w="1656" w:type="dxa"/>
            <w:tcBorders>
              <w:top w:val="nil"/>
              <w:left w:val="nil"/>
              <w:bottom w:val="nil"/>
              <w:right w:val="nil"/>
            </w:tcBorders>
          </w:tcPr>
          <w:p w14:paraId="1AE5B840" w14:textId="77777777" w:rsidR="004E400A" w:rsidRDefault="00000000">
            <w:pPr>
              <w:jc w:val="center"/>
            </w:pPr>
            <w:r>
              <w:t>0.63</w:t>
            </w:r>
          </w:p>
        </w:tc>
        <w:tc>
          <w:tcPr>
            <w:tcW w:w="2880" w:type="dxa"/>
            <w:tcBorders>
              <w:top w:val="nil"/>
              <w:left w:val="nil"/>
              <w:bottom w:val="nil"/>
              <w:right w:val="nil"/>
            </w:tcBorders>
          </w:tcPr>
          <w:p w14:paraId="79DA34A1" w14:textId="77777777" w:rsidR="004E400A" w:rsidRDefault="00000000">
            <w:pPr>
              <w:jc w:val="center"/>
            </w:pPr>
            <w:r>
              <w:t>0.65</w:t>
            </w:r>
          </w:p>
        </w:tc>
      </w:tr>
      <w:tr w:rsidR="004E400A" w14:paraId="7000D53C" w14:textId="77777777">
        <w:tc>
          <w:tcPr>
            <w:tcW w:w="5760" w:type="dxa"/>
            <w:tcBorders>
              <w:top w:val="nil"/>
              <w:left w:val="nil"/>
              <w:bottom w:val="nil"/>
              <w:right w:val="nil"/>
            </w:tcBorders>
          </w:tcPr>
          <w:p w14:paraId="0C3FFEDC" w14:textId="77777777" w:rsidR="004E400A" w:rsidRDefault="00000000">
            <w:r>
              <w:t xml:space="preserve">   Born in Another Country</w:t>
            </w:r>
          </w:p>
        </w:tc>
        <w:tc>
          <w:tcPr>
            <w:tcW w:w="1656" w:type="dxa"/>
            <w:tcBorders>
              <w:top w:val="nil"/>
              <w:left w:val="nil"/>
              <w:bottom w:val="nil"/>
              <w:right w:val="nil"/>
            </w:tcBorders>
          </w:tcPr>
          <w:p w14:paraId="0E20F991" w14:textId="77777777" w:rsidR="004E400A" w:rsidRDefault="00000000">
            <w:pPr>
              <w:jc w:val="center"/>
            </w:pPr>
            <w:r>
              <w:t>0.63</w:t>
            </w:r>
          </w:p>
        </w:tc>
        <w:tc>
          <w:tcPr>
            <w:tcW w:w="1656" w:type="dxa"/>
            <w:tcBorders>
              <w:top w:val="nil"/>
              <w:left w:val="nil"/>
              <w:bottom w:val="nil"/>
              <w:right w:val="nil"/>
            </w:tcBorders>
          </w:tcPr>
          <w:p w14:paraId="2212F9A2" w14:textId="77777777" w:rsidR="004E400A" w:rsidRDefault="00000000">
            <w:pPr>
              <w:jc w:val="center"/>
            </w:pPr>
            <w:r>
              <w:t>0.08</w:t>
            </w:r>
          </w:p>
        </w:tc>
        <w:tc>
          <w:tcPr>
            <w:tcW w:w="1656" w:type="dxa"/>
            <w:tcBorders>
              <w:top w:val="nil"/>
              <w:left w:val="nil"/>
              <w:bottom w:val="nil"/>
              <w:right w:val="nil"/>
            </w:tcBorders>
          </w:tcPr>
          <w:p w14:paraId="4CFF7A0B" w14:textId="77777777" w:rsidR="004E400A" w:rsidRDefault="00000000">
            <w:pPr>
              <w:jc w:val="center"/>
            </w:pPr>
            <w:r>
              <w:t>0.47</w:t>
            </w:r>
          </w:p>
        </w:tc>
        <w:tc>
          <w:tcPr>
            <w:tcW w:w="1656" w:type="dxa"/>
            <w:tcBorders>
              <w:top w:val="nil"/>
              <w:left w:val="nil"/>
              <w:bottom w:val="nil"/>
              <w:right w:val="nil"/>
            </w:tcBorders>
          </w:tcPr>
          <w:p w14:paraId="7FF9C8B1" w14:textId="77777777" w:rsidR="004E400A" w:rsidRDefault="00000000">
            <w:pPr>
              <w:jc w:val="center"/>
            </w:pPr>
            <w:r>
              <w:t>0.79</w:t>
            </w:r>
          </w:p>
        </w:tc>
        <w:tc>
          <w:tcPr>
            <w:tcW w:w="2880" w:type="dxa"/>
            <w:tcBorders>
              <w:top w:val="nil"/>
              <w:left w:val="nil"/>
              <w:bottom w:val="nil"/>
              <w:right w:val="nil"/>
            </w:tcBorders>
          </w:tcPr>
          <w:p w14:paraId="2C952031" w14:textId="77777777" w:rsidR="004E400A" w:rsidRDefault="00000000">
            <w:pPr>
              <w:jc w:val="center"/>
            </w:pPr>
            <w:r>
              <w:t>.</w:t>
            </w:r>
          </w:p>
        </w:tc>
      </w:tr>
      <w:tr w:rsidR="004E400A" w14:paraId="0B10C55A" w14:textId="77777777">
        <w:tc>
          <w:tcPr>
            <w:tcW w:w="5760" w:type="dxa"/>
            <w:tcBorders>
              <w:top w:val="nil"/>
              <w:left w:val="nil"/>
              <w:bottom w:val="nil"/>
              <w:right w:val="nil"/>
            </w:tcBorders>
          </w:tcPr>
          <w:p w14:paraId="6B014C0A" w14:textId="77777777" w:rsidR="004E400A" w:rsidRDefault="00000000">
            <w:r>
              <w:t>Religion</w:t>
            </w:r>
          </w:p>
        </w:tc>
        <w:tc>
          <w:tcPr>
            <w:tcW w:w="0" w:type="auto"/>
            <w:tcBorders>
              <w:top w:val="nil"/>
              <w:left w:val="nil"/>
              <w:bottom w:val="nil"/>
              <w:right w:val="nil"/>
            </w:tcBorders>
          </w:tcPr>
          <w:p w14:paraId="2BCF158B" w14:textId="77777777" w:rsidR="004E400A" w:rsidRDefault="004E400A">
            <w:pPr>
              <w:jc w:val="center"/>
            </w:pPr>
          </w:p>
        </w:tc>
        <w:tc>
          <w:tcPr>
            <w:tcW w:w="0" w:type="auto"/>
            <w:tcBorders>
              <w:top w:val="nil"/>
              <w:left w:val="nil"/>
              <w:bottom w:val="nil"/>
              <w:right w:val="nil"/>
            </w:tcBorders>
          </w:tcPr>
          <w:p w14:paraId="427A3D5A" w14:textId="77777777" w:rsidR="004E400A" w:rsidRDefault="004E400A">
            <w:pPr>
              <w:jc w:val="center"/>
            </w:pPr>
          </w:p>
        </w:tc>
        <w:tc>
          <w:tcPr>
            <w:tcW w:w="0" w:type="auto"/>
            <w:tcBorders>
              <w:top w:val="nil"/>
              <w:left w:val="nil"/>
              <w:bottom w:val="nil"/>
              <w:right w:val="nil"/>
            </w:tcBorders>
          </w:tcPr>
          <w:p w14:paraId="669086F3" w14:textId="77777777" w:rsidR="004E400A" w:rsidRDefault="004E400A">
            <w:pPr>
              <w:jc w:val="center"/>
            </w:pPr>
          </w:p>
        </w:tc>
        <w:tc>
          <w:tcPr>
            <w:tcW w:w="0" w:type="auto"/>
            <w:tcBorders>
              <w:top w:val="nil"/>
              <w:left w:val="nil"/>
              <w:bottom w:val="nil"/>
              <w:right w:val="nil"/>
            </w:tcBorders>
          </w:tcPr>
          <w:p w14:paraId="51960FA3" w14:textId="77777777" w:rsidR="004E400A" w:rsidRDefault="004E400A">
            <w:pPr>
              <w:jc w:val="center"/>
            </w:pPr>
          </w:p>
        </w:tc>
        <w:tc>
          <w:tcPr>
            <w:tcW w:w="2880" w:type="dxa"/>
            <w:tcBorders>
              <w:top w:val="nil"/>
              <w:left w:val="nil"/>
              <w:bottom w:val="nil"/>
              <w:right w:val="nil"/>
            </w:tcBorders>
          </w:tcPr>
          <w:p w14:paraId="04E2C79F" w14:textId="77777777" w:rsidR="004E400A" w:rsidRDefault="004E400A">
            <w:pPr>
              <w:jc w:val="center"/>
            </w:pPr>
          </w:p>
        </w:tc>
      </w:tr>
      <w:tr w:rsidR="004E400A" w14:paraId="682A10A2" w14:textId="77777777">
        <w:tc>
          <w:tcPr>
            <w:tcW w:w="5760" w:type="dxa"/>
            <w:tcBorders>
              <w:top w:val="nil"/>
              <w:left w:val="nil"/>
              <w:bottom w:val="nil"/>
              <w:right w:val="nil"/>
            </w:tcBorders>
          </w:tcPr>
          <w:p w14:paraId="1D6FD614" w14:textId="77777777" w:rsidR="004E400A" w:rsidRDefault="00000000">
            <w:r>
              <w:t xml:space="preserve">   Christianity</w:t>
            </w:r>
          </w:p>
        </w:tc>
        <w:tc>
          <w:tcPr>
            <w:tcW w:w="1656" w:type="dxa"/>
            <w:tcBorders>
              <w:top w:val="nil"/>
              <w:left w:val="nil"/>
              <w:bottom w:val="nil"/>
              <w:right w:val="nil"/>
            </w:tcBorders>
          </w:tcPr>
          <w:p w14:paraId="66748293" w14:textId="77777777" w:rsidR="004E400A" w:rsidRDefault="00000000">
            <w:pPr>
              <w:jc w:val="center"/>
            </w:pPr>
            <w:r>
              <w:t>0.72</w:t>
            </w:r>
          </w:p>
        </w:tc>
        <w:tc>
          <w:tcPr>
            <w:tcW w:w="1656" w:type="dxa"/>
            <w:tcBorders>
              <w:top w:val="nil"/>
              <w:left w:val="nil"/>
              <w:bottom w:val="nil"/>
              <w:right w:val="nil"/>
            </w:tcBorders>
          </w:tcPr>
          <w:p w14:paraId="1EC21BEB" w14:textId="77777777" w:rsidR="004E400A" w:rsidRDefault="00000000">
            <w:pPr>
              <w:jc w:val="center"/>
            </w:pPr>
            <w:r>
              <w:t>0.07</w:t>
            </w:r>
          </w:p>
        </w:tc>
        <w:tc>
          <w:tcPr>
            <w:tcW w:w="1656" w:type="dxa"/>
            <w:tcBorders>
              <w:top w:val="nil"/>
              <w:left w:val="nil"/>
              <w:bottom w:val="nil"/>
              <w:right w:val="nil"/>
            </w:tcBorders>
          </w:tcPr>
          <w:p w14:paraId="17B5CA09" w14:textId="77777777" w:rsidR="004E400A" w:rsidRDefault="00000000">
            <w:pPr>
              <w:jc w:val="center"/>
            </w:pPr>
            <w:r>
              <w:t>-7.40e+66</w:t>
            </w:r>
          </w:p>
        </w:tc>
        <w:tc>
          <w:tcPr>
            <w:tcW w:w="1656" w:type="dxa"/>
            <w:tcBorders>
              <w:top w:val="nil"/>
              <w:left w:val="nil"/>
              <w:bottom w:val="nil"/>
              <w:right w:val="nil"/>
            </w:tcBorders>
          </w:tcPr>
          <w:p w14:paraId="34146F92" w14:textId="77777777" w:rsidR="004E400A" w:rsidRDefault="00000000">
            <w:pPr>
              <w:jc w:val="center"/>
            </w:pPr>
            <w:r>
              <w:t>7.40e+66</w:t>
            </w:r>
          </w:p>
        </w:tc>
        <w:tc>
          <w:tcPr>
            <w:tcW w:w="2880" w:type="dxa"/>
            <w:tcBorders>
              <w:top w:val="nil"/>
              <w:left w:val="nil"/>
              <w:bottom w:val="nil"/>
              <w:right w:val="nil"/>
            </w:tcBorders>
          </w:tcPr>
          <w:p w14:paraId="0F0905A4" w14:textId="77777777" w:rsidR="004E400A" w:rsidRDefault="00000000">
            <w:pPr>
              <w:jc w:val="center"/>
            </w:pPr>
            <w:r>
              <w:t>0.00</w:t>
            </w:r>
          </w:p>
        </w:tc>
      </w:tr>
      <w:tr w:rsidR="004E400A" w14:paraId="20C0992B" w14:textId="77777777">
        <w:tc>
          <w:tcPr>
            <w:tcW w:w="5760" w:type="dxa"/>
            <w:tcBorders>
              <w:top w:val="nil"/>
              <w:left w:val="nil"/>
              <w:bottom w:val="nil"/>
              <w:right w:val="nil"/>
            </w:tcBorders>
          </w:tcPr>
          <w:p w14:paraId="30CD0F90" w14:textId="77777777" w:rsidR="004E400A" w:rsidRDefault="00000000">
            <w:r>
              <w:t xml:space="preserve">   Islam</w:t>
            </w:r>
          </w:p>
        </w:tc>
        <w:tc>
          <w:tcPr>
            <w:tcW w:w="1656" w:type="dxa"/>
            <w:tcBorders>
              <w:top w:val="nil"/>
              <w:left w:val="nil"/>
              <w:bottom w:val="nil"/>
              <w:right w:val="nil"/>
            </w:tcBorders>
          </w:tcPr>
          <w:p w14:paraId="45DAD2B1" w14:textId="77777777" w:rsidR="004E400A" w:rsidRDefault="00000000">
            <w:pPr>
              <w:jc w:val="center"/>
            </w:pPr>
            <w:r>
              <w:t>0.61</w:t>
            </w:r>
          </w:p>
        </w:tc>
        <w:tc>
          <w:tcPr>
            <w:tcW w:w="1656" w:type="dxa"/>
            <w:tcBorders>
              <w:top w:val="nil"/>
              <w:left w:val="nil"/>
              <w:bottom w:val="nil"/>
              <w:right w:val="nil"/>
            </w:tcBorders>
          </w:tcPr>
          <w:p w14:paraId="76D19FCC" w14:textId="77777777" w:rsidR="004E400A" w:rsidRDefault="00000000">
            <w:pPr>
              <w:jc w:val="center"/>
            </w:pPr>
            <w:r>
              <w:t>0.02</w:t>
            </w:r>
          </w:p>
        </w:tc>
        <w:tc>
          <w:tcPr>
            <w:tcW w:w="1656" w:type="dxa"/>
            <w:tcBorders>
              <w:top w:val="nil"/>
              <w:left w:val="nil"/>
              <w:bottom w:val="nil"/>
              <w:right w:val="nil"/>
            </w:tcBorders>
          </w:tcPr>
          <w:p w14:paraId="62EC4A98" w14:textId="77777777" w:rsidR="004E400A" w:rsidRDefault="00000000">
            <w:pPr>
              <w:jc w:val="center"/>
            </w:pPr>
            <w:r>
              <w:t>0.58</w:t>
            </w:r>
          </w:p>
        </w:tc>
        <w:tc>
          <w:tcPr>
            <w:tcW w:w="1656" w:type="dxa"/>
            <w:tcBorders>
              <w:top w:val="nil"/>
              <w:left w:val="nil"/>
              <w:bottom w:val="nil"/>
              <w:right w:val="nil"/>
            </w:tcBorders>
          </w:tcPr>
          <w:p w14:paraId="1DF6A23B" w14:textId="77777777" w:rsidR="004E400A" w:rsidRDefault="00000000">
            <w:pPr>
              <w:jc w:val="center"/>
            </w:pPr>
            <w:r>
              <w:t>0.64</w:t>
            </w:r>
          </w:p>
        </w:tc>
        <w:tc>
          <w:tcPr>
            <w:tcW w:w="2880" w:type="dxa"/>
            <w:tcBorders>
              <w:top w:val="nil"/>
              <w:left w:val="nil"/>
              <w:bottom w:val="nil"/>
              <w:right w:val="nil"/>
            </w:tcBorders>
          </w:tcPr>
          <w:p w14:paraId="19BA7253" w14:textId="77777777" w:rsidR="004E400A" w:rsidRDefault="00000000">
            <w:pPr>
              <w:jc w:val="center"/>
            </w:pPr>
            <w:r>
              <w:t>.</w:t>
            </w:r>
          </w:p>
        </w:tc>
      </w:tr>
      <w:tr w:rsidR="004E400A" w14:paraId="365E80C6" w14:textId="77777777">
        <w:tc>
          <w:tcPr>
            <w:tcW w:w="5760" w:type="dxa"/>
            <w:tcBorders>
              <w:top w:val="nil"/>
              <w:left w:val="nil"/>
              <w:bottom w:val="nil"/>
              <w:right w:val="nil"/>
            </w:tcBorders>
          </w:tcPr>
          <w:p w14:paraId="17C0D73F" w14:textId="77777777" w:rsidR="004E400A" w:rsidRDefault="00000000">
            <w:r>
              <w:t xml:space="preserve">   Hinduism</w:t>
            </w:r>
          </w:p>
        </w:tc>
        <w:tc>
          <w:tcPr>
            <w:tcW w:w="1656" w:type="dxa"/>
            <w:tcBorders>
              <w:top w:val="nil"/>
              <w:left w:val="nil"/>
              <w:bottom w:val="nil"/>
              <w:right w:val="nil"/>
            </w:tcBorders>
          </w:tcPr>
          <w:p w14:paraId="5C0E5072" w14:textId="77777777" w:rsidR="004E400A" w:rsidRDefault="00000000">
            <w:pPr>
              <w:jc w:val="center"/>
            </w:pPr>
            <w:r>
              <w:t>.</w:t>
            </w:r>
          </w:p>
        </w:tc>
        <w:tc>
          <w:tcPr>
            <w:tcW w:w="1656" w:type="dxa"/>
            <w:tcBorders>
              <w:top w:val="nil"/>
              <w:left w:val="nil"/>
              <w:bottom w:val="nil"/>
              <w:right w:val="nil"/>
            </w:tcBorders>
          </w:tcPr>
          <w:p w14:paraId="2C3106F9" w14:textId="77777777" w:rsidR="004E400A" w:rsidRDefault="00000000">
            <w:pPr>
              <w:jc w:val="center"/>
            </w:pPr>
            <w:r>
              <w:t>.</w:t>
            </w:r>
          </w:p>
        </w:tc>
        <w:tc>
          <w:tcPr>
            <w:tcW w:w="1656" w:type="dxa"/>
            <w:tcBorders>
              <w:top w:val="nil"/>
              <w:left w:val="nil"/>
              <w:bottom w:val="nil"/>
              <w:right w:val="nil"/>
            </w:tcBorders>
          </w:tcPr>
          <w:p w14:paraId="6FE544F6" w14:textId="77777777" w:rsidR="004E400A" w:rsidRDefault="00000000">
            <w:pPr>
              <w:jc w:val="center"/>
            </w:pPr>
            <w:r>
              <w:t>.</w:t>
            </w:r>
          </w:p>
        </w:tc>
        <w:tc>
          <w:tcPr>
            <w:tcW w:w="1656" w:type="dxa"/>
            <w:tcBorders>
              <w:top w:val="nil"/>
              <w:left w:val="nil"/>
              <w:bottom w:val="nil"/>
              <w:right w:val="nil"/>
            </w:tcBorders>
          </w:tcPr>
          <w:p w14:paraId="49938EA6" w14:textId="77777777" w:rsidR="004E400A" w:rsidRDefault="00000000">
            <w:pPr>
              <w:jc w:val="center"/>
            </w:pPr>
            <w:r>
              <w:t>.</w:t>
            </w:r>
          </w:p>
        </w:tc>
        <w:tc>
          <w:tcPr>
            <w:tcW w:w="2880" w:type="dxa"/>
            <w:tcBorders>
              <w:top w:val="nil"/>
              <w:left w:val="nil"/>
              <w:bottom w:val="nil"/>
              <w:right w:val="nil"/>
            </w:tcBorders>
          </w:tcPr>
          <w:p w14:paraId="3CD444C1" w14:textId="77777777" w:rsidR="004E400A" w:rsidRDefault="00000000">
            <w:pPr>
              <w:jc w:val="center"/>
            </w:pPr>
            <w:r>
              <w:t>.</w:t>
            </w:r>
          </w:p>
        </w:tc>
      </w:tr>
      <w:tr w:rsidR="004E400A" w14:paraId="33E7D24C" w14:textId="77777777">
        <w:tc>
          <w:tcPr>
            <w:tcW w:w="5760" w:type="dxa"/>
            <w:tcBorders>
              <w:top w:val="nil"/>
              <w:left w:val="nil"/>
              <w:bottom w:val="nil"/>
              <w:right w:val="nil"/>
            </w:tcBorders>
          </w:tcPr>
          <w:p w14:paraId="627EEB8B" w14:textId="77777777" w:rsidR="004E400A" w:rsidRDefault="00000000">
            <w:r>
              <w:t xml:space="preserve">   Buddhism</w:t>
            </w:r>
          </w:p>
        </w:tc>
        <w:tc>
          <w:tcPr>
            <w:tcW w:w="1656" w:type="dxa"/>
            <w:tcBorders>
              <w:top w:val="nil"/>
              <w:left w:val="nil"/>
              <w:bottom w:val="nil"/>
              <w:right w:val="nil"/>
            </w:tcBorders>
          </w:tcPr>
          <w:p w14:paraId="3A1F1581" w14:textId="77777777" w:rsidR="004E400A" w:rsidRDefault="00000000">
            <w:pPr>
              <w:jc w:val="center"/>
            </w:pPr>
            <w:r>
              <w:t>0.00</w:t>
            </w:r>
          </w:p>
        </w:tc>
        <w:tc>
          <w:tcPr>
            <w:tcW w:w="1656" w:type="dxa"/>
            <w:tcBorders>
              <w:top w:val="nil"/>
              <w:left w:val="nil"/>
              <w:bottom w:val="nil"/>
              <w:right w:val="nil"/>
            </w:tcBorders>
          </w:tcPr>
          <w:p w14:paraId="5588BFD1" w14:textId="77777777" w:rsidR="004E400A" w:rsidRDefault="00000000">
            <w:pPr>
              <w:jc w:val="center"/>
            </w:pPr>
            <w:r>
              <w:t>.</w:t>
            </w:r>
          </w:p>
        </w:tc>
        <w:tc>
          <w:tcPr>
            <w:tcW w:w="1656" w:type="dxa"/>
            <w:tcBorders>
              <w:top w:val="nil"/>
              <w:left w:val="nil"/>
              <w:bottom w:val="nil"/>
              <w:right w:val="nil"/>
            </w:tcBorders>
          </w:tcPr>
          <w:p w14:paraId="7A33997A" w14:textId="77777777" w:rsidR="004E400A" w:rsidRDefault="00000000">
            <w:pPr>
              <w:jc w:val="center"/>
            </w:pPr>
            <w:r>
              <w:t>.</w:t>
            </w:r>
          </w:p>
        </w:tc>
        <w:tc>
          <w:tcPr>
            <w:tcW w:w="1656" w:type="dxa"/>
            <w:tcBorders>
              <w:top w:val="nil"/>
              <w:left w:val="nil"/>
              <w:bottom w:val="nil"/>
              <w:right w:val="nil"/>
            </w:tcBorders>
          </w:tcPr>
          <w:p w14:paraId="2893D462" w14:textId="77777777" w:rsidR="004E400A" w:rsidRDefault="00000000">
            <w:pPr>
              <w:jc w:val="center"/>
            </w:pPr>
            <w:r>
              <w:t>.</w:t>
            </w:r>
          </w:p>
        </w:tc>
        <w:tc>
          <w:tcPr>
            <w:tcW w:w="2880" w:type="dxa"/>
            <w:tcBorders>
              <w:top w:val="nil"/>
              <w:left w:val="nil"/>
              <w:bottom w:val="nil"/>
              <w:right w:val="nil"/>
            </w:tcBorders>
          </w:tcPr>
          <w:p w14:paraId="4A477F34" w14:textId="77777777" w:rsidR="004E400A" w:rsidRDefault="00000000">
            <w:pPr>
              <w:jc w:val="center"/>
            </w:pPr>
            <w:r>
              <w:t>.</w:t>
            </w:r>
          </w:p>
        </w:tc>
      </w:tr>
      <w:tr w:rsidR="004E400A" w14:paraId="4AB882E7" w14:textId="77777777">
        <w:tc>
          <w:tcPr>
            <w:tcW w:w="5760" w:type="dxa"/>
            <w:tcBorders>
              <w:top w:val="nil"/>
              <w:left w:val="nil"/>
              <w:bottom w:val="nil"/>
              <w:right w:val="nil"/>
            </w:tcBorders>
          </w:tcPr>
          <w:p w14:paraId="5F7B705E" w14:textId="77777777" w:rsidR="004E400A" w:rsidRDefault="00000000">
            <w:r>
              <w:lastRenderedPageBreak/>
              <w:t xml:space="preserve">   Judaism</w:t>
            </w:r>
          </w:p>
        </w:tc>
        <w:tc>
          <w:tcPr>
            <w:tcW w:w="1656" w:type="dxa"/>
            <w:tcBorders>
              <w:top w:val="nil"/>
              <w:left w:val="nil"/>
              <w:bottom w:val="nil"/>
              <w:right w:val="nil"/>
            </w:tcBorders>
          </w:tcPr>
          <w:p w14:paraId="1D92C049" w14:textId="77777777" w:rsidR="004E400A" w:rsidRDefault="00000000">
            <w:pPr>
              <w:jc w:val="center"/>
            </w:pPr>
            <w:r>
              <w:t>1.00</w:t>
            </w:r>
          </w:p>
        </w:tc>
        <w:tc>
          <w:tcPr>
            <w:tcW w:w="1656" w:type="dxa"/>
            <w:tcBorders>
              <w:top w:val="nil"/>
              <w:left w:val="nil"/>
              <w:bottom w:val="nil"/>
              <w:right w:val="nil"/>
            </w:tcBorders>
          </w:tcPr>
          <w:p w14:paraId="21E766D8" w14:textId="77777777" w:rsidR="004E400A" w:rsidRDefault="00000000">
            <w:pPr>
              <w:jc w:val="center"/>
            </w:pPr>
            <w:r>
              <w:t>.</w:t>
            </w:r>
          </w:p>
        </w:tc>
        <w:tc>
          <w:tcPr>
            <w:tcW w:w="1656" w:type="dxa"/>
            <w:tcBorders>
              <w:top w:val="nil"/>
              <w:left w:val="nil"/>
              <w:bottom w:val="nil"/>
              <w:right w:val="nil"/>
            </w:tcBorders>
          </w:tcPr>
          <w:p w14:paraId="45613A65" w14:textId="77777777" w:rsidR="004E400A" w:rsidRDefault="00000000">
            <w:pPr>
              <w:jc w:val="center"/>
            </w:pPr>
            <w:r>
              <w:t>.</w:t>
            </w:r>
          </w:p>
        </w:tc>
        <w:tc>
          <w:tcPr>
            <w:tcW w:w="1656" w:type="dxa"/>
            <w:tcBorders>
              <w:top w:val="nil"/>
              <w:left w:val="nil"/>
              <w:bottom w:val="nil"/>
              <w:right w:val="nil"/>
            </w:tcBorders>
          </w:tcPr>
          <w:p w14:paraId="3E0A0AEF" w14:textId="77777777" w:rsidR="004E400A" w:rsidRDefault="00000000">
            <w:pPr>
              <w:jc w:val="center"/>
            </w:pPr>
            <w:r>
              <w:t>.</w:t>
            </w:r>
          </w:p>
        </w:tc>
        <w:tc>
          <w:tcPr>
            <w:tcW w:w="2880" w:type="dxa"/>
            <w:tcBorders>
              <w:top w:val="nil"/>
              <w:left w:val="nil"/>
              <w:bottom w:val="nil"/>
              <w:right w:val="nil"/>
            </w:tcBorders>
          </w:tcPr>
          <w:p w14:paraId="22524F4A" w14:textId="77777777" w:rsidR="004E400A" w:rsidRDefault="00000000">
            <w:pPr>
              <w:jc w:val="center"/>
            </w:pPr>
            <w:r>
              <w:t>.</w:t>
            </w:r>
          </w:p>
        </w:tc>
      </w:tr>
      <w:tr w:rsidR="004E400A" w14:paraId="0649D644" w14:textId="77777777">
        <w:tc>
          <w:tcPr>
            <w:tcW w:w="5760" w:type="dxa"/>
            <w:tcBorders>
              <w:top w:val="nil"/>
              <w:left w:val="nil"/>
              <w:bottom w:val="nil"/>
              <w:right w:val="nil"/>
            </w:tcBorders>
          </w:tcPr>
          <w:p w14:paraId="2382BA87" w14:textId="77777777" w:rsidR="004E400A" w:rsidRDefault="00000000">
            <w:r>
              <w:t xml:space="preserve">   Sikhism</w:t>
            </w:r>
          </w:p>
        </w:tc>
        <w:tc>
          <w:tcPr>
            <w:tcW w:w="1656" w:type="dxa"/>
            <w:tcBorders>
              <w:top w:val="nil"/>
              <w:left w:val="nil"/>
              <w:bottom w:val="nil"/>
              <w:right w:val="nil"/>
            </w:tcBorders>
          </w:tcPr>
          <w:p w14:paraId="693A8204" w14:textId="77777777" w:rsidR="004E400A" w:rsidRDefault="00000000">
            <w:pPr>
              <w:jc w:val="center"/>
            </w:pPr>
            <w:r>
              <w:t>0.00</w:t>
            </w:r>
          </w:p>
        </w:tc>
        <w:tc>
          <w:tcPr>
            <w:tcW w:w="1656" w:type="dxa"/>
            <w:tcBorders>
              <w:top w:val="nil"/>
              <w:left w:val="nil"/>
              <w:bottom w:val="nil"/>
              <w:right w:val="nil"/>
            </w:tcBorders>
          </w:tcPr>
          <w:p w14:paraId="049ABD68" w14:textId="77777777" w:rsidR="004E400A" w:rsidRDefault="00000000">
            <w:pPr>
              <w:jc w:val="center"/>
            </w:pPr>
            <w:r>
              <w:t>.</w:t>
            </w:r>
          </w:p>
        </w:tc>
        <w:tc>
          <w:tcPr>
            <w:tcW w:w="1656" w:type="dxa"/>
            <w:tcBorders>
              <w:top w:val="nil"/>
              <w:left w:val="nil"/>
              <w:bottom w:val="nil"/>
              <w:right w:val="nil"/>
            </w:tcBorders>
          </w:tcPr>
          <w:p w14:paraId="3F60EC1D" w14:textId="77777777" w:rsidR="004E400A" w:rsidRDefault="00000000">
            <w:pPr>
              <w:jc w:val="center"/>
            </w:pPr>
            <w:r>
              <w:t>.</w:t>
            </w:r>
          </w:p>
        </w:tc>
        <w:tc>
          <w:tcPr>
            <w:tcW w:w="1656" w:type="dxa"/>
            <w:tcBorders>
              <w:top w:val="nil"/>
              <w:left w:val="nil"/>
              <w:bottom w:val="nil"/>
              <w:right w:val="nil"/>
            </w:tcBorders>
          </w:tcPr>
          <w:p w14:paraId="044EEA42" w14:textId="77777777" w:rsidR="004E400A" w:rsidRDefault="00000000">
            <w:pPr>
              <w:jc w:val="center"/>
            </w:pPr>
            <w:r>
              <w:t>.</w:t>
            </w:r>
          </w:p>
        </w:tc>
        <w:tc>
          <w:tcPr>
            <w:tcW w:w="2880" w:type="dxa"/>
            <w:tcBorders>
              <w:top w:val="nil"/>
              <w:left w:val="nil"/>
              <w:bottom w:val="nil"/>
              <w:right w:val="nil"/>
            </w:tcBorders>
          </w:tcPr>
          <w:p w14:paraId="627D91A8" w14:textId="77777777" w:rsidR="004E400A" w:rsidRDefault="00000000">
            <w:pPr>
              <w:jc w:val="center"/>
            </w:pPr>
            <w:r>
              <w:t>.</w:t>
            </w:r>
          </w:p>
        </w:tc>
      </w:tr>
      <w:tr w:rsidR="004E400A" w14:paraId="5B651BAE" w14:textId="77777777">
        <w:tc>
          <w:tcPr>
            <w:tcW w:w="5760" w:type="dxa"/>
            <w:tcBorders>
              <w:top w:val="nil"/>
              <w:left w:val="nil"/>
              <w:bottom w:val="nil"/>
              <w:right w:val="nil"/>
            </w:tcBorders>
          </w:tcPr>
          <w:p w14:paraId="59ADA852" w14:textId="77777777" w:rsidR="004E400A" w:rsidRDefault="00000000">
            <w:r>
              <w:t xml:space="preserve">   Baha'i</w:t>
            </w:r>
          </w:p>
        </w:tc>
        <w:tc>
          <w:tcPr>
            <w:tcW w:w="1656" w:type="dxa"/>
            <w:tcBorders>
              <w:top w:val="nil"/>
              <w:left w:val="nil"/>
              <w:bottom w:val="nil"/>
              <w:right w:val="nil"/>
            </w:tcBorders>
          </w:tcPr>
          <w:p w14:paraId="761F45C6" w14:textId="77777777" w:rsidR="004E400A" w:rsidRDefault="00000000">
            <w:pPr>
              <w:jc w:val="center"/>
            </w:pPr>
            <w:r>
              <w:t>.</w:t>
            </w:r>
          </w:p>
        </w:tc>
        <w:tc>
          <w:tcPr>
            <w:tcW w:w="1656" w:type="dxa"/>
            <w:tcBorders>
              <w:top w:val="nil"/>
              <w:left w:val="nil"/>
              <w:bottom w:val="nil"/>
              <w:right w:val="nil"/>
            </w:tcBorders>
          </w:tcPr>
          <w:p w14:paraId="28C4C407" w14:textId="77777777" w:rsidR="004E400A" w:rsidRDefault="00000000">
            <w:pPr>
              <w:jc w:val="center"/>
            </w:pPr>
            <w:r>
              <w:t>.</w:t>
            </w:r>
          </w:p>
        </w:tc>
        <w:tc>
          <w:tcPr>
            <w:tcW w:w="1656" w:type="dxa"/>
            <w:tcBorders>
              <w:top w:val="nil"/>
              <w:left w:val="nil"/>
              <w:bottom w:val="nil"/>
              <w:right w:val="nil"/>
            </w:tcBorders>
          </w:tcPr>
          <w:p w14:paraId="1FA10734" w14:textId="77777777" w:rsidR="004E400A" w:rsidRDefault="00000000">
            <w:pPr>
              <w:jc w:val="center"/>
            </w:pPr>
            <w:r>
              <w:t>.</w:t>
            </w:r>
          </w:p>
        </w:tc>
        <w:tc>
          <w:tcPr>
            <w:tcW w:w="1656" w:type="dxa"/>
            <w:tcBorders>
              <w:top w:val="nil"/>
              <w:left w:val="nil"/>
              <w:bottom w:val="nil"/>
              <w:right w:val="nil"/>
            </w:tcBorders>
          </w:tcPr>
          <w:p w14:paraId="7F9E1461" w14:textId="77777777" w:rsidR="004E400A" w:rsidRDefault="00000000">
            <w:pPr>
              <w:jc w:val="center"/>
            </w:pPr>
            <w:r>
              <w:t>.</w:t>
            </w:r>
          </w:p>
        </w:tc>
        <w:tc>
          <w:tcPr>
            <w:tcW w:w="2880" w:type="dxa"/>
            <w:tcBorders>
              <w:top w:val="nil"/>
              <w:left w:val="nil"/>
              <w:bottom w:val="nil"/>
              <w:right w:val="nil"/>
            </w:tcBorders>
          </w:tcPr>
          <w:p w14:paraId="6E80B9CF" w14:textId="77777777" w:rsidR="004E400A" w:rsidRDefault="00000000">
            <w:pPr>
              <w:jc w:val="center"/>
            </w:pPr>
            <w:r>
              <w:t>.</w:t>
            </w:r>
          </w:p>
        </w:tc>
      </w:tr>
      <w:tr w:rsidR="004E400A" w14:paraId="0CBD8E8A" w14:textId="77777777">
        <w:tc>
          <w:tcPr>
            <w:tcW w:w="5760" w:type="dxa"/>
            <w:tcBorders>
              <w:top w:val="nil"/>
              <w:left w:val="nil"/>
              <w:bottom w:val="nil"/>
              <w:right w:val="nil"/>
            </w:tcBorders>
          </w:tcPr>
          <w:p w14:paraId="50E3C830" w14:textId="77777777" w:rsidR="004E400A" w:rsidRDefault="00000000">
            <w:r>
              <w:t xml:space="preserve">   Jainism</w:t>
            </w:r>
          </w:p>
        </w:tc>
        <w:tc>
          <w:tcPr>
            <w:tcW w:w="1656" w:type="dxa"/>
            <w:tcBorders>
              <w:top w:val="nil"/>
              <w:left w:val="nil"/>
              <w:bottom w:val="nil"/>
              <w:right w:val="nil"/>
            </w:tcBorders>
          </w:tcPr>
          <w:p w14:paraId="4D83BB71" w14:textId="77777777" w:rsidR="004E400A" w:rsidRDefault="00000000">
            <w:pPr>
              <w:jc w:val="center"/>
            </w:pPr>
            <w:r>
              <w:t>.</w:t>
            </w:r>
          </w:p>
        </w:tc>
        <w:tc>
          <w:tcPr>
            <w:tcW w:w="1656" w:type="dxa"/>
            <w:tcBorders>
              <w:top w:val="nil"/>
              <w:left w:val="nil"/>
              <w:bottom w:val="nil"/>
              <w:right w:val="nil"/>
            </w:tcBorders>
          </w:tcPr>
          <w:p w14:paraId="51BACE5E" w14:textId="77777777" w:rsidR="004E400A" w:rsidRDefault="00000000">
            <w:pPr>
              <w:jc w:val="center"/>
            </w:pPr>
            <w:r>
              <w:t>.</w:t>
            </w:r>
          </w:p>
        </w:tc>
        <w:tc>
          <w:tcPr>
            <w:tcW w:w="1656" w:type="dxa"/>
            <w:tcBorders>
              <w:top w:val="nil"/>
              <w:left w:val="nil"/>
              <w:bottom w:val="nil"/>
              <w:right w:val="nil"/>
            </w:tcBorders>
          </w:tcPr>
          <w:p w14:paraId="068BD0B5" w14:textId="77777777" w:rsidR="004E400A" w:rsidRDefault="00000000">
            <w:pPr>
              <w:jc w:val="center"/>
            </w:pPr>
            <w:r>
              <w:t>.</w:t>
            </w:r>
          </w:p>
        </w:tc>
        <w:tc>
          <w:tcPr>
            <w:tcW w:w="1656" w:type="dxa"/>
            <w:tcBorders>
              <w:top w:val="nil"/>
              <w:left w:val="nil"/>
              <w:bottom w:val="nil"/>
              <w:right w:val="nil"/>
            </w:tcBorders>
          </w:tcPr>
          <w:p w14:paraId="3CD25A17" w14:textId="77777777" w:rsidR="004E400A" w:rsidRDefault="00000000">
            <w:pPr>
              <w:jc w:val="center"/>
            </w:pPr>
            <w:r>
              <w:t>.</w:t>
            </w:r>
          </w:p>
        </w:tc>
        <w:tc>
          <w:tcPr>
            <w:tcW w:w="2880" w:type="dxa"/>
            <w:tcBorders>
              <w:top w:val="nil"/>
              <w:left w:val="nil"/>
              <w:bottom w:val="nil"/>
              <w:right w:val="nil"/>
            </w:tcBorders>
          </w:tcPr>
          <w:p w14:paraId="6CD6EFE1" w14:textId="77777777" w:rsidR="004E400A" w:rsidRDefault="00000000">
            <w:pPr>
              <w:jc w:val="center"/>
            </w:pPr>
            <w:r>
              <w:t>.</w:t>
            </w:r>
          </w:p>
        </w:tc>
      </w:tr>
      <w:tr w:rsidR="004E400A" w14:paraId="02E4FE83" w14:textId="77777777">
        <w:tc>
          <w:tcPr>
            <w:tcW w:w="5760" w:type="dxa"/>
            <w:tcBorders>
              <w:top w:val="nil"/>
              <w:left w:val="nil"/>
              <w:bottom w:val="nil"/>
              <w:right w:val="nil"/>
            </w:tcBorders>
          </w:tcPr>
          <w:p w14:paraId="5F120B17" w14:textId="77777777" w:rsidR="004E400A" w:rsidRDefault="00000000">
            <w:r>
              <w:t xml:space="preserve">   Shinto</w:t>
            </w:r>
          </w:p>
        </w:tc>
        <w:tc>
          <w:tcPr>
            <w:tcW w:w="1656" w:type="dxa"/>
            <w:tcBorders>
              <w:top w:val="nil"/>
              <w:left w:val="nil"/>
              <w:bottom w:val="nil"/>
              <w:right w:val="nil"/>
            </w:tcBorders>
          </w:tcPr>
          <w:p w14:paraId="52404BB8" w14:textId="77777777" w:rsidR="004E400A" w:rsidRDefault="00000000">
            <w:pPr>
              <w:jc w:val="center"/>
            </w:pPr>
            <w:r>
              <w:t>.</w:t>
            </w:r>
          </w:p>
        </w:tc>
        <w:tc>
          <w:tcPr>
            <w:tcW w:w="1656" w:type="dxa"/>
            <w:tcBorders>
              <w:top w:val="nil"/>
              <w:left w:val="nil"/>
              <w:bottom w:val="nil"/>
              <w:right w:val="nil"/>
            </w:tcBorders>
          </w:tcPr>
          <w:p w14:paraId="07A5ADEF" w14:textId="77777777" w:rsidR="004E400A" w:rsidRDefault="00000000">
            <w:pPr>
              <w:jc w:val="center"/>
            </w:pPr>
            <w:r>
              <w:t>.</w:t>
            </w:r>
          </w:p>
        </w:tc>
        <w:tc>
          <w:tcPr>
            <w:tcW w:w="1656" w:type="dxa"/>
            <w:tcBorders>
              <w:top w:val="nil"/>
              <w:left w:val="nil"/>
              <w:bottom w:val="nil"/>
              <w:right w:val="nil"/>
            </w:tcBorders>
          </w:tcPr>
          <w:p w14:paraId="7A0E665D" w14:textId="77777777" w:rsidR="004E400A" w:rsidRDefault="00000000">
            <w:pPr>
              <w:jc w:val="center"/>
            </w:pPr>
            <w:r>
              <w:t>.</w:t>
            </w:r>
          </w:p>
        </w:tc>
        <w:tc>
          <w:tcPr>
            <w:tcW w:w="1656" w:type="dxa"/>
            <w:tcBorders>
              <w:top w:val="nil"/>
              <w:left w:val="nil"/>
              <w:bottom w:val="nil"/>
              <w:right w:val="nil"/>
            </w:tcBorders>
          </w:tcPr>
          <w:p w14:paraId="1579F500" w14:textId="77777777" w:rsidR="004E400A" w:rsidRDefault="00000000">
            <w:pPr>
              <w:jc w:val="center"/>
            </w:pPr>
            <w:r>
              <w:t>.</w:t>
            </w:r>
          </w:p>
        </w:tc>
        <w:tc>
          <w:tcPr>
            <w:tcW w:w="2880" w:type="dxa"/>
            <w:tcBorders>
              <w:top w:val="nil"/>
              <w:left w:val="nil"/>
              <w:bottom w:val="nil"/>
              <w:right w:val="nil"/>
            </w:tcBorders>
          </w:tcPr>
          <w:p w14:paraId="02B8B42E" w14:textId="77777777" w:rsidR="004E400A" w:rsidRDefault="00000000">
            <w:pPr>
              <w:jc w:val="center"/>
            </w:pPr>
            <w:r>
              <w:t>.</w:t>
            </w:r>
          </w:p>
        </w:tc>
      </w:tr>
      <w:tr w:rsidR="004E400A" w14:paraId="0C4F4DAD" w14:textId="77777777">
        <w:tc>
          <w:tcPr>
            <w:tcW w:w="5760" w:type="dxa"/>
            <w:tcBorders>
              <w:top w:val="nil"/>
              <w:left w:val="nil"/>
              <w:bottom w:val="nil"/>
              <w:right w:val="nil"/>
            </w:tcBorders>
          </w:tcPr>
          <w:p w14:paraId="2604AB1B" w14:textId="77777777" w:rsidR="004E400A" w:rsidRDefault="00000000">
            <w:r>
              <w:t xml:space="preserve">   Taoism</w:t>
            </w:r>
          </w:p>
        </w:tc>
        <w:tc>
          <w:tcPr>
            <w:tcW w:w="1656" w:type="dxa"/>
            <w:tcBorders>
              <w:top w:val="nil"/>
              <w:left w:val="nil"/>
              <w:bottom w:val="nil"/>
              <w:right w:val="nil"/>
            </w:tcBorders>
          </w:tcPr>
          <w:p w14:paraId="1C24E82C" w14:textId="77777777" w:rsidR="004E400A" w:rsidRDefault="00000000">
            <w:pPr>
              <w:jc w:val="center"/>
            </w:pPr>
            <w:r>
              <w:t>.</w:t>
            </w:r>
          </w:p>
        </w:tc>
        <w:tc>
          <w:tcPr>
            <w:tcW w:w="1656" w:type="dxa"/>
            <w:tcBorders>
              <w:top w:val="nil"/>
              <w:left w:val="nil"/>
              <w:bottom w:val="nil"/>
              <w:right w:val="nil"/>
            </w:tcBorders>
          </w:tcPr>
          <w:p w14:paraId="4EEBA91D" w14:textId="77777777" w:rsidR="004E400A" w:rsidRDefault="00000000">
            <w:pPr>
              <w:jc w:val="center"/>
            </w:pPr>
            <w:r>
              <w:t>.</w:t>
            </w:r>
          </w:p>
        </w:tc>
        <w:tc>
          <w:tcPr>
            <w:tcW w:w="1656" w:type="dxa"/>
            <w:tcBorders>
              <w:top w:val="nil"/>
              <w:left w:val="nil"/>
              <w:bottom w:val="nil"/>
              <w:right w:val="nil"/>
            </w:tcBorders>
          </w:tcPr>
          <w:p w14:paraId="41C3A22A" w14:textId="77777777" w:rsidR="004E400A" w:rsidRDefault="00000000">
            <w:pPr>
              <w:jc w:val="center"/>
            </w:pPr>
            <w:r>
              <w:t>.</w:t>
            </w:r>
          </w:p>
        </w:tc>
        <w:tc>
          <w:tcPr>
            <w:tcW w:w="1656" w:type="dxa"/>
            <w:tcBorders>
              <w:top w:val="nil"/>
              <w:left w:val="nil"/>
              <w:bottom w:val="nil"/>
              <w:right w:val="nil"/>
            </w:tcBorders>
          </w:tcPr>
          <w:p w14:paraId="0930FCED" w14:textId="77777777" w:rsidR="004E400A" w:rsidRDefault="00000000">
            <w:pPr>
              <w:jc w:val="center"/>
            </w:pPr>
            <w:r>
              <w:t>.</w:t>
            </w:r>
          </w:p>
        </w:tc>
        <w:tc>
          <w:tcPr>
            <w:tcW w:w="2880" w:type="dxa"/>
            <w:tcBorders>
              <w:top w:val="nil"/>
              <w:left w:val="nil"/>
              <w:bottom w:val="nil"/>
              <w:right w:val="nil"/>
            </w:tcBorders>
          </w:tcPr>
          <w:p w14:paraId="3763D781" w14:textId="77777777" w:rsidR="004E400A" w:rsidRDefault="00000000">
            <w:pPr>
              <w:jc w:val="center"/>
            </w:pPr>
            <w:r>
              <w:t>.</w:t>
            </w:r>
          </w:p>
        </w:tc>
      </w:tr>
      <w:tr w:rsidR="004E400A" w14:paraId="0C6E9219" w14:textId="77777777">
        <w:tc>
          <w:tcPr>
            <w:tcW w:w="5760" w:type="dxa"/>
            <w:tcBorders>
              <w:top w:val="nil"/>
              <w:left w:val="nil"/>
              <w:bottom w:val="nil"/>
              <w:right w:val="nil"/>
            </w:tcBorders>
          </w:tcPr>
          <w:p w14:paraId="5963A935" w14:textId="77777777" w:rsidR="004E400A" w:rsidRDefault="00000000">
            <w:r>
              <w:t xml:space="preserve">   Confucianism</w:t>
            </w:r>
          </w:p>
        </w:tc>
        <w:tc>
          <w:tcPr>
            <w:tcW w:w="1656" w:type="dxa"/>
            <w:tcBorders>
              <w:top w:val="nil"/>
              <w:left w:val="nil"/>
              <w:bottom w:val="nil"/>
              <w:right w:val="nil"/>
            </w:tcBorders>
          </w:tcPr>
          <w:p w14:paraId="5F5F3B68" w14:textId="77777777" w:rsidR="004E400A" w:rsidRDefault="00000000">
            <w:pPr>
              <w:jc w:val="center"/>
            </w:pPr>
            <w:r>
              <w:t>.</w:t>
            </w:r>
          </w:p>
        </w:tc>
        <w:tc>
          <w:tcPr>
            <w:tcW w:w="1656" w:type="dxa"/>
            <w:tcBorders>
              <w:top w:val="nil"/>
              <w:left w:val="nil"/>
              <w:bottom w:val="nil"/>
              <w:right w:val="nil"/>
            </w:tcBorders>
          </w:tcPr>
          <w:p w14:paraId="6376E6DC" w14:textId="77777777" w:rsidR="004E400A" w:rsidRDefault="00000000">
            <w:pPr>
              <w:jc w:val="center"/>
            </w:pPr>
            <w:r>
              <w:t>.</w:t>
            </w:r>
          </w:p>
        </w:tc>
        <w:tc>
          <w:tcPr>
            <w:tcW w:w="1656" w:type="dxa"/>
            <w:tcBorders>
              <w:top w:val="nil"/>
              <w:left w:val="nil"/>
              <w:bottom w:val="nil"/>
              <w:right w:val="nil"/>
            </w:tcBorders>
          </w:tcPr>
          <w:p w14:paraId="63837D35" w14:textId="77777777" w:rsidR="004E400A" w:rsidRDefault="00000000">
            <w:pPr>
              <w:jc w:val="center"/>
            </w:pPr>
            <w:r>
              <w:t>.</w:t>
            </w:r>
          </w:p>
        </w:tc>
        <w:tc>
          <w:tcPr>
            <w:tcW w:w="1656" w:type="dxa"/>
            <w:tcBorders>
              <w:top w:val="nil"/>
              <w:left w:val="nil"/>
              <w:bottom w:val="nil"/>
              <w:right w:val="nil"/>
            </w:tcBorders>
          </w:tcPr>
          <w:p w14:paraId="46673AB0" w14:textId="77777777" w:rsidR="004E400A" w:rsidRDefault="00000000">
            <w:pPr>
              <w:jc w:val="center"/>
            </w:pPr>
            <w:r>
              <w:t>.</w:t>
            </w:r>
          </w:p>
        </w:tc>
        <w:tc>
          <w:tcPr>
            <w:tcW w:w="2880" w:type="dxa"/>
            <w:tcBorders>
              <w:top w:val="nil"/>
              <w:left w:val="nil"/>
              <w:bottom w:val="nil"/>
              <w:right w:val="nil"/>
            </w:tcBorders>
          </w:tcPr>
          <w:p w14:paraId="01434304" w14:textId="77777777" w:rsidR="004E400A" w:rsidRDefault="00000000">
            <w:pPr>
              <w:jc w:val="center"/>
            </w:pPr>
            <w:r>
              <w:t>.</w:t>
            </w:r>
          </w:p>
        </w:tc>
      </w:tr>
      <w:tr w:rsidR="004E400A" w14:paraId="77B24444" w14:textId="77777777">
        <w:tc>
          <w:tcPr>
            <w:tcW w:w="5760" w:type="dxa"/>
            <w:tcBorders>
              <w:top w:val="nil"/>
              <w:left w:val="nil"/>
              <w:bottom w:val="nil"/>
              <w:right w:val="nil"/>
            </w:tcBorders>
          </w:tcPr>
          <w:p w14:paraId="08E791EB" w14:textId="77777777" w:rsidR="004E400A" w:rsidRDefault="00000000">
            <w:r>
              <w:t xml:space="preserve">   Primal, Animist, or Folk Religion</w:t>
            </w:r>
          </w:p>
        </w:tc>
        <w:tc>
          <w:tcPr>
            <w:tcW w:w="1656" w:type="dxa"/>
            <w:tcBorders>
              <w:top w:val="nil"/>
              <w:left w:val="nil"/>
              <w:bottom w:val="nil"/>
              <w:right w:val="nil"/>
            </w:tcBorders>
          </w:tcPr>
          <w:p w14:paraId="36D59244" w14:textId="77777777" w:rsidR="004E400A" w:rsidRDefault="00000000">
            <w:pPr>
              <w:jc w:val="center"/>
            </w:pPr>
            <w:r>
              <w:t>0.43</w:t>
            </w:r>
          </w:p>
        </w:tc>
        <w:tc>
          <w:tcPr>
            <w:tcW w:w="1656" w:type="dxa"/>
            <w:tcBorders>
              <w:top w:val="nil"/>
              <w:left w:val="nil"/>
              <w:bottom w:val="nil"/>
              <w:right w:val="nil"/>
            </w:tcBorders>
          </w:tcPr>
          <w:p w14:paraId="3A590B24" w14:textId="77777777" w:rsidR="004E400A" w:rsidRDefault="00000000">
            <w:pPr>
              <w:jc w:val="center"/>
            </w:pPr>
            <w:r>
              <w:t>.</w:t>
            </w:r>
          </w:p>
        </w:tc>
        <w:tc>
          <w:tcPr>
            <w:tcW w:w="1656" w:type="dxa"/>
            <w:tcBorders>
              <w:top w:val="nil"/>
              <w:left w:val="nil"/>
              <w:bottom w:val="nil"/>
              <w:right w:val="nil"/>
            </w:tcBorders>
          </w:tcPr>
          <w:p w14:paraId="050D2A5D" w14:textId="77777777" w:rsidR="004E400A" w:rsidRDefault="00000000">
            <w:pPr>
              <w:jc w:val="center"/>
            </w:pPr>
            <w:r>
              <w:t>.</w:t>
            </w:r>
          </w:p>
        </w:tc>
        <w:tc>
          <w:tcPr>
            <w:tcW w:w="1656" w:type="dxa"/>
            <w:tcBorders>
              <w:top w:val="nil"/>
              <w:left w:val="nil"/>
              <w:bottom w:val="nil"/>
              <w:right w:val="nil"/>
            </w:tcBorders>
          </w:tcPr>
          <w:p w14:paraId="651EF3CC" w14:textId="77777777" w:rsidR="004E400A" w:rsidRDefault="00000000">
            <w:pPr>
              <w:jc w:val="center"/>
            </w:pPr>
            <w:r>
              <w:t>.</w:t>
            </w:r>
          </w:p>
        </w:tc>
        <w:tc>
          <w:tcPr>
            <w:tcW w:w="2880" w:type="dxa"/>
            <w:tcBorders>
              <w:top w:val="nil"/>
              <w:left w:val="nil"/>
              <w:bottom w:val="nil"/>
              <w:right w:val="nil"/>
            </w:tcBorders>
          </w:tcPr>
          <w:p w14:paraId="6F7BB3EB" w14:textId="77777777" w:rsidR="004E400A" w:rsidRDefault="00000000">
            <w:pPr>
              <w:jc w:val="center"/>
            </w:pPr>
            <w:r>
              <w:t>.</w:t>
            </w:r>
          </w:p>
        </w:tc>
      </w:tr>
      <w:tr w:rsidR="004E400A" w14:paraId="0D8105C2" w14:textId="77777777">
        <w:tc>
          <w:tcPr>
            <w:tcW w:w="5760" w:type="dxa"/>
            <w:tcBorders>
              <w:top w:val="nil"/>
              <w:left w:val="nil"/>
              <w:bottom w:val="nil"/>
              <w:right w:val="nil"/>
            </w:tcBorders>
          </w:tcPr>
          <w:p w14:paraId="0CF1D553" w14:textId="77777777" w:rsidR="004E400A" w:rsidRDefault="00000000">
            <w:r>
              <w:t xml:space="preserve">   Spiritism</w:t>
            </w:r>
          </w:p>
        </w:tc>
        <w:tc>
          <w:tcPr>
            <w:tcW w:w="1656" w:type="dxa"/>
            <w:tcBorders>
              <w:top w:val="nil"/>
              <w:left w:val="nil"/>
              <w:bottom w:val="nil"/>
              <w:right w:val="nil"/>
            </w:tcBorders>
          </w:tcPr>
          <w:p w14:paraId="349184EE" w14:textId="77777777" w:rsidR="004E400A" w:rsidRDefault="00000000">
            <w:pPr>
              <w:jc w:val="center"/>
            </w:pPr>
            <w:r>
              <w:t>.</w:t>
            </w:r>
          </w:p>
        </w:tc>
        <w:tc>
          <w:tcPr>
            <w:tcW w:w="1656" w:type="dxa"/>
            <w:tcBorders>
              <w:top w:val="nil"/>
              <w:left w:val="nil"/>
              <w:bottom w:val="nil"/>
              <w:right w:val="nil"/>
            </w:tcBorders>
          </w:tcPr>
          <w:p w14:paraId="4DA565A4" w14:textId="77777777" w:rsidR="004E400A" w:rsidRDefault="00000000">
            <w:pPr>
              <w:jc w:val="center"/>
            </w:pPr>
            <w:r>
              <w:t>.</w:t>
            </w:r>
          </w:p>
        </w:tc>
        <w:tc>
          <w:tcPr>
            <w:tcW w:w="1656" w:type="dxa"/>
            <w:tcBorders>
              <w:top w:val="nil"/>
              <w:left w:val="nil"/>
              <w:bottom w:val="nil"/>
              <w:right w:val="nil"/>
            </w:tcBorders>
          </w:tcPr>
          <w:p w14:paraId="5D3933D8" w14:textId="77777777" w:rsidR="004E400A" w:rsidRDefault="00000000">
            <w:pPr>
              <w:jc w:val="center"/>
            </w:pPr>
            <w:r>
              <w:t>.</w:t>
            </w:r>
          </w:p>
        </w:tc>
        <w:tc>
          <w:tcPr>
            <w:tcW w:w="1656" w:type="dxa"/>
            <w:tcBorders>
              <w:top w:val="nil"/>
              <w:left w:val="nil"/>
              <w:bottom w:val="nil"/>
              <w:right w:val="nil"/>
            </w:tcBorders>
          </w:tcPr>
          <w:p w14:paraId="7686DB8D" w14:textId="77777777" w:rsidR="004E400A" w:rsidRDefault="00000000">
            <w:pPr>
              <w:jc w:val="center"/>
            </w:pPr>
            <w:r>
              <w:t>.</w:t>
            </w:r>
          </w:p>
        </w:tc>
        <w:tc>
          <w:tcPr>
            <w:tcW w:w="2880" w:type="dxa"/>
            <w:tcBorders>
              <w:top w:val="nil"/>
              <w:left w:val="nil"/>
              <w:bottom w:val="nil"/>
              <w:right w:val="nil"/>
            </w:tcBorders>
          </w:tcPr>
          <w:p w14:paraId="2EA1BA9E" w14:textId="77777777" w:rsidR="004E400A" w:rsidRDefault="00000000">
            <w:pPr>
              <w:jc w:val="center"/>
            </w:pPr>
            <w:r>
              <w:t>.</w:t>
            </w:r>
          </w:p>
        </w:tc>
      </w:tr>
      <w:tr w:rsidR="004E400A" w14:paraId="73E57266" w14:textId="77777777">
        <w:tc>
          <w:tcPr>
            <w:tcW w:w="5760" w:type="dxa"/>
            <w:tcBorders>
              <w:top w:val="nil"/>
              <w:left w:val="nil"/>
              <w:bottom w:val="nil"/>
              <w:right w:val="nil"/>
            </w:tcBorders>
          </w:tcPr>
          <w:p w14:paraId="29C6AC75" w14:textId="77777777" w:rsidR="004E400A" w:rsidRDefault="00000000">
            <w:r>
              <w:t xml:space="preserve">   African-Derived</w:t>
            </w:r>
          </w:p>
        </w:tc>
        <w:tc>
          <w:tcPr>
            <w:tcW w:w="1656" w:type="dxa"/>
            <w:tcBorders>
              <w:top w:val="nil"/>
              <w:left w:val="nil"/>
              <w:bottom w:val="nil"/>
              <w:right w:val="nil"/>
            </w:tcBorders>
          </w:tcPr>
          <w:p w14:paraId="45D2DB32" w14:textId="77777777" w:rsidR="004E400A" w:rsidRDefault="00000000">
            <w:pPr>
              <w:jc w:val="center"/>
            </w:pPr>
            <w:r>
              <w:t>.</w:t>
            </w:r>
          </w:p>
        </w:tc>
        <w:tc>
          <w:tcPr>
            <w:tcW w:w="1656" w:type="dxa"/>
            <w:tcBorders>
              <w:top w:val="nil"/>
              <w:left w:val="nil"/>
              <w:bottom w:val="nil"/>
              <w:right w:val="nil"/>
            </w:tcBorders>
          </w:tcPr>
          <w:p w14:paraId="452FED13" w14:textId="77777777" w:rsidR="004E400A" w:rsidRDefault="00000000">
            <w:pPr>
              <w:jc w:val="center"/>
            </w:pPr>
            <w:r>
              <w:t>.</w:t>
            </w:r>
          </w:p>
        </w:tc>
        <w:tc>
          <w:tcPr>
            <w:tcW w:w="1656" w:type="dxa"/>
            <w:tcBorders>
              <w:top w:val="nil"/>
              <w:left w:val="nil"/>
              <w:bottom w:val="nil"/>
              <w:right w:val="nil"/>
            </w:tcBorders>
          </w:tcPr>
          <w:p w14:paraId="5AA6B88F" w14:textId="77777777" w:rsidR="004E400A" w:rsidRDefault="00000000">
            <w:pPr>
              <w:jc w:val="center"/>
            </w:pPr>
            <w:r>
              <w:t>.</w:t>
            </w:r>
          </w:p>
        </w:tc>
        <w:tc>
          <w:tcPr>
            <w:tcW w:w="1656" w:type="dxa"/>
            <w:tcBorders>
              <w:top w:val="nil"/>
              <w:left w:val="nil"/>
              <w:bottom w:val="nil"/>
              <w:right w:val="nil"/>
            </w:tcBorders>
          </w:tcPr>
          <w:p w14:paraId="49032ACD" w14:textId="77777777" w:rsidR="004E400A" w:rsidRDefault="00000000">
            <w:pPr>
              <w:jc w:val="center"/>
            </w:pPr>
            <w:r>
              <w:t>.</w:t>
            </w:r>
          </w:p>
        </w:tc>
        <w:tc>
          <w:tcPr>
            <w:tcW w:w="2880" w:type="dxa"/>
            <w:tcBorders>
              <w:top w:val="nil"/>
              <w:left w:val="nil"/>
              <w:bottom w:val="nil"/>
              <w:right w:val="nil"/>
            </w:tcBorders>
          </w:tcPr>
          <w:p w14:paraId="198DE70C" w14:textId="77777777" w:rsidR="004E400A" w:rsidRDefault="00000000">
            <w:pPr>
              <w:jc w:val="center"/>
            </w:pPr>
            <w:r>
              <w:t>.</w:t>
            </w:r>
          </w:p>
        </w:tc>
      </w:tr>
      <w:tr w:rsidR="004E400A" w14:paraId="3E4F771A" w14:textId="77777777">
        <w:tc>
          <w:tcPr>
            <w:tcW w:w="5760" w:type="dxa"/>
            <w:tcBorders>
              <w:top w:val="nil"/>
              <w:left w:val="nil"/>
              <w:bottom w:val="nil"/>
              <w:right w:val="nil"/>
            </w:tcBorders>
          </w:tcPr>
          <w:p w14:paraId="4462B85A" w14:textId="77777777" w:rsidR="004E400A" w:rsidRDefault="00000000">
            <w:r>
              <w:t xml:space="preserve">   Chinese</w:t>
            </w:r>
          </w:p>
        </w:tc>
        <w:tc>
          <w:tcPr>
            <w:tcW w:w="1656" w:type="dxa"/>
            <w:tcBorders>
              <w:top w:val="nil"/>
              <w:left w:val="nil"/>
              <w:bottom w:val="nil"/>
              <w:right w:val="nil"/>
            </w:tcBorders>
          </w:tcPr>
          <w:p w14:paraId="1A4733EF" w14:textId="77777777" w:rsidR="004E400A" w:rsidRDefault="00000000">
            <w:pPr>
              <w:jc w:val="center"/>
            </w:pPr>
            <w:r>
              <w:t>.</w:t>
            </w:r>
          </w:p>
        </w:tc>
        <w:tc>
          <w:tcPr>
            <w:tcW w:w="1656" w:type="dxa"/>
            <w:tcBorders>
              <w:top w:val="nil"/>
              <w:left w:val="nil"/>
              <w:bottom w:val="nil"/>
              <w:right w:val="nil"/>
            </w:tcBorders>
          </w:tcPr>
          <w:p w14:paraId="38A00621" w14:textId="77777777" w:rsidR="004E400A" w:rsidRDefault="00000000">
            <w:pPr>
              <w:jc w:val="center"/>
            </w:pPr>
            <w:r>
              <w:t>.</w:t>
            </w:r>
          </w:p>
        </w:tc>
        <w:tc>
          <w:tcPr>
            <w:tcW w:w="1656" w:type="dxa"/>
            <w:tcBorders>
              <w:top w:val="nil"/>
              <w:left w:val="nil"/>
              <w:bottom w:val="nil"/>
              <w:right w:val="nil"/>
            </w:tcBorders>
          </w:tcPr>
          <w:p w14:paraId="6E180391" w14:textId="77777777" w:rsidR="004E400A" w:rsidRDefault="00000000">
            <w:pPr>
              <w:jc w:val="center"/>
            </w:pPr>
            <w:r>
              <w:t>.</w:t>
            </w:r>
          </w:p>
        </w:tc>
        <w:tc>
          <w:tcPr>
            <w:tcW w:w="1656" w:type="dxa"/>
            <w:tcBorders>
              <w:top w:val="nil"/>
              <w:left w:val="nil"/>
              <w:bottom w:val="nil"/>
              <w:right w:val="nil"/>
            </w:tcBorders>
          </w:tcPr>
          <w:p w14:paraId="2A4DBAE0" w14:textId="77777777" w:rsidR="004E400A" w:rsidRDefault="00000000">
            <w:pPr>
              <w:jc w:val="center"/>
            </w:pPr>
            <w:r>
              <w:t>.</w:t>
            </w:r>
          </w:p>
        </w:tc>
        <w:tc>
          <w:tcPr>
            <w:tcW w:w="2880" w:type="dxa"/>
            <w:tcBorders>
              <w:top w:val="nil"/>
              <w:left w:val="nil"/>
              <w:bottom w:val="nil"/>
              <w:right w:val="nil"/>
            </w:tcBorders>
          </w:tcPr>
          <w:p w14:paraId="0306FE1E" w14:textId="77777777" w:rsidR="004E400A" w:rsidRDefault="00000000">
            <w:pPr>
              <w:jc w:val="center"/>
            </w:pPr>
            <w:r>
              <w:t>.</w:t>
            </w:r>
          </w:p>
        </w:tc>
      </w:tr>
      <w:tr w:rsidR="004E400A" w14:paraId="633284DE" w14:textId="77777777">
        <w:tc>
          <w:tcPr>
            <w:tcW w:w="5760" w:type="dxa"/>
            <w:tcBorders>
              <w:top w:val="nil"/>
              <w:left w:val="nil"/>
              <w:bottom w:val="nil"/>
              <w:right w:val="nil"/>
            </w:tcBorders>
          </w:tcPr>
          <w:p w14:paraId="0998EEC0" w14:textId="77777777" w:rsidR="004E400A" w:rsidRDefault="00000000">
            <w:r>
              <w:t xml:space="preserve">   Some Other Religion</w:t>
            </w:r>
          </w:p>
        </w:tc>
        <w:tc>
          <w:tcPr>
            <w:tcW w:w="1656" w:type="dxa"/>
            <w:tcBorders>
              <w:top w:val="nil"/>
              <w:left w:val="nil"/>
              <w:bottom w:val="nil"/>
              <w:right w:val="nil"/>
            </w:tcBorders>
          </w:tcPr>
          <w:p w14:paraId="4B0BFF1C" w14:textId="77777777" w:rsidR="004E400A" w:rsidRDefault="00000000">
            <w:pPr>
              <w:jc w:val="center"/>
            </w:pPr>
            <w:r>
              <w:t>0.42</w:t>
            </w:r>
          </w:p>
        </w:tc>
        <w:tc>
          <w:tcPr>
            <w:tcW w:w="1656" w:type="dxa"/>
            <w:tcBorders>
              <w:top w:val="nil"/>
              <w:left w:val="nil"/>
              <w:bottom w:val="nil"/>
              <w:right w:val="nil"/>
            </w:tcBorders>
          </w:tcPr>
          <w:p w14:paraId="2646BA54" w14:textId="77777777" w:rsidR="004E400A" w:rsidRDefault="00000000">
            <w:pPr>
              <w:jc w:val="center"/>
            </w:pPr>
            <w:r>
              <w:t>.</w:t>
            </w:r>
          </w:p>
        </w:tc>
        <w:tc>
          <w:tcPr>
            <w:tcW w:w="1656" w:type="dxa"/>
            <w:tcBorders>
              <w:top w:val="nil"/>
              <w:left w:val="nil"/>
              <w:bottom w:val="nil"/>
              <w:right w:val="nil"/>
            </w:tcBorders>
          </w:tcPr>
          <w:p w14:paraId="0266E43D" w14:textId="77777777" w:rsidR="004E400A" w:rsidRDefault="00000000">
            <w:pPr>
              <w:jc w:val="center"/>
            </w:pPr>
            <w:r>
              <w:t>.</w:t>
            </w:r>
          </w:p>
        </w:tc>
        <w:tc>
          <w:tcPr>
            <w:tcW w:w="1656" w:type="dxa"/>
            <w:tcBorders>
              <w:top w:val="nil"/>
              <w:left w:val="nil"/>
              <w:bottom w:val="nil"/>
              <w:right w:val="nil"/>
            </w:tcBorders>
          </w:tcPr>
          <w:p w14:paraId="404EA2B8" w14:textId="77777777" w:rsidR="004E400A" w:rsidRDefault="00000000">
            <w:pPr>
              <w:jc w:val="center"/>
            </w:pPr>
            <w:r>
              <w:t>.</w:t>
            </w:r>
          </w:p>
        </w:tc>
        <w:tc>
          <w:tcPr>
            <w:tcW w:w="2880" w:type="dxa"/>
            <w:tcBorders>
              <w:top w:val="nil"/>
              <w:left w:val="nil"/>
              <w:bottom w:val="nil"/>
              <w:right w:val="nil"/>
            </w:tcBorders>
          </w:tcPr>
          <w:p w14:paraId="23C54D48" w14:textId="77777777" w:rsidR="004E400A" w:rsidRDefault="00000000">
            <w:pPr>
              <w:jc w:val="center"/>
            </w:pPr>
            <w:r>
              <w:t>.</w:t>
            </w:r>
          </w:p>
        </w:tc>
      </w:tr>
      <w:tr w:rsidR="004E400A" w14:paraId="0EEADE7E" w14:textId="77777777">
        <w:tc>
          <w:tcPr>
            <w:tcW w:w="5760" w:type="dxa"/>
            <w:tcBorders>
              <w:top w:val="nil"/>
              <w:left w:val="nil"/>
              <w:bottom w:val="nil"/>
              <w:right w:val="nil"/>
            </w:tcBorders>
          </w:tcPr>
          <w:p w14:paraId="24201DF4" w14:textId="77777777" w:rsidR="004E400A" w:rsidRDefault="00000000">
            <w:r>
              <w:t xml:space="preserve">   No Religion/Atheist/Agnostic</w:t>
            </w:r>
          </w:p>
        </w:tc>
        <w:tc>
          <w:tcPr>
            <w:tcW w:w="1656" w:type="dxa"/>
            <w:tcBorders>
              <w:top w:val="nil"/>
              <w:left w:val="nil"/>
              <w:bottom w:val="nil"/>
              <w:right w:val="nil"/>
            </w:tcBorders>
          </w:tcPr>
          <w:p w14:paraId="7F29E34B" w14:textId="77777777" w:rsidR="004E400A" w:rsidRDefault="00000000">
            <w:pPr>
              <w:jc w:val="center"/>
            </w:pPr>
            <w:r>
              <w:t>0.36</w:t>
            </w:r>
          </w:p>
        </w:tc>
        <w:tc>
          <w:tcPr>
            <w:tcW w:w="1656" w:type="dxa"/>
            <w:tcBorders>
              <w:top w:val="nil"/>
              <w:left w:val="nil"/>
              <w:bottom w:val="nil"/>
              <w:right w:val="nil"/>
            </w:tcBorders>
          </w:tcPr>
          <w:p w14:paraId="0501A34B" w14:textId="77777777" w:rsidR="004E400A" w:rsidRDefault="00000000">
            <w:pPr>
              <w:jc w:val="center"/>
            </w:pPr>
            <w:r>
              <w:t>0.05</w:t>
            </w:r>
          </w:p>
        </w:tc>
        <w:tc>
          <w:tcPr>
            <w:tcW w:w="1656" w:type="dxa"/>
            <w:tcBorders>
              <w:top w:val="nil"/>
              <w:left w:val="nil"/>
              <w:bottom w:val="nil"/>
              <w:right w:val="nil"/>
            </w:tcBorders>
          </w:tcPr>
          <w:p w14:paraId="2AE22F37" w14:textId="77777777" w:rsidR="004E400A" w:rsidRDefault="00000000">
            <w:pPr>
              <w:jc w:val="center"/>
            </w:pPr>
            <w:r>
              <w:t>0.26</w:t>
            </w:r>
          </w:p>
        </w:tc>
        <w:tc>
          <w:tcPr>
            <w:tcW w:w="1656" w:type="dxa"/>
            <w:tcBorders>
              <w:top w:val="nil"/>
              <w:left w:val="nil"/>
              <w:bottom w:val="nil"/>
              <w:right w:val="nil"/>
            </w:tcBorders>
          </w:tcPr>
          <w:p w14:paraId="423A28F2" w14:textId="77777777" w:rsidR="004E400A" w:rsidRDefault="00000000">
            <w:pPr>
              <w:jc w:val="center"/>
            </w:pPr>
            <w:r>
              <w:t>0.47</w:t>
            </w:r>
          </w:p>
        </w:tc>
        <w:tc>
          <w:tcPr>
            <w:tcW w:w="2880" w:type="dxa"/>
            <w:tcBorders>
              <w:top w:val="nil"/>
              <w:left w:val="nil"/>
              <w:bottom w:val="nil"/>
              <w:right w:val="nil"/>
            </w:tcBorders>
          </w:tcPr>
          <w:p w14:paraId="4C41AF32" w14:textId="77777777" w:rsidR="004E400A" w:rsidRDefault="00000000">
            <w:pPr>
              <w:jc w:val="center"/>
            </w:pPr>
            <w:r>
              <w:t>.</w:t>
            </w:r>
          </w:p>
        </w:tc>
      </w:tr>
      <w:tr w:rsidR="004E400A" w14:paraId="4403D546" w14:textId="77777777">
        <w:tc>
          <w:tcPr>
            <w:tcW w:w="5760" w:type="dxa"/>
            <w:tcBorders>
              <w:top w:val="nil"/>
              <w:left w:val="nil"/>
              <w:bottom w:val="nil"/>
              <w:right w:val="nil"/>
            </w:tcBorders>
          </w:tcPr>
          <w:p w14:paraId="63664CA1" w14:textId="77777777" w:rsidR="004E400A" w:rsidRDefault="00000000">
            <w:r>
              <w:t>Race/Ethnicity</w:t>
            </w:r>
          </w:p>
        </w:tc>
        <w:tc>
          <w:tcPr>
            <w:tcW w:w="0" w:type="auto"/>
            <w:tcBorders>
              <w:top w:val="nil"/>
              <w:left w:val="nil"/>
              <w:bottom w:val="nil"/>
              <w:right w:val="nil"/>
            </w:tcBorders>
          </w:tcPr>
          <w:p w14:paraId="6696B9EB" w14:textId="77777777" w:rsidR="004E400A" w:rsidRDefault="004E400A">
            <w:pPr>
              <w:jc w:val="center"/>
            </w:pPr>
          </w:p>
        </w:tc>
        <w:tc>
          <w:tcPr>
            <w:tcW w:w="0" w:type="auto"/>
            <w:tcBorders>
              <w:top w:val="nil"/>
              <w:left w:val="nil"/>
              <w:bottom w:val="nil"/>
              <w:right w:val="nil"/>
            </w:tcBorders>
          </w:tcPr>
          <w:p w14:paraId="3F6748C2" w14:textId="77777777" w:rsidR="004E400A" w:rsidRDefault="004E400A">
            <w:pPr>
              <w:jc w:val="center"/>
            </w:pPr>
          </w:p>
        </w:tc>
        <w:tc>
          <w:tcPr>
            <w:tcW w:w="0" w:type="auto"/>
            <w:tcBorders>
              <w:top w:val="nil"/>
              <w:left w:val="nil"/>
              <w:bottom w:val="nil"/>
              <w:right w:val="nil"/>
            </w:tcBorders>
          </w:tcPr>
          <w:p w14:paraId="785F12E4" w14:textId="77777777" w:rsidR="004E400A" w:rsidRDefault="004E400A">
            <w:pPr>
              <w:jc w:val="center"/>
            </w:pPr>
          </w:p>
        </w:tc>
        <w:tc>
          <w:tcPr>
            <w:tcW w:w="0" w:type="auto"/>
            <w:tcBorders>
              <w:top w:val="nil"/>
              <w:left w:val="nil"/>
              <w:bottom w:val="nil"/>
              <w:right w:val="nil"/>
            </w:tcBorders>
          </w:tcPr>
          <w:p w14:paraId="72649B8D" w14:textId="77777777" w:rsidR="004E400A" w:rsidRDefault="004E400A">
            <w:pPr>
              <w:jc w:val="center"/>
            </w:pPr>
          </w:p>
        </w:tc>
        <w:tc>
          <w:tcPr>
            <w:tcW w:w="2880" w:type="dxa"/>
            <w:tcBorders>
              <w:top w:val="nil"/>
              <w:left w:val="nil"/>
              <w:bottom w:val="nil"/>
              <w:right w:val="nil"/>
            </w:tcBorders>
          </w:tcPr>
          <w:p w14:paraId="18B071A0" w14:textId="77777777" w:rsidR="004E400A" w:rsidRDefault="004E400A">
            <w:pPr>
              <w:jc w:val="center"/>
            </w:pPr>
          </w:p>
        </w:tc>
      </w:tr>
      <w:tr w:rsidR="004E400A" w14:paraId="6DA63A67" w14:textId="77777777">
        <w:tc>
          <w:tcPr>
            <w:tcW w:w="5760" w:type="dxa"/>
            <w:tcBorders>
              <w:top w:val="nil"/>
              <w:left w:val="nil"/>
              <w:bottom w:val="nil"/>
              <w:right w:val="nil"/>
            </w:tcBorders>
          </w:tcPr>
          <w:p w14:paraId="6219C993" w14:textId="77777777" w:rsidR="004E400A" w:rsidRDefault="00000000">
            <w:r>
              <w:t xml:space="preserve">   Turkish</w:t>
            </w:r>
          </w:p>
        </w:tc>
        <w:tc>
          <w:tcPr>
            <w:tcW w:w="1656" w:type="dxa"/>
            <w:tcBorders>
              <w:top w:val="nil"/>
              <w:left w:val="nil"/>
              <w:bottom w:val="nil"/>
              <w:right w:val="nil"/>
            </w:tcBorders>
          </w:tcPr>
          <w:p w14:paraId="125702DE" w14:textId="77777777" w:rsidR="004E400A" w:rsidRDefault="00000000">
            <w:pPr>
              <w:jc w:val="center"/>
            </w:pPr>
            <w:r>
              <w:t>0.59</w:t>
            </w:r>
          </w:p>
        </w:tc>
        <w:tc>
          <w:tcPr>
            <w:tcW w:w="1656" w:type="dxa"/>
            <w:tcBorders>
              <w:top w:val="nil"/>
              <w:left w:val="nil"/>
              <w:bottom w:val="nil"/>
              <w:right w:val="nil"/>
            </w:tcBorders>
          </w:tcPr>
          <w:p w14:paraId="2F15B8CB" w14:textId="77777777" w:rsidR="004E400A" w:rsidRDefault="00000000">
            <w:pPr>
              <w:jc w:val="center"/>
            </w:pPr>
            <w:r>
              <w:t>0.02</w:t>
            </w:r>
          </w:p>
        </w:tc>
        <w:tc>
          <w:tcPr>
            <w:tcW w:w="1656" w:type="dxa"/>
            <w:tcBorders>
              <w:top w:val="nil"/>
              <w:left w:val="nil"/>
              <w:bottom w:val="nil"/>
              <w:right w:val="nil"/>
            </w:tcBorders>
          </w:tcPr>
          <w:p w14:paraId="6F5F1BC9" w14:textId="77777777" w:rsidR="004E400A" w:rsidRDefault="00000000">
            <w:pPr>
              <w:jc w:val="center"/>
            </w:pPr>
            <w:r>
              <w:t>0.56</w:t>
            </w:r>
          </w:p>
        </w:tc>
        <w:tc>
          <w:tcPr>
            <w:tcW w:w="1656" w:type="dxa"/>
            <w:tcBorders>
              <w:top w:val="nil"/>
              <w:left w:val="nil"/>
              <w:bottom w:val="nil"/>
              <w:right w:val="nil"/>
            </w:tcBorders>
          </w:tcPr>
          <w:p w14:paraId="2EB9D845" w14:textId="77777777" w:rsidR="004E400A" w:rsidRDefault="00000000">
            <w:pPr>
              <w:jc w:val="center"/>
            </w:pPr>
            <w:r>
              <w:t>0.63</w:t>
            </w:r>
          </w:p>
        </w:tc>
        <w:tc>
          <w:tcPr>
            <w:tcW w:w="2880" w:type="dxa"/>
            <w:tcBorders>
              <w:top w:val="nil"/>
              <w:left w:val="nil"/>
              <w:bottom w:val="nil"/>
              <w:right w:val="nil"/>
            </w:tcBorders>
          </w:tcPr>
          <w:p w14:paraId="2AAA986C" w14:textId="77777777" w:rsidR="004E400A" w:rsidRDefault="00000000">
            <w:pPr>
              <w:jc w:val="center"/>
            </w:pPr>
            <w:r>
              <w:t>0.00</w:t>
            </w:r>
          </w:p>
        </w:tc>
      </w:tr>
      <w:tr w:rsidR="004E400A" w14:paraId="6B1B85B6" w14:textId="77777777">
        <w:tc>
          <w:tcPr>
            <w:tcW w:w="5760" w:type="dxa"/>
            <w:tcBorders>
              <w:top w:val="nil"/>
              <w:left w:val="nil"/>
              <w:bottom w:val="nil"/>
              <w:right w:val="nil"/>
            </w:tcBorders>
          </w:tcPr>
          <w:p w14:paraId="1D1B7316" w14:textId="77777777" w:rsidR="004E400A" w:rsidRDefault="00000000">
            <w:r>
              <w:t xml:space="preserve">   Kurdish/Zaza</w:t>
            </w:r>
          </w:p>
        </w:tc>
        <w:tc>
          <w:tcPr>
            <w:tcW w:w="1656" w:type="dxa"/>
            <w:tcBorders>
              <w:top w:val="nil"/>
              <w:left w:val="nil"/>
              <w:bottom w:val="nil"/>
              <w:right w:val="nil"/>
            </w:tcBorders>
          </w:tcPr>
          <w:p w14:paraId="411ADB99" w14:textId="77777777" w:rsidR="004E400A" w:rsidRDefault="00000000">
            <w:pPr>
              <w:jc w:val="center"/>
            </w:pPr>
            <w:r>
              <w:t>0.61</w:t>
            </w:r>
          </w:p>
        </w:tc>
        <w:tc>
          <w:tcPr>
            <w:tcW w:w="1656" w:type="dxa"/>
            <w:tcBorders>
              <w:top w:val="nil"/>
              <w:left w:val="nil"/>
              <w:bottom w:val="nil"/>
              <w:right w:val="nil"/>
            </w:tcBorders>
          </w:tcPr>
          <w:p w14:paraId="3E6756CC" w14:textId="77777777" w:rsidR="004E400A" w:rsidRDefault="00000000">
            <w:pPr>
              <w:jc w:val="center"/>
            </w:pPr>
            <w:r>
              <w:t>0.04</w:t>
            </w:r>
          </w:p>
        </w:tc>
        <w:tc>
          <w:tcPr>
            <w:tcW w:w="1656" w:type="dxa"/>
            <w:tcBorders>
              <w:top w:val="nil"/>
              <w:left w:val="nil"/>
              <w:bottom w:val="nil"/>
              <w:right w:val="nil"/>
            </w:tcBorders>
          </w:tcPr>
          <w:p w14:paraId="1D799E43" w14:textId="77777777" w:rsidR="004E400A" w:rsidRDefault="00000000">
            <w:pPr>
              <w:jc w:val="center"/>
            </w:pPr>
            <w:r>
              <w:t>0.54</w:t>
            </w:r>
          </w:p>
        </w:tc>
        <w:tc>
          <w:tcPr>
            <w:tcW w:w="1656" w:type="dxa"/>
            <w:tcBorders>
              <w:top w:val="nil"/>
              <w:left w:val="nil"/>
              <w:bottom w:val="nil"/>
              <w:right w:val="nil"/>
            </w:tcBorders>
          </w:tcPr>
          <w:p w14:paraId="5DB9351F" w14:textId="77777777" w:rsidR="004E400A" w:rsidRDefault="00000000">
            <w:pPr>
              <w:jc w:val="center"/>
            </w:pPr>
            <w:r>
              <w:t>0.69</w:t>
            </w:r>
          </w:p>
        </w:tc>
        <w:tc>
          <w:tcPr>
            <w:tcW w:w="2880" w:type="dxa"/>
            <w:tcBorders>
              <w:top w:val="nil"/>
              <w:left w:val="nil"/>
              <w:bottom w:val="nil"/>
              <w:right w:val="nil"/>
            </w:tcBorders>
          </w:tcPr>
          <w:p w14:paraId="2537DCBA" w14:textId="77777777" w:rsidR="004E400A" w:rsidRDefault="00000000">
            <w:pPr>
              <w:jc w:val="center"/>
            </w:pPr>
            <w:r>
              <w:t>.</w:t>
            </w:r>
          </w:p>
        </w:tc>
      </w:tr>
      <w:tr w:rsidR="004E400A" w14:paraId="723FAE73" w14:textId="77777777">
        <w:tc>
          <w:tcPr>
            <w:tcW w:w="5760" w:type="dxa"/>
            <w:tcBorders>
              <w:top w:val="nil"/>
              <w:left w:val="nil"/>
              <w:bottom w:val="nil"/>
              <w:right w:val="nil"/>
            </w:tcBorders>
          </w:tcPr>
          <w:p w14:paraId="19E59586" w14:textId="77777777" w:rsidR="004E400A" w:rsidRDefault="00000000">
            <w:r>
              <w:t xml:space="preserve">   Arab</w:t>
            </w:r>
          </w:p>
        </w:tc>
        <w:tc>
          <w:tcPr>
            <w:tcW w:w="1656" w:type="dxa"/>
            <w:tcBorders>
              <w:top w:val="nil"/>
              <w:left w:val="nil"/>
              <w:bottom w:val="nil"/>
              <w:right w:val="nil"/>
            </w:tcBorders>
          </w:tcPr>
          <w:p w14:paraId="17A5F9A4" w14:textId="77777777" w:rsidR="004E400A" w:rsidRDefault="00000000">
            <w:pPr>
              <w:jc w:val="center"/>
            </w:pPr>
            <w:r>
              <w:t>0.72</w:t>
            </w:r>
          </w:p>
        </w:tc>
        <w:tc>
          <w:tcPr>
            <w:tcW w:w="1656" w:type="dxa"/>
            <w:tcBorders>
              <w:top w:val="nil"/>
              <w:left w:val="nil"/>
              <w:bottom w:val="nil"/>
              <w:right w:val="nil"/>
            </w:tcBorders>
          </w:tcPr>
          <w:p w14:paraId="5566D8C0" w14:textId="77777777" w:rsidR="004E400A" w:rsidRDefault="00000000">
            <w:pPr>
              <w:jc w:val="center"/>
            </w:pPr>
            <w:r>
              <w:t>0.08</w:t>
            </w:r>
          </w:p>
        </w:tc>
        <w:tc>
          <w:tcPr>
            <w:tcW w:w="1656" w:type="dxa"/>
            <w:tcBorders>
              <w:top w:val="nil"/>
              <w:left w:val="nil"/>
              <w:bottom w:val="nil"/>
              <w:right w:val="nil"/>
            </w:tcBorders>
          </w:tcPr>
          <w:p w14:paraId="65962539" w14:textId="77777777" w:rsidR="004E400A" w:rsidRDefault="00000000">
            <w:pPr>
              <w:jc w:val="center"/>
            </w:pPr>
            <w:r>
              <w:t>0.55</w:t>
            </w:r>
          </w:p>
        </w:tc>
        <w:tc>
          <w:tcPr>
            <w:tcW w:w="1656" w:type="dxa"/>
            <w:tcBorders>
              <w:top w:val="nil"/>
              <w:left w:val="nil"/>
              <w:bottom w:val="nil"/>
              <w:right w:val="nil"/>
            </w:tcBorders>
          </w:tcPr>
          <w:p w14:paraId="4C1EF5FD" w14:textId="77777777" w:rsidR="004E400A" w:rsidRDefault="00000000">
            <w:pPr>
              <w:jc w:val="center"/>
            </w:pPr>
            <w:r>
              <w:t>0.89</w:t>
            </w:r>
          </w:p>
        </w:tc>
        <w:tc>
          <w:tcPr>
            <w:tcW w:w="2880" w:type="dxa"/>
            <w:tcBorders>
              <w:top w:val="nil"/>
              <w:left w:val="nil"/>
              <w:bottom w:val="nil"/>
              <w:right w:val="nil"/>
            </w:tcBorders>
          </w:tcPr>
          <w:p w14:paraId="5ACFD588" w14:textId="77777777" w:rsidR="004E400A" w:rsidRDefault="00000000">
            <w:pPr>
              <w:jc w:val="center"/>
            </w:pPr>
            <w:r>
              <w:t>.</w:t>
            </w:r>
          </w:p>
        </w:tc>
      </w:tr>
      <w:tr w:rsidR="004E400A" w14:paraId="1926D6CC" w14:textId="77777777">
        <w:tc>
          <w:tcPr>
            <w:tcW w:w="5760" w:type="dxa"/>
            <w:tcBorders>
              <w:top w:val="nil"/>
              <w:left w:val="nil"/>
              <w:bottom w:val="nil"/>
              <w:right w:val="nil"/>
            </w:tcBorders>
          </w:tcPr>
          <w:p w14:paraId="10146F23" w14:textId="77777777" w:rsidR="004E400A" w:rsidRDefault="00000000">
            <w:r>
              <w:t xml:space="preserve">   Laz</w:t>
            </w:r>
          </w:p>
        </w:tc>
        <w:tc>
          <w:tcPr>
            <w:tcW w:w="1656" w:type="dxa"/>
            <w:tcBorders>
              <w:top w:val="nil"/>
              <w:left w:val="nil"/>
              <w:bottom w:val="nil"/>
              <w:right w:val="nil"/>
            </w:tcBorders>
          </w:tcPr>
          <w:p w14:paraId="7AF840D7" w14:textId="77777777" w:rsidR="004E400A" w:rsidRDefault="00000000">
            <w:pPr>
              <w:jc w:val="center"/>
            </w:pPr>
            <w:r>
              <w:t>0.66</w:t>
            </w:r>
          </w:p>
        </w:tc>
        <w:tc>
          <w:tcPr>
            <w:tcW w:w="1656" w:type="dxa"/>
            <w:tcBorders>
              <w:top w:val="nil"/>
              <w:left w:val="nil"/>
              <w:bottom w:val="nil"/>
              <w:right w:val="nil"/>
            </w:tcBorders>
          </w:tcPr>
          <w:p w14:paraId="20DC81FA" w14:textId="77777777" w:rsidR="004E400A" w:rsidRDefault="00000000">
            <w:pPr>
              <w:jc w:val="center"/>
            </w:pPr>
            <w:r>
              <w:t>0.11</w:t>
            </w:r>
          </w:p>
        </w:tc>
        <w:tc>
          <w:tcPr>
            <w:tcW w:w="1656" w:type="dxa"/>
            <w:tcBorders>
              <w:top w:val="nil"/>
              <w:left w:val="nil"/>
              <w:bottom w:val="nil"/>
              <w:right w:val="nil"/>
            </w:tcBorders>
          </w:tcPr>
          <w:p w14:paraId="46730FB0" w14:textId="77777777" w:rsidR="004E400A" w:rsidRDefault="00000000">
            <w:pPr>
              <w:jc w:val="center"/>
            </w:pPr>
            <w:r>
              <w:t>0.43</w:t>
            </w:r>
          </w:p>
        </w:tc>
        <w:tc>
          <w:tcPr>
            <w:tcW w:w="1656" w:type="dxa"/>
            <w:tcBorders>
              <w:top w:val="nil"/>
              <w:left w:val="nil"/>
              <w:bottom w:val="nil"/>
              <w:right w:val="nil"/>
            </w:tcBorders>
          </w:tcPr>
          <w:p w14:paraId="472DB1CC" w14:textId="77777777" w:rsidR="004E400A" w:rsidRDefault="00000000">
            <w:pPr>
              <w:jc w:val="center"/>
            </w:pPr>
            <w:r>
              <w:t>0.90</w:t>
            </w:r>
          </w:p>
        </w:tc>
        <w:tc>
          <w:tcPr>
            <w:tcW w:w="2880" w:type="dxa"/>
            <w:tcBorders>
              <w:top w:val="nil"/>
              <w:left w:val="nil"/>
              <w:bottom w:val="nil"/>
              <w:right w:val="nil"/>
            </w:tcBorders>
          </w:tcPr>
          <w:p w14:paraId="3F0AB74D" w14:textId="77777777" w:rsidR="004E400A" w:rsidRDefault="00000000">
            <w:pPr>
              <w:jc w:val="center"/>
            </w:pPr>
            <w:r>
              <w:t>.</w:t>
            </w:r>
          </w:p>
        </w:tc>
      </w:tr>
      <w:tr w:rsidR="004E400A" w14:paraId="35D98BF2" w14:textId="77777777">
        <w:tc>
          <w:tcPr>
            <w:tcW w:w="5760" w:type="dxa"/>
            <w:tcBorders>
              <w:top w:val="nil"/>
              <w:left w:val="nil"/>
              <w:bottom w:val="nil"/>
              <w:right w:val="nil"/>
            </w:tcBorders>
          </w:tcPr>
          <w:p w14:paraId="020B1114" w14:textId="77777777" w:rsidR="004E400A" w:rsidRDefault="00000000">
            <w:r>
              <w:t xml:space="preserve">   Circassian</w:t>
            </w:r>
          </w:p>
        </w:tc>
        <w:tc>
          <w:tcPr>
            <w:tcW w:w="1656" w:type="dxa"/>
            <w:tcBorders>
              <w:top w:val="nil"/>
              <w:left w:val="nil"/>
              <w:bottom w:val="nil"/>
              <w:right w:val="nil"/>
            </w:tcBorders>
          </w:tcPr>
          <w:p w14:paraId="7D9ACBE2" w14:textId="77777777" w:rsidR="004E400A" w:rsidRDefault="00000000">
            <w:pPr>
              <w:jc w:val="center"/>
            </w:pPr>
            <w:r>
              <w:t>0.29</w:t>
            </w:r>
          </w:p>
        </w:tc>
        <w:tc>
          <w:tcPr>
            <w:tcW w:w="1656" w:type="dxa"/>
            <w:tcBorders>
              <w:top w:val="nil"/>
              <w:left w:val="nil"/>
              <w:bottom w:val="nil"/>
              <w:right w:val="nil"/>
            </w:tcBorders>
          </w:tcPr>
          <w:p w14:paraId="368C8FF8" w14:textId="77777777" w:rsidR="004E400A" w:rsidRDefault="00000000">
            <w:pPr>
              <w:jc w:val="center"/>
            </w:pPr>
            <w:r>
              <w:t>0.10</w:t>
            </w:r>
          </w:p>
        </w:tc>
        <w:tc>
          <w:tcPr>
            <w:tcW w:w="1656" w:type="dxa"/>
            <w:tcBorders>
              <w:top w:val="nil"/>
              <w:left w:val="nil"/>
              <w:bottom w:val="nil"/>
              <w:right w:val="nil"/>
            </w:tcBorders>
          </w:tcPr>
          <w:p w14:paraId="497BF908" w14:textId="77777777" w:rsidR="004E400A" w:rsidRDefault="00000000">
            <w:pPr>
              <w:jc w:val="center"/>
            </w:pPr>
            <w:r>
              <w:t>0.07</w:t>
            </w:r>
          </w:p>
        </w:tc>
        <w:tc>
          <w:tcPr>
            <w:tcW w:w="1656" w:type="dxa"/>
            <w:tcBorders>
              <w:top w:val="nil"/>
              <w:left w:val="nil"/>
              <w:bottom w:val="nil"/>
              <w:right w:val="nil"/>
            </w:tcBorders>
          </w:tcPr>
          <w:p w14:paraId="340D7CE0" w14:textId="77777777" w:rsidR="004E400A" w:rsidRDefault="00000000">
            <w:pPr>
              <w:jc w:val="center"/>
            </w:pPr>
            <w:r>
              <w:t>0.52</w:t>
            </w:r>
          </w:p>
        </w:tc>
        <w:tc>
          <w:tcPr>
            <w:tcW w:w="2880" w:type="dxa"/>
            <w:tcBorders>
              <w:top w:val="nil"/>
              <w:left w:val="nil"/>
              <w:bottom w:val="nil"/>
              <w:right w:val="nil"/>
            </w:tcBorders>
          </w:tcPr>
          <w:p w14:paraId="047C7678" w14:textId="77777777" w:rsidR="004E400A" w:rsidRDefault="00000000">
            <w:pPr>
              <w:jc w:val="center"/>
            </w:pPr>
            <w:r>
              <w:t>.</w:t>
            </w:r>
          </w:p>
        </w:tc>
      </w:tr>
      <w:tr w:rsidR="004E400A" w14:paraId="79A7DAC5" w14:textId="77777777">
        <w:tc>
          <w:tcPr>
            <w:tcW w:w="5760" w:type="dxa"/>
            <w:tcBorders>
              <w:top w:val="nil"/>
              <w:left w:val="nil"/>
              <w:bottom w:val="nil"/>
              <w:right w:val="nil"/>
            </w:tcBorders>
          </w:tcPr>
          <w:p w14:paraId="75DA9F26" w14:textId="77777777" w:rsidR="004E400A" w:rsidRDefault="00000000">
            <w:r>
              <w:t xml:space="preserve">   Bosnian</w:t>
            </w:r>
          </w:p>
        </w:tc>
        <w:tc>
          <w:tcPr>
            <w:tcW w:w="1656" w:type="dxa"/>
            <w:tcBorders>
              <w:top w:val="nil"/>
              <w:left w:val="nil"/>
              <w:bottom w:val="nil"/>
              <w:right w:val="nil"/>
            </w:tcBorders>
          </w:tcPr>
          <w:p w14:paraId="5F1865A5" w14:textId="77777777" w:rsidR="004E400A" w:rsidRDefault="00000000">
            <w:pPr>
              <w:jc w:val="center"/>
            </w:pPr>
            <w:r>
              <w:t>0.67</w:t>
            </w:r>
          </w:p>
        </w:tc>
        <w:tc>
          <w:tcPr>
            <w:tcW w:w="1656" w:type="dxa"/>
            <w:tcBorders>
              <w:top w:val="nil"/>
              <w:left w:val="nil"/>
              <w:bottom w:val="nil"/>
              <w:right w:val="nil"/>
            </w:tcBorders>
          </w:tcPr>
          <w:p w14:paraId="46005A0F" w14:textId="77777777" w:rsidR="004E400A" w:rsidRDefault="00000000">
            <w:pPr>
              <w:jc w:val="center"/>
            </w:pPr>
            <w:r>
              <w:t>0.12</w:t>
            </w:r>
          </w:p>
        </w:tc>
        <w:tc>
          <w:tcPr>
            <w:tcW w:w="1656" w:type="dxa"/>
            <w:tcBorders>
              <w:top w:val="nil"/>
              <w:left w:val="nil"/>
              <w:bottom w:val="nil"/>
              <w:right w:val="nil"/>
            </w:tcBorders>
          </w:tcPr>
          <w:p w14:paraId="168BD99A" w14:textId="77777777" w:rsidR="004E400A" w:rsidRDefault="00000000">
            <w:pPr>
              <w:jc w:val="center"/>
            </w:pPr>
            <w:r>
              <w:t>-0.39</w:t>
            </w:r>
          </w:p>
        </w:tc>
        <w:tc>
          <w:tcPr>
            <w:tcW w:w="1656" w:type="dxa"/>
            <w:tcBorders>
              <w:top w:val="nil"/>
              <w:left w:val="nil"/>
              <w:bottom w:val="nil"/>
              <w:right w:val="nil"/>
            </w:tcBorders>
          </w:tcPr>
          <w:p w14:paraId="0E27AEDB" w14:textId="77777777" w:rsidR="004E400A" w:rsidRDefault="00000000">
            <w:pPr>
              <w:jc w:val="center"/>
            </w:pPr>
            <w:r>
              <w:t>1.73</w:t>
            </w:r>
          </w:p>
        </w:tc>
        <w:tc>
          <w:tcPr>
            <w:tcW w:w="2880" w:type="dxa"/>
            <w:tcBorders>
              <w:top w:val="nil"/>
              <w:left w:val="nil"/>
              <w:bottom w:val="nil"/>
              <w:right w:val="nil"/>
            </w:tcBorders>
          </w:tcPr>
          <w:p w14:paraId="236BCD18" w14:textId="77777777" w:rsidR="004E400A" w:rsidRDefault="00000000">
            <w:pPr>
              <w:jc w:val="center"/>
            </w:pPr>
            <w:r>
              <w:t>.</w:t>
            </w:r>
          </w:p>
        </w:tc>
      </w:tr>
      <w:tr w:rsidR="004E400A" w14:paraId="37FCD82D" w14:textId="77777777">
        <w:tc>
          <w:tcPr>
            <w:tcW w:w="5760" w:type="dxa"/>
            <w:tcBorders>
              <w:top w:val="nil"/>
              <w:left w:val="nil"/>
              <w:bottom w:val="nil"/>
              <w:right w:val="nil"/>
            </w:tcBorders>
          </w:tcPr>
          <w:p w14:paraId="3780BB97" w14:textId="77777777" w:rsidR="004E400A" w:rsidRDefault="00000000">
            <w:r>
              <w:t xml:space="preserve">   Armenian</w:t>
            </w:r>
          </w:p>
        </w:tc>
        <w:tc>
          <w:tcPr>
            <w:tcW w:w="1656" w:type="dxa"/>
            <w:tcBorders>
              <w:top w:val="nil"/>
              <w:left w:val="nil"/>
              <w:bottom w:val="nil"/>
              <w:right w:val="nil"/>
            </w:tcBorders>
          </w:tcPr>
          <w:p w14:paraId="60A96BCA" w14:textId="77777777" w:rsidR="004E400A" w:rsidRDefault="00000000">
            <w:pPr>
              <w:jc w:val="center"/>
            </w:pPr>
            <w:r>
              <w:t>1.00</w:t>
            </w:r>
          </w:p>
        </w:tc>
        <w:tc>
          <w:tcPr>
            <w:tcW w:w="1656" w:type="dxa"/>
            <w:tcBorders>
              <w:top w:val="nil"/>
              <w:left w:val="nil"/>
              <w:bottom w:val="nil"/>
              <w:right w:val="nil"/>
            </w:tcBorders>
          </w:tcPr>
          <w:p w14:paraId="5E991FB7" w14:textId="77777777" w:rsidR="004E400A" w:rsidRDefault="00000000">
            <w:pPr>
              <w:jc w:val="center"/>
            </w:pPr>
            <w:r>
              <w:t>.</w:t>
            </w:r>
          </w:p>
        </w:tc>
        <w:tc>
          <w:tcPr>
            <w:tcW w:w="1656" w:type="dxa"/>
            <w:tcBorders>
              <w:top w:val="nil"/>
              <w:left w:val="nil"/>
              <w:bottom w:val="nil"/>
              <w:right w:val="nil"/>
            </w:tcBorders>
          </w:tcPr>
          <w:p w14:paraId="33628892" w14:textId="77777777" w:rsidR="004E400A" w:rsidRDefault="00000000">
            <w:pPr>
              <w:jc w:val="center"/>
            </w:pPr>
            <w:r>
              <w:t>.</w:t>
            </w:r>
          </w:p>
        </w:tc>
        <w:tc>
          <w:tcPr>
            <w:tcW w:w="1656" w:type="dxa"/>
            <w:tcBorders>
              <w:top w:val="nil"/>
              <w:left w:val="nil"/>
              <w:bottom w:val="nil"/>
              <w:right w:val="nil"/>
            </w:tcBorders>
          </w:tcPr>
          <w:p w14:paraId="661E21C1" w14:textId="77777777" w:rsidR="004E400A" w:rsidRDefault="00000000">
            <w:pPr>
              <w:jc w:val="center"/>
            </w:pPr>
            <w:r>
              <w:t>.</w:t>
            </w:r>
          </w:p>
        </w:tc>
        <w:tc>
          <w:tcPr>
            <w:tcW w:w="2880" w:type="dxa"/>
            <w:tcBorders>
              <w:top w:val="nil"/>
              <w:left w:val="nil"/>
              <w:bottom w:val="nil"/>
              <w:right w:val="nil"/>
            </w:tcBorders>
          </w:tcPr>
          <w:p w14:paraId="2D01C55A" w14:textId="77777777" w:rsidR="004E400A" w:rsidRDefault="00000000">
            <w:pPr>
              <w:jc w:val="center"/>
            </w:pPr>
            <w:r>
              <w:t>.</w:t>
            </w:r>
          </w:p>
        </w:tc>
      </w:tr>
      <w:tr w:rsidR="004E400A" w14:paraId="1714F969" w14:textId="77777777">
        <w:tc>
          <w:tcPr>
            <w:tcW w:w="5760" w:type="dxa"/>
            <w:tcBorders>
              <w:top w:val="nil"/>
              <w:left w:val="nil"/>
              <w:bottom w:val="nil"/>
              <w:right w:val="nil"/>
            </w:tcBorders>
          </w:tcPr>
          <w:p w14:paraId="79FDFEF3" w14:textId="77777777" w:rsidR="004E400A" w:rsidRDefault="00000000">
            <w:r>
              <w:t xml:space="preserve">   Georgian</w:t>
            </w:r>
          </w:p>
        </w:tc>
        <w:tc>
          <w:tcPr>
            <w:tcW w:w="1656" w:type="dxa"/>
            <w:tcBorders>
              <w:top w:val="nil"/>
              <w:left w:val="nil"/>
              <w:bottom w:val="nil"/>
              <w:right w:val="nil"/>
            </w:tcBorders>
          </w:tcPr>
          <w:p w14:paraId="202AB0DB" w14:textId="77777777" w:rsidR="004E400A" w:rsidRDefault="00000000">
            <w:pPr>
              <w:jc w:val="center"/>
            </w:pPr>
            <w:r>
              <w:t>0.71</w:t>
            </w:r>
          </w:p>
        </w:tc>
        <w:tc>
          <w:tcPr>
            <w:tcW w:w="1656" w:type="dxa"/>
            <w:tcBorders>
              <w:top w:val="nil"/>
              <w:left w:val="nil"/>
              <w:bottom w:val="nil"/>
              <w:right w:val="nil"/>
            </w:tcBorders>
          </w:tcPr>
          <w:p w14:paraId="20CF8FB6" w14:textId="77777777" w:rsidR="004E400A" w:rsidRDefault="00000000">
            <w:pPr>
              <w:jc w:val="center"/>
            </w:pPr>
            <w:r>
              <w:t>0.13</w:t>
            </w:r>
          </w:p>
        </w:tc>
        <w:tc>
          <w:tcPr>
            <w:tcW w:w="1656" w:type="dxa"/>
            <w:tcBorders>
              <w:top w:val="nil"/>
              <w:left w:val="nil"/>
              <w:bottom w:val="nil"/>
              <w:right w:val="nil"/>
            </w:tcBorders>
          </w:tcPr>
          <w:p w14:paraId="55C8FDE6" w14:textId="77777777" w:rsidR="004E400A" w:rsidRDefault="00000000">
            <w:pPr>
              <w:jc w:val="center"/>
            </w:pPr>
            <w:r>
              <w:t>-20.69</w:t>
            </w:r>
          </w:p>
        </w:tc>
        <w:tc>
          <w:tcPr>
            <w:tcW w:w="1656" w:type="dxa"/>
            <w:tcBorders>
              <w:top w:val="nil"/>
              <w:left w:val="nil"/>
              <w:bottom w:val="nil"/>
              <w:right w:val="nil"/>
            </w:tcBorders>
          </w:tcPr>
          <w:p w14:paraId="1AC15705" w14:textId="77777777" w:rsidR="004E400A" w:rsidRDefault="00000000">
            <w:pPr>
              <w:jc w:val="center"/>
            </w:pPr>
            <w:r>
              <w:t>22.11</w:t>
            </w:r>
          </w:p>
        </w:tc>
        <w:tc>
          <w:tcPr>
            <w:tcW w:w="2880" w:type="dxa"/>
            <w:tcBorders>
              <w:top w:val="nil"/>
              <w:left w:val="nil"/>
              <w:bottom w:val="nil"/>
              <w:right w:val="nil"/>
            </w:tcBorders>
          </w:tcPr>
          <w:p w14:paraId="063414F7" w14:textId="77777777" w:rsidR="004E400A" w:rsidRDefault="00000000">
            <w:pPr>
              <w:jc w:val="center"/>
            </w:pPr>
            <w:r>
              <w:t>.</w:t>
            </w:r>
          </w:p>
        </w:tc>
      </w:tr>
      <w:tr w:rsidR="004E400A" w14:paraId="4635ED99" w14:textId="77777777">
        <w:tc>
          <w:tcPr>
            <w:tcW w:w="5760" w:type="dxa"/>
            <w:tcBorders>
              <w:top w:val="nil"/>
              <w:left w:val="nil"/>
              <w:bottom w:val="nil"/>
              <w:right w:val="nil"/>
            </w:tcBorders>
          </w:tcPr>
          <w:p w14:paraId="1AB0F508" w14:textId="77777777" w:rsidR="004E400A" w:rsidRDefault="00000000">
            <w:r>
              <w:t xml:space="preserve">   Uyghur</w:t>
            </w:r>
          </w:p>
        </w:tc>
        <w:tc>
          <w:tcPr>
            <w:tcW w:w="1656" w:type="dxa"/>
            <w:tcBorders>
              <w:top w:val="nil"/>
              <w:left w:val="nil"/>
              <w:bottom w:val="nil"/>
              <w:right w:val="nil"/>
            </w:tcBorders>
          </w:tcPr>
          <w:p w14:paraId="11B4FD1D" w14:textId="77777777" w:rsidR="004E400A" w:rsidRDefault="00000000">
            <w:pPr>
              <w:jc w:val="center"/>
            </w:pPr>
            <w:r>
              <w:t>0.00</w:t>
            </w:r>
          </w:p>
        </w:tc>
        <w:tc>
          <w:tcPr>
            <w:tcW w:w="1656" w:type="dxa"/>
            <w:tcBorders>
              <w:top w:val="nil"/>
              <w:left w:val="nil"/>
              <w:bottom w:val="nil"/>
              <w:right w:val="nil"/>
            </w:tcBorders>
          </w:tcPr>
          <w:p w14:paraId="675F06C4" w14:textId="77777777" w:rsidR="004E400A" w:rsidRDefault="00000000">
            <w:pPr>
              <w:jc w:val="center"/>
            </w:pPr>
            <w:r>
              <w:t>.</w:t>
            </w:r>
          </w:p>
        </w:tc>
        <w:tc>
          <w:tcPr>
            <w:tcW w:w="1656" w:type="dxa"/>
            <w:tcBorders>
              <w:top w:val="nil"/>
              <w:left w:val="nil"/>
              <w:bottom w:val="nil"/>
              <w:right w:val="nil"/>
            </w:tcBorders>
          </w:tcPr>
          <w:p w14:paraId="4393871D" w14:textId="77777777" w:rsidR="004E400A" w:rsidRDefault="00000000">
            <w:pPr>
              <w:jc w:val="center"/>
            </w:pPr>
            <w:r>
              <w:t>.</w:t>
            </w:r>
          </w:p>
        </w:tc>
        <w:tc>
          <w:tcPr>
            <w:tcW w:w="1656" w:type="dxa"/>
            <w:tcBorders>
              <w:top w:val="nil"/>
              <w:left w:val="nil"/>
              <w:bottom w:val="nil"/>
              <w:right w:val="nil"/>
            </w:tcBorders>
          </w:tcPr>
          <w:p w14:paraId="0DB32B52" w14:textId="77777777" w:rsidR="004E400A" w:rsidRDefault="00000000">
            <w:pPr>
              <w:jc w:val="center"/>
            </w:pPr>
            <w:r>
              <w:t>.</w:t>
            </w:r>
          </w:p>
        </w:tc>
        <w:tc>
          <w:tcPr>
            <w:tcW w:w="2880" w:type="dxa"/>
            <w:tcBorders>
              <w:top w:val="nil"/>
              <w:left w:val="nil"/>
              <w:bottom w:val="nil"/>
              <w:right w:val="nil"/>
            </w:tcBorders>
          </w:tcPr>
          <w:p w14:paraId="2D919CB7" w14:textId="77777777" w:rsidR="004E400A" w:rsidRDefault="00000000">
            <w:pPr>
              <w:jc w:val="center"/>
            </w:pPr>
            <w:r>
              <w:t>.</w:t>
            </w:r>
          </w:p>
        </w:tc>
      </w:tr>
      <w:tr w:rsidR="004E400A" w14:paraId="1448CDFB" w14:textId="77777777">
        <w:tc>
          <w:tcPr>
            <w:tcW w:w="5760" w:type="dxa"/>
            <w:tcBorders>
              <w:top w:val="nil"/>
              <w:left w:val="nil"/>
              <w:bottom w:val="nil"/>
              <w:right w:val="nil"/>
            </w:tcBorders>
          </w:tcPr>
          <w:p w14:paraId="1DE8ED9C" w14:textId="77777777" w:rsidR="004E400A" w:rsidRDefault="00000000">
            <w:r>
              <w:t xml:space="preserve">   Jewish</w:t>
            </w:r>
          </w:p>
        </w:tc>
        <w:tc>
          <w:tcPr>
            <w:tcW w:w="1656" w:type="dxa"/>
            <w:tcBorders>
              <w:top w:val="nil"/>
              <w:left w:val="nil"/>
              <w:bottom w:val="nil"/>
              <w:right w:val="nil"/>
            </w:tcBorders>
          </w:tcPr>
          <w:p w14:paraId="0BF04A26" w14:textId="77777777" w:rsidR="004E400A" w:rsidRDefault="00000000">
            <w:pPr>
              <w:jc w:val="center"/>
            </w:pPr>
            <w:r>
              <w:t>.</w:t>
            </w:r>
          </w:p>
        </w:tc>
        <w:tc>
          <w:tcPr>
            <w:tcW w:w="1656" w:type="dxa"/>
            <w:tcBorders>
              <w:top w:val="nil"/>
              <w:left w:val="nil"/>
              <w:bottom w:val="nil"/>
              <w:right w:val="nil"/>
            </w:tcBorders>
          </w:tcPr>
          <w:p w14:paraId="1C594A6E" w14:textId="77777777" w:rsidR="004E400A" w:rsidRDefault="00000000">
            <w:pPr>
              <w:jc w:val="center"/>
            </w:pPr>
            <w:r>
              <w:t>.</w:t>
            </w:r>
          </w:p>
        </w:tc>
        <w:tc>
          <w:tcPr>
            <w:tcW w:w="1656" w:type="dxa"/>
            <w:tcBorders>
              <w:top w:val="nil"/>
              <w:left w:val="nil"/>
              <w:bottom w:val="nil"/>
              <w:right w:val="nil"/>
            </w:tcBorders>
          </w:tcPr>
          <w:p w14:paraId="28892166" w14:textId="77777777" w:rsidR="004E400A" w:rsidRDefault="00000000">
            <w:pPr>
              <w:jc w:val="center"/>
            </w:pPr>
            <w:r>
              <w:t>.</w:t>
            </w:r>
          </w:p>
        </w:tc>
        <w:tc>
          <w:tcPr>
            <w:tcW w:w="1656" w:type="dxa"/>
            <w:tcBorders>
              <w:top w:val="nil"/>
              <w:left w:val="nil"/>
              <w:bottom w:val="nil"/>
              <w:right w:val="nil"/>
            </w:tcBorders>
          </w:tcPr>
          <w:p w14:paraId="2FD30BD0" w14:textId="77777777" w:rsidR="004E400A" w:rsidRDefault="00000000">
            <w:pPr>
              <w:jc w:val="center"/>
            </w:pPr>
            <w:r>
              <w:t>.</w:t>
            </w:r>
          </w:p>
        </w:tc>
        <w:tc>
          <w:tcPr>
            <w:tcW w:w="2880" w:type="dxa"/>
            <w:tcBorders>
              <w:top w:val="nil"/>
              <w:left w:val="nil"/>
              <w:bottom w:val="nil"/>
              <w:right w:val="nil"/>
            </w:tcBorders>
          </w:tcPr>
          <w:p w14:paraId="4E790886" w14:textId="77777777" w:rsidR="004E400A" w:rsidRDefault="00000000">
            <w:pPr>
              <w:jc w:val="center"/>
            </w:pPr>
            <w:r>
              <w:t>.</w:t>
            </w:r>
          </w:p>
        </w:tc>
      </w:tr>
      <w:tr w:rsidR="004E400A" w14:paraId="20A1D029" w14:textId="77777777">
        <w:tc>
          <w:tcPr>
            <w:tcW w:w="5760" w:type="dxa"/>
            <w:tcBorders>
              <w:top w:val="nil"/>
              <w:left w:val="nil"/>
              <w:bottom w:val="nil"/>
              <w:right w:val="nil"/>
            </w:tcBorders>
          </w:tcPr>
          <w:p w14:paraId="4812CCBB" w14:textId="77777777" w:rsidR="004E400A" w:rsidRDefault="00000000">
            <w:r>
              <w:t xml:space="preserve">   Albanian</w:t>
            </w:r>
          </w:p>
        </w:tc>
        <w:tc>
          <w:tcPr>
            <w:tcW w:w="1656" w:type="dxa"/>
            <w:tcBorders>
              <w:top w:val="nil"/>
              <w:left w:val="nil"/>
              <w:bottom w:val="nil"/>
              <w:right w:val="nil"/>
            </w:tcBorders>
          </w:tcPr>
          <w:p w14:paraId="144504C4" w14:textId="77777777" w:rsidR="004E400A" w:rsidRDefault="00000000">
            <w:pPr>
              <w:jc w:val="center"/>
            </w:pPr>
            <w:r>
              <w:t>0.69</w:t>
            </w:r>
          </w:p>
        </w:tc>
        <w:tc>
          <w:tcPr>
            <w:tcW w:w="1656" w:type="dxa"/>
            <w:tcBorders>
              <w:top w:val="nil"/>
              <w:left w:val="nil"/>
              <w:bottom w:val="nil"/>
              <w:right w:val="nil"/>
            </w:tcBorders>
          </w:tcPr>
          <w:p w14:paraId="36D49D15" w14:textId="77777777" w:rsidR="004E400A" w:rsidRDefault="00000000">
            <w:pPr>
              <w:jc w:val="center"/>
            </w:pPr>
            <w:r>
              <w:t>0.19</w:t>
            </w:r>
          </w:p>
        </w:tc>
        <w:tc>
          <w:tcPr>
            <w:tcW w:w="1656" w:type="dxa"/>
            <w:tcBorders>
              <w:top w:val="nil"/>
              <w:left w:val="nil"/>
              <w:bottom w:val="nil"/>
              <w:right w:val="nil"/>
            </w:tcBorders>
          </w:tcPr>
          <w:p w14:paraId="159B0C38" w14:textId="77777777" w:rsidR="004E400A" w:rsidRDefault="00000000">
            <w:pPr>
              <w:jc w:val="center"/>
            </w:pPr>
            <w:r>
              <w:t>-31.38</w:t>
            </w:r>
          </w:p>
        </w:tc>
        <w:tc>
          <w:tcPr>
            <w:tcW w:w="1656" w:type="dxa"/>
            <w:tcBorders>
              <w:top w:val="nil"/>
              <w:left w:val="nil"/>
              <w:bottom w:val="nil"/>
              <w:right w:val="nil"/>
            </w:tcBorders>
          </w:tcPr>
          <w:p w14:paraId="78306ECC" w14:textId="77777777" w:rsidR="004E400A" w:rsidRDefault="00000000">
            <w:pPr>
              <w:jc w:val="center"/>
            </w:pPr>
            <w:r>
              <w:t>32.77</w:t>
            </w:r>
          </w:p>
        </w:tc>
        <w:tc>
          <w:tcPr>
            <w:tcW w:w="2880" w:type="dxa"/>
            <w:tcBorders>
              <w:top w:val="nil"/>
              <w:left w:val="nil"/>
              <w:bottom w:val="nil"/>
              <w:right w:val="nil"/>
            </w:tcBorders>
          </w:tcPr>
          <w:p w14:paraId="7517799F" w14:textId="77777777" w:rsidR="004E400A" w:rsidRDefault="00000000">
            <w:pPr>
              <w:jc w:val="center"/>
            </w:pPr>
            <w:r>
              <w:t>.</w:t>
            </w:r>
          </w:p>
        </w:tc>
      </w:tr>
      <w:tr w:rsidR="004E400A" w14:paraId="2CF12A2E" w14:textId="77777777">
        <w:tc>
          <w:tcPr>
            <w:tcW w:w="5760" w:type="dxa"/>
            <w:tcBorders>
              <w:top w:val="nil"/>
              <w:left w:val="nil"/>
              <w:bottom w:val="nil"/>
              <w:right w:val="nil"/>
            </w:tcBorders>
          </w:tcPr>
          <w:p w14:paraId="7ABB710F" w14:textId="77777777" w:rsidR="004E400A" w:rsidRDefault="00000000">
            <w:r>
              <w:t xml:space="preserve">   Greek</w:t>
            </w:r>
          </w:p>
        </w:tc>
        <w:tc>
          <w:tcPr>
            <w:tcW w:w="1656" w:type="dxa"/>
            <w:tcBorders>
              <w:top w:val="nil"/>
              <w:left w:val="nil"/>
              <w:bottom w:val="nil"/>
              <w:right w:val="nil"/>
            </w:tcBorders>
          </w:tcPr>
          <w:p w14:paraId="03ED4730" w14:textId="77777777" w:rsidR="004E400A" w:rsidRDefault="00000000">
            <w:pPr>
              <w:jc w:val="center"/>
            </w:pPr>
            <w:r>
              <w:t>0.00</w:t>
            </w:r>
          </w:p>
        </w:tc>
        <w:tc>
          <w:tcPr>
            <w:tcW w:w="1656" w:type="dxa"/>
            <w:tcBorders>
              <w:top w:val="nil"/>
              <w:left w:val="nil"/>
              <w:bottom w:val="nil"/>
              <w:right w:val="nil"/>
            </w:tcBorders>
          </w:tcPr>
          <w:p w14:paraId="40D09DEE" w14:textId="77777777" w:rsidR="004E400A" w:rsidRDefault="00000000">
            <w:pPr>
              <w:jc w:val="center"/>
            </w:pPr>
            <w:r>
              <w:t>.</w:t>
            </w:r>
          </w:p>
        </w:tc>
        <w:tc>
          <w:tcPr>
            <w:tcW w:w="1656" w:type="dxa"/>
            <w:tcBorders>
              <w:top w:val="nil"/>
              <w:left w:val="nil"/>
              <w:bottom w:val="nil"/>
              <w:right w:val="nil"/>
            </w:tcBorders>
          </w:tcPr>
          <w:p w14:paraId="1E4794B8" w14:textId="77777777" w:rsidR="004E400A" w:rsidRDefault="00000000">
            <w:pPr>
              <w:jc w:val="center"/>
            </w:pPr>
            <w:r>
              <w:t>.</w:t>
            </w:r>
          </w:p>
        </w:tc>
        <w:tc>
          <w:tcPr>
            <w:tcW w:w="1656" w:type="dxa"/>
            <w:tcBorders>
              <w:top w:val="nil"/>
              <w:left w:val="nil"/>
              <w:bottom w:val="nil"/>
              <w:right w:val="nil"/>
            </w:tcBorders>
          </w:tcPr>
          <w:p w14:paraId="3B2127D8" w14:textId="77777777" w:rsidR="004E400A" w:rsidRDefault="00000000">
            <w:pPr>
              <w:jc w:val="center"/>
            </w:pPr>
            <w:r>
              <w:t>.</w:t>
            </w:r>
          </w:p>
        </w:tc>
        <w:tc>
          <w:tcPr>
            <w:tcW w:w="2880" w:type="dxa"/>
            <w:tcBorders>
              <w:top w:val="nil"/>
              <w:left w:val="nil"/>
              <w:bottom w:val="nil"/>
              <w:right w:val="nil"/>
            </w:tcBorders>
          </w:tcPr>
          <w:p w14:paraId="02024A83" w14:textId="77777777" w:rsidR="004E400A" w:rsidRDefault="00000000">
            <w:pPr>
              <w:jc w:val="center"/>
            </w:pPr>
            <w:r>
              <w:t>.</w:t>
            </w:r>
          </w:p>
        </w:tc>
      </w:tr>
      <w:tr w:rsidR="004E400A" w14:paraId="1F51FE4E" w14:textId="77777777">
        <w:tc>
          <w:tcPr>
            <w:tcW w:w="5760" w:type="dxa"/>
            <w:tcBorders>
              <w:top w:val="nil"/>
              <w:left w:val="nil"/>
              <w:bottom w:val="nil"/>
              <w:right w:val="nil"/>
            </w:tcBorders>
          </w:tcPr>
          <w:p w14:paraId="3AEBEF18" w14:textId="77777777" w:rsidR="004E400A" w:rsidRDefault="00000000">
            <w:r>
              <w:t xml:space="preserve">   Azeri</w:t>
            </w:r>
          </w:p>
        </w:tc>
        <w:tc>
          <w:tcPr>
            <w:tcW w:w="1656" w:type="dxa"/>
            <w:tcBorders>
              <w:top w:val="nil"/>
              <w:left w:val="nil"/>
              <w:bottom w:val="nil"/>
              <w:right w:val="nil"/>
            </w:tcBorders>
          </w:tcPr>
          <w:p w14:paraId="08404809" w14:textId="77777777" w:rsidR="004E400A" w:rsidRDefault="00000000">
            <w:pPr>
              <w:jc w:val="center"/>
            </w:pPr>
            <w:r>
              <w:t>0.78</w:t>
            </w:r>
          </w:p>
        </w:tc>
        <w:tc>
          <w:tcPr>
            <w:tcW w:w="1656" w:type="dxa"/>
            <w:tcBorders>
              <w:top w:val="nil"/>
              <w:left w:val="nil"/>
              <w:bottom w:val="nil"/>
              <w:right w:val="nil"/>
            </w:tcBorders>
          </w:tcPr>
          <w:p w14:paraId="25182C5B" w14:textId="77777777" w:rsidR="004E400A" w:rsidRDefault="00000000">
            <w:pPr>
              <w:jc w:val="center"/>
            </w:pPr>
            <w:r>
              <w:t>0.13</w:t>
            </w:r>
          </w:p>
        </w:tc>
        <w:tc>
          <w:tcPr>
            <w:tcW w:w="1656" w:type="dxa"/>
            <w:tcBorders>
              <w:top w:val="nil"/>
              <w:left w:val="nil"/>
              <w:bottom w:val="nil"/>
              <w:right w:val="nil"/>
            </w:tcBorders>
          </w:tcPr>
          <w:p w14:paraId="2B6A638B" w14:textId="77777777" w:rsidR="004E400A" w:rsidRDefault="00000000">
            <w:pPr>
              <w:jc w:val="center"/>
            </w:pPr>
            <w:r>
              <w:t>0.15</w:t>
            </w:r>
          </w:p>
        </w:tc>
        <w:tc>
          <w:tcPr>
            <w:tcW w:w="1656" w:type="dxa"/>
            <w:tcBorders>
              <w:top w:val="nil"/>
              <w:left w:val="nil"/>
              <w:bottom w:val="nil"/>
              <w:right w:val="nil"/>
            </w:tcBorders>
          </w:tcPr>
          <w:p w14:paraId="2B79A616" w14:textId="77777777" w:rsidR="004E400A" w:rsidRDefault="00000000">
            <w:pPr>
              <w:jc w:val="center"/>
            </w:pPr>
            <w:r>
              <w:t>1.41</w:t>
            </w:r>
          </w:p>
        </w:tc>
        <w:tc>
          <w:tcPr>
            <w:tcW w:w="2880" w:type="dxa"/>
            <w:tcBorders>
              <w:top w:val="nil"/>
              <w:left w:val="nil"/>
              <w:bottom w:val="nil"/>
              <w:right w:val="nil"/>
            </w:tcBorders>
          </w:tcPr>
          <w:p w14:paraId="74E5649E" w14:textId="77777777" w:rsidR="004E400A" w:rsidRDefault="00000000">
            <w:pPr>
              <w:jc w:val="center"/>
            </w:pPr>
            <w:r>
              <w:t>.</w:t>
            </w:r>
          </w:p>
        </w:tc>
      </w:tr>
      <w:tr w:rsidR="004E400A" w14:paraId="458BE80A" w14:textId="77777777">
        <w:tc>
          <w:tcPr>
            <w:tcW w:w="5760" w:type="dxa"/>
            <w:tcBorders>
              <w:top w:val="nil"/>
              <w:left w:val="nil"/>
              <w:bottom w:val="nil"/>
              <w:right w:val="nil"/>
            </w:tcBorders>
          </w:tcPr>
          <w:p w14:paraId="2795C862" w14:textId="77777777" w:rsidR="004E400A" w:rsidRDefault="00000000">
            <w:r>
              <w:t xml:space="preserve">   Other</w:t>
            </w:r>
          </w:p>
        </w:tc>
        <w:tc>
          <w:tcPr>
            <w:tcW w:w="1656" w:type="dxa"/>
            <w:tcBorders>
              <w:top w:val="nil"/>
              <w:left w:val="nil"/>
              <w:bottom w:val="nil"/>
              <w:right w:val="nil"/>
            </w:tcBorders>
          </w:tcPr>
          <w:p w14:paraId="38352D78" w14:textId="77777777" w:rsidR="004E400A" w:rsidRDefault="00000000">
            <w:pPr>
              <w:jc w:val="center"/>
            </w:pPr>
            <w:r>
              <w:t>0.55</w:t>
            </w:r>
          </w:p>
        </w:tc>
        <w:tc>
          <w:tcPr>
            <w:tcW w:w="1656" w:type="dxa"/>
            <w:tcBorders>
              <w:top w:val="nil"/>
              <w:left w:val="nil"/>
              <w:bottom w:val="nil"/>
              <w:right w:val="nil"/>
            </w:tcBorders>
          </w:tcPr>
          <w:p w14:paraId="6B1E3493" w14:textId="77777777" w:rsidR="004E400A" w:rsidRDefault="00000000">
            <w:pPr>
              <w:jc w:val="center"/>
            </w:pPr>
            <w:r>
              <w:t>0.08</w:t>
            </w:r>
          </w:p>
        </w:tc>
        <w:tc>
          <w:tcPr>
            <w:tcW w:w="1656" w:type="dxa"/>
            <w:tcBorders>
              <w:top w:val="nil"/>
              <w:left w:val="nil"/>
              <w:bottom w:val="nil"/>
              <w:right w:val="nil"/>
            </w:tcBorders>
          </w:tcPr>
          <w:p w14:paraId="00D3DF65" w14:textId="77777777" w:rsidR="004E400A" w:rsidRDefault="00000000">
            <w:pPr>
              <w:jc w:val="center"/>
            </w:pPr>
            <w:r>
              <w:t>0.38</w:t>
            </w:r>
          </w:p>
        </w:tc>
        <w:tc>
          <w:tcPr>
            <w:tcW w:w="1656" w:type="dxa"/>
            <w:tcBorders>
              <w:top w:val="nil"/>
              <w:left w:val="nil"/>
              <w:bottom w:val="nil"/>
              <w:right w:val="nil"/>
            </w:tcBorders>
          </w:tcPr>
          <w:p w14:paraId="5B2DE00F" w14:textId="77777777" w:rsidR="004E400A" w:rsidRDefault="00000000">
            <w:pPr>
              <w:jc w:val="center"/>
            </w:pPr>
            <w:r>
              <w:t>0.72</w:t>
            </w:r>
          </w:p>
        </w:tc>
        <w:tc>
          <w:tcPr>
            <w:tcW w:w="2880" w:type="dxa"/>
            <w:tcBorders>
              <w:top w:val="nil"/>
              <w:left w:val="nil"/>
              <w:bottom w:val="nil"/>
              <w:right w:val="nil"/>
            </w:tcBorders>
          </w:tcPr>
          <w:p w14:paraId="09F98C66" w14:textId="77777777" w:rsidR="004E400A" w:rsidRDefault="00000000">
            <w:pPr>
              <w:jc w:val="center"/>
            </w:pPr>
            <w:r>
              <w:t>.</w:t>
            </w:r>
          </w:p>
        </w:tc>
      </w:tr>
    </w:tbl>
    <w:p w14:paraId="2351B04F" w14:textId="77777777" w:rsidR="004E400A" w:rsidRDefault="004E400A"/>
    <w:p w14:paraId="1BA106AB" w14:textId="77777777" w:rsidR="004D473E" w:rsidRDefault="004D473E">
      <w:pPr>
        <w:rPr>
          <w:b/>
        </w:rPr>
      </w:pPr>
      <w:r>
        <w:rPr>
          <w:b/>
        </w:rPr>
        <w:br w:type="page"/>
      </w:r>
    </w:p>
    <w:p w14:paraId="0FE59707" w14:textId="289E74C0" w:rsidR="004E400A" w:rsidRDefault="00000000" w:rsidP="003E78D2">
      <w:pPr>
        <w:ind w:right="-144"/>
        <w:jc w:val="center"/>
      </w:pPr>
      <w:r>
        <w:rPr>
          <w:b/>
        </w:rPr>
        <w:lastRenderedPageBreak/>
        <w:t xml:space="preserve">Table </w:t>
      </w:r>
      <w:r w:rsidR="003E78D2">
        <w:rPr>
          <w:b/>
        </w:rPr>
        <w:t>2</w:t>
      </w:r>
      <w:r>
        <w:rPr>
          <w:b/>
        </w:rPr>
        <w:t>1a: Nationally-Representative Descriptive Statistics of the Observed Sample (United</w:t>
      </w:r>
      <w:r w:rsidR="004D473E">
        <w:rPr>
          <w:b/>
        </w:rPr>
        <w:t xml:space="preserve"> </w:t>
      </w:r>
      <w:r>
        <w:rPr>
          <w:b/>
        </w:rPr>
        <w:t>Kingdom)</w:t>
      </w:r>
    </w:p>
    <w:tbl>
      <w:tblPr>
        <w:tblStyle w:val="TableGrid"/>
        <w:tblW w:w="0" w:type="auto"/>
        <w:tblLook w:val="04A0" w:firstRow="1" w:lastRow="0" w:firstColumn="1" w:lastColumn="0" w:noHBand="0" w:noVBand="1"/>
      </w:tblPr>
      <w:tblGrid>
        <w:gridCol w:w="4032"/>
        <w:gridCol w:w="2953"/>
        <w:gridCol w:w="2951"/>
      </w:tblGrid>
      <w:tr w:rsidR="004E400A" w14:paraId="7ADECD3D" w14:textId="77777777">
        <w:tc>
          <w:tcPr>
            <w:tcW w:w="4320" w:type="dxa"/>
            <w:tcBorders>
              <w:top w:val="nil"/>
              <w:left w:val="nil"/>
              <w:bottom w:val="single" w:sz="0" w:space="0" w:color="000000"/>
              <w:right w:val="nil"/>
            </w:tcBorders>
          </w:tcPr>
          <w:p w14:paraId="75DF903A" w14:textId="77777777" w:rsidR="004E400A" w:rsidRDefault="00000000">
            <w:r>
              <w:t>Variable</w:t>
            </w:r>
          </w:p>
        </w:tc>
        <w:tc>
          <w:tcPr>
            <w:tcW w:w="3312" w:type="dxa"/>
            <w:tcBorders>
              <w:top w:val="nil"/>
              <w:left w:val="nil"/>
              <w:bottom w:val="single" w:sz="0" w:space="0" w:color="000000"/>
              <w:right w:val="nil"/>
            </w:tcBorders>
          </w:tcPr>
          <w:p w14:paraId="1CACF31D" w14:textId="77777777" w:rsidR="004E400A" w:rsidRDefault="00000000">
            <w:pPr>
              <w:jc w:val="center"/>
            </w:pPr>
            <w:r>
              <w:t>Proportion</w:t>
            </w:r>
          </w:p>
        </w:tc>
        <w:tc>
          <w:tcPr>
            <w:tcW w:w="3312" w:type="dxa"/>
            <w:tcBorders>
              <w:top w:val="nil"/>
              <w:left w:val="nil"/>
              <w:bottom w:val="single" w:sz="0" w:space="0" w:color="000000"/>
              <w:right w:val="nil"/>
            </w:tcBorders>
          </w:tcPr>
          <w:p w14:paraId="31F764B2" w14:textId="77777777" w:rsidR="004E400A" w:rsidRDefault="00000000">
            <w:pPr>
              <w:jc w:val="center"/>
            </w:pPr>
            <w:r>
              <w:t>Frequency</w:t>
            </w:r>
          </w:p>
        </w:tc>
      </w:tr>
      <w:tr w:rsidR="004E400A" w14:paraId="1BE01A98" w14:textId="77777777">
        <w:tc>
          <w:tcPr>
            <w:tcW w:w="4320" w:type="dxa"/>
            <w:tcBorders>
              <w:top w:val="single" w:sz="0" w:space="0" w:color="000000"/>
              <w:left w:val="nil"/>
              <w:bottom w:val="nil"/>
              <w:right w:val="nil"/>
            </w:tcBorders>
          </w:tcPr>
          <w:p w14:paraId="50748F6D" w14:textId="77777777" w:rsidR="004E400A" w:rsidRDefault="00000000">
            <w:r>
              <w:t>Age</w:t>
            </w:r>
          </w:p>
        </w:tc>
        <w:tc>
          <w:tcPr>
            <w:tcW w:w="0" w:type="auto"/>
            <w:tcBorders>
              <w:top w:val="single" w:sz="0" w:space="0" w:color="000000"/>
              <w:left w:val="nil"/>
              <w:bottom w:val="nil"/>
              <w:right w:val="nil"/>
            </w:tcBorders>
          </w:tcPr>
          <w:p w14:paraId="22AF2297" w14:textId="77777777" w:rsidR="004E400A" w:rsidRDefault="004E400A">
            <w:pPr>
              <w:jc w:val="center"/>
            </w:pPr>
          </w:p>
        </w:tc>
        <w:tc>
          <w:tcPr>
            <w:tcW w:w="0" w:type="auto"/>
            <w:tcBorders>
              <w:top w:val="single" w:sz="0" w:space="0" w:color="000000"/>
              <w:left w:val="nil"/>
              <w:bottom w:val="nil"/>
              <w:right w:val="nil"/>
            </w:tcBorders>
          </w:tcPr>
          <w:p w14:paraId="33CEB41A" w14:textId="77777777" w:rsidR="004E400A" w:rsidRDefault="004E400A">
            <w:pPr>
              <w:jc w:val="center"/>
            </w:pPr>
          </w:p>
        </w:tc>
      </w:tr>
      <w:tr w:rsidR="004E400A" w14:paraId="7544C56F" w14:textId="77777777">
        <w:tc>
          <w:tcPr>
            <w:tcW w:w="4320" w:type="dxa"/>
            <w:tcBorders>
              <w:top w:val="nil"/>
              <w:left w:val="nil"/>
              <w:bottom w:val="nil"/>
              <w:right w:val="nil"/>
            </w:tcBorders>
          </w:tcPr>
          <w:p w14:paraId="7F690831" w14:textId="77777777" w:rsidR="004E400A" w:rsidRDefault="00000000">
            <w:r>
              <w:t xml:space="preserve">   18-24</w:t>
            </w:r>
          </w:p>
        </w:tc>
        <w:tc>
          <w:tcPr>
            <w:tcW w:w="3312" w:type="dxa"/>
            <w:tcBorders>
              <w:top w:val="nil"/>
              <w:left w:val="nil"/>
              <w:bottom w:val="nil"/>
              <w:right w:val="nil"/>
            </w:tcBorders>
          </w:tcPr>
          <w:p w14:paraId="7B6C2ADF" w14:textId="77777777" w:rsidR="004E400A" w:rsidRDefault="00000000">
            <w:pPr>
              <w:jc w:val="center"/>
            </w:pPr>
            <w:r>
              <w:t>0.09</w:t>
            </w:r>
          </w:p>
        </w:tc>
        <w:tc>
          <w:tcPr>
            <w:tcW w:w="3312" w:type="dxa"/>
            <w:tcBorders>
              <w:top w:val="nil"/>
              <w:left w:val="nil"/>
              <w:bottom w:val="nil"/>
              <w:right w:val="nil"/>
            </w:tcBorders>
          </w:tcPr>
          <w:p w14:paraId="7FB59C94" w14:textId="77777777" w:rsidR="004E400A" w:rsidRDefault="00000000">
            <w:pPr>
              <w:jc w:val="center"/>
            </w:pPr>
            <w:r>
              <w:t>490</w:t>
            </w:r>
          </w:p>
        </w:tc>
      </w:tr>
      <w:tr w:rsidR="004E400A" w14:paraId="65A94127" w14:textId="77777777">
        <w:tc>
          <w:tcPr>
            <w:tcW w:w="4320" w:type="dxa"/>
            <w:tcBorders>
              <w:top w:val="nil"/>
              <w:left w:val="nil"/>
              <w:bottom w:val="nil"/>
              <w:right w:val="nil"/>
            </w:tcBorders>
          </w:tcPr>
          <w:p w14:paraId="6A573446" w14:textId="77777777" w:rsidR="004E400A" w:rsidRDefault="00000000">
            <w:r>
              <w:t xml:space="preserve">   25-29</w:t>
            </w:r>
          </w:p>
        </w:tc>
        <w:tc>
          <w:tcPr>
            <w:tcW w:w="3312" w:type="dxa"/>
            <w:tcBorders>
              <w:top w:val="nil"/>
              <w:left w:val="nil"/>
              <w:bottom w:val="nil"/>
              <w:right w:val="nil"/>
            </w:tcBorders>
          </w:tcPr>
          <w:p w14:paraId="2E7D527F" w14:textId="77777777" w:rsidR="004E400A" w:rsidRDefault="00000000">
            <w:pPr>
              <w:jc w:val="center"/>
            </w:pPr>
            <w:r>
              <w:t>0.07</w:t>
            </w:r>
          </w:p>
        </w:tc>
        <w:tc>
          <w:tcPr>
            <w:tcW w:w="3312" w:type="dxa"/>
            <w:tcBorders>
              <w:top w:val="nil"/>
              <w:left w:val="nil"/>
              <w:bottom w:val="nil"/>
              <w:right w:val="nil"/>
            </w:tcBorders>
          </w:tcPr>
          <w:p w14:paraId="18D2AFA6" w14:textId="77777777" w:rsidR="004E400A" w:rsidRDefault="00000000">
            <w:pPr>
              <w:jc w:val="center"/>
            </w:pPr>
            <w:r>
              <w:t>391</w:t>
            </w:r>
          </w:p>
        </w:tc>
      </w:tr>
      <w:tr w:rsidR="004E400A" w14:paraId="482F91DE" w14:textId="77777777">
        <w:tc>
          <w:tcPr>
            <w:tcW w:w="4320" w:type="dxa"/>
            <w:tcBorders>
              <w:top w:val="nil"/>
              <w:left w:val="nil"/>
              <w:bottom w:val="nil"/>
              <w:right w:val="nil"/>
            </w:tcBorders>
          </w:tcPr>
          <w:p w14:paraId="29356ACF" w14:textId="77777777" w:rsidR="004E400A" w:rsidRDefault="00000000">
            <w:r>
              <w:t xml:space="preserve">   30-39</w:t>
            </w:r>
          </w:p>
        </w:tc>
        <w:tc>
          <w:tcPr>
            <w:tcW w:w="3312" w:type="dxa"/>
            <w:tcBorders>
              <w:top w:val="nil"/>
              <w:left w:val="nil"/>
              <w:bottom w:val="nil"/>
              <w:right w:val="nil"/>
            </w:tcBorders>
          </w:tcPr>
          <w:p w14:paraId="014F416C" w14:textId="77777777" w:rsidR="004E400A" w:rsidRDefault="00000000">
            <w:pPr>
              <w:jc w:val="center"/>
            </w:pPr>
            <w:r>
              <w:t>0.18</w:t>
            </w:r>
          </w:p>
        </w:tc>
        <w:tc>
          <w:tcPr>
            <w:tcW w:w="3312" w:type="dxa"/>
            <w:tcBorders>
              <w:top w:val="nil"/>
              <w:left w:val="nil"/>
              <w:bottom w:val="nil"/>
              <w:right w:val="nil"/>
            </w:tcBorders>
          </w:tcPr>
          <w:p w14:paraId="588D84E1" w14:textId="77777777" w:rsidR="004E400A" w:rsidRDefault="00000000">
            <w:pPr>
              <w:jc w:val="center"/>
            </w:pPr>
            <w:r>
              <w:t>946</w:t>
            </w:r>
          </w:p>
        </w:tc>
      </w:tr>
      <w:tr w:rsidR="004E400A" w14:paraId="4204D011" w14:textId="77777777">
        <w:tc>
          <w:tcPr>
            <w:tcW w:w="4320" w:type="dxa"/>
            <w:tcBorders>
              <w:top w:val="nil"/>
              <w:left w:val="nil"/>
              <w:bottom w:val="nil"/>
              <w:right w:val="nil"/>
            </w:tcBorders>
          </w:tcPr>
          <w:p w14:paraId="63FBC6B1" w14:textId="77777777" w:rsidR="004E400A" w:rsidRDefault="00000000">
            <w:r>
              <w:t xml:space="preserve">   40-49</w:t>
            </w:r>
          </w:p>
        </w:tc>
        <w:tc>
          <w:tcPr>
            <w:tcW w:w="3312" w:type="dxa"/>
            <w:tcBorders>
              <w:top w:val="nil"/>
              <w:left w:val="nil"/>
              <w:bottom w:val="nil"/>
              <w:right w:val="nil"/>
            </w:tcBorders>
          </w:tcPr>
          <w:p w14:paraId="4D02545C" w14:textId="77777777" w:rsidR="004E400A" w:rsidRDefault="00000000">
            <w:pPr>
              <w:jc w:val="center"/>
            </w:pPr>
            <w:r>
              <w:t>0.15</w:t>
            </w:r>
          </w:p>
        </w:tc>
        <w:tc>
          <w:tcPr>
            <w:tcW w:w="3312" w:type="dxa"/>
            <w:tcBorders>
              <w:top w:val="nil"/>
              <w:left w:val="nil"/>
              <w:bottom w:val="nil"/>
              <w:right w:val="nil"/>
            </w:tcBorders>
          </w:tcPr>
          <w:p w14:paraId="6D6B2203" w14:textId="77777777" w:rsidR="004E400A" w:rsidRDefault="00000000">
            <w:pPr>
              <w:jc w:val="center"/>
            </w:pPr>
            <w:r>
              <w:t>827</w:t>
            </w:r>
          </w:p>
        </w:tc>
      </w:tr>
      <w:tr w:rsidR="004E400A" w14:paraId="40F83695" w14:textId="77777777">
        <w:tc>
          <w:tcPr>
            <w:tcW w:w="4320" w:type="dxa"/>
            <w:tcBorders>
              <w:top w:val="nil"/>
              <w:left w:val="nil"/>
              <w:bottom w:val="nil"/>
              <w:right w:val="nil"/>
            </w:tcBorders>
          </w:tcPr>
          <w:p w14:paraId="4DAEE322" w14:textId="77777777" w:rsidR="004E400A" w:rsidRDefault="00000000">
            <w:r>
              <w:t xml:space="preserve">   50-59</w:t>
            </w:r>
          </w:p>
        </w:tc>
        <w:tc>
          <w:tcPr>
            <w:tcW w:w="3312" w:type="dxa"/>
            <w:tcBorders>
              <w:top w:val="nil"/>
              <w:left w:val="nil"/>
              <w:bottom w:val="nil"/>
              <w:right w:val="nil"/>
            </w:tcBorders>
          </w:tcPr>
          <w:p w14:paraId="494C69B7" w14:textId="77777777" w:rsidR="004E400A" w:rsidRDefault="00000000">
            <w:pPr>
              <w:jc w:val="center"/>
            </w:pPr>
            <w:r>
              <w:t>0.18</w:t>
            </w:r>
          </w:p>
        </w:tc>
        <w:tc>
          <w:tcPr>
            <w:tcW w:w="3312" w:type="dxa"/>
            <w:tcBorders>
              <w:top w:val="nil"/>
              <w:left w:val="nil"/>
              <w:bottom w:val="nil"/>
              <w:right w:val="nil"/>
            </w:tcBorders>
          </w:tcPr>
          <w:p w14:paraId="13806D92" w14:textId="77777777" w:rsidR="004E400A" w:rsidRDefault="00000000">
            <w:pPr>
              <w:jc w:val="center"/>
            </w:pPr>
            <w:r>
              <w:t>949</w:t>
            </w:r>
          </w:p>
        </w:tc>
      </w:tr>
      <w:tr w:rsidR="004E400A" w14:paraId="79C75F1C" w14:textId="77777777">
        <w:tc>
          <w:tcPr>
            <w:tcW w:w="4320" w:type="dxa"/>
            <w:tcBorders>
              <w:top w:val="nil"/>
              <w:left w:val="nil"/>
              <w:bottom w:val="nil"/>
              <w:right w:val="nil"/>
            </w:tcBorders>
          </w:tcPr>
          <w:p w14:paraId="0D52C2FB" w14:textId="77777777" w:rsidR="004E400A" w:rsidRDefault="00000000">
            <w:r>
              <w:t xml:space="preserve">   60-69</w:t>
            </w:r>
          </w:p>
        </w:tc>
        <w:tc>
          <w:tcPr>
            <w:tcW w:w="3312" w:type="dxa"/>
            <w:tcBorders>
              <w:top w:val="nil"/>
              <w:left w:val="nil"/>
              <w:bottom w:val="nil"/>
              <w:right w:val="nil"/>
            </w:tcBorders>
          </w:tcPr>
          <w:p w14:paraId="3B0ECA49" w14:textId="77777777" w:rsidR="004E400A" w:rsidRDefault="00000000">
            <w:pPr>
              <w:jc w:val="center"/>
            </w:pPr>
            <w:r>
              <w:t>0.17</w:t>
            </w:r>
          </w:p>
        </w:tc>
        <w:tc>
          <w:tcPr>
            <w:tcW w:w="3312" w:type="dxa"/>
            <w:tcBorders>
              <w:top w:val="nil"/>
              <w:left w:val="nil"/>
              <w:bottom w:val="nil"/>
              <w:right w:val="nil"/>
            </w:tcBorders>
          </w:tcPr>
          <w:p w14:paraId="417327B7" w14:textId="77777777" w:rsidR="004E400A" w:rsidRDefault="00000000">
            <w:pPr>
              <w:jc w:val="center"/>
            </w:pPr>
            <w:r>
              <w:t>889</w:t>
            </w:r>
          </w:p>
        </w:tc>
      </w:tr>
      <w:tr w:rsidR="004E400A" w14:paraId="719CABBC" w14:textId="77777777">
        <w:tc>
          <w:tcPr>
            <w:tcW w:w="4320" w:type="dxa"/>
            <w:tcBorders>
              <w:top w:val="nil"/>
              <w:left w:val="nil"/>
              <w:bottom w:val="nil"/>
              <w:right w:val="nil"/>
            </w:tcBorders>
          </w:tcPr>
          <w:p w14:paraId="7098A7E2" w14:textId="77777777" w:rsidR="004E400A" w:rsidRDefault="00000000">
            <w:r>
              <w:t xml:space="preserve">   70-79</w:t>
            </w:r>
          </w:p>
        </w:tc>
        <w:tc>
          <w:tcPr>
            <w:tcW w:w="3312" w:type="dxa"/>
            <w:tcBorders>
              <w:top w:val="nil"/>
              <w:left w:val="nil"/>
              <w:bottom w:val="nil"/>
              <w:right w:val="nil"/>
            </w:tcBorders>
          </w:tcPr>
          <w:p w14:paraId="2B6D8CE7" w14:textId="77777777" w:rsidR="004E400A" w:rsidRDefault="00000000">
            <w:pPr>
              <w:jc w:val="center"/>
            </w:pPr>
            <w:r>
              <w:t>0.13</w:t>
            </w:r>
          </w:p>
        </w:tc>
        <w:tc>
          <w:tcPr>
            <w:tcW w:w="3312" w:type="dxa"/>
            <w:tcBorders>
              <w:top w:val="nil"/>
              <w:left w:val="nil"/>
              <w:bottom w:val="nil"/>
              <w:right w:val="nil"/>
            </w:tcBorders>
          </w:tcPr>
          <w:p w14:paraId="24C340E1" w14:textId="77777777" w:rsidR="004E400A" w:rsidRDefault="00000000">
            <w:pPr>
              <w:jc w:val="center"/>
            </w:pPr>
            <w:r>
              <w:t>711</w:t>
            </w:r>
          </w:p>
        </w:tc>
      </w:tr>
      <w:tr w:rsidR="004E400A" w14:paraId="312B8513" w14:textId="77777777">
        <w:tc>
          <w:tcPr>
            <w:tcW w:w="4320" w:type="dxa"/>
            <w:tcBorders>
              <w:top w:val="nil"/>
              <w:left w:val="nil"/>
              <w:bottom w:val="nil"/>
              <w:right w:val="nil"/>
            </w:tcBorders>
          </w:tcPr>
          <w:p w14:paraId="22754DC0" w14:textId="77777777" w:rsidR="004E400A" w:rsidRDefault="00000000">
            <w:r>
              <w:t xml:space="preserve">   80 or Older</w:t>
            </w:r>
          </w:p>
        </w:tc>
        <w:tc>
          <w:tcPr>
            <w:tcW w:w="3312" w:type="dxa"/>
            <w:tcBorders>
              <w:top w:val="nil"/>
              <w:left w:val="nil"/>
              <w:bottom w:val="nil"/>
              <w:right w:val="nil"/>
            </w:tcBorders>
          </w:tcPr>
          <w:p w14:paraId="09347B5F" w14:textId="77777777" w:rsidR="004E400A" w:rsidRDefault="00000000">
            <w:pPr>
              <w:jc w:val="center"/>
            </w:pPr>
            <w:r>
              <w:t>0.03</w:t>
            </w:r>
          </w:p>
        </w:tc>
        <w:tc>
          <w:tcPr>
            <w:tcW w:w="3312" w:type="dxa"/>
            <w:tcBorders>
              <w:top w:val="nil"/>
              <w:left w:val="nil"/>
              <w:bottom w:val="nil"/>
              <w:right w:val="nil"/>
            </w:tcBorders>
          </w:tcPr>
          <w:p w14:paraId="3D6D9CF7" w14:textId="77777777" w:rsidR="004E400A" w:rsidRDefault="00000000">
            <w:pPr>
              <w:jc w:val="center"/>
            </w:pPr>
            <w:r>
              <w:t>163</w:t>
            </w:r>
          </w:p>
        </w:tc>
      </w:tr>
      <w:tr w:rsidR="004E400A" w14:paraId="66C9C29F" w14:textId="77777777">
        <w:tc>
          <w:tcPr>
            <w:tcW w:w="4320" w:type="dxa"/>
            <w:tcBorders>
              <w:top w:val="nil"/>
              <w:left w:val="nil"/>
              <w:bottom w:val="nil"/>
              <w:right w:val="nil"/>
            </w:tcBorders>
          </w:tcPr>
          <w:p w14:paraId="6D9CFF78" w14:textId="77777777" w:rsidR="004E400A" w:rsidRDefault="00000000">
            <w:r>
              <w:t xml:space="preserve">   Missing</w:t>
            </w:r>
          </w:p>
        </w:tc>
        <w:tc>
          <w:tcPr>
            <w:tcW w:w="3312" w:type="dxa"/>
            <w:tcBorders>
              <w:top w:val="nil"/>
              <w:left w:val="nil"/>
              <w:bottom w:val="nil"/>
              <w:right w:val="nil"/>
            </w:tcBorders>
          </w:tcPr>
          <w:p w14:paraId="3B018911" w14:textId="77777777" w:rsidR="004E400A" w:rsidRDefault="00000000">
            <w:pPr>
              <w:jc w:val="center"/>
            </w:pPr>
            <w:r>
              <w:t>0.00</w:t>
            </w:r>
          </w:p>
        </w:tc>
        <w:tc>
          <w:tcPr>
            <w:tcW w:w="3312" w:type="dxa"/>
            <w:tcBorders>
              <w:top w:val="nil"/>
              <w:left w:val="nil"/>
              <w:bottom w:val="nil"/>
              <w:right w:val="nil"/>
            </w:tcBorders>
          </w:tcPr>
          <w:p w14:paraId="44F42F5C" w14:textId="77777777" w:rsidR="004E400A" w:rsidRDefault="00000000">
            <w:pPr>
              <w:jc w:val="center"/>
            </w:pPr>
            <w:r>
              <w:t>1</w:t>
            </w:r>
          </w:p>
        </w:tc>
      </w:tr>
      <w:tr w:rsidR="004E400A" w14:paraId="2AE1E048" w14:textId="77777777">
        <w:tc>
          <w:tcPr>
            <w:tcW w:w="4320" w:type="dxa"/>
            <w:tcBorders>
              <w:top w:val="nil"/>
              <w:left w:val="nil"/>
              <w:bottom w:val="nil"/>
              <w:right w:val="nil"/>
            </w:tcBorders>
          </w:tcPr>
          <w:p w14:paraId="653C44AC" w14:textId="77777777" w:rsidR="004E400A" w:rsidRDefault="00000000">
            <w:r>
              <w:t>Gender</w:t>
            </w:r>
          </w:p>
        </w:tc>
        <w:tc>
          <w:tcPr>
            <w:tcW w:w="0" w:type="auto"/>
            <w:tcBorders>
              <w:top w:val="nil"/>
              <w:left w:val="nil"/>
              <w:bottom w:val="nil"/>
              <w:right w:val="nil"/>
            </w:tcBorders>
          </w:tcPr>
          <w:p w14:paraId="54235E70" w14:textId="77777777" w:rsidR="004E400A" w:rsidRDefault="004E400A">
            <w:pPr>
              <w:jc w:val="center"/>
            </w:pPr>
          </w:p>
        </w:tc>
        <w:tc>
          <w:tcPr>
            <w:tcW w:w="0" w:type="auto"/>
            <w:tcBorders>
              <w:top w:val="nil"/>
              <w:left w:val="nil"/>
              <w:bottom w:val="nil"/>
              <w:right w:val="nil"/>
            </w:tcBorders>
          </w:tcPr>
          <w:p w14:paraId="6BEAD45D" w14:textId="77777777" w:rsidR="004E400A" w:rsidRDefault="004E400A">
            <w:pPr>
              <w:jc w:val="center"/>
            </w:pPr>
          </w:p>
        </w:tc>
      </w:tr>
      <w:tr w:rsidR="004E400A" w14:paraId="72DA0934" w14:textId="77777777">
        <w:tc>
          <w:tcPr>
            <w:tcW w:w="4320" w:type="dxa"/>
            <w:tcBorders>
              <w:top w:val="nil"/>
              <w:left w:val="nil"/>
              <w:bottom w:val="nil"/>
              <w:right w:val="nil"/>
            </w:tcBorders>
          </w:tcPr>
          <w:p w14:paraId="36660498" w14:textId="77777777" w:rsidR="004E400A" w:rsidRDefault="00000000">
            <w:r>
              <w:t xml:space="preserve">   Male</w:t>
            </w:r>
          </w:p>
        </w:tc>
        <w:tc>
          <w:tcPr>
            <w:tcW w:w="3312" w:type="dxa"/>
            <w:tcBorders>
              <w:top w:val="nil"/>
              <w:left w:val="nil"/>
              <w:bottom w:val="nil"/>
              <w:right w:val="nil"/>
            </w:tcBorders>
          </w:tcPr>
          <w:p w14:paraId="02CB1E47" w14:textId="77777777" w:rsidR="004E400A" w:rsidRDefault="00000000">
            <w:pPr>
              <w:jc w:val="center"/>
            </w:pPr>
            <w:r>
              <w:t>0.48</w:t>
            </w:r>
          </w:p>
        </w:tc>
        <w:tc>
          <w:tcPr>
            <w:tcW w:w="3312" w:type="dxa"/>
            <w:tcBorders>
              <w:top w:val="nil"/>
              <w:left w:val="nil"/>
              <w:bottom w:val="nil"/>
              <w:right w:val="nil"/>
            </w:tcBorders>
          </w:tcPr>
          <w:p w14:paraId="45554237" w14:textId="77777777" w:rsidR="004E400A" w:rsidRDefault="00000000">
            <w:pPr>
              <w:jc w:val="center"/>
            </w:pPr>
            <w:r>
              <w:t>2557</w:t>
            </w:r>
          </w:p>
        </w:tc>
      </w:tr>
      <w:tr w:rsidR="004E400A" w14:paraId="4B989BBD" w14:textId="77777777">
        <w:tc>
          <w:tcPr>
            <w:tcW w:w="4320" w:type="dxa"/>
            <w:tcBorders>
              <w:top w:val="nil"/>
              <w:left w:val="nil"/>
              <w:bottom w:val="nil"/>
              <w:right w:val="nil"/>
            </w:tcBorders>
          </w:tcPr>
          <w:p w14:paraId="319FFCD6" w14:textId="77777777" w:rsidR="004E400A" w:rsidRDefault="00000000">
            <w:r>
              <w:t xml:space="preserve">   Female</w:t>
            </w:r>
          </w:p>
        </w:tc>
        <w:tc>
          <w:tcPr>
            <w:tcW w:w="3312" w:type="dxa"/>
            <w:tcBorders>
              <w:top w:val="nil"/>
              <w:left w:val="nil"/>
              <w:bottom w:val="nil"/>
              <w:right w:val="nil"/>
            </w:tcBorders>
          </w:tcPr>
          <w:p w14:paraId="61B37BC7" w14:textId="77777777" w:rsidR="004E400A" w:rsidRDefault="00000000">
            <w:pPr>
              <w:jc w:val="center"/>
            </w:pPr>
            <w:r>
              <w:t>0.52</w:t>
            </w:r>
          </w:p>
        </w:tc>
        <w:tc>
          <w:tcPr>
            <w:tcW w:w="3312" w:type="dxa"/>
            <w:tcBorders>
              <w:top w:val="nil"/>
              <w:left w:val="nil"/>
              <w:bottom w:val="nil"/>
              <w:right w:val="nil"/>
            </w:tcBorders>
          </w:tcPr>
          <w:p w14:paraId="3DA0598F" w14:textId="77777777" w:rsidR="004E400A" w:rsidRDefault="00000000">
            <w:pPr>
              <w:jc w:val="center"/>
            </w:pPr>
            <w:r>
              <w:t>2789</w:t>
            </w:r>
          </w:p>
        </w:tc>
      </w:tr>
      <w:tr w:rsidR="004E400A" w14:paraId="5075CE72" w14:textId="77777777">
        <w:tc>
          <w:tcPr>
            <w:tcW w:w="4320" w:type="dxa"/>
            <w:tcBorders>
              <w:top w:val="nil"/>
              <w:left w:val="nil"/>
              <w:bottom w:val="nil"/>
              <w:right w:val="nil"/>
            </w:tcBorders>
          </w:tcPr>
          <w:p w14:paraId="389B84DE" w14:textId="77777777" w:rsidR="004E400A" w:rsidRDefault="00000000">
            <w:r>
              <w:t xml:space="preserve">   Other</w:t>
            </w:r>
          </w:p>
        </w:tc>
        <w:tc>
          <w:tcPr>
            <w:tcW w:w="3312" w:type="dxa"/>
            <w:tcBorders>
              <w:top w:val="nil"/>
              <w:left w:val="nil"/>
              <w:bottom w:val="nil"/>
              <w:right w:val="nil"/>
            </w:tcBorders>
          </w:tcPr>
          <w:p w14:paraId="4144FF02" w14:textId="77777777" w:rsidR="004E400A" w:rsidRDefault="00000000">
            <w:pPr>
              <w:jc w:val="center"/>
            </w:pPr>
            <w:r>
              <w:t>0.00</w:t>
            </w:r>
          </w:p>
        </w:tc>
        <w:tc>
          <w:tcPr>
            <w:tcW w:w="3312" w:type="dxa"/>
            <w:tcBorders>
              <w:top w:val="nil"/>
              <w:left w:val="nil"/>
              <w:bottom w:val="nil"/>
              <w:right w:val="nil"/>
            </w:tcBorders>
          </w:tcPr>
          <w:p w14:paraId="0EF7B8B6" w14:textId="77777777" w:rsidR="004E400A" w:rsidRDefault="00000000">
            <w:pPr>
              <w:jc w:val="center"/>
            </w:pPr>
            <w:r>
              <w:t>14</w:t>
            </w:r>
          </w:p>
        </w:tc>
      </w:tr>
      <w:tr w:rsidR="004E400A" w14:paraId="60753E4B" w14:textId="77777777">
        <w:tc>
          <w:tcPr>
            <w:tcW w:w="4320" w:type="dxa"/>
            <w:tcBorders>
              <w:top w:val="nil"/>
              <w:left w:val="nil"/>
              <w:bottom w:val="nil"/>
              <w:right w:val="nil"/>
            </w:tcBorders>
          </w:tcPr>
          <w:p w14:paraId="527DCB52" w14:textId="77777777" w:rsidR="004E400A" w:rsidRDefault="00000000">
            <w:r>
              <w:t xml:space="preserve">   Missing</w:t>
            </w:r>
          </w:p>
        </w:tc>
        <w:tc>
          <w:tcPr>
            <w:tcW w:w="3312" w:type="dxa"/>
            <w:tcBorders>
              <w:top w:val="nil"/>
              <w:left w:val="nil"/>
              <w:bottom w:val="nil"/>
              <w:right w:val="nil"/>
            </w:tcBorders>
          </w:tcPr>
          <w:p w14:paraId="3EEDF5CF" w14:textId="77777777" w:rsidR="004E400A" w:rsidRDefault="00000000">
            <w:pPr>
              <w:jc w:val="center"/>
            </w:pPr>
            <w:r>
              <w:t>0.00</w:t>
            </w:r>
          </w:p>
        </w:tc>
        <w:tc>
          <w:tcPr>
            <w:tcW w:w="3312" w:type="dxa"/>
            <w:tcBorders>
              <w:top w:val="nil"/>
              <w:left w:val="nil"/>
              <w:bottom w:val="nil"/>
              <w:right w:val="nil"/>
            </w:tcBorders>
          </w:tcPr>
          <w:p w14:paraId="49FBEB0D" w14:textId="77777777" w:rsidR="004E400A" w:rsidRDefault="00000000">
            <w:pPr>
              <w:jc w:val="center"/>
            </w:pPr>
            <w:r>
              <w:t>9</w:t>
            </w:r>
          </w:p>
        </w:tc>
      </w:tr>
      <w:tr w:rsidR="004E400A" w14:paraId="37962183" w14:textId="77777777">
        <w:tc>
          <w:tcPr>
            <w:tcW w:w="4320" w:type="dxa"/>
            <w:tcBorders>
              <w:top w:val="nil"/>
              <w:left w:val="nil"/>
              <w:bottom w:val="nil"/>
              <w:right w:val="nil"/>
            </w:tcBorders>
          </w:tcPr>
          <w:p w14:paraId="0CE3A4A8" w14:textId="77777777" w:rsidR="004E400A" w:rsidRDefault="00000000">
            <w:r>
              <w:t>Marital Status</w:t>
            </w:r>
          </w:p>
        </w:tc>
        <w:tc>
          <w:tcPr>
            <w:tcW w:w="0" w:type="auto"/>
            <w:tcBorders>
              <w:top w:val="nil"/>
              <w:left w:val="nil"/>
              <w:bottom w:val="nil"/>
              <w:right w:val="nil"/>
            </w:tcBorders>
          </w:tcPr>
          <w:p w14:paraId="1430799B" w14:textId="77777777" w:rsidR="004E400A" w:rsidRDefault="004E400A">
            <w:pPr>
              <w:jc w:val="center"/>
            </w:pPr>
          </w:p>
        </w:tc>
        <w:tc>
          <w:tcPr>
            <w:tcW w:w="0" w:type="auto"/>
            <w:tcBorders>
              <w:top w:val="nil"/>
              <w:left w:val="nil"/>
              <w:bottom w:val="nil"/>
              <w:right w:val="nil"/>
            </w:tcBorders>
          </w:tcPr>
          <w:p w14:paraId="22B5E81B" w14:textId="77777777" w:rsidR="004E400A" w:rsidRDefault="004E400A">
            <w:pPr>
              <w:jc w:val="center"/>
            </w:pPr>
          </w:p>
        </w:tc>
      </w:tr>
      <w:tr w:rsidR="004E400A" w14:paraId="54451371" w14:textId="77777777">
        <w:tc>
          <w:tcPr>
            <w:tcW w:w="4320" w:type="dxa"/>
            <w:tcBorders>
              <w:top w:val="nil"/>
              <w:left w:val="nil"/>
              <w:bottom w:val="nil"/>
              <w:right w:val="nil"/>
            </w:tcBorders>
          </w:tcPr>
          <w:p w14:paraId="15905FEE" w14:textId="77777777" w:rsidR="004E400A" w:rsidRDefault="00000000">
            <w:r>
              <w:t xml:space="preserve">   Single/Never Been Married</w:t>
            </w:r>
          </w:p>
        </w:tc>
        <w:tc>
          <w:tcPr>
            <w:tcW w:w="3312" w:type="dxa"/>
            <w:tcBorders>
              <w:top w:val="nil"/>
              <w:left w:val="nil"/>
              <w:bottom w:val="nil"/>
              <w:right w:val="nil"/>
            </w:tcBorders>
          </w:tcPr>
          <w:p w14:paraId="5EBCEFEC" w14:textId="77777777" w:rsidR="004E400A" w:rsidRDefault="00000000">
            <w:pPr>
              <w:jc w:val="center"/>
            </w:pPr>
            <w:r>
              <w:t>0.27</w:t>
            </w:r>
          </w:p>
        </w:tc>
        <w:tc>
          <w:tcPr>
            <w:tcW w:w="3312" w:type="dxa"/>
            <w:tcBorders>
              <w:top w:val="nil"/>
              <w:left w:val="nil"/>
              <w:bottom w:val="nil"/>
              <w:right w:val="nil"/>
            </w:tcBorders>
          </w:tcPr>
          <w:p w14:paraId="114D0EFF" w14:textId="77777777" w:rsidR="004E400A" w:rsidRDefault="00000000">
            <w:pPr>
              <w:jc w:val="center"/>
            </w:pPr>
            <w:r>
              <w:t>1456</w:t>
            </w:r>
          </w:p>
        </w:tc>
      </w:tr>
      <w:tr w:rsidR="004E400A" w14:paraId="27F0FE72" w14:textId="77777777">
        <w:tc>
          <w:tcPr>
            <w:tcW w:w="4320" w:type="dxa"/>
            <w:tcBorders>
              <w:top w:val="nil"/>
              <w:left w:val="nil"/>
              <w:bottom w:val="nil"/>
              <w:right w:val="nil"/>
            </w:tcBorders>
          </w:tcPr>
          <w:p w14:paraId="7907C8D6" w14:textId="77777777" w:rsidR="004E400A" w:rsidRDefault="00000000">
            <w:r>
              <w:t xml:space="preserve">   Married</w:t>
            </w:r>
          </w:p>
        </w:tc>
        <w:tc>
          <w:tcPr>
            <w:tcW w:w="3312" w:type="dxa"/>
            <w:tcBorders>
              <w:top w:val="nil"/>
              <w:left w:val="nil"/>
              <w:bottom w:val="nil"/>
              <w:right w:val="nil"/>
            </w:tcBorders>
          </w:tcPr>
          <w:p w14:paraId="3AB0C46F" w14:textId="77777777" w:rsidR="004E400A" w:rsidRDefault="00000000">
            <w:pPr>
              <w:jc w:val="center"/>
            </w:pPr>
            <w:r>
              <w:t>0.47</w:t>
            </w:r>
          </w:p>
        </w:tc>
        <w:tc>
          <w:tcPr>
            <w:tcW w:w="3312" w:type="dxa"/>
            <w:tcBorders>
              <w:top w:val="nil"/>
              <w:left w:val="nil"/>
              <w:bottom w:val="nil"/>
              <w:right w:val="nil"/>
            </w:tcBorders>
          </w:tcPr>
          <w:p w14:paraId="2A6CB88F" w14:textId="77777777" w:rsidR="004E400A" w:rsidRDefault="00000000">
            <w:pPr>
              <w:jc w:val="center"/>
            </w:pPr>
            <w:r>
              <w:t>2510</w:t>
            </w:r>
          </w:p>
        </w:tc>
      </w:tr>
      <w:tr w:rsidR="004E400A" w14:paraId="08A3296A" w14:textId="77777777">
        <w:tc>
          <w:tcPr>
            <w:tcW w:w="4320" w:type="dxa"/>
            <w:tcBorders>
              <w:top w:val="nil"/>
              <w:left w:val="nil"/>
              <w:bottom w:val="nil"/>
              <w:right w:val="nil"/>
            </w:tcBorders>
          </w:tcPr>
          <w:p w14:paraId="635E339A" w14:textId="77777777" w:rsidR="004E400A" w:rsidRDefault="00000000">
            <w:r>
              <w:t xml:space="preserve">   Separated</w:t>
            </w:r>
          </w:p>
        </w:tc>
        <w:tc>
          <w:tcPr>
            <w:tcW w:w="3312" w:type="dxa"/>
            <w:tcBorders>
              <w:top w:val="nil"/>
              <w:left w:val="nil"/>
              <w:bottom w:val="nil"/>
              <w:right w:val="nil"/>
            </w:tcBorders>
          </w:tcPr>
          <w:p w14:paraId="2FEE9322" w14:textId="77777777" w:rsidR="004E400A" w:rsidRDefault="00000000">
            <w:pPr>
              <w:jc w:val="center"/>
            </w:pPr>
            <w:r>
              <w:t>0.02</w:t>
            </w:r>
          </w:p>
        </w:tc>
        <w:tc>
          <w:tcPr>
            <w:tcW w:w="3312" w:type="dxa"/>
            <w:tcBorders>
              <w:top w:val="nil"/>
              <w:left w:val="nil"/>
              <w:bottom w:val="nil"/>
              <w:right w:val="nil"/>
            </w:tcBorders>
          </w:tcPr>
          <w:p w14:paraId="6E8F4050" w14:textId="77777777" w:rsidR="004E400A" w:rsidRDefault="00000000">
            <w:pPr>
              <w:jc w:val="center"/>
            </w:pPr>
            <w:r>
              <w:t>114</w:t>
            </w:r>
          </w:p>
        </w:tc>
      </w:tr>
      <w:tr w:rsidR="004E400A" w14:paraId="2FDF1E94" w14:textId="77777777">
        <w:tc>
          <w:tcPr>
            <w:tcW w:w="4320" w:type="dxa"/>
            <w:tcBorders>
              <w:top w:val="nil"/>
              <w:left w:val="nil"/>
              <w:bottom w:val="nil"/>
              <w:right w:val="nil"/>
            </w:tcBorders>
          </w:tcPr>
          <w:p w14:paraId="76786DCB" w14:textId="77777777" w:rsidR="004E400A" w:rsidRDefault="00000000">
            <w:r>
              <w:t xml:space="preserve">   Divorced</w:t>
            </w:r>
          </w:p>
        </w:tc>
        <w:tc>
          <w:tcPr>
            <w:tcW w:w="3312" w:type="dxa"/>
            <w:tcBorders>
              <w:top w:val="nil"/>
              <w:left w:val="nil"/>
              <w:bottom w:val="nil"/>
              <w:right w:val="nil"/>
            </w:tcBorders>
          </w:tcPr>
          <w:p w14:paraId="0518FDFC" w14:textId="77777777" w:rsidR="004E400A" w:rsidRDefault="00000000">
            <w:pPr>
              <w:jc w:val="center"/>
            </w:pPr>
            <w:r>
              <w:t>0.08</w:t>
            </w:r>
          </w:p>
        </w:tc>
        <w:tc>
          <w:tcPr>
            <w:tcW w:w="3312" w:type="dxa"/>
            <w:tcBorders>
              <w:top w:val="nil"/>
              <w:left w:val="nil"/>
              <w:bottom w:val="nil"/>
              <w:right w:val="nil"/>
            </w:tcBorders>
          </w:tcPr>
          <w:p w14:paraId="2AD45C21" w14:textId="77777777" w:rsidR="004E400A" w:rsidRDefault="00000000">
            <w:pPr>
              <w:jc w:val="center"/>
            </w:pPr>
            <w:r>
              <w:t>435</w:t>
            </w:r>
          </w:p>
        </w:tc>
      </w:tr>
      <w:tr w:rsidR="004E400A" w14:paraId="0FCBAB6D" w14:textId="77777777">
        <w:tc>
          <w:tcPr>
            <w:tcW w:w="4320" w:type="dxa"/>
            <w:tcBorders>
              <w:top w:val="nil"/>
              <w:left w:val="nil"/>
              <w:bottom w:val="nil"/>
              <w:right w:val="nil"/>
            </w:tcBorders>
          </w:tcPr>
          <w:p w14:paraId="1DA4DD46" w14:textId="77777777" w:rsidR="004E400A" w:rsidRDefault="00000000">
            <w:r>
              <w:t xml:space="preserve">   Widowed</w:t>
            </w:r>
          </w:p>
        </w:tc>
        <w:tc>
          <w:tcPr>
            <w:tcW w:w="3312" w:type="dxa"/>
            <w:tcBorders>
              <w:top w:val="nil"/>
              <w:left w:val="nil"/>
              <w:bottom w:val="nil"/>
              <w:right w:val="nil"/>
            </w:tcBorders>
          </w:tcPr>
          <w:p w14:paraId="58C9812C" w14:textId="77777777" w:rsidR="004E400A" w:rsidRDefault="00000000">
            <w:pPr>
              <w:jc w:val="center"/>
            </w:pPr>
            <w:r>
              <w:t>0.05</w:t>
            </w:r>
          </w:p>
        </w:tc>
        <w:tc>
          <w:tcPr>
            <w:tcW w:w="3312" w:type="dxa"/>
            <w:tcBorders>
              <w:top w:val="nil"/>
              <w:left w:val="nil"/>
              <w:bottom w:val="nil"/>
              <w:right w:val="nil"/>
            </w:tcBorders>
          </w:tcPr>
          <w:p w14:paraId="456D5E69" w14:textId="77777777" w:rsidR="004E400A" w:rsidRDefault="00000000">
            <w:pPr>
              <w:jc w:val="center"/>
            </w:pPr>
            <w:r>
              <w:t>294</w:t>
            </w:r>
          </w:p>
        </w:tc>
      </w:tr>
      <w:tr w:rsidR="004E400A" w14:paraId="62F13EE2" w14:textId="77777777">
        <w:tc>
          <w:tcPr>
            <w:tcW w:w="4320" w:type="dxa"/>
            <w:tcBorders>
              <w:top w:val="nil"/>
              <w:left w:val="nil"/>
              <w:bottom w:val="nil"/>
              <w:right w:val="nil"/>
            </w:tcBorders>
          </w:tcPr>
          <w:p w14:paraId="137C40CE" w14:textId="77777777" w:rsidR="004E400A" w:rsidRDefault="00000000">
            <w:r>
              <w:t xml:space="preserve">   Domestic Partner</w:t>
            </w:r>
          </w:p>
        </w:tc>
        <w:tc>
          <w:tcPr>
            <w:tcW w:w="3312" w:type="dxa"/>
            <w:tcBorders>
              <w:top w:val="nil"/>
              <w:left w:val="nil"/>
              <w:bottom w:val="nil"/>
              <w:right w:val="nil"/>
            </w:tcBorders>
          </w:tcPr>
          <w:p w14:paraId="20CEC7E6" w14:textId="77777777" w:rsidR="004E400A" w:rsidRDefault="00000000">
            <w:pPr>
              <w:jc w:val="center"/>
            </w:pPr>
            <w:r>
              <w:t>0.10</w:t>
            </w:r>
          </w:p>
        </w:tc>
        <w:tc>
          <w:tcPr>
            <w:tcW w:w="3312" w:type="dxa"/>
            <w:tcBorders>
              <w:top w:val="nil"/>
              <w:left w:val="nil"/>
              <w:bottom w:val="nil"/>
              <w:right w:val="nil"/>
            </w:tcBorders>
          </w:tcPr>
          <w:p w14:paraId="37D78AB6" w14:textId="77777777" w:rsidR="004E400A" w:rsidRDefault="00000000">
            <w:pPr>
              <w:jc w:val="center"/>
            </w:pPr>
            <w:r>
              <w:t>512</w:t>
            </w:r>
          </w:p>
        </w:tc>
      </w:tr>
      <w:tr w:rsidR="004E400A" w14:paraId="1A323CAB" w14:textId="77777777">
        <w:tc>
          <w:tcPr>
            <w:tcW w:w="4320" w:type="dxa"/>
            <w:tcBorders>
              <w:top w:val="nil"/>
              <w:left w:val="nil"/>
              <w:bottom w:val="nil"/>
              <w:right w:val="nil"/>
            </w:tcBorders>
          </w:tcPr>
          <w:p w14:paraId="5C064AFA" w14:textId="77777777" w:rsidR="004E400A" w:rsidRDefault="00000000">
            <w:r>
              <w:t xml:space="preserve">   Missing</w:t>
            </w:r>
          </w:p>
        </w:tc>
        <w:tc>
          <w:tcPr>
            <w:tcW w:w="3312" w:type="dxa"/>
            <w:tcBorders>
              <w:top w:val="nil"/>
              <w:left w:val="nil"/>
              <w:bottom w:val="nil"/>
              <w:right w:val="nil"/>
            </w:tcBorders>
          </w:tcPr>
          <w:p w14:paraId="787741B8" w14:textId="77777777" w:rsidR="004E400A" w:rsidRDefault="00000000">
            <w:pPr>
              <w:jc w:val="center"/>
            </w:pPr>
            <w:r>
              <w:t>0.01</w:t>
            </w:r>
          </w:p>
        </w:tc>
        <w:tc>
          <w:tcPr>
            <w:tcW w:w="3312" w:type="dxa"/>
            <w:tcBorders>
              <w:top w:val="nil"/>
              <w:left w:val="nil"/>
              <w:bottom w:val="nil"/>
              <w:right w:val="nil"/>
            </w:tcBorders>
          </w:tcPr>
          <w:p w14:paraId="12211513" w14:textId="77777777" w:rsidR="004E400A" w:rsidRDefault="00000000">
            <w:pPr>
              <w:jc w:val="center"/>
            </w:pPr>
            <w:r>
              <w:t>48</w:t>
            </w:r>
          </w:p>
        </w:tc>
      </w:tr>
      <w:tr w:rsidR="004E400A" w14:paraId="70590129" w14:textId="77777777">
        <w:tc>
          <w:tcPr>
            <w:tcW w:w="4320" w:type="dxa"/>
            <w:tcBorders>
              <w:top w:val="nil"/>
              <w:left w:val="nil"/>
              <w:bottom w:val="nil"/>
              <w:right w:val="nil"/>
            </w:tcBorders>
          </w:tcPr>
          <w:p w14:paraId="144E1988" w14:textId="77777777" w:rsidR="004E400A" w:rsidRDefault="00000000">
            <w:r>
              <w:t>Employment</w:t>
            </w:r>
          </w:p>
        </w:tc>
        <w:tc>
          <w:tcPr>
            <w:tcW w:w="0" w:type="auto"/>
            <w:tcBorders>
              <w:top w:val="nil"/>
              <w:left w:val="nil"/>
              <w:bottom w:val="nil"/>
              <w:right w:val="nil"/>
            </w:tcBorders>
          </w:tcPr>
          <w:p w14:paraId="13362CBB" w14:textId="77777777" w:rsidR="004E400A" w:rsidRDefault="004E400A">
            <w:pPr>
              <w:jc w:val="center"/>
            </w:pPr>
          </w:p>
        </w:tc>
        <w:tc>
          <w:tcPr>
            <w:tcW w:w="0" w:type="auto"/>
            <w:tcBorders>
              <w:top w:val="nil"/>
              <w:left w:val="nil"/>
              <w:bottom w:val="nil"/>
              <w:right w:val="nil"/>
            </w:tcBorders>
          </w:tcPr>
          <w:p w14:paraId="205ECFDC" w14:textId="77777777" w:rsidR="004E400A" w:rsidRDefault="004E400A">
            <w:pPr>
              <w:jc w:val="center"/>
            </w:pPr>
          </w:p>
        </w:tc>
      </w:tr>
      <w:tr w:rsidR="004E400A" w14:paraId="0A30191F" w14:textId="77777777">
        <w:tc>
          <w:tcPr>
            <w:tcW w:w="4320" w:type="dxa"/>
            <w:tcBorders>
              <w:top w:val="nil"/>
              <w:left w:val="nil"/>
              <w:bottom w:val="nil"/>
              <w:right w:val="nil"/>
            </w:tcBorders>
          </w:tcPr>
          <w:p w14:paraId="218E84B9" w14:textId="77777777" w:rsidR="004E400A" w:rsidRDefault="00000000">
            <w:r>
              <w:t xml:space="preserve">   Employed for an Employer</w:t>
            </w:r>
          </w:p>
        </w:tc>
        <w:tc>
          <w:tcPr>
            <w:tcW w:w="3312" w:type="dxa"/>
            <w:tcBorders>
              <w:top w:val="nil"/>
              <w:left w:val="nil"/>
              <w:bottom w:val="nil"/>
              <w:right w:val="nil"/>
            </w:tcBorders>
          </w:tcPr>
          <w:p w14:paraId="73866660" w14:textId="77777777" w:rsidR="004E400A" w:rsidRDefault="00000000">
            <w:pPr>
              <w:jc w:val="center"/>
            </w:pPr>
            <w:r>
              <w:t>0.52</w:t>
            </w:r>
          </w:p>
        </w:tc>
        <w:tc>
          <w:tcPr>
            <w:tcW w:w="3312" w:type="dxa"/>
            <w:tcBorders>
              <w:top w:val="nil"/>
              <w:left w:val="nil"/>
              <w:bottom w:val="nil"/>
              <w:right w:val="nil"/>
            </w:tcBorders>
          </w:tcPr>
          <w:p w14:paraId="0612616C" w14:textId="77777777" w:rsidR="004E400A" w:rsidRDefault="00000000">
            <w:pPr>
              <w:jc w:val="center"/>
            </w:pPr>
            <w:r>
              <w:t>2798</w:t>
            </w:r>
          </w:p>
        </w:tc>
      </w:tr>
      <w:tr w:rsidR="004E400A" w14:paraId="68D943AE" w14:textId="77777777">
        <w:tc>
          <w:tcPr>
            <w:tcW w:w="4320" w:type="dxa"/>
            <w:tcBorders>
              <w:top w:val="nil"/>
              <w:left w:val="nil"/>
              <w:bottom w:val="nil"/>
              <w:right w:val="nil"/>
            </w:tcBorders>
          </w:tcPr>
          <w:p w14:paraId="7240662B" w14:textId="77777777" w:rsidR="004E400A" w:rsidRDefault="00000000">
            <w:r>
              <w:t xml:space="preserve">   Self-Employed</w:t>
            </w:r>
          </w:p>
        </w:tc>
        <w:tc>
          <w:tcPr>
            <w:tcW w:w="3312" w:type="dxa"/>
            <w:tcBorders>
              <w:top w:val="nil"/>
              <w:left w:val="nil"/>
              <w:bottom w:val="nil"/>
              <w:right w:val="nil"/>
            </w:tcBorders>
          </w:tcPr>
          <w:p w14:paraId="2B9C6A65" w14:textId="77777777" w:rsidR="004E400A" w:rsidRDefault="00000000">
            <w:pPr>
              <w:jc w:val="center"/>
            </w:pPr>
            <w:r>
              <w:t>0.09</w:t>
            </w:r>
          </w:p>
        </w:tc>
        <w:tc>
          <w:tcPr>
            <w:tcW w:w="3312" w:type="dxa"/>
            <w:tcBorders>
              <w:top w:val="nil"/>
              <w:left w:val="nil"/>
              <w:bottom w:val="nil"/>
              <w:right w:val="nil"/>
            </w:tcBorders>
          </w:tcPr>
          <w:p w14:paraId="2AAA7863" w14:textId="77777777" w:rsidR="004E400A" w:rsidRDefault="00000000">
            <w:pPr>
              <w:jc w:val="center"/>
            </w:pPr>
            <w:r>
              <w:t>469</w:t>
            </w:r>
          </w:p>
        </w:tc>
      </w:tr>
      <w:tr w:rsidR="004E400A" w14:paraId="69D34A66" w14:textId="77777777">
        <w:tc>
          <w:tcPr>
            <w:tcW w:w="4320" w:type="dxa"/>
            <w:tcBorders>
              <w:top w:val="nil"/>
              <w:left w:val="nil"/>
              <w:bottom w:val="nil"/>
              <w:right w:val="nil"/>
            </w:tcBorders>
          </w:tcPr>
          <w:p w14:paraId="7206629E" w14:textId="77777777" w:rsidR="004E400A" w:rsidRDefault="00000000">
            <w:r>
              <w:t xml:space="preserve">   Retired</w:t>
            </w:r>
          </w:p>
        </w:tc>
        <w:tc>
          <w:tcPr>
            <w:tcW w:w="3312" w:type="dxa"/>
            <w:tcBorders>
              <w:top w:val="nil"/>
              <w:left w:val="nil"/>
              <w:bottom w:val="nil"/>
              <w:right w:val="nil"/>
            </w:tcBorders>
          </w:tcPr>
          <w:p w14:paraId="7A0243A0" w14:textId="77777777" w:rsidR="004E400A" w:rsidRDefault="00000000">
            <w:pPr>
              <w:jc w:val="center"/>
            </w:pPr>
            <w:r>
              <w:t>0.24</w:t>
            </w:r>
          </w:p>
        </w:tc>
        <w:tc>
          <w:tcPr>
            <w:tcW w:w="3312" w:type="dxa"/>
            <w:tcBorders>
              <w:top w:val="nil"/>
              <w:left w:val="nil"/>
              <w:bottom w:val="nil"/>
              <w:right w:val="nil"/>
            </w:tcBorders>
          </w:tcPr>
          <w:p w14:paraId="43E9579F" w14:textId="77777777" w:rsidR="004E400A" w:rsidRDefault="00000000">
            <w:pPr>
              <w:jc w:val="center"/>
            </w:pPr>
            <w:r>
              <w:t>1262</w:t>
            </w:r>
          </w:p>
        </w:tc>
      </w:tr>
      <w:tr w:rsidR="004E400A" w14:paraId="775CBB47" w14:textId="77777777">
        <w:tc>
          <w:tcPr>
            <w:tcW w:w="4320" w:type="dxa"/>
            <w:tcBorders>
              <w:top w:val="nil"/>
              <w:left w:val="nil"/>
              <w:bottom w:val="nil"/>
              <w:right w:val="nil"/>
            </w:tcBorders>
          </w:tcPr>
          <w:p w14:paraId="69DA0A83" w14:textId="77777777" w:rsidR="004E400A" w:rsidRDefault="00000000">
            <w:r>
              <w:t xml:space="preserve">   Student</w:t>
            </w:r>
          </w:p>
        </w:tc>
        <w:tc>
          <w:tcPr>
            <w:tcW w:w="3312" w:type="dxa"/>
            <w:tcBorders>
              <w:top w:val="nil"/>
              <w:left w:val="nil"/>
              <w:bottom w:val="nil"/>
              <w:right w:val="nil"/>
            </w:tcBorders>
          </w:tcPr>
          <w:p w14:paraId="6CD22D29" w14:textId="77777777" w:rsidR="004E400A" w:rsidRDefault="00000000">
            <w:pPr>
              <w:jc w:val="center"/>
            </w:pPr>
            <w:r>
              <w:t>0.04</w:t>
            </w:r>
          </w:p>
        </w:tc>
        <w:tc>
          <w:tcPr>
            <w:tcW w:w="3312" w:type="dxa"/>
            <w:tcBorders>
              <w:top w:val="nil"/>
              <w:left w:val="nil"/>
              <w:bottom w:val="nil"/>
              <w:right w:val="nil"/>
            </w:tcBorders>
          </w:tcPr>
          <w:p w14:paraId="561B7B79" w14:textId="77777777" w:rsidR="004E400A" w:rsidRDefault="00000000">
            <w:pPr>
              <w:jc w:val="center"/>
            </w:pPr>
            <w:r>
              <w:t>229</w:t>
            </w:r>
          </w:p>
        </w:tc>
      </w:tr>
      <w:tr w:rsidR="004E400A" w14:paraId="49F9BC34" w14:textId="77777777">
        <w:tc>
          <w:tcPr>
            <w:tcW w:w="4320" w:type="dxa"/>
            <w:tcBorders>
              <w:top w:val="nil"/>
              <w:left w:val="nil"/>
              <w:bottom w:val="nil"/>
              <w:right w:val="nil"/>
            </w:tcBorders>
          </w:tcPr>
          <w:p w14:paraId="3B898955" w14:textId="77777777" w:rsidR="004E400A" w:rsidRDefault="00000000">
            <w:r>
              <w:t xml:space="preserve">   Homemaker</w:t>
            </w:r>
          </w:p>
        </w:tc>
        <w:tc>
          <w:tcPr>
            <w:tcW w:w="3312" w:type="dxa"/>
            <w:tcBorders>
              <w:top w:val="nil"/>
              <w:left w:val="nil"/>
              <w:bottom w:val="nil"/>
              <w:right w:val="nil"/>
            </w:tcBorders>
          </w:tcPr>
          <w:p w14:paraId="26664325" w14:textId="77777777" w:rsidR="004E400A" w:rsidRDefault="00000000">
            <w:pPr>
              <w:jc w:val="center"/>
            </w:pPr>
            <w:r>
              <w:t>0.03</w:t>
            </w:r>
          </w:p>
        </w:tc>
        <w:tc>
          <w:tcPr>
            <w:tcW w:w="3312" w:type="dxa"/>
            <w:tcBorders>
              <w:top w:val="nil"/>
              <w:left w:val="nil"/>
              <w:bottom w:val="nil"/>
              <w:right w:val="nil"/>
            </w:tcBorders>
          </w:tcPr>
          <w:p w14:paraId="3C2A9DEF" w14:textId="77777777" w:rsidR="004E400A" w:rsidRDefault="00000000">
            <w:pPr>
              <w:jc w:val="center"/>
            </w:pPr>
            <w:r>
              <w:t>184</w:t>
            </w:r>
          </w:p>
        </w:tc>
      </w:tr>
      <w:tr w:rsidR="004E400A" w14:paraId="2A594A8E" w14:textId="77777777">
        <w:tc>
          <w:tcPr>
            <w:tcW w:w="4320" w:type="dxa"/>
            <w:tcBorders>
              <w:top w:val="nil"/>
              <w:left w:val="nil"/>
              <w:bottom w:val="nil"/>
              <w:right w:val="nil"/>
            </w:tcBorders>
          </w:tcPr>
          <w:p w14:paraId="0CB603B1"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3DB846E3" w14:textId="77777777" w:rsidR="004E400A" w:rsidRDefault="00000000">
            <w:pPr>
              <w:jc w:val="center"/>
            </w:pPr>
            <w:r>
              <w:t>0.04</w:t>
            </w:r>
          </w:p>
        </w:tc>
        <w:tc>
          <w:tcPr>
            <w:tcW w:w="3312" w:type="dxa"/>
            <w:tcBorders>
              <w:top w:val="nil"/>
              <w:left w:val="nil"/>
              <w:bottom w:val="nil"/>
              <w:right w:val="nil"/>
            </w:tcBorders>
          </w:tcPr>
          <w:p w14:paraId="61844509" w14:textId="77777777" w:rsidR="004E400A" w:rsidRDefault="00000000">
            <w:pPr>
              <w:jc w:val="center"/>
            </w:pPr>
            <w:r>
              <w:t>215</w:t>
            </w:r>
          </w:p>
        </w:tc>
      </w:tr>
      <w:tr w:rsidR="004E400A" w14:paraId="0924874B" w14:textId="77777777">
        <w:tc>
          <w:tcPr>
            <w:tcW w:w="4320" w:type="dxa"/>
            <w:tcBorders>
              <w:top w:val="nil"/>
              <w:left w:val="nil"/>
              <w:bottom w:val="nil"/>
              <w:right w:val="nil"/>
            </w:tcBorders>
          </w:tcPr>
          <w:p w14:paraId="3E8DECB9" w14:textId="77777777" w:rsidR="004E400A" w:rsidRDefault="00000000">
            <w:r>
              <w:t xml:space="preserve">   None of These/Other </w:t>
            </w:r>
          </w:p>
        </w:tc>
        <w:tc>
          <w:tcPr>
            <w:tcW w:w="3312" w:type="dxa"/>
            <w:tcBorders>
              <w:top w:val="nil"/>
              <w:left w:val="nil"/>
              <w:bottom w:val="nil"/>
              <w:right w:val="nil"/>
            </w:tcBorders>
          </w:tcPr>
          <w:p w14:paraId="65BF4574" w14:textId="77777777" w:rsidR="004E400A" w:rsidRDefault="00000000">
            <w:pPr>
              <w:jc w:val="center"/>
            </w:pPr>
            <w:r>
              <w:t>0.04</w:t>
            </w:r>
          </w:p>
        </w:tc>
        <w:tc>
          <w:tcPr>
            <w:tcW w:w="3312" w:type="dxa"/>
            <w:tcBorders>
              <w:top w:val="nil"/>
              <w:left w:val="nil"/>
              <w:bottom w:val="nil"/>
              <w:right w:val="nil"/>
            </w:tcBorders>
          </w:tcPr>
          <w:p w14:paraId="75D86195" w14:textId="77777777" w:rsidR="004E400A" w:rsidRDefault="00000000">
            <w:pPr>
              <w:jc w:val="center"/>
            </w:pPr>
            <w:r>
              <w:t>201</w:t>
            </w:r>
          </w:p>
        </w:tc>
      </w:tr>
      <w:tr w:rsidR="004E400A" w14:paraId="25E3BCDA" w14:textId="77777777">
        <w:tc>
          <w:tcPr>
            <w:tcW w:w="4320" w:type="dxa"/>
            <w:tcBorders>
              <w:top w:val="nil"/>
              <w:left w:val="nil"/>
              <w:bottom w:val="nil"/>
              <w:right w:val="nil"/>
            </w:tcBorders>
          </w:tcPr>
          <w:p w14:paraId="59670CF4" w14:textId="77777777" w:rsidR="004E400A" w:rsidRDefault="00000000">
            <w:r>
              <w:t xml:space="preserve">   Missing</w:t>
            </w:r>
          </w:p>
        </w:tc>
        <w:tc>
          <w:tcPr>
            <w:tcW w:w="3312" w:type="dxa"/>
            <w:tcBorders>
              <w:top w:val="nil"/>
              <w:left w:val="nil"/>
              <w:bottom w:val="nil"/>
              <w:right w:val="nil"/>
            </w:tcBorders>
          </w:tcPr>
          <w:p w14:paraId="6168DC22" w14:textId="77777777" w:rsidR="004E400A" w:rsidRDefault="00000000">
            <w:pPr>
              <w:jc w:val="center"/>
            </w:pPr>
            <w:r>
              <w:t>0.00</w:t>
            </w:r>
          </w:p>
        </w:tc>
        <w:tc>
          <w:tcPr>
            <w:tcW w:w="3312" w:type="dxa"/>
            <w:tcBorders>
              <w:top w:val="nil"/>
              <w:left w:val="nil"/>
              <w:bottom w:val="nil"/>
              <w:right w:val="nil"/>
            </w:tcBorders>
          </w:tcPr>
          <w:p w14:paraId="0ED1E8FC" w14:textId="77777777" w:rsidR="004E400A" w:rsidRDefault="00000000">
            <w:pPr>
              <w:jc w:val="center"/>
            </w:pPr>
            <w:r>
              <w:t>11</w:t>
            </w:r>
          </w:p>
        </w:tc>
      </w:tr>
      <w:tr w:rsidR="004E400A" w14:paraId="64A646E5" w14:textId="77777777">
        <w:tc>
          <w:tcPr>
            <w:tcW w:w="4320" w:type="dxa"/>
            <w:tcBorders>
              <w:top w:val="nil"/>
              <w:left w:val="nil"/>
              <w:bottom w:val="nil"/>
              <w:right w:val="nil"/>
            </w:tcBorders>
          </w:tcPr>
          <w:p w14:paraId="2CD0BE9A" w14:textId="77777777" w:rsidR="004E400A" w:rsidRDefault="00000000">
            <w:r>
              <w:t>Education</w:t>
            </w:r>
          </w:p>
        </w:tc>
        <w:tc>
          <w:tcPr>
            <w:tcW w:w="0" w:type="auto"/>
            <w:tcBorders>
              <w:top w:val="nil"/>
              <w:left w:val="nil"/>
              <w:bottom w:val="nil"/>
              <w:right w:val="nil"/>
            </w:tcBorders>
          </w:tcPr>
          <w:p w14:paraId="5F2CF7C1" w14:textId="77777777" w:rsidR="004E400A" w:rsidRDefault="004E400A">
            <w:pPr>
              <w:jc w:val="center"/>
            </w:pPr>
          </w:p>
        </w:tc>
        <w:tc>
          <w:tcPr>
            <w:tcW w:w="0" w:type="auto"/>
            <w:tcBorders>
              <w:top w:val="nil"/>
              <w:left w:val="nil"/>
              <w:bottom w:val="nil"/>
              <w:right w:val="nil"/>
            </w:tcBorders>
          </w:tcPr>
          <w:p w14:paraId="5B2990D6" w14:textId="77777777" w:rsidR="004E400A" w:rsidRDefault="004E400A">
            <w:pPr>
              <w:jc w:val="center"/>
            </w:pPr>
          </w:p>
        </w:tc>
      </w:tr>
      <w:tr w:rsidR="004E400A" w14:paraId="4C02EF23" w14:textId="77777777">
        <w:tc>
          <w:tcPr>
            <w:tcW w:w="4320" w:type="dxa"/>
            <w:tcBorders>
              <w:top w:val="nil"/>
              <w:left w:val="nil"/>
              <w:bottom w:val="nil"/>
              <w:right w:val="nil"/>
            </w:tcBorders>
          </w:tcPr>
          <w:p w14:paraId="59FAA145" w14:textId="77777777" w:rsidR="004E400A" w:rsidRDefault="00000000">
            <w:r>
              <w:t xml:space="preserve">   Up to 8 Years</w:t>
            </w:r>
          </w:p>
        </w:tc>
        <w:tc>
          <w:tcPr>
            <w:tcW w:w="3312" w:type="dxa"/>
            <w:tcBorders>
              <w:top w:val="nil"/>
              <w:left w:val="nil"/>
              <w:bottom w:val="nil"/>
              <w:right w:val="nil"/>
            </w:tcBorders>
          </w:tcPr>
          <w:p w14:paraId="7F09CB59" w14:textId="77777777" w:rsidR="004E400A" w:rsidRDefault="00000000">
            <w:pPr>
              <w:jc w:val="center"/>
            </w:pPr>
            <w:r>
              <w:t>0.24</w:t>
            </w:r>
          </w:p>
        </w:tc>
        <w:tc>
          <w:tcPr>
            <w:tcW w:w="3312" w:type="dxa"/>
            <w:tcBorders>
              <w:top w:val="nil"/>
              <w:left w:val="nil"/>
              <w:bottom w:val="nil"/>
              <w:right w:val="nil"/>
            </w:tcBorders>
          </w:tcPr>
          <w:p w14:paraId="35CB1C21" w14:textId="77777777" w:rsidR="004E400A" w:rsidRDefault="00000000">
            <w:pPr>
              <w:jc w:val="center"/>
            </w:pPr>
            <w:r>
              <w:t>1314</w:t>
            </w:r>
          </w:p>
        </w:tc>
      </w:tr>
      <w:tr w:rsidR="004E400A" w14:paraId="241557F9" w14:textId="77777777">
        <w:tc>
          <w:tcPr>
            <w:tcW w:w="4320" w:type="dxa"/>
            <w:tcBorders>
              <w:top w:val="nil"/>
              <w:left w:val="nil"/>
              <w:bottom w:val="nil"/>
              <w:right w:val="nil"/>
            </w:tcBorders>
          </w:tcPr>
          <w:p w14:paraId="279CE0B1" w14:textId="77777777" w:rsidR="004E400A" w:rsidRDefault="00000000">
            <w:r>
              <w:t xml:space="preserve">   9-15 Years</w:t>
            </w:r>
          </w:p>
        </w:tc>
        <w:tc>
          <w:tcPr>
            <w:tcW w:w="3312" w:type="dxa"/>
            <w:tcBorders>
              <w:top w:val="nil"/>
              <w:left w:val="nil"/>
              <w:bottom w:val="nil"/>
              <w:right w:val="nil"/>
            </w:tcBorders>
          </w:tcPr>
          <w:p w14:paraId="4864AB03" w14:textId="77777777" w:rsidR="004E400A" w:rsidRDefault="00000000">
            <w:pPr>
              <w:jc w:val="center"/>
            </w:pPr>
            <w:r>
              <w:t>0.39</w:t>
            </w:r>
          </w:p>
        </w:tc>
        <w:tc>
          <w:tcPr>
            <w:tcW w:w="3312" w:type="dxa"/>
            <w:tcBorders>
              <w:top w:val="nil"/>
              <w:left w:val="nil"/>
              <w:bottom w:val="nil"/>
              <w:right w:val="nil"/>
            </w:tcBorders>
          </w:tcPr>
          <w:p w14:paraId="59015B38" w14:textId="77777777" w:rsidR="004E400A" w:rsidRDefault="00000000">
            <w:pPr>
              <w:jc w:val="center"/>
            </w:pPr>
            <w:r>
              <w:t>2072</w:t>
            </w:r>
          </w:p>
        </w:tc>
      </w:tr>
      <w:tr w:rsidR="004E400A" w14:paraId="079F6035" w14:textId="77777777">
        <w:tc>
          <w:tcPr>
            <w:tcW w:w="4320" w:type="dxa"/>
            <w:tcBorders>
              <w:top w:val="nil"/>
              <w:left w:val="nil"/>
              <w:bottom w:val="nil"/>
              <w:right w:val="nil"/>
            </w:tcBorders>
          </w:tcPr>
          <w:p w14:paraId="61DCC31F" w14:textId="77777777" w:rsidR="004E400A" w:rsidRDefault="00000000">
            <w:r>
              <w:t xml:space="preserve">   16+ Years</w:t>
            </w:r>
          </w:p>
        </w:tc>
        <w:tc>
          <w:tcPr>
            <w:tcW w:w="3312" w:type="dxa"/>
            <w:tcBorders>
              <w:top w:val="nil"/>
              <w:left w:val="nil"/>
              <w:bottom w:val="nil"/>
              <w:right w:val="nil"/>
            </w:tcBorders>
          </w:tcPr>
          <w:p w14:paraId="6D366A07" w14:textId="77777777" w:rsidR="004E400A" w:rsidRDefault="00000000">
            <w:pPr>
              <w:jc w:val="center"/>
            </w:pPr>
            <w:r>
              <w:t>0.37</w:t>
            </w:r>
          </w:p>
        </w:tc>
        <w:tc>
          <w:tcPr>
            <w:tcW w:w="3312" w:type="dxa"/>
            <w:tcBorders>
              <w:top w:val="nil"/>
              <w:left w:val="nil"/>
              <w:bottom w:val="nil"/>
              <w:right w:val="nil"/>
            </w:tcBorders>
          </w:tcPr>
          <w:p w14:paraId="5B8E92B7" w14:textId="77777777" w:rsidR="004E400A" w:rsidRDefault="00000000">
            <w:pPr>
              <w:jc w:val="center"/>
            </w:pPr>
            <w:r>
              <w:t>1974</w:t>
            </w:r>
          </w:p>
        </w:tc>
      </w:tr>
      <w:tr w:rsidR="004E400A" w14:paraId="532839DF" w14:textId="77777777">
        <w:tc>
          <w:tcPr>
            <w:tcW w:w="4320" w:type="dxa"/>
            <w:tcBorders>
              <w:top w:val="nil"/>
              <w:left w:val="nil"/>
              <w:bottom w:val="nil"/>
              <w:right w:val="nil"/>
            </w:tcBorders>
          </w:tcPr>
          <w:p w14:paraId="083A900C" w14:textId="77777777" w:rsidR="004E400A" w:rsidRDefault="00000000">
            <w:r>
              <w:t xml:space="preserve">   Missing</w:t>
            </w:r>
          </w:p>
        </w:tc>
        <w:tc>
          <w:tcPr>
            <w:tcW w:w="3312" w:type="dxa"/>
            <w:tcBorders>
              <w:top w:val="nil"/>
              <w:left w:val="nil"/>
              <w:bottom w:val="nil"/>
              <w:right w:val="nil"/>
            </w:tcBorders>
          </w:tcPr>
          <w:p w14:paraId="49B4D814" w14:textId="77777777" w:rsidR="004E400A" w:rsidRDefault="00000000">
            <w:pPr>
              <w:jc w:val="center"/>
            </w:pPr>
            <w:r>
              <w:t>0.00</w:t>
            </w:r>
          </w:p>
        </w:tc>
        <w:tc>
          <w:tcPr>
            <w:tcW w:w="3312" w:type="dxa"/>
            <w:tcBorders>
              <w:top w:val="nil"/>
              <w:left w:val="nil"/>
              <w:bottom w:val="nil"/>
              <w:right w:val="nil"/>
            </w:tcBorders>
          </w:tcPr>
          <w:p w14:paraId="39D24830" w14:textId="77777777" w:rsidR="004E400A" w:rsidRDefault="00000000">
            <w:pPr>
              <w:jc w:val="center"/>
            </w:pPr>
            <w:r>
              <w:t>8</w:t>
            </w:r>
          </w:p>
        </w:tc>
      </w:tr>
      <w:tr w:rsidR="004E400A" w14:paraId="2C71C523" w14:textId="77777777">
        <w:tc>
          <w:tcPr>
            <w:tcW w:w="4320" w:type="dxa"/>
            <w:tcBorders>
              <w:top w:val="nil"/>
              <w:left w:val="nil"/>
              <w:bottom w:val="nil"/>
              <w:right w:val="nil"/>
            </w:tcBorders>
          </w:tcPr>
          <w:p w14:paraId="4940F115" w14:textId="77777777" w:rsidR="004E400A" w:rsidRDefault="00000000">
            <w:r>
              <w:t>Service Attendance</w:t>
            </w:r>
          </w:p>
        </w:tc>
        <w:tc>
          <w:tcPr>
            <w:tcW w:w="0" w:type="auto"/>
            <w:tcBorders>
              <w:top w:val="nil"/>
              <w:left w:val="nil"/>
              <w:bottom w:val="nil"/>
              <w:right w:val="nil"/>
            </w:tcBorders>
          </w:tcPr>
          <w:p w14:paraId="5B6DA0FF" w14:textId="77777777" w:rsidR="004E400A" w:rsidRDefault="004E400A">
            <w:pPr>
              <w:jc w:val="center"/>
            </w:pPr>
          </w:p>
        </w:tc>
        <w:tc>
          <w:tcPr>
            <w:tcW w:w="0" w:type="auto"/>
            <w:tcBorders>
              <w:top w:val="nil"/>
              <w:left w:val="nil"/>
              <w:bottom w:val="nil"/>
              <w:right w:val="nil"/>
            </w:tcBorders>
          </w:tcPr>
          <w:p w14:paraId="17C645D5" w14:textId="77777777" w:rsidR="004E400A" w:rsidRDefault="004E400A">
            <w:pPr>
              <w:jc w:val="center"/>
            </w:pPr>
          </w:p>
        </w:tc>
      </w:tr>
      <w:tr w:rsidR="004E400A" w14:paraId="7234EA48" w14:textId="77777777">
        <w:tc>
          <w:tcPr>
            <w:tcW w:w="4320" w:type="dxa"/>
            <w:tcBorders>
              <w:top w:val="nil"/>
              <w:left w:val="nil"/>
              <w:bottom w:val="nil"/>
              <w:right w:val="nil"/>
            </w:tcBorders>
          </w:tcPr>
          <w:p w14:paraId="23A49181" w14:textId="77777777" w:rsidR="004E400A" w:rsidRDefault="00000000">
            <w:r>
              <w:t xml:space="preserve">   &gt;1/Week</w:t>
            </w:r>
          </w:p>
        </w:tc>
        <w:tc>
          <w:tcPr>
            <w:tcW w:w="3312" w:type="dxa"/>
            <w:tcBorders>
              <w:top w:val="nil"/>
              <w:left w:val="nil"/>
              <w:bottom w:val="nil"/>
              <w:right w:val="nil"/>
            </w:tcBorders>
          </w:tcPr>
          <w:p w14:paraId="7B6EC7C5" w14:textId="77777777" w:rsidR="004E400A" w:rsidRDefault="00000000">
            <w:pPr>
              <w:jc w:val="center"/>
            </w:pPr>
            <w:r>
              <w:t>0.05</w:t>
            </w:r>
          </w:p>
        </w:tc>
        <w:tc>
          <w:tcPr>
            <w:tcW w:w="3312" w:type="dxa"/>
            <w:tcBorders>
              <w:top w:val="nil"/>
              <w:left w:val="nil"/>
              <w:bottom w:val="nil"/>
              <w:right w:val="nil"/>
            </w:tcBorders>
          </w:tcPr>
          <w:p w14:paraId="63F2BC76" w14:textId="77777777" w:rsidR="004E400A" w:rsidRDefault="00000000">
            <w:pPr>
              <w:jc w:val="center"/>
            </w:pPr>
            <w:r>
              <w:t>291</w:t>
            </w:r>
          </w:p>
        </w:tc>
      </w:tr>
      <w:tr w:rsidR="004E400A" w14:paraId="59ACC764" w14:textId="77777777">
        <w:tc>
          <w:tcPr>
            <w:tcW w:w="4320" w:type="dxa"/>
            <w:tcBorders>
              <w:top w:val="nil"/>
              <w:left w:val="nil"/>
              <w:bottom w:val="nil"/>
              <w:right w:val="nil"/>
            </w:tcBorders>
          </w:tcPr>
          <w:p w14:paraId="730CD02D" w14:textId="77777777" w:rsidR="004E400A" w:rsidRDefault="00000000">
            <w:r>
              <w:t xml:space="preserve">   1/Week</w:t>
            </w:r>
          </w:p>
        </w:tc>
        <w:tc>
          <w:tcPr>
            <w:tcW w:w="3312" w:type="dxa"/>
            <w:tcBorders>
              <w:top w:val="nil"/>
              <w:left w:val="nil"/>
              <w:bottom w:val="nil"/>
              <w:right w:val="nil"/>
            </w:tcBorders>
          </w:tcPr>
          <w:p w14:paraId="4D9B50A6" w14:textId="77777777" w:rsidR="004E400A" w:rsidRDefault="00000000">
            <w:pPr>
              <w:jc w:val="center"/>
            </w:pPr>
            <w:r>
              <w:t>0.09</w:t>
            </w:r>
          </w:p>
        </w:tc>
        <w:tc>
          <w:tcPr>
            <w:tcW w:w="3312" w:type="dxa"/>
            <w:tcBorders>
              <w:top w:val="nil"/>
              <w:left w:val="nil"/>
              <w:bottom w:val="nil"/>
              <w:right w:val="nil"/>
            </w:tcBorders>
          </w:tcPr>
          <w:p w14:paraId="5A71C559" w14:textId="77777777" w:rsidR="004E400A" w:rsidRDefault="00000000">
            <w:pPr>
              <w:jc w:val="center"/>
            </w:pPr>
            <w:r>
              <w:t>499</w:t>
            </w:r>
          </w:p>
        </w:tc>
      </w:tr>
      <w:tr w:rsidR="004E400A" w14:paraId="59BC8B3F" w14:textId="77777777">
        <w:tc>
          <w:tcPr>
            <w:tcW w:w="4320" w:type="dxa"/>
            <w:tcBorders>
              <w:top w:val="nil"/>
              <w:left w:val="nil"/>
              <w:bottom w:val="nil"/>
              <w:right w:val="nil"/>
            </w:tcBorders>
          </w:tcPr>
          <w:p w14:paraId="546A1BEC" w14:textId="77777777" w:rsidR="004E400A" w:rsidRDefault="00000000">
            <w:r>
              <w:t xml:space="preserve">   1-3/Month</w:t>
            </w:r>
          </w:p>
        </w:tc>
        <w:tc>
          <w:tcPr>
            <w:tcW w:w="3312" w:type="dxa"/>
            <w:tcBorders>
              <w:top w:val="nil"/>
              <w:left w:val="nil"/>
              <w:bottom w:val="nil"/>
              <w:right w:val="nil"/>
            </w:tcBorders>
          </w:tcPr>
          <w:p w14:paraId="05BE095A" w14:textId="77777777" w:rsidR="004E400A" w:rsidRDefault="00000000">
            <w:pPr>
              <w:jc w:val="center"/>
            </w:pPr>
            <w:r>
              <w:t>0.05</w:t>
            </w:r>
          </w:p>
        </w:tc>
        <w:tc>
          <w:tcPr>
            <w:tcW w:w="3312" w:type="dxa"/>
            <w:tcBorders>
              <w:top w:val="nil"/>
              <w:left w:val="nil"/>
              <w:bottom w:val="nil"/>
              <w:right w:val="nil"/>
            </w:tcBorders>
          </w:tcPr>
          <w:p w14:paraId="66796249" w14:textId="77777777" w:rsidR="004E400A" w:rsidRDefault="00000000">
            <w:pPr>
              <w:jc w:val="center"/>
            </w:pPr>
            <w:r>
              <w:t>293</w:t>
            </w:r>
          </w:p>
        </w:tc>
      </w:tr>
      <w:tr w:rsidR="004E400A" w14:paraId="7917E250" w14:textId="77777777">
        <w:tc>
          <w:tcPr>
            <w:tcW w:w="4320" w:type="dxa"/>
            <w:tcBorders>
              <w:top w:val="nil"/>
              <w:left w:val="nil"/>
              <w:bottom w:val="nil"/>
              <w:right w:val="nil"/>
            </w:tcBorders>
          </w:tcPr>
          <w:p w14:paraId="3136CBFA" w14:textId="77777777" w:rsidR="004E400A" w:rsidRDefault="00000000">
            <w:r>
              <w:t xml:space="preserve">   A Few Times a Year</w:t>
            </w:r>
          </w:p>
        </w:tc>
        <w:tc>
          <w:tcPr>
            <w:tcW w:w="3312" w:type="dxa"/>
            <w:tcBorders>
              <w:top w:val="nil"/>
              <w:left w:val="nil"/>
              <w:bottom w:val="nil"/>
              <w:right w:val="nil"/>
            </w:tcBorders>
          </w:tcPr>
          <w:p w14:paraId="1E3BF25D" w14:textId="77777777" w:rsidR="004E400A" w:rsidRDefault="00000000">
            <w:pPr>
              <w:jc w:val="center"/>
            </w:pPr>
            <w:r>
              <w:t>0.22</w:t>
            </w:r>
          </w:p>
        </w:tc>
        <w:tc>
          <w:tcPr>
            <w:tcW w:w="3312" w:type="dxa"/>
            <w:tcBorders>
              <w:top w:val="nil"/>
              <w:left w:val="nil"/>
              <w:bottom w:val="nil"/>
              <w:right w:val="nil"/>
            </w:tcBorders>
          </w:tcPr>
          <w:p w14:paraId="7CCDAAA1" w14:textId="77777777" w:rsidR="004E400A" w:rsidRDefault="00000000">
            <w:pPr>
              <w:jc w:val="center"/>
            </w:pPr>
            <w:r>
              <w:t>1165</w:t>
            </w:r>
          </w:p>
        </w:tc>
      </w:tr>
      <w:tr w:rsidR="004E400A" w14:paraId="33646DCE" w14:textId="77777777">
        <w:tc>
          <w:tcPr>
            <w:tcW w:w="4320" w:type="dxa"/>
            <w:tcBorders>
              <w:top w:val="nil"/>
              <w:left w:val="nil"/>
              <w:bottom w:val="nil"/>
              <w:right w:val="nil"/>
            </w:tcBorders>
          </w:tcPr>
          <w:p w14:paraId="245212C5" w14:textId="77777777" w:rsidR="004E400A" w:rsidRDefault="00000000">
            <w:r>
              <w:t xml:space="preserve">   Never</w:t>
            </w:r>
          </w:p>
        </w:tc>
        <w:tc>
          <w:tcPr>
            <w:tcW w:w="3312" w:type="dxa"/>
            <w:tcBorders>
              <w:top w:val="nil"/>
              <w:left w:val="nil"/>
              <w:bottom w:val="nil"/>
              <w:right w:val="nil"/>
            </w:tcBorders>
          </w:tcPr>
          <w:p w14:paraId="7BA6E535" w14:textId="77777777" w:rsidR="004E400A" w:rsidRDefault="00000000">
            <w:pPr>
              <w:jc w:val="center"/>
            </w:pPr>
            <w:r>
              <w:t>0.58</w:t>
            </w:r>
          </w:p>
        </w:tc>
        <w:tc>
          <w:tcPr>
            <w:tcW w:w="3312" w:type="dxa"/>
            <w:tcBorders>
              <w:top w:val="nil"/>
              <w:left w:val="nil"/>
              <w:bottom w:val="nil"/>
              <w:right w:val="nil"/>
            </w:tcBorders>
          </w:tcPr>
          <w:p w14:paraId="4CB413B2" w14:textId="77777777" w:rsidR="004E400A" w:rsidRDefault="00000000">
            <w:pPr>
              <w:jc w:val="center"/>
            </w:pPr>
            <w:r>
              <w:t>3110</w:t>
            </w:r>
          </w:p>
        </w:tc>
      </w:tr>
      <w:tr w:rsidR="004E400A" w14:paraId="2083F97E" w14:textId="77777777">
        <w:tc>
          <w:tcPr>
            <w:tcW w:w="4320" w:type="dxa"/>
            <w:tcBorders>
              <w:top w:val="nil"/>
              <w:left w:val="nil"/>
              <w:bottom w:val="nil"/>
              <w:right w:val="nil"/>
            </w:tcBorders>
          </w:tcPr>
          <w:p w14:paraId="2ED53F05" w14:textId="77777777" w:rsidR="004E400A" w:rsidRDefault="00000000">
            <w:r>
              <w:t xml:space="preserve">   Missing</w:t>
            </w:r>
          </w:p>
        </w:tc>
        <w:tc>
          <w:tcPr>
            <w:tcW w:w="3312" w:type="dxa"/>
            <w:tcBorders>
              <w:top w:val="nil"/>
              <w:left w:val="nil"/>
              <w:bottom w:val="nil"/>
              <w:right w:val="nil"/>
            </w:tcBorders>
          </w:tcPr>
          <w:p w14:paraId="45DF6BB9" w14:textId="77777777" w:rsidR="004E400A" w:rsidRDefault="00000000">
            <w:pPr>
              <w:jc w:val="center"/>
            </w:pPr>
            <w:r>
              <w:t>0.00</w:t>
            </w:r>
          </w:p>
        </w:tc>
        <w:tc>
          <w:tcPr>
            <w:tcW w:w="3312" w:type="dxa"/>
            <w:tcBorders>
              <w:top w:val="nil"/>
              <w:left w:val="nil"/>
              <w:bottom w:val="nil"/>
              <w:right w:val="nil"/>
            </w:tcBorders>
          </w:tcPr>
          <w:p w14:paraId="273467EF" w14:textId="77777777" w:rsidR="004E400A" w:rsidRDefault="00000000">
            <w:pPr>
              <w:jc w:val="center"/>
            </w:pPr>
            <w:r>
              <w:t>10</w:t>
            </w:r>
          </w:p>
        </w:tc>
      </w:tr>
      <w:tr w:rsidR="004E400A" w14:paraId="0EE528C0" w14:textId="77777777">
        <w:tc>
          <w:tcPr>
            <w:tcW w:w="4320" w:type="dxa"/>
            <w:tcBorders>
              <w:top w:val="nil"/>
              <w:left w:val="nil"/>
              <w:bottom w:val="nil"/>
              <w:right w:val="nil"/>
            </w:tcBorders>
          </w:tcPr>
          <w:p w14:paraId="02071D0F" w14:textId="77777777" w:rsidR="004E400A" w:rsidRDefault="00000000">
            <w:r>
              <w:t>Immigration Status</w:t>
            </w:r>
          </w:p>
        </w:tc>
        <w:tc>
          <w:tcPr>
            <w:tcW w:w="0" w:type="auto"/>
            <w:tcBorders>
              <w:top w:val="nil"/>
              <w:left w:val="nil"/>
              <w:bottom w:val="nil"/>
              <w:right w:val="nil"/>
            </w:tcBorders>
          </w:tcPr>
          <w:p w14:paraId="65F28A76" w14:textId="77777777" w:rsidR="004E400A" w:rsidRDefault="004E400A">
            <w:pPr>
              <w:jc w:val="center"/>
            </w:pPr>
          </w:p>
        </w:tc>
        <w:tc>
          <w:tcPr>
            <w:tcW w:w="0" w:type="auto"/>
            <w:tcBorders>
              <w:top w:val="nil"/>
              <w:left w:val="nil"/>
              <w:bottom w:val="nil"/>
              <w:right w:val="nil"/>
            </w:tcBorders>
          </w:tcPr>
          <w:p w14:paraId="24B6ABAF" w14:textId="77777777" w:rsidR="004E400A" w:rsidRDefault="004E400A">
            <w:pPr>
              <w:jc w:val="center"/>
            </w:pPr>
          </w:p>
        </w:tc>
      </w:tr>
      <w:tr w:rsidR="004E400A" w14:paraId="1BEE96A4" w14:textId="77777777">
        <w:tc>
          <w:tcPr>
            <w:tcW w:w="4320" w:type="dxa"/>
            <w:tcBorders>
              <w:top w:val="nil"/>
              <w:left w:val="nil"/>
              <w:bottom w:val="nil"/>
              <w:right w:val="nil"/>
            </w:tcBorders>
          </w:tcPr>
          <w:p w14:paraId="08590EDE" w14:textId="77777777" w:rsidR="004E400A" w:rsidRDefault="00000000">
            <w:r>
              <w:t xml:space="preserve">   Born in This Country</w:t>
            </w:r>
          </w:p>
        </w:tc>
        <w:tc>
          <w:tcPr>
            <w:tcW w:w="3312" w:type="dxa"/>
            <w:tcBorders>
              <w:top w:val="nil"/>
              <w:left w:val="nil"/>
              <w:bottom w:val="nil"/>
              <w:right w:val="nil"/>
            </w:tcBorders>
          </w:tcPr>
          <w:p w14:paraId="5B9C0834" w14:textId="77777777" w:rsidR="004E400A" w:rsidRDefault="00000000">
            <w:pPr>
              <w:jc w:val="center"/>
            </w:pPr>
            <w:r>
              <w:t>0.87</w:t>
            </w:r>
          </w:p>
        </w:tc>
        <w:tc>
          <w:tcPr>
            <w:tcW w:w="3312" w:type="dxa"/>
            <w:tcBorders>
              <w:top w:val="nil"/>
              <w:left w:val="nil"/>
              <w:bottom w:val="nil"/>
              <w:right w:val="nil"/>
            </w:tcBorders>
          </w:tcPr>
          <w:p w14:paraId="0BF39D84" w14:textId="77777777" w:rsidR="004E400A" w:rsidRDefault="00000000">
            <w:pPr>
              <w:jc w:val="center"/>
            </w:pPr>
            <w:r>
              <w:t>4659</w:t>
            </w:r>
          </w:p>
        </w:tc>
      </w:tr>
      <w:tr w:rsidR="004E400A" w14:paraId="44C31D3E" w14:textId="77777777">
        <w:tc>
          <w:tcPr>
            <w:tcW w:w="4320" w:type="dxa"/>
            <w:tcBorders>
              <w:top w:val="nil"/>
              <w:left w:val="nil"/>
              <w:bottom w:val="nil"/>
              <w:right w:val="nil"/>
            </w:tcBorders>
          </w:tcPr>
          <w:p w14:paraId="2B15C235" w14:textId="77777777" w:rsidR="004E400A" w:rsidRDefault="00000000">
            <w:r>
              <w:t xml:space="preserve">   Born in Another Country</w:t>
            </w:r>
          </w:p>
        </w:tc>
        <w:tc>
          <w:tcPr>
            <w:tcW w:w="3312" w:type="dxa"/>
            <w:tcBorders>
              <w:top w:val="nil"/>
              <w:left w:val="nil"/>
              <w:bottom w:val="nil"/>
              <w:right w:val="nil"/>
            </w:tcBorders>
          </w:tcPr>
          <w:p w14:paraId="7CC840AB" w14:textId="77777777" w:rsidR="004E400A" w:rsidRDefault="00000000">
            <w:pPr>
              <w:jc w:val="center"/>
            </w:pPr>
            <w:r>
              <w:t>0.13</w:t>
            </w:r>
          </w:p>
        </w:tc>
        <w:tc>
          <w:tcPr>
            <w:tcW w:w="3312" w:type="dxa"/>
            <w:tcBorders>
              <w:top w:val="nil"/>
              <w:left w:val="nil"/>
              <w:bottom w:val="nil"/>
              <w:right w:val="nil"/>
            </w:tcBorders>
          </w:tcPr>
          <w:p w14:paraId="2965E306" w14:textId="77777777" w:rsidR="004E400A" w:rsidRDefault="00000000">
            <w:pPr>
              <w:jc w:val="center"/>
            </w:pPr>
            <w:r>
              <w:t>682</w:t>
            </w:r>
          </w:p>
        </w:tc>
      </w:tr>
      <w:tr w:rsidR="004E400A" w14:paraId="41D5D5D8" w14:textId="77777777">
        <w:tc>
          <w:tcPr>
            <w:tcW w:w="4320" w:type="dxa"/>
            <w:tcBorders>
              <w:top w:val="nil"/>
              <w:left w:val="nil"/>
              <w:bottom w:val="nil"/>
              <w:right w:val="nil"/>
            </w:tcBorders>
          </w:tcPr>
          <w:p w14:paraId="0C45B8FB" w14:textId="77777777" w:rsidR="004E400A" w:rsidRDefault="00000000">
            <w:r>
              <w:t xml:space="preserve">   Missing</w:t>
            </w:r>
          </w:p>
        </w:tc>
        <w:tc>
          <w:tcPr>
            <w:tcW w:w="3312" w:type="dxa"/>
            <w:tcBorders>
              <w:top w:val="nil"/>
              <w:left w:val="nil"/>
              <w:bottom w:val="nil"/>
              <w:right w:val="nil"/>
            </w:tcBorders>
          </w:tcPr>
          <w:p w14:paraId="69D62669" w14:textId="77777777" w:rsidR="004E400A" w:rsidRDefault="00000000">
            <w:pPr>
              <w:jc w:val="center"/>
            </w:pPr>
            <w:r>
              <w:t>0.00</w:t>
            </w:r>
          </w:p>
        </w:tc>
        <w:tc>
          <w:tcPr>
            <w:tcW w:w="3312" w:type="dxa"/>
            <w:tcBorders>
              <w:top w:val="nil"/>
              <w:left w:val="nil"/>
              <w:bottom w:val="nil"/>
              <w:right w:val="nil"/>
            </w:tcBorders>
          </w:tcPr>
          <w:p w14:paraId="578C70F2" w14:textId="77777777" w:rsidR="004E400A" w:rsidRDefault="00000000">
            <w:pPr>
              <w:jc w:val="center"/>
            </w:pPr>
            <w:r>
              <w:t>27</w:t>
            </w:r>
          </w:p>
        </w:tc>
      </w:tr>
      <w:tr w:rsidR="004E400A" w14:paraId="6224CC1D" w14:textId="77777777">
        <w:tc>
          <w:tcPr>
            <w:tcW w:w="4320" w:type="dxa"/>
            <w:tcBorders>
              <w:top w:val="nil"/>
              <w:left w:val="nil"/>
              <w:bottom w:val="nil"/>
              <w:right w:val="nil"/>
            </w:tcBorders>
          </w:tcPr>
          <w:p w14:paraId="4379A8D1" w14:textId="77777777" w:rsidR="004E400A" w:rsidRDefault="00000000">
            <w:r>
              <w:lastRenderedPageBreak/>
              <w:t>Religion</w:t>
            </w:r>
          </w:p>
        </w:tc>
        <w:tc>
          <w:tcPr>
            <w:tcW w:w="0" w:type="auto"/>
            <w:tcBorders>
              <w:top w:val="nil"/>
              <w:left w:val="nil"/>
              <w:bottom w:val="nil"/>
              <w:right w:val="nil"/>
            </w:tcBorders>
          </w:tcPr>
          <w:p w14:paraId="2D4E429A" w14:textId="77777777" w:rsidR="004E400A" w:rsidRDefault="004E400A">
            <w:pPr>
              <w:jc w:val="center"/>
            </w:pPr>
          </w:p>
        </w:tc>
        <w:tc>
          <w:tcPr>
            <w:tcW w:w="0" w:type="auto"/>
            <w:tcBorders>
              <w:top w:val="nil"/>
              <w:left w:val="nil"/>
              <w:bottom w:val="nil"/>
              <w:right w:val="nil"/>
            </w:tcBorders>
          </w:tcPr>
          <w:p w14:paraId="2E5DDE45" w14:textId="77777777" w:rsidR="004E400A" w:rsidRDefault="004E400A">
            <w:pPr>
              <w:jc w:val="center"/>
            </w:pPr>
          </w:p>
        </w:tc>
      </w:tr>
      <w:tr w:rsidR="004E400A" w14:paraId="6965F4F7" w14:textId="77777777">
        <w:tc>
          <w:tcPr>
            <w:tcW w:w="4320" w:type="dxa"/>
            <w:tcBorders>
              <w:top w:val="nil"/>
              <w:left w:val="nil"/>
              <w:bottom w:val="nil"/>
              <w:right w:val="nil"/>
            </w:tcBorders>
          </w:tcPr>
          <w:p w14:paraId="38B76694" w14:textId="77777777" w:rsidR="004E400A" w:rsidRDefault="00000000">
            <w:r>
              <w:t xml:space="preserve">   Christianity</w:t>
            </w:r>
          </w:p>
        </w:tc>
        <w:tc>
          <w:tcPr>
            <w:tcW w:w="3312" w:type="dxa"/>
            <w:tcBorders>
              <w:top w:val="nil"/>
              <w:left w:val="nil"/>
              <w:bottom w:val="nil"/>
              <w:right w:val="nil"/>
            </w:tcBorders>
          </w:tcPr>
          <w:p w14:paraId="6EE700C6" w14:textId="77777777" w:rsidR="004E400A" w:rsidRDefault="00000000">
            <w:pPr>
              <w:jc w:val="center"/>
            </w:pPr>
            <w:r>
              <w:t>0.51</w:t>
            </w:r>
          </w:p>
        </w:tc>
        <w:tc>
          <w:tcPr>
            <w:tcW w:w="3312" w:type="dxa"/>
            <w:tcBorders>
              <w:top w:val="nil"/>
              <w:left w:val="nil"/>
              <w:bottom w:val="nil"/>
              <w:right w:val="nil"/>
            </w:tcBorders>
          </w:tcPr>
          <w:p w14:paraId="2F1590EF" w14:textId="77777777" w:rsidR="004E400A" w:rsidRDefault="00000000">
            <w:pPr>
              <w:jc w:val="center"/>
            </w:pPr>
            <w:r>
              <w:t>2750</w:t>
            </w:r>
          </w:p>
        </w:tc>
      </w:tr>
      <w:tr w:rsidR="004E400A" w14:paraId="56F06971" w14:textId="77777777">
        <w:tc>
          <w:tcPr>
            <w:tcW w:w="4320" w:type="dxa"/>
            <w:tcBorders>
              <w:top w:val="nil"/>
              <w:left w:val="nil"/>
              <w:bottom w:val="nil"/>
              <w:right w:val="nil"/>
            </w:tcBorders>
          </w:tcPr>
          <w:p w14:paraId="0773A743" w14:textId="77777777" w:rsidR="004E400A" w:rsidRDefault="00000000">
            <w:r>
              <w:t xml:space="preserve">   Islam</w:t>
            </w:r>
          </w:p>
        </w:tc>
        <w:tc>
          <w:tcPr>
            <w:tcW w:w="3312" w:type="dxa"/>
            <w:tcBorders>
              <w:top w:val="nil"/>
              <w:left w:val="nil"/>
              <w:bottom w:val="nil"/>
              <w:right w:val="nil"/>
            </w:tcBorders>
          </w:tcPr>
          <w:p w14:paraId="7AE46EA8" w14:textId="77777777" w:rsidR="004E400A" w:rsidRDefault="00000000">
            <w:pPr>
              <w:jc w:val="center"/>
            </w:pPr>
            <w:r>
              <w:t>0.04</w:t>
            </w:r>
          </w:p>
        </w:tc>
        <w:tc>
          <w:tcPr>
            <w:tcW w:w="3312" w:type="dxa"/>
            <w:tcBorders>
              <w:top w:val="nil"/>
              <w:left w:val="nil"/>
              <w:bottom w:val="nil"/>
              <w:right w:val="nil"/>
            </w:tcBorders>
          </w:tcPr>
          <w:p w14:paraId="28762183" w14:textId="77777777" w:rsidR="004E400A" w:rsidRDefault="00000000">
            <w:pPr>
              <w:jc w:val="center"/>
            </w:pPr>
            <w:r>
              <w:t>218</w:t>
            </w:r>
          </w:p>
        </w:tc>
      </w:tr>
      <w:tr w:rsidR="004E400A" w14:paraId="4232A0B4" w14:textId="77777777">
        <w:tc>
          <w:tcPr>
            <w:tcW w:w="4320" w:type="dxa"/>
            <w:tcBorders>
              <w:top w:val="nil"/>
              <w:left w:val="nil"/>
              <w:bottom w:val="nil"/>
              <w:right w:val="nil"/>
            </w:tcBorders>
          </w:tcPr>
          <w:p w14:paraId="6009FF7F" w14:textId="77777777" w:rsidR="004E400A" w:rsidRDefault="00000000">
            <w:r>
              <w:t xml:space="preserve">   Hinduism</w:t>
            </w:r>
          </w:p>
        </w:tc>
        <w:tc>
          <w:tcPr>
            <w:tcW w:w="3312" w:type="dxa"/>
            <w:tcBorders>
              <w:top w:val="nil"/>
              <w:left w:val="nil"/>
              <w:bottom w:val="nil"/>
              <w:right w:val="nil"/>
            </w:tcBorders>
          </w:tcPr>
          <w:p w14:paraId="7A9B971B" w14:textId="77777777" w:rsidR="004E400A" w:rsidRDefault="00000000">
            <w:pPr>
              <w:jc w:val="center"/>
            </w:pPr>
            <w:r>
              <w:t>0.01</w:t>
            </w:r>
          </w:p>
        </w:tc>
        <w:tc>
          <w:tcPr>
            <w:tcW w:w="3312" w:type="dxa"/>
            <w:tcBorders>
              <w:top w:val="nil"/>
              <w:left w:val="nil"/>
              <w:bottom w:val="nil"/>
              <w:right w:val="nil"/>
            </w:tcBorders>
          </w:tcPr>
          <w:p w14:paraId="3E00DD32" w14:textId="77777777" w:rsidR="004E400A" w:rsidRDefault="00000000">
            <w:pPr>
              <w:jc w:val="center"/>
            </w:pPr>
            <w:r>
              <w:t>61</w:t>
            </w:r>
          </w:p>
        </w:tc>
      </w:tr>
      <w:tr w:rsidR="004E400A" w14:paraId="288DCA0A" w14:textId="77777777">
        <w:tc>
          <w:tcPr>
            <w:tcW w:w="4320" w:type="dxa"/>
            <w:tcBorders>
              <w:top w:val="nil"/>
              <w:left w:val="nil"/>
              <w:bottom w:val="nil"/>
              <w:right w:val="nil"/>
            </w:tcBorders>
          </w:tcPr>
          <w:p w14:paraId="2B4BF58E" w14:textId="77777777" w:rsidR="004E400A" w:rsidRDefault="00000000">
            <w:r>
              <w:t xml:space="preserve">   Buddhism</w:t>
            </w:r>
          </w:p>
        </w:tc>
        <w:tc>
          <w:tcPr>
            <w:tcW w:w="3312" w:type="dxa"/>
            <w:tcBorders>
              <w:top w:val="nil"/>
              <w:left w:val="nil"/>
              <w:bottom w:val="nil"/>
              <w:right w:val="nil"/>
            </w:tcBorders>
          </w:tcPr>
          <w:p w14:paraId="1C180C19" w14:textId="77777777" w:rsidR="004E400A" w:rsidRDefault="00000000">
            <w:pPr>
              <w:jc w:val="center"/>
            </w:pPr>
            <w:r>
              <w:t>0.01</w:t>
            </w:r>
          </w:p>
        </w:tc>
        <w:tc>
          <w:tcPr>
            <w:tcW w:w="3312" w:type="dxa"/>
            <w:tcBorders>
              <w:top w:val="nil"/>
              <w:left w:val="nil"/>
              <w:bottom w:val="nil"/>
              <w:right w:val="nil"/>
            </w:tcBorders>
          </w:tcPr>
          <w:p w14:paraId="6194E7CF" w14:textId="77777777" w:rsidR="004E400A" w:rsidRDefault="00000000">
            <w:pPr>
              <w:jc w:val="center"/>
            </w:pPr>
            <w:r>
              <w:t>30</w:t>
            </w:r>
          </w:p>
        </w:tc>
      </w:tr>
      <w:tr w:rsidR="004E400A" w14:paraId="7EA046DC" w14:textId="77777777">
        <w:tc>
          <w:tcPr>
            <w:tcW w:w="4320" w:type="dxa"/>
            <w:tcBorders>
              <w:top w:val="nil"/>
              <w:left w:val="nil"/>
              <w:bottom w:val="nil"/>
              <w:right w:val="nil"/>
            </w:tcBorders>
          </w:tcPr>
          <w:p w14:paraId="628CB34E" w14:textId="77777777" w:rsidR="004E400A" w:rsidRDefault="00000000">
            <w:r>
              <w:t xml:space="preserve">   Judaism</w:t>
            </w:r>
          </w:p>
        </w:tc>
        <w:tc>
          <w:tcPr>
            <w:tcW w:w="3312" w:type="dxa"/>
            <w:tcBorders>
              <w:top w:val="nil"/>
              <w:left w:val="nil"/>
              <w:bottom w:val="nil"/>
              <w:right w:val="nil"/>
            </w:tcBorders>
          </w:tcPr>
          <w:p w14:paraId="4AC790BA" w14:textId="77777777" w:rsidR="004E400A" w:rsidRDefault="00000000">
            <w:pPr>
              <w:jc w:val="center"/>
            </w:pPr>
            <w:r>
              <w:t>0.01</w:t>
            </w:r>
          </w:p>
        </w:tc>
        <w:tc>
          <w:tcPr>
            <w:tcW w:w="3312" w:type="dxa"/>
            <w:tcBorders>
              <w:top w:val="nil"/>
              <w:left w:val="nil"/>
              <w:bottom w:val="nil"/>
              <w:right w:val="nil"/>
            </w:tcBorders>
          </w:tcPr>
          <w:p w14:paraId="6507FDCB" w14:textId="77777777" w:rsidR="004E400A" w:rsidRDefault="00000000">
            <w:pPr>
              <w:jc w:val="center"/>
            </w:pPr>
            <w:r>
              <w:t>44</w:t>
            </w:r>
          </w:p>
        </w:tc>
      </w:tr>
      <w:tr w:rsidR="004E400A" w14:paraId="61B6187E" w14:textId="77777777">
        <w:tc>
          <w:tcPr>
            <w:tcW w:w="4320" w:type="dxa"/>
            <w:tcBorders>
              <w:top w:val="nil"/>
              <w:left w:val="nil"/>
              <w:bottom w:val="nil"/>
              <w:right w:val="nil"/>
            </w:tcBorders>
          </w:tcPr>
          <w:p w14:paraId="65CB5843" w14:textId="77777777" w:rsidR="004E400A" w:rsidRDefault="00000000">
            <w:r>
              <w:t xml:space="preserve">   Sikhism</w:t>
            </w:r>
          </w:p>
        </w:tc>
        <w:tc>
          <w:tcPr>
            <w:tcW w:w="3312" w:type="dxa"/>
            <w:tcBorders>
              <w:top w:val="nil"/>
              <w:left w:val="nil"/>
              <w:bottom w:val="nil"/>
              <w:right w:val="nil"/>
            </w:tcBorders>
          </w:tcPr>
          <w:p w14:paraId="4505E35F" w14:textId="77777777" w:rsidR="004E400A" w:rsidRDefault="00000000">
            <w:pPr>
              <w:jc w:val="center"/>
            </w:pPr>
            <w:r>
              <w:t>0.01</w:t>
            </w:r>
          </w:p>
        </w:tc>
        <w:tc>
          <w:tcPr>
            <w:tcW w:w="3312" w:type="dxa"/>
            <w:tcBorders>
              <w:top w:val="nil"/>
              <w:left w:val="nil"/>
              <w:bottom w:val="nil"/>
              <w:right w:val="nil"/>
            </w:tcBorders>
          </w:tcPr>
          <w:p w14:paraId="0DF095F9" w14:textId="77777777" w:rsidR="004E400A" w:rsidRDefault="00000000">
            <w:pPr>
              <w:jc w:val="center"/>
            </w:pPr>
            <w:r>
              <w:t>29</w:t>
            </w:r>
          </w:p>
        </w:tc>
      </w:tr>
      <w:tr w:rsidR="004E400A" w14:paraId="5FF8F790" w14:textId="77777777">
        <w:tc>
          <w:tcPr>
            <w:tcW w:w="4320" w:type="dxa"/>
            <w:tcBorders>
              <w:top w:val="nil"/>
              <w:left w:val="nil"/>
              <w:bottom w:val="nil"/>
              <w:right w:val="nil"/>
            </w:tcBorders>
          </w:tcPr>
          <w:p w14:paraId="21D68BF7" w14:textId="77777777" w:rsidR="004E400A" w:rsidRDefault="00000000">
            <w:r>
              <w:t xml:space="preserve">   Baha'i</w:t>
            </w:r>
          </w:p>
        </w:tc>
        <w:tc>
          <w:tcPr>
            <w:tcW w:w="3312" w:type="dxa"/>
            <w:tcBorders>
              <w:top w:val="nil"/>
              <w:left w:val="nil"/>
              <w:bottom w:val="nil"/>
              <w:right w:val="nil"/>
            </w:tcBorders>
          </w:tcPr>
          <w:p w14:paraId="3EC455AD" w14:textId="77777777" w:rsidR="004E400A" w:rsidRDefault="00000000">
            <w:pPr>
              <w:jc w:val="center"/>
            </w:pPr>
            <w:r>
              <w:t>0.00</w:t>
            </w:r>
          </w:p>
        </w:tc>
        <w:tc>
          <w:tcPr>
            <w:tcW w:w="3312" w:type="dxa"/>
            <w:tcBorders>
              <w:top w:val="nil"/>
              <w:left w:val="nil"/>
              <w:bottom w:val="nil"/>
              <w:right w:val="nil"/>
            </w:tcBorders>
          </w:tcPr>
          <w:p w14:paraId="0D17AA9D" w14:textId="77777777" w:rsidR="004E400A" w:rsidRDefault="00000000">
            <w:pPr>
              <w:jc w:val="center"/>
            </w:pPr>
            <w:r>
              <w:t>6</w:t>
            </w:r>
          </w:p>
        </w:tc>
      </w:tr>
      <w:tr w:rsidR="004E400A" w14:paraId="0C9E842B" w14:textId="77777777">
        <w:tc>
          <w:tcPr>
            <w:tcW w:w="4320" w:type="dxa"/>
            <w:tcBorders>
              <w:top w:val="nil"/>
              <w:left w:val="nil"/>
              <w:bottom w:val="nil"/>
              <w:right w:val="nil"/>
            </w:tcBorders>
          </w:tcPr>
          <w:p w14:paraId="6D3E47CB" w14:textId="77777777" w:rsidR="004E400A" w:rsidRDefault="00000000">
            <w:r>
              <w:t xml:space="preserve">   Jainism</w:t>
            </w:r>
          </w:p>
        </w:tc>
        <w:tc>
          <w:tcPr>
            <w:tcW w:w="3312" w:type="dxa"/>
            <w:tcBorders>
              <w:top w:val="nil"/>
              <w:left w:val="nil"/>
              <w:bottom w:val="nil"/>
              <w:right w:val="nil"/>
            </w:tcBorders>
          </w:tcPr>
          <w:p w14:paraId="095539F3" w14:textId="77777777" w:rsidR="004E400A" w:rsidRDefault="00000000">
            <w:pPr>
              <w:jc w:val="center"/>
            </w:pPr>
            <w:r>
              <w:t>0.00</w:t>
            </w:r>
          </w:p>
        </w:tc>
        <w:tc>
          <w:tcPr>
            <w:tcW w:w="3312" w:type="dxa"/>
            <w:tcBorders>
              <w:top w:val="nil"/>
              <w:left w:val="nil"/>
              <w:bottom w:val="nil"/>
              <w:right w:val="nil"/>
            </w:tcBorders>
          </w:tcPr>
          <w:p w14:paraId="259CD4DA" w14:textId="77777777" w:rsidR="004E400A" w:rsidRDefault="00000000">
            <w:pPr>
              <w:jc w:val="center"/>
            </w:pPr>
            <w:r>
              <w:t>4</w:t>
            </w:r>
          </w:p>
        </w:tc>
      </w:tr>
      <w:tr w:rsidR="004E400A" w14:paraId="05AE1F11" w14:textId="77777777">
        <w:tc>
          <w:tcPr>
            <w:tcW w:w="4320" w:type="dxa"/>
            <w:tcBorders>
              <w:top w:val="nil"/>
              <w:left w:val="nil"/>
              <w:bottom w:val="nil"/>
              <w:right w:val="nil"/>
            </w:tcBorders>
          </w:tcPr>
          <w:p w14:paraId="38411859" w14:textId="77777777" w:rsidR="004E400A" w:rsidRDefault="00000000">
            <w:r>
              <w:t xml:space="preserve">   Shinto</w:t>
            </w:r>
          </w:p>
        </w:tc>
        <w:tc>
          <w:tcPr>
            <w:tcW w:w="3312" w:type="dxa"/>
            <w:tcBorders>
              <w:top w:val="nil"/>
              <w:left w:val="nil"/>
              <w:bottom w:val="nil"/>
              <w:right w:val="nil"/>
            </w:tcBorders>
          </w:tcPr>
          <w:p w14:paraId="344FE70C" w14:textId="77777777" w:rsidR="004E400A" w:rsidRDefault="00000000">
            <w:pPr>
              <w:jc w:val="center"/>
            </w:pPr>
            <w:r>
              <w:t>.</w:t>
            </w:r>
          </w:p>
        </w:tc>
        <w:tc>
          <w:tcPr>
            <w:tcW w:w="3312" w:type="dxa"/>
            <w:tcBorders>
              <w:top w:val="nil"/>
              <w:left w:val="nil"/>
              <w:bottom w:val="nil"/>
              <w:right w:val="nil"/>
            </w:tcBorders>
          </w:tcPr>
          <w:p w14:paraId="785F9398" w14:textId="77777777" w:rsidR="004E400A" w:rsidRDefault="00000000">
            <w:pPr>
              <w:jc w:val="center"/>
            </w:pPr>
            <w:r>
              <w:t>.</w:t>
            </w:r>
          </w:p>
        </w:tc>
      </w:tr>
      <w:tr w:rsidR="004E400A" w14:paraId="3381D2A2" w14:textId="77777777">
        <w:tc>
          <w:tcPr>
            <w:tcW w:w="4320" w:type="dxa"/>
            <w:tcBorders>
              <w:top w:val="nil"/>
              <w:left w:val="nil"/>
              <w:bottom w:val="nil"/>
              <w:right w:val="nil"/>
            </w:tcBorders>
          </w:tcPr>
          <w:p w14:paraId="03EA7192" w14:textId="77777777" w:rsidR="004E400A" w:rsidRDefault="00000000">
            <w:r>
              <w:t xml:space="preserve">   Taoism</w:t>
            </w:r>
          </w:p>
        </w:tc>
        <w:tc>
          <w:tcPr>
            <w:tcW w:w="3312" w:type="dxa"/>
            <w:tcBorders>
              <w:top w:val="nil"/>
              <w:left w:val="nil"/>
              <w:bottom w:val="nil"/>
              <w:right w:val="nil"/>
            </w:tcBorders>
          </w:tcPr>
          <w:p w14:paraId="5413AFD3" w14:textId="77777777" w:rsidR="004E400A" w:rsidRDefault="00000000">
            <w:pPr>
              <w:jc w:val="center"/>
            </w:pPr>
            <w:r>
              <w:t>0.00</w:t>
            </w:r>
          </w:p>
        </w:tc>
        <w:tc>
          <w:tcPr>
            <w:tcW w:w="3312" w:type="dxa"/>
            <w:tcBorders>
              <w:top w:val="nil"/>
              <w:left w:val="nil"/>
              <w:bottom w:val="nil"/>
              <w:right w:val="nil"/>
            </w:tcBorders>
          </w:tcPr>
          <w:p w14:paraId="124D1DED" w14:textId="77777777" w:rsidR="004E400A" w:rsidRDefault="00000000">
            <w:pPr>
              <w:jc w:val="center"/>
            </w:pPr>
            <w:r>
              <w:t>4</w:t>
            </w:r>
          </w:p>
        </w:tc>
      </w:tr>
      <w:tr w:rsidR="004E400A" w14:paraId="43086BB6" w14:textId="77777777">
        <w:tc>
          <w:tcPr>
            <w:tcW w:w="4320" w:type="dxa"/>
            <w:tcBorders>
              <w:top w:val="nil"/>
              <w:left w:val="nil"/>
              <w:bottom w:val="nil"/>
              <w:right w:val="nil"/>
            </w:tcBorders>
          </w:tcPr>
          <w:p w14:paraId="167A59E9" w14:textId="77777777" w:rsidR="004E400A" w:rsidRDefault="00000000">
            <w:r>
              <w:t xml:space="preserve">   Confucianism</w:t>
            </w:r>
          </w:p>
        </w:tc>
        <w:tc>
          <w:tcPr>
            <w:tcW w:w="3312" w:type="dxa"/>
            <w:tcBorders>
              <w:top w:val="nil"/>
              <w:left w:val="nil"/>
              <w:bottom w:val="nil"/>
              <w:right w:val="nil"/>
            </w:tcBorders>
          </w:tcPr>
          <w:p w14:paraId="6ED7F6F0" w14:textId="77777777" w:rsidR="004E400A" w:rsidRDefault="00000000">
            <w:pPr>
              <w:jc w:val="center"/>
            </w:pPr>
            <w:r>
              <w:t>0.00</w:t>
            </w:r>
          </w:p>
        </w:tc>
        <w:tc>
          <w:tcPr>
            <w:tcW w:w="3312" w:type="dxa"/>
            <w:tcBorders>
              <w:top w:val="nil"/>
              <w:left w:val="nil"/>
              <w:bottom w:val="nil"/>
              <w:right w:val="nil"/>
            </w:tcBorders>
          </w:tcPr>
          <w:p w14:paraId="6E295756" w14:textId="77777777" w:rsidR="004E400A" w:rsidRDefault="00000000">
            <w:pPr>
              <w:jc w:val="center"/>
            </w:pPr>
            <w:r>
              <w:t>2</w:t>
            </w:r>
          </w:p>
        </w:tc>
      </w:tr>
      <w:tr w:rsidR="004E400A" w14:paraId="069D65BA" w14:textId="77777777">
        <w:tc>
          <w:tcPr>
            <w:tcW w:w="4320" w:type="dxa"/>
            <w:tcBorders>
              <w:top w:val="nil"/>
              <w:left w:val="nil"/>
              <w:bottom w:val="nil"/>
              <w:right w:val="nil"/>
            </w:tcBorders>
          </w:tcPr>
          <w:p w14:paraId="35190D7E" w14:textId="77777777" w:rsidR="004E400A" w:rsidRDefault="00000000">
            <w:r>
              <w:t xml:space="preserve">   Primal, Animist, or Folk Religion</w:t>
            </w:r>
          </w:p>
        </w:tc>
        <w:tc>
          <w:tcPr>
            <w:tcW w:w="3312" w:type="dxa"/>
            <w:tcBorders>
              <w:top w:val="nil"/>
              <w:left w:val="nil"/>
              <w:bottom w:val="nil"/>
              <w:right w:val="nil"/>
            </w:tcBorders>
          </w:tcPr>
          <w:p w14:paraId="1D277597" w14:textId="77777777" w:rsidR="004E400A" w:rsidRDefault="00000000">
            <w:pPr>
              <w:jc w:val="center"/>
            </w:pPr>
            <w:r>
              <w:t>0.01</w:t>
            </w:r>
          </w:p>
        </w:tc>
        <w:tc>
          <w:tcPr>
            <w:tcW w:w="3312" w:type="dxa"/>
            <w:tcBorders>
              <w:top w:val="nil"/>
              <w:left w:val="nil"/>
              <w:bottom w:val="nil"/>
              <w:right w:val="nil"/>
            </w:tcBorders>
          </w:tcPr>
          <w:p w14:paraId="0DD6DB07" w14:textId="77777777" w:rsidR="004E400A" w:rsidRDefault="00000000">
            <w:pPr>
              <w:jc w:val="center"/>
            </w:pPr>
            <w:r>
              <w:t>36</w:t>
            </w:r>
          </w:p>
        </w:tc>
      </w:tr>
      <w:tr w:rsidR="004E400A" w14:paraId="050BBD97" w14:textId="77777777">
        <w:tc>
          <w:tcPr>
            <w:tcW w:w="4320" w:type="dxa"/>
            <w:tcBorders>
              <w:top w:val="nil"/>
              <w:left w:val="nil"/>
              <w:bottom w:val="nil"/>
              <w:right w:val="nil"/>
            </w:tcBorders>
          </w:tcPr>
          <w:p w14:paraId="5F543D4D" w14:textId="77777777" w:rsidR="004E400A" w:rsidRDefault="00000000">
            <w:r>
              <w:t xml:space="preserve">   Spiritism</w:t>
            </w:r>
          </w:p>
        </w:tc>
        <w:tc>
          <w:tcPr>
            <w:tcW w:w="3312" w:type="dxa"/>
            <w:tcBorders>
              <w:top w:val="nil"/>
              <w:left w:val="nil"/>
              <w:bottom w:val="nil"/>
              <w:right w:val="nil"/>
            </w:tcBorders>
          </w:tcPr>
          <w:p w14:paraId="3DC09DAC" w14:textId="77777777" w:rsidR="004E400A" w:rsidRDefault="00000000">
            <w:pPr>
              <w:jc w:val="center"/>
            </w:pPr>
            <w:r>
              <w:t>.</w:t>
            </w:r>
          </w:p>
        </w:tc>
        <w:tc>
          <w:tcPr>
            <w:tcW w:w="3312" w:type="dxa"/>
            <w:tcBorders>
              <w:top w:val="nil"/>
              <w:left w:val="nil"/>
              <w:bottom w:val="nil"/>
              <w:right w:val="nil"/>
            </w:tcBorders>
          </w:tcPr>
          <w:p w14:paraId="216D9C23" w14:textId="77777777" w:rsidR="004E400A" w:rsidRDefault="00000000">
            <w:pPr>
              <w:jc w:val="center"/>
            </w:pPr>
            <w:r>
              <w:t>.</w:t>
            </w:r>
          </w:p>
        </w:tc>
      </w:tr>
      <w:tr w:rsidR="004E400A" w14:paraId="3B56AB50" w14:textId="77777777">
        <w:tc>
          <w:tcPr>
            <w:tcW w:w="4320" w:type="dxa"/>
            <w:tcBorders>
              <w:top w:val="nil"/>
              <w:left w:val="nil"/>
              <w:bottom w:val="nil"/>
              <w:right w:val="nil"/>
            </w:tcBorders>
          </w:tcPr>
          <w:p w14:paraId="2E74F949" w14:textId="77777777" w:rsidR="004E400A" w:rsidRDefault="00000000">
            <w:r>
              <w:t xml:space="preserve">   African-Derived</w:t>
            </w:r>
          </w:p>
        </w:tc>
        <w:tc>
          <w:tcPr>
            <w:tcW w:w="3312" w:type="dxa"/>
            <w:tcBorders>
              <w:top w:val="nil"/>
              <w:left w:val="nil"/>
              <w:bottom w:val="nil"/>
              <w:right w:val="nil"/>
            </w:tcBorders>
          </w:tcPr>
          <w:p w14:paraId="588C3E88" w14:textId="77777777" w:rsidR="004E400A" w:rsidRDefault="00000000">
            <w:pPr>
              <w:jc w:val="center"/>
            </w:pPr>
            <w:r>
              <w:t>.</w:t>
            </w:r>
          </w:p>
        </w:tc>
        <w:tc>
          <w:tcPr>
            <w:tcW w:w="3312" w:type="dxa"/>
            <w:tcBorders>
              <w:top w:val="nil"/>
              <w:left w:val="nil"/>
              <w:bottom w:val="nil"/>
              <w:right w:val="nil"/>
            </w:tcBorders>
          </w:tcPr>
          <w:p w14:paraId="1747DF85" w14:textId="77777777" w:rsidR="004E400A" w:rsidRDefault="00000000">
            <w:pPr>
              <w:jc w:val="center"/>
            </w:pPr>
            <w:r>
              <w:t>.</w:t>
            </w:r>
          </w:p>
        </w:tc>
      </w:tr>
      <w:tr w:rsidR="004E400A" w14:paraId="35E7B688" w14:textId="77777777">
        <w:tc>
          <w:tcPr>
            <w:tcW w:w="4320" w:type="dxa"/>
            <w:tcBorders>
              <w:top w:val="nil"/>
              <w:left w:val="nil"/>
              <w:bottom w:val="nil"/>
              <w:right w:val="nil"/>
            </w:tcBorders>
          </w:tcPr>
          <w:p w14:paraId="06F6E62C" w14:textId="77777777" w:rsidR="004E400A" w:rsidRDefault="00000000">
            <w:r>
              <w:t xml:space="preserve">   Chinese</w:t>
            </w:r>
          </w:p>
        </w:tc>
        <w:tc>
          <w:tcPr>
            <w:tcW w:w="3312" w:type="dxa"/>
            <w:tcBorders>
              <w:top w:val="nil"/>
              <w:left w:val="nil"/>
              <w:bottom w:val="nil"/>
              <w:right w:val="nil"/>
            </w:tcBorders>
          </w:tcPr>
          <w:p w14:paraId="48E8CBBF" w14:textId="77777777" w:rsidR="004E400A" w:rsidRDefault="00000000">
            <w:pPr>
              <w:jc w:val="center"/>
            </w:pPr>
            <w:r>
              <w:t>.</w:t>
            </w:r>
          </w:p>
        </w:tc>
        <w:tc>
          <w:tcPr>
            <w:tcW w:w="3312" w:type="dxa"/>
            <w:tcBorders>
              <w:top w:val="nil"/>
              <w:left w:val="nil"/>
              <w:bottom w:val="nil"/>
              <w:right w:val="nil"/>
            </w:tcBorders>
          </w:tcPr>
          <w:p w14:paraId="25DD4D35" w14:textId="77777777" w:rsidR="004E400A" w:rsidRDefault="00000000">
            <w:pPr>
              <w:jc w:val="center"/>
            </w:pPr>
            <w:r>
              <w:t>.</w:t>
            </w:r>
          </w:p>
        </w:tc>
      </w:tr>
      <w:tr w:rsidR="004E400A" w14:paraId="01B8C882" w14:textId="77777777">
        <w:tc>
          <w:tcPr>
            <w:tcW w:w="4320" w:type="dxa"/>
            <w:tcBorders>
              <w:top w:val="nil"/>
              <w:left w:val="nil"/>
              <w:bottom w:val="nil"/>
              <w:right w:val="nil"/>
            </w:tcBorders>
          </w:tcPr>
          <w:p w14:paraId="155255CD" w14:textId="77777777" w:rsidR="004E400A" w:rsidRDefault="00000000">
            <w:r>
              <w:t xml:space="preserve">   Some Other Religion</w:t>
            </w:r>
          </w:p>
        </w:tc>
        <w:tc>
          <w:tcPr>
            <w:tcW w:w="3312" w:type="dxa"/>
            <w:tcBorders>
              <w:top w:val="nil"/>
              <w:left w:val="nil"/>
              <w:bottom w:val="nil"/>
              <w:right w:val="nil"/>
            </w:tcBorders>
          </w:tcPr>
          <w:p w14:paraId="12B25D83" w14:textId="77777777" w:rsidR="004E400A" w:rsidRDefault="00000000">
            <w:pPr>
              <w:jc w:val="center"/>
            </w:pPr>
            <w:r>
              <w:t>0.01</w:t>
            </w:r>
          </w:p>
        </w:tc>
        <w:tc>
          <w:tcPr>
            <w:tcW w:w="3312" w:type="dxa"/>
            <w:tcBorders>
              <w:top w:val="nil"/>
              <w:left w:val="nil"/>
              <w:bottom w:val="nil"/>
              <w:right w:val="nil"/>
            </w:tcBorders>
          </w:tcPr>
          <w:p w14:paraId="5FBA1B5E" w14:textId="77777777" w:rsidR="004E400A" w:rsidRDefault="00000000">
            <w:pPr>
              <w:jc w:val="center"/>
            </w:pPr>
            <w:r>
              <w:t>61</w:t>
            </w:r>
          </w:p>
        </w:tc>
      </w:tr>
      <w:tr w:rsidR="004E400A" w14:paraId="405D5669" w14:textId="77777777">
        <w:tc>
          <w:tcPr>
            <w:tcW w:w="4320" w:type="dxa"/>
            <w:tcBorders>
              <w:top w:val="nil"/>
              <w:left w:val="nil"/>
              <w:bottom w:val="nil"/>
              <w:right w:val="nil"/>
            </w:tcBorders>
          </w:tcPr>
          <w:p w14:paraId="28F0D129" w14:textId="77777777" w:rsidR="004E400A" w:rsidRDefault="00000000">
            <w:r>
              <w:t xml:space="preserve">   No Religion/Atheist/Agnostic</w:t>
            </w:r>
          </w:p>
        </w:tc>
        <w:tc>
          <w:tcPr>
            <w:tcW w:w="3312" w:type="dxa"/>
            <w:tcBorders>
              <w:top w:val="nil"/>
              <w:left w:val="nil"/>
              <w:bottom w:val="nil"/>
              <w:right w:val="nil"/>
            </w:tcBorders>
          </w:tcPr>
          <w:p w14:paraId="3994D2A3" w14:textId="77777777" w:rsidR="004E400A" w:rsidRDefault="00000000">
            <w:pPr>
              <w:jc w:val="center"/>
            </w:pPr>
            <w:r>
              <w:t>0.39</w:t>
            </w:r>
          </w:p>
        </w:tc>
        <w:tc>
          <w:tcPr>
            <w:tcW w:w="3312" w:type="dxa"/>
            <w:tcBorders>
              <w:top w:val="nil"/>
              <w:left w:val="nil"/>
              <w:bottom w:val="nil"/>
              <w:right w:val="nil"/>
            </w:tcBorders>
          </w:tcPr>
          <w:p w14:paraId="1D617F4C" w14:textId="77777777" w:rsidR="004E400A" w:rsidRDefault="00000000">
            <w:pPr>
              <w:jc w:val="center"/>
            </w:pPr>
            <w:r>
              <w:t>2099</w:t>
            </w:r>
          </w:p>
        </w:tc>
      </w:tr>
      <w:tr w:rsidR="004E400A" w14:paraId="560D9623" w14:textId="77777777">
        <w:tc>
          <w:tcPr>
            <w:tcW w:w="4320" w:type="dxa"/>
            <w:tcBorders>
              <w:top w:val="nil"/>
              <w:left w:val="nil"/>
              <w:bottom w:val="nil"/>
              <w:right w:val="nil"/>
            </w:tcBorders>
          </w:tcPr>
          <w:p w14:paraId="57C8BEC7" w14:textId="77777777" w:rsidR="004E400A" w:rsidRDefault="00000000">
            <w:r>
              <w:t xml:space="preserve">   Missing</w:t>
            </w:r>
          </w:p>
        </w:tc>
        <w:tc>
          <w:tcPr>
            <w:tcW w:w="3312" w:type="dxa"/>
            <w:tcBorders>
              <w:top w:val="nil"/>
              <w:left w:val="nil"/>
              <w:bottom w:val="nil"/>
              <w:right w:val="nil"/>
            </w:tcBorders>
          </w:tcPr>
          <w:p w14:paraId="4B4BC0D1" w14:textId="77777777" w:rsidR="004E400A" w:rsidRDefault="00000000">
            <w:pPr>
              <w:jc w:val="center"/>
            </w:pPr>
            <w:r>
              <w:t>0.00</w:t>
            </w:r>
          </w:p>
        </w:tc>
        <w:tc>
          <w:tcPr>
            <w:tcW w:w="3312" w:type="dxa"/>
            <w:tcBorders>
              <w:top w:val="nil"/>
              <w:left w:val="nil"/>
              <w:bottom w:val="nil"/>
              <w:right w:val="nil"/>
            </w:tcBorders>
          </w:tcPr>
          <w:p w14:paraId="3430FAAD" w14:textId="77777777" w:rsidR="004E400A" w:rsidRDefault="00000000">
            <w:pPr>
              <w:jc w:val="center"/>
            </w:pPr>
            <w:r>
              <w:t>25</w:t>
            </w:r>
          </w:p>
        </w:tc>
      </w:tr>
      <w:tr w:rsidR="004E400A" w14:paraId="66802BD6" w14:textId="77777777">
        <w:tc>
          <w:tcPr>
            <w:tcW w:w="4320" w:type="dxa"/>
            <w:tcBorders>
              <w:top w:val="nil"/>
              <w:left w:val="nil"/>
              <w:bottom w:val="nil"/>
              <w:right w:val="nil"/>
            </w:tcBorders>
          </w:tcPr>
          <w:p w14:paraId="6245AE01" w14:textId="77777777" w:rsidR="004E400A" w:rsidRDefault="00000000">
            <w:r>
              <w:t>Race/Ethnicity</w:t>
            </w:r>
          </w:p>
        </w:tc>
        <w:tc>
          <w:tcPr>
            <w:tcW w:w="0" w:type="auto"/>
            <w:tcBorders>
              <w:top w:val="nil"/>
              <w:left w:val="nil"/>
              <w:bottom w:val="nil"/>
              <w:right w:val="nil"/>
            </w:tcBorders>
          </w:tcPr>
          <w:p w14:paraId="26314EC8" w14:textId="77777777" w:rsidR="004E400A" w:rsidRDefault="004E400A">
            <w:pPr>
              <w:jc w:val="center"/>
            </w:pPr>
          </w:p>
        </w:tc>
        <w:tc>
          <w:tcPr>
            <w:tcW w:w="0" w:type="auto"/>
            <w:tcBorders>
              <w:top w:val="nil"/>
              <w:left w:val="nil"/>
              <w:bottom w:val="nil"/>
              <w:right w:val="nil"/>
            </w:tcBorders>
          </w:tcPr>
          <w:p w14:paraId="4CA81025" w14:textId="77777777" w:rsidR="004E400A" w:rsidRDefault="004E400A">
            <w:pPr>
              <w:jc w:val="center"/>
            </w:pPr>
          </w:p>
        </w:tc>
      </w:tr>
      <w:tr w:rsidR="004E400A" w14:paraId="2E45C5FD" w14:textId="77777777">
        <w:tc>
          <w:tcPr>
            <w:tcW w:w="4320" w:type="dxa"/>
            <w:tcBorders>
              <w:top w:val="nil"/>
              <w:left w:val="nil"/>
              <w:bottom w:val="nil"/>
              <w:right w:val="nil"/>
            </w:tcBorders>
          </w:tcPr>
          <w:p w14:paraId="5E1EAD1F" w14:textId="77777777" w:rsidR="004E400A" w:rsidRDefault="00000000">
            <w:r>
              <w:t xml:space="preserve">   Asian</w:t>
            </w:r>
          </w:p>
        </w:tc>
        <w:tc>
          <w:tcPr>
            <w:tcW w:w="3312" w:type="dxa"/>
            <w:tcBorders>
              <w:top w:val="nil"/>
              <w:left w:val="nil"/>
              <w:bottom w:val="nil"/>
              <w:right w:val="nil"/>
            </w:tcBorders>
          </w:tcPr>
          <w:p w14:paraId="59E46C2E" w14:textId="77777777" w:rsidR="004E400A" w:rsidRDefault="00000000">
            <w:pPr>
              <w:jc w:val="center"/>
            </w:pPr>
            <w:r>
              <w:t>0.08</w:t>
            </w:r>
          </w:p>
        </w:tc>
        <w:tc>
          <w:tcPr>
            <w:tcW w:w="3312" w:type="dxa"/>
            <w:tcBorders>
              <w:top w:val="nil"/>
              <w:left w:val="nil"/>
              <w:bottom w:val="nil"/>
              <w:right w:val="nil"/>
            </w:tcBorders>
          </w:tcPr>
          <w:p w14:paraId="2B170C76" w14:textId="77777777" w:rsidR="004E400A" w:rsidRDefault="00000000">
            <w:pPr>
              <w:jc w:val="center"/>
            </w:pPr>
            <w:r>
              <w:t>426</w:t>
            </w:r>
          </w:p>
        </w:tc>
      </w:tr>
      <w:tr w:rsidR="004E400A" w14:paraId="51EFEC2E" w14:textId="77777777">
        <w:tc>
          <w:tcPr>
            <w:tcW w:w="4320" w:type="dxa"/>
            <w:tcBorders>
              <w:top w:val="nil"/>
              <w:left w:val="nil"/>
              <w:bottom w:val="nil"/>
              <w:right w:val="nil"/>
            </w:tcBorders>
          </w:tcPr>
          <w:p w14:paraId="45C93A73" w14:textId="77777777" w:rsidR="004E400A" w:rsidRDefault="00000000">
            <w:r>
              <w:t xml:space="preserve">   Black</w:t>
            </w:r>
          </w:p>
        </w:tc>
        <w:tc>
          <w:tcPr>
            <w:tcW w:w="3312" w:type="dxa"/>
            <w:tcBorders>
              <w:top w:val="nil"/>
              <w:left w:val="nil"/>
              <w:bottom w:val="nil"/>
              <w:right w:val="nil"/>
            </w:tcBorders>
          </w:tcPr>
          <w:p w14:paraId="53D428D0" w14:textId="77777777" w:rsidR="004E400A" w:rsidRDefault="00000000">
            <w:pPr>
              <w:jc w:val="center"/>
            </w:pPr>
            <w:r>
              <w:t>0.03</w:t>
            </w:r>
          </w:p>
        </w:tc>
        <w:tc>
          <w:tcPr>
            <w:tcW w:w="3312" w:type="dxa"/>
            <w:tcBorders>
              <w:top w:val="nil"/>
              <w:left w:val="nil"/>
              <w:bottom w:val="nil"/>
              <w:right w:val="nil"/>
            </w:tcBorders>
          </w:tcPr>
          <w:p w14:paraId="0D2EA801" w14:textId="77777777" w:rsidR="004E400A" w:rsidRDefault="00000000">
            <w:pPr>
              <w:jc w:val="center"/>
            </w:pPr>
            <w:r>
              <w:t>152</w:t>
            </w:r>
          </w:p>
        </w:tc>
      </w:tr>
      <w:tr w:rsidR="004E400A" w14:paraId="6A202904" w14:textId="77777777">
        <w:tc>
          <w:tcPr>
            <w:tcW w:w="4320" w:type="dxa"/>
            <w:tcBorders>
              <w:top w:val="nil"/>
              <w:left w:val="nil"/>
              <w:bottom w:val="nil"/>
              <w:right w:val="nil"/>
            </w:tcBorders>
          </w:tcPr>
          <w:p w14:paraId="7C4474ED" w14:textId="77777777" w:rsidR="004E400A" w:rsidRDefault="00000000">
            <w:r>
              <w:t xml:space="preserve">   White</w:t>
            </w:r>
          </w:p>
        </w:tc>
        <w:tc>
          <w:tcPr>
            <w:tcW w:w="3312" w:type="dxa"/>
            <w:tcBorders>
              <w:top w:val="nil"/>
              <w:left w:val="nil"/>
              <w:bottom w:val="nil"/>
              <w:right w:val="nil"/>
            </w:tcBorders>
          </w:tcPr>
          <w:p w14:paraId="6946AE97" w14:textId="77777777" w:rsidR="004E400A" w:rsidRDefault="00000000">
            <w:pPr>
              <w:jc w:val="center"/>
            </w:pPr>
            <w:r>
              <w:t>0.87</w:t>
            </w:r>
          </w:p>
        </w:tc>
        <w:tc>
          <w:tcPr>
            <w:tcW w:w="3312" w:type="dxa"/>
            <w:tcBorders>
              <w:top w:val="nil"/>
              <w:left w:val="nil"/>
              <w:bottom w:val="nil"/>
              <w:right w:val="nil"/>
            </w:tcBorders>
          </w:tcPr>
          <w:p w14:paraId="57A4D8DB" w14:textId="77777777" w:rsidR="004E400A" w:rsidRDefault="00000000">
            <w:pPr>
              <w:jc w:val="center"/>
            </w:pPr>
            <w:r>
              <w:t>4647</w:t>
            </w:r>
          </w:p>
        </w:tc>
      </w:tr>
      <w:tr w:rsidR="004E400A" w14:paraId="53AE57A5" w14:textId="77777777">
        <w:tc>
          <w:tcPr>
            <w:tcW w:w="4320" w:type="dxa"/>
            <w:tcBorders>
              <w:top w:val="nil"/>
              <w:left w:val="nil"/>
              <w:bottom w:val="nil"/>
              <w:right w:val="nil"/>
            </w:tcBorders>
          </w:tcPr>
          <w:p w14:paraId="6ED26806" w14:textId="77777777" w:rsidR="004E400A" w:rsidRDefault="00000000">
            <w:r>
              <w:t xml:space="preserve">   Other</w:t>
            </w:r>
          </w:p>
        </w:tc>
        <w:tc>
          <w:tcPr>
            <w:tcW w:w="3312" w:type="dxa"/>
            <w:tcBorders>
              <w:top w:val="nil"/>
              <w:left w:val="nil"/>
              <w:bottom w:val="nil"/>
              <w:right w:val="nil"/>
            </w:tcBorders>
          </w:tcPr>
          <w:p w14:paraId="18EDABC3" w14:textId="77777777" w:rsidR="004E400A" w:rsidRDefault="00000000">
            <w:pPr>
              <w:jc w:val="center"/>
            </w:pPr>
            <w:r>
              <w:t>0.02</w:t>
            </w:r>
          </w:p>
        </w:tc>
        <w:tc>
          <w:tcPr>
            <w:tcW w:w="3312" w:type="dxa"/>
            <w:tcBorders>
              <w:top w:val="nil"/>
              <w:left w:val="nil"/>
              <w:bottom w:val="nil"/>
              <w:right w:val="nil"/>
            </w:tcBorders>
          </w:tcPr>
          <w:p w14:paraId="70E31BCC" w14:textId="77777777" w:rsidR="004E400A" w:rsidRDefault="00000000">
            <w:pPr>
              <w:jc w:val="center"/>
            </w:pPr>
            <w:r>
              <w:t>96</w:t>
            </w:r>
          </w:p>
        </w:tc>
      </w:tr>
      <w:tr w:rsidR="004E400A" w14:paraId="1C650AD1" w14:textId="77777777">
        <w:tc>
          <w:tcPr>
            <w:tcW w:w="4320" w:type="dxa"/>
            <w:tcBorders>
              <w:top w:val="nil"/>
              <w:left w:val="nil"/>
              <w:bottom w:val="nil"/>
              <w:right w:val="nil"/>
            </w:tcBorders>
          </w:tcPr>
          <w:p w14:paraId="62653C91" w14:textId="77777777" w:rsidR="004E400A" w:rsidRDefault="00000000">
            <w:r>
              <w:t xml:space="preserve">   Missing</w:t>
            </w:r>
          </w:p>
        </w:tc>
        <w:tc>
          <w:tcPr>
            <w:tcW w:w="3312" w:type="dxa"/>
            <w:tcBorders>
              <w:top w:val="nil"/>
              <w:left w:val="nil"/>
              <w:bottom w:val="nil"/>
              <w:right w:val="nil"/>
            </w:tcBorders>
          </w:tcPr>
          <w:p w14:paraId="60D16888" w14:textId="77777777" w:rsidR="004E400A" w:rsidRDefault="00000000">
            <w:pPr>
              <w:jc w:val="center"/>
            </w:pPr>
            <w:r>
              <w:t>0.01</w:t>
            </w:r>
          </w:p>
        </w:tc>
        <w:tc>
          <w:tcPr>
            <w:tcW w:w="3312" w:type="dxa"/>
            <w:tcBorders>
              <w:top w:val="nil"/>
              <w:left w:val="nil"/>
              <w:bottom w:val="nil"/>
              <w:right w:val="nil"/>
            </w:tcBorders>
          </w:tcPr>
          <w:p w14:paraId="5CA40BC9" w14:textId="77777777" w:rsidR="004E400A" w:rsidRDefault="00000000">
            <w:pPr>
              <w:jc w:val="center"/>
            </w:pPr>
            <w:r>
              <w:t>47</w:t>
            </w:r>
          </w:p>
        </w:tc>
      </w:tr>
    </w:tbl>
    <w:p w14:paraId="6B5CC3DF" w14:textId="77777777" w:rsidR="004E400A" w:rsidRDefault="004E400A"/>
    <w:p w14:paraId="3088F107" w14:textId="77777777" w:rsidR="004D473E" w:rsidRDefault="004D473E">
      <w:pPr>
        <w:rPr>
          <w:b/>
        </w:rPr>
      </w:pPr>
      <w:r>
        <w:rPr>
          <w:b/>
        </w:rPr>
        <w:br w:type="page"/>
      </w:r>
    </w:p>
    <w:p w14:paraId="60D33AF2" w14:textId="582CDDA0" w:rsidR="004E400A" w:rsidRDefault="00000000">
      <w:pPr>
        <w:jc w:val="center"/>
      </w:pPr>
      <w:r>
        <w:rPr>
          <w:b/>
        </w:rPr>
        <w:lastRenderedPageBreak/>
        <w:t xml:space="preserve">Table </w:t>
      </w:r>
      <w:r w:rsidR="003E78D2">
        <w:rPr>
          <w:b/>
        </w:rPr>
        <w:t>2</w:t>
      </w:r>
      <w:r>
        <w:rPr>
          <w:b/>
        </w:rPr>
        <w:t>1b: Variations Across Demographic Characteristics (United</w:t>
      </w:r>
      <w:r w:rsidR="004D473E">
        <w:rPr>
          <w:b/>
        </w:rPr>
        <w:t xml:space="preserve"> </w:t>
      </w:r>
      <w:r>
        <w:rPr>
          <w:b/>
        </w:rPr>
        <w:t>Kingdom)</w:t>
      </w:r>
    </w:p>
    <w:tbl>
      <w:tblPr>
        <w:tblStyle w:val="TableGrid"/>
        <w:tblW w:w="0" w:type="auto"/>
        <w:tblLook w:val="04A0" w:firstRow="1" w:lastRow="0" w:firstColumn="1" w:lastColumn="0" w:noHBand="0" w:noVBand="1"/>
      </w:tblPr>
      <w:tblGrid>
        <w:gridCol w:w="3638"/>
        <w:gridCol w:w="1789"/>
        <w:gridCol w:w="952"/>
        <w:gridCol w:w="1030"/>
        <w:gridCol w:w="1030"/>
        <w:gridCol w:w="1497"/>
      </w:tblGrid>
      <w:tr w:rsidR="004E400A" w14:paraId="6C6C8FAF" w14:textId="77777777">
        <w:tc>
          <w:tcPr>
            <w:tcW w:w="5760" w:type="dxa"/>
            <w:tcBorders>
              <w:top w:val="nil"/>
              <w:left w:val="nil"/>
              <w:bottom w:val="single" w:sz="0" w:space="0" w:color="000000"/>
              <w:right w:val="nil"/>
            </w:tcBorders>
          </w:tcPr>
          <w:p w14:paraId="22893659" w14:textId="77777777" w:rsidR="004E400A" w:rsidRDefault="00000000">
            <w:r>
              <w:t>Variable</w:t>
            </w:r>
          </w:p>
        </w:tc>
        <w:tc>
          <w:tcPr>
            <w:tcW w:w="1656" w:type="dxa"/>
            <w:tcBorders>
              <w:top w:val="nil"/>
              <w:left w:val="nil"/>
              <w:bottom w:val="single" w:sz="0" w:space="0" w:color="000000"/>
              <w:right w:val="nil"/>
            </w:tcBorders>
          </w:tcPr>
          <w:p w14:paraId="04F6C569" w14:textId="77777777" w:rsidR="004E400A" w:rsidRDefault="00000000">
            <w:pPr>
              <w:jc w:val="center"/>
            </w:pPr>
            <w:r>
              <w:t>Mean/Proportion</w:t>
            </w:r>
          </w:p>
        </w:tc>
        <w:tc>
          <w:tcPr>
            <w:tcW w:w="1656" w:type="dxa"/>
            <w:tcBorders>
              <w:top w:val="nil"/>
              <w:left w:val="nil"/>
              <w:bottom w:val="single" w:sz="0" w:space="0" w:color="000000"/>
              <w:right w:val="nil"/>
            </w:tcBorders>
          </w:tcPr>
          <w:p w14:paraId="09FFEECA" w14:textId="77777777" w:rsidR="004E400A" w:rsidRDefault="00000000">
            <w:pPr>
              <w:jc w:val="center"/>
            </w:pPr>
            <w:r>
              <w:t>SE</w:t>
            </w:r>
          </w:p>
        </w:tc>
        <w:tc>
          <w:tcPr>
            <w:tcW w:w="1656" w:type="dxa"/>
            <w:tcBorders>
              <w:top w:val="nil"/>
              <w:left w:val="nil"/>
              <w:bottom w:val="single" w:sz="0" w:space="0" w:color="000000"/>
              <w:right w:val="nil"/>
            </w:tcBorders>
          </w:tcPr>
          <w:p w14:paraId="3A788437" w14:textId="77777777" w:rsidR="004E400A" w:rsidRDefault="00000000">
            <w:pPr>
              <w:jc w:val="center"/>
            </w:pPr>
            <w:r>
              <w:t>LCI</w:t>
            </w:r>
          </w:p>
        </w:tc>
        <w:tc>
          <w:tcPr>
            <w:tcW w:w="1656" w:type="dxa"/>
            <w:tcBorders>
              <w:top w:val="nil"/>
              <w:left w:val="nil"/>
              <w:bottom w:val="single" w:sz="0" w:space="0" w:color="000000"/>
              <w:right w:val="nil"/>
            </w:tcBorders>
          </w:tcPr>
          <w:p w14:paraId="3C74FABD" w14:textId="77777777" w:rsidR="004E400A" w:rsidRDefault="00000000">
            <w:pPr>
              <w:jc w:val="center"/>
            </w:pPr>
            <w:r>
              <w:t>UCI</w:t>
            </w:r>
          </w:p>
        </w:tc>
        <w:tc>
          <w:tcPr>
            <w:tcW w:w="2880" w:type="dxa"/>
            <w:tcBorders>
              <w:top w:val="nil"/>
              <w:left w:val="nil"/>
              <w:bottom w:val="single" w:sz="0" w:space="0" w:color="000000"/>
              <w:right w:val="nil"/>
            </w:tcBorders>
          </w:tcPr>
          <w:p w14:paraId="6EC3E672" w14:textId="77777777" w:rsidR="004E400A" w:rsidRDefault="00000000">
            <w:pPr>
              <w:jc w:val="center"/>
            </w:pPr>
            <w:r>
              <w:t>Global p-value</w:t>
            </w:r>
          </w:p>
        </w:tc>
      </w:tr>
      <w:tr w:rsidR="004E400A" w14:paraId="278E70A0" w14:textId="77777777">
        <w:tc>
          <w:tcPr>
            <w:tcW w:w="5760" w:type="dxa"/>
            <w:tcBorders>
              <w:top w:val="single" w:sz="0" w:space="0" w:color="000000"/>
              <w:left w:val="nil"/>
              <w:bottom w:val="nil"/>
              <w:right w:val="nil"/>
            </w:tcBorders>
          </w:tcPr>
          <w:p w14:paraId="1BD1188C" w14:textId="77777777" w:rsidR="004E400A" w:rsidRDefault="00000000">
            <w:r>
              <w:t>Age</w:t>
            </w:r>
          </w:p>
        </w:tc>
        <w:tc>
          <w:tcPr>
            <w:tcW w:w="0" w:type="auto"/>
            <w:tcBorders>
              <w:top w:val="single" w:sz="0" w:space="0" w:color="000000"/>
              <w:left w:val="nil"/>
              <w:bottom w:val="nil"/>
              <w:right w:val="nil"/>
            </w:tcBorders>
          </w:tcPr>
          <w:p w14:paraId="3FA782F5" w14:textId="77777777" w:rsidR="004E400A" w:rsidRDefault="004E400A">
            <w:pPr>
              <w:jc w:val="center"/>
            </w:pPr>
          </w:p>
        </w:tc>
        <w:tc>
          <w:tcPr>
            <w:tcW w:w="0" w:type="auto"/>
            <w:tcBorders>
              <w:top w:val="single" w:sz="0" w:space="0" w:color="000000"/>
              <w:left w:val="nil"/>
              <w:bottom w:val="nil"/>
              <w:right w:val="nil"/>
            </w:tcBorders>
          </w:tcPr>
          <w:p w14:paraId="1857D184" w14:textId="77777777" w:rsidR="004E400A" w:rsidRDefault="004E400A">
            <w:pPr>
              <w:jc w:val="center"/>
            </w:pPr>
          </w:p>
        </w:tc>
        <w:tc>
          <w:tcPr>
            <w:tcW w:w="0" w:type="auto"/>
            <w:tcBorders>
              <w:top w:val="single" w:sz="0" w:space="0" w:color="000000"/>
              <w:left w:val="nil"/>
              <w:bottom w:val="nil"/>
              <w:right w:val="nil"/>
            </w:tcBorders>
          </w:tcPr>
          <w:p w14:paraId="7C0D66A1" w14:textId="77777777" w:rsidR="004E400A" w:rsidRDefault="004E400A">
            <w:pPr>
              <w:jc w:val="center"/>
            </w:pPr>
          </w:p>
        </w:tc>
        <w:tc>
          <w:tcPr>
            <w:tcW w:w="0" w:type="auto"/>
            <w:tcBorders>
              <w:top w:val="single" w:sz="0" w:space="0" w:color="000000"/>
              <w:left w:val="nil"/>
              <w:bottom w:val="nil"/>
              <w:right w:val="nil"/>
            </w:tcBorders>
          </w:tcPr>
          <w:p w14:paraId="292718BD" w14:textId="77777777" w:rsidR="004E400A" w:rsidRDefault="004E400A">
            <w:pPr>
              <w:jc w:val="center"/>
            </w:pPr>
          </w:p>
        </w:tc>
        <w:tc>
          <w:tcPr>
            <w:tcW w:w="2880" w:type="dxa"/>
            <w:tcBorders>
              <w:top w:val="single" w:sz="0" w:space="0" w:color="000000"/>
              <w:left w:val="nil"/>
              <w:bottom w:val="nil"/>
              <w:right w:val="nil"/>
            </w:tcBorders>
          </w:tcPr>
          <w:p w14:paraId="5BECD403" w14:textId="77777777" w:rsidR="004E400A" w:rsidRDefault="004E400A">
            <w:pPr>
              <w:jc w:val="center"/>
            </w:pPr>
          </w:p>
        </w:tc>
      </w:tr>
      <w:tr w:rsidR="004E400A" w14:paraId="1F7CFD67" w14:textId="77777777">
        <w:tc>
          <w:tcPr>
            <w:tcW w:w="5760" w:type="dxa"/>
            <w:tcBorders>
              <w:top w:val="nil"/>
              <w:left w:val="nil"/>
              <w:bottom w:val="nil"/>
              <w:right w:val="nil"/>
            </w:tcBorders>
          </w:tcPr>
          <w:p w14:paraId="1E83756E" w14:textId="77777777" w:rsidR="004E400A" w:rsidRDefault="00000000">
            <w:r>
              <w:t xml:space="preserve">   18-24</w:t>
            </w:r>
          </w:p>
        </w:tc>
        <w:tc>
          <w:tcPr>
            <w:tcW w:w="1656" w:type="dxa"/>
            <w:tcBorders>
              <w:top w:val="nil"/>
              <w:left w:val="nil"/>
              <w:bottom w:val="nil"/>
              <w:right w:val="nil"/>
            </w:tcBorders>
          </w:tcPr>
          <w:p w14:paraId="343CC57E" w14:textId="77777777" w:rsidR="004E400A" w:rsidRDefault="00000000">
            <w:pPr>
              <w:jc w:val="center"/>
            </w:pPr>
            <w:r>
              <w:t>0.30</w:t>
            </w:r>
          </w:p>
        </w:tc>
        <w:tc>
          <w:tcPr>
            <w:tcW w:w="1656" w:type="dxa"/>
            <w:tcBorders>
              <w:top w:val="nil"/>
              <w:left w:val="nil"/>
              <w:bottom w:val="nil"/>
              <w:right w:val="nil"/>
            </w:tcBorders>
          </w:tcPr>
          <w:p w14:paraId="1A714605" w14:textId="77777777" w:rsidR="004E400A" w:rsidRDefault="00000000">
            <w:pPr>
              <w:jc w:val="center"/>
            </w:pPr>
            <w:r>
              <w:t>0.03</w:t>
            </w:r>
          </w:p>
        </w:tc>
        <w:tc>
          <w:tcPr>
            <w:tcW w:w="1656" w:type="dxa"/>
            <w:tcBorders>
              <w:top w:val="nil"/>
              <w:left w:val="nil"/>
              <w:bottom w:val="nil"/>
              <w:right w:val="nil"/>
            </w:tcBorders>
          </w:tcPr>
          <w:p w14:paraId="06980017" w14:textId="77777777" w:rsidR="004E400A" w:rsidRDefault="00000000">
            <w:pPr>
              <w:jc w:val="center"/>
            </w:pPr>
            <w:r>
              <w:t>0.23</w:t>
            </w:r>
          </w:p>
        </w:tc>
        <w:tc>
          <w:tcPr>
            <w:tcW w:w="1656" w:type="dxa"/>
            <w:tcBorders>
              <w:top w:val="nil"/>
              <w:left w:val="nil"/>
              <w:bottom w:val="nil"/>
              <w:right w:val="nil"/>
            </w:tcBorders>
          </w:tcPr>
          <w:p w14:paraId="104836C5" w14:textId="77777777" w:rsidR="004E400A" w:rsidRDefault="00000000">
            <w:pPr>
              <w:jc w:val="center"/>
            </w:pPr>
            <w:r>
              <w:t>0.37</w:t>
            </w:r>
          </w:p>
        </w:tc>
        <w:tc>
          <w:tcPr>
            <w:tcW w:w="2880" w:type="dxa"/>
            <w:tcBorders>
              <w:top w:val="nil"/>
              <w:left w:val="nil"/>
              <w:bottom w:val="nil"/>
              <w:right w:val="nil"/>
            </w:tcBorders>
          </w:tcPr>
          <w:p w14:paraId="3D69D0D3" w14:textId="77777777" w:rsidR="004E400A" w:rsidRDefault="00000000">
            <w:pPr>
              <w:jc w:val="center"/>
            </w:pPr>
            <w:r>
              <w:t>0.00</w:t>
            </w:r>
          </w:p>
        </w:tc>
      </w:tr>
      <w:tr w:rsidR="004E400A" w14:paraId="0CC688DE" w14:textId="77777777">
        <w:tc>
          <w:tcPr>
            <w:tcW w:w="5760" w:type="dxa"/>
            <w:tcBorders>
              <w:top w:val="nil"/>
              <w:left w:val="nil"/>
              <w:bottom w:val="nil"/>
              <w:right w:val="nil"/>
            </w:tcBorders>
          </w:tcPr>
          <w:p w14:paraId="19122E97" w14:textId="77777777" w:rsidR="004E400A" w:rsidRDefault="00000000">
            <w:r>
              <w:t xml:space="preserve">   25-29</w:t>
            </w:r>
          </w:p>
        </w:tc>
        <w:tc>
          <w:tcPr>
            <w:tcW w:w="1656" w:type="dxa"/>
            <w:tcBorders>
              <w:top w:val="nil"/>
              <w:left w:val="nil"/>
              <w:bottom w:val="nil"/>
              <w:right w:val="nil"/>
            </w:tcBorders>
          </w:tcPr>
          <w:p w14:paraId="699205FC" w14:textId="77777777" w:rsidR="004E400A" w:rsidRDefault="00000000">
            <w:pPr>
              <w:jc w:val="center"/>
            </w:pPr>
            <w:r>
              <w:t>0.29</w:t>
            </w:r>
          </w:p>
        </w:tc>
        <w:tc>
          <w:tcPr>
            <w:tcW w:w="1656" w:type="dxa"/>
            <w:tcBorders>
              <w:top w:val="nil"/>
              <w:left w:val="nil"/>
              <w:bottom w:val="nil"/>
              <w:right w:val="nil"/>
            </w:tcBorders>
          </w:tcPr>
          <w:p w14:paraId="21FC780E" w14:textId="77777777" w:rsidR="004E400A" w:rsidRDefault="00000000">
            <w:pPr>
              <w:jc w:val="center"/>
            </w:pPr>
            <w:r>
              <w:t>0.03</w:t>
            </w:r>
          </w:p>
        </w:tc>
        <w:tc>
          <w:tcPr>
            <w:tcW w:w="1656" w:type="dxa"/>
            <w:tcBorders>
              <w:top w:val="nil"/>
              <w:left w:val="nil"/>
              <w:bottom w:val="nil"/>
              <w:right w:val="nil"/>
            </w:tcBorders>
          </w:tcPr>
          <w:p w14:paraId="6D966CF4" w14:textId="77777777" w:rsidR="004E400A" w:rsidRDefault="00000000">
            <w:pPr>
              <w:jc w:val="center"/>
            </w:pPr>
            <w:r>
              <w:t>0.23</w:t>
            </w:r>
          </w:p>
        </w:tc>
        <w:tc>
          <w:tcPr>
            <w:tcW w:w="1656" w:type="dxa"/>
            <w:tcBorders>
              <w:top w:val="nil"/>
              <w:left w:val="nil"/>
              <w:bottom w:val="nil"/>
              <w:right w:val="nil"/>
            </w:tcBorders>
          </w:tcPr>
          <w:p w14:paraId="3EDEAB80" w14:textId="77777777" w:rsidR="004E400A" w:rsidRDefault="00000000">
            <w:pPr>
              <w:jc w:val="center"/>
            </w:pPr>
            <w:r>
              <w:t>0.36</w:t>
            </w:r>
          </w:p>
        </w:tc>
        <w:tc>
          <w:tcPr>
            <w:tcW w:w="2880" w:type="dxa"/>
            <w:tcBorders>
              <w:top w:val="nil"/>
              <w:left w:val="nil"/>
              <w:bottom w:val="nil"/>
              <w:right w:val="nil"/>
            </w:tcBorders>
          </w:tcPr>
          <w:p w14:paraId="7F6625D6" w14:textId="77777777" w:rsidR="004E400A" w:rsidRDefault="00000000">
            <w:pPr>
              <w:jc w:val="center"/>
            </w:pPr>
            <w:r>
              <w:t>.</w:t>
            </w:r>
          </w:p>
        </w:tc>
      </w:tr>
      <w:tr w:rsidR="004E400A" w14:paraId="03A1767F" w14:textId="77777777">
        <w:tc>
          <w:tcPr>
            <w:tcW w:w="5760" w:type="dxa"/>
            <w:tcBorders>
              <w:top w:val="nil"/>
              <w:left w:val="nil"/>
              <w:bottom w:val="nil"/>
              <w:right w:val="nil"/>
            </w:tcBorders>
          </w:tcPr>
          <w:p w14:paraId="377D6585" w14:textId="77777777" w:rsidR="004E400A" w:rsidRDefault="00000000">
            <w:r>
              <w:t xml:space="preserve">   30-39</w:t>
            </w:r>
          </w:p>
        </w:tc>
        <w:tc>
          <w:tcPr>
            <w:tcW w:w="1656" w:type="dxa"/>
            <w:tcBorders>
              <w:top w:val="nil"/>
              <w:left w:val="nil"/>
              <w:bottom w:val="nil"/>
              <w:right w:val="nil"/>
            </w:tcBorders>
          </w:tcPr>
          <w:p w14:paraId="60AC73FC" w14:textId="77777777" w:rsidR="004E400A" w:rsidRDefault="00000000">
            <w:pPr>
              <w:jc w:val="center"/>
            </w:pPr>
            <w:r>
              <w:t>0.32</w:t>
            </w:r>
          </w:p>
        </w:tc>
        <w:tc>
          <w:tcPr>
            <w:tcW w:w="1656" w:type="dxa"/>
            <w:tcBorders>
              <w:top w:val="nil"/>
              <w:left w:val="nil"/>
              <w:bottom w:val="nil"/>
              <w:right w:val="nil"/>
            </w:tcBorders>
          </w:tcPr>
          <w:p w14:paraId="52EA6E20" w14:textId="77777777" w:rsidR="004E400A" w:rsidRDefault="00000000">
            <w:pPr>
              <w:jc w:val="center"/>
            </w:pPr>
            <w:r>
              <w:t>0.02</w:t>
            </w:r>
          </w:p>
        </w:tc>
        <w:tc>
          <w:tcPr>
            <w:tcW w:w="1656" w:type="dxa"/>
            <w:tcBorders>
              <w:top w:val="nil"/>
              <w:left w:val="nil"/>
              <w:bottom w:val="nil"/>
              <w:right w:val="nil"/>
            </w:tcBorders>
          </w:tcPr>
          <w:p w14:paraId="068FAAD4" w14:textId="77777777" w:rsidR="004E400A" w:rsidRDefault="00000000">
            <w:pPr>
              <w:jc w:val="center"/>
            </w:pPr>
            <w:r>
              <w:t>0.28</w:t>
            </w:r>
          </w:p>
        </w:tc>
        <w:tc>
          <w:tcPr>
            <w:tcW w:w="1656" w:type="dxa"/>
            <w:tcBorders>
              <w:top w:val="nil"/>
              <w:left w:val="nil"/>
              <w:bottom w:val="nil"/>
              <w:right w:val="nil"/>
            </w:tcBorders>
          </w:tcPr>
          <w:p w14:paraId="50993B64" w14:textId="77777777" w:rsidR="004E400A" w:rsidRDefault="00000000">
            <w:pPr>
              <w:jc w:val="center"/>
            </w:pPr>
            <w:r>
              <w:t>0.36</w:t>
            </w:r>
          </w:p>
        </w:tc>
        <w:tc>
          <w:tcPr>
            <w:tcW w:w="2880" w:type="dxa"/>
            <w:tcBorders>
              <w:top w:val="nil"/>
              <w:left w:val="nil"/>
              <w:bottom w:val="nil"/>
              <w:right w:val="nil"/>
            </w:tcBorders>
          </w:tcPr>
          <w:p w14:paraId="218843E5" w14:textId="77777777" w:rsidR="004E400A" w:rsidRDefault="00000000">
            <w:pPr>
              <w:jc w:val="center"/>
            </w:pPr>
            <w:r>
              <w:t>.</w:t>
            </w:r>
          </w:p>
        </w:tc>
      </w:tr>
      <w:tr w:rsidR="004E400A" w14:paraId="21E249E8" w14:textId="77777777">
        <w:tc>
          <w:tcPr>
            <w:tcW w:w="5760" w:type="dxa"/>
            <w:tcBorders>
              <w:top w:val="nil"/>
              <w:left w:val="nil"/>
              <w:bottom w:val="nil"/>
              <w:right w:val="nil"/>
            </w:tcBorders>
          </w:tcPr>
          <w:p w14:paraId="644B927E" w14:textId="77777777" w:rsidR="004E400A" w:rsidRDefault="00000000">
            <w:r>
              <w:t xml:space="preserve">   40-49</w:t>
            </w:r>
          </w:p>
        </w:tc>
        <w:tc>
          <w:tcPr>
            <w:tcW w:w="1656" w:type="dxa"/>
            <w:tcBorders>
              <w:top w:val="nil"/>
              <w:left w:val="nil"/>
              <w:bottom w:val="nil"/>
              <w:right w:val="nil"/>
            </w:tcBorders>
          </w:tcPr>
          <w:p w14:paraId="423FD9FE" w14:textId="77777777" w:rsidR="004E400A" w:rsidRDefault="00000000">
            <w:pPr>
              <w:jc w:val="center"/>
            </w:pPr>
            <w:r>
              <w:t>0.25</w:t>
            </w:r>
          </w:p>
        </w:tc>
        <w:tc>
          <w:tcPr>
            <w:tcW w:w="1656" w:type="dxa"/>
            <w:tcBorders>
              <w:top w:val="nil"/>
              <w:left w:val="nil"/>
              <w:bottom w:val="nil"/>
              <w:right w:val="nil"/>
            </w:tcBorders>
          </w:tcPr>
          <w:p w14:paraId="269AC688" w14:textId="77777777" w:rsidR="004E400A" w:rsidRDefault="00000000">
            <w:pPr>
              <w:jc w:val="center"/>
            </w:pPr>
            <w:r>
              <w:t>0.02</w:t>
            </w:r>
          </w:p>
        </w:tc>
        <w:tc>
          <w:tcPr>
            <w:tcW w:w="1656" w:type="dxa"/>
            <w:tcBorders>
              <w:top w:val="nil"/>
              <w:left w:val="nil"/>
              <w:bottom w:val="nil"/>
              <w:right w:val="nil"/>
            </w:tcBorders>
          </w:tcPr>
          <w:p w14:paraId="1ABF2068" w14:textId="77777777" w:rsidR="004E400A" w:rsidRDefault="00000000">
            <w:pPr>
              <w:jc w:val="center"/>
            </w:pPr>
            <w:r>
              <w:t>0.21</w:t>
            </w:r>
          </w:p>
        </w:tc>
        <w:tc>
          <w:tcPr>
            <w:tcW w:w="1656" w:type="dxa"/>
            <w:tcBorders>
              <w:top w:val="nil"/>
              <w:left w:val="nil"/>
              <w:bottom w:val="nil"/>
              <w:right w:val="nil"/>
            </w:tcBorders>
          </w:tcPr>
          <w:p w14:paraId="314AF6D2" w14:textId="77777777" w:rsidR="004E400A" w:rsidRDefault="00000000">
            <w:pPr>
              <w:jc w:val="center"/>
            </w:pPr>
            <w:r>
              <w:t>0.29</w:t>
            </w:r>
          </w:p>
        </w:tc>
        <w:tc>
          <w:tcPr>
            <w:tcW w:w="2880" w:type="dxa"/>
            <w:tcBorders>
              <w:top w:val="nil"/>
              <w:left w:val="nil"/>
              <w:bottom w:val="nil"/>
              <w:right w:val="nil"/>
            </w:tcBorders>
          </w:tcPr>
          <w:p w14:paraId="23EBA33E" w14:textId="77777777" w:rsidR="004E400A" w:rsidRDefault="00000000">
            <w:pPr>
              <w:jc w:val="center"/>
            </w:pPr>
            <w:r>
              <w:t>.</w:t>
            </w:r>
          </w:p>
        </w:tc>
      </w:tr>
      <w:tr w:rsidR="004E400A" w14:paraId="7A58FA34" w14:textId="77777777">
        <w:tc>
          <w:tcPr>
            <w:tcW w:w="5760" w:type="dxa"/>
            <w:tcBorders>
              <w:top w:val="nil"/>
              <w:left w:val="nil"/>
              <w:bottom w:val="nil"/>
              <w:right w:val="nil"/>
            </w:tcBorders>
          </w:tcPr>
          <w:p w14:paraId="013A0E98" w14:textId="77777777" w:rsidR="004E400A" w:rsidRDefault="00000000">
            <w:r>
              <w:t xml:space="preserve">   50-59</w:t>
            </w:r>
          </w:p>
        </w:tc>
        <w:tc>
          <w:tcPr>
            <w:tcW w:w="1656" w:type="dxa"/>
            <w:tcBorders>
              <w:top w:val="nil"/>
              <w:left w:val="nil"/>
              <w:bottom w:val="nil"/>
              <w:right w:val="nil"/>
            </w:tcBorders>
          </w:tcPr>
          <w:p w14:paraId="2B4E915F" w14:textId="77777777" w:rsidR="004E400A" w:rsidRDefault="00000000">
            <w:pPr>
              <w:jc w:val="center"/>
            </w:pPr>
            <w:r>
              <w:t>0.19</w:t>
            </w:r>
          </w:p>
        </w:tc>
        <w:tc>
          <w:tcPr>
            <w:tcW w:w="1656" w:type="dxa"/>
            <w:tcBorders>
              <w:top w:val="nil"/>
              <w:left w:val="nil"/>
              <w:bottom w:val="nil"/>
              <w:right w:val="nil"/>
            </w:tcBorders>
          </w:tcPr>
          <w:p w14:paraId="002BAD2D" w14:textId="77777777" w:rsidR="004E400A" w:rsidRDefault="00000000">
            <w:pPr>
              <w:jc w:val="center"/>
            </w:pPr>
            <w:r>
              <w:t>0.02</w:t>
            </w:r>
          </w:p>
        </w:tc>
        <w:tc>
          <w:tcPr>
            <w:tcW w:w="1656" w:type="dxa"/>
            <w:tcBorders>
              <w:top w:val="nil"/>
              <w:left w:val="nil"/>
              <w:bottom w:val="nil"/>
              <w:right w:val="nil"/>
            </w:tcBorders>
          </w:tcPr>
          <w:p w14:paraId="269F5727" w14:textId="77777777" w:rsidR="004E400A" w:rsidRDefault="00000000">
            <w:pPr>
              <w:jc w:val="center"/>
            </w:pPr>
            <w:r>
              <w:t>0.15</w:t>
            </w:r>
          </w:p>
        </w:tc>
        <w:tc>
          <w:tcPr>
            <w:tcW w:w="1656" w:type="dxa"/>
            <w:tcBorders>
              <w:top w:val="nil"/>
              <w:left w:val="nil"/>
              <w:bottom w:val="nil"/>
              <w:right w:val="nil"/>
            </w:tcBorders>
          </w:tcPr>
          <w:p w14:paraId="49DF2D0D" w14:textId="77777777" w:rsidR="004E400A" w:rsidRDefault="00000000">
            <w:pPr>
              <w:jc w:val="center"/>
            </w:pPr>
            <w:r>
              <w:t>0.22</w:t>
            </w:r>
          </w:p>
        </w:tc>
        <w:tc>
          <w:tcPr>
            <w:tcW w:w="2880" w:type="dxa"/>
            <w:tcBorders>
              <w:top w:val="nil"/>
              <w:left w:val="nil"/>
              <w:bottom w:val="nil"/>
              <w:right w:val="nil"/>
            </w:tcBorders>
          </w:tcPr>
          <w:p w14:paraId="11D02CF2" w14:textId="77777777" w:rsidR="004E400A" w:rsidRDefault="00000000">
            <w:pPr>
              <w:jc w:val="center"/>
            </w:pPr>
            <w:r>
              <w:t>.</w:t>
            </w:r>
          </w:p>
        </w:tc>
      </w:tr>
      <w:tr w:rsidR="004E400A" w14:paraId="0350BB86" w14:textId="77777777">
        <w:tc>
          <w:tcPr>
            <w:tcW w:w="5760" w:type="dxa"/>
            <w:tcBorders>
              <w:top w:val="nil"/>
              <w:left w:val="nil"/>
              <w:bottom w:val="nil"/>
              <w:right w:val="nil"/>
            </w:tcBorders>
          </w:tcPr>
          <w:p w14:paraId="4283A93B" w14:textId="77777777" w:rsidR="004E400A" w:rsidRDefault="00000000">
            <w:r>
              <w:t xml:space="preserve">   60-69</w:t>
            </w:r>
          </w:p>
        </w:tc>
        <w:tc>
          <w:tcPr>
            <w:tcW w:w="1656" w:type="dxa"/>
            <w:tcBorders>
              <w:top w:val="nil"/>
              <w:left w:val="nil"/>
              <w:bottom w:val="nil"/>
              <w:right w:val="nil"/>
            </w:tcBorders>
          </w:tcPr>
          <w:p w14:paraId="50001E84" w14:textId="77777777" w:rsidR="004E400A" w:rsidRDefault="00000000">
            <w:pPr>
              <w:jc w:val="center"/>
            </w:pPr>
            <w:r>
              <w:t>0.16</w:t>
            </w:r>
          </w:p>
        </w:tc>
        <w:tc>
          <w:tcPr>
            <w:tcW w:w="1656" w:type="dxa"/>
            <w:tcBorders>
              <w:top w:val="nil"/>
              <w:left w:val="nil"/>
              <w:bottom w:val="nil"/>
              <w:right w:val="nil"/>
            </w:tcBorders>
          </w:tcPr>
          <w:p w14:paraId="2F9F7EE1" w14:textId="77777777" w:rsidR="004E400A" w:rsidRDefault="00000000">
            <w:pPr>
              <w:jc w:val="center"/>
            </w:pPr>
            <w:r>
              <w:t>0.02</w:t>
            </w:r>
          </w:p>
        </w:tc>
        <w:tc>
          <w:tcPr>
            <w:tcW w:w="1656" w:type="dxa"/>
            <w:tcBorders>
              <w:top w:val="nil"/>
              <w:left w:val="nil"/>
              <w:bottom w:val="nil"/>
              <w:right w:val="nil"/>
            </w:tcBorders>
          </w:tcPr>
          <w:p w14:paraId="14D337D0" w14:textId="77777777" w:rsidR="004E400A" w:rsidRDefault="00000000">
            <w:pPr>
              <w:jc w:val="center"/>
            </w:pPr>
            <w:r>
              <w:t>0.13</w:t>
            </w:r>
          </w:p>
        </w:tc>
        <w:tc>
          <w:tcPr>
            <w:tcW w:w="1656" w:type="dxa"/>
            <w:tcBorders>
              <w:top w:val="nil"/>
              <w:left w:val="nil"/>
              <w:bottom w:val="nil"/>
              <w:right w:val="nil"/>
            </w:tcBorders>
          </w:tcPr>
          <w:p w14:paraId="0610D147" w14:textId="77777777" w:rsidR="004E400A" w:rsidRDefault="00000000">
            <w:pPr>
              <w:jc w:val="center"/>
            </w:pPr>
            <w:r>
              <w:t>0.19</w:t>
            </w:r>
          </w:p>
        </w:tc>
        <w:tc>
          <w:tcPr>
            <w:tcW w:w="2880" w:type="dxa"/>
            <w:tcBorders>
              <w:top w:val="nil"/>
              <w:left w:val="nil"/>
              <w:bottom w:val="nil"/>
              <w:right w:val="nil"/>
            </w:tcBorders>
          </w:tcPr>
          <w:p w14:paraId="4E39326F" w14:textId="77777777" w:rsidR="004E400A" w:rsidRDefault="00000000">
            <w:pPr>
              <w:jc w:val="center"/>
            </w:pPr>
            <w:r>
              <w:t>.</w:t>
            </w:r>
          </w:p>
        </w:tc>
      </w:tr>
      <w:tr w:rsidR="004E400A" w14:paraId="56E53A4D" w14:textId="77777777">
        <w:tc>
          <w:tcPr>
            <w:tcW w:w="5760" w:type="dxa"/>
            <w:tcBorders>
              <w:top w:val="nil"/>
              <w:left w:val="nil"/>
              <w:bottom w:val="nil"/>
              <w:right w:val="nil"/>
            </w:tcBorders>
          </w:tcPr>
          <w:p w14:paraId="4B36A612" w14:textId="77777777" w:rsidR="004E400A" w:rsidRDefault="00000000">
            <w:r>
              <w:t xml:space="preserve">   70-79</w:t>
            </w:r>
          </w:p>
        </w:tc>
        <w:tc>
          <w:tcPr>
            <w:tcW w:w="1656" w:type="dxa"/>
            <w:tcBorders>
              <w:top w:val="nil"/>
              <w:left w:val="nil"/>
              <w:bottom w:val="nil"/>
              <w:right w:val="nil"/>
            </w:tcBorders>
          </w:tcPr>
          <w:p w14:paraId="0A8DE8B2" w14:textId="77777777" w:rsidR="004E400A" w:rsidRDefault="00000000">
            <w:pPr>
              <w:jc w:val="center"/>
            </w:pPr>
            <w:r>
              <w:t>0.17</w:t>
            </w:r>
          </w:p>
        </w:tc>
        <w:tc>
          <w:tcPr>
            <w:tcW w:w="1656" w:type="dxa"/>
            <w:tcBorders>
              <w:top w:val="nil"/>
              <w:left w:val="nil"/>
              <w:bottom w:val="nil"/>
              <w:right w:val="nil"/>
            </w:tcBorders>
          </w:tcPr>
          <w:p w14:paraId="0124AB37" w14:textId="77777777" w:rsidR="004E400A" w:rsidRDefault="00000000">
            <w:pPr>
              <w:jc w:val="center"/>
            </w:pPr>
            <w:r>
              <w:t>0.02</w:t>
            </w:r>
          </w:p>
        </w:tc>
        <w:tc>
          <w:tcPr>
            <w:tcW w:w="1656" w:type="dxa"/>
            <w:tcBorders>
              <w:top w:val="nil"/>
              <w:left w:val="nil"/>
              <w:bottom w:val="nil"/>
              <w:right w:val="nil"/>
            </w:tcBorders>
          </w:tcPr>
          <w:p w14:paraId="76C91972" w14:textId="77777777" w:rsidR="004E400A" w:rsidRDefault="00000000">
            <w:pPr>
              <w:jc w:val="center"/>
            </w:pPr>
            <w:r>
              <w:t>0.14</w:t>
            </w:r>
          </w:p>
        </w:tc>
        <w:tc>
          <w:tcPr>
            <w:tcW w:w="1656" w:type="dxa"/>
            <w:tcBorders>
              <w:top w:val="nil"/>
              <w:left w:val="nil"/>
              <w:bottom w:val="nil"/>
              <w:right w:val="nil"/>
            </w:tcBorders>
          </w:tcPr>
          <w:p w14:paraId="1BE21AA9" w14:textId="77777777" w:rsidR="004E400A" w:rsidRDefault="00000000">
            <w:pPr>
              <w:jc w:val="center"/>
            </w:pPr>
            <w:r>
              <w:t>0.21</w:t>
            </w:r>
          </w:p>
        </w:tc>
        <w:tc>
          <w:tcPr>
            <w:tcW w:w="2880" w:type="dxa"/>
            <w:tcBorders>
              <w:top w:val="nil"/>
              <w:left w:val="nil"/>
              <w:bottom w:val="nil"/>
              <w:right w:val="nil"/>
            </w:tcBorders>
          </w:tcPr>
          <w:p w14:paraId="4C258828" w14:textId="77777777" w:rsidR="004E400A" w:rsidRDefault="00000000">
            <w:pPr>
              <w:jc w:val="center"/>
            </w:pPr>
            <w:r>
              <w:t>.</w:t>
            </w:r>
          </w:p>
        </w:tc>
      </w:tr>
      <w:tr w:rsidR="004E400A" w14:paraId="60260F6D" w14:textId="77777777">
        <w:tc>
          <w:tcPr>
            <w:tcW w:w="5760" w:type="dxa"/>
            <w:tcBorders>
              <w:top w:val="nil"/>
              <w:left w:val="nil"/>
              <w:bottom w:val="nil"/>
              <w:right w:val="nil"/>
            </w:tcBorders>
          </w:tcPr>
          <w:p w14:paraId="32FA78A9" w14:textId="77777777" w:rsidR="004E400A" w:rsidRDefault="00000000">
            <w:r>
              <w:t xml:space="preserve">   80 or Older</w:t>
            </w:r>
          </w:p>
        </w:tc>
        <w:tc>
          <w:tcPr>
            <w:tcW w:w="1656" w:type="dxa"/>
            <w:tcBorders>
              <w:top w:val="nil"/>
              <w:left w:val="nil"/>
              <w:bottom w:val="nil"/>
              <w:right w:val="nil"/>
            </w:tcBorders>
          </w:tcPr>
          <w:p w14:paraId="4DF3B952" w14:textId="77777777" w:rsidR="004E400A" w:rsidRDefault="00000000">
            <w:pPr>
              <w:jc w:val="center"/>
            </w:pPr>
            <w:r>
              <w:t>0.18</w:t>
            </w:r>
          </w:p>
        </w:tc>
        <w:tc>
          <w:tcPr>
            <w:tcW w:w="1656" w:type="dxa"/>
            <w:tcBorders>
              <w:top w:val="nil"/>
              <w:left w:val="nil"/>
              <w:bottom w:val="nil"/>
              <w:right w:val="nil"/>
            </w:tcBorders>
          </w:tcPr>
          <w:p w14:paraId="1A195509" w14:textId="77777777" w:rsidR="004E400A" w:rsidRDefault="00000000">
            <w:pPr>
              <w:jc w:val="center"/>
            </w:pPr>
            <w:r>
              <w:t>0.04</w:t>
            </w:r>
          </w:p>
        </w:tc>
        <w:tc>
          <w:tcPr>
            <w:tcW w:w="1656" w:type="dxa"/>
            <w:tcBorders>
              <w:top w:val="nil"/>
              <w:left w:val="nil"/>
              <w:bottom w:val="nil"/>
              <w:right w:val="nil"/>
            </w:tcBorders>
          </w:tcPr>
          <w:p w14:paraId="58DFF05E" w14:textId="77777777" w:rsidR="004E400A" w:rsidRDefault="00000000">
            <w:pPr>
              <w:jc w:val="center"/>
            </w:pPr>
            <w:r>
              <w:t>0.11</w:t>
            </w:r>
          </w:p>
        </w:tc>
        <w:tc>
          <w:tcPr>
            <w:tcW w:w="1656" w:type="dxa"/>
            <w:tcBorders>
              <w:top w:val="nil"/>
              <w:left w:val="nil"/>
              <w:bottom w:val="nil"/>
              <w:right w:val="nil"/>
            </w:tcBorders>
          </w:tcPr>
          <w:p w14:paraId="22152589" w14:textId="77777777" w:rsidR="004E400A" w:rsidRDefault="00000000">
            <w:pPr>
              <w:jc w:val="center"/>
            </w:pPr>
            <w:r>
              <w:t>0.25</w:t>
            </w:r>
          </w:p>
        </w:tc>
        <w:tc>
          <w:tcPr>
            <w:tcW w:w="2880" w:type="dxa"/>
            <w:tcBorders>
              <w:top w:val="nil"/>
              <w:left w:val="nil"/>
              <w:bottom w:val="nil"/>
              <w:right w:val="nil"/>
            </w:tcBorders>
          </w:tcPr>
          <w:p w14:paraId="204DB504" w14:textId="77777777" w:rsidR="004E400A" w:rsidRDefault="00000000">
            <w:pPr>
              <w:jc w:val="center"/>
            </w:pPr>
            <w:r>
              <w:t>.</w:t>
            </w:r>
          </w:p>
        </w:tc>
      </w:tr>
      <w:tr w:rsidR="004E400A" w14:paraId="6D9B0621" w14:textId="77777777">
        <w:tc>
          <w:tcPr>
            <w:tcW w:w="5760" w:type="dxa"/>
            <w:tcBorders>
              <w:top w:val="nil"/>
              <w:left w:val="nil"/>
              <w:bottom w:val="nil"/>
              <w:right w:val="nil"/>
            </w:tcBorders>
          </w:tcPr>
          <w:p w14:paraId="2F2AB28C" w14:textId="77777777" w:rsidR="004E400A" w:rsidRDefault="00000000">
            <w:r>
              <w:t>Gender</w:t>
            </w:r>
          </w:p>
        </w:tc>
        <w:tc>
          <w:tcPr>
            <w:tcW w:w="0" w:type="auto"/>
            <w:tcBorders>
              <w:top w:val="nil"/>
              <w:left w:val="nil"/>
              <w:bottom w:val="nil"/>
              <w:right w:val="nil"/>
            </w:tcBorders>
          </w:tcPr>
          <w:p w14:paraId="1410788F" w14:textId="77777777" w:rsidR="004E400A" w:rsidRDefault="004E400A">
            <w:pPr>
              <w:jc w:val="center"/>
            </w:pPr>
          </w:p>
        </w:tc>
        <w:tc>
          <w:tcPr>
            <w:tcW w:w="0" w:type="auto"/>
            <w:tcBorders>
              <w:top w:val="nil"/>
              <w:left w:val="nil"/>
              <w:bottom w:val="nil"/>
              <w:right w:val="nil"/>
            </w:tcBorders>
          </w:tcPr>
          <w:p w14:paraId="56EDB54E" w14:textId="77777777" w:rsidR="004E400A" w:rsidRDefault="004E400A">
            <w:pPr>
              <w:jc w:val="center"/>
            </w:pPr>
          </w:p>
        </w:tc>
        <w:tc>
          <w:tcPr>
            <w:tcW w:w="0" w:type="auto"/>
            <w:tcBorders>
              <w:top w:val="nil"/>
              <w:left w:val="nil"/>
              <w:bottom w:val="nil"/>
              <w:right w:val="nil"/>
            </w:tcBorders>
          </w:tcPr>
          <w:p w14:paraId="78514361" w14:textId="77777777" w:rsidR="004E400A" w:rsidRDefault="004E400A">
            <w:pPr>
              <w:jc w:val="center"/>
            </w:pPr>
          </w:p>
        </w:tc>
        <w:tc>
          <w:tcPr>
            <w:tcW w:w="0" w:type="auto"/>
            <w:tcBorders>
              <w:top w:val="nil"/>
              <w:left w:val="nil"/>
              <w:bottom w:val="nil"/>
              <w:right w:val="nil"/>
            </w:tcBorders>
          </w:tcPr>
          <w:p w14:paraId="6092DC78" w14:textId="77777777" w:rsidR="004E400A" w:rsidRDefault="004E400A">
            <w:pPr>
              <w:jc w:val="center"/>
            </w:pPr>
          </w:p>
        </w:tc>
        <w:tc>
          <w:tcPr>
            <w:tcW w:w="2880" w:type="dxa"/>
            <w:tcBorders>
              <w:top w:val="nil"/>
              <w:left w:val="nil"/>
              <w:bottom w:val="nil"/>
              <w:right w:val="nil"/>
            </w:tcBorders>
          </w:tcPr>
          <w:p w14:paraId="7D20C7B9" w14:textId="77777777" w:rsidR="004E400A" w:rsidRDefault="004E400A">
            <w:pPr>
              <w:jc w:val="center"/>
            </w:pPr>
          </w:p>
        </w:tc>
      </w:tr>
      <w:tr w:rsidR="004E400A" w14:paraId="371D14D6" w14:textId="77777777">
        <w:tc>
          <w:tcPr>
            <w:tcW w:w="5760" w:type="dxa"/>
            <w:tcBorders>
              <w:top w:val="nil"/>
              <w:left w:val="nil"/>
              <w:bottom w:val="nil"/>
              <w:right w:val="nil"/>
            </w:tcBorders>
          </w:tcPr>
          <w:p w14:paraId="6F471EFD" w14:textId="77777777" w:rsidR="004E400A" w:rsidRDefault="00000000">
            <w:r>
              <w:t xml:space="preserve">   Male</w:t>
            </w:r>
          </w:p>
        </w:tc>
        <w:tc>
          <w:tcPr>
            <w:tcW w:w="1656" w:type="dxa"/>
            <w:tcBorders>
              <w:top w:val="nil"/>
              <w:left w:val="nil"/>
              <w:bottom w:val="nil"/>
              <w:right w:val="nil"/>
            </w:tcBorders>
          </w:tcPr>
          <w:p w14:paraId="167CCB9F" w14:textId="77777777" w:rsidR="004E400A" w:rsidRDefault="00000000">
            <w:pPr>
              <w:jc w:val="center"/>
            </w:pPr>
            <w:r>
              <w:t>0.24</w:t>
            </w:r>
          </w:p>
        </w:tc>
        <w:tc>
          <w:tcPr>
            <w:tcW w:w="1656" w:type="dxa"/>
            <w:tcBorders>
              <w:top w:val="nil"/>
              <w:left w:val="nil"/>
              <w:bottom w:val="nil"/>
              <w:right w:val="nil"/>
            </w:tcBorders>
          </w:tcPr>
          <w:p w14:paraId="4C9C420B" w14:textId="77777777" w:rsidR="004E400A" w:rsidRDefault="00000000">
            <w:pPr>
              <w:jc w:val="center"/>
            </w:pPr>
            <w:r>
              <w:t>0.01</w:t>
            </w:r>
          </w:p>
        </w:tc>
        <w:tc>
          <w:tcPr>
            <w:tcW w:w="1656" w:type="dxa"/>
            <w:tcBorders>
              <w:top w:val="nil"/>
              <w:left w:val="nil"/>
              <w:bottom w:val="nil"/>
              <w:right w:val="nil"/>
            </w:tcBorders>
          </w:tcPr>
          <w:p w14:paraId="219E6B14" w14:textId="77777777" w:rsidR="004E400A" w:rsidRDefault="00000000">
            <w:pPr>
              <w:jc w:val="center"/>
            </w:pPr>
            <w:r>
              <w:t>0.22</w:t>
            </w:r>
          </w:p>
        </w:tc>
        <w:tc>
          <w:tcPr>
            <w:tcW w:w="1656" w:type="dxa"/>
            <w:tcBorders>
              <w:top w:val="nil"/>
              <w:left w:val="nil"/>
              <w:bottom w:val="nil"/>
              <w:right w:val="nil"/>
            </w:tcBorders>
          </w:tcPr>
          <w:p w14:paraId="557E91E4" w14:textId="77777777" w:rsidR="004E400A" w:rsidRDefault="00000000">
            <w:pPr>
              <w:jc w:val="center"/>
            </w:pPr>
            <w:r>
              <w:t>0.27</w:t>
            </w:r>
          </w:p>
        </w:tc>
        <w:tc>
          <w:tcPr>
            <w:tcW w:w="2880" w:type="dxa"/>
            <w:tcBorders>
              <w:top w:val="nil"/>
              <w:left w:val="nil"/>
              <w:bottom w:val="nil"/>
              <w:right w:val="nil"/>
            </w:tcBorders>
          </w:tcPr>
          <w:p w14:paraId="73AFB76F" w14:textId="77777777" w:rsidR="004E400A" w:rsidRDefault="00000000">
            <w:pPr>
              <w:jc w:val="center"/>
            </w:pPr>
            <w:r>
              <w:t>0.30</w:t>
            </w:r>
          </w:p>
        </w:tc>
      </w:tr>
      <w:tr w:rsidR="004E400A" w14:paraId="432F362A" w14:textId="77777777">
        <w:tc>
          <w:tcPr>
            <w:tcW w:w="5760" w:type="dxa"/>
            <w:tcBorders>
              <w:top w:val="nil"/>
              <w:left w:val="nil"/>
              <w:bottom w:val="nil"/>
              <w:right w:val="nil"/>
            </w:tcBorders>
          </w:tcPr>
          <w:p w14:paraId="71B524CA" w14:textId="77777777" w:rsidR="004E400A" w:rsidRDefault="00000000">
            <w:r>
              <w:t xml:space="preserve">   Female</w:t>
            </w:r>
          </w:p>
        </w:tc>
        <w:tc>
          <w:tcPr>
            <w:tcW w:w="1656" w:type="dxa"/>
            <w:tcBorders>
              <w:top w:val="nil"/>
              <w:left w:val="nil"/>
              <w:bottom w:val="nil"/>
              <w:right w:val="nil"/>
            </w:tcBorders>
          </w:tcPr>
          <w:p w14:paraId="4D514B6C" w14:textId="77777777" w:rsidR="004E400A" w:rsidRDefault="00000000">
            <w:pPr>
              <w:jc w:val="center"/>
            </w:pPr>
            <w:r>
              <w:t>0.22</w:t>
            </w:r>
          </w:p>
        </w:tc>
        <w:tc>
          <w:tcPr>
            <w:tcW w:w="1656" w:type="dxa"/>
            <w:tcBorders>
              <w:top w:val="nil"/>
              <w:left w:val="nil"/>
              <w:bottom w:val="nil"/>
              <w:right w:val="nil"/>
            </w:tcBorders>
          </w:tcPr>
          <w:p w14:paraId="42C759C2" w14:textId="77777777" w:rsidR="004E400A" w:rsidRDefault="00000000">
            <w:pPr>
              <w:jc w:val="center"/>
            </w:pPr>
            <w:r>
              <w:t>0.01</w:t>
            </w:r>
          </w:p>
        </w:tc>
        <w:tc>
          <w:tcPr>
            <w:tcW w:w="1656" w:type="dxa"/>
            <w:tcBorders>
              <w:top w:val="nil"/>
              <w:left w:val="nil"/>
              <w:bottom w:val="nil"/>
              <w:right w:val="nil"/>
            </w:tcBorders>
          </w:tcPr>
          <w:p w14:paraId="74CB340D" w14:textId="77777777" w:rsidR="004E400A" w:rsidRDefault="00000000">
            <w:pPr>
              <w:jc w:val="center"/>
            </w:pPr>
            <w:r>
              <w:t>0.20</w:t>
            </w:r>
          </w:p>
        </w:tc>
        <w:tc>
          <w:tcPr>
            <w:tcW w:w="1656" w:type="dxa"/>
            <w:tcBorders>
              <w:top w:val="nil"/>
              <w:left w:val="nil"/>
              <w:bottom w:val="nil"/>
              <w:right w:val="nil"/>
            </w:tcBorders>
          </w:tcPr>
          <w:p w14:paraId="3298C8FD" w14:textId="77777777" w:rsidR="004E400A" w:rsidRDefault="00000000">
            <w:pPr>
              <w:jc w:val="center"/>
            </w:pPr>
            <w:r>
              <w:t>0.24</w:t>
            </w:r>
          </w:p>
        </w:tc>
        <w:tc>
          <w:tcPr>
            <w:tcW w:w="2880" w:type="dxa"/>
            <w:tcBorders>
              <w:top w:val="nil"/>
              <w:left w:val="nil"/>
              <w:bottom w:val="nil"/>
              <w:right w:val="nil"/>
            </w:tcBorders>
          </w:tcPr>
          <w:p w14:paraId="2A636BE7" w14:textId="77777777" w:rsidR="004E400A" w:rsidRDefault="00000000">
            <w:pPr>
              <w:jc w:val="center"/>
            </w:pPr>
            <w:r>
              <w:t>.</w:t>
            </w:r>
          </w:p>
        </w:tc>
      </w:tr>
      <w:tr w:rsidR="004E400A" w14:paraId="5FF553C5" w14:textId="77777777">
        <w:tc>
          <w:tcPr>
            <w:tcW w:w="5760" w:type="dxa"/>
            <w:tcBorders>
              <w:top w:val="nil"/>
              <w:left w:val="nil"/>
              <w:bottom w:val="nil"/>
              <w:right w:val="nil"/>
            </w:tcBorders>
          </w:tcPr>
          <w:p w14:paraId="053DBA69" w14:textId="77777777" w:rsidR="004E400A" w:rsidRDefault="00000000">
            <w:r>
              <w:t xml:space="preserve">   Other</w:t>
            </w:r>
          </w:p>
        </w:tc>
        <w:tc>
          <w:tcPr>
            <w:tcW w:w="1656" w:type="dxa"/>
            <w:tcBorders>
              <w:top w:val="nil"/>
              <w:left w:val="nil"/>
              <w:bottom w:val="nil"/>
              <w:right w:val="nil"/>
            </w:tcBorders>
          </w:tcPr>
          <w:p w14:paraId="2C24F6C2" w14:textId="77777777" w:rsidR="004E400A" w:rsidRDefault="00000000">
            <w:pPr>
              <w:jc w:val="center"/>
            </w:pPr>
            <w:r>
              <w:t>0.21</w:t>
            </w:r>
          </w:p>
        </w:tc>
        <w:tc>
          <w:tcPr>
            <w:tcW w:w="1656" w:type="dxa"/>
            <w:tcBorders>
              <w:top w:val="nil"/>
              <w:left w:val="nil"/>
              <w:bottom w:val="nil"/>
              <w:right w:val="nil"/>
            </w:tcBorders>
          </w:tcPr>
          <w:p w14:paraId="211B3530" w14:textId="77777777" w:rsidR="004E400A" w:rsidRDefault="00000000">
            <w:pPr>
              <w:jc w:val="center"/>
            </w:pPr>
            <w:r>
              <w:t>0.17</w:t>
            </w:r>
          </w:p>
        </w:tc>
        <w:tc>
          <w:tcPr>
            <w:tcW w:w="1656" w:type="dxa"/>
            <w:tcBorders>
              <w:top w:val="nil"/>
              <w:left w:val="nil"/>
              <w:bottom w:val="nil"/>
              <w:right w:val="nil"/>
            </w:tcBorders>
          </w:tcPr>
          <w:p w14:paraId="2BD43B92" w14:textId="77777777" w:rsidR="004E400A" w:rsidRDefault="00000000">
            <w:pPr>
              <w:jc w:val="center"/>
            </w:pPr>
            <w:r>
              <w:t>-0.21</w:t>
            </w:r>
          </w:p>
        </w:tc>
        <w:tc>
          <w:tcPr>
            <w:tcW w:w="1656" w:type="dxa"/>
            <w:tcBorders>
              <w:top w:val="nil"/>
              <w:left w:val="nil"/>
              <w:bottom w:val="nil"/>
              <w:right w:val="nil"/>
            </w:tcBorders>
          </w:tcPr>
          <w:p w14:paraId="07FE0E4F" w14:textId="77777777" w:rsidR="004E400A" w:rsidRDefault="00000000">
            <w:pPr>
              <w:jc w:val="center"/>
            </w:pPr>
            <w:r>
              <w:t>0.63</w:t>
            </w:r>
          </w:p>
        </w:tc>
        <w:tc>
          <w:tcPr>
            <w:tcW w:w="2880" w:type="dxa"/>
            <w:tcBorders>
              <w:top w:val="nil"/>
              <w:left w:val="nil"/>
              <w:bottom w:val="nil"/>
              <w:right w:val="nil"/>
            </w:tcBorders>
          </w:tcPr>
          <w:p w14:paraId="38779E01" w14:textId="77777777" w:rsidR="004E400A" w:rsidRDefault="00000000">
            <w:pPr>
              <w:jc w:val="center"/>
            </w:pPr>
            <w:r>
              <w:t>.</w:t>
            </w:r>
          </w:p>
        </w:tc>
      </w:tr>
      <w:tr w:rsidR="004E400A" w14:paraId="2ED1DA7B" w14:textId="77777777">
        <w:tc>
          <w:tcPr>
            <w:tcW w:w="5760" w:type="dxa"/>
            <w:tcBorders>
              <w:top w:val="nil"/>
              <w:left w:val="nil"/>
              <w:bottom w:val="nil"/>
              <w:right w:val="nil"/>
            </w:tcBorders>
          </w:tcPr>
          <w:p w14:paraId="619B8A60" w14:textId="77777777" w:rsidR="004E400A" w:rsidRDefault="00000000">
            <w:r>
              <w:t>Marital Status</w:t>
            </w:r>
          </w:p>
        </w:tc>
        <w:tc>
          <w:tcPr>
            <w:tcW w:w="0" w:type="auto"/>
            <w:tcBorders>
              <w:top w:val="nil"/>
              <w:left w:val="nil"/>
              <w:bottom w:val="nil"/>
              <w:right w:val="nil"/>
            </w:tcBorders>
          </w:tcPr>
          <w:p w14:paraId="27186E9A" w14:textId="77777777" w:rsidR="004E400A" w:rsidRDefault="004E400A">
            <w:pPr>
              <w:jc w:val="center"/>
            </w:pPr>
          </w:p>
        </w:tc>
        <w:tc>
          <w:tcPr>
            <w:tcW w:w="0" w:type="auto"/>
            <w:tcBorders>
              <w:top w:val="nil"/>
              <w:left w:val="nil"/>
              <w:bottom w:val="nil"/>
              <w:right w:val="nil"/>
            </w:tcBorders>
          </w:tcPr>
          <w:p w14:paraId="6F57C8BC" w14:textId="77777777" w:rsidR="004E400A" w:rsidRDefault="004E400A">
            <w:pPr>
              <w:jc w:val="center"/>
            </w:pPr>
          </w:p>
        </w:tc>
        <w:tc>
          <w:tcPr>
            <w:tcW w:w="0" w:type="auto"/>
            <w:tcBorders>
              <w:top w:val="nil"/>
              <w:left w:val="nil"/>
              <w:bottom w:val="nil"/>
              <w:right w:val="nil"/>
            </w:tcBorders>
          </w:tcPr>
          <w:p w14:paraId="15BCB662" w14:textId="77777777" w:rsidR="004E400A" w:rsidRDefault="004E400A">
            <w:pPr>
              <w:jc w:val="center"/>
            </w:pPr>
          </w:p>
        </w:tc>
        <w:tc>
          <w:tcPr>
            <w:tcW w:w="0" w:type="auto"/>
            <w:tcBorders>
              <w:top w:val="nil"/>
              <w:left w:val="nil"/>
              <w:bottom w:val="nil"/>
              <w:right w:val="nil"/>
            </w:tcBorders>
          </w:tcPr>
          <w:p w14:paraId="03AD783D" w14:textId="77777777" w:rsidR="004E400A" w:rsidRDefault="004E400A">
            <w:pPr>
              <w:jc w:val="center"/>
            </w:pPr>
          </w:p>
        </w:tc>
        <w:tc>
          <w:tcPr>
            <w:tcW w:w="2880" w:type="dxa"/>
            <w:tcBorders>
              <w:top w:val="nil"/>
              <w:left w:val="nil"/>
              <w:bottom w:val="nil"/>
              <w:right w:val="nil"/>
            </w:tcBorders>
          </w:tcPr>
          <w:p w14:paraId="30EA7D33" w14:textId="77777777" w:rsidR="004E400A" w:rsidRDefault="004E400A">
            <w:pPr>
              <w:jc w:val="center"/>
            </w:pPr>
          </w:p>
        </w:tc>
      </w:tr>
      <w:tr w:rsidR="004E400A" w14:paraId="4605FB58" w14:textId="77777777">
        <w:tc>
          <w:tcPr>
            <w:tcW w:w="5760" w:type="dxa"/>
            <w:tcBorders>
              <w:top w:val="nil"/>
              <w:left w:val="nil"/>
              <w:bottom w:val="nil"/>
              <w:right w:val="nil"/>
            </w:tcBorders>
          </w:tcPr>
          <w:p w14:paraId="43B76910" w14:textId="77777777" w:rsidR="004E400A" w:rsidRDefault="00000000">
            <w:r>
              <w:t xml:space="preserve">   Single/Never Been Married</w:t>
            </w:r>
          </w:p>
        </w:tc>
        <w:tc>
          <w:tcPr>
            <w:tcW w:w="1656" w:type="dxa"/>
            <w:tcBorders>
              <w:top w:val="nil"/>
              <w:left w:val="nil"/>
              <w:bottom w:val="nil"/>
              <w:right w:val="nil"/>
            </w:tcBorders>
          </w:tcPr>
          <w:p w14:paraId="6E46767B" w14:textId="77777777" w:rsidR="004E400A" w:rsidRDefault="00000000">
            <w:pPr>
              <w:jc w:val="center"/>
            </w:pPr>
            <w:r>
              <w:t>0.25</w:t>
            </w:r>
          </w:p>
        </w:tc>
        <w:tc>
          <w:tcPr>
            <w:tcW w:w="1656" w:type="dxa"/>
            <w:tcBorders>
              <w:top w:val="nil"/>
              <w:left w:val="nil"/>
              <w:bottom w:val="nil"/>
              <w:right w:val="nil"/>
            </w:tcBorders>
          </w:tcPr>
          <w:p w14:paraId="203C4D90" w14:textId="77777777" w:rsidR="004E400A" w:rsidRDefault="00000000">
            <w:pPr>
              <w:jc w:val="center"/>
            </w:pPr>
            <w:r>
              <w:t>0.02</w:t>
            </w:r>
          </w:p>
        </w:tc>
        <w:tc>
          <w:tcPr>
            <w:tcW w:w="1656" w:type="dxa"/>
            <w:tcBorders>
              <w:top w:val="nil"/>
              <w:left w:val="nil"/>
              <w:bottom w:val="nil"/>
              <w:right w:val="nil"/>
            </w:tcBorders>
          </w:tcPr>
          <w:p w14:paraId="447850F9" w14:textId="77777777" w:rsidR="004E400A" w:rsidRDefault="00000000">
            <w:pPr>
              <w:jc w:val="center"/>
            </w:pPr>
            <w:r>
              <w:t>0.21</w:t>
            </w:r>
          </w:p>
        </w:tc>
        <w:tc>
          <w:tcPr>
            <w:tcW w:w="1656" w:type="dxa"/>
            <w:tcBorders>
              <w:top w:val="nil"/>
              <w:left w:val="nil"/>
              <w:bottom w:val="nil"/>
              <w:right w:val="nil"/>
            </w:tcBorders>
          </w:tcPr>
          <w:p w14:paraId="56C73B1F" w14:textId="77777777" w:rsidR="004E400A" w:rsidRDefault="00000000">
            <w:pPr>
              <w:jc w:val="center"/>
            </w:pPr>
            <w:r>
              <w:t>0.28</w:t>
            </w:r>
          </w:p>
        </w:tc>
        <w:tc>
          <w:tcPr>
            <w:tcW w:w="2880" w:type="dxa"/>
            <w:tcBorders>
              <w:top w:val="nil"/>
              <w:left w:val="nil"/>
              <w:bottom w:val="nil"/>
              <w:right w:val="nil"/>
            </w:tcBorders>
          </w:tcPr>
          <w:p w14:paraId="3433E5DC" w14:textId="77777777" w:rsidR="004E400A" w:rsidRDefault="00000000">
            <w:pPr>
              <w:jc w:val="center"/>
            </w:pPr>
            <w:r>
              <w:t>0.00</w:t>
            </w:r>
          </w:p>
        </w:tc>
      </w:tr>
      <w:tr w:rsidR="004E400A" w14:paraId="1946B3F5" w14:textId="77777777">
        <w:tc>
          <w:tcPr>
            <w:tcW w:w="5760" w:type="dxa"/>
            <w:tcBorders>
              <w:top w:val="nil"/>
              <w:left w:val="nil"/>
              <w:bottom w:val="nil"/>
              <w:right w:val="nil"/>
            </w:tcBorders>
          </w:tcPr>
          <w:p w14:paraId="6E883150" w14:textId="77777777" w:rsidR="004E400A" w:rsidRDefault="00000000">
            <w:r>
              <w:t xml:space="preserve">   Married</w:t>
            </w:r>
          </w:p>
        </w:tc>
        <w:tc>
          <w:tcPr>
            <w:tcW w:w="1656" w:type="dxa"/>
            <w:tcBorders>
              <w:top w:val="nil"/>
              <w:left w:val="nil"/>
              <w:bottom w:val="nil"/>
              <w:right w:val="nil"/>
            </w:tcBorders>
          </w:tcPr>
          <w:p w14:paraId="79D8BBCD" w14:textId="77777777" w:rsidR="004E400A" w:rsidRDefault="00000000">
            <w:pPr>
              <w:jc w:val="center"/>
            </w:pPr>
            <w:r>
              <w:t>0.27</w:t>
            </w:r>
          </w:p>
        </w:tc>
        <w:tc>
          <w:tcPr>
            <w:tcW w:w="1656" w:type="dxa"/>
            <w:tcBorders>
              <w:top w:val="nil"/>
              <w:left w:val="nil"/>
              <w:bottom w:val="nil"/>
              <w:right w:val="nil"/>
            </w:tcBorders>
          </w:tcPr>
          <w:p w14:paraId="0AA99D7D" w14:textId="77777777" w:rsidR="004E400A" w:rsidRDefault="00000000">
            <w:pPr>
              <w:jc w:val="center"/>
            </w:pPr>
            <w:r>
              <w:t>0.01</w:t>
            </w:r>
          </w:p>
        </w:tc>
        <w:tc>
          <w:tcPr>
            <w:tcW w:w="1656" w:type="dxa"/>
            <w:tcBorders>
              <w:top w:val="nil"/>
              <w:left w:val="nil"/>
              <w:bottom w:val="nil"/>
              <w:right w:val="nil"/>
            </w:tcBorders>
          </w:tcPr>
          <w:p w14:paraId="280B7B2F" w14:textId="77777777" w:rsidR="004E400A" w:rsidRDefault="00000000">
            <w:pPr>
              <w:jc w:val="center"/>
            </w:pPr>
            <w:r>
              <w:t>0.24</w:t>
            </w:r>
          </w:p>
        </w:tc>
        <w:tc>
          <w:tcPr>
            <w:tcW w:w="1656" w:type="dxa"/>
            <w:tcBorders>
              <w:top w:val="nil"/>
              <w:left w:val="nil"/>
              <w:bottom w:val="nil"/>
              <w:right w:val="nil"/>
            </w:tcBorders>
          </w:tcPr>
          <w:p w14:paraId="5B818B72" w14:textId="77777777" w:rsidR="004E400A" w:rsidRDefault="00000000">
            <w:pPr>
              <w:jc w:val="center"/>
            </w:pPr>
            <w:r>
              <w:t>0.29</w:t>
            </w:r>
          </w:p>
        </w:tc>
        <w:tc>
          <w:tcPr>
            <w:tcW w:w="2880" w:type="dxa"/>
            <w:tcBorders>
              <w:top w:val="nil"/>
              <w:left w:val="nil"/>
              <w:bottom w:val="nil"/>
              <w:right w:val="nil"/>
            </w:tcBorders>
          </w:tcPr>
          <w:p w14:paraId="13CF784C" w14:textId="77777777" w:rsidR="004E400A" w:rsidRDefault="00000000">
            <w:pPr>
              <w:jc w:val="center"/>
            </w:pPr>
            <w:r>
              <w:t>.</w:t>
            </w:r>
          </w:p>
        </w:tc>
      </w:tr>
      <w:tr w:rsidR="004E400A" w14:paraId="600B8C6A" w14:textId="77777777">
        <w:tc>
          <w:tcPr>
            <w:tcW w:w="5760" w:type="dxa"/>
            <w:tcBorders>
              <w:top w:val="nil"/>
              <w:left w:val="nil"/>
              <w:bottom w:val="nil"/>
              <w:right w:val="nil"/>
            </w:tcBorders>
          </w:tcPr>
          <w:p w14:paraId="48728842" w14:textId="77777777" w:rsidR="004E400A" w:rsidRDefault="00000000">
            <w:r>
              <w:t xml:space="preserve">   Separated</w:t>
            </w:r>
          </w:p>
        </w:tc>
        <w:tc>
          <w:tcPr>
            <w:tcW w:w="1656" w:type="dxa"/>
            <w:tcBorders>
              <w:top w:val="nil"/>
              <w:left w:val="nil"/>
              <w:bottom w:val="nil"/>
              <w:right w:val="nil"/>
            </w:tcBorders>
          </w:tcPr>
          <w:p w14:paraId="6CE2260A" w14:textId="77777777" w:rsidR="004E400A" w:rsidRDefault="00000000">
            <w:pPr>
              <w:jc w:val="center"/>
            </w:pPr>
            <w:r>
              <w:t>0.21</w:t>
            </w:r>
          </w:p>
        </w:tc>
        <w:tc>
          <w:tcPr>
            <w:tcW w:w="1656" w:type="dxa"/>
            <w:tcBorders>
              <w:top w:val="nil"/>
              <w:left w:val="nil"/>
              <w:bottom w:val="nil"/>
              <w:right w:val="nil"/>
            </w:tcBorders>
          </w:tcPr>
          <w:p w14:paraId="3ADA3436" w14:textId="77777777" w:rsidR="004E400A" w:rsidRDefault="00000000">
            <w:pPr>
              <w:jc w:val="center"/>
            </w:pPr>
            <w:r>
              <w:t>0.04</w:t>
            </w:r>
          </w:p>
        </w:tc>
        <w:tc>
          <w:tcPr>
            <w:tcW w:w="1656" w:type="dxa"/>
            <w:tcBorders>
              <w:top w:val="nil"/>
              <w:left w:val="nil"/>
              <w:bottom w:val="nil"/>
              <w:right w:val="nil"/>
            </w:tcBorders>
          </w:tcPr>
          <w:p w14:paraId="6011C8B7" w14:textId="77777777" w:rsidR="004E400A" w:rsidRDefault="00000000">
            <w:pPr>
              <w:jc w:val="center"/>
            </w:pPr>
            <w:r>
              <w:t>0.12</w:t>
            </w:r>
          </w:p>
        </w:tc>
        <w:tc>
          <w:tcPr>
            <w:tcW w:w="1656" w:type="dxa"/>
            <w:tcBorders>
              <w:top w:val="nil"/>
              <w:left w:val="nil"/>
              <w:bottom w:val="nil"/>
              <w:right w:val="nil"/>
            </w:tcBorders>
          </w:tcPr>
          <w:p w14:paraId="254E112A" w14:textId="77777777" w:rsidR="004E400A" w:rsidRDefault="00000000">
            <w:pPr>
              <w:jc w:val="center"/>
            </w:pPr>
            <w:r>
              <w:t>0.30</w:t>
            </w:r>
          </w:p>
        </w:tc>
        <w:tc>
          <w:tcPr>
            <w:tcW w:w="2880" w:type="dxa"/>
            <w:tcBorders>
              <w:top w:val="nil"/>
              <w:left w:val="nil"/>
              <w:bottom w:val="nil"/>
              <w:right w:val="nil"/>
            </w:tcBorders>
          </w:tcPr>
          <w:p w14:paraId="3EF53553" w14:textId="77777777" w:rsidR="004E400A" w:rsidRDefault="00000000">
            <w:pPr>
              <w:jc w:val="center"/>
            </w:pPr>
            <w:r>
              <w:t>.</w:t>
            </w:r>
          </w:p>
        </w:tc>
      </w:tr>
      <w:tr w:rsidR="004E400A" w14:paraId="667D9F8F" w14:textId="77777777">
        <w:tc>
          <w:tcPr>
            <w:tcW w:w="5760" w:type="dxa"/>
            <w:tcBorders>
              <w:top w:val="nil"/>
              <w:left w:val="nil"/>
              <w:bottom w:val="nil"/>
              <w:right w:val="nil"/>
            </w:tcBorders>
          </w:tcPr>
          <w:p w14:paraId="3616A17D" w14:textId="77777777" w:rsidR="004E400A" w:rsidRDefault="00000000">
            <w:r>
              <w:t xml:space="preserve">   Divorced</w:t>
            </w:r>
          </w:p>
        </w:tc>
        <w:tc>
          <w:tcPr>
            <w:tcW w:w="1656" w:type="dxa"/>
            <w:tcBorders>
              <w:top w:val="nil"/>
              <w:left w:val="nil"/>
              <w:bottom w:val="nil"/>
              <w:right w:val="nil"/>
            </w:tcBorders>
          </w:tcPr>
          <w:p w14:paraId="1D3E103B" w14:textId="77777777" w:rsidR="004E400A" w:rsidRDefault="00000000">
            <w:pPr>
              <w:jc w:val="center"/>
            </w:pPr>
            <w:r>
              <w:t>0.15</w:t>
            </w:r>
          </w:p>
        </w:tc>
        <w:tc>
          <w:tcPr>
            <w:tcW w:w="1656" w:type="dxa"/>
            <w:tcBorders>
              <w:top w:val="nil"/>
              <w:left w:val="nil"/>
              <w:bottom w:val="nil"/>
              <w:right w:val="nil"/>
            </w:tcBorders>
          </w:tcPr>
          <w:p w14:paraId="71015669" w14:textId="77777777" w:rsidR="004E400A" w:rsidRDefault="00000000">
            <w:pPr>
              <w:jc w:val="center"/>
            </w:pPr>
            <w:r>
              <w:t>0.02</w:t>
            </w:r>
          </w:p>
        </w:tc>
        <w:tc>
          <w:tcPr>
            <w:tcW w:w="1656" w:type="dxa"/>
            <w:tcBorders>
              <w:top w:val="nil"/>
              <w:left w:val="nil"/>
              <w:bottom w:val="nil"/>
              <w:right w:val="nil"/>
            </w:tcBorders>
          </w:tcPr>
          <w:p w14:paraId="5B5CF613" w14:textId="77777777" w:rsidR="004E400A" w:rsidRDefault="00000000">
            <w:pPr>
              <w:jc w:val="center"/>
            </w:pPr>
            <w:r>
              <w:t>0.11</w:t>
            </w:r>
          </w:p>
        </w:tc>
        <w:tc>
          <w:tcPr>
            <w:tcW w:w="1656" w:type="dxa"/>
            <w:tcBorders>
              <w:top w:val="nil"/>
              <w:left w:val="nil"/>
              <w:bottom w:val="nil"/>
              <w:right w:val="nil"/>
            </w:tcBorders>
          </w:tcPr>
          <w:p w14:paraId="18592187" w14:textId="77777777" w:rsidR="004E400A" w:rsidRDefault="00000000">
            <w:pPr>
              <w:jc w:val="center"/>
            </w:pPr>
            <w:r>
              <w:t>0.20</w:t>
            </w:r>
          </w:p>
        </w:tc>
        <w:tc>
          <w:tcPr>
            <w:tcW w:w="2880" w:type="dxa"/>
            <w:tcBorders>
              <w:top w:val="nil"/>
              <w:left w:val="nil"/>
              <w:bottom w:val="nil"/>
              <w:right w:val="nil"/>
            </w:tcBorders>
          </w:tcPr>
          <w:p w14:paraId="2E67FDBA" w14:textId="77777777" w:rsidR="004E400A" w:rsidRDefault="00000000">
            <w:pPr>
              <w:jc w:val="center"/>
            </w:pPr>
            <w:r>
              <w:t>.</w:t>
            </w:r>
          </w:p>
        </w:tc>
      </w:tr>
      <w:tr w:rsidR="004E400A" w14:paraId="6F2A134F" w14:textId="77777777">
        <w:tc>
          <w:tcPr>
            <w:tcW w:w="5760" w:type="dxa"/>
            <w:tcBorders>
              <w:top w:val="nil"/>
              <w:left w:val="nil"/>
              <w:bottom w:val="nil"/>
              <w:right w:val="nil"/>
            </w:tcBorders>
          </w:tcPr>
          <w:p w14:paraId="7C5F2CBA" w14:textId="77777777" w:rsidR="004E400A" w:rsidRDefault="00000000">
            <w:r>
              <w:t xml:space="preserve">   Widowed</w:t>
            </w:r>
          </w:p>
        </w:tc>
        <w:tc>
          <w:tcPr>
            <w:tcW w:w="1656" w:type="dxa"/>
            <w:tcBorders>
              <w:top w:val="nil"/>
              <w:left w:val="nil"/>
              <w:bottom w:val="nil"/>
              <w:right w:val="nil"/>
            </w:tcBorders>
          </w:tcPr>
          <w:p w14:paraId="6A43DE78" w14:textId="77777777" w:rsidR="004E400A" w:rsidRDefault="00000000">
            <w:pPr>
              <w:jc w:val="center"/>
            </w:pPr>
            <w:r>
              <w:t>0.17</w:t>
            </w:r>
          </w:p>
        </w:tc>
        <w:tc>
          <w:tcPr>
            <w:tcW w:w="1656" w:type="dxa"/>
            <w:tcBorders>
              <w:top w:val="nil"/>
              <w:left w:val="nil"/>
              <w:bottom w:val="nil"/>
              <w:right w:val="nil"/>
            </w:tcBorders>
          </w:tcPr>
          <w:p w14:paraId="48BA8805" w14:textId="77777777" w:rsidR="004E400A" w:rsidRDefault="00000000">
            <w:pPr>
              <w:jc w:val="center"/>
            </w:pPr>
            <w:r>
              <w:t>0.03</w:t>
            </w:r>
          </w:p>
        </w:tc>
        <w:tc>
          <w:tcPr>
            <w:tcW w:w="1656" w:type="dxa"/>
            <w:tcBorders>
              <w:top w:val="nil"/>
              <w:left w:val="nil"/>
              <w:bottom w:val="nil"/>
              <w:right w:val="nil"/>
            </w:tcBorders>
          </w:tcPr>
          <w:p w14:paraId="37010D45" w14:textId="77777777" w:rsidR="004E400A" w:rsidRDefault="00000000">
            <w:pPr>
              <w:jc w:val="center"/>
            </w:pPr>
            <w:r>
              <w:t>0.12</w:t>
            </w:r>
          </w:p>
        </w:tc>
        <w:tc>
          <w:tcPr>
            <w:tcW w:w="1656" w:type="dxa"/>
            <w:tcBorders>
              <w:top w:val="nil"/>
              <w:left w:val="nil"/>
              <w:bottom w:val="nil"/>
              <w:right w:val="nil"/>
            </w:tcBorders>
          </w:tcPr>
          <w:p w14:paraId="3E66E7A8" w14:textId="77777777" w:rsidR="004E400A" w:rsidRDefault="00000000">
            <w:pPr>
              <w:jc w:val="center"/>
            </w:pPr>
            <w:r>
              <w:t>0.23</w:t>
            </w:r>
          </w:p>
        </w:tc>
        <w:tc>
          <w:tcPr>
            <w:tcW w:w="2880" w:type="dxa"/>
            <w:tcBorders>
              <w:top w:val="nil"/>
              <w:left w:val="nil"/>
              <w:bottom w:val="nil"/>
              <w:right w:val="nil"/>
            </w:tcBorders>
          </w:tcPr>
          <w:p w14:paraId="0CD1FED6" w14:textId="77777777" w:rsidR="004E400A" w:rsidRDefault="00000000">
            <w:pPr>
              <w:jc w:val="center"/>
            </w:pPr>
            <w:r>
              <w:t>.</w:t>
            </w:r>
          </w:p>
        </w:tc>
      </w:tr>
      <w:tr w:rsidR="004E400A" w14:paraId="4142DA82" w14:textId="77777777">
        <w:tc>
          <w:tcPr>
            <w:tcW w:w="5760" w:type="dxa"/>
            <w:tcBorders>
              <w:top w:val="nil"/>
              <w:left w:val="nil"/>
              <w:bottom w:val="nil"/>
              <w:right w:val="nil"/>
            </w:tcBorders>
          </w:tcPr>
          <w:p w14:paraId="3C33A70D" w14:textId="77777777" w:rsidR="004E400A" w:rsidRDefault="00000000">
            <w:r>
              <w:t xml:space="preserve">   Domestic Partner</w:t>
            </w:r>
          </w:p>
        </w:tc>
        <w:tc>
          <w:tcPr>
            <w:tcW w:w="1656" w:type="dxa"/>
            <w:tcBorders>
              <w:top w:val="nil"/>
              <w:left w:val="nil"/>
              <w:bottom w:val="nil"/>
              <w:right w:val="nil"/>
            </w:tcBorders>
          </w:tcPr>
          <w:p w14:paraId="249C6030" w14:textId="77777777" w:rsidR="004E400A" w:rsidRDefault="00000000">
            <w:pPr>
              <w:jc w:val="center"/>
            </w:pPr>
            <w:r>
              <w:t>0.11</w:t>
            </w:r>
          </w:p>
        </w:tc>
        <w:tc>
          <w:tcPr>
            <w:tcW w:w="1656" w:type="dxa"/>
            <w:tcBorders>
              <w:top w:val="nil"/>
              <w:left w:val="nil"/>
              <w:bottom w:val="nil"/>
              <w:right w:val="nil"/>
            </w:tcBorders>
          </w:tcPr>
          <w:p w14:paraId="1E22C956" w14:textId="77777777" w:rsidR="004E400A" w:rsidRDefault="00000000">
            <w:pPr>
              <w:jc w:val="center"/>
            </w:pPr>
            <w:r>
              <w:t>0.02</w:t>
            </w:r>
          </w:p>
        </w:tc>
        <w:tc>
          <w:tcPr>
            <w:tcW w:w="1656" w:type="dxa"/>
            <w:tcBorders>
              <w:top w:val="nil"/>
              <w:left w:val="nil"/>
              <w:bottom w:val="nil"/>
              <w:right w:val="nil"/>
            </w:tcBorders>
          </w:tcPr>
          <w:p w14:paraId="3792AF0D" w14:textId="77777777" w:rsidR="004E400A" w:rsidRDefault="00000000">
            <w:pPr>
              <w:jc w:val="center"/>
            </w:pPr>
            <w:r>
              <w:t>0.08</w:t>
            </w:r>
          </w:p>
        </w:tc>
        <w:tc>
          <w:tcPr>
            <w:tcW w:w="1656" w:type="dxa"/>
            <w:tcBorders>
              <w:top w:val="nil"/>
              <w:left w:val="nil"/>
              <w:bottom w:val="nil"/>
              <w:right w:val="nil"/>
            </w:tcBorders>
          </w:tcPr>
          <w:p w14:paraId="11525227" w14:textId="77777777" w:rsidR="004E400A" w:rsidRDefault="00000000">
            <w:pPr>
              <w:jc w:val="center"/>
            </w:pPr>
            <w:r>
              <w:t>0.15</w:t>
            </w:r>
          </w:p>
        </w:tc>
        <w:tc>
          <w:tcPr>
            <w:tcW w:w="2880" w:type="dxa"/>
            <w:tcBorders>
              <w:top w:val="nil"/>
              <w:left w:val="nil"/>
              <w:bottom w:val="nil"/>
              <w:right w:val="nil"/>
            </w:tcBorders>
          </w:tcPr>
          <w:p w14:paraId="1E266023" w14:textId="77777777" w:rsidR="004E400A" w:rsidRDefault="00000000">
            <w:pPr>
              <w:jc w:val="center"/>
            </w:pPr>
            <w:r>
              <w:t>.</w:t>
            </w:r>
          </w:p>
        </w:tc>
      </w:tr>
      <w:tr w:rsidR="004E400A" w14:paraId="38A9CE29" w14:textId="77777777">
        <w:tc>
          <w:tcPr>
            <w:tcW w:w="5760" w:type="dxa"/>
            <w:tcBorders>
              <w:top w:val="nil"/>
              <w:left w:val="nil"/>
              <w:bottom w:val="nil"/>
              <w:right w:val="nil"/>
            </w:tcBorders>
          </w:tcPr>
          <w:p w14:paraId="3CC5851E" w14:textId="77777777" w:rsidR="004E400A" w:rsidRDefault="00000000">
            <w:r>
              <w:t>Employment</w:t>
            </w:r>
          </w:p>
        </w:tc>
        <w:tc>
          <w:tcPr>
            <w:tcW w:w="0" w:type="auto"/>
            <w:tcBorders>
              <w:top w:val="nil"/>
              <w:left w:val="nil"/>
              <w:bottom w:val="nil"/>
              <w:right w:val="nil"/>
            </w:tcBorders>
          </w:tcPr>
          <w:p w14:paraId="0090AC37" w14:textId="77777777" w:rsidR="004E400A" w:rsidRDefault="004E400A">
            <w:pPr>
              <w:jc w:val="center"/>
            </w:pPr>
          </w:p>
        </w:tc>
        <w:tc>
          <w:tcPr>
            <w:tcW w:w="0" w:type="auto"/>
            <w:tcBorders>
              <w:top w:val="nil"/>
              <w:left w:val="nil"/>
              <w:bottom w:val="nil"/>
              <w:right w:val="nil"/>
            </w:tcBorders>
          </w:tcPr>
          <w:p w14:paraId="492B6510" w14:textId="77777777" w:rsidR="004E400A" w:rsidRDefault="004E400A">
            <w:pPr>
              <w:jc w:val="center"/>
            </w:pPr>
          </w:p>
        </w:tc>
        <w:tc>
          <w:tcPr>
            <w:tcW w:w="0" w:type="auto"/>
            <w:tcBorders>
              <w:top w:val="nil"/>
              <w:left w:val="nil"/>
              <w:bottom w:val="nil"/>
              <w:right w:val="nil"/>
            </w:tcBorders>
          </w:tcPr>
          <w:p w14:paraId="20D101AA" w14:textId="77777777" w:rsidR="004E400A" w:rsidRDefault="004E400A">
            <w:pPr>
              <w:jc w:val="center"/>
            </w:pPr>
          </w:p>
        </w:tc>
        <w:tc>
          <w:tcPr>
            <w:tcW w:w="0" w:type="auto"/>
            <w:tcBorders>
              <w:top w:val="nil"/>
              <w:left w:val="nil"/>
              <w:bottom w:val="nil"/>
              <w:right w:val="nil"/>
            </w:tcBorders>
          </w:tcPr>
          <w:p w14:paraId="0D399673" w14:textId="77777777" w:rsidR="004E400A" w:rsidRDefault="004E400A">
            <w:pPr>
              <w:jc w:val="center"/>
            </w:pPr>
          </w:p>
        </w:tc>
        <w:tc>
          <w:tcPr>
            <w:tcW w:w="2880" w:type="dxa"/>
            <w:tcBorders>
              <w:top w:val="nil"/>
              <w:left w:val="nil"/>
              <w:bottom w:val="nil"/>
              <w:right w:val="nil"/>
            </w:tcBorders>
          </w:tcPr>
          <w:p w14:paraId="754D7C63" w14:textId="77777777" w:rsidR="004E400A" w:rsidRDefault="004E400A">
            <w:pPr>
              <w:jc w:val="center"/>
            </w:pPr>
          </w:p>
        </w:tc>
      </w:tr>
      <w:tr w:rsidR="004E400A" w14:paraId="1BD1A578" w14:textId="77777777">
        <w:tc>
          <w:tcPr>
            <w:tcW w:w="5760" w:type="dxa"/>
            <w:tcBorders>
              <w:top w:val="nil"/>
              <w:left w:val="nil"/>
              <w:bottom w:val="nil"/>
              <w:right w:val="nil"/>
            </w:tcBorders>
          </w:tcPr>
          <w:p w14:paraId="6556DFD2" w14:textId="77777777" w:rsidR="004E400A" w:rsidRDefault="00000000">
            <w:r>
              <w:t xml:space="preserve">   Employed for an Employer</w:t>
            </w:r>
          </w:p>
        </w:tc>
        <w:tc>
          <w:tcPr>
            <w:tcW w:w="1656" w:type="dxa"/>
            <w:tcBorders>
              <w:top w:val="nil"/>
              <w:left w:val="nil"/>
              <w:bottom w:val="nil"/>
              <w:right w:val="nil"/>
            </w:tcBorders>
          </w:tcPr>
          <w:p w14:paraId="50D56ED4" w14:textId="77777777" w:rsidR="004E400A" w:rsidRDefault="00000000">
            <w:pPr>
              <w:jc w:val="center"/>
            </w:pPr>
            <w:r>
              <w:t>0.27</w:t>
            </w:r>
          </w:p>
        </w:tc>
        <w:tc>
          <w:tcPr>
            <w:tcW w:w="1656" w:type="dxa"/>
            <w:tcBorders>
              <w:top w:val="nil"/>
              <w:left w:val="nil"/>
              <w:bottom w:val="nil"/>
              <w:right w:val="nil"/>
            </w:tcBorders>
          </w:tcPr>
          <w:p w14:paraId="2709984E" w14:textId="77777777" w:rsidR="004E400A" w:rsidRDefault="00000000">
            <w:pPr>
              <w:jc w:val="center"/>
            </w:pPr>
            <w:r>
              <w:t>0.01</w:t>
            </w:r>
          </w:p>
        </w:tc>
        <w:tc>
          <w:tcPr>
            <w:tcW w:w="1656" w:type="dxa"/>
            <w:tcBorders>
              <w:top w:val="nil"/>
              <w:left w:val="nil"/>
              <w:bottom w:val="nil"/>
              <w:right w:val="nil"/>
            </w:tcBorders>
          </w:tcPr>
          <w:p w14:paraId="3624A148" w14:textId="77777777" w:rsidR="004E400A" w:rsidRDefault="00000000">
            <w:pPr>
              <w:jc w:val="center"/>
            </w:pPr>
            <w:r>
              <w:t>0.25</w:t>
            </w:r>
          </w:p>
        </w:tc>
        <w:tc>
          <w:tcPr>
            <w:tcW w:w="1656" w:type="dxa"/>
            <w:tcBorders>
              <w:top w:val="nil"/>
              <w:left w:val="nil"/>
              <w:bottom w:val="nil"/>
              <w:right w:val="nil"/>
            </w:tcBorders>
          </w:tcPr>
          <w:p w14:paraId="364C22CB" w14:textId="77777777" w:rsidR="004E400A" w:rsidRDefault="00000000">
            <w:pPr>
              <w:jc w:val="center"/>
            </w:pPr>
            <w:r>
              <w:t>0.29</w:t>
            </w:r>
          </w:p>
        </w:tc>
        <w:tc>
          <w:tcPr>
            <w:tcW w:w="2880" w:type="dxa"/>
            <w:tcBorders>
              <w:top w:val="nil"/>
              <w:left w:val="nil"/>
              <w:bottom w:val="nil"/>
              <w:right w:val="nil"/>
            </w:tcBorders>
          </w:tcPr>
          <w:p w14:paraId="21DFA535" w14:textId="77777777" w:rsidR="004E400A" w:rsidRDefault="00000000">
            <w:pPr>
              <w:jc w:val="center"/>
            </w:pPr>
            <w:r>
              <w:t>0.00</w:t>
            </w:r>
          </w:p>
        </w:tc>
      </w:tr>
      <w:tr w:rsidR="004E400A" w14:paraId="20F86E7E" w14:textId="77777777">
        <w:tc>
          <w:tcPr>
            <w:tcW w:w="5760" w:type="dxa"/>
            <w:tcBorders>
              <w:top w:val="nil"/>
              <w:left w:val="nil"/>
              <w:bottom w:val="nil"/>
              <w:right w:val="nil"/>
            </w:tcBorders>
          </w:tcPr>
          <w:p w14:paraId="54C59D72" w14:textId="77777777" w:rsidR="004E400A" w:rsidRDefault="00000000">
            <w:r>
              <w:t xml:space="preserve">   Self-Employed</w:t>
            </w:r>
          </w:p>
        </w:tc>
        <w:tc>
          <w:tcPr>
            <w:tcW w:w="1656" w:type="dxa"/>
            <w:tcBorders>
              <w:top w:val="nil"/>
              <w:left w:val="nil"/>
              <w:bottom w:val="nil"/>
              <w:right w:val="nil"/>
            </w:tcBorders>
          </w:tcPr>
          <w:p w14:paraId="3C3608BD" w14:textId="77777777" w:rsidR="004E400A" w:rsidRDefault="00000000">
            <w:pPr>
              <w:jc w:val="center"/>
            </w:pPr>
            <w:r>
              <w:t>0.23</w:t>
            </w:r>
          </w:p>
        </w:tc>
        <w:tc>
          <w:tcPr>
            <w:tcW w:w="1656" w:type="dxa"/>
            <w:tcBorders>
              <w:top w:val="nil"/>
              <w:left w:val="nil"/>
              <w:bottom w:val="nil"/>
              <w:right w:val="nil"/>
            </w:tcBorders>
          </w:tcPr>
          <w:p w14:paraId="7FFA0AD4" w14:textId="77777777" w:rsidR="004E400A" w:rsidRDefault="00000000">
            <w:pPr>
              <w:jc w:val="center"/>
            </w:pPr>
            <w:r>
              <w:t>0.03</w:t>
            </w:r>
          </w:p>
        </w:tc>
        <w:tc>
          <w:tcPr>
            <w:tcW w:w="1656" w:type="dxa"/>
            <w:tcBorders>
              <w:top w:val="nil"/>
              <w:left w:val="nil"/>
              <w:bottom w:val="nil"/>
              <w:right w:val="nil"/>
            </w:tcBorders>
          </w:tcPr>
          <w:p w14:paraId="367E74DB" w14:textId="77777777" w:rsidR="004E400A" w:rsidRDefault="00000000">
            <w:pPr>
              <w:jc w:val="center"/>
            </w:pPr>
            <w:r>
              <w:t>0.17</w:t>
            </w:r>
          </w:p>
        </w:tc>
        <w:tc>
          <w:tcPr>
            <w:tcW w:w="1656" w:type="dxa"/>
            <w:tcBorders>
              <w:top w:val="nil"/>
              <w:left w:val="nil"/>
              <w:bottom w:val="nil"/>
              <w:right w:val="nil"/>
            </w:tcBorders>
          </w:tcPr>
          <w:p w14:paraId="2C55C98E" w14:textId="77777777" w:rsidR="004E400A" w:rsidRDefault="00000000">
            <w:pPr>
              <w:jc w:val="center"/>
            </w:pPr>
            <w:r>
              <w:t>0.28</w:t>
            </w:r>
          </w:p>
        </w:tc>
        <w:tc>
          <w:tcPr>
            <w:tcW w:w="2880" w:type="dxa"/>
            <w:tcBorders>
              <w:top w:val="nil"/>
              <w:left w:val="nil"/>
              <w:bottom w:val="nil"/>
              <w:right w:val="nil"/>
            </w:tcBorders>
          </w:tcPr>
          <w:p w14:paraId="722217D0" w14:textId="77777777" w:rsidR="004E400A" w:rsidRDefault="00000000">
            <w:pPr>
              <w:jc w:val="center"/>
            </w:pPr>
            <w:r>
              <w:t>.</w:t>
            </w:r>
          </w:p>
        </w:tc>
      </w:tr>
      <w:tr w:rsidR="004E400A" w14:paraId="0E694B4B" w14:textId="77777777">
        <w:tc>
          <w:tcPr>
            <w:tcW w:w="5760" w:type="dxa"/>
            <w:tcBorders>
              <w:top w:val="nil"/>
              <w:left w:val="nil"/>
              <w:bottom w:val="nil"/>
              <w:right w:val="nil"/>
            </w:tcBorders>
          </w:tcPr>
          <w:p w14:paraId="75B388D9" w14:textId="77777777" w:rsidR="004E400A" w:rsidRDefault="00000000">
            <w:r>
              <w:t xml:space="preserve">   Retired</w:t>
            </w:r>
          </w:p>
        </w:tc>
        <w:tc>
          <w:tcPr>
            <w:tcW w:w="1656" w:type="dxa"/>
            <w:tcBorders>
              <w:top w:val="nil"/>
              <w:left w:val="nil"/>
              <w:bottom w:val="nil"/>
              <w:right w:val="nil"/>
            </w:tcBorders>
          </w:tcPr>
          <w:p w14:paraId="0395EC10" w14:textId="77777777" w:rsidR="004E400A" w:rsidRDefault="00000000">
            <w:pPr>
              <w:jc w:val="center"/>
            </w:pPr>
            <w:r>
              <w:t>0.17</w:t>
            </w:r>
          </w:p>
        </w:tc>
        <w:tc>
          <w:tcPr>
            <w:tcW w:w="1656" w:type="dxa"/>
            <w:tcBorders>
              <w:top w:val="nil"/>
              <w:left w:val="nil"/>
              <w:bottom w:val="nil"/>
              <w:right w:val="nil"/>
            </w:tcBorders>
          </w:tcPr>
          <w:p w14:paraId="298DE5C6" w14:textId="77777777" w:rsidR="004E400A" w:rsidRDefault="00000000">
            <w:pPr>
              <w:jc w:val="center"/>
            </w:pPr>
            <w:r>
              <w:t>0.01</w:t>
            </w:r>
          </w:p>
        </w:tc>
        <w:tc>
          <w:tcPr>
            <w:tcW w:w="1656" w:type="dxa"/>
            <w:tcBorders>
              <w:top w:val="nil"/>
              <w:left w:val="nil"/>
              <w:bottom w:val="nil"/>
              <w:right w:val="nil"/>
            </w:tcBorders>
          </w:tcPr>
          <w:p w14:paraId="43B4AD1A" w14:textId="77777777" w:rsidR="004E400A" w:rsidRDefault="00000000">
            <w:pPr>
              <w:jc w:val="center"/>
            </w:pPr>
            <w:r>
              <w:t>0.14</w:t>
            </w:r>
          </w:p>
        </w:tc>
        <w:tc>
          <w:tcPr>
            <w:tcW w:w="1656" w:type="dxa"/>
            <w:tcBorders>
              <w:top w:val="nil"/>
              <w:left w:val="nil"/>
              <w:bottom w:val="nil"/>
              <w:right w:val="nil"/>
            </w:tcBorders>
          </w:tcPr>
          <w:p w14:paraId="0561A5ED" w14:textId="77777777" w:rsidR="004E400A" w:rsidRDefault="00000000">
            <w:pPr>
              <w:jc w:val="center"/>
            </w:pPr>
            <w:r>
              <w:t>0.20</w:t>
            </w:r>
          </w:p>
        </w:tc>
        <w:tc>
          <w:tcPr>
            <w:tcW w:w="2880" w:type="dxa"/>
            <w:tcBorders>
              <w:top w:val="nil"/>
              <w:left w:val="nil"/>
              <w:bottom w:val="nil"/>
              <w:right w:val="nil"/>
            </w:tcBorders>
          </w:tcPr>
          <w:p w14:paraId="0E2722A8" w14:textId="77777777" w:rsidR="004E400A" w:rsidRDefault="00000000">
            <w:pPr>
              <w:jc w:val="center"/>
            </w:pPr>
            <w:r>
              <w:t>.</w:t>
            </w:r>
          </w:p>
        </w:tc>
      </w:tr>
      <w:tr w:rsidR="004E400A" w14:paraId="48F83E37" w14:textId="77777777">
        <w:tc>
          <w:tcPr>
            <w:tcW w:w="5760" w:type="dxa"/>
            <w:tcBorders>
              <w:top w:val="nil"/>
              <w:left w:val="nil"/>
              <w:bottom w:val="nil"/>
              <w:right w:val="nil"/>
            </w:tcBorders>
          </w:tcPr>
          <w:p w14:paraId="787A41ED" w14:textId="77777777" w:rsidR="004E400A" w:rsidRDefault="00000000">
            <w:r>
              <w:t xml:space="preserve">   Student</w:t>
            </w:r>
          </w:p>
        </w:tc>
        <w:tc>
          <w:tcPr>
            <w:tcW w:w="1656" w:type="dxa"/>
            <w:tcBorders>
              <w:top w:val="nil"/>
              <w:left w:val="nil"/>
              <w:bottom w:val="nil"/>
              <w:right w:val="nil"/>
            </w:tcBorders>
          </w:tcPr>
          <w:p w14:paraId="05401E75" w14:textId="77777777" w:rsidR="004E400A" w:rsidRDefault="00000000">
            <w:pPr>
              <w:jc w:val="center"/>
            </w:pPr>
            <w:r>
              <w:t>0.29</w:t>
            </w:r>
          </w:p>
        </w:tc>
        <w:tc>
          <w:tcPr>
            <w:tcW w:w="1656" w:type="dxa"/>
            <w:tcBorders>
              <w:top w:val="nil"/>
              <w:left w:val="nil"/>
              <w:bottom w:val="nil"/>
              <w:right w:val="nil"/>
            </w:tcBorders>
          </w:tcPr>
          <w:p w14:paraId="07DD1DA3" w14:textId="77777777" w:rsidR="004E400A" w:rsidRDefault="00000000">
            <w:pPr>
              <w:jc w:val="center"/>
            </w:pPr>
            <w:r>
              <w:t>0.05</w:t>
            </w:r>
          </w:p>
        </w:tc>
        <w:tc>
          <w:tcPr>
            <w:tcW w:w="1656" w:type="dxa"/>
            <w:tcBorders>
              <w:top w:val="nil"/>
              <w:left w:val="nil"/>
              <w:bottom w:val="nil"/>
              <w:right w:val="nil"/>
            </w:tcBorders>
          </w:tcPr>
          <w:p w14:paraId="48C6B35B" w14:textId="77777777" w:rsidR="004E400A" w:rsidRDefault="00000000">
            <w:pPr>
              <w:jc w:val="center"/>
            </w:pPr>
            <w:r>
              <w:t>0.20</w:t>
            </w:r>
          </w:p>
        </w:tc>
        <w:tc>
          <w:tcPr>
            <w:tcW w:w="1656" w:type="dxa"/>
            <w:tcBorders>
              <w:top w:val="nil"/>
              <w:left w:val="nil"/>
              <w:bottom w:val="nil"/>
              <w:right w:val="nil"/>
            </w:tcBorders>
          </w:tcPr>
          <w:p w14:paraId="09DB8C4B" w14:textId="77777777" w:rsidR="004E400A" w:rsidRDefault="00000000">
            <w:pPr>
              <w:jc w:val="center"/>
            </w:pPr>
            <w:r>
              <w:t>0.38</w:t>
            </w:r>
          </w:p>
        </w:tc>
        <w:tc>
          <w:tcPr>
            <w:tcW w:w="2880" w:type="dxa"/>
            <w:tcBorders>
              <w:top w:val="nil"/>
              <w:left w:val="nil"/>
              <w:bottom w:val="nil"/>
              <w:right w:val="nil"/>
            </w:tcBorders>
          </w:tcPr>
          <w:p w14:paraId="46A1D1BE" w14:textId="77777777" w:rsidR="004E400A" w:rsidRDefault="00000000">
            <w:pPr>
              <w:jc w:val="center"/>
            </w:pPr>
            <w:r>
              <w:t>.</w:t>
            </w:r>
          </w:p>
        </w:tc>
      </w:tr>
      <w:tr w:rsidR="004E400A" w14:paraId="35576C87" w14:textId="77777777">
        <w:tc>
          <w:tcPr>
            <w:tcW w:w="5760" w:type="dxa"/>
            <w:tcBorders>
              <w:top w:val="nil"/>
              <w:left w:val="nil"/>
              <w:bottom w:val="nil"/>
              <w:right w:val="nil"/>
            </w:tcBorders>
          </w:tcPr>
          <w:p w14:paraId="767795CD" w14:textId="77777777" w:rsidR="004E400A" w:rsidRDefault="00000000">
            <w:r>
              <w:t xml:space="preserve">   Homemaker</w:t>
            </w:r>
          </w:p>
        </w:tc>
        <w:tc>
          <w:tcPr>
            <w:tcW w:w="1656" w:type="dxa"/>
            <w:tcBorders>
              <w:top w:val="nil"/>
              <w:left w:val="nil"/>
              <w:bottom w:val="nil"/>
              <w:right w:val="nil"/>
            </w:tcBorders>
          </w:tcPr>
          <w:p w14:paraId="64BAC0CC" w14:textId="77777777" w:rsidR="004E400A" w:rsidRDefault="00000000">
            <w:pPr>
              <w:jc w:val="center"/>
            </w:pPr>
            <w:r>
              <w:t>0.17</w:t>
            </w:r>
          </w:p>
        </w:tc>
        <w:tc>
          <w:tcPr>
            <w:tcW w:w="1656" w:type="dxa"/>
            <w:tcBorders>
              <w:top w:val="nil"/>
              <w:left w:val="nil"/>
              <w:bottom w:val="nil"/>
              <w:right w:val="nil"/>
            </w:tcBorders>
          </w:tcPr>
          <w:p w14:paraId="6B833E87" w14:textId="77777777" w:rsidR="004E400A" w:rsidRDefault="00000000">
            <w:pPr>
              <w:jc w:val="center"/>
            </w:pPr>
            <w:r>
              <w:t>0.04</w:t>
            </w:r>
          </w:p>
        </w:tc>
        <w:tc>
          <w:tcPr>
            <w:tcW w:w="1656" w:type="dxa"/>
            <w:tcBorders>
              <w:top w:val="nil"/>
              <w:left w:val="nil"/>
              <w:bottom w:val="nil"/>
              <w:right w:val="nil"/>
            </w:tcBorders>
          </w:tcPr>
          <w:p w14:paraId="2502BAE1" w14:textId="77777777" w:rsidR="004E400A" w:rsidRDefault="00000000">
            <w:pPr>
              <w:jc w:val="center"/>
            </w:pPr>
            <w:r>
              <w:t>0.08</w:t>
            </w:r>
          </w:p>
        </w:tc>
        <w:tc>
          <w:tcPr>
            <w:tcW w:w="1656" w:type="dxa"/>
            <w:tcBorders>
              <w:top w:val="nil"/>
              <w:left w:val="nil"/>
              <w:bottom w:val="nil"/>
              <w:right w:val="nil"/>
            </w:tcBorders>
          </w:tcPr>
          <w:p w14:paraId="74C80AB3" w14:textId="77777777" w:rsidR="004E400A" w:rsidRDefault="00000000">
            <w:pPr>
              <w:jc w:val="center"/>
            </w:pPr>
            <w:r>
              <w:t>0.26</w:t>
            </w:r>
          </w:p>
        </w:tc>
        <w:tc>
          <w:tcPr>
            <w:tcW w:w="2880" w:type="dxa"/>
            <w:tcBorders>
              <w:top w:val="nil"/>
              <w:left w:val="nil"/>
              <w:bottom w:val="nil"/>
              <w:right w:val="nil"/>
            </w:tcBorders>
          </w:tcPr>
          <w:p w14:paraId="394F6160" w14:textId="77777777" w:rsidR="004E400A" w:rsidRDefault="00000000">
            <w:pPr>
              <w:jc w:val="center"/>
            </w:pPr>
            <w:r>
              <w:t>.</w:t>
            </w:r>
          </w:p>
        </w:tc>
      </w:tr>
      <w:tr w:rsidR="004E400A" w14:paraId="4F069752" w14:textId="77777777">
        <w:tc>
          <w:tcPr>
            <w:tcW w:w="5760" w:type="dxa"/>
            <w:tcBorders>
              <w:top w:val="nil"/>
              <w:left w:val="nil"/>
              <w:bottom w:val="nil"/>
              <w:right w:val="nil"/>
            </w:tcBorders>
          </w:tcPr>
          <w:p w14:paraId="75EB49E9"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5E7F6BCD" w14:textId="77777777" w:rsidR="004E400A" w:rsidRDefault="00000000">
            <w:pPr>
              <w:jc w:val="center"/>
            </w:pPr>
            <w:r>
              <w:t>0.21</w:t>
            </w:r>
          </w:p>
        </w:tc>
        <w:tc>
          <w:tcPr>
            <w:tcW w:w="1656" w:type="dxa"/>
            <w:tcBorders>
              <w:top w:val="nil"/>
              <w:left w:val="nil"/>
              <w:bottom w:val="nil"/>
              <w:right w:val="nil"/>
            </w:tcBorders>
          </w:tcPr>
          <w:p w14:paraId="59577090" w14:textId="77777777" w:rsidR="004E400A" w:rsidRDefault="00000000">
            <w:pPr>
              <w:jc w:val="center"/>
            </w:pPr>
            <w:r>
              <w:t>0.04</w:t>
            </w:r>
          </w:p>
        </w:tc>
        <w:tc>
          <w:tcPr>
            <w:tcW w:w="1656" w:type="dxa"/>
            <w:tcBorders>
              <w:top w:val="nil"/>
              <w:left w:val="nil"/>
              <w:bottom w:val="nil"/>
              <w:right w:val="nil"/>
            </w:tcBorders>
          </w:tcPr>
          <w:p w14:paraId="0A861D08" w14:textId="77777777" w:rsidR="004E400A" w:rsidRDefault="00000000">
            <w:pPr>
              <w:jc w:val="center"/>
            </w:pPr>
            <w:r>
              <w:t>0.12</w:t>
            </w:r>
          </w:p>
        </w:tc>
        <w:tc>
          <w:tcPr>
            <w:tcW w:w="1656" w:type="dxa"/>
            <w:tcBorders>
              <w:top w:val="nil"/>
              <w:left w:val="nil"/>
              <w:bottom w:val="nil"/>
              <w:right w:val="nil"/>
            </w:tcBorders>
          </w:tcPr>
          <w:p w14:paraId="561471C7" w14:textId="77777777" w:rsidR="004E400A" w:rsidRDefault="00000000">
            <w:pPr>
              <w:jc w:val="center"/>
            </w:pPr>
            <w:r>
              <w:t>0.29</w:t>
            </w:r>
          </w:p>
        </w:tc>
        <w:tc>
          <w:tcPr>
            <w:tcW w:w="2880" w:type="dxa"/>
            <w:tcBorders>
              <w:top w:val="nil"/>
              <w:left w:val="nil"/>
              <w:bottom w:val="nil"/>
              <w:right w:val="nil"/>
            </w:tcBorders>
          </w:tcPr>
          <w:p w14:paraId="695DD022" w14:textId="77777777" w:rsidR="004E400A" w:rsidRDefault="00000000">
            <w:pPr>
              <w:jc w:val="center"/>
            </w:pPr>
            <w:r>
              <w:t>.</w:t>
            </w:r>
          </w:p>
        </w:tc>
      </w:tr>
      <w:tr w:rsidR="004E400A" w14:paraId="786A76D0" w14:textId="77777777">
        <w:tc>
          <w:tcPr>
            <w:tcW w:w="5760" w:type="dxa"/>
            <w:tcBorders>
              <w:top w:val="nil"/>
              <w:left w:val="nil"/>
              <w:bottom w:val="nil"/>
              <w:right w:val="nil"/>
            </w:tcBorders>
          </w:tcPr>
          <w:p w14:paraId="4AE7FF01" w14:textId="77777777" w:rsidR="004E400A" w:rsidRDefault="00000000">
            <w:r>
              <w:t xml:space="preserve">   None of These/Other</w:t>
            </w:r>
          </w:p>
        </w:tc>
        <w:tc>
          <w:tcPr>
            <w:tcW w:w="1656" w:type="dxa"/>
            <w:tcBorders>
              <w:top w:val="nil"/>
              <w:left w:val="nil"/>
              <w:bottom w:val="nil"/>
              <w:right w:val="nil"/>
            </w:tcBorders>
          </w:tcPr>
          <w:p w14:paraId="412E9784" w14:textId="77777777" w:rsidR="004E400A" w:rsidRDefault="00000000">
            <w:pPr>
              <w:jc w:val="center"/>
            </w:pPr>
            <w:r>
              <w:t>0.13</w:t>
            </w:r>
          </w:p>
        </w:tc>
        <w:tc>
          <w:tcPr>
            <w:tcW w:w="1656" w:type="dxa"/>
            <w:tcBorders>
              <w:top w:val="nil"/>
              <w:left w:val="nil"/>
              <w:bottom w:val="nil"/>
              <w:right w:val="nil"/>
            </w:tcBorders>
          </w:tcPr>
          <w:p w14:paraId="337767BD" w14:textId="77777777" w:rsidR="004E400A" w:rsidRDefault="00000000">
            <w:pPr>
              <w:jc w:val="center"/>
            </w:pPr>
            <w:r>
              <w:t>0.03</w:t>
            </w:r>
          </w:p>
        </w:tc>
        <w:tc>
          <w:tcPr>
            <w:tcW w:w="1656" w:type="dxa"/>
            <w:tcBorders>
              <w:top w:val="nil"/>
              <w:left w:val="nil"/>
              <w:bottom w:val="nil"/>
              <w:right w:val="nil"/>
            </w:tcBorders>
          </w:tcPr>
          <w:p w14:paraId="06D38DC3" w14:textId="77777777" w:rsidR="004E400A" w:rsidRDefault="00000000">
            <w:pPr>
              <w:jc w:val="center"/>
            </w:pPr>
            <w:r>
              <w:t>0.08</w:t>
            </w:r>
          </w:p>
        </w:tc>
        <w:tc>
          <w:tcPr>
            <w:tcW w:w="1656" w:type="dxa"/>
            <w:tcBorders>
              <w:top w:val="nil"/>
              <w:left w:val="nil"/>
              <w:bottom w:val="nil"/>
              <w:right w:val="nil"/>
            </w:tcBorders>
          </w:tcPr>
          <w:p w14:paraId="7CF22BFB" w14:textId="77777777" w:rsidR="004E400A" w:rsidRDefault="00000000">
            <w:pPr>
              <w:jc w:val="center"/>
            </w:pPr>
            <w:r>
              <w:t>0.18</w:t>
            </w:r>
          </w:p>
        </w:tc>
        <w:tc>
          <w:tcPr>
            <w:tcW w:w="2880" w:type="dxa"/>
            <w:tcBorders>
              <w:top w:val="nil"/>
              <w:left w:val="nil"/>
              <w:bottom w:val="nil"/>
              <w:right w:val="nil"/>
            </w:tcBorders>
          </w:tcPr>
          <w:p w14:paraId="718E3A96" w14:textId="77777777" w:rsidR="004E400A" w:rsidRDefault="00000000">
            <w:pPr>
              <w:jc w:val="center"/>
            </w:pPr>
            <w:r>
              <w:t>.</w:t>
            </w:r>
          </w:p>
        </w:tc>
      </w:tr>
      <w:tr w:rsidR="004E400A" w14:paraId="1CB26B86" w14:textId="77777777">
        <w:tc>
          <w:tcPr>
            <w:tcW w:w="5760" w:type="dxa"/>
            <w:tcBorders>
              <w:top w:val="nil"/>
              <w:left w:val="nil"/>
              <w:bottom w:val="nil"/>
              <w:right w:val="nil"/>
            </w:tcBorders>
          </w:tcPr>
          <w:p w14:paraId="275D002D" w14:textId="77777777" w:rsidR="004E400A" w:rsidRDefault="00000000">
            <w:r>
              <w:t>Education</w:t>
            </w:r>
          </w:p>
        </w:tc>
        <w:tc>
          <w:tcPr>
            <w:tcW w:w="0" w:type="auto"/>
            <w:tcBorders>
              <w:top w:val="nil"/>
              <w:left w:val="nil"/>
              <w:bottom w:val="nil"/>
              <w:right w:val="nil"/>
            </w:tcBorders>
          </w:tcPr>
          <w:p w14:paraId="35DC8681" w14:textId="77777777" w:rsidR="004E400A" w:rsidRDefault="004E400A">
            <w:pPr>
              <w:jc w:val="center"/>
            </w:pPr>
          </w:p>
        </w:tc>
        <w:tc>
          <w:tcPr>
            <w:tcW w:w="0" w:type="auto"/>
            <w:tcBorders>
              <w:top w:val="nil"/>
              <w:left w:val="nil"/>
              <w:bottom w:val="nil"/>
              <w:right w:val="nil"/>
            </w:tcBorders>
          </w:tcPr>
          <w:p w14:paraId="6820D9A1" w14:textId="77777777" w:rsidR="004E400A" w:rsidRDefault="004E400A">
            <w:pPr>
              <w:jc w:val="center"/>
            </w:pPr>
          </w:p>
        </w:tc>
        <w:tc>
          <w:tcPr>
            <w:tcW w:w="0" w:type="auto"/>
            <w:tcBorders>
              <w:top w:val="nil"/>
              <w:left w:val="nil"/>
              <w:bottom w:val="nil"/>
              <w:right w:val="nil"/>
            </w:tcBorders>
          </w:tcPr>
          <w:p w14:paraId="4F49DC5D" w14:textId="77777777" w:rsidR="004E400A" w:rsidRDefault="004E400A">
            <w:pPr>
              <w:jc w:val="center"/>
            </w:pPr>
          </w:p>
        </w:tc>
        <w:tc>
          <w:tcPr>
            <w:tcW w:w="0" w:type="auto"/>
            <w:tcBorders>
              <w:top w:val="nil"/>
              <w:left w:val="nil"/>
              <w:bottom w:val="nil"/>
              <w:right w:val="nil"/>
            </w:tcBorders>
          </w:tcPr>
          <w:p w14:paraId="5F97C4AF" w14:textId="77777777" w:rsidR="004E400A" w:rsidRDefault="004E400A">
            <w:pPr>
              <w:jc w:val="center"/>
            </w:pPr>
          </w:p>
        </w:tc>
        <w:tc>
          <w:tcPr>
            <w:tcW w:w="2880" w:type="dxa"/>
            <w:tcBorders>
              <w:top w:val="nil"/>
              <w:left w:val="nil"/>
              <w:bottom w:val="nil"/>
              <w:right w:val="nil"/>
            </w:tcBorders>
          </w:tcPr>
          <w:p w14:paraId="5C6152CD" w14:textId="77777777" w:rsidR="004E400A" w:rsidRDefault="004E400A">
            <w:pPr>
              <w:jc w:val="center"/>
            </w:pPr>
          </w:p>
        </w:tc>
      </w:tr>
      <w:tr w:rsidR="004E400A" w14:paraId="3FC8DF90" w14:textId="77777777">
        <w:tc>
          <w:tcPr>
            <w:tcW w:w="5760" w:type="dxa"/>
            <w:tcBorders>
              <w:top w:val="nil"/>
              <w:left w:val="nil"/>
              <w:bottom w:val="nil"/>
              <w:right w:val="nil"/>
            </w:tcBorders>
          </w:tcPr>
          <w:p w14:paraId="03D3C07C" w14:textId="77777777" w:rsidR="004E400A" w:rsidRDefault="00000000">
            <w:r>
              <w:t xml:space="preserve">   Up to 8 Years</w:t>
            </w:r>
          </w:p>
        </w:tc>
        <w:tc>
          <w:tcPr>
            <w:tcW w:w="1656" w:type="dxa"/>
            <w:tcBorders>
              <w:top w:val="nil"/>
              <w:left w:val="nil"/>
              <w:bottom w:val="nil"/>
              <w:right w:val="nil"/>
            </w:tcBorders>
          </w:tcPr>
          <w:p w14:paraId="6D8C0F7D" w14:textId="77777777" w:rsidR="004E400A" w:rsidRDefault="00000000">
            <w:pPr>
              <w:jc w:val="center"/>
            </w:pPr>
            <w:r>
              <w:t>0.16</w:t>
            </w:r>
          </w:p>
        </w:tc>
        <w:tc>
          <w:tcPr>
            <w:tcW w:w="1656" w:type="dxa"/>
            <w:tcBorders>
              <w:top w:val="nil"/>
              <w:left w:val="nil"/>
              <w:bottom w:val="nil"/>
              <w:right w:val="nil"/>
            </w:tcBorders>
          </w:tcPr>
          <w:p w14:paraId="313B2253" w14:textId="77777777" w:rsidR="004E400A" w:rsidRDefault="00000000">
            <w:pPr>
              <w:jc w:val="center"/>
            </w:pPr>
            <w:r>
              <w:t>0.02</w:t>
            </w:r>
          </w:p>
        </w:tc>
        <w:tc>
          <w:tcPr>
            <w:tcW w:w="1656" w:type="dxa"/>
            <w:tcBorders>
              <w:top w:val="nil"/>
              <w:left w:val="nil"/>
              <w:bottom w:val="nil"/>
              <w:right w:val="nil"/>
            </w:tcBorders>
          </w:tcPr>
          <w:p w14:paraId="44A0A3FE" w14:textId="77777777" w:rsidR="004E400A" w:rsidRDefault="00000000">
            <w:pPr>
              <w:jc w:val="center"/>
            </w:pPr>
            <w:r>
              <w:t>0.12</w:t>
            </w:r>
          </w:p>
        </w:tc>
        <w:tc>
          <w:tcPr>
            <w:tcW w:w="1656" w:type="dxa"/>
            <w:tcBorders>
              <w:top w:val="nil"/>
              <w:left w:val="nil"/>
              <w:bottom w:val="nil"/>
              <w:right w:val="nil"/>
            </w:tcBorders>
          </w:tcPr>
          <w:p w14:paraId="61C018F2" w14:textId="77777777" w:rsidR="004E400A" w:rsidRDefault="00000000">
            <w:pPr>
              <w:jc w:val="center"/>
            </w:pPr>
            <w:r>
              <w:t>0.20</w:t>
            </w:r>
          </w:p>
        </w:tc>
        <w:tc>
          <w:tcPr>
            <w:tcW w:w="2880" w:type="dxa"/>
            <w:tcBorders>
              <w:top w:val="nil"/>
              <w:left w:val="nil"/>
              <w:bottom w:val="nil"/>
              <w:right w:val="nil"/>
            </w:tcBorders>
          </w:tcPr>
          <w:p w14:paraId="2189D54E" w14:textId="77777777" w:rsidR="004E400A" w:rsidRDefault="00000000">
            <w:pPr>
              <w:jc w:val="center"/>
            </w:pPr>
            <w:r>
              <w:t>0.00</w:t>
            </w:r>
          </w:p>
        </w:tc>
      </w:tr>
      <w:tr w:rsidR="004E400A" w14:paraId="6F00A804" w14:textId="77777777">
        <w:tc>
          <w:tcPr>
            <w:tcW w:w="5760" w:type="dxa"/>
            <w:tcBorders>
              <w:top w:val="nil"/>
              <w:left w:val="nil"/>
              <w:bottom w:val="nil"/>
              <w:right w:val="nil"/>
            </w:tcBorders>
          </w:tcPr>
          <w:p w14:paraId="18356311" w14:textId="77777777" w:rsidR="004E400A" w:rsidRDefault="00000000">
            <w:r>
              <w:t xml:space="preserve">   9-15 Years</w:t>
            </w:r>
          </w:p>
        </w:tc>
        <w:tc>
          <w:tcPr>
            <w:tcW w:w="1656" w:type="dxa"/>
            <w:tcBorders>
              <w:top w:val="nil"/>
              <w:left w:val="nil"/>
              <w:bottom w:val="nil"/>
              <w:right w:val="nil"/>
            </w:tcBorders>
          </w:tcPr>
          <w:p w14:paraId="53264F27" w14:textId="77777777" w:rsidR="004E400A" w:rsidRDefault="00000000">
            <w:pPr>
              <w:jc w:val="center"/>
            </w:pPr>
            <w:r>
              <w:t>0.21</w:t>
            </w:r>
          </w:p>
        </w:tc>
        <w:tc>
          <w:tcPr>
            <w:tcW w:w="1656" w:type="dxa"/>
            <w:tcBorders>
              <w:top w:val="nil"/>
              <w:left w:val="nil"/>
              <w:bottom w:val="nil"/>
              <w:right w:val="nil"/>
            </w:tcBorders>
          </w:tcPr>
          <w:p w14:paraId="7FB76C0C" w14:textId="77777777" w:rsidR="004E400A" w:rsidRDefault="00000000">
            <w:pPr>
              <w:jc w:val="center"/>
            </w:pPr>
            <w:r>
              <w:t>0.01</w:t>
            </w:r>
          </w:p>
        </w:tc>
        <w:tc>
          <w:tcPr>
            <w:tcW w:w="1656" w:type="dxa"/>
            <w:tcBorders>
              <w:top w:val="nil"/>
              <w:left w:val="nil"/>
              <w:bottom w:val="nil"/>
              <w:right w:val="nil"/>
            </w:tcBorders>
          </w:tcPr>
          <w:p w14:paraId="3AB9033E" w14:textId="77777777" w:rsidR="004E400A" w:rsidRDefault="00000000">
            <w:pPr>
              <w:jc w:val="center"/>
            </w:pPr>
            <w:r>
              <w:t>0.19</w:t>
            </w:r>
          </w:p>
        </w:tc>
        <w:tc>
          <w:tcPr>
            <w:tcW w:w="1656" w:type="dxa"/>
            <w:tcBorders>
              <w:top w:val="nil"/>
              <w:left w:val="nil"/>
              <w:bottom w:val="nil"/>
              <w:right w:val="nil"/>
            </w:tcBorders>
          </w:tcPr>
          <w:p w14:paraId="66BE372A" w14:textId="77777777" w:rsidR="004E400A" w:rsidRDefault="00000000">
            <w:pPr>
              <w:jc w:val="center"/>
            </w:pPr>
            <w:r>
              <w:t>0.24</w:t>
            </w:r>
          </w:p>
        </w:tc>
        <w:tc>
          <w:tcPr>
            <w:tcW w:w="2880" w:type="dxa"/>
            <w:tcBorders>
              <w:top w:val="nil"/>
              <w:left w:val="nil"/>
              <w:bottom w:val="nil"/>
              <w:right w:val="nil"/>
            </w:tcBorders>
          </w:tcPr>
          <w:p w14:paraId="2A5737B3" w14:textId="77777777" w:rsidR="004E400A" w:rsidRDefault="00000000">
            <w:pPr>
              <w:jc w:val="center"/>
            </w:pPr>
            <w:r>
              <w:t>.</w:t>
            </w:r>
          </w:p>
        </w:tc>
      </w:tr>
      <w:tr w:rsidR="004E400A" w14:paraId="3BEACE77" w14:textId="77777777">
        <w:tc>
          <w:tcPr>
            <w:tcW w:w="5760" w:type="dxa"/>
            <w:tcBorders>
              <w:top w:val="nil"/>
              <w:left w:val="nil"/>
              <w:bottom w:val="nil"/>
              <w:right w:val="nil"/>
            </w:tcBorders>
          </w:tcPr>
          <w:p w14:paraId="073A8111" w14:textId="77777777" w:rsidR="004E400A" w:rsidRDefault="00000000">
            <w:r>
              <w:t xml:space="preserve">   16+ Years</w:t>
            </w:r>
          </w:p>
        </w:tc>
        <w:tc>
          <w:tcPr>
            <w:tcW w:w="1656" w:type="dxa"/>
            <w:tcBorders>
              <w:top w:val="nil"/>
              <w:left w:val="nil"/>
              <w:bottom w:val="nil"/>
              <w:right w:val="nil"/>
            </w:tcBorders>
          </w:tcPr>
          <w:p w14:paraId="6A7613F5" w14:textId="77777777" w:rsidR="004E400A" w:rsidRDefault="00000000">
            <w:pPr>
              <w:jc w:val="center"/>
            </w:pPr>
            <w:r>
              <w:t>0.30</w:t>
            </w:r>
          </w:p>
        </w:tc>
        <w:tc>
          <w:tcPr>
            <w:tcW w:w="1656" w:type="dxa"/>
            <w:tcBorders>
              <w:top w:val="nil"/>
              <w:left w:val="nil"/>
              <w:bottom w:val="nil"/>
              <w:right w:val="nil"/>
            </w:tcBorders>
          </w:tcPr>
          <w:p w14:paraId="4EE89357" w14:textId="77777777" w:rsidR="004E400A" w:rsidRDefault="00000000">
            <w:pPr>
              <w:jc w:val="center"/>
            </w:pPr>
            <w:r>
              <w:t>0.01</w:t>
            </w:r>
          </w:p>
        </w:tc>
        <w:tc>
          <w:tcPr>
            <w:tcW w:w="1656" w:type="dxa"/>
            <w:tcBorders>
              <w:top w:val="nil"/>
              <w:left w:val="nil"/>
              <w:bottom w:val="nil"/>
              <w:right w:val="nil"/>
            </w:tcBorders>
          </w:tcPr>
          <w:p w14:paraId="4B695BAD" w14:textId="77777777" w:rsidR="004E400A" w:rsidRDefault="00000000">
            <w:pPr>
              <w:jc w:val="center"/>
            </w:pPr>
            <w:r>
              <w:t>0.27</w:t>
            </w:r>
          </w:p>
        </w:tc>
        <w:tc>
          <w:tcPr>
            <w:tcW w:w="1656" w:type="dxa"/>
            <w:tcBorders>
              <w:top w:val="nil"/>
              <w:left w:val="nil"/>
              <w:bottom w:val="nil"/>
              <w:right w:val="nil"/>
            </w:tcBorders>
          </w:tcPr>
          <w:p w14:paraId="23EEEB58" w14:textId="77777777" w:rsidR="004E400A" w:rsidRDefault="00000000">
            <w:pPr>
              <w:jc w:val="center"/>
            </w:pPr>
            <w:r>
              <w:t>0.32</w:t>
            </w:r>
          </w:p>
        </w:tc>
        <w:tc>
          <w:tcPr>
            <w:tcW w:w="2880" w:type="dxa"/>
            <w:tcBorders>
              <w:top w:val="nil"/>
              <w:left w:val="nil"/>
              <w:bottom w:val="nil"/>
              <w:right w:val="nil"/>
            </w:tcBorders>
          </w:tcPr>
          <w:p w14:paraId="1FC74D3D" w14:textId="77777777" w:rsidR="004E400A" w:rsidRDefault="00000000">
            <w:pPr>
              <w:jc w:val="center"/>
            </w:pPr>
            <w:r>
              <w:t>.</w:t>
            </w:r>
          </w:p>
        </w:tc>
      </w:tr>
      <w:tr w:rsidR="004E400A" w14:paraId="2651E0E1" w14:textId="77777777">
        <w:tc>
          <w:tcPr>
            <w:tcW w:w="5760" w:type="dxa"/>
            <w:tcBorders>
              <w:top w:val="nil"/>
              <w:left w:val="nil"/>
              <w:bottom w:val="nil"/>
              <w:right w:val="nil"/>
            </w:tcBorders>
          </w:tcPr>
          <w:p w14:paraId="39FF72A3" w14:textId="77777777" w:rsidR="004E400A" w:rsidRDefault="00000000">
            <w:r>
              <w:t>Service Attendance</w:t>
            </w:r>
          </w:p>
        </w:tc>
        <w:tc>
          <w:tcPr>
            <w:tcW w:w="0" w:type="auto"/>
            <w:tcBorders>
              <w:top w:val="nil"/>
              <w:left w:val="nil"/>
              <w:bottom w:val="nil"/>
              <w:right w:val="nil"/>
            </w:tcBorders>
          </w:tcPr>
          <w:p w14:paraId="17DDB507" w14:textId="77777777" w:rsidR="004E400A" w:rsidRDefault="004E400A">
            <w:pPr>
              <w:jc w:val="center"/>
            </w:pPr>
          </w:p>
        </w:tc>
        <w:tc>
          <w:tcPr>
            <w:tcW w:w="0" w:type="auto"/>
            <w:tcBorders>
              <w:top w:val="nil"/>
              <w:left w:val="nil"/>
              <w:bottom w:val="nil"/>
              <w:right w:val="nil"/>
            </w:tcBorders>
          </w:tcPr>
          <w:p w14:paraId="2F7690E8" w14:textId="77777777" w:rsidR="004E400A" w:rsidRDefault="004E400A">
            <w:pPr>
              <w:jc w:val="center"/>
            </w:pPr>
          </w:p>
        </w:tc>
        <w:tc>
          <w:tcPr>
            <w:tcW w:w="0" w:type="auto"/>
            <w:tcBorders>
              <w:top w:val="nil"/>
              <w:left w:val="nil"/>
              <w:bottom w:val="nil"/>
              <w:right w:val="nil"/>
            </w:tcBorders>
          </w:tcPr>
          <w:p w14:paraId="72A1D312" w14:textId="77777777" w:rsidR="004E400A" w:rsidRDefault="004E400A">
            <w:pPr>
              <w:jc w:val="center"/>
            </w:pPr>
          </w:p>
        </w:tc>
        <w:tc>
          <w:tcPr>
            <w:tcW w:w="0" w:type="auto"/>
            <w:tcBorders>
              <w:top w:val="nil"/>
              <w:left w:val="nil"/>
              <w:bottom w:val="nil"/>
              <w:right w:val="nil"/>
            </w:tcBorders>
          </w:tcPr>
          <w:p w14:paraId="452B3B9F" w14:textId="77777777" w:rsidR="004E400A" w:rsidRDefault="004E400A">
            <w:pPr>
              <w:jc w:val="center"/>
            </w:pPr>
          </w:p>
        </w:tc>
        <w:tc>
          <w:tcPr>
            <w:tcW w:w="2880" w:type="dxa"/>
            <w:tcBorders>
              <w:top w:val="nil"/>
              <w:left w:val="nil"/>
              <w:bottom w:val="nil"/>
              <w:right w:val="nil"/>
            </w:tcBorders>
          </w:tcPr>
          <w:p w14:paraId="269B13C3" w14:textId="77777777" w:rsidR="004E400A" w:rsidRDefault="004E400A">
            <w:pPr>
              <w:jc w:val="center"/>
            </w:pPr>
          </w:p>
        </w:tc>
      </w:tr>
      <w:tr w:rsidR="004E400A" w14:paraId="7271C521" w14:textId="77777777">
        <w:tc>
          <w:tcPr>
            <w:tcW w:w="5760" w:type="dxa"/>
            <w:tcBorders>
              <w:top w:val="nil"/>
              <w:left w:val="nil"/>
              <w:bottom w:val="nil"/>
              <w:right w:val="nil"/>
            </w:tcBorders>
          </w:tcPr>
          <w:p w14:paraId="2E2CE4B1" w14:textId="77777777" w:rsidR="004E400A" w:rsidRDefault="00000000">
            <w:r>
              <w:t xml:space="preserve">   &gt;1/Week</w:t>
            </w:r>
          </w:p>
        </w:tc>
        <w:tc>
          <w:tcPr>
            <w:tcW w:w="1656" w:type="dxa"/>
            <w:tcBorders>
              <w:top w:val="nil"/>
              <w:left w:val="nil"/>
              <w:bottom w:val="nil"/>
              <w:right w:val="nil"/>
            </w:tcBorders>
          </w:tcPr>
          <w:p w14:paraId="0B4E22AF" w14:textId="77777777" w:rsidR="004E400A" w:rsidRDefault="00000000">
            <w:pPr>
              <w:jc w:val="center"/>
            </w:pPr>
            <w:r>
              <w:t>0.74</w:t>
            </w:r>
          </w:p>
        </w:tc>
        <w:tc>
          <w:tcPr>
            <w:tcW w:w="1656" w:type="dxa"/>
            <w:tcBorders>
              <w:top w:val="nil"/>
              <w:left w:val="nil"/>
              <w:bottom w:val="nil"/>
              <w:right w:val="nil"/>
            </w:tcBorders>
          </w:tcPr>
          <w:p w14:paraId="4F9558E2" w14:textId="77777777" w:rsidR="004E400A" w:rsidRDefault="00000000">
            <w:pPr>
              <w:jc w:val="center"/>
            </w:pPr>
            <w:r>
              <w:t>0.04</w:t>
            </w:r>
          </w:p>
        </w:tc>
        <w:tc>
          <w:tcPr>
            <w:tcW w:w="1656" w:type="dxa"/>
            <w:tcBorders>
              <w:top w:val="nil"/>
              <w:left w:val="nil"/>
              <w:bottom w:val="nil"/>
              <w:right w:val="nil"/>
            </w:tcBorders>
          </w:tcPr>
          <w:p w14:paraId="2F7FB09E" w14:textId="77777777" w:rsidR="004E400A" w:rsidRDefault="00000000">
            <w:pPr>
              <w:jc w:val="center"/>
            </w:pPr>
            <w:r>
              <w:t>0.66</w:t>
            </w:r>
          </w:p>
        </w:tc>
        <w:tc>
          <w:tcPr>
            <w:tcW w:w="1656" w:type="dxa"/>
            <w:tcBorders>
              <w:top w:val="nil"/>
              <w:left w:val="nil"/>
              <w:bottom w:val="nil"/>
              <w:right w:val="nil"/>
            </w:tcBorders>
          </w:tcPr>
          <w:p w14:paraId="50A7610F" w14:textId="77777777" w:rsidR="004E400A" w:rsidRDefault="00000000">
            <w:pPr>
              <w:jc w:val="center"/>
            </w:pPr>
            <w:r>
              <w:t>0.81</w:t>
            </w:r>
          </w:p>
        </w:tc>
        <w:tc>
          <w:tcPr>
            <w:tcW w:w="2880" w:type="dxa"/>
            <w:tcBorders>
              <w:top w:val="nil"/>
              <w:left w:val="nil"/>
              <w:bottom w:val="nil"/>
              <w:right w:val="nil"/>
            </w:tcBorders>
          </w:tcPr>
          <w:p w14:paraId="4043571D" w14:textId="77777777" w:rsidR="004E400A" w:rsidRDefault="00000000">
            <w:pPr>
              <w:jc w:val="center"/>
            </w:pPr>
            <w:r>
              <w:t>0.00</w:t>
            </w:r>
          </w:p>
        </w:tc>
      </w:tr>
      <w:tr w:rsidR="004E400A" w14:paraId="3182F925" w14:textId="77777777">
        <w:tc>
          <w:tcPr>
            <w:tcW w:w="5760" w:type="dxa"/>
            <w:tcBorders>
              <w:top w:val="nil"/>
              <w:left w:val="nil"/>
              <w:bottom w:val="nil"/>
              <w:right w:val="nil"/>
            </w:tcBorders>
          </w:tcPr>
          <w:p w14:paraId="11A47BC7" w14:textId="77777777" w:rsidR="004E400A" w:rsidRDefault="00000000">
            <w:r>
              <w:t xml:space="preserve">   1/Week</w:t>
            </w:r>
          </w:p>
        </w:tc>
        <w:tc>
          <w:tcPr>
            <w:tcW w:w="1656" w:type="dxa"/>
            <w:tcBorders>
              <w:top w:val="nil"/>
              <w:left w:val="nil"/>
              <w:bottom w:val="nil"/>
              <w:right w:val="nil"/>
            </w:tcBorders>
          </w:tcPr>
          <w:p w14:paraId="6E2D2D46" w14:textId="77777777" w:rsidR="004E400A" w:rsidRDefault="00000000">
            <w:pPr>
              <w:jc w:val="center"/>
            </w:pPr>
            <w:r>
              <w:t>0.61</w:t>
            </w:r>
          </w:p>
        </w:tc>
        <w:tc>
          <w:tcPr>
            <w:tcW w:w="1656" w:type="dxa"/>
            <w:tcBorders>
              <w:top w:val="nil"/>
              <w:left w:val="nil"/>
              <w:bottom w:val="nil"/>
              <w:right w:val="nil"/>
            </w:tcBorders>
          </w:tcPr>
          <w:p w14:paraId="562EC82B" w14:textId="77777777" w:rsidR="004E400A" w:rsidRDefault="00000000">
            <w:pPr>
              <w:jc w:val="center"/>
            </w:pPr>
            <w:r>
              <w:t>0.03</w:t>
            </w:r>
          </w:p>
        </w:tc>
        <w:tc>
          <w:tcPr>
            <w:tcW w:w="1656" w:type="dxa"/>
            <w:tcBorders>
              <w:top w:val="nil"/>
              <w:left w:val="nil"/>
              <w:bottom w:val="nil"/>
              <w:right w:val="nil"/>
            </w:tcBorders>
          </w:tcPr>
          <w:p w14:paraId="5BC20FA2" w14:textId="77777777" w:rsidR="004E400A" w:rsidRDefault="00000000">
            <w:pPr>
              <w:jc w:val="center"/>
            </w:pPr>
            <w:r>
              <w:t>0.55</w:t>
            </w:r>
          </w:p>
        </w:tc>
        <w:tc>
          <w:tcPr>
            <w:tcW w:w="1656" w:type="dxa"/>
            <w:tcBorders>
              <w:top w:val="nil"/>
              <w:left w:val="nil"/>
              <w:bottom w:val="nil"/>
              <w:right w:val="nil"/>
            </w:tcBorders>
          </w:tcPr>
          <w:p w14:paraId="3EDE96EA" w14:textId="77777777" w:rsidR="004E400A" w:rsidRDefault="00000000">
            <w:pPr>
              <w:jc w:val="center"/>
            </w:pPr>
            <w:r>
              <w:t>0.67</w:t>
            </w:r>
          </w:p>
        </w:tc>
        <w:tc>
          <w:tcPr>
            <w:tcW w:w="2880" w:type="dxa"/>
            <w:tcBorders>
              <w:top w:val="nil"/>
              <w:left w:val="nil"/>
              <w:bottom w:val="nil"/>
              <w:right w:val="nil"/>
            </w:tcBorders>
          </w:tcPr>
          <w:p w14:paraId="7C505969" w14:textId="77777777" w:rsidR="004E400A" w:rsidRDefault="00000000">
            <w:pPr>
              <w:jc w:val="center"/>
            </w:pPr>
            <w:r>
              <w:t>.</w:t>
            </w:r>
          </w:p>
        </w:tc>
      </w:tr>
      <w:tr w:rsidR="004E400A" w14:paraId="18365AEB" w14:textId="77777777">
        <w:tc>
          <w:tcPr>
            <w:tcW w:w="5760" w:type="dxa"/>
            <w:tcBorders>
              <w:top w:val="nil"/>
              <w:left w:val="nil"/>
              <w:bottom w:val="nil"/>
              <w:right w:val="nil"/>
            </w:tcBorders>
          </w:tcPr>
          <w:p w14:paraId="089CDEC8" w14:textId="77777777" w:rsidR="004E400A" w:rsidRDefault="00000000">
            <w:r>
              <w:t xml:space="preserve">   1-3/Month</w:t>
            </w:r>
          </w:p>
        </w:tc>
        <w:tc>
          <w:tcPr>
            <w:tcW w:w="1656" w:type="dxa"/>
            <w:tcBorders>
              <w:top w:val="nil"/>
              <w:left w:val="nil"/>
              <w:bottom w:val="nil"/>
              <w:right w:val="nil"/>
            </w:tcBorders>
          </w:tcPr>
          <w:p w14:paraId="051B4613" w14:textId="77777777" w:rsidR="004E400A" w:rsidRDefault="00000000">
            <w:pPr>
              <w:jc w:val="center"/>
            </w:pPr>
            <w:r>
              <w:t>0.47</w:t>
            </w:r>
          </w:p>
        </w:tc>
        <w:tc>
          <w:tcPr>
            <w:tcW w:w="1656" w:type="dxa"/>
            <w:tcBorders>
              <w:top w:val="nil"/>
              <w:left w:val="nil"/>
              <w:bottom w:val="nil"/>
              <w:right w:val="nil"/>
            </w:tcBorders>
          </w:tcPr>
          <w:p w14:paraId="025BE8D9" w14:textId="77777777" w:rsidR="004E400A" w:rsidRDefault="00000000">
            <w:pPr>
              <w:jc w:val="center"/>
            </w:pPr>
            <w:r>
              <w:t>0.04</w:t>
            </w:r>
          </w:p>
        </w:tc>
        <w:tc>
          <w:tcPr>
            <w:tcW w:w="1656" w:type="dxa"/>
            <w:tcBorders>
              <w:top w:val="nil"/>
              <w:left w:val="nil"/>
              <w:bottom w:val="nil"/>
              <w:right w:val="nil"/>
            </w:tcBorders>
          </w:tcPr>
          <w:p w14:paraId="1B008B2D" w14:textId="77777777" w:rsidR="004E400A" w:rsidRDefault="00000000">
            <w:pPr>
              <w:jc w:val="center"/>
            </w:pPr>
            <w:r>
              <w:t>0.39</w:t>
            </w:r>
          </w:p>
        </w:tc>
        <w:tc>
          <w:tcPr>
            <w:tcW w:w="1656" w:type="dxa"/>
            <w:tcBorders>
              <w:top w:val="nil"/>
              <w:left w:val="nil"/>
              <w:bottom w:val="nil"/>
              <w:right w:val="nil"/>
            </w:tcBorders>
          </w:tcPr>
          <w:p w14:paraId="7EE7F59E" w14:textId="77777777" w:rsidR="004E400A" w:rsidRDefault="00000000">
            <w:pPr>
              <w:jc w:val="center"/>
            </w:pPr>
            <w:r>
              <w:t>0.56</w:t>
            </w:r>
          </w:p>
        </w:tc>
        <w:tc>
          <w:tcPr>
            <w:tcW w:w="2880" w:type="dxa"/>
            <w:tcBorders>
              <w:top w:val="nil"/>
              <w:left w:val="nil"/>
              <w:bottom w:val="nil"/>
              <w:right w:val="nil"/>
            </w:tcBorders>
          </w:tcPr>
          <w:p w14:paraId="23C6AF0D" w14:textId="77777777" w:rsidR="004E400A" w:rsidRDefault="00000000">
            <w:pPr>
              <w:jc w:val="center"/>
            </w:pPr>
            <w:r>
              <w:t>.</w:t>
            </w:r>
          </w:p>
        </w:tc>
      </w:tr>
      <w:tr w:rsidR="004E400A" w14:paraId="50703691" w14:textId="77777777">
        <w:tc>
          <w:tcPr>
            <w:tcW w:w="5760" w:type="dxa"/>
            <w:tcBorders>
              <w:top w:val="nil"/>
              <w:left w:val="nil"/>
              <w:bottom w:val="nil"/>
              <w:right w:val="nil"/>
            </w:tcBorders>
          </w:tcPr>
          <w:p w14:paraId="784AB100" w14:textId="77777777" w:rsidR="004E400A" w:rsidRDefault="00000000">
            <w:r>
              <w:t xml:space="preserve">   A Few Times a Year</w:t>
            </w:r>
          </w:p>
        </w:tc>
        <w:tc>
          <w:tcPr>
            <w:tcW w:w="1656" w:type="dxa"/>
            <w:tcBorders>
              <w:top w:val="nil"/>
              <w:left w:val="nil"/>
              <w:bottom w:val="nil"/>
              <w:right w:val="nil"/>
            </w:tcBorders>
          </w:tcPr>
          <w:p w14:paraId="64753FB7" w14:textId="77777777" w:rsidR="004E400A" w:rsidRDefault="00000000">
            <w:pPr>
              <w:jc w:val="center"/>
            </w:pPr>
            <w:r>
              <w:t>0.26</w:t>
            </w:r>
          </w:p>
        </w:tc>
        <w:tc>
          <w:tcPr>
            <w:tcW w:w="1656" w:type="dxa"/>
            <w:tcBorders>
              <w:top w:val="nil"/>
              <w:left w:val="nil"/>
              <w:bottom w:val="nil"/>
              <w:right w:val="nil"/>
            </w:tcBorders>
          </w:tcPr>
          <w:p w14:paraId="011A2CEC" w14:textId="77777777" w:rsidR="004E400A" w:rsidRDefault="00000000">
            <w:pPr>
              <w:jc w:val="center"/>
            </w:pPr>
            <w:r>
              <w:t>0.02</w:t>
            </w:r>
          </w:p>
        </w:tc>
        <w:tc>
          <w:tcPr>
            <w:tcW w:w="1656" w:type="dxa"/>
            <w:tcBorders>
              <w:top w:val="nil"/>
              <w:left w:val="nil"/>
              <w:bottom w:val="nil"/>
              <w:right w:val="nil"/>
            </w:tcBorders>
          </w:tcPr>
          <w:p w14:paraId="6439FA40" w14:textId="77777777" w:rsidR="004E400A" w:rsidRDefault="00000000">
            <w:pPr>
              <w:jc w:val="center"/>
            </w:pPr>
            <w:r>
              <w:t>0.23</w:t>
            </w:r>
          </w:p>
        </w:tc>
        <w:tc>
          <w:tcPr>
            <w:tcW w:w="1656" w:type="dxa"/>
            <w:tcBorders>
              <w:top w:val="nil"/>
              <w:left w:val="nil"/>
              <w:bottom w:val="nil"/>
              <w:right w:val="nil"/>
            </w:tcBorders>
          </w:tcPr>
          <w:p w14:paraId="1F426303" w14:textId="77777777" w:rsidR="004E400A" w:rsidRDefault="00000000">
            <w:pPr>
              <w:jc w:val="center"/>
            </w:pPr>
            <w:r>
              <w:t>0.30</w:t>
            </w:r>
          </w:p>
        </w:tc>
        <w:tc>
          <w:tcPr>
            <w:tcW w:w="2880" w:type="dxa"/>
            <w:tcBorders>
              <w:top w:val="nil"/>
              <w:left w:val="nil"/>
              <w:bottom w:val="nil"/>
              <w:right w:val="nil"/>
            </w:tcBorders>
          </w:tcPr>
          <w:p w14:paraId="50DD2F66" w14:textId="77777777" w:rsidR="004E400A" w:rsidRDefault="00000000">
            <w:pPr>
              <w:jc w:val="center"/>
            </w:pPr>
            <w:r>
              <w:t>.</w:t>
            </w:r>
          </w:p>
        </w:tc>
      </w:tr>
      <w:tr w:rsidR="004E400A" w14:paraId="6415073C" w14:textId="77777777">
        <w:tc>
          <w:tcPr>
            <w:tcW w:w="5760" w:type="dxa"/>
            <w:tcBorders>
              <w:top w:val="nil"/>
              <w:left w:val="nil"/>
              <w:bottom w:val="nil"/>
              <w:right w:val="nil"/>
            </w:tcBorders>
          </w:tcPr>
          <w:p w14:paraId="7BEA42B2" w14:textId="77777777" w:rsidR="004E400A" w:rsidRDefault="00000000">
            <w:r>
              <w:t xml:space="preserve">   Never</w:t>
            </w:r>
          </w:p>
        </w:tc>
        <w:tc>
          <w:tcPr>
            <w:tcW w:w="1656" w:type="dxa"/>
            <w:tcBorders>
              <w:top w:val="nil"/>
              <w:left w:val="nil"/>
              <w:bottom w:val="nil"/>
              <w:right w:val="nil"/>
            </w:tcBorders>
          </w:tcPr>
          <w:p w14:paraId="650DA7B0" w14:textId="77777777" w:rsidR="004E400A" w:rsidRDefault="00000000">
            <w:pPr>
              <w:jc w:val="center"/>
            </w:pPr>
            <w:r>
              <w:t>0.09</w:t>
            </w:r>
          </w:p>
        </w:tc>
        <w:tc>
          <w:tcPr>
            <w:tcW w:w="1656" w:type="dxa"/>
            <w:tcBorders>
              <w:top w:val="nil"/>
              <w:left w:val="nil"/>
              <w:bottom w:val="nil"/>
              <w:right w:val="nil"/>
            </w:tcBorders>
          </w:tcPr>
          <w:p w14:paraId="57E7030C" w14:textId="77777777" w:rsidR="004E400A" w:rsidRDefault="00000000">
            <w:pPr>
              <w:jc w:val="center"/>
            </w:pPr>
            <w:r>
              <w:t>0.01</w:t>
            </w:r>
          </w:p>
        </w:tc>
        <w:tc>
          <w:tcPr>
            <w:tcW w:w="1656" w:type="dxa"/>
            <w:tcBorders>
              <w:top w:val="nil"/>
              <w:left w:val="nil"/>
              <w:bottom w:val="nil"/>
              <w:right w:val="nil"/>
            </w:tcBorders>
          </w:tcPr>
          <w:p w14:paraId="546CC3B7" w14:textId="77777777" w:rsidR="004E400A" w:rsidRDefault="00000000">
            <w:pPr>
              <w:jc w:val="center"/>
            </w:pPr>
            <w:r>
              <w:t>0.07</w:t>
            </w:r>
          </w:p>
        </w:tc>
        <w:tc>
          <w:tcPr>
            <w:tcW w:w="1656" w:type="dxa"/>
            <w:tcBorders>
              <w:top w:val="nil"/>
              <w:left w:val="nil"/>
              <w:bottom w:val="nil"/>
              <w:right w:val="nil"/>
            </w:tcBorders>
          </w:tcPr>
          <w:p w14:paraId="6B9D33F2" w14:textId="77777777" w:rsidR="004E400A" w:rsidRDefault="00000000">
            <w:pPr>
              <w:jc w:val="center"/>
            </w:pPr>
            <w:r>
              <w:t>0.10</w:t>
            </w:r>
          </w:p>
        </w:tc>
        <w:tc>
          <w:tcPr>
            <w:tcW w:w="2880" w:type="dxa"/>
            <w:tcBorders>
              <w:top w:val="nil"/>
              <w:left w:val="nil"/>
              <w:bottom w:val="nil"/>
              <w:right w:val="nil"/>
            </w:tcBorders>
          </w:tcPr>
          <w:p w14:paraId="08DEBD68" w14:textId="77777777" w:rsidR="004E400A" w:rsidRDefault="00000000">
            <w:pPr>
              <w:jc w:val="center"/>
            </w:pPr>
            <w:r>
              <w:t>.</w:t>
            </w:r>
          </w:p>
        </w:tc>
      </w:tr>
      <w:tr w:rsidR="004E400A" w14:paraId="528F8D4A" w14:textId="77777777">
        <w:tc>
          <w:tcPr>
            <w:tcW w:w="5760" w:type="dxa"/>
            <w:tcBorders>
              <w:top w:val="nil"/>
              <w:left w:val="nil"/>
              <w:bottom w:val="nil"/>
              <w:right w:val="nil"/>
            </w:tcBorders>
          </w:tcPr>
          <w:p w14:paraId="15C37B71" w14:textId="77777777" w:rsidR="004E400A" w:rsidRDefault="00000000">
            <w:r>
              <w:t>Immigration Status</w:t>
            </w:r>
          </w:p>
        </w:tc>
        <w:tc>
          <w:tcPr>
            <w:tcW w:w="0" w:type="auto"/>
            <w:tcBorders>
              <w:top w:val="nil"/>
              <w:left w:val="nil"/>
              <w:bottom w:val="nil"/>
              <w:right w:val="nil"/>
            </w:tcBorders>
          </w:tcPr>
          <w:p w14:paraId="07634E15" w14:textId="77777777" w:rsidR="004E400A" w:rsidRDefault="004E400A">
            <w:pPr>
              <w:jc w:val="center"/>
            </w:pPr>
          </w:p>
        </w:tc>
        <w:tc>
          <w:tcPr>
            <w:tcW w:w="0" w:type="auto"/>
            <w:tcBorders>
              <w:top w:val="nil"/>
              <w:left w:val="nil"/>
              <w:bottom w:val="nil"/>
              <w:right w:val="nil"/>
            </w:tcBorders>
          </w:tcPr>
          <w:p w14:paraId="07B73FAB" w14:textId="77777777" w:rsidR="004E400A" w:rsidRDefault="004E400A">
            <w:pPr>
              <w:jc w:val="center"/>
            </w:pPr>
          </w:p>
        </w:tc>
        <w:tc>
          <w:tcPr>
            <w:tcW w:w="0" w:type="auto"/>
            <w:tcBorders>
              <w:top w:val="nil"/>
              <w:left w:val="nil"/>
              <w:bottom w:val="nil"/>
              <w:right w:val="nil"/>
            </w:tcBorders>
          </w:tcPr>
          <w:p w14:paraId="1C1233E7" w14:textId="77777777" w:rsidR="004E400A" w:rsidRDefault="004E400A">
            <w:pPr>
              <w:jc w:val="center"/>
            </w:pPr>
          </w:p>
        </w:tc>
        <w:tc>
          <w:tcPr>
            <w:tcW w:w="0" w:type="auto"/>
            <w:tcBorders>
              <w:top w:val="nil"/>
              <w:left w:val="nil"/>
              <w:bottom w:val="nil"/>
              <w:right w:val="nil"/>
            </w:tcBorders>
          </w:tcPr>
          <w:p w14:paraId="015DE1EA" w14:textId="77777777" w:rsidR="004E400A" w:rsidRDefault="004E400A">
            <w:pPr>
              <w:jc w:val="center"/>
            </w:pPr>
          </w:p>
        </w:tc>
        <w:tc>
          <w:tcPr>
            <w:tcW w:w="2880" w:type="dxa"/>
            <w:tcBorders>
              <w:top w:val="nil"/>
              <w:left w:val="nil"/>
              <w:bottom w:val="nil"/>
              <w:right w:val="nil"/>
            </w:tcBorders>
          </w:tcPr>
          <w:p w14:paraId="09B07BF1" w14:textId="77777777" w:rsidR="004E400A" w:rsidRDefault="004E400A">
            <w:pPr>
              <w:jc w:val="center"/>
            </w:pPr>
          </w:p>
        </w:tc>
      </w:tr>
      <w:tr w:rsidR="004E400A" w14:paraId="20297BB5" w14:textId="77777777">
        <w:tc>
          <w:tcPr>
            <w:tcW w:w="5760" w:type="dxa"/>
            <w:tcBorders>
              <w:top w:val="nil"/>
              <w:left w:val="nil"/>
              <w:bottom w:val="nil"/>
              <w:right w:val="nil"/>
            </w:tcBorders>
          </w:tcPr>
          <w:p w14:paraId="682C32D3" w14:textId="77777777" w:rsidR="004E400A" w:rsidRDefault="00000000">
            <w:r>
              <w:t xml:space="preserve">   Born in This Country</w:t>
            </w:r>
          </w:p>
        </w:tc>
        <w:tc>
          <w:tcPr>
            <w:tcW w:w="1656" w:type="dxa"/>
            <w:tcBorders>
              <w:top w:val="nil"/>
              <w:left w:val="nil"/>
              <w:bottom w:val="nil"/>
              <w:right w:val="nil"/>
            </w:tcBorders>
          </w:tcPr>
          <w:p w14:paraId="02A6B035" w14:textId="77777777" w:rsidR="004E400A" w:rsidRDefault="00000000">
            <w:pPr>
              <w:jc w:val="center"/>
            </w:pPr>
            <w:r>
              <w:t>0.22</w:t>
            </w:r>
          </w:p>
        </w:tc>
        <w:tc>
          <w:tcPr>
            <w:tcW w:w="1656" w:type="dxa"/>
            <w:tcBorders>
              <w:top w:val="nil"/>
              <w:left w:val="nil"/>
              <w:bottom w:val="nil"/>
              <w:right w:val="nil"/>
            </w:tcBorders>
          </w:tcPr>
          <w:p w14:paraId="4FC295C7" w14:textId="77777777" w:rsidR="004E400A" w:rsidRDefault="00000000">
            <w:pPr>
              <w:jc w:val="center"/>
            </w:pPr>
            <w:r>
              <w:t>0.01</w:t>
            </w:r>
          </w:p>
        </w:tc>
        <w:tc>
          <w:tcPr>
            <w:tcW w:w="1656" w:type="dxa"/>
            <w:tcBorders>
              <w:top w:val="nil"/>
              <w:left w:val="nil"/>
              <w:bottom w:val="nil"/>
              <w:right w:val="nil"/>
            </w:tcBorders>
          </w:tcPr>
          <w:p w14:paraId="76F8D9CB" w14:textId="77777777" w:rsidR="004E400A" w:rsidRDefault="00000000">
            <w:pPr>
              <w:jc w:val="center"/>
            </w:pPr>
            <w:r>
              <w:t>0.20</w:t>
            </w:r>
          </w:p>
        </w:tc>
        <w:tc>
          <w:tcPr>
            <w:tcW w:w="1656" w:type="dxa"/>
            <w:tcBorders>
              <w:top w:val="nil"/>
              <w:left w:val="nil"/>
              <w:bottom w:val="nil"/>
              <w:right w:val="nil"/>
            </w:tcBorders>
          </w:tcPr>
          <w:p w14:paraId="43C8442C" w14:textId="77777777" w:rsidR="004E400A" w:rsidRDefault="00000000">
            <w:pPr>
              <w:jc w:val="center"/>
            </w:pPr>
            <w:r>
              <w:t>0.23</w:t>
            </w:r>
          </w:p>
        </w:tc>
        <w:tc>
          <w:tcPr>
            <w:tcW w:w="2880" w:type="dxa"/>
            <w:tcBorders>
              <w:top w:val="nil"/>
              <w:left w:val="nil"/>
              <w:bottom w:val="nil"/>
              <w:right w:val="nil"/>
            </w:tcBorders>
          </w:tcPr>
          <w:p w14:paraId="74EC1689" w14:textId="77777777" w:rsidR="004E400A" w:rsidRDefault="00000000">
            <w:pPr>
              <w:jc w:val="center"/>
            </w:pPr>
            <w:r>
              <w:t>0.00</w:t>
            </w:r>
          </w:p>
        </w:tc>
      </w:tr>
      <w:tr w:rsidR="004E400A" w14:paraId="0337A66B" w14:textId="77777777">
        <w:tc>
          <w:tcPr>
            <w:tcW w:w="5760" w:type="dxa"/>
            <w:tcBorders>
              <w:top w:val="nil"/>
              <w:left w:val="nil"/>
              <w:bottom w:val="nil"/>
              <w:right w:val="nil"/>
            </w:tcBorders>
          </w:tcPr>
          <w:p w14:paraId="727BA4FE" w14:textId="77777777" w:rsidR="004E400A" w:rsidRDefault="00000000">
            <w:r>
              <w:t xml:space="preserve">   Born in Another Country</w:t>
            </w:r>
          </w:p>
        </w:tc>
        <w:tc>
          <w:tcPr>
            <w:tcW w:w="1656" w:type="dxa"/>
            <w:tcBorders>
              <w:top w:val="nil"/>
              <w:left w:val="nil"/>
              <w:bottom w:val="nil"/>
              <w:right w:val="nil"/>
            </w:tcBorders>
          </w:tcPr>
          <w:p w14:paraId="0C75A71A" w14:textId="77777777" w:rsidR="004E400A" w:rsidRDefault="00000000">
            <w:pPr>
              <w:jc w:val="center"/>
            </w:pPr>
            <w:r>
              <w:t>0.32</w:t>
            </w:r>
          </w:p>
        </w:tc>
        <w:tc>
          <w:tcPr>
            <w:tcW w:w="1656" w:type="dxa"/>
            <w:tcBorders>
              <w:top w:val="nil"/>
              <w:left w:val="nil"/>
              <w:bottom w:val="nil"/>
              <w:right w:val="nil"/>
            </w:tcBorders>
          </w:tcPr>
          <w:p w14:paraId="1898499E" w14:textId="77777777" w:rsidR="004E400A" w:rsidRDefault="00000000">
            <w:pPr>
              <w:jc w:val="center"/>
            </w:pPr>
            <w:r>
              <w:t>0.03</w:t>
            </w:r>
          </w:p>
        </w:tc>
        <w:tc>
          <w:tcPr>
            <w:tcW w:w="1656" w:type="dxa"/>
            <w:tcBorders>
              <w:top w:val="nil"/>
              <w:left w:val="nil"/>
              <w:bottom w:val="nil"/>
              <w:right w:val="nil"/>
            </w:tcBorders>
          </w:tcPr>
          <w:p w14:paraId="254CFC94" w14:textId="77777777" w:rsidR="004E400A" w:rsidRDefault="00000000">
            <w:pPr>
              <w:jc w:val="center"/>
            </w:pPr>
            <w:r>
              <w:t>0.27</w:t>
            </w:r>
          </w:p>
        </w:tc>
        <w:tc>
          <w:tcPr>
            <w:tcW w:w="1656" w:type="dxa"/>
            <w:tcBorders>
              <w:top w:val="nil"/>
              <w:left w:val="nil"/>
              <w:bottom w:val="nil"/>
              <w:right w:val="nil"/>
            </w:tcBorders>
          </w:tcPr>
          <w:p w14:paraId="15828CDD" w14:textId="77777777" w:rsidR="004E400A" w:rsidRDefault="00000000">
            <w:pPr>
              <w:jc w:val="center"/>
            </w:pPr>
            <w:r>
              <w:t>0.38</w:t>
            </w:r>
          </w:p>
        </w:tc>
        <w:tc>
          <w:tcPr>
            <w:tcW w:w="2880" w:type="dxa"/>
            <w:tcBorders>
              <w:top w:val="nil"/>
              <w:left w:val="nil"/>
              <w:bottom w:val="nil"/>
              <w:right w:val="nil"/>
            </w:tcBorders>
          </w:tcPr>
          <w:p w14:paraId="4C62BE9F" w14:textId="77777777" w:rsidR="004E400A" w:rsidRDefault="00000000">
            <w:pPr>
              <w:jc w:val="center"/>
            </w:pPr>
            <w:r>
              <w:t>.</w:t>
            </w:r>
          </w:p>
        </w:tc>
      </w:tr>
      <w:tr w:rsidR="004E400A" w14:paraId="43C276E7" w14:textId="77777777">
        <w:tc>
          <w:tcPr>
            <w:tcW w:w="5760" w:type="dxa"/>
            <w:tcBorders>
              <w:top w:val="nil"/>
              <w:left w:val="nil"/>
              <w:bottom w:val="nil"/>
              <w:right w:val="nil"/>
            </w:tcBorders>
          </w:tcPr>
          <w:p w14:paraId="08F80362" w14:textId="77777777" w:rsidR="004E400A" w:rsidRDefault="00000000">
            <w:r>
              <w:t>Religion</w:t>
            </w:r>
          </w:p>
        </w:tc>
        <w:tc>
          <w:tcPr>
            <w:tcW w:w="0" w:type="auto"/>
            <w:tcBorders>
              <w:top w:val="nil"/>
              <w:left w:val="nil"/>
              <w:bottom w:val="nil"/>
              <w:right w:val="nil"/>
            </w:tcBorders>
          </w:tcPr>
          <w:p w14:paraId="2DA67609" w14:textId="77777777" w:rsidR="004E400A" w:rsidRDefault="004E400A">
            <w:pPr>
              <w:jc w:val="center"/>
            </w:pPr>
          </w:p>
        </w:tc>
        <w:tc>
          <w:tcPr>
            <w:tcW w:w="0" w:type="auto"/>
            <w:tcBorders>
              <w:top w:val="nil"/>
              <w:left w:val="nil"/>
              <w:bottom w:val="nil"/>
              <w:right w:val="nil"/>
            </w:tcBorders>
          </w:tcPr>
          <w:p w14:paraId="660B00EA" w14:textId="77777777" w:rsidR="004E400A" w:rsidRDefault="004E400A">
            <w:pPr>
              <w:jc w:val="center"/>
            </w:pPr>
          </w:p>
        </w:tc>
        <w:tc>
          <w:tcPr>
            <w:tcW w:w="0" w:type="auto"/>
            <w:tcBorders>
              <w:top w:val="nil"/>
              <w:left w:val="nil"/>
              <w:bottom w:val="nil"/>
              <w:right w:val="nil"/>
            </w:tcBorders>
          </w:tcPr>
          <w:p w14:paraId="4F2EF0CE" w14:textId="77777777" w:rsidR="004E400A" w:rsidRDefault="004E400A">
            <w:pPr>
              <w:jc w:val="center"/>
            </w:pPr>
          </w:p>
        </w:tc>
        <w:tc>
          <w:tcPr>
            <w:tcW w:w="0" w:type="auto"/>
            <w:tcBorders>
              <w:top w:val="nil"/>
              <w:left w:val="nil"/>
              <w:bottom w:val="nil"/>
              <w:right w:val="nil"/>
            </w:tcBorders>
          </w:tcPr>
          <w:p w14:paraId="56D8DE42" w14:textId="77777777" w:rsidR="004E400A" w:rsidRDefault="004E400A">
            <w:pPr>
              <w:jc w:val="center"/>
            </w:pPr>
          </w:p>
        </w:tc>
        <w:tc>
          <w:tcPr>
            <w:tcW w:w="2880" w:type="dxa"/>
            <w:tcBorders>
              <w:top w:val="nil"/>
              <w:left w:val="nil"/>
              <w:bottom w:val="nil"/>
              <w:right w:val="nil"/>
            </w:tcBorders>
          </w:tcPr>
          <w:p w14:paraId="58D3787F" w14:textId="77777777" w:rsidR="004E400A" w:rsidRDefault="004E400A">
            <w:pPr>
              <w:jc w:val="center"/>
            </w:pPr>
          </w:p>
        </w:tc>
      </w:tr>
      <w:tr w:rsidR="004E400A" w14:paraId="6E05A310" w14:textId="77777777">
        <w:tc>
          <w:tcPr>
            <w:tcW w:w="5760" w:type="dxa"/>
            <w:tcBorders>
              <w:top w:val="nil"/>
              <w:left w:val="nil"/>
              <w:bottom w:val="nil"/>
              <w:right w:val="nil"/>
            </w:tcBorders>
          </w:tcPr>
          <w:p w14:paraId="165862CC" w14:textId="77777777" w:rsidR="004E400A" w:rsidRDefault="00000000">
            <w:r>
              <w:t xml:space="preserve">   Christianity</w:t>
            </w:r>
          </w:p>
        </w:tc>
        <w:tc>
          <w:tcPr>
            <w:tcW w:w="1656" w:type="dxa"/>
            <w:tcBorders>
              <w:top w:val="nil"/>
              <w:left w:val="nil"/>
              <w:bottom w:val="nil"/>
              <w:right w:val="nil"/>
            </w:tcBorders>
          </w:tcPr>
          <w:p w14:paraId="57D2EEA5" w14:textId="77777777" w:rsidR="004E400A" w:rsidRDefault="00000000">
            <w:pPr>
              <w:jc w:val="center"/>
            </w:pPr>
            <w:r>
              <w:t>0.30</w:t>
            </w:r>
          </w:p>
        </w:tc>
        <w:tc>
          <w:tcPr>
            <w:tcW w:w="1656" w:type="dxa"/>
            <w:tcBorders>
              <w:top w:val="nil"/>
              <w:left w:val="nil"/>
              <w:bottom w:val="nil"/>
              <w:right w:val="nil"/>
            </w:tcBorders>
          </w:tcPr>
          <w:p w14:paraId="521A152B" w14:textId="77777777" w:rsidR="004E400A" w:rsidRDefault="00000000">
            <w:pPr>
              <w:jc w:val="center"/>
            </w:pPr>
            <w:r>
              <w:t>0.01</w:t>
            </w:r>
          </w:p>
        </w:tc>
        <w:tc>
          <w:tcPr>
            <w:tcW w:w="1656" w:type="dxa"/>
            <w:tcBorders>
              <w:top w:val="nil"/>
              <w:left w:val="nil"/>
              <w:bottom w:val="nil"/>
              <w:right w:val="nil"/>
            </w:tcBorders>
          </w:tcPr>
          <w:p w14:paraId="4DAAFBAC" w14:textId="77777777" w:rsidR="004E400A" w:rsidRDefault="00000000">
            <w:pPr>
              <w:jc w:val="center"/>
            </w:pPr>
            <w:r>
              <w:t>0.28</w:t>
            </w:r>
          </w:p>
        </w:tc>
        <w:tc>
          <w:tcPr>
            <w:tcW w:w="1656" w:type="dxa"/>
            <w:tcBorders>
              <w:top w:val="nil"/>
              <w:left w:val="nil"/>
              <w:bottom w:val="nil"/>
              <w:right w:val="nil"/>
            </w:tcBorders>
          </w:tcPr>
          <w:p w14:paraId="3385C249" w14:textId="77777777" w:rsidR="004E400A" w:rsidRDefault="00000000">
            <w:pPr>
              <w:jc w:val="center"/>
            </w:pPr>
            <w:r>
              <w:t>0.33</w:t>
            </w:r>
          </w:p>
        </w:tc>
        <w:tc>
          <w:tcPr>
            <w:tcW w:w="2880" w:type="dxa"/>
            <w:tcBorders>
              <w:top w:val="nil"/>
              <w:left w:val="nil"/>
              <w:bottom w:val="nil"/>
              <w:right w:val="nil"/>
            </w:tcBorders>
          </w:tcPr>
          <w:p w14:paraId="2D7B4B54" w14:textId="77777777" w:rsidR="004E400A" w:rsidRDefault="00000000">
            <w:pPr>
              <w:jc w:val="center"/>
            </w:pPr>
            <w:r>
              <w:t>0.00</w:t>
            </w:r>
          </w:p>
        </w:tc>
      </w:tr>
      <w:tr w:rsidR="004E400A" w14:paraId="5CC6634B" w14:textId="77777777">
        <w:tc>
          <w:tcPr>
            <w:tcW w:w="5760" w:type="dxa"/>
            <w:tcBorders>
              <w:top w:val="nil"/>
              <w:left w:val="nil"/>
              <w:bottom w:val="nil"/>
              <w:right w:val="nil"/>
            </w:tcBorders>
          </w:tcPr>
          <w:p w14:paraId="694D9CF0" w14:textId="77777777" w:rsidR="004E400A" w:rsidRDefault="00000000">
            <w:r>
              <w:t xml:space="preserve">   Islam</w:t>
            </w:r>
          </w:p>
        </w:tc>
        <w:tc>
          <w:tcPr>
            <w:tcW w:w="1656" w:type="dxa"/>
            <w:tcBorders>
              <w:top w:val="nil"/>
              <w:left w:val="nil"/>
              <w:bottom w:val="nil"/>
              <w:right w:val="nil"/>
            </w:tcBorders>
          </w:tcPr>
          <w:p w14:paraId="618A9467" w14:textId="77777777" w:rsidR="004E400A" w:rsidRDefault="00000000">
            <w:pPr>
              <w:jc w:val="center"/>
            </w:pPr>
            <w:r>
              <w:t>0.54</w:t>
            </w:r>
          </w:p>
        </w:tc>
        <w:tc>
          <w:tcPr>
            <w:tcW w:w="1656" w:type="dxa"/>
            <w:tcBorders>
              <w:top w:val="nil"/>
              <w:left w:val="nil"/>
              <w:bottom w:val="nil"/>
              <w:right w:val="nil"/>
            </w:tcBorders>
          </w:tcPr>
          <w:p w14:paraId="1C6C1EDE" w14:textId="77777777" w:rsidR="004E400A" w:rsidRDefault="00000000">
            <w:pPr>
              <w:jc w:val="center"/>
            </w:pPr>
            <w:r>
              <w:t>0.05</w:t>
            </w:r>
          </w:p>
        </w:tc>
        <w:tc>
          <w:tcPr>
            <w:tcW w:w="1656" w:type="dxa"/>
            <w:tcBorders>
              <w:top w:val="nil"/>
              <w:left w:val="nil"/>
              <w:bottom w:val="nil"/>
              <w:right w:val="nil"/>
            </w:tcBorders>
          </w:tcPr>
          <w:p w14:paraId="7AE8F041" w14:textId="77777777" w:rsidR="004E400A" w:rsidRDefault="00000000">
            <w:pPr>
              <w:jc w:val="center"/>
            </w:pPr>
            <w:r>
              <w:t>0.44</w:t>
            </w:r>
          </w:p>
        </w:tc>
        <w:tc>
          <w:tcPr>
            <w:tcW w:w="1656" w:type="dxa"/>
            <w:tcBorders>
              <w:top w:val="nil"/>
              <w:left w:val="nil"/>
              <w:bottom w:val="nil"/>
              <w:right w:val="nil"/>
            </w:tcBorders>
          </w:tcPr>
          <w:p w14:paraId="5555E400" w14:textId="77777777" w:rsidR="004E400A" w:rsidRDefault="00000000">
            <w:pPr>
              <w:jc w:val="center"/>
            </w:pPr>
            <w:r>
              <w:t>0.63</w:t>
            </w:r>
          </w:p>
        </w:tc>
        <w:tc>
          <w:tcPr>
            <w:tcW w:w="2880" w:type="dxa"/>
            <w:tcBorders>
              <w:top w:val="nil"/>
              <w:left w:val="nil"/>
              <w:bottom w:val="nil"/>
              <w:right w:val="nil"/>
            </w:tcBorders>
          </w:tcPr>
          <w:p w14:paraId="5B18AD8A" w14:textId="77777777" w:rsidR="004E400A" w:rsidRDefault="00000000">
            <w:pPr>
              <w:jc w:val="center"/>
            </w:pPr>
            <w:r>
              <w:t>.</w:t>
            </w:r>
          </w:p>
        </w:tc>
      </w:tr>
      <w:tr w:rsidR="004E400A" w14:paraId="228BC952" w14:textId="77777777">
        <w:tc>
          <w:tcPr>
            <w:tcW w:w="5760" w:type="dxa"/>
            <w:tcBorders>
              <w:top w:val="nil"/>
              <w:left w:val="nil"/>
              <w:bottom w:val="nil"/>
              <w:right w:val="nil"/>
            </w:tcBorders>
          </w:tcPr>
          <w:p w14:paraId="41DC1E1F" w14:textId="77777777" w:rsidR="004E400A" w:rsidRDefault="00000000">
            <w:r>
              <w:t xml:space="preserve">   Hinduism</w:t>
            </w:r>
          </w:p>
        </w:tc>
        <w:tc>
          <w:tcPr>
            <w:tcW w:w="1656" w:type="dxa"/>
            <w:tcBorders>
              <w:top w:val="nil"/>
              <w:left w:val="nil"/>
              <w:bottom w:val="nil"/>
              <w:right w:val="nil"/>
            </w:tcBorders>
          </w:tcPr>
          <w:p w14:paraId="347C57FD" w14:textId="77777777" w:rsidR="004E400A" w:rsidRDefault="00000000">
            <w:pPr>
              <w:jc w:val="center"/>
            </w:pPr>
            <w:r>
              <w:t>0.48</w:t>
            </w:r>
          </w:p>
        </w:tc>
        <w:tc>
          <w:tcPr>
            <w:tcW w:w="1656" w:type="dxa"/>
            <w:tcBorders>
              <w:top w:val="nil"/>
              <w:left w:val="nil"/>
              <w:bottom w:val="nil"/>
              <w:right w:val="nil"/>
            </w:tcBorders>
          </w:tcPr>
          <w:p w14:paraId="21485EC0" w14:textId="77777777" w:rsidR="004E400A" w:rsidRDefault="00000000">
            <w:pPr>
              <w:jc w:val="center"/>
            </w:pPr>
            <w:r>
              <w:t>0.09</w:t>
            </w:r>
          </w:p>
        </w:tc>
        <w:tc>
          <w:tcPr>
            <w:tcW w:w="1656" w:type="dxa"/>
            <w:tcBorders>
              <w:top w:val="nil"/>
              <w:left w:val="nil"/>
              <w:bottom w:val="nil"/>
              <w:right w:val="nil"/>
            </w:tcBorders>
          </w:tcPr>
          <w:p w14:paraId="7067BD6B" w14:textId="77777777" w:rsidR="004E400A" w:rsidRDefault="00000000">
            <w:pPr>
              <w:jc w:val="center"/>
            </w:pPr>
            <w:r>
              <w:t>0.31</w:t>
            </w:r>
          </w:p>
        </w:tc>
        <w:tc>
          <w:tcPr>
            <w:tcW w:w="1656" w:type="dxa"/>
            <w:tcBorders>
              <w:top w:val="nil"/>
              <w:left w:val="nil"/>
              <w:bottom w:val="nil"/>
              <w:right w:val="nil"/>
            </w:tcBorders>
          </w:tcPr>
          <w:p w14:paraId="56DAB19F" w14:textId="77777777" w:rsidR="004E400A" w:rsidRDefault="00000000">
            <w:pPr>
              <w:jc w:val="center"/>
            </w:pPr>
            <w:r>
              <w:t>0.66</w:t>
            </w:r>
          </w:p>
        </w:tc>
        <w:tc>
          <w:tcPr>
            <w:tcW w:w="2880" w:type="dxa"/>
            <w:tcBorders>
              <w:top w:val="nil"/>
              <w:left w:val="nil"/>
              <w:bottom w:val="nil"/>
              <w:right w:val="nil"/>
            </w:tcBorders>
          </w:tcPr>
          <w:p w14:paraId="1EDD156D" w14:textId="77777777" w:rsidR="004E400A" w:rsidRDefault="00000000">
            <w:pPr>
              <w:jc w:val="center"/>
            </w:pPr>
            <w:r>
              <w:t>.</w:t>
            </w:r>
          </w:p>
        </w:tc>
      </w:tr>
      <w:tr w:rsidR="004E400A" w14:paraId="2535FB1A" w14:textId="77777777">
        <w:tc>
          <w:tcPr>
            <w:tcW w:w="5760" w:type="dxa"/>
            <w:tcBorders>
              <w:top w:val="nil"/>
              <w:left w:val="nil"/>
              <w:bottom w:val="nil"/>
              <w:right w:val="nil"/>
            </w:tcBorders>
          </w:tcPr>
          <w:p w14:paraId="67B716A5" w14:textId="77777777" w:rsidR="004E400A" w:rsidRDefault="00000000">
            <w:r>
              <w:t xml:space="preserve">   Buddhism</w:t>
            </w:r>
          </w:p>
        </w:tc>
        <w:tc>
          <w:tcPr>
            <w:tcW w:w="1656" w:type="dxa"/>
            <w:tcBorders>
              <w:top w:val="nil"/>
              <w:left w:val="nil"/>
              <w:bottom w:val="nil"/>
              <w:right w:val="nil"/>
            </w:tcBorders>
          </w:tcPr>
          <w:p w14:paraId="75EC9932" w14:textId="77777777" w:rsidR="004E400A" w:rsidRDefault="00000000">
            <w:pPr>
              <w:jc w:val="center"/>
            </w:pPr>
            <w:r>
              <w:t>0.24</w:t>
            </w:r>
          </w:p>
        </w:tc>
        <w:tc>
          <w:tcPr>
            <w:tcW w:w="1656" w:type="dxa"/>
            <w:tcBorders>
              <w:top w:val="nil"/>
              <w:left w:val="nil"/>
              <w:bottom w:val="nil"/>
              <w:right w:val="nil"/>
            </w:tcBorders>
          </w:tcPr>
          <w:p w14:paraId="10BE0A87" w14:textId="77777777" w:rsidR="004E400A" w:rsidRDefault="00000000">
            <w:pPr>
              <w:jc w:val="center"/>
            </w:pPr>
            <w:r>
              <w:t>0.07</w:t>
            </w:r>
          </w:p>
        </w:tc>
        <w:tc>
          <w:tcPr>
            <w:tcW w:w="1656" w:type="dxa"/>
            <w:tcBorders>
              <w:top w:val="nil"/>
              <w:left w:val="nil"/>
              <w:bottom w:val="nil"/>
              <w:right w:val="nil"/>
            </w:tcBorders>
          </w:tcPr>
          <w:p w14:paraId="65A69E27" w14:textId="77777777" w:rsidR="004E400A" w:rsidRDefault="00000000">
            <w:pPr>
              <w:jc w:val="center"/>
            </w:pPr>
            <w:r>
              <w:t>0.09</w:t>
            </w:r>
          </w:p>
        </w:tc>
        <w:tc>
          <w:tcPr>
            <w:tcW w:w="1656" w:type="dxa"/>
            <w:tcBorders>
              <w:top w:val="nil"/>
              <w:left w:val="nil"/>
              <w:bottom w:val="nil"/>
              <w:right w:val="nil"/>
            </w:tcBorders>
          </w:tcPr>
          <w:p w14:paraId="440E3873" w14:textId="77777777" w:rsidR="004E400A" w:rsidRDefault="00000000">
            <w:pPr>
              <w:jc w:val="center"/>
            </w:pPr>
            <w:r>
              <w:t>0.40</w:t>
            </w:r>
          </w:p>
        </w:tc>
        <w:tc>
          <w:tcPr>
            <w:tcW w:w="2880" w:type="dxa"/>
            <w:tcBorders>
              <w:top w:val="nil"/>
              <w:left w:val="nil"/>
              <w:bottom w:val="nil"/>
              <w:right w:val="nil"/>
            </w:tcBorders>
          </w:tcPr>
          <w:p w14:paraId="70987E66" w14:textId="77777777" w:rsidR="004E400A" w:rsidRDefault="00000000">
            <w:pPr>
              <w:jc w:val="center"/>
            </w:pPr>
            <w:r>
              <w:t>.</w:t>
            </w:r>
          </w:p>
        </w:tc>
      </w:tr>
      <w:tr w:rsidR="004E400A" w14:paraId="5FC597D0" w14:textId="77777777">
        <w:tc>
          <w:tcPr>
            <w:tcW w:w="5760" w:type="dxa"/>
            <w:tcBorders>
              <w:top w:val="nil"/>
              <w:left w:val="nil"/>
              <w:bottom w:val="nil"/>
              <w:right w:val="nil"/>
            </w:tcBorders>
          </w:tcPr>
          <w:p w14:paraId="22EEEB97" w14:textId="77777777" w:rsidR="004E400A" w:rsidRDefault="00000000">
            <w:r>
              <w:lastRenderedPageBreak/>
              <w:t xml:space="preserve">   Judaism</w:t>
            </w:r>
          </w:p>
        </w:tc>
        <w:tc>
          <w:tcPr>
            <w:tcW w:w="1656" w:type="dxa"/>
            <w:tcBorders>
              <w:top w:val="nil"/>
              <w:left w:val="nil"/>
              <w:bottom w:val="nil"/>
              <w:right w:val="nil"/>
            </w:tcBorders>
          </w:tcPr>
          <w:p w14:paraId="42D0BCD9" w14:textId="77777777" w:rsidR="004E400A" w:rsidRDefault="00000000">
            <w:pPr>
              <w:jc w:val="center"/>
            </w:pPr>
            <w:r>
              <w:t>0.47</w:t>
            </w:r>
          </w:p>
        </w:tc>
        <w:tc>
          <w:tcPr>
            <w:tcW w:w="1656" w:type="dxa"/>
            <w:tcBorders>
              <w:top w:val="nil"/>
              <w:left w:val="nil"/>
              <w:bottom w:val="nil"/>
              <w:right w:val="nil"/>
            </w:tcBorders>
          </w:tcPr>
          <w:p w14:paraId="5CE9A520" w14:textId="77777777" w:rsidR="004E400A" w:rsidRDefault="00000000">
            <w:pPr>
              <w:jc w:val="center"/>
            </w:pPr>
            <w:r>
              <w:t>0.11</w:t>
            </w:r>
          </w:p>
        </w:tc>
        <w:tc>
          <w:tcPr>
            <w:tcW w:w="1656" w:type="dxa"/>
            <w:tcBorders>
              <w:top w:val="nil"/>
              <w:left w:val="nil"/>
              <w:bottom w:val="nil"/>
              <w:right w:val="nil"/>
            </w:tcBorders>
          </w:tcPr>
          <w:p w14:paraId="0A70A3BB" w14:textId="77777777" w:rsidR="004E400A" w:rsidRDefault="00000000">
            <w:pPr>
              <w:jc w:val="center"/>
            </w:pPr>
            <w:r>
              <w:t>0.25</w:t>
            </w:r>
          </w:p>
        </w:tc>
        <w:tc>
          <w:tcPr>
            <w:tcW w:w="1656" w:type="dxa"/>
            <w:tcBorders>
              <w:top w:val="nil"/>
              <w:left w:val="nil"/>
              <w:bottom w:val="nil"/>
              <w:right w:val="nil"/>
            </w:tcBorders>
          </w:tcPr>
          <w:p w14:paraId="1E45EE04" w14:textId="77777777" w:rsidR="004E400A" w:rsidRDefault="00000000">
            <w:pPr>
              <w:jc w:val="center"/>
            </w:pPr>
            <w:r>
              <w:t>0.68</w:t>
            </w:r>
          </w:p>
        </w:tc>
        <w:tc>
          <w:tcPr>
            <w:tcW w:w="2880" w:type="dxa"/>
            <w:tcBorders>
              <w:top w:val="nil"/>
              <w:left w:val="nil"/>
              <w:bottom w:val="nil"/>
              <w:right w:val="nil"/>
            </w:tcBorders>
          </w:tcPr>
          <w:p w14:paraId="7BC8C1F4" w14:textId="77777777" w:rsidR="004E400A" w:rsidRDefault="00000000">
            <w:pPr>
              <w:jc w:val="center"/>
            </w:pPr>
            <w:r>
              <w:t>.</w:t>
            </w:r>
          </w:p>
        </w:tc>
      </w:tr>
      <w:tr w:rsidR="004E400A" w14:paraId="00E140E4" w14:textId="77777777">
        <w:tc>
          <w:tcPr>
            <w:tcW w:w="5760" w:type="dxa"/>
            <w:tcBorders>
              <w:top w:val="nil"/>
              <w:left w:val="nil"/>
              <w:bottom w:val="nil"/>
              <w:right w:val="nil"/>
            </w:tcBorders>
          </w:tcPr>
          <w:p w14:paraId="3A5DEF3D" w14:textId="77777777" w:rsidR="004E400A" w:rsidRDefault="00000000">
            <w:r>
              <w:t xml:space="preserve">   Sikhism</w:t>
            </w:r>
          </w:p>
        </w:tc>
        <w:tc>
          <w:tcPr>
            <w:tcW w:w="1656" w:type="dxa"/>
            <w:tcBorders>
              <w:top w:val="nil"/>
              <w:left w:val="nil"/>
              <w:bottom w:val="nil"/>
              <w:right w:val="nil"/>
            </w:tcBorders>
          </w:tcPr>
          <w:p w14:paraId="40AFC77C" w14:textId="77777777" w:rsidR="004E400A" w:rsidRDefault="00000000">
            <w:pPr>
              <w:jc w:val="center"/>
            </w:pPr>
            <w:r>
              <w:t>0.48</w:t>
            </w:r>
          </w:p>
        </w:tc>
        <w:tc>
          <w:tcPr>
            <w:tcW w:w="1656" w:type="dxa"/>
            <w:tcBorders>
              <w:top w:val="nil"/>
              <w:left w:val="nil"/>
              <w:bottom w:val="nil"/>
              <w:right w:val="nil"/>
            </w:tcBorders>
          </w:tcPr>
          <w:p w14:paraId="3284AF19" w14:textId="77777777" w:rsidR="004E400A" w:rsidRDefault="00000000">
            <w:pPr>
              <w:jc w:val="center"/>
            </w:pPr>
            <w:r>
              <w:t>0.14</w:t>
            </w:r>
          </w:p>
        </w:tc>
        <w:tc>
          <w:tcPr>
            <w:tcW w:w="1656" w:type="dxa"/>
            <w:tcBorders>
              <w:top w:val="nil"/>
              <w:left w:val="nil"/>
              <w:bottom w:val="nil"/>
              <w:right w:val="nil"/>
            </w:tcBorders>
          </w:tcPr>
          <w:p w14:paraId="273E1DC3" w14:textId="77777777" w:rsidR="004E400A" w:rsidRDefault="00000000">
            <w:pPr>
              <w:jc w:val="center"/>
            </w:pPr>
            <w:r>
              <w:t>0.18</w:t>
            </w:r>
          </w:p>
        </w:tc>
        <w:tc>
          <w:tcPr>
            <w:tcW w:w="1656" w:type="dxa"/>
            <w:tcBorders>
              <w:top w:val="nil"/>
              <w:left w:val="nil"/>
              <w:bottom w:val="nil"/>
              <w:right w:val="nil"/>
            </w:tcBorders>
          </w:tcPr>
          <w:p w14:paraId="150886DA" w14:textId="77777777" w:rsidR="004E400A" w:rsidRDefault="00000000">
            <w:pPr>
              <w:jc w:val="center"/>
            </w:pPr>
            <w:r>
              <w:t>0.78</w:t>
            </w:r>
          </w:p>
        </w:tc>
        <w:tc>
          <w:tcPr>
            <w:tcW w:w="2880" w:type="dxa"/>
            <w:tcBorders>
              <w:top w:val="nil"/>
              <w:left w:val="nil"/>
              <w:bottom w:val="nil"/>
              <w:right w:val="nil"/>
            </w:tcBorders>
          </w:tcPr>
          <w:p w14:paraId="032A17D7" w14:textId="77777777" w:rsidR="004E400A" w:rsidRDefault="00000000">
            <w:pPr>
              <w:jc w:val="center"/>
            </w:pPr>
            <w:r>
              <w:t>.</w:t>
            </w:r>
          </w:p>
        </w:tc>
      </w:tr>
      <w:tr w:rsidR="004E400A" w14:paraId="46C894CE" w14:textId="77777777">
        <w:tc>
          <w:tcPr>
            <w:tcW w:w="5760" w:type="dxa"/>
            <w:tcBorders>
              <w:top w:val="nil"/>
              <w:left w:val="nil"/>
              <w:bottom w:val="nil"/>
              <w:right w:val="nil"/>
            </w:tcBorders>
          </w:tcPr>
          <w:p w14:paraId="5C831DA1" w14:textId="77777777" w:rsidR="004E400A" w:rsidRDefault="00000000">
            <w:r>
              <w:t xml:space="preserve">   Baha'i</w:t>
            </w:r>
          </w:p>
        </w:tc>
        <w:tc>
          <w:tcPr>
            <w:tcW w:w="1656" w:type="dxa"/>
            <w:tcBorders>
              <w:top w:val="nil"/>
              <w:left w:val="nil"/>
              <w:bottom w:val="nil"/>
              <w:right w:val="nil"/>
            </w:tcBorders>
          </w:tcPr>
          <w:p w14:paraId="2D14A02C" w14:textId="77777777" w:rsidR="004E400A" w:rsidRDefault="00000000">
            <w:pPr>
              <w:jc w:val="center"/>
            </w:pPr>
            <w:r>
              <w:t>0.15</w:t>
            </w:r>
          </w:p>
        </w:tc>
        <w:tc>
          <w:tcPr>
            <w:tcW w:w="1656" w:type="dxa"/>
            <w:tcBorders>
              <w:top w:val="nil"/>
              <w:left w:val="nil"/>
              <w:bottom w:val="nil"/>
              <w:right w:val="nil"/>
            </w:tcBorders>
          </w:tcPr>
          <w:p w14:paraId="0B5173EE" w14:textId="77777777" w:rsidR="004E400A" w:rsidRDefault="00000000">
            <w:pPr>
              <w:jc w:val="center"/>
            </w:pPr>
            <w:r>
              <w:t>0.17</w:t>
            </w:r>
          </w:p>
        </w:tc>
        <w:tc>
          <w:tcPr>
            <w:tcW w:w="1656" w:type="dxa"/>
            <w:tcBorders>
              <w:top w:val="nil"/>
              <w:left w:val="nil"/>
              <w:bottom w:val="nil"/>
              <w:right w:val="nil"/>
            </w:tcBorders>
          </w:tcPr>
          <w:p w14:paraId="4ED930ED" w14:textId="77777777" w:rsidR="004E400A" w:rsidRDefault="00000000">
            <w:pPr>
              <w:jc w:val="center"/>
            </w:pPr>
            <w:r>
              <w:t>-28.26</w:t>
            </w:r>
          </w:p>
        </w:tc>
        <w:tc>
          <w:tcPr>
            <w:tcW w:w="1656" w:type="dxa"/>
            <w:tcBorders>
              <w:top w:val="nil"/>
              <w:left w:val="nil"/>
              <w:bottom w:val="nil"/>
              <w:right w:val="nil"/>
            </w:tcBorders>
          </w:tcPr>
          <w:p w14:paraId="7D36C82A" w14:textId="77777777" w:rsidR="004E400A" w:rsidRDefault="00000000">
            <w:pPr>
              <w:jc w:val="center"/>
            </w:pPr>
            <w:r>
              <w:t>28.56</w:t>
            </w:r>
          </w:p>
        </w:tc>
        <w:tc>
          <w:tcPr>
            <w:tcW w:w="2880" w:type="dxa"/>
            <w:tcBorders>
              <w:top w:val="nil"/>
              <w:left w:val="nil"/>
              <w:bottom w:val="nil"/>
              <w:right w:val="nil"/>
            </w:tcBorders>
          </w:tcPr>
          <w:p w14:paraId="39A9EBD1" w14:textId="77777777" w:rsidR="004E400A" w:rsidRDefault="00000000">
            <w:pPr>
              <w:jc w:val="center"/>
            </w:pPr>
            <w:r>
              <w:t>.</w:t>
            </w:r>
          </w:p>
        </w:tc>
      </w:tr>
      <w:tr w:rsidR="004E400A" w14:paraId="1B6A8F2F" w14:textId="77777777">
        <w:tc>
          <w:tcPr>
            <w:tcW w:w="5760" w:type="dxa"/>
            <w:tcBorders>
              <w:top w:val="nil"/>
              <w:left w:val="nil"/>
              <w:bottom w:val="nil"/>
              <w:right w:val="nil"/>
            </w:tcBorders>
          </w:tcPr>
          <w:p w14:paraId="1801818C" w14:textId="77777777" w:rsidR="004E400A" w:rsidRDefault="00000000">
            <w:r>
              <w:t xml:space="preserve">   Jainism</w:t>
            </w:r>
          </w:p>
        </w:tc>
        <w:tc>
          <w:tcPr>
            <w:tcW w:w="1656" w:type="dxa"/>
            <w:tcBorders>
              <w:top w:val="nil"/>
              <w:left w:val="nil"/>
              <w:bottom w:val="nil"/>
              <w:right w:val="nil"/>
            </w:tcBorders>
          </w:tcPr>
          <w:p w14:paraId="0CD3A21E" w14:textId="77777777" w:rsidR="004E400A" w:rsidRDefault="00000000">
            <w:pPr>
              <w:jc w:val="center"/>
            </w:pPr>
            <w:r>
              <w:t>0.00</w:t>
            </w:r>
          </w:p>
        </w:tc>
        <w:tc>
          <w:tcPr>
            <w:tcW w:w="1656" w:type="dxa"/>
            <w:tcBorders>
              <w:top w:val="nil"/>
              <w:left w:val="nil"/>
              <w:bottom w:val="nil"/>
              <w:right w:val="nil"/>
            </w:tcBorders>
          </w:tcPr>
          <w:p w14:paraId="2DFF0C9A" w14:textId="77777777" w:rsidR="004E400A" w:rsidRDefault="00000000">
            <w:pPr>
              <w:jc w:val="center"/>
            </w:pPr>
            <w:r>
              <w:t>.</w:t>
            </w:r>
          </w:p>
        </w:tc>
        <w:tc>
          <w:tcPr>
            <w:tcW w:w="1656" w:type="dxa"/>
            <w:tcBorders>
              <w:top w:val="nil"/>
              <w:left w:val="nil"/>
              <w:bottom w:val="nil"/>
              <w:right w:val="nil"/>
            </w:tcBorders>
          </w:tcPr>
          <w:p w14:paraId="2C933029" w14:textId="77777777" w:rsidR="004E400A" w:rsidRDefault="00000000">
            <w:pPr>
              <w:jc w:val="center"/>
            </w:pPr>
            <w:r>
              <w:t>.</w:t>
            </w:r>
          </w:p>
        </w:tc>
        <w:tc>
          <w:tcPr>
            <w:tcW w:w="1656" w:type="dxa"/>
            <w:tcBorders>
              <w:top w:val="nil"/>
              <w:left w:val="nil"/>
              <w:bottom w:val="nil"/>
              <w:right w:val="nil"/>
            </w:tcBorders>
          </w:tcPr>
          <w:p w14:paraId="25AB61EC" w14:textId="77777777" w:rsidR="004E400A" w:rsidRDefault="00000000">
            <w:pPr>
              <w:jc w:val="center"/>
            </w:pPr>
            <w:r>
              <w:t>.</w:t>
            </w:r>
          </w:p>
        </w:tc>
        <w:tc>
          <w:tcPr>
            <w:tcW w:w="2880" w:type="dxa"/>
            <w:tcBorders>
              <w:top w:val="nil"/>
              <w:left w:val="nil"/>
              <w:bottom w:val="nil"/>
              <w:right w:val="nil"/>
            </w:tcBorders>
          </w:tcPr>
          <w:p w14:paraId="3AD86A16" w14:textId="77777777" w:rsidR="004E400A" w:rsidRDefault="00000000">
            <w:pPr>
              <w:jc w:val="center"/>
            </w:pPr>
            <w:r>
              <w:t>.</w:t>
            </w:r>
          </w:p>
        </w:tc>
      </w:tr>
      <w:tr w:rsidR="004E400A" w14:paraId="13D5712E" w14:textId="77777777">
        <w:tc>
          <w:tcPr>
            <w:tcW w:w="5760" w:type="dxa"/>
            <w:tcBorders>
              <w:top w:val="nil"/>
              <w:left w:val="nil"/>
              <w:bottom w:val="nil"/>
              <w:right w:val="nil"/>
            </w:tcBorders>
          </w:tcPr>
          <w:p w14:paraId="6203B299" w14:textId="77777777" w:rsidR="004E400A" w:rsidRDefault="00000000">
            <w:r>
              <w:t xml:space="preserve">   Shinto</w:t>
            </w:r>
          </w:p>
        </w:tc>
        <w:tc>
          <w:tcPr>
            <w:tcW w:w="1656" w:type="dxa"/>
            <w:tcBorders>
              <w:top w:val="nil"/>
              <w:left w:val="nil"/>
              <w:bottom w:val="nil"/>
              <w:right w:val="nil"/>
            </w:tcBorders>
          </w:tcPr>
          <w:p w14:paraId="42E77E16" w14:textId="77777777" w:rsidR="004E400A" w:rsidRDefault="00000000">
            <w:pPr>
              <w:jc w:val="center"/>
            </w:pPr>
            <w:r>
              <w:t>.</w:t>
            </w:r>
          </w:p>
        </w:tc>
        <w:tc>
          <w:tcPr>
            <w:tcW w:w="1656" w:type="dxa"/>
            <w:tcBorders>
              <w:top w:val="nil"/>
              <w:left w:val="nil"/>
              <w:bottom w:val="nil"/>
              <w:right w:val="nil"/>
            </w:tcBorders>
          </w:tcPr>
          <w:p w14:paraId="45DCD80D" w14:textId="77777777" w:rsidR="004E400A" w:rsidRDefault="00000000">
            <w:pPr>
              <w:jc w:val="center"/>
            </w:pPr>
            <w:r>
              <w:t>.</w:t>
            </w:r>
          </w:p>
        </w:tc>
        <w:tc>
          <w:tcPr>
            <w:tcW w:w="1656" w:type="dxa"/>
            <w:tcBorders>
              <w:top w:val="nil"/>
              <w:left w:val="nil"/>
              <w:bottom w:val="nil"/>
              <w:right w:val="nil"/>
            </w:tcBorders>
          </w:tcPr>
          <w:p w14:paraId="44593E31" w14:textId="77777777" w:rsidR="004E400A" w:rsidRDefault="00000000">
            <w:pPr>
              <w:jc w:val="center"/>
            </w:pPr>
            <w:r>
              <w:t>.</w:t>
            </w:r>
          </w:p>
        </w:tc>
        <w:tc>
          <w:tcPr>
            <w:tcW w:w="1656" w:type="dxa"/>
            <w:tcBorders>
              <w:top w:val="nil"/>
              <w:left w:val="nil"/>
              <w:bottom w:val="nil"/>
              <w:right w:val="nil"/>
            </w:tcBorders>
          </w:tcPr>
          <w:p w14:paraId="2EB3C4FA" w14:textId="77777777" w:rsidR="004E400A" w:rsidRDefault="00000000">
            <w:pPr>
              <w:jc w:val="center"/>
            </w:pPr>
            <w:r>
              <w:t>.</w:t>
            </w:r>
          </w:p>
        </w:tc>
        <w:tc>
          <w:tcPr>
            <w:tcW w:w="2880" w:type="dxa"/>
            <w:tcBorders>
              <w:top w:val="nil"/>
              <w:left w:val="nil"/>
              <w:bottom w:val="nil"/>
              <w:right w:val="nil"/>
            </w:tcBorders>
          </w:tcPr>
          <w:p w14:paraId="4198893B" w14:textId="77777777" w:rsidR="004E400A" w:rsidRDefault="00000000">
            <w:pPr>
              <w:jc w:val="center"/>
            </w:pPr>
            <w:r>
              <w:t>.</w:t>
            </w:r>
          </w:p>
        </w:tc>
      </w:tr>
      <w:tr w:rsidR="004E400A" w14:paraId="496C439E" w14:textId="77777777">
        <w:tc>
          <w:tcPr>
            <w:tcW w:w="5760" w:type="dxa"/>
            <w:tcBorders>
              <w:top w:val="nil"/>
              <w:left w:val="nil"/>
              <w:bottom w:val="nil"/>
              <w:right w:val="nil"/>
            </w:tcBorders>
          </w:tcPr>
          <w:p w14:paraId="7E63B5E4" w14:textId="77777777" w:rsidR="004E400A" w:rsidRDefault="00000000">
            <w:r>
              <w:t xml:space="preserve">   Taoism</w:t>
            </w:r>
          </w:p>
        </w:tc>
        <w:tc>
          <w:tcPr>
            <w:tcW w:w="1656" w:type="dxa"/>
            <w:tcBorders>
              <w:top w:val="nil"/>
              <w:left w:val="nil"/>
              <w:bottom w:val="nil"/>
              <w:right w:val="nil"/>
            </w:tcBorders>
          </w:tcPr>
          <w:p w14:paraId="5245F745" w14:textId="77777777" w:rsidR="004E400A" w:rsidRDefault="00000000">
            <w:pPr>
              <w:jc w:val="center"/>
            </w:pPr>
            <w:r>
              <w:t>0.26</w:t>
            </w:r>
          </w:p>
        </w:tc>
        <w:tc>
          <w:tcPr>
            <w:tcW w:w="1656" w:type="dxa"/>
            <w:tcBorders>
              <w:top w:val="nil"/>
              <w:left w:val="nil"/>
              <w:bottom w:val="nil"/>
              <w:right w:val="nil"/>
            </w:tcBorders>
          </w:tcPr>
          <w:p w14:paraId="612BED41" w14:textId="77777777" w:rsidR="004E400A" w:rsidRDefault="00000000">
            <w:pPr>
              <w:jc w:val="center"/>
            </w:pPr>
            <w:r>
              <w:t>0.21</w:t>
            </w:r>
          </w:p>
        </w:tc>
        <w:tc>
          <w:tcPr>
            <w:tcW w:w="1656" w:type="dxa"/>
            <w:tcBorders>
              <w:top w:val="nil"/>
              <w:left w:val="nil"/>
              <w:bottom w:val="nil"/>
              <w:right w:val="nil"/>
            </w:tcBorders>
          </w:tcPr>
          <w:p w14:paraId="6D39B29F" w14:textId="77777777" w:rsidR="004E400A" w:rsidRDefault="00000000">
            <w:pPr>
              <w:jc w:val="center"/>
            </w:pPr>
            <w:r>
              <w:t>-35.02</w:t>
            </w:r>
          </w:p>
        </w:tc>
        <w:tc>
          <w:tcPr>
            <w:tcW w:w="1656" w:type="dxa"/>
            <w:tcBorders>
              <w:top w:val="nil"/>
              <w:left w:val="nil"/>
              <w:bottom w:val="nil"/>
              <w:right w:val="nil"/>
            </w:tcBorders>
          </w:tcPr>
          <w:p w14:paraId="59868010" w14:textId="77777777" w:rsidR="004E400A" w:rsidRDefault="00000000">
            <w:pPr>
              <w:jc w:val="center"/>
            </w:pPr>
            <w:r>
              <w:t>35.54</w:t>
            </w:r>
          </w:p>
        </w:tc>
        <w:tc>
          <w:tcPr>
            <w:tcW w:w="2880" w:type="dxa"/>
            <w:tcBorders>
              <w:top w:val="nil"/>
              <w:left w:val="nil"/>
              <w:bottom w:val="nil"/>
              <w:right w:val="nil"/>
            </w:tcBorders>
          </w:tcPr>
          <w:p w14:paraId="17EBBADC" w14:textId="77777777" w:rsidR="004E400A" w:rsidRDefault="00000000">
            <w:pPr>
              <w:jc w:val="center"/>
            </w:pPr>
            <w:r>
              <w:t>.</w:t>
            </w:r>
          </w:p>
        </w:tc>
      </w:tr>
      <w:tr w:rsidR="004E400A" w14:paraId="292511AC" w14:textId="77777777">
        <w:tc>
          <w:tcPr>
            <w:tcW w:w="5760" w:type="dxa"/>
            <w:tcBorders>
              <w:top w:val="nil"/>
              <w:left w:val="nil"/>
              <w:bottom w:val="nil"/>
              <w:right w:val="nil"/>
            </w:tcBorders>
          </w:tcPr>
          <w:p w14:paraId="596AD8FE" w14:textId="77777777" w:rsidR="004E400A" w:rsidRDefault="00000000">
            <w:r>
              <w:t xml:space="preserve">   Confucianism</w:t>
            </w:r>
          </w:p>
        </w:tc>
        <w:tc>
          <w:tcPr>
            <w:tcW w:w="1656" w:type="dxa"/>
            <w:tcBorders>
              <w:top w:val="nil"/>
              <w:left w:val="nil"/>
              <w:bottom w:val="nil"/>
              <w:right w:val="nil"/>
            </w:tcBorders>
          </w:tcPr>
          <w:p w14:paraId="731364E2" w14:textId="77777777" w:rsidR="004E400A" w:rsidRDefault="00000000">
            <w:pPr>
              <w:jc w:val="center"/>
            </w:pPr>
            <w:r>
              <w:t>0.00</w:t>
            </w:r>
          </w:p>
        </w:tc>
        <w:tc>
          <w:tcPr>
            <w:tcW w:w="1656" w:type="dxa"/>
            <w:tcBorders>
              <w:top w:val="nil"/>
              <w:left w:val="nil"/>
              <w:bottom w:val="nil"/>
              <w:right w:val="nil"/>
            </w:tcBorders>
          </w:tcPr>
          <w:p w14:paraId="4A121F6C" w14:textId="77777777" w:rsidR="004E400A" w:rsidRDefault="00000000">
            <w:pPr>
              <w:jc w:val="center"/>
            </w:pPr>
            <w:r>
              <w:t>.</w:t>
            </w:r>
          </w:p>
        </w:tc>
        <w:tc>
          <w:tcPr>
            <w:tcW w:w="1656" w:type="dxa"/>
            <w:tcBorders>
              <w:top w:val="nil"/>
              <w:left w:val="nil"/>
              <w:bottom w:val="nil"/>
              <w:right w:val="nil"/>
            </w:tcBorders>
          </w:tcPr>
          <w:p w14:paraId="344C4CAD" w14:textId="77777777" w:rsidR="004E400A" w:rsidRDefault="00000000">
            <w:pPr>
              <w:jc w:val="center"/>
            </w:pPr>
            <w:r>
              <w:t>.</w:t>
            </w:r>
          </w:p>
        </w:tc>
        <w:tc>
          <w:tcPr>
            <w:tcW w:w="1656" w:type="dxa"/>
            <w:tcBorders>
              <w:top w:val="nil"/>
              <w:left w:val="nil"/>
              <w:bottom w:val="nil"/>
              <w:right w:val="nil"/>
            </w:tcBorders>
          </w:tcPr>
          <w:p w14:paraId="6E264589" w14:textId="77777777" w:rsidR="004E400A" w:rsidRDefault="00000000">
            <w:pPr>
              <w:jc w:val="center"/>
            </w:pPr>
            <w:r>
              <w:t>.</w:t>
            </w:r>
          </w:p>
        </w:tc>
        <w:tc>
          <w:tcPr>
            <w:tcW w:w="2880" w:type="dxa"/>
            <w:tcBorders>
              <w:top w:val="nil"/>
              <w:left w:val="nil"/>
              <w:bottom w:val="nil"/>
              <w:right w:val="nil"/>
            </w:tcBorders>
          </w:tcPr>
          <w:p w14:paraId="4D469DEB" w14:textId="77777777" w:rsidR="004E400A" w:rsidRDefault="00000000">
            <w:pPr>
              <w:jc w:val="center"/>
            </w:pPr>
            <w:r>
              <w:t>.</w:t>
            </w:r>
          </w:p>
        </w:tc>
      </w:tr>
      <w:tr w:rsidR="004E400A" w14:paraId="0116FCAE" w14:textId="77777777">
        <w:tc>
          <w:tcPr>
            <w:tcW w:w="5760" w:type="dxa"/>
            <w:tcBorders>
              <w:top w:val="nil"/>
              <w:left w:val="nil"/>
              <w:bottom w:val="nil"/>
              <w:right w:val="nil"/>
            </w:tcBorders>
          </w:tcPr>
          <w:p w14:paraId="0E23AA09" w14:textId="77777777" w:rsidR="004E400A" w:rsidRDefault="00000000">
            <w:r>
              <w:t xml:space="preserve">   Primal, Animist, or Folk Religion</w:t>
            </w:r>
          </w:p>
        </w:tc>
        <w:tc>
          <w:tcPr>
            <w:tcW w:w="1656" w:type="dxa"/>
            <w:tcBorders>
              <w:top w:val="nil"/>
              <w:left w:val="nil"/>
              <w:bottom w:val="nil"/>
              <w:right w:val="nil"/>
            </w:tcBorders>
          </w:tcPr>
          <w:p w14:paraId="093ED7BE" w14:textId="77777777" w:rsidR="004E400A" w:rsidRDefault="00000000">
            <w:pPr>
              <w:jc w:val="center"/>
            </w:pPr>
            <w:r>
              <w:t>0.21</w:t>
            </w:r>
          </w:p>
        </w:tc>
        <w:tc>
          <w:tcPr>
            <w:tcW w:w="1656" w:type="dxa"/>
            <w:tcBorders>
              <w:top w:val="nil"/>
              <w:left w:val="nil"/>
              <w:bottom w:val="nil"/>
              <w:right w:val="nil"/>
            </w:tcBorders>
          </w:tcPr>
          <w:p w14:paraId="4AE7378A" w14:textId="77777777" w:rsidR="004E400A" w:rsidRDefault="00000000">
            <w:pPr>
              <w:jc w:val="center"/>
            </w:pPr>
            <w:r>
              <w:t>0.08</w:t>
            </w:r>
          </w:p>
        </w:tc>
        <w:tc>
          <w:tcPr>
            <w:tcW w:w="1656" w:type="dxa"/>
            <w:tcBorders>
              <w:top w:val="nil"/>
              <w:left w:val="nil"/>
              <w:bottom w:val="nil"/>
              <w:right w:val="nil"/>
            </w:tcBorders>
          </w:tcPr>
          <w:p w14:paraId="234A86B8" w14:textId="77777777" w:rsidR="004E400A" w:rsidRDefault="00000000">
            <w:pPr>
              <w:jc w:val="center"/>
            </w:pPr>
            <w:r>
              <w:t>0.05</w:t>
            </w:r>
          </w:p>
        </w:tc>
        <w:tc>
          <w:tcPr>
            <w:tcW w:w="1656" w:type="dxa"/>
            <w:tcBorders>
              <w:top w:val="nil"/>
              <w:left w:val="nil"/>
              <w:bottom w:val="nil"/>
              <w:right w:val="nil"/>
            </w:tcBorders>
          </w:tcPr>
          <w:p w14:paraId="7D1F15A9" w14:textId="77777777" w:rsidR="004E400A" w:rsidRDefault="00000000">
            <w:pPr>
              <w:jc w:val="center"/>
            </w:pPr>
            <w:r>
              <w:t>0.37</w:t>
            </w:r>
          </w:p>
        </w:tc>
        <w:tc>
          <w:tcPr>
            <w:tcW w:w="2880" w:type="dxa"/>
            <w:tcBorders>
              <w:top w:val="nil"/>
              <w:left w:val="nil"/>
              <w:bottom w:val="nil"/>
              <w:right w:val="nil"/>
            </w:tcBorders>
          </w:tcPr>
          <w:p w14:paraId="2C8EE5EA" w14:textId="77777777" w:rsidR="004E400A" w:rsidRDefault="00000000">
            <w:pPr>
              <w:jc w:val="center"/>
            </w:pPr>
            <w:r>
              <w:t>.</w:t>
            </w:r>
          </w:p>
        </w:tc>
      </w:tr>
      <w:tr w:rsidR="004E400A" w14:paraId="3C9524A7" w14:textId="77777777">
        <w:tc>
          <w:tcPr>
            <w:tcW w:w="5760" w:type="dxa"/>
            <w:tcBorders>
              <w:top w:val="nil"/>
              <w:left w:val="nil"/>
              <w:bottom w:val="nil"/>
              <w:right w:val="nil"/>
            </w:tcBorders>
          </w:tcPr>
          <w:p w14:paraId="69E85B4D" w14:textId="77777777" w:rsidR="004E400A" w:rsidRDefault="00000000">
            <w:r>
              <w:t xml:space="preserve">   Spiritism</w:t>
            </w:r>
          </w:p>
        </w:tc>
        <w:tc>
          <w:tcPr>
            <w:tcW w:w="1656" w:type="dxa"/>
            <w:tcBorders>
              <w:top w:val="nil"/>
              <w:left w:val="nil"/>
              <w:bottom w:val="nil"/>
              <w:right w:val="nil"/>
            </w:tcBorders>
          </w:tcPr>
          <w:p w14:paraId="12038CBE" w14:textId="77777777" w:rsidR="004E400A" w:rsidRDefault="00000000">
            <w:pPr>
              <w:jc w:val="center"/>
            </w:pPr>
            <w:r>
              <w:t>.</w:t>
            </w:r>
          </w:p>
        </w:tc>
        <w:tc>
          <w:tcPr>
            <w:tcW w:w="1656" w:type="dxa"/>
            <w:tcBorders>
              <w:top w:val="nil"/>
              <w:left w:val="nil"/>
              <w:bottom w:val="nil"/>
              <w:right w:val="nil"/>
            </w:tcBorders>
          </w:tcPr>
          <w:p w14:paraId="2D3B05F4" w14:textId="77777777" w:rsidR="004E400A" w:rsidRDefault="00000000">
            <w:pPr>
              <w:jc w:val="center"/>
            </w:pPr>
            <w:r>
              <w:t>.</w:t>
            </w:r>
          </w:p>
        </w:tc>
        <w:tc>
          <w:tcPr>
            <w:tcW w:w="1656" w:type="dxa"/>
            <w:tcBorders>
              <w:top w:val="nil"/>
              <w:left w:val="nil"/>
              <w:bottom w:val="nil"/>
              <w:right w:val="nil"/>
            </w:tcBorders>
          </w:tcPr>
          <w:p w14:paraId="4C602C92" w14:textId="77777777" w:rsidR="004E400A" w:rsidRDefault="00000000">
            <w:pPr>
              <w:jc w:val="center"/>
            </w:pPr>
            <w:r>
              <w:t>.</w:t>
            </w:r>
          </w:p>
        </w:tc>
        <w:tc>
          <w:tcPr>
            <w:tcW w:w="1656" w:type="dxa"/>
            <w:tcBorders>
              <w:top w:val="nil"/>
              <w:left w:val="nil"/>
              <w:bottom w:val="nil"/>
              <w:right w:val="nil"/>
            </w:tcBorders>
          </w:tcPr>
          <w:p w14:paraId="209AA918" w14:textId="77777777" w:rsidR="004E400A" w:rsidRDefault="00000000">
            <w:pPr>
              <w:jc w:val="center"/>
            </w:pPr>
            <w:r>
              <w:t>.</w:t>
            </w:r>
          </w:p>
        </w:tc>
        <w:tc>
          <w:tcPr>
            <w:tcW w:w="2880" w:type="dxa"/>
            <w:tcBorders>
              <w:top w:val="nil"/>
              <w:left w:val="nil"/>
              <w:bottom w:val="nil"/>
              <w:right w:val="nil"/>
            </w:tcBorders>
          </w:tcPr>
          <w:p w14:paraId="6855BF34" w14:textId="77777777" w:rsidR="004E400A" w:rsidRDefault="00000000">
            <w:pPr>
              <w:jc w:val="center"/>
            </w:pPr>
            <w:r>
              <w:t>.</w:t>
            </w:r>
          </w:p>
        </w:tc>
      </w:tr>
      <w:tr w:rsidR="004E400A" w14:paraId="4DAF4110" w14:textId="77777777">
        <w:tc>
          <w:tcPr>
            <w:tcW w:w="5760" w:type="dxa"/>
            <w:tcBorders>
              <w:top w:val="nil"/>
              <w:left w:val="nil"/>
              <w:bottom w:val="nil"/>
              <w:right w:val="nil"/>
            </w:tcBorders>
          </w:tcPr>
          <w:p w14:paraId="40ABF0B0" w14:textId="77777777" w:rsidR="004E400A" w:rsidRDefault="00000000">
            <w:r>
              <w:t xml:space="preserve">   African-Derived</w:t>
            </w:r>
          </w:p>
        </w:tc>
        <w:tc>
          <w:tcPr>
            <w:tcW w:w="1656" w:type="dxa"/>
            <w:tcBorders>
              <w:top w:val="nil"/>
              <w:left w:val="nil"/>
              <w:bottom w:val="nil"/>
              <w:right w:val="nil"/>
            </w:tcBorders>
          </w:tcPr>
          <w:p w14:paraId="1F3D577F" w14:textId="77777777" w:rsidR="004E400A" w:rsidRDefault="00000000">
            <w:pPr>
              <w:jc w:val="center"/>
            </w:pPr>
            <w:r>
              <w:t>.</w:t>
            </w:r>
          </w:p>
        </w:tc>
        <w:tc>
          <w:tcPr>
            <w:tcW w:w="1656" w:type="dxa"/>
            <w:tcBorders>
              <w:top w:val="nil"/>
              <w:left w:val="nil"/>
              <w:bottom w:val="nil"/>
              <w:right w:val="nil"/>
            </w:tcBorders>
          </w:tcPr>
          <w:p w14:paraId="0F526886" w14:textId="77777777" w:rsidR="004E400A" w:rsidRDefault="00000000">
            <w:pPr>
              <w:jc w:val="center"/>
            </w:pPr>
            <w:r>
              <w:t>.</w:t>
            </w:r>
          </w:p>
        </w:tc>
        <w:tc>
          <w:tcPr>
            <w:tcW w:w="1656" w:type="dxa"/>
            <w:tcBorders>
              <w:top w:val="nil"/>
              <w:left w:val="nil"/>
              <w:bottom w:val="nil"/>
              <w:right w:val="nil"/>
            </w:tcBorders>
          </w:tcPr>
          <w:p w14:paraId="678097CC" w14:textId="77777777" w:rsidR="004E400A" w:rsidRDefault="00000000">
            <w:pPr>
              <w:jc w:val="center"/>
            </w:pPr>
            <w:r>
              <w:t>.</w:t>
            </w:r>
          </w:p>
        </w:tc>
        <w:tc>
          <w:tcPr>
            <w:tcW w:w="1656" w:type="dxa"/>
            <w:tcBorders>
              <w:top w:val="nil"/>
              <w:left w:val="nil"/>
              <w:bottom w:val="nil"/>
              <w:right w:val="nil"/>
            </w:tcBorders>
          </w:tcPr>
          <w:p w14:paraId="4B4C5303" w14:textId="77777777" w:rsidR="004E400A" w:rsidRDefault="00000000">
            <w:pPr>
              <w:jc w:val="center"/>
            </w:pPr>
            <w:r>
              <w:t>.</w:t>
            </w:r>
          </w:p>
        </w:tc>
        <w:tc>
          <w:tcPr>
            <w:tcW w:w="2880" w:type="dxa"/>
            <w:tcBorders>
              <w:top w:val="nil"/>
              <w:left w:val="nil"/>
              <w:bottom w:val="nil"/>
              <w:right w:val="nil"/>
            </w:tcBorders>
          </w:tcPr>
          <w:p w14:paraId="4A197521" w14:textId="77777777" w:rsidR="004E400A" w:rsidRDefault="00000000">
            <w:pPr>
              <w:jc w:val="center"/>
            </w:pPr>
            <w:r>
              <w:t>.</w:t>
            </w:r>
          </w:p>
        </w:tc>
      </w:tr>
      <w:tr w:rsidR="004E400A" w14:paraId="2769D9DF" w14:textId="77777777">
        <w:tc>
          <w:tcPr>
            <w:tcW w:w="5760" w:type="dxa"/>
            <w:tcBorders>
              <w:top w:val="nil"/>
              <w:left w:val="nil"/>
              <w:bottom w:val="nil"/>
              <w:right w:val="nil"/>
            </w:tcBorders>
          </w:tcPr>
          <w:p w14:paraId="575FE6FE" w14:textId="77777777" w:rsidR="004E400A" w:rsidRDefault="00000000">
            <w:r>
              <w:t xml:space="preserve">   Chinese</w:t>
            </w:r>
          </w:p>
        </w:tc>
        <w:tc>
          <w:tcPr>
            <w:tcW w:w="1656" w:type="dxa"/>
            <w:tcBorders>
              <w:top w:val="nil"/>
              <w:left w:val="nil"/>
              <w:bottom w:val="nil"/>
              <w:right w:val="nil"/>
            </w:tcBorders>
          </w:tcPr>
          <w:p w14:paraId="152D727F" w14:textId="77777777" w:rsidR="004E400A" w:rsidRDefault="00000000">
            <w:pPr>
              <w:jc w:val="center"/>
            </w:pPr>
            <w:r>
              <w:t>.</w:t>
            </w:r>
          </w:p>
        </w:tc>
        <w:tc>
          <w:tcPr>
            <w:tcW w:w="1656" w:type="dxa"/>
            <w:tcBorders>
              <w:top w:val="nil"/>
              <w:left w:val="nil"/>
              <w:bottom w:val="nil"/>
              <w:right w:val="nil"/>
            </w:tcBorders>
          </w:tcPr>
          <w:p w14:paraId="0B8E2BE9" w14:textId="77777777" w:rsidR="004E400A" w:rsidRDefault="00000000">
            <w:pPr>
              <w:jc w:val="center"/>
            </w:pPr>
            <w:r>
              <w:t>.</w:t>
            </w:r>
          </w:p>
        </w:tc>
        <w:tc>
          <w:tcPr>
            <w:tcW w:w="1656" w:type="dxa"/>
            <w:tcBorders>
              <w:top w:val="nil"/>
              <w:left w:val="nil"/>
              <w:bottom w:val="nil"/>
              <w:right w:val="nil"/>
            </w:tcBorders>
          </w:tcPr>
          <w:p w14:paraId="68373ED7" w14:textId="77777777" w:rsidR="004E400A" w:rsidRDefault="00000000">
            <w:pPr>
              <w:jc w:val="center"/>
            </w:pPr>
            <w:r>
              <w:t>.</w:t>
            </w:r>
          </w:p>
        </w:tc>
        <w:tc>
          <w:tcPr>
            <w:tcW w:w="1656" w:type="dxa"/>
            <w:tcBorders>
              <w:top w:val="nil"/>
              <w:left w:val="nil"/>
              <w:bottom w:val="nil"/>
              <w:right w:val="nil"/>
            </w:tcBorders>
          </w:tcPr>
          <w:p w14:paraId="2A72BCF6" w14:textId="77777777" w:rsidR="004E400A" w:rsidRDefault="00000000">
            <w:pPr>
              <w:jc w:val="center"/>
            </w:pPr>
            <w:r>
              <w:t>.</w:t>
            </w:r>
          </w:p>
        </w:tc>
        <w:tc>
          <w:tcPr>
            <w:tcW w:w="2880" w:type="dxa"/>
            <w:tcBorders>
              <w:top w:val="nil"/>
              <w:left w:val="nil"/>
              <w:bottom w:val="nil"/>
              <w:right w:val="nil"/>
            </w:tcBorders>
          </w:tcPr>
          <w:p w14:paraId="0EC7F0B4" w14:textId="77777777" w:rsidR="004E400A" w:rsidRDefault="00000000">
            <w:pPr>
              <w:jc w:val="center"/>
            </w:pPr>
            <w:r>
              <w:t>.</w:t>
            </w:r>
          </w:p>
        </w:tc>
      </w:tr>
      <w:tr w:rsidR="004E400A" w14:paraId="0354C8B2" w14:textId="77777777">
        <w:tc>
          <w:tcPr>
            <w:tcW w:w="5760" w:type="dxa"/>
            <w:tcBorders>
              <w:top w:val="nil"/>
              <w:left w:val="nil"/>
              <w:bottom w:val="nil"/>
              <w:right w:val="nil"/>
            </w:tcBorders>
          </w:tcPr>
          <w:p w14:paraId="22D8077F" w14:textId="77777777" w:rsidR="004E400A" w:rsidRDefault="00000000">
            <w:r>
              <w:t xml:space="preserve">   Some Other Religion</w:t>
            </w:r>
          </w:p>
        </w:tc>
        <w:tc>
          <w:tcPr>
            <w:tcW w:w="1656" w:type="dxa"/>
            <w:tcBorders>
              <w:top w:val="nil"/>
              <w:left w:val="nil"/>
              <w:bottom w:val="nil"/>
              <w:right w:val="nil"/>
            </w:tcBorders>
          </w:tcPr>
          <w:p w14:paraId="54A4518D" w14:textId="77777777" w:rsidR="004E400A" w:rsidRDefault="00000000">
            <w:pPr>
              <w:jc w:val="center"/>
            </w:pPr>
            <w:r>
              <w:t>0.44</w:t>
            </w:r>
          </w:p>
        </w:tc>
        <w:tc>
          <w:tcPr>
            <w:tcW w:w="1656" w:type="dxa"/>
            <w:tcBorders>
              <w:top w:val="nil"/>
              <w:left w:val="nil"/>
              <w:bottom w:val="nil"/>
              <w:right w:val="nil"/>
            </w:tcBorders>
          </w:tcPr>
          <w:p w14:paraId="3ED973D3" w14:textId="77777777" w:rsidR="004E400A" w:rsidRDefault="00000000">
            <w:pPr>
              <w:jc w:val="center"/>
            </w:pPr>
            <w:r>
              <w:t>0.08</w:t>
            </w:r>
          </w:p>
        </w:tc>
        <w:tc>
          <w:tcPr>
            <w:tcW w:w="1656" w:type="dxa"/>
            <w:tcBorders>
              <w:top w:val="nil"/>
              <w:left w:val="nil"/>
              <w:bottom w:val="nil"/>
              <w:right w:val="nil"/>
            </w:tcBorders>
          </w:tcPr>
          <w:p w14:paraId="373D4B2E" w14:textId="77777777" w:rsidR="004E400A" w:rsidRDefault="00000000">
            <w:pPr>
              <w:jc w:val="center"/>
            </w:pPr>
            <w:r>
              <w:t>0.29</w:t>
            </w:r>
          </w:p>
        </w:tc>
        <w:tc>
          <w:tcPr>
            <w:tcW w:w="1656" w:type="dxa"/>
            <w:tcBorders>
              <w:top w:val="nil"/>
              <w:left w:val="nil"/>
              <w:bottom w:val="nil"/>
              <w:right w:val="nil"/>
            </w:tcBorders>
          </w:tcPr>
          <w:p w14:paraId="457A0245" w14:textId="77777777" w:rsidR="004E400A" w:rsidRDefault="00000000">
            <w:pPr>
              <w:jc w:val="center"/>
            </w:pPr>
            <w:r>
              <w:t>0.59</w:t>
            </w:r>
          </w:p>
        </w:tc>
        <w:tc>
          <w:tcPr>
            <w:tcW w:w="2880" w:type="dxa"/>
            <w:tcBorders>
              <w:top w:val="nil"/>
              <w:left w:val="nil"/>
              <w:bottom w:val="nil"/>
              <w:right w:val="nil"/>
            </w:tcBorders>
          </w:tcPr>
          <w:p w14:paraId="74B5F3BE" w14:textId="77777777" w:rsidR="004E400A" w:rsidRDefault="00000000">
            <w:pPr>
              <w:jc w:val="center"/>
            </w:pPr>
            <w:r>
              <w:t>.</w:t>
            </w:r>
          </w:p>
        </w:tc>
      </w:tr>
      <w:tr w:rsidR="004E400A" w14:paraId="4309327F" w14:textId="77777777">
        <w:tc>
          <w:tcPr>
            <w:tcW w:w="5760" w:type="dxa"/>
            <w:tcBorders>
              <w:top w:val="nil"/>
              <w:left w:val="nil"/>
              <w:bottom w:val="nil"/>
              <w:right w:val="nil"/>
            </w:tcBorders>
          </w:tcPr>
          <w:p w14:paraId="66A41420" w14:textId="77777777" w:rsidR="004E400A" w:rsidRDefault="00000000">
            <w:r>
              <w:t xml:space="preserve">   No Religion/Atheist/Agnostic</w:t>
            </w:r>
          </w:p>
        </w:tc>
        <w:tc>
          <w:tcPr>
            <w:tcW w:w="1656" w:type="dxa"/>
            <w:tcBorders>
              <w:top w:val="nil"/>
              <w:left w:val="nil"/>
              <w:bottom w:val="nil"/>
              <w:right w:val="nil"/>
            </w:tcBorders>
          </w:tcPr>
          <w:p w14:paraId="3FA50A0F" w14:textId="77777777" w:rsidR="004E400A" w:rsidRDefault="00000000">
            <w:pPr>
              <w:jc w:val="center"/>
            </w:pPr>
            <w:r>
              <w:t>0.08</w:t>
            </w:r>
          </w:p>
        </w:tc>
        <w:tc>
          <w:tcPr>
            <w:tcW w:w="1656" w:type="dxa"/>
            <w:tcBorders>
              <w:top w:val="nil"/>
              <w:left w:val="nil"/>
              <w:bottom w:val="nil"/>
              <w:right w:val="nil"/>
            </w:tcBorders>
          </w:tcPr>
          <w:p w14:paraId="397FCAA6" w14:textId="77777777" w:rsidR="004E400A" w:rsidRDefault="00000000">
            <w:pPr>
              <w:jc w:val="center"/>
            </w:pPr>
            <w:r>
              <w:t>0.01</w:t>
            </w:r>
          </w:p>
        </w:tc>
        <w:tc>
          <w:tcPr>
            <w:tcW w:w="1656" w:type="dxa"/>
            <w:tcBorders>
              <w:top w:val="nil"/>
              <w:left w:val="nil"/>
              <w:bottom w:val="nil"/>
              <w:right w:val="nil"/>
            </w:tcBorders>
          </w:tcPr>
          <w:p w14:paraId="768E1D0A" w14:textId="77777777" w:rsidR="004E400A" w:rsidRDefault="00000000">
            <w:pPr>
              <w:jc w:val="center"/>
            </w:pPr>
            <w:r>
              <w:t>0.07</w:t>
            </w:r>
          </w:p>
        </w:tc>
        <w:tc>
          <w:tcPr>
            <w:tcW w:w="1656" w:type="dxa"/>
            <w:tcBorders>
              <w:top w:val="nil"/>
              <w:left w:val="nil"/>
              <w:bottom w:val="nil"/>
              <w:right w:val="nil"/>
            </w:tcBorders>
          </w:tcPr>
          <w:p w14:paraId="44FD0790" w14:textId="77777777" w:rsidR="004E400A" w:rsidRDefault="00000000">
            <w:pPr>
              <w:jc w:val="center"/>
            </w:pPr>
            <w:r>
              <w:t>0.10</w:t>
            </w:r>
          </w:p>
        </w:tc>
        <w:tc>
          <w:tcPr>
            <w:tcW w:w="2880" w:type="dxa"/>
            <w:tcBorders>
              <w:top w:val="nil"/>
              <w:left w:val="nil"/>
              <w:bottom w:val="nil"/>
              <w:right w:val="nil"/>
            </w:tcBorders>
          </w:tcPr>
          <w:p w14:paraId="3A17EDC3" w14:textId="77777777" w:rsidR="004E400A" w:rsidRDefault="00000000">
            <w:pPr>
              <w:jc w:val="center"/>
            </w:pPr>
            <w:r>
              <w:t>.</w:t>
            </w:r>
          </w:p>
        </w:tc>
      </w:tr>
      <w:tr w:rsidR="004E400A" w14:paraId="150A53E4" w14:textId="77777777">
        <w:tc>
          <w:tcPr>
            <w:tcW w:w="5760" w:type="dxa"/>
            <w:tcBorders>
              <w:top w:val="nil"/>
              <w:left w:val="nil"/>
              <w:bottom w:val="nil"/>
              <w:right w:val="nil"/>
            </w:tcBorders>
          </w:tcPr>
          <w:p w14:paraId="52E3181D" w14:textId="77777777" w:rsidR="004E400A" w:rsidRDefault="00000000">
            <w:r>
              <w:t>Race/Ethnicity</w:t>
            </w:r>
          </w:p>
        </w:tc>
        <w:tc>
          <w:tcPr>
            <w:tcW w:w="0" w:type="auto"/>
            <w:tcBorders>
              <w:top w:val="nil"/>
              <w:left w:val="nil"/>
              <w:bottom w:val="nil"/>
              <w:right w:val="nil"/>
            </w:tcBorders>
          </w:tcPr>
          <w:p w14:paraId="6D20F28A" w14:textId="77777777" w:rsidR="004E400A" w:rsidRDefault="004E400A">
            <w:pPr>
              <w:jc w:val="center"/>
            </w:pPr>
          </w:p>
        </w:tc>
        <w:tc>
          <w:tcPr>
            <w:tcW w:w="0" w:type="auto"/>
            <w:tcBorders>
              <w:top w:val="nil"/>
              <w:left w:val="nil"/>
              <w:bottom w:val="nil"/>
              <w:right w:val="nil"/>
            </w:tcBorders>
          </w:tcPr>
          <w:p w14:paraId="24058874" w14:textId="77777777" w:rsidR="004E400A" w:rsidRDefault="004E400A">
            <w:pPr>
              <w:jc w:val="center"/>
            </w:pPr>
          </w:p>
        </w:tc>
        <w:tc>
          <w:tcPr>
            <w:tcW w:w="0" w:type="auto"/>
            <w:tcBorders>
              <w:top w:val="nil"/>
              <w:left w:val="nil"/>
              <w:bottom w:val="nil"/>
              <w:right w:val="nil"/>
            </w:tcBorders>
          </w:tcPr>
          <w:p w14:paraId="03508869" w14:textId="77777777" w:rsidR="004E400A" w:rsidRDefault="004E400A">
            <w:pPr>
              <w:jc w:val="center"/>
            </w:pPr>
          </w:p>
        </w:tc>
        <w:tc>
          <w:tcPr>
            <w:tcW w:w="0" w:type="auto"/>
            <w:tcBorders>
              <w:top w:val="nil"/>
              <w:left w:val="nil"/>
              <w:bottom w:val="nil"/>
              <w:right w:val="nil"/>
            </w:tcBorders>
          </w:tcPr>
          <w:p w14:paraId="438DD573" w14:textId="77777777" w:rsidR="004E400A" w:rsidRDefault="004E400A">
            <w:pPr>
              <w:jc w:val="center"/>
            </w:pPr>
          </w:p>
        </w:tc>
        <w:tc>
          <w:tcPr>
            <w:tcW w:w="2880" w:type="dxa"/>
            <w:tcBorders>
              <w:top w:val="nil"/>
              <w:left w:val="nil"/>
              <w:bottom w:val="nil"/>
              <w:right w:val="nil"/>
            </w:tcBorders>
          </w:tcPr>
          <w:p w14:paraId="33426430" w14:textId="77777777" w:rsidR="004E400A" w:rsidRDefault="004E400A">
            <w:pPr>
              <w:jc w:val="center"/>
            </w:pPr>
          </w:p>
        </w:tc>
      </w:tr>
      <w:tr w:rsidR="004E400A" w14:paraId="76D33759" w14:textId="77777777">
        <w:tc>
          <w:tcPr>
            <w:tcW w:w="5760" w:type="dxa"/>
            <w:tcBorders>
              <w:top w:val="nil"/>
              <w:left w:val="nil"/>
              <w:bottom w:val="nil"/>
              <w:right w:val="nil"/>
            </w:tcBorders>
          </w:tcPr>
          <w:p w14:paraId="48410C1F" w14:textId="77777777" w:rsidR="004E400A" w:rsidRDefault="00000000">
            <w:r>
              <w:t xml:space="preserve">   Asian</w:t>
            </w:r>
          </w:p>
        </w:tc>
        <w:tc>
          <w:tcPr>
            <w:tcW w:w="1656" w:type="dxa"/>
            <w:tcBorders>
              <w:top w:val="nil"/>
              <w:left w:val="nil"/>
              <w:bottom w:val="nil"/>
              <w:right w:val="nil"/>
            </w:tcBorders>
          </w:tcPr>
          <w:p w14:paraId="027AE73E" w14:textId="77777777" w:rsidR="004E400A" w:rsidRDefault="00000000">
            <w:pPr>
              <w:jc w:val="center"/>
            </w:pPr>
            <w:r>
              <w:t>0.43</w:t>
            </w:r>
          </w:p>
        </w:tc>
        <w:tc>
          <w:tcPr>
            <w:tcW w:w="1656" w:type="dxa"/>
            <w:tcBorders>
              <w:top w:val="nil"/>
              <w:left w:val="nil"/>
              <w:bottom w:val="nil"/>
              <w:right w:val="nil"/>
            </w:tcBorders>
          </w:tcPr>
          <w:p w14:paraId="4005F12B" w14:textId="77777777" w:rsidR="004E400A" w:rsidRDefault="00000000">
            <w:pPr>
              <w:jc w:val="center"/>
            </w:pPr>
            <w:r>
              <w:t>0.04</w:t>
            </w:r>
          </w:p>
        </w:tc>
        <w:tc>
          <w:tcPr>
            <w:tcW w:w="1656" w:type="dxa"/>
            <w:tcBorders>
              <w:top w:val="nil"/>
              <w:left w:val="nil"/>
              <w:bottom w:val="nil"/>
              <w:right w:val="nil"/>
            </w:tcBorders>
          </w:tcPr>
          <w:p w14:paraId="3F01C894" w14:textId="77777777" w:rsidR="004E400A" w:rsidRDefault="00000000">
            <w:pPr>
              <w:jc w:val="center"/>
            </w:pPr>
            <w:r>
              <w:t>0.36</w:t>
            </w:r>
          </w:p>
        </w:tc>
        <w:tc>
          <w:tcPr>
            <w:tcW w:w="1656" w:type="dxa"/>
            <w:tcBorders>
              <w:top w:val="nil"/>
              <w:left w:val="nil"/>
              <w:bottom w:val="nil"/>
              <w:right w:val="nil"/>
            </w:tcBorders>
          </w:tcPr>
          <w:p w14:paraId="4278AAF6" w14:textId="77777777" w:rsidR="004E400A" w:rsidRDefault="00000000">
            <w:pPr>
              <w:jc w:val="center"/>
            </w:pPr>
            <w:r>
              <w:t>0.50</w:t>
            </w:r>
          </w:p>
        </w:tc>
        <w:tc>
          <w:tcPr>
            <w:tcW w:w="2880" w:type="dxa"/>
            <w:tcBorders>
              <w:top w:val="nil"/>
              <w:left w:val="nil"/>
              <w:bottom w:val="nil"/>
              <w:right w:val="nil"/>
            </w:tcBorders>
          </w:tcPr>
          <w:p w14:paraId="2A436700" w14:textId="77777777" w:rsidR="004E400A" w:rsidRDefault="00000000">
            <w:pPr>
              <w:jc w:val="center"/>
            </w:pPr>
            <w:r>
              <w:t>0.00</w:t>
            </w:r>
          </w:p>
        </w:tc>
      </w:tr>
      <w:tr w:rsidR="004E400A" w14:paraId="6FCA1BB2" w14:textId="77777777">
        <w:tc>
          <w:tcPr>
            <w:tcW w:w="5760" w:type="dxa"/>
            <w:tcBorders>
              <w:top w:val="nil"/>
              <w:left w:val="nil"/>
              <w:bottom w:val="nil"/>
              <w:right w:val="nil"/>
            </w:tcBorders>
          </w:tcPr>
          <w:p w14:paraId="1FFF550F" w14:textId="77777777" w:rsidR="004E400A" w:rsidRDefault="00000000">
            <w:r>
              <w:t xml:space="preserve">   Black</w:t>
            </w:r>
          </w:p>
        </w:tc>
        <w:tc>
          <w:tcPr>
            <w:tcW w:w="1656" w:type="dxa"/>
            <w:tcBorders>
              <w:top w:val="nil"/>
              <w:left w:val="nil"/>
              <w:bottom w:val="nil"/>
              <w:right w:val="nil"/>
            </w:tcBorders>
          </w:tcPr>
          <w:p w14:paraId="216EE084" w14:textId="77777777" w:rsidR="004E400A" w:rsidRDefault="00000000">
            <w:pPr>
              <w:jc w:val="center"/>
            </w:pPr>
            <w:r>
              <w:t>0.60</w:t>
            </w:r>
          </w:p>
        </w:tc>
        <w:tc>
          <w:tcPr>
            <w:tcW w:w="1656" w:type="dxa"/>
            <w:tcBorders>
              <w:top w:val="nil"/>
              <w:left w:val="nil"/>
              <w:bottom w:val="nil"/>
              <w:right w:val="nil"/>
            </w:tcBorders>
          </w:tcPr>
          <w:p w14:paraId="35A7E70B" w14:textId="77777777" w:rsidR="004E400A" w:rsidRDefault="00000000">
            <w:pPr>
              <w:jc w:val="center"/>
            </w:pPr>
            <w:r>
              <w:t>0.05</w:t>
            </w:r>
          </w:p>
        </w:tc>
        <w:tc>
          <w:tcPr>
            <w:tcW w:w="1656" w:type="dxa"/>
            <w:tcBorders>
              <w:top w:val="nil"/>
              <w:left w:val="nil"/>
              <w:bottom w:val="nil"/>
              <w:right w:val="nil"/>
            </w:tcBorders>
          </w:tcPr>
          <w:p w14:paraId="05576897" w14:textId="77777777" w:rsidR="004E400A" w:rsidRDefault="00000000">
            <w:pPr>
              <w:jc w:val="center"/>
            </w:pPr>
            <w:r>
              <w:t>0.50</w:t>
            </w:r>
          </w:p>
        </w:tc>
        <w:tc>
          <w:tcPr>
            <w:tcW w:w="1656" w:type="dxa"/>
            <w:tcBorders>
              <w:top w:val="nil"/>
              <w:left w:val="nil"/>
              <w:bottom w:val="nil"/>
              <w:right w:val="nil"/>
            </w:tcBorders>
          </w:tcPr>
          <w:p w14:paraId="0554294C" w14:textId="77777777" w:rsidR="004E400A" w:rsidRDefault="00000000">
            <w:pPr>
              <w:jc w:val="center"/>
            </w:pPr>
            <w:r>
              <w:t>0.70</w:t>
            </w:r>
          </w:p>
        </w:tc>
        <w:tc>
          <w:tcPr>
            <w:tcW w:w="2880" w:type="dxa"/>
            <w:tcBorders>
              <w:top w:val="nil"/>
              <w:left w:val="nil"/>
              <w:bottom w:val="nil"/>
              <w:right w:val="nil"/>
            </w:tcBorders>
          </w:tcPr>
          <w:p w14:paraId="08C1042E" w14:textId="77777777" w:rsidR="004E400A" w:rsidRDefault="00000000">
            <w:pPr>
              <w:jc w:val="center"/>
            </w:pPr>
            <w:r>
              <w:t>.</w:t>
            </w:r>
          </w:p>
        </w:tc>
      </w:tr>
      <w:tr w:rsidR="004E400A" w14:paraId="21591356" w14:textId="77777777">
        <w:tc>
          <w:tcPr>
            <w:tcW w:w="5760" w:type="dxa"/>
            <w:tcBorders>
              <w:top w:val="nil"/>
              <w:left w:val="nil"/>
              <w:bottom w:val="nil"/>
              <w:right w:val="nil"/>
            </w:tcBorders>
          </w:tcPr>
          <w:p w14:paraId="37956457" w14:textId="77777777" w:rsidR="004E400A" w:rsidRDefault="00000000">
            <w:r>
              <w:t xml:space="preserve">   White</w:t>
            </w:r>
          </w:p>
        </w:tc>
        <w:tc>
          <w:tcPr>
            <w:tcW w:w="1656" w:type="dxa"/>
            <w:tcBorders>
              <w:top w:val="nil"/>
              <w:left w:val="nil"/>
              <w:bottom w:val="nil"/>
              <w:right w:val="nil"/>
            </w:tcBorders>
          </w:tcPr>
          <w:p w14:paraId="79372E00" w14:textId="77777777" w:rsidR="004E400A" w:rsidRDefault="00000000">
            <w:pPr>
              <w:jc w:val="center"/>
            </w:pPr>
            <w:r>
              <w:t>0.20</w:t>
            </w:r>
          </w:p>
        </w:tc>
        <w:tc>
          <w:tcPr>
            <w:tcW w:w="1656" w:type="dxa"/>
            <w:tcBorders>
              <w:top w:val="nil"/>
              <w:left w:val="nil"/>
              <w:bottom w:val="nil"/>
              <w:right w:val="nil"/>
            </w:tcBorders>
          </w:tcPr>
          <w:p w14:paraId="54ECB261" w14:textId="77777777" w:rsidR="004E400A" w:rsidRDefault="00000000">
            <w:pPr>
              <w:jc w:val="center"/>
            </w:pPr>
            <w:r>
              <w:t>0.01</w:t>
            </w:r>
          </w:p>
        </w:tc>
        <w:tc>
          <w:tcPr>
            <w:tcW w:w="1656" w:type="dxa"/>
            <w:tcBorders>
              <w:top w:val="nil"/>
              <w:left w:val="nil"/>
              <w:bottom w:val="nil"/>
              <w:right w:val="nil"/>
            </w:tcBorders>
          </w:tcPr>
          <w:p w14:paraId="17842129" w14:textId="77777777" w:rsidR="004E400A" w:rsidRDefault="00000000">
            <w:pPr>
              <w:jc w:val="center"/>
            </w:pPr>
            <w:r>
              <w:t>0.18</w:t>
            </w:r>
          </w:p>
        </w:tc>
        <w:tc>
          <w:tcPr>
            <w:tcW w:w="1656" w:type="dxa"/>
            <w:tcBorders>
              <w:top w:val="nil"/>
              <w:left w:val="nil"/>
              <w:bottom w:val="nil"/>
              <w:right w:val="nil"/>
            </w:tcBorders>
          </w:tcPr>
          <w:p w14:paraId="42F8E747" w14:textId="77777777" w:rsidR="004E400A" w:rsidRDefault="00000000">
            <w:pPr>
              <w:jc w:val="center"/>
            </w:pPr>
            <w:r>
              <w:t>0.22</w:t>
            </w:r>
          </w:p>
        </w:tc>
        <w:tc>
          <w:tcPr>
            <w:tcW w:w="2880" w:type="dxa"/>
            <w:tcBorders>
              <w:top w:val="nil"/>
              <w:left w:val="nil"/>
              <w:bottom w:val="nil"/>
              <w:right w:val="nil"/>
            </w:tcBorders>
          </w:tcPr>
          <w:p w14:paraId="61CD7046" w14:textId="77777777" w:rsidR="004E400A" w:rsidRDefault="00000000">
            <w:pPr>
              <w:jc w:val="center"/>
            </w:pPr>
            <w:r>
              <w:t>.</w:t>
            </w:r>
          </w:p>
        </w:tc>
      </w:tr>
      <w:tr w:rsidR="004E400A" w14:paraId="0119806E" w14:textId="77777777">
        <w:tc>
          <w:tcPr>
            <w:tcW w:w="5760" w:type="dxa"/>
            <w:tcBorders>
              <w:top w:val="nil"/>
              <w:left w:val="nil"/>
              <w:bottom w:val="nil"/>
              <w:right w:val="nil"/>
            </w:tcBorders>
          </w:tcPr>
          <w:p w14:paraId="71477EEA" w14:textId="77777777" w:rsidR="004E400A" w:rsidRDefault="00000000">
            <w:r>
              <w:t xml:space="preserve">   Other</w:t>
            </w:r>
          </w:p>
        </w:tc>
        <w:tc>
          <w:tcPr>
            <w:tcW w:w="1656" w:type="dxa"/>
            <w:tcBorders>
              <w:top w:val="nil"/>
              <w:left w:val="nil"/>
              <w:bottom w:val="nil"/>
              <w:right w:val="nil"/>
            </w:tcBorders>
          </w:tcPr>
          <w:p w14:paraId="5EDCCB72" w14:textId="77777777" w:rsidR="004E400A" w:rsidRDefault="00000000">
            <w:pPr>
              <w:jc w:val="center"/>
            </w:pPr>
            <w:r>
              <w:t>0.33</w:t>
            </w:r>
          </w:p>
        </w:tc>
        <w:tc>
          <w:tcPr>
            <w:tcW w:w="1656" w:type="dxa"/>
            <w:tcBorders>
              <w:top w:val="nil"/>
              <w:left w:val="nil"/>
              <w:bottom w:val="nil"/>
              <w:right w:val="nil"/>
            </w:tcBorders>
          </w:tcPr>
          <w:p w14:paraId="5775B8BE" w14:textId="77777777" w:rsidR="004E400A" w:rsidRDefault="00000000">
            <w:pPr>
              <w:jc w:val="center"/>
            </w:pPr>
            <w:r>
              <w:t>0.07</w:t>
            </w:r>
          </w:p>
        </w:tc>
        <w:tc>
          <w:tcPr>
            <w:tcW w:w="1656" w:type="dxa"/>
            <w:tcBorders>
              <w:top w:val="nil"/>
              <w:left w:val="nil"/>
              <w:bottom w:val="nil"/>
              <w:right w:val="nil"/>
            </w:tcBorders>
          </w:tcPr>
          <w:p w14:paraId="5A3D332E" w14:textId="77777777" w:rsidR="004E400A" w:rsidRDefault="00000000">
            <w:pPr>
              <w:jc w:val="center"/>
            </w:pPr>
            <w:r>
              <w:t>0.19</w:t>
            </w:r>
          </w:p>
        </w:tc>
        <w:tc>
          <w:tcPr>
            <w:tcW w:w="1656" w:type="dxa"/>
            <w:tcBorders>
              <w:top w:val="nil"/>
              <w:left w:val="nil"/>
              <w:bottom w:val="nil"/>
              <w:right w:val="nil"/>
            </w:tcBorders>
          </w:tcPr>
          <w:p w14:paraId="78E14399" w14:textId="77777777" w:rsidR="004E400A" w:rsidRDefault="00000000">
            <w:pPr>
              <w:jc w:val="center"/>
            </w:pPr>
            <w:r>
              <w:t>0.46</w:t>
            </w:r>
          </w:p>
        </w:tc>
        <w:tc>
          <w:tcPr>
            <w:tcW w:w="2880" w:type="dxa"/>
            <w:tcBorders>
              <w:top w:val="nil"/>
              <w:left w:val="nil"/>
              <w:bottom w:val="nil"/>
              <w:right w:val="nil"/>
            </w:tcBorders>
          </w:tcPr>
          <w:p w14:paraId="74EB4741" w14:textId="77777777" w:rsidR="004E400A" w:rsidRDefault="00000000">
            <w:pPr>
              <w:jc w:val="center"/>
            </w:pPr>
            <w:r>
              <w:t>.</w:t>
            </w:r>
          </w:p>
        </w:tc>
      </w:tr>
    </w:tbl>
    <w:p w14:paraId="4A609A28" w14:textId="77777777" w:rsidR="004E400A" w:rsidRDefault="004E400A"/>
    <w:p w14:paraId="7FEFD41C" w14:textId="77777777" w:rsidR="004D473E" w:rsidRDefault="004D473E">
      <w:pPr>
        <w:rPr>
          <w:b/>
        </w:rPr>
      </w:pPr>
      <w:r>
        <w:rPr>
          <w:b/>
        </w:rPr>
        <w:br w:type="page"/>
      </w:r>
    </w:p>
    <w:p w14:paraId="7706D216" w14:textId="276D2BA3" w:rsidR="004E400A" w:rsidRDefault="00000000">
      <w:pPr>
        <w:jc w:val="center"/>
      </w:pPr>
      <w:r>
        <w:rPr>
          <w:b/>
        </w:rPr>
        <w:lastRenderedPageBreak/>
        <w:t xml:space="preserve">Table </w:t>
      </w:r>
      <w:r w:rsidR="003E78D2">
        <w:rPr>
          <w:b/>
        </w:rPr>
        <w:t>22</w:t>
      </w:r>
      <w:r>
        <w:rPr>
          <w:b/>
        </w:rPr>
        <w:t>a: Nationally-Representative Descriptive Statistics of the Observed Sample (United</w:t>
      </w:r>
      <w:r w:rsidR="004D473E">
        <w:rPr>
          <w:b/>
        </w:rPr>
        <w:t xml:space="preserve"> </w:t>
      </w:r>
      <w:r>
        <w:rPr>
          <w:b/>
        </w:rPr>
        <w:t>States)</w:t>
      </w:r>
    </w:p>
    <w:tbl>
      <w:tblPr>
        <w:tblStyle w:val="TableGrid"/>
        <w:tblW w:w="0" w:type="auto"/>
        <w:tblLook w:val="04A0" w:firstRow="1" w:lastRow="0" w:firstColumn="1" w:lastColumn="0" w:noHBand="0" w:noVBand="1"/>
      </w:tblPr>
      <w:tblGrid>
        <w:gridCol w:w="4032"/>
        <w:gridCol w:w="2953"/>
        <w:gridCol w:w="2951"/>
      </w:tblGrid>
      <w:tr w:rsidR="004E400A" w14:paraId="6B8B2911" w14:textId="77777777">
        <w:tc>
          <w:tcPr>
            <w:tcW w:w="4320" w:type="dxa"/>
            <w:tcBorders>
              <w:top w:val="nil"/>
              <w:left w:val="nil"/>
              <w:bottom w:val="single" w:sz="0" w:space="0" w:color="000000"/>
              <w:right w:val="nil"/>
            </w:tcBorders>
          </w:tcPr>
          <w:p w14:paraId="5BB68E53" w14:textId="77777777" w:rsidR="004E400A" w:rsidRDefault="00000000">
            <w:r>
              <w:t>Variable</w:t>
            </w:r>
          </w:p>
        </w:tc>
        <w:tc>
          <w:tcPr>
            <w:tcW w:w="3312" w:type="dxa"/>
            <w:tcBorders>
              <w:top w:val="nil"/>
              <w:left w:val="nil"/>
              <w:bottom w:val="single" w:sz="0" w:space="0" w:color="000000"/>
              <w:right w:val="nil"/>
            </w:tcBorders>
          </w:tcPr>
          <w:p w14:paraId="057EFB92" w14:textId="77777777" w:rsidR="004E400A" w:rsidRDefault="00000000">
            <w:pPr>
              <w:jc w:val="center"/>
            </w:pPr>
            <w:r>
              <w:t>Proportion</w:t>
            </w:r>
          </w:p>
        </w:tc>
        <w:tc>
          <w:tcPr>
            <w:tcW w:w="3312" w:type="dxa"/>
            <w:tcBorders>
              <w:top w:val="nil"/>
              <w:left w:val="nil"/>
              <w:bottom w:val="single" w:sz="0" w:space="0" w:color="000000"/>
              <w:right w:val="nil"/>
            </w:tcBorders>
          </w:tcPr>
          <w:p w14:paraId="7385B55A" w14:textId="77777777" w:rsidR="004E400A" w:rsidRDefault="00000000">
            <w:pPr>
              <w:jc w:val="center"/>
            </w:pPr>
            <w:r>
              <w:t>Frequency</w:t>
            </w:r>
          </w:p>
        </w:tc>
      </w:tr>
      <w:tr w:rsidR="004E400A" w14:paraId="71923AFB" w14:textId="77777777">
        <w:tc>
          <w:tcPr>
            <w:tcW w:w="4320" w:type="dxa"/>
            <w:tcBorders>
              <w:top w:val="single" w:sz="0" w:space="0" w:color="000000"/>
              <w:left w:val="nil"/>
              <w:bottom w:val="nil"/>
              <w:right w:val="nil"/>
            </w:tcBorders>
          </w:tcPr>
          <w:p w14:paraId="54B35641" w14:textId="77777777" w:rsidR="004E400A" w:rsidRDefault="00000000">
            <w:r>
              <w:t>Age</w:t>
            </w:r>
          </w:p>
        </w:tc>
        <w:tc>
          <w:tcPr>
            <w:tcW w:w="0" w:type="auto"/>
            <w:tcBorders>
              <w:top w:val="single" w:sz="0" w:space="0" w:color="000000"/>
              <w:left w:val="nil"/>
              <w:bottom w:val="nil"/>
              <w:right w:val="nil"/>
            </w:tcBorders>
          </w:tcPr>
          <w:p w14:paraId="7F00D6CC" w14:textId="77777777" w:rsidR="004E400A" w:rsidRDefault="004E400A">
            <w:pPr>
              <w:jc w:val="center"/>
            </w:pPr>
          </w:p>
        </w:tc>
        <w:tc>
          <w:tcPr>
            <w:tcW w:w="0" w:type="auto"/>
            <w:tcBorders>
              <w:top w:val="single" w:sz="0" w:space="0" w:color="000000"/>
              <w:left w:val="nil"/>
              <w:bottom w:val="nil"/>
              <w:right w:val="nil"/>
            </w:tcBorders>
          </w:tcPr>
          <w:p w14:paraId="5E3D527C" w14:textId="77777777" w:rsidR="004E400A" w:rsidRDefault="004E400A">
            <w:pPr>
              <w:jc w:val="center"/>
            </w:pPr>
          </w:p>
        </w:tc>
      </w:tr>
      <w:tr w:rsidR="004E400A" w14:paraId="199C7723" w14:textId="77777777">
        <w:tc>
          <w:tcPr>
            <w:tcW w:w="4320" w:type="dxa"/>
            <w:tcBorders>
              <w:top w:val="nil"/>
              <w:left w:val="nil"/>
              <w:bottom w:val="nil"/>
              <w:right w:val="nil"/>
            </w:tcBorders>
          </w:tcPr>
          <w:p w14:paraId="11EDAA85" w14:textId="77777777" w:rsidR="004E400A" w:rsidRDefault="00000000">
            <w:r>
              <w:t xml:space="preserve">   18-24</w:t>
            </w:r>
          </w:p>
        </w:tc>
        <w:tc>
          <w:tcPr>
            <w:tcW w:w="3312" w:type="dxa"/>
            <w:tcBorders>
              <w:top w:val="nil"/>
              <w:left w:val="nil"/>
              <w:bottom w:val="nil"/>
              <w:right w:val="nil"/>
            </w:tcBorders>
          </w:tcPr>
          <w:p w14:paraId="65B36331" w14:textId="77777777" w:rsidR="004E400A" w:rsidRDefault="00000000">
            <w:pPr>
              <w:jc w:val="center"/>
            </w:pPr>
            <w:r>
              <w:t>0.07</w:t>
            </w:r>
          </w:p>
        </w:tc>
        <w:tc>
          <w:tcPr>
            <w:tcW w:w="3312" w:type="dxa"/>
            <w:tcBorders>
              <w:top w:val="nil"/>
              <w:left w:val="nil"/>
              <w:bottom w:val="nil"/>
              <w:right w:val="nil"/>
            </w:tcBorders>
          </w:tcPr>
          <w:p w14:paraId="2DF13574" w14:textId="77777777" w:rsidR="004E400A" w:rsidRDefault="00000000">
            <w:pPr>
              <w:jc w:val="center"/>
            </w:pPr>
            <w:r>
              <w:t>2682</w:t>
            </w:r>
          </w:p>
        </w:tc>
      </w:tr>
      <w:tr w:rsidR="004E400A" w14:paraId="1F3DB5D6" w14:textId="77777777">
        <w:tc>
          <w:tcPr>
            <w:tcW w:w="4320" w:type="dxa"/>
            <w:tcBorders>
              <w:top w:val="nil"/>
              <w:left w:val="nil"/>
              <w:bottom w:val="nil"/>
              <w:right w:val="nil"/>
            </w:tcBorders>
          </w:tcPr>
          <w:p w14:paraId="229344F2" w14:textId="77777777" w:rsidR="004E400A" w:rsidRDefault="00000000">
            <w:r>
              <w:t xml:space="preserve">   25-29</w:t>
            </w:r>
          </w:p>
        </w:tc>
        <w:tc>
          <w:tcPr>
            <w:tcW w:w="3312" w:type="dxa"/>
            <w:tcBorders>
              <w:top w:val="nil"/>
              <w:left w:val="nil"/>
              <w:bottom w:val="nil"/>
              <w:right w:val="nil"/>
            </w:tcBorders>
          </w:tcPr>
          <w:p w14:paraId="06C8B97B" w14:textId="77777777" w:rsidR="004E400A" w:rsidRDefault="00000000">
            <w:pPr>
              <w:jc w:val="center"/>
            </w:pPr>
            <w:r>
              <w:t>0.09</w:t>
            </w:r>
          </w:p>
        </w:tc>
        <w:tc>
          <w:tcPr>
            <w:tcW w:w="3312" w:type="dxa"/>
            <w:tcBorders>
              <w:top w:val="nil"/>
              <w:left w:val="nil"/>
              <w:bottom w:val="nil"/>
              <w:right w:val="nil"/>
            </w:tcBorders>
          </w:tcPr>
          <w:p w14:paraId="5D8054AF" w14:textId="77777777" w:rsidR="004E400A" w:rsidRDefault="00000000">
            <w:pPr>
              <w:jc w:val="center"/>
            </w:pPr>
            <w:r>
              <w:t>3540</w:t>
            </w:r>
          </w:p>
        </w:tc>
      </w:tr>
      <w:tr w:rsidR="004E400A" w14:paraId="7EDE220C" w14:textId="77777777">
        <w:tc>
          <w:tcPr>
            <w:tcW w:w="4320" w:type="dxa"/>
            <w:tcBorders>
              <w:top w:val="nil"/>
              <w:left w:val="nil"/>
              <w:bottom w:val="nil"/>
              <w:right w:val="nil"/>
            </w:tcBorders>
          </w:tcPr>
          <w:p w14:paraId="1D759AAD" w14:textId="77777777" w:rsidR="004E400A" w:rsidRDefault="00000000">
            <w:r>
              <w:t xml:space="preserve">   30-39</w:t>
            </w:r>
          </w:p>
        </w:tc>
        <w:tc>
          <w:tcPr>
            <w:tcW w:w="3312" w:type="dxa"/>
            <w:tcBorders>
              <w:top w:val="nil"/>
              <w:left w:val="nil"/>
              <w:bottom w:val="nil"/>
              <w:right w:val="nil"/>
            </w:tcBorders>
          </w:tcPr>
          <w:p w14:paraId="43BBA0B6" w14:textId="77777777" w:rsidR="004E400A" w:rsidRDefault="00000000">
            <w:pPr>
              <w:jc w:val="center"/>
            </w:pPr>
            <w:r>
              <w:t>0.19</w:t>
            </w:r>
          </w:p>
        </w:tc>
        <w:tc>
          <w:tcPr>
            <w:tcW w:w="3312" w:type="dxa"/>
            <w:tcBorders>
              <w:top w:val="nil"/>
              <w:left w:val="nil"/>
              <w:bottom w:val="nil"/>
              <w:right w:val="nil"/>
            </w:tcBorders>
          </w:tcPr>
          <w:p w14:paraId="101132FF" w14:textId="77777777" w:rsidR="004E400A" w:rsidRDefault="00000000">
            <w:pPr>
              <w:jc w:val="center"/>
            </w:pPr>
            <w:r>
              <w:t>7284</w:t>
            </w:r>
          </w:p>
        </w:tc>
      </w:tr>
      <w:tr w:rsidR="004E400A" w14:paraId="28B6E002" w14:textId="77777777">
        <w:tc>
          <w:tcPr>
            <w:tcW w:w="4320" w:type="dxa"/>
            <w:tcBorders>
              <w:top w:val="nil"/>
              <w:left w:val="nil"/>
              <w:bottom w:val="nil"/>
              <w:right w:val="nil"/>
            </w:tcBorders>
          </w:tcPr>
          <w:p w14:paraId="2ACD1627" w14:textId="77777777" w:rsidR="004E400A" w:rsidRDefault="00000000">
            <w:r>
              <w:t xml:space="preserve">   40-49</w:t>
            </w:r>
          </w:p>
        </w:tc>
        <w:tc>
          <w:tcPr>
            <w:tcW w:w="3312" w:type="dxa"/>
            <w:tcBorders>
              <w:top w:val="nil"/>
              <w:left w:val="nil"/>
              <w:bottom w:val="nil"/>
              <w:right w:val="nil"/>
            </w:tcBorders>
          </w:tcPr>
          <w:p w14:paraId="18D7B04F" w14:textId="77777777" w:rsidR="004E400A" w:rsidRDefault="00000000">
            <w:pPr>
              <w:jc w:val="center"/>
            </w:pPr>
            <w:r>
              <w:t>0.15</w:t>
            </w:r>
          </w:p>
        </w:tc>
        <w:tc>
          <w:tcPr>
            <w:tcW w:w="3312" w:type="dxa"/>
            <w:tcBorders>
              <w:top w:val="nil"/>
              <w:left w:val="nil"/>
              <w:bottom w:val="nil"/>
              <w:right w:val="nil"/>
            </w:tcBorders>
          </w:tcPr>
          <w:p w14:paraId="25938DE2" w14:textId="77777777" w:rsidR="004E400A" w:rsidRDefault="00000000">
            <w:pPr>
              <w:jc w:val="center"/>
            </w:pPr>
            <w:r>
              <w:t>5649</w:t>
            </w:r>
          </w:p>
        </w:tc>
      </w:tr>
      <w:tr w:rsidR="004E400A" w14:paraId="4D41D935" w14:textId="77777777">
        <w:tc>
          <w:tcPr>
            <w:tcW w:w="4320" w:type="dxa"/>
            <w:tcBorders>
              <w:top w:val="nil"/>
              <w:left w:val="nil"/>
              <w:bottom w:val="nil"/>
              <w:right w:val="nil"/>
            </w:tcBorders>
          </w:tcPr>
          <w:p w14:paraId="0ABC7C74" w14:textId="77777777" w:rsidR="004E400A" w:rsidRDefault="00000000">
            <w:r>
              <w:t xml:space="preserve">   50-59</w:t>
            </w:r>
          </w:p>
        </w:tc>
        <w:tc>
          <w:tcPr>
            <w:tcW w:w="3312" w:type="dxa"/>
            <w:tcBorders>
              <w:top w:val="nil"/>
              <w:left w:val="nil"/>
              <w:bottom w:val="nil"/>
              <w:right w:val="nil"/>
            </w:tcBorders>
          </w:tcPr>
          <w:p w14:paraId="7BFF2BCE" w14:textId="77777777" w:rsidR="004E400A" w:rsidRDefault="00000000">
            <w:pPr>
              <w:jc w:val="center"/>
            </w:pPr>
            <w:r>
              <w:t>0.18</w:t>
            </w:r>
          </w:p>
        </w:tc>
        <w:tc>
          <w:tcPr>
            <w:tcW w:w="3312" w:type="dxa"/>
            <w:tcBorders>
              <w:top w:val="nil"/>
              <w:left w:val="nil"/>
              <w:bottom w:val="nil"/>
              <w:right w:val="nil"/>
            </w:tcBorders>
          </w:tcPr>
          <w:p w14:paraId="07406A7C" w14:textId="77777777" w:rsidR="004E400A" w:rsidRDefault="00000000">
            <w:pPr>
              <w:jc w:val="center"/>
            </w:pPr>
            <w:r>
              <w:t>6745</w:t>
            </w:r>
          </w:p>
        </w:tc>
      </w:tr>
      <w:tr w:rsidR="004E400A" w14:paraId="626E544A" w14:textId="77777777">
        <w:tc>
          <w:tcPr>
            <w:tcW w:w="4320" w:type="dxa"/>
            <w:tcBorders>
              <w:top w:val="nil"/>
              <w:left w:val="nil"/>
              <w:bottom w:val="nil"/>
              <w:right w:val="nil"/>
            </w:tcBorders>
          </w:tcPr>
          <w:p w14:paraId="7236AF00" w14:textId="77777777" w:rsidR="004E400A" w:rsidRDefault="00000000">
            <w:r>
              <w:t xml:space="preserve">   60-69</w:t>
            </w:r>
          </w:p>
        </w:tc>
        <w:tc>
          <w:tcPr>
            <w:tcW w:w="3312" w:type="dxa"/>
            <w:tcBorders>
              <w:top w:val="nil"/>
              <w:left w:val="nil"/>
              <w:bottom w:val="nil"/>
              <w:right w:val="nil"/>
            </w:tcBorders>
          </w:tcPr>
          <w:p w14:paraId="36E490A8" w14:textId="77777777" w:rsidR="004E400A" w:rsidRDefault="00000000">
            <w:pPr>
              <w:jc w:val="center"/>
            </w:pPr>
            <w:r>
              <w:t>0.18</w:t>
            </w:r>
          </w:p>
        </w:tc>
        <w:tc>
          <w:tcPr>
            <w:tcW w:w="3312" w:type="dxa"/>
            <w:tcBorders>
              <w:top w:val="nil"/>
              <w:left w:val="nil"/>
              <w:bottom w:val="nil"/>
              <w:right w:val="nil"/>
            </w:tcBorders>
          </w:tcPr>
          <w:p w14:paraId="798E4808" w14:textId="77777777" w:rsidR="004E400A" w:rsidRDefault="00000000">
            <w:pPr>
              <w:jc w:val="center"/>
            </w:pPr>
            <w:r>
              <w:t>6832</w:t>
            </w:r>
          </w:p>
        </w:tc>
      </w:tr>
      <w:tr w:rsidR="004E400A" w14:paraId="196865FB" w14:textId="77777777">
        <w:tc>
          <w:tcPr>
            <w:tcW w:w="4320" w:type="dxa"/>
            <w:tcBorders>
              <w:top w:val="nil"/>
              <w:left w:val="nil"/>
              <w:bottom w:val="nil"/>
              <w:right w:val="nil"/>
            </w:tcBorders>
          </w:tcPr>
          <w:p w14:paraId="3DA47E9D" w14:textId="77777777" w:rsidR="004E400A" w:rsidRDefault="00000000">
            <w:r>
              <w:t xml:space="preserve">   70-79</w:t>
            </w:r>
          </w:p>
        </w:tc>
        <w:tc>
          <w:tcPr>
            <w:tcW w:w="3312" w:type="dxa"/>
            <w:tcBorders>
              <w:top w:val="nil"/>
              <w:left w:val="nil"/>
              <w:bottom w:val="nil"/>
              <w:right w:val="nil"/>
            </w:tcBorders>
          </w:tcPr>
          <w:p w14:paraId="6A9A1DCE" w14:textId="77777777" w:rsidR="004E400A" w:rsidRDefault="00000000">
            <w:pPr>
              <w:jc w:val="center"/>
            </w:pPr>
            <w:r>
              <w:t>0.11</w:t>
            </w:r>
          </w:p>
        </w:tc>
        <w:tc>
          <w:tcPr>
            <w:tcW w:w="3312" w:type="dxa"/>
            <w:tcBorders>
              <w:top w:val="nil"/>
              <w:left w:val="nil"/>
              <w:bottom w:val="nil"/>
              <w:right w:val="nil"/>
            </w:tcBorders>
          </w:tcPr>
          <w:p w14:paraId="357660B2" w14:textId="77777777" w:rsidR="004E400A" w:rsidRDefault="00000000">
            <w:pPr>
              <w:jc w:val="center"/>
            </w:pPr>
            <w:r>
              <w:t>4054</w:t>
            </w:r>
          </w:p>
        </w:tc>
      </w:tr>
      <w:tr w:rsidR="004E400A" w14:paraId="5A08016E" w14:textId="77777777">
        <w:tc>
          <w:tcPr>
            <w:tcW w:w="4320" w:type="dxa"/>
            <w:tcBorders>
              <w:top w:val="nil"/>
              <w:left w:val="nil"/>
              <w:bottom w:val="nil"/>
              <w:right w:val="nil"/>
            </w:tcBorders>
          </w:tcPr>
          <w:p w14:paraId="551D1570" w14:textId="77777777" w:rsidR="004E400A" w:rsidRDefault="00000000">
            <w:r>
              <w:t xml:space="preserve">   80 or Older</w:t>
            </w:r>
          </w:p>
        </w:tc>
        <w:tc>
          <w:tcPr>
            <w:tcW w:w="3312" w:type="dxa"/>
            <w:tcBorders>
              <w:top w:val="nil"/>
              <w:left w:val="nil"/>
              <w:bottom w:val="nil"/>
              <w:right w:val="nil"/>
            </w:tcBorders>
          </w:tcPr>
          <w:p w14:paraId="57CC5FEC" w14:textId="77777777" w:rsidR="004E400A" w:rsidRDefault="00000000">
            <w:pPr>
              <w:jc w:val="center"/>
            </w:pPr>
            <w:r>
              <w:t>0.04</w:t>
            </w:r>
          </w:p>
        </w:tc>
        <w:tc>
          <w:tcPr>
            <w:tcW w:w="3312" w:type="dxa"/>
            <w:tcBorders>
              <w:top w:val="nil"/>
              <w:left w:val="nil"/>
              <w:bottom w:val="nil"/>
              <w:right w:val="nil"/>
            </w:tcBorders>
          </w:tcPr>
          <w:p w14:paraId="5688D2B3" w14:textId="77777777" w:rsidR="004E400A" w:rsidRDefault="00000000">
            <w:pPr>
              <w:jc w:val="center"/>
            </w:pPr>
            <w:r>
              <w:t>1525</w:t>
            </w:r>
          </w:p>
        </w:tc>
      </w:tr>
      <w:tr w:rsidR="004E400A" w14:paraId="167ED95C" w14:textId="77777777">
        <w:tc>
          <w:tcPr>
            <w:tcW w:w="4320" w:type="dxa"/>
            <w:tcBorders>
              <w:top w:val="nil"/>
              <w:left w:val="nil"/>
              <w:bottom w:val="nil"/>
              <w:right w:val="nil"/>
            </w:tcBorders>
          </w:tcPr>
          <w:p w14:paraId="002BC217" w14:textId="77777777" w:rsidR="004E400A" w:rsidRDefault="00000000">
            <w:r>
              <w:t xml:space="preserve">   Missing</w:t>
            </w:r>
          </w:p>
        </w:tc>
        <w:tc>
          <w:tcPr>
            <w:tcW w:w="3312" w:type="dxa"/>
            <w:tcBorders>
              <w:top w:val="nil"/>
              <w:left w:val="nil"/>
              <w:bottom w:val="nil"/>
              <w:right w:val="nil"/>
            </w:tcBorders>
          </w:tcPr>
          <w:p w14:paraId="29C199C4" w14:textId="77777777" w:rsidR="004E400A" w:rsidRDefault="00000000">
            <w:pPr>
              <w:jc w:val="center"/>
            </w:pPr>
            <w:r>
              <w:t>.</w:t>
            </w:r>
          </w:p>
        </w:tc>
        <w:tc>
          <w:tcPr>
            <w:tcW w:w="3312" w:type="dxa"/>
            <w:tcBorders>
              <w:top w:val="nil"/>
              <w:left w:val="nil"/>
              <w:bottom w:val="nil"/>
              <w:right w:val="nil"/>
            </w:tcBorders>
          </w:tcPr>
          <w:p w14:paraId="0334AA88" w14:textId="77777777" w:rsidR="004E400A" w:rsidRDefault="00000000">
            <w:pPr>
              <w:jc w:val="center"/>
            </w:pPr>
            <w:r>
              <w:t>.</w:t>
            </w:r>
          </w:p>
        </w:tc>
      </w:tr>
      <w:tr w:rsidR="004E400A" w14:paraId="1CC36AD2" w14:textId="77777777">
        <w:tc>
          <w:tcPr>
            <w:tcW w:w="4320" w:type="dxa"/>
            <w:tcBorders>
              <w:top w:val="nil"/>
              <w:left w:val="nil"/>
              <w:bottom w:val="nil"/>
              <w:right w:val="nil"/>
            </w:tcBorders>
          </w:tcPr>
          <w:p w14:paraId="1B654983" w14:textId="77777777" w:rsidR="004E400A" w:rsidRDefault="00000000">
            <w:r>
              <w:t>Gender</w:t>
            </w:r>
          </w:p>
        </w:tc>
        <w:tc>
          <w:tcPr>
            <w:tcW w:w="0" w:type="auto"/>
            <w:tcBorders>
              <w:top w:val="nil"/>
              <w:left w:val="nil"/>
              <w:bottom w:val="nil"/>
              <w:right w:val="nil"/>
            </w:tcBorders>
          </w:tcPr>
          <w:p w14:paraId="17C1DBB7" w14:textId="77777777" w:rsidR="004E400A" w:rsidRDefault="004E400A">
            <w:pPr>
              <w:jc w:val="center"/>
            </w:pPr>
          </w:p>
        </w:tc>
        <w:tc>
          <w:tcPr>
            <w:tcW w:w="0" w:type="auto"/>
            <w:tcBorders>
              <w:top w:val="nil"/>
              <w:left w:val="nil"/>
              <w:bottom w:val="nil"/>
              <w:right w:val="nil"/>
            </w:tcBorders>
          </w:tcPr>
          <w:p w14:paraId="0316CD02" w14:textId="77777777" w:rsidR="004E400A" w:rsidRDefault="004E400A">
            <w:pPr>
              <w:jc w:val="center"/>
            </w:pPr>
          </w:p>
        </w:tc>
      </w:tr>
      <w:tr w:rsidR="004E400A" w14:paraId="27FDA3D0" w14:textId="77777777">
        <w:tc>
          <w:tcPr>
            <w:tcW w:w="4320" w:type="dxa"/>
            <w:tcBorders>
              <w:top w:val="nil"/>
              <w:left w:val="nil"/>
              <w:bottom w:val="nil"/>
              <w:right w:val="nil"/>
            </w:tcBorders>
          </w:tcPr>
          <w:p w14:paraId="0FE5AA66" w14:textId="77777777" w:rsidR="004E400A" w:rsidRDefault="00000000">
            <w:r>
              <w:t xml:space="preserve">   Male</w:t>
            </w:r>
          </w:p>
        </w:tc>
        <w:tc>
          <w:tcPr>
            <w:tcW w:w="3312" w:type="dxa"/>
            <w:tcBorders>
              <w:top w:val="nil"/>
              <w:left w:val="nil"/>
              <w:bottom w:val="nil"/>
              <w:right w:val="nil"/>
            </w:tcBorders>
          </w:tcPr>
          <w:p w14:paraId="78C6C6B2" w14:textId="77777777" w:rsidR="004E400A" w:rsidRDefault="00000000">
            <w:pPr>
              <w:jc w:val="center"/>
            </w:pPr>
            <w:r>
              <w:t>0.48</w:t>
            </w:r>
          </w:p>
        </w:tc>
        <w:tc>
          <w:tcPr>
            <w:tcW w:w="3312" w:type="dxa"/>
            <w:tcBorders>
              <w:top w:val="nil"/>
              <w:left w:val="nil"/>
              <w:bottom w:val="nil"/>
              <w:right w:val="nil"/>
            </w:tcBorders>
          </w:tcPr>
          <w:p w14:paraId="7CC18AFA" w14:textId="77777777" w:rsidR="004E400A" w:rsidRDefault="00000000">
            <w:pPr>
              <w:jc w:val="center"/>
            </w:pPr>
            <w:r>
              <w:t>18222</w:t>
            </w:r>
          </w:p>
        </w:tc>
      </w:tr>
      <w:tr w:rsidR="004E400A" w14:paraId="40751BEF" w14:textId="77777777">
        <w:tc>
          <w:tcPr>
            <w:tcW w:w="4320" w:type="dxa"/>
            <w:tcBorders>
              <w:top w:val="nil"/>
              <w:left w:val="nil"/>
              <w:bottom w:val="nil"/>
              <w:right w:val="nil"/>
            </w:tcBorders>
          </w:tcPr>
          <w:p w14:paraId="48823A4E" w14:textId="77777777" w:rsidR="004E400A" w:rsidRDefault="00000000">
            <w:r>
              <w:t xml:space="preserve">   Female</w:t>
            </w:r>
          </w:p>
        </w:tc>
        <w:tc>
          <w:tcPr>
            <w:tcW w:w="3312" w:type="dxa"/>
            <w:tcBorders>
              <w:top w:val="nil"/>
              <w:left w:val="nil"/>
              <w:bottom w:val="nil"/>
              <w:right w:val="nil"/>
            </w:tcBorders>
          </w:tcPr>
          <w:p w14:paraId="470390B6" w14:textId="77777777" w:rsidR="004E400A" w:rsidRDefault="00000000">
            <w:pPr>
              <w:jc w:val="center"/>
            </w:pPr>
            <w:r>
              <w:t>0.51</w:t>
            </w:r>
          </w:p>
        </w:tc>
        <w:tc>
          <w:tcPr>
            <w:tcW w:w="3312" w:type="dxa"/>
            <w:tcBorders>
              <w:top w:val="nil"/>
              <w:left w:val="nil"/>
              <w:bottom w:val="nil"/>
              <w:right w:val="nil"/>
            </w:tcBorders>
          </w:tcPr>
          <w:p w14:paraId="6ED36FCE" w14:textId="77777777" w:rsidR="004E400A" w:rsidRDefault="00000000">
            <w:pPr>
              <w:jc w:val="center"/>
            </w:pPr>
            <w:r>
              <w:t>19562</w:t>
            </w:r>
          </w:p>
        </w:tc>
      </w:tr>
      <w:tr w:rsidR="004E400A" w14:paraId="7A0C0114" w14:textId="77777777">
        <w:tc>
          <w:tcPr>
            <w:tcW w:w="4320" w:type="dxa"/>
            <w:tcBorders>
              <w:top w:val="nil"/>
              <w:left w:val="nil"/>
              <w:bottom w:val="nil"/>
              <w:right w:val="nil"/>
            </w:tcBorders>
          </w:tcPr>
          <w:p w14:paraId="67BD8174" w14:textId="77777777" w:rsidR="004E400A" w:rsidRDefault="00000000">
            <w:r>
              <w:t xml:space="preserve">   Other</w:t>
            </w:r>
          </w:p>
        </w:tc>
        <w:tc>
          <w:tcPr>
            <w:tcW w:w="3312" w:type="dxa"/>
            <w:tcBorders>
              <w:top w:val="nil"/>
              <w:left w:val="nil"/>
              <w:bottom w:val="nil"/>
              <w:right w:val="nil"/>
            </w:tcBorders>
          </w:tcPr>
          <w:p w14:paraId="6C1C32FA" w14:textId="77777777" w:rsidR="004E400A" w:rsidRDefault="00000000">
            <w:pPr>
              <w:jc w:val="center"/>
            </w:pPr>
            <w:r>
              <w:t>0.01</w:t>
            </w:r>
          </w:p>
        </w:tc>
        <w:tc>
          <w:tcPr>
            <w:tcW w:w="3312" w:type="dxa"/>
            <w:tcBorders>
              <w:top w:val="nil"/>
              <w:left w:val="nil"/>
              <w:bottom w:val="nil"/>
              <w:right w:val="nil"/>
            </w:tcBorders>
          </w:tcPr>
          <w:p w14:paraId="10DC99FC" w14:textId="77777777" w:rsidR="004E400A" w:rsidRDefault="00000000">
            <w:pPr>
              <w:jc w:val="center"/>
            </w:pPr>
            <w:r>
              <w:t>392</w:t>
            </w:r>
          </w:p>
        </w:tc>
      </w:tr>
      <w:tr w:rsidR="004E400A" w14:paraId="6905B5B9" w14:textId="77777777">
        <w:tc>
          <w:tcPr>
            <w:tcW w:w="4320" w:type="dxa"/>
            <w:tcBorders>
              <w:top w:val="nil"/>
              <w:left w:val="nil"/>
              <w:bottom w:val="nil"/>
              <w:right w:val="nil"/>
            </w:tcBorders>
          </w:tcPr>
          <w:p w14:paraId="399266BC" w14:textId="77777777" w:rsidR="004E400A" w:rsidRDefault="00000000">
            <w:r>
              <w:t xml:space="preserve">   Missing</w:t>
            </w:r>
          </w:p>
        </w:tc>
        <w:tc>
          <w:tcPr>
            <w:tcW w:w="3312" w:type="dxa"/>
            <w:tcBorders>
              <w:top w:val="nil"/>
              <w:left w:val="nil"/>
              <w:bottom w:val="nil"/>
              <w:right w:val="nil"/>
            </w:tcBorders>
          </w:tcPr>
          <w:p w14:paraId="407C078C" w14:textId="77777777" w:rsidR="004E400A" w:rsidRDefault="00000000">
            <w:pPr>
              <w:jc w:val="center"/>
            </w:pPr>
            <w:r>
              <w:t>0.00</w:t>
            </w:r>
          </w:p>
        </w:tc>
        <w:tc>
          <w:tcPr>
            <w:tcW w:w="3312" w:type="dxa"/>
            <w:tcBorders>
              <w:top w:val="nil"/>
              <w:left w:val="nil"/>
              <w:bottom w:val="nil"/>
              <w:right w:val="nil"/>
            </w:tcBorders>
          </w:tcPr>
          <w:p w14:paraId="713A6A1C" w14:textId="77777777" w:rsidR="004E400A" w:rsidRDefault="00000000">
            <w:pPr>
              <w:jc w:val="center"/>
            </w:pPr>
            <w:r>
              <w:t>136</w:t>
            </w:r>
          </w:p>
        </w:tc>
      </w:tr>
      <w:tr w:rsidR="004E400A" w14:paraId="602AA5EA" w14:textId="77777777">
        <w:tc>
          <w:tcPr>
            <w:tcW w:w="4320" w:type="dxa"/>
            <w:tcBorders>
              <w:top w:val="nil"/>
              <w:left w:val="nil"/>
              <w:bottom w:val="nil"/>
              <w:right w:val="nil"/>
            </w:tcBorders>
          </w:tcPr>
          <w:p w14:paraId="1B19564C" w14:textId="77777777" w:rsidR="004E400A" w:rsidRDefault="00000000">
            <w:r>
              <w:t>Marital Status</w:t>
            </w:r>
          </w:p>
        </w:tc>
        <w:tc>
          <w:tcPr>
            <w:tcW w:w="0" w:type="auto"/>
            <w:tcBorders>
              <w:top w:val="nil"/>
              <w:left w:val="nil"/>
              <w:bottom w:val="nil"/>
              <w:right w:val="nil"/>
            </w:tcBorders>
          </w:tcPr>
          <w:p w14:paraId="36105E27" w14:textId="77777777" w:rsidR="004E400A" w:rsidRDefault="004E400A">
            <w:pPr>
              <w:jc w:val="center"/>
            </w:pPr>
          </w:p>
        </w:tc>
        <w:tc>
          <w:tcPr>
            <w:tcW w:w="0" w:type="auto"/>
            <w:tcBorders>
              <w:top w:val="nil"/>
              <w:left w:val="nil"/>
              <w:bottom w:val="nil"/>
              <w:right w:val="nil"/>
            </w:tcBorders>
          </w:tcPr>
          <w:p w14:paraId="2CF8CF04" w14:textId="77777777" w:rsidR="004E400A" w:rsidRDefault="004E400A">
            <w:pPr>
              <w:jc w:val="center"/>
            </w:pPr>
          </w:p>
        </w:tc>
      </w:tr>
      <w:tr w:rsidR="004E400A" w14:paraId="21CA0A16" w14:textId="77777777">
        <w:tc>
          <w:tcPr>
            <w:tcW w:w="4320" w:type="dxa"/>
            <w:tcBorders>
              <w:top w:val="nil"/>
              <w:left w:val="nil"/>
              <w:bottom w:val="nil"/>
              <w:right w:val="nil"/>
            </w:tcBorders>
          </w:tcPr>
          <w:p w14:paraId="5F2BFD90" w14:textId="77777777" w:rsidR="004E400A" w:rsidRDefault="00000000">
            <w:r>
              <w:t xml:space="preserve">   Single/Never Been Married</w:t>
            </w:r>
          </w:p>
        </w:tc>
        <w:tc>
          <w:tcPr>
            <w:tcW w:w="3312" w:type="dxa"/>
            <w:tcBorders>
              <w:top w:val="nil"/>
              <w:left w:val="nil"/>
              <w:bottom w:val="nil"/>
              <w:right w:val="nil"/>
            </w:tcBorders>
          </w:tcPr>
          <w:p w14:paraId="35AB6B4F" w14:textId="77777777" w:rsidR="004E400A" w:rsidRDefault="00000000">
            <w:pPr>
              <w:jc w:val="center"/>
            </w:pPr>
            <w:r>
              <w:t>0.25</w:t>
            </w:r>
          </w:p>
        </w:tc>
        <w:tc>
          <w:tcPr>
            <w:tcW w:w="3312" w:type="dxa"/>
            <w:tcBorders>
              <w:top w:val="nil"/>
              <w:left w:val="nil"/>
              <w:bottom w:val="nil"/>
              <w:right w:val="nil"/>
            </w:tcBorders>
          </w:tcPr>
          <w:p w14:paraId="0C40820E" w14:textId="77777777" w:rsidR="004E400A" w:rsidRDefault="00000000">
            <w:pPr>
              <w:jc w:val="center"/>
            </w:pPr>
            <w:r>
              <w:t>9431</w:t>
            </w:r>
          </w:p>
        </w:tc>
      </w:tr>
      <w:tr w:rsidR="004E400A" w14:paraId="506F24AD" w14:textId="77777777">
        <w:tc>
          <w:tcPr>
            <w:tcW w:w="4320" w:type="dxa"/>
            <w:tcBorders>
              <w:top w:val="nil"/>
              <w:left w:val="nil"/>
              <w:bottom w:val="nil"/>
              <w:right w:val="nil"/>
            </w:tcBorders>
          </w:tcPr>
          <w:p w14:paraId="5EF1ADE8" w14:textId="77777777" w:rsidR="004E400A" w:rsidRDefault="00000000">
            <w:r>
              <w:t xml:space="preserve">   Married</w:t>
            </w:r>
          </w:p>
        </w:tc>
        <w:tc>
          <w:tcPr>
            <w:tcW w:w="3312" w:type="dxa"/>
            <w:tcBorders>
              <w:top w:val="nil"/>
              <w:left w:val="nil"/>
              <w:bottom w:val="nil"/>
              <w:right w:val="nil"/>
            </w:tcBorders>
          </w:tcPr>
          <w:p w14:paraId="78A974CB" w14:textId="77777777" w:rsidR="004E400A" w:rsidRDefault="00000000">
            <w:pPr>
              <w:jc w:val="center"/>
            </w:pPr>
            <w:r>
              <w:t>0.53</w:t>
            </w:r>
          </w:p>
        </w:tc>
        <w:tc>
          <w:tcPr>
            <w:tcW w:w="3312" w:type="dxa"/>
            <w:tcBorders>
              <w:top w:val="nil"/>
              <w:left w:val="nil"/>
              <w:bottom w:val="nil"/>
              <w:right w:val="nil"/>
            </w:tcBorders>
          </w:tcPr>
          <w:p w14:paraId="17F295F2" w14:textId="77777777" w:rsidR="004E400A" w:rsidRDefault="00000000">
            <w:pPr>
              <w:jc w:val="center"/>
            </w:pPr>
            <w:r>
              <w:t>20360</w:t>
            </w:r>
          </w:p>
        </w:tc>
      </w:tr>
      <w:tr w:rsidR="004E400A" w14:paraId="5B616CDA" w14:textId="77777777">
        <w:tc>
          <w:tcPr>
            <w:tcW w:w="4320" w:type="dxa"/>
            <w:tcBorders>
              <w:top w:val="nil"/>
              <w:left w:val="nil"/>
              <w:bottom w:val="nil"/>
              <w:right w:val="nil"/>
            </w:tcBorders>
          </w:tcPr>
          <w:p w14:paraId="52DEF0CA" w14:textId="77777777" w:rsidR="004E400A" w:rsidRDefault="00000000">
            <w:r>
              <w:t xml:space="preserve">   Separated</w:t>
            </w:r>
          </w:p>
        </w:tc>
        <w:tc>
          <w:tcPr>
            <w:tcW w:w="3312" w:type="dxa"/>
            <w:tcBorders>
              <w:top w:val="nil"/>
              <w:left w:val="nil"/>
              <w:bottom w:val="nil"/>
              <w:right w:val="nil"/>
            </w:tcBorders>
          </w:tcPr>
          <w:p w14:paraId="4DC85D75" w14:textId="77777777" w:rsidR="004E400A" w:rsidRDefault="00000000">
            <w:pPr>
              <w:jc w:val="center"/>
            </w:pPr>
            <w:r>
              <w:t>0.02</w:t>
            </w:r>
          </w:p>
        </w:tc>
        <w:tc>
          <w:tcPr>
            <w:tcW w:w="3312" w:type="dxa"/>
            <w:tcBorders>
              <w:top w:val="nil"/>
              <w:left w:val="nil"/>
              <w:bottom w:val="nil"/>
              <w:right w:val="nil"/>
            </w:tcBorders>
          </w:tcPr>
          <w:p w14:paraId="1AB636CF" w14:textId="77777777" w:rsidR="004E400A" w:rsidRDefault="00000000">
            <w:pPr>
              <w:jc w:val="center"/>
            </w:pPr>
            <w:r>
              <w:t>727</w:t>
            </w:r>
          </w:p>
        </w:tc>
      </w:tr>
      <w:tr w:rsidR="004E400A" w14:paraId="72C4B228" w14:textId="77777777">
        <w:tc>
          <w:tcPr>
            <w:tcW w:w="4320" w:type="dxa"/>
            <w:tcBorders>
              <w:top w:val="nil"/>
              <w:left w:val="nil"/>
              <w:bottom w:val="nil"/>
              <w:right w:val="nil"/>
            </w:tcBorders>
          </w:tcPr>
          <w:p w14:paraId="4399D63D" w14:textId="77777777" w:rsidR="004E400A" w:rsidRDefault="00000000">
            <w:r>
              <w:t xml:space="preserve">   Divorced</w:t>
            </w:r>
          </w:p>
        </w:tc>
        <w:tc>
          <w:tcPr>
            <w:tcW w:w="3312" w:type="dxa"/>
            <w:tcBorders>
              <w:top w:val="nil"/>
              <w:left w:val="nil"/>
              <w:bottom w:val="nil"/>
              <w:right w:val="nil"/>
            </w:tcBorders>
          </w:tcPr>
          <w:p w14:paraId="7FBCC357" w14:textId="77777777" w:rsidR="004E400A" w:rsidRDefault="00000000">
            <w:pPr>
              <w:jc w:val="center"/>
            </w:pPr>
            <w:r>
              <w:t>0.09</w:t>
            </w:r>
          </w:p>
        </w:tc>
        <w:tc>
          <w:tcPr>
            <w:tcW w:w="3312" w:type="dxa"/>
            <w:tcBorders>
              <w:top w:val="nil"/>
              <w:left w:val="nil"/>
              <w:bottom w:val="nil"/>
              <w:right w:val="nil"/>
            </w:tcBorders>
          </w:tcPr>
          <w:p w14:paraId="079ED100" w14:textId="77777777" w:rsidR="004E400A" w:rsidRDefault="00000000">
            <w:pPr>
              <w:jc w:val="center"/>
            </w:pPr>
            <w:r>
              <w:t>3636</w:t>
            </w:r>
          </w:p>
        </w:tc>
      </w:tr>
      <w:tr w:rsidR="004E400A" w14:paraId="2482A709" w14:textId="77777777">
        <w:tc>
          <w:tcPr>
            <w:tcW w:w="4320" w:type="dxa"/>
            <w:tcBorders>
              <w:top w:val="nil"/>
              <w:left w:val="nil"/>
              <w:bottom w:val="nil"/>
              <w:right w:val="nil"/>
            </w:tcBorders>
          </w:tcPr>
          <w:p w14:paraId="7EF39B78" w14:textId="77777777" w:rsidR="004E400A" w:rsidRDefault="00000000">
            <w:r>
              <w:t xml:space="preserve">   Widowed</w:t>
            </w:r>
          </w:p>
        </w:tc>
        <w:tc>
          <w:tcPr>
            <w:tcW w:w="3312" w:type="dxa"/>
            <w:tcBorders>
              <w:top w:val="nil"/>
              <w:left w:val="nil"/>
              <w:bottom w:val="nil"/>
              <w:right w:val="nil"/>
            </w:tcBorders>
          </w:tcPr>
          <w:p w14:paraId="62A03D02" w14:textId="77777777" w:rsidR="004E400A" w:rsidRDefault="00000000">
            <w:pPr>
              <w:jc w:val="center"/>
            </w:pPr>
            <w:r>
              <w:t>0.05</w:t>
            </w:r>
          </w:p>
        </w:tc>
        <w:tc>
          <w:tcPr>
            <w:tcW w:w="3312" w:type="dxa"/>
            <w:tcBorders>
              <w:top w:val="nil"/>
              <w:left w:val="nil"/>
              <w:bottom w:val="nil"/>
              <w:right w:val="nil"/>
            </w:tcBorders>
          </w:tcPr>
          <w:p w14:paraId="38515DA7" w14:textId="77777777" w:rsidR="004E400A" w:rsidRDefault="00000000">
            <w:pPr>
              <w:jc w:val="center"/>
            </w:pPr>
            <w:r>
              <w:t>1978</w:t>
            </w:r>
          </w:p>
        </w:tc>
      </w:tr>
      <w:tr w:rsidR="004E400A" w14:paraId="47B83CA7" w14:textId="77777777">
        <w:tc>
          <w:tcPr>
            <w:tcW w:w="4320" w:type="dxa"/>
            <w:tcBorders>
              <w:top w:val="nil"/>
              <w:left w:val="nil"/>
              <w:bottom w:val="nil"/>
              <w:right w:val="nil"/>
            </w:tcBorders>
          </w:tcPr>
          <w:p w14:paraId="434ED62B" w14:textId="77777777" w:rsidR="004E400A" w:rsidRDefault="00000000">
            <w:r>
              <w:t xml:space="preserve">   Domestic Partner</w:t>
            </w:r>
          </w:p>
        </w:tc>
        <w:tc>
          <w:tcPr>
            <w:tcW w:w="3312" w:type="dxa"/>
            <w:tcBorders>
              <w:top w:val="nil"/>
              <w:left w:val="nil"/>
              <w:bottom w:val="nil"/>
              <w:right w:val="nil"/>
            </w:tcBorders>
          </w:tcPr>
          <w:p w14:paraId="427AF78D" w14:textId="77777777" w:rsidR="004E400A" w:rsidRDefault="00000000">
            <w:pPr>
              <w:jc w:val="center"/>
            </w:pPr>
            <w:r>
              <w:t>0.05</w:t>
            </w:r>
          </w:p>
        </w:tc>
        <w:tc>
          <w:tcPr>
            <w:tcW w:w="3312" w:type="dxa"/>
            <w:tcBorders>
              <w:top w:val="nil"/>
              <w:left w:val="nil"/>
              <w:bottom w:val="nil"/>
              <w:right w:val="nil"/>
            </w:tcBorders>
          </w:tcPr>
          <w:p w14:paraId="0277C474" w14:textId="77777777" w:rsidR="004E400A" w:rsidRDefault="00000000">
            <w:pPr>
              <w:jc w:val="center"/>
            </w:pPr>
            <w:r>
              <w:t>1971</w:t>
            </w:r>
          </w:p>
        </w:tc>
      </w:tr>
      <w:tr w:rsidR="004E400A" w14:paraId="69E6834A" w14:textId="77777777">
        <w:tc>
          <w:tcPr>
            <w:tcW w:w="4320" w:type="dxa"/>
            <w:tcBorders>
              <w:top w:val="nil"/>
              <w:left w:val="nil"/>
              <w:bottom w:val="nil"/>
              <w:right w:val="nil"/>
            </w:tcBorders>
          </w:tcPr>
          <w:p w14:paraId="01FBBA73" w14:textId="77777777" w:rsidR="004E400A" w:rsidRDefault="00000000">
            <w:r>
              <w:t xml:space="preserve">   Missing</w:t>
            </w:r>
          </w:p>
        </w:tc>
        <w:tc>
          <w:tcPr>
            <w:tcW w:w="3312" w:type="dxa"/>
            <w:tcBorders>
              <w:top w:val="nil"/>
              <w:left w:val="nil"/>
              <w:bottom w:val="nil"/>
              <w:right w:val="nil"/>
            </w:tcBorders>
          </w:tcPr>
          <w:p w14:paraId="312C87D9" w14:textId="77777777" w:rsidR="004E400A" w:rsidRDefault="00000000">
            <w:pPr>
              <w:jc w:val="center"/>
            </w:pPr>
            <w:r>
              <w:t>0.01</w:t>
            </w:r>
          </w:p>
        </w:tc>
        <w:tc>
          <w:tcPr>
            <w:tcW w:w="3312" w:type="dxa"/>
            <w:tcBorders>
              <w:top w:val="nil"/>
              <w:left w:val="nil"/>
              <w:bottom w:val="nil"/>
              <w:right w:val="nil"/>
            </w:tcBorders>
          </w:tcPr>
          <w:p w14:paraId="146460E9" w14:textId="77777777" w:rsidR="004E400A" w:rsidRDefault="00000000">
            <w:pPr>
              <w:jc w:val="center"/>
            </w:pPr>
            <w:r>
              <w:t>207</w:t>
            </w:r>
          </w:p>
        </w:tc>
      </w:tr>
      <w:tr w:rsidR="004E400A" w14:paraId="56F9CB77" w14:textId="77777777">
        <w:tc>
          <w:tcPr>
            <w:tcW w:w="4320" w:type="dxa"/>
            <w:tcBorders>
              <w:top w:val="nil"/>
              <w:left w:val="nil"/>
              <w:bottom w:val="nil"/>
              <w:right w:val="nil"/>
            </w:tcBorders>
          </w:tcPr>
          <w:p w14:paraId="4B479402" w14:textId="77777777" w:rsidR="004E400A" w:rsidRDefault="00000000">
            <w:r>
              <w:t>Employment</w:t>
            </w:r>
          </w:p>
        </w:tc>
        <w:tc>
          <w:tcPr>
            <w:tcW w:w="0" w:type="auto"/>
            <w:tcBorders>
              <w:top w:val="nil"/>
              <w:left w:val="nil"/>
              <w:bottom w:val="nil"/>
              <w:right w:val="nil"/>
            </w:tcBorders>
          </w:tcPr>
          <w:p w14:paraId="140600AC" w14:textId="77777777" w:rsidR="004E400A" w:rsidRDefault="004E400A">
            <w:pPr>
              <w:jc w:val="center"/>
            </w:pPr>
          </w:p>
        </w:tc>
        <w:tc>
          <w:tcPr>
            <w:tcW w:w="0" w:type="auto"/>
            <w:tcBorders>
              <w:top w:val="nil"/>
              <w:left w:val="nil"/>
              <w:bottom w:val="nil"/>
              <w:right w:val="nil"/>
            </w:tcBorders>
          </w:tcPr>
          <w:p w14:paraId="45548832" w14:textId="77777777" w:rsidR="004E400A" w:rsidRDefault="004E400A">
            <w:pPr>
              <w:jc w:val="center"/>
            </w:pPr>
          </w:p>
        </w:tc>
      </w:tr>
      <w:tr w:rsidR="004E400A" w14:paraId="2D3B2DF9" w14:textId="77777777">
        <w:tc>
          <w:tcPr>
            <w:tcW w:w="4320" w:type="dxa"/>
            <w:tcBorders>
              <w:top w:val="nil"/>
              <w:left w:val="nil"/>
              <w:bottom w:val="nil"/>
              <w:right w:val="nil"/>
            </w:tcBorders>
          </w:tcPr>
          <w:p w14:paraId="47FF8440" w14:textId="77777777" w:rsidR="004E400A" w:rsidRDefault="00000000">
            <w:r>
              <w:t xml:space="preserve">   Employed for an Employer</w:t>
            </w:r>
          </w:p>
        </w:tc>
        <w:tc>
          <w:tcPr>
            <w:tcW w:w="3312" w:type="dxa"/>
            <w:tcBorders>
              <w:top w:val="nil"/>
              <w:left w:val="nil"/>
              <w:bottom w:val="nil"/>
              <w:right w:val="nil"/>
            </w:tcBorders>
          </w:tcPr>
          <w:p w14:paraId="308153EF" w14:textId="77777777" w:rsidR="004E400A" w:rsidRDefault="00000000">
            <w:pPr>
              <w:jc w:val="center"/>
            </w:pPr>
            <w:r>
              <w:t>0.51</w:t>
            </w:r>
          </w:p>
        </w:tc>
        <w:tc>
          <w:tcPr>
            <w:tcW w:w="3312" w:type="dxa"/>
            <w:tcBorders>
              <w:top w:val="nil"/>
              <w:left w:val="nil"/>
              <w:bottom w:val="nil"/>
              <w:right w:val="nil"/>
            </w:tcBorders>
          </w:tcPr>
          <w:p w14:paraId="6C7DB2A4" w14:textId="77777777" w:rsidR="004E400A" w:rsidRDefault="00000000">
            <w:pPr>
              <w:jc w:val="center"/>
            </w:pPr>
            <w:r>
              <w:t>19502</w:t>
            </w:r>
          </w:p>
        </w:tc>
      </w:tr>
      <w:tr w:rsidR="004E400A" w14:paraId="49FBB41F" w14:textId="77777777">
        <w:tc>
          <w:tcPr>
            <w:tcW w:w="4320" w:type="dxa"/>
            <w:tcBorders>
              <w:top w:val="nil"/>
              <w:left w:val="nil"/>
              <w:bottom w:val="nil"/>
              <w:right w:val="nil"/>
            </w:tcBorders>
          </w:tcPr>
          <w:p w14:paraId="525F6E9D" w14:textId="77777777" w:rsidR="004E400A" w:rsidRDefault="00000000">
            <w:r>
              <w:t xml:space="preserve">   Self-Employed</w:t>
            </w:r>
          </w:p>
        </w:tc>
        <w:tc>
          <w:tcPr>
            <w:tcW w:w="3312" w:type="dxa"/>
            <w:tcBorders>
              <w:top w:val="nil"/>
              <w:left w:val="nil"/>
              <w:bottom w:val="nil"/>
              <w:right w:val="nil"/>
            </w:tcBorders>
          </w:tcPr>
          <w:p w14:paraId="32236FFA" w14:textId="77777777" w:rsidR="004E400A" w:rsidRDefault="00000000">
            <w:pPr>
              <w:jc w:val="center"/>
            </w:pPr>
            <w:r>
              <w:t>0.09</w:t>
            </w:r>
          </w:p>
        </w:tc>
        <w:tc>
          <w:tcPr>
            <w:tcW w:w="3312" w:type="dxa"/>
            <w:tcBorders>
              <w:top w:val="nil"/>
              <w:left w:val="nil"/>
              <w:bottom w:val="nil"/>
              <w:right w:val="nil"/>
            </w:tcBorders>
          </w:tcPr>
          <w:p w14:paraId="148B95BA" w14:textId="77777777" w:rsidR="004E400A" w:rsidRDefault="00000000">
            <w:pPr>
              <w:jc w:val="center"/>
            </w:pPr>
            <w:r>
              <w:t>3445</w:t>
            </w:r>
          </w:p>
        </w:tc>
      </w:tr>
      <w:tr w:rsidR="004E400A" w14:paraId="7A63F7DC" w14:textId="77777777">
        <w:tc>
          <w:tcPr>
            <w:tcW w:w="4320" w:type="dxa"/>
            <w:tcBorders>
              <w:top w:val="nil"/>
              <w:left w:val="nil"/>
              <w:bottom w:val="nil"/>
              <w:right w:val="nil"/>
            </w:tcBorders>
          </w:tcPr>
          <w:p w14:paraId="5839E1E7" w14:textId="77777777" w:rsidR="004E400A" w:rsidRDefault="00000000">
            <w:r>
              <w:t xml:space="preserve">   Retired</w:t>
            </w:r>
          </w:p>
        </w:tc>
        <w:tc>
          <w:tcPr>
            <w:tcW w:w="3312" w:type="dxa"/>
            <w:tcBorders>
              <w:top w:val="nil"/>
              <w:left w:val="nil"/>
              <w:bottom w:val="nil"/>
              <w:right w:val="nil"/>
            </w:tcBorders>
          </w:tcPr>
          <w:p w14:paraId="3F9C3030" w14:textId="77777777" w:rsidR="004E400A" w:rsidRDefault="00000000">
            <w:pPr>
              <w:jc w:val="center"/>
            </w:pPr>
            <w:r>
              <w:t>0.24</w:t>
            </w:r>
          </w:p>
        </w:tc>
        <w:tc>
          <w:tcPr>
            <w:tcW w:w="3312" w:type="dxa"/>
            <w:tcBorders>
              <w:top w:val="nil"/>
              <w:left w:val="nil"/>
              <w:bottom w:val="nil"/>
              <w:right w:val="nil"/>
            </w:tcBorders>
          </w:tcPr>
          <w:p w14:paraId="65F17009" w14:textId="77777777" w:rsidR="004E400A" w:rsidRDefault="00000000">
            <w:pPr>
              <w:jc w:val="center"/>
            </w:pPr>
            <w:r>
              <w:t>9016</w:t>
            </w:r>
          </w:p>
        </w:tc>
      </w:tr>
      <w:tr w:rsidR="004E400A" w14:paraId="68106FCF" w14:textId="77777777">
        <w:tc>
          <w:tcPr>
            <w:tcW w:w="4320" w:type="dxa"/>
            <w:tcBorders>
              <w:top w:val="nil"/>
              <w:left w:val="nil"/>
              <w:bottom w:val="nil"/>
              <w:right w:val="nil"/>
            </w:tcBorders>
          </w:tcPr>
          <w:p w14:paraId="6828B705" w14:textId="77777777" w:rsidR="004E400A" w:rsidRDefault="00000000">
            <w:r>
              <w:t xml:space="preserve">   Student</w:t>
            </w:r>
          </w:p>
        </w:tc>
        <w:tc>
          <w:tcPr>
            <w:tcW w:w="3312" w:type="dxa"/>
            <w:tcBorders>
              <w:top w:val="nil"/>
              <w:left w:val="nil"/>
              <w:bottom w:val="nil"/>
              <w:right w:val="nil"/>
            </w:tcBorders>
          </w:tcPr>
          <w:p w14:paraId="7D021DA5" w14:textId="77777777" w:rsidR="004E400A" w:rsidRDefault="00000000">
            <w:pPr>
              <w:jc w:val="center"/>
            </w:pPr>
            <w:r>
              <w:t>0.03</w:t>
            </w:r>
          </w:p>
        </w:tc>
        <w:tc>
          <w:tcPr>
            <w:tcW w:w="3312" w:type="dxa"/>
            <w:tcBorders>
              <w:top w:val="nil"/>
              <w:left w:val="nil"/>
              <w:bottom w:val="nil"/>
              <w:right w:val="nil"/>
            </w:tcBorders>
          </w:tcPr>
          <w:p w14:paraId="5538332F" w14:textId="77777777" w:rsidR="004E400A" w:rsidRDefault="00000000">
            <w:pPr>
              <w:jc w:val="center"/>
            </w:pPr>
            <w:r>
              <w:t>1144</w:t>
            </w:r>
          </w:p>
        </w:tc>
      </w:tr>
      <w:tr w:rsidR="004E400A" w14:paraId="6C134DEC" w14:textId="77777777">
        <w:tc>
          <w:tcPr>
            <w:tcW w:w="4320" w:type="dxa"/>
            <w:tcBorders>
              <w:top w:val="nil"/>
              <w:left w:val="nil"/>
              <w:bottom w:val="nil"/>
              <w:right w:val="nil"/>
            </w:tcBorders>
          </w:tcPr>
          <w:p w14:paraId="599E3AF4" w14:textId="77777777" w:rsidR="004E400A" w:rsidRDefault="00000000">
            <w:r>
              <w:t xml:space="preserve">   Homemaker</w:t>
            </w:r>
          </w:p>
        </w:tc>
        <w:tc>
          <w:tcPr>
            <w:tcW w:w="3312" w:type="dxa"/>
            <w:tcBorders>
              <w:top w:val="nil"/>
              <w:left w:val="nil"/>
              <w:bottom w:val="nil"/>
              <w:right w:val="nil"/>
            </w:tcBorders>
          </w:tcPr>
          <w:p w14:paraId="26488BEB" w14:textId="77777777" w:rsidR="004E400A" w:rsidRDefault="00000000">
            <w:pPr>
              <w:jc w:val="center"/>
            </w:pPr>
            <w:r>
              <w:t>0.05</w:t>
            </w:r>
          </w:p>
        </w:tc>
        <w:tc>
          <w:tcPr>
            <w:tcW w:w="3312" w:type="dxa"/>
            <w:tcBorders>
              <w:top w:val="nil"/>
              <w:left w:val="nil"/>
              <w:bottom w:val="nil"/>
              <w:right w:val="nil"/>
            </w:tcBorders>
          </w:tcPr>
          <w:p w14:paraId="482C71B7" w14:textId="77777777" w:rsidR="004E400A" w:rsidRDefault="00000000">
            <w:pPr>
              <w:jc w:val="center"/>
            </w:pPr>
            <w:r>
              <w:t>2049</w:t>
            </w:r>
          </w:p>
        </w:tc>
      </w:tr>
      <w:tr w:rsidR="004E400A" w14:paraId="653193DB" w14:textId="77777777">
        <w:tc>
          <w:tcPr>
            <w:tcW w:w="4320" w:type="dxa"/>
            <w:tcBorders>
              <w:top w:val="nil"/>
              <w:left w:val="nil"/>
              <w:bottom w:val="nil"/>
              <w:right w:val="nil"/>
            </w:tcBorders>
          </w:tcPr>
          <w:p w14:paraId="3BA14BC6" w14:textId="77777777" w:rsidR="004E400A" w:rsidRDefault="00000000">
            <w:r>
              <w:t xml:space="preserve">   Unemployed and </w:t>
            </w:r>
            <w:proofErr w:type="gramStart"/>
            <w:r>
              <w:t>Looking</w:t>
            </w:r>
            <w:proofErr w:type="gramEnd"/>
            <w:r>
              <w:t xml:space="preserve"> for a Job</w:t>
            </w:r>
          </w:p>
        </w:tc>
        <w:tc>
          <w:tcPr>
            <w:tcW w:w="3312" w:type="dxa"/>
            <w:tcBorders>
              <w:top w:val="nil"/>
              <w:left w:val="nil"/>
              <w:bottom w:val="nil"/>
              <w:right w:val="nil"/>
            </w:tcBorders>
          </w:tcPr>
          <w:p w14:paraId="35E4BA48" w14:textId="77777777" w:rsidR="004E400A" w:rsidRDefault="00000000">
            <w:pPr>
              <w:jc w:val="center"/>
            </w:pPr>
            <w:r>
              <w:t>0.05</w:t>
            </w:r>
          </w:p>
        </w:tc>
        <w:tc>
          <w:tcPr>
            <w:tcW w:w="3312" w:type="dxa"/>
            <w:tcBorders>
              <w:top w:val="nil"/>
              <w:left w:val="nil"/>
              <w:bottom w:val="nil"/>
              <w:right w:val="nil"/>
            </w:tcBorders>
          </w:tcPr>
          <w:p w14:paraId="22CB1D59" w14:textId="77777777" w:rsidR="004E400A" w:rsidRDefault="00000000">
            <w:pPr>
              <w:jc w:val="center"/>
            </w:pPr>
            <w:r>
              <w:t>1777</w:t>
            </w:r>
          </w:p>
        </w:tc>
      </w:tr>
      <w:tr w:rsidR="004E400A" w14:paraId="360A3A03" w14:textId="77777777">
        <w:tc>
          <w:tcPr>
            <w:tcW w:w="4320" w:type="dxa"/>
            <w:tcBorders>
              <w:top w:val="nil"/>
              <w:left w:val="nil"/>
              <w:bottom w:val="nil"/>
              <w:right w:val="nil"/>
            </w:tcBorders>
          </w:tcPr>
          <w:p w14:paraId="3A021F10" w14:textId="77777777" w:rsidR="004E400A" w:rsidRDefault="00000000">
            <w:r>
              <w:t xml:space="preserve">   None of These/Other </w:t>
            </w:r>
          </w:p>
        </w:tc>
        <w:tc>
          <w:tcPr>
            <w:tcW w:w="3312" w:type="dxa"/>
            <w:tcBorders>
              <w:top w:val="nil"/>
              <w:left w:val="nil"/>
              <w:bottom w:val="nil"/>
              <w:right w:val="nil"/>
            </w:tcBorders>
          </w:tcPr>
          <w:p w14:paraId="7E6E6EDE" w14:textId="77777777" w:rsidR="004E400A" w:rsidRDefault="00000000">
            <w:pPr>
              <w:jc w:val="center"/>
            </w:pPr>
            <w:r>
              <w:t>0.03</w:t>
            </w:r>
          </w:p>
        </w:tc>
        <w:tc>
          <w:tcPr>
            <w:tcW w:w="3312" w:type="dxa"/>
            <w:tcBorders>
              <w:top w:val="nil"/>
              <w:left w:val="nil"/>
              <w:bottom w:val="nil"/>
              <w:right w:val="nil"/>
            </w:tcBorders>
          </w:tcPr>
          <w:p w14:paraId="6DA0347B" w14:textId="77777777" w:rsidR="004E400A" w:rsidRDefault="00000000">
            <w:pPr>
              <w:jc w:val="center"/>
            </w:pPr>
            <w:r>
              <w:t>1292</w:t>
            </w:r>
          </w:p>
        </w:tc>
      </w:tr>
      <w:tr w:rsidR="004E400A" w14:paraId="66B050B7" w14:textId="77777777">
        <w:tc>
          <w:tcPr>
            <w:tcW w:w="4320" w:type="dxa"/>
            <w:tcBorders>
              <w:top w:val="nil"/>
              <w:left w:val="nil"/>
              <w:bottom w:val="nil"/>
              <w:right w:val="nil"/>
            </w:tcBorders>
          </w:tcPr>
          <w:p w14:paraId="41604B26" w14:textId="77777777" w:rsidR="004E400A" w:rsidRDefault="00000000">
            <w:r>
              <w:t xml:space="preserve">   Missing</w:t>
            </w:r>
          </w:p>
        </w:tc>
        <w:tc>
          <w:tcPr>
            <w:tcW w:w="3312" w:type="dxa"/>
            <w:tcBorders>
              <w:top w:val="nil"/>
              <w:left w:val="nil"/>
              <w:bottom w:val="nil"/>
              <w:right w:val="nil"/>
            </w:tcBorders>
          </w:tcPr>
          <w:p w14:paraId="262FC447" w14:textId="77777777" w:rsidR="004E400A" w:rsidRDefault="00000000">
            <w:pPr>
              <w:jc w:val="center"/>
            </w:pPr>
            <w:r>
              <w:t>0.00</w:t>
            </w:r>
          </w:p>
        </w:tc>
        <w:tc>
          <w:tcPr>
            <w:tcW w:w="3312" w:type="dxa"/>
            <w:tcBorders>
              <w:top w:val="nil"/>
              <w:left w:val="nil"/>
              <w:bottom w:val="nil"/>
              <w:right w:val="nil"/>
            </w:tcBorders>
          </w:tcPr>
          <w:p w14:paraId="1189989C" w14:textId="77777777" w:rsidR="004E400A" w:rsidRDefault="00000000">
            <w:pPr>
              <w:jc w:val="center"/>
            </w:pPr>
            <w:r>
              <w:t>87</w:t>
            </w:r>
          </w:p>
        </w:tc>
      </w:tr>
      <w:tr w:rsidR="004E400A" w14:paraId="20F9154F" w14:textId="77777777">
        <w:tc>
          <w:tcPr>
            <w:tcW w:w="4320" w:type="dxa"/>
            <w:tcBorders>
              <w:top w:val="nil"/>
              <w:left w:val="nil"/>
              <w:bottom w:val="nil"/>
              <w:right w:val="nil"/>
            </w:tcBorders>
          </w:tcPr>
          <w:p w14:paraId="15157797" w14:textId="77777777" w:rsidR="004E400A" w:rsidRDefault="00000000">
            <w:r>
              <w:t>Education</w:t>
            </w:r>
          </w:p>
        </w:tc>
        <w:tc>
          <w:tcPr>
            <w:tcW w:w="0" w:type="auto"/>
            <w:tcBorders>
              <w:top w:val="nil"/>
              <w:left w:val="nil"/>
              <w:bottom w:val="nil"/>
              <w:right w:val="nil"/>
            </w:tcBorders>
          </w:tcPr>
          <w:p w14:paraId="7399A00A" w14:textId="77777777" w:rsidR="004E400A" w:rsidRDefault="004E400A">
            <w:pPr>
              <w:jc w:val="center"/>
            </w:pPr>
          </w:p>
        </w:tc>
        <w:tc>
          <w:tcPr>
            <w:tcW w:w="0" w:type="auto"/>
            <w:tcBorders>
              <w:top w:val="nil"/>
              <w:left w:val="nil"/>
              <w:bottom w:val="nil"/>
              <w:right w:val="nil"/>
            </w:tcBorders>
          </w:tcPr>
          <w:p w14:paraId="679D84B6" w14:textId="77777777" w:rsidR="004E400A" w:rsidRDefault="004E400A">
            <w:pPr>
              <w:jc w:val="center"/>
            </w:pPr>
          </w:p>
        </w:tc>
      </w:tr>
      <w:tr w:rsidR="004E400A" w14:paraId="2B24515C" w14:textId="77777777">
        <w:tc>
          <w:tcPr>
            <w:tcW w:w="4320" w:type="dxa"/>
            <w:tcBorders>
              <w:top w:val="nil"/>
              <w:left w:val="nil"/>
              <w:bottom w:val="nil"/>
              <w:right w:val="nil"/>
            </w:tcBorders>
          </w:tcPr>
          <w:p w14:paraId="0EB32D5A" w14:textId="77777777" w:rsidR="004E400A" w:rsidRDefault="00000000">
            <w:r>
              <w:t xml:space="preserve">   Up to 8 Years</w:t>
            </w:r>
          </w:p>
        </w:tc>
        <w:tc>
          <w:tcPr>
            <w:tcW w:w="3312" w:type="dxa"/>
            <w:tcBorders>
              <w:top w:val="nil"/>
              <w:left w:val="nil"/>
              <w:bottom w:val="nil"/>
              <w:right w:val="nil"/>
            </w:tcBorders>
          </w:tcPr>
          <w:p w14:paraId="0ADF8B46" w14:textId="77777777" w:rsidR="004E400A" w:rsidRDefault="00000000">
            <w:pPr>
              <w:jc w:val="center"/>
            </w:pPr>
            <w:r>
              <w:t>0.01</w:t>
            </w:r>
          </w:p>
        </w:tc>
        <w:tc>
          <w:tcPr>
            <w:tcW w:w="3312" w:type="dxa"/>
            <w:tcBorders>
              <w:top w:val="nil"/>
              <w:left w:val="nil"/>
              <w:bottom w:val="nil"/>
              <w:right w:val="nil"/>
            </w:tcBorders>
          </w:tcPr>
          <w:p w14:paraId="3CEEAB09" w14:textId="77777777" w:rsidR="004E400A" w:rsidRDefault="00000000">
            <w:pPr>
              <w:jc w:val="center"/>
            </w:pPr>
            <w:r>
              <w:t>210</w:t>
            </w:r>
          </w:p>
        </w:tc>
      </w:tr>
      <w:tr w:rsidR="004E400A" w14:paraId="253C31DF" w14:textId="77777777">
        <w:tc>
          <w:tcPr>
            <w:tcW w:w="4320" w:type="dxa"/>
            <w:tcBorders>
              <w:top w:val="nil"/>
              <w:left w:val="nil"/>
              <w:bottom w:val="nil"/>
              <w:right w:val="nil"/>
            </w:tcBorders>
          </w:tcPr>
          <w:p w14:paraId="2B520F23" w14:textId="77777777" w:rsidR="004E400A" w:rsidRDefault="00000000">
            <w:r>
              <w:t xml:space="preserve">   9-15 Years</w:t>
            </w:r>
          </w:p>
        </w:tc>
        <w:tc>
          <w:tcPr>
            <w:tcW w:w="3312" w:type="dxa"/>
            <w:tcBorders>
              <w:top w:val="nil"/>
              <w:left w:val="nil"/>
              <w:bottom w:val="nil"/>
              <w:right w:val="nil"/>
            </w:tcBorders>
          </w:tcPr>
          <w:p w14:paraId="061B8DF5" w14:textId="77777777" w:rsidR="004E400A" w:rsidRDefault="00000000">
            <w:pPr>
              <w:jc w:val="center"/>
            </w:pPr>
            <w:r>
              <w:t>0.66</w:t>
            </w:r>
          </w:p>
        </w:tc>
        <w:tc>
          <w:tcPr>
            <w:tcW w:w="3312" w:type="dxa"/>
            <w:tcBorders>
              <w:top w:val="nil"/>
              <w:left w:val="nil"/>
              <w:bottom w:val="nil"/>
              <w:right w:val="nil"/>
            </w:tcBorders>
          </w:tcPr>
          <w:p w14:paraId="6A21941E" w14:textId="77777777" w:rsidR="004E400A" w:rsidRDefault="00000000">
            <w:pPr>
              <w:jc w:val="center"/>
            </w:pPr>
            <w:r>
              <w:t>25322</w:t>
            </w:r>
          </w:p>
        </w:tc>
      </w:tr>
      <w:tr w:rsidR="004E400A" w14:paraId="31450E0E" w14:textId="77777777">
        <w:tc>
          <w:tcPr>
            <w:tcW w:w="4320" w:type="dxa"/>
            <w:tcBorders>
              <w:top w:val="nil"/>
              <w:left w:val="nil"/>
              <w:bottom w:val="nil"/>
              <w:right w:val="nil"/>
            </w:tcBorders>
          </w:tcPr>
          <w:p w14:paraId="1151EBDE" w14:textId="77777777" w:rsidR="004E400A" w:rsidRDefault="00000000">
            <w:r>
              <w:t xml:space="preserve">   16+ Years</w:t>
            </w:r>
          </w:p>
        </w:tc>
        <w:tc>
          <w:tcPr>
            <w:tcW w:w="3312" w:type="dxa"/>
            <w:tcBorders>
              <w:top w:val="nil"/>
              <w:left w:val="nil"/>
              <w:bottom w:val="nil"/>
              <w:right w:val="nil"/>
            </w:tcBorders>
          </w:tcPr>
          <w:p w14:paraId="0ED24B70" w14:textId="77777777" w:rsidR="004E400A" w:rsidRDefault="00000000">
            <w:pPr>
              <w:jc w:val="center"/>
            </w:pPr>
            <w:r>
              <w:t>0.33</w:t>
            </w:r>
          </w:p>
        </w:tc>
        <w:tc>
          <w:tcPr>
            <w:tcW w:w="3312" w:type="dxa"/>
            <w:tcBorders>
              <w:top w:val="nil"/>
              <w:left w:val="nil"/>
              <w:bottom w:val="nil"/>
              <w:right w:val="nil"/>
            </w:tcBorders>
          </w:tcPr>
          <w:p w14:paraId="34A4CC79" w14:textId="77777777" w:rsidR="004E400A" w:rsidRDefault="00000000">
            <w:pPr>
              <w:jc w:val="center"/>
            </w:pPr>
            <w:r>
              <w:t>12705</w:t>
            </w:r>
          </w:p>
        </w:tc>
      </w:tr>
      <w:tr w:rsidR="004E400A" w14:paraId="48227246" w14:textId="77777777">
        <w:tc>
          <w:tcPr>
            <w:tcW w:w="4320" w:type="dxa"/>
            <w:tcBorders>
              <w:top w:val="nil"/>
              <w:left w:val="nil"/>
              <w:bottom w:val="nil"/>
              <w:right w:val="nil"/>
            </w:tcBorders>
          </w:tcPr>
          <w:p w14:paraId="41390F98" w14:textId="77777777" w:rsidR="004E400A" w:rsidRDefault="00000000">
            <w:r>
              <w:t xml:space="preserve">   Missing</w:t>
            </w:r>
          </w:p>
        </w:tc>
        <w:tc>
          <w:tcPr>
            <w:tcW w:w="3312" w:type="dxa"/>
            <w:tcBorders>
              <w:top w:val="nil"/>
              <w:left w:val="nil"/>
              <w:bottom w:val="nil"/>
              <w:right w:val="nil"/>
            </w:tcBorders>
          </w:tcPr>
          <w:p w14:paraId="45181242" w14:textId="77777777" w:rsidR="004E400A" w:rsidRDefault="00000000">
            <w:pPr>
              <w:jc w:val="center"/>
            </w:pPr>
            <w:r>
              <w:t>0.00</w:t>
            </w:r>
          </w:p>
        </w:tc>
        <w:tc>
          <w:tcPr>
            <w:tcW w:w="3312" w:type="dxa"/>
            <w:tcBorders>
              <w:top w:val="nil"/>
              <w:left w:val="nil"/>
              <w:bottom w:val="nil"/>
              <w:right w:val="nil"/>
            </w:tcBorders>
          </w:tcPr>
          <w:p w14:paraId="4781583A" w14:textId="77777777" w:rsidR="004E400A" w:rsidRDefault="00000000">
            <w:pPr>
              <w:jc w:val="center"/>
            </w:pPr>
            <w:r>
              <w:t>75</w:t>
            </w:r>
          </w:p>
        </w:tc>
      </w:tr>
      <w:tr w:rsidR="004E400A" w14:paraId="515509E0" w14:textId="77777777">
        <w:tc>
          <w:tcPr>
            <w:tcW w:w="4320" w:type="dxa"/>
            <w:tcBorders>
              <w:top w:val="nil"/>
              <w:left w:val="nil"/>
              <w:bottom w:val="nil"/>
              <w:right w:val="nil"/>
            </w:tcBorders>
          </w:tcPr>
          <w:p w14:paraId="6C86D306" w14:textId="77777777" w:rsidR="004E400A" w:rsidRDefault="00000000">
            <w:r>
              <w:t>Service Attendance</w:t>
            </w:r>
          </w:p>
        </w:tc>
        <w:tc>
          <w:tcPr>
            <w:tcW w:w="0" w:type="auto"/>
            <w:tcBorders>
              <w:top w:val="nil"/>
              <w:left w:val="nil"/>
              <w:bottom w:val="nil"/>
              <w:right w:val="nil"/>
            </w:tcBorders>
          </w:tcPr>
          <w:p w14:paraId="0B5A8717" w14:textId="77777777" w:rsidR="004E400A" w:rsidRDefault="004E400A">
            <w:pPr>
              <w:jc w:val="center"/>
            </w:pPr>
          </w:p>
        </w:tc>
        <w:tc>
          <w:tcPr>
            <w:tcW w:w="0" w:type="auto"/>
            <w:tcBorders>
              <w:top w:val="nil"/>
              <w:left w:val="nil"/>
              <w:bottom w:val="nil"/>
              <w:right w:val="nil"/>
            </w:tcBorders>
          </w:tcPr>
          <w:p w14:paraId="2AFD4537" w14:textId="77777777" w:rsidR="004E400A" w:rsidRDefault="004E400A">
            <w:pPr>
              <w:jc w:val="center"/>
            </w:pPr>
          </w:p>
        </w:tc>
      </w:tr>
      <w:tr w:rsidR="004E400A" w14:paraId="4C0BACBF" w14:textId="77777777">
        <w:tc>
          <w:tcPr>
            <w:tcW w:w="4320" w:type="dxa"/>
            <w:tcBorders>
              <w:top w:val="nil"/>
              <w:left w:val="nil"/>
              <w:bottom w:val="nil"/>
              <w:right w:val="nil"/>
            </w:tcBorders>
          </w:tcPr>
          <w:p w14:paraId="4668A75F" w14:textId="77777777" w:rsidR="004E400A" w:rsidRDefault="00000000">
            <w:r>
              <w:t xml:space="preserve">   &gt;1/Week</w:t>
            </w:r>
          </w:p>
        </w:tc>
        <w:tc>
          <w:tcPr>
            <w:tcW w:w="3312" w:type="dxa"/>
            <w:tcBorders>
              <w:top w:val="nil"/>
              <w:left w:val="nil"/>
              <w:bottom w:val="nil"/>
              <w:right w:val="nil"/>
            </w:tcBorders>
          </w:tcPr>
          <w:p w14:paraId="37E9CEEA" w14:textId="77777777" w:rsidR="004E400A" w:rsidRDefault="00000000">
            <w:pPr>
              <w:jc w:val="center"/>
            </w:pPr>
            <w:r>
              <w:t>0.07</w:t>
            </w:r>
          </w:p>
        </w:tc>
        <w:tc>
          <w:tcPr>
            <w:tcW w:w="3312" w:type="dxa"/>
            <w:tcBorders>
              <w:top w:val="nil"/>
              <w:left w:val="nil"/>
              <w:bottom w:val="nil"/>
              <w:right w:val="nil"/>
            </w:tcBorders>
          </w:tcPr>
          <w:p w14:paraId="1FB3B3F6" w14:textId="77777777" w:rsidR="004E400A" w:rsidRDefault="00000000">
            <w:pPr>
              <w:jc w:val="center"/>
            </w:pPr>
            <w:r>
              <w:t>2633</w:t>
            </w:r>
          </w:p>
        </w:tc>
      </w:tr>
      <w:tr w:rsidR="004E400A" w14:paraId="402DE5FE" w14:textId="77777777">
        <w:tc>
          <w:tcPr>
            <w:tcW w:w="4320" w:type="dxa"/>
            <w:tcBorders>
              <w:top w:val="nil"/>
              <w:left w:val="nil"/>
              <w:bottom w:val="nil"/>
              <w:right w:val="nil"/>
            </w:tcBorders>
          </w:tcPr>
          <w:p w14:paraId="76EF070E" w14:textId="77777777" w:rsidR="004E400A" w:rsidRDefault="00000000">
            <w:r>
              <w:t xml:space="preserve">   1/Week</w:t>
            </w:r>
          </w:p>
        </w:tc>
        <w:tc>
          <w:tcPr>
            <w:tcW w:w="3312" w:type="dxa"/>
            <w:tcBorders>
              <w:top w:val="nil"/>
              <w:left w:val="nil"/>
              <w:bottom w:val="nil"/>
              <w:right w:val="nil"/>
            </w:tcBorders>
          </w:tcPr>
          <w:p w14:paraId="4AEEA4F6" w14:textId="77777777" w:rsidR="004E400A" w:rsidRDefault="00000000">
            <w:pPr>
              <w:jc w:val="center"/>
            </w:pPr>
            <w:r>
              <w:t>0.15</w:t>
            </w:r>
          </w:p>
        </w:tc>
        <w:tc>
          <w:tcPr>
            <w:tcW w:w="3312" w:type="dxa"/>
            <w:tcBorders>
              <w:top w:val="nil"/>
              <w:left w:val="nil"/>
              <w:bottom w:val="nil"/>
              <w:right w:val="nil"/>
            </w:tcBorders>
          </w:tcPr>
          <w:p w14:paraId="403B5B64" w14:textId="77777777" w:rsidR="004E400A" w:rsidRDefault="00000000">
            <w:pPr>
              <w:jc w:val="center"/>
            </w:pPr>
            <w:r>
              <w:t>5887</w:t>
            </w:r>
          </w:p>
        </w:tc>
      </w:tr>
      <w:tr w:rsidR="004E400A" w14:paraId="08C9F4DE" w14:textId="77777777">
        <w:tc>
          <w:tcPr>
            <w:tcW w:w="4320" w:type="dxa"/>
            <w:tcBorders>
              <w:top w:val="nil"/>
              <w:left w:val="nil"/>
              <w:bottom w:val="nil"/>
              <w:right w:val="nil"/>
            </w:tcBorders>
          </w:tcPr>
          <w:p w14:paraId="3BDD12DF" w14:textId="77777777" w:rsidR="004E400A" w:rsidRDefault="00000000">
            <w:r>
              <w:t xml:space="preserve">   1-3/Month</w:t>
            </w:r>
          </w:p>
        </w:tc>
        <w:tc>
          <w:tcPr>
            <w:tcW w:w="3312" w:type="dxa"/>
            <w:tcBorders>
              <w:top w:val="nil"/>
              <w:left w:val="nil"/>
              <w:bottom w:val="nil"/>
              <w:right w:val="nil"/>
            </w:tcBorders>
          </w:tcPr>
          <w:p w14:paraId="2B29C76F" w14:textId="77777777" w:rsidR="004E400A" w:rsidRDefault="00000000">
            <w:pPr>
              <w:jc w:val="center"/>
            </w:pPr>
            <w:r>
              <w:t>0.07</w:t>
            </w:r>
          </w:p>
        </w:tc>
        <w:tc>
          <w:tcPr>
            <w:tcW w:w="3312" w:type="dxa"/>
            <w:tcBorders>
              <w:top w:val="nil"/>
              <w:left w:val="nil"/>
              <w:bottom w:val="nil"/>
              <w:right w:val="nil"/>
            </w:tcBorders>
          </w:tcPr>
          <w:p w14:paraId="7CD4BFAB" w14:textId="77777777" w:rsidR="004E400A" w:rsidRDefault="00000000">
            <w:pPr>
              <w:jc w:val="center"/>
            </w:pPr>
            <w:r>
              <w:t>2819</w:t>
            </w:r>
          </w:p>
        </w:tc>
      </w:tr>
      <w:tr w:rsidR="004E400A" w14:paraId="77CDACA5" w14:textId="77777777">
        <w:tc>
          <w:tcPr>
            <w:tcW w:w="4320" w:type="dxa"/>
            <w:tcBorders>
              <w:top w:val="nil"/>
              <w:left w:val="nil"/>
              <w:bottom w:val="nil"/>
              <w:right w:val="nil"/>
            </w:tcBorders>
          </w:tcPr>
          <w:p w14:paraId="46C391EF" w14:textId="77777777" w:rsidR="004E400A" w:rsidRDefault="00000000">
            <w:r>
              <w:t xml:space="preserve">   A Few Times a Year</w:t>
            </w:r>
          </w:p>
        </w:tc>
        <w:tc>
          <w:tcPr>
            <w:tcW w:w="3312" w:type="dxa"/>
            <w:tcBorders>
              <w:top w:val="nil"/>
              <w:left w:val="nil"/>
              <w:bottom w:val="nil"/>
              <w:right w:val="nil"/>
            </w:tcBorders>
          </w:tcPr>
          <w:p w14:paraId="57C25AE2" w14:textId="77777777" w:rsidR="004E400A" w:rsidRDefault="00000000">
            <w:pPr>
              <w:jc w:val="center"/>
            </w:pPr>
            <w:r>
              <w:t>0.23</w:t>
            </w:r>
          </w:p>
        </w:tc>
        <w:tc>
          <w:tcPr>
            <w:tcW w:w="3312" w:type="dxa"/>
            <w:tcBorders>
              <w:top w:val="nil"/>
              <w:left w:val="nil"/>
              <w:bottom w:val="nil"/>
              <w:right w:val="nil"/>
            </w:tcBorders>
          </w:tcPr>
          <w:p w14:paraId="562580DE" w14:textId="77777777" w:rsidR="004E400A" w:rsidRDefault="00000000">
            <w:pPr>
              <w:jc w:val="center"/>
            </w:pPr>
            <w:r>
              <w:t>8870</w:t>
            </w:r>
          </w:p>
        </w:tc>
      </w:tr>
      <w:tr w:rsidR="004E400A" w14:paraId="431C6861" w14:textId="77777777">
        <w:tc>
          <w:tcPr>
            <w:tcW w:w="4320" w:type="dxa"/>
            <w:tcBorders>
              <w:top w:val="nil"/>
              <w:left w:val="nil"/>
              <w:bottom w:val="nil"/>
              <w:right w:val="nil"/>
            </w:tcBorders>
          </w:tcPr>
          <w:p w14:paraId="28653AA4" w14:textId="77777777" w:rsidR="004E400A" w:rsidRDefault="00000000">
            <w:r>
              <w:t xml:space="preserve">   Never</w:t>
            </w:r>
          </w:p>
        </w:tc>
        <w:tc>
          <w:tcPr>
            <w:tcW w:w="3312" w:type="dxa"/>
            <w:tcBorders>
              <w:top w:val="nil"/>
              <w:left w:val="nil"/>
              <w:bottom w:val="nil"/>
              <w:right w:val="nil"/>
            </w:tcBorders>
          </w:tcPr>
          <w:p w14:paraId="4E87736E" w14:textId="77777777" w:rsidR="004E400A" w:rsidRDefault="00000000">
            <w:pPr>
              <w:jc w:val="center"/>
            </w:pPr>
            <w:r>
              <w:t>0.47</w:t>
            </w:r>
          </w:p>
        </w:tc>
        <w:tc>
          <w:tcPr>
            <w:tcW w:w="3312" w:type="dxa"/>
            <w:tcBorders>
              <w:top w:val="nil"/>
              <w:left w:val="nil"/>
              <w:bottom w:val="nil"/>
              <w:right w:val="nil"/>
            </w:tcBorders>
          </w:tcPr>
          <w:p w14:paraId="3D64123C" w14:textId="77777777" w:rsidR="004E400A" w:rsidRDefault="00000000">
            <w:pPr>
              <w:jc w:val="center"/>
            </w:pPr>
            <w:r>
              <w:t>17975</w:t>
            </w:r>
          </w:p>
        </w:tc>
      </w:tr>
      <w:tr w:rsidR="004E400A" w14:paraId="783450FB" w14:textId="77777777">
        <w:tc>
          <w:tcPr>
            <w:tcW w:w="4320" w:type="dxa"/>
            <w:tcBorders>
              <w:top w:val="nil"/>
              <w:left w:val="nil"/>
              <w:bottom w:val="nil"/>
              <w:right w:val="nil"/>
            </w:tcBorders>
          </w:tcPr>
          <w:p w14:paraId="33DD3040" w14:textId="77777777" w:rsidR="004E400A" w:rsidRDefault="00000000">
            <w:r>
              <w:t xml:space="preserve">   Missing</w:t>
            </w:r>
          </w:p>
        </w:tc>
        <w:tc>
          <w:tcPr>
            <w:tcW w:w="3312" w:type="dxa"/>
            <w:tcBorders>
              <w:top w:val="nil"/>
              <w:left w:val="nil"/>
              <w:bottom w:val="nil"/>
              <w:right w:val="nil"/>
            </w:tcBorders>
          </w:tcPr>
          <w:p w14:paraId="4790C704" w14:textId="77777777" w:rsidR="004E400A" w:rsidRDefault="00000000">
            <w:pPr>
              <w:jc w:val="center"/>
            </w:pPr>
            <w:r>
              <w:t>0.00</w:t>
            </w:r>
          </w:p>
        </w:tc>
        <w:tc>
          <w:tcPr>
            <w:tcW w:w="3312" w:type="dxa"/>
            <w:tcBorders>
              <w:top w:val="nil"/>
              <w:left w:val="nil"/>
              <w:bottom w:val="nil"/>
              <w:right w:val="nil"/>
            </w:tcBorders>
          </w:tcPr>
          <w:p w14:paraId="182FAE09" w14:textId="77777777" w:rsidR="004E400A" w:rsidRDefault="00000000">
            <w:pPr>
              <w:jc w:val="center"/>
            </w:pPr>
            <w:r>
              <w:t>128</w:t>
            </w:r>
          </w:p>
        </w:tc>
      </w:tr>
      <w:tr w:rsidR="004E400A" w14:paraId="54997DBD" w14:textId="77777777">
        <w:tc>
          <w:tcPr>
            <w:tcW w:w="4320" w:type="dxa"/>
            <w:tcBorders>
              <w:top w:val="nil"/>
              <w:left w:val="nil"/>
              <w:bottom w:val="nil"/>
              <w:right w:val="nil"/>
            </w:tcBorders>
          </w:tcPr>
          <w:p w14:paraId="0A13927E" w14:textId="77777777" w:rsidR="004E400A" w:rsidRDefault="00000000">
            <w:r>
              <w:t>Immigration Status</w:t>
            </w:r>
          </w:p>
        </w:tc>
        <w:tc>
          <w:tcPr>
            <w:tcW w:w="0" w:type="auto"/>
            <w:tcBorders>
              <w:top w:val="nil"/>
              <w:left w:val="nil"/>
              <w:bottom w:val="nil"/>
              <w:right w:val="nil"/>
            </w:tcBorders>
          </w:tcPr>
          <w:p w14:paraId="2BE78F11" w14:textId="77777777" w:rsidR="004E400A" w:rsidRDefault="004E400A">
            <w:pPr>
              <w:jc w:val="center"/>
            </w:pPr>
          </w:p>
        </w:tc>
        <w:tc>
          <w:tcPr>
            <w:tcW w:w="0" w:type="auto"/>
            <w:tcBorders>
              <w:top w:val="nil"/>
              <w:left w:val="nil"/>
              <w:bottom w:val="nil"/>
              <w:right w:val="nil"/>
            </w:tcBorders>
          </w:tcPr>
          <w:p w14:paraId="6D6847DB" w14:textId="77777777" w:rsidR="004E400A" w:rsidRDefault="004E400A">
            <w:pPr>
              <w:jc w:val="center"/>
            </w:pPr>
          </w:p>
        </w:tc>
      </w:tr>
      <w:tr w:rsidR="004E400A" w14:paraId="0CDFC457" w14:textId="77777777">
        <w:tc>
          <w:tcPr>
            <w:tcW w:w="4320" w:type="dxa"/>
            <w:tcBorders>
              <w:top w:val="nil"/>
              <w:left w:val="nil"/>
              <w:bottom w:val="nil"/>
              <w:right w:val="nil"/>
            </w:tcBorders>
          </w:tcPr>
          <w:p w14:paraId="1F79AC21" w14:textId="77777777" w:rsidR="004E400A" w:rsidRDefault="00000000">
            <w:r>
              <w:t xml:space="preserve">   Born in This Country</w:t>
            </w:r>
          </w:p>
        </w:tc>
        <w:tc>
          <w:tcPr>
            <w:tcW w:w="3312" w:type="dxa"/>
            <w:tcBorders>
              <w:top w:val="nil"/>
              <w:left w:val="nil"/>
              <w:bottom w:val="nil"/>
              <w:right w:val="nil"/>
            </w:tcBorders>
          </w:tcPr>
          <w:p w14:paraId="19CD3A1E" w14:textId="77777777" w:rsidR="004E400A" w:rsidRDefault="00000000">
            <w:pPr>
              <w:jc w:val="center"/>
            </w:pPr>
            <w:r>
              <w:t>0.91</w:t>
            </w:r>
          </w:p>
        </w:tc>
        <w:tc>
          <w:tcPr>
            <w:tcW w:w="3312" w:type="dxa"/>
            <w:tcBorders>
              <w:top w:val="nil"/>
              <w:left w:val="nil"/>
              <w:bottom w:val="nil"/>
              <w:right w:val="nil"/>
            </w:tcBorders>
          </w:tcPr>
          <w:p w14:paraId="713B595A" w14:textId="77777777" w:rsidR="004E400A" w:rsidRDefault="00000000">
            <w:pPr>
              <w:jc w:val="center"/>
            </w:pPr>
            <w:r>
              <w:t>34865</w:t>
            </w:r>
          </w:p>
        </w:tc>
      </w:tr>
      <w:tr w:rsidR="004E400A" w14:paraId="47284FD4" w14:textId="77777777">
        <w:tc>
          <w:tcPr>
            <w:tcW w:w="4320" w:type="dxa"/>
            <w:tcBorders>
              <w:top w:val="nil"/>
              <w:left w:val="nil"/>
              <w:bottom w:val="nil"/>
              <w:right w:val="nil"/>
            </w:tcBorders>
          </w:tcPr>
          <w:p w14:paraId="7F7BEDC8" w14:textId="77777777" w:rsidR="004E400A" w:rsidRDefault="00000000">
            <w:r>
              <w:t xml:space="preserve">   Born in Another Country</w:t>
            </w:r>
          </w:p>
        </w:tc>
        <w:tc>
          <w:tcPr>
            <w:tcW w:w="3312" w:type="dxa"/>
            <w:tcBorders>
              <w:top w:val="nil"/>
              <w:left w:val="nil"/>
              <w:bottom w:val="nil"/>
              <w:right w:val="nil"/>
            </w:tcBorders>
          </w:tcPr>
          <w:p w14:paraId="505E09FE" w14:textId="77777777" w:rsidR="004E400A" w:rsidRDefault="00000000">
            <w:pPr>
              <w:jc w:val="center"/>
            </w:pPr>
            <w:r>
              <w:t>0.08</w:t>
            </w:r>
          </w:p>
        </w:tc>
        <w:tc>
          <w:tcPr>
            <w:tcW w:w="3312" w:type="dxa"/>
            <w:tcBorders>
              <w:top w:val="nil"/>
              <w:left w:val="nil"/>
              <w:bottom w:val="nil"/>
              <w:right w:val="nil"/>
            </w:tcBorders>
          </w:tcPr>
          <w:p w14:paraId="42B22453" w14:textId="77777777" w:rsidR="004E400A" w:rsidRDefault="00000000">
            <w:pPr>
              <w:jc w:val="center"/>
            </w:pPr>
            <w:r>
              <w:t>3020</w:t>
            </w:r>
          </w:p>
        </w:tc>
      </w:tr>
      <w:tr w:rsidR="004E400A" w14:paraId="201B3C54" w14:textId="77777777">
        <w:tc>
          <w:tcPr>
            <w:tcW w:w="4320" w:type="dxa"/>
            <w:tcBorders>
              <w:top w:val="nil"/>
              <w:left w:val="nil"/>
              <w:bottom w:val="nil"/>
              <w:right w:val="nil"/>
            </w:tcBorders>
          </w:tcPr>
          <w:p w14:paraId="708B6363" w14:textId="77777777" w:rsidR="004E400A" w:rsidRDefault="00000000">
            <w:r>
              <w:t xml:space="preserve">   Missing</w:t>
            </w:r>
          </w:p>
        </w:tc>
        <w:tc>
          <w:tcPr>
            <w:tcW w:w="3312" w:type="dxa"/>
            <w:tcBorders>
              <w:top w:val="nil"/>
              <w:left w:val="nil"/>
              <w:bottom w:val="nil"/>
              <w:right w:val="nil"/>
            </w:tcBorders>
          </w:tcPr>
          <w:p w14:paraId="2E70B1F8" w14:textId="77777777" w:rsidR="004E400A" w:rsidRDefault="00000000">
            <w:pPr>
              <w:jc w:val="center"/>
            </w:pPr>
            <w:r>
              <w:t>0.01</w:t>
            </w:r>
          </w:p>
        </w:tc>
        <w:tc>
          <w:tcPr>
            <w:tcW w:w="3312" w:type="dxa"/>
            <w:tcBorders>
              <w:top w:val="nil"/>
              <w:left w:val="nil"/>
              <w:bottom w:val="nil"/>
              <w:right w:val="nil"/>
            </w:tcBorders>
          </w:tcPr>
          <w:p w14:paraId="34684B3D" w14:textId="77777777" w:rsidR="004E400A" w:rsidRDefault="00000000">
            <w:pPr>
              <w:jc w:val="center"/>
            </w:pPr>
            <w:r>
              <w:t>427</w:t>
            </w:r>
          </w:p>
        </w:tc>
      </w:tr>
      <w:tr w:rsidR="004E400A" w14:paraId="30748961" w14:textId="77777777">
        <w:tc>
          <w:tcPr>
            <w:tcW w:w="4320" w:type="dxa"/>
            <w:tcBorders>
              <w:top w:val="nil"/>
              <w:left w:val="nil"/>
              <w:bottom w:val="nil"/>
              <w:right w:val="nil"/>
            </w:tcBorders>
          </w:tcPr>
          <w:p w14:paraId="4FE61BD6" w14:textId="77777777" w:rsidR="004E400A" w:rsidRDefault="00000000">
            <w:r>
              <w:lastRenderedPageBreak/>
              <w:t>Religion</w:t>
            </w:r>
          </w:p>
        </w:tc>
        <w:tc>
          <w:tcPr>
            <w:tcW w:w="0" w:type="auto"/>
            <w:tcBorders>
              <w:top w:val="nil"/>
              <w:left w:val="nil"/>
              <w:bottom w:val="nil"/>
              <w:right w:val="nil"/>
            </w:tcBorders>
          </w:tcPr>
          <w:p w14:paraId="49C6B8DC" w14:textId="77777777" w:rsidR="004E400A" w:rsidRDefault="004E400A">
            <w:pPr>
              <w:jc w:val="center"/>
            </w:pPr>
          </w:p>
        </w:tc>
        <w:tc>
          <w:tcPr>
            <w:tcW w:w="0" w:type="auto"/>
            <w:tcBorders>
              <w:top w:val="nil"/>
              <w:left w:val="nil"/>
              <w:bottom w:val="nil"/>
              <w:right w:val="nil"/>
            </w:tcBorders>
          </w:tcPr>
          <w:p w14:paraId="67AE9AC6" w14:textId="77777777" w:rsidR="004E400A" w:rsidRDefault="004E400A">
            <w:pPr>
              <w:jc w:val="center"/>
            </w:pPr>
          </w:p>
        </w:tc>
      </w:tr>
      <w:tr w:rsidR="004E400A" w14:paraId="7460243E" w14:textId="77777777">
        <w:tc>
          <w:tcPr>
            <w:tcW w:w="4320" w:type="dxa"/>
            <w:tcBorders>
              <w:top w:val="nil"/>
              <w:left w:val="nil"/>
              <w:bottom w:val="nil"/>
              <w:right w:val="nil"/>
            </w:tcBorders>
          </w:tcPr>
          <w:p w14:paraId="01C713DA" w14:textId="77777777" w:rsidR="004E400A" w:rsidRDefault="00000000">
            <w:r>
              <w:t xml:space="preserve">   Christianity</w:t>
            </w:r>
          </w:p>
        </w:tc>
        <w:tc>
          <w:tcPr>
            <w:tcW w:w="3312" w:type="dxa"/>
            <w:tcBorders>
              <w:top w:val="nil"/>
              <w:left w:val="nil"/>
              <w:bottom w:val="nil"/>
              <w:right w:val="nil"/>
            </w:tcBorders>
          </w:tcPr>
          <w:p w14:paraId="4D513BDB" w14:textId="77777777" w:rsidR="004E400A" w:rsidRDefault="00000000">
            <w:pPr>
              <w:jc w:val="center"/>
            </w:pPr>
            <w:r>
              <w:t>0.60</w:t>
            </w:r>
          </w:p>
        </w:tc>
        <w:tc>
          <w:tcPr>
            <w:tcW w:w="3312" w:type="dxa"/>
            <w:tcBorders>
              <w:top w:val="nil"/>
              <w:left w:val="nil"/>
              <w:bottom w:val="nil"/>
              <w:right w:val="nil"/>
            </w:tcBorders>
          </w:tcPr>
          <w:p w14:paraId="40721A1A" w14:textId="77777777" w:rsidR="004E400A" w:rsidRDefault="00000000">
            <w:pPr>
              <w:jc w:val="center"/>
            </w:pPr>
            <w:r>
              <w:t>22954</w:t>
            </w:r>
          </w:p>
        </w:tc>
      </w:tr>
      <w:tr w:rsidR="004E400A" w14:paraId="7AFE883D" w14:textId="77777777">
        <w:tc>
          <w:tcPr>
            <w:tcW w:w="4320" w:type="dxa"/>
            <w:tcBorders>
              <w:top w:val="nil"/>
              <w:left w:val="nil"/>
              <w:bottom w:val="nil"/>
              <w:right w:val="nil"/>
            </w:tcBorders>
          </w:tcPr>
          <w:p w14:paraId="275B65B2" w14:textId="77777777" w:rsidR="004E400A" w:rsidRDefault="00000000">
            <w:r>
              <w:t xml:space="preserve">   Islam</w:t>
            </w:r>
          </w:p>
        </w:tc>
        <w:tc>
          <w:tcPr>
            <w:tcW w:w="3312" w:type="dxa"/>
            <w:tcBorders>
              <w:top w:val="nil"/>
              <w:left w:val="nil"/>
              <w:bottom w:val="nil"/>
              <w:right w:val="nil"/>
            </w:tcBorders>
          </w:tcPr>
          <w:p w14:paraId="78592B36" w14:textId="77777777" w:rsidR="004E400A" w:rsidRDefault="00000000">
            <w:pPr>
              <w:jc w:val="center"/>
            </w:pPr>
            <w:r>
              <w:t>0.01</w:t>
            </w:r>
          </w:p>
        </w:tc>
        <w:tc>
          <w:tcPr>
            <w:tcW w:w="3312" w:type="dxa"/>
            <w:tcBorders>
              <w:top w:val="nil"/>
              <w:left w:val="nil"/>
              <w:bottom w:val="nil"/>
              <w:right w:val="nil"/>
            </w:tcBorders>
          </w:tcPr>
          <w:p w14:paraId="0FDBB6BF" w14:textId="77777777" w:rsidR="004E400A" w:rsidRDefault="00000000">
            <w:pPr>
              <w:jc w:val="center"/>
            </w:pPr>
            <w:r>
              <w:t>205</w:t>
            </w:r>
          </w:p>
        </w:tc>
      </w:tr>
      <w:tr w:rsidR="004E400A" w14:paraId="1C2AAD09" w14:textId="77777777">
        <w:tc>
          <w:tcPr>
            <w:tcW w:w="4320" w:type="dxa"/>
            <w:tcBorders>
              <w:top w:val="nil"/>
              <w:left w:val="nil"/>
              <w:bottom w:val="nil"/>
              <w:right w:val="nil"/>
            </w:tcBorders>
          </w:tcPr>
          <w:p w14:paraId="11BD779C" w14:textId="77777777" w:rsidR="004E400A" w:rsidRDefault="00000000">
            <w:r>
              <w:t xml:space="preserve">   Hinduism</w:t>
            </w:r>
          </w:p>
        </w:tc>
        <w:tc>
          <w:tcPr>
            <w:tcW w:w="3312" w:type="dxa"/>
            <w:tcBorders>
              <w:top w:val="nil"/>
              <w:left w:val="nil"/>
              <w:bottom w:val="nil"/>
              <w:right w:val="nil"/>
            </w:tcBorders>
          </w:tcPr>
          <w:p w14:paraId="2CA2616E" w14:textId="77777777" w:rsidR="004E400A" w:rsidRDefault="00000000">
            <w:pPr>
              <w:jc w:val="center"/>
            </w:pPr>
            <w:r>
              <w:t>0.00</w:t>
            </w:r>
          </w:p>
        </w:tc>
        <w:tc>
          <w:tcPr>
            <w:tcW w:w="3312" w:type="dxa"/>
            <w:tcBorders>
              <w:top w:val="nil"/>
              <w:left w:val="nil"/>
              <w:bottom w:val="nil"/>
              <w:right w:val="nil"/>
            </w:tcBorders>
          </w:tcPr>
          <w:p w14:paraId="6C8096EB" w14:textId="77777777" w:rsidR="004E400A" w:rsidRDefault="00000000">
            <w:pPr>
              <w:jc w:val="center"/>
            </w:pPr>
            <w:r>
              <w:t>167</w:t>
            </w:r>
          </w:p>
        </w:tc>
      </w:tr>
      <w:tr w:rsidR="004E400A" w14:paraId="21CD18D9" w14:textId="77777777">
        <w:tc>
          <w:tcPr>
            <w:tcW w:w="4320" w:type="dxa"/>
            <w:tcBorders>
              <w:top w:val="nil"/>
              <w:left w:val="nil"/>
              <w:bottom w:val="nil"/>
              <w:right w:val="nil"/>
            </w:tcBorders>
          </w:tcPr>
          <w:p w14:paraId="2C3CE8E5" w14:textId="77777777" w:rsidR="004E400A" w:rsidRDefault="00000000">
            <w:r>
              <w:t xml:space="preserve">   Buddhism</w:t>
            </w:r>
          </w:p>
        </w:tc>
        <w:tc>
          <w:tcPr>
            <w:tcW w:w="3312" w:type="dxa"/>
            <w:tcBorders>
              <w:top w:val="nil"/>
              <w:left w:val="nil"/>
              <w:bottom w:val="nil"/>
              <w:right w:val="nil"/>
            </w:tcBorders>
          </w:tcPr>
          <w:p w14:paraId="37BF5CA1" w14:textId="77777777" w:rsidR="004E400A" w:rsidRDefault="00000000">
            <w:pPr>
              <w:jc w:val="center"/>
            </w:pPr>
            <w:r>
              <w:t>0.01</w:t>
            </w:r>
          </w:p>
        </w:tc>
        <w:tc>
          <w:tcPr>
            <w:tcW w:w="3312" w:type="dxa"/>
            <w:tcBorders>
              <w:top w:val="nil"/>
              <w:left w:val="nil"/>
              <w:bottom w:val="nil"/>
              <w:right w:val="nil"/>
            </w:tcBorders>
          </w:tcPr>
          <w:p w14:paraId="4351523F" w14:textId="77777777" w:rsidR="004E400A" w:rsidRDefault="00000000">
            <w:pPr>
              <w:jc w:val="center"/>
            </w:pPr>
            <w:r>
              <w:t>336</w:t>
            </w:r>
          </w:p>
        </w:tc>
      </w:tr>
      <w:tr w:rsidR="004E400A" w14:paraId="0CE755D9" w14:textId="77777777">
        <w:tc>
          <w:tcPr>
            <w:tcW w:w="4320" w:type="dxa"/>
            <w:tcBorders>
              <w:top w:val="nil"/>
              <w:left w:val="nil"/>
              <w:bottom w:val="nil"/>
              <w:right w:val="nil"/>
            </w:tcBorders>
          </w:tcPr>
          <w:p w14:paraId="543F0E21" w14:textId="77777777" w:rsidR="004E400A" w:rsidRDefault="00000000">
            <w:r>
              <w:t xml:space="preserve">   Judaism</w:t>
            </w:r>
          </w:p>
        </w:tc>
        <w:tc>
          <w:tcPr>
            <w:tcW w:w="3312" w:type="dxa"/>
            <w:tcBorders>
              <w:top w:val="nil"/>
              <w:left w:val="nil"/>
              <w:bottom w:val="nil"/>
              <w:right w:val="nil"/>
            </w:tcBorders>
          </w:tcPr>
          <w:p w14:paraId="120DE4E7" w14:textId="77777777" w:rsidR="004E400A" w:rsidRDefault="00000000">
            <w:pPr>
              <w:jc w:val="center"/>
            </w:pPr>
            <w:r>
              <w:t>0.02</w:t>
            </w:r>
          </w:p>
        </w:tc>
        <w:tc>
          <w:tcPr>
            <w:tcW w:w="3312" w:type="dxa"/>
            <w:tcBorders>
              <w:top w:val="nil"/>
              <w:left w:val="nil"/>
              <w:bottom w:val="nil"/>
              <w:right w:val="nil"/>
            </w:tcBorders>
          </w:tcPr>
          <w:p w14:paraId="3A132E63" w14:textId="77777777" w:rsidR="004E400A" w:rsidRDefault="00000000">
            <w:pPr>
              <w:jc w:val="center"/>
            </w:pPr>
            <w:r>
              <w:t>638</w:t>
            </w:r>
          </w:p>
        </w:tc>
      </w:tr>
      <w:tr w:rsidR="004E400A" w14:paraId="30211C48" w14:textId="77777777">
        <w:tc>
          <w:tcPr>
            <w:tcW w:w="4320" w:type="dxa"/>
            <w:tcBorders>
              <w:top w:val="nil"/>
              <w:left w:val="nil"/>
              <w:bottom w:val="nil"/>
              <w:right w:val="nil"/>
            </w:tcBorders>
          </w:tcPr>
          <w:p w14:paraId="21D51D0E" w14:textId="77777777" w:rsidR="004E400A" w:rsidRDefault="00000000">
            <w:r>
              <w:t xml:space="preserve">   Sikhism</w:t>
            </w:r>
          </w:p>
        </w:tc>
        <w:tc>
          <w:tcPr>
            <w:tcW w:w="3312" w:type="dxa"/>
            <w:tcBorders>
              <w:top w:val="nil"/>
              <w:left w:val="nil"/>
              <w:bottom w:val="nil"/>
              <w:right w:val="nil"/>
            </w:tcBorders>
          </w:tcPr>
          <w:p w14:paraId="07C876E9" w14:textId="77777777" w:rsidR="004E400A" w:rsidRDefault="00000000">
            <w:pPr>
              <w:jc w:val="center"/>
            </w:pPr>
            <w:r>
              <w:t>0.00</w:t>
            </w:r>
          </w:p>
        </w:tc>
        <w:tc>
          <w:tcPr>
            <w:tcW w:w="3312" w:type="dxa"/>
            <w:tcBorders>
              <w:top w:val="nil"/>
              <w:left w:val="nil"/>
              <w:bottom w:val="nil"/>
              <w:right w:val="nil"/>
            </w:tcBorders>
          </w:tcPr>
          <w:p w14:paraId="30866D70" w14:textId="77777777" w:rsidR="004E400A" w:rsidRDefault="00000000">
            <w:pPr>
              <w:jc w:val="center"/>
            </w:pPr>
            <w:r>
              <w:t>24</w:t>
            </w:r>
          </w:p>
        </w:tc>
      </w:tr>
      <w:tr w:rsidR="004E400A" w14:paraId="5ACA738B" w14:textId="77777777">
        <w:tc>
          <w:tcPr>
            <w:tcW w:w="4320" w:type="dxa"/>
            <w:tcBorders>
              <w:top w:val="nil"/>
              <w:left w:val="nil"/>
              <w:bottom w:val="nil"/>
              <w:right w:val="nil"/>
            </w:tcBorders>
          </w:tcPr>
          <w:p w14:paraId="0146D1A6" w14:textId="77777777" w:rsidR="004E400A" w:rsidRDefault="00000000">
            <w:r>
              <w:t xml:space="preserve">   Baha'i</w:t>
            </w:r>
          </w:p>
        </w:tc>
        <w:tc>
          <w:tcPr>
            <w:tcW w:w="3312" w:type="dxa"/>
            <w:tcBorders>
              <w:top w:val="nil"/>
              <w:left w:val="nil"/>
              <w:bottom w:val="nil"/>
              <w:right w:val="nil"/>
            </w:tcBorders>
          </w:tcPr>
          <w:p w14:paraId="14E57877" w14:textId="77777777" w:rsidR="004E400A" w:rsidRDefault="00000000">
            <w:pPr>
              <w:jc w:val="center"/>
            </w:pPr>
            <w:r>
              <w:t>0.00</w:t>
            </w:r>
          </w:p>
        </w:tc>
        <w:tc>
          <w:tcPr>
            <w:tcW w:w="3312" w:type="dxa"/>
            <w:tcBorders>
              <w:top w:val="nil"/>
              <w:left w:val="nil"/>
              <w:bottom w:val="nil"/>
              <w:right w:val="nil"/>
            </w:tcBorders>
          </w:tcPr>
          <w:p w14:paraId="424B38AF" w14:textId="77777777" w:rsidR="004E400A" w:rsidRDefault="00000000">
            <w:pPr>
              <w:jc w:val="center"/>
            </w:pPr>
            <w:r>
              <w:t>13</w:t>
            </w:r>
          </w:p>
        </w:tc>
      </w:tr>
      <w:tr w:rsidR="004E400A" w14:paraId="5092C5AC" w14:textId="77777777">
        <w:tc>
          <w:tcPr>
            <w:tcW w:w="4320" w:type="dxa"/>
            <w:tcBorders>
              <w:top w:val="nil"/>
              <w:left w:val="nil"/>
              <w:bottom w:val="nil"/>
              <w:right w:val="nil"/>
            </w:tcBorders>
          </w:tcPr>
          <w:p w14:paraId="23BF751D" w14:textId="77777777" w:rsidR="004E400A" w:rsidRDefault="00000000">
            <w:r>
              <w:t xml:space="preserve">   Jainism</w:t>
            </w:r>
          </w:p>
        </w:tc>
        <w:tc>
          <w:tcPr>
            <w:tcW w:w="3312" w:type="dxa"/>
            <w:tcBorders>
              <w:top w:val="nil"/>
              <w:left w:val="nil"/>
              <w:bottom w:val="nil"/>
              <w:right w:val="nil"/>
            </w:tcBorders>
          </w:tcPr>
          <w:p w14:paraId="02FC964E" w14:textId="77777777" w:rsidR="004E400A" w:rsidRDefault="00000000">
            <w:pPr>
              <w:jc w:val="center"/>
            </w:pPr>
            <w:r>
              <w:t>0.00</w:t>
            </w:r>
          </w:p>
        </w:tc>
        <w:tc>
          <w:tcPr>
            <w:tcW w:w="3312" w:type="dxa"/>
            <w:tcBorders>
              <w:top w:val="nil"/>
              <w:left w:val="nil"/>
              <w:bottom w:val="nil"/>
              <w:right w:val="nil"/>
            </w:tcBorders>
          </w:tcPr>
          <w:p w14:paraId="2F1EEDBA" w14:textId="77777777" w:rsidR="004E400A" w:rsidRDefault="00000000">
            <w:pPr>
              <w:jc w:val="center"/>
            </w:pPr>
            <w:r>
              <w:t>18</w:t>
            </w:r>
          </w:p>
        </w:tc>
      </w:tr>
      <w:tr w:rsidR="004E400A" w14:paraId="622F7EF0" w14:textId="77777777">
        <w:tc>
          <w:tcPr>
            <w:tcW w:w="4320" w:type="dxa"/>
            <w:tcBorders>
              <w:top w:val="nil"/>
              <w:left w:val="nil"/>
              <w:bottom w:val="nil"/>
              <w:right w:val="nil"/>
            </w:tcBorders>
          </w:tcPr>
          <w:p w14:paraId="29B644CE" w14:textId="77777777" w:rsidR="004E400A" w:rsidRDefault="00000000">
            <w:r>
              <w:t xml:space="preserve">   Shinto</w:t>
            </w:r>
          </w:p>
        </w:tc>
        <w:tc>
          <w:tcPr>
            <w:tcW w:w="3312" w:type="dxa"/>
            <w:tcBorders>
              <w:top w:val="nil"/>
              <w:left w:val="nil"/>
              <w:bottom w:val="nil"/>
              <w:right w:val="nil"/>
            </w:tcBorders>
          </w:tcPr>
          <w:p w14:paraId="507A6D33" w14:textId="77777777" w:rsidR="004E400A" w:rsidRDefault="00000000">
            <w:pPr>
              <w:jc w:val="center"/>
            </w:pPr>
            <w:r>
              <w:t>0.00</w:t>
            </w:r>
          </w:p>
        </w:tc>
        <w:tc>
          <w:tcPr>
            <w:tcW w:w="3312" w:type="dxa"/>
            <w:tcBorders>
              <w:top w:val="nil"/>
              <w:left w:val="nil"/>
              <w:bottom w:val="nil"/>
              <w:right w:val="nil"/>
            </w:tcBorders>
          </w:tcPr>
          <w:p w14:paraId="03BC199E" w14:textId="77777777" w:rsidR="004E400A" w:rsidRDefault="00000000">
            <w:pPr>
              <w:jc w:val="center"/>
            </w:pPr>
            <w:r>
              <w:t>12</w:t>
            </w:r>
          </w:p>
        </w:tc>
      </w:tr>
      <w:tr w:rsidR="004E400A" w14:paraId="2F867639" w14:textId="77777777">
        <w:tc>
          <w:tcPr>
            <w:tcW w:w="4320" w:type="dxa"/>
            <w:tcBorders>
              <w:top w:val="nil"/>
              <w:left w:val="nil"/>
              <w:bottom w:val="nil"/>
              <w:right w:val="nil"/>
            </w:tcBorders>
          </w:tcPr>
          <w:p w14:paraId="5325B466" w14:textId="77777777" w:rsidR="004E400A" w:rsidRDefault="00000000">
            <w:r>
              <w:t xml:space="preserve">   Taoism</w:t>
            </w:r>
          </w:p>
        </w:tc>
        <w:tc>
          <w:tcPr>
            <w:tcW w:w="3312" w:type="dxa"/>
            <w:tcBorders>
              <w:top w:val="nil"/>
              <w:left w:val="nil"/>
              <w:bottom w:val="nil"/>
              <w:right w:val="nil"/>
            </w:tcBorders>
          </w:tcPr>
          <w:p w14:paraId="68868684" w14:textId="77777777" w:rsidR="004E400A" w:rsidRDefault="00000000">
            <w:pPr>
              <w:jc w:val="center"/>
            </w:pPr>
            <w:r>
              <w:t>0.00</w:t>
            </w:r>
          </w:p>
        </w:tc>
        <w:tc>
          <w:tcPr>
            <w:tcW w:w="3312" w:type="dxa"/>
            <w:tcBorders>
              <w:top w:val="nil"/>
              <w:left w:val="nil"/>
              <w:bottom w:val="nil"/>
              <w:right w:val="nil"/>
            </w:tcBorders>
          </w:tcPr>
          <w:p w14:paraId="0BE37183" w14:textId="77777777" w:rsidR="004E400A" w:rsidRDefault="00000000">
            <w:pPr>
              <w:jc w:val="center"/>
            </w:pPr>
            <w:r>
              <w:t>93</w:t>
            </w:r>
          </w:p>
        </w:tc>
      </w:tr>
      <w:tr w:rsidR="004E400A" w14:paraId="582183D6" w14:textId="77777777">
        <w:tc>
          <w:tcPr>
            <w:tcW w:w="4320" w:type="dxa"/>
            <w:tcBorders>
              <w:top w:val="nil"/>
              <w:left w:val="nil"/>
              <w:bottom w:val="nil"/>
              <w:right w:val="nil"/>
            </w:tcBorders>
          </w:tcPr>
          <w:p w14:paraId="5472350F" w14:textId="77777777" w:rsidR="004E400A" w:rsidRDefault="00000000">
            <w:r>
              <w:t xml:space="preserve">   Confucianism</w:t>
            </w:r>
          </w:p>
        </w:tc>
        <w:tc>
          <w:tcPr>
            <w:tcW w:w="3312" w:type="dxa"/>
            <w:tcBorders>
              <w:top w:val="nil"/>
              <w:left w:val="nil"/>
              <w:bottom w:val="nil"/>
              <w:right w:val="nil"/>
            </w:tcBorders>
          </w:tcPr>
          <w:p w14:paraId="3C6A5DCF" w14:textId="77777777" w:rsidR="004E400A" w:rsidRDefault="00000000">
            <w:pPr>
              <w:jc w:val="center"/>
            </w:pPr>
            <w:r>
              <w:t>0.00</w:t>
            </w:r>
          </w:p>
        </w:tc>
        <w:tc>
          <w:tcPr>
            <w:tcW w:w="3312" w:type="dxa"/>
            <w:tcBorders>
              <w:top w:val="nil"/>
              <w:left w:val="nil"/>
              <w:bottom w:val="nil"/>
              <w:right w:val="nil"/>
            </w:tcBorders>
          </w:tcPr>
          <w:p w14:paraId="579DB47A" w14:textId="77777777" w:rsidR="004E400A" w:rsidRDefault="00000000">
            <w:pPr>
              <w:jc w:val="center"/>
            </w:pPr>
            <w:r>
              <w:t>8</w:t>
            </w:r>
          </w:p>
        </w:tc>
      </w:tr>
      <w:tr w:rsidR="004E400A" w14:paraId="74D340BB" w14:textId="77777777">
        <w:tc>
          <w:tcPr>
            <w:tcW w:w="4320" w:type="dxa"/>
            <w:tcBorders>
              <w:top w:val="nil"/>
              <w:left w:val="nil"/>
              <w:bottom w:val="nil"/>
              <w:right w:val="nil"/>
            </w:tcBorders>
          </w:tcPr>
          <w:p w14:paraId="18CB8894" w14:textId="77777777" w:rsidR="004E400A" w:rsidRDefault="00000000">
            <w:r>
              <w:t xml:space="preserve">   Primal, Animist, or Folk Religion</w:t>
            </w:r>
          </w:p>
        </w:tc>
        <w:tc>
          <w:tcPr>
            <w:tcW w:w="3312" w:type="dxa"/>
            <w:tcBorders>
              <w:top w:val="nil"/>
              <w:left w:val="nil"/>
              <w:bottom w:val="nil"/>
              <w:right w:val="nil"/>
            </w:tcBorders>
          </w:tcPr>
          <w:p w14:paraId="53435574" w14:textId="77777777" w:rsidR="004E400A" w:rsidRDefault="00000000">
            <w:pPr>
              <w:jc w:val="center"/>
            </w:pPr>
            <w:r>
              <w:t>0.01</w:t>
            </w:r>
          </w:p>
        </w:tc>
        <w:tc>
          <w:tcPr>
            <w:tcW w:w="3312" w:type="dxa"/>
            <w:tcBorders>
              <w:top w:val="nil"/>
              <w:left w:val="nil"/>
              <w:bottom w:val="nil"/>
              <w:right w:val="nil"/>
            </w:tcBorders>
          </w:tcPr>
          <w:p w14:paraId="59322C1D" w14:textId="77777777" w:rsidR="004E400A" w:rsidRDefault="00000000">
            <w:pPr>
              <w:jc w:val="center"/>
            </w:pPr>
            <w:r>
              <w:t>240</w:t>
            </w:r>
          </w:p>
        </w:tc>
      </w:tr>
      <w:tr w:rsidR="004E400A" w14:paraId="3A9A5285" w14:textId="77777777">
        <w:tc>
          <w:tcPr>
            <w:tcW w:w="4320" w:type="dxa"/>
            <w:tcBorders>
              <w:top w:val="nil"/>
              <w:left w:val="nil"/>
              <w:bottom w:val="nil"/>
              <w:right w:val="nil"/>
            </w:tcBorders>
          </w:tcPr>
          <w:p w14:paraId="67672ADC" w14:textId="77777777" w:rsidR="004E400A" w:rsidRDefault="00000000">
            <w:r>
              <w:t xml:space="preserve">   Spiritism</w:t>
            </w:r>
          </w:p>
        </w:tc>
        <w:tc>
          <w:tcPr>
            <w:tcW w:w="3312" w:type="dxa"/>
            <w:tcBorders>
              <w:top w:val="nil"/>
              <w:left w:val="nil"/>
              <w:bottom w:val="nil"/>
              <w:right w:val="nil"/>
            </w:tcBorders>
          </w:tcPr>
          <w:p w14:paraId="7BE42D88" w14:textId="77777777" w:rsidR="004E400A" w:rsidRDefault="00000000">
            <w:pPr>
              <w:jc w:val="center"/>
            </w:pPr>
            <w:r>
              <w:t>.</w:t>
            </w:r>
          </w:p>
        </w:tc>
        <w:tc>
          <w:tcPr>
            <w:tcW w:w="3312" w:type="dxa"/>
            <w:tcBorders>
              <w:top w:val="nil"/>
              <w:left w:val="nil"/>
              <w:bottom w:val="nil"/>
              <w:right w:val="nil"/>
            </w:tcBorders>
          </w:tcPr>
          <w:p w14:paraId="7BB3C505" w14:textId="77777777" w:rsidR="004E400A" w:rsidRDefault="00000000">
            <w:pPr>
              <w:jc w:val="center"/>
            </w:pPr>
            <w:r>
              <w:t>.</w:t>
            </w:r>
          </w:p>
        </w:tc>
      </w:tr>
      <w:tr w:rsidR="004E400A" w14:paraId="31E69A70" w14:textId="77777777">
        <w:tc>
          <w:tcPr>
            <w:tcW w:w="4320" w:type="dxa"/>
            <w:tcBorders>
              <w:top w:val="nil"/>
              <w:left w:val="nil"/>
              <w:bottom w:val="nil"/>
              <w:right w:val="nil"/>
            </w:tcBorders>
          </w:tcPr>
          <w:p w14:paraId="4D5C7BFA" w14:textId="77777777" w:rsidR="004E400A" w:rsidRDefault="00000000">
            <w:r>
              <w:t xml:space="preserve">   African-Derived</w:t>
            </w:r>
          </w:p>
        </w:tc>
        <w:tc>
          <w:tcPr>
            <w:tcW w:w="3312" w:type="dxa"/>
            <w:tcBorders>
              <w:top w:val="nil"/>
              <w:left w:val="nil"/>
              <w:bottom w:val="nil"/>
              <w:right w:val="nil"/>
            </w:tcBorders>
          </w:tcPr>
          <w:p w14:paraId="700D007B" w14:textId="77777777" w:rsidR="004E400A" w:rsidRDefault="00000000">
            <w:pPr>
              <w:jc w:val="center"/>
            </w:pPr>
            <w:r>
              <w:t>.</w:t>
            </w:r>
          </w:p>
        </w:tc>
        <w:tc>
          <w:tcPr>
            <w:tcW w:w="3312" w:type="dxa"/>
            <w:tcBorders>
              <w:top w:val="nil"/>
              <w:left w:val="nil"/>
              <w:bottom w:val="nil"/>
              <w:right w:val="nil"/>
            </w:tcBorders>
          </w:tcPr>
          <w:p w14:paraId="3DD866A5" w14:textId="77777777" w:rsidR="004E400A" w:rsidRDefault="00000000">
            <w:pPr>
              <w:jc w:val="center"/>
            </w:pPr>
            <w:r>
              <w:t>.</w:t>
            </w:r>
          </w:p>
        </w:tc>
      </w:tr>
      <w:tr w:rsidR="004E400A" w14:paraId="7C2648AF" w14:textId="77777777">
        <w:tc>
          <w:tcPr>
            <w:tcW w:w="4320" w:type="dxa"/>
            <w:tcBorders>
              <w:top w:val="nil"/>
              <w:left w:val="nil"/>
              <w:bottom w:val="nil"/>
              <w:right w:val="nil"/>
            </w:tcBorders>
          </w:tcPr>
          <w:p w14:paraId="76BF9400" w14:textId="77777777" w:rsidR="004E400A" w:rsidRDefault="00000000">
            <w:r>
              <w:t xml:space="preserve">   Chinese</w:t>
            </w:r>
          </w:p>
        </w:tc>
        <w:tc>
          <w:tcPr>
            <w:tcW w:w="3312" w:type="dxa"/>
            <w:tcBorders>
              <w:top w:val="nil"/>
              <w:left w:val="nil"/>
              <w:bottom w:val="nil"/>
              <w:right w:val="nil"/>
            </w:tcBorders>
          </w:tcPr>
          <w:p w14:paraId="2E9DB19F" w14:textId="77777777" w:rsidR="004E400A" w:rsidRDefault="00000000">
            <w:pPr>
              <w:jc w:val="center"/>
            </w:pPr>
            <w:r>
              <w:t>.</w:t>
            </w:r>
          </w:p>
        </w:tc>
        <w:tc>
          <w:tcPr>
            <w:tcW w:w="3312" w:type="dxa"/>
            <w:tcBorders>
              <w:top w:val="nil"/>
              <w:left w:val="nil"/>
              <w:bottom w:val="nil"/>
              <w:right w:val="nil"/>
            </w:tcBorders>
          </w:tcPr>
          <w:p w14:paraId="72B3F0B5" w14:textId="77777777" w:rsidR="004E400A" w:rsidRDefault="00000000">
            <w:pPr>
              <w:jc w:val="center"/>
            </w:pPr>
            <w:r>
              <w:t>.</w:t>
            </w:r>
          </w:p>
        </w:tc>
      </w:tr>
      <w:tr w:rsidR="004E400A" w14:paraId="48D49839" w14:textId="77777777">
        <w:tc>
          <w:tcPr>
            <w:tcW w:w="4320" w:type="dxa"/>
            <w:tcBorders>
              <w:top w:val="nil"/>
              <w:left w:val="nil"/>
              <w:bottom w:val="nil"/>
              <w:right w:val="nil"/>
            </w:tcBorders>
          </w:tcPr>
          <w:p w14:paraId="63BF685E" w14:textId="77777777" w:rsidR="004E400A" w:rsidRDefault="00000000">
            <w:r>
              <w:t xml:space="preserve">   Some Other Religion</w:t>
            </w:r>
          </w:p>
        </w:tc>
        <w:tc>
          <w:tcPr>
            <w:tcW w:w="3312" w:type="dxa"/>
            <w:tcBorders>
              <w:top w:val="nil"/>
              <w:left w:val="nil"/>
              <w:bottom w:val="nil"/>
              <w:right w:val="nil"/>
            </w:tcBorders>
          </w:tcPr>
          <w:p w14:paraId="4113D5A9" w14:textId="77777777" w:rsidR="004E400A" w:rsidRDefault="00000000">
            <w:pPr>
              <w:jc w:val="center"/>
            </w:pPr>
            <w:r>
              <w:t>0.03</w:t>
            </w:r>
          </w:p>
        </w:tc>
        <w:tc>
          <w:tcPr>
            <w:tcW w:w="3312" w:type="dxa"/>
            <w:tcBorders>
              <w:top w:val="nil"/>
              <w:left w:val="nil"/>
              <w:bottom w:val="nil"/>
              <w:right w:val="nil"/>
            </w:tcBorders>
          </w:tcPr>
          <w:p w14:paraId="30F8835F" w14:textId="77777777" w:rsidR="004E400A" w:rsidRDefault="00000000">
            <w:pPr>
              <w:jc w:val="center"/>
            </w:pPr>
            <w:r>
              <w:t>1267</w:t>
            </w:r>
          </w:p>
        </w:tc>
      </w:tr>
      <w:tr w:rsidR="004E400A" w14:paraId="22C7CD1F" w14:textId="77777777">
        <w:tc>
          <w:tcPr>
            <w:tcW w:w="4320" w:type="dxa"/>
            <w:tcBorders>
              <w:top w:val="nil"/>
              <w:left w:val="nil"/>
              <w:bottom w:val="nil"/>
              <w:right w:val="nil"/>
            </w:tcBorders>
          </w:tcPr>
          <w:p w14:paraId="1EE08BD7" w14:textId="77777777" w:rsidR="004E400A" w:rsidRDefault="00000000">
            <w:r>
              <w:t xml:space="preserve">   No Religion/Atheist/Agnostic</w:t>
            </w:r>
          </w:p>
        </w:tc>
        <w:tc>
          <w:tcPr>
            <w:tcW w:w="3312" w:type="dxa"/>
            <w:tcBorders>
              <w:top w:val="nil"/>
              <w:left w:val="nil"/>
              <w:bottom w:val="nil"/>
              <w:right w:val="nil"/>
            </w:tcBorders>
          </w:tcPr>
          <w:p w14:paraId="2761755F" w14:textId="77777777" w:rsidR="004E400A" w:rsidRDefault="00000000">
            <w:pPr>
              <w:jc w:val="center"/>
            </w:pPr>
            <w:r>
              <w:t>0.31</w:t>
            </w:r>
          </w:p>
        </w:tc>
        <w:tc>
          <w:tcPr>
            <w:tcW w:w="3312" w:type="dxa"/>
            <w:tcBorders>
              <w:top w:val="nil"/>
              <w:left w:val="nil"/>
              <w:bottom w:val="nil"/>
              <w:right w:val="nil"/>
            </w:tcBorders>
          </w:tcPr>
          <w:p w14:paraId="60E0952D" w14:textId="77777777" w:rsidR="004E400A" w:rsidRDefault="00000000">
            <w:pPr>
              <w:jc w:val="center"/>
            </w:pPr>
            <w:r>
              <w:t>11870</w:t>
            </w:r>
          </w:p>
        </w:tc>
      </w:tr>
      <w:tr w:rsidR="004E400A" w14:paraId="0204970B" w14:textId="77777777">
        <w:tc>
          <w:tcPr>
            <w:tcW w:w="4320" w:type="dxa"/>
            <w:tcBorders>
              <w:top w:val="nil"/>
              <w:left w:val="nil"/>
              <w:bottom w:val="nil"/>
              <w:right w:val="nil"/>
            </w:tcBorders>
          </w:tcPr>
          <w:p w14:paraId="6614D5B5" w14:textId="77777777" w:rsidR="004E400A" w:rsidRDefault="00000000">
            <w:r>
              <w:t xml:space="preserve">   Missing</w:t>
            </w:r>
          </w:p>
        </w:tc>
        <w:tc>
          <w:tcPr>
            <w:tcW w:w="3312" w:type="dxa"/>
            <w:tcBorders>
              <w:top w:val="nil"/>
              <w:left w:val="nil"/>
              <w:bottom w:val="nil"/>
              <w:right w:val="nil"/>
            </w:tcBorders>
          </w:tcPr>
          <w:p w14:paraId="48576A7A" w14:textId="77777777" w:rsidR="004E400A" w:rsidRDefault="00000000">
            <w:pPr>
              <w:jc w:val="center"/>
            </w:pPr>
            <w:r>
              <w:t>0.01</w:t>
            </w:r>
          </w:p>
        </w:tc>
        <w:tc>
          <w:tcPr>
            <w:tcW w:w="3312" w:type="dxa"/>
            <w:tcBorders>
              <w:top w:val="nil"/>
              <w:left w:val="nil"/>
              <w:bottom w:val="nil"/>
              <w:right w:val="nil"/>
            </w:tcBorders>
          </w:tcPr>
          <w:p w14:paraId="5C9CAF79" w14:textId="77777777" w:rsidR="004E400A" w:rsidRDefault="00000000">
            <w:pPr>
              <w:jc w:val="center"/>
            </w:pPr>
            <w:r>
              <w:t>467</w:t>
            </w:r>
          </w:p>
        </w:tc>
      </w:tr>
      <w:tr w:rsidR="004E400A" w14:paraId="578F9E28" w14:textId="77777777">
        <w:tc>
          <w:tcPr>
            <w:tcW w:w="4320" w:type="dxa"/>
            <w:tcBorders>
              <w:top w:val="nil"/>
              <w:left w:val="nil"/>
              <w:bottom w:val="nil"/>
              <w:right w:val="nil"/>
            </w:tcBorders>
          </w:tcPr>
          <w:p w14:paraId="05232B8F" w14:textId="77777777" w:rsidR="004E400A" w:rsidRDefault="00000000">
            <w:r>
              <w:t>Race/Ethnicity</w:t>
            </w:r>
          </w:p>
        </w:tc>
        <w:tc>
          <w:tcPr>
            <w:tcW w:w="0" w:type="auto"/>
            <w:tcBorders>
              <w:top w:val="nil"/>
              <w:left w:val="nil"/>
              <w:bottom w:val="nil"/>
              <w:right w:val="nil"/>
            </w:tcBorders>
          </w:tcPr>
          <w:p w14:paraId="314AC706" w14:textId="77777777" w:rsidR="004E400A" w:rsidRDefault="004E400A">
            <w:pPr>
              <w:jc w:val="center"/>
            </w:pPr>
          </w:p>
        </w:tc>
        <w:tc>
          <w:tcPr>
            <w:tcW w:w="0" w:type="auto"/>
            <w:tcBorders>
              <w:top w:val="nil"/>
              <w:left w:val="nil"/>
              <w:bottom w:val="nil"/>
              <w:right w:val="nil"/>
            </w:tcBorders>
          </w:tcPr>
          <w:p w14:paraId="1CC1F2E3" w14:textId="77777777" w:rsidR="004E400A" w:rsidRDefault="004E400A">
            <w:pPr>
              <w:jc w:val="center"/>
            </w:pPr>
          </w:p>
        </w:tc>
      </w:tr>
      <w:tr w:rsidR="004E400A" w14:paraId="2F81CA60" w14:textId="77777777">
        <w:tc>
          <w:tcPr>
            <w:tcW w:w="4320" w:type="dxa"/>
            <w:tcBorders>
              <w:top w:val="nil"/>
              <w:left w:val="nil"/>
              <w:bottom w:val="nil"/>
              <w:right w:val="nil"/>
            </w:tcBorders>
          </w:tcPr>
          <w:p w14:paraId="3BB342C1" w14:textId="77777777" w:rsidR="004E400A" w:rsidRDefault="00000000">
            <w:r>
              <w:t xml:space="preserve">   White</w:t>
            </w:r>
          </w:p>
        </w:tc>
        <w:tc>
          <w:tcPr>
            <w:tcW w:w="3312" w:type="dxa"/>
            <w:tcBorders>
              <w:top w:val="nil"/>
              <w:left w:val="nil"/>
              <w:bottom w:val="nil"/>
              <w:right w:val="nil"/>
            </w:tcBorders>
          </w:tcPr>
          <w:p w14:paraId="6714BC94" w14:textId="77777777" w:rsidR="004E400A" w:rsidRDefault="00000000">
            <w:pPr>
              <w:jc w:val="center"/>
            </w:pPr>
            <w:r>
              <w:t>0.62</w:t>
            </w:r>
          </w:p>
        </w:tc>
        <w:tc>
          <w:tcPr>
            <w:tcW w:w="3312" w:type="dxa"/>
            <w:tcBorders>
              <w:top w:val="nil"/>
              <w:left w:val="nil"/>
              <w:bottom w:val="nil"/>
              <w:right w:val="nil"/>
            </w:tcBorders>
          </w:tcPr>
          <w:p w14:paraId="21936B22" w14:textId="77777777" w:rsidR="004E400A" w:rsidRDefault="00000000">
            <w:pPr>
              <w:jc w:val="center"/>
            </w:pPr>
            <w:r>
              <w:t>23605</w:t>
            </w:r>
          </w:p>
        </w:tc>
      </w:tr>
      <w:tr w:rsidR="004E400A" w14:paraId="1FEE4020" w14:textId="77777777">
        <w:tc>
          <w:tcPr>
            <w:tcW w:w="4320" w:type="dxa"/>
            <w:tcBorders>
              <w:top w:val="nil"/>
              <w:left w:val="nil"/>
              <w:bottom w:val="nil"/>
              <w:right w:val="nil"/>
            </w:tcBorders>
          </w:tcPr>
          <w:p w14:paraId="213D823E" w14:textId="77777777" w:rsidR="004E400A" w:rsidRDefault="00000000">
            <w:r>
              <w:t xml:space="preserve">   Other</w:t>
            </w:r>
          </w:p>
        </w:tc>
        <w:tc>
          <w:tcPr>
            <w:tcW w:w="3312" w:type="dxa"/>
            <w:tcBorders>
              <w:top w:val="nil"/>
              <w:left w:val="nil"/>
              <w:bottom w:val="nil"/>
              <w:right w:val="nil"/>
            </w:tcBorders>
          </w:tcPr>
          <w:p w14:paraId="4FBA554C" w14:textId="77777777" w:rsidR="004E400A" w:rsidRDefault="00000000">
            <w:pPr>
              <w:jc w:val="center"/>
            </w:pPr>
            <w:r>
              <w:t>0.03</w:t>
            </w:r>
          </w:p>
        </w:tc>
        <w:tc>
          <w:tcPr>
            <w:tcW w:w="3312" w:type="dxa"/>
            <w:tcBorders>
              <w:top w:val="nil"/>
              <w:left w:val="nil"/>
              <w:bottom w:val="nil"/>
              <w:right w:val="nil"/>
            </w:tcBorders>
          </w:tcPr>
          <w:p w14:paraId="3A67171B" w14:textId="77777777" w:rsidR="004E400A" w:rsidRDefault="00000000">
            <w:pPr>
              <w:jc w:val="center"/>
            </w:pPr>
            <w:r>
              <w:t>997</w:t>
            </w:r>
          </w:p>
        </w:tc>
      </w:tr>
      <w:tr w:rsidR="004E400A" w14:paraId="5733FCA3" w14:textId="77777777">
        <w:tc>
          <w:tcPr>
            <w:tcW w:w="4320" w:type="dxa"/>
            <w:tcBorders>
              <w:top w:val="nil"/>
              <w:left w:val="nil"/>
              <w:bottom w:val="nil"/>
              <w:right w:val="nil"/>
            </w:tcBorders>
          </w:tcPr>
          <w:p w14:paraId="121ED2E3" w14:textId="77777777" w:rsidR="004E400A" w:rsidRDefault="00000000">
            <w:r>
              <w:t xml:space="preserve">   Black</w:t>
            </w:r>
          </w:p>
        </w:tc>
        <w:tc>
          <w:tcPr>
            <w:tcW w:w="3312" w:type="dxa"/>
            <w:tcBorders>
              <w:top w:val="nil"/>
              <w:left w:val="nil"/>
              <w:bottom w:val="nil"/>
              <w:right w:val="nil"/>
            </w:tcBorders>
          </w:tcPr>
          <w:p w14:paraId="438CF7FA" w14:textId="77777777" w:rsidR="004E400A" w:rsidRDefault="00000000">
            <w:pPr>
              <w:jc w:val="center"/>
            </w:pPr>
            <w:r>
              <w:t>0.12</w:t>
            </w:r>
          </w:p>
        </w:tc>
        <w:tc>
          <w:tcPr>
            <w:tcW w:w="3312" w:type="dxa"/>
            <w:tcBorders>
              <w:top w:val="nil"/>
              <w:left w:val="nil"/>
              <w:bottom w:val="nil"/>
              <w:right w:val="nil"/>
            </w:tcBorders>
          </w:tcPr>
          <w:p w14:paraId="1211FD6D" w14:textId="77777777" w:rsidR="004E400A" w:rsidRDefault="00000000">
            <w:pPr>
              <w:jc w:val="center"/>
            </w:pPr>
            <w:r>
              <w:t>4501</w:t>
            </w:r>
          </w:p>
        </w:tc>
      </w:tr>
      <w:tr w:rsidR="004E400A" w14:paraId="72993FB3" w14:textId="77777777">
        <w:tc>
          <w:tcPr>
            <w:tcW w:w="4320" w:type="dxa"/>
            <w:tcBorders>
              <w:top w:val="nil"/>
              <w:left w:val="nil"/>
              <w:bottom w:val="nil"/>
              <w:right w:val="nil"/>
            </w:tcBorders>
          </w:tcPr>
          <w:p w14:paraId="006FE258" w14:textId="77777777" w:rsidR="004E400A" w:rsidRDefault="00000000">
            <w:r>
              <w:t xml:space="preserve">   Asian</w:t>
            </w:r>
          </w:p>
        </w:tc>
        <w:tc>
          <w:tcPr>
            <w:tcW w:w="3312" w:type="dxa"/>
            <w:tcBorders>
              <w:top w:val="nil"/>
              <w:left w:val="nil"/>
              <w:bottom w:val="nil"/>
              <w:right w:val="nil"/>
            </w:tcBorders>
          </w:tcPr>
          <w:p w14:paraId="5F4AF760" w14:textId="77777777" w:rsidR="004E400A" w:rsidRDefault="00000000">
            <w:pPr>
              <w:jc w:val="center"/>
            </w:pPr>
            <w:r>
              <w:t>0.06</w:t>
            </w:r>
          </w:p>
        </w:tc>
        <w:tc>
          <w:tcPr>
            <w:tcW w:w="3312" w:type="dxa"/>
            <w:tcBorders>
              <w:top w:val="nil"/>
              <w:left w:val="nil"/>
              <w:bottom w:val="nil"/>
              <w:right w:val="nil"/>
            </w:tcBorders>
          </w:tcPr>
          <w:p w14:paraId="5A00FA90" w14:textId="77777777" w:rsidR="004E400A" w:rsidRDefault="00000000">
            <w:pPr>
              <w:jc w:val="center"/>
            </w:pPr>
            <w:r>
              <w:t>2466</w:t>
            </w:r>
          </w:p>
        </w:tc>
      </w:tr>
      <w:tr w:rsidR="004E400A" w14:paraId="70DF3344" w14:textId="77777777">
        <w:tc>
          <w:tcPr>
            <w:tcW w:w="4320" w:type="dxa"/>
            <w:tcBorders>
              <w:top w:val="nil"/>
              <w:left w:val="nil"/>
              <w:bottom w:val="nil"/>
              <w:right w:val="nil"/>
            </w:tcBorders>
          </w:tcPr>
          <w:p w14:paraId="7C2DAA9D" w14:textId="77777777" w:rsidR="004E400A" w:rsidRDefault="00000000">
            <w:r>
              <w:t xml:space="preserve">   Hispanic</w:t>
            </w:r>
          </w:p>
        </w:tc>
        <w:tc>
          <w:tcPr>
            <w:tcW w:w="3312" w:type="dxa"/>
            <w:tcBorders>
              <w:top w:val="nil"/>
              <w:left w:val="nil"/>
              <w:bottom w:val="nil"/>
              <w:right w:val="nil"/>
            </w:tcBorders>
          </w:tcPr>
          <w:p w14:paraId="7EF73B26" w14:textId="77777777" w:rsidR="004E400A" w:rsidRDefault="00000000">
            <w:pPr>
              <w:jc w:val="center"/>
            </w:pPr>
            <w:r>
              <w:t>0.18</w:t>
            </w:r>
          </w:p>
        </w:tc>
        <w:tc>
          <w:tcPr>
            <w:tcW w:w="3312" w:type="dxa"/>
            <w:tcBorders>
              <w:top w:val="nil"/>
              <w:left w:val="nil"/>
              <w:bottom w:val="nil"/>
              <w:right w:val="nil"/>
            </w:tcBorders>
          </w:tcPr>
          <w:p w14:paraId="6DA51338" w14:textId="77777777" w:rsidR="004E400A" w:rsidRDefault="00000000">
            <w:pPr>
              <w:jc w:val="center"/>
            </w:pPr>
            <w:r>
              <w:t>6724</w:t>
            </w:r>
          </w:p>
        </w:tc>
      </w:tr>
      <w:tr w:rsidR="004E400A" w14:paraId="0388768A" w14:textId="77777777">
        <w:tc>
          <w:tcPr>
            <w:tcW w:w="4320" w:type="dxa"/>
            <w:tcBorders>
              <w:top w:val="nil"/>
              <w:left w:val="nil"/>
              <w:bottom w:val="nil"/>
              <w:right w:val="nil"/>
            </w:tcBorders>
          </w:tcPr>
          <w:p w14:paraId="3DBEB582" w14:textId="77777777" w:rsidR="004E400A" w:rsidRDefault="00000000">
            <w:r>
              <w:t xml:space="preserve">   Other</w:t>
            </w:r>
          </w:p>
        </w:tc>
        <w:tc>
          <w:tcPr>
            <w:tcW w:w="3312" w:type="dxa"/>
            <w:tcBorders>
              <w:top w:val="nil"/>
              <w:left w:val="nil"/>
              <w:bottom w:val="nil"/>
              <w:right w:val="nil"/>
            </w:tcBorders>
          </w:tcPr>
          <w:p w14:paraId="5846152A" w14:textId="77777777" w:rsidR="004E400A" w:rsidRDefault="00000000">
            <w:pPr>
              <w:jc w:val="center"/>
            </w:pPr>
            <w:r>
              <w:t>.</w:t>
            </w:r>
          </w:p>
        </w:tc>
        <w:tc>
          <w:tcPr>
            <w:tcW w:w="3312" w:type="dxa"/>
            <w:tcBorders>
              <w:top w:val="nil"/>
              <w:left w:val="nil"/>
              <w:bottom w:val="nil"/>
              <w:right w:val="nil"/>
            </w:tcBorders>
          </w:tcPr>
          <w:p w14:paraId="13A6DD67" w14:textId="77777777" w:rsidR="004E400A" w:rsidRDefault="00000000">
            <w:pPr>
              <w:jc w:val="center"/>
            </w:pPr>
            <w:r>
              <w:t>.</w:t>
            </w:r>
          </w:p>
        </w:tc>
      </w:tr>
      <w:tr w:rsidR="004E400A" w14:paraId="7A74FE33" w14:textId="77777777">
        <w:tc>
          <w:tcPr>
            <w:tcW w:w="4320" w:type="dxa"/>
            <w:tcBorders>
              <w:top w:val="nil"/>
              <w:left w:val="nil"/>
              <w:bottom w:val="nil"/>
              <w:right w:val="nil"/>
            </w:tcBorders>
          </w:tcPr>
          <w:p w14:paraId="25382F80" w14:textId="77777777" w:rsidR="004E400A" w:rsidRDefault="00000000">
            <w:r>
              <w:t xml:space="preserve">   Missing</w:t>
            </w:r>
          </w:p>
        </w:tc>
        <w:tc>
          <w:tcPr>
            <w:tcW w:w="3312" w:type="dxa"/>
            <w:tcBorders>
              <w:top w:val="nil"/>
              <w:left w:val="nil"/>
              <w:bottom w:val="nil"/>
              <w:right w:val="nil"/>
            </w:tcBorders>
          </w:tcPr>
          <w:p w14:paraId="77831125" w14:textId="77777777" w:rsidR="004E400A" w:rsidRDefault="00000000">
            <w:pPr>
              <w:jc w:val="center"/>
            </w:pPr>
            <w:r>
              <w:t>0.00</w:t>
            </w:r>
          </w:p>
        </w:tc>
        <w:tc>
          <w:tcPr>
            <w:tcW w:w="3312" w:type="dxa"/>
            <w:tcBorders>
              <w:top w:val="nil"/>
              <w:left w:val="nil"/>
              <w:bottom w:val="nil"/>
              <w:right w:val="nil"/>
            </w:tcBorders>
          </w:tcPr>
          <w:p w14:paraId="7A35BBDD" w14:textId="77777777" w:rsidR="004E400A" w:rsidRDefault="00000000">
            <w:pPr>
              <w:jc w:val="center"/>
            </w:pPr>
            <w:r>
              <w:t>20</w:t>
            </w:r>
          </w:p>
        </w:tc>
      </w:tr>
    </w:tbl>
    <w:p w14:paraId="7548E089" w14:textId="77777777" w:rsidR="004E400A" w:rsidRDefault="004E400A"/>
    <w:p w14:paraId="4A57F93B" w14:textId="77777777" w:rsidR="004D473E" w:rsidRDefault="004D473E">
      <w:pPr>
        <w:rPr>
          <w:b/>
        </w:rPr>
      </w:pPr>
      <w:r>
        <w:rPr>
          <w:b/>
        </w:rPr>
        <w:br w:type="page"/>
      </w:r>
    </w:p>
    <w:p w14:paraId="07DAEB46" w14:textId="4DF603F2" w:rsidR="004E400A" w:rsidRDefault="00000000">
      <w:pPr>
        <w:jc w:val="center"/>
      </w:pPr>
      <w:r>
        <w:rPr>
          <w:b/>
        </w:rPr>
        <w:lastRenderedPageBreak/>
        <w:t xml:space="preserve">Table </w:t>
      </w:r>
      <w:r w:rsidR="003E78D2">
        <w:rPr>
          <w:b/>
        </w:rPr>
        <w:t>22</w:t>
      </w:r>
      <w:r>
        <w:rPr>
          <w:b/>
        </w:rPr>
        <w:t>b: Variations Across Demographic Characteristics (United</w:t>
      </w:r>
      <w:r w:rsidR="004D473E">
        <w:rPr>
          <w:b/>
        </w:rPr>
        <w:t xml:space="preserve"> </w:t>
      </w:r>
      <w:r>
        <w:rPr>
          <w:b/>
        </w:rPr>
        <w:t>States)</w:t>
      </w:r>
    </w:p>
    <w:tbl>
      <w:tblPr>
        <w:tblStyle w:val="TableGrid"/>
        <w:tblW w:w="0" w:type="auto"/>
        <w:tblLook w:val="04A0" w:firstRow="1" w:lastRow="0" w:firstColumn="1" w:lastColumn="0" w:noHBand="0" w:noVBand="1"/>
      </w:tblPr>
      <w:tblGrid>
        <w:gridCol w:w="3696"/>
        <w:gridCol w:w="1788"/>
        <w:gridCol w:w="972"/>
        <w:gridCol w:w="972"/>
        <w:gridCol w:w="972"/>
        <w:gridCol w:w="1536"/>
      </w:tblGrid>
      <w:tr w:rsidR="004E400A" w14:paraId="17742FC7" w14:textId="77777777">
        <w:tc>
          <w:tcPr>
            <w:tcW w:w="5760" w:type="dxa"/>
            <w:tcBorders>
              <w:top w:val="nil"/>
              <w:left w:val="nil"/>
              <w:bottom w:val="single" w:sz="0" w:space="0" w:color="000000"/>
              <w:right w:val="nil"/>
            </w:tcBorders>
          </w:tcPr>
          <w:p w14:paraId="74808783" w14:textId="77777777" w:rsidR="004E400A" w:rsidRDefault="00000000">
            <w:r>
              <w:t>Variable</w:t>
            </w:r>
          </w:p>
        </w:tc>
        <w:tc>
          <w:tcPr>
            <w:tcW w:w="1656" w:type="dxa"/>
            <w:tcBorders>
              <w:top w:val="nil"/>
              <w:left w:val="nil"/>
              <w:bottom w:val="single" w:sz="0" w:space="0" w:color="000000"/>
              <w:right w:val="nil"/>
            </w:tcBorders>
          </w:tcPr>
          <w:p w14:paraId="01DB9771" w14:textId="77777777" w:rsidR="004E400A" w:rsidRDefault="00000000">
            <w:pPr>
              <w:jc w:val="center"/>
            </w:pPr>
            <w:r>
              <w:t>Mean/Proportion</w:t>
            </w:r>
          </w:p>
        </w:tc>
        <w:tc>
          <w:tcPr>
            <w:tcW w:w="1656" w:type="dxa"/>
            <w:tcBorders>
              <w:top w:val="nil"/>
              <w:left w:val="nil"/>
              <w:bottom w:val="single" w:sz="0" w:space="0" w:color="000000"/>
              <w:right w:val="nil"/>
            </w:tcBorders>
          </w:tcPr>
          <w:p w14:paraId="604D7E6D" w14:textId="77777777" w:rsidR="004E400A" w:rsidRDefault="00000000">
            <w:pPr>
              <w:jc w:val="center"/>
            </w:pPr>
            <w:r>
              <w:t>SE</w:t>
            </w:r>
          </w:p>
        </w:tc>
        <w:tc>
          <w:tcPr>
            <w:tcW w:w="1656" w:type="dxa"/>
            <w:tcBorders>
              <w:top w:val="nil"/>
              <w:left w:val="nil"/>
              <w:bottom w:val="single" w:sz="0" w:space="0" w:color="000000"/>
              <w:right w:val="nil"/>
            </w:tcBorders>
          </w:tcPr>
          <w:p w14:paraId="17F7F42B" w14:textId="77777777" w:rsidR="004E400A" w:rsidRDefault="00000000">
            <w:pPr>
              <w:jc w:val="center"/>
            </w:pPr>
            <w:r>
              <w:t>LCI</w:t>
            </w:r>
          </w:p>
        </w:tc>
        <w:tc>
          <w:tcPr>
            <w:tcW w:w="1656" w:type="dxa"/>
            <w:tcBorders>
              <w:top w:val="nil"/>
              <w:left w:val="nil"/>
              <w:bottom w:val="single" w:sz="0" w:space="0" w:color="000000"/>
              <w:right w:val="nil"/>
            </w:tcBorders>
          </w:tcPr>
          <w:p w14:paraId="1E5ED490" w14:textId="77777777" w:rsidR="004E400A" w:rsidRDefault="00000000">
            <w:pPr>
              <w:jc w:val="center"/>
            </w:pPr>
            <w:r>
              <w:t>UCI</w:t>
            </w:r>
          </w:p>
        </w:tc>
        <w:tc>
          <w:tcPr>
            <w:tcW w:w="2880" w:type="dxa"/>
            <w:tcBorders>
              <w:top w:val="nil"/>
              <w:left w:val="nil"/>
              <w:bottom w:val="single" w:sz="0" w:space="0" w:color="000000"/>
              <w:right w:val="nil"/>
            </w:tcBorders>
          </w:tcPr>
          <w:p w14:paraId="370D61F8" w14:textId="77777777" w:rsidR="004E400A" w:rsidRDefault="00000000">
            <w:pPr>
              <w:jc w:val="center"/>
            </w:pPr>
            <w:r>
              <w:t>Global p-value</w:t>
            </w:r>
          </w:p>
        </w:tc>
      </w:tr>
      <w:tr w:rsidR="004E400A" w14:paraId="3FFD929F" w14:textId="77777777">
        <w:tc>
          <w:tcPr>
            <w:tcW w:w="5760" w:type="dxa"/>
            <w:tcBorders>
              <w:top w:val="single" w:sz="0" w:space="0" w:color="000000"/>
              <w:left w:val="nil"/>
              <w:bottom w:val="nil"/>
              <w:right w:val="nil"/>
            </w:tcBorders>
          </w:tcPr>
          <w:p w14:paraId="5F59A01C" w14:textId="77777777" w:rsidR="004E400A" w:rsidRDefault="00000000">
            <w:r>
              <w:t>Age</w:t>
            </w:r>
          </w:p>
        </w:tc>
        <w:tc>
          <w:tcPr>
            <w:tcW w:w="0" w:type="auto"/>
            <w:tcBorders>
              <w:top w:val="single" w:sz="0" w:space="0" w:color="000000"/>
              <w:left w:val="nil"/>
              <w:bottom w:val="nil"/>
              <w:right w:val="nil"/>
            </w:tcBorders>
          </w:tcPr>
          <w:p w14:paraId="0C604291" w14:textId="77777777" w:rsidR="004E400A" w:rsidRDefault="004E400A">
            <w:pPr>
              <w:jc w:val="center"/>
            </w:pPr>
          </w:p>
        </w:tc>
        <w:tc>
          <w:tcPr>
            <w:tcW w:w="0" w:type="auto"/>
            <w:tcBorders>
              <w:top w:val="single" w:sz="0" w:space="0" w:color="000000"/>
              <w:left w:val="nil"/>
              <w:bottom w:val="nil"/>
              <w:right w:val="nil"/>
            </w:tcBorders>
          </w:tcPr>
          <w:p w14:paraId="63E679D5" w14:textId="77777777" w:rsidR="004E400A" w:rsidRDefault="004E400A">
            <w:pPr>
              <w:jc w:val="center"/>
            </w:pPr>
          </w:p>
        </w:tc>
        <w:tc>
          <w:tcPr>
            <w:tcW w:w="0" w:type="auto"/>
            <w:tcBorders>
              <w:top w:val="single" w:sz="0" w:space="0" w:color="000000"/>
              <w:left w:val="nil"/>
              <w:bottom w:val="nil"/>
              <w:right w:val="nil"/>
            </w:tcBorders>
          </w:tcPr>
          <w:p w14:paraId="1BDCD352" w14:textId="77777777" w:rsidR="004E400A" w:rsidRDefault="004E400A">
            <w:pPr>
              <w:jc w:val="center"/>
            </w:pPr>
          </w:p>
        </w:tc>
        <w:tc>
          <w:tcPr>
            <w:tcW w:w="0" w:type="auto"/>
            <w:tcBorders>
              <w:top w:val="single" w:sz="0" w:space="0" w:color="000000"/>
              <w:left w:val="nil"/>
              <w:bottom w:val="nil"/>
              <w:right w:val="nil"/>
            </w:tcBorders>
          </w:tcPr>
          <w:p w14:paraId="01A3BCB2" w14:textId="77777777" w:rsidR="004E400A" w:rsidRDefault="004E400A">
            <w:pPr>
              <w:jc w:val="center"/>
            </w:pPr>
          </w:p>
        </w:tc>
        <w:tc>
          <w:tcPr>
            <w:tcW w:w="2880" w:type="dxa"/>
            <w:tcBorders>
              <w:top w:val="single" w:sz="0" w:space="0" w:color="000000"/>
              <w:left w:val="nil"/>
              <w:bottom w:val="nil"/>
              <w:right w:val="nil"/>
            </w:tcBorders>
          </w:tcPr>
          <w:p w14:paraId="018AAC38" w14:textId="77777777" w:rsidR="004E400A" w:rsidRDefault="004E400A">
            <w:pPr>
              <w:jc w:val="center"/>
            </w:pPr>
          </w:p>
        </w:tc>
      </w:tr>
      <w:tr w:rsidR="004E400A" w14:paraId="6024187C" w14:textId="77777777">
        <w:tc>
          <w:tcPr>
            <w:tcW w:w="5760" w:type="dxa"/>
            <w:tcBorders>
              <w:top w:val="nil"/>
              <w:left w:val="nil"/>
              <w:bottom w:val="nil"/>
              <w:right w:val="nil"/>
            </w:tcBorders>
          </w:tcPr>
          <w:p w14:paraId="7DEEBE87" w14:textId="77777777" w:rsidR="004E400A" w:rsidRDefault="00000000">
            <w:r>
              <w:t xml:space="preserve">   18-24</w:t>
            </w:r>
          </w:p>
        </w:tc>
        <w:tc>
          <w:tcPr>
            <w:tcW w:w="1656" w:type="dxa"/>
            <w:tcBorders>
              <w:top w:val="nil"/>
              <w:left w:val="nil"/>
              <w:bottom w:val="nil"/>
              <w:right w:val="nil"/>
            </w:tcBorders>
          </w:tcPr>
          <w:p w14:paraId="4B102DB0" w14:textId="77777777" w:rsidR="004E400A" w:rsidRDefault="00000000">
            <w:pPr>
              <w:jc w:val="center"/>
            </w:pPr>
            <w:r>
              <w:t>0.41</w:t>
            </w:r>
          </w:p>
        </w:tc>
        <w:tc>
          <w:tcPr>
            <w:tcW w:w="1656" w:type="dxa"/>
            <w:tcBorders>
              <w:top w:val="nil"/>
              <w:left w:val="nil"/>
              <w:bottom w:val="nil"/>
              <w:right w:val="nil"/>
            </w:tcBorders>
          </w:tcPr>
          <w:p w14:paraId="46B5A176" w14:textId="77777777" w:rsidR="004E400A" w:rsidRDefault="00000000">
            <w:pPr>
              <w:jc w:val="center"/>
            </w:pPr>
            <w:r>
              <w:t>0.04</w:t>
            </w:r>
          </w:p>
        </w:tc>
        <w:tc>
          <w:tcPr>
            <w:tcW w:w="1656" w:type="dxa"/>
            <w:tcBorders>
              <w:top w:val="nil"/>
              <w:left w:val="nil"/>
              <w:bottom w:val="nil"/>
              <w:right w:val="nil"/>
            </w:tcBorders>
          </w:tcPr>
          <w:p w14:paraId="4100149E" w14:textId="77777777" w:rsidR="004E400A" w:rsidRDefault="00000000">
            <w:pPr>
              <w:jc w:val="center"/>
            </w:pPr>
            <w:r>
              <w:t>0.34</w:t>
            </w:r>
          </w:p>
        </w:tc>
        <w:tc>
          <w:tcPr>
            <w:tcW w:w="1656" w:type="dxa"/>
            <w:tcBorders>
              <w:top w:val="nil"/>
              <w:left w:val="nil"/>
              <w:bottom w:val="nil"/>
              <w:right w:val="nil"/>
            </w:tcBorders>
          </w:tcPr>
          <w:p w14:paraId="3B23C8B1" w14:textId="77777777" w:rsidR="004E400A" w:rsidRDefault="00000000">
            <w:pPr>
              <w:jc w:val="center"/>
            </w:pPr>
            <w:r>
              <w:t>0.49</w:t>
            </w:r>
          </w:p>
        </w:tc>
        <w:tc>
          <w:tcPr>
            <w:tcW w:w="2880" w:type="dxa"/>
            <w:tcBorders>
              <w:top w:val="nil"/>
              <w:left w:val="nil"/>
              <w:bottom w:val="nil"/>
              <w:right w:val="nil"/>
            </w:tcBorders>
          </w:tcPr>
          <w:p w14:paraId="66D6F93A" w14:textId="77777777" w:rsidR="004E400A" w:rsidRDefault="00000000">
            <w:pPr>
              <w:jc w:val="center"/>
            </w:pPr>
            <w:r>
              <w:t>0.00</w:t>
            </w:r>
          </w:p>
        </w:tc>
      </w:tr>
      <w:tr w:rsidR="004E400A" w14:paraId="4A72A14C" w14:textId="77777777">
        <w:tc>
          <w:tcPr>
            <w:tcW w:w="5760" w:type="dxa"/>
            <w:tcBorders>
              <w:top w:val="nil"/>
              <w:left w:val="nil"/>
              <w:bottom w:val="nil"/>
              <w:right w:val="nil"/>
            </w:tcBorders>
          </w:tcPr>
          <w:p w14:paraId="63CC34E5" w14:textId="77777777" w:rsidR="004E400A" w:rsidRDefault="00000000">
            <w:r>
              <w:t xml:space="preserve">   25-29</w:t>
            </w:r>
          </w:p>
        </w:tc>
        <w:tc>
          <w:tcPr>
            <w:tcW w:w="1656" w:type="dxa"/>
            <w:tcBorders>
              <w:top w:val="nil"/>
              <w:left w:val="nil"/>
              <w:bottom w:val="nil"/>
              <w:right w:val="nil"/>
            </w:tcBorders>
          </w:tcPr>
          <w:p w14:paraId="2C162BF4" w14:textId="77777777" w:rsidR="004E400A" w:rsidRDefault="00000000">
            <w:pPr>
              <w:jc w:val="center"/>
            </w:pPr>
            <w:r>
              <w:t>0.36</w:t>
            </w:r>
          </w:p>
        </w:tc>
        <w:tc>
          <w:tcPr>
            <w:tcW w:w="1656" w:type="dxa"/>
            <w:tcBorders>
              <w:top w:val="nil"/>
              <w:left w:val="nil"/>
              <w:bottom w:val="nil"/>
              <w:right w:val="nil"/>
            </w:tcBorders>
          </w:tcPr>
          <w:p w14:paraId="69A105A8" w14:textId="77777777" w:rsidR="004E400A" w:rsidRDefault="00000000">
            <w:pPr>
              <w:jc w:val="center"/>
            </w:pPr>
            <w:r>
              <w:t>0.03</w:t>
            </w:r>
          </w:p>
        </w:tc>
        <w:tc>
          <w:tcPr>
            <w:tcW w:w="1656" w:type="dxa"/>
            <w:tcBorders>
              <w:top w:val="nil"/>
              <w:left w:val="nil"/>
              <w:bottom w:val="nil"/>
              <w:right w:val="nil"/>
            </w:tcBorders>
          </w:tcPr>
          <w:p w14:paraId="6162EBF3" w14:textId="77777777" w:rsidR="004E400A" w:rsidRDefault="00000000">
            <w:pPr>
              <w:jc w:val="center"/>
            </w:pPr>
            <w:r>
              <w:t>0.31</w:t>
            </w:r>
          </w:p>
        </w:tc>
        <w:tc>
          <w:tcPr>
            <w:tcW w:w="1656" w:type="dxa"/>
            <w:tcBorders>
              <w:top w:val="nil"/>
              <w:left w:val="nil"/>
              <w:bottom w:val="nil"/>
              <w:right w:val="nil"/>
            </w:tcBorders>
          </w:tcPr>
          <w:p w14:paraId="2B02B507" w14:textId="77777777" w:rsidR="004E400A" w:rsidRDefault="00000000">
            <w:pPr>
              <w:jc w:val="center"/>
            </w:pPr>
            <w:r>
              <w:t>0.42</w:t>
            </w:r>
          </w:p>
        </w:tc>
        <w:tc>
          <w:tcPr>
            <w:tcW w:w="2880" w:type="dxa"/>
            <w:tcBorders>
              <w:top w:val="nil"/>
              <w:left w:val="nil"/>
              <w:bottom w:val="nil"/>
              <w:right w:val="nil"/>
            </w:tcBorders>
          </w:tcPr>
          <w:p w14:paraId="21E788AA" w14:textId="77777777" w:rsidR="004E400A" w:rsidRDefault="00000000">
            <w:pPr>
              <w:jc w:val="center"/>
            </w:pPr>
            <w:r>
              <w:t>.</w:t>
            </w:r>
          </w:p>
        </w:tc>
      </w:tr>
      <w:tr w:rsidR="004E400A" w14:paraId="403FAFF3" w14:textId="77777777">
        <w:tc>
          <w:tcPr>
            <w:tcW w:w="5760" w:type="dxa"/>
            <w:tcBorders>
              <w:top w:val="nil"/>
              <w:left w:val="nil"/>
              <w:bottom w:val="nil"/>
              <w:right w:val="nil"/>
            </w:tcBorders>
          </w:tcPr>
          <w:p w14:paraId="2AA2BBA6" w14:textId="77777777" w:rsidR="004E400A" w:rsidRDefault="00000000">
            <w:r>
              <w:t xml:space="preserve">   30-39</w:t>
            </w:r>
          </w:p>
        </w:tc>
        <w:tc>
          <w:tcPr>
            <w:tcW w:w="1656" w:type="dxa"/>
            <w:tcBorders>
              <w:top w:val="nil"/>
              <w:left w:val="nil"/>
              <w:bottom w:val="nil"/>
              <w:right w:val="nil"/>
            </w:tcBorders>
          </w:tcPr>
          <w:p w14:paraId="40059D61" w14:textId="77777777" w:rsidR="004E400A" w:rsidRDefault="00000000">
            <w:pPr>
              <w:jc w:val="center"/>
            </w:pPr>
            <w:r>
              <w:t>0.33</w:t>
            </w:r>
          </w:p>
        </w:tc>
        <w:tc>
          <w:tcPr>
            <w:tcW w:w="1656" w:type="dxa"/>
            <w:tcBorders>
              <w:top w:val="nil"/>
              <w:left w:val="nil"/>
              <w:bottom w:val="nil"/>
              <w:right w:val="nil"/>
            </w:tcBorders>
          </w:tcPr>
          <w:p w14:paraId="3273766B" w14:textId="77777777" w:rsidR="004E400A" w:rsidRDefault="00000000">
            <w:pPr>
              <w:jc w:val="center"/>
            </w:pPr>
            <w:r>
              <w:t>0.01</w:t>
            </w:r>
          </w:p>
        </w:tc>
        <w:tc>
          <w:tcPr>
            <w:tcW w:w="1656" w:type="dxa"/>
            <w:tcBorders>
              <w:top w:val="nil"/>
              <w:left w:val="nil"/>
              <w:bottom w:val="nil"/>
              <w:right w:val="nil"/>
            </w:tcBorders>
          </w:tcPr>
          <w:p w14:paraId="1292BB18" w14:textId="77777777" w:rsidR="004E400A" w:rsidRDefault="00000000">
            <w:pPr>
              <w:jc w:val="center"/>
            </w:pPr>
            <w:r>
              <w:t>0.30</w:t>
            </w:r>
          </w:p>
        </w:tc>
        <w:tc>
          <w:tcPr>
            <w:tcW w:w="1656" w:type="dxa"/>
            <w:tcBorders>
              <w:top w:val="nil"/>
              <w:left w:val="nil"/>
              <w:bottom w:val="nil"/>
              <w:right w:val="nil"/>
            </w:tcBorders>
          </w:tcPr>
          <w:p w14:paraId="2220417E" w14:textId="77777777" w:rsidR="004E400A" w:rsidRDefault="00000000">
            <w:pPr>
              <w:jc w:val="center"/>
            </w:pPr>
            <w:r>
              <w:t>0.36</w:t>
            </w:r>
          </w:p>
        </w:tc>
        <w:tc>
          <w:tcPr>
            <w:tcW w:w="2880" w:type="dxa"/>
            <w:tcBorders>
              <w:top w:val="nil"/>
              <w:left w:val="nil"/>
              <w:bottom w:val="nil"/>
              <w:right w:val="nil"/>
            </w:tcBorders>
          </w:tcPr>
          <w:p w14:paraId="4A7D33F9" w14:textId="77777777" w:rsidR="004E400A" w:rsidRDefault="00000000">
            <w:pPr>
              <w:jc w:val="center"/>
            </w:pPr>
            <w:r>
              <w:t>.</w:t>
            </w:r>
          </w:p>
        </w:tc>
      </w:tr>
      <w:tr w:rsidR="004E400A" w14:paraId="51C60406" w14:textId="77777777">
        <w:tc>
          <w:tcPr>
            <w:tcW w:w="5760" w:type="dxa"/>
            <w:tcBorders>
              <w:top w:val="nil"/>
              <w:left w:val="nil"/>
              <w:bottom w:val="nil"/>
              <w:right w:val="nil"/>
            </w:tcBorders>
          </w:tcPr>
          <w:p w14:paraId="664DC49B" w14:textId="77777777" w:rsidR="004E400A" w:rsidRDefault="00000000">
            <w:r>
              <w:t xml:space="preserve">   40-49</w:t>
            </w:r>
          </w:p>
        </w:tc>
        <w:tc>
          <w:tcPr>
            <w:tcW w:w="1656" w:type="dxa"/>
            <w:tcBorders>
              <w:top w:val="nil"/>
              <w:left w:val="nil"/>
              <w:bottom w:val="nil"/>
              <w:right w:val="nil"/>
            </w:tcBorders>
          </w:tcPr>
          <w:p w14:paraId="507C6B83" w14:textId="77777777" w:rsidR="004E400A" w:rsidRDefault="00000000">
            <w:pPr>
              <w:jc w:val="center"/>
            </w:pPr>
            <w:r>
              <w:t>0.37</w:t>
            </w:r>
          </w:p>
        </w:tc>
        <w:tc>
          <w:tcPr>
            <w:tcW w:w="1656" w:type="dxa"/>
            <w:tcBorders>
              <w:top w:val="nil"/>
              <w:left w:val="nil"/>
              <w:bottom w:val="nil"/>
              <w:right w:val="nil"/>
            </w:tcBorders>
          </w:tcPr>
          <w:p w14:paraId="50356E6F" w14:textId="77777777" w:rsidR="004E400A" w:rsidRDefault="00000000">
            <w:pPr>
              <w:jc w:val="center"/>
            </w:pPr>
            <w:r>
              <w:t>0.01</w:t>
            </w:r>
          </w:p>
        </w:tc>
        <w:tc>
          <w:tcPr>
            <w:tcW w:w="1656" w:type="dxa"/>
            <w:tcBorders>
              <w:top w:val="nil"/>
              <w:left w:val="nil"/>
              <w:bottom w:val="nil"/>
              <w:right w:val="nil"/>
            </w:tcBorders>
          </w:tcPr>
          <w:p w14:paraId="2CDA7D1B" w14:textId="77777777" w:rsidR="004E400A" w:rsidRDefault="00000000">
            <w:pPr>
              <w:jc w:val="center"/>
            </w:pPr>
            <w:r>
              <w:t>0.34</w:t>
            </w:r>
          </w:p>
        </w:tc>
        <w:tc>
          <w:tcPr>
            <w:tcW w:w="1656" w:type="dxa"/>
            <w:tcBorders>
              <w:top w:val="nil"/>
              <w:left w:val="nil"/>
              <w:bottom w:val="nil"/>
              <w:right w:val="nil"/>
            </w:tcBorders>
          </w:tcPr>
          <w:p w14:paraId="54FE340C" w14:textId="77777777" w:rsidR="004E400A" w:rsidRDefault="00000000">
            <w:pPr>
              <w:jc w:val="center"/>
            </w:pPr>
            <w:r>
              <w:t>0.39</w:t>
            </w:r>
          </w:p>
        </w:tc>
        <w:tc>
          <w:tcPr>
            <w:tcW w:w="2880" w:type="dxa"/>
            <w:tcBorders>
              <w:top w:val="nil"/>
              <w:left w:val="nil"/>
              <w:bottom w:val="nil"/>
              <w:right w:val="nil"/>
            </w:tcBorders>
          </w:tcPr>
          <w:p w14:paraId="371F95E3" w14:textId="77777777" w:rsidR="004E400A" w:rsidRDefault="00000000">
            <w:pPr>
              <w:jc w:val="center"/>
            </w:pPr>
            <w:r>
              <w:t>.</w:t>
            </w:r>
          </w:p>
        </w:tc>
      </w:tr>
      <w:tr w:rsidR="004E400A" w14:paraId="46D2BEF6" w14:textId="77777777">
        <w:tc>
          <w:tcPr>
            <w:tcW w:w="5760" w:type="dxa"/>
            <w:tcBorders>
              <w:top w:val="nil"/>
              <w:left w:val="nil"/>
              <w:bottom w:val="nil"/>
              <w:right w:val="nil"/>
            </w:tcBorders>
          </w:tcPr>
          <w:p w14:paraId="34953CDC" w14:textId="77777777" w:rsidR="004E400A" w:rsidRDefault="00000000">
            <w:r>
              <w:t xml:space="preserve">   50-59</w:t>
            </w:r>
          </w:p>
        </w:tc>
        <w:tc>
          <w:tcPr>
            <w:tcW w:w="1656" w:type="dxa"/>
            <w:tcBorders>
              <w:top w:val="nil"/>
              <w:left w:val="nil"/>
              <w:bottom w:val="nil"/>
              <w:right w:val="nil"/>
            </w:tcBorders>
          </w:tcPr>
          <w:p w14:paraId="5C4CA63A" w14:textId="77777777" w:rsidR="004E400A" w:rsidRDefault="00000000">
            <w:pPr>
              <w:jc w:val="center"/>
            </w:pPr>
            <w:r>
              <w:t>0.39</w:t>
            </w:r>
          </w:p>
        </w:tc>
        <w:tc>
          <w:tcPr>
            <w:tcW w:w="1656" w:type="dxa"/>
            <w:tcBorders>
              <w:top w:val="nil"/>
              <w:left w:val="nil"/>
              <w:bottom w:val="nil"/>
              <w:right w:val="nil"/>
            </w:tcBorders>
          </w:tcPr>
          <w:p w14:paraId="0391E4E7" w14:textId="77777777" w:rsidR="004E400A" w:rsidRDefault="00000000">
            <w:pPr>
              <w:jc w:val="center"/>
            </w:pPr>
            <w:r>
              <w:t>0.01</w:t>
            </w:r>
          </w:p>
        </w:tc>
        <w:tc>
          <w:tcPr>
            <w:tcW w:w="1656" w:type="dxa"/>
            <w:tcBorders>
              <w:top w:val="nil"/>
              <w:left w:val="nil"/>
              <w:bottom w:val="nil"/>
              <w:right w:val="nil"/>
            </w:tcBorders>
          </w:tcPr>
          <w:p w14:paraId="0F071FA1" w14:textId="77777777" w:rsidR="004E400A" w:rsidRDefault="00000000">
            <w:pPr>
              <w:jc w:val="center"/>
            </w:pPr>
            <w:r>
              <w:t>0.37</w:t>
            </w:r>
          </w:p>
        </w:tc>
        <w:tc>
          <w:tcPr>
            <w:tcW w:w="1656" w:type="dxa"/>
            <w:tcBorders>
              <w:top w:val="nil"/>
              <w:left w:val="nil"/>
              <w:bottom w:val="nil"/>
              <w:right w:val="nil"/>
            </w:tcBorders>
          </w:tcPr>
          <w:p w14:paraId="1F550F53" w14:textId="77777777" w:rsidR="004E400A" w:rsidRDefault="00000000">
            <w:pPr>
              <w:jc w:val="center"/>
            </w:pPr>
            <w:r>
              <w:t>0.41</w:t>
            </w:r>
          </w:p>
        </w:tc>
        <w:tc>
          <w:tcPr>
            <w:tcW w:w="2880" w:type="dxa"/>
            <w:tcBorders>
              <w:top w:val="nil"/>
              <w:left w:val="nil"/>
              <w:bottom w:val="nil"/>
              <w:right w:val="nil"/>
            </w:tcBorders>
          </w:tcPr>
          <w:p w14:paraId="1D39A099" w14:textId="77777777" w:rsidR="004E400A" w:rsidRDefault="00000000">
            <w:pPr>
              <w:jc w:val="center"/>
            </w:pPr>
            <w:r>
              <w:t>.</w:t>
            </w:r>
          </w:p>
        </w:tc>
      </w:tr>
      <w:tr w:rsidR="004E400A" w14:paraId="6B96BAC9" w14:textId="77777777">
        <w:tc>
          <w:tcPr>
            <w:tcW w:w="5760" w:type="dxa"/>
            <w:tcBorders>
              <w:top w:val="nil"/>
              <w:left w:val="nil"/>
              <w:bottom w:val="nil"/>
              <w:right w:val="nil"/>
            </w:tcBorders>
          </w:tcPr>
          <w:p w14:paraId="1DF4B1BF" w14:textId="77777777" w:rsidR="004E400A" w:rsidRDefault="00000000">
            <w:r>
              <w:t xml:space="preserve">   60-69</w:t>
            </w:r>
          </w:p>
        </w:tc>
        <w:tc>
          <w:tcPr>
            <w:tcW w:w="1656" w:type="dxa"/>
            <w:tcBorders>
              <w:top w:val="nil"/>
              <w:left w:val="nil"/>
              <w:bottom w:val="nil"/>
              <w:right w:val="nil"/>
            </w:tcBorders>
          </w:tcPr>
          <w:p w14:paraId="4F539FB6" w14:textId="77777777" w:rsidR="004E400A" w:rsidRDefault="00000000">
            <w:pPr>
              <w:jc w:val="center"/>
            </w:pPr>
            <w:r>
              <w:t>0.39</w:t>
            </w:r>
          </w:p>
        </w:tc>
        <w:tc>
          <w:tcPr>
            <w:tcW w:w="1656" w:type="dxa"/>
            <w:tcBorders>
              <w:top w:val="nil"/>
              <w:left w:val="nil"/>
              <w:bottom w:val="nil"/>
              <w:right w:val="nil"/>
            </w:tcBorders>
          </w:tcPr>
          <w:p w14:paraId="5622F337" w14:textId="77777777" w:rsidR="004E400A" w:rsidRDefault="00000000">
            <w:pPr>
              <w:jc w:val="center"/>
            </w:pPr>
            <w:r>
              <w:t>0.01</w:t>
            </w:r>
          </w:p>
        </w:tc>
        <w:tc>
          <w:tcPr>
            <w:tcW w:w="1656" w:type="dxa"/>
            <w:tcBorders>
              <w:top w:val="nil"/>
              <w:left w:val="nil"/>
              <w:bottom w:val="nil"/>
              <w:right w:val="nil"/>
            </w:tcBorders>
          </w:tcPr>
          <w:p w14:paraId="15D9669D" w14:textId="77777777" w:rsidR="004E400A" w:rsidRDefault="00000000">
            <w:pPr>
              <w:jc w:val="center"/>
            </w:pPr>
            <w:r>
              <w:t>0.37</w:t>
            </w:r>
          </w:p>
        </w:tc>
        <w:tc>
          <w:tcPr>
            <w:tcW w:w="1656" w:type="dxa"/>
            <w:tcBorders>
              <w:top w:val="nil"/>
              <w:left w:val="nil"/>
              <w:bottom w:val="nil"/>
              <w:right w:val="nil"/>
            </w:tcBorders>
          </w:tcPr>
          <w:p w14:paraId="50426283" w14:textId="77777777" w:rsidR="004E400A" w:rsidRDefault="00000000">
            <w:pPr>
              <w:jc w:val="center"/>
            </w:pPr>
            <w:r>
              <w:t>0.40</w:t>
            </w:r>
          </w:p>
        </w:tc>
        <w:tc>
          <w:tcPr>
            <w:tcW w:w="2880" w:type="dxa"/>
            <w:tcBorders>
              <w:top w:val="nil"/>
              <w:left w:val="nil"/>
              <w:bottom w:val="nil"/>
              <w:right w:val="nil"/>
            </w:tcBorders>
          </w:tcPr>
          <w:p w14:paraId="1DCA0E63" w14:textId="77777777" w:rsidR="004E400A" w:rsidRDefault="00000000">
            <w:pPr>
              <w:jc w:val="center"/>
            </w:pPr>
            <w:r>
              <w:t>.</w:t>
            </w:r>
          </w:p>
        </w:tc>
      </w:tr>
      <w:tr w:rsidR="004E400A" w14:paraId="47BEF084" w14:textId="77777777">
        <w:tc>
          <w:tcPr>
            <w:tcW w:w="5760" w:type="dxa"/>
            <w:tcBorders>
              <w:top w:val="nil"/>
              <w:left w:val="nil"/>
              <w:bottom w:val="nil"/>
              <w:right w:val="nil"/>
            </w:tcBorders>
          </w:tcPr>
          <w:p w14:paraId="1088B486" w14:textId="77777777" w:rsidR="004E400A" w:rsidRDefault="00000000">
            <w:r>
              <w:t xml:space="preserve">   70-79</w:t>
            </w:r>
          </w:p>
        </w:tc>
        <w:tc>
          <w:tcPr>
            <w:tcW w:w="1656" w:type="dxa"/>
            <w:tcBorders>
              <w:top w:val="nil"/>
              <w:left w:val="nil"/>
              <w:bottom w:val="nil"/>
              <w:right w:val="nil"/>
            </w:tcBorders>
          </w:tcPr>
          <w:p w14:paraId="678223C3" w14:textId="77777777" w:rsidR="004E400A" w:rsidRDefault="00000000">
            <w:pPr>
              <w:jc w:val="center"/>
            </w:pPr>
            <w:r>
              <w:t>0.34</w:t>
            </w:r>
          </w:p>
        </w:tc>
        <w:tc>
          <w:tcPr>
            <w:tcW w:w="1656" w:type="dxa"/>
            <w:tcBorders>
              <w:top w:val="nil"/>
              <w:left w:val="nil"/>
              <w:bottom w:val="nil"/>
              <w:right w:val="nil"/>
            </w:tcBorders>
          </w:tcPr>
          <w:p w14:paraId="06A2DAB1" w14:textId="77777777" w:rsidR="004E400A" w:rsidRDefault="00000000">
            <w:pPr>
              <w:jc w:val="center"/>
            </w:pPr>
            <w:r>
              <w:t>0.01</w:t>
            </w:r>
          </w:p>
        </w:tc>
        <w:tc>
          <w:tcPr>
            <w:tcW w:w="1656" w:type="dxa"/>
            <w:tcBorders>
              <w:top w:val="nil"/>
              <w:left w:val="nil"/>
              <w:bottom w:val="nil"/>
              <w:right w:val="nil"/>
            </w:tcBorders>
          </w:tcPr>
          <w:p w14:paraId="30AC6C87" w14:textId="77777777" w:rsidR="004E400A" w:rsidRDefault="00000000">
            <w:pPr>
              <w:jc w:val="center"/>
            </w:pPr>
            <w:r>
              <w:t>0.32</w:t>
            </w:r>
          </w:p>
        </w:tc>
        <w:tc>
          <w:tcPr>
            <w:tcW w:w="1656" w:type="dxa"/>
            <w:tcBorders>
              <w:top w:val="nil"/>
              <w:left w:val="nil"/>
              <w:bottom w:val="nil"/>
              <w:right w:val="nil"/>
            </w:tcBorders>
          </w:tcPr>
          <w:p w14:paraId="61CC41AB" w14:textId="77777777" w:rsidR="004E400A" w:rsidRDefault="00000000">
            <w:pPr>
              <w:jc w:val="center"/>
            </w:pPr>
            <w:r>
              <w:t>0.36</w:t>
            </w:r>
          </w:p>
        </w:tc>
        <w:tc>
          <w:tcPr>
            <w:tcW w:w="2880" w:type="dxa"/>
            <w:tcBorders>
              <w:top w:val="nil"/>
              <w:left w:val="nil"/>
              <w:bottom w:val="nil"/>
              <w:right w:val="nil"/>
            </w:tcBorders>
          </w:tcPr>
          <w:p w14:paraId="74003A06" w14:textId="77777777" w:rsidR="004E400A" w:rsidRDefault="00000000">
            <w:pPr>
              <w:jc w:val="center"/>
            </w:pPr>
            <w:r>
              <w:t>.</w:t>
            </w:r>
          </w:p>
        </w:tc>
      </w:tr>
      <w:tr w:rsidR="004E400A" w14:paraId="2F808D14" w14:textId="77777777">
        <w:tc>
          <w:tcPr>
            <w:tcW w:w="5760" w:type="dxa"/>
            <w:tcBorders>
              <w:top w:val="nil"/>
              <w:left w:val="nil"/>
              <w:bottom w:val="nil"/>
              <w:right w:val="nil"/>
            </w:tcBorders>
          </w:tcPr>
          <w:p w14:paraId="031DC702" w14:textId="77777777" w:rsidR="004E400A" w:rsidRDefault="00000000">
            <w:r>
              <w:t xml:space="preserve">   80 or Older</w:t>
            </w:r>
          </w:p>
        </w:tc>
        <w:tc>
          <w:tcPr>
            <w:tcW w:w="1656" w:type="dxa"/>
            <w:tcBorders>
              <w:top w:val="nil"/>
              <w:left w:val="nil"/>
              <w:bottom w:val="nil"/>
              <w:right w:val="nil"/>
            </w:tcBorders>
          </w:tcPr>
          <w:p w14:paraId="28683D0B" w14:textId="77777777" w:rsidR="004E400A" w:rsidRDefault="00000000">
            <w:pPr>
              <w:jc w:val="center"/>
            </w:pPr>
            <w:r>
              <w:t>0.31</w:t>
            </w:r>
          </w:p>
        </w:tc>
        <w:tc>
          <w:tcPr>
            <w:tcW w:w="1656" w:type="dxa"/>
            <w:tcBorders>
              <w:top w:val="nil"/>
              <w:left w:val="nil"/>
              <w:bottom w:val="nil"/>
              <w:right w:val="nil"/>
            </w:tcBorders>
          </w:tcPr>
          <w:p w14:paraId="41FA9402" w14:textId="77777777" w:rsidR="004E400A" w:rsidRDefault="00000000">
            <w:pPr>
              <w:jc w:val="center"/>
            </w:pPr>
            <w:r>
              <w:t>0.02</w:t>
            </w:r>
          </w:p>
        </w:tc>
        <w:tc>
          <w:tcPr>
            <w:tcW w:w="1656" w:type="dxa"/>
            <w:tcBorders>
              <w:top w:val="nil"/>
              <w:left w:val="nil"/>
              <w:bottom w:val="nil"/>
              <w:right w:val="nil"/>
            </w:tcBorders>
          </w:tcPr>
          <w:p w14:paraId="450CE65F" w14:textId="77777777" w:rsidR="004E400A" w:rsidRDefault="00000000">
            <w:pPr>
              <w:jc w:val="center"/>
            </w:pPr>
            <w:r>
              <w:t>0.27</w:t>
            </w:r>
          </w:p>
        </w:tc>
        <w:tc>
          <w:tcPr>
            <w:tcW w:w="1656" w:type="dxa"/>
            <w:tcBorders>
              <w:top w:val="nil"/>
              <w:left w:val="nil"/>
              <w:bottom w:val="nil"/>
              <w:right w:val="nil"/>
            </w:tcBorders>
          </w:tcPr>
          <w:p w14:paraId="1AEE9598" w14:textId="77777777" w:rsidR="004E400A" w:rsidRDefault="00000000">
            <w:pPr>
              <w:jc w:val="center"/>
            </w:pPr>
            <w:r>
              <w:t>0.35</w:t>
            </w:r>
          </w:p>
        </w:tc>
        <w:tc>
          <w:tcPr>
            <w:tcW w:w="2880" w:type="dxa"/>
            <w:tcBorders>
              <w:top w:val="nil"/>
              <w:left w:val="nil"/>
              <w:bottom w:val="nil"/>
              <w:right w:val="nil"/>
            </w:tcBorders>
          </w:tcPr>
          <w:p w14:paraId="4DED9BD8" w14:textId="77777777" w:rsidR="004E400A" w:rsidRDefault="00000000">
            <w:pPr>
              <w:jc w:val="center"/>
            </w:pPr>
            <w:r>
              <w:t>.</w:t>
            </w:r>
          </w:p>
        </w:tc>
      </w:tr>
      <w:tr w:rsidR="004E400A" w14:paraId="58B559B4" w14:textId="77777777">
        <w:tc>
          <w:tcPr>
            <w:tcW w:w="5760" w:type="dxa"/>
            <w:tcBorders>
              <w:top w:val="nil"/>
              <w:left w:val="nil"/>
              <w:bottom w:val="nil"/>
              <w:right w:val="nil"/>
            </w:tcBorders>
          </w:tcPr>
          <w:p w14:paraId="71B10969" w14:textId="77777777" w:rsidR="004E400A" w:rsidRDefault="00000000">
            <w:r>
              <w:t>Gender</w:t>
            </w:r>
          </w:p>
        </w:tc>
        <w:tc>
          <w:tcPr>
            <w:tcW w:w="0" w:type="auto"/>
            <w:tcBorders>
              <w:top w:val="nil"/>
              <w:left w:val="nil"/>
              <w:bottom w:val="nil"/>
              <w:right w:val="nil"/>
            </w:tcBorders>
          </w:tcPr>
          <w:p w14:paraId="2FC2F67C" w14:textId="77777777" w:rsidR="004E400A" w:rsidRDefault="004E400A">
            <w:pPr>
              <w:jc w:val="center"/>
            </w:pPr>
          </w:p>
        </w:tc>
        <w:tc>
          <w:tcPr>
            <w:tcW w:w="0" w:type="auto"/>
            <w:tcBorders>
              <w:top w:val="nil"/>
              <w:left w:val="nil"/>
              <w:bottom w:val="nil"/>
              <w:right w:val="nil"/>
            </w:tcBorders>
          </w:tcPr>
          <w:p w14:paraId="6576B7E7" w14:textId="77777777" w:rsidR="004E400A" w:rsidRDefault="004E400A">
            <w:pPr>
              <w:jc w:val="center"/>
            </w:pPr>
          </w:p>
        </w:tc>
        <w:tc>
          <w:tcPr>
            <w:tcW w:w="0" w:type="auto"/>
            <w:tcBorders>
              <w:top w:val="nil"/>
              <w:left w:val="nil"/>
              <w:bottom w:val="nil"/>
              <w:right w:val="nil"/>
            </w:tcBorders>
          </w:tcPr>
          <w:p w14:paraId="167A165A" w14:textId="77777777" w:rsidR="004E400A" w:rsidRDefault="004E400A">
            <w:pPr>
              <w:jc w:val="center"/>
            </w:pPr>
          </w:p>
        </w:tc>
        <w:tc>
          <w:tcPr>
            <w:tcW w:w="0" w:type="auto"/>
            <w:tcBorders>
              <w:top w:val="nil"/>
              <w:left w:val="nil"/>
              <w:bottom w:val="nil"/>
              <w:right w:val="nil"/>
            </w:tcBorders>
          </w:tcPr>
          <w:p w14:paraId="64B830B7" w14:textId="77777777" w:rsidR="004E400A" w:rsidRDefault="004E400A">
            <w:pPr>
              <w:jc w:val="center"/>
            </w:pPr>
          </w:p>
        </w:tc>
        <w:tc>
          <w:tcPr>
            <w:tcW w:w="2880" w:type="dxa"/>
            <w:tcBorders>
              <w:top w:val="nil"/>
              <w:left w:val="nil"/>
              <w:bottom w:val="nil"/>
              <w:right w:val="nil"/>
            </w:tcBorders>
          </w:tcPr>
          <w:p w14:paraId="0931DB43" w14:textId="77777777" w:rsidR="004E400A" w:rsidRDefault="004E400A">
            <w:pPr>
              <w:jc w:val="center"/>
            </w:pPr>
          </w:p>
        </w:tc>
      </w:tr>
      <w:tr w:rsidR="004E400A" w14:paraId="638C2853" w14:textId="77777777">
        <w:tc>
          <w:tcPr>
            <w:tcW w:w="5760" w:type="dxa"/>
            <w:tcBorders>
              <w:top w:val="nil"/>
              <w:left w:val="nil"/>
              <w:bottom w:val="nil"/>
              <w:right w:val="nil"/>
            </w:tcBorders>
          </w:tcPr>
          <w:p w14:paraId="403F295B" w14:textId="77777777" w:rsidR="004E400A" w:rsidRDefault="00000000">
            <w:r>
              <w:t xml:space="preserve">   Male</w:t>
            </w:r>
          </w:p>
        </w:tc>
        <w:tc>
          <w:tcPr>
            <w:tcW w:w="1656" w:type="dxa"/>
            <w:tcBorders>
              <w:top w:val="nil"/>
              <w:left w:val="nil"/>
              <w:bottom w:val="nil"/>
              <w:right w:val="nil"/>
            </w:tcBorders>
          </w:tcPr>
          <w:p w14:paraId="52224F2A" w14:textId="77777777" w:rsidR="004E400A" w:rsidRDefault="00000000">
            <w:pPr>
              <w:jc w:val="center"/>
            </w:pPr>
            <w:r>
              <w:t>0.35</w:t>
            </w:r>
          </w:p>
        </w:tc>
        <w:tc>
          <w:tcPr>
            <w:tcW w:w="1656" w:type="dxa"/>
            <w:tcBorders>
              <w:top w:val="nil"/>
              <w:left w:val="nil"/>
              <w:bottom w:val="nil"/>
              <w:right w:val="nil"/>
            </w:tcBorders>
          </w:tcPr>
          <w:p w14:paraId="0943E690" w14:textId="77777777" w:rsidR="004E400A" w:rsidRDefault="00000000">
            <w:pPr>
              <w:jc w:val="center"/>
            </w:pPr>
            <w:r>
              <w:t>0.01</w:t>
            </w:r>
          </w:p>
        </w:tc>
        <w:tc>
          <w:tcPr>
            <w:tcW w:w="1656" w:type="dxa"/>
            <w:tcBorders>
              <w:top w:val="nil"/>
              <w:left w:val="nil"/>
              <w:bottom w:val="nil"/>
              <w:right w:val="nil"/>
            </w:tcBorders>
          </w:tcPr>
          <w:p w14:paraId="0CF0CFCC" w14:textId="77777777" w:rsidR="004E400A" w:rsidRDefault="00000000">
            <w:pPr>
              <w:jc w:val="center"/>
            </w:pPr>
            <w:r>
              <w:t>0.33</w:t>
            </w:r>
          </w:p>
        </w:tc>
        <w:tc>
          <w:tcPr>
            <w:tcW w:w="1656" w:type="dxa"/>
            <w:tcBorders>
              <w:top w:val="nil"/>
              <w:left w:val="nil"/>
              <w:bottom w:val="nil"/>
              <w:right w:val="nil"/>
            </w:tcBorders>
          </w:tcPr>
          <w:p w14:paraId="0D608267" w14:textId="77777777" w:rsidR="004E400A" w:rsidRDefault="00000000">
            <w:pPr>
              <w:jc w:val="center"/>
            </w:pPr>
            <w:r>
              <w:t>0.36</w:t>
            </w:r>
          </w:p>
        </w:tc>
        <w:tc>
          <w:tcPr>
            <w:tcW w:w="2880" w:type="dxa"/>
            <w:tcBorders>
              <w:top w:val="nil"/>
              <w:left w:val="nil"/>
              <w:bottom w:val="nil"/>
              <w:right w:val="nil"/>
            </w:tcBorders>
          </w:tcPr>
          <w:p w14:paraId="4A777339" w14:textId="77777777" w:rsidR="004E400A" w:rsidRDefault="00000000">
            <w:pPr>
              <w:jc w:val="center"/>
            </w:pPr>
            <w:r>
              <w:t>0.00</w:t>
            </w:r>
          </w:p>
        </w:tc>
      </w:tr>
      <w:tr w:rsidR="004E400A" w14:paraId="5C3DE858" w14:textId="77777777">
        <w:tc>
          <w:tcPr>
            <w:tcW w:w="5760" w:type="dxa"/>
            <w:tcBorders>
              <w:top w:val="nil"/>
              <w:left w:val="nil"/>
              <w:bottom w:val="nil"/>
              <w:right w:val="nil"/>
            </w:tcBorders>
          </w:tcPr>
          <w:p w14:paraId="12F3D118" w14:textId="77777777" w:rsidR="004E400A" w:rsidRDefault="00000000">
            <w:r>
              <w:t xml:space="preserve">   Female</w:t>
            </w:r>
          </w:p>
        </w:tc>
        <w:tc>
          <w:tcPr>
            <w:tcW w:w="1656" w:type="dxa"/>
            <w:tcBorders>
              <w:top w:val="nil"/>
              <w:left w:val="nil"/>
              <w:bottom w:val="nil"/>
              <w:right w:val="nil"/>
            </w:tcBorders>
          </w:tcPr>
          <w:p w14:paraId="2EA95080" w14:textId="77777777" w:rsidR="004E400A" w:rsidRDefault="00000000">
            <w:pPr>
              <w:jc w:val="center"/>
            </w:pPr>
            <w:r>
              <w:t>0.39</w:t>
            </w:r>
          </w:p>
        </w:tc>
        <w:tc>
          <w:tcPr>
            <w:tcW w:w="1656" w:type="dxa"/>
            <w:tcBorders>
              <w:top w:val="nil"/>
              <w:left w:val="nil"/>
              <w:bottom w:val="nil"/>
              <w:right w:val="nil"/>
            </w:tcBorders>
          </w:tcPr>
          <w:p w14:paraId="3081FC9E" w14:textId="77777777" w:rsidR="004E400A" w:rsidRDefault="00000000">
            <w:pPr>
              <w:jc w:val="center"/>
            </w:pPr>
            <w:r>
              <w:t>0.01</w:t>
            </w:r>
          </w:p>
        </w:tc>
        <w:tc>
          <w:tcPr>
            <w:tcW w:w="1656" w:type="dxa"/>
            <w:tcBorders>
              <w:top w:val="nil"/>
              <w:left w:val="nil"/>
              <w:bottom w:val="nil"/>
              <w:right w:val="nil"/>
            </w:tcBorders>
          </w:tcPr>
          <w:p w14:paraId="05C50322" w14:textId="77777777" w:rsidR="004E400A" w:rsidRDefault="00000000">
            <w:pPr>
              <w:jc w:val="center"/>
            </w:pPr>
            <w:r>
              <w:t>0.37</w:t>
            </w:r>
          </w:p>
        </w:tc>
        <w:tc>
          <w:tcPr>
            <w:tcW w:w="1656" w:type="dxa"/>
            <w:tcBorders>
              <w:top w:val="nil"/>
              <w:left w:val="nil"/>
              <w:bottom w:val="nil"/>
              <w:right w:val="nil"/>
            </w:tcBorders>
          </w:tcPr>
          <w:p w14:paraId="7215D8A2" w14:textId="77777777" w:rsidR="004E400A" w:rsidRDefault="00000000">
            <w:pPr>
              <w:jc w:val="center"/>
            </w:pPr>
            <w:r>
              <w:t>0.40</w:t>
            </w:r>
          </w:p>
        </w:tc>
        <w:tc>
          <w:tcPr>
            <w:tcW w:w="2880" w:type="dxa"/>
            <w:tcBorders>
              <w:top w:val="nil"/>
              <w:left w:val="nil"/>
              <w:bottom w:val="nil"/>
              <w:right w:val="nil"/>
            </w:tcBorders>
          </w:tcPr>
          <w:p w14:paraId="4B24C247" w14:textId="77777777" w:rsidR="004E400A" w:rsidRDefault="00000000">
            <w:pPr>
              <w:jc w:val="center"/>
            </w:pPr>
            <w:r>
              <w:t>.</w:t>
            </w:r>
          </w:p>
        </w:tc>
      </w:tr>
      <w:tr w:rsidR="004E400A" w14:paraId="7CF2AF61" w14:textId="77777777">
        <w:tc>
          <w:tcPr>
            <w:tcW w:w="5760" w:type="dxa"/>
            <w:tcBorders>
              <w:top w:val="nil"/>
              <w:left w:val="nil"/>
              <w:bottom w:val="nil"/>
              <w:right w:val="nil"/>
            </w:tcBorders>
          </w:tcPr>
          <w:p w14:paraId="4E076DE8" w14:textId="77777777" w:rsidR="004E400A" w:rsidRDefault="00000000">
            <w:r>
              <w:t xml:space="preserve">   Other</w:t>
            </w:r>
          </w:p>
        </w:tc>
        <w:tc>
          <w:tcPr>
            <w:tcW w:w="1656" w:type="dxa"/>
            <w:tcBorders>
              <w:top w:val="nil"/>
              <w:left w:val="nil"/>
              <w:bottom w:val="nil"/>
              <w:right w:val="nil"/>
            </w:tcBorders>
          </w:tcPr>
          <w:p w14:paraId="0E103361" w14:textId="77777777" w:rsidR="004E400A" w:rsidRDefault="00000000">
            <w:pPr>
              <w:jc w:val="center"/>
            </w:pPr>
            <w:r>
              <w:t>0.25</w:t>
            </w:r>
          </w:p>
        </w:tc>
        <w:tc>
          <w:tcPr>
            <w:tcW w:w="1656" w:type="dxa"/>
            <w:tcBorders>
              <w:top w:val="nil"/>
              <w:left w:val="nil"/>
              <w:bottom w:val="nil"/>
              <w:right w:val="nil"/>
            </w:tcBorders>
          </w:tcPr>
          <w:p w14:paraId="1E8FB867" w14:textId="77777777" w:rsidR="004E400A" w:rsidRDefault="00000000">
            <w:pPr>
              <w:jc w:val="center"/>
            </w:pPr>
            <w:r>
              <w:t>0.07</w:t>
            </w:r>
          </w:p>
        </w:tc>
        <w:tc>
          <w:tcPr>
            <w:tcW w:w="1656" w:type="dxa"/>
            <w:tcBorders>
              <w:top w:val="nil"/>
              <w:left w:val="nil"/>
              <w:bottom w:val="nil"/>
              <w:right w:val="nil"/>
            </w:tcBorders>
          </w:tcPr>
          <w:p w14:paraId="0AA208AF" w14:textId="77777777" w:rsidR="004E400A" w:rsidRDefault="00000000">
            <w:pPr>
              <w:jc w:val="center"/>
            </w:pPr>
            <w:r>
              <w:t>0.10</w:t>
            </w:r>
          </w:p>
        </w:tc>
        <w:tc>
          <w:tcPr>
            <w:tcW w:w="1656" w:type="dxa"/>
            <w:tcBorders>
              <w:top w:val="nil"/>
              <w:left w:val="nil"/>
              <w:bottom w:val="nil"/>
              <w:right w:val="nil"/>
            </w:tcBorders>
          </w:tcPr>
          <w:p w14:paraId="0533DD12" w14:textId="77777777" w:rsidR="004E400A" w:rsidRDefault="00000000">
            <w:pPr>
              <w:jc w:val="center"/>
            </w:pPr>
            <w:r>
              <w:t>0.40</w:t>
            </w:r>
          </w:p>
        </w:tc>
        <w:tc>
          <w:tcPr>
            <w:tcW w:w="2880" w:type="dxa"/>
            <w:tcBorders>
              <w:top w:val="nil"/>
              <w:left w:val="nil"/>
              <w:bottom w:val="nil"/>
              <w:right w:val="nil"/>
            </w:tcBorders>
          </w:tcPr>
          <w:p w14:paraId="31B4B78F" w14:textId="77777777" w:rsidR="004E400A" w:rsidRDefault="00000000">
            <w:pPr>
              <w:jc w:val="center"/>
            </w:pPr>
            <w:r>
              <w:t>.</w:t>
            </w:r>
          </w:p>
        </w:tc>
      </w:tr>
      <w:tr w:rsidR="004E400A" w14:paraId="1A80CDCD" w14:textId="77777777">
        <w:tc>
          <w:tcPr>
            <w:tcW w:w="5760" w:type="dxa"/>
            <w:tcBorders>
              <w:top w:val="nil"/>
              <w:left w:val="nil"/>
              <w:bottom w:val="nil"/>
              <w:right w:val="nil"/>
            </w:tcBorders>
          </w:tcPr>
          <w:p w14:paraId="053F128E" w14:textId="77777777" w:rsidR="004E400A" w:rsidRDefault="00000000">
            <w:r>
              <w:t>Marital Status</w:t>
            </w:r>
          </w:p>
        </w:tc>
        <w:tc>
          <w:tcPr>
            <w:tcW w:w="0" w:type="auto"/>
            <w:tcBorders>
              <w:top w:val="nil"/>
              <w:left w:val="nil"/>
              <w:bottom w:val="nil"/>
              <w:right w:val="nil"/>
            </w:tcBorders>
          </w:tcPr>
          <w:p w14:paraId="5FB77DDE" w14:textId="77777777" w:rsidR="004E400A" w:rsidRDefault="004E400A">
            <w:pPr>
              <w:jc w:val="center"/>
            </w:pPr>
          </w:p>
        </w:tc>
        <w:tc>
          <w:tcPr>
            <w:tcW w:w="0" w:type="auto"/>
            <w:tcBorders>
              <w:top w:val="nil"/>
              <w:left w:val="nil"/>
              <w:bottom w:val="nil"/>
              <w:right w:val="nil"/>
            </w:tcBorders>
          </w:tcPr>
          <w:p w14:paraId="1D6494E7" w14:textId="77777777" w:rsidR="004E400A" w:rsidRDefault="004E400A">
            <w:pPr>
              <w:jc w:val="center"/>
            </w:pPr>
          </w:p>
        </w:tc>
        <w:tc>
          <w:tcPr>
            <w:tcW w:w="0" w:type="auto"/>
            <w:tcBorders>
              <w:top w:val="nil"/>
              <w:left w:val="nil"/>
              <w:bottom w:val="nil"/>
              <w:right w:val="nil"/>
            </w:tcBorders>
          </w:tcPr>
          <w:p w14:paraId="36B120EF" w14:textId="77777777" w:rsidR="004E400A" w:rsidRDefault="004E400A">
            <w:pPr>
              <w:jc w:val="center"/>
            </w:pPr>
          </w:p>
        </w:tc>
        <w:tc>
          <w:tcPr>
            <w:tcW w:w="0" w:type="auto"/>
            <w:tcBorders>
              <w:top w:val="nil"/>
              <w:left w:val="nil"/>
              <w:bottom w:val="nil"/>
              <w:right w:val="nil"/>
            </w:tcBorders>
          </w:tcPr>
          <w:p w14:paraId="44494172" w14:textId="77777777" w:rsidR="004E400A" w:rsidRDefault="004E400A">
            <w:pPr>
              <w:jc w:val="center"/>
            </w:pPr>
          </w:p>
        </w:tc>
        <w:tc>
          <w:tcPr>
            <w:tcW w:w="2880" w:type="dxa"/>
            <w:tcBorders>
              <w:top w:val="nil"/>
              <w:left w:val="nil"/>
              <w:bottom w:val="nil"/>
              <w:right w:val="nil"/>
            </w:tcBorders>
          </w:tcPr>
          <w:p w14:paraId="49609D56" w14:textId="77777777" w:rsidR="004E400A" w:rsidRDefault="004E400A">
            <w:pPr>
              <w:jc w:val="center"/>
            </w:pPr>
          </w:p>
        </w:tc>
      </w:tr>
      <w:tr w:rsidR="004E400A" w14:paraId="5E6F9236" w14:textId="77777777">
        <w:tc>
          <w:tcPr>
            <w:tcW w:w="5760" w:type="dxa"/>
            <w:tcBorders>
              <w:top w:val="nil"/>
              <w:left w:val="nil"/>
              <w:bottom w:val="nil"/>
              <w:right w:val="nil"/>
            </w:tcBorders>
          </w:tcPr>
          <w:p w14:paraId="5A63F7FB" w14:textId="77777777" w:rsidR="004E400A" w:rsidRDefault="00000000">
            <w:r>
              <w:t xml:space="preserve">   Single/Never Been Married</w:t>
            </w:r>
          </w:p>
        </w:tc>
        <w:tc>
          <w:tcPr>
            <w:tcW w:w="1656" w:type="dxa"/>
            <w:tcBorders>
              <w:top w:val="nil"/>
              <w:left w:val="nil"/>
              <w:bottom w:val="nil"/>
              <w:right w:val="nil"/>
            </w:tcBorders>
          </w:tcPr>
          <w:p w14:paraId="482D2F1A" w14:textId="77777777" w:rsidR="004E400A" w:rsidRDefault="00000000">
            <w:pPr>
              <w:jc w:val="center"/>
            </w:pPr>
            <w:r>
              <w:t>0.35</w:t>
            </w:r>
          </w:p>
        </w:tc>
        <w:tc>
          <w:tcPr>
            <w:tcW w:w="1656" w:type="dxa"/>
            <w:tcBorders>
              <w:top w:val="nil"/>
              <w:left w:val="nil"/>
              <w:bottom w:val="nil"/>
              <w:right w:val="nil"/>
            </w:tcBorders>
          </w:tcPr>
          <w:p w14:paraId="0874C6E6" w14:textId="77777777" w:rsidR="004E400A" w:rsidRDefault="00000000">
            <w:pPr>
              <w:jc w:val="center"/>
            </w:pPr>
            <w:r>
              <w:t>0.02</w:t>
            </w:r>
          </w:p>
        </w:tc>
        <w:tc>
          <w:tcPr>
            <w:tcW w:w="1656" w:type="dxa"/>
            <w:tcBorders>
              <w:top w:val="nil"/>
              <w:left w:val="nil"/>
              <w:bottom w:val="nil"/>
              <w:right w:val="nil"/>
            </w:tcBorders>
          </w:tcPr>
          <w:p w14:paraId="02FF1FDA" w14:textId="77777777" w:rsidR="004E400A" w:rsidRDefault="00000000">
            <w:pPr>
              <w:jc w:val="center"/>
            </w:pPr>
            <w:r>
              <w:t>0.32</w:t>
            </w:r>
          </w:p>
        </w:tc>
        <w:tc>
          <w:tcPr>
            <w:tcW w:w="1656" w:type="dxa"/>
            <w:tcBorders>
              <w:top w:val="nil"/>
              <w:left w:val="nil"/>
              <w:bottom w:val="nil"/>
              <w:right w:val="nil"/>
            </w:tcBorders>
          </w:tcPr>
          <w:p w14:paraId="1075ADD0" w14:textId="77777777" w:rsidR="004E400A" w:rsidRDefault="00000000">
            <w:pPr>
              <w:jc w:val="center"/>
            </w:pPr>
            <w:r>
              <w:t>0.38</w:t>
            </w:r>
          </w:p>
        </w:tc>
        <w:tc>
          <w:tcPr>
            <w:tcW w:w="2880" w:type="dxa"/>
            <w:tcBorders>
              <w:top w:val="nil"/>
              <w:left w:val="nil"/>
              <w:bottom w:val="nil"/>
              <w:right w:val="nil"/>
            </w:tcBorders>
          </w:tcPr>
          <w:p w14:paraId="0D99C036" w14:textId="77777777" w:rsidR="004E400A" w:rsidRDefault="00000000">
            <w:pPr>
              <w:jc w:val="center"/>
            </w:pPr>
            <w:r>
              <w:t>0.00</w:t>
            </w:r>
          </w:p>
        </w:tc>
      </w:tr>
      <w:tr w:rsidR="004E400A" w14:paraId="78A39513" w14:textId="77777777">
        <w:tc>
          <w:tcPr>
            <w:tcW w:w="5760" w:type="dxa"/>
            <w:tcBorders>
              <w:top w:val="nil"/>
              <w:left w:val="nil"/>
              <w:bottom w:val="nil"/>
              <w:right w:val="nil"/>
            </w:tcBorders>
          </w:tcPr>
          <w:p w14:paraId="7948FD1A" w14:textId="77777777" w:rsidR="004E400A" w:rsidRDefault="00000000">
            <w:r>
              <w:t xml:space="preserve">   Married</w:t>
            </w:r>
          </w:p>
        </w:tc>
        <w:tc>
          <w:tcPr>
            <w:tcW w:w="1656" w:type="dxa"/>
            <w:tcBorders>
              <w:top w:val="nil"/>
              <w:left w:val="nil"/>
              <w:bottom w:val="nil"/>
              <w:right w:val="nil"/>
            </w:tcBorders>
          </w:tcPr>
          <w:p w14:paraId="0022C656" w14:textId="77777777" w:rsidR="004E400A" w:rsidRDefault="00000000">
            <w:pPr>
              <w:jc w:val="center"/>
            </w:pPr>
            <w:r>
              <w:t>0.38</w:t>
            </w:r>
          </w:p>
        </w:tc>
        <w:tc>
          <w:tcPr>
            <w:tcW w:w="1656" w:type="dxa"/>
            <w:tcBorders>
              <w:top w:val="nil"/>
              <w:left w:val="nil"/>
              <w:bottom w:val="nil"/>
              <w:right w:val="nil"/>
            </w:tcBorders>
          </w:tcPr>
          <w:p w14:paraId="511F7655" w14:textId="77777777" w:rsidR="004E400A" w:rsidRDefault="00000000">
            <w:pPr>
              <w:jc w:val="center"/>
            </w:pPr>
            <w:r>
              <w:t>0.01</w:t>
            </w:r>
          </w:p>
        </w:tc>
        <w:tc>
          <w:tcPr>
            <w:tcW w:w="1656" w:type="dxa"/>
            <w:tcBorders>
              <w:top w:val="nil"/>
              <w:left w:val="nil"/>
              <w:bottom w:val="nil"/>
              <w:right w:val="nil"/>
            </w:tcBorders>
          </w:tcPr>
          <w:p w14:paraId="3F0B7159" w14:textId="77777777" w:rsidR="004E400A" w:rsidRDefault="00000000">
            <w:pPr>
              <w:jc w:val="center"/>
            </w:pPr>
            <w:r>
              <w:t>0.37</w:t>
            </w:r>
          </w:p>
        </w:tc>
        <w:tc>
          <w:tcPr>
            <w:tcW w:w="1656" w:type="dxa"/>
            <w:tcBorders>
              <w:top w:val="nil"/>
              <w:left w:val="nil"/>
              <w:bottom w:val="nil"/>
              <w:right w:val="nil"/>
            </w:tcBorders>
          </w:tcPr>
          <w:p w14:paraId="35083CB9" w14:textId="77777777" w:rsidR="004E400A" w:rsidRDefault="00000000">
            <w:pPr>
              <w:jc w:val="center"/>
            </w:pPr>
            <w:r>
              <w:t>0.40</w:t>
            </w:r>
          </w:p>
        </w:tc>
        <w:tc>
          <w:tcPr>
            <w:tcW w:w="2880" w:type="dxa"/>
            <w:tcBorders>
              <w:top w:val="nil"/>
              <w:left w:val="nil"/>
              <w:bottom w:val="nil"/>
              <w:right w:val="nil"/>
            </w:tcBorders>
          </w:tcPr>
          <w:p w14:paraId="180E536F" w14:textId="77777777" w:rsidR="004E400A" w:rsidRDefault="00000000">
            <w:pPr>
              <w:jc w:val="center"/>
            </w:pPr>
            <w:r>
              <w:t>.</w:t>
            </w:r>
          </w:p>
        </w:tc>
      </w:tr>
      <w:tr w:rsidR="004E400A" w14:paraId="0598AE88" w14:textId="77777777">
        <w:tc>
          <w:tcPr>
            <w:tcW w:w="5760" w:type="dxa"/>
            <w:tcBorders>
              <w:top w:val="nil"/>
              <w:left w:val="nil"/>
              <w:bottom w:val="nil"/>
              <w:right w:val="nil"/>
            </w:tcBorders>
          </w:tcPr>
          <w:p w14:paraId="369AEC3E" w14:textId="77777777" w:rsidR="004E400A" w:rsidRDefault="00000000">
            <w:r>
              <w:t xml:space="preserve">   Separated</w:t>
            </w:r>
          </w:p>
        </w:tc>
        <w:tc>
          <w:tcPr>
            <w:tcW w:w="1656" w:type="dxa"/>
            <w:tcBorders>
              <w:top w:val="nil"/>
              <w:left w:val="nil"/>
              <w:bottom w:val="nil"/>
              <w:right w:val="nil"/>
            </w:tcBorders>
          </w:tcPr>
          <w:p w14:paraId="7065E78E" w14:textId="77777777" w:rsidR="004E400A" w:rsidRDefault="00000000">
            <w:pPr>
              <w:jc w:val="center"/>
            </w:pPr>
            <w:r>
              <w:t>0.39</w:t>
            </w:r>
          </w:p>
        </w:tc>
        <w:tc>
          <w:tcPr>
            <w:tcW w:w="1656" w:type="dxa"/>
            <w:tcBorders>
              <w:top w:val="nil"/>
              <w:left w:val="nil"/>
              <w:bottom w:val="nil"/>
              <w:right w:val="nil"/>
            </w:tcBorders>
          </w:tcPr>
          <w:p w14:paraId="1071150C" w14:textId="77777777" w:rsidR="004E400A" w:rsidRDefault="00000000">
            <w:pPr>
              <w:jc w:val="center"/>
            </w:pPr>
            <w:r>
              <w:t>0.06</w:t>
            </w:r>
          </w:p>
        </w:tc>
        <w:tc>
          <w:tcPr>
            <w:tcW w:w="1656" w:type="dxa"/>
            <w:tcBorders>
              <w:top w:val="nil"/>
              <w:left w:val="nil"/>
              <w:bottom w:val="nil"/>
              <w:right w:val="nil"/>
            </w:tcBorders>
          </w:tcPr>
          <w:p w14:paraId="5D41148C" w14:textId="77777777" w:rsidR="004E400A" w:rsidRDefault="00000000">
            <w:pPr>
              <w:jc w:val="center"/>
            </w:pPr>
            <w:r>
              <w:t>0.27</w:t>
            </w:r>
          </w:p>
        </w:tc>
        <w:tc>
          <w:tcPr>
            <w:tcW w:w="1656" w:type="dxa"/>
            <w:tcBorders>
              <w:top w:val="nil"/>
              <w:left w:val="nil"/>
              <w:bottom w:val="nil"/>
              <w:right w:val="nil"/>
            </w:tcBorders>
          </w:tcPr>
          <w:p w14:paraId="24BE18A0" w14:textId="77777777" w:rsidR="004E400A" w:rsidRDefault="00000000">
            <w:pPr>
              <w:jc w:val="center"/>
            </w:pPr>
            <w:r>
              <w:t>0.51</w:t>
            </w:r>
          </w:p>
        </w:tc>
        <w:tc>
          <w:tcPr>
            <w:tcW w:w="2880" w:type="dxa"/>
            <w:tcBorders>
              <w:top w:val="nil"/>
              <w:left w:val="nil"/>
              <w:bottom w:val="nil"/>
              <w:right w:val="nil"/>
            </w:tcBorders>
          </w:tcPr>
          <w:p w14:paraId="2BC37CD4" w14:textId="77777777" w:rsidR="004E400A" w:rsidRDefault="00000000">
            <w:pPr>
              <w:jc w:val="center"/>
            </w:pPr>
            <w:r>
              <w:t>.</w:t>
            </w:r>
          </w:p>
        </w:tc>
      </w:tr>
      <w:tr w:rsidR="004E400A" w14:paraId="4AAFDF9A" w14:textId="77777777">
        <w:tc>
          <w:tcPr>
            <w:tcW w:w="5760" w:type="dxa"/>
            <w:tcBorders>
              <w:top w:val="nil"/>
              <w:left w:val="nil"/>
              <w:bottom w:val="nil"/>
              <w:right w:val="nil"/>
            </w:tcBorders>
          </w:tcPr>
          <w:p w14:paraId="4D6C3EE5" w14:textId="77777777" w:rsidR="004E400A" w:rsidRDefault="00000000">
            <w:r>
              <w:t xml:space="preserve">   Divorced</w:t>
            </w:r>
          </w:p>
        </w:tc>
        <w:tc>
          <w:tcPr>
            <w:tcW w:w="1656" w:type="dxa"/>
            <w:tcBorders>
              <w:top w:val="nil"/>
              <w:left w:val="nil"/>
              <w:bottom w:val="nil"/>
              <w:right w:val="nil"/>
            </w:tcBorders>
          </w:tcPr>
          <w:p w14:paraId="4CB5A677" w14:textId="77777777" w:rsidR="004E400A" w:rsidRDefault="00000000">
            <w:pPr>
              <w:jc w:val="center"/>
            </w:pPr>
            <w:r>
              <w:t>0.38</w:t>
            </w:r>
          </w:p>
        </w:tc>
        <w:tc>
          <w:tcPr>
            <w:tcW w:w="1656" w:type="dxa"/>
            <w:tcBorders>
              <w:top w:val="nil"/>
              <w:left w:val="nil"/>
              <w:bottom w:val="nil"/>
              <w:right w:val="nil"/>
            </w:tcBorders>
          </w:tcPr>
          <w:p w14:paraId="6FC003CF" w14:textId="77777777" w:rsidR="004E400A" w:rsidRDefault="00000000">
            <w:pPr>
              <w:jc w:val="center"/>
            </w:pPr>
            <w:r>
              <w:t>0.01</w:t>
            </w:r>
          </w:p>
        </w:tc>
        <w:tc>
          <w:tcPr>
            <w:tcW w:w="1656" w:type="dxa"/>
            <w:tcBorders>
              <w:top w:val="nil"/>
              <w:left w:val="nil"/>
              <w:bottom w:val="nil"/>
              <w:right w:val="nil"/>
            </w:tcBorders>
          </w:tcPr>
          <w:p w14:paraId="345F2193" w14:textId="77777777" w:rsidR="004E400A" w:rsidRDefault="00000000">
            <w:pPr>
              <w:jc w:val="center"/>
            </w:pPr>
            <w:r>
              <w:t>0.36</w:t>
            </w:r>
          </w:p>
        </w:tc>
        <w:tc>
          <w:tcPr>
            <w:tcW w:w="1656" w:type="dxa"/>
            <w:tcBorders>
              <w:top w:val="nil"/>
              <w:left w:val="nil"/>
              <w:bottom w:val="nil"/>
              <w:right w:val="nil"/>
            </w:tcBorders>
          </w:tcPr>
          <w:p w14:paraId="4097C42B" w14:textId="77777777" w:rsidR="004E400A" w:rsidRDefault="00000000">
            <w:pPr>
              <w:jc w:val="center"/>
            </w:pPr>
            <w:r>
              <w:t>0.41</w:t>
            </w:r>
          </w:p>
        </w:tc>
        <w:tc>
          <w:tcPr>
            <w:tcW w:w="2880" w:type="dxa"/>
            <w:tcBorders>
              <w:top w:val="nil"/>
              <w:left w:val="nil"/>
              <w:bottom w:val="nil"/>
              <w:right w:val="nil"/>
            </w:tcBorders>
          </w:tcPr>
          <w:p w14:paraId="194D6F34" w14:textId="77777777" w:rsidR="004E400A" w:rsidRDefault="00000000">
            <w:pPr>
              <w:jc w:val="center"/>
            </w:pPr>
            <w:r>
              <w:t>.</w:t>
            </w:r>
          </w:p>
        </w:tc>
      </w:tr>
      <w:tr w:rsidR="004E400A" w14:paraId="2E9AB382" w14:textId="77777777">
        <w:tc>
          <w:tcPr>
            <w:tcW w:w="5760" w:type="dxa"/>
            <w:tcBorders>
              <w:top w:val="nil"/>
              <w:left w:val="nil"/>
              <w:bottom w:val="nil"/>
              <w:right w:val="nil"/>
            </w:tcBorders>
          </w:tcPr>
          <w:p w14:paraId="5821FC3F" w14:textId="77777777" w:rsidR="004E400A" w:rsidRDefault="00000000">
            <w:r>
              <w:t xml:space="preserve">   Widowed</w:t>
            </w:r>
          </w:p>
        </w:tc>
        <w:tc>
          <w:tcPr>
            <w:tcW w:w="1656" w:type="dxa"/>
            <w:tcBorders>
              <w:top w:val="nil"/>
              <w:left w:val="nil"/>
              <w:bottom w:val="nil"/>
              <w:right w:val="nil"/>
            </w:tcBorders>
          </w:tcPr>
          <w:p w14:paraId="2AD6ECE8" w14:textId="77777777" w:rsidR="004E400A" w:rsidRDefault="00000000">
            <w:pPr>
              <w:jc w:val="center"/>
            </w:pPr>
            <w:r>
              <w:t>0.36</w:t>
            </w:r>
          </w:p>
        </w:tc>
        <w:tc>
          <w:tcPr>
            <w:tcW w:w="1656" w:type="dxa"/>
            <w:tcBorders>
              <w:top w:val="nil"/>
              <w:left w:val="nil"/>
              <w:bottom w:val="nil"/>
              <w:right w:val="nil"/>
            </w:tcBorders>
          </w:tcPr>
          <w:p w14:paraId="124B48F7" w14:textId="77777777" w:rsidR="004E400A" w:rsidRDefault="00000000">
            <w:pPr>
              <w:jc w:val="center"/>
            </w:pPr>
            <w:r>
              <w:t>0.02</w:t>
            </w:r>
          </w:p>
        </w:tc>
        <w:tc>
          <w:tcPr>
            <w:tcW w:w="1656" w:type="dxa"/>
            <w:tcBorders>
              <w:top w:val="nil"/>
              <w:left w:val="nil"/>
              <w:bottom w:val="nil"/>
              <w:right w:val="nil"/>
            </w:tcBorders>
          </w:tcPr>
          <w:p w14:paraId="6D3AE68C" w14:textId="77777777" w:rsidR="004E400A" w:rsidRDefault="00000000">
            <w:pPr>
              <w:jc w:val="center"/>
            </w:pPr>
            <w:r>
              <w:t>0.33</w:t>
            </w:r>
          </w:p>
        </w:tc>
        <w:tc>
          <w:tcPr>
            <w:tcW w:w="1656" w:type="dxa"/>
            <w:tcBorders>
              <w:top w:val="nil"/>
              <w:left w:val="nil"/>
              <w:bottom w:val="nil"/>
              <w:right w:val="nil"/>
            </w:tcBorders>
          </w:tcPr>
          <w:p w14:paraId="07AB7941" w14:textId="77777777" w:rsidR="004E400A" w:rsidRDefault="00000000">
            <w:pPr>
              <w:jc w:val="center"/>
            </w:pPr>
            <w:r>
              <w:t>0.40</w:t>
            </w:r>
          </w:p>
        </w:tc>
        <w:tc>
          <w:tcPr>
            <w:tcW w:w="2880" w:type="dxa"/>
            <w:tcBorders>
              <w:top w:val="nil"/>
              <w:left w:val="nil"/>
              <w:bottom w:val="nil"/>
              <w:right w:val="nil"/>
            </w:tcBorders>
          </w:tcPr>
          <w:p w14:paraId="585777C5" w14:textId="77777777" w:rsidR="004E400A" w:rsidRDefault="00000000">
            <w:pPr>
              <w:jc w:val="center"/>
            </w:pPr>
            <w:r>
              <w:t>.</w:t>
            </w:r>
          </w:p>
        </w:tc>
      </w:tr>
      <w:tr w:rsidR="004E400A" w14:paraId="54550CF5" w14:textId="77777777">
        <w:tc>
          <w:tcPr>
            <w:tcW w:w="5760" w:type="dxa"/>
            <w:tcBorders>
              <w:top w:val="nil"/>
              <w:left w:val="nil"/>
              <w:bottom w:val="nil"/>
              <w:right w:val="nil"/>
            </w:tcBorders>
          </w:tcPr>
          <w:p w14:paraId="7FE54E20" w14:textId="77777777" w:rsidR="004E400A" w:rsidRDefault="00000000">
            <w:r>
              <w:t xml:space="preserve">   Domestic Partner</w:t>
            </w:r>
          </w:p>
        </w:tc>
        <w:tc>
          <w:tcPr>
            <w:tcW w:w="1656" w:type="dxa"/>
            <w:tcBorders>
              <w:top w:val="nil"/>
              <w:left w:val="nil"/>
              <w:bottom w:val="nil"/>
              <w:right w:val="nil"/>
            </w:tcBorders>
          </w:tcPr>
          <w:p w14:paraId="1AF321E8" w14:textId="77777777" w:rsidR="004E400A" w:rsidRDefault="00000000">
            <w:pPr>
              <w:jc w:val="center"/>
            </w:pPr>
            <w:r>
              <w:t>0.23</w:t>
            </w:r>
          </w:p>
        </w:tc>
        <w:tc>
          <w:tcPr>
            <w:tcW w:w="1656" w:type="dxa"/>
            <w:tcBorders>
              <w:top w:val="nil"/>
              <w:left w:val="nil"/>
              <w:bottom w:val="nil"/>
              <w:right w:val="nil"/>
            </w:tcBorders>
          </w:tcPr>
          <w:p w14:paraId="7C68738E" w14:textId="77777777" w:rsidR="004E400A" w:rsidRDefault="00000000">
            <w:pPr>
              <w:jc w:val="center"/>
            </w:pPr>
            <w:r>
              <w:t>0.03</w:t>
            </w:r>
          </w:p>
        </w:tc>
        <w:tc>
          <w:tcPr>
            <w:tcW w:w="1656" w:type="dxa"/>
            <w:tcBorders>
              <w:top w:val="nil"/>
              <w:left w:val="nil"/>
              <w:bottom w:val="nil"/>
              <w:right w:val="nil"/>
            </w:tcBorders>
          </w:tcPr>
          <w:p w14:paraId="4E260A38" w14:textId="77777777" w:rsidR="004E400A" w:rsidRDefault="00000000">
            <w:pPr>
              <w:jc w:val="center"/>
            </w:pPr>
            <w:r>
              <w:t>0.18</w:t>
            </w:r>
          </w:p>
        </w:tc>
        <w:tc>
          <w:tcPr>
            <w:tcW w:w="1656" w:type="dxa"/>
            <w:tcBorders>
              <w:top w:val="nil"/>
              <w:left w:val="nil"/>
              <w:bottom w:val="nil"/>
              <w:right w:val="nil"/>
            </w:tcBorders>
          </w:tcPr>
          <w:p w14:paraId="2462D518" w14:textId="77777777" w:rsidR="004E400A" w:rsidRDefault="00000000">
            <w:pPr>
              <w:jc w:val="center"/>
            </w:pPr>
            <w:r>
              <w:t>0.27</w:t>
            </w:r>
          </w:p>
        </w:tc>
        <w:tc>
          <w:tcPr>
            <w:tcW w:w="2880" w:type="dxa"/>
            <w:tcBorders>
              <w:top w:val="nil"/>
              <w:left w:val="nil"/>
              <w:bottom w:val="nil"/>
              <w:right w:val="nil"/>
            </w:tcBorders>
          </w:tcPr>
          <w:p w14:paraId="7E95CFE2" w14:textId="77777777" w:rsidR="004E400A" w:rsidRDefault="00000000">
            <w:pPr>
              <w:jc w:val="center"/>
            </w:pPr>
            <w:r>
              <w:t>.</w:t>
            </w:r>
          </w:p>
        </w:tc>
      </w:tr>
      <w:tr w:rsidR="004E400A" w14:paraId="23C93D6C" w14:textId="77777777">
        <w:tc>
          <w:tcPr>
            <w:tcW w:w="5760" w:type="dxa"/>
            <w:tcBorders>
              <w:top w:val="nil"/>
              <w:left w:val="nil"/>
              <w:bottom w:val="nil"/>
              <w:right w:val="nil"/>
            </w:tcBorders>
          </w:tcPr>
          <w:p w14:paraId="5DDEF695" w14:textId="77777777" w:rsidR="004E400A" w:rsidRDefault="00000000">
            <w:r>
              <w:t>Employment</w:t>
            </w:r>
          </w:p>
        </w:tc>
        <w:tc>
          <w:tcPr>
            <w:tcW w:w="0" w:type="auto"/>
            <w:tcBorders>
              <w:top w:val="nil"/>
              <w:left w:val="nil"/>
              <w:bottom w:val="nil"/>
              <w:right w:val="nil"/>
            </w:tcBorders>
          </w:tcPr>
          <w:p w14:paraId="4DA69B54" w14:textId="77777777" w:rsidR="004E400A" w:rsidRDefault="004E400A">
            <w:pPr>
              <w:jc w:val="center"/>
            </w:pPr>
          </w:p>
        </w:tc>
        <w:tc>
          <w:tcPr>
            <w:tcW w:w="0" w:type="auto"/>
            <w:tcBorders>
              <w:top w:val="nil"/>
              <w:left w:val="nil"/>
              <w:bottom w:val="nil"/>
              <w:right w:val="nil"/>
            </w:tcBorders>
          </w:tcPr>
          <w:p w14:paraId="0BA1C042" w14:textId="77777777" w:rsidR="004E400A" w:rsidRDefault="004E400A">
            <w:pPr>
              <w:jc w:val="center"/>
            </w:pPr>
          </w:p>
        </w:tc>
        <w:tc>
          <w:tcPr>
            <w:tcW w:w="0" w:type="auto"/>
            <w:tcBorders>
              <w:top w:val="nil"/>
              <w:left w:val="nil"/>
              <w:bottom w:val="nil"/>
              <w:right w:val="nil"/>
            </w:tcBorders>
          </w:tcPr>
          <w:p w14:paraId="5759562D" w14:textId="77777777" w:rsidR="004E400A" w:rsidRDefault="004E400A">
            <w:pPr>
              <w:jc w:val="center"/>
            </w:pPr>
          </w:p>
        </w:tc>
        <w:tc>
          <w:tcPr>
            <w:tcW w:w="0" w:type="auto"/>
            <w:tcBorders>
              <w:top w:val="nil"/>
              <w:left w:val="nil"/>
              <w:bottom w:val="nil"/>
              <w:right w:val="nil"/>
            </w:tcBorders>
          </w:tcPr>
          <w:p w14:paraId="194BF104" w14:textId="77777777" w:rsidR="004E400A" w:rsidRDefault="004E400A">
            <w:pPr>
              <w:jc w:val="center"/>
            </w:pPr>
          </w:p>
        </w:tc>
        <w:tc>
          <w:tcPr>
            <w:tcW w:w="2880" w:type="dxa"/>
            <w:tcBorders>
              <w:top w:val="nil"/>
              <w:left w:val="nil"/>
              <w:bottom w:val="nil"/>
              <w:right w:val="nil"/>
            </w:tcBorders>
          </w:tcPr>
          <w:p w14:paraId="1169D2D0" w14:textId="77777777" w:rsidR="004E400A" w:rsidRDefault="004E400A">
            <w:pPr>
              <w:jc w:val="center"/>
            </w:pPr>
          </w:p>
        </w:tc>
      </w:tr>
      <w:tr w:rsidR="004E400A" w14:paraId="34F5EDC7" w14:textId="77777777">
        <w:tc>
          <w:tcPr>
            <w:tcW w:w="5760" w:type="dxa"/>
            <w:tcBorders>
              <w:top w:val="nil"/>
              <w:left w:val="nil"/>
              <w:bottom w:val="nil"/>
              <w:right w:val="nil"/>
            </w:tcBorders>
          </w:tcPr>
          <w:p w14:paraId="7A461320" w14:textId="77777777" w:rsidR="004E400A" w:rsidRDefault="00000000">
            <w:r>
              <w:t xml:space="preserve">   Employed for an Employer</w:t>
            </w:r>
          </w:p>
        </w:tc>
        <w:tc>
          <w:tcPr>
            <w:tcW w:w="1656" w:type="dxa"/>
            <w:tcBorders>
              <w:top w:val="nil"/>
              <w:left w:val="nil"/>
              <w:bottom w:val="nil"/>
              <w:right w:val="nil"/>
            </w:tcBorders>
          </w:tcPr>
          <w:p w14:paraId="6D58A9FC" w14:textId="77777777" w:rsidR="004E400A" w:rsidRDefault="00000000">
            <w:pPr>
              <w:jc w:val="center"/>
            </w:pPr>
            <w:r>
              <w:t>0.37</w:t>
            </w:r>
          </w:p>
        </w:tc>
        <w:tc>
          <w:tcPr>
            <w:tcW w:w="1656" w:type="dxa"/>
            <w:tcBorders>
              <w:top w:val="nil"/>
              <w:left w:val="nil"/>
              <w:bottom w:val="nil"/>
              <w:right w:val="nil"/>
            </w:tcBorders>
          </w:tcPr>
          <w:p w14:paraId="7D7E1005" w14:textId="77777777" w:rsidR="004E400A" w:rsidRDefault="00000000">
            <w:pPr>
              <w:jc w:val="center"/>
            </w:pPr>
            <w:r>
              <w:t>0.01</w:t>
            </w:r>
          </w:p>
        </w:tc>
        <w:tc>
          <w:tcPr>
            <w:tcW w:w="1656" w:type="dxa"/>
            <w:tcBorders>
              <w:top w:val="nil"/>
              <w:left w:val="nil"/>
              <w:bottom w:val="nil"/>
              <w:right w:val="nil"/>
            </w:tcBorders>
          </w:tcPr>
          <w:p w14:paraId="68398A2C" w14:textId="77777777" w:rsidR="004E400A" w:rsidRDefault="00000000">
            <w:pPr>
              <w:jc w:val="center"/>
            </w:pPr>
            <w:r>
              <w:t>0.35</w:t>
            </w:r>
          </w:p>
        </w:tc>
        <w:tc>
          <w:tcPr>
            <w:tcW w:w="1656" w:type="dxa"/>
            <w:tcBorders>
              <w:top w:val="nil"/>
              <w:left w:val="nil"/>
              <w:bottom w:val="nil"/>
              <w:right w:val="nil"/>
            </w:tcBorders>
          </w:tcPr>
          <w:p w14:paraId="0276ABA8" w14:textId="77777777" w:rsidR="004E400A" w:rsidRDefault="00000000">
            <w:pPr>
              <w:jc w:val="center"/>
            </w:pPr>
            <w:r>
              <w:t>0.39</w:t>
            </w:r>
          </w:p>
        </w:tc>
        <w:tc>
          <w:tcPr>
            <w:tcW w:w="2880" w:type="dxa"/>
            <w:tcBorders>
              <w:top w:val="nil"/>
              <w:left w:val="nil"/>
              <w:bottom w:val="nil"/>
              <w:right w:val="nil"/>
            </w:tcBorders>
          </w:tcPr>
          <w:p w14:paraId="1DA3EE33" w14:textId="77777777" w:rsidR="004E400A" w:rsidRDefault="00000000">
            <w:pPr>
              <w:jc w:val="center"/>
            </w:pPr>
            <w:r>
              <w:t>0.00</w:t>
            </w:r>
          </w:p>
        </w:tc>
      </w:tr>
      <w:tr w:rsidR="004E400A" w14:paraId="7E920D14" w14:textId="77777777">
        <w:tc>
          <w:tcPr>
            <w:tcW w:w="5760" w:type="dxa"/>
            <w:tcBorders>
              <w:top w:val="nil"/>
              <w:left w:val="nil"/>
              <w:bottom w:val="nil"/>
              <w:right w:val="nil"/>
            </w:tcBorders>
          </w:tcPr>
          <w:p w14:paraId="59AFAE34" w14:textId="77777777" w:rsidR="004E400A" w:rsidRDefault="00000000">
            <w:r>
              <w:t xml:space="preserve">   Self-Employed</w:t>
            </w:r>
          </w:p>
        </w:tc>
        <w:tc>
          <w:tcPr>
            <w:tcW w:w="1656" w:type="dxa"/>
            <w:tcBorders>
              <w:top w:val="nil"/>
              <w:left w:val="nil"/>
              <w:bottom w:val="nil"/>
              <w:right w:val="nil"/>
            </w:tcBorders>
          </w:tcPr>
          <w:p w14:paraId="43BAE299" w14:textId="77777777" w:rsidR="004E400A" w:rsidRDefault="00000000">
            <w:pPr>
              <w:jc w:val="center"/>
            </w:pPr>
            <w:r>
              <w:t>0.40</w:t>
            </w:r>
          </w:p>
        </w:tc>
        <w:tc>
          <w:tcPr>
            <w:tcW w:w="1656" w:type="dxa"/>
            <w:tcBorders>
              <w:top w:val="nil"/>
              <w:left w:val="nil"/>
              <w:bottom w:val="nil"/>
              <w:right w:val="nil"/>
            </w:tcBorders>
          </w:tcPr>
          <w:p w14:paraId="7393DC06" w14:textId="77777777" w:rsidR="004E400A" w:rsidRDefault="00000000">
            <w:pPr>
              <w:jc w:val="center"/>
            </w:pPr>
            <w:r>
              <w:t>0.02</w:t>
            </w:r>
          </w:p>
        </w:tc>
        <w:tc>
          <w:tcPr>
            <w:tcW w:w="1656" w:type="dxa"/>
            <w:tcBorders>
              <w:top w:val="nil"/>
              <w:left w:val="nil"/>
              <w:bottom w:val="nil"/>
              <w:right w:val="nil"/>
            </w:tcBorders>
          </w:tcPr>
          <w:p w14:paraId="0A6CC739" w14:textId="77777777" w:rsidR="004E400A" w:rsidRDefault="00000000">
            <w:pPr>
              <w:jc w:val="center"/>
            </w:pPr>
            <w:r>
              <w:t>0.36</w:t>
            </w:r>
          </w:p>
        </w:tc>
        <w:tc>
          <w:tcPr>
            <w:tcW w:w="1656" w:type="dxa"/>
            <w:tcBorders>
              <w:top w:val="nil"/>
              <w:left w:val="nil"/>
              <w:bottom w:val="nil"/>
              <w:right w:val="nil"/>
            </w:tcBorders>
          </w:tcPr>
          <w:p w14:paraId="0A237EB2" w14:textId="77777777" w:rsidR="004E400A" w:rsidRDefault="00000000">
            <w:pPr>
              <w:jc w:val="center"/>
            </w:pPr>
            <w:r>
              <w:t>0.44</w:t>
            </w:r>
          </w:p>
        </w:tc>
        <w:tc>
          <w:tcPr>
            <w:tcW w:w="2880" w:type="dxa"/>
            <w:tcBorders>
              <w:top w:val="nil"/>
              <w:left w:val="nil"/>
              <w:bottom w:val="nil"/>
              <w:right w:val="nil"/>
            </w:tcBorders>
          </w:tcPr>
          <w:p w14:paraId="0EC033DB" w14:textId="77777777" w:rsidR="004E400A" w:rsidRDefault="00000000">
            <w:pPr>
              <w:jc w:val="center"/>
            </w:pPr>
            <w:r>
              <w:t>.</w:t>
            </w:r>
          </w:p>
        </w:tc>
      </w:tr>
      <w:tr w:rsidR="004E400A" w14:paraId="4C46AFD4" w14:textId="77777777">
        <w:tc>
          <w:tcPr>
            <w:tcW w:w="5760" w:type="dxa"/>
            <w:tcBorders>
              <w:top w:val="nil"/>
              <w:left w:val="nil"/>
              <w:bottom w:val="nil"/>
              <w:right w:val="nil"/>
            </w:tcBorders>
          </w:tcPr>
          <w:p w14:paraId="440CC522" w14:textId="77777777" w:rsidR="004E400A" w:rsidRDefault="00000000">
            <w:r>
              <w:t xml:space="preserve">   Retired</w:t>
            </w:r>
          </w:p>
        </w:tc>
        <w:tc>
          <w:tcPr>
            <w:tcW w:w="1656" w:type="dxa"/>
            <w:tcBorders>
              <w:top w:val="nil"/>
              <w:left w:val="nil"/>
              <w:bottom w:val="nil"/>
              <w:right w:val="nil"/>
            </w:tcBorders>
          </w:tcPr>
          <w:p w14:paraId="38F36F69" w14:textId="77777777" w:rsidR="004E400A" w:rsidRDefault="00000000">
            <w:pPr>
              <w:jc w:val="center"/>
            </w:pPr>
            <w:r>
              <w:t>0.36</w:t>
            </w:r>
          </w:p>
        </w:tc>
        <w:tc>
          <w:tcPr>
            <w:tcW w:w="1656" w:type="dxa"/>
            <w:tcBorders>
              <w:top w:val="nil"/>
              <w:left w:val="nil"/>
              <w:bottom w:val="nil"/>
              <w:right w:val="nil"/>
            </w:tcBorders>
          </w:tcPr>
          <w:p w14:paraId="6E05E29D" w14:textId="77777777" w:rsidR="004E400A" w:rsidRDefault="00000000">
            <w:pPr>
              <w:jc w:val="center"/>
            </w:pPr>
            <w:r>
              <w:t>0.01</w:t>
            </w:r>
          </w:p>
        </w:tc>
        <w:tc>
          <w:tcPr>
            <w:tcW w:w="1656" w:type="dxa"/>
            <w:tcBorders>
              <w:top w:val="nil"/>
              <w:left w:val="nil"/>
              <w:bottom w:val="nil"/>
              <w:right w:val="nil"/>
            </w:tcBorders>
          </w:tcPr>
          <w:p w14:paraId="72D38835" w14:textId="77777777" w:rsidR="004E400A" w:rsidRDefault="00000000">
            <w:pPr>
              <w:jc w:val="center"/>
            </w:pPr>
            <w:r>
              <w:t>0.34</w:t>
            </w:r>
          </w:p>
        </w:tc>
        <w:tc>
          <w:tcPr>
            <w:tcW w:w="1656" w:type="dxa"/>
            <w:tcBorders>
              <w:top w:val="nil"/>
              <w:left w:val="nil"/>
              <w:bottom w:val="nil"/>
              <w:right w:val="nil"/>
            </w:tcBorders>
          </w:tcPr>
          <w:p w14:paraId="381D5E1A" w14:textId="77777777" w:rsidR="004E400A" w:rsidRDefault="00000000">
            <w:pPr>
              <w:jc w:val="center"/>
            </w:pPr>
            <w:r>
              <w:t>0.37</w:t>
            </w:r>
          </w:p>
        </w:tc>
        <w:tc>
          <w:tcPr>
            <w:tcW w:w="2880" w:type="dxa"/>
            <w:tcBorders>
              <w:top w:val="nil"/>
              <w:left w:val="nil"/>
              <w:bottom w:val="nil"/>
              <w:right w:val="nil"/>
            </w:tcBorders>
          </w:tcPr>
          <w:p w14:paraId="59AFE73B" w14:textId="77777777" w:rsidR="004E400A" w:rsidRDefault="00000000">
            <w:pPr>
              <w:jc w:val="center"/>
            </w:pPr>
            <w:r>
              <w:t>.</w:t>
            </w:r>
          </w:p>
        </w:tc>
      </w:tr>
      <w:tr w:rsidR="004E400A" w14:paraId="45EFE614" w14:textId="77777777">
        <w:tc>
          <w:tcPr>
            <w:tcW w:w="5760" w:type="dxa"/>
            <w:tcBorders>
              <w:top w:val="nil"/>
              <w:left w:val="nil"/>
              <w:bottom w:val="nil"/>
              <w:right w:val="nil"/>
            </w:tcBorders>
          </w:tcPr>
          <w:p w14:paraId="4ED43959" w14:textId="77777777" w:rsidR="004E400A" w:rsidRDefault="00000000">
            <w:r>
              <w:t xml:space="preserve">   Student</w:t>
            </w:r>
          </w:p>
        </w:tc>
        <w:tc>
          <w:tcPr>
            <w:tcW w:w="1656" w:type="dxa"/>
            <w:tcBorders>
              <w:top w:val="nil"/>
              <w:left w:val="nil"/>
              <w:bottom w:val="nil"/>
              <w:right w:val="nil"/>
            </w:tcBorders>
          </w:tcPr>
          <w:p w14:paraId="3EA8E34C" w14:textId="77777777" w:rsidR="004E400A" w:rsidRDefault="00000000">
            <w:pPr>
              <w:jc w:val="center"/>
            </w:pPr>
            <w:r>
              <w:t>0.26</w:t>
            </w:r>
          </w:p>
        </w:tc>
        <w:tc>
          <w:tcPr>
            <w:tcW w:w="1656" w:type="dxa"/>
            <w:tcBorders>
              <w:top w:val="nil"/>
              <w:left w:val="nil"/>
              <w:bottom w:val="nil"/>
              <w:right w:val="nil"/>
            </w:tcBorders>
          </w:tcPr>
          <w:p w14:paraId="7024BDE3" w14:textId="77777777" w:rsidR="004E400A" w:rsidRDefault="00000000">
            <w:pPr>
              <w:jc w:val="center"/>
            </w:pPr>
            <w:r>
              <w:t>0.04</w:t>
            </w:r>
          </w:p>
        </w:tc>
        <w:tc>
          <w:tcPr>
            <w:tcW w:w="1656" w:type="dxa"/>
            <w:tcBorders>
              <w:top w:val="nil"/>
              <w:left w:val="nil"/>
              <w:bottom w:val="nil"/>
              <w:right w:val="nil"/>
            </w:tcBorders>
          </w:tcPr>
          <w:p w14:paraId="4C95A127" w14:textId="77777777" w:rsidR="004E400A" w:rsidRDefault="00000000">
            <w:pPr>
              <w:jc w:val="center"/>
            </w:pPr>
            <w:r>
              <w:t>0.18</w:t>
            </w:r>
          </w:p>
        </w:tc>
        <w:tc>
          <w:tcPr>
            <w:tcW w:w="1656" w:type="dxa"/>
            <w:tcBorders>
              <w:top w:val="nil"/>
              <w:left w:val="nil"/>
              <w:bottom w:val="nil"/>
              <w:right w:val="nil"/>
            </w:tcBorders>
          </w:tcPr>
          <w:p w14:paraId="23544064" w14:textId="77777777" w:rsidR="004E400A" w:rsidRDefault="00000000">
            <w:pPr>
              <w:jc w:val="center"/>
            </w:pPr>
            <w:r>
              <w:t>0.34</w:t>
            </w:r>
          </w:p>
        </w:tc>
        <w:tc>
          <w:tcPr>
            <w:tcW w:w="2880" w:type="dxa"/>
            <w:tcBorders>
              <w:top w:val="nil"/>
              <w:left w:val="nil"/>
              <w:bottom w:val="nil"/>
              <w:right w:val="nil"/>
            </w:tcBorders>
          </w:tcPr>
          <w:p w14:paraId="72371364" w14:textId="77777777" w:rsidR="004E400A" w:rsidRDefault="00000000">
            <w:pPr>
              <w:jc w:val="center"/>
            </w:pPr>
            <w:r>
              <w:t>.</w:t>
            </w:r>
          </w:p>
        </w:tc>
      </w:tr>
      <w:tr w:rsidR="004E400A" w14:paraId="1CFE871B" w14:textId="77777777">
        <w:tc>
          <w:tcPr>
            <w:tcW w:w="5760" w:type="dxa"/>
            <w:tcBorders>
              <w:top w:val="nil"/>
              <w:left w:val="nil"/>
              <w:bottom w:val="nil"/>
              <w:right w:val="nil"/>
            </w:tcBorders>
          </w:tcPr>
          <w:p w14:paraId="1F5A65C2" w14:textId="77777777" w:rsidR="004E400A" w:rsidRDefault="00000000">
            <w:r>
              <w:t xml:space="preserve">   Homemaker</w:t>
            </w:r>
          </w:p>
        </w:tc>
        <w:tc>
          <w:tcPr>
            <w:tcW w:w="1656" w:type="dxa"/>
            <w:tcBorders>
              <w:top w:val="nil"/>
              <w:left w:val="nil"/>
              <w:bottom w:val="nil"/>
              <w:right w:val="nil"/>
            </w:tcBorders>
          </w:tcPr>
          <w:p w14:paraId="69FE8ACE" w14:textId="77777777" w:rsidR="004E400A" w:rsidRDefault="00000000">
            <w:pPr>
              <w:jc w:val="center"/>
            </w:pPr>
            <w:r>
              <w:t>0.44</w:t>
            </w:r>
          </w:p>
        </w:tc>
        <w:tc>
          <w:tcPr>
            <w:tcW w:w="1656" w:type="dxa"/>
            <w:tcBorders>
              <w:top w:val="nil"/>
              <w:left w:val="nil"/>
              <w:bottom w:val="nil"/>
              <w:right w:val="nil"/>
            </w:tcBorders>
          </w:tcPr>
          <w:p w14:paraId="651FFE0A" w14:textId="77777777" w:rsidR="004E400A" w:rsidRDefault="00000000">
            <w:pPr>
              <w:jc w:val="center"/>
            </w:pPr>
            <w:r>
              <w:t>0.02</w:t>
            </w:r>
          </w:p>
        </w:tc>
        <w:tc>
          <w:tcPr>
            <w:tcW w:w="1656" w:type="dxa"/>
            <w:tcBorders>
              <w:top w:val="nil"/>
              <w:left w:val="nil"/>
              <w:bottom w:val="nil"/>
              <w:right w:val="nil"/>
            </w:tcBorders>
          </w:tcPr>
          <w:p w14:paraId="1761B37B" w14:textId="77777777" w:rsidR="004E400A" w:rsidRDefault="00000000">
            <w:pPr>
              <w:jc w:val="center"/>
            </w:pPr>
            <w:r>
              <w:t>0.40</w:t>
            </w:r>
          </w:p>
        </w:tc>
        <w:tc>
          <w:tcPr>
            <w:tcW w:w="1656" w:type="dxa"/>
            <w:tcBorders>
              <w:top w:val="nil"/>
              <w:left w:val="nil"/>
              <w:bottom w:val="nil"/>
              <w:right w:val="nil"/>
            </w:tcBorders>
          </w:tcPr>
          <w:p w14:paraId="1A2F341A" w14:textId="77777777" w:rsidR="004E400A" w:rsidRDefault="00000000">
            <w:pPr>
              <w:jc w:val="center"/>
            </w:pPr>
            <w:r>
              <w:t>0.48</w:t>
            </w:r>
          </w:p>
        </w:tc>
        <w:tc>
          <w:tcPr>
            <w:tcW w:w="2880" w:type="dxa"/>
            <w:tcBorders>
              <w:top w:val="nil"/>
              <w:left w:val="nil"/>
              <w:bottom w:val="nil"/>
              <w:right w:val="nil"/>
            </w:tcBorders>
          </w:tcPr>
          <w:p w14:paraId="1FEE88B0" w14:textId="77777777" w:rsidR="004E400A" w:rsidRDefault="00000000">
            <w:pPr>
              <w:jc w:val="center"/>
            </w:pPr>
            <w:r>
              <w:t>.</w:t>
            </w:r>
          </w:p>
        </w:tc>
      </w:tr>
      <w:tr w:rsidR="004E400A" w14:paraId="36143AA0" w14:textId="77777777">
        <w:tc>
          <w:tcPr>
            <w:tcW w:w="5760" w:type="dxa"/>
            <w:tcBorders>
              <w:top w:val="nil"/>
              <w:left w:val="nil"/>
              <w:bottom w:val="nil"/>
              <w:right w:val="nil"/>
            </w:tcBorders>
          </w:tcPr>
          <w:p w14:paraId="6B91CF01" w14:textId="77777777" w:rsidR="004E400A" w:rsidRDefault="00000000">
            <w:r>
              <w:t xml:space="preserve">   Unemployed and </w:t>
            </w:r>
            <w:proofErr w:type="gramStart"/>
            <w:r>
              <w:t>Looking</w:t>
            </w:r>
            <w:proofErr w:type="gramEnd"/>
            <w:r>
              <w:t xml:space="preserve"> for a Job</w:t>
            </w:r>
          </w:p>
        </w:tc>
        <w:tc>
          <w:tcPr>
            <w:tcW w:w="1656" w:type="dxa"/>
            <w:tcBorders>
              <w:top w:val="nil"/>
              <w:left w:val="nil"/>
              <w:bottom w:val="nil"/>
              <w:right w:val="nil"/>
            </w:tcBorders>
          </w:tcPr>
          <w:p w14:paraId="53BF3C0B" w14:textId="77777777" w:rsidR="004E400A" w:rsidRDefault="00000000">
            <w:pPr>
              <w:jc w:val="center"/>
            </w:pPr>
            <w:r>
              <w:t>0.32</w:t>
            </w:r>
          </w:p>
        </w:tc>
        <w:tc>
          <w:tcPr>
            <w:tcW w:w="1656" w:type="dxa"/>
            <w:tcBorders>
              <w:top w:val="nil"/>
              <w:left w:val="nil"/>
              <w:bottom w:val="nil"/>
              <w:right w:val="nil"/>
            </w:tcBorders>
          </w:tcPr>
          <w:p w14:paraId="6A6F5460" w14:textId="77777777" w:rsidR="004E400A" w:rsidRDefault="00000000">
            <w:pPr>
              <w:jc w:val="center"/>
            </w:pPr>
            <w:r>
              <w:t>0.04</w:t>
            </w:r>
          </w:p>
        </w:tc>
        <w:tc>
          <w:tcPr>
            <w:tcW w:w="1656" w:type="dxa"/>
            <w:tcBorders>
              <w:top w:val="nil"/>
              <w:left w:val="nil"/>
              <w:bottom w:val="nil"/>
              <w:right w:val="nil"/>
            </w:tcBorders>
          </w:tcPr>
          <w:p w14:paraId="4C04D3AC" w14:textId="77777777" w:rsidR="004E400A" w:rsidRDefault="00000000">
            <w:pPr>
              <w:jc w:val="center"/>
            </w:pPr>
            <w:r>
              <w:t>0.24</w:t>
            </w:r>
          </w:p>
        </w:tc>
        <w:tc>
          <w:tcPr>
            <w:tcW w:w="1656" w:type="dxa"/>
            <w:tcBorders>
              <w:top w:val="nil"/>
              <w:left w:val="nil"/>
              <w:bottom w:val="nil"/>
              <w:right w:val="nil"/>
            </w:tcBorders>
          </w:tcPr>
          <w:p w14:paraId="70393D6E" w14:textId="77777777" w:rsidR="004E400A" w:rsidRDefault="00000000">
            <w:pPr>
              <w:jc w:val="center"/>
            </w:pPr>
            <w:r>
              <w:t>0.41</w:t>
            </w:r>
          </w:p>
        </w:tc>
        <w:tc>
          <w:tcPr>
            <w:tcW w:w="2880" w:type="dxa"/>
            <w:tcBorders>
              <w:top w:val="nil"/>
              <w:left w:val="nil"/>
              <w:bottom w:val="nil"/>
              <w:right w:val="nil"/>
            </w:tcBorders>
          </w:tcPr>
          <w:p w14:paraId="5EF69DE5" w14:textId="77777777" w:rsidR="004E400A" w:rsidRDefault="00000000">
            <w:pPr>
              <w:jc w:val="center"/>
            </w:pPr>
            <w:r>
              <w:t>.</w:t>
            </w:r>
          </w:p>
        </w:tc>
      </w:tr>
      <w:tr w:rsidR="004E400A" w14:paraId="1F101B0A" w14:textId="77777777">
        <w:tc>
          <w:tcPr>
            <w:tcW w:w="5760" w:type="dxa"/>
            <w:tcBorders>
              <w:top w:val="nil"/>
              <w:left w:val="nil"/>
              <w:bottom w:val="nil"/>
              <w:right w:val="nil"/>
            </w:tcBorders>
          </w:tcPr>
          <w:p w14:paraId="4119DD33" w14:textId="77777777" w:rsidR="004E400A" w:rsidRDefault="00000000">
            <w:r>
              <w:t xml:space="preserve">   None of These/Other</w:t>
            </w:r>
          </w:p>
        </w:tc>
        <w:tc>
          <w:tcPr>
            <w:tcW w:w="1656" w:type="dxa"/>
            <w:tcBorders>
              <w:top w:val="nil"/>
              <w:left w:val="nil"/>
              <w:bottom w:val="nil"/>
              <w:right w:val="nil"/>
            </w:tcBorders>
          </w:tcPr>
          <w:p w14:paraId="1847B589" w14:textId="77777777" w:rsidR="004E400A" w:rsidRDefault="00000000">
            <w:pPr>
              <w:jc w:val="center"/>
            </w:pPr>
            <w:r>
              <w:t>0.32</w:t>
            </w:r>
          </w:p>
        </w:tc>
        <w:tc>
          <w:tcPr>
            <w:tcW w:w="1656" w:type="dxa"/>
            <w:tcBorders>
              <w:top w:val="nil"/>
              <w:left w:val="nil"/>
              <w:bottom w:val="nil"/>
              <w:right w:val="nil"/>
            </w:tcBorders>
          </w:tcPr>
          <w:p w14:paraId="120C119A" w14:textId="77777777" w:rsidR="004E400A" w:rsidRDefault="00000000">
            <w:pPr>
              <w:jc w:val="center"/>
            </w:pPr>
            <w:r>
              <w:t>0.04</w:t>
            </w:r>
          </w:p>
        </w:tc>
        <w:tc>
          <w:tcPr>
            <w:tcW w:w="1656" w:type="dxa"/>
            <w:tcBorders>
              <w:top w:val="nil"/>
              <w:left w:val="nil"/>
              <w:bottom w:val="nil"/>
              <w:right w:val="nil"/>
            </w:tcBorders>
          </w:tcPr>
          <w:p w14:paraId="740C09B3" w14:textId="77777777" w:rsidR="004E400A" w:rsidRDefault="00000000">
            <w:pPr>
              <w:jc w:val="center"/>
            </w:pPr>
            <w:r>
              <w:t>0.24</w:t>
            </w:r>
          </w:p>
        </w:tc>
        <w:tc>
          <w:tcPr>
            <w:tcW w:w="1656" w:type="dxa"/>
            <w:tcBorders>
              <w:top w:val="nil"/>
              <w:left w:val="nil"/>
              <w:bottom w:val="nil"/>
              <w:right w:val="nil"/>
            </w:tcBorders>
          </w:tcPr>
          <w:p w14:paraId="0CDD002E" w14:textId="77777777" w:rsidR="004E400A" w:rsidRDefault="00000000">
            <w:pPr>
              <w:jc w:val="center"/>
            </w:pPr>
            <w:r>
              <w:t>0.41</w:t>
            </w:r>
          </w:p>
        </w:tc>
        <w:tc>
          <w:tcPr>
            <w:tcW w:w="2880" w:type="dxa"/>
            <w:tcBorders>
              <w:top w:val="nil"/>
              <w:left w:val="nil"/>
              <w:bottom w:val="nil"/>
              <w:right w:val="nil"/>
            </w:tcBorders>
          </w:tcPr>
          <w:p w14:paraId="155CAAC6" w14:textId="77777777" w:rsidR="004E400A" w:rsidRDefault="00000000">
            <w:pPr>
              <w:jc w:val="center"/>
            </w:pPr>
            <w:r>
              <w:t>.</w:t>
            </w:r>
          </w:p>
        </w:tc>
      </w:tr>
      <w:tr w:rsidR="004E400A" w14:paraId="53A9E8AD" w14:textId="77777777">
        <w:tc>
          <w:tcPr>
            <w:tcW w:w="5760" w:type="dxa"/>
            <w:tcBorders>
              <w:top w:val="nil"/>
              <w:left w:val="nil"/>
              <w:bottom w:val="nil"/>
              <w:right w:val="nil"/>
            </w:tcBorders>
          </w:tcPr>
          <w:p w14:paraId="47EA0F72" w14:textId="77777777" w:rsidR="004E400A" w:rsidRDefault="00000000">
            <w:r>
              <w:t>Education</w:t>
            </w:r>
          </w:p>
        </w:tc>
        <w:tc>
          <w:tcPr>
            <w:tcW w:w="0" w:type="auto"/>
            <w:tcBorders>
              <w:top w:val="nil"/>
              <w:left w:val="nil"/>
              <w:bottom w:val="nil"/>
              <w:right w:val="nil"/>
            </w:tcBorders>
          </w:tcPr>
          <w:p w14:paraId="795F66D2" w14:textId="77777777" w:rsidR="004E400A" w:rsidRDefault="004E400A">
            <w:pPr>
              <w:jc w:val="center"/>
            </w:pPr>
          </w:p>
        </w:tc>
        <w:tc>
          <w:tcPr>
            <w:tcW w:w="0" w:type="auto"/>
            <w:tcBorders>
              <w:top w:val="nil"/>
              <w:left w:val="nil"/>
              <w:bottom w:val="nil"/>
              <w:right w:val="nil"/>
            </w:tcBorders>
          </w:tcPr>
          <w:p w14:paraId="5BF88165" w14:textId="77777777" w:rsidR="004E400A" w:rsidRDefault="004E400A">
            <w:pPr>
              <w:jc w:val="center"/>
            </w:pPr>
          </w:p>
        </w:tc>
        <w:tc>
          <w:tcPr>
            <w:tcW w:w="0" w:type="auto"/>
            <w:tcBorders>
              <w:top w:val="nil"/>
              <w:left w:val="nil"/>
              <w:bottom w:val="nil"/>
              <w:right w:val="nil"/>
            </w:tcBorders>
          </w:tcPr>
          <w:p w14:paraId="6788EA50" w14:textId="77777777" w:rsidR="004E400A" w:rsidRDefault="004E400A">
            <w:pPr>
              <w:jc w:val="center"/>
            </w:pPr>
          </w:p>
        </w:tc>
        <w:tc>
          <w:tcPr>
            <w:tcW w:w="0" w:type="auto"/>
            <w:tcBorders>
              <w:top w:val="nil"/>
              <w:left w:val="nil"/>
              <w:bottom w:val="nil"/>
              <w:right w:val="nil"/>
            </w:tcBorders>
          </w:tcPr>
          <w:p w14:paraId="0A91EB1D" w14:textId="77777777" w:rsidR="004E400A" w:rsidRDefault="004E400A">
            <w:pPr>
              <w:jc w:val="center"/>
            </w:pPr>
          </w:p>
        </w:tc>
        <w:tc>
          <w:tcPr>
            <w:tcW w:w="2880" w:type="dxa"/>
            <w:tcBorders>
              <w:top w:val="nil"/>
              <w:left w:val="nil"/>
              <w:bottom w:val="nil"/>
              <w:right w:val="nil"/>
            </w:tcBorders>
          </w:tcPr>
          <w:p w14:paraId="1AF5682B" w14:textId="77777777" w:rsidR="004E400A" w:rsidRDefault="004E400A">
            <w:pPr>
              <w:jc w:val="center"/>
            </w:pPr>
          </w:p>
        </w:tc>
      </w:tr>
      <w:tr w:rsidR="004E400A" w14:paraId="6B3ACD45" w14:textId="77777777">
        <w:tc>
          <w:tcPr>
            <w:tcW w:w="5760" w:type="dxa"/>
            <w:tcBorders>
              <w:top w:val="nil"/>
              <w:left w:val="nil"/>
              <w:bottom w:val="nil"/>
              <w:right w:val="nil"/>
            </w:tcBorders>
          </w:tcPr>
          <w:p w14:paraId="38501163" w14:textId="77777777" w:rsidR="004E400A" w:rsidRDefault="00000000">
            <w:r>
              <w:t xml:space="preserve">   Up to 8 Years</w:t>
            </w:r>
          </w:p>
        </w:tc>
        <w:tc>
          <w:tcPr>
            <w:tcW w:w="1656" w:type="dxa"/>
            <w:tcBorders>
              <w:top w:val="nil"/>
              <w:left w:val="nil"/>
              <w:bottom w:val="nil"/>
              <w:right w:val="nil"/>
            </w:tcBorders>
          </w:tcPr>
          <w:p w14:paraId="72B7C2F3" w14:textId="77777777" w:rsidR="004E400A" w:rsidRDefault="00000000">
            <w:pPr>
              <w:jc w:val="center"/>
            </w:pPr>
            <w:r>
              <w:t>0.50</w:t>
            </w:r>
          </w:p>
        </w:tc>
        <w:tc>
          <w:tcPr>
            <w:tcW w:w="1656" w:type="dxa"/>
            <w:tcBorders>
              <w:top w:val="nil"/>
              <w:left w:val="nil"/>
              <w:bottom w:val="nil"/>
              <w:right w:val="nil"/>
            </w:tcBorders>
          </w:tcPr>
          <w:p w14:paraId="0EBEE921" w14:textId="77777777" w:rsidR="004E400A" w:rsidRDefault="00000000">
            <w:pPr>
              <w:jc w:val="center"/>
            </w:pPr>
            <w:r>
              <w:t>0.15</w:t>
            </w:r>
          </w:p>
        </w:tc>
        <w:tc>
          <w:tcPr>
            <w:tcW w:w="1656" w:type="dxa"/>
            <w:tcBorders>
              <w:top w:val="nil"/>
              <w:left w:val="nil"/>
              <w:bottom w:val="nil"/>
              <w:right w:val="nil"/>
            </w:tcBorders>
          </w:tcPr>
          <w:p w14:paraId="4D024C69" w14:textId="77777777" w:rsidR="004E400A" w:rsidRDefault="00000000">
            <w:pPr>
              <w:jc w:val="center"/>
            </w:pPr>
            <w:r>
              <w:t>0.18</w:t>
            </w:r>
          </w:p>
        </w:tc>
        <w:tc>
          <w:tcPr>
            <w:tcW w:w="1656" w:type="dxa"/>
            <w:tcBorders>
              <w:top w:val="nil"/>
              <w:left w:val="nil"/>
              <w:bottom w:val="nil"/>
              <w:right w:val="nil"/>
            </w:tcBorders>
          </w:tcPr>
          <w:p w14:paraId="6C3A458A" w14:textId="77777777" w:rsidR="004E400A" w:rsidRDefault="00000000">
            <w:pPr>
              <w:jc w:val="center"/>
            </w:pPr>
            <w:r>
              <w:t>0.82</w:t>
            </w:r>
          </w:p>
        </w:tc>
        <w:tc>
          <w:tcPr>
            <w:tcW w:w="2880" w:type="dxa"/>
            <w:tcBorders>
              <w:top w:val="nil"/>
              <w:left w:val="nil"/>
              <w:bottom w:val="nil"/>
              <w:right w:val="nil"/>
            </w:tcBorders>
          </w:tcPr>
          <w:p w14:paraId="128AA078" w14:textId="77777777" w:rsidR="004E400A" w:rsidRDefault="00000000">
            <w:pPr>
              <w:jc w:val="center"/>
            </w:pPr>
            <w:r>
              <w:t>0.04</w:t>
            </w:r>
          </w:p>
        </w:tc>
      </w:tr>
      <w:tr w:rsidR="004E400A" w14:paraId="4496A7F2" w14:textId="77777777">
        <w:tc>
          <w:tcPr>
            <w:tcW w:w="5760" w:type="dxa"/>
            <w:tcBorders>
              <w:top w:val="nil"/>
              <w:left w:val="nil"/>
              <w:bottom w:val="nil"/>
              <w:right w:val="nil"/>
            </w:tcBorders>
          </w:tcPr>
          <w:p w14:paraId="49E1BA51" w14:textId="77777777" w:rsidR="004E400A" w:rsidRDefault="00000000">
            <w:r>
              <w:t xml:space="preserve">   9-15 Years</w:t>
            </w:r>
          </w:p>
        </w:tc>
        <w:tc>
          <w:tcPr>
            <w:tcW w:w="1656" w:type="dxa"/>
            <w:tcBorders>
              <w:top w:val="nil"/>
              <w:left w:val="nil"/>
              <w:bottom w:val="nil"/>
              <w:right w:val="nil"/>
            </w:tcBorders>
          </w:tcPr>
          <w:p w14:paraId="73B57EC7" w14:textId="77777777" w:rsidR="004E400A" w:rsidRDefault="00000000">
            <w:pPr>
              <w:jc w:val="center"/>
            </w:pPr>
            <w:r>
              <w:t>0.37</w:t>
            </w:r>
          </w:p>
        </w:tc>
        <w:tc>
          <w:tcPr>
            <w:tcW w:w="1656" w:type="dxa"/>
            <w:tcBorders>
              <w:top w:val="nil"/>
              <w:left w:val="nil"/>
              <w:bottom w:val="nil"/>
              <w:right w:val="nil"/>
            </w:tcBorders>
          </w:tcPr>
          <w:p w14:paraId="14CD91D4" w14:textId="77777777" w:rsidR="004E400A" w:rsidRDefault="00000000">
            <w:pPr>
              <w:jc w:val="center"/>
            </w:pPr>
            <w:r>
              <w:t>0.01</w:t>
            </w:r>
          </w:p>
        </w:tc>
        <w:tc>
          <w:tcPr>
            <w:tcW w:w="1656" w:type="dxa"/>
            <w:tcBorders>
              <w:top w:val="nil"/>
              <w:left w:val="nil"/>
              <w:bottom w:val="nil"/>
              <w:right w:val="nil"/>
            </w:tcBorders>
          </w:tcPr>
          <w:p w14:paraId="2D603D78" w14:textId="77777777" w:rsidR="004E400A" w:rsidRDefault="00000000">
            <w:pPr>
              <w:jc w:val="center"/>
            </w:pPr>
            <w:r>
              <w:t>0.36</w:t>
            </w:r>
          </w:p>
        </w:tc>
        <w:tc>
          <w:tcPr>
            <w:tcW w:w="1656" w:type="dxa"/>
            <w:tcBorders>
              <w:top w:val="nil"/>
              <w:left w:val="nil"/>
              <w:bottom w:val="nil"/>
              <w:right w:val="nil"/>
            </w:tcBorders>
          </w:tcPr>
          <w:p w14:paraId="6022FB0F" w14:textId="77777777" w:rsidR="004E400A" w:rsidRDefault="00000000">
            <w:pPr>
              <w:jc w:val="center"/>
            </w:pPr>
            <w:r>
              <w:t>0.39</w:t>
            </w:r>
          </w:p>
        </w:tc>
        <w:tc>
          <w:tcPr>
            <w:tcW w:w="2880" w:type="dxa"/>
            <w:tcBorders>
              <w:top w:val="nil"/>
              <w:left w:val="nil"/>
              <w:bottom w:val="nil"/>
              <w:right w:val="nil"/>
            </w:tcBorders>
          </w:tcPr>
          <w:p w14:paraId="39065FD1" w14:textId="77777777" w:rsidR="004E400A" w:rsidRDefault="00000000">
            <w:pPr>
              <w:jc w:val="center"/>
            </w:pPr>
            <w:r>
              <w:t>.</w:t>
            </w:r>
          </w:p>
        </w:tc>
      </w:tr>
      <w:tr w:rsidR="004E400A" w14:paraId="033E2173" w14:textId="77777777">
        <w:tc>
          <w:tcPr>
            <w:tcW w:w="5760" w:type="dxa"/>
            <w:tcBorders>
              <w:top w:val="nil"/>
              <w:left w:val="nil"/>
              <w:bottom w:val="nil"/>
              <w:right w:val="nil"/>
            </w:tcBorders>
          </w:tcPr>
          <w:p w14:paraId="62B5D2A4" w14:textId="77777777" w:rsidR="004E400A" w:rsidRDefault="00000000">
            <w:r>
              <w:t xml:space="preserve">   16+ Years</w:t>
            </w:r>
          </w:p>
        </w:tc>
        <w:tc>
          <w:tcPr>
            <w:tcW w:w="1656" w:type="dxa"/>
            <w:tcBorders>
              <w:top w:val="nil"/>
              <w:left w:val="nil"/>
              <w:bottom w:val="nil"/>
              <w:right w:val="nil"/>
            </w:tcBorders>
          </w:tcPr>
          <w:p w14:paraId="745ED4B6" w14:textId="77777777" w:rsidR="004E400A" w:rsidRDefault="00000000">
            <w:pPr>
              <w:jc w:val="center"/>
            </w:pPr>
            <w:r>
              <w:t>0.35</w:t>
            </w:r>
          </w:p>
        </w:tc>
        <w:tc>
          <w:tcPr>
            <w:tcW w:w="1656" w:type="dxa"/>
            <w:tcBorders>
              <w:top w:val="nil"/>
              <w:left w:val="nil"/>
              <w:bottom w:val="nil"/>
              <w:right w:val="nil"/>
            </w:tcBorders>
          </w:tcPr>
          <w:p w14:paraId="751342F9" w14:textId="77777777" w:rsidR="004E400A" w:rsidRDefault="00000000">
            <w:pPr>
              <w:jc w:val="center"/>
            </w:pPr>
            <w:r>
              <w:t>0.00</w:t>
            </w:r>
          </w:p>
        </w:tc>
        <w:tc>
          <w:tcPr>
            <w:tcW w:w="1656" w:type="dxa"/>
            <w:tcBorders>
              <w:top w:val="nil"/>
              <w:left w:val="nil"/>
              <w:bottom w:val="nil"/>
              <w:right w:val="nil"/>
            </w:tcBorders>
          </w:tcPr>
          <w:p w14:paraId="7EFD4A35" w14:textId="77777777" w:rsidR="004E400A" w:rsidRDefault="00000000">
            <w:pPr>
              <w:jc w:val="center"/>
            </w:pPr>
            <w:r>
              <w:t>0.34</w:t>
            </w:r>
          </w:p>
        </w:tc>
        <w:tc>
          <w:tcPr>
            <w:tcW w:w="1656" w:type="dxa"/>
            <w:tcBorders>
              <w:top w:val="nil"/>
              <w:left w:val="nil"/>
              <w:bottom w:val="nil"/>
              <w:right w:val="nil"/>
            </w:tcBorders>
          </w:tcPr>
          <w:p w14:paraId="5614C7EB" w14:textId="77777777" w:rsidR="004E400A" w:rsidRDefault="00000000">
            <w:pPr>
              <w:jc w:val="center"/>
            </w:pPr>
            <w:r>
              <w:t>0.36</w:t>
            </w:r>
          </w:p>
        </w:tc>
        <w:tc>
          <w:tcPr>
            <w:tcW w:w="2880" w:type="dxa"/>
            <w:tcBorders>
              <w:top w:val="nil"/>
              <w:left w:val="nil"/>
              <w:bottom w:val="nil"/>
              <w:right w:val="nil"/>
            </w:tcBorders>
          </w:tcPr>
          <w:p w14:paraId="7646552A" w14:textId="77777777" w:rsidR="004E400A" w:rsidRDefault="00000000">
            <w:pPr>
              <w:jc w:val="center"/>
            </w:pPr>
            <w:r>
              <w:t>.</w:t>
            </w:r>
          </w:p>
        </w:tc>
      </w:tr>
      <w:tr w:rsidR="004E400A" w14:paraId="694C3C5A" w14:textId="77777777">
        <w:tc>
          <w:tcPr>
            <w:tcW w:w="5760" w:type="dxa"/>
            <w:tcBorders>
              <w:top w:val="nil"/>
              <w:left w:val="nil"/>
              <w:bottom w:val="nil"/>
              <w:right w:val="nil"/>
            </w:tcBorders>
          </w:tcPr>
          <w:p w14:paraId="0195EF8E" w14:textId="77777777" w:rsidR="004E400A" w:rsidRDefault="00000000">
            <w:r>
              <w:t>Service Attendance</w:t>
            </w:r>
          </w:p>
        </w:tc>
        <w:tc>
          <w:tcPr>
            <w:tcW w:w="0" w:type="auto"/>
            <w:tcBorders>
              <w:top w:val="nil"/>
              <w:left w:val="nil"/>
              <w:bottom w:val="nil"/>
              <w:right w:val="nil"/>
            </w:tcBorders>
          </w:tcPr>
          <w:p w14:paraId="7013C598" w14:textId="77777777" w:rsidR="004E400A" w:rsidRDefault="004E400A">
            <w:pPr>
              <w:jc w:val="center"/>
            </w:pPr>
          </w:p>
        </w:tc>
        <w:tc>
          <w:tcPr>
            <w:tcW w:w="0" w:type="auto"/>
            <w:tcBorders>
              <w:top w:val="nil"/>
              <w:left w:val="nil"/>
              <w:bottom w:val="nil"/>
              <w:right w:val="nil"/>
            </w:tcBorders>
          </w:tcPr>
          <w:p w14:paraId="41905318" w14:textId="77777777" w:rsidR="004E400A" w:rsidRDefault="004E400A">
            <w:pPr>
              <w:jc w:val="center"/>
            </w:pPr>
          </w:p>
        </w:tc>
        <w:tc>
          <w:tcPr>
            <w:tcW w:w="0" w:type="auto"/>
            <w:tcBorders>
              <w:top w:val="nil"/>
              <w:left w:val="nil"/>
              <w:bottom w:val="nil"/>
              <w:right w:val="nil"/>
            </w:tcBorders>
          </w:tcPr>
          <w:p w14:paraId="58D0A8B1" w14:textId="77777777" w:rsidR="004E400A" w:rsidRDefault="004E400A">
            <w:pPr>
              <w:jc w:val="center"/>
            </w:pPr>
          </w:p>
        </w:tc>
        <w:tc>
          <w:tcPr>
            <w:tcW w:w="0" w:type="auto"/>
            <w:tcBorders>
              <w:top w:val="nil"/>
              <w:left w:val="nil"/>
              <w:bottom w:val="nil"/>
              <w:right w:val="nil"/>
            </w:tcBorders>
          </w:tcPr>
          <w:p w14:paraId="57E47A7F" w14:textId="77777777" w:rsidR="004E400A" w:rsidRDefault="004E400A">
            <w:pPr>
              <w:jc w:val="center"/>
            </w:pPr>
          </w:p>
        </w:tc>
        <w:tc>
          <w:tcPr>
            <w:tcW w:w="2880" w:type="dxa"/>
            <w:tcBorders>
              <w:top w:val="nil"/>
              <w:left w:val="nil"/>
              <w:bottom w:val="nil"/>
              <w:right w:val="nil"/>
            </w:tcBorders>
          </w:tcPr>
          <w:p w14:paraId="733C3F10" w14:textId="77777777" w:rsidR="004E400A" w:rsidRDefault="004E400A">
            <w:pPr>
              <w:jc w:val="center"/>
            </w:pPr>
          </w:p>
        </w:tc>
      </w:tr>
      <w:tr w:rsidR="004E400A" w14:paraId="168D9EE9" w14:textId="77777777">
        <w:tc>
          <w:tcPr>
            <w:tcW w:w="5760" w:type="dxa"/>
            <w:tcBorders>
              <w:top w:val="nil"/>
              <w:left w:val="nil"/>
              <w:bottom w:val="nil"/>
              <w:right w:val="nil"/>
            </w:tcBorders>
          </w:tcPr>
          <w:p w14:paraId="2CB42622" w14:textId="77777777" w:rsidR="004E400A" w:rsidRDefault="00000000">
            <w:r>
              <w:t xml:space="preserve">   &gt;1/Week</w:t>
            </w:r>
          </w:p>
        </w:tc>
        <w:tc>
          <w:tcPr>
            <w:tcW w:w="1656" w:type="dxa"/>
            <w:tcBorders>
              <w:top w:val="nil"/>
              <w:left w:val="nil"/>
              <w:bottom w:val="nil"/>
              <w:right w:val="nil"/>
            </w:tcBorders>
          </w:tcPr>
          <w:p w14:paraId="1627AD3D" w14:textId="77777777" w:rsidR="004E400A" w:rsidRDefault="00000000">
            <w:pPr>
              <w:jc w:val="center"/>
            </w:pPr>
            <w:r>
              <w:t>0.81</w:t>
            </w:r>
          </w:p>
        </w:tc>
        <w:tc>
          <w:tcPr>
            <w:tcW w:w="1656" w:type="dxa"/>
            <w:tcBorders>
              <w:top w:val="nil"/>
              <w:left w:val="nil"/>
              <w:bottom w:val="nil"/>
              <w:right w:val="nil"/>
            </w:tcBorders>
          </w:tcPr>
          <w:p w14:paraId="0B2DAA32" w14:textId="77777777" w:rsidR="004E400A" w:rsidRDefault="00000000">
            <w:pPr>
              <w:jc w:val="center"/>
            </w:pPr>
            <w:r>
              <w:t>0.02</w:t>
            </w:r>
          </w:p>
        </w:tc>
        <w:tc>
          <w:tcPr>
            <w:tcW w:w="1656" w:type="dxa"/>
            <w:tcBorders>
              <w:top w:val="nil"/>
              <w:left w:val="nil"/>
              <w:bottom w:val="nil"/>
              <w:right w:val="nil"/>
            </w:tcBorders>
          </w:tcPr>
          <w:p w14:paraId="71E6FA02" w14:textId="77777777" w:rsidR="004E400A" w:rsidRDefault="00000000">
            <w:pPr>
              <w:jc w:val="center"/>
            </w:pPr>
            <w:r>
              <w:t>0.78</w:t>
            </w:r>
          </w:p>
        </w:tc>
        <w:tc>
          <w:tcPr>
            <w:tcW w:w="1656" w:type="dxa"/>
            <w:tcBorders>
              <w:top w:val="nil"/>
              <w:left w:val="nil"/>
              <w:bottom w:val="nil"/>
              <w:right w:val="nil"/>
            </w:tcBorders>
          </w:tcPr>
          <w:p w14:paraId="45120142" w14:textId="77777777" w:rsidR="004E400A" w:rsidRDefault="00000000">
            <w:pPr>
              <w:jc w:val="center"/>
            </w:pPr>
            <w:r>
              <w:t>0.84</w:t>
            </w:r>
          </w:p>
        </w:tc>
        <w:tc>
          <w:tcPr>
            <w:tcW w:w="2880" w:type="dxa"/>
            <w:tcBorders>
              <w:top w:val="nil"/>
              <w:left w:val="nil"/>
              <w:bottom w:val="nil"/>
              <w:right w:val="nil"/>
            </w:tcBorders>
          </w:tcPr>
          <w:p w14:paraId="5EC7156B" w14:textId="77777777" w:rsidR="004E400A" w:rsidRDefault="00000000">
            <w:pPr>
              <w:jc w:val="center"/>
            </w:pPr>
            <w:r>
              <w:t>0.00</w:t>
            </w:r>
          </w:p>
        </w:tc>
      </w:tr>
      <w:tr w:rsidR="004E400A" w14:paraId="4F6B586C" w14:textId="77777777">
        <w:tc>
          <w:tcPr>
            <w:tcW w:w="5760" w:type="dxa"/>
            <w:tcBorders>
              <w:top w:val="nil"/>
              <w:left w:val="nil"/>
              <w:bottom w:val="nil"/>
              <w:right w:val="nil"/>
            </w:tcBorders>
          </w:tcPr>
          <w:p w14:paraId="52161FD8" w14:textId="77777777" w:rsidR="004E400A" w:rsidRDefault="00000000">
            <w:r>
              <w:t xml:space="preserve">   1/Week</w:t>
            </w:r>
          </w:p>
        </w:tc>
        <w:tc>
          <w:tcPr>
            <w:tcW w:w="1656" w:type="dxa"/>
            <w:tcBorders>
              <w:top w:val="nil"/>
              <w:left w:val="nil"/>
              <w:bottom w:val="nil"/>
              <w:right w:val="nil"/>
            </w:tcBorders>
          </w:tcPr>
          <w:p w14:paraId="35D07B15" w14:textId="77777777" w:rsidR="004E400A" w:rsidRDefault="00000000">
            <w:pPr>
              <w:jc w:val="center"/>
            </w:pPr>
            <w:r>
              <w:t>0.64</w:t>
            </w:r>
          </w:p>
        </w:tc>
        <w:tc>
          <w:tcPr>
            <w:tcW w:w="1656" w:type="dxa"/>
            <w:tcBorders>
              <w:top w:val="nil"/>
              <w:left w:val="nil"/>
              <w:bottom w:val="nil"/>
              <w:right w:val="nil"/>
            </w:tcBorders>
          </w:tcPr>
          <w:p w14:paraId="1A0EB7C3" w14:textId="77777777" w:rsidR="004E400A" w:rsidRDefault="00000000">
            <w:pPr>
              <w:jc w:val="center"/>
            </w:pPr>
            <w:r>
              <w:t>0.01</w:t>
            </w:r>
          </w:p>
        </w:tc>
        <w:tc>
          <w:tcPr>
            <w:tcW w:w="1656" w:type="dxa"/>
            <w:tcBorders>
              <w:top w:val="nil"/>
              <w:left w:val="nil"/>
              <w:bottom w:val="nil"/>
              <w:right w:val="nil"/>
            </w:tcBorders>
          </w:tcPr>
          <w:p w14:paraId="41AC733B" w14:textId="77777777" w:rsidR="004E400A" w:rsidRDefault="00000000">
            <w:pPr>
              <w:jc w:val="center"/>
            </w:pPr>
            <w:r>
              <w:t>0.61</w:t>
            </w:r>
          </w:p>
        </w:tc>
        <w:tc>
          <w:tcPr>
            <w:tcW w:w="1656" w:type="dxa"/>
            <w:tcBorders>
              <w:top w:val="nil"/>
              <w:left w:val="nil"/>
              <w:bottom w:val="nil"/>
              <w:right w:val="nil"/>
            </w:tcBorders>
          </w:tcPr>
          <w:p w14:paraId="0FCD6B8A" w14:textId="77777777" w:rsidR="004E400A" w:rsidRDefault="00000000">
            <w:pPr>
              <w:jc w:val="center"/>
            </w:pPr>
            <w:r>
              <w:t>0.66</w:t>
            </w:r>
          </w:p>
        </w:tc>
        <w:tc>
          <w:tcPr>
            <w:tcW w:w="2880" w:type="dxa"/>
            <w:tcBorders>
              <w:top w:val="nil"/>
              <w:left w:val="nil"/>
              <w:bottom w:val="nil"/>
              <w:right w:val="nil"/>
            </w:tcBorders>
          </w:tcPr>
          <w:p w14:paraId="56A33D16" w14:textId="77777777" w:rsidR="004E400A" w:rsidRDefault="00000000">
            <w:pPr>
              <w:jc w:val="center"/>
            </w:pPr>
            <w:r>
              <w:t>.</w:t>
            </w:r>
          </w:p>
        </w:tc>
      </w:tr>
      <w:tr w:rsidR="004E400A" w14:paraId="0A67D60A" w14:textId="77777777">
        <w:tc>
          <w:tcPr>
            <w:tcW w:w="5760" w:type="dxa"/>
            <w:tcBorders>
              <w:top w:val="nil"/>
              <w:left w:val="nil"/>
              <w:bottom w:val="nil"/>
              <w:right w:val="nil"/>
            </w:tcBorders>
          </w:tcPr>
          <w:p w14:paraId="642C027F" w14:textId="77777777" w:rsidR="004E400A" w:rsidRDefault="00000000">
            <w:r>
              <w:t xml:space="preserve">   1-3/Month</w:t>
            </w:r>
          </w:p>
        </w:tc>
        <w:tc>
          <w:tcPr>
            <w:tcW w:w="1656" w:type="dxa"/>
            <w:tcBorders>
              <w:top w:val="nil"/>
              <w:left w:val="nil"/>
              <w:bottom w:val="nil"/>
              <w:right w:val="nil"/>
            </w:tcBorders>
          </w:tcPr>
          <w:p w14:paraId="0768A51F" w14:textId="77777777" w:rsidR="004E400A" w:rsidRDefault="00000000">
            <w:pPr>
              <w:jc w:val="center"/>
            </w:pPr>
            <w:r>
              <w:t>0.49</w:t>
            </w:r>
          </w:p>
        </w:tc>
        <w:tc>
          <w:tcPr>
            <w:tcW w:w="1656" w:type="dxa"/>
            <w:tcBorders>
              <w:top w:val="nil"/>
              <w:left w:val="nil"/>
              <w:bottom w:val="nil"/>
              <w:right w:val="nil"/>
            </w:tcBorders>
          </w:tcPr>
          <w:p w14:paraId="549347B7" w14:textId="77777777" w:rsidR="004E400A" w:rsidRDefault="00000000">
            <w:pPr>
              <w:jc w:val="center"/>
            </w:pPr>
            <w:r>
              <w:t>0.02</w:t>
            </w:r>
          </w:p>
        </w:tc>
        <w:tc>
          <w:tcPr>
            <w:tcW w:w="1656" w:type="dxa"/>
            <w:tcBorders>
              <w:top w:val="nil"/>
              <w:left w:val="nil"/>
              <w:bottom w:val="nil"/>
              <w:right w:val="nil"/>
            </w:tcBorders>
          </w:tcPr>
          <w:p w14:paraId="31330CD3" w14:textId="77777777" w:rsidR="004E400A" w:rsidRDefault="00000000">
            <w:pPr>
              <w:jc w:val="center"/>
            </w:pPr>
            <w:r>
              <w:t>0.45</w:t>
            </w:r>
          </w:p>
        </w:tc>
        <w:tc>
          <w:tcPr>
            <w:tcW w:w="1656" w:type="dxa"/>
            <w:tcBorders>
              <w:top w:val="nil"/>
              <w:left w:val="nil"/>
              <w:bottom w:val="nil"/>
              <w:right w:val="nil"/>
            </w:tcBorders>
          </w:tcPr>
          <w:p w14:paraId="0E7FD039" w14:textId="77777777" w:rsidR="004E400A" w:rsidRDefault="00000000">
            <w:pPr>
              <w:jc w:val="center"/>
            </w:pPr>
            <w:r>
              <w:t>0.54</w:t>
            </w:r>
          </w:p>
        </w:tc>
        <w:tc>
          <w:tcPr>
            <w:tcW w:w="2880" w:type="dxa"/>
            <w:tcBorders>
              <w:top w:val="nil"/>
              <w:left w:val="nil"/>
              <w:bottom w:val="nil"/>
              <w:right w:val="nil"/>
            </w:tcBorders>
          </w:tcPr>
          <w:p w14:paraId="5863DED1" w14:textId="77777777" w:rsidR="004E400A" w:rsidRDefault="00000000">
            <w:pPr>
              <w:jc w:val="center"/>
            </w:pPr>
            <w:r>
              <w:t>.</w:t>
            </w:r>
          </w:p>
        </w:tc>
      </w:tr>
      <w:tr w:rsidR="004E400A" w14:paraId="3AAD5F1A" w14:textId="77777777">
        <w:tc>
          <w:tcPr>
            <w:tcW w:w="5760" w:type="dxa"/>
            <w:tcBorders>
              <w:top w:val="nil"/>
              <w:left w:val="nil"/>
              <w:bottom w:val="nil"/>
              <w:right w:val="nil"/>
            </w:tcBorders>
          </w:tcPr>
          <w:p w14:paraId="4C8AF681" w14:textId="77777777" w:rsidR="004E400A" w:rsidRDefault="00000000">
            <w:r>
              <w:t xml:space="preserve">   A Few Times a Year</w:t>
            </w:r>
          </w:p>
        </w:tc>
        <w:tc>
          <w:tcPr>
            <w:tcW w:w="1656" w:type="dxa"/>
            <w:tcBorders>
              <w:top w:val="nil"/>
              <w:left w:val="nil"/>
              <w:bottom w:val="nil"/>
              <w:right w:val="nil"/>
            </w:tcBorders>
          </w:tcPr>
          <w:p w14:paraId="0A1F8789" w14:textId="77777777" w:rsidR="004E400A" w:rsidRDefault="00000000">
            <w:pPr>
              <w:jc w:val="center"/>
            </w:pPr>
            <w:r>
              <w:t>0.34</w:t>
            </w:r>
          </w:p>
        </w:tc>
        <w:tc>
          <w:tcPr>
            <w:tcW w:w="1656" w:type="dxa"/>
            <w:tcBorders>
              <w:top w:val="nil"/>
              <w:left w:val="nil"/>
              <w:bottom w:val="nil"/>
              <w:right w:val="nil"/>
            </w:tcBorders>
          </w:tcPr>
          <w:p w14:paraId="769F4FFC" w14:textId="77777777" w:rsidR="004E400A" w:rsidRDefault="00000000">
            <w:pPr>
              <w:jc w:val="center"/>
            </w:pPr>
            <w:r>
              <w:t>0.01</w:t>
            </w:r>
          </w:p>
        </w:tc>
        <w:tc>
          <w:tcPr>
            <w:tcW w:w="1656" w:type="dxa"/>
            <w:tcBorders>
              <w:top w:val="nil"/>
              <w:left w:val="nil"/>
              <w:bottom w:val="nil"/>
              <w:right w:val="nil"/>
            </w:tcBorders>
          </w:tcPr>
          <w:p w14:paraId="58CC5FBF" w14:textId="77777777" w:rsidR="004E400A" w:rsidRDefault="00000000">
            <w:pPr>
              <w:jc w:val="center"/>
            </w:pPr>
            <w:r>
              <w:t>0.32</w:t>
            </w:r>
          </w:p>
        </w:tc>
        <w:tc>
          <w:tcPr>
            <w:tcW w:w="1656" w:type="dxa"/>
            <w:tcBorders>
              <w:top w:val="nil"/>
              <w:left w:val="nil"/>
              <w:bottom w:val="nil"/>
              <w:right w:val="nil"/>
            </w:tcBorders>
          </w:tcPr>
          <w:p w14:paraId="3381FD20" w14:textId="77777777" w:rsidR="004E400A" w:rsidRDefault="00000000">
            <w:pPr>
              <w:jc w:val="center"/>
            </w:pPr>
            <w:r>
              <w:t>0.36</w:t>
            </w:r>
          </w:p>
        </w:tc>
        <w:tc>
          <w:tcPr>
            <w:tcW w:w="2880" w:type="dxa"/>
            <w:tcBorders>
              <w:top w:val="nil"/>
              <w:left w:val="nil"/>
              <w:bottom w:val="nil"/>
              <w:right w:val="nil"/>
            </w:tcBorders>
          </w:tcPr>
          <w:p w14:paraId="1CD88D31" w14:textId="77777777" w:rsidR="004E400A" w:rsidRDefault="00000000">
            <w:pPr>
              <w:jc w:val="center"/>
            </w:pPr>
            <w:r>
              <w:t>.</w:t>
            </w:r>
          </w:p>
        </w:tc>
      </w:tr>
      <w:tr w:rsidR="004E400A" w14:paraId="1CA482B4" w14:textId="77777777">
        <w:tc>
          <w:tcPr>
            <w:tcW w:w="5760" w:type="dxa"/>
            <w:tcBorders>
              <w:top w:val="nil"/>
              <w:left w:val="nil"/>
              <w:bottom w:val="nil"/>
              <w:right w:val="nil"/>
            </w:tcBorders>
          </w:tcPr>
          <w:p w14:paraId="28263B2B" w14:textId="77777777" w:rsidR="004E400A" w:rsidRDefault="00000000">
            <w:r>
              <w:t xml:space="preserve">   Never</w:t>
            </w:r>
          </w:p>
        </w:tc>
        <w:tc>
          <w:tcPr>
            <w:tcW w:w="1656" w:type="dxa"/>
            <w:tcBorders>
              <w:top w:val="nil"/>
              <w:left w:val="nil"/>
              <w:bottom w:val="nil"/>
              <w:right w:val="nil"/>
            </w:tcBorders>
          </w:tcPr>
          <w:p w14:paraId="5DB8A87A" w14:textId="77777777" w:rsidR="004E400A" w:rsidRDefault="00000000">
            <w:pPr>
              <w:jc w:val="center"/>
            </w:pPr>
            <w:r>
              <w:t>0.21</w:t>
            </w:r>
          </w:p>
        </w:tc>
        <w:tc>
          <w:tcPr>
            <w:tcW w:w="1656" w:type="dxa"/>
            <w:tcBorders>
              <w:top w:val="nil"/>
              <w:left w:val="nil"/>
              <w:bottom w:val="nil"/>
              <w:right w:val="nil"/>
            </w:tcBorders>
          </w:tcPr>
          <w:p w14:paraId="10243195" w14:textId="77777777" w:rsidR="004E400A" w:rsidRDefault="00000000">
            <w:pPr>
              <w:jc w:val="center"/>
            </w:pPr>
            <w:r>
              <w:t>0.01</w:t>
            </w:r>
          </w:p>
        </w:tc>
        <w:tc>
          <w:tcPr>
            <w:tcW w:w="1656" w:type="dxa"/>
            <w:tcBorders>
              <w:top w:val="nil"/>
              <w:left w:val="nil"/>
              <w:bottom w:val="nil"/>
              <w:right w:val="nil"/>
            </w:tcBorders>
          </w:tcPr>
          <w:p w14:paraId="578ECBC3" w14:textId="77777777" w:rsidR="004E400A" w:rsidRDefault="00000000">
            <w:pPr>
              <w:jc w:val="center"/>
            </w:pPr>
            <w:r>
              <w:t>0.19</w:t>
            </w:r>
          </w:p>
        </w:tc>
        <w:tc>
          <w:tcPr>
            <w:tcW w:w="1656" w:type="dxa"/>
            <w:tcBorders>
              <w:top w:val="nil"/>
              <w:left w:val="nil"/>
              <w:bottom w:val="nil"/>
              <w:right w:val="nil"/>
            </w:tcBorders>
          </w:tcPr>
          <w:p w14:paraId="1C2BDF3E" w14:textId="77777777" w:rsidR="004E400A" w:rsidRDefault="00000000">
            <w:pPr>
              <w:jc w:val="center"/>
            </w:pPr>
            <w:r>
              <w:t>0.22</w:t>
            </w:r>
          </w:p>
        </w:tc>
        <w:tc>
          <w:tcPr>
            <w:tcW w:w="2880" w:type="dxa"/>
            <w:tcBorders>
              <w:top w:val="nil"/>
              <w:left w:val="nil"/>
              <w:bottom w:val="nil"/>
              <w:right w:val="nil"/>
            </w:tcBorders>
          </w:tcPr>
          <w:p w14:paraId="5A201A79" w14:textId="77777777" w:rsidR="004E400A" w:rsidRDefault="00000000">
            <w:pPr>
              <w:jc w:val="center"/>
            </w:pPr>
            <w:r>
              <w:t>.</w:t>
            </w:r>
          </w:p>
        </w:tc>
      </w:tr>
      <w:tr w:rsidR="004E400A" w14:paraId="54D7110F" w14:textId="77777777">
        <w:tc>
          <w:tcPr>
            <w:tcW w:w="5760" w:type="dxa"/>
            <w:tcBorders>
              <w:top w:val="nil"/>
              <w:left w:val="nil"/>
              <w:bottom w:val="nil"/>
              <w:right w:val="nil"/>
            </w:tcBorders>
          </w:tcPr>
          <w:p w14:paraId="6E36F8B2" w14:textId="77777777" w:rsidR="004E400A" w:rsidRDefault="00000000">
            <w:r>
              <w:t>Immigration Status</w:t>
            </w:r>
          </w:p>
        </w:tc>
        <w:tc>
          <w:tcPr>
            <w:tcW w:w="0" w:type="auto"/>
            <w:tcBorders>
              <w:top w:val="nil"/>
              <w:left w:val="nil"/>
              <w:bottom w:val="nil"/>
              <w:right w:val="nil"/>
            </w:tcBorders>
          </w:tcPr>
          <w:p w14:paraId="4DEFC58A" w14:textId="77777777" w:rsidR="004E400A" w:rsidRDefault="004E400A">
            <w:pPr>
              <w:jc w:val="center"/>
            </w:pPr>
          </w:p>
        </w:tc>
        <w:tc>
          <w:tcPr>
            <w:tcW w:w="0" w:type="auto"/>
            <w:tcBorders>
              <w:top w:val="nil"/>
              <w:left w:val="nil"/>
              <w:bottom w:val="nil"/>
              <w:right w:val="nil"/>
            </w:tcBorders>
          </w:tcPr>
          <w:p w14:paraId="027A2929" w14:textId="77777777" w:rsidR="004E400A" w:rsidRDefault="004E400A">
            <w:pPr>
              <w:jc w:val="center"/>
            </w:pPr>
          </w:p>
        </w:tc>
        <w:tc>
          <w:tcPr>
            <w:tcW w:w="0" w:type="auto"/>
            <w:tcBorders>
              <w:top w:val="nil"/>
              <w:left w:val="nil"/>
              <w:bottom w:val="nil"/>
              <w:right w:val="nil"/>
            </w:tcBorders>
          </w:tcPr>
          <w:p w14:paraId="2389BE32" w14:textId="77777777" w:rsidR="004E400A" w:rsidRDefault="004E400A">
            <w:pPr>
              <w:jc w:val="center"/>
            </w:pPr>
          </w:p>
        </w:tc>
        <w:tc>
          <w:tcPr>
            <w:tcW w:w="0" w:type="auto"/>
            <w:tcBorders>
              <w:top w:val="nil"/>
              <w:left w:val="nil"/>
              <w:bottom w:val="nil"/>
              <w:right w:val="nil"/>
            </w:tcBorders>
          </w:tcPr>
          <w:p w14:paraId="765255C3" w14:textId="77777777" w:rsidR="004E400A" w:rsidRDefault="004E400A">
            <w:pPr>
              <w:jc w:val="center"/>
            </w:pPr>
          </w:p>
        </w:tc>
        <w:tc>
          <w:tcPr>
            <w:tcW w:w="2880" w:type="dxa"/>
            <w:tcBorders>
              <w:top w:val="nil"/>
              <w:left w:val="nil"/>
              <w:bottom w:val="nil"/>
              <w:right w:val="nil"/>
            </w:tcBorders>
          </w:tcPr>
          <w:p w14:paraId="4FB10343" w14:textId="77777777" w:rsidR="004E400A" w:rsidRDefault="004E400A">
            <w:pPr>
              <w:jc w:val="center"/>
            </w:pPr>
          </w:p>
        </w:tc>
      </w:tr>
      <w:tr w:rsidR="004E400A" w14:paraId="39F737BA" w14:textId="77777777">
        <w:tc>
          <w:tcPr>
            <w:tcW w:w="5760" w:type="dxa"/>
            <w:tcBorders>
              <w:top w:val="nil"/>
              <w:left w:val="nil"/>
              <w:bottom w:val="nil"/>
              <w:right w:val="nil"/>
            </w:tcBorders>
          </w:tcPr>
          <w:p w14:paraId="59B63F9E" w14:textId="77777777" w:rsidR="004E400A" w:rsidRDefault="00000000">
            <w:r>
              <w:t xml:space="preserve">   Born in This Country</w:t>
            </w:r>
          </w:p>
        </w:tc>
        <w:tc>
          <w:tcPr>
            <w:tcW w:w="1656" w:type="dxa"/>
            <w:tcBorders>
              <w:top w:val="nil"/>
              <w:left w:val="nil"/>
              <w:bottom w:val="nil"/>
              <w:right w:val="nil"/>
            </w:tcBorders>
          </w:tcPr>
          <w:p w14:paraId="3FB38211" w14:textId="77777777" w:rsidR="004E400A" w:rsidRDefault="00000000">
            <w:pPr>
              <w:jc w:val="center"/>
            </w:pPr>
            <w:r>
              <w:t>0.37</w:t>
            </w:r>
          </w:p>
        </w:tc>
        <w:tc>
          <w:tcPr>
            <w:tcW w:w="1656" w:type="dxa"/>
            <w:tcBorders>
              <w:top w:val="nil"/>
              <w:left w:val="nil"/>
              <w:bottom w:val="nil"/>
              <w:right w:val="nil"/>
            </w:tcBorders>
          </w:tcPr>
          <w:p w14:paraId="64918EB4" w14:textId="77777777" w:rsidR="004E400A" w:rsidRDefault="00000000">
            <w:pPr>
              <w:jc w:val="center"/>
            </w:pPr>
            <w:r>
              <w:t>0.01</w:t>
            </w:r>
          </w:p>
        </w:tc>
        <w:tc>
          <w:tcPr>
            <w:tcW w:w="1656" w:type="dxa"/>
            <w:tcBorders>
              <w:top w:val="nil"/>
              <w:left w:val="nil"/>
              <w:bottom w:val="nil"/>
              <w:right w:val="nil"/>
            </w:tcBorders>
          </w:tcPr>
          <w:p w14:paraId="3F1C8900" w14:textId="77777777" w:rsidR="004E400A" w:rsidRDefault="00000000">
            <w:pPr>
              <w:jc w:val="center"/>
            </w:pPr>
            <w:r>
              <w:t>0.36</w:t>
            </w:r>
          </w:p>
        </w:tc>
        <w:tc>
          <w:tcPr>
            <w:tcW w:w="1656" w:type="dxa"/>
            <w:tcBorders>
              <w:top w:val="nil"/>
              <w:left w:val="nil"/>
              <w:bottom w:val="nil"/>
              <w:right w:val="nil"/>
            </w:tcBorders>
          </w:tcPr>
          <w:p w14:paraId="44C09745" w14:textId="77777777" w:rsidR="004E400A" w:rsidRDefault="00000000">
            <w:pPr>
              <w:jc w:val="center"/>
            </w:pPr>
            <w:r>
              <w:t>0.38</w:t>
            </w:r>
          </w:p>
        </w:tc>
        <w:tc>
          <w:tcPr>
            <w:tcW w:w="2880" w:type="dxa"/>
            <w:tcBorders>
              <w:top w:val="nil"/>
              <w:left w:val="nil"/>
              <w:bottom w:val="nil"/>
              <w:right w:val="nil"/>
            </w:tcBorders>
          </w:tcPr>
          <w:p w14:paraId="2B781CD7" w14:textId="77777777" w:rsidR="004E400A" w:rsidRDefault="00000000">
            <w:pPr>
              <w:jc w:val="center"/>
            </w:pPr>
            <w:r>
              <w:t>0.06</w:t>
            </w:r>
          </w:p>
        </w:tc>
      </w:tr>
      <w:tr w:rsidR="004E400A" w14:paraId="4C40DFA4" w14:textId="77777777">
        <w:tc>
          <w:tcPr>
            <w:tcW w:w="5760" w:type="dxa"/>
            <w:tcBorders>
              <w:top w:val="nil"/>
              <w:left w:val="nil"/>
              <w:bottom w:val="nil"/>
              <w:right w:val="nil"/>
            </w:tcBorders>
          </w:tcPr>
          <w:p w14:paraId="5C21A952" w14:textId="77777777" w:rsidR="004E400A" w:rsidRDefault="00000000">
            <w:r>
              <w:t xml:space="preserve">   Born in Another Country</w:t>
            </w:r>
          </w:p>
        </w:tc>
        <w:tc>
          <w:tcPr>
            <w:tcW w:w="1656" w:type="dxa"/>
            <w:tcBorders>
              <w:top w:val="nil"/>
              <w:left w:val="nil"/>
              <w:bottom w:val="nil"/>
              <w:right w:val="nil"/>
            </w:tcBorders>
          </w:tcPr>
          <w:p w14:paraId="126984F6" w14:textId="77777777" w:rsidR="004E400A" w:rsidRDefault="00000000">
            <w:pPr>
              <w:jc w:val="center"/>
            </w:pPr>
            <w:r>
              <w:t>0.32</w:t>
            </w:r>
          </w:p>
        </w:tc>
        <w:tc>
          <w:tcPr>
            <w:tcW w:w="1656" w:type="dxa"/>
            <w:tcBorders>
              <w:top w:val="nil"/>
              <w:left w:val="nil"/>
              <w:bottom w:val="nil"/>
              <w:right w:val="nil"/>
            </w:tcBorders>
          </w:tcPr>
          <w:p w14:paraId="751E807F" w14:textId="77777777" w:rsidR="004E400A" w:rsidRDefault="00000000">
            <w:pPr>
              <w:jc w:val="center"/>
            </w:pPr>
            <w:r>
              <w:t>0.02</w:t>
            </w:r>
          </w:p>
        </w:tc>
        <w:tc>
          <w:tcPr>
            <w:tcW w:w="1656" w:type="dxa"/>
            <w:tcBorders>
              <w:top w:val="nil"/>
              <w:left w:val="nil"/>
              <w:bottom w:val="nil"/>
              <w:right w:val="nil"/>
            </w:tcBorders>
          </w:tcPr>
          <w:p w14:paraId="2E346BA5" w14:textId="77777777" w:rsidR="004E400A" w:rsidRDefault="00000000">
            <w:pPr>
              <w:jc w:val="center"/>
            </w:pPr>
            <w:r>
              <w:t>0.28</w:t>
            </w:r>
          </w:p>
        </w:tc>
        <w:tc>
          <w:tcPr>
            <w:tcW w:w="1656" w:type="dxa"/>
            <w:tcBorders>
              <w:top w:val="nil"/>
              <w:left w:val="nil"/>
              <w:bottom w:val="nil"/>
              <w:right w:val="nil"/>
            </w:tcBorders>
          </w:tcPr>
          <w:p w14:paraId="2C1254D0" w14:textId="77777777" w:rsidR="004E400A" w:rsidRDefault="00000000">
            <w:pPr>
              <w:jc w:val="center"/>
            </w:pPr>
            <w:r>
              <w:t>0.37</w:t>
            </w:r>
          </w:p>
        </w:tc>
        <w:tc>
          <w:tcPr>
            <w:tcW w:w="2880" w:type="dxa"/>
            <w:tcBorders>
              <w:top w:val="nil"/>
              <w:left w:val="nil"/>
              <w:bottom w:val="nil"/>
              <w:right w:val="nil"/>
            </w:tcBorders>
          </w:tcPr>
          <w:p w14:paraId="564C680F" w14:textId="77777777" w:rsidR="004E400A" w:rsidRDefault="00000000">
            <w:pPr>
              <w:jc w:val="center"/>
            </w:pPr>
            <w:r>
              <w:t>.</w:t>
            </w:r>
          </w:p>
        </w:tc>
      </w:tr>
      <w:tr w:rsidR="004E400A" w14:paraId="3310798A" w14:textId="77777777">
        <w:tc>
          <w:tcPr>
            <w:tcW w:w="5760" w:type="dxa"/>
            <w:tcBorders>
              <w:top w:val="nil"/>
              <w:left w:val="nil"/>
              <w:bottom w:val="nil"/>
              <w:right w:val="nil"/>
            </w:tcBorders>
          </w:tcPr>
          <w:p w14:paraId="6FD06866" w14:textId="77777777" w:rsidR="004E400A" w:rsidRDefault="00000000">
            <w:r>
              <w:t>Religion</w:t>
            </w:r>
          </w:p>
        </w:tc>
        <w:tc>
          <w:tcPr>
            <w:tcW w:w="0" w:type="auto"/>
            <w:tcBorders>
              <w:top w:val="nil"/>
              <w:left w:val="nil"/>
              <w:bottom w:val="nil"/>
              <w:right w:val="nil"/>
            </w:tcBorders>
          </w:tcPr>
          <w:p w14:paraId="2941F862" w14:textId="77777777" w:rsidR="004E400A" w:rsidRDefault="004E400A">
            <w:pPr>
              <w:jc w:val="center"/>
            </w:pPr>
          </w:p>
        </w:tc>
        <w:tc>
          <w:tcPr>
            <w:tcW w:w="0" w:type="auto"/>
            <w:tcBorders>
              <w:top w:val="nil"/>
              <w:left w:val="nil"/>
              <w:bottom w:val="nil"/>
              <w:right w:val="nil"/>
            </w:tcBorders>
          </w:tcPr>
          <w:p w14:paraId="62E28DA8" w14:textId="77777777" w:rsidR="004E400A" w:rsidRDefault="004E400A">
            <w:pPr>
              <w:jc w:val="center"/>
            </w:pPr>
          </w:p>
        </w:tc>
        <w:tc>
          <w:tcPr>
            <w:tcW w:w="0" w:type="auto"/>
            <w:tcBorders>
              <w:top w:val="nil"/>
              <w:left w:val="nil"/>
              <w:bottom w:val="nil"/>
              <w:right w:val="nil"/>
            </w:tcBorders>
          </w:tcPr>
          <w:p w14:paraId="28615FDE" w14:textId="77777777" w:rsidR="004E400A" w:rsidRDefault="004E400A">
            <w:pPr>
              <w:jc w:val="center"/>
            </w:pPr>
          </w:p>
        </w:tc>
        <w:tc>
          <w:tcPr>
            <w:tcW w:w="0" w:type="auto"/>
            <w:tcBorders>
              <w:top w:val="nil"/>
              <w:left w:val="nil"/>
              <w:bottom w:val="nil"/>
              <w:right w:val="nil"/>
            </w:tcBorders>
          </w:tcPr>
          <w:p w14:paraId="3AA78876" w14:textId="77777777" w:rsidR="004E400A" w:rsidRDefault="004E400A">
            <w:pPr>
              <w:jc w:val="center"/>
            </w:pPr>
          </w:p>
        </w:tc>
        <w:tc>
          <w:tcPr>
            <w:tcW w:w="2880" w:type="dxa"/>
            <w:tcBorders>
              <w:top w:val="nil"/>
              <w:left w:val="nil"/>
              <w:bottom w:val="nil"/>
              <w:right w:val="nil"/>
            </w:tcBorders>
          </w:tcPr>
          <w:p w14:paraId="482AF547" w14:textId="77777777" w:rsidR="004E400A" w:rsidRDefault="004E400A">
            <w:pPr>
              <w:jc w:val="center"/>
            </w:pPr>
          </w:p>
        </w:tc>
      </w:tr>
      <w:tr w:rsidR="004E400A" w14:paraId="74349FEC" w14:textId="77777777">
        <w:tc>
          <w:tcPr>
            <w:tcW w:w="5760" w:type="dxa"/>
            <w:tcBorders>
              <w:top w:val="nil"/>
              <w:left w:val="nil"/>
              <w:bottom w:val="nil"/>
              <w:right w:val="nil"/>
            </w:tcBorders>
          </w:tcPr>
          <w:p w14:paraId="1A136752" w14:textId="77777777" w:rsidR="004E400A" w:rsidRDefault="00000000">
            <w:r>
              <w:t xml:space="preserve">   Christianity</w:t>
            </w:r>
          </w:p>
        </w:tc>
        <w:tc>
          <w:tcPr>
            <w:tcW w:w="1656" w:type="dxa"/>
            <w:tcBorders>
              <w:top w:val="nil"/>
              <w:left w:val="nil"/>
              <w:bottom w:val="nil"/>
              <w:right w:val="nil"/>
            </w:tcBorders>
          </w:tcPr>
          <w:p w14:paraId="756F7380" w14:textId="77777777" w:rsidR="004E400A" w:rsidRDefault="00000000">
            <w:pPr>
              <w:jc w:val="center"/>
            </w:pPr>
            <w:r>
              <w:t>0.47</w:t>
            </w:r>
          </w:p>
        </w:tc>
        <w:tc>
          <w:tcPr>
            <w:tcW w:w="1656" w:type="dxa"/>
            <w:tcBorders>
              <w:top w:val="nil"/>
              <w:left w:val="nil"/>
              <w:bottom w:val="nil"/>
              <w:right w:val="nil"/>
            </w:tcBorders>
          </w:tcPr>
          <w:p w14:paraId="4FAEF6FA" w14:textId="77777777" w:rsidR="004E400A" w:rsidRDefault="00000000">
            <w:pPr>
              <w:jc w:val="center"/>
            </w:pPr>
            <w:r>
              <w:t>0.01</w:t>
            </w:r>
          </w:p>
        </w:tc>
        <w:tc>
          <w:tcPr>
            <w:tcW w:w="1656" w:type="dxa"/>
            <w:tcBorders>
              <w:top w:val="nil"/>
              <w:left w:val="nil"/>
              <w:bottom w:val="nil"/>
              <w:right w:val="nil"/>
            </w:tcBorders>
          </w:tcPr>
          <w:p w14:paraId="0645A9DE" w14:textId="77777777" w:rsidR="004E400A" w:rsidRDefault="00000000">
            <w:pPr>
              <w:jc w:val="center"/>
            </w:pPr>
            <w:r>
              <w:t>0.45</w:t>
            </w:r>
          </w:p>
        </w:tc>
        <w:tc>
          <w:tcPr>
            <w:tcW w:w="1656" w:type="dxa"/>
            <w:tcBorders>
              <w:top w:val="nil"/>
              <w:left w:val="nil"/>
              <w:bottom w:val="nil"/>
              <w:right w:val="nil"/>
            </w:tcBorders>
          </w:tcPr>
          <w:p w14:paraId="39926358" w14:textId="77777777" w:rsidR="004E400A" w:rsidRDefault="00000000">
            <w:pPr>
              <w:jc w:val="center"/>
            </w:pPr>
            <w:r>
              <w:t>0.48</w:t>
            </w:r>
          </w:p>
        </w:tc>
        <w:tc>
          <w:tcPr>
            <w:tcW w:w="2880" w:type="dxa"/>
            <w:tcBorders>
              <w:top w:val="nil"/>
              <w:left w:val="nil"/>
              <w:bottom w:val="nil"/>
              <w:right w:val="nil"/>
            </w:tcBorders>
          </w:tcPr>
          <w:p w14:paraId="3FF9FB90" w14:textId="77777777" w:rsidR="004E400A" w:rsidRDefault="00000000">
            <w:pPr>
              <w:jc w:val="center"/>
            </w:pPr>
            <w:r>
              <w:t>0.00</w:t>
            </w:r>
          </w:p>
        </w:tc>
      </w:tr>
      <w:tr w:rsidR="004E400A" w14:paraId="12EA5BAB" w14:textId="77777777">
        <w:tc>
          <w:tcPr>
            <w:tcW w:w="5760" w:type="dxa"/>
            <w:tcBorders>
              <w:top w:val="nil"/>
              <w:left w:val="nil"/>
              <w:bottom w:val="nil"/>
              <w:right w:val="nil"/>
            </w:tcBorders>
          </w:tcPr>
          <w:p w14:paraId="21E80E0F" w14:textId="77777777" w:rsidR="004E400A" w:rsidRDefault="00000000">
            <w:r>
              <w:t xml:space="preserve">   Islam</w:t>
            </w:r>
          </w:p>
        </w:tc>
        <w:tc>
          <w:tcPr>
            <w:tcW w:w="1656" w:type="dxa"/>
            <w:tcBorders>
              <w:top w:val="nil"/>
              <w:left w:val="nil"/>
              <w:bottom w:val="nil"/>
              <w:right w:val="nil"/>
            </w:tcBorders>
          </w:tcPr>
          <w:p w14:paraId="5E700986" w14:textId="77777777" w:rsidR="004E400A" w:rsidRDefault="00000000">
            <w:pPr>
              <w:jc w:val="center"/>
            </w:pPr>
            <w:r>
              <w:t>0.51</w:t>
            </w:r>
          </w:p>
        </w:tc>
        <w:tc>
          <w:tcPr>
            <w:tcW w:w="1656" w:type="dxa"/>
            <w:tcBorders>
              <w:top w:val="nil"/>
              <w:left w:val="nil"/>
              <w:bottom w:val="nil"/>
              <w:right w:val="nil"/>
            </w:tcBorders>
          </w:tcPr>
          <w:p w14:paraId="0B2A3CBD" w14:textId="77777777" w:rsidR="004E400A" w:rsidRDefault="00000000">
            <w:pPr>
              <w:jc w:val="center"/>
            </w:pPr>
            <w:r>
              <w:t>0.09</w:t>
            </w:r>
          </w:p>
        </w:tc>
        <w:tc>
          <w:tcPr>
            <w:tcW w:w="1656" w:type="dxa"/>
            <w:tcBorders>
              <w:top w:val="nil"/>
              <w:left w:val="nil"/>
              <w:bottom w:val="nil"/>
              <w:right w:val="nil"/>
            </w:tcBorders>
          </w:tcPr>
          <w:p w14:paraId="6E68D714" w14:textId="77777777" w:rsidR="004E400A" w:rsidRDefault="00000000">
            <w:pPr>
              <w:jc w:val="center"/>
            </w:pPr>
            <w:r>
              <w:t>0.33</w:t>
            </w:r>
          </w:p>
        </w:tc>
        <w:tc>
          <w:tcPr>
            <w:tcW w:w="1656" w:type="dxa"/>
            <w:tcBorders>
              <w:top w:val="nil"/>
              <w:left w:val="nil"/>
              <w:bottom w:val="nil"/>
              <w:right w:val="nil"/>
            </w:tcBorders>
          </w:tcPr>
          <w:p w14:paraId="471011DA" w14:textId="77777777" w:rsidR="004E400A" w:rsidRDefault="00000000">
            <w:pPr>
              <w:jc w:val="center"/>
            </w:pPr>
            <w:r>
              <w:t>0.68</w:t>
            </w:r>
          </w:p>
        </w:tc>
        <w:tc>
          <w:tcPr>
            <w:tcW w:w="2880" w:type="dxa"/>
            <w:tcBorders>
              <w:top w:val="nil"/>
              <w:left w:val="nil"/>
              <w:bottom w:val="nil"/>
              <w:right w:val="nil"/>
            </w:tcBorders>
          </w:tcPr>
          <w:p w14:paraId="4E89AE23" w14:textId="77777777" w:rsidR="004E400A" w:rsidRDefault="00000000">
            <w:pPr>
              <w:jc w:val="center"/>
            </w:pPr>
            <w:r>
              <w:t>.</w:t>
            </w:r>
          </w:p>
        </w:tc>
      </w:tr>
      <w:tr w:rsidR="004E400A" w14:paraId="0D69F6CE" w14:textId="77777777">
        <w:tc>
          <w:tcPr>
            <w:tcW w:w="5760" w:type="dxa"/>
            <w:tcBorders>
              <w:top w:val="nil"/>
              <w:left w:val="nil"/>
              <w:bottom w:val="nil"/>
              <w:right w:val="nil"/>
            </w:tcBorders>
          </w:tcPr>
          <w:p w14:paraId="43CB78A0" w14:textId="77777777" w:rsidR="004E400A" w:rsidRDefault="00000000">
            <w:r>
              <w:t xml:space="preserve">   Hinduism</w:t>
            </w:r>
          </w:p>
        </w:tc>
        <w:tc>
          <w:tcPr>
            <w:tcW w:w="1656" w:type="dxa"/>
            <w:tcBorders>
              <w:top w:val="nil"/>
              <w:left w:val="nil"/>
              <w:bottom w:val="nil"/>
              <w:right w:val="nil"/>
            </w:tcBorders>
          </w:tcPr>
          <w:p w14:paraId="6FDF733B" w14:textId="77777777" w:rsidR="004E400A" w:rsidRDefault="00000000">
            <w:pPr>
              <w:jc w:val="center"/>
            </w:pPr>
            <w:r>
              <w:t>0.24</w:t>
            </w:r>
          </w:p>
        </w:tc>
        <w:tc>
          <w:tcPr>
            <w:tcW w:w="1656" w:type="dxa"/>
            <w:tcBorders>
              <w:top w:val="nil"/>
              <w:left w:val="nil"/>
              <w:bottom w:val="nil"/>
              <w:right w:val="nil"/>
            </w:tcBorders>
          </w:tcPr>
          <w:p w14:paraId="6A5487DB" w14:textId="77777777" w:rsidR="004E400A" w:rsidRDefault="00000000">
            <w:pPr>
              <w:jc w:val="center"/>
            </w:pPr>
            <w:r>
              <w:t>0.06</w:t>
            </w:r>
          </w:p>
        </w:tc>
        <w:tc>
          <w:tcPr>
            <w:tcW w:w="1656" w:type="dxa"/>
            <w:tcBorders>
              <w:top w:val="nil"/>
              <w:left w:val="nil"/>
              <w:bottom w:val="nil"/>
              <w:right w:val="nil"/>
            </w:tcBorders>
          </w:tcPr>
          <w:p w14:paraId="47ECCC47" w14:textId="77777777" w:rsidR="004E400A" w:rsidRDefault="00000000">
            <w:pPr>
              <w:jc w:val="center"/>
            </w:pPr>
            <w:r>
              <w:t>0.13</w:t>
            </w:r>
          </w:p>
        </w:tc>
        <w:tc>
          <w:tcPr>
            <w:tcW w:w="1656" w:type="dxa"/>
            <w:tcBorders>
              <w:top w:val="nil"/>
              <w:left w:val="nil"/>
              <w:bottom w:val="nil"/>
              <w:right w:val="nil"/>
            </w:tcBorders>
          </w:tcPr>
          <w:p w14:paraId="626592F6" w14:textId="77777777" w:rsidR="004E400A" w:rsidRDefault="00000000">
            <w:pPr>
              <w:jc w:val="center"/>
            </w:pPr>
            <w:r>
              <w:t>0.36</w:t>
            </w:r>
          </w:p>
        </w:tc>
        <w:tc>
          <w:tcPr>
            <w:tcW w:w="2880" w:type="dxa"/>
            <w:tcBorders>
              <w:top w:val="nil"/>
              <w:left w:val="nil"/>
              <w:bottom w:val="nil"/>
              <w:right w:val="nil"/>
            </w:tcBorders>
          </w:tcPr>
          <w:p w14:paraId="6DC3D908" w14:textId="77777777" w:rsidR="004E400A" w:rsidRDefault="00000000">
            <w:pPr>
              <w:jc w:val="center"/>
            </w:pPr>
            <w:r>
              <w:t>.</w:t>
            </w:r>
          </w:p>
        </w:tc>
      </w:tr>
      <w:tr w:rsidR="004E400A" w14:paraId="7B015268" w14:textId="77777777">
        <w:tc>
          <w:tcPr>
            <w:tcW w:w="5760" w:type="dxa"/>
            <w:tcBorders>
              <w:top w:val="nil"/>
              <w:left w:val="nil"/>
              <w:bottom w:val="nil"/>
              <w:right w:val="nil"/>
            </w:tcBorders>
          </w:tcPr>
          <w:p w14:paraId="352DE9B8" w14:textId="77777777" w:rsidR="004E400A" w:rsidRDefault="00000000">
            <w:r>
              <w:t xml:space="preserve">   Buddhism</w:t>
            </w:r>
          </w:p>
        </w:tc>
        <w:tc>
          <w:tcPr>
            <w:tcW w:w="1656" w:type="dxa"/>
            <w:tcBorders>
              <w:top w:val="nil"/>
              <w:left w:val="nil"/>
              <w:bottom w:val="nil"/>
              <w:right w:val="nil"/>
            </w:tcBorders>
          </w:tcPr>
          <w:p w14:paraId="3D6C0A1E" w14:textId="77777777" w:rsidR="004E400A" w:rsidRDefault="00000000">
            <w:pPr>
              <w:jc w:val="center"/>
            </w:pPr>
            <w:r>
              <w:t>0.47</w:t>
            </w:r>
          </w:p>
        </w:tc>
        <w:tc>
          <w:tcPr>
            <w:tcW w:w="1656" w:type="dxa"/>
            <w:tcBorders>
              <w:top w:val="nil"/>
              <w:left w:val="nil"/>
              <w:bottom w:val="nil"/>
              <w:right w:val="nil"/>
            </w:tcBorders>
          </w:tcPr>
          <w:p w14:paraId="74CCE54E" w14:textId="77777777" w:rsidR="004E400A" w:rsidRDefault="00000000">
            <w:pPr>
              <w:jc w:val="center"/>
            </w:pPr>
            <w:r>
              <w:t>0.06</w:t>
            </w:r>
          </w:p>
        </w:tc>
        <w:tc>
          <w:tcPr>
            <w:tcW w:w="1656" w:type="dxa"/>
            <w:tcBorders>
              <w:top w:val="nil"/>
              <w:left w:val="nil"/>
              <w:bottom w:val="nil"/>
              <w:right w:val="nil"/>
            </w:tcBorders>
          </w:tcPr>
          <w:p w14:paraId="7385DB51" w14:textId="77777777" w:rsidR="004E400A" w:rsidRDefault="00000000">
            <w:pPr>
              <w:jc w:val="center"/>
            </w:pPr>
            <w:r>
              <w:t>0.36</w:t>
            </w:r>
          </w:p>
        </w:tc>
        <w:tc>
          <w:tcPr>
            <w:tcW w:w="1656" w:type="dxa"/>
            <w:tcBorders>
              <w:top w:val="nil"/>
              <w:left w:val="nil"/>
              <w:bottom w:val="nil"/>
              <w:right w:val="nil"/>
            </w:tcBorders>
          </w:tcPr>
          <w:p w14:paraId="713BA789" w14:textId="77777777" w:rsidR="004E400A" w:rsidRDefault="00000000">
            <w:pPr>
              <w:jc w:val="center"/>
            </w:pPr>
            <w:r>
              <w:t>0.59</w:t>
            </w:r>
          </w:p>
        </w:tc>
        <w:tc>
          <w:tcPr>
            <w:tcW w:w="2880" w:type="dxa"/>
            <w:tcBorders>
              <w:top w:val="nil"/>
              <w:left w:val="nil"/>
              <w:bottom w:val="nil"/>
              <w:right w:val="nil"/>
            </w:tcBorders>
          </w:tcPr>
          <w:p w14:paraId="18972F61" w14:textId="77777777" w:rsidR="004E400A" w:rsidRDefault="00000000">
            <w:pPr>
              <w:jc w:val="center"/>
            </w:pPr>
            <w:r>
              <w:t>.</w:t>
            </w:r>
          </w:p>
        </w:tc>
      </w:tr>
      <w:tr w:rsidR="004E400A" w14:paraId="2F85A755" w14:textId="77777777">
        <w:tc>
          <w:tcPr>
            <w:tcW w:w="5760" w:type="dxa"/>
            <w:tcBorders>
              <w:top w:val="nil"/>
              <w:left w:val="nil"/>
              <w:bottom w:val="nil"/>
              <w:right w:val="nil"/>
            </w:tcBorders>
          </w:tcPr>
          <w:p w14:paraId="7CC36C7E" w14:textId="77777777" w:rsidR="004E400A" w:rsidRDefault="00000000">
            <w:r>
              <w:t xml:space="preserve">   Judaism</w:t>
            </w:r>
          </w:p>
        </w:tc>
        <w:tc>
          <w:tcPr>
            <w:tcW w:w="1656" w:type="dxa"/>
            <w:tcBorders>
              <w:top w:val="nil"/>
              <w:left w:val="nil"/>
              <w:bottom w:val="nil"/>
              <w:right w:val="nil"/>
            </w:tcBorders>
          </w:tcPr>
          <w:p w14:paraId="702622C5" w14:textId="77777777" w:rsidR="004E400A" w:rsidRDefault="00000000">
            <w:pPr>
              <w:jc w:val="center"/>
            </w:pPr>
            <w:r>
              <w:t>0.43</w:t>
            </w:r>
          </w:p>
        </w:tc>
        <w:tc>
          <w:tcPr>
            <w:tcW w:w="1656" w:type="dxa"/>
            <w:tcBorders>
              <w:top w:val="nil"/>
              <w:left w:val="nil"/>
              <w:bottom w:val="nil"/>
              <w:right w:val="nil"/>
            </w:tcBorders>
          </w:tcPr>
          <w:p w14:paraId="0210C94B" w14:textId="77777777" w:rsidR="004E400A" w:rsidRDefault="00000000">
            <w:pPr>
              <w:jc w:val="center"/>
            </w:pPr>
            <w:r>
              <w:t>0.03</w:t>
            </w:r>
          </w:p>
        </w:tc>
        <w:tc>
          <w:tcPr>
            <w:tcW w:w="1656" w:type="dxa"/>
            <w:tcBorders>
              <w:top w:val="nil"/>
              <w:left w:val="nil"/>
              <w:bottom w:val="nil"/>
              <w:right w:val="nil"/>
            </w:tcBorders>
          </w:tcPr>
          <w:p w14:paraId="5907011C" w14:textId="77777777" w:rsidR="004E400A" w:rsidRDefault="00000000">
            <w:pPr>
              <w:jc w:val="center"/>
            </w:pPr>
            <w:r>
              <w:t>0.37</w:t>
            </w:r>
          </w:p>
        </w:tc>
        <w:tc>
          <w:tcPr>
            <w:tcW w:w="1656" w:type="dxa"/>
            <w:tcBorders>
              <w:top w:val="nil"/>
              <w:left w:val="nil"/>
              <w:bottom w:val="nil"/>
              <w:right w:val="nil"/>
            </w:tcBorders>
          </w:tcPr>
          <w:p w14:paraId="7CC27838" w14:textId="77777777" w:rsidR="004E400A" w:rsidRDefault="00000000">
            <w:pPr>
              <w:jc w:val="center"/>
            </w:pPr>
            <w:r>
              <w:t>0.48</w:t>
            </w:r>
          </w:p>
        </w:tc>
        <w:tc>
          <w:tcPr>
            <w:tcW w:w="2880" w:type="dxa"/>
            <w:tcBorders>
              <w:top w:val="nil"/>
              <w:left w:val="nil"/>
              <w:bottom w:val="nil"/>
              <w:right w:val="nil"/>
            </w:tcBorders>
          </w:tcPr>
          <w:p w14:paraId="4B8B0683" w14:textId="77777777" w:rsidR="004E400A" w:rsidRDefault="00000000">
            <w:pPr>
              <w:jc w:val="center"/>
            </w:pPr>
            <w:r>
              <w:t>.</w:t>
            </w:r>
          </w:p>
        </w:tc>
      </w:tr>
      <w:tr w:rsidR="004E400A" w14:paraId="1E791B96" w14:textId="77777777">
        <w:tc>
          <w:tcPr>
            <w:tcW w:w="5760" w:type="dxa"/>
            <w:tcBorders>
              <w:top w:val="nil"/>
              <w:left w:val="nil"/>
              <w:bottom w:val="nil"/>
              <w:right w:val="nil"/>
            </w:tcBorders>
          </w:tcPr>
          <w:p w14:paraId="35713641" w14:textId="77777777" w:rsidR="004E400A" w:rsidRDefault="00000000">
            <w:r>
              <w:lastRenderedPageBreak/>
              <w:t xml:space="preserve">   Sikhism</w:t>
            </w:r>
          </w:p>
        </w:tc>
        <w:tc>
          <w:tcPr>
            <w:tcW w:w="1656" w:type="dxa"/>
            <w:tcBorders>
              <w:top w:val="nil"/>
              <w:left w:val="nil"/>
              <w:bottom w:val="nil"/>
              <w:right w:val="nil"/>
            </w:tcBorders>
          </w:tcPr>
          <w:p w14:paraId="533B354D" w14:textId="77777777" w:rsidR="004E400A" w:rsidRDefault="00000000">
            <w:pPr>
              <w:jc w:val="center"/>
            </w:pPr>
            <w:r>
              <w:t>0.57</w:t>
            </w:r>
          </w:p>
        </w:tc>
        <w:tc>
          <w:tcPr>
            <w:tcW w:w="1656" w:type="dxa"/>
            <w:tcBorders>
              <w:top w:val="nil"/>
              <w:left w:val="nil"/>
              <w:bottom w:val="nil"/>
              <w:right w:val="nil"/>
            </w:tcBorders>
          </w:tcPr>
          <w:p w14:paraId="2178B513" w14:textId="77777777" w:rsidR="004E400A" w:rsidRDefault="00000000">
            <w:pPr>
              <w:jc w:val="center"/>
            </w:pPr>
            <w:r>
              <w:t>0.16</w:t>
            </w:r>
          </w:p>
        </w:tc>
        <w:tc>
          <w:tcPr>
            <w:tcW w:w="1656" w:type="dxa"/>
            <w:tcBorders>
              <w:top w:val="nil"/>
              <w:left w:val="nil"/>
              <w:bottom w:val="nil"/>
              <w:right w:val="nil"/>
            </w:tcBorders>
          </w:tcPr>
          <w:p w14:paraId="2EC7552C" w14:textId="77777777" w:rsidR="004E400A" w:rsidRDefault="00000000">
            <w:pPr>
              <w:jc w:val="center"/>
            </w:pPr>
            <w:r>
              <w:t>0.23</w:t>
            </w:r>
          </w:p>
        </w:tc>
        <w:tc>
          <w:tcPr>
            <w:tcW w:w="1656" w:type="dxa"/>
            <w:tcBorders>
              <w:top w:val="nil"/>
              <w:left w:val="nil"/>
              <w:bottom w:val="nil"/>
              <w:right w:val="nil"/>
            </w:tcBorders>
          </w:tcPr>
          <w:p w14:paraId="301B4676" w14:textId="77777777" w:rsidR="004E400A" w:rsidRDefault="00000000">
            <w:pPr>
              <w:jc w:val="center"/>
            </w:pPr>
            <w:r>
              <w:t>0.91</w:t>
            </w:r>
          </w:p>
        </w:tc>
        <w:tc>
          <w:tcPr>
            <w:tcW w:w="2880" w:type="dxa"/>
            <w:tcBorders>
              <w:top w:val="nil"/>
              <w:left w:val="nil"/>
              <w:bottom w:val="nil"/>
              <w:right w:val="nil"/>
            </w:tcBorders>
          </w:tcPr>
          <w:p w14:paraId="216AEFAA" w14:textId="77777777" w:rsidR="004E400A" w:rsidRDefault="00000000">
            <w:pPr>
              <w:jc w:val="center"/>
            </w:pPr>
            <w:r>
              <w:t>.</w:t>
            </w:r>
          </w:p>
        </w:tc>
      </w:tr>
      <w:tr w:rsidR="004E400A" w14:paraId="70494342" w14:textId="77777777">
        <w:tc>
          <w:tcPr>
            <w:tcW w:w="5760" w:type="dxa"/>
            <w:tcBorders>
              <w:top w:val="nil"/>
              <w:left w:val="nil"/>
              <w:bottom w:val="nil"/>
              <w:right w:val="nil"/>
            </w:tcBorders>
          </w:tcPr>
          <w:p w14:paraId="27240044" w14:textId="77777777" w:rsidR="004E400A" w:rsidRDefault="00000000">
            <w:r>
              <w:t xml:space="preserve">   Baha'i</w:t>
            </w:r>
          </w:p>
        </w:tc>
        <w:tc>
          <w:tcPr>
            <w:tcW w:w="1656" w:type="dxa"/>
            <w:tcBorders>
              <w:top w:val="nil"/>
              <w:left w:val="nil"/>
              <w:bottom w:val="nil"/>
              <w:right w:val="nil"/>
            </w:tcBorders>
          </w:tcPr>
          <w:p w14:paraId="2B2B0214" w14:textId="77777777" w:rsidR="004E400A" w:rsidRDefault="00000000">
            <w:pPr>
              <w:jc w:val="center"/>
            </w:pPr>
            <w:r>
              <w:t>0.80</w:t>
            </w:r>
          </w:p>
        </w:tc>
        <w:tc>
          <w:tcPr>
            <w:tcW w:w="1656" w:type="dxa"/>
            <w:tcBorders>
              <w:top w:val="nil"/>
              <w:left w:val="nil"/>
              <w:bottom w:val="nil"/>
              <w:right w:val="nil"/>
            </w:tcBorders>
          </w:tcPr>
          <w:p w14:paraId="2BFB76C9" w14:textId="77777777" w:rsidR="004E400A" w:rsidRDefault="00000000">
            <w:pPr>
              <w:jc w:val="center"/>
            </w:pPr>
            <w:r>
              <w:t>0.10</w:t>
            </w:r>
          </w:p>
        </w:tc>
        <w:tc>
          <w:tcPr>
            <w:tcW w:w="1656" w:type="dxa"/>
            <w:tcBorders>
              <w:top w:val="nil"/>
              <w:left w:val="nil"/>
              <w:bottom w:val="nil"/>
              <w:right w:val="nil"/>
            </w:tcBorders>
          </w:tcPr>
          <w:p w14:paraId="6908B55D" w14:textId="77777777" w:rsidR="004E400A" w:rsidRDefault="00000000">
            <w:pPr>
              <w:jc w:val="center"/>
            </w:pPr>
            <w:r>
              <w:t>0.58</w:t>
            </w:r>
          </w:p>
        </w:tc>
        <w:tc>
          <w:tcPr>
            <w:tcW w:w="1656" w:type="dxa"/>
            <w:tcBorders>
              <w:top w:val="nil"/>
              <w:left w:val="nil"/>
              <w:bottom w:val="nil"/>
              <w:right w:val="nil"/>
            </w:tcBorders>
          </w:tcPr>
          <w:p w14:paraId="0E22A168" w14:textId="77777777" w:rsidR="004E400A" w:rsidRDefault="00000000">
            <w:pPr>
              <w:jc w:val="center"/>
            </w:pPr>
            <w:r>
              <w:t>1.02</w:t>
            </w:r>
          </w:p>
        </w:tc>
        <w:tc>
          <w:tcPr>
            <w:tcW w:w="2880" w:type="dxa"/>
            <w:tcBorders>
              <w:top w:val="nil"/>
              <w:left w:val="nil"/>
              <w:bottom w:val="nil"/>
              <w:right w:val="nil"/>
            </w:tcBorders>
          </w:tcPr>
          <w:p w14:paraId="6196C67B" w14:textId="77777777" w:rsidR="004E400A" w:rsidRDefault="00000000">
            <w:pPr>
              <w:jc w:val="center"/>
            </w:pPr>
            <w:r>
              <w:t>.</w:t>
            </w:r>
          </w:p>
        </w:tc>
      </w:tr>
      <w:tr w:rsidR="004E400A" w14:paraId="392DD554" w14:textId="77777777">
        <w:tc>
          <w:tcPr>
            <w:tcW w:w="5760" w:type="dxa"/>
            <w:tcBorders>
              <w:top w:val="nil"/>
              <w:left w:val="nil"/>
              <w:bottom w:val="nil"/>
              <w:right w:val="nil"/>
            </w:tcBorders>
          </w:tcPr>
          <w:p w14:paraId="45A62E5E" w14:textId="77777777" w:rsidR="004E400A" w:rsidRDefault="00000000">
            <w:r>
              <w:t xml:space="preserve">   Jainism</w:t>
            </w:r>
          </w:p>
        </w:tc>
        <w:tc>
          <w:tcPr>
            <w:tcW w:w="1656" w:type="dxa"/>
            <w:tcBorders>
              <w:top w:val="nil"/>
              <w:left w:val="nil"/>
              <w:bottom w:val="nil"/>
              <w:right w:val="nil"/>
            </w:tcBorders>
          </w:tcPr>
          <w:p w14:paraId="134D9B80" w14:textId="77777777" w:rsidR="004E400A" w:rsidRDefault="00000000">
            <w:pPr>
              <w:jc w:val="center"/>
            </w:pPr>
            <w:r>
              <w:t>0.72</w:t>
            </w:r>
          </w:p>
        </w:tc>
        <w:tc>
          <w:tcPr>
            <w:tcW w:w="1656" w:type="dxa"/>
            <w:tcBorders>
              <w:top w:val="nil"/>
              <w:left w:val="nil"/>
              <w:bottom w:val="nil"/>
              <w:right w:val="nil"/>
            </w:tcBorders>
          </w:tcPr>
          <w:p w14:paraId="23533EB1" w14:textId="77777777" w:rsidR="004E400A" w:rsidRDefault="00000000">
            <w:pPr>
              <w:jc w:val="center"/>
            </w:pPr>
            <w:r>
              <w:t>0.21</w:t>
            </w:r>
          </w:p>
        </w:tc>
        <w:tc>
          <w:tcPr>
            <w:tcW w:w="1656" w:type="dxa"/>
            <w:tcBorders>
              <w:top w:val="nil"/>
              <w:left w:val="nil"/>
              <w:bottom w:val="nil"/>
              <w:right w:val="nil"/>
            </w:tcBorders>
          </w:tcPr>
          <w:p w14:paraId="4B98C0D3" w14:textId="77777777" w:rsidR="004E400A" w:rsidRDefault="00000000">
            <w:pPr>
              <w:jc w:val="center"/>
            </w:pPr>
            <w:r>
              <w:t>0.21</w:t>
            </w:r>
          </w:p>
        </w:tc>
        <w:tc>
          <w:tcPr>
            <w:tcW w:w="1656" w:type="dxa"/>
            <w:tcBorders>
              <w:top w:val="nil"/>
              <w:left w:val="nil"/>
              <w:bottom w:val="nil"/>
              <w:right w:val="nil"/>
            </w:tcBorders>
          </w:tcPr>
          <w:p w14:paraId="3E2A4528" w14:textId="77777777" w:rsidR="004E400A" w:rsidRDefault="00000000">
            <w:pPr>
              <w:jc w:val="center"/>
            </w:pPr>
            <w:r>
              <w:t>1.23</w:t>
            </w:r>
          </w:p>
        </w:tc>
        <w:tc>
          <w:tcPr>
            <w:tcW w:w="2880" w:type="dxa"/>
            <w:tcBorders>
              <w:top w:val="nil"/>
              <w:left w:val="nil"/>
              <w:bottom w:val="nil"/>
              <w:right w:val="nil"/>
            </w:tcBorders>
          </w:tcPr>
          <w:p w14:paraId="76ABD596" w14:textId="77777777" w:rsidR="004E400A" w:rsidRDefault="00000000">
            <w:pPr>
              <w:jc w:val="center"/>
            </w:pPr>
            <w:r>
              <w:t>.</w:t>
            </w:r>
          </w:p>
        </w:tc>
      </w:tr>
      <w:tr w:rsidR="004E400A" w14:paraId="167436DC" w14:textId="77777777">
        <w:tc>
          <w:tcPr>
            <w:tcW w:w="5760" w:type="dxa"/>
            <w:tcBorders>
              <w:top w:val="nil"/>
              <w:left w:val="nil"/>
              <w:bottom w:val="nil"/>
              <w:right w:val="nil"/>
            </w:tcBorders>
          </w:tcPr>
          <w:p w14:paraId="2E5DB87B" w14:textId="77777777" w:rsidR="004E400A" w:rsidRDefault="00000000">
            <w:r>
              <w:t xml:space="preserve">   Shinto</w:t>
            </w:r>
          </w:p>
        </w:tc>
        <w:tc>
          <w:tcPr>
            <w:tcW w:w="1656" w:type="dxa"/>
            <w:tcBorders>
              <w:top w:val="nil"/>
              <w:left w:val="nil"/>
              <w:bottom w:val="nil"/>
              <w:right w:val="nil"/>
            </w:tcBorders>
          </w:tcPr>
          <w:p w14:paraId="5C7B0CAA" w14:textId="77777777" w:rsidR="004E400A" w:rsidRDefault="00000000">
            <w:pPr>
              <w:jc w:val="center"/>
            </w:pPr>
            <w:r>
              <w:t>0.11</w:t>
            </w:r>
          </w:p>
        </w:tc>
        <w:tc>
          <w:tcPr>
            <w:tcW w:w="1656" w:type="dxa"/>
            <w:tcBorders>
              <w:top w:val="nil"/>
              <w:left w:val="nil"/>
              <w:bottom w:val="nil"/>
              <w:right w:val="nil"/>
            </w:tcBorders>
          </w:tcPr>
          <w:p w14:paraId="77A1C89F" w14:textId="77777777" w:rsidR="004E400A" w:rsidRDefault="00000000">
            <w:pPr>
              <w:jc w:val="center"/>
            </w:pPr>
            <w:r>
              <w:t>0.10</w:t>
            </w:r>
          </w:p>
        </w:tc>
        <w:tc>
          <w:tcPr>
            <w:tcW w:w="1656" w:type="dxa"/>
            <w:tcBorders>
              <w:top w:val="nil"/>
              <w:left w:val="nil"/>
              <w:bottom w:val="nil"/>
              <w:right w:val="nil"/>
            </w:tcBorders>
          </w:tcPr>
          <w:p w14:paraId="149A6710" w14:textId="77777777" w:rsidR="004E400A" w:rsidRDefault="00000000">
            <w:pPr>
              <w:jc w:val="center"/>
            </w:pPr>
            <w:r>
              <w:t>-0.12</w:t>
            </w:r>
          </w:p>
        </w:tc>
        <w:tc>
          <w:tcPr>
            <w:tcW w:w="1656" w:type="dxa"/>
            <w:tcBorders>
              <w:top w:val="nil"/>
              <w:left w:val="nil"/>
              <w:bottom w:val="nil"/>
              <w:right w:val="nil"/>
            </w:tcBorders>
          </w:tcPr>
          <w:p w14:paraId="0270887D" w14:textId="77777777" w:rsidR="004E400A" w:rsidRDefault="00000000">
            <w:pPr>
              <w:jc w:val="center"/>
            </w:pPr>
            <w:r>
              <w:t>0.33</w:t>
            </w:r>
          </w:p>
        </w:tc>
        <w:tc>
          <w:tcPr>
            <w:tcW w:w="2880" w:type="dxa"/>
            <w:tcBorders>
              <w:top w:val="nil"/>
              <w:left w:val="nil"/>
              <w:bottom w:val="nil"/>
              <w:right w:val="nil"/>
            </w:tcBorders>
          </w:tcPr>
          <w:p w14:paraId="3230D550" w14:textId="77777777" w:rsidR="004E400A" w:rsidRDefault="00000000">
            <w:pPr>
              <w:jc w:val="center"/>
            </w:pPr>
            <w:r>
              <w:t>.</w:t>
            </w:r>
          </w:p>
        </w:tc>
      </w:tr>
      <w:tr w:rsidR="004E400A" w14:paraId="038C570F" w14:textId="77777777">
        <w:tc>
          <w:tcPr>
            <w:tcW w:w="5760" w:type="dxa"/>
            <w:tcBorders>
              <w:top w:val="nil"/>
              <w:left w:val="nil"/>
              <w:bottom w:val="nil"/>
              <w:right w:val="nil"/>
            </w:tcBorders>
          </w:tcPr>
          <w:p w14:paraId="03694368" w14:textId="77777777" w:rsidR="004E400A" w:rsidRDefault="00000000">
            <w:r>
              <w:t xml:space="preserve">   Taoism</w:t>
            </w:r>
          </w:p>
        </w:tc>
        <w:tc>
          <w:tcPr>
            <w:tcW w:w="1656" w:type="dxa"/>
            <w:tcBorders>
              <w:top w:val="nil"/>
              <w:left w:val="nil"/>
              <w:bottom w:val="nil"/>
              <w:right w:val="nil"/>
            </w:tcBorders>
          </w:tcPr>
          <w:p w14:paraId="784BAA12" w14:textId="77777777" w:rsidR="004E400A" w:rsidRDefault="00000000">
            <w:pPr>
              <w:jc w:val="center"/>
            </w:pPr>
            <w:r>
              <w:t>0.22</w:t>
            </w:r>
          </w:p>
        </w:tc>
        <w:tc>
          <w:tcPr>
            <w:tcW w:w="1656" w:type="dxa"/>
            <w:tcBorders>
              <w:top w:val="nil"/>
              <w:left w:val="nil"/>
              <w:bottom w:val="nil"/>
              <w:right w:val="nil"/>
            </w:tcBorders>
          </w:tcPr>
          <w:p w14:paraId="09C864B6" w14:textId="77777777" w:rsidR="004E400A" w:rsidRDefault="00000000">
            <w:pPr>
              <w:jc w:val="center"/>
            </w:pPr>
            <w:r>
              <w:t>0.11</w:t>
            </w:r>
          </w:p>
        </w:tc>
        <w:tc>
          <w:tcPr>
            <w:tcW w:w="1656" w:type="dxa"/>
            <w:tcBorders>
              <w:top w:val="nil"/>
              <w:left w:val="nil"/>
              <w:bottom w:val="nil"/>
              <w:right w:val="nil"/>
            </w:tcBorders>
          </w:tcPr>
          <w:p w14:paraId="67CC4A72" w14:textId="77777777" w:rsidR="004E400A" w:rsidRDefault="00000000">
            <w:pPr>
              <w:jc w:val="center"/>
            </w:pPr>
            <w:r>
              <w:t>0.00</w:t>
            </w:r>
          </w:p>
        </w:tc>
        <w:tc>
          <w:tcPr>
            <w:tcW w:w="1656" w:type="dxa"/>
            <w:tcBorders>
              <w:top w:val="nil"/>
              <w:left w:val="nil"/>
              <w:bottom w:val="nil"/>
              <w:right w:val="nil"/>
            </w:tcBorders>
          </w:tcPr>
          <w:p w14:paraId="2350D753" w14:textId="77777777" w:rsidR="004E400A" w:rsidRDefault="00000000">
            <w:pPr>
              <w:jc w:val="center"/>
            </w:pPr>
            <w:r>
              <w:t>0.45</w:t>
            </w:r>
          </w:p>
        </w:tc>
        <w:tc>
          <w:tcPr>
            <w:tcW w:w="2880" w:type="dxa"/>
            <w:tcBorders>
              <w:top w:val="nil"/>
              <w:left w:val="nil"/>
              <w:bottom w:val="nil"/>
              <w:right w:val="nil"/>
            </w:tcBorders>
          </w:tcPr>
          <w:p w14:paraId="6F6151CF" w14:textId="77777777" w:rsidR="004E400A" w:rsidRDefault="00000000">
            <w:pPr>
              <w:jc w:val="center"/>
            </w:pPr>
            <w:r>
              <w:t>.</w:t>
            </w:r>
          </w:p>
        </w:tc>
      </w:tr>
      <w:tr w:rsidR="004E400A" w14:paraId="225F9C70" w14:textId="77777777">
        <w:tc>
          <w:tcPr>
            <w:tcW w:w="5760" w:type="dxa"/>
            <w:tcBorders>
              <w:top w:val="nil"/>
              <w:left w:val="nil"/>
              <w:bottom w:val="nil"/>
              <w:right w:val="nil"/>
            </w:tcBorders>
          </w:tcPr>
          <w:p w14:paraId="39F47A72" w14:textId="77777777" w:rsidR="004E400A" w:rsidRDefault="00000000">
            <w:r>
              <w:t xml:space="preserve">   Confucianism</w:t>
            </w:r>
          </w:p>
        </w:tc>
        <w:tc>
          <w:tcPr>
            <w:tcW w:w="1656" w:type="dxa"/>
            <w:tcBorders>
              <w:top w:val="nil"/>
              <w:left w:val="nil"/>
              <w:bottom w:val="nil"/>
              <w:right w:val="nil"/>
            </w:tcBorders>
          </w:tcPr>
          <w:p w14:paraId="730A3064" w14:textId="77777777" w:rsidR="004E400A" w:rsidRDefault="00000000">
            <w:pPr>
              <w:jc w:val="center"/>
            </w:pPr>
            <w:r>
              <w:t>0.05</w:t>
            </w:r>
          </w:p>
        </w:tc>
        <w:tc>
          <w:tcPr>
            <w:tcW w:w="1656" w:type="dxa"/>
            <w:tcBorders>
              <w:top w:val="nil"/>
              <w:left w:val="nil"/>
              <w:bottom w:val="nil"/>
              <w:right w:val="nil"/>
            </w:tcBorders>
          </w:tcPr>
          <w:p w14:paraId="68EF6962" w14:textId="77777777" w:rsidR="004E400A" w:rsidRDefault="00000000">
            <w:pPr>
              <w:jc w:val="center"/>
            </w:pPr>
            <w:r>
              <w:t>0.06</w:t>
            </w:r>
          </w:p>
        </w:tc>
        <w:tc>
          <w:tcPr>
            <w:tcW w:w="1656" w:type="dxa"/>
            <w:tcBorders>
              <w:top w:val="nil"/>
              <w:left w:val="nil"/>
              <w:bottom w:val="nil"/>
              <w:right w:val="nil"/>
            </w:tcBorders>
          </w:tcPr>
          <w:p w14:paraId="43AAB496" w14:textId="77777777" w:rsidR="004E400A" w:rsidRDefault="00000000">
            <w:pPr>
              <w:jc w:val="center"/>
            </w:pPr>
            <w:r>
              <w:t>-0.12</w:t>
            </w:r>
          </w:p>
        </w:tc>
        <w:tc>
          <w:tcPr>
            <w:tcW w:w="1656" w:type="dxa"/>
            <w:tcBorders>
              <w:top w:val="nil"/>
              <w:left w:val="nil"/>
              <w:bottom w:val="nil"/>
              <w:right w:val="nil"/>
            </w:tcBorders>
          </w:tcPr>
          <w:p w14:paraId="06DEAC1F" w14:textId="77777777" w:rsidR="004E400A" w:rsidRDefault="00000000">
            <w:pPr>
              <w:jc w:val="center"/>
            </w:pPr>
            <w:r>
              <w:t>0.21</w:t>
            </w:r>
          </w:p>
        </w:tc>
        <w:tc>
          <w:tcPr>
            <w:tcW w:w="2880" w:type="dxa"/>
            <w:tcBorders>
              <w:top w:val="nil"/>
              <w:left w:val="nil"/>
              <w:bottom w:val="nil"/>
              <w:right w:val="nil"/>
            </w:tcBorders>
          </w:tcPr>
          <w:p w14:paraId="277DDBA2" w14:textId="77777777" w:rsidR="004E400A" w:rsidRDefault="00000000">
            <w:pPr>
              <w:jc w:val="center"/>
            </w:pPr>
            <w:r>
              <w:t>.</w:t>
            </w:r>
          </w:p>
        </w:tc>
      </w:tr>
      <w:tr w:rsidR="004E400A" w14:paraId="09C77C90" w14:textId="77777777">
        <w:tc>
          <w:tcPr>
            <w:tcW w:w="5760" w:type="dxa"/>
            <w:tcBorders>
              <w:top w:val="nil"/>
              <w:left w:val="nil"/>
              <w:bottom w:val="nil"/>
              <w:right w:val="nil"/>
            </w:tcBorders>
          </w:tcPr>
          <w:p w14:paraId="49012C36" w14:textId="77777777" w:rsidR="004E400A" w:rsidRDefault="00000000">
            <w:r>
              <w:t xml:space="preserve">   Primal, Animist, or Folk Religion</w:t>
            </w:r>
          </w:p>
        </w:tc>
        <w:tc>
          <w:tcPr>
            <w:tcW w:w="1656" w:type="dxa"/>
            <w:tcBorders>
              <w:top w:val="nil"/>
              <w:left w:val="nil"/>
              <w:bottom w:val="nil"/>
              <w:right w:val="nil"/>
            </w:tcBorders>
          </w:tcPr>
          <w:p w14:paraId="4D09DDF2" w14:textId="77777777" w:rsidR="004E400A" w:rsidRDefault="00000000">
            <w:pPr>
              <w:jc w:val="center"/>
            </w:pPr>
            <w:r>
              <w:t>0.26</w:t>
            </w:r>
          </w:p>
        </w:tc>
        <w:tc>
          <w:tcPr>
            <w:tcW w:w="1656" w:type="dxa"/>
            <w:tcBorders>
              <w:top w:val="nil"/>
              <w:left w:val="nil"/>
              <w:bottom w:val="nil"/>
              <w:right w:val="nil"/>
            </w:tcBorders>
          </w:tcPr>
          <w:p w14:paraId="0E946DF3" w14:textId="77777777" w:rsidR="004E400A" w:rsidRDefault="00000000">
            <w:pPr>
              <w:jc w:val="center"/>
            </w:pPr>
            <w:r>
              <w:t>0.09</w:t>
            </w:r>
          </w:p>
        </w:tc>
        <w:tc>
          <w:tcPr>
            <w:tcW w:w="1656" w:type="dxa"/>
            <w:tcBorders>
              <w:top w:val="nil"/>
              <w:left w:val="nil"/>
              <w:bottom w:val="nil"/>
              <w:right w:val="nil"/>
            </w:tcBorders>
          </w:tcPr>
          <w:p w14:paraId="6F4ABF5E" w14:textId="77777777" w:rsidR="004E400A" w:rsidRDefault="00000000">
            <w:pPr>
              <w:jc w:val="center"/>
            </w:pPr>
            <w:r>
              <w:t>0.09</w:t>
            </w:r>
          </w:p>
        </w:tc>
        <w:tc>
          <w:tcPr>
            <w:tcW w:w="1656" w:type="dxa"/>
            <w:tcBorders>
              <w:top w:val="nil"/>
              <w:left w:val="nil"/>
              <w:bottom w:val="nil"/>
              <w:right w:val="nil"/>
            </w:tcBorders>
          </w:tcPr>
          <w:p w14:paraId="219C6CEA" w14:textId="77777777" w:rsidR="004E400A" w:rsidRDefault="00000000">
            <w:pPr>
              <w:jc w:val="center"/>
            </w:pPr>
            <w:r>
              <w:t>0.43</w:t>
            </w:r>
          </w:p>
        </w:tc>
        <w:tc>
          <w:tcPr>
            <w:tcW w:w="2880" w:type="dxa"/>
            <w:tcBorders>
              <w:top w:val="nil"/>
              <w:left w:val="nil"/>
              <w:bottom w:val="nil"/>
              <w:right w:val="nil"/>
            </w:tcBorders>
          </w:tcPr>
          <w:p w14:paraId="090B18EA" w14:textId="77777777" w:rsidR="004E400A" w:rsidRDefault="00000000">
            <w:pPr>
              <w:jc w:val="center"/>
            </w:pPr>
            <w:r>
              <w:t>.</w:t>
            </w:r>
          </w:p>
        </w:tc>
      </w:tr>
      <w:tr w:rsidR="004E400A" w14:paraId="1BC75481" w14:textId="77777777">
        <w:tc>
          <w:tcPr>
            <w:tcW w:w="5760" w:type="dxa"/>
            <w:tcBorders>
              <w:top w:val="nil"/>
              <w:left w:val="nil"/>
              <w:bottom w:val="nil"/>
              <w:right w:val="nil"/>
            </w:tcBorders>
          </w:tcPr>
          <w:p w14:paraId="45025297" w14:textId="77777777" w:rsidR="004E400A" w:rsidRDefault="00000000">
            <w:r>
              <w:t xml:space="preserve">   Spiritism</w:t>
            </w:r>
          </w:p>
        </w:tc>
        <w:tc>
          <w:tcPr>
            <w:tcW w:w="1656" w:type="dxa"/>
            <w:tcBorders>
              <w:top w:val="nil"/>
              <w:left w:val="nil"/>
              <w:bottom w:val="nil"/>
              <w:right w:val="nil"/>
            </w:tcBorders>
          </w:tcPr>
          <w:p w14:paraId="05274021" w14:textId="77777777" w:rsidR="004E400A" w:rsidRDefault="00000000">
            <w:pPr>
              <w:jc w:val="center"/>
            </w:pPr>
            <w:r>
              <w:t>.</w:t>
            </w:r>
          </w:p>
        </w:tc>
        <w:tc>
          <w:tcPr>
            <w:tcW w:w="1656" w:type="dxa"/>
            <w:tcBorders>
              <w:top w:val="nil"/>
              <w:left w:val="nil"/>
              <w:bottom w:val="nil"/>
              <w:right w:val="nil"/>
            </w:tcBorders>
          </w:tcPr>
          <w:p w14:paraId="4DD3DA39" w14:textId="77777777" w:rsidR="004E400A" w:rsidRDefault="00000000">
            <w:pPr>
              <w:jc w:val="center"/>
            </w:pPr>
            <w:r>
              <w:t>.</w:t>
            </w:r>
          </w:p>
        </w:tc>
        <w:tc>
          <w:tcPr>
            <w:tcW w:w="1656" w:type="dxa"/>
            <w:tcBorders>
              <w:top w:val="nil"/>
              <w:left w:val="nil"/>
              <w:bottom w:val="nil"/>
              <w:right w:val="nil"/>
            </w:tcBorders>
          </w:tcPr>
          <w:p w14:paraId="5367AB4D" w14:textId="77777777" w:rsidR="004E400A" w:rsidRDefault="00000000">
            <w:pPr>
              <w:jc w:val="center"/>
            </w:pPr>
            <w:r>
              <w:t>.</w:t>
            </w:r>
          </w:p>
        </w:tc>
        <w:tc>
          <w:tcPr>
            <w:tcW w:w="1656" w:type="dxa"/>
            <w:tcBorders>
              <w:top w:val="nil"/>
              <w:left w:val="nil"/>
              <w:bottom w:val="nil"/>
              <w:right w:val="nil"/>
            </w:tcBorders>
          </w:tcPr>
          <w:p w14:paraId="4B2386B5" w14:textId="77777777" w:rsidR="004E400A" w:rsidRDefault="00000000">
            <w:pPr>
              <w:jc w:val="center"/>
            </w:pPr>
            <w:r>
              <w:t>.</w:t>
            </w:r>
          </w:p>
        </w:tc>
        <w:tc>
          <w:tcPr>
            <w:tcW w:w="2880" w:type="dxa"/>
            <w:tcBorders>
              <w:top w:val="nil"/>
              <w:left w:val="nil"/>
              <w:bottom w:val="nil"/>
              <w:right w:val="nil"/>
            </w:tcBorders>
          </w:tcPr>
          <w:p w14:paraId="2CF3B083" w14:textId="77777777" w:rsidR="004E400A" w:rsidRDefault="00000000">
            <w:pPr>
              <w:jc w:val="center"/>
            </w:pPr>
            <w:r>
              <w:t>.</w:t>
            </w:r>
          </w:p>
        </w:tc>
      </w:tr>
      <w:tr w:rsidR="004E400A" w14:paraId="35FCA6DA" w14:textId="77777777">
        <w:tc>
          <w:tcPr>
            <w:tcW w:w="5760" w:type="dxa"/>
            <w:tcBorders>
              <w:top w:val="nil"/>
              <w:left w:val="nil"/>
              <w:bottom w:val="nil"/>
              <w:right w:val="nil"/>
            </w:tcBorders>
          </w:tcPr>
          <w:p w14:paraId="49019435" w14:textId="77777777" w:rsidR="004E400A" w:rsidRDefault="00000000">
            <w:r>
              <w:t xml:space="preserve">   African-Derived</w:t>
            </w:r>
          </w:p>
        </w:tc>
        <w:tc>
          <w:tcPr>
            <w:tcW w:w="1656" w:type="dxa"/>
            <w:tcBorders>
              <w:top w:val="nil"/>
              <w:left w:val="nil"/>
              <w:bottom w:val="nil"/>
              <w:right w:val="nil"/>
            </w:tcBorders>
          </w:tcPr>
          <w:p w14:paraId="5C9F89B2" w14:textId="77777777" w:rsidR="004E400A" w:rsidRDefault="00000000">
            <w:pPr>
              <w:jc w:val="center"/>
            </w:pPr>
            <w:r>
              <w:t>.</w:t>
            </w:r>
          </w:p>
        </w:tc>
        <w:tc>
          <w:tcPr>
            <w:tcW w:w="1656" w:type="dxa"/>
            <w:tcBorders>
              <w:top w:val="nil"/>
              <w:left w:val="nil"/>
              <w:bottom w:val="nil"/>
              <w:right w:val="nil"/>
            </w:tcBorders>
          </w:tcPr>
          <w:p w14:paraId="6F7266B3" w14:textId="77777777" w:rsidR="004E400A" w:rsidRDefault="00000000">
            <w:pPr>
              <w:jc w:val="center"/>
            </w:pPr>
            <w:r>
              <w:t>.</w:t>
            </w:r>
          </w:p>
        </w:tc>
        <w:tc>
          <w:tcPr>
            <w:tcW w:w="1656" w:type="dxa"/>
            <w:tcBorders>
              <w:top w:val="nil"/>
              <w:left w:val="nil"/>
              <w:bottom w:val="nil"/>
              <w:right w:val="nil"/>
            </w:tcBorders>
          </w:tcPr>
          <w:p w14:paraId="12DAD698" w14:textId="77777777" w:rsidR="004E400A" w:rsidRDefault="00000000">
            <w:pPr>
              <w:jc w:val="center"/>
            </w:pPr>
            <w:r>
              <w:t>.</w:t>
            </w:r>
          </w:p>
        </w:tc>
        <w:tc>
          <w:tcPr>
            <w:tcW w:w="1656" w:type="dxa"/>
            <w:tcBorders>
              <w:top w:val="nil"/>
              <w:left w:val="nil"/>
              <w:bottom w:val="nil"/>
              <w:right w:val="nil"/>
            </w:tcBorders>
          </w:tcPr>
          <w:p w14:paraId="7067388B" w14:textId="77777777" w:rsidR="004E400A" w:rsidRDefault="00000000">
            <w:pPr>
              <w:jc w:val="center"/>
            </w:pPr>
            <w:r>
              <w:t>.</w:t>
            </w:r>
          </w:p>
        </w:tc>
        <w:tc>
          <w:tcPr>
            <w:tcW w:w="2880" w:type="dxa"/>
            <w:tcBorders>
              <w:top w:val="nil"/>
              <w:left w:val="nil"/>
              <w:bottom w:val="nil"/>
              <w:right w:val="nil"/>
            </w:tcBorders>
          </w:tcPr>
          <w:p w14:paraId="42F11698" w14:textId="77777777" w:rsidR="004E400A" w:rsidRDefault="00000000">
            <w:pPr>
              <w:jc w:val="center"/>
            </w:pPr>
            <w:r>
              <w:t>.</w:t>
            </w:r>
          </w:p>
        </w:tc>
      </w:tr>
      <w:tr w:rsidR="004E400A" w14:paraId="299D1AA4" w14:textId="77777777">
        <w:tc>
          <w:tcPr>
            <w:tcW w:w="5760" w:type="dxa"/>
            <w:tcBorders>
              <w:top w:val="nil"/>
              <w:left w:val="nil"/>
              <w:bottom w:val="nil"/>
              <w:right w:val="nil"/>
            </w:tcBorders>
          </w:tcPr>
          <w:p w14:paraId="3899C6AC" w14:textId="77777777" w:rsidR="004E400A" w:rsidRDefault="00000000">
            <w:r>
              <w:t xml:space="preserve">   Chinese</w:t>
            </w:r>
          </w:p>
        </w:tc>
        <w:tc>
          <w:tcPr>
            <w:tcW w:w="1656" w:type="dxa"/>
            <w:tcBorders>
              <w:top w:val="nil"/>
              <w:left w:val="nil"/>
              <w:bottom w:val="nil"/>
              <w:right w:val="nil"/>
            </w:tcBorders>
          </w:tcPr>
          <w:p w14:paraId="7E678747" w14:textId="77777777" w:rsidR="004E400A" w:rsidRDefault="00000000">
            <w:pPr>
              <w:jc w:val="center"/>
            </w:pPr>
            <w:r>
              <w:t>.</w:t>
            </w:r>
          </w:p>
        </w:tc>
        <w:tc>
          <w:tcPr>
            <w:tcW w:w="1656" w:type="dxa"/>
            <w:tcBorders>
              <w:top w:val="nil"/>
              <w:left w:val="nil"/>
              <w:bottom w:val="nil"/>
              <w:right w:val="nil"/>
            </w:tcBorders>
          </w:tcPr>
          <w:p w14:paraId="64BDA3FB" w14:textId="77777777" w:rsidR="004E400A" w:rsidRDefault="00000000">
            <w:pPr>
              <w:jc w:val="center"/>
            </w:pPr>
            <w:r>
              <w:t>.</w:t>
            </w:r>
          </w:p>
        </w:tc>
        <w:tc>
          <w:tcPr>
            <w:tcW w:w="1656" w:type="dxa"/>
            <w:tcBorders>
              <w:top w:val="nil"/>
              <w:left w:val="nil"/>
              <w:bottom w:val="nil"/>
              <w:right w:val="nil"/>
            </w:tcBorders>
          </w:tcPr>
          <w:p w14:paraId="5A48B151" w14:textId="77777777" w:rsidR="004E400A" w:rsidRDefault="00000000">
            <w:pPr>
              <w:jc w:val="center"/>
            </w:pPr>
            <w:r>
              <w:t>.</w:t>
            </w:r>
          </w:p>
        </w:tc>
        <w:tc>
          <w:tcPr>
            <w:tcW w:w="1656" w:type="dxa"/>
            <w:tcBorders>
              <w:top w:val="nil"/>
              <w:left w:val="nil"/>
              <w:bottom w:val="nil"/>
              <w:right w:val="nil"/>
            </w:tcBorders>
          </w:tcPr>
          <w:p w14:paraId="31C7682A" w14:textId="77777777" w:rsidR="004E400A" w:rsidRDefault="00000000">
            <w:pPr>
              <w:jc w:val="center"/>
            </w:pPr>
            <w:r>
              <w:t>.</w:t>
            </w:r>
          </w:p>
        </w:tc>
        <w:tc>
          <w:tcPr>
            <w:tcW w:w="2880" w:type="dxa"/>
            <w:tcBorders>
              <w:top w:val="nil"/>
              <w:left w:val="nil"/>
              <w:bottom w:val="nil"/>
              <w:right w:val="nil"/>
            </w:tcBorders>
          </w:tcPr>
          <w:p w14:paraId="49F3D0C6" w14:textId="77777777" w:rsidR="004E400A" w:rsidRDefault="00000000">
            <w:pPr>
              <w:jc w:val="center"/>
            </w:pPr>
            <w:r>
              <w:t>.</w:t>
            </w:r>
          </w:p>
        </w:tc>
      </w:tr>
      <w:tr w:rsidR="004E400A" w14:paraId="3C05A9B8" w14:textId="77777777">
        <w:tc>
          <w:tcPr>
            <w:tcW w:w="5760" w:type="dxa"/>
            <w:tcBorders>
              <w:top w:val="nil"/>
              <w:left w:val="nil"/>
              <w:bottom w:val="nil"/>
              <w:right w:val="nil"/>
            </w:tcBorders>
          </w:tcPr>
          <w:p w14:paraId="0B13CFD6" w14:textId="77777777" w:rsidR="004E400A" w:rsidRDefault="00000000">
            <w:r>
              <w:t xml:space="preserve">   Some Other Religion</w:t>
            </w:r>
          </w:p>
        </w:tc>
        <w:tc>
          <w:tcPr>
            <w:tcW w:w="1656" w:type="dxa"/>
            <w:tcBorders>
              <w:top w:val="nil"/>
              <w:left w:val="nil"/>
              <w:bottom w:val="nil"/>
              <w:right w:val="nil"/>
            </w:tcBorders>
          </w:tcPr>
          <w:p w14:paraId="1218F872" w14:textId="77777777" w:rsidR="004E400A" w:rsidRDefault="00000000">
            <w:pPr>
              <w:jc w:val="center"/>
            </w:pPr>
            <w:r>
              <w:t>0.47</w:t>
            </w:r>
          </w:p>
        </w:tc>
        <w:tc>
          <w:tcPr>
            <w:tcW w:w="1656" w:type="dxa"/>
            <w:tcBorders>
              <w:top w:val="nil"/>
              <w:left w:val="nil"/>
              <w:bottom w:val="nil"/>
              <w:right w:val="nil"/>
            </w:tcBorders>
          </w:tcPr>
          <w:p w14:paraId="62FFEDA0" w14:textId="77777777" w:rsidR="004E400A" w:rsidRDefault="00000000">
            <w:pPr>
              <w:jc w:val="center"/>
            </w:pPr>
            <w:r>
              <w:t>0.04</w:t>
            </w:r>
          </w:p>
        </w:tc>
        <w:tc>
          <w:tcPr>
            <w:tcW w:w="1656" w:type="dxa"/>
            <w:tcBorders>
              <w:top w:val="nil"/>
              <w:left w:val="nil"/>
              <w:bottom w:val="nil"/>
              <w:right w:val="nil"/>
            </w:tcBorders>
          </w:tcPr>
          <w:p w14:paraId="0F4C0685" w14:textId="77777777" w:rsidR="004E400A" w:rsidRDefault="00000000">
            <w:pPr>
              <w:jc w:val="center"/>
            </w:pPr>
            <w:r>
              <w:t>0.39</w:t>
            </w:r>
          </w:p>
        </w:tc>
        <w:tc>
          <w:tcPr>
            <w:tcW w:w="1656" w:type="dxa"/>
            <w:tcBorders>
              <w:top w:val="nil"/>
              <w:left w:val="nil"/>
              <w:bottom w:val="nil"/>
              <w:right w:val="nil"/>
            </w:tcBorders>
          </w:tcPr>
          <w:p w14:paraId="72A2C54D" w14:textId="77777777" w:rsidR="004E400A" w:rsidRDefault="00000000">
            <w:pPr>
              <w:jc w:val="center"/>
            </w:pPr>
            <w:r>
              <w:t>0.54</w:t>
            </w:r>
          </w:p>
        </w:tc>
        <w:tc>
          <w:tcPr>
            <w:tcW w:w="2880" w:type="dxa"/>
            <w:tcBorders>
              <w:top w:val="nil"/>
              <w:left w:val="nil"/>
              <w:bottom w:val="nil"/>
              <w:right w:val="nil"/>
            </w:tcBorders>
          </w:tcPr>
          <w:p w14:paraId="69780285" w14:textId="77777777" w:rsidR="004E400A" w:rsidRDefault="00000000">
            <w:pPr>
              <w:jc w:val="center"/>
            </w:pPr>
            <w:r>
              <w:t>.</w:t>
            </w:r>
          </w:p>
        </w:tc>
      </w:tr>
      <w:tr w:rsidR="004E400A" w14:paraId="45E2DA29" w14:textId="77777777">
        <w:tc>
          <w:tcPr>
            <w:tcW w:w="5760" w:type="dxa"/>
            <w:tcBorders>
              <w:top w:val="nil"/>
              <w:left w:val="nil"/>
              <w:bottom w:val="nil"/>
              <w:right w:val="nil"/>
            </w:tcBorders>
          </w:tcPr>
          <w:p w14:paraId="404CC5EB" w14:textId="77777777" w:rsidR="004E400A" w:rsidRDefault="00000000">
            <w:r>
              <w:t xml:space="preserve">   No Religion/Atheist/Agnostic</w:t>
            </w:r>
          </w:p>
        </w:tc>
        <w:tc>
          <w:tcPr>
            <w:tcW w:w="1656" w:type="dxa"/>
            <w:tcBorders>
              <w:top w:val="nil"/>
              <w:left w:val="nil"/>
              <w:bottom w:val="nil"/>
              <w:right w:val="nil"/>
            </w:tcBorders>
          </w:tcPr>
          <w:p w14:paraId="5C51AC8C" w14:textId="77777777" w:rsidR="004E400A" w:rsidRDefault="00000000">
            <w:pPr>
              <w:jc w:val="center"/>
            </w:pPr>
            <w:r>
              <w:t>0.16</w:t>
            </w:r>
          </w:p>
        </w:tc>
        <w:tc>
          <w:tcPr>
            <w:tcW w:w="1656" w:type="dxa"/>
            <w:tcBorders>
              <w:top w:val="nil"/>
              <w:left w:val="nil"/>
              <w:bottom w:val="nil"/>
              <w:right w:val="nil"/>
            </w:tcBorders>
          </w:tcPr>
          <w:p w14:paraId="44557171" w14:textId="77777777" w:rsidR="004E400A" w:rsidRDefault="00000000">
            <w:pPr>
              <w:jc w:val="center"/>
            </w:pPr>
            <w:r>
              <w:t>0.01</w:t>
            </w:r>
          </w:p>
        </w:tc>
        <w:tc>
          <w:tcPr>
            <w:tcW w:w="1656" w:type="dxa"/>
            <w:tcBorders>
              <w:top w:val="nil"/>
              <w:left w:val="nil"/>
              <w:bottom w:val="nil"/>
              <w:right w:val="nil"/>
            </w:tcBorders>
          </w:tcPr>
          <w:p w14:paraId="1CEDDC30" w14:textId="77777777" w:rsidR="004E400A" w:rsidRDefault="00000000">
            <w:pPr>
              <w:jc w:val="center"/>
            </w:pPr>
            <w:r>
              <w:t>0.14</w:t>
            </w:r>
          </w:p>
        </w:tc>
        <w:tc>
          <w:tcPr>
            <w:tcW w:w="1656" w:type="dxa"/>
            <w:tcBorders>
              <w:top w:val="nil"/>
              <w:left w:val="nil"/>
              <w:bottom w:val="nil"/>
              <w:right w:val="nil"/>
            </w:tcBorders>
          </w:tcPr>
          <w:p w14:paraId="6C24D2A2" w14:textId="77777777" w:rsidR="004E400A" w:rsidRDefault="00000000">
            <w:pPr>
              <w:jc w:val="center"/>
            </w:pPr>
            <w:r>
              <w:t>0.18</w:t>
            </w:r>
          </w:p>
        </w:tc>
        <w:tc>
          <w:tcPr>
            <w:tcW w:w="2880" w:type="dxa"/>
            <w:tcBorders>
              <w:top w:val="nil"/>
              <w:left w:val="nil"/>
              <w:bottom w:val="nil"/>
              <w:right w:val="nil"/>
            </w:tcBorders>
          </w:tcPr>
          <w:p w14:paraId="5BB18FB4" w14:textId="77777777" w:rsidR="004E400A" w:rsidRDefault="00000000">
            <w:pPr>
              <w:jc w:val="center"/>
            </w:pPr>
            <w:r>
              <w:t>.</w:t>
            </w:r>
          </w:p>
        </w:tc>
      </w:tr>
      <w:tr w:rsidR="004E400A" w14:paraId="0DC6BCAF" w14:textId="77777777">
        <w:tc>
          <w:tcPr>
            <w:tcW w:w="5760" w:type="dxa"/>
            <w:tcBorders>
              <w:top w:val="nil"/>
              <w:left w:val="nil"/>
              <w:bottom w:val="nil"/>
              <w:right w:val="nil"/>
            </w:tcBorders>
          </w:tcPr>
          <w:p w14:paraId="2AD834B5" w14:textId="77777777" w:rsidR="004E400A" w:rsidRDefault="00000000">
            <w:r>
              <w:t>Race/Ethnicity</w:t>
            </w:r>
          </w:p>
        </w:tc>
        <w:tc>
          <w:tcPr>
            <w:tcW w:w="0" w:type="auto"/>
            <w:tcBorders>
              <w:top w:val="nil"/>
              <w:left w:val="nil"/>
              <w:bottom w:val="nil"/>
              <w:right w:val="nil"/>
            </w:tcBorders>
          </w:tcPr>
          <w:p w14:paraId="436AC71D" w14:textId="77777777" w:rsidR="004E400A" w:rsidRDefault="004E400A">
            <w:pPr>
              <w:jc w:val="center"/>
            </w:pPr>
          </w:p>
        </w:tc>
        <w:tc>
          <w:tcPr>
            <w:tcW w:w="0" w:type="auto"/>
            <w:tcBorders>
              <w:top w:val="nil"/>
              <w:left w:val="nil"/>
              <w:bottom w:val="nil"/>
              <w:right w:val="nil"/>
            </w:tcBorders>
          </w:tcPr>
          <w:p w14:paraId="726588B0" w14:textId="77777777" w:rsidR="004E400A" w:rsidRDefault="004E400A">
            <w:pPr>
              <w:jc w:val="center"/>
            </w:pPr>
          </w:p>
        </w:tc>
        <w:tc>
          <w:tcPr>
            <w:tcW w:w="0" w:type="auto"/>
            <w:tcBorders>
              <w:top w:val="nil"/>
              <w:left w:val="nil"/>
              <w:bottom w:val="nil"/>
              <w:right w:val="nil"/>
            </w:tcBorders>
          </w:tcPr>
          <w:p w14:paraId="3C39AA05" w14:textId="77777777" w:rsidR="004E400A" w:rsidRDefault="004E400A">
            <w:pPr>
              <w:jc w:val="center"/>
            </w:pPr>
          </w:p>
        </w:tc>
        <w:tc>
          <w:tcPr>
            <w:tcW w:w="0" w:type="auto"/>
            <w:tcBorders>
              <w:top w:val="nil"/>
              <w:left w:val="nil"/>
              <w:bottom w:val="nil"/>
              <w:right w:val="nil"/>
            </w:tcBorders>
          </w:tcPr>
          <w:p w14:paraId="0B3C52D1" w14:textId="77777777" w:rsidR="004E400A" w:rsidRDefault="004E400A">
            <w:pPr>
              <w:jc w:val="center"/>
            </w:pPr>
          </w:p>
        </w:tc>
        <w:tc>
          <w:tcPr>
            <w:tcW w:w="2880" w:type="dxa"/>
            <w:tcBorders>
              <w:top w:val="nil"/>
              <w:left w:val="nil"/>
              <w:bottom w:val="nil"/>
              <w:right w:val="nil"/>
            </w:tcBorders>
          </w:tcPr>
          <w:p w14:paraId="2441DCF7" w14:textId="77777777" w:rsidR="004E400A" w:rsidRDefault="004E400A">
            <w:pPr>
              <w:jc w:val="center"/>
            </w:pPr>
          </w:p>
        </w:tc>
      </w:tr>
      <w:tr w:rsidR="004E400A" w14:paraId="0FEA959D" w14:textId="77777777">
        <w:tc>
          <w:tcPr>
            <w:tcW w:w="5760" w:type="dxa"/>
            <w:tcBorders>
              <w:top w:val="nil"/>
              <w:left w:val="nil"/>
              <w:bottom w:val="nil"/>
              <w:right w:val="nil"/>
            </w:tcBorders>
          </w:tcPr>
          <w:p w14:paraId="1C414DF5" w14:textId="77777777" w:rsidR="004E400A" w:rsidRDefault="00000000">
            <w:r>
              <w:t xml:space="preserve">   White</w:t>
            </w:r>
          </w:p>
        </w:tc>
        <w:tc>
          <w:tcPr>
            <w:tcW w:w="1656" w:type="dxa"/>
            <w:tcBorders>
              <w:top w:val="nil"/>
              <w:left w:val="nil"/>
              <w:bottom w:val="nil"/>
              <w:right w:val="nil"/>
            </w:tcBorders>
          </w:tcPr>
          <w:p w14:paraId="10587551" w14:textId="77777777" w:rsidR="004E400A" w:rsidRDefault="00000000">
            <w:pPr>
              <w:jc w:val="center"/>
            </w:pPr>
            <w:r>
              <w:t>0.36</w:t>
            </w:r>
          </w:p>
        </w:tc>
        <w:tc>
          <w:tcPr>
            <w:tcW w:w="1656" w:type="dxa"/>
            <w:tcBorders>
              <w:top w:val="nil"/>
              <w:left w:val="nil"/>
              <w:bottom w:val="nil"/>
              <w:right w:val="nil"/>
            </w:tcBorders>
          </w:tcPr>
          <w:p w14:paraId="2C995894" w14:textId="77777777" w:rsidR="004E400A" w:rsidRDefault="00000000">
            <w:pPr>
              <w:jc w:val="center"/>
            </w:pPr>
            <w:r>
              <w:t>0.01</w:t>
            </w:r>
          </w:p>
        </w:tc>
        <w:tc>
          <w:tcPr>
            <w:tcW w:w="1656" w:type="dxa"/>
            <w:tcBorders>
              <w:top w:val="nil"/>
              <w:left w:val="nil"/>
              <w:bottom w:val="nil"/>
              <w:right w:val="nil"/>
            </w:tcBorders>
          </w:tcPr>
          <w:p w14:paraId="11E7E96E" w14:textId="77777777" w:rsidR="004E400A" w:rsidRDefault="00000000">
            <w:pPr>
              <w:jc w:val="center"/>
            </w:pPr>
            <w:r>
              <w:t>0.35</w:t>
            </w:r>
          </w:p>
        </w:tc>
        <w:tc>
          <w:tcPr>
            <w:tcW w:w="1656" w:type="dxa"/>
            <w:tcBorders>
              <w:top w:val="nil"/>
              <w:left w:val="nil"/>
              <w:bottom w:val="nil"/>
              <w:right w:val="nil"/>
            </w:tcBorders>
          </w:tcPr>
          <w:p w14:paraId="08F2D544" w14:textId="77777777" w:rsidR="004E400A" w:rsidRDefault="00000000">
            <w:pPr>
              <w:jc w:val="center"/>
            </w:pPr>
            <w:r>
              <w:t>0.37</w:t>
            </w:r>
          </w:p>
        </w:tc>
        <w:tc>
          <w:tcPr>
            <w:tcW w:w="2880" w:type="dxa"/>
            <w:tcBorders>
              <w:top w:val="nil"/>
              <w:left w:val="nil"/>
              <w:bottom w:val="nil"/>
              <w:right w:val="nil"/>
            </w:tcBorders>
          </w:tcPr>
          <w:p w14:paraId="66EC3CEF" w14:textId="77777777" w:rsidR="004E400A" w:rsidRDefault="00000000">
            <w:pPr>
              <w:jc w:val="center"/>
            </w:pPr>
            <w:r>
              <w:t>0.00</w:t>
            </w:r>
          </w:p>
        </w:tc>
      </w:tr>
      <w:tr w:rsidR="004E400A" w14:paraId="2A145898" w14:textId="77777777">
        <w:tc>
          <w:tcPr>
            <w:tcW w:w="5760" w:type="dxa"/>
            <w:tcBorders>
              <w:top w:val="nil"/>
              <w:left w:val="nil"/>
              <w:bottom w:val="nil"/>
              <w:right w:val="nil"/>
            </w:tcBorders>
          </w:tcPr>
          <w:p w14:paraId="357A5405" w14:textId="77777777" w:rsidR="004E400A" w:rsidRDefault="00000000">
            <w:r>
              <w:t xml:space="preserve">   Other</w:t>
            </w:r>
          </w:p>
        </w:tc>
        <w:tc>
          <w:tcPr>
            <w:tcW w:w="1656" w:type="dxa"/>
            <w:tcBorders>
              <w:top w:val="nil"/>
              <w:left w:val="nil"/>
              <w:bottom w:val="nil"/>
              <w:right w:val="nil"/>
            </w:tcBorders>
          </w:tcPr>
          <w:p w14:paraId="30F60F32" w14:textId="77777777" w:rsidR="004E400A" w:rsidRDefault="00000000">
            <w:pPr>
              <w:jc w:val="center"/>
            </w:pPr>
            <w:r>
              <w:t>0.48</w:t>
            </w:r>
          </w:p>
        </w:tc>
        <w:tc>
          <w:tcPr>
            <w:tcW w:w="1656" w:type="dxa"/>
            <w:tcBorders>
              <w:top w:val="nil"/>
              <w:left w:val="nil"/>
              <w:bottom w:val="nil"/>
              <w:right w:val="nil"/>
            </w:tcBorders>
          </w:tcPr>
          <w:p w14:paraId="6AB1C0A9" w14:textId="77777777" w:rsidR="004E400A" w:rsidRDefault="00000000">
            <w:pPr>
              <w:jc w:val="center"/>
            </w:pPr>
            <w:r>
              <w:t>0.03</w:t>
            </w:r>
          </w:p>
        </w:tc>
        <w:tc>
          <w:tcPr>
            <w:tcW w:w="1656" w:type="dxa"/>
            <w:tcBorders>
              <w:top w:val="nil"/>
              <w:left w:val="nil"/>
              <w:bottom w:val="nil"/>
              <w:right w:val="nil"/>
            </w:tcBorders>
          </w:tcPr>
          <w:p w14:paraId="403908E2" w14:textId="77777777" w:rsidR="004E400A" w:rsidRDefault="00000000">
            <w:pPr>
              <w:jc w:val="center"/>
            </w:pPr>
            <w:r>
              <w:t>0.42</w:t>
            </w:r>
          </w:p>
        </w:tc>
        <w:tc>
          <w:tcPr>
            <w:tcW w:w="1656" w:type="dxa"/>
            <w:tcBorders>
              <w:top w:val="nil"/>
              <w:left w:val="nil"/>
              <w:bottom w:val="nil"/>
              <w:right w:val="nil"/>
            </w:tcBorders>
          </w:tcPr>
          <w:p w14:paraId="671698BF" w14:textId="77777777" w:rsidR="004E400A" w:rsidRDefault="00000000">
            <w:pPr>
              <w:jc w:val="center"/>
            </w:pPr>
            <w:r>
              <w:t>0.53</w:t>
            </w:r>
          </w:p>
        </w:tc>
        <w:tc>
          <w:tcPr>
            <w:tcW w:w="2880" w:type="dxa"/>
            <w:tcBorders>
              <w:top w:val="nil"/>
              <w:left w:val="nil"/>
              <w:bottom w:val="nil"/>
              <w:right w:val="nil"/>
            </w:tcBorders>
          </w:tcPr>
          <w:p w14:paraId="68EEBEA3" w14:textId="77777777" w:rsidR="004E400A" w:rsidRDefault="00000000">
            <w:pPr>
              <w:jc w:val="center"/>
            </w:pPr>
            <w:r>
              <w:t>.</w:t>
            </w:r>
          </w:p>
        </w:tc>
      </w:tr>
      <w:tr w:rsidR="004E400A" w14:paraId="0468781F" w14:textId="77777777">
        <w:tc>
          <w:tcPr>
            <w:tcW w:w="5760" w:type="dxa"/>
            <w:tcBorders>
              <w:top w:val="nil"/>
              <w:left w:val="nil"/>
              <w:bottom w:val="nil"/>
              <w:right w:val="nil"/>
            </w:tcBorders>
          </w:tcPr>
          <w:p w14:paraId="69978FD7" w14:textId="77777777" w:rsidR="004E400A" w:rsidRDefault="00000000">
            <w:r>
              <w:t xml:space="preserve">   Black</w:t>
            </w:r>
          </w:p>
        </w:tc>
        <w:tc>
          <w:tcPr>
            <w:tcW w:w="1656" w:type="dxa"/>
            <w:tcBorders>
              <w:top w:val="nil"/>
              <w:left w:val="nil"/>
              <w:bottom w:val="nil"/>
              <w:right w:val="nil"/>
            </w:tcBorders>
          </w:tcPr>
          <w:p w14:paraId="76761606" w14:textId="77777777" w:rsidR="004E400A" w:rsidRDefault="00000000">
            <w:pPr>
              <w:jc w:val="center"/>
            </w:pPr>
            <w:r>
              <w:t>0.44</w:t>
            </w:r>
          </w:p>
        </w:tc>
        <w:tc>
          <w:tcPr>
            <w:tcW w:w="1656" w:type="dxa"/>
            <w:tcBorders>
              <w:top w:val="nil"/>
              <w:left w:val="nil"/>
              <w:bottom w:val="nil"/>
              <w:right w:val="nil"/>
            </w:tcBorders>
          </w:tcPr>
          <w:p w14:paraId="2B37EC1A" w14:textId="77777777" w:rsidR="004E400A" w:rsidRDefault="00000000">
            <w:pPr>
              <w:jc w:val="center"/>
            </w:pPr>
            <w:r>
              <w:t>0.02</w:t>
            </w:r>
          </w:p>
        </w:tc>
        <w:tc>
          <w:tcPr>
            <w:tcW w:w="1656" w:type="dxa"/>
            <w:tcBorders>
              <w:top w:val="nil"/>
              <w:left w:val="nil"/>
              <w:bottom w:val="nil"/>
              <w:right w:val="nil"/>
            </w:tcBorders>
          </w:tcPr>
          <w:p w14:paraId="1B69681B" w14:textId="77777777" w:rsidR="004E400A" w:rsidRDefault="00000000">
            <w:pPr>
              <w:jc w:val="center"/>
            </w:pPr>
            <w:r>
              <w:t>0.40</w:t>
            </w:r>
          </w:p>
        </w:tc>
        <w:tc>
          <w:tcPr>
            <w:tcW w:w="1656" w:type="dxa"/>
            <w:tcBorders>
              <w:top w:val="nil"/>
              <w:left w:val="nil"/>
              <w:bottom w:val="nil"/>
              <w:right w:val="nil"/>
            </w:tcBorders>
          </w:tcPr>
          <w:p w14:paraId="35CB924D" w14:textId="77777777" w:rsidR="004E400A" w:rsidRDefault="00000000">
            <w:pPr>
              <w:jc w:val="center"/>
            </w:pPr>
            <w:r>
              <w:t>0.48</w:t>
            </w:r>
          </w:p>
        </w:tc>
        <w:tc>
          <w:tcPr>
            <w:tcW w:w="2880" w:type="dxa"/>
            <w:tcBorders>
              <w:top w:val="nil"/>
              <w:left w:val="nil"/>
              <w:bottom w:val="nil"/>
              <w:right w:val="nil"/>
            </w:tcBorders>
          </w:tcPr>
          <w:p w14:paraId="5DB85A2E" w14:textId="77777777" w:rsidR="004E400A" w:rsidRDefault="00000000">
            <w:pPr>
              <w:jc w:val="center"/>
            </w:pPr>
            <w:r>
              <w:t>.</w:t>
            </w:r>
          </w:p>
        </w:tc>
      </w:tr>
      <w:tr w:rsidR="004E400A" w14:paraId="69EF0514" w14:textId="77777777">
        <w:tc>
          <w:tcPr>
            <w:tcW w:w="5760" w:type="dxa"/>
            <w:tcBorders>
              <w:top w:val="nil"/>
              <w:left w:val="nil"/>
              <w:bottom w:val="nil"/>
              <w:right w:val="nil"/>
            </w:tcBorders>
          </w:tcPr>
          <w:p w14:paraId="36D4F5D5" w14:textId="77777777" w:rsidR="004E400A" w:rsidRDefault="00000000">
            <w:r>
              <w:t xml:space="preserve">   Asian</w:t>
            </w:r>
          </w:p>
        </w:tc>
        <w:tc>
          <w:tcPr>
            <w:tcW w:w="1656" w:type="dxa"/>
            <w:tcBorders>
              <w:top w:val="nil"/>
              <w:left w:val="nil"/>
              <w:bottom w:val="nil"/>
              <w:right w:val="nil"/>
            </w:tcBorders>
          </w:tcPr>
          <w:p w14:paraId="22E7CB8A" w14:textId="77777777" w:rsidR="004E400A" w:rsidRDefault="00000000">
            <w:pPr>
              <w:jc w:val="center"/>
            </w:pPr>
            <w:r>
              <w:t>0.28</w:t>
            </w:r>
          </w:p>
        </w:tc>
        <w:tc>
          <w:tcPr>
            <w:tcW w:w="1656" w:type="dxa"/>
            <w:tcBorders>
              <w:top w:val="nil"/>
              <w:left w:val="nil"/>
              <w:bottom w:val="nil"/>
              <w:right w:val="nil"/>
            </w:tcBorders>
          </w:tcPr>
          <w:p w14:paraId="31783AD6" w14:textId="77777777" w:rsidR="004E400A" w:rsidRDefault="00000000">
            <w:pPr>
              <w:jc w:val="center"/>
            </w:pPr>
            <w:r>
              <w:t>0.02</w:t>
            </w:r>
          </w:p>
        </w:tc>
        <w:tc>
          <w:tcPr>
            <w:tcW w:w="1656" w:type="dxa"/>
            <w:tcBorders>
              <w:top w:val="nil"/>
              <w:left w:val="nil"/>
              <w:bottom w:val="nil"/>
              <w:right w:val="nil"/>
            </w:tcBorders>
          </w:tcPr>
          <w:p w14:paraId="6C75E514" w14:textId="77777777" w:rsidR="004E400A" w:rsidRDefault="00000000">
            <w:pPr>
              <w:jc w:val="center"/>
            </w:pPr>
            <w:r>
              <w:t>0.23</w:t>
            </w:r>
          </w:p>
        </w:tc>
        <w:tc>
          <w:tcPr>
            <w:tcW w:w="1656" w:type="dxa"/>
            <w:tcBorders>
              <w:top w:val="nil"/>
              <w:left w:val="nil"/>
              <w:bottom w:val="nil"/>
              <w:right w:val="nil"/>
            </w:tcBorders>
          </w:tcPr>
          <w:p w14:paraId="01E21918" w14:textId="77777777" w:rsidR="004E400A" w:rsidRDefault="00000000">
            <w:pPr>
              <w:jc w:val="center"/>
            </w:pPr>
            <w:r>
              <w:t>0.32</w:t>
            </w:r>
          </w:p>
        </w:tc>
        <w:tc>
          <w:tcPr>
            <w:tcW w:w="2880" w:type="dxa"/>
            <w:tcBorders>
              <w:top w:val="nil"/>
              <w:left w:val="nil"/>
              <w:bottom w:val="nil"/>
              <w:right w:val="nil"/>
            </w:tcBorders>
          </w:tcPr>
          <w:p w14:paraId="59E965B0" w14:textId="77777777" w:rsidR="004E400A" w:rsidRDefault="00000000">
            <w:pPr>
              <w:jc w:val="center"/>
            </w:pPr>
            <w:r>
              <w:t>.</w:t>
            </w:r>
          </w:p>
        </w:tc>
      </w:tr>
      <w:tr w:rsidR="004E400A" w14:paraId="0BDD6029" w14:textId="77777777">
        <w:tc>
          <w:tcPr>
            <w:tcW w:w="5760" w:type="dxa"/>
            <w:tcBorders>
              <w:top w:val="nil"/>
              <w:left w:val="nil"/>
              <w:bottom w:val="nil"/>
              <w:right w:val="nil"/>
            </w:tcBorders>
          </w:tcPr>
          <w:p w14:paraId="11A2AF94" w14:textId="77777777" w:rsidR="004E400A" w:rsidRDefault="00000000">
            <w:r>
              <w:t xml:space="preserve">   Hispanic</w:t>
            </w:r>
          </w:p>
        </w:tc>
        <w:tc>
          <w:tcPr>
            <w:tcW w:w="1656" w:type="dxa"/>
            <w:tcBorders>
              <w:top w:val="nil"/>
              <w:left w:val="nil"/>
              <w:bottom w:val="nil"/>
              <w:right w:val="nil"/>
            </w:tcBorders>
          </w:tcPr>
          <w:p w14:paraId="2936760B" w14:textId="77777777" w:rsidR="004E400A" w:rsidRDefault="00000000">
            <w:pPr>
              <w:jc w:val="center"/>
            </w:pPr>
            <w:r>
              <w:t>0.34</w:t>
            </w:r>
          </w:p>
        </w:tc>
        <w:tc>
          <w:tcPr>
            <w:tcW w:w="1656" w:type="dxa"/>
            <w:tcBorders>
              <w:top w:val="nil"/>
              <w:left w:val="nil"/>
              <w:bottom w:val="nil"/>
              <w:right w:val="nil"/>
            </w:tcBorders>
          </w:tcPr>
          <w:p w14:paraId="295B3D18" w14:textId="77777777" w:rsidR="004E400A" w:rsidRDefault="00000000">
            <w:pPr>
              <w:jc w:val="center"/>
            </w:pPr>
            <w:r>
              <w:t>0.02</w:t>
            </w:r>
          </w:p>
        </w:tc>
        <w:tc>
          <w:tcPr>
            <w:tcW w:w="1656" w:type="dxa"/>
            <w:tcBorders>
              <w:top w:val="nil"/>
              <w:left w:val="nil"/>
              <w:bottom w:val="nil"/>
              <w:right w:val="nil"/>
            </w:tcBorders>
          </w:tcPr>
          <w:p w14:paraId="2C4384EE" w14:textId="77777777" w:rsidR="004E400A" w:rsidRDefault="00000000">
            <w:pPr>
              <w:jc w:val="center"/>
            </w:pPr>
            <w:r>
              <w:t>0.30</w:t>
            </w:r>
          </w:p>
        </w:tc>
        <w:tc>
          <w:tcPr>
            <w:tcW w:w="1656" w:type="dxa"/>
            <w:tcBorders>
              <w:top w:val="nil"/>
              <w:left w:val="nil"/>
              <w:bottom w:val="nil"/>
              <w:right w:val="nil"/>
            </w:tcBorders>
          </w:tcPr>
          <w:p w14:paraId="354F75AE" w14:textId="77777777" w:rsidR="004E400A" w:rsidRDefault="00000000">
            <w:pPr>
              <w:jc w:val="center"/>
            </w:pPr>
            <w:r>
              <w:t>0.38</w:t>
            </w:r>
          </w:p>
        </w:tc>
        <w:tc>
          <w:tcPr>
            <w:tcW w:w="2880" w:type="dxa"/>
            <w:tcBorders>
              <w:top w:val="nil"/>
              <w:left w:val="nil"/>
              <w:bottom w:val="nil"/>
              <w:right w:val="nil"/>
            </w:tcBorders>
          </w:tcPr>
          <w:p w14:paraId="4462582C" w14:textId="77777777" w:rsidR="004E400A" w:rsidRDefault="00000000">
            <w:pPr>
              <w:jc w:val="center"/>
            </w:pPr>
            <w:r>
              <w:t>.</w:t>
            </w:r>
          </w:p>
        </w:tc>
      </w:tr>
      <w:tr w:rsidR="004E400A" w14:paraId="64EB895C" w14:textId="77777777">
        <w:tc>
          <w:tcPr>
            <w:tcW w:w="5760" w:type="dxa"/>
            <w:tcBorders>
              <w:top w:val="nil"/>
              <w:left w:val="nil"/>
              <w:bottom w:val="nil"/>
              <w:right w:val="nil"/>
            </w:tcBorders>
          </w:tcPr>
          <w:p w14:paraId="46BEC602" w14:textId="77777777" w:rsidR="004E400A" w:rsidRDefault="00000000">
            <w:r>
              <w:t xml:space="preserve">   Other</w:t>
            </w:r>
          </w:p>
        </w:tc>
        <w:tc>
          <w:tcPr>
            <w:tcW w:w="1656" w:type="dxa"/>
            <w:tcBorders>
              <w:top w:val="nil"/>
              <w:left w:val="nil"/>
              <w:bottom w:val="nil"/>
              <w:right w:val="nil"/>
            </w:tcBorders>
          </w:tcPr>
          <w:p w14:paraId="1FBF0EA6" w14:textId="77777777" w:rsidR="004E400A" w:rsidRDefault="00000000">
            <w:pPr>
              <w:jc w:val="center"/>
            </w:pPr>
            <w:r>
              <w:t>.</w:t>
            </w:r>
          </w:p>
        </w:tc>
        <w:tc>
          <w:tcPr>
            <w:tcW w:w="1656" w:type="dxa"/>
            <w:tcBorders>
              <w:top w:val="nil"/>
              <w:left w:val="nil"/>
              <w:bottom w:val="nil"/>
              <w:right w:val="nil"/>
            </w:tcBorders>
          </w:tcPr>
          <w:p w14:paraId="7FA1BA90" w14:textId="77777777" w:rsidR="004E400A" w:rsidRDefault="00000000">
            <w:pPr>
              <w:jc w:val="center"/>
            </w:pPr>
            <w:r>
              <w:t>.</w:t>
            </w:r>
          </w:p>
        </w:tc>
        <w:tc>
          <w:tcPr>
            <w:tcW w:w="1656" w:type="dxa"/>
            <w:tcBorders>
              <w:top w:val="nil"/>
              <w:left w:val="nil"/>
              <w:bottom w:val="nil"/>
              <w:right w:val="nil"/>
            </w:tcBorders>
          </w:tcPr>
          <w:p w14:paraId="7A7F125B" w14:textId="77777777" w:rsidR="004E400A" w:rsidRDefault="00000000">
            <w:pPr>
              <w:jc w:val="center"/>
            </w:pPr>
            <w:r>
              <w:t>.</w:t>
            </w:r>
          </w:p>
        </w:tc>
        <w:tc>
          <w:tcPr>
            <w:tcW w:w="1656" w:type="dxa"/>
            <w:tcBorders>
              <w:top w:val="nil"/>
              <w:left w:val="nil"/>
              <w:bottom w:val="nil"/>
              <w:right w:val="nil"/>
            </w:tcBorders>
          </w:tcPr>
          <w:p w14:paraId="77F02A8F" w14:textId="77777777" w:rsidR="004E400A" w:rsidRDefault="00000000">
            <w:pPr>
              <w:jc w:val="center"/>
            </w:pPr>
            <w:r>
              <w:t>.</w:t>
            </w:r>
          </w:p>
        </w:tc>
        <w:tc>
          <w:tcPr>
            <w:tcW w:w="2880" w:type="dxa"/>
            <w:tcBorders>
              <w:top w:val="nil"/>
              <w:left w:val="nil"/>
              <w:bottom w:val="nil"/>
              <w:right w:val="nil"/>
            </w:tcBorders>
          </w:tcPr>
          <w:p w14:paraId="539DB9BE" w14:textId="77777777" w:rsidR="004E400A" w:rsidRDefault="00000000">
            <w:pPr>
              <w:jc w:val="center"/>
            </w:pPr>
            <w:r>
              <w:t>.</w:t>
            </w:r>
          </w:p>
        </w:tc>
      </w:tr>
    </w:tbl>
    <w:p w14:paraId="3B01785F" w14:textId="5241567A" w:rsidR="007A4A95" w:rsidRDefault="007A4A95"/>
    <w:p w14:paraId="2F9F76F0" w14:textId="77777777" w:rsidR="007A4A95" w:rsidRDefault="007A4A95">
      <w:r>
        <w:br w:type="page"/>
      </w:r>
    </w:p>
    <w:p w14:paraId="5BAE3A8F" w14:textId="77777777" w:rsidR="007A4A95" w:rsidRDefault="007A4A95" w:rsidP="007A4A95">
      <w:pPr>
        <w:pStyle w:val="Heading1"/>
      </w:pPr>
      <w:bookmarkStart w:id="1" w:name="population-weighted-meta-analysis"/>
      <w:r>
        <w:lastRenderedPageBreak/>
        <w:t>Population Weighted Meta-Analysis</w:t>
      </w:r>
    </w:p>
    <w:p w14:paraId="46096DA5" w14:textId="77777777" w:rsidR="007A4A95" w:rsidRDefault="007A4A95" w:rsidP="007A4A95">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S23. Population weighted meta-analysis of results demographic group means.</w:t>
      </w:r>
    </w:p>
    <w:tbl>
      <w:tblPr>
        <w:tblStyle w:val="Table"/>
        <w:tblW w:w="0" w:type="auto"/>
        <w:jc w:val="center"/>
        <w:tblLayout w:type="fixed"/>
        <w:tblLook w:val="0420" w:firstRow="1" w:lastRow="0" w:firstColumn="0" w:lastColumn="0" w:noHBand="0" w:noVBand="1"/>
      </w:tblPr>
      <w:tblGrid>
        <w:gridCol w:w="1760"/>
        <w:gridCol w:w="1760"/>
        <w:gridCol w:w="1166"/>
        <w:gridCol w:w="2116"/>
        <w:gridCol w:w="2558"/>
      </w:tblGrid>
      <w:tr w:rsidR="007A4A95" w14:paraId="28B67663" w14:textId="77777777" w:rsidTr="002F7C67">
        <w:trPr>
          <w:cnfStyle w:val="100000000000" w:firstRow="1" w:lastRow="0" w:firstColumn="0" w:lastColumn="0" w:oddVBand="0" w:evenVBand="0" w:oddHBand="0" w:evenHBand="0" w:firstRowFirstColumn="0" w:firstRowLastColumn="0" w:lastRowFirstColumn="0" w:lastRowLastColumn="0"/>
          <w:tblHeader/>
          <w:jc w:val="center"/>
        </w:trPr>
        <w:tc>
          <w:tcPr>
            <w:tcW w:w="1760"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2C029C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r>
              <w:rPr>
                <w:sz w:val="22"/>
                <w:szCs w:val="22"/>
              </w:rPr>
              <w:t>Variable</w:t>
            </w:r>
          </w:p>
        </w:tc>
        <w:tc>
          <w:tcPr>
            <w:tcW w:w="1760"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10FCB8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22"/>
                <w:szCs w:val="22"/>
              </w:rPr>
              <w:t>Category</w:t>
            </w:r>
          </w:p>
        </w:tc>
        <w:tc>
          <w:tcPr>
            <w:tcW w:w="1166"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5FED26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22"/>
                <w:szCs w:val="22"/>
              </w:rPr>
              <w:t>Proportion</w:t>
            </w:r>
          </w:p>
        </w:tc>
        <w:tc>
          <w:tcPr>
            <w:tcW w:w="2116"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BDB932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22"/>
                <w:szCs w:val="22"/>
              </w:rPr>
              <w:t>95% CI of Proportion</w:t>
            </w:r>
          </w:p>
        </w:tc>
        <w:tc>
          <w:tcPr>
            <w:tcW w:w="2558"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1A8830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22"/>
                <w:szCs w:val="22"/>
              </w:rPr>
              <w:t>SE Analogue (CI Width/4)</w:t>
            </w:r>
          </w:p>
        </w:tc>
      </w:tr>
      <w:tr w:rsidR="007A4A95" w14:paraId="6C5198DF" w14:textId="77777777" w:rsidTr="002F7C67">
        <w:trPr>
          <w:jc w:val="center"/>
        </w:trPr>
        <w:tc>
          <w:tcPr>
            <w:tcW w:w="1760"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AE8703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r>
              <w:rPr>
                <w:sz w:val="18"/>
                <w:szCs w:val="18"/>
              </w:rPr>
              <w:t>Age group</w:t>
            </w:r>
          </w:p>
        </w:tc>
        <w:tc>
          <w:tcPr>
            <w:tcW w:w="1760"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2257C9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 xml:space="preserve"> </w:t>
            </w:r>
          </w:p>
        </w:tc>
        <w:tc>
          <w:tcPr>
            <w:tcW w:w="1166"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32996E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116"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D8E106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55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E18110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r>
      <w:tr w:rsidR="007A4A95" w14:paraId="0A9A27A7"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1629BB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EFCD3A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18-24</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450D0D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0.45</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B69794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(0.42,0.49)</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85EDEE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718AA4BA"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6EFDC1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ADABDC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25-29</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4AEBB2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0.43</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E4EB4C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(0.40,0.47)</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C7A794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138E30A3"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EDE65E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4F87CA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30-39</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BD3DB6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0.44</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993EC9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(0.40,0.47)</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AE8E46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55E21BEA"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0EC970F"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F6BFCF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40-49</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CD4FD8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0.44</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20FF84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(0.41,0.48)</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9B5289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6E010FE6"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E55C6A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BB3156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50-59</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048688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0.44</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4DFF78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(0.40,0.47)</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F2733F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59EE4BF7"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9CBD8D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C4AE50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60-69</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0423D5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0.44</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83780E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(0.41,0.48)</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459F3E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11BD5C91"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5E5304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479DCB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70-79</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2148EC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0.39</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9B53FC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(0.36,0.43)</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95CA1F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769EC8AC"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894DB2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1A73A2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80 or older</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76F011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0.95</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889092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(0.91,0.97)</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C30C91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0BAC16FD"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485688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r>
              <w:rPr>
                <w:sz w:val="18"/>
                <w:szCs w:val="18"/>
              </w:rPr>
              <w:t>Gender</w:t>
            </w: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D08724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 xml:space="preserve"> </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81559E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6269E4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293D05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r>
      <w:tr w:rsidR="007A4A95" w14:paraId="75AAAFC6"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3FA8DAC"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E19EE4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Male</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3D7F29C"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0.42</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E83476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(0.39,0.46)</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D580AFF"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0A3A3F57"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02648A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7BDDCC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Female</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9CA806C"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0.45</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8ADA4CC"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(0.41,0.48)</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897FFB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3D0172C7"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79CABF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07F22B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Other</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864830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0.58</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304742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(0.46,0.68)</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CE7A06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0.05</w:t>
            </w:r>
          </w:p>
        </w:tc>
      </w:tr>
      <w:tr w:rsidR="007A4A95" w14:paraId="72FFCFC9"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B9D013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r>
              <w:rPr>
                <w:sz w:val="18"/>
                <w:szCs w:val="18"/>
              </w:rPr>
              <w:t>Marital status</w:t>
            </w: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144EC1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 xml:space="preserve"> </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C22A02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766B19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9B6C06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r>
      <w:tr w:rsidR="007A4A95" w14:paraId="75A8643E"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AD33DD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4F849A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Married</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42D8E3C"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0.47</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2B6919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(0.43,0.50)</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0FC99E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76933202"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81A830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C2092B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Separated</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8A8FF5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0.42</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657D74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(0.38,0.45)</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2EA037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722D5150"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7F271C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B03033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Divorced</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D9ED90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0.42</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1F8B43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(0.39,0.46)</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D257CB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79CF2076"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F95610C"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0B8F44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Widowed</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2804FB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0.32</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F7EE5F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(0.28,0.35)</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249F1D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06F3ABAE"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A1D55E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274CB9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Domestic partner</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5B34FC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0.27</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B092D5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(0.24,0.30)</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A1D091F"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460B9C6E"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D0DD54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6BBDEEF"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Single, never married</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0643E0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0.41</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0AB9BA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(0.37,0.44)</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27E659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21EACB68"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67D149C"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r>
              <w:rPr>
                <w:sz w:val="18"/>
                <w:szCs w:val="18"/>
              </w:rPr>
              <w:t>Employment status</w:t>
            </w: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78C7DB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 xml:space="preserve"> </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3BE9AA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2410BE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4739A1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r>
      <w:tr w:rsidR="007A4A95" w14:paraId="3620CE80"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78A1BF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85F9BA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Employed for an employer</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6E28BF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0.43</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C1F5A3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(0.40,0.47)</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9D4DCA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660B1554"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39EDF5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0E9DF9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Self-employed</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733BAC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0.48</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6909DF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(0.44,0.51)</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507C48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7BCD3BEB"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23E30C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6E10B8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Retired</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284AC8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0.43</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6DAEF5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(0.40,0.47)</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81C96AC"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510F488B"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B8094E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EDCC5A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Student</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6981EF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0.39</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4E8CE8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(0.36,0.43)</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24736D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1A2E01BB"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25EDB0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C068AC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Homemaker</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206638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0.43</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A24580F"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(0.39,0.47)</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F52E52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2D51E2F9"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205205F"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9B7DA9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Unemployed and looking for a job</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D4AADD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0.40</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4FC3E7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(0.36,0.43)</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BF6276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57749746"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97D346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35084B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None of these/other</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2FF97B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0.33</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26C861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(0.29,0.36)</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8614A8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1ED2FF3B"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EDC32C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r>
              <w:rPr>
                <w:sz w:val="18"/>
                <w:szCs w:val="18"/>
              </w:rPr>
              <w:t>Education</w:t>
            </w: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09571D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 xml:space="preserve"> </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03CDB4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9B5505F"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BD8FF9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r>
      <w:tr w:rsidR="007A4A95" w14:paraId="55EDDF8C"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F96421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271528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Up to 8 years</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077E26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0.47</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2356FB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(0.44,0.51)</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70AD72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6A75898A"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1A5D48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1D8052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9-15 years</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749B00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0.42</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0F221A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(0.38,0.46)</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401F73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76760790"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A2A527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4A994B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16+ years</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8BA036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0.42</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321234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(0.39,0.45)</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952BEF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4B0CA693"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90D11B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r>
              <w:rPr>
                <w:sz w:val="18"/>
                <w:szCs w:val="18"/>
              </w:rPr>
              <w:t>Religious service attendance</w:t>
            </w: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56DF47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 xml:space="preserve"> </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649838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D46BDE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DF0698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r>
      <w:tr w:rsidR="007A4A95" w14:paraId="30339FA8"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F5F230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FCFA44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&gt;1/week</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BDDFE61"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0.81</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E7486C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(0.78,0.83)</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762B12B"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0.01</w:t>
            </w:r>
          </w:p>
        </w:tc>
      </w:tr>
      <w:tr w:rsidR="007A4A95" w14:paraId="31D2DA99"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780AC2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E58150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1/week</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42B796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0.67</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2DC047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(0.64,0.70)</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DA3D94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2A2610A6"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118F1B5"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4FD633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1-3/month</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7D483E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0.55</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ED6415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(0.51,0.58)</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C94F91F"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5740F9A2"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15989D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309FFA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A few times a year</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1A0AD5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0.41</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C27958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(0.37,0.44)</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59F9C6F"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664DF46D"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2B5953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B2B39C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Never</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4534682"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0.21</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9C48ED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(0.18,0.23)</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4A8AEF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0.01</w:t>
            </w:r>
          </w:p>
        </w:tc>
      </w:tr>
      <w:tr w:rsidR="007A4A95" w14:paraId="225B2108"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7A6F59A"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r>
              <w:rPr>
                <w:sz w:val="18"/>
                <w:szCs w:val="18"/>
              </w:rPr>
              <w:t>Immigration status</w:t>
            </w: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B29066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 xml:space="preserve"> </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FE6DDF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6DDB94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3189D66"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p>
        </w:tc>
      </w:tr>
      <w:tr w:rsidR="007A4A95" w14:paraId="2D9C8B37" w14:textId="77777777" w:rsidTr="002F7C67">
        <w:trPr>
          <w:jc w:val="center"/>
        </w:trPr>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D0EF49E"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1CB1A8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Born in this country</w:t>
            </w:r>
          </w:p>
        </w:tc>
        <w:tc>
          <w:tcPr>
            <w:tcW w:w="11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7C591AC"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0.43</w:t>
            </w:r>
          </w:p>
        </w:tc>
        <w:tc>
          <w:tcPr>
            <w:tcW w:w="21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1724B28"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(0.39,0.47)</w:t>
            </w:r>
          </w:p>
        </w:tc>
        <w:tc>
          <w:tcPr>
            <w:tcW w:w="25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8B9DE94"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r w:rsidR="007A4A95" w14:paraId="1C2B5B87" w14:textId="77777777" w:rsidTr="002F7C67">
        <w:trPr>
          <w:jc w:val="center"/>
        </w:trPr>
        <w:tc>
          <w:tcPr>
            <w:tcW w:w="1760"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69958BD7"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pPr>
          </w:p>
        </w:tc>
        <w:tc>
          <w:tcPr>
            <w:tcW w:w="1760"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2922AAE9"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Born in another country</w:t>
            </w:r>
          </w:p>
        </w:tc>
        <w:tc>
          <w:tcPr>
            <w:tcW w:w="1166"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320368BD"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0.47</w:t>
            </w:r>
          </w:p>
        </w:tc>
        <w:tc>
          <w:tcPr>
            <w:tcW w:w="2116"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47D5E810"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(0.43,0.51)</w:t>
            </w:r>
          </w:p>
        </w:tc>
        <w:tc>
          <w:tcPr>
            <w:tcW w:w="255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743479A3" w14:textId="77777777" w:rsidR="007A4A95" w:rsidRDefault="007A4A95" w:rsidP="002F7C67">
            <w:pPr>
              <w:pBdr>
                <w:top w:val="none" w:sz="0" w:space="0" w:color="000000"/>
                <w:left w:val="none" w:sz="0" w:space="0" w:color="000000"/>
                <w:bottom w:val="none" w:sz="0" w:space="0" w:color="000000"/>
                <w:right w:val="none" w:sz="0" w:space="0" w:color="000000"/>
              </w:pBdr>
              <w:spacing w:before="40" w:after="40"/>
              <w:ind w:left="40" w:right="40"/>
              <w:jc w:val="right"/>
            </w:pPr>
            <w:r>
              <w:rPr>
                <w:sz w:val="18"/>
                <w:szCs w:val="18"/>
              </w:rPr>
              <w:t>0.02</w:t>
            </w:r>
          </w:p>
        </w:tc>
      </w:tr>
    </w:tbl>
    <w:p w14:paraId="46630084" w14:textId="77777777" w:rsidR="007A4A95" w:rsidRDefault="007A4A95" w:rsidP="007A4A95">
      <w:r>
        <w:br w:type="page"/>
      </w:r>
    </w:p>
    <w:p w14:paraId="5F17A3D0" w14:textId="77777777" w:rsidR="007A4A95" w:rsidRDefault="007A4A95" w:rsidP="007A4A95">
      <w:pPr>
        <w:pStyle w:val="Heading1"/>
      </w:pPr>
      <w:bookmarkStart w:id="2" w:name="forest-plots"/>
      <w:bookmarkEnd w:id="1"/>
      <w:r>
        <w:lastRenderedPageBreak/>
        <w:t>Forest Plots</w:t>
      </w:r>
    </w:p>
    <w:p w14:paraId="28F456EE" w14:textId="77777777" w:rsidR="007A4A95" w:rsidRDefault="007A4A95" w:rsidP="007A4A95">
      <w:pPr>
        <w:pStyle w:val="FirstParagraph"/>
      </w:pPr>
      <w:r>
        <w:rPr>
          <w:noProof/>
        </w:rPr>
        <w:drawing>
          <wp:inline distT="0" distB="0" distL="0" distR="0" wp14:anchorId="40B79F4F" wp14:editId="61166230">
            <wp:extent cx="4885882" cy="3845560"/>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3" name="Picture" descr="/tmp/RtmpqHorHM/file13d7251e290_files/figure-docx/forest-plots-study1-1.png"/>
                    <pic:cNvPicPr>
                      <a:picLocks noChangeAspect="1" noChangeArrowheads="1"/>
                    </pic:cNvPicPr>
                  </pic:nvPicPr>
                  <pic:blipFill>
                    <a:blip r:embed="rId6"/>
                    <a:stretch>
                      <a:fillRect/>
                    </a:stretch>
                  </pic:blipFill>
                  <pic:spPr bwMode="auto">
                    <a:xfrm>
                      <a:off x="0" y="0"/>
                      <a:ext cx="4887969" cy="3847203"/>
                    </a:xfrm>
                    <a:prstGeom prst="rect">
                      <a:avLst/>
                    </a:prstGeom>
                    <a:noFill/>
                    <a:ln w="9525">
                      <a:noFill/>
                      <a:headEnd/>
                      <a:tailEnd/>
                    </a:ln>
                  </pic:spPr>
                </pic:pic>
              </a:graphicData>
            </a:graphic>
          </wp:inline>
        </w:drawing>
      </w:r>
      <w:r>
        <w:rPr>
          <w:noProof/>
        </w:rPr>
        <w:drawing>
          <wp:inline distT="0" distB="0" distL="0" distR="0" wp14:anchorId="1E8EC965" wp14:editId="66D0E069">
            <wp:extent cx="5334000" cy="4103076"/>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6" name="Picture" descr="/tmp/RtmpqHorHM/file13d7251e290_files/figure-docx/forest-plots-study1-2.png"/>
                    <pic:cNvPicPr>
                      <a:picLocks noChangeAspect="1" noChangeArrowheads="1"/>
                    </pic:cNvPicPr>
                  </pic:nvPicPr>
                  <pic:blipFill>
                    <a:blip r:embed="rId7"/>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763E093D" wp14:editId="44F554FB">
            <wp:extent cx="5334000" cy="4103076"/>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9" name="Picture" descr="/tmp/RtmpqHorHM/file13d7251e290_files/figure-docx/forest-plots-study1-3.png"/>
                    <pic:cNvPicPr>
                      <a:picLocks noChangeAspect="1" noChangeArrowheads="1"/>
                    </pic:cNvPicPr>
                  </pic:nvPicPr>
                  <pic:blipFill>
                    <a:blip r:embed="rId8"/>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12CA09B6" wp14:editId="6BE34D80">
            <wp:extent cx="5334000" cy="4103076"/>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Picture" descr="/tmp/RtmpqHorHM/file13d7251e290_files/figure-docx/forest-plots-study1-4.png"/>
                    <pic:cNvPicPr>
                      <a:picLocks noChangeAspect="1" noChangeArrowheads="1"/>
                    </pic:cNvPicPr>
                  </pic:nvPicPr>
                  <pic:blipFill>
                    <a:blip r:embed="rId9"/>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0A212529" wp14:editId="349B3A89">
            <wp:extent cx="5334000" cy="4103076"/>
            <wp:effectExtent l="0" t="0" r="0" b="0"/>
            <wp:docPr id="34" name="Picture"/>
            <wp:cNvGraphicFramePr/>
            <a:graphic xmlns:a="http://schemas.openxmlformats.org/drawingml/2006/main">
              <a:graphicData uri="http://schemas.openxmlformats.org/drawingml/2006/picture">
                <pic:pic xmlns:pic="http://schemas.openxmlformats.org/drawingml/2006/picture">
                  <pic:nvPicPr>
                    <pic:cNvPr id="35" name="Picture" descr="/tmp/RtmpqHorHM/file13d7251e290_files/figure-docx/forest-plots-study1-5.png"/>
                    <pic:cNvPicPr>
                      <a:picLocks noChangeAspect="1" noChangeArrowheads="1"/>
                    </pic:cNvPicPr>
                  </pic:nvPicPr>
                  <pic:blipFill>
                    <a:blip r:embed="rId10"/>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42216CCA" wp14:editId="1757651D">
            <wp:extent cx="5334000" cy="4103076"/>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8" name="Picture" descr="/tmp/RtmpqHorHM/file13d7251e290_files/figure-docx/forest-plots-study1-6.png"/>
                    <pic:cNvPicPr>
                      <a:picLocks noChangeAspect="1" noChangeArrowheads="1"/>
                    </pic:cNvPicPr>
                  </pic:nvPicPr>
                  <pic:blipFill>
                    <a:blip r:embed="rId11"/>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0ECEDA50" wp14:editId="3099DB32">
            <wp:extent cx="5334000" cy="4103076"/>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41" name="Picture" descr="/tmp/RtmpqHorHM/file13d7251e290_files/figure-docx/forest-plots-study1-7.png"/>
                    <pic:cNvPicPr>
                      <a:picLocks noChangeAspect="1" noChangeArrowheads="1"/>
                    </pic:cNvPicPr>
                  </pic:nvPicPr>
                  <pic:blipFill>
                    <a:blip r:embed="rId12"/>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197AE67B" wp14:editId="1AE8C3F1">
            <wp:extent cx="5334000" cy="4103076"/>
            <wp:effectExtent l="0" t="0" r="0" b="0"/>
            <wp:docPr id="43" name="Picture"/>
            <wp:cNvGraphicFramePr/>
            <a:graphic xmlns:a="http://schemas.openxmlformats.org/drawingml/2006/main">
              <a:graphicData uri="http://schemas.openxmlformats.org/drawingml/2006/picture">
                <pic:pic xmlns:pic="http://schemas.openxmlformats.org/drawingml/2006/picture">
                  <pic:nvPicPr>
                    <pic:cNvPr id="44" name="Picture" descr="/tmp/RtmpqHorHM/file13d7251e290_files/figure-docx/forest-plots-study1-8.png"/>
                    <pic:cNvPicPr>
                      <a:picLocks noChangeAspect="1" noChangeArrowheads="1"/>
                    </pic:cNvPicPr>
                  </pic:nvPicPr>
                  <pic:blipFill>
                    <a:blip r:embed="rId13"/>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6EB1C46C" wp14:editId="34C95534">
            <wp:extent cx="5334000" cy="4103076"/>
            <wp:effectExtent l="0" t="0" r="0" b="0"/>
            <wp:docPr id="46" name="Picture"/>
            <wp:cNvGraphicFramePr/>
            <a:graphic xmlns:a="http://schemas.openxmlformats.org/drawingml/2006/main">
              <a:graphicData uri="http://schemas.openxmlformats.org/drawingml/2006/picture">
                <pic:pic xmlns:pic="http://schemas.openxmlformats.org/drawingml/2006/picture">
                  <pic:nvPicPr>
                    <pic:cNvPr id="47" name="Picture" descr="/tmp/RtmpqHorHM/file13d7251e290_files/figure-docx/forest-plots-study1-9.png"/>
                    <pic:cNvPicPr>
                      <a:picLocks noChangeAspect="1" noChangeArrowheads="1"/>
                    </pic:cNvPicPr>
                  </pic:nvPicPr>
                  <pic:blipFill>
                    <a:blip r:embed="rId14"/>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2AD66A02" wp14:editId="7EAD9874">
            <wp:extent cx="5334000" cy="4103076"/>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50" name="Picture" descr="/tmp/RtmpqHorHM/file13d7251e290_files/figure-docx/forest-plots-study1-10.png"/>
                    <pic:cNvPicPr>
                      <a:picLocks noChangeAspect="1" noChangeArrowheads="1"/>
                    </pic:cNvPicPr>
                  </pic:nvPicPr>
                  <pic:blipFill>
                    <a:blip r:embed="rId15"/>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64BE9027" wp14:editId="7DAD054D">
            <wp:extent cx="5334000" cy="4103076"/>
            <wp:effectExtent l="0" t="0" r="0" b="0"/>
            <wp:docPr id="52" name="Picture"/>
            <wp:cNvGraphicFramePr/>
            <a:graphic xmlns:a="http://schemas.openxmlformats.org/drawingml/2006/main">
              <a:graphicData uri="http://schemas.openxmlformats.org/drawingml/2006/picture">
                <pic:pic xmlns:pic="http://schemas.openxmlformats.org/drawingml/2006/picture">
                  <pic:nvPicPr>
                    <pic:cNvPr id="53" name="Picture" descr="/tmp/RtmpqHorHM/file13d7251e290_files/figure-docx/forest-plots-study1-11.png"/>
                    <pic:cNvPicPr>
                      <a:picLocks noChangeAspect="1" noChangeArrowheads="1"/>
                    </pic:cNvPicPr>
                  </pic:nvPicPr>
                  <pic:blipFill>
                    <a:blip r:embed="rId16"/>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71B152B5" wp14:editId="3ABECDC9">
            <wp:extent cx="5334000" cy="4103076"/>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6" name="Picture" descr="/tmp/RtmpqHorHM/file13d7251e290_files/figure-docx/forest-plots-study1-12.png"/>
                    <pic:cNvPicPr>
                      <a:picLocks noChangeAspect="1" noChangeArrowheads="1"/>
                    </pic:cNvPicPr>
                  </pic:nvPicPr>
                  <pic:blipFill>
                    <a:blip r:embed="rId17"/>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44E95E61" wp14:editId="47D67838">
            <wp:extent cx="5334000" cy="4103076"/>
            <wp:effectExtent l="0" t="0" r="0" b="0"/>
            <wp:docPr id="58" name="Picture"/>
            <wp:cNvGraphicFramePr/>
            <a:graphic xmlns:a="http://schemas.openxmlformats.org/drawingml/2006/main">
              <a:graphicData uri="http://schemas.openxmlformats.org/drawingml/2006/picture">
                <pic:pic xmlns:pic="http://schemas.openxmlformats.org/drawingml/2006/picture">
                  <pic:nvPicPr>
                    <pic:cNvPr id="59" name="Picture" descr="/tmp/RtmpqHorHM/file13d7251e290_files/figure-docx/forest-plots-study1-13.png"/>
                    <pic:cNvPicPr>
                      <a:picLocks noChangeAspect="1" noChangeArrowheads="1"/>
                    </pic:cNvPicPr>
                  </pic:nvPicPr>
                  <pic:blipFill>
                    <a:blip r:embed="rId18"/>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09CED30A" wp14:editId="5E82E02D">
            <wp:extent cx="5334000" cy="4103076"/>
            <wp:effectExtent l="0" t="0" r="0" b="0"/>
            <wp:docPr id="61" name="Picture"/>
            <wp:cNvGraphicFramePr/>
            <a:graphic xmlns:a="http://schemas.openxmlformats.org/drawingml/2006/main">
              <a:graphicData uri="http://schemas.openxmlformats.org/drawingml/2006/picture">
                <pic:pic xmlns:pic="http://schemas.openxmlformats.org/drawingml/2006/picture">
                  <pic:nvPicPr>
                    <pic:cNvPr id="62" name="Picture" descr="/tmp/RtmpqHorHM/file13d7251e290_files/figure-docx/forest-plots-study1-14.png"/>
                    <pic:cNvPicPr>
                      <a:picLocks noChangeAspect="1" noChangeArrowheads="1"/>
                    </pic:cNvPicPr>
                  </pic:nvPicPr>
                  <pic:blipFill>
                    <a:blip r:embed="rId19"/>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5DDF0B5E" wp14:editId="50C3FA00">
            <wp:extent cx="5334000" cy="4103076"/>
            <wp:effectExtent l="0" t="0" r="0" b="0"/>
            <wp:docPr id="64" name="Picture"/>
            <wp:cNvGraphicFramePr/>
            <a:graphic xmlns:a="http://schemas.openxmlformats.org/drawingml/2006/main">
              <a:graphicData uri="http://schemas.openxmlformats.org/drawingml/2006/picture">
                <pic:pic xmlns:pic="http://schemas.openxmlformats.org/drawingml/2006/picture">
                  <pic:nvPicPr>
                    <pic:cNvPr id="65" name="Picture" descr="/tmp/RtmpqHorHM/file13d7251e290_files/figure-docx/forest-plots-study1-15.png"/>
                    <pic:cNvPicPr>
                      <a:picLocks noChangeAspect="1" noChangeArrowheads="1"/>
                    </pic:cNvPicPr>
                  </pic:nvPicPr>
                  <pic:blipFill>
                    <a:blip r:embed="rId20"/>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095ABE93" wp14:editId="794DC871">
            <wp:extent cx="5334000" cy="4103076"/>
            <wp:effectExtent l="0" t="0" r="0" b="0"/>
            <wp:docPr id="67" name="Picture"/>
            <wp:cNvGraphicFramePr/>
            <a:graphic xmlns:a="http://schemas.openxmlformats.org/drawingml/2006/main">
              <a:graphicData uri="http://schemas.openxmlformats.org/drawingml/2006/picture">
                <pic:pic xmlns:pic="http://schemas.openxmlformats.org/drawingml/2006/picture">
                  <pic:nvPicPr>
                    <pic:cNvPr id="68" name="Picture" descr="/tmp/RtmpqHorHM/file13d7251e290_files/figure-docx/forest-plots-study1-16.png"/>
                    <pic:cNvPicPr>
                      <a:picLocks noChangeAspect="1" noChangeArrowheads="1"/>
                    </pic:cNvPicPr>
                  </pic:nvPicPr>
                  <pic:blipFill>
                    <a:blip r:embed="rId21"/>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380F9C59" wp14:editId="49EDE191">
            <wp:extent cx="5334000" cy="4103076"/>
            <wp:effectExtent l="0" t="0" r="0" b="0"/>
            <wp:docPr id="70" name="Picture"/>
            <wp:cNvGraphicFramePr/>
            <a:graphic xmlns:a="http://schemas.openxmlformats.org/drawingml/2006/main">
              <a:graphicData uri="http://schemas.openxmlformats.org/drawingml/2006/picture">
                <pic:pic xmlns:pic="http://schemas.openxmlformats.org/drawingml/2006/picture">
                  <pic:nvPicPr>
                    <pic:cNvPr id="71" name="Picture" descr="/tmp/RtmpqHorHM/file13d7251e290_files/figure-docx/forest-plots-study1-17.png"/>
                    <pic:cNvPicPr>
                      <a:picLocks noChangeAspect="1" noChangeArrowheads="1"/>
                    </pic:cNvPicPr>
                  </pic:nvPicPr>
                  <pic:blipFill>
                    <a:blip r:embed="rId22"/>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45F34C58" wp14:editId="21C4AF8D">
            <wp:extent cx="5334000" cy="4103076"/>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4" name="Picture" descr="/tmp/RtmpqHorHM/file13d7251e290_files/figure-docx/forest-plots-study1-18.png"/>
                    <pic:cNvPicPr>
                      <a:picLocks noChangeAspect="1" noChangeArrowheads="1"/>
                    </pic:cNvPicPr>
                  </pic:nvPicPr>
                  <pic:blipFill>
                    <a:blip r:embed="rId23"/>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118F7710" wp14:editId="47D75530">
            <wp:extent cx="5334000" cy="4103076"/>
            <wp:effectExtent l="0" t="0" r="0" b="0"/>
            <wp:docPr id="76" name="Picture"/>
            <wp:cNvGraphicFramePr/>
            <a:graphic xmlns:a="http://schemas.openxmlformats.org/drawingml/2006/main">
              <a:graphicData uri="http://schemas.openxmlformats.org/drawingml/2006/picture">
                <pic:pic xmlns:pic="http://schemas.openxmlformats.org/drawingml/2006/picture">
                  <pic:nvPicPr>
                    <pic:cNvPr id="77" name="Picture" descr="/tmp/RtmpqHorHM/file13d7251e290_files/figure-docx/forest-plots-study1-19.png"/>
                    <pic:cNvPicPr>
                      <a:picLocks noChangeAspect="1" noChangeArrowheads="1"/>
                    </pic:cNvPicPr>
                  </pic:nvPicPr>
                  <pic:blipFill>
                    <a:blip r:embed="rId24"/>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2AEBEB01" wp14:editId="37A353AA">
            <wp:extent cx="5334000" cy="4103076"/>
            <wp:effectExtent l="0" t="0" r="0" b="0"/>
            <wp:docPr id="79" name="Picture"/>
            <wp:cNvGraphicFramePr/>
            <a:graphic xmlns:a="http://schemas.openxmlformats.org/drawingml/2006/main">
              <a:graphicData uri="http://schemas.openxmlformats.org/drawingml/2006/picture">
                <pic:pic xmlns:pic="http://schemas.openxmlformats.org/drawingml/2006/picture">
                  <pic:nvPicPr>
                    <pic:cNvPr id="80" name="Picture" descr="/tmp/RtmpqHorHM/file13d7251e290_files/figure-docx/forest-plots-study1-20.png"/>
                    <pic:cNvPicPr>
                      <a:picLocks noChangeAspect="1" noChangeArrowheads="1"/>
                    </pic:cNvPicPr>
                  </pic:nvPicPr>
                  <pic:blipFill>
                    <a:blip r:embed="rId25"/>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0FCD737B" wp14:editId="57D3FD8A">
            <wp:extent cx="5334000" cy="4103076"/>
            <wp:effectExtent l="0" t="0" r="0" b="0"/>
            <wp:docPr id="82" name="Picture"/>
            <wp:cNvGraphicFramePr/>
            <a:graphic xmlns:a="http://schemas.openxmlformats.org/drawingml/2006/main">
              <a:graphicData uri="http://schemas.openxmlformats.org/drawingml/2006/picture">
                <pic:pic xmlns:pic="http://schemas.openxmlformats.org/drawingml/2006/picture">
                  <pic:nvPicPr>
                    <pic:cNvPr id="83" name="Picture" descr="/tmp/RtmpqHorHM/file13d7251e290_files/figure-docx/forest-plots-study1-21.png"/>
                    <pic:cNvPicPr>
                      <a:picLocks noChangeAspect="1" noChangeArrowheads="1"/>
                    </pic:cNvPicPr>
                  </pic:nvPicPr>
                  <pic:blipFill>
                    <a:blip r:embed="rId26"/>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7AB27863" wp14:editId="2BC16554">
            <wp:extent cx="5334000" cy="4103076"/>
            <wp:effectExtent l="0" t="0" r="0" b="0"/>
            <wp:docPr id="85" name="Picture"/>
            <wp:cNvGraphicFramePr/>
            <a:graphic xmlns:a="http://schemas.openxmlformats.org/drawingml/2006/main">
              <a:graphicData uri="http://schemas.openxmlformats.org/drawingml/2006/picture">
                <pic:pic xmlns:pic="http://schemas.openxmlformats.org/drawingml/2006/picture">
                  <pic:nvPicPr>
                    <pic:cNvPr id="86" name="Picture" descr="/tmp/RtmpqHorHM/file13d7251e290_files/figure-docx/forest-plots-study1-22.png"/>
                    <pic:cNvPicPr>
                      <a:picLocks noChangeAspect="1" noChangeArrowheads="1"/>
                    </pic:cNvPicPr>
                  </pic:nvPicPr>
                  <pic:blipFill>
                    <a:blip r:embed="rId27"/>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355908A1" wp14:editId="33ACDC69">
            <wp:extent cx="5334000" cy="4103076"/>
            <wp:effectExtent l="0" t="0" r="0" b="0"/>
            <wp:docPr id="88" name="Picture"/>
            <wp:cNvGraphicFramePr/>
            <a:graphic xmlns:a="http://schemas.openxmlformats.org/drawingml/2006/main">
              <a:graphicData uri="http://schemas.openxmlformats.org/drawingml/2006/picture">
                <pic:pic xmlns:pic="http://schemas.openxmlformats.org/drawingml/2006/picture">
                  <pic:nvPicPr>
                    <pic:cNvPr id="89" name="Picture" descr="/tmp/RtmpqHorHM/file13d7251e290_files/figure-docx/forest-plots-study1-23.png"/>
                    <pic:cNvPicPr>
                      <a:picLocks noChangeAspect="1" noChangeArrowheads="1"/>
                    </pic:cNvPicPr>
                  </pic:nvPicPr>
                  <pic:blipFill>
                    <a:blip r:embed="rId28"/>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09906C68" wp14:editId="049B9778">
            <wp:extent cx="5334000" cy="4103076"/>
            <wp:effectExtent l="0" t="0" r="0" b="0"/>
            <wp:docPr id="91" name="Picture"/>
            <wp:cNvGraphicFramePr/>
            <a:graphic xmlns:a="http://schemas.openxmlformats.org/drawingml/2006/main">
              <a:graphicData uri="http://schemas.openxmlformats.org/drawingml/2006/picture">
                <pic:pic xmlns:pic="http://schemas.openxmlformats.org/drawingml/2006/picture">
                  <pic:nvPicPr>
                    <pic:cNvPr id="92" name="Picture" descr="/tmp/RtmpqHorHM/file13d7251e290_files/figure-docx/forest-plots-study1-24.png"/>
                    <pic:cNvPicPr>
                      <a:picLocks noChangeAspect="1" noChangeArrowheads="1"/>
                    </pic:cNvPicPr>
                  </pic:nvPicPr>
                  <pic:blipFill>
                    <a:blip r:embed="rId29"/>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600E8738" wp14:editId="28666B21">
            <wp:extent cx="5334000" cy="4103076"/>
            <wp:effectExtent l="0" t="0" r="0" b="0"/>
            <wp:docPr id="94" name="Picture"/>
            <wp:cNvGraphicFramePr/>
            <a:graphic xmlns:a="http://schemas.openxmlformats.org/drawingml/2006/main">
              <a:graphicData uri="http://schemas.openxmlformats.org/drawingml/2006/picture">
                <pic:pic xmlns:pic="http://schemas.openxmlformats.org/drawingml/2006/picture">
                  <pic:nvPicPr>
                    <pic:cNvPr id="95" name="Picture" descr="/tmp/RtmpqHorHM/file13d7251e290_files/figure-docx/forest-plots-study1-25.png"/>
                    <pic:cNvPicPr>
                      <a:picLocks noChangeAspect="1" noChangeArrowheads="1"/>
                    </pic:cNvPicPr>
                  </pic:nvPicPr>
                  <pic:blipFill>
                    <a:blip r:embed="rId30"/>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7C288728" wp14:editId="39D6163F">
            <wp:extent cx="5334000" cy="4103076"/>
            <wp:effectExtent l="0" t="0" r="0" b="0"/>
            <wp:docPr id="97" name="Picture"/>
            <wp:cNvGraphicFramePr/>
            <a:graphic xmlns:a="http://schemas.openxmlformats.org/drawingml/2006/main">
              <a:graphicData uri="http://schemas.openxmlformats.org/drawingml/2006/picture">
                <pic:pic xmlns:pic="http://schemas.openxmlformats.org/drawingml/2006/picture">
                  <pic:nvPicPr>
                    <pic:cNvPr id="98" name="Picture" descr="/tmp/RtmpqHorHM/file13d7251e290_files/figure-docx/forest-plots-study1-26.png"/>
                    <pic:cNvPicPr>
                      <a:picLocks noChangeAspect="1" noChangeArrowheads="1"/>
                    </pic:cNvPicPr>
                  </pic:nvPicPr>
                  <pic:blipFill>
                    <a:blip r:embed="rId31"/>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65204D85" wp14:editId="234AD0F8">
            <wp:extent cx="5334000" cy="4103076"/>
            <wp:effectExtent l="0" t="0" r="0" b="0"/>
            <wp:docPr id="100" name="Picture"/>
            <wp:cNvGraphicFramePr/>
            <a:graphic xmlns:a="http://schemas.openxmlformats.org/drawingml/2006/main">
              <a:graphicData uri="http://schemas.openxmlformats.org/drawingml/2006/picture">
                <pic:pic xmlns:pic="http://schemas.openxmlformats.org/drawingml/2006/picture">
                  <pic:nvPicPr>
                    <pic:cNvPr id="101" name="Picture" descr="/tmp/RtmpqHorHM/file13d7251e290_files/figure-docx/forest-plots-study1-27.png"/>
                    <pic:cNvPicPr>
                      <a:picLocks noChangeAspect="1" noChangeArrowheads="1"/>
                    </pic:cNvPicPr>
                  </pic:nvPicPr>
                  <pic:blipFill>
                    <a:blip r:embed="rId32"/>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083F71EB" wp14:editId="05020437">
            <wp:extent cx="5334000" cy="4103076"/>
            <wp:effectExtent l="0" t="0" r="0" b="0"/>
            <wp:docPr id="103" name="Picture"/>
            <wp:cNvGraphicFramePr/>
            <a:graphic xmlns:a="http://schemas.openxmlformats.org/drawingml/2006/main">
              <a:graphicData uri="http://schemas.openxmlformats.org/drawingml/2006/picture">
                <pic:pic xmlns:pic="http://schemas.openxmlformats.org/drawingml/2006/picture">
                  <pic:nvPicPr>
                    <pic:cNvPr id="104" name="Picture" descr="/tmp/RtmpqHorHM/file13d7251e290_files/figure-docx/forest-plots-study1-28.png"/>
                    <pic:cNvPicPr>
                      <a:picLocks noChangeAspect="1" noChangeArrowheads="1"/>
                    </pic:cNvPicPr>
                  </pic:nvPicPr>
                  <pic:blipFill>
                    <a:blip r:embed="rId33"/>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39685C2A" wp14:editId="73A49B36">
            <wp:extent cx="5334000" cy="4103076"/>
            <wp:effectExtent l="0" t="0" r="0" b="0"/>
            <wp:docPr id="106" name="Picture"/>
            <wp:cNvGraphicFramePr/>
            <a:graphic xmlns:a="http://schemas.openxmlformats.org/drawingml/2006/main">
              <a:graphicData uri="http://schemas.openxmlformats.org/drawingml/2006/picture">
                <pic:pic xmlns:pic="http://schemas.openxmlformats.org/drawingml/2006/picture">
                  <pic:nvPicPr>
                    <pic:cNvPr id="107" name="Picture" descr="/tmp/RtmpqHorHM/file13d7251e290_files/figure-docx/forest-plots-study1-29.png"/>
                    <pic:cNvPicPr>
                      <a:picLocks noChangeAspect="1" noChangeArrowheads="1"/>
                    </pic:cNvPicPr>
                  </pic:nvPicPr>
                  <pic:blipFill>
                    <a:blip r:embed="rId34"/>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0CE34C4C" wp14:editId="06F2C5D2">
            <wp:extent cx="5334000" cy="4103076"/>
            <wp:effectExtent l="0" t="0" r="0" b="0"/>
            <wp:docPr id="109" name="Picture"/>
            <wp:cNvGraphicFramePr/>
            <a:graphic xmlns:a="http://schemas.openxmlformats.org/drawingml/2006/main">
              <a:graphicData uri="http://schemas.openxmlformats.org/drawingml/2006/picture">
                <pic:pic xmlns:pic="http://schemas.openxmlformats.org/drawingml/2006/picture">
                  <pic:nvPicPr>
                    <pic:cNvPr id="110" name="Picture" descr="/tmp/RtmpqHorHM/file13d7251e290_files/figure-docx/forest-plots-study1-30.png"/>
                    <pic:cNvPicPr>
                      <a:picLocks noChangeAspect="1" noChangeArrowheads="1"/>
                    </pic:cNvPicPr>
                  </pic:nvPicPr>
                  <pic:blipFill>
                    <a:blip r:embed="rId35"/>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2A9BC456" wp14:editId="34C7CFD0">
            <wp:extent cx="5334000" cy="4103076"/>
            <wp:effectExtent l="0" t="0" r="0" b="0"/>
            <wp:docPr id="112" name="Picture"/>
            <wp:cNvGraphicFramePr/>
            <a:graphic xmlns:a="http://schemas.openxmlformats.org/drawingml/2006/main">
              <a:graphicData uri="http://schemas.openxmlformats.org/drawingml/2006/picture">
                <pic:pic xmlns:pic="http://schemas.openxmlformats.org/drawingml/2006/picture">
                  <pic:nvPicPr>
                    <pic:cNvPr id="113" name="Picture" descr="/tmp/RtmpqHorHM/file13d7251e290_files/figure-docx/forest-plots-study1-31.png"/>
                    <pic:cNvPicPr>
                      <a:picLocks noChangeAspect="1" noChangeArrowheads="1"/>
                    </pic:cNvPicPr>
                  </pic:nvPicPr>
                  <pic:blipFill>
                    <a:blip r:embed="rId36"/>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707C3DB8" wp14:editId="6958AFE8">
            <wp:extent cx="5334000" cy="4103076"/>
            <wp:effectExtent l="0" t="0" r="0" b="0"/>
            <wp:docPr id="115" name="Picture"/>
            <wp:cNvGraphicFramePr/>
            <a:graphic xmlns:a="http://schemas.openxmlformats.org/drawingml/2006/main">
              <a:graphicData uri="http://schemas.openxmlformats.org/drawingml/2006/picture">
                <pic:pic xmlns:pic="http://schemas.openxmlformats.org/drawingml/2006/picture">
                  <pic:nvPicPr>
                    <pic:cNvPr id="116" name="Picture" descr="/tmp/RtmpqHorHM/file13d7251e290_files/figure-docx/forest-plots-study1-32.png"/>
                    <pic:cNvPicPr>
                      <a:picLocks noChangeAspect="1" noChangeArrowheads="1"/>
                    </pic:cNvPicPr>
                  </pic:nvPicPr>
                  <pic:blipFill>
                    <a:blip r:embed="rId37"/>
                    <a:stretch>
                      <a:fillRect/>
                    </a:stretch>
                  </pic:blipFill>
                  <pic:spPr bwMode="auto">
                    <a:xfrm>
                      <a:off x="0" y="0"/>
                      <a:ext cx="5334000" cy="4103076"/>
                    </a:xfrm>
                    <a:prstGeom prst="rect">
                      <a:avLst/>
                    </a:prstGeom>
                    <a:noFill/>
                    <a:ln w="9525">
                      <a:noFill/>
                      <a:headEnd/>
                      <a:tailEnd/>
                    </a:ln>
                  </pic:spPr>
                </pic:pic>
              </a:graphicData>
            </a:graphic>
          </wp:inline>
        </w:drawing>
      </w:r>
      <w:r>
        <w:rPr>
          <w:noProof/>
        </w:rPr>
        <w:lastRenderedPageBreak/>
        <w:drawing>
          <wp:inline distT="0" distB="0" distL="0" distR="0" wp14:anchorId="0A613F0F" wp14:editId="4FBCEBE1">
            <wp:extent cx="5334000" cy="4103076"/>
            <wp:effectExtent l="0" t="0" r="0" b="0"/>
            <wp:docPr id="118" name="Picture"/>
            <wp:cNvGraphicFramePr/>
            <a:graphic xmlns:a="http://schemas.openxmlformats.org/drawingml/2006/main">
              <a:graphicData uri="http://schemas.openxmlformats.org/drawingml/2006/picture">
                <pic:pic xmlns:pic="http://schemas.openxmlformats.org/drawingml/2006/picture">
                  <pic:nvPicPr>
                    <pic:cNvPr id="119" name="Picture" descr="/tmp/RtmpqHorHM/file13d7251e290_files/figure-docx/forest-plots-study1-33.png"/>
                    <pic:cNvPicPr>
                      <a:picLocks noChangeAspect="1" noChangeArrowheads="1"/>
                    </pic:cNvPicPr>
                  </pic:nvPicPr>
                  <pic:blipFill>
                    <a:blip r:embed="rId38"/>
                    <a:stretch>
                      <a:fillRect/>
                    </a:stretch>
                  </pic:blipFill>
                  <pic:spPr bwMode="auto">
                    <a:xfrm>
                      <a:off x="0" y="0"/>
                      <a:ext cx="5334000" cy="4103076"/>
                    </a:xfrm>
                    <a:prstGeom prst="rect">
                      <a:avLst/>
                    </a:prstGeom>
                    <a:noFill/>
                    <a:ln w="9525">
                      <a:noFill/>
                      <a:headEnd/>
                      <a:tailEnd/>
                    </a:ln>
                  </pic:spPr>
                </pic:pic>
              </a:graphicData>
            </a:graphic>
          </wp:inline>
        </w:drawing>
      </w:r>
      <w:r>
        <w:rPr>
          <w:noProof/>
        </w:rPr>
        <w:drawing>
          <wp:inline distT="0" distB="0" distL="0" distR="0" wp14:anchorId="1DB1F0E1" wp14:editId="4E72AEEB">
            <wp:extent cx="5334000" cy="4103076"/>
            <wp:effectExtent l="0" t="0" r="0" b="0"/>
            <wp:docPr id="121" name="Picture"/>
            <wp:cNvGraphicFramePr/>
            <a:graphic xmlns:a="http://schemas.openxmlformats.org/drawingml/2006/main">
              <a:graphicData uri="http://schemas.openxmlformats.org/drawingml/2006/picture">
                <pic:pic xmlns:pic="http://schemas.openxmlformats.org/drawingml/2006/picture">
                  <pic:nvPicPr>
                    <pic:cNvPr id="122" name="Picture" descr="/tmp/RtmpqHorHM/file13d7251e290_files/figure-docx/forest-plots-study1-34.png"/>
                    <pic:cNvPicPr>
                      <a:picLocks noChangeAspect="1" noChangeArrowheads="1"/>
                    </pic:cNvPicPr>
                  </pic:nvPicPr>
                  <pic:blipFill>
                    <a:blip r:embed="rId39"/>
                    <a:stretch>
                      <a:fillRect/>
                    </a:stretch>
                  </pic:blipFill>
                  <pic:spPr bwMode="auto">
                    <a:xfrm>
                      <a:off x="0" y="0"/>
                      <a:ext cx="5334000" cy="4103076"/>
                    </a:xfrm>
                    <a:prstGeom prst="rect">
                      <a:avLst/>
                    </a:prstGeom>
                    <a:noFill/>
                    <a:ln w="9525">
                      <a:noFill/>
                      <a:headEnd/>
                      <a:tailEnd/>
                    </a:ln>
                  </pic:spPr>
                </pic:pic>
              </a:graphicData>
            </a:graphic>
          </wp:inline>
        </w:drawing>
      </w:r>
      <w:bookmarkEnd w:id="2"/>
    </w:p>
    <w:p w14:paraId="7D6CCEAA" w14:textId="77777777" w:rsidR="004E400A" w:rsidRDefault="004E400A"/>
    <w:sectPr w:rsidR="004E400A">
      <w:footerReference w:type="default" r:id="rId40"/>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DD1BE" w14:textId="77777777" w:rsidR="00AB7317" w:rsidRDefault="00AB7317">
      <w:pPr>
        <w:spacing w:after="0" w:line="240" w:lineRule="auto"/>
      </w:pPr>
      <w:r>
        <w:separator/>
      </w:r>
    </w:p>
  </w:endnote>
  <w:endnote w:type="continuationSeparator" w:id="0">
    <w:p w14:paraId="1AC4378B" w14:textId="77777777" w:rsidR="00AB7317" w:rsidRDefault="00AB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a?S?V?b?N Light"/>
    <w:panose1 w:val="020B0300000000000000"/>
    <w:charset w:val="80"/>
    <w:family w:val="swiss"/>
    <w:pitch w:val="variable"/>
    <w:sig w:usb0="E00002FF" w:usb1="2AC7FDFF" w:usb2="00000016" w:usb3="00000000" w:csb0="0002009F" w:csb1="00000000"/>
  </w:font>
  <w:font w:name="Yu Mincho">
    <w:altName w:val="?a??fc"/>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AB9AA" w14:textId="77777777" w:rsidR="004E400A" w:rsidRDefault="00000000">
    <w:pPr>
      <w:jc w:val="center"/>
    </w:pPr>
    <w:r>
      <w:t xml:space="preserve">Page </w:t>
    </w:r>
    <w:r>
      <w:fldChar w:fldCharType="begin"/>
    </w:r>
    <w:r>
      <w:instrText xml:space="preserve"> PAGE \* MERGEFORMAT </w:instrText>
    </w:r>
    <w:r>
      <w:fldChar w:fldCharType="separate"/>
    </w:r>
    <w:r w:rsidR="00E974F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7421E" w14:textId="77777777" w:rsidR="00AB7317" w:rsidRDefault="00AB7317">
      <w:pPr>
        <w:spacing w:after="0" w:line="240" w:lineRule="auto"/>
      </w:pPr>
      <w:r>
        <w:separator/>
      </w:r>
    </w:p>
  </w:footnote>
  <w:footnote w:type="continuationSeparator" w:id="0">
    <w:p w14:paraId="466612D8" w14:textId="77777777" w:rsidR="00AB7317" w:rsidRDefault="00AB73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0A"/>
    <w:rsid w:val="00003C7E"/>
    <w:rsid w:val="001D19B4"/>
    <w:rsid w:val="00217EFB"/>
    <w:rsid w:val="00341946"/>
    <w:rsid w:val="00362593"/>
    <w:rsid w:val="003E78D2"/>
    <w:rsid w:val="004D473E"/>
    <w:rsid w:val="004E400A"/>
    <w:rsid w:val="00513D14"/>
    <w:rsid w:val="007A4A95"/>
    <w:rsid w:val="008D5CE6"/>
    <w:rsid w:val="00AA4342"/>
    <w:rsid w:val="00AB7317"/>
    <w:rsid w:val="00E83634"/>
    <w:rsid w:val="00E974F3"/>
    <w:rsid w:val="00ED20B0"/>
    <w:rsid w:val="00F121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34EFA"/>
  <w15:docId w15:val="{14BF9729-709C-4241-870F-B7AEE63D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Times New Roman" w:eastAsia="Times New Roman" w:hAnsi="Times New Roman" w:cs="Times New Roman"/>
      <w:color w:val="000000"/>
      <w:sz w:val="23"/>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FirstParagraph">
    <w:name w:val="First Paragraph"/>
    <w:basedOn w:val="BodyText"/>
    <w:next w:val="BodyText"/>
    <w:qFormat/>
    <w:rsid w:val="007A4A95"/>
    <w:pPr>
      <w:spacing w:before="180" w:after="180" w:line="240" w:lineRule="auto"/>
    </w:pPr>
    <w:rPr>
      <w:rFonts w:asciiTheme="minorHAnsi" w:eastAsiaTheme="minorHAnsi" w:hAnsiTheme="minorHAnsi" w:cstheme="minorBidi"/>
      <w:color w:val="auto"/>
      <w:sz w:val="24"/>
      <w:szCs w:val="24"/>
    </w:rPr>
  </w:style>
  <w:style w:type="table" w:customStyle="1" w:styleId="Table">
    <w:name w:val="Table"/>
    <w:semiHidden/>
    <w:unhideWhenUsed/>
    <w:qFormat/>
    <w:rsid w:val="007A4A95"/>
    <w:pPr>
      <w:spacing w:line="240" w:lineRule="auto"/>
    </w:pPr>
    <w:rPr>
      <w:sz w:val="24"/>
      <w:szCs w:val="24"/>
      <w:lang w:eastAsia="ja-JP"/>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7A4A95"/>
    <w:pPr>
      <w:keepNext/>
      <w:spacing w:after="120"/>
    </w:pPr>
    <w:rPr>
      <w:rFonts w:asciiTheme="minorHAnsi" w:eastAsiaTheme="minorHAnsi" w:hAnsiTheme="minorHAnsi" w:cstheme="minorBidi"/>
      <w:b w:val="0"/>
      <w:bCs w:val="0"/>
      <w:i/>
      <w:color w:val="auto"/>
      <w:sz w:val="24"/>
      <w:szCs w:val="24"/>
    </w:rPr>
  </w:style>
  <w:style w:type="paragraph" w:styleId="BodyText">
    <w:name w:val="Body Text"/>
    <w:basedOn w:val="Normal"/>
    <w:link w:val="BodyTextChar"/>
    <w:uiPriority w:val="99"/>
    <w:semiHidden/>
    <w:unhideWhenUsed/>
    <w:rsid w:val="007A4A95"/>
    <w:pPr>
      <w:spacing w:after="120"/>
    </w:pPr>
  </w:style>
  <w:style w:type="character" w:customStyle="1" w:styleId="BodyTextChar">
    <w:name w:val="Body Text Char"/>
    <w:basedOn w:val="DefaultParagraphFont"/>
    <w:link w:val="BodyText"/>
    <w:uiPriority w:val="99"/>
    <w:semiHidden/>
    <w:rsid w:val="007A4A95"/>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110</Pages>
  <Words>15062</Words>
  <Characters>85855</Characters>
  <Application>Microsoft Office Word</Application>
  <DocSecurity>0</DocSecurity>
  <Lines>715</Lines>
  <Paragraphs>201</Paragraphs>
  <ScaleCrop>false</ScaleCrop>
  <Company/>
  <LinksUpToDate>false</LinksUpToDate>
  <CharactersWithSpaces>100716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Woodberry</dc:creator>
  <cp:lastModifiedBy>Robert Woodberry</cp:lastModifiedBy>
  <cp:revision>3</cp:revision>
  <dcterms:created xsi:type="dcterms:W3CDTF">2024-07-22T18:59:00Z</dcterms:created>
  <dcterms:modified xsi:type="dcterms:W3CDTF">2024-07-22T19:01:00Z</dcterms:modified>
</cp:coreProperties>
</file>