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F66242" w14:textId="77777777" w:rsidR="009C160A" w:rsidRDefault="00000000">
      <w:pPr>
        <w:rPr>
          <w:rFonts w:ascii="Times New Roman" w:eastAsia="SimSun" w:hAnsi="Times New Roman" w:cs="Times New Roman"/>
          <w:szCs w:val="21"/>
          <w:lang w:val="en-US"/>
        </w:rPr>
      </w:pPr>
      <w:r>
        <w:rPr>
          <w:rFonts w:ascii="Times New Roman" w:hAnsi="Times New Roman" w:cs="Times New Roman"/>
          <w:b/>
          <w:bCs/>
          <w:szCs w:val="21"/>
        </w:rPr>
        <w:t>Table 1.</w:t>
      </w:r>
      <w:r>
        <w:rPr>
          <w:rFonts w:ascii="Times New Roman" w:eastAsia="SimSun" w:hAnsi="Times New Roman" w:cs="Times New Roman"/>
          <w:szCs w:val="21"/>
          <w:lang w:val="en-US"/>
        </w:rPr>
        <w:t xml:space="preserve"> </w:t>
      </w:r>
      <w:r>
        <w:rPr>
          <w:rFonts w:ascii="Times New Roman" w:eastAsia="SimSun" w:hAnsi="Times New Roman" w:cs="Times New Roman"/>
          <w:szCs w:val="21"/>
        </w:rPr>
        <w:t>Biophysical parameters and measurement equipment used and their selection of reference points</w:t>
      </w:r>
      <w:r>
        <w:rPr>
          <w:rFonts w:ascii="Times New Roman" w:eastAsia="SimSun" w:hAnsi="Times New Roman" w:cs="Times New Roman" w:hint="eastAsia"/>
          <w:szCs w:val="21"/>
          <w:lang w:val="en-US"/>
        </w:rPr>
        <w:t>.</w:t>
      </w:r>
    </w:p>
    <w:tbl>
      <w:tblPr>
        <w:tblW w:w="8424" w:type="dxa"/>
        <w:tblInd w:w="98" w:type="dxa"/>
        <w:tblLayout w:type="fixed"/>
        <w:tblLook w:val="04A0" w:firstRow="1" w:lastRow="0" w:firstColumn="1" w:lastColumn="0" w:noHBand="0" w:noVBand="1"/>
      </w:tblPr>
      <w:tblGrid>
        <w:gridCol w:w="1201"/>
        <w:gridCol w:w="2256"/>
        <w:gridCol w:w="4027"/>
        <w:gridCol w:w="940"/>
      </w:tblGrid>
      <w:tr w:rsidR="009C160A" w14:paraId="5646B337" w14:textId="77777777">
        <w:trPr>
          <w:trHeight w:val="280"/>
        </w:trPr>
        <w:tc>
          <w:tcPr>
            <w:tcW w:w="842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8245E68"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(A) Descriptive Statistics</w:t>
            </w:r>
          </w:p>
        </w:tc>
      </w:tr>
      <w:tr w:rsidR="009C160A" w14:paraId="5970793F" w14:textId="77777777">
        <w:trPr>
          <w:trHeight w:val="340"/>
        </w:trPr>
        <w:tc>
          <w:tcPr>
            <w:tcW w:w="12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1563359"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Parameter category</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FCCC87"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Parameter name</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3F1FCD"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Testing Equipment and Specifications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B3BD43"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Testing Area</w:t>
            </w:r>
          </w:p>
        </w:tc>
      </w:tr>
      <w:tr w:rsidR="009C160A" w14:paraId="3B3EEB7A" w14:textId="77777777">
        <w:trPr>
          <w:trHeight w:val="108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AE851C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Directly Collected by Instrument</w:t>
            </w: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6551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Moisture Content (CM)</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4A979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Corneometer CM 825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A54B1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38523501"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7DC88A6"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346A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Transepidermal Water Loss (TEWL)</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69984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Tewameter TM300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D03DD6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56C47CE5"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4C826C1"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83873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Sebum Content (SM)</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E71F4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Sebumeter SM815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A88A0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forehead, canthus, cheek, and jaw</w:t>
            </w:r>
          </w:p>
        </w:tc>
      </w:tr>
      <w:tr w:rsidR="009C160A" w14:paraId="00C41740"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F8402C"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C2AFC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Melanin (MEXA) / Eryth (ERYTH)MEXA/ERYTH</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7DF20D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Mexameter MX18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FAC77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70B782A2" w14:textId="77777777">
        <w:trPr>
          <w:trHeight w:val="297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BCA9FE"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D27AD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Color (ITA°) / Luminosity (L*) / Redness (a*) / Yellowness (b*)ITA°/ b*</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C09D4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Colorimeter CL400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5F2FB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5F2C4AD2"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1B6F4C"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89868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Glossiness (GLOSS_DSC)</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FBEE8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Skin-Glossymeter GL200</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FA44C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17ADA7BF"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13F48A9"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D3443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Elasticity (R2/R5/R7)</w:t>
            </w:r>
          </w:p>
        </w:tc>
        <w:tc>
          <w:tcPr>
            <w:tcW w:w="40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ED2DD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Cutometer MPA580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03DFC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0FA0BBF3"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C090FEB"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B499C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Roughness (Ra/Rp/Rz)</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7CB81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VISIO 3D (DERMATOP V3, France)</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B039A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7819E95B" w14:textId="77777777">
        <w:trPr>
          <w:trHeight w:val="189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4570B8E"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631BD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Current Perception Threshold (CPT2000Hz/CPT250Hz/CPT50Hz)</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306F2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NEUROMETER CPT/C (Neurotron,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25402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7B18FFB6"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1A512E"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A914C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Blood Flow Perfusion</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8EB93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PeriScan PIM 3 (Perimed AB, Stockholm, Sweden)</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06418D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2E2E8DC4"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916D7A4"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5B5F0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pH</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5A89E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pH-meter PH905 (Courage + Khazaka, Germany)</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6A543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Cheek</w:t>
            </w:r>
          </w:p>
        </w:tc>
      </w:tr>
      <w:tr w:rsidR="009C160A" w14:paraId="08995752" w14:textId="77777777">
        <w:trPr>
          <w:trHeight w:val="810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01575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Extracted by Imaging</w:t>
            </w: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818FB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Red Area/Spots: Surface average</w:t>
            </w:r>
            <w:r>
              <w:rPr>
                <w:rStyle w:val="font61"/>
                <w:rFonts w:hint="default"/>
                <w:lang w:val="en-US" w:bidi="ar"/>
              </w:rPr>
              <w:t>、</w:t>
            </w:r>
            <w:r>
              <w:rPr>
                <w:rStyle w:val="font31"/>
                <w:rFonts w:eastAsia="SimSun"/>
                <w:lang w:val="en-US" w:bidi="ar"/>
              </w:rPr>
              <w:t>Perimeter average</w:t>
            </w:r>
            <w:r>
              <w:rPr>
                <w:rStyle w:val="font61"/>
                <w:rFonts w:hint="default"/>
                <w:lang w:val="en-US" w:bidi="ar"/>
              </w:rPr>
              <w:t>、</w:t>
            </w:r>
            <w:r>
              <w:rPr>
                <w:rStyle w:val="font31"/>
                <w:rFonts w:eastAsia="SimSun"/>
                <w:lang w:val="en-US" w:bidi="ar"/>
              </w:rPr>
              <w:t>Occupation rate</w:t>
            </w:r>
            <w:r>
              <w:rPr>
                <w:rStyle w:val="font61"/>
                <w:rFonts w:hint="default"/>
                <w:lang w:val="en-US" w:bidi="ar"/>
              </w:rPr>
              <w:t>、</w:t>
            </w:r>
            <w:r>
              <w:rPr>
                <w:rStyle w:val="font31"/>
                <w:rFonts w:eastAsia="SimSun"/>
                <w:lang w:val="en-US" w:bidi="ar"/>
              </w:rPr>
              <w:t>Irregularity of edge</w:t>
            </w:r>
            <w:r>
              <w:rPr>
                <w:rStyle w:val="font61"/>
                <w:rFonts w:hint="default"/>
                <w:lang w:val="en-US" w:bidi="ar"/>
              </w:rPr>
              <w:t>、</w:t>
            </w:r>
            <w:r>
              <w:rPr>
                <w:rStyle w:val="font31"/>
                <w:rFonts w:eastAsia="SimSun"/>
                <w:lang w:val="en-US" w:bidi="ar"/>
              </w:rPr>
              <w:t>Spot AVG blue/green/red</w:t>
            </w:r>
            <w:r>
              <w:rPr>
                <w:rStyle w:val="font61"/>
                <w:rFonts w:hint="default"/>
                <w:lang w:val="en-US" w:bidi="ar"/>
              </w:rPr>
              <w:t>、</w:t>
            </w:r>
            <w:r>
              <w:rPr>
                <w:rStyle w:val="font31"/>
                <w:rFonts w:eastAsia="SimSun"/>
                <w:lang w:val="en-US" w:bidi="ar"/>
              </w:rPr>
              <w:t>SpotL</w:t>
            </w:r>
            <w:r>
              <w:rPr>
                <w:rStyle w:val="font61"/>
                <w:rFonts w:hint="default"/>
                <w:lang w:val="en-US" w:bidi="ar"/>
              </w:rPr>
              <w:t>、</w:t>
            </w:r>
            <w:r>
              <w:rPr>
                <w:rStyle w:val="font31"/>
                <w:rFonts w:eastAsia="SimSun"/>
                <w:lang w:val="en-US" w:bidi="ar"/>
              </w:rPr>
              <w:t>spotA</w:t>
            </w:r>
            <w:r>
              <w:rPr>
                <w:rStyle w:val="font61"/>
                <w:rFonts w:hint="default"/>
                <w:lang w:val="en-US" w:bidi="ar"/>
              </w:rPr>
              <w:t>、</w:t>
            </w:r>
            <w:r>
              <w:rPr>
                <w:rStyle w:val="font31"/>
                <w:rFonts w:eastAsia="SimSun"/>
                <w:lang w:val="en-US" w:bidi="ar"/>
              </w:rPr>
              <w:t>spotB</w:t>
            </w:r>
            <w:r>
              <w:rPr>
                <w:rStyle w:val="font61"/>
                <w:rFonts w:hint="default"/>
                <w:lang w:val="en-US" w:bidi="ar"/>
              </w:rPr>
              <w:t>、</w:t>
            </w:r>
            <w:r>
              <w:rPr>
                <w:rStyle w:val="font31"/>
                <w:rFonts w:eastAsia="SimSun"/>
                <w:lang w:val="en-US" w:bidi="ar"/>
              </w:rPr>
              <w:t>Spot AVG grayscale</w:t>
            </w:r>
            <w:r>
              <w:rPr>
                <w:rStyle w:val="font61"/>
                <w:rFonts w:hint="default"/>
                <w:lang w:val="en-US" w:bidi="ar"/>
              </w:rPr>
              <w:t>、</w:t>
            </w:r>
            <w:r>
              <w:rPr>
                <w:rStyle w:val="font31"/>
                <w:rFonts w:eastAsia="SimSun"/>
                <w:lang w:val="en-US" w:bidi="ar"/>
              </w:rPr>
              <w:t>Skin AVG blue/red/green/L/A/B</w:t>
            </w:r>
            <w:r>
              <w:rPr>
                <w:rStyle w:val="font61"/>
                <w:rFonts w:hint="default"/>
                <w:lang w:val="en-US" w:bidi="ar"/>
              </w:rPr>
              <w:t>、</w:t>
            </w:r>
            <w:r>
              <w:rPr>
                <w:rStyle w:val="font31"/>
                <w:rFonts w:eastAsia="SimSun"/>
                <w:lang w:val="en-US" w:bidi="ar"/>
              </w:rPr>
              <w:t>Skin AVG grayscale</w:t>
            </w:r>
            <w:r>
              <w:rPr>
                <w:rStyle w:val="font61"/>
                <w:rFonts w:hint="default"/>
                <w:lang w:val="en-US" w:bidi="ar"/>
              </w:rPr>
              <w:t>、</w:t>
            </w:r>
            <w:r>
              <w:rPr>
                <w:rStyle w:val="font31"/>
                <w:rFonts w:eastAsia="SimSun"/>
                <w:lang w:val="en-US" w:bidi="ar"/>
              </w:rPr>
              <w:t>Homogeneity Haralick</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72F56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Extracted after obtaining standard facial images with Visia-CR</w:t>
            </w:r>
          </w:p>
        </w:tc>
        <w:tc>
          <w:tcPr>
            <w:tcW w:w="940"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3E85A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Whole face</w:t>
            </w:r>
          </w:p>
        </w:tc>
      </w:tr>
      <w:tr w:rsidR="009C160A" w14:paraId="1BE09CB2" w14:textId="77777777">
        <w:trPr>
          <w:trHeight w:val="351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DB7927E"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7BE45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Brightness (Oily) </w:t>
            </w:r>
            <w:r>
              <w:rPr>
                <w:rStyle w:val="font61"/>
                <w:rFonts w:hint="default"/>
                <w:lang w:val="en-US" w:bidi="ar"/>
              </w:rPr>
              <w:t>：</w:t>
            </w:r>
            <w:r>
              <w:rPr>
                <w:rStyle w:val="font31"/>
                <w:rFonts w:eastAsia="SimSun"/>
                <w:lang w:val="en-US" w:bidi="ar"/>
              </w:rPr>
              <w:t>Lightness</w:t>
            </w:r>
            <w:r>
              <w:rPr>
                <w:rStyle w:val="font61"/>
                <w:rFonts w:hint="default"/>
                <w:lang w:val="en-US" w:bidi="ar"/>
              </w:rPr>
              <w:t>、</w:t>
            </w:r>
            <w:r>
              <w:rPr>
                <w:rStyle w:val="font31"/>
                <w:rFonts w:eastAsia="SimSun"/>
                <w:lang w:val="en-US" w:bidi="ar"/>
              </w:rPr>
              <w:t>specular Brightness Rate</w:t>
            </w:r>
            <w:r>
              <w:rPr>
                <w:rStyle w:val="font61"/>
                <w:rFonts w:hint="default"/>
                <w:lang w:val="en-US" w:bidi="ar"/>
              </w:rPr>
              <w:t>、</w:t>
            </w:r>
            <w:r>
              <w:rPr>
                <w:rStyle w:val="font31"/>
                <w:rFonts w:eastAsia="SimSun"/>
                <w:lang w:val="en-US" w:bidi="ar"/>
              </w:rPr>
              <w:t>Diffused Brightness Rate</w:t>
            </w:r>
            <w:r>
              <w:rPr>
                <w:rStyle w:val="font61"/>
                <w:rFonts w:hint="default"/>
                <w:lang w:val="en-US" w:bidi="ar"/>
              </w:rPr>
              <w:t>、</w:t>
            </w:r>
            <w:r>
              <w:rPr>
                <w:rStyle w:val="font31"/>
                <w:rFonts w:eastAsia="SimSun"/>
                <w:lang w:val="en-US" w:bidi="ar"/>
              </w:rPr>
              <w:t>Global Brightness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F374C2" w14:textId="77777777" w:rsidR="009C160A" w:rsidRDefault="009C160A">
            <w:pPr>
              <w:jc w:val="center"/>
              <w:rPr>
                <w:rFonts w:ascii="Times New Roman" w:eastAsia="SimSun" w:hAnsi="Times New Roman" w:cs="Times New Roman"/>
                <w:color w:val="000000"/>
                <w:szCs w:val="21"/>
              </w:rPr>
            </w:pPr>
          </w:p>
        </w:tc>
        <w:tc>
          <w:tcPr>
            <w:tcW w:w="9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D3152F" w14:textId="77777777" w:rsidR="009C160A" w:rsidRDefault="009C160A">
            <w:pPr>
              <w:jc w:val="center"/>
              <w:rPr>
                <w:rFonts w:ascii="Times New Roman" w:eastAsia="SimSun" w:hAnsi="Times New Roman" w:cs="Times New Roman"/>
                <w:color w:val="000000"/>
                <w:szCs w:val="21"/>
              </w:rPr>
            </w:pPr>
          </w:p>
        </w:tc>
      </w:tr>
      <w:tr w:rsidR="009C160A" w14:paraId="7DAEF182" w14:textId="77777777">
        <w:trPr>
          <w:trHeight w:val="513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E80C71"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32123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Wrinkles (Forehead/Glabellar/Crow's Feet/Eye Fine Lines/Nasolabial Folds/Oral Furrows): Coefficient of visibility, Occupancy rate, Contrast wrinkles/skin</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250B3" w14:textId="77777777" w:rsidR="009C160A" w:rsidRDefault="009C160A">
            <w:pPr>
              <w:jc w:val="center"/>
              <w:rPr>
                <w:rFonts w:ascii="Times New Roman" w:eastAsia="SimSun" w:hAnsi="Times New Roman" w:cs="Times New Roman"/>
                <w:color w:val="000000"/>
                <w:szCs w:val="21"/>
              </w:rPr>
            </w:pPr>
          </w:p>
        </w:tc>
        <w:tc>
          <w:tcPr>
            <w:tcW w:w="9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0ED931" w14:textId="77777777" w:rsidR="009C160A" w:rsidRDefault="009C160A">
            <w:pPr>
              <w:jc w:val="center"/>
              <w:rPr>
                <w:rFonts w:ascii="Times New Roman" w:eastAsia="SimSun" w:hAnsi="Times New Roman" w:cs="Times New Roman"/>
                <w:color w:val="000000"/>
                <w:szCs w:val="21"/>
              </w:rPr>
            </w:pPr>
          </w:p>
        </w:tc>
      </w:tr>
      <w:tr w:rsidR="009C160A" w14:paraId="281D96F6" w14:textId="77777777">
        <w:trPr>
          <w:trHeight w:val="351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B73F7B8"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F3327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Pores: Number, Area average, Area variance, Pore area/AOI area, Diameter average, Diameter variance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E423A0" w14:textId="77777777" w:rsidR="009C160A" w:rsidRDefault="009C160A">
            <w:pPr>
              <w:jc w:val="center"/>
              <w:rPr>
                <w:rFonts w:ascii="Times New Roman" w:eastAsia="SimSun" w:hAnsi="Times New Roman" w:cs="Times New Roman"/>
                <w:color w:val="000000"/>
                <w:szCs w:val="21"/>
              </w:rPr>
            </w:pPr>
          </w:p>
        </w:tc>
        <w:tc>
          <w:tcPr>
            <w:tcW w:w="9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13778AE" w14:textId="77777777" w:rsidR="009C160A" w:rsidRDefault="009C160A">
            <w:pPr>
              <w:jc w:val="center"/>
              <w:rPr>
                <w:rFonts w:ascii="Times New Roman" w:eastAsia="SimSun" w:hAnsi="Times New Roman" w:cs="Times New Roman"/>
                <w:color w:val="000000"/>
                <w:szCs w:val="21"/>
              </w:rPr>
            </w:pPr>
          </w:p>
        </w:tc>
      </w:tr>
      <w:tr w:rsidR="009C160A" w14:paraId="01B424AF"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235167D"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AC78F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Porphyrin Value (on the nose in the middle of the face)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8DD52" w14:textId="77777777" w:rsidR="009C160A" w:rsidRDefault="009C160A">
            <w:pPr>
              <w:jc w:val="center"/>
              <w:rPr>
                <w:rFonts w:ascii="Times New Roman" w:eastAsia="SimSun" w:hAnsi="Times New Roman" w:cs="Times New Roman"/>
                <w:color w:val="000000"/>
                <w:szCs w:val="21"/>
              </w:rPr>
            </w:pPr>
          </w:p>
        </w:tc>
        <w:tc>
          <w:tcPr>
            <w:tcW w:w="9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F3A80" w14:textId="77777777" w:rsidR="009C160A" w:rsidRDefault="009C160A">
            <w:pPr>
              <w:jc w:val="center"/>
              <w:rPr>
                <w:rFonts w:ascii="Times New Roman" w:eastAsia="SimSun" w:hAnsi="Times New Roman" w:cs="Times New Roman"/>
                <w:color w:val="000000"/>
                <w:szCs w:val="21"/>
              </w:rPr>
            </w:pPr>
          </w:p>
        </w:tc>
      </w:tr>
      <w:tr w:rsidR="009C160A" w14:paraId="782628F0" w14:textId="77777777">
        <w:trPr>
          <w:trHeight w:val="165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6EFFB6D"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8D8B1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Acne: Number of different parts/different forms</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1E0A49" w14:textId="77777777" w:rsidR="009C160A" w:rsidRDefault="009C160A">
            <w:pPr>
              <w:jc w:val="center"/>
              <w:rPr>
                <w:rFonts w:ascii="Times New Roman" w:eastAsia="SimSun" w:hAnsi="Times New Roman" w:cs="Times New Roman"/>
                <w:color w:val="000000"/>
                <w:szCs w:val="21"/>
              </w:rPr>
            </w:pPr>
          </w:p>
        </w:tc>
        <w:tc>
          <w:tcPr>
            <w:tcW w:w="940"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7D6205" w14:textId="77777777" w:rsidR="009C160A" w:rsidRDefault="009C160A">
            <w:pPr>
              <w:jc w:val="center"/>
              <w:rPr>
                <w:rFonts w:ascii="Times New Roman" w:eastAsia="SimSun" w:hAnsi="Times New Roman" w:cs="Times New Roman"/>
                <w:color w:val="000000"/>
                <w:szCs w:val="21"/>
              </w:rPr>
            </w:pPr>
          </w:p>
        </w:tc>
      </w:tr>
      <w:tr w:rsidR="009C160A" w14:paraId="18F8FD7E" w14:textId="77777777">
        <w:trPr>
          <w:trHeight w:val="3270"/>
        </w:trPr>
        <w:tc>
          <w:tcPr>
            <w:tcW w:w="842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AFD7832"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(B) Parameter Meanings and Descriptive Statistics of Oily Sensitive Skin Assessment Parameter Set.</w:t>
            </w:r>
          </w:p>
        </w:tc>
      </w:tr>
      <w:tr w:rsidR="009C160A" w14:paraId="1C48C476" w14:textId="77777777">
        <w:trPr>
          <w:trHeight w:val="810"/>
        </w:trPr>
        <w:tc>
          <w:tcPr>
            <w:tcW w:w="12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2190D5"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Parameter Dimension</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BE0ED9"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Parameter Set</w:t>
            </w:r>
          </w:p>
        </w:tc>
        <w:tc>
          <w:tcPr>
            <w:tcW w:w="402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4C8202"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Parameter Meaning</w:t>
            </w:r>
          </w:p>
        </w:tc>
        <w:tc>
          <w:tcPr>
            <w:tcW w:w="94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246522"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X±SD</w:t>
            </w:r>
          </w:p>
        </w:tc>
      </w:tr>
      <w:tr w:rsidR="009C160A" w14:paraId="58BDE732" w14:textId="77777777">
        <w:trPr>
          <w:trHeight w:val="28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A5A721"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Moisture Level</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0962A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Moisture Content (CM)</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1B377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CM value, the greater the skin moisture content.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A2C18B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54.43±15.21</w:t>
            </w:r>
          </w:p>
        </w:tc>
      </w:tr>
      <w:tr w:rsidR="009C160A" w14:paraId="7657E822"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5B4F85"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06597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Transepidermal Water Loss (TEWL)</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A1F96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TEWL values depend on the integrity of the stratum corneum and skin barrier function; higher values indicate more severe skin barrier damage.</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E9A47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17.60±6.58</w:t>
            </w:r>
          </w:p>
        </w:tc>
      </w:tr>
      <w:tr w:rsidR="009C160A" w14:paraId="34F057C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715E4F"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3BBD3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Sebum Content (SM)</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D6A98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SM value, the greater the sebum content.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32122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28.75±21.54</w:t>
            </w:r>
          </w:p>
        </w:tc>
      </w:tr>
      <w:tr w:rsidR="009C160A" w14:paraId="68456848" w14:textId="77777777">
        <w:trPr>
          <w:trHeight w:val="28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63A0CC"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Color Level</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1C542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Melanin (MEXA)</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D43B4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MEXA/ERYTH value, the greater the skin melanin/hemoglobin content.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F3AD1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147.33±30.63</w:t>
            </w:r>
          </w:p>
        </w:tc>
      </w:tr>
      <w:tr w:rsidR="009C160A" w14:paraId="643610DD"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BE932F"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2143A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Hemoglobin (ERYTH)</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2DEFE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5969A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280.52±72.03</w:t>
            </w:r>
          </w:p>
        </w:tc>
      </w:tr>
      <w:tr w:rsidR="009C160A" w14:paraId="6C7834D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31E42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0A54E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Tone (ITA°)</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69011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ITA° value, the lighter and whiter the skin color; the higher the L* value, the lighter the skin tone. The higher the a* value, the greater the redness. The higher the b* value, the greater the yellowness.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C501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55.35±6.04</w:t>
            </w:r>
          </w:p>
        </w:tc>
      </w:tr>
      <w:tr w:rsidR="009C160A" w14:paraId="6EBCC61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8F79A3"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3A4D2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Brightness (L*)</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0AE1945"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0C58F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66.36±11.85</w:t>
            </w:r>
          </w:p>
        </w:tc>
      </w:tr>
      <w:tr w:rsidR="009C160A" w14:paraId="6B431314"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B08C842"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F76CB5"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Redness (a*)</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1248B4"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7BD91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9.83±1.51</w:t>
            </w:r>
          </w:p>
        </w:tc>
      </w:tr>
      <w:tr w:rsidR="009C160A" w14:paraId="6A78926F"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3FCA86"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5492BA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Yellowness (b*)</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1C8F9E"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BE741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10.92±2.22</w:t>
            </w:r>
          </w:p>
        </w:tc>
      </w:tr>
      <w:tr w:rsidR="009C160A" w14:paraId="13C9FB8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96A4BC"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3A962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Glossiness (GLOSS_DSC)</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9FA93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GLOSS_DSC value, the greater the skin glossiness.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2C7D2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6.12±1.27</w:t>
            </w:r>
          </w:p>
        </w:tc>
      </w:tr>
      <w:tr w:rsidR="009C160A" w14:paraId="30E2A927"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C3A3B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6C815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Brightness (Oily) Value: Specular Brightness Rate</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ABBD7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The specular brightness rate represents the brightness of reflected light (oily) on the skin; a higher value indicates greater skin </w:t>
            </w:r>
            <w:r>
              <w:rPr>
                <w:rFonts w:ascii="Times New Roman" w:eastAsia="SimSun" w:hAnsi="Times New Roman" w:cs="Times New Roman"/>
                <w:color w:val="000000"/>
                <w:kern w:val="0"/>
                <w:szCs w:val="21"/>
                <w:lang w:val="en-US" w:bidi="ar"/>
              </w:rPr>
              <w:lastRenderedPageBreak/>
              <w:t>oiliness.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90D25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lastRenderedPageBreak/>
              <w:t>0.003±0.002</w:t>
            </w:r>
          </w:p>
        </w:tc>
      </w:tr>
      <w:tr w:rsidR="009C160A" w14:paraId="7C8F5A65"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800A93"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5224ED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Red Area: Surface average, Spot AVG grayscale, Homogeneity Haralick</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386D9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Surface average represents the average area of redness/spots; Spot AVG grayscale represents the average grayscale value, determining the lightness/darkness of redness/spots; Homogeneity Haralick represents uniformity, with values closer to 1 indicating better uniformity of redness/spots within the selected area.</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FD153F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2330.01±796.42</w:t>
            </w:r>
          </w:p>
        </w:tc>
      </w:tr>
      <w:tr w:rsidR="009C160A" w14:paraId="61DD9554"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8BE29C"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812F5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Red Area Brightness</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602376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14751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550.24±38.71</w:t>
            </w:r>
          </w:p>
        </w:tc>
      </w:tr>
      <w:tr w:rsidR="009C160A" w14:paraId="2A66B766"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B68F69"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8651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Red Area Uniformity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13B1B2B"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8E051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0.01±0.004</w:t>
            </w:r>
          </w:p>
        </w:tc>
      </w:tr>
      <w:tr w:rsidR="009C160A" w14:paraId="3208691E"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1968EC2"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EF85F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Spot Area</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AF408C3"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F00F01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1012.13±597.38</w:t>
            </w:r>
          </w:p>
        </w:tc>
      </w:tr>
      <w:tr w:rsidR="009C160A" w14:paraId="08910D77"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B582E9"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6BE46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Spot Brightness</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2659BA"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4CF64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280.08±114.05</w:t>
            </w:r>
          </w:p>
        </w:tc>
      </w:tr>
      <w:tr w:rsidR="009C160A" w14:paraId="2884EEA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BE3186"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7EAA5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Spot Uniformity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5A6C9A"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05406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0.05±0.08</w:t>
            </w:r>
          </w:p>
        </w:tc>
      </w:tr>
      <w:tr w:rsidR="009C160A" w14:paraId="662F1B85" w14:textId="77777777">
        <w:trPr>
          <w:trHeight w:val="28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C3ABAD"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Texture Level</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39DB1C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Elasticity R2</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3B95C3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Total elasticity; the closer the value is to 1, the better the elasticity. R2 is the ratio of Ua (recoil without negative pressure) to Uf (maximum stretch with negative pressure), R5 is the ratio of Ur (elastic part of the skin recovery process during the first cycle of skin testing) to Ue (elastic part during negative pressure), R7 is the ratio of Ur to Uf during the first cycle of skin testing.</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9142DD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0.73±0.10</w:t>
            </w:r>
          </w:p>
        </w:tc>
      </w:tr>
      <w:tr w:rsidR="009C160A" w14:paraId="24DAA638"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3FA0AC"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03BAC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Elasticity R5</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214B65"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56392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0.55±0.14</w:t>
            </w:r>
          </w:p>
        </w:tc>
      </w:tr>
      <w:tr w:rsidR="009C160A" w14:paraId="75AD5395"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27762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C9EC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Elasticity R7</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93B4EC"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09094E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0.35±0.07</w:t>
            </w:r>
          </w:p>
        </w:tc>
      </w:tr>
      <w:tr w:rsidR="009C160A" w14:paraId="5F6F036D"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6C6A1A"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B2F1B5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Roughness Ra</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39E0A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Arithmetic mean roughness Ra reflects the overall level of surface roughness; a higher value indicates greater roughness and more texture on the skin around the eyes; Roughness maximum height difference Rp reflects the degree of protrusions or depressions on the surface; a higher value indicates greater roughness and maximum height difference on the skin around the eyes; Roughness maximum peak-to-valley height difference Rz reflects the overall ups and downs of surface roughness; a higher value indicates greater roughness and maximum peak-to-valley depth difference on the skin around the eyes.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C6B678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0.0181±0.006</w:t>
            </w:r>
          </w:p>
        </w:tc>
      </w:tr>
      <w:tr w:rsidR="009C160A" w14:paraId="279B35A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E34995"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8AC2E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Roughness Rp</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64EA3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7A444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0.14±0.04557</w:t>
            </w:r>
          </w:p>
        </w:tc>
      </w:tr>
      <w:tr w:rsidR="009C160A" w14:paraId="704DF394"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6564C5"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4D786A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Roughness Rz</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565BA9"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0740C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0.07±0.02</w:t>
            </w:r>
          </w:p>
        </w:tc>
      </w:tr>
      <w:tr w:rsidR="009C160A" w14:paraId="44757DD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865F4F"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03654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Forehead Wrinkles Visibility</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51B10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Coefficient visibility represents the visibility coefficient, indicating the number and density of wrinkles (density refers to the density of wrinkle grayscale levels); Occupancy rate is related to the area of </w:t>
            </w:r>
            <w:r>
              <w:rPr>
                <w:rFonts w:ascii="Times New Roman" w:eastAsia="SimSun" w:hAnsi="Times New Roman" w:cs="Times New Roman"/>
                <w:color w:val="000000"/>
                <w:kern w:val="0"/>
                <w:szCs w:val="21"/>
                <w:lang w:val="en-US" w:bidi="ar"/>
              </w:rPr>
              <w:lastRenderedPageBreak/>
              <w:t>wrinkles.</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D006D7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lastRenderedPageBreak/>
              <w:t>15.50±7.43</w:t>
            </w:r>
          </w:p>
        </w:tc>
      </w:tr>
      <w:tr w:rsidR="009C160A" w14:paraId="5A292C6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68D5A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D944E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Forehead Wrinkles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344413"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24930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0.96±0.01</w:t>
            </w:r>
          </w:p>
        </w:tc>
      </w:tr>
      <w:tr w:rsidR="009C160A" w14:paraId="238BFBC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99B32C"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7BA8E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Glabellar Wrinkles </w:t>
            </w:r>
            <w:r>
              <w:rPr>
                <w:rFonts w:ascii="Times New Roman" w:eastAsia="SimSun" w:hAnsi="Times New Roman" w:cs="Times New Roman"/>
                <w:color w:val="000000"/>
                <w:kern w:val="0"/>
                <w:szCs w:val="21"/>
                <w:lang w:val="en-US" w:bidi="ar"/>
              </w:rPr>
              <w:lastRenderedPageBreak/>
              <w:t>Visibility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0C7560"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FF9F3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12.22±5</w:t>
            </w:r>
            <w:r>
              <w:rPr>
                <w:rFonts w:ascii="Times New Roman" w:eastAsia="SimSun" w:hAnsi="Times New Roman" w:cs="Times New Roman"/>
                <w:color w:val="000000"/>
                <w:kern w:val="0"/>
                <w:szCs w:val="21"/>
                <w:lang w:val="en-US" w:bidi="ar"/>
              </w:rPr>
              <w:lastRenderedPageBreak/>
              <w:t>.05</w:t>
            </w:r>
          </w:p>
        </w:tc>
      </w:tr>
      <w:tr w:rsidR="009C160A" w14:paraId="6B8AEE80"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C47430F"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E47CA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Glabellar Wrinkles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8EE33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AF98F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0.90±0.03</w:t>
            </w:r>
          </w:p>
        </w:tc>
      </w:tr>
      <w:tr w:rsidR="009C160A" w14:paraId="4FF62ED5"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EC90FF"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836C9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Crow's Feet Visibility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EAA50B"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5CA60F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22.36±5.37</w:t>
            </w:r>
          </w:p>
        </w:tc>
      </w:tr>
      <w:tr w:rsidR="009C160A" w14:paraId="4247AC45"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6F7214"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7834C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Crow's Feet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68E2D2F"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682B0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0.93±0.01</w:t>
            </w:r>
          </w:p>
        </w:tc>
      </w:tr>
      <w:tr w:rsidR="009C160A" w14:paraId="11740D2D"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2A8AF2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44E1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Fine Lines around Eyes Visibility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43FFC0"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B7423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14.42±5.74</w:t>
            </w:r>
          </w:p>
        </w:tc>
      </w:tr>
      <w:tr w:rsidR="009C160A" w14:paraId="6321FF47"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2A3EFB"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BEFB0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Fine Lines around Eyes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B1744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C6AE8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0.92±0.02</w:t>
            </w:r>
          </w:p>
        </w:tc>
      </w:tr>
      <w:tr w:rsidR="009C160A" w14:paraId="4CE93A5F"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4B346A"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26966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Nasolabial Folds Visibility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63F934"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F5C244B"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15.15±5.19</w:t>
            </w:r>
          </w:p>
        </w:tc>
      </w:tr>
      <w:tr w:rsidR="009C160A" w14:paraId="5D4E5149"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712248"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D00D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Nasolabial Folds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562C65"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F1F4F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0.91±0.03</w:t>
            </w:r>
          </w:p>
        </w:tc>
      </w:tr>
      <w:tr w:rsidR="009C160A" w14:paraId="40C2B523"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913CE8"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DA57F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Oral Furrows Visibility</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6E583C"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93BA8A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28.06±5.74</w:t>
            </w:r>
          </w:p>
        </w:tc>
      </w:tr>
      <w:tr w:rsidR="009C160A" w14:paraId="1CE76ED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8ABD3B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E5B85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Oral Furrows Occupancy Rate</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1DDEFE6"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48FB8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0.94±0.01</w:t>
            </w:r>
          </w:p>
        </w:tc>
      </w:tr>
      <w:tr w:rsidR="009C160A" w14:paraId="7744AC24"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9459C3"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44935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Pore Count</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D624A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The higher the pore count value, the more pores there are; Pore area/AOI area represents the proportion of pore area within the selected area.</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E48507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711.87±74.72</w:t>
            </w:r>
          </w:p>
        </w:tc>
      </w:tr>
      <w:tr w:rsidR="009C160A" w14:paraId="4E1C9D0D"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8CCE07"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4C89A3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Pore Area Ratio</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ED1083F"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43631AE"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0.06±0.01</w:t>
            </w:r>
          </w:p>
        </w:tc>
      </w:tr>
      <w:tr w:rsidR="009C160A" w14:paraId="15D49A40"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C1E872"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FF2665"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Porphyrin: Porphyrin Value (on the nose in the middle of the face)</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70C76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Porphyrin is a secretion of Propionibacterium acnes, which resides in hair follicles and causes acne. Porphyrin can fluoresce under ultraviolet light, appearing as round white spots, and its distribution on the face can reflect the content of Propionibacterium acnes on the face to some extent.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9DDA82" w14:textId="77777777" w:rsidR="009C160A" w:rsidRDefault="009C160A">
            <w:pPr>
              <w:jc w:val="center"/>
              <w:rPr>
                <w:rFonts w:ascii="Times New Roman" w:eastAsia="SimSun" w:hAnsi="Times New Roman" w:cs="Times New Roman"/>
                <w:color w:val="000000"/>
                <w:szCs w:val="21"/>
              </w:rPr>
            </w:pPr>
          </w:p>
        </w:tc>
      </w:tr>
      <w:tr w:rsidR="009C160A" w14:paraId="31BF3B29"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82E47D1"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85EA1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Acne: Number of different parts/different forms</w:t>
            </w:r>
          </w:p>
        </w:tc>
        <w:tc>
          <w:tcPr>
            <w:tcW w:w="402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72C4B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Categorized and counted according to different facial areas, totaling 7 areas: forehead, temples, glabella, nose, left cheek, right cheek, and jaw; Categorized and counted according to different forms of acne, divided into two types with a total of 8 indicators: a. </w:t>
            </w:r>
            <w:r>
              <w:rPr>
                <w:rStyle w:val="font61"/>
                <w:rFonts w:hint="default"/>
                <w:lang w:val="en-US" w:bidi="ar"/>
              </w:rPr>
              <w:t>①</w:t>
            </w:r>
            <w:r>
              <w:rPr>
                <w:rStyle w:val="font31"/>
                <w:rFonts w:eastAsia="SimSun"/>
                <w:lang w:val="en-US" w:bidi="ar"/>
              </w:rPr>
              <w:t xml:space="preserve"> budding, </w:t>
            </w:r>
            <w:r>
              <w:rPr>
                <w:rStyle w:val="font61"/>
                <w:rFonts w:hint="default"/>
                <w:lang w:val="en-US" w:bidi="ar"/>
              </w:rPr>
              <w:t>②</w:t>
            </w:r>
            <w:r>
              <w:rPr>
                <w:rStyle w:val="font31"/>
                <w:rFonts w:eastAsia="SimSun"/>
                <w:lang w:val="en-US" w:bidi="ar"/>
              </w:rPr>
              <w:t xml:space="preserve"> about to burst, </w:t>
            </w:r>
            <w:r>
              <w:rPr>
                <w:rStyle w:val="font61"/>
                <w:rFonts w:hint="default"/>
                <w:lang w:val="en-US" w:bidi="ar"/>
              </w:rPr>
              <w:t>③</w:t>
            </w:r>
            <w:r>
              <w:rPr>
                <w:rStyle w:val="font31"/>
                <w:rFonts w:eastAsia="SimSun"/>
                <w:lang w:val="en-US" w:bidi="ar"/>
              </w:rPr>
              <w:t xml:space="preserve"> already burst, b. </w:t>
            </w:r>
            <w:r>
              <w:rPr>
                <w:rStyle w:val="font61"/>
                <w:rFonts w:hint="default"/>
                <w:lang w:val="en-US" w:bidi="ar"/>
              </w:rPr>
              <w:t>①</w:t>
            </w:r>
            <w:r>
              <w:rPr>
                <w:rStyle w:val="font31"/>
                <w:rFonts w:eastAsia="SimSun"/>
                <w:lang w:val="en-US" w:bidi="ar"/>
              </w:rPr>
              <w:t xml:space="preserve"> whitehead, </w:t>
            </w:r>
            <w:r>
              <w:rPr>
                <w:rStyle w:val="font61"/>
                <w:rFonts w:hint="default"/>
                <w:lang w:val="en-US" w:bidi="ar"/>
              </w:rPr>
              <w:t>②</w:t>
            </w:r>
            <w:r>
              <w:rPr>
                <w:rStyle w:val="font31"/>
                <w:rFonts w:eastAsia="SimSun"/>
                <w:lang w:val="en-US" w:bidi="ar"/>
              </w:rPr>
              <w:t xml:space="preserve"> papule, </w:t>
            </w:r>
            <w:r>
              <w:rPr>
                <w:rStyle w:val="font61"/>
                <w:rFonts w:hint="default"/>
                <w:lang w:val="en-US" w:bidi="ar"/>
              </w:rPr>
              <w:t>③</w:t>
            </w:r>
            <w:r>
              <w:rPr>
                <w:rStyle w:val="font31"/>
                <w:rFonts w:eastAsia="SimSun"/>
                <w:lang w:val="en-US" w:bidi="ar"/>
              </w:rPr>
              <w:t xml:space="preserve"> pustule, </w:t>
            </w:r>
            <w:r>
              <w:rPr>
                <w:rStyle w:val="font61"/>
                <w:rFonts w:hint="default"/>
                <w:lang w:val="en-US" w:bidi="ar"/>
              </w:rPr>
              <w:t>④</w:t>
            </w:r>
            <w:r>
              <w:rPr>
                <w:rStyle w:val="font31"/>
                <w:rFonts w:eastAsia="SimSun"/>
                <w:lang w:val="en-US" w:bidi="ar"/>
              </w:rPr>
              <w:t xml:space="preserve"> nodule, </w:t>
            </w:r>
            <w:r>
              <w:rPr>
                <w:rStyle w:val="font61"/>
                <w:rFonts w:hint="default"/>
                <w:lang w:val="en-US" w:bidi="ar"/>
              </w:rPr>
              <w:t>⑤</w:t>
            </w:r>
            <w:r>
              <w:rPr>
                <w:rStyle w:val="font31"/>
                <w:rFonts w:eastAsia="SimSun"/>
                <w:lang w:val="en-US" w:bidi="ar"/>
              </w:rPr>
              <w:t xml:space="preserve"> cyst.</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F2193F" w14:textId="77777777" w:rsidR="009C160A" w:rsidRDefault="009C160A">
            <w:pPr>
              <w:jc w:val="center"/>
              <w:rPr>
                <w:rFonts w:ascii="Times New Roman" w:eastAsia="SimSun" w:hAnsi="Times New Roman" w:cs="Times New Roman"/>
                <w:color w:val="000000"/>
                <w:szCs w:val="21"/>
              </w:rPr>
            </w:pPr>
          </w:p>
        </w:tc>
      </w:tr>
      <w:tr w:rsidR="009C160A" w14:paraId="3D50A1DB" w14:textId="77777777">
        <w:trPr>
          <w:trHeight w:val="28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4D735B"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Perception Level</w:t>
            </w: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4F2D4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Current Perception Threshold (CPT2000Hz)</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88874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The lower the CPT value at each frequency, the lower the sensory threshold of the skin nerves, and the higher the skin's neural sensitivity. 2000Hz - Aβ fibers: conduct </w:t>
            </w:r>
            <w:r>
              <w:rPr>
                <w:rFonts w:ascii="Times New Roman" w:eastAsia="SimSun" w:hAnsi="Times New Roman" w:cs="Times New Roman"/>
                <w:color w:val="000000"/>
                <w:kern w:val="0"/>
                <w:szCs w:val="21"/>
                <w:lang w:val="en-US" w:bidi="ar"/>
              </w:rPr>
              <w:lastRenderedPageBreak/>
              <w:t>vibration sense, pressure (touch, pressure sense); 250Hz - Aδ fibers: conduct pressure, temperature (cold), fast pain, and mechanical stimulation sensation; 5Hz - C fibers: conduct nociceptive sensation, slow pain, temperature (burning) sensation.</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BABF7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lastRenderedPageBreak/>
              <w:t>89.04±39.01</w:t>
            </w:r>
          </w:p>
        </w:tc>
      </w:tr>
      <w:tr w:rsidR="009C160A" w14:paraId="7E8D7120"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595E3609"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E4BCB3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 xml:space="preserve">Current Perception </w:t>
            </w:r>
            <w:r>
              <w:rPr>
                <w:rFonts w:ascii="Times New Roman" w:eastAsia="SimSun" w:hAnsi="Times New Roman" w:cs="Times New Roman"/>
                <w:color w:val="000000"/>
                <w:kern w:val="0"/>
                <w:szCs w:val="21"/>
                <w:lang w:val="en-US" w:bidi="ar"/>
              </w:rPr>
              <w:lastRenderedPageBreak/>
              <w:t>Threshold (CPT250Hz)</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BEDB10"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E6BA8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16.64±1</w:t>
            </w:r>
            <w:r>
              <w:rPr>
                <w:rFonts w:ascii="Times New Roman" w:eastAsia="SimSun" w:hAnsi="Times New Roman" w:cs="Times New Roman"/>
                <w:color w:val="000000"/>
                <w:kern w:val="0"/>
                <w:szCs w:val="21"/>
                <w:lang w:val="en-US" w:bidi="ar"/>
              </w:rPr>
              <w:lastRenderedPageBreak/>
              <w:t>1.50</w:t>
            </w:r>
          </w:p>
        </w:tc>
      </w:tr>
      <w:tr w:rsidR="009C160A" w14:paraId="7639FD01"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1339D469"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C96765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Current Perception Threshold (CPT5Hz)</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45E7C8"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D99BC7"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9.74±8.70</w:t>
            </w:r>
          </w:p>
        </w:tc>
      </w:tr>
      <w:tr w:rsidR="009C160A" w14:paraId="4DDB4458"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ABF5CB"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5012BE9"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pH - Cheek</w:t>
            </w:r>
          </w:p>
        </w:tc>
        <w:tc>
          <w:tcPr>
            <w:tcW w:w="4027" w:type="dxa"/>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FE683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Above 7 is alkaline, below 7 is acidic, and 7 is neutral. Healthy Eastern skin pH should be between 4.5 and 6.5, that is, slightly acidic.</w:t>
            </w: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F0759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6.01±0.40</w:t>
            </w:r>
          </w:p>
        </w:tc>
      </w:tr>
      <w:tr w:rsidR="009C160A" w14:paraId="16E9FCAB"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6FD9C9CB"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1F6B2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pH - Forehead</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7D5F960E"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0C88D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5.92±0.49</w:t>
            </w:r>
          </w:p>
        </w:tc>
      </w:tr>
      <w:tr w:rsidR="009C160A" w14:paraId="3E93967A" w14:textId="77777777">
        <w:trPr>
          <w:trHeight w:val="280"/>
        </w:trPr>
        <w:tc>
          <w:tcPr>
            <w:tcW w:w="1201"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8EE2D2" w14:textId="77777777" w:rsidR="009C160A" w:rsidRDefault="009C160A">
            <w:pPr>
              <w:jc w:val="center"/>
              <w:rPr>
                <w:rFonts w:ascii="Times New Roman" w:eastAsia="SimSun" w:hAnsi="Times New Roman" w:cs="Times New Roman"/>
                <w:b/>
                <w:bCs/>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A05CB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Skin pH - Jaw</w:t>
            </w:r>
          </w:p>
        </w:tc>
        <w:tc>
          <w:tcPr>
            <w:tcW w:w="4027" w:type="dxa"/>
            <w:vMerge/>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10DA4D" w14:textId="77777777" w:rsidR="009C160A" w:rsidRDefault="009C160A">
            <w:pPr>
              <w:jc w:val="center"/>
              <w:rPr>
                <w:rFonts w:ascii="Times New Roman" w:eastAsia="SimSun" w:hAnsi="Times New Roman" w:cs="Times New Roman"/>
                <w:color w:val="000000"/>
                <w:szCs w:val="21"/>
              </w:rPr>
            </w:pPr>
          </w:p>
        </w:tc>
        <w:tc>
          <w:tcPr>
            <w:tcW w:w="94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939A4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5.90±0.42</w:t>
            </w:r>
          </w:p>
        </w:tc>
      </w:tr>
      <w:tr w:rsidR="009C160A" w14:paraId="136C74D5" w14:textId="77777777">
        <w:trPr>
          <w:trHeight w:val="280"/>
        </w:trPr>
        <w:tc>
          <w:tcPr>
            <w:tcW w:w="8424"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F008EA0"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(C) Selection Reference Points for Biophysical Parameters</w:t>
            </w:r>
          </w:p>
        </w:tc>
      </w:tr>
      <w:tr w:rsidR="009C160A" w14:paraId="3DF32EEE" w14:textId="77777777">
        <w:trPr>
          <w:trHeight w:val="1080"/>
        </w:trPr>
        <w:tc>
          <w:tcPr>
            <w:tcW w:w="12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2CAC7A6"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Main Type (N)</w:t>
            </w:r>
          </w:p>
        </w:tc>
        <w:tc>
          <w:tcPr>
            <w:tcW w:w="22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5A14F3" w14:textId="77777777" w:rsidR="009C160A" w:rsidRDefault="00000000">
            <w:pPr>
              <w:widowControl/>
              <w:jc w:val="center"/>
              <w:textAlignment w:val="center"/>
              <w:rPr>
                <w:rFonts w:ascii="Times New Roman" w:eastAsia="SimSun" w:hAnsi="Times New Roman" w:cs="Times New Roman"/>
                <w:b/>
                <w:bCs/>
                <w:color w:val="000000"/>
                <w:szCs w:val="21"/>
              </w:rPr>
            </w:pPr>
            <w:r>
              <w:rPr>
                <w:rFonts w:ascii="Times New Roman" w:eastAsia="SimSun" w:hAnsi="Times New Roman" w:cs="Times New Roman"/>
                <w:b/>
                <w:bCs/>
                <w:color w:val="000000"/>
                <w:kern w:val="0"/>
                <w:szCs w:val="21"/>
                <w:lang w:val="en-US" w:bidi="ar"/>
              </w:rPr>
              <w:t>Subtype (N)</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2E2B2D4"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b/>
                <w:bCs/>
                <w:color w:val="000000"/>
                <w:kern w:val="0"/>
                <w:szCs w:val="21"/>
                <w:lang w:val="en-US" w:bidi="ar"/>
              </w:rPr>
              <w:t>Description and Data Pattern</w:t>
            </w:r>
          </w:p>
        </w:tc>
      </w:tr>
      <w:tr w:rsidR="009C160A" w14:paraId="31BFD0D2" w14:textId="77777777">
        <w:trPr>
          <w:trHeight w:val="162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55C37FA"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Oily Skin (65)</w:t>
            </w: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DDC51A8"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Oily and Water-Deficient (51)</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3559B8"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High sebum secretion, low moisture content.</w:t>
            </w:r>
          </w:p>
        </w:tc>
      </w:tr>
      <w:tr w:rsidR="009C160A" w14:paraId="18651850" w14:textId="77777777">
        <w:trPr>
          <w:trHeight w:val="108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6BACE33"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785400F"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DF76EDD"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 (top 33%), CM (bottom 33%).</w:t>
            </w:r>
          </w:p>
        </w:tc>
      </w:tr>
      <w:tr w:rsidR="009C160A" w14:paraId="14E19BB8"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626AA2"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FA1C42F"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BF01851"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SM&gt;31.5, CM&lt;49.76</w:t>
            </w:r>
          </w:p>
        </w:tc>
      </w:tr>
      <w:tr w:rsidR="009C160A" w14:paraId="52C8C663"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E1F8F7A" w14:textId="77777777" w:rsidR="009C160A" w:rsidRDefault="009C160A">
            <w:pPr>
              <w:jc w:val="center"/>
              <w:rPr>
                <w:rFonts w:ascii="Times New Roman" w:eastAsia="SimSun" w:hAnsi="Times New Roman" w:cs="Times New Roman"/>
                <w:color w:val="000000"/>
                <w:szCs w:val="21"/>
              </w:rPr>
            </w:pP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BD0068D"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Oily and Well-Hydrated (14)</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69810C9"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High sebum, moderate moisture content.</w:t>
            </w:r>
          </w:p>
        </w:tc>
      </w:tr>
      <w:tr w:rsidR="009C160A" w14:paraId="4DD50B22" w14:textId="77777777">
        <w:trPr>
          <w:trHeight w:val="108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B6F95DC"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2D50738"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182B135"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 (top 33%), CM (top 66%).</w:t>
            </w:r>
          </w:p>
        </w:tc>
      </w:tr>
      <w:tr w:rsidR="009C160A" w14:paraId="30D15135"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118EFC5"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4B318EE"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5D03D6D"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SM&gt;31.5, CM&gt;49.76</w:t>
            </w:r>
          </w:p>
        </w:tc>
      </w:tr>
      <w:tr w:rsidR="009C160A" w14:paraId="3DD78B21" w14:textId="77777777">
        <w:trPr>
          <w:trHeight w:val="162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69252EE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Dry Skin (53)</w:t>
            </w: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5284324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Dry and Fat-Deficient (32)</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48A6F2B"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Low sebum secretion, low moisture content.</w:t>
            </w:r>
          </w:p>
        </w:tc>
      </w:tr>
      <w:tr w:rsidR="009C160A" w14:paraId="49C519FC"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10147E9"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9305DBA"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F88AF97"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 (bottom 33%), CM (bottom 33%).</w:t>
            </w:r>
          </w:p>
        </w:tc>
      </w:tr>
      <w:tr w:rsidR="009C160A" w14:paraId="21011389"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982A221"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3928DB4"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52F154"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SM&lt;17.5, CM&lt;49.76</w:t>
            </w:r>
          </w:p>
        </w:tc>
      </w:tr>
      <w:tr w:rsidR="009C160A" w14:paraId="0638186C"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1573786" w14:textId="77777777" w:rsidR="009C160A" w:rsidRDefault="009C160A">
            <w:pPr>
              <w:jc w:val="center"/>
              <w:rPr>
                <w:rFonts w:ascii="Times New Roman" w:eastAsia="SimSun" w:hAnsi="Times New Roman" w:cs="Times New Roman"/>
                <w:color w:val="000000"/>
                <w:szCs w:val="21"/>
              </w:rPr>
            </w:pP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9F9F7D4"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Dry and Well-Fatigued (21)</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5A56C4A"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Moderate sebum, low moisture content.</w:t>
            </w:r>
          </w:p>
        </w:tc>
      </w:tr>
      <w:tr w:rsidR="009C160A" w14:paraId="158B43D0"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0D89ED"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7126C1"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62E8BC43"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 (between 33%-66%), CM (bottom 33%).</w:t>
            </w:r>
          </w:p>
        </w:tc>
      </w:tr>
      <w:tr w:rsidR="009C160A" w14:paraId="6CB590ED" w14:textId="77777777">
        <w:trPr>
          <w:trHeight w:val="108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AB54481"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711B658"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D8D31A0"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17.5&lt;SM&lt;31.5, CM&lt;49.76</w:t>
            </w:r>
          </w:p>
        </w:tc>
      </w:tr>
      <w:tr w:rsidR="009C160A" w14:paraId="2C4C1063" w14:textId="77777777">
        <w:trPr>
          <w:trHeight w:val="135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C85D115"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Neutral Skin (82)</w:t>
            </w: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4B2C53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Neutral Skin (82)</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9444D08"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Moderate sebum, moderate moisture content.</w:t>
            </w:r>
          </w:p>
        </w:tc>
      </w:tr>
      <w:tr w:rsidR="009C160A" w14:paraId="0D4F2EFA"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D1D6FB1"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D52CF4F"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CE80D33"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 (bottom 66%), CM (top 66%).</w:t>
            </w:r>
          </w:p>
        </w:tc>
      </w:tr>
      <w:tr w:rsidR="009C160A" w14:paraId="61A91B1C"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1C9F14E"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B3B17ED"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511A9BB"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SM&lt;31.5, CM&gt;49.76</w:t>
            </w:r>
          </w:p>
        </w:tc>
      </w:tr>
      <w:tr w:rsidR="009C160A" w14:paraId="1C9D5D30" w14:textId="77777777">
        <w:trPr>
          <w:trHeight w:val="162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F81F982"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Sensitive Skin (63)</w:t>
            </w: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84DBF21"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Barrier Sensitive (19)</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9AA12BB"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Weak skin barrier function, i.e., high pH and TEWL.</w:t>
            </w:r>
          </w:p>
        </w:tc>
      </w:tr>
      <w:tr w:rsidR="009C160A" w14:paraId="2498FD5B"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0CB854"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F0849B3"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C005A67"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pH (top 33%), TEWL (top 33%).</w:t>
            </w:r>
          </w:p>
        </w:tc>
      </w:tr>
      <w:tr w:rsidR="009C160A" w14:paraId="01288BEB" w14:textId="77777777">
        <w:trPr>
          <w:trHeight w:val="81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C3C6108"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36322A2"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D347992"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pH&gt;6.2, TEWL&gt;18.71</w:t>
            </w:r>
          </w:p>
        </w:tc>
      </w:tr>
      <w:tr w:rsidR="009C160A" w14:paraId="0A14D76C" w14:textId="77777777">
        <w:trPr>
          <w:trHeight w:val="243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B8C5A7D" w14:textId="77777777" w:rsidR="009C160A" w:rsidRDefault="009C160A">
            <w:pPr>
              <w:jc w:val="center"/>
              <w:rPr>
                <w:rFonts w:ascii="Times New Roman" w:eastAsia="SimSun" w:hAnsi="Times New Roman" w:cs="Times New Roman"/>
                <w:color w:val="000000"/>
                <w:szCs w:val="21"/>
              </w:rPr>
            </w:pP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2783605"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Neurosensitive (15)</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78BD1D2A"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High neural sensitivity, i.e., low CPT values at three frequencies.</w:t>
            </w:r>
          </w:p>
        </w:tc>
      </w:tr>
      <w:tr w:rsidR="009C160A" w14:paraId="6154F07D"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C990F8B"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6F62202"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B8390C0"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CPT (2500Hz, 250Hz, 50Hz) (top 33%).</w:t>
            </w:r>
          </w:p>
        </w:tc>
      </w:tr>
      <w:tr w:rsidR="009C160A" w14:paraId="78FBC266"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129AC3FA"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565D1C1F"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D0CA3FB"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CPT2000HZ&lt;105, CPT250HZ&lt;19, CPT5HZ&lt;13</w:t>
            </w:r>
          </w:p>
        </w:tc>
      </w:tr>
      <w:tr w:rsidR="009C160A" w14:paraId="6406539D" w14:textId="77777777">
        <w:trPr>
          <w:trHeight w:val="324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D5DCAAC" w14:textId="77777777" w:rsidR="009C160A" w:rsidRDefault="009C160A">
            <w:pPr>
              <w:jc w:val="center"/>
              <w:rPr>
                <w:rFonts w:ascii="Times New Roman" w:eastAsia="SimSun" w:hAnsi="Times New Roman" w:cs="Times New Roman"/>
                <w:color w:val="000000"/>
                <w:szCs w:val="21"/>
              </w:rPr>
            </w:pPr>
          </w:p>
        </w:tc>
        <w:tc>
          <w:tcPr>
            <w:tcW w:w="2256"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2351FFF"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Inflammatory Sensitive (44)</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0B1948B1"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High vascular and inflammatory responses, i.e., high hemoglobin content, a* value, and red area.</w:t>
            </w:r>
          </w:p>
        </w:tc>
      </w:tr>
      <w:tr w:rsidR="009C160A" w14:paraId="3A82326D" w14:textId="77777777">
        <w:trPr>
          <w:trHeight w:val="243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61C29968"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1840FCA"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25E662A"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Hemoglobin content (top 33%), a* (top 33%), Red area (top 33%).</w:t>
            </w:r>
          </w:p>
        </w:tc>
      </w:tr>
      <w:tr w:rsidR="009C160A" w14:paraId="4BC371CF" w14:textId="77777777">
        <w:trPr>
          <w:trHeight w:val="216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FD54462" w14:textId="77777777" w:rsidR="009C160A" w:rsidRDefault="009C160A">
            <w:pPr>
              <w:jc w:val="center"/>
              <w:rPr>
                <w:rFonts w:ascii="Times New Roman" w:eastAsia="SimSun" w:hAnsi="Times New Roman" w:cs="Times New Roman"/>
                <w:color w:val="000000"/>
                <w:szCs w:val="21"/>
              </w:rPr>
            </w:pPr>
          </w:p>
        </w:tc>
        <w:tc>
          <w:tcPr>
            <w:tcW w:w="2256"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3AD33B4" w14:textId="77777777" w:rsidR="009C160A" w:rsidRDefault="009C160A">
            <w:pPr>
              <w:jc w:val="center"/>
              <w:rPr>
                <w:rFonts w:ascii="Times New Roman" w:eastAsia="SimSun" w:hAnsi="Times New Roman" w:cs="Times New Roman"/>
                <w:color w:val="000000"/>
                <w:szCs w:val="21"/>
              </w:rPr>
            </w:pP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6A53A89"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Hemoglobin content&gt;308.33, a*&gt;10.41, Red area&gt;2496.26</w:t>
            </w:r>
          </w:p>
        </w:tc>
      </w:tr>
      <w:tr w:rsidR="009C160A" w14:paraId="60D54433" w14:textId="77777777">
        <w:trPr>
          <w:trHeight w:val="1350"/>
        </w:trPr>
        <w:tc>
          <w:tcPr>
            <w:tcW w:w="120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3F1FC73"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lastRenderedPageBreak/>
              <w:t>Non-sensitive Skin (137)</w:t>
            </w:r>
          </w:p>
        </w:tc>
        <w:tc>
          <w:tcPr>
            <w:tcW w:w="22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56E90FC"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Non-Barrier Sensitive (181)</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DBCD8C8" w14:textId="77777777" w:rsidR="009C160A" w:rsidRDefault="00000000">
            <w:pPr>
              <w:jc w:val="center"/>
              <w:rPr>
                <w:rFonts w:ascii="Times New Roman" w:eastAsia="SimSun" w:hAnsi="Times New Roman" w:cs="Times New Roman"/>
                <w:color w:val="000000"/>
                <w:szCs w:val="21"/>
              </w:rPr>
            </w:pPr>
            <w:r>
              <w:rPr>
                <w:rFonts w:ascii="Arial" w:eastAsia="SimSun" w:hAnsi="Arial" w:cs="Arial"/>
                <w:color w:val="000000"/>
                <w:kern w:val="0"/>
                <w:szCs w:val="21"/>
                <w:lang w:val="en-US" w:bidi="ar"/>
              </w:rPr>
              <w:t xml:space="preserve"> </w:t>
            </w:r>
            <w:r>
              <w:rPr>
                <w:rStyle w:val="font31"/>
                <w:rFonts w:eastAsia="SimSun"/>
                <w:lang w:val="en-US" w:bidi="ar"/>
              </w:rPr>
              <w:t>Does not meet the criteria for barrier sensitivity</w:t>
            </w:r>
          </w:p>
        </w:tc>
      </w:tr>
      <w:tr w:rsidR="009C160A" w14:paraId="4A0B6E42" w14:textId="77777777">
        <w:trPr>
          <w:trHeight w:val="135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70A646AB"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5F20EC6"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Non-Neurosensitive (185)</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22D9720"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Does not meet the criteria for neuro sensitivity</w:t>
            </w:r>
          </w:p>
        </w:tc>
      </w:tr>
      <w:tr w:rsidR="009C160A" w14:paraId="5C1BA242" w14:textId="77777777">
        <w:trPr>
          <w:trHeight w:val="1620"/>
        </w:trPr>
        <w:tc>
          <w:tcPr>
            <w:tcW w:w="120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391A654" w14:textId="77777777" w:rsidR="009C160A" w:rsidRDefault="009C160A">
            <w:pPr>
              <w:jc w:val="center"/>
              <w:rPr>
                <w:rFonts w:ascii="Times New Roman" w:eastAsia="SimSun" w:hAnsi="Times New Roman" w:cs="Times New Roman"/>
                <w:color w:val="000000"/>
                <w:szCs w:val="21"/>
              </w:rPr>
            </w:pPr>
          </w:p>
        </w:tc>
        <w:tc>
          <w:tcPr>
            <w:tcW w:w="225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A6C1E0" w14:textId="77777777" w:rsidR="009C160A" w:rsidRDefault="00000000">
            <w:pPr>
              <w:widowControl/>
              <w:jc w:val="center"/>
              <w:textAlignment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Non-Inflammatory Sensitive (156)</w:t>
            </w:r>
          </w:p>
        </w:tc>
        <w:tc>
          <w:tcPr>
            <w:tcW w:w="4967"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96894A8" w14:textId="77777777" w:rsidR="009C160A" w:rsidRDefault="00000000">
            <w:pPr>
              <w:jc w:val="center"/>
              <w:rPr>
                <w:rFonts w:ascii="Times New Roman" w:eastAsia="SimSun" w:hAnsi="Times New Roman" w:cs="Times New Roman"/>
                <w:color w:val="000000"/>
                <w:szCs w:val="21"/>
              </w:rPr>
            </w:pPr>
            <w:r>
              <w:rPr>
                <w:rFonts w:ascii="Times New Roman" w:eastAsia="SimSun" w:hAnsi="Times New Roman" w:cs="Times New Roman"/>
                <w:color w:val="000000"/>
                <w:kern w:val="0"/>
                <w:szCs w:val="21"/>
                <w:lang w:val="en-US" w:bidi="ar"/>
              </w:rPr>
              <w:t>Does not meet the criteria for inflammatory sensitivity</w:t>
            </w:r>
          </w:p>
        </w:tc>
      </w:tr>
    </w:tbl>
    <w:p w14:paraId="2B2CA4C8" w14:textId="77777777" w:rsidR="009C160A" w:rsidRDefault="009C160A">
      <w:pPr>
        <w:rPr>
          <w:rFonts w:ascii="Times New Roman" w:eastAsia="SimSun" w:hAnsi="Times New Roman" w:cs="Times New Roman"/>
          <w:szCs w:val="21"/>
        </w:rPr>
      </w:pPr>
    </w:p>
    <w:sectPr w:rsidR="009C16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FFFFFF7C"/>
    <w:lvl w:ilvl="0">
      <w:start w:val="1"/>
      <w:numFmt w:val="decimal"/>
      <w:pStyle w:val="ListNumber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num w:numId="1" w16cid:durableId="471603747">
    <w:abstractNumId w:val="3"/>
  </w:num>
  <w:num w:numId="2" w16cid:durableId="2064520198">
    <w:abstractNumId w:val="5"/>
  </w:num>
  <w:num w:numId="3" w16cid:durableId="1778941568">
    <w:abstractNumId w:val="8"/>
  </w:num>
  <w:num w:numId="4" w16cid:durableId="1464931835">
    <w:abstractNumId w:val="9"/>
  </w:num>
  <w:num w:numId="5" w16cid:durableId="935214979">
    <w:abstractNumId w:val="6"/>
  </w:num>
  <w:num w:numId="6" w16cid:durableId="303236043">
    <w:abstractNumId w:val="2"/>
  </w:num>
  <w:num w:numId="7" w16cid:durableId="583220897">
    <w:abstractNumId w:val="7"/>
  </w:num>
  <w:num w:numId="8" w16cid:durableId="800734668">
    <w:abstractNumId w:val="4"/>
  </w:num>
  <w:num w:numId="9" w16cid:durableId="1605530432">
    <w:abstractNumId w:val="1"/>
  </w:num>
  <w:num w:numId="10" w16cid:durableId="1332829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7"/>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IwNDAyYzFjMjNhNmZlYTk3YjJiMmViOTljOTc2ZDEifQ=="/>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pwvpxaqfdweqeet5tvppwffx0t0x2xpfvv&quot;&gt;My EndNote Library&lt;record-ids&gt;&lt;item&gt;54&lt;/item&gt;&lt;item&gt;58&lt;/item&gt;&lt;item&gt;59&lt;/item&gt;&lt;item&gt;70&lt;/item&gt;&lt;item&gt;92&lt;/item&gt;&lt;item&gt;114&lt;/item&gt;&lt;item&gt;124&lt;/item&gt;&lt;item&gt;127&lt;/item&gt;&lt;item&gt;134&lt;/item&gt;&lt;item&gt;138&lt;/item&gt;&lt;item&gt;139&lt;/item&gt;&lt;item&gt;141&lt;/item&gt;&lt;item&gt;213&lt;/item&gt;&lt;item&gt;265&lt;/item&gt;&lt;item&gt;266&lt;/item&gt;&lt;item&gt;267&lt;/item&gt;&lt;item&gt;269&lt;/item&gt;&lt;item&gt;270&lt;/item&gt;&lt;item&gt;271&lt;/item&gt;&lt;item&gt;272&lt;/item&gt;&lt;item&gt;273&lt;/item&gt;&lt;item&gt;275&lt;/item&gt;&lt;item&gt;276&lt;/item&gt;&lt;item&gt;277&lt;/item&gt;&lt;item&gt;278&lt;/item&gt;&lt;item&gt;279&lt;/item&gt;&lt;item&gt;281&lt;/item&gt;&lt;item&gt;282&lt;/item&gt;&lt;item&gt;283&lt;/item&gt;&lt;item&gt;284&lt;/item&gt;&lt;item&gt;285&lt;/item&gt;&lt;item&gt;286&lt;/item&gt;&lt;item&gt;287&lt;/item&gt;&lt;item&gt;288&lt;/item&gt;&lt;item&gt;289&lt;/item&gt;&lt;item&gt;290&lt;/item&gt;&lt;item&gt;292&lt;/item&gt;&lt;item&gt;293&lt;/item&gt;&lt;item&gt;294&lt;/item&gt;&lt;item&gt;296&lt;/item&gt;&lt;item&gt;297&lt;/item&gt;&lt;item&gt;299&lt;/item&gt;&lt;item&gt;300&lt;/item&gt;&lt;item&gt;301&lt;/item&gt;&lt;item&gt;302&lt;/item&gt;&lt;item&gt;303&lt;/item&gt;&lt;item&gt;304&lt;/item&gt;&lt;item&gt;305&lt;/item&gt;&lt;item&gt;306&lt;/item&gt;&lt;item&gt;307&lt;/item&gt;&lt;item&gt;308&lt;/item&gt;&lt;item&gt;309&lt;/item&gt;&lt;item&gt;310&lt;/item&gt;&lt;item&gt;311&lt;/item&gt;&lt;item&gt;312&lt;/item&gt;&lt;item&gt;313&lt;/item&gt;&lt;item&gt;314&lt;/item&gt;&lt;item&gt;318&lt;/item&gt;&lt;item&gt;319&lt;/item&gt;&lt;item&gt;320&lt;/item&gt;&lt;item&gt;321&lt;/item&gt;&lt;item&gt;323&lt;/item&gt;&lt;item&gt;324&lt;/item&gt;&lt;item&gt;325&lt;/item&gt;&lt;item&gt;326&lt;/item&gt;&lt;item&gt;327&lt;/item&gt;&lt;item&gt;328&lt;/item&gt;&lt;item&gt;331&lt;/item&gt;&lt;item&gt;332&lt;/item&gt;&lt;item&gt;333&lt;/item&gt;&lt;item&gt;334&lt;/item&gt;&lt;item&gt;335&lt;/item&gt;&lt;item&gt;336&lt;/item&gt;&lt;item&gt;337&lt;/item&gt;&lt;item&gt;338&lt;/item&gt;&lt;item&gt;339&lt;/item&gt;&lt;item&gt;340&lt;/item&gt;&lt;item&gt;341&lt;/item&gt;&lt;item&gt;342&lt;/item&gt;&lt;/record-ids&gt;&lt;/item&gt;&lt;/Libraries&gt;"/>
    <w:docVar w:name="MachineID" w:val="205|207|197|188|206|197|198|189|197|188|186|197|199|201|197|190|207|"/>
    <w:docVar w:name="Username" w:val="Editor"/>
  </w:docVars>
  <w:rsids>
    <w:rsidRoot w:val="00172A27"/>
    <w:rsid w:val="000515A6"/>
    <w:rsid w:val="000761E0"/>
    <w:rsid w:val="00093DE5"/>
    <w:rsid w:val="000B6335"/>
    <w:rsid w:val="000D4732"/>
    <w:rsid w:val="0011686D"/>
    <w:rsid w:val="00146C7A"/>
    <w:rsid w:val="00172A27"/>
    <w:rsid w:val="001841ED"/>
    <w:rsid w:val="001B4B4B"/>
    <w:rsid w:val="001C1E66"/>
    <w:rsid w:val="001E459C"/>
    <w:rsid w:val="001F062A"/>
    <w:rsid w:val="001F16B6"/>
    <w:rsid w:val="002110C2"/>
    <w:rsid w:val="002D488D"/>
    <w:rsid w:val="002F2505"/>
    <w:rsid w:val="003234DB"/>
    <w:rsid w:val="00333DEB"/>
    <w:rsid w:val="00365EEE"/>
    <w:rsid w:val="00375D13"/>
    <w:rsid w:val="00384B66"/>
    <w:rsid w:val="00454850"/>
    <w:rsid w:val="00482B59"/>
    <w:rsid w:val="004B2EB2"/>
    <w:rsid w:val="004E2092"/>
    <w:rsid w:val="00500851"/>
    <w:rsid w:val="005340C3"/>
    <w:rsid w:val="00546B26"/>
    <w:rsid w:val="005656D6"/>
    <w:rsid w:val="0059109D"/>
    <w:rsid w:val="005C533C"/>
    <w:rsid w:val="00681770"/>
    <w:rsid w:val="007364A8"/>
    <w:rsid w:val="00770488"/>
    <w:rsid w:val="00792782"/>
    <w:rsid w:val="007940E2"/>
    <w:rsid w:val="007F10E7"/>
    <w:rsid w:val="00833D20"/>
    <w:rsid w:val="00837EBB"/>
    <w:rsid w:val="00841993"/>
    <w:rsid w:val="00845EAF"/>
    <w:rsid w:val="00857067"/>
    <w:rsid w:val="008769F4"/>
    <w:rsid w:val="008D2147"/>
    <w:rsid w:val="008D7F17"/>
    <w:rsid w:val="0095334D"/>
    <w:rsid w:val="00964B5D"/>
    <w:rsid w:val="0097248B"/>
    <w:rsid w:val="009A3345"/>
    <w:rsid w:val="009C160A"/>
    <w:rsid w:val="00A12874"/>
    <w:rsid w:val="00A74847"/>
    <w:rsid w:val="00AB2CB0"/>
    <w:rsid w:val="00AF30E8"/>
    <w:rsid w:val="00B904E2"/>
    <w:rsid w:val="00B907C5"/>
    <w:rsid w:val="00BA3A64"/>
    <w:rsid w:val="00BA6C87"/>
    <w:rsid w:val="00BD0B57"/>
    <w:rsid w:val="00C054C5"/>
    <w:rsid w:val="00C2625F"/>
    <w:rsid w:val="00C43FE6"/>
    <w:rsid w:val="00CC5146"/>
    <w:rsid w:val="00CF006C"/>
    <w:rsid w:val="00D405EB"/>
    <w:rsid w:val="00D97A7D"/>
    <w:rsid w:val="00DB51F4"/>
    <w:rsid w:val="00DE39D2"/>
    <w:rsid w:val="00DE515F"/>
    <w:rsid w:val="00E43020"/>
    <w:rsid w:val="00E51BB3"/>
    <w:rsid w:val="00EC721F"/>
    <w:rsid w:val="00F36AA1"/>
    <w:rsid w:val="00F67295"/>
    <w:rsid w:val="00F7300B"/>
    <w:rsid w:val="00F81A59"/>
    <w:rsid w:val="00F96CCC"/>
    <w:rsid w:val="00FE1872"/>
    <w:rsid w:val="0119116C"/>
    <w:rsid w:val="011A6DA3"/>
    <w:rsid w:val="01867677"/>
    <w:rsid w:val="019D4EB2"/>
    <w:rsid w:val="01A33510"/>
    <w:rsid w:val="01A60570"/>
    <w:rsid w:val="01DB3592"/>
    <w:rsid w:val="01EC0508"/>
    <w:rsid w:val="01F9217B"/>
    <w:rsid w:val="027A7035"/>
    <w:rsid w:val="02CE4877"/>
    <w:rsid w:val="02D732B5"/>
    <w:rsid w:val="031000D6"/>
    <w:rsid w:val="031F0C75"/>
    <w:rsid w:val="03AD764F"/>
    <w:rsid w:val="042A531B"/>
    <w:rsid w:val="046A156D"/>
    <w:rsid w:val="046E6DDE"/>
    <w:rsid w:val="048815ED"/>
    <w:rsid w:val="04DD6577"/>
    <w:rsid w:val="051D2739"/>
    <w:rsid w:val="05A23FE4"/>
    <w:rsid w:val="05A351AD"/>
    <w:rsid w:val="05CB2EE2"/>
    <w:rsid w:val="05E25CD6"/>
    <w:rsid w:val="060218AC"/>
    <w:rsid w:val="062328F1"/>
    <w:rsid w:val="064B2CB0"/>
    <w:rsid w:val="06676F67"/>
    <w:rsid w:val="06846460"/>
    <w:rsid w:val="06877BE6"/>
    <w:rsid w:val="069F6168"/>
    <w:rsid w:val="069F7CE9"/>
    <w:rsid w:val="06B12995"/>
    <w:rsid w:val="06C869D9"/>
    <w:rsid w:val="07040C00"/>
    <w:rsid w:val="072C7D6D"/>
    <w:rsid w:val="08424703"/>
    <w:rsid w:val="085C5B05"/>
    <w:rsid w:val="0860076B"/>
    <w:rsid w:val="087B7D1C"/>
    <w:rsid w:val="08863C18"/>
    <w:rsid w:val="088B459A"/>
    <w:rsid w:val="08961A12"/>
    <w:rsid w:val="08C85FE2"/>
    <w:rsid w:val="092A7456"/>
    <w:rsid w:val="094A3214"/>
    <w:rsid w:val="095D789B"/>
    <w:rsid w:val="09AD2181"/>
    <w:rsid w:val="0A0623AB"/>
    <w:rsid w:val="0A154F00"/>
    <w:rsid w:val="0A454465"/>
    <w:rsid w:val="0A607363"/>
    <w:rsid w:val="0A960E3D"/>
    <w:rsid w:val="0A9B1F5B"/>
    <w:rsid w:val="0AC4440B"/>
    <w:rsid w:val="0AF27CA9"/>
    <w:rsid w:val="0AFA298B"/>
    <w:rsid w:val="0B1150E7"/>
    <w:rsid w:val="0C2A7462"/>
    <w:rsid w:val="0C481C5F"/>
    <w:rsid w:val="0C5C7648"/>
    <w:rsid w:val="0C62191E"/>
    <w:rsid w:val="0CA8550D"/>
    <w:rsid w:val="0CD26530"/>
    <w:rsid w:val="0CE71E29"/>
    <w:rsid w:val="0D3A499E"/>
    <w:rsid w:val="0D7B6C02"/>
    <w:rsid w:val="0D9062D6"/>
    <w:rsid w:val="0DD711D0"/>
    <w:rsid w:val="0E1562E5"/>
    <w:rsid w:val="0E410875"/>
    <w:rsid w:val="0E884F40"/>
    <w:rsid w:val="0F2F6254"/>
    <w:rsid w:val="0F317CC1"/>
    <w:rsid w:val="0F346E76"/>
    <w:rsid w:val="0F36326A"/>
    <w:rsid w:val="0F6647E1"/>
    <w:rsid w:val="0FBB77FF"/>
    <w:rsid w:val="10020CC4"/>
    <w:rsid w:val="104B72DA"/>
    <w:rsid w:val="106C38DD"/>
    <w:rsid w:val="107D4414"/>
    <w:rsid w:val="107D459E"/>
    <w:rsid w:val="108557BB"/>
    <w:rsid w:val="10A26531"/>
    <w:rsid w:val="112D2989"/>
    <w:rsid w:val="11660B19"/>
    <w:rsid w:val="118568EB"/>
    <w:rsid w:val="118749C7"/>
    <w:rsid w:val="119D04E0"/>
    <w:rsid w:val="11DD7E0A"/>
    <w:rsid w:val="11DF3DD6"/>
    <w:rsid w:val="12211934"/>
    <w:rsid w:val="1240662C"/>
    <w:rsid w:val="12407FAA"/>
    <w:rsid w:val="125B66FF"/>
    <w:rsid w:val="12846590"/>
    <w:rsid w:val="1288540E"/>
    <w:rsid w:val="1292266E"/>
    <w:rsid w:val="12AC7AF7"/>
    <w:rsid w:val="12AF677F"/>
    <w:rsid w:val="12BC0138"/>
    <w:rsid w:val="12DE7825"/>
    <w:rsid w:val="1310457C"/>
    <w:rsid w:val="13381AA0"/>
    <w:rsid w:val="1348527C"/>
    <w:rsid w:val="13751D0A"/>
    <w:rsid w:val="138E0D47"/>
    <w:rsid w:val="13BC1B7E"/>
    <w:rsid w:val="13D95D36"/>
    <w:rsid w:val="13EC2DD4"/>
    <w:rsid w:val="14021892"/>
    <w:rsid w:val="14771CDF"/>
    <w:rsid w:val="14A364D1"/>
    <w:rsid w:val="14A71513"/>
    <w:rsid w:val="14E01EEC"/>
    <w:rsid w:val="15271294"/>
    <w:rsid w:val="15367B79"/>
    <w:rsid w:val="1566459D"/>
    <w:rsid w:val="15767F4B"/>
    <w:rsid w:val="157D418A"/>
    <w:rsid w:val="15BF5B9F"/>
    <w:rsid w:val="16093E12"/>
    <w:rsid w:val="162D3244"/>
    <w:rsid w:val="16490A69"/>
    <w:rsid w:val="16810BF3"/>
    <w:rsid w:val="168B599B"/>
    <w:rsid w:val="16C8043E"/>
    <w:rsid w:val="16DE6FE4"/>
    <w:rsid w:val="170966CA"/>
    <w:rsid w:val="172A128B"/>
    <w:rsid w:val="17524AC9"/>
    <w:rsid w:val="176705DA"/>
    <w:rsid w:val="177249E0"/>
    <w:rsid w:val="17923CDD"/>
    <w:rsid w:val="17947998"/>
    <w:rsid w:val="18132FE3"/>
    <w:rsid w:val="18160760"/>
    <w:rsid w:val="18A24E51"/>
    <w:rsid w:val="18A57EF2"/>
    <w:rsid w:val="18C53743"/>
    <w:rsid w:val="18D14DEF"/>
    <w:rsid w:val="18DB5263"/>
    <w:rsid w:val="1928110C"/>
    <w:rsid w:val="193B106E"/>
    <w:rsid w:val="195226E7"/>
    <w:rsid w:val="195614C4"/>
    <w:rsid w:val="195704CB"/>
    <w:rsid w:val="19720CC7"/>
    <w:rsid w:val="199B2E59"/>
    <w:rsid w:val="19BB0942"/>
    <w:rsid w:val="19F35798"/>
    <w:rsid w:val="1A15531D"/>
    <w:rsid w:val="1A445558"/>
    <w:rsid w:val="1A6C4B60"/>
    <w:rsid w:val="1A8744B7"/>
    <w:rsid w:val="1A9C408F"/>
    <w:rsid w:val="1AC1530B"/>
    <w:rsid w:val="1AD97726"/>
    <w:rsid w:val="1ADA65BD"/>
    <w:rsid w:val="1AE80A64"/>
    <w:rsid w:val="1B1F45AD"/>
    <w:rsid w:val="1B447E02"/>
    <w:rsid w:val="1B495585"/>
    <w:rsid w:val="1B5C1C7C"/>
    <w:rsid w:val="1B70033E"/>
    <w:rsid w:val="1BA4704E"/>
    <w:rsid w:val="1BD66CCC"/>
    <w:rsid w:val="1BF93573"/>
    <w:rsid w:val="1C061C6C"/>
    <w:rsid w:val="1C0F4337"/>
    <w:rsid w:val="1C193586"/>
    <w:rsid w:val="1C49566C"/>
    <w:rsid w:val="1C554352"/>
    <w:rsid w:val="1C657C9A"/>
    <w:rsid w:val="1C925CD1"/>
    <w:rsid w:val="1CCE51CD"/>
    <w:rsid w:val="1CDF0421"/>
    <w:rsid w:val="1CF128D9"/>
    <w:rsid w:val="1D865888"/>
    <w:rsid w:val="1D871E3E"/>
    <w:rsid w:val="1D96181E"/>
    <w:rsid w:val="1DA63C86"/>
    <w:rsid w:val="1DD957B9"/>
    <w:rsid w:val="1DE364A8"/>
    <w:rsid w:val="1DEA2ECC"/>
    <w:rsid w:val="1E005C35"/>
    <w:rsid w:val="1E1B44E3"/>
    <w:rsid w:val="1E2D2A9B"/>
    <w:rsid w:val="1E4A4C17"/>
    <w:rsid w:val="1E982424"/>
    <w:rsid w:val="1E9D175B"/>
    <w:rsid w:val="1EA35E34"/>
    <w:rsid w:val="1EB53B30"/>
    <w:rsid w:val="1ED1023E"/>
    <w:rsid w:val="1F1E40BD"/>
    <w:rsid w:val="1F664DA2"/>
    <w:rsid w:val="1F9430DB"/>
    <w:rsid w:val="1FE62A04"/>
    <w:rsid w:val="20052895"/>
    <w:rsid w:val="20281906"/>
    <w:rsid w:val="20613862"/>
    <w:rsid w:val="20A774A8"/>
    <w:rsid w:val="20D30FF8"/>
    <w:rsid w:val="211278DC"/>
    <w:rsid w:val="2129263D"/>
    <w:rsid w:val="212E7BB2"/>
    <w:rsid w:val="213A656E"/>
    <w:rsid w:val="21450AC9"/>
    <w:rsid w:val="214E7994"/>
    <w:rsid w:val="216B5464"/>
    <w:rsid w:val="21B30579"/>
    <w:rsid w:val="21CD1190"/>
    <w:rsid w:val="21F27BC3"/>
    <w:rsid w:val="222F246F"/>
    <w:rsid w:val="22527039"/>
    <w:rsid w:val="226030DD"/>
    <w:rsid w:val="22667863"/>
    <w:rsid w:val="22736875"/>
    <w:rsid w:val="227B12D0"/>
    <w:rsid w:val="22815A2E"/>
    <w:rsid w:val="228523EA"/>
    <w:rsid w:val="22AE0FC2"/>
    <w:rsid w:val="22BF0D60"/>
    <w:rsid w:val="22CD6E5B"/>
    <w:rsid w:val="22D165EE"/>
    <w:rsid w:val="22F20C9B"/>
    <w:rsid w:val="23466F2E"/>
    <w:rsid w:val="23765646"/>
    <w:rsid w:val="239B4522"/>
    <w:rsid w:val="23EC5BA5"/>
    <w:rsid w:val="24183047"/>
    <w:rsid w:val="241E0233"/>
    <w:rsid w:val="24335A7F"/>
    <w:rsid w:val="245325FE"/>
    <w:rsid w:val="24596D0B"/>
    <w:rsid w:val="247B7368"/>
    <w:rsid w:val="2485168C"/>
    <w:rsid w:val="24CD5878"/>
    <w:rsid w:val="24EA7547"/>
    <w:rsid w:val="25261343"/>
    <w:rsid w:val="253431DB"/>
    <w:rsid w:val="253E6D58"/>
    <w:rsid w:val="255C66C1"/>
    <w:rsid w:val="25782625"/>
    <w:rsid w:val="25824926"/>
    <w:rsid w:val="259F4BF2"/>
    <w:rsid w:val="25DA5A8A"/>
    <w:rsid w:val="26070074"/>
    <w:rsid w:val="26205370"/>
    <w:rsid w:val="26E823AE"/>
    <w:rsid w:val="2750759B"/>
    <w:rsid w:val="27563F77"/>
    <w:rsid w:val="27696642"/>
    <w:rsid w:val="27811B2B"/>
    <w:rsid w:val="27F425D6"/>
    <w:rsid w:val="280E3273"/>
    <w:rsid w:val="280F5D69"/>
    <w:rsid w:val="281C6445"/>
    <w:rsid w:val="287C7AED"/>
    <w:rsid w:val="28AD1D1C"/>
    <w:rsid w:val="290F6532"/>
    <w:rsid w:val="294C1E26"/>
    <w:rsid w:val="29890093"/>
    <w:rsid w:val="29A2233D"/>
    <w:rsid w:val="29B019A3"/>
    <w:rsid w:val="29B21197"/>
    <w:rsid w:val="29B733F6"/>
    <w:rsid w:val="29F25744"/>
    <w:rsid w:val="2A113EF1"/>
    <w:rsid w:val="2A2568FF"/>
    <w:rsid w:val="2A3F1B38"/>
    <w:rsid w:val="2A6238FF"/>
    <w:rsid w:val="2A6E7C94"/>
    <w:rsid w:val="2A7C1C44"/>
    <w:rsid w:val="2A8A2454"/>
    <w:rsid w:val="2ABB299B"/>
    <w:rsid w:val="2AD05D2E"/>
    <w:rsid w:val="2AFD3BC3"/>
    <w:rsid w:val="2B113AB1"/>
    <w:rsid w:val="2B540048"/>
    <w:rsid w:val="2BC60E16"/>
    <w:rsid w:val="2BD564B4"/>
    <w:rsid w:val="2BE97586"/>
    <w:rsid w:val="2BF27724"/>
    <w:rsid w:val="2C1C5235"/>
    <w:rsid w:val="2C78601D"/>
    <w:rsid w:val="2CA11E98"/>
    <w:rsid w:val="2CF07B2C"/>
    <w:rsid w:val="2D9E6926"/>
    <w:rsid w:val="2E0E21C7"/>
    <w:rsid w:val="2E1B731D"/>
    <w:rsid w:val="2E8E359C"/>
    <w:rsid w:val="2EA93B3E"/>
    <w:rsid w:val="2EC02882"/>
    <w:rsid w:val="2F4056EF"/>
    <w:rsid w:val="2F417F65"/>
    <w:rsid w:val="2FDC432A"/>
    <w:rsid w:val="2FE05E80"/>
    <w:rsid w:val="305C2E53"/>
    <w:rsid w:val="3072097F"/>
    <w:rsid w:val="314F571F"/>
    <w:rsid w:val="319A7BD1"/>
    <w:rsid w:val="31FD3550"/>
    <w:rsid w:val="327D7E12"/>
    <w:rsid w:val="32A03F4A"/>
    <w:rsid w:val="32BA4982"/>
    <w:rsid w:val="32C31675"/>
    <w:rsid w:val="336E7CDB"/>
    <w:rsid w:val="33A61A06"/>
    <w:rsid w:val="33A93FDB"/>
    <w:rsid w:val="33B66F61"/>
    <w:rsid w:val="34076784"/>
    <w:rsid w:val="341C2CDC"/>
    <w:rsid w:val="3444459E"/>
    <w:rsid w:val="34794488"/>
    <w:rsid w:val="34B3085E"/>
    <w:rsid w:val="34B90EA0"/>
    <w:rsid w:val="351074E6"/>
    <w:rsid w:val="3542048C"/>
    <w:rsid w:val="354E1F45"/>
    <w:rsid w:val="35B62D2E"/>
    <w:rsid w:val="35D67724"/>
    <w:rsid w:val="36632BAE"/>
    <w:rsid w:val="366B7AE9"/>
    <w:rsid w:val="36BB1AA7"/>
    <w:rsid w:val="36F848DC"/>
    <w:rsid w:val="371E6064"/>
    <w:rsid w:val="376E75D0"/>
    <w:rsid w:val="379A63B4"/>
    <w:rsid w:val="37BD2945"/>
    <w:rsid w:val="38F66CB3"/>
    <w:rsid w:val="393D6A78"/>
    <w:rsid w:val="397A06E1"/>
    <w:rsid w:val="397E17C8"/>
    <w:rsid w:val="39FC209A"/>
    <w:rsid w:val="3A247671"/>
    <w:rsid w:val="3A6C0DF3"/>
    <w:rsid w:val="3A794F7C"/>
    <w:rsid w:val="3A813820"/>
    <w:rsid w:val="3A8E63E2"/>
    <w:rsid w:val="3A8F4B10"/>
    <w:rsid w:val="3A9B7C26"/>
    <w:rsid w:val="3AA1513D"/>
    <w:rsid w:val="3AC14DF1"/>
    <w:rsid w:val="3AFA76DA"/>
    <w:rsid w:val="3B1A1612"/>
    <w:rsid w:val="3B4503AF"/>
    <w:rsid w:val="3B4D5880"/>
    <w:rsid w:val="3B7906D6"/>
    <w:rsid w:val="3B882903"/>
    <w:rsid w:val="3BCD6E05"/>
    <w:rsid w:val="3BD07657"/>
    <w:rsid w:val="3C110D33"/>
    <w:rsid w:val="3C256E1F"/>
    <w:rsid w:val="3C4F6F1A"/>
    <w:rsid w:val="3C574020"/>
    <w:rsid w:val="3C6021D5"/>
    <w:rsid w:val="3C6B187A"/>
    <w:rsid w:val="3C7921E9"/>
    <w:rsid w:val="3CEF2E7E"/>
    <w:rsid w:val="3D0B0C06"/>
    <w:rsid w:val="3D63669F"/>
    <w:rsid w:val="3E904E16"/>
    <w:rsid w:val="3EEE502A"/>
    <w:rsid w:val="3F06462F"/>
    <w:rsid w:val="3F15790A"/>
    <w:rsid w:val="3F2F3033"/>
    <w:rsid w:val="3F905FB4"/>
    <w:rsid w:val="3FD40191"/>
    <w:rsid w:val="3FE37CCF"/>
    <w:rsid w:val="400010C7"/>
    <w:rsid w:val="4004305D"/>
    <w:rsid w:val="401246D0"/>
    <w:rsid w:val="4013025E"/>
    <w:rsid w:val="402F0894"/>
    <w:rsid w:val="404C3770"/>
    <w:rsid w:val="405334D4"/>
    <w:rsid w:val="40633754"/>
    <w:rsid w:val="4087596E"/>
    <w:rsid w:val="408A43FB"/>
    <w:rsid w:val="410F4ECA"/>
    <w:rsid w:val="414B35CC"/>
    <w:rsid w:val="41565F95"/>
    <w:rsid w:val="416A03E4"/>
    <w:rsid w:val="418B3F42"/>
    <w:rsid w:val="41A515D1"/>
    <w:rsid w:val="41C73B70"/>
    <w:rsid w:val="41D45C36"/>
    <w:rsid w:val="41DE4A97"/>
    <w:rsid w:val="41EE51B1"/>
    <w:rsid w:val="421216E4"/>
    <w:rsid w:val="422C1AAB"/>
    <w:rsid w:val="422F5EB1"/>
    <w:rsid w:val="425B44EE"/>
    <w:rsid w:val="426C1EA8"/>
    <w:rsid w:val="427D6A3C"/>
    <w:rsid w:val="42824107"/>
    <w:rsid w:val="42B619C6"/>
    <w:rsid w:val="42C10446"/>
    <w:rsid w:val="433066CE"/>
    <w:rsid w:val="43611783"/>
    <w:rsid w:val="438356FB"/>
    <w:rsid w:val="43887D3A"/>
    <w:rsid w:val="43AA51EF"/>
    <w:rsid w:val="43C20D21"/>
    <w:rsid w:val="43D632B2"/>
    <w:rsid w:val="43D75FB9"/>
    <w:rsid w:val="43E55E3F"/>
    <w:rsid w:val="440651DC"/>
    <w:rsid w:val="44794839"/>
    <w:rsid w:val="44B72A72"/>
    <w:rsid w:val="44CB75F6"/>
    <w:rsid w:val="44D74E51"/>
    <w:rsid w:val="452901C3"/>
    <w:rsid w:val="45756E47"/>
    <w:rsid w:val="45791941"/>
    <w:rsid w:val="45BB73CE"/>
    <w:rsid w:val="45BC626F"/>
    <w:rsid w:val="45F10C5E"/>
    <w:rsid w:val="463F154F"/>
    <w:rsid w:val="464D631C"/>
    <w:rsid w:val="4663571B"/>
    <w:rsid w:val="46901152"/>
    <w:rsid w:val="469C1E4C"/>
    <w:rsid w:val="4745372B"/>
    <w:rsid w:val="474E6F32"/>
    <w:rsid w:val="478D4D9A"/>
    <w:rsid w:val="479F3E18"/>
    <w:rsid w:val="47F649B3"/>
    <w:rsid w:val="483A6F69"/>
    <w:rsid w:val="487E4B22"/>
    <w:rsid w:val="487F1A88"/>
    <w:rsid w:val="489E6714"/>
    <w:rsid w:val="48AE05C3"/>
    <w:rsid w:val="48B5259C"/>
    <w:rsid w:val="48CD1511"/>
    <w:rsid w:val="49305954"/>
    <w:rsid w:val="499C1512"/>
    <w:rsid w:val="49A609BD"/>
    <w:rsid w:val="49BE56DF"/>
    <w:rsid w:val="49D360C9"/>
    <w:rsid w:val="49DB069A"/>
    <w:rsid w:val="4A3B5F4C"/>
    <w:rsid w:val="4A510BD5"/>
    <w:rsid w:val="4A6A659A"/>
    <w:rsid w:val="4A796C30"/>
    <w:rsid w:val="4A8272DF"/>
    <w:rsid w:val="4BAC112C"/>
    <w:rsid w:val="4BE203FE"/>
    <w:rsid w:val="4C267855"/>
    <w:rsid w:val="4C312170"/>
    <w:rsid w:val="4C3557F8"/>
    <w:rsid w:val="4C6C6188"/>
    <w:rsid w:val="4C9C1CD9"/>
    <w:rsid w:val="4CD85E65"/>
    <w:rsid w:val="4CDB2CC3"/>
    <w:rsid w:val="4D191715"/>
    <w:rsid w:val="4D3C15A0"/>
    <w:rsid w:val="4D5F401D"/>
    <w:rsid w:val="4D655EA9"/>
    <w:rsid w:val="4D8F5E58"/>
    <w:rsid w:val="4DEB4950"/>
    <w:rsid w:val="4E1A52B7"/>
    <w:rsid w:val="4E216877"/>
    <w:rsid w:val="4EEC22BC"/>
    <w:rsid w:val="4EEE77C6"/>
    <w:rsid w:val="4F093682"/>
    <w:rsid w:val="4F4F296F"/>
    <w:rsid w:val="4F945299"/>
    <w:rsid w:val="4FB63D97"/>
    <w:rsid w:val="4FD96F6C"/>
    <w:rsid w:val="4FE220BD"/>
    <w:rsid w:val="5001416E"/>
    <w:rsid w:val="50174569"/>
    <w:rsid w:val="502B7477"/>
    <w:rsid w:val="50346758"/>
    <w:rsid w:val="504D7B71"/>
    <w:rsid w:val="50521547"/>
    <w:rsid w:val="50524035"/>
    <w:rsid w:val="50792360"/>
    <w:rsid w:val="50D670A2"/>
    <w:rsid w:val="50F1127B"/>
    <w:rsid w:val="5143170D"/>
    <w:rsid w:val="5168631A"/>
    <w:rsid w:val="51F93C88"/>
    <w:rsid w:val="528B4460"/>
    <w:rsid w:val="52B63622"/>
    <w:rsid w:val="52B733EA"/>
    <w:rsid w:val="536F7A4A"/>
    <w:rsid w:val="538F59F6"/>
    <w:rsid w:val="53910612"/>
    <w:rsid w:val="53915F41"/>
    <w:rsid w:val="539266E3"/>
    <w:rsid w:val="53AA01F1"/>
    <w:rsid w:val="53B65679"/>
    <w:rsid w:val="53EE1E31"/>
    <w:rsid w:val="54042916"/>
    <w:rsid w:val="5408455A"/>
    <w:rsid w:val="54224ABC"/>
    <w:rsid w:val="542B1EC7"/>
    <w:rsid w:val="544B0E1A"/>
    <w:rsid w:val="546D40DE"/>
    <w:rsid w:val="5482183C"/>
    <w:rsid w:val="54BC0A6D"/>
    <w:rsid w:val="54C21E76"/>
    <w:rsid w:val="54FD2F8F"/>
    <w:rsid w:val="55273F24"/>
    <w:rsid w:val="55480662"/>
    <w:rsid w:val="557B274E"/>
    <w:rsid w:val="557B6EE6"/>
    <w:rsid w:val="55853555"/>
    <w:rsid w:val="55B60799"/>
    <w:rsid w:val="55C81664"/>
    <w:rsid w:val="55FB374B"/>
    <w:rsid w:val="563B7618"/>
    <w:rsid w:val="56551179"/>
    <w:rsid w:val="567D32F8"/>
    <w:rsid w:val="5691070E"/>
    <w:rsid w:val="569371A9"/>
    <w:rsid w:val="56D673B6"/>
    <w:rsid w:val="570C524E"/>
    <w:rsid w:val="571132F2"/>
    <w:rsid w:val="571E4FE2"/>
    <w:rsid w:val="57632884"/>
    <w:rsid w:val="576F626A"/>
    <w:rsid w:val="577A2FC5"/>
    <w:rsid w:val="578D6D8B"/>
    <w:rsid w:val="57A8082C"/>
    <w:rsid w:val="57CF7012"/>
    <w:rsid w:val="58066621"/>
    <w:rsid w:val="585B059D"/>
    <w:rsid w:val="58855C6F"/>
    <w:rsid w:val="58B03BF1"/>
    <w:rsid w:val="58B32AFD"/>
    <w:rsid w:val="58DB3C34"/>
    <w:rsid w:val="58DF011D"/>
    <w:rsid w:val="58ED7447"/>
    <w:rsid w:val="59542C36"/>
    <w:rsid w:val="597732BD"/>
    <w:rsid w:val="597D1178"/>
    <w:rsid w:val="5986716D"/>
    <w:rsid w:val="59AF6DF2"/>
    <w:rsid w:val="5A146C55"/>
    <w:rsid w:val="5A4F4980"/>
    <w:rsid w:val="5A5359CF"/>
    <w:rsid w:val="5A551139"/>
    <w:rsid w:val="5A5A0557"/>
    <w:rsid w:val="5A602F0F"/>
    <w:rsid w:val="5A682141"/>
    <w:rsid w:val="5A6C2B86"/>
    <w:rsid w:val="5A9A4E1C"/>
    <w:rsid w:val="5AAD70E1"/>
    <w:rsid w:val="5AFB2F5C"/>
    <w:rsid w:val="5B07325D"/>
    <w:rsid w:val="5B1F4B1C"/>
    <w:rsid w:val="5B2D4472"/>
    <w:rsid w:val="5B767035"/>
    <w:rsid w:val="5BA72CE5"/>
    <w:rsid w:val="5BC6452F"/>
    <w:rsid w:val="5BFF7F6A"/>
    <w:rsid w:val="5C3A5ED1"/>
    <w:rsid w:val="5C4B3826"/>
    <w:rsid w:val="5C985060"/>
    <w:rsid w:val="5CAA535E"/>
    <w:rsid w:val="5D232D4E"/>
    <w:rsid w:val="5D8275BF"/>
    <w:rsid w:val="5D9F679D"/>
    <w:rsid w:val="5DA136FF"/>
    <w:rsid w:val="5DCF5239"/>
    <w:rsid w:val="5E192A8C"/>
    <w:rsid w:val="5E7E0D35"/>
    <w:rsid w:val="5EA96F5C"/>
    <w:rsid w:val="5ECB5E31"/>
    <w:rsid w:val="5ED6097D"/>
    <w:rsid w:val="5EE544C5"/>
    <w:rsid w:val="5EF056C8"/>
    <w:rsid w:val="5F1F5CA3"/>
    <w:rsid w:val="5F22434F"/>
    <w:rsid w:val="5F2664A4"/>
    <w:rsid w:val="5F546567"/>
    <w:rsid w:val="5FEF619A"/>
    <w:rsid w:val="60037870"/>
    <w:rsid w:val="606F2B03"/>
    <w:rsid w:val="60C83823"/>
    <w:rsid w:val="60D72E93"/>
    <w:rsid w:val="61197B49"/>
    <w:rsid w:val="614219BF"/>
    <w:rsid w:val="614C769B"/>
    <w:rsid w:val="61626B32"/>
    <w:rsid w:val="616C099B"/>
    <w:rsid w:val="61923281"/>
    <w:rsid w:val="61AA508C"/>
    <w:rsid w:val="61D562C7"/>
    <w:rsid w:val="61E32BD8"/>
    <w:rsid w:val="62066081"/>
    <w:rsid w:val="622435F8"/>
    <w:rsid w:val="627C7CFD"/>
    <w:rsid w:val="627D7A8D"/>
    <w:rsid w:val="63081471"/>
    <w:rsid w:val="631928C8"/>
    <w:rsid w:val="632565F0"/>
    <w:rsid w:val="6376331B"/>
    <w:rsid w:val="63886B44"/>
    <w:rsid w:val="64072694"/>
    <w:rsid w:val="641671F5"/>
    <w:rsid w:val="641F4827"/>
    <w:rsid w:val="644A3DC2"/>
    <w:rsid w:val="644B2D8A"/>
    <w:rsid w:val="64733346"/>
    <w:rsid w:val="647C57B7"/>
    <w:rsid w:val="64A52999"/>
    <w:rsid w:val="64E51253"/>
    <w:rsid w:val="64E7304C"/>
    <w:rsid w:val="650062AA"/>
    <w:rsid w:val="651B7C8F"/>
    <w:rsid w:val="652078EF"/>
    <w:rsid w:val="65CC2AE8"/>
    <w:rsid w:val="65E30E33"/>
    <w:rsid w:val="65E32054"/>
    <w:rsid w:val="65EA6B4E"/>
    <w:rsid w:val="66167BA9"/>
    <w:rsid w:val="66325478"/>
    <w:rsid w:val="666363A1"/>
    <w:rsid w:val="66A3383B"/>
    <w:rsid w:val="671561EF"/>
    <w:rsid w:val="67335930"/>
    <w:rsid w:val="676A3FB8"/>
    <w:rsid w:val="678B7685"/>
    <w:rsid w:val="67A45D10"/>
    <w:rsid w:val="681432BF"/>
    <w:rsid w:val="684F6CD9"/>
    <w:rsid w:val="686954DA"/>
    <w:rsid w:val="688413E7"/>
    <w:rsid w:val="68EF1038"/>
    <w:rsid w:val="68F7445C"/>
    <w:rsid w:val="692C2063"/>
    <w:rsid w:val="694A0DF9"/>
    <w:rsid w:val="698414AB"/>
    <w:rsid w:val="69A753F0"/>
    <w:rsid w:val="69DD3DDE"/>
    <w:rsid w:val="6A0075D2"/>
    <w:rsid w:val="6A1339CC"/>
    <w:rsid w:val="6A1B73DA"/>
    <w:rsid w:val="6A691458"/>
    <w:rsid w:val="6A6D417D"/>
    <w:rsid w:val="6A757F9F"/>
    <w:rsid w:val="6A8A5E40"/>
    <w:rsid w:val="6A990B99"/>
    <w:rsid w:val="6AAE0330"/>
    <w:rsid w:val="6AC6581B"/>
    <w:rsid w:val="6ADF0B16"/>
    <w:rsid w:val="6B0603D0"/>
    <w:rsid w:val="6B4306D8"/>
    <w:rsid w:val="6B4C24F6"/>
    <w:rsid w:val="6B4F4B9C"/>
    <w:rsid w:val="6B6C6AB1"/>
    <w:rsid w:val="6B7834E8"/>
    <w:rsid w:val="6B7A3F5E"/>
    <w:rsid w:val="6BED34E7"/>
    <w:rsid w:val="6C123839"/>
    <w:rsid w:val="6CC64340"/>
    <w:rsid w:val="6CE626D3"/>
    <w:rsid w:val="6CEF1588"/>
    <w:rsid w:val="6D262FDF"/>
    <w:rsid w:val="6D2D1389"/>
    <w:rsid w:val="6D5607BA"/>
    <w:rsid w:val="6DAF72B5"/>
    <w:rsid w:val="6E176C9D"/>
    <w:rsid w:val="6E240221"/>
    <w:rsid w:val="6E4D7FF3"/>
    <w:rsid w:val="6E7F63F0"/>
    <w:rsid w:val="6EB82D2B"/>
    <w:rsid w:val="6EDA7431"/>
    <w:rsid w:val="6F032FE1"/>
    <w:rsid w:val="6F2D6397"/>
    <w:rsid w:val="6F303BD2"/>
    <w:rsid w:val="6F58631F"/>
    <w:rsid w:val="6FC51D90"/>
    <w:rsid w:val="70214000"/>
    <w:rsid w:val="703E734E"/>
    <w:rsid w:val="708F6D06"/>
    <w:rsid w:val="70DE4A92"/>
    <w:rsid w:val="70EB7B83"/>
    <w:rsid w:val="7113607D"/>
    <w:rsid w:val="718313B5"/>
    <w:rsid w:val="71846D1A"/>
    <w:rsid w:val="71950234"/>
    <w:rsid w:val="719E5A66"/>
    <w:rsid w:val="71AD4704"/>
    <w:rsid w:val="71B97C54"/>
    <w:rsid w:val="71FD1FC9"/>
    <w:rsid w:val="72066845"/>
    <w:rsid w:val="72267518"/>
    <w:rsid w:val="72273572"/>
    <w:rsid w:val="72370A4F"/>
    <w:rsid w:val="72760FCE"/>
    <w:rsid w:val="72804BF3"/>
    <w:rsid w:val="72AB72EF"/>
    <w:rsid w:val="72BD7EC6"/>
    <w:rsid w:val="72E85AF9"/>
    <w:rsid w:val="72EC7885"/>
    <w:rsid w:val="72F4464E"/>
    <w:rsid w:val="72FA6D27"/>
    <w:rsid w:val="73007818"/>
    <w:rsid w:val="7331273E"/>
    <w:rsid w:val="7352042C"/>
    <w:rsid w:val="73774085"/>
    <w:rsid w:val="738D2874"/>
    <w:rsid w:val="7400407A"/>
    <w:rsid w:val="7444285A"/>
    <w:rsid w:val="745657BF"/>
    <w:rsid w:val="74626AE3"/>
    <w:rsid w:val="74E2798F"/>
    <w:rsid w:val="7534188D"/>
    <w:rsid w:val="75464BD2"/>
    <w:rsid w:val="757164B5"/>
    <w:rsid w:val="759C6687"/>
    <w:rsid w:val="76135FE9"/>
    <w:rsid w:val="761F1ECC"/>
    <w:rsid w:val="76D50D6E"/>
    <w:rsid w:val="77501D7E"/>
    <w:rsid w:val="77C939C4"/>
    <w:rsid w:val="77EB342E"/>
    <w:rsid w:val="77ED71B0"/>
    <w:rsid w:val="782B5EA2"/>
    <w:rsid w:val="786D0F0B"/>
    <w:rsid w:val="78B7277E"/>
    <w:rsid w:val="78DC7147"/>
    <w:rsid w:val="78E614E8"/>
    <w:rsid w:val="79520A18"/>
    <w:rsid w:val="797770E0"/>
    <w:rsid w:val="79791E2F"/>
    <w:rsid w:val="797C68A9"/>
    <w:rsid w:val="79810339"/>
    <w:rsid w:val="799E7D2B"/>
    <w:rsid w:val="79B97F03"/>
    <w:rsid w:val="7A0871B4"/>
    <w:rsid w:val="7A2F7467"/>
    <w:rsid w:val="7A4C6481"/>
    <w:rsid w:val="7A657791"/>
    <w:rsid w:val="7A8F1EE1"/>
    <w:rsid w:val="7AFE2725"/>
    <w:rsid w:val="7AFF37D8"/>
    <w:rsid w:val="7B4D3B1B"/>
    <w:rsid w:val="7B5D5D2A"/>
    <w:rsid w:val="7B8F201E"/>
    <w:rsid w:val="7BA54FC4"/>
    <w:rsid w:val="7C0840D3"/>
    <w:rsid w:val="7C7B291A"/>
    <w:rsid w:val="7C80727E"/>
    <w:rsid w:val="7C9836FE"/>
    <w:rsid w:val="7CA24462"/>
    <w:rsid w:val="7CC679AA"/>
    <w:rsid w:val="7CED167C"/>
    <w:rsid w:val="7D025F61"/>
    <w:rsid w:val="7D565D1B"/>
    <w:rsid w:val="7D5A76E0"/>
    <w:rsid w:val="7D6E6C69"/>
    <w:rsid w:val="7D8529F8"/>
    <w:rsid w:val="7D867EAB"/>
    <w:rsid w:val="7DBF3012"/>
    <w:rsid w:val="7DE44DAD"/>
    <w:rsid w:val="7E2023A9"/>
    <w:rsid w:val="7E3C0AA4"/>
    <w:rsid w:val="7E9C0DC2"/>
    <w:rsid w:val="7EC62C4C"/>
    <w:rsid w:val="7EC74FB3"/>
    <w:rsid w:val="7F4A5728"/>
    <w:rsid w:val="7F5A33AD"/>
    <w:rsid w:val="7F7A312A"/>
    <w:rsid w:val="7FC167D1"/>
    <w:rsid w:val="7FC46DF4"/>
    <w:rsid w:val="7FF2501F"/>
    <w:rsid w:val="7FFC287A"/>
    <w:rsid w:val="7FFF6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A090B"/>
  <w15:docId w15:val="{BCC016AF-5994-41BB-B21B-E28BB642A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1" w:count="376">
    <w:lsdException w:name="heading 2" w:uiPriority="9" w:unhideWhenUsed="1"/>
    <w:lsdException w:name="heading 3" w:uiPriority="9" w:unhideWhenUsed="1"/>
    <w:lsdException w:name="heading 4" w:uiPriority="9"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caption" w:uiPriority="35" w:unhideWhenUsed="1"/>
    <w:lsdException w:name="Default Paragraph Font" w:uiPriority="1" w:unhideWhenUsed="1"/>
    <w:lsdException w:name="Body Text" w:uiPriority="1"/>
    <w:lsdException w:name="HTML Top of Form" w:semiHidden="1" w:uiPriority="99" w:unhideWhenUsed="1" w:qFormat="0"/>
    <w:lsdException w:name="HTML Bottom of Form" w:semiHidden="1" w:uiPriority="99" w:unhideWhenUsed="1" w:qFormat="0"/>
    <w:lsdException w:name="Normal Table" w:semiHidden="1" w:uiPriority="99" w:unhideWhenUsed="1"/>
    <w:lsdException w:name="No List" w:semiHidden="1" w:uiPriority="99" w:unhideWhenUsed="1" w:qFormat="0"/>
    <w:lsdException w:name="Outline List 1" w:semiHidden="1" w:uiPriority="99" w:unhideWhenUsed="1" w:qFormat="0"/>
    <w:lsdException w:name="Outline List 2" w:semiHidden="1" w:uiPriority="99" w:unhideWhenUsed="1" w:qFormat="0"/>
    <w:lsdException w:name="Outline List 3" w:semiHidden="1" w:uiPriority="99"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qFormat="0"/>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sdException w:name="Mention" w:semiHidden="1" w:uiPriority="99" w:unhideWhenUsed="1" w:qFormat="0"/>
    <w:lsdException w:name="Smart Hyperlink" w:semiHidden="1" w:uiPriority="99" w:unhideWhenUsed="1" w:qFormat="0"/>
    <w:lsdException w:name="Hashtag" w:semiHidden="1" w:uiPriority="99" w:unhideWhenUsed="1" w:qFormat="0"/>
    <w:lsdException w:name="Unresolved Mention" w:semiHidden="1" w:uiPriority="99" w:unhideWhenUsed="1" w:qFormat="0"/>
    <w:lsdException w:name="Smart Link" w:semiHidden="1" w:uiPriority="99" w:unhideWhenUsed="1" w:qFormat="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GB" w:eastAsia="zh-CN"/>
    </w:rPr>
  </w:style>
  <w:style w:type="paragraph" w:styleId="Heading1">
    <w:name w:val="heading 1"/>
    <w:basedOn w:val="Normal"/>
    <w:next w:val="Normal"/>
    <w:link w:val="Heading1Char"/>
    <w:qFormat/>
    <w:pPr>
      <w:keepNext/>
      <w:keepLines/>
      <w:spacing w:before="240"/>
      <w:outlineLvl w:val="0"/>
    </w:pPr>
    <w:rPr>
      <w:rFonts w:asciiTheme="majorHAnsi" w:eastAsiaTheme="majorEastAsia" w:hAnsiTheme="majorHAnsi" w:cstheme="majorBidi"/>
      <w:color w:val="2D53A0" w:themeColor="accent1" w:themeShade="BF"/>
      <w:sz w:val="32"/>
      <w:szCs w:val="32"/>
    </w:rPr>
  </w:style>
  <w:style w:type="paragraph" w:styleId="Heading2">
    <w:name w:val="heading 2"/>
    <w:basedOn w:val="Normal"/>
    <w:next w:val="Normal"/>
    <w:uiPriority w:val="9"/>
    <w:unhideWhenUsed/>
    <w:qFormat/>
    <w:pPr>
      <w:spacing w:beforeAutospacing="1" w:afterAutospacing="1"/>
      <w:jc w:val="left"/>
      <w:outlineLvl w:val="1"/>
    </w:pPr>
    <w:rPr>
      <w:rFonts w:ascii="SimSun" w:eastAsia="SimSun" w:hAnsi="SimSun" w:cs="Times New Roman" w:hint="eastAsia"/>
      <w:b/>
      <w:bCs/>
      <w:kern w:val="0"/>
      <w:sz w:val="36"/>
      <w:szCs w:val="36"/>
    </w:rPr>
  </w:style>
  <w:style w:type="paragraph" w:styleId="Heading3">
    <w:name w:val="heading 3"/>
    <w:basedOn w:val="Normal"/>
    <w:next w:val="Normal"/>
    <w:uiPriority w:val="9"/>
    <w:unhideWhenUsed/>
    <w:qFormat/>
    <w:pPr>
      <w:spacing w:beforeAutospacing="1" w:afterAutospacing="1"/>
      <w:jc w:val="left"/>
      <w:outlineLvl w:val="2"/>
    </w:pPr>
    <w:rPr>
      <w:rFonts w:ascii="SimSun" w:eastAsia="SimSun" w:hAnsi="SimSun" w:cs="Times New Roman" w:hint="eastAsia"/>
      <w:b/>
      <w:bCs/>
      <w:kern w:val="0"/>
      <w:sz w:val="27"/>
      <w:szCs w:val="27"/>
    </w:rPr>
  </w:style>
  <w:style w:type="paragraph" w:styleId="Heading4">
    <w:name w:val="heading 4"/>
    <w:basedOn w:val="Normal"/>
    <w:next w:val="Normal"/>
    <w:uiPriority w:val="9"/>
    <w:unhideWhenUsed/>
    <w:qFormat/>
    <w:pPr>
      <w:spacing w:beforeAutospacing="1" w:afterAutospacing="1"/>
      <w:jc w:val="left"/>
      <w:outlineLvl w:val="3"/>
    </w:pPr>
    <w:rPr>
      <w:rFonts w:ascii="SimSun" w:eastAsia="SimSun" w:hAnsi="SimSun" w:cs="Times New Roman" w:hint="eastAsia"/>
      <w:b/>
      <w:bCs/>
      <w:kern w:val="0"/>
      <w:sz w:val="24"/>
    </w:rPr>
  </w:style>
  <w:style w:type="paragraph" w:styleId="Heading5">
    <w:name w:val="heading 5"/>
    <w:basedOn w:val="Normal"/>
    <w:next w:val="Normal"/>
    <w:link w:val="Heading5Char"/>
    <w:semiHidden/>
    <w:unhideWhenUsed/>
    <w:qFormat/>
    <w:pPr>
      <w:keepNext/>
      <w:keepLines/>
      <w:spacing w:before="40"/>
      <w:outlineLvl w:val="4"/>
    </w:pPr>
    <w:rPr>
      <w:rFonts w:asciiTheme="majorHAnsi" w:eastAsiaTheme="majorEastAsia" w:hAnsiTheme="majorHAnsi" w:cstheme="majorBidi"/>
      <w:color w:val="2D53A0" w:themeColor="accent1" w:themeShade="BF"/>
    </w:rPr>
  </w:style>
  <w:style w:type="paragraph" w:styleId="Heading6">
    <w:name w:val="heading 6"/>
    <w:basedOn w:val="Normal"/>
    <w:next w:val="Normal"/>
    <w:link w:val="Heading6Char"/>
    <w:semiHidden/>
    <w:unhideWhenUsed/>
    <w:qFormat/>
    <w:pPr>
      <w:keepNext/>
      <w:keepLines/>
      <w:spacing w:before="40"/>
      <w:outlineLvl w:val="5"/>
    </w:pPr>
    <w:rPr>
      <w:rFonts w:asciiTheme="majorHAnsi" w:eastAsiaTheme="majorEastAsia" w:hAnsiTheme="majorHAnsi" w:cstheme="majorBidi"/>
      <w:color w:val="1E386B" w:themeColor="accent1" w:themeShade="80"/>
    </w:rPr>
  </w:style>
  <w:style w:type="paragraph" w:styleId="Heading7">
    <w:name w:val="heading 7"/>
    <w:basedOn w:val="Normal"/>
    <w:next w:val="Normal"/>
    <w:link w:val="Heading7Char"/>
    <w:semiHidden/>
    <w:unhideWhenUsed/>
    <w:qFormat/>
    <w:pPr>
      <w:keepNext/>
      <w:keepLines/>
      <w:spacing w:before="40"/>
      <w:outlineLvl w:val="6"/>
    </w:pPr>
    <w:rPr>
      <w:rFonts w:asciiTheme="majorHAnsi" w:eastAsiaTheme="majorEastAsia" w:hAnsiTheme="majorHAnsi" w:cstheme="majorBidi"/>
      <w:i/>
      <w:iCs/>
      <w:color w:val="1E386B" w:themeColor="accent1" w:themeShade="80"/>
    </w:rPr>
  </w:style>
  <w:style w:type="paragraph" w:styleId="Heading8">
    <w:name w:val="heading 8"/>
    <w:basedOn w:val="Normal"/>
    <w:next w:val="Normal"/>
    <w:link w:val="Heading8Char"/>
    <w:semiHidden/>
    <w:unhideWhenUsed/>
    <w:qFormat/>
    <w:pPr>
      <w:keepNext/>
      <w:keepLines/>
      <w:spacing w:before="40"/>
      <w:outlineLvl w:val="7"/>
    </w:pPr>
    <w:rPr>
      <w:rFonts w:asciiTheme="majorHAnsi" w:eastAsiaTheme="majorEastAsia" w:hAnsiTheme="majorHAnsi" w:cstheme="majorBidi"/>
      <w:color w:val="262626" w:themeColor="text1" w:themeTint="D9"/>
      <w:szCs w:val="21"/>
    </w:rPr>
  </w:style>
  <w:style w:type="paragraph" w:styleId="Heading9">
    <w:name w:val="heading 9"/>
    <w:basedOn w:val="Normal"/>
    <w:next w:val="Normal"/>
    <w:link w:val="Heading9Char"/>
    <w:semiHidden/>
    <w:unhideWhenUsed/>
    <w:qFormat/>
    <w:pPr>
      <w:keepNext/>
      <w:keepLines/>
      <w:spacing w:before="40"/>
      <w:outlineLvl w:val="8"/>
    </w:pPr>
    <w:rPr>
      <w:rFonts w:asciiTheme="majorHAnsi" w:eastAsiaTheme="majorEastAsia" w:hAnsiTheme="majorHAnsi" w:cstheme="majorBidi"/>
      <w:i/>
      <w:iCs/>
      <w:color w:val="262626" w:themeColor="text1" w:themeTint="D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qFormat/>
    <w:pPr>
      <w:widowControl w:val="0"/>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theme="minorBidi"/>
      <w:kern w:val="2"/>
      <w:lang w:val="en-GB" w:eastAsia="zh-CN"/>
    </w:rPr>
  </w:style>
  <w:style w:type="paragraph" w:styleId="List3">
    <w:name w:val="List 3"/>
    <w:basedOn w:val="Normal"/>
    <w:qFormat/>
    <w:pPr>
      <w:ind w:left="1080" w:hanging="360"/>
      <w:contextualSpacing/>
    </w:pPr>
  </w:style>
  <w:style w:type="paragraph" w:styleId="TOC7">
    <w:name w:val="toc 7"/>
    <w:basedOn w:val="Normal"/>
    <w:next w:val="Normal"/>
    <w:qFormat/>
    <w:pPr>
      <w:spacing w:after="100"/>
      <w:ind w:left="1260"/>
    </w:pPr>
  </w:style>
  <w:style w:type="paragraph" w:styleId="ListNumber2">
    <w:name w:val="List Number 2"/>
    <w:basedOn w:val="Normal"/>
    <w:qFormat/>
    <w:pPr>
      <w:numPr>
        <w:numId w:val="1"/>
      </w:numPr>
      <w:contextualSpacing/>
    </w:pPr>
  </w:style>
  <w:style w:type="paragraph" w:styleId="TableofAuthorities">
    <w:name w:val="table of authorities"/>
    <w:basedOn w:val="Normal"/>
    <w:next w:val="Normal"/>
    <w:qFormat/>
    <w:pPr>
      <w:ind w:left="210" w:hanging="210"/>
    </w:pPr>
  </w:style>
  <w:style w:type="paragraph" w:styleId="NoteHeading">
    <w:name w:val="Note Heading"/>
    <w:basedOn w:val="Normal"/>
    <w:next w:val="Normal"/>
    <w:link w:val="NoteHeadingChar"/>
    <w:qFormat/>
  </w:style>
  <w:style w:type="paragraph" w:styleId="ListBullet4">
    <w:name w:val="List Bullet 4"/>
    <w:basedOn w:val="Normal"/>
    <w:qFormat/>
    <w:pPr>
      <w:numPr>
        <w:numId w:val="2"/>
      </w:numPr>
      <w:contextualSpacing/>
    </w:pPr>
  </w:style>
  <w:style w:type="paragraph" w:styleId="Index8">
    <w:name w:val="index 8"/>
    <w:basedOn w:val="Normal"/>
    <w:next w:val="Normal"/>
    <w:qFormat/>
    <w:pPr>
      <w:ind w:left="1680" w:hanging="210"/>
    </w:pPr>
  </w:style>
  <w:style w:type="paragraph" w:styleId="E-mailSignature">
    <w:name w:val="E-mail Signature"/>
    <w:basedOn w:val="Normal"/>
    <w:link w:val="E-mailSignatureChar"/>
    <w:qFormat/>
  </w:style>
  <w:style w:type="paragraph" w:styleId="ListNumber">
    <w:name w:val="List Number"/>
    <w:basedOn w:val="Normal"/>
    <w:qFormat/>
    <w:pPr>
      <w:numPr>
        <w:numId w:val="3"/>
      </w:numPr>
      <w:contextualSpacing/>
    </w:pPr>
  </w:style>
  <w:style w:type="paragraph" w:styleId="NormalIndent">
    <w:name w:val="Normal Indent"/>
    <w:basedOn w:val="Normal"/>
    <w:qFormat/>
    <w:pPr>
      <w:ind w:left="720"/>
    </w:pPr>
  </w:style>
  <w:style w:type="paragraph" w:styleId="Caption">
    <w:name w:val="caption"/>
    <w:basedOn w:val="Normal"/>
    <w:next w:val="Normal"/>
    <w:uiPriority w:val="35"/>
    <w:unhideWhenUsed/>
    <w:qFormat/>
    <w:pPr>
      <w:jc w:val="center"/>
    </w:pPr>
    <w:rPr>
      <w:rFonts w:ascii="Times New Roman" w:eastAsia="SimSun" w:hAnsi="Times New Roman" w:cstheme="majorBidi"/>
      <w:sz w:val="22"/>
      <w:szCs w:val="20"/>
    </w:rPr>
  </w:style>
  <w:style w:type="paragraph" w:styleId="Index5">
    <w:name w:val="index 5"/>
    <w:basedOn w:val="Normal"/>
    <w:next w:val="Normal"/>
    <w:qFormat/>
    <w:pPr>
      <w:ind w:left="1050" w:hanging="210"/>
    </w:pPr>
  </w:style>
  <w:style w:type="paragraph" w:styleId="ListBullet">
    <w:name w:val="List Bullet"/>
    <w:basedOn w:val="Normal"/>
    <w:qFormat/>
    <w:pPr>
      <w:numPr>
        <w:numId w:val="4"/>
      </w:numPr>
      <w:contextualSpacing/>
    </w:pPr>
  </w:style>
  <w:style w:type="paragraph" w:styleId="EnvelopeAddress">
    <w:name w:val="envelope address"/>
    <w:basedOn w:val="Normal"/>
    <w:qFormat/>
    <w:pPr>
      <w:framePr w:w="7920" w:h="1980" w:hRule="exact" w:hSpace="180" w:wrap="auto" w:hAnchor="page" w:xAlign="center" w:yAlign="bottom"/>
      <w:ind w:left="2880"/>
    </w:pPr>
    <w:rPr>
      <w:rFonts w:asciiTheme="majorHAnsi" w:eastAsiaTheme="majorEastAsia" w:hAnsiTheme="majorHAnsi" w:cstheme="majorBidi"/>
      <w:sz w:val="24"/>
    </w:rPr>
  </w:style>
  <w:style w:type="paragraph" w:styleId="DocumentMap">
    <w:name w:val="Document Map"/>
    <w:basedOn w:val="Normal"/>
    <w:link w:val="DocumentMapChar"/>
    <w:qFormat/>
    <w:rPr>
      <w:rFonts w:ascii="Segoe UI" w:hAnsi="Segoe UI" w:cs="Segoe UI"/>
      <w:sz w:val="16"/>
      <w:szCs w:val="16"/>
    </w:rPr>
  </w:style>
  <w:style w:type="paragraph" w:styleId="TOAHeading">
    <w:name w:val="toa heading"/>
    <w:basedOn w:val="Normal"/>
    <w:next w:val="Normal"/>
    <w:qFormat/>
    <w:pPr>
      <w:spacing w:before="120"/>
    </w:pPr>
    <w:rPr>
      <w:rFonts w:asciiTheme="majorHAnsi" w:eastAsiaTheme="majorEastAsia" w:hAnsiTheme="majorHAnsi" w:cstheme="majorBidi"/>
      <w:b/>
      <w:bCs/>
      <w:sz w:val="24"/>
    </w:rPr>
  </w:style>
  <w:style w:type="paragraph" w:styleId="CommentText">
    <w:name w:val="annotation text"/>
    <w:basedOn w:val="Normal"/>
    <w:link w:val="CommentTextChar"/>
    <w:qFormat/>
    <w:rPr>
      <w:rFonts w:ascii="Tahoma" w:hAnsi="Tahoma" w:cs="Tahoma"/>
      <w:sz w:val="16"/>
      <w:szCs w:val="20"/>
      <w:lang w:val="en-US"/>
    </w:rPr>
  </w:style>
  <w:style w:type="paragraph" w:styleId="Index6">
    <w:name w:val="index 6"/>
    <w:basedOn w:val="Normal"/>
    <w:next w:val="Normal"/>
    <w:qFormat/>
    <w:pPr>
      <w:ind w:left="1260" w:hanging="210"/>
    </w:pPr>
  </w:style>
  <w:style w:type="paragraph" w:styleId="Salutation">
    <w:name w:val="Salutation"/>
    <w:basedOn w:val="Normal"/>
    <w:next w:val="Normal"/>
    <w:link w:val="SalutationChar"/>
    <w:qFormat/>
  </w:style>
  <w:style w:type="paragraph" w:styleId="BodyText3">
    <w:name w:val="Body Text 3"/>
    <w:basedOn w:val="Normal"/>
    <w:link w:val="BodyText3Char"/>
    <w:qFormat/>
    <w:pPr>
      <w:spacing w:after="120"/>
    </w:pPr>
    <w:rPr>
      <w:sz w:val="16"/>
      <w:szCs w:val="16"/>
    </w:rPr>
  </w:style>
  <w:style w:type="paragraph" w:styleId="Closing">
    <w:name w:val="Closing"/>
    <w:basedOn w:val="Normal"/>
    <w:link w:val="ClosingChar"/>
    <w:qFormat/>
    <w:pPr>
      <w:ind w:left="4320"/>
    </w:pPr>
  </w:style>
  <w:style w:type="paragraph" w:styleId="ListBullet3">
    <w:name w:val="List Bullet 3"/>
    <w:basedOn w:val="Normal"/>
    <w:qFormat/>
    <w:pPr>
      <w:numPr>
        <w:numId w:val="5"/>
      </w:numPr>
      <w:contextualSpacing/>
    </w:pPr>
  </w:style>
  <w:style w:type="paragraph" w:styleId="BodyText">
    <w:name w:val="Body Text"/>
    <w:basedOn w:val="Normal"/>
    <w:link w:val="BodyTextChar"/>
    <w:uiPriority w:val="1"/>
    <w:qFormat/>
    <w:rPr>
      <w:rFonts w:ascii="Calibri" w:eastAsia="Calibri" w:hAnsi="Calibri" w:cs="Calibri"/>
      <w:sz w:val="18"/>
      <w:szCs w:val="18"/>
      <w:lang w:eastAsia="en-US"/>
    </w:rPr>
  </w:style>
  <w:style w:type="paragraph" w:styleId="BodyTextIndent">
    <w:name w:val="Body Text Indent"/>
    <w:basedOn w:val="Normal"/>
    <w:link w:val="BodyTextIndentChar"/>
    <w:qFormat/>
    <w:pPr>
      <w:spacing w:after="120"/>
      <w:ind w:left="360"/>
    </w:pPr>
  </w:style>
  <w:style w:type="paragraph" w:styleId="ListNumber3">
    <w:name w:val="List Number 3"/>
    <w:basedOn w:val="Normal"/>
    <w:qFormat/>
    <w:pPr>
      <w:numPr>
        <w:numId w:val="6"/>
      </w:numPr>
      <w:contextualSpacing/>
    </w:pPr>
  </w:style>
  <w:style w:type="paragraph" w:styleId="List2">
    <w:name w:val="List 2"/>
    <w:basedOn w:val="Normal"/>
    <w:qFormat/>
    <w:pPr>
      <w:ind w:left="720" w:hanging="360"/>
      <w:contextualSpacing/>
    </w:pPr>
  </w:style>
  <w:style w:type="paragraph" w:styleId="ListContinue">
    <w:name w:val="List Continue"/>
    <w:basedOn w:val="Normal"/>
    <w:qFormat/>
    <w:pPr>
      <w:spacing w:after="120"/>
      <w:ind w:left="360"/>
      <w:contextualSpacing/>
    </w:pPr>
  </w:style>
  <w:style w:type="paragraph" w:styleId="BlockText">
    <w:name w:val="Block Text"/>
    <w:basedOn w:val="Normal"/>
    <w:qFormat/>
    <w:pPr>
      <w:pBdr>
        <w:top w:val="single" w:sz="2" w:space="10" w:color="4874CB" w:themeColor="accent1"/>
        <w:left w:val="single" w:sz="2" w:space="10" w:color="4874CB" w:themeColor="accent1"/>
        <w:bottom w:val="single" w:sz="2" w:space="10" w:color="4874CB" w:themeColor="accent1"/>
        <w:right w:val="single" w:sz="2" w:space="10" w:color="4874CB" w:themeColor="accent1"/>
      </w:pBdr>
      <w:ind w:left="1152" w:right="1152"/>
    </w:pPr>
    <w:rPr>
      <w:i/>
      <w:iCs/>
      <w:color w:val="4874CB" w:themeColor="accent1"/>
    </w:rPr>
  </w:style>
  <w:style w:type="paragraph" w:styleId="ListBullet2">
    <w:name w:val="List Bullet 2"/>
    <w:basedOn w:val="Normal"/>
    <w:qFormat/>
    <w:pPr>
      <w:numPr>
        <w:numId w:val="7"/>
      </w:numPr>
      <w:contextualSpacing/>
    </w:pPr>
  </w:style>
  <w:style w:type="paragraph" w:styleId="HTMLAddress">
    <w:name w:val="HTML Address"/>
    <w:basedOn w:val="Normal"/>
    <w:link w:val="HTMLAddressChar"/>
    <w:qFormat/>
    <w:rPr>
      <w:i/>
      <w:iCs/>
    </w:rPr>
  </w:style>
  <w:style w:type="paragraph" w:styleId="Index4">
    <w:name w:val="index 4"/>
    <w:basedOn w:val="Normal"/>
    <w:next w:val="Normal"/>
    <w:qFormat/>
    <w:pPr>
      <w:ind w:left="840" w:hanging="210"/>
    </w:pPr>
  </w:style>
  <w:style w:type="paragraph" w:styleId="TOC5">
    <w:name w:val="toc 5"/>
    <w:basedOn w:val="Normal"/>
    <w:next w:val="Normal"/>
    <w:qFormat/>
    <w:pPr>
      <w:spacing w:after="100"/>
      <w:ind w:left="840"/>
    </w:pPr>
  </w:style>
  <w:style w:type="paragraph" w:styleId="TOC3">
    <w:name w:val="toc 3"/>
    <w:basedOn w:val="Normal"/>
    <w:next w:val="Normal"/>
    <w:qFormat/>
    <w:pPr>
      <w:spacing w:after="100"/>
      <w:ind w:left="420"/>
    </w:pPr>
  </w:style>
  <w:style w:type="paragraph" w:styleId="PlainText">
    <w:name w:val="Plain Text"/>
    <w:basedOn w:val="Normal"/>
    <w:link w:val="PlainTextChar"/>
    <w:qFormat/>
    <w:rPr>
      <w:rFonts w:ascii="Consolas" w:hAnsi="Consolas"/>
      <w:szCs w:val="21"/>
    </w:rPr>
  </w:style>
  <w:style w:type="paragraph" w:styleId="ListBullet5">
    <w:name w:val="List Bullet 5"/>
    <w:basedOn w:val="Normal"/>
    <w:qFormat/>
    <w:pPr>
      <w:numPr>
        <w:numId w:val="8"/>
      </w:numPr>
      <w:contextualSpacing/>
    </w:pPr>
  </w:style>
  <w:style w:type="paragraph" w:styleId="ListNumber4">
    <w:name w:val="List Number 4"/>
    <w:basedOn w:val="Normal"/>
    <w:qFormat/>
    <w:pPr>
      <w:numPr>
        <w:numId w:val="9"/>
      </w:numPr>
      <w:contextualSpacing/>
    </w:pPr>
  </w:style>
  <w:style w:type="paragraph" w:styleId="TOC8">
    <w:name w:val="toc 8"/>
    <w:basedOn w:val="Normal"/>
    <w:next w:val="Normal"/>
    <w:qFormat/>
    <w:pPr>
      <w:spacing w:after="100"/>
      <w:ind w:left="1470"/>
    </w:pPr>
  </w:style>
  <w:style w:type="paragraph" w:styleId="Index3">
    <w:name w:val="index 3"/>
    <w:basedOn w:val="Normal"/>
    <w:next w:val="Normal"/>
    <w:qFormat/>
    <w:pPr>
      <w:ind w:left="630" w:hanging="210"/>
    </w:pPr>
  </w:style>
  <w:style w:type="paragraph" w:styleId="Date">
    <w:name w:val="Date"/>
    <w:basedOn w:val="Normal"/>
    <w:next w:val="Normal"/>
    <w:link w:val="DateChar"/>
    <w:qFormat/>
  </w:style>
  <w:style w:type="paragraph" w:styleId="BodyTextIndent2">
    <w:name w:val="Body Text Indent 2"/>
    <w:basedOn w:val="Normal"/>
    <w:link w:val="BodyTextIndent2Char"/>
    <w:qFormat/>
    <w:pPr>
      <w:spacing w:after="120" w:line="480" w:lineRule="auto"/>
      <w:ind w:left="360"/>
    </w:pPr>
  </w:style>
  <w:style w:type="paragraph" w:styleId="EndnoteText">
    <w:name w:val="endnote text"/>
    <w:basedOn w:val="Normal"/>
    <w:link w:val="EndnoteTextChar"/>
    <w:qFormat/>
    <w:rPr>
      <w:sz w:val="20"/>
      <w:szCs w:val="20"/>
    </w:rPr>
  </w:style>
  <w:style w:type="paragraph" w:styleId="ListContinue5">
    <w:name w:val="List Continue 5"/>
    <w:basedOn w:val="Normal"/>
    <w:qFormat/>
    <w:pPr>
      <w:spacing w:after="120"/>
      <w:ind w:left="1800"/>
      <w:contextualSpacing/>
    </w:pPr>
  </w:style>
  <w:style w:type="paragraph" w:styleId="BalloonText">
    <w:name w:val="Balloon Text"/>
    <w:basedOn w:val="Normal"/>
    <w:link w:val="BalloonTextChar"/>
    <w:qFormat/>
    <w:rPr>
      <w:rFonts w:ascii="Tahoma" w:hAnsi="Tahoma" w:cs="Tahoma"/>
      <w:sz w:val="16"/>
      <w:szCs w:val="18"/>
      <w:lang w:val="en-US"/>
    </w:rPr>
  </w:style>
  <w:style w:type="paragraph" w:styleId="Footer">
    <w:name w:val="footer"/>
    <w:basedOn w:val="Normal"/>
    <w:qFormat/>
    <w:pPr>
      <w:tabs>
        <w:tab w:val="center" w:pos="4153"/>
        <w:tab w:val="right" w:pos="8306"/>
      </w:tabs>
      <w:snapToGrid w:val="0"/>
      <w:jc w:val="left"/>
    </w:pPr>
    <w:rPr>
      <w:sz w:val="18"/>
    </w:rPr>
  </w:style>
  <w:style w:type="paragraph" w:styleId="EnvelopeReturn">
    <w:name w:val="envelope return"/>
    <w:basedOn w:val="Normal"/>
    <w:qFormat/>
    <w:rPr>
      <w:rFonts w:asciiTheme="majorHAnsi" w:eastAsiaTheme="majorEastAsia" w:hAnsiTheme="majorHAnsi" w:cstheme="majorBidi"/>
      <w:sz w:val="20"/>
      <w:szCs w:val="20"/>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Signature">
    <w:name w:val="Signature"/>
    <w:basedOn w:val="Normal"/>
    <w:link w:val="SignatureChar"/>
    <w:qFormat/>
    <w:pPr>
      <w:ind w:left="4320"/>
    </w:pPr>
  </w:style>
  <w:style w:type="paragraph" w:styleId="TOC1">
    <w:name w:val="toc 1"/>
    <w:basedOn w:val="Normal"/>
    <w:next w:val="Normal"/>
    <w:qFormat/>
    <w:pPr>
      <w:spacing w:after="100"/>
    </w:pPr>
  </w:style>
  <w:style w:type="paragraph" w:styleId="ListContinue4">
    <w:name w:val="List Continue 4"/>
    <w:basedOn w:val="Normal"/>
    <w:qFormat/>
    <w:pPr>
      <w:spacing w:after="120"/>
      <w:ind w:left="1440"/>
      <w:contextualSpacing/>
    </w:pPr>
  </w:style>
  <w:style w:type="paragraph" w:styleId="TOC4">
    <w:name w:val="toc 4"/>
    <w:basedOn w:val="Normal"/>
    <w:next w:val="Normal"/>
    <w:qFormat/>
    <w:pPr>
      <w:spacing w:after="100"/>
      <w:ind w:left="630"/>
    </w:pPr>
  </w:style>
  <w:style w:type="paragraph" w:styleId="IndexHeading">
    <w:name w:val="index heading"/>
    <w:basedOn w:val="Normal"/>
    <w:next w:val="Index1"/>
    <w:qFormat/>
    <w:rPr>
      <w:rFonts w:asciiTheme="majorHAnsi" w:eastAsiaTheme="majorEastAsia" w:hAnsiTheme="majorHAnsi" w:cstheme="majorBidi"/>
      <w:b/>
      <w:bCs/>
    </w:rPr>
  </w:style>
  <w:style w:type="paragraph" w:styleId="Index1">
    <w:name w:val="index 1"/>
    <w:basedOn w:val="Normal"/>
    <w:next w:val="Normal"/>
    <w:qFormat/>
    <w:pPr>
      <w:ind w:left="210" w:hanging="210"/>
    </w:pPr>
  </w:style>
  <w:style w:type="paragraph" w:styleId="Subtitle">
    <w:name w:val="Subtitle"/>
    <w:basedOn w:val="Normal"/>
    <w:next w:val="Normal"/>
    <w:link w:val="SubtitleChar"/>
    <w:qFormat/>
    <w:pPr>
      <w:spacing w:after="160"/>
    </w:pPr>
    <w:rPr>
      <w:color w:val="595959" w:themeColor="text1" w:themeTint="A6"/>
      <w:spacing w:val="15"/>
      <w:sz w:val="22"/>
      <w:szCs w:val="22"/>
    </w:rPr>
  </w:style>
  <w:style w:type="paragraph" w:styleId="ListNumber5">
    <w:name w:val="List Number 5"/>
    <w:basedOn w:val="Normal"/>
    <w:qFormat/>
    <w:pPr>
      <w:numPr>
        <w:numId w:val="10"/>
      </w:numPr>
      <w:contextualSpacing/>
    </w:pPr>
  </w:style>
  <w:style w:type="paragraph" w:styleId="List">
    <w:name w:val="List"/>
    <w:basedOn w:val="Normal"/>
    <w:qFormat/>
    <w:pPr>
      <w:ind w:left="360" w:hanging="360"/>
      <w:contextualSpacing/>
    </w:pPr>
  </w:style>
  <w:style w:type="paragraph" w:styleId="FootnoteText">
    <w:name w:val="footnote text"/>
    <w:basedOn w:val="Normal"/>
    <w:link w:val="FootnoteTextChar"/>
    <w:qFormat/>
    <w:rPr>
      <w:sz w:val="20"/>
      <w:szCs w:val="20"/>
    </w:rPr>
  </w:style>
  <w:style w:type="paragraph" w:styleId="TOC6">
    <w:name w:val="toc 6"/>
    <w:basedOn w:val="Normal"/>
    <w:next w:val="Normal"/>
    <w:qFormat/>
    <w:pPr>
      <w:spacing w:after="100"/>
      <w:ind w:left="1050"/>
    </w:pPr>
  </w:style>
  <w:style w:type="paragraph" w:styleId="List5">
    <w:name w:val="List 5"/>
    <w:basedOn w:val="Normal"/>
    <w:qFormat/>
    <w:pPr>
      <w:ind w:left="1800" w:hanging="360"/>
      <w:contextualSpacing/>
    </w:pPr>
  </w:style>
  <w:style w:type="paragraph" w:styleId="BodyTextIndent3">
    <w:name w:val="Body Text Indent 3"/>
    <w:basedOn w:val="Normal"/>
    <w:link w:val="BodyTextIndent3Char"/>
    <w:qFormat/>
    <w:pPr>
      <w:spacing w:after="120"/>
      <w:ind w:left="360"/>
    </w:pPr>
    <w:rPr>
      <w:sz w:val="16"/>
      <w:szCs w:val="16"/>
    </w:rPr>
  </w:style>
  <w:style w:type="paragraph" w:styleId="Index7">
    <w:name w:val="index 7"/>
    <w:basedOn w:val="Normal"/>
    <w:next w:val="Normal"/>
    <w:qFormat/>
    <w:pPr>
      <w:ind w:left="1470" w:hanging="210"/>
    </w:pPr>
  </w:style>
  <w:style w:type="paragraph" w:styleId="Index9">
    <w:name w:val="index 9"/>
    <w:basedOn w:val="Normal"/>
    <w:next w:val="Normal"/>
    <w:qFormat/>
    <w:pPr>
      <w:ind w:left="1890" w:hanging="210"/>
    </w:pPr>
  </w:style>
  <w:style w:type="paragraph" w:styleId="TableofFigures">
    <w:name w:val="table of figures"/>
    <w:basedOn w:val="Normal"/>
    <w:next w:val="Normal"/>
    <w:qFormat/>
  </w:style>
  <w:style w:type="paragraph" w:styleId="TOC2">
    <w:name w:val="toc 2"/>
    <w:basedOn w:val="Normal"/>
    <w:next w:val="Normal"/>
    <w:qFormat/>
    <w:pPr>
      <w:spacing w:after="100"/>
      <w:ind w:left="210"/>
    </w:pPr>
  </w:style>
  <w:style w:type="paragraph" w:styleId="TOC9">
    <w:name w:val="toc 9"/>
    <w:basedOn w:val="Normal"/>
    <w:next w:val="Normal"/>
    <w:qFormat/>
    <w:pPr>
      <w:spacing w:after="100"/>
      <w:ind w:left="1680"/>
    </w:pPr>
  </w:style>
  <w:style w:type="paragraph" w:styleId="BodyText2">
    <w:name w:val="Body Text 2"/>
    <w:basedOn w:val="Normal"/>
    <w:link w:val="BodyText2Char"/>
    <w:qFormat/>
    <w:pPr>
      <w:spacing w:after="120" w:line="480" w:lineRule="auto"/>
    </w:pPr>
  </w:style>
  <w:style w:type="paragraph" w:styleId="List4">
    <w:name w:val="List 4"/>
    <w:basedOn w:val="Normal"/>
    <w:qFormat/>
    <w:pPr>
      <w:ind w:left="1440" w:hanging="360"/>
      <w:contextualSpacing/>
    </w:pPr>
  </w:style>
  <w:style w:type="paragraph" w:styleId="ListContinue2">
    <w:name w:val="List Continue 2"/>
    <w:basedOn w:val="Normal"/>
    <w:qFormat/>
    <w:pPr>
      <w:spacing w:after="120"/>
      <w:ind w:left="720"/>
      <w:contextualSpacing/>
    </w:pPr>
  </w:style>
  <w:style w:type="paragraph" w:styleId="MessageHeader">
    <w:name w:val="Message Header"/>
    <w:basedOn w:val="Normal"/>
    <w:link w:val="MessageHeaderChar"/>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rPr>
  </w:style>
  <w:style w:type="paragraph" w:styleId="HTMLPreformatted">
    <w:name w:val="HTML Preformatted"/>
    <w:basedOn w:val="Normal"/>
    <w:link w:val="HTMLPreformattedChar"/>
    <w:qFormat/>
    <w:rPr>
      <w:rFonts w:ascii="Consolas" w:hAnsi="Consolas"/>
      <w:sz w:val="20"/>
      <w:szCs w:val="20"/>
    </w:rPr>
  </w:style>
  <w:style w:type="paragraph" w:styleId="NormalWeb">
    <w:name w:val="Normal (Web)"/>
    <w:basedOn w:val="Normal"/>
    <w:qFormat/>
    <w:pPr>
      <w:spacing w:beforeAutospacing="1" w:afterAutospacing="1"/>
      <w:jc w:val="left"/>
    </w:pPr>
    <w:rPr>
      <w:rFonts w:cs="Times New Roman"/>
      <w:kern w:val="0"/>
      <w:sz w:val="24"/>
    </w:rPr>
  </w:style>
  <w:style w:type="paragraph" w:styleId="ListContinue3">
    <w:name w:val="List Continue 3"/>
    <w:basedOn w:val="Normal"/>
    <w:qFormat/>
    <w:pPr>
      <w:spacing w:after="120"/>
      <w:ind w:left="1080"/>
      <w:contextualSpacing/>
    </w:pPr>
  </w:style>
  <w:style w:type="paragraph" w:styleId="Index2">
    <w:name w:val="index 2"/>
    <w:basedOn w:val="Normal"/>
    <w:next w:val="Normal"/>
    <w:qFormat/>
    <w:pPr>
      <w:ind w:left="420" w:hanging="210"/>
    </w:pPr>
  </w:style>
  <w:style w:type="paragraph" w:styleId="Title">
    <w:name w:val="Title"/>
    <w:basedOn w:val="Normal"/>
    <w:next w:val="Normal"/>
    <w:link w:val="TitleChar"/>
    <w:qFormat/>
    <w:pPr>
      <w:contextualSpacing/>
    </w:pPr>
    <w:rPr>
      <w:rFonts w:asciiTheme="majorHAnsi" w:eastAsiaTheme="majorEastAsia" w:hAnsiTheme="majorHAnsi" w:cstheme="majorBidi"/>
      <w:spacing w:val="-10"/>
      <w:kern w:val="28"/>
      <w:sz w:val="56"/>
      <w:szCs w:val="56"/>
    </w:rPr>
  </w:style>
  <w:style w:type="paragraph" w:styleId="CommentSubject">
    <w:name w:val="annotation subject"/>
    <w:basedOn w:val="CommentText"/>
    <w:next w:val="CommentText"/>
    <w:link w:val="CommentSubjectChar"/>
    <w:qFormat/>
    <w:rPr>
      <w:b/>
      <w:bCs/>
    </w:rPr>
  </w:style>
  <w:style w:type="paragraph" w:styleId="BodyTextFirstIndent">
    <w:name w:val="Body Text First Indent"/>
    <w:basedOn w:val="BodyText"/>
    <w:link w:val="BodyTextFirstIndentChar"/>
    <w:qFormat/>
    <w:pPr>
      <w:ind w:firstLine="360"/>
    </w:pPr>
    <w:rPr>
      <w:rFonts w:asciiTheme="minorHAnsi" w:eastAsiaTheme="minorEastAsia" w:hAnsiTheme="minorHAnsi" w:cstheme="minorBidi"/>
      <w:sz w:val="21"/>
      <w:szCs w:val="24"/>
      <w:lang w:eastAsia="zh-CN"/>
    </w:rPr>
  </w:style>
  <w:style w:type="paragraph" w:styleId="BodyTextFirstIndent2">
    <w:name w:val="Body Text First Indent 2"/>
    <w:basedOn w:val="BodyTextIndent"/>
    <w:link w:val="BodyTextFirstIndent2Char"/>
    <w:qFormat/>
    <w:pPr>
      <w:spacing w:after="0"/>
      <w:ind w:firstLine="360"/>
    </w:p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lorful1">
    <w:name w:val="Table Colorful 1"/>
    <w:basedOn w:val="TableNormal"/>
    <w:semiHidden/>
    <w:unhideWhenUsed/>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semiHidden/>
    <w:unhideWhenUsed/>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semiHidden/>
    <w:unhideWhenUsed/>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Elegant">
    <w:name w:val="Table Elegant"/>
    <w:basedOn w:val="TableNormal"/>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Classic1">
    <w:name w:val="Table Classic 1"/>
    <w:basedOn w:val="TableNormal"/>
    <w:semiHidden/>
    <w:unhideWhenUsed/>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semiHidden/>
    <w:unhideWhenUsed/>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semiHidden/>
    <w:unhideWhenUsed/>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semiHidden/>
    <w:unhideWhenUsed/>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Simple1">
    <w:name w:val="Table Simple 1"/>
    <w:basedOn w:val="TableNormal"/>
    <w:semiHidden/>
    <w:unhideWhenUsed/>
    <w:qFormat/>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semiHidden/>
    <w:unhideWhenUsed/>
    <w:qFormat/>
    <w:pPr>
      <w:widowControl w:val="0"/>
      <w:jc w:val="both"/>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semiHidden/>
    <w:unhideWhenUsed/>
    <w:qFormat/>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semiHidden/>
    <w:unhideWhenUsed/>
    <w:qFormat/>
    <w:pPr>
      <w:widowControl w:val="0"/>
      <w:jc w:val="both"/>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semiHidden/>
    <w:unhideWhenUsed/>
    <w:qFormat/>
    <w:pPr>
      <w:widowControl w:val="0"/>
      <w:jc w:val="both"/>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3Deffects1">
    <w:name w:val="Table 3D effects 1"/>
    <w:basedOn w:val="TableNormal"/>
    <w:semiHidden/>
    <w:unhideWhenUsed/>
    <w:qFormat/>
    <w:pPr>
      <w:widowControl w:val="0"/>
      <w:jc w:val="both"/>
    </w:p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semiHidden/>
    <w:unhideWhenUsed/>
    <w:qFormat/>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semiHidden/>
    <w:unhideWhenUsed/>
    <w:qFormat/>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List1">
    <w:name w:val="Table List 1"/>
    <w:basedOn w:val="TableNormal"/>
    <w:semiHidden/>
    <w:unhideWhenUsed/>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semiHidden/>
    <w:unhideWhenUsed/>
    <w:qFormat/>
    <w:pPr>
      <w:widowControl w:val="0"/>
      <w:jc w:val="both"/>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semiHidden/>
    <w:unhideWhenUsed/>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semiHidden/>
    <w:unhideWhenUsed/>
    <w:qFormat/>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semiHidden/>
    <w:unhideWhenUsed/>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TableContemporary">
    <w:name w:val="Table Contemporary"/>
    <w:basedOn w:val="TableNormal"/>
    <w:semiHidden/>
    <w:unhideWhenUsed/>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Columns1">
    <w:name w:val="Table Columns 1"/>
    <w:basedOn w:val="TableNormal"/>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semiHidden/>
    <w:unhideWhenUsed/>
    <w:qFormat/>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semiHidden/>
    <w:unhideWhenUsed/>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semiHidden/>
    <w:unhideWhenUsed/>
    <w:qFormat/>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unhideWhenUsed/>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semiHidden/>
    <w:unhideWhenUsed/>
    <w:qFormat/>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semiHidden/>
    <w:unhideWhenUsed/>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semiHidden/>
    <w:unhideWhenUsed/>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semiHidden/>
    <w:unhideWhenUsed/>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semiHidden/>
    <w:unhideWhenUsed/>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semiHidden/>
    <w:unhideWhenUsed/>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Web1">
    <w:name w:val="Table Web 1"/>
    <w:basedOn w:val="TableNormal"/>
    <w:semiHidden/>
    <w:unhideWhenUsed/>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semiHidden/>
    <w:unhideWhenUsed/>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semiHidden/>
    <w:unhideWhenUsed/>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Professional">
    <w:name w:val="Table Professional"/>
    <w:basedOn w:val="TableNormal"/>
    <w:semiHidden/>
    <w:unhideWhenUsed/>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LightShading">
    <w:name w:val="Light Shading"/>
    <w:basedOn w:val="TableNormal"/>
    <w:uiPriority w:val="60"/>
    <w:semiHidden/>
    <w:unhideWhenUsed/>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qFormat/>
    <w:rPr>
      <w:color w:val="2D53A0" w:themeColor="accent1" w:themeShade="BF"/>
    </w:rPr>
    <w:tblPr>
      <w:tblBorders>
        <w:top w:val="single" w:sz="8" w:space="0" w:color="4874CB" w:themeColor="accent1"/>
        <w:bottom w:val="single" w:sz="8" w:space="0" w:color="4874CB" w:themeColor="accent1"/>
      </w:tblBorders>
    </w:tblPr>
    <w:tblStylePr w:type="firstRow">
      <w:pPr>
        <w:spacing w:before="0" w:after="0" w:line="240" w:lineRule="auto"/>
      </w:pPr>
      <w:rPr>
        <w:b/>
        <w:bCs/>
      </w:rPr>
      <w:tblPr/>
      <w:tcPr>
        <w:tcBorders>
          <w:top w:val="single" w:sz="8" w:space="0" w:color="4874CB" w:themeColor="accent1"/>
          <w:left w:val="nil"/>
          <w:bottom w:val="single" w:sz="8" w:space="0" w:color="4874CB" w:themeColor="accent1"/>
          <w:right w:val="nil"/>
          <w:insideH w:val="nil"/>
          <w:insideV w:val="nil"/>
        </w:tcBorders>
      </w:tcPr>
    </w:tblStylePr>
    <w:tblStylePr w:type="lastRow">
      <w:pPr>
        <w:spacing w:before="0" w:after="0" w:line="240" w:lineRule="auto"/>
      </w:pPr>
      <w:rPr>
        <w:b/>
        <w:bCs/>
      </w:rPr>
      <w:tblPr/>
      <w:tcPr>
        <w:tcBorders>
          <w:top w:val="single" w:sz="8" w:space="0" w:color="4874CB" w:themeColor="accent1"/>
          <w:left w:val="nil"/>
          <w:bottom w:val="single" w:sz="8" w:space="0" w:color="4874CB"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left w:val="nil"/>
          <w:right w:val="nil"/>
          <w:insideH w:val="nil"/>
          <w:insideV w:val="nil"/>
        </w:tcBorders>
        <w:shd w:val="clear" w:color="auto" w:fill="D1DCF2" w:themeFill="accent1" w:themeFillTint="3F"/>
      </w:tcPr>
    </w:tblStylePr>
  </w:style>
  <w:style w:type="table" w:styleId="LightShading-Accent2">
    <w:name w:val="Light Shading Accent 2"/>
    <w:basedOn w:val="TableNormal"/>
    <w:uiPriority w:val="60"/>
    <w:semiHidden/>
    <w:unhideWhenUsed/>
    <w:qFormat/>
    <w:rPr>
      <w:color w:val="C55E10" w:themeColor="accent2" w:themeShade="BF"/>
    </w:rPr>
    <w:tblPr>
      <w:tblBorders>
        <w:top w:val="single" w:sz="8" w:space="0" w:color="EE822F" w:themeColor="accent2"/>
        <w:bottom w:val="single" w:sz="8" w:space="0" w:color="EE822F" w:themeColor="accent2"/>
      </w:tblBorders>
    </w:tblPr>
    <w:tblStylePr w:type="firstRow">
      <w:pPr>
        <w:spacing w:before="0" w:after="0" w:line="240" w:lineRule="auto"/>
      </w:pPr>
      <w:rPr>
        <w:b/>
        <w:bCs/>
      </w:rPr>
      <w:tblPr/>
      <w:tcPr>
        <w:tcBorders>
          <w:top w:val="single" w:sz="8" w:space="0" w:color="EE822F" w:themeColor="accent2"/>
          <w:left w:val="nil"/>
          <w:bottom w:val="single" w:sz="8" w:space="0" w:color="EE822F" w:themeColor="accent2"/>
          <w:right w:val="nil"/>
          <w:insideH w:val="nil"/>
          <w:insideV w:val="nil"/>
        </w:tcBorders>
      </w:tcPr>
    </w:tblStylePr>
    <w:tblStylePr w:type="lastRow">
      <w:pPr>
        <w:spacing w:before="0" w:after="0" w:line="240" w:lineRule="auto"/>
      </w:pPr>
      <w:rPr>
        <w:b/>
        <w:bCs/>
      </w:rPr>
      <w:tblPr/>
      <w:tcPr>
        <w:tcBorders>
          <w:top w:val="single" w:sz="8" w:space="0" w:color="EE822F" w:themeColor="accent2"/>
          <w:left w:val="nil"/>
          <w:bottom w:val="single" w:sz="8" w:space="0" w:color="EE822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FCB" w:themeFill="accent2" w:themeFillTint="3F"/>
      </w:tcPr>
    </w:tblStylePr>
    <w:tblStylePr w:type="band1Horz">
      <w:tblPr/>
      <w:tcPr>
        <w:tcBorders>
          <w:left w:val="nil"/>
          <w:right w:val="nil"/>
          <w:insideH w:val="nil"/>
          <w:insideV w:val="nil"/>
        </w:tcBorders>
        <w:shd w:val="clear" w:color="auto" w:fill="FADFCB" w:themeFill="accent2" w:themeFillTint="3F"/>
      </w:tcPr>
    </w:tblStylePr>
  </w:style>
  <w:style w:type="table" w:styleId="LightShading-Accent3">
    <w:name w:val="Light Shading Accent 3"/>
    <w:basedOn w:val="TableNormal"/>
    <w:uiPriority w:val="60"/>
    <w:semiHidden/>
    <w:unhideWhenUsed/>
    <w:qFormat/>
    <w:rPr>
      <w:color w:val="B58A01" w:themeColor="accent3" w:themeShade="BF"/>
    </w:rPr>
    <w:tblPr>
      <w:tblBorders>
        <w:top w:val="single" w:sz="8" w:space="0" w:color="F2BA02" w:themeColor="accent3"/>
        <w:bottom w:val="single" w:sz="8" w:space="0" w:color="F2BA02" w:themeColor="accent3"/>
      </w:tblBorders>
    </w:tblPr>
    <w:tblStylePr w:type="firstRow">
      <w:pPr>
        <w:spacing w:before="0" w:after="0" w:line="240" w:lineRule="auto"/>
      </w:pPr>
      <w:rPr>
        <w:b/>
        <w:bCs/>
      </w:rPr>
      <w:tblPr/>
      <w:tcPr>
        <w:tcBorders>
          <w:top w:val="single" w:sz="8" w:space="0" w:color="F2BA02" w:themeColor="accent3"/>
          <w:left w:val="nil"/>
          <w:bottom w:val="single" w:sz="8" w:space="0" w:color="F2BA02" w:themeColor="accent3"/>
          <w:right w:val="nil"/>
          <w:insideH w:val="nil"/>
          <w:insideV w:val="nil"/>
        </w:tcBorders>
      </w:tcPr>
    </w:tblStylePr>
    <w:tblStylePr w:type="lastRow">
      <w:pPr>
        <w:spacing w:before="0" w:after="0" w:line="240" w:lineRule="auto"/>
      </w:pPr>
      <w:rPr>
        <w:b/>
        <w:bCs/>
      </w:rPr>
      <w:tblPr/>
      <w:tcPr>
        <w:tcBorders>
          <w:top w:val="single" w:sz="8" w:space="0" w:color="F2BA02" w:themeColor="accent3"/>
          <w:left w:val="nil"/>
          <w:bottom w:val="single" w:sz="8" w:space="0" w:color="F2BA02"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left w:val="nil"/>
          <w:right w:val="nil"/>
          <w:insideH w:val="nil"/>
          <w:insideV w:val="nil"/>
        </w:tcBorders>
        <w:shd w:val="clear" w:color="auto" w:fill="FEEFBD" w:themeFill="accent3" w:themeFillTint="3F"/>
      </w:tcPr>
    </w:tblStylePr>
  </w:style>
  <w:style w:type="table" w:styleId="LightShading-Accent4">
    <w:name w:val="Light Shading Accent 4"/>
    <w:basedOn w:val="TableNormal"/>
    <w:uiPriority w:val="60"/>
    <w:semiHidden/>
    <w:unhideWhenUsed/>
    <w:qFormat/>
    <w:rPr>
      <w:color w:val="578D31" w:themeColor="accent4" w:themeShade="BF"/>
    </w:rPr>
    <w:tblPr>
      <w:tblBorders>
        <w:top w:val="single" w:sz="8" w:space="0" w:color="75BD42" w:themeColor="accent4"/>
        <w:bottom w:val="single" w:sz="8" w:space="0" w:color="75BD42" w:themeColor="accent4"/>
      </w:tblBorders>
    </w:tblPr>
    <w:tblStylePr w:type="firstRow">
      <w:pPr>
        <w:spacing w:before="0" w:after="0" w:line="240" w:lineRule="auto"/>
      </w:pPr>
      <w:rPr>
        <w:b/>
        <w:bCs/>
      </w:rPr>
      <w:tblPr/>
      <w:tcPr>
        <w:tcBorders>
          <w:top w:val="single" w:sz="8" w:space="0" w:color="75BD42" w:themeColor="accent4"/>
          <w:left w:val="nil"/>
          <w:bottom w:val="single" w:sz="8" w:space="0" w:color="75BD42" w:themeColor="accent4"/>
          <w:right w:val="nil"/>
          <w:insideH w:val="nil"/>
          <w:insideV w:val="nil"/>
        </w:tcBorders>
      </w:tcPr>
    </w:tblStylePr>
    <w:tblStylePr w:type="lastRow">
      <w:pPr>
        <w:spacing w:before="0" w:after="0" w:line="240" w:lineRule="auto"/>
      </w:pPr>
      <w:rPr>
        <w:b/>
        <w:bCs/>
      </w:rPr>
      <w:tblPr/>
      <w:tcPr>
        <w:tcBorders>
          <w:top w:val="single" w:sz="8" w:space="0" w:color="75BD42" w:themeColor="accent4"/>
          <w:left w:val="nil"/>
          <w:bottom w:val="single" w:sz="8" w:space="0" w:color="75BD4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left w:val="nil"/>
          <w:right w:val="nil"/>
          <w:insideH w:val="nil"/>
          <w:insideV w:val="nil"/>
        </w:tcBorders>
        <w:shd w:val="clear" w:color="auto" w:fill="DCEED0" w:themeFill="accent4" w:themeFillTint="3F"/>
      </w:tcPr>
    </w:tblStylePr>
  </w:style>
  <w:style w:type="table" w:styleId="LightShading-Accent5">
    <w:name w:val="Light Shading Accent 5"/>
    <w:basedOn w:val="TableNormal"/>
    <w:uiPriority w:val="60"/>
    <w:semiHidden/>
    <w:unhideWhenUsed/>
    <w:qFormat/>
    <w:rPr>
      <w:color w:val="248F86" w:themeColor="accent5" w:themeShade="BF"/>
    </w:rPr>
    <w:tblPr>
      <w:tblBorders>
        <w:top w:val="single" w:sz="8" w:space="0" w:color="30C0B4" w:themeColor="accent5"/>
        <w:bottom w:val="single" w:sz="8" w:space="0" w:color="30C0B4" w:themeColor="accent5"/>
      </w:tblBorders>
    </w:tblPr>
    <w:tblStylePr w:type="firstRow">
      <w:pPr>
        <w:spacing w:before="0" w:after="0" w:line="240" w:lineRule="auto"/>
      </w:pPr>
      <w:rPr>
        <w:b/>
        <w:bCs/>
      </w:rPr>
      <w:tblPr/>
      <w:tcPr>
        <w:tcBorders>
          <w:top w:val="single" w:sz="8" w:space="0" w:color="30C0B4" w:themeColor="accent5"/>
          <w:left w:val="nil"/>
          <w:bottom w:val="single" w:sz="8" w:space="0" w:color="30C0B4" w:themeColor="accent5"/>
          <w:right w:val="nil"/>
          <w:insideH w:val="nil"/>
          <w:insideV w:val="nil"/>
        </w:tcBorders>
      </w:tcPr>
    </w:tblStylePr>
    <w:tblStylePr w:type="lastRow">
      <w:pPr>
        <w:spacing w:before="0" w:after="0" w:line="240" w:lineRule="auto"/>
      </w:pPr>
      <w:rPr>
        <w:b/>
        <w:bCs/>
      </w:rPr>
      <w:tblPr/>
      <w:tcPr>
        <w:tcBorders>
          <w:top w:val="single" w:sz="8" w:space="0" w:color="30C0B4" w:themeColor="accent5"/>
          <w:left w:val="nil"/>
          <w:bottom w:val="single" w:sz="8" w:space="0" w:color="30C0B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left w:val="nil"/>
          <w:right w:val="nil"/>
          <w:insideH w:val="nil"/>
          <w:insideV w:val="nil"/>
        </w:tcBorders>
        <w:shd w:val="clear" w:color="auto" w:fill="C9F1EE" w:themeFill="accent5" w:themeFillTint="3F"/>
      </w:tcPr>
    </w:tblStylePr>
  </w:style>
  <w:style w:type="table" w:styleId="LightShading-Accent6">
    <w:name w:val="Light Shading Accent 6"/>
    <w:basedOn w:val="TableNormal"/>
    <w:uiPriority w:val="60"/>
    <w:semiHidden/>
    <w:unhideWhenUsed/>
    <w:qFormat/>
    <w:rPr>
      <w:color w:val="C71D31" w:themeColor="accent6" w:themeShade="BF"/>
    </w:rPr>
    <w:tblPr>
      <w:tblBorders>
        <w:top w:val="single" w:sz="8" w:space="0" w:color="E54C5E" w:themeColor="accent6"/>
        <w:bottom w:val="single" w:sz="8" w:space="0" w:color="E54C5E" w:themeColor="accent6"/>
      </w:tblBorders>
    </w:tblPr>
    <w:tblStylePr w:type="firstRow">
      <w:pPr>
        <w:spacing w:before="0" w:after="0" w:line="240" w:lineRule="auto"/>
      </w:pPr>
      <w:rPr>
        <w:b/>
        <w:bCs/>
      </w:rPr>
      <w:tblPr/>
      <w:tcPr>
        <w:tcBorders>
          <w:top w:val="single" w:sz="8" w:space="0" w:color="E54C5E" w:themeColor="accent6"/>
          <w:left w:val="nil"/>
          <w:bottom w:val="single" w:sz="8" w:space="0" w:color="E54C5E" w:themeColor="accent6"/>
          <w:right w:val="nil"/>
          <w:insideH w:val="nil"/>
          <w:insideV w:val="nil"/>
        </w:tcBorders>
      </w:tcPr>
    </w:tblStylePr>
    <w:tblStylePr w:type="lastRow">
      <w:pPr>
        <w:spacing w:before="0" w:after="0" w:line="240" w:lineRule="auto"/>
      </w:pPr>
      <w:rPr>
        <w:b/>
        <w:bCs/>
      </w:rPr>
      <w:tblPr/>
      <w:tcPr>
        <w:tcBorders>
          <w:top w:val="single" w:sz="8" w:space="0" w:color="E54C5E" w:themeColor="accent6"/>
          <w:left w:val="nil"/>
          <w:bottom w:val="single" w:sz="8" w:space="0" w:color="E54C5E"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left w:val="nil"/>
          <w:right w:val="nil"/>
          <w:insideH w:val="nil"/>
          <w:insideV w:val="nil"/>
        </w:tcBorders>
        <w:shd w:val="clear" w:color="auto" w:fill="F8D2D7" w:themeFill="accent6" w:themeFillTint="3F"/>
      </w:tcPr>
    </w:tblStylePr>
  </w:style>
  <w:style w:type="table" w:styleId="LightList">
    <w:name w:val="Light List"/>
    <w:basedOn w:val="TableNormal"/>
    <w:uiPriority w:val="61"/>
    <w:semiHidden/>
    <w:unhideWhenUsed/>
    <w:qFormat/>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qFormat/>
    <w:tblPr>
      <w:tblBorders>
        <w:top w:val="single" w:sz="8" w:space="0" w:color="4874CB" w:themeColor="accent1"/>
        <w:left w:val="single" w:sz="8" w:space="0" w:color="4874CB" w:themeColor="accent1"/>
        <w:bottom w:val="single" w:sz="8" w:space="0" w:color="4874CB" w:themeColor="accent1"/>
        <w:right w:val="single" w:sz="8" w:space="0" w:color="4874CB" w:themeColor="accent1"/>
      </w:tblBorders>
    </w:tblPr>
    <w:tblStylePr w:type="firstRow">
      <w:pPr>
        <w:spacing w:before="0" w:after="0" w:line="240" w:lineRule="auto"/>
      </w:pPr>
      <w:rPr>
        <w:b/>
        <w:bCs/>
        <w:color w:val="FFFFFF" w:themeColor="background1"/>
      </w:rPr>
      <w:tblPr/>
      <w:tcPr>
        <w:shd w:val="clear" w:color="auto" w:fill="4874CB" w:themeFill="accent1"/>
      </w:tcPr>
    </w:tblStylePr>
    <w:tblStylePr w:type="lastRow">
      <w:pPr>
        <w:spacing w:before="0" w:after="0" w:line="240" w:lineRule="auto"/>
      </w:pPr>
      <w:rPr>
        <w:b/>
        <w:bCs/>
      </w:rPr>
      <w:tblPr/>
      <w:tcPr>
        <w:tcBorders>
          <w:top w:val="double" w:sz="6" w:space="0" w:color="4874CB" w:themeColor="accent1"/>
          <w:left w:val="single" w:sz="8" w:space="0" w:color="4874CB" w:themeColor="accent1"/>
          <w:bottom w:val="single" w:sz="8" w:space="0" w:color="4874CB" w:themeColor="accent1"/>
          <w:right w:val="single" w:sz="8" w:space="0" w:color="4874CB" w:themeColor="accent1"/>
        </w:tcBorders>
      </w:tcPr>
    </w:tblStylePr>
    <w:tblStylePr w:type="firstCol">
      <w:rPr>
        <w:b/>
        <w:bCs/>
      </w:rPr>
    </w:tblStylePr>
    <w:tblStylePr w:type="lastCol">
      <w:rPr>
        <w:b/>
        <w:bCs/>
      </w:rPr>
    </w:tblStylePr>
    <w:tblStylePr w:type="band1Vert">
      <w:tblPr/>
      <w:tcPr>
        <w:tcBorders>
          <w:top w:val="single" w:sz="8" w:space="0" w:color="4874CB" w:themeColor="accent1"/>
          <w:left w:val="single" w:sz="8" w:space="0" w:color="4874CB" w:themeColor="accent1"/>
          <w:bottom w:val="single" w:sz="8" w:space="0" w:color="4874CB" w:themeColor="accent1"/>
          <w:right w:val="single" w:sz="8" w:space="0" w:color="4874CB" w:themeColor="accent1"/>
        </w:tcBorders>
      </w:tcPr>
    </w:tblStylePr>
    <w:tblStylePr w:type="band1Horz">
      <w:tblPr/>
      <w:tcPr>
        <w:tcBorders>
          <w:top w:val="single" w:sz="8" w:space="0" w:color="4874CB" w:themeColor="accent1"/>
          <w:left w:val="single" w:sz="8" w:space="0" w:color="4874CB" w:themeColor="accent1"/>
          <w:bottom w:val="single" w:sz="8" w:space="0" w:color="4874CB" w:themeColor="accent1"/>
          <w:right w:val="single" w:sz="8" w:space="0" w:color="4874CB" w:themeColor="accent1"/>
        </w:tcBorders>
      </w:tcPr>
    </w:tblStylePr>
  </w:style>
  <w:style w:type="table" w:styleId="LightList-Accent2">
    <w:name w:val="Light List Accent 2"/>
    <w:basedOn w:val="TableNormal"/>
    <w:uiPriority w:val="61"/>
    <w:semiHidden/>
    <w:unhideWhenUsed/>
    <w:qFormat/>
    <w:tblPr>
      <w:tblBorders>
        <w:top w:val="single" w:sz="8" w:space="0" w:color="EE822F" w:themeColor="accent2"/>
        <w:left w:val="single" w:sz="8" w:space="0" w:color="EE822F" w:themeColor="accent2"/>
        <w:bottom w:val="single" w:sz="8" w:space="0" w:color="EE822F" w:themeColor="accent2"/>
        <w:right w:val="single" w:sz="8" w:space="0" w:color="EE822F" w:themeColor="accent2"/>
      </w:tblBorders>
    </w:tblPr>
    <w:tblStylePr w:type="firstRow">
      <w:pPr>
        <w:spacing w:before="0" w:after="0" w:line="240" w:lineRule="auto"/>
      </w:pPr>
      <w:rPr>
        <w:b/>
        <w:bCs/>
        <w:color w:val="FFFFFF" w:themeColor="background1"/>
      </w:rPr>
      <w:tblPr/>
      <w:tcPr>
        <w:shd w:val="clear" w:color="auto" w:fill="EE822F" w:themeFill="accent2"/>
      </w:tcPr>
    </w:tblStylePr>
    <w:tblStylePr w:type="lastRow">
      <w:pPr>
        <w:spacing w:before="0" w:after="0" w:line="240" w:lineRule="auto"/>
      </w:pPr>
      <w:rPr>
        <w:b/>
        <w:bCs/>
      </w:rPr>
      <w:tblPr/>
      <w:tcPr>
        <w:tcBorders>
          <w:top w:val="double" w:sz="6" w:space="0" w:color="EE822F" w:themeColor="accent2"/>
          <w:left w:val="single" w:sz="8" w:space="0" w:color="EE822F" w:themeColor="accent2"/>
          <w:bottom w:val="single" w:sz="8" w:space="0" w:color="EE822F" w:themeColor="accent2"/>
          <w:right w:val="single" w:sz="8" w:space="0" w:color="EE822F" w:themeColor="accent2"/>
        </w:tcBorders>
      </w:tcPr>
    </w:tblStylePr>
    <w:tblStylePr w:type="firstCol">
      <w:rPr>
        <w:b/>
        <w:bCs/>
      </w:rPr>
    </w:tblStylePr>
    <w:tblStylePr w:type="lastCol">
      <w:rPr>
        <w:b/>
        <w:bCs/>
      </w:rPr>
    </w:tblStylePr>
    <w:tblStylePr w:type="band1Vert">
      <w:tblPr/>
      <w:tcPr>
        <w:tcBorders>
          <w:top w:val="single" w:sz="8" w:space="0" w:color="EE822F" w:themeColor="accent2"/>
          <w:left w:val="single" w:sz="8" w:space="0" w:color="EE822F" w:themeColor="accent2"/>
          <w:bottom w:val="single" w:sz="8" w:space="0" w:color="EE822F" w:themeColor="accent2"/>
          <w:right w:val="single" w:sz="8" w:space="0" w:color="EE822F" w:themeColor="accent2"/>
        </w:tcBorders>
      </w:tcPr>
    </w:tblStylePr>
    <w:tblStylePr w:type="band1Horz">
      <w:tblPr/>
      <w:tcPr>
        <w:tcBorders>
          <w:top w:val="single" w:sz="8" w:space="0" w:color="EE822F" w:themeColor="accent2"/>
          <w:left w:val="single" w:sz="8" w:space="0" w:color="EE822F" w:themeColor="accent2"/>
          <w:bottom w:val="single" w:sz="8" w:space="0" w:color="EE822F" w:themeColor="accent2"/>
          <w:right w:val="single" w:sz="8" w:space="0" w:color="EE822F" w:themeColor="accent2"/>
        </w:tcBorders>
      </w:tcPr>
    </w:tblStylePr>
  </w:style>
  <w:style w:type="table" w:styleId="LightList-Accent3">
    <w:name w:val="Light List Accent 3"/>
    <w:basedOn w:val="TableNormal"/>
    <w:uiPriority w:val="61"/>
    <w:semiHidden/>
    <w:unhideWhenUsed/>
    <w:qFormat/>
    <w:tblPr>
      <w:tblBorders>
        <w:top w:val="single" w:sz="8" w:space="0" w:color="F2BA02" w:themeColor="accent3"/>
        <w:left w:val="single" w:sz="8" w:space="0" w:color="F2BA02" w:themeColor="accent3"/>
        <w:bottom w:val="single" w:sz="8" w:space="0" w:color="F2BA02" w:themeColor="accent3"/>
        <w:right w:val="single" w:sz="8" w:space="0" w:color="F2BA02" w:themeColor="accent3"/>
      </w:tblBorders>
    </w:tblPr>
    <w:tblStylePr w:type="firstRow">
      <w:pPr>
        <w:spacing w:before="0" w:after="0" w:line="240" w:lineRule="auto"/>
      </w:pPr>
      <w:rPr>
        <w:b/>
        <w:bCs/>
        <w:color w:val="FFFFFF" w:themeColor="background1"/>
      </w:rPr>
      <w:tblPr/>
      <w:tcPr>
        <w:shd w:val="clear" w:color="auto" w:fill="F2BA02" w:themeFill="accent3"/>
      </w:tcPr>
    </w:tblStylePr>
    <w:tblStylePr w:type="lastRow">
      <w:pPr>
        <w:spacing w:before="0" w:after="0" w:line="240" w:lineRule="auto"/>
      </w:pPr>
      <w:rPr>
        <w:b/>
        <w:bCs/>
      </w:rPr>
      <w:tblPr/>
      <w:tcPr>
        <w:tcBorders>
          <w:top w:val="double" w:sz="6" w:space="0" w:color="F2BA02" w:themeColor="accent3"/>
          <w:left w:val="single" w:sz="8" w:space="0" w:color="F2BA02" w:themeColor="accent3"/>
          <w:bottom w:val="single" w:sz="8" w:space="0" w:color="F2BA02" w:themeColor="accent3"/>
          <w:right w:val="single" w:sz="8" w:space="0" w:color="F2BA02" w:themeColor="accent3"/>
        </w:tcBorders>
      </w:tcPr>
    </w:tblStylePr>
    <w:tblStylePr w:type="firstCol">
      <w:rPr>
        <w:b/>
        <w:bCs/>
      </w:rPr>
    </w:tblStylePr>
    <w:tblStylePr w:type="lastCol">
      <w:rPr>
        <w:b/>
        <w:bCs/>
      </w:rPr>
    </w:tblStylePr>
    <w:tblStylePr w:type="band1Vert">
      <w:tblPr/>
      <w:tcPr>
        <w:tcBorders>
          <w:top w:val="single" w:sz="8" w:space="0" w:color="F2BA02" w:themeColor="accent3"/>
          <w:left w:val="single" w:sz="8" w:space="0" w:color="F2BA02" w:themeColor="accent3"/>
          <w:bottom w:val="single" w:sz="8" w:space="0" w:color="F2BA02" w:themeColor="accent3"/>
          <w:right w:val="single" w:sz="8" w:space="0" w:color="F2BA02" w:themeColor="accent3"/>
        </w:tcBorders>
      </w:tcPr>
    </w:tblStylePr>
    <w:tblStylePr w:type="band1Horz">
      <w:tblPr/>
      <w:tcPr>
        <w:tcBorders>
          <w:top w:val="single" w:sz="8" w:space="0" w:color="F2BA02" w:themeColor="accent3"/>
          <w:left w:val="single" w:sz="8" w:space="0" w:color="F2BA02" w:themeColor="accent3"/>
          <w:bottom w:val="single" w:sz="8" w:space="0" w:color="F2BA02" w:themeColor="accent3"/>
          <w:right w:val="single" w:sz="8" w:space="0" w:color="F2BA02" w:themeColor="accent3"/>
        </w:tcBorders>
      </w:tcPr>
    </w:tblStylePr>
  </w:style>
  <w:style w:type="table" w:styleId="LightList-Accent4">
    <w:name w:val="Light List Accent 4"/>
    <w:basedOn w:val="TableNormal"/>
    <w:uiPriority w:val="61"/>
    <w:semiHidden/>
    <w:unhideWhenUsed/>
    <w:qFormat/>
    <w:tblPr>
      <w:tblBorders>
        <w:top w:val="single" w:sz="8" w:space="0" w:color="75BD42" w:themeColor="accent4"/>
        <w:left w:val="single" w:sz="8" w:space="0" w:color="75BD42" w:themeColor="accent4"/>
        <w:bottom w:val="single" w:sz="8" w:space="0" w:color="75BD42" w:themeColor="accent4"/>
        <w:right w:val="single" w:sz="8" w:space="0" w:color="75BD42" w:themeColor="accent4"/>
      </w:tblBorders>
    </w:tblPr>
    <w:tblStylePr w:type="firstRow">
      <w:pPr>
        <w:spacing w:before="0" w:after="0" w:line="240" w:lineRule="auto"/>
      </w:pPr>
      <w:rPr>
        <w:b/>
        <w:bCs/>
        <w:color w:val="FFFFFF" w:themeColor="background1"/>
      </w:rPr>
      <w:tblPr/>
      <w:tcPr>
        <w:shd w:val="clear" w:color="auto" w:fill="75BD42" w:themeFill="accent4"/>
      </w:tcPr>
    </w:tblStylePr>
    <w:tblStylePr w:type="lastRow">
      <w:pPr>
        <w:spacing w:before="0" w:after="0" w:line="240" w:lineRule="auto"/>
      </w:pPr>
      <w:rPr>
        <w:b/>
        <w:bCs/>
      </w:rPr>
      <w:tblPr/>
      <w:tcPr>
        <w:tcBorders>
          <w:top w:val="double" w:sz="6" w:space="0" w:color="75BD42" w:themeColor="accent4"/>
          <w:left w:val="single" w:sz="8" w:space="0" w:color="75BD42" w:themeColor="accent4"/>
          <w:bottom w:val="single" w:sz="8" w:space="0" w:color="75BD42" w:themeColor="accent4"/>
          <w:right w:val="single" w:sz="8" w:space="0" w:color="75BD42" w:themeColor="accent4"/>
        </w:tcBorders>
      </w:tcPr>
    </w:tblStylePr>
    <w:tblStylePr w:type="firstCol">
      <w:rPr>
        <w:b/>
        <w:bCs/>
      </w:rPr>
    </w:tblStylePr>
    <w:tblStylePr w:type="lastCol">
      <w:rPr>
        <w:b/>
        <w:bCs/>
      </w:rPr>
    </w:tblStylePr>
    <w:tblStylePr w:type="band1Vert">
      <w:tblPr/>
      <w:tcPr>
        <w:tcBorders>
          <w:top w:val="single" w:sz="8" w:space="0" w:color="75BD42" w:themeColor="accent4"/>
          <w:left w:val="single" w:sz="8" w:space="0" w:color="75BD42" w:themeColor="accent4"/>
          <w:bottom w:val="single" w:sz="8" w:space="0" w:color="75BD42" w:themeColor="accent4"/>
          <w:right w:val="single" w:sz="8" w:space="0" w:color="75BD42" w:themeColor="accent4"/>
        </w:tcBorders>
      </w:tcPr>
    </w:tblStylePr>
    <w:tblStylePr w:type="band1Horz">
      <w:tblPr/>
      <w:tcPr>
        <w:tcBorders>
          <w:top w:val="single" w:sz="8" w:space="0" w:color="75BD42" w:themeColor="accent4"/>
          <w:left w:val="single" w:sz="8" w:space="0" w:color="75BD42" w:themeColor="accent4"/>
          <w:bottom w:val="single" w:sz="8" w:space="0" w:color="75BD42" w:themeColor="accent4"/>
          <w:right w:val="single" w:sz="8" w:space="0" w:color="75BD42" w:themeColor="accent4"/>
        </w:tcBorders>
      </w:tcPr>
    </w:tblStylePr>
  </w:style>
  <w:style w:type="table" w:styleId="LightList-Accent5">
    <w:name w:val="Light List Accent 5"/>
    <w:basedOn w:val="TableNormal"/>
    <w:uiPriority w:val="61"/>
    <w:semiHidden/>
    <w:unhideWhenUsed/>
    <w:qFormat/>
    <w:tblPr>
      <w:tblBorders>
        <w:top w:val="single" w:sz="8" w:space="0" w:color="30C0B4" w:themeColor="accent5"/>
        <w:left w:val="single" w:sz="8" w:space="0" w:color="30C0B4" w:themeColor="accent5"/>
        <w:bottom w:val="single" w:sz="8" w:space="0" w:color="30C0B4" w:themeColor="accent5"/>
        <w:right w:val="single" w:sz="8" w:space="0" w:color="30C0B4" w:themeColor="accent5"/>
      </w:tblBorders>
    </w:tblPr>
    <w:tblStylePr w:type="firstRow">
      <w:pPr>
        <w:spacing w:before="0" w:after="0" w:line="240" w:lineRule="auto"/>
      </w:pPr>
      <w:rPr>
        <w:b/>
        <w:bCs/>
        <w:color w:val="FFFFFF" w:themeColor="background1"/>
      </w:rPr>
      <w:tblPr/>
      <w:tcPr>
        <w:shd w:val="clear" w:color="auto" w:fill="30C0B4" w:themeFill="accent5"/>
      </w:tcPr>
    </w:tblStylePr>
    <w:tblStylePr w:type="lastRow">
      <w:pPr>
        <w:spacing w:before="0" w:after="0" w:line="240" w:lineRule="auto"/>
      </w:pPr>
      <w:rPr>
        <w:b/>
        <w:bCs/>
      </w:rPr>
      <w:tblPr/>
      <w:tcPr>
        <w:tcBorders>
          <w:top w:val="double" w:sz="6" w:space="0" w:color="30C0B4" w:themeColor="accent5"/>
          <w:left w:val="single" w:sz="8" w:space="0" w:color="30C0B4" w:themeColor="accent5"/>
          <w:bottom w:val="single" w:sz="8" w:space="0" w:color="30C0B4" w:themeColor="accent5"/>
          <w:right w:val="single" w:sz="8" w:space="0" w:color="30C0B4" w:themeColor="accent5"/>
        </w:tcBorders>
      </w:tcPr>
    </w:tblStylePr>
    <w:tblStylePr w:type="firstCol">
      <w:rPr>
        <w:b/>
        <w:bCs/>
      </w:rPr>
    </w:tblStylePr>
    <w:tblStylePr w:type="lastCol">
      <w:rPr>
        <w:b/>
        <w:bCs/>
      </w:rPr>
    </w:tblStylePr>
    <w:tblStylePr w:type="band1Vert">
      <w:tblPr/>
      <w:tcPr>
        <w:tcBorders>
          <w:top w:val="single" w:sz="8" w:space="0" w:color="30C0B4" w:themeColor="accent5"/>
          <w:left w:val="single" w:sz="8" w:space="0" w:color="30C0B4" w:themeColor="accent5"/>
          <w:bottom w:val="single" w:sz="8" w:space="0" w:color="30C0B4" w:themeColor="accent5"/>
          <w:right w:val="single" w:sz="8" w:space="0" w:color="30C0B4" w:themeColor="accent5"/>
        </w:tcBorders>
      </w:tcPr>
    </w:tblStylePr>
    <w:tblStylePr w:type="band1Horz">
      <w:tblPr/>
      <w:tcPr>
        <w:tcBorders>
          <w:top w:val="single" w:sz="8" w:space="0" w:color="30C0B4" w:themeColor="accent5"/>
          <w:left w:val="single" w:sz="8" w:space="0" w:color="30C0B4" w:themeColor="accent5"/>
          <w:bottom w:val="single" w:sz="8" w:space="0" w:color="30C0B4" w:themeColor="accent5"/>
          <w:right w:val="single" w:sz="8" w:space="0" w:color="30C0B4" w:themeColor="accent5"/>
        </w:tcBorders>
      </w:tcPr>
    </w:tblStylePr>
  </w:style>
  <w:style w:type="table" w:styleId="LightList-Accent6">
    <w:name w:val="Light List Accent 6"/>
    <w:basedOn w:val="TableNormal"/>
    <w:uiPriority w:val="61"/>
    <w:semiHidden/>
    <w:unhideWhenUsed/>
    <w:qFormat/>
    <w:tblPr>
      <w:tblBorders>
        <w:top w:val="single" w:sz="8" w:space="0" w:color="E54C5E" w:themeColor="accent6"/>
        <w:left w:val="single" w:sz="8" w:space="0" w:color="E54C5E" w:themeColor="accent6"/>
        <w:bottom w:val="single" w:sz="8" w:space="0" w:color="E54C5E" w:themeColor="accent6"/>
        <w:right w:val="single" w:sz="8" w:space="0" w:color="E54C5E" w:themeColor="accent6"/>
      </w:tblBorders>
    </w:tblPr>
    <w:tblStylePr w:type="firstRow">
      <w:pPr>
        <w:spacing w:before="0" w:after="0" w:line="240" w:lineRule="auto"/>
      </w:pPr>
      <w:rPr>
        <w:b/>
        <w:bCs/>
        <w:color w:val="FFFFFF" w:themeColor="background1"/>
      </w:rPr>
      <w:tblPr/>
      <w:tcPr>
        <w:shd w:val="clear" w:color="auto" w:fill="E54C5E" w:themeFill="accent6"/>
      </w:tcPr>
    </w:tblStylePr>
    <w:tblStylePr w:type="lastRow">
      <w:pPr>
        <w:spacing w:before="0" w:after="0" w:line="240" w:lineRule="auto"/>
      </w:pPr>
      <w:rPr>
        <w:b/>
        <w:bCs/>
      </w:rPr>
      <w:tblPr/>
      <w:tcPr>
        <w:tcBorders>
          <w:top w:val="double" w:sz="6" w:space="0" w:color="E54C5E" w:themeColor="accent6"/>
          <w:left w:val="single" w:sz="8" w:space="0" w:color="E54C5E" w:themeColor="accent6"/>
          <w:bottom w:val="single" w:sz="8" w:space="0" w:color="E54C5E" w:themeColor="accent6"/>
          <w:right w:val="single" w:sz="8" w:space="0" w:color="E54C5E" w:themeColor="accent6"/>
        </w:tcBorders>
      </w:tcPr>
    </w:tblStylePr>
    <w:tblStylePr w:type="firstCol">
      <w:rPr>
        <w:b/>
        <w:bCs/>
      </w:rPr>
    </w:tblStylePr>
    <w:tblStylePr w:type="lastCol">
      <w:rPr>
        <w:b/>
        <w:bCs/>
      </w:rPr>
    </w:tblStylePr>
    <w:tblStylePr w:type="band1Vert">
      <w:tblPr/>
      <w:tcPr>
        <w:tcBorders>
          <w:top w:val="single" w:sz="8" w:space="0" w:color="E54C5E" w:themeColor="accent6"/>
          <w:left w:val="single" w:sz="8" w:space="0" w:color="E54C5E" w:themeColor="accent6"/>
          <w:bottom w:val="single" w:sz="8" w:space="0" w:color="E54C5E" w:themeColor="accent6"/>
          <w:right w:val="single" w:sz="8" w:space="0" w:color="E54C5E" w:themeColor="accent6"/>
        </w:tcBorders>
      </w:tcPr>
    </w:tblStylePr>
    <w:tblStylePr w:type="band1Horz">
      <w:tblPr/>
      <w:tcPr>
        <w:tcBorders>
          <w:top w:val="single" w:sz="8" w:space="0" w:color="E54C5E" w:themeColor="accent6"/>
          <w:left w:val="single" w:sz="8" w:space="0" w:color="E54C5E" w:themeColor="accent6"/>
          <w:bottom w:val="single" w:sz="8" w:space="0" w:color="E54C5E" w:themeColor="accent6"/>
          <w:right w:val="single" w:sz="8" w:space="0" w:color="E54C5E" w:themeColor="accent6"/>
        </w:tcBorders>
      </w:tcPr>
    </w:tblStylePr>
  </w:style>
  <w:style w:type="table" w:styleId="LightGrid">
    <w:name w:val="Light Grid"/>
    <w:basedOn w:val="TableNormal"/>
    <w:uiPriority w:val="62"/>
    <w:semiHidden/>
    <w:unhideWhenUsed/>
    <w:qFormat/>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semiHidden/>
    <w:unhideWhenUsed/>
    <w:qFormat/>
    <w:tblPr>
      <w:tblBorders>
        <w:top w:val="single" w:sz="8" w:space="0" w:color="4874CB" w:themeColor="accent1"/>
        <w:left w:val="single" w:sz="8" w:space="0" w:color="4874CB" w:themeColor="accent1"/>
        <w:bottom w:val="single" w:sz="8" w:space="0" w:color="4874CB" w:themeColor="accent1"/>
        <w:right w:val="single" w:sz="8" w:space="0" w:color="4874CB" w:themeColor="accent1"/>
        <w:insideH w:val="single" w:sz="8" w:space="0" w:color="4874CB" w:themeColor="accent1"/>
        <w:insideV w:val="single" w:sz="8" w:space="0" w:color="4874CB"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874CB" w:themeColor="accent1"/>
          <w:left w:val="single" w:sz="8" w:space="0" w:color="4874CB" w:themeColor="accent1"/>
          <w:bottom w:val="single" w:sz="18" w:space="0" w:color="4874CB" w:themeColor="accent1"/>
          <w:right w:val="single" w:sz="8" w:space="0" w:color="4874CB"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874CB" w:themeColor="accent1"/>
          <w:left w:val="single" w:sz="8" w:space="0" w:color="4874CB" w:themeColor="accent1"/>
          <w:bottom w:val="single" w:sz="8" w:space="0" w:color="4874CB" w:themeColor="accent1"/>
          <w:right w:val="single" w:sz="8" w:space="0" w:color="4874CB"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874CB" w:themeColor="accent1"/>
          <w:left w:val="single" w:sz="8" w:space="0" w:color="4874CB" w:themeColor="accent1"/>
          <w:bottom w:val="single" w:sz="8" w:space="0" w:color="4874CB" w:themeColor="accent1"/>
          <w:right w:val="single" w:sz="8" w:space="0" w:color="4874CB" w:themeColor="accent1"/>
        </w:tcBorders>
      </w:tcPr>
    </w:tblStylePr>
    <w:tblStylePr w:type="band1Vert">
      <w:tblPr/>
      <w:tcPr>
        <w:tcBorders>
          <w:top w:val="single" w:sz="8" w:space="0" w:color="4874CB" w:themeColor="accent1"/>
          <w:left w:val="single" w:sz="8" w:space="0" w:color="4874CB" w:themeColor="accent1"/>
          <w:bottom w:val="single" w:sz="8" w:space="0" w:color="4874CB" w:themeColor="accent1"/>
          <w:right w:val="single" w:sz="8" w:space="0" w:color="4874CB" w:themeColor="accent1"/>
        </w:tcBorders>
        <w:shd w:val="clear" w:color="auto" w:fill="D1DCF2" w:themeFill="accent1" w:themeFillTint="3F"/>
      </w:tcPr>
    </w:tblStylePr>
    <w:tblStylePr w:type="band1Horz">
      <w:tblPr/>
      <w:tcPr>
        <w:tcBorders>
          <w:top w:val="single" w:sz="8" w:space="0" w:color="4874CB" w:themeColor="accent1"/>
          <w:left w:val="single" w:sz="8" w:space="0" w:color="4874CB" w:themeColor="accent1"/>
          <w:bottom w:val="single" w:sz="8" w:space="0" w:color="4874CB" w:themeColor="accent1"/>
          <w:right w:val="single" w:sz="8" w:space="0" w:color="4874CB" w:themeColor="accent1"/>
          <w:insideV w:val="single" w:sz="8" w:space="0" w:color="auto"/>
        </w:tcBorders>
        <w:shd w:val="clear" w:color="auto" w:fill="D1DCF2" w:themeFill="accent1" w:themeFillTint="3F"/>
      </w:tcPr>
    </w:tblStylePr>
    <w:tblStylePr w:type="band2Horz">
      <w:tblPr/>
      <w:tcPr>
        <w:tcBorders>
          <w:top w:val="single" w:sz="8" w:space="0" w:color="4874CB" w:themeColor="accent1"/>
          <w:left w:val="single" w:sz="8" w:space="0" w:color="4874CB" w:themeColor="accent1"/>
          <w:bottom w:val="single" w:sz="8" w:space="0" w:color="4874CB" w:themeColor="accent1"/>
          <w:right w:val="single" w:sz="8" w:space="0" w:color="4874CB" w:themeColor="accent1"/>
          <w:insideV w:val="single" w:sz="8" w:space="0" w:color="auto"/>
        </w:tcBorders>
      </w:tcPr>
    </w:tblStylePr>
  </w:style>
  <w:style w:type="table" w:styleId="LightGrid-Accent2">
    <w:name w:val="Light Grid Accent 2"/>
    <w:basedOn w:val="TableNormal"/>
    <w:uiPriority w:val="62"/>
    <w:semiHidden/>
    <w:unhideWhenUsed/>
    <w:qFormat/>
    <w:tblPr>
      <w:tblBorders>
        <w:top w:val="single" w:sz="8" w:space="0" w:color="EE822F" w:themeColor="accent2"/>
        <w:left w:val="single" w:sz="8" w:space="0" w:color="EE822F" w:themeColor="accent2"/>
        <w:bottom w:val="single" w:sz="8" w:space="0" w:color="EE822F" w:themeColor="accent2"/>
        <w:right w:val="single" w:sz="8" w:space="0" w:color="EE822F" w:themeColor="accent2"/>
        <w:insideH w:val="single" w:sz="8" w:space="0" w:color="EE822F" w:themeColor="accent2"/>
        <w:insideV w:val="single" w:sz="8" w:space="0" w:color="EE822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E822F" w:themeColor="accent2"/>
          <w:left w:val="single" w:sz="8" w:space="0" w:color="EE822F" w:themeColor="accent2"/>
          <w:bottom w:val="single" w:sz="18" w:space="0" w:color="EE822F" w:themeColor="accent2"/>
          <w:right w:val="single" w:sz="8" w:space="0" w:color="EE822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E822F" w:themeColor="accent2"/>
          <w:left w:val="single" w:sz="8" w:space="0" w:color="EE822F" w:themeColor="accent2"/>
          <w:bottom w:val="single" w:sz="8" w:space="0" w:color="EE822F" w:themeColor="accent2"/>
          <w:right w:val="single" w:sz="8" w:space="0" w:color="EE822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E822F" w:themeColor="accent2"/>
          <w:left w:val="single" w:sz="8" w:space="0" w:color="EE822F" w:themeColor="accent2"/>
          <w:bottom w:val="single" w:sz="8" w:space="0" w:color="EE822F" w:themeColor="accent2"/>
          <w:right w:val="single" w:sz="8" w:space="0" w:color="EE822F" w:themeColor="accent2"/>
        </w:tcBorders>
      </w:tcPr>
    </w:tblStylePr>
    <w:tblStylePr w:type="band1Vert">
      <w:tblPr/>
      <w:tcPr>
        <w:tcBorders>
          <w:top w:val="single" w:sz="8" w:space="0" w:color="EE822F" w:themeColor="accent2"/>
          <w:left w:val="single" w:sz="8" w:space="0" w:color="EE822F" w:themeColor="accent2"/>
          <w:bottom w:val="single" w:sz="8" w:space="0" w:color="EE822F" w:themeColor="accent2"/>
          <w:right w:val="single" w:sz="8" w:space="0" w:color="EE822F" w:themeColor="accent2"/>
        </w:tcBorders>
        <w:shd w:val="clear" w:color="auto" w:fill="FADFCB" w:themeFill="accent2" w:themeFillTint="3F"/>
      </w:tcPr>
    </w:tblStylePr>
    <w:tblStylePr w:type="band1Horz">
      <w:tblPr/>
      <w:tcPr>
        <w:tcBorders>
          <w:top w:val="single" w:sz="8" w:space="0" w:color="EE822F" w:themeColor="accent2"/>
          <w:left w:val="single" w:sz="8" w:space="0" w:color="EE822F" w:themeColor="accent2"/>
          <w:bottom w:val="single" w:sz="8" w:space="0" w:color="EE822F" w:themeColor="accent2"/>
          <w:right w:val="single" w:sz="8" w:space="0" w:color="EE822F" w:themeColor="accent2"/>
          <w:insideV w:val="single" w:sz="8" w:space="0" w:color="auto"/>
        </w:tcBorders>
        <w:shd w:val="clear" w:color="auto" w:fill="FADFCB" w:themeFill="accent2" w:themeFillTint="3F"/>
      </w:tcPr>
    </w:tblStylePr>
    <w:tblStylePr w:type="band2Horz">
      <w:tblPr/>
      <w:tcPr>
        <w:tcBorders>
          <w:top w:val="single" w:sz="8" w:space="0" w:color="EE822F" w:themeColor="accent2"/>
          <w:left w:val="single" w:sz="8" w:space="0" w:color="EE822F" w:themeColor="accent2"/>
          <w:bottom w:val="single" w:sz="8" w:space="0" w:color="EE822F" w:themeColor="accent2"/>
          <w:right w:val="single" w:sz="8" w:space="0" w:color="EE822F" w:themeColor="accent2"/>
          <w:insideV w:val="single" w:sz="8" w:space="0" w:color="auto"/>
        </w:tcBorders>
      </w:tcPr>
    </w:tblStylePr>
  </w:style>
  <w:style w:type="table" w:styleId="LightGrid-Accent3">
    <w:name w:val="Light Grid Accent 3"/>
    <w:basedOn w:val="TableNormal"/>
    <w:uiPriority w:val="62"/>
    <w:semiHidden/>
    <w:unhideWhenUsed/>
    <w:qFormat/>
    <w:tblPr>
      <w:tblBorders>
        <w:top w:val="single" w:sz="8" w:space="0" w:color="F2BA02" w:themeColor="accent3"/>
        <w:left w:val="single" w:sz="8" w:space="0" w:color="F2BA02" w:themeColor="accent3"/>
        <w:bottom w:val="single" w:sz="8" w:space="0" w:color="F2BA02" w:themeColor="accent3"/>
        <w:right w:val="single" w:sz="8" w:space="0" w:color="F2BA02" w:themeColor="accent3"/>
        <w:insideH w:val="single" w:sz="8" w:space="0" w:color="F2BA02" w:themeColor="accent3"/>
        <w:insideV w:val="single" w:sz="8" w:space="0" w:color="F2BA02"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2BA02" w:themeColor="accent3"/>
          <w:left w:val="single" w:sz="8" w:space="0" w:color="F2BA02" w:themeColor="accent3"/>
          <w:bottom w:val="single" w:sz="18" w:space="0" w:color="F2BA02" w:themeColor="accent3"/>
          <w:right w:val="single" w:sz="8" w:space="0" w:color="F2BA02"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2BA02" w:themeColor="accent3"/>
          <w:left w:val="single" w:sz="8" w:space="0" w:color="F2BA02" w:themeColor="accent3"/>
          <w:bottom w:val="single" w:sz="8" w:space="0" w:color="F2BA02" w:themeColor="accent3"/>
          <w:right w:val="single" w:sz="8" w:space="0" w:color="F2BA02"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2BA02" w:themeColor="accent3"/>
          <w:left w:val="single" w:sz="8" w:space="0" w:color="F2BA02" w:themeColor="accent3"/>
          <w:bottom w:val="single" w:sz="8" w:space="0" w:color="F2BA02" w:themeColor="accent3"/>
          <w:right w:val="single" w:sz="8" w:space="0" w:color="F2BA02" w:themeColor="accent3"/>
        </w:tcBorders>
      </w:tcPr>
    </w:tblStylePr>
    <w:tblStylePr w:type="band1Vert">
      <w:tblPr/>
      <w:tcPr>
        <w:tcBorders>
          <w:top w:val="single" w:sz="8" w:space="0" w:color="F2BA02" w:themeColor="accent3"/>
          <w:left w:val="single" w:sz="8" w:space="0" w:color="F2BA02" w:themeColor="accent3"/>
          <w:bottom w:val="single" w:sz="8" w:space="0" w:color="F2BA02" w:themeColor="accent3"/>
          <w:right w:val="single" w:sz="8" w:space="0" w:color="F2BA02" w:themeColor="accent3"/>
        </w:tcBorders>
        <w:shd w:val="clear" w:color="auto" w:fill="FEEFBD" w:themeFill="accent3" w:themeFillTint="3F"/>
      </w:tcPr>
    </w:tblStylePr>
    <w:tblStylePr w:type="band1Horz">
      <w:tblPr/>
      <w:tcPr>
        <w:tcBorders>
          <w:top w:val="single" w:sz="8" w:space="0" w:color="F2BA02" w:themeColor="accent3"/>
          <w:left w:val="single" w:sz="8" w:space="0" w:color="F2BA02" w:themeColor="accent3"/>
          <w:bottom w:val="single" w:sz="8" w:space="0" w:color="F2BA02" w:themeColor="accent3"/>
          <w:right w:val="single" w:sz="8" w:space="0" w:color="F2BA02" w:themeColor="accent3"/>
          <w:insideV w:val="single" w:sz="8" w:space="0" w:color="auto"/>
        </w:tcBorders>
        <w:shd w:val="clear" w:color="auto" w:fill="FEEFBD" w:themeFill="accent3" w:themeFillTint="3F"/>
      </w:tcPr>
    </w:tblStylePr>
    <w:tblStylePr w:type="band2Horz">
      <w:tblPr/>
      <w:tcPr>
        <w:tcBorders>
          <w:top w:val="single" w:sz="8" w:space="0" w:color="F2BA02" w:themeColor="accent3"/>
          <w:left w:val="single" w:sz="8" w:space="0" w:color="F2BA02" w:themeColor="accent3"/>
          <w:bottom w:val="single" w:sz="8" w:space="0" w:color="F2BA02" w:themeColor="accent3"/>
          <w:right w:val="single" w:sz="8" w:space="0" w:color="F2BA02" w:themeColor="accent3"/>
          <w:insideV w:val="single" w:sz="8" w:space="0" w:color="auto"/>
        </w:tcBorders>
      </w:tcPr>
    </w:tblStylePr>
  </w:style>
  <w:style w:type="table" w:styleId="LightGrid-Accent4">
    <w:name w:val="Light Grid Accent 4"/>
    <w:basedOn w:val="TableNormal"/>
    <w:uiPriority w:val="62"/>
    <w:semiHidden/>
    <w:unhideWhenUsed/>
    <w:qFormat/>
    <w:tblPr>
      <w:tblBorders>
        <w:top w:val="single" w:sz="8" w:space="0" w:color="75BD42" w:themeColor="accent4"/>
        <w:left w:val="single" w:sz="8" w:space="0" w:color="75BD42" w:themeColor="accent4"/>
        <w:bottom w:val="single" w:sz="8" w:space="0" w:color="75BD42" w:themeColor="accent4"/>
        <w:right w:val="single" w:sz="8" w:space="0" w:color="75BD42" w:themeColor="accent4"/>
        <w:insideH w:val="single" w:sz="8" w:space="0" w:color="75BD42" w:themeColor="accent4"/>
        <w:insideV w:val="single" w:sz="8" w:space="0" w:color="75BD4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5BD42" w:themeColor="accent4"/>
          <w:left w:val="single" w:sz="8" w:space="0" w:color="75BD42" w:themeColor="accent4"/>
          <w:bottom w:val="single" w:sz="18" w:space="0" w:color="75BD42" w:themeColor="accent4"/>
          <w:right w:val="single" w:sz="8" w:space="0" w:color="75BD42"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5BD42" w:themeColor="accent4"/>
          <w:left w:val="single" w:sz="8" w:space="0" w:color="75BD42" w:themeColor="accent4"/>
          <w:bottom w:val="single" w:sz="8" w:space="0" w:color="75BD42" w:themeColor="accent4"/>
          <w:right w:val="single" w:sz="8" w:space="0" w:color="75BD42"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5BD42" w:themeColor="accent4"/>
          <w:left w:val="single" w:sz="8" w:space="0" w:color="75BD42" w:themeColor="accent4"/>
          <w:bottom w:val="single" w:sz="8" w:space="0" w:color="75BD42" w:themeColor="accent4"/>
          <w:right w:val="single" w:sz="8" w:space="0" w:color="75BD42" w:themeColor="accent4"/>
        </w:tcBorders>
      </w:tcPr>
    </w:tblStylePr>
    <w:tblStylePr w:type="band1Vert">
      <w:tblPr/>
      <w:tcPr>
        <w:tcBorders>
          <w:top w:val="single" w:sz="8" w:space="0" w:color="75BD42" w:themeColor="accent4"/>
          <w:left w:val="single" w:sz="8" w:space="0" w:color="75BD42" w:themeColor="accent4"/>
          <w:bottom w:val="single" w:sz="8" w:space="0" w:color="75BD42" w:themeColor="accent4"/>
          <w:right w:val="single" w:sz="8" w:space="0" w:color="75BD42" w:themeColor="accent4"/>
        </w:tcBorders>
        <w:shd w:val="clear" w:color="auto" w:fill="DCEED0" w:themeFill="accent4" w:themeFillTint="3F"/>
      </w:tcPr>
    </w:tblStylePr>
    <w:tblStylePr w:type="band1Horz">
      <w:tblPr/>
      <w:tcPr>
        <w:tcBorders>
          <w:top w:val="single" w:sz="8" w:space="0" w:color="75BD42" w:themeColor="accent4"/>
          <w:left w:val="single" w:sz="8" w:space="0" w:color="75BD42" w:themeColor="accent4"/>
          <w:bottom w:val="single" w:sz="8" w:space="0" w:color="75BD42" w:themeColor="accent4"/>
          <w:right w:val="single" w:sz="8" w:space="0" w:color="75BD42" w:themeColor="accent4"/>
          <w:insideV w:val="single" w:sz="8" w:space="0" w:color="auto"/>
        </w:tcBorders>
        <w:shd w:val="clear" w:color="auto" w:fill="DCEED0" w:themeFill="accent4" w:themeFillTint="3F"/>
      </w:tcPr>
    </w:tblStylePr>
    <w:tblStylePr w:type="band2Horz">
      <w:tblPr/>
      <w:tcPr>
        <w:tcBorders>
          <w:top w:val="single" w:sz="8" w:space="0" w:color="75BD42" w:themeColor="accent4"/>
          <w:left w:val="single" w:sz="8" w:space="0" w:color="75BD42" w:themeColor="accent4"/>
          <w:bottom w:val="single" w:sz="8" w:space="0" w:color="75BD42" w:themeColor="accent4"/>
          <w:right w:val="single" w:sz="8" w:space="0" w:color="75BD42" w:themeColor="accent4"/>
          <w:insideV w:val="single" w:sz="8" w:space="0" w:color="auto"/>
        </w:tcBorders>
      </w:tcPr>
    </w:tblStylePr>
  </w:style>
  <w:style w:type="table" w:styleId="LightGrid-Accent5">
    <w:name w:val="Light Grid Accent 5"/>
    <w:basedOn w:val="TableNormal"/>
    <w:uiPriority w:val="62"/>
    <w:semiHidden/>
    <w:unhideWhenUsed/>
    <w:qFormat/>
    <w:tblPr>
      <w:tblBorders>
        <w:top w:val="single" w:sz="8" w:space="0" w:color="30C0B4" w:themeColor="accent5"/>
        <w:left w:val="single" w:sz="8" w:space="0" w:color="30C0B4" w:themeColor="accent5"/>
        <w:bottom w:val="single" w:sz="8" w:space="0" w:color="30C0B4" w:themeColor="accent5"/>
        <w:right w:val="single" w:sz="8" w:space="0" w:color="30C0B4" w:themeColor="accent5"/>
        <w:insideH w:val="single" w:sz="8" w:space="0" w:color="30C0B4" w:themeColor="accent5"/>
        <w:insideV w:val="single" w:sz="8" w:space="0" w:color="30C0B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0C0B4" w:themeColor="accent5"/>
          <w:left w:val="single" w:sz="8" w:space="0" w:color="30C0B4" w:themeColor="accent5"/>
          <w:bottom w:val="single" w:sz="18" w:space="0" w:color="30C0B4" w:themeColor="accent5"/>
          <w:right w:val="single" w:sz="8" w:space="0" w:color="30C0B4"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0C0B4" w:themeColor="accent5"/>
          <w:left w:val="single" w:sz="8" w:space="0" w:color="30C0B4" w:themeColor="accent5"/>
          <w:bottom w:val="single" w:sz="8" w:space="0" w:color="30C0B4" w:themeColor="accent5"/>
          <w:right w:val="single" w:sz="8" w:space="0" w:color="30C0B4"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0C0B4" w:themeColor="accent5"/>
          <w:left w:val="single" w:sz="8" w:space="0" w:color="30C0B4" w:themeColor="accent5"/>
          <w:bottom w:val="single" w:sz="8" w:space="0" w:color="30C0B4" w:themeColor="accent5"/>
          <w:right w:val="single" w:sz="8" w:space="0" w:color="30C0B4" w:themeColor="accent5"/>
        </w:tcBorders>
      </w:tcPr>
    </w:tblStylePr>
    <w:tblStylePr w:type="band1Vert">
      <w:tblPr/>
      <w:tcPr>
        <w:tcBorders>
          <w:top w:val="single" w:sz="8" w:space="0" w:color="30C0B4" w:themeColor="accent5"/>
          <w:left w:val="single" w:sz="8" w:space="0" w:color="30C0B4" w:themeColor="accent5"/>
          <w:bottom w:val="single" w:sz="8" w:space="0" w:color="30C0B4" w:themeColor="accent5"/>
          <w:right w:val="single" w:sz="8" w:space="0" w:color="30C0B4" w:themeColor="accent5"/>
        </w:tcBorders>
        <w:shd w:val="clear" w:color="auto" w:fill="C9F1EE" w:themeFill="accent5" w:themeFillTint="3F"/>
      </w:tcPr>
    </w:tblStylePr>
    <w:tblStylePr w:type="band1Horz">
      <w:tblPr/>
      <w:tcPr>
        <w:tcBorders>
          <w:top w:val="single" w:sz="8" w:space="0" w:color="30C0B4" w:themeColor="accent5"/>
          <w:left w:val="single" w:sz="8" w:space="0" w:color="30C0B4" w:themeColor="accent5"/>
          <w:bottom w:val="single" w:sz="8" w:space="0" w:color="30C0B4" w:themeColor="accent5"/>
          <w:right w:val="single" w:sz="8" w:space="0" w:color="30C0B4" w:themeColor="accent5"/>
          <w:insideV w:val="single" w:sz="8" w:space="0" w:color="auto"/>
        </w:tcBorders>
        <w:shd w:val="clear" w:color="auto" w:fill="C9F1EE" w:themeFill="accent5" w:themeFillTint="3F"/>
      </w:tcPr>
    </w:tblStylePr>
    <w:tblStylePr w:type="band2Horz">
      <w:tblPr/>
      <w:tcPr>
        <w:tcBorders>
          <w:top w:val="single" w:sz="8" w:space="0" w:color="30C0B4" w:themeColor="accent5"/>
          <w:left w:val="single" w:sz="8" w:space="0" w:color="30C0B4" w:themeColor="accent5"/>
          <w:bottom w:val="single" w:sz="8" w:space="0" w:color="30C0B4" w:themeColor="accent5"/>
          <w:right w:val="single" w:sz="8" w:space="0" w:color="30C0B4" w:themeColor="accent5"/>
          <w:insideV w:val="single" w:sz="8" w:space="0" w:color="auto"/>
        </w:tcBorders>
      </w:tcPr>
    </w:tblStylePr>
  </w:style>
  <w:style w:type="table" w:styleId="LightGrid-Accent6">
    <w:name w:val="Light Grid Accent 6"/>
    <w:basedOn w:val="TableNormal"/>
    <w:uiPriority w:val="62"/>
    <w:semiHidden/>
    <w:unhideWhenUsed/>
    <w:qFormat/>
    <w:tblPr>
      <w:tblBorders>
        <w:top w:val="single" w:sz="8" w:space="0" w:color="E54C5E" w:themeColor="accent6"/>
        <w:left w:val="single" w:sz="8" w:space="0" w:color="E54C5E" w:themeColor="accent6"/>
        <w:bottom w:val="single" w:sz="8" w:space="0" w:color="E54C5E" w:themeColor="accent6"/>
        <w:right w:val="single" w:sz="8" w:space="0" w:color="E54C5E" w:themeColor="accent6"/>
        <w:insideH w:val="single" w:sz="8" w:space="0" w:color="E54C5E" w:themeColor="accent6"/>
        <w:insideV w:val="single" w:sz="8" w:space="0" w:color="E54C5E"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54C5E" w:themeColor="accent6"/>
          <w:left w:val="single" w:sz="8" w:space="0" w:color="E54C5E" w:themeColor="accent6"/>
          <w:bottom w:val="single" w:sz="18" w:space="0" w:color="E54C5E" w:themeColor="accent6"/>
          <w:right w:val="single" w:sz="8" w:space="0" w:color="E54C5E"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54C5E" w:themeColor="accent6"/>
          <w:left w:val="single" w:sz="8" w:space="0" w:color="E54C5E" w:themeColor="accent6"/>
          <w:bottom w:val="single" w:sz="8" w:space="0" w:color="E54C5E" w:themeColor="accent6"/>
          <w:right w:val="single" w:sz="8" w:space="0" w:color="E54C5E"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54C5E" w:themeColor="accent6"/>
          <w:left w:val="single" w:sz="8" w:space="0" w:color="E54C5E" w:themeColor="accent6"/>
          <w:bottom w:val="single" w:sz="8" w:space="0" w:color="E54C5E" w:themeColor="accent6"/>
          <w:right w:val="single" w:sz="8" w:space="0" w:color="E54C5E" w:themeColor="accent6"/>
        </w:tcBorders>
      </w:tcPr>
    </w:tblStylePr>
    <w:tblStylePr w:type="band1Vert">
      <w:tblPr/>
      <w:tcPr>
        <w:tcBorders>
          <w:top w:val="single" w:sz="8" w:space="0" w:color="E54C5E" w:themeColor="accent6"/>
          <w:left w:val="single" w:sz="8" w:space="0" w:color="E54C5E" w:themeColor="accent6"/>
          <w:bottom w:val="single" w:sz="8" w:space="0" w:color="E54C5E" w:themeColor="accent6"/>
          <w:right w:val="single" w:sz="8" w:space="0" w:color="E54C5E" w:themeColor="accent6"/>
        </w:tcBorders>
        <w:shd w:val="clear" w:color="auto" w:fill="F8D2D7" w:themeFill="accent6" w:themeFillTint="3F"/>
      </w:tcPr>
    </w:tblStylePr>
    <w:tblStylePr w:type="band1Horz">
      <w:tblPr/>
      <w:tcPr>
        <w:tcBorders>
          <w:top w:val="single" w:sz="8" w:space="0" w:color="E54C5E" w:themeColor="accent6"/>
          <w:left w:val="single" w:sz="8" w:space="0" w:color="E54C5E" w:themeColor="accent6"/>
          <w:bottom w:val="single" w:sz="8" w:space="0" w:color="E54C5E" w:themeColor="accent6"/>
          <w:right w:val="single" w:sz="8" w:space="0" w:color="E54C5E" w:themeColor="accent6"/>
          <w:insideV w:val="single" w:sz="8" w:space="0" w:color="auto"/>
        </w:tcBorders>
        <w:shd w:val="clear" w:color="auto" w:fill="F8D2D7" w:themeFill="accent6" w:themeFillTint="3F"/>
      </w:tcPr>
    </w:tblStylePr>
    <w:tblStylePr w:type="band2Horz">
      <w:tblPr/>
      <w:tcPr>
        <w:tcBorders>
          <w:top w:val="single" w:sz="8" w:space="0" w:color="E54C5E" w:themeColor="accent6"/>
          <w:left w:val="single" w:sz="8" w:space="0" w:color="E54C5E" w:themeColor="accent6"/>
          <w:bottom w:val="single" w:sz="8" w:space="0" w:color="E54C5E" w:themeColor="accent6"/>
          <w:right w:val="single" w:sz="8" w:space="0" w:color="E54C5E" w:themeColor="accent6"/>
          <w:insideV w:val="single" w:sz="8" w:space="0" w:color="auto"/>
        </w:tcBorders>
      </w:tcPr>
    </w:tblStylePr>
  </w:style>
  <w:style w:type="table" w:styleId="MediumShading1">
    <w:name w:val="Medium Shading 1"/>
    <w:basedOn w:val="TableNormal"/>
    <w:uiPriority w:val="63"/>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qFormat/>
    <w:tblPr>
      <w:tblBorders>
        <w:top w:val="single" w:sz="8" w:space="0" w:color="7596D8" w:themeColor="accent1" w:themeTint="BF"/>
        <w:left w:val="single" w:sz="8" w:space="0" w:color="7596D8" w:themeColor="accent1" w:themeTint="BF"/>
        <w:bottom w:val="single" w:sz="8" w:space="0" w:color="7596D8" w:themeColor="accent1" w:themeTint="BF"/>
        <w:right w:val="single" w:sz="8" w:space="0" w:color="7596D8" w:themeColor="accent1" w:themeTint="BF"/>
        <w:insideH w:val="single" w:sz="8" w:space="0" w:color="7596D8" w:themeColor="accent1" w:themeTint="BF"/>
      </w:tblBorders>
    </w:tblPr>
    <w:tblStylePr w:type="firstRow">
      <w:pPr>
        <w:spacing w:before="0" w:after="0" w:line="240" w:lineRule="auto"/>
      </w:pPr>
      <w:rPr>
        <w:b/>
        <w:bCs/>
        <w:color w:val="FFFFFF" w:themeColor="background1"/>
      </w:rPr>
      <w:tblPr/>
      <w:tcPr>
        <w:tcBorders>
          <w:top w:val="single" w:sz="8" w:space="0" w:color="7596D8" w:themeColor="accent1" w:themeTint="BF"/>
          <w:left w:val="single" w:sz="8" w:space="0" w:color="7596D8" w:themeColor="accent1" w:themeTint="BF"/>
          <w:bottom w:val="single" w:sz="8" w:space="0" w:color="7596D8" w:themeColor="accent1" w:themeTint="BF"/>
          <w:right w:val="single" w:sz="8" w:space="0" w:color="7596D8" w:themeColor="accent1" w:themeTint="BF"/>
          <w:insideH w:val="nil"/>
          <w:insideV w:val="nil"/>
        </w:tcBorders>
        <w:shd w:val="clear" w:color="auto" w:fill="4874CB" w:themeFill="accent1"/>
      </w:tcPr>
    </w:tblStylePr>
    <w:tblStylePr w:type="lastRow">
      <w:pPr>
        <w:spacing w:before="0" w:after="0" w:line="240" w:lineRule="auto"/>
      </w:pPr>
      <w:rPr>
        <w:b/>
        <w:bCs/>
      </w:rPr>
      <w:tblPr/>
      <w:tcPr>
        <w:tcBorders>
          <w:top w:val="double" w:sz="6" w:space="0" w:color="7596D8" w:themeColor="accent1" w:themeTint="BF"/>
          <w:left w:val="single" w:sz="8" w:space="0" w:color="7596D8" w:themeColor="accent1" w:themeTint="BF"/>
          <w:bottom w:val="single" w:sz="8" w:space="0" w:color="7596D8" w:themeColor="accent1" w:themeTint="BF"/>
          <w:right w:val="single" w:sz="8" w:space="0" w:color="7596D8" w:themeColor="accent1" w:themeTint="BF"/>
          <w:insideH w:val="nil"/>
          <w:insideV w:val="nil"/>
        </w:tcBorders>
      </w:tcPr>
    </w:tblStylePr>
    <w:tblStylePr w:type="firstCol">
      <w:rPr>
        <w:b/>
        <w:bCs/>
      </w:rPr>
    </w:tblStylePr>
    <w:tblStylePr w:type="lastCol">
      <w:rPr>
        <w:b/>
        <w:bCs/>
      </w:rPr>
    </w:tblStylePr>
    <w:tblStylePr w:type="band1Vert">
      <w:tblPr/>
      <w:tcPr>
        <w:shd w:val="clear" w:color="auto" w:fill="D1DCF2" w:themeFill="accent1" w:themeFillTint="3F"/>
      </w:tcPr>
    </w:tblStylePr>
    <w:tblStylePr w:type="band1Horz">
      <w:tblPr/>
      <w:tcPr>
        <w:tcBorders>
          <w:insideH w:val="nil"/>
          <w:insideV w:val="nil"/>
        </w:tcBorders>
        <w:shd w:val="clear" w:color="auto" w:fill="D1DCF2"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qFormat/>
    <w:tblPr>
      <w:tblBorders>
        <w:top w:val="single" w:sz="8" w:space="0" w:color="F2A063" w:themeColor="accent2" w:themeTint="BF"/>
        <w:left w:val="single" w:sz="8" w:space="0" w:color="F2A063" w:themeColor="accent2" w:themeTint="BF"/>
        <w:bottom w:val="single" w:sz="8" w:space="0" w:color="F2A063" w:themeColor="accent2" w:themeTint="BF"/>
        <w:right w:val="single" w:sz="8" w:space="0" w:color="F2A063" w:themeColor="accent2" w:themeTint="BF"/>
        <w:insideH w:val="single" w:sz="8" w:space="0" w:color="F2A063" w:themeColor="accent2" w:themeTint="BF"/>
      </w:tblBorders>
    </w:tblPr>
    <w:tblStylePr w:type="firstRow">
      <w:pPr>
        <w:spacing w:before="0" w:after="0" w:line="240" w:lineRule="auto"/>
      </w:pPr>
      <w:rPr>
        <w:b/>
        <w:bCs/>
        <w:color w:val="FFFFFF" w:themeColor="background1"/>
      </w:rPr>
      <w:tblPr/>
      <w:tcPr>
        <w:tcBorders>
          <w:top w:val="single" w:sz="8" w:space="0" w:color="F2A063" w:themeColor="accent2" w:themeTint="BF"/>
          <w:left w:val="single" w:sz="8" w:space="0" w:color="F2A063" w:themeColor="accent2" w:themeTint="BF"/>
          <w:bottom w:val="single" w:sz="8" w:space="0" w:color="F2A063" w:themeColor="accent2" w:themeTint="BF"/>
          <w:right w:val="single" w:sz="8" w:space="0" w:color="F2A063" w:themeColor="accent2" w:themeTint="BF"/>
          <w:insideH w:val="nil"/>
          <w:insideV w:val="nil"/>
        </w:tcBorders>
        <w:shd w:val="clear" w:color="auto" w:fill="EE822F" w:themeFill="accent2"/>
      </w:tcPr>
    </w:tblStylePr>
    <w:tblStylePr w:type="lastRow">
      <w:pPr>
        <w:spacing w:before="0" w:after="0" w:line="240" w:lineRule="auto"/>
      </w:pPr>
      <w:rPr>
        <w:b/>
        <w:bCs/>
      </w:rPr>
      <w:tblPr/>
      <w:tcPr>
        <w:tcBorders>
          <w:top w:val="double" w:sz="6" w:space="0" w:color="F2A063" w:themeColor="accent2" w:themeTint="BF"/>
          <w:left w:val="single" w:sz="8" w:space="0" w:color="F2A063" w:themeColor="accent2" w:themeTint="BF"/>
          <w:bottom w:val="single" w:sz="8" w:space="0" w:color="F2A063" w:themeColor="accent2" w:themeTint="BF"/>
          <w:right w:val="single" w:sz="8" w:space="0" w:color="F2A063"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FCB" w:themeFill="accent2" w:themeFillTint="3F"/>
      </w:tcPr>
    </w:tblStylePr>
    <w:tblStylePr w:type="band1Horz">
      <w:tblPr/>
      <w:tcPr>
        <w:tcBorders>
          <w:insideH w:val="nil"/>
          <w:insideV w:val="nil"/>
        </w:tcBorders>
        <w:shd w:val="clear" w:color="auto" w:fill="FADF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qFormat/>
    <w:tblPr>
      <w:tblBorders>
        <w:top w:val="single" w:sz="8" w:space="0" w:color="FDCF39" w:themeColor="accent3" w:themeTint="BF"/>
        <w:left w:val="single" w:sz="8" w:space="0" w:color="FDCF39" w:themeColor="accent3" w:themeTint="BF"/>
        <w:bottom w:val="single" w:sz="8" w:space="0" w:color="FDCF39" w:themeColor="accent3" w:themeTint="BF"/>
        <w:right w:val="single" w:sz="8" w:space="0" w:color="FDCF39" w:themeColor="accent3" w:themeTint="BF"/>
        <w:insideH w:val="single" w:sz="8" w:space="0" w:color="FDCF39" w:themeColor="accent3" w:themeTint="BF"/>
      </w:tblBorders>
    </w:tblPr>
    <w:tblStylePr w:type="firstRow">
      <w:pPr>
        <w:spacing w:before="0" w:after="0" w:line="240" w:lineRule="auto"/>
      </w:pPr>
      <w:rPr>
        <w:b/>
        <w:bCs/>
        <w:color w:val="FFFFFF" w:themeColor="background1"/>
      </w:rPr>
      <w:tblPr/>
      <w:tcPr>
        <w:tcBorders>
          <w:top w:val="single" w:sz="8" w:space="0" w:color="FDCF39" w:themeColor="accent3" w:themeTint="BF"/>
          <w:left w:val="single" w:sz="8" w:space="0" w:color="FDCF39" w:themeColor="accent3" w:themeTint="BF"/>
          <w:bottom w:val="single" w:sz="8" w:space="0" w:color="FDCF39" w:themeColor="accent3" w:themeTint="BF"/>
          <w:right w:val="single" w:sz="8" w:space="0" w:color="FDCF39" w:themeColor="accent3" w:themeTint="BF"/>
          <w:insideH w:val="nil"/>
          <w:insideV w:val="nil"/>
        </w:tcBorders>
        <w:shd w:val="clear" w:color="auto" w:fill="F2BA02" w:themeFill="accent3"/>
      </w:tcPr>
    </w:tblStylePr>
    <w:tblStylePr w:type="lastRow">
      <w:pPr>
        <w:spacing w:before="0" w:after="0" w:line="240" w:lineRule="auto"/>
      </w:pPr>
      <w:rPr>
        <w:b/>
        <w:bCs/>
      </w:rPr>
      <w:tblPr/>
      <w:tcPr>
        <w:tcBorders>
          <w:top w:val="double" w:sz="6" w:space="0" w:color="FDCF39" w:themeColor="accent3" w:themeTint="BF"/>
          <w:left w:val="single" w:sz="8" w:space="0" w:color="FDCF39" w:themeColor="accent3" w:themeTint="BF"/>
          <w:bottom w:val="single" w:sz="8" w:space="0" w:color="FDCF39" w:themeColor="accent3" w:themeTint="BF"/>
          <w:right w:val="single" w:sz="8" w:space="0" w:color="FDCF39" w:themeColor="accent3" w:themeTint="BF"/>
          <w:insideH w:val="nil"/>
          <w:insideV w:val="nil"/>
        </w:tcBorders>
      </w:tcPr>
    </w:tblStylePr>
    <w:tblStylePr w:type="firstCol">
      <w:rPr>
        <w:b/>
        <w:bCs/>
      </w:rPr>
    </w:tblStylePr>
    <w:tblStylePr w:type="lastCol">
      <w:rPr>
        <w:b/>
        <w:bCs/>
      </w:rPr>
    </w:tblStylePr>
    <w:tblStylePr w:type="band1Vert">
      <w:tblPr/>
      <w:tcPr>
        <w:shd w:val="clear" w:color="auto" w:fill="FEEFBD" w:themeFill="accent3" w:themeFillTint="3F"/>
      </w:tcPr>
    </w:tblStylePr>
    <w:tblStylePr w:type="band1Horz">
      <w:tblPr/>
      <w:tcPr>
        <w:tcBorders>
          <w:insideH w:val="nil"/>
          <w:insideV w:val="nil"/>
        </w:tcBorders>
        <w:shd w:val="clear" w:color="auto" w:fill="FEEFBD"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qFormat/>
    <w:tblPr>
      <w:tblBorders>
        <w:top w:val="single" w:sz="8" w:space="0" w:color="97CD71" w:themeColor="accent4" w:themeTint="BF"/>
        <w:left w:val="single" w:sz="8" w:space="0" w:color="97CD71" w:themeColor="accent4" w:themeTint="BF"/>
        <w:bottom w:val="single" w:sz="8" w:space="0" w:color="97CD71" w:themeColor="accent4" w:themeTint="BF"/>
        <w:right w:val="single" w:sz="8" w:space="0" w:color="97CD71" w:themeColor="accent4" w:themeTint="BF"/>
        <w:insideH w:val="single" w:sz="8" w:space="0" w:color="97CD71" w:themeColor="accent4" w:themeTint="BF"/>
      </w:tblBorders>
    </w:tblPr>
    <w:tblStylePr w:type="firstRow">
      <w:pPr>
        <w:spacing w:before="0" w:after="0" w:line="240" w:lineRule="auto"/>
      </w:pPr>
      <w:rPr>
        <w:b/>
        <w:bCs/>
        <w:color w:val="FFFFFF" w:themeColor="background1"/>
      </w:rPr>
      <w:tblPr/>
      <w:tcPr>
        <w:tcBorders>
          <w:top w:val="single" w:sz="8" w:space="0" w:color="97CD71" w:themeColor="accent4" w:themeTint="BF"/>
          <w:left w:val="single" w:sz="8" w:space="0" w:color="97CD71" w:themeColor="accent4" w:themeTint="BF"/>
          <w:bottom w:val="single" w:sz="8" w:space="0" w:color="97CD71" w:themeColor="accent4" w:themeTint="BF"/>
          <w:right w:val="single" w:sz="8" w:space="0" w:color="97CD71" w:themeColor="accent4" w:themeTint="BF"/>
          <w:insideH w:val="nil"/>
          <w:insideV w:val="nil"/>
        </w:tcBorders>
        <w:shd w:val="clear" w:color="auto" w:fill="75BD42" w:themeFill="accent4"/>
      </w:tcPr>
    </w:tblStylePr>
    <w:tblStylePr w:type="lastRow">
      <w:pPr>
        <w:spacing w:before="0" w:after="0" w:line="240" w:lineRule="auto"/>
      </w:pPr>
      <w:rPr>
        <w:b/>
        <w:bCs/>
      </w:rPr>
      <w:tblPr/>
      <w:tcPr>
        <w:tcBorders>
          <w:top w:val="double" w:sz="6" w:space="0" w:color="97CD71" w:themeColor="accent4" w:themeTint="BF"/>
          <w:left w:val="single" w:sz="8" w:space="0" w:color="97CD71" w:themeColor="accent4" w:themeTint="BF"/>
          <w:bottom w:val="single" w:sz="8" w:space="0" w:color="97CD71" w:themeColor="accent4" w:themeTint="BF"/>
          <w:right w:val="single" w:sz="8" w:space="0" w:color="97CD71" w:themeColor="accent4" w:themeTint="BF"/>
          <w:insideH w:val="nil"/>
          <w:insideV w:val="nil"/>
        </w:tcBorders>
      </w:tcPr>
    </w:tblStylePr>
    <w:tblStylePr w:type="firstCol">
      <w:rPr>
        <w:b/>
        <w:bCs/>
      </w:rPr>
    </w:tblStylePr>
    <w:tblStylePr w:type="lastCol">
      <w:rPr>
        <w:b/>
        <w:bCs/>
      </w:rPr>
    </w:tblStylePr>
    <w:tblStylePr w:type="band1Vert">
      <w:tblPr/>
      <w:tcPr>
        <w:shd w:val="clear" w:color="auto" w:fill="DCEED0" w:themeFill="accent4" w:themeFillTint="3F"/>
      </w:tcPr>
    </w:tblStylePr>
    <w:tblStylePr w:type="band1Horz">
      <w:tblPr/>
      <w:tcPr>
        <w:tcBorders>
          <w:insideH w:val="nil"/>
          <w:insideV w:val="nil"/>
        </w:tcBorders>
        <w:shd w:val="clear" w:color="auto" w:fill="DCEED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qFormat/>
    <w:tblPr>
      <w:tblBorders>
        <w:top w:val="single" w:sz="8" w:space="0" w:color="5DD6CC" w:themeColor="accent5" w:themeTint="BF"/>
        <w:left w:val="single" w:sz="8" w:space="0" w:color="5DD6CC" w:themeColor="accent5" w:themeTint="BF"/>
        <w:bottom w:val="single" w:sz="8" w:space="0" w:color="5DD6CC" w:themeColor="accent5" w:themeTint="BF"/>
        <w:right w:val="single" w:sz="8" w:space="0" w:color="5DD6CC" w:themeColor="accent5" w:themeTint="BF"/>
        <w:insideH w:val="single" w:sz="8" w:space="0" w:color="5DD6CC" w:themeColor="accent5" w:themeTint="BF"/>
      </w:tblBorders>
    </w:tblPr>
    <w:tblStylePr w:type="firstRow">
      <w:pPr>
        <w:spacing w:before="0" w:after="0" w:line="240" w:lineRule="auto"/>
      </w:pPr>
      <w:rPr>
        <w:b/>
        <w:bCs/>
        <w:color w:val="FFFFFF" w:themeColor="background1"/>
      </w:rPr>
      <w:tblPr/>
      <w:tcPr>
        <w:tcBorders>
          <w:top w:val="single" w:sz="8" w:space="0" w:color="5DD6CC" w:themeColor="accent5" w:themeTint="BF"/>
          <w:left w:val="single" w:sz="8" w:space="0" w:color="5DD6CC" w:themeColor="accent5" w:themeTint="BF"/>
          <w:bottom w:val="single" w:sz="8" w:space="0" w:color="5DD6CC" w:themeColor="accent5" w:themeTint="BF"/>
          <w:right w:val="single" w:sz="8" w:space="0" w:color="5DD6CC" w:themeColor="accent5" w:themeTint="BF"/>
          <w:insideH w:val="nil"/>
          <w:insideV w:val="nil"/>
        </w:tcBorders>
        <w:shd w:val="clear" w:color="auto" w:fill="30C0B4" w:themeFill="accent5"/>
      </w:tcPr>
    </w:tblStylePr>
    <w:tblStylePr w:type="lastRow">
      <w:pPr>
        <w:spacing w:before="0" w:after="0" w:line="240" w:lineRule="auto"/>
      </w:pPr>
      <w:rPr>
        <w:b/>
        <w:bCs/>
      </w:rPr>
      <w:tblPr/>
      <w:tcPr>
        <w:tcBorders>
          <w:top w:val="double" w:sz="6" w:space="0" w:color="5DD6CC" w:themeColor="accent5" w:themeTint="BF"/>
          <w:left w:val="single" w:sz="8" w:space="0" w:color="5DD6CC" w:themeColor="accent5" w:themeTint="BF"/>
          <w:bottom w:val="single" w:sz="8" w:space="0" w:color="5DD6CC" w:themeColor="accent5" w:themeTint="BF"/>
          <w:right w:val="single" w:sz="8" w:space="0" w:color="5DD6CC" w:themeColor="accent5" w:themeTint="BF"/>
          <w:insideH w:val="nil"/>
          <w:insideV w:val="nil"/>
        </w:tcBorders>
      </w:tcPr>
    </w:tblStylePr>
    <w:tblStylePr w:type="firstCol">
      <w:rPr>
        <w:b/>
        <w:bCs/>
      </w:rPr>
    </w:tblStylePr>
    <w:tblStylePr w:type="lastCol">
      <w:rPr>
        <w:b/>
        <w:bCs/>
      </w:rPr>
    </w:tblStylePr>
    <w:tblStylePr w:type="band1Vert">
      <w:tblPr/>
      <w:tcPr>
        <w:shd w:val="clear" w:color="auto" w:fill="C9F1EE" w:themeFill="accent5" w:themeFillTint="3F"/>
      </w:tcPr>
    </w:tblStylePr>
    <w:tblStylePr w:type="band1Horz">
      <w:tblPr/>
      <w:tcPr>
        <w:tcBorders>
          <w:insideH w:val="nil"/>
          <w:insideV w:val="nil"/>
        </w:tcBorders>
        <w:shd w:val="clear" w:color="auto" w:fill="C9F1EE"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qFormat/>
    <w:tblPr>
      <w:tblBorders>
        <w:top w:val="single" w:sz="8" w:space="0" w:color="EB7886" w:themeColor="accent6" w:themeTint="BF"/>
        <w:left w:val="single" w:sz="8" w:space="0" w:color="EB7886" w:themeColor="accent6" w:themeTint="BF"/>
        <w:bottom w:val="single" w:sz="8" w:space="0" w:color="EB7886" w:themeColor="accent6" w:themeTint="BF"/>
        <w:right w:val="single" w:sz="8" w:space="0" w:color="EB7886" w:themeColor="accent6" w:themeTint="BF"/>
        <w:insideH w:val="single" w:sz="8" w:space="0" w:color="EB7886" w:themeColor="accent6" w:themeTint="BF"/>
      </w:tblBorders>
    </w:tblPr>
    <w:tblStylePr w:type="firstRow">
      <w:pPr>
        <w:spacing w:before="0" w:after="0" w:line="240" w:lineRule="auto"/>
      </w:pPr>
      <w:rPr>
        <w:b/>
        <w:bCs/>
        <w:color w:val="FFFFFF" w:themeColor="background1"/>
      </w:rPr>
      <w:tblPr/>
      <w:tcPr>
        <w:tcBorders>
          <w:top w:val="single" w:sz="8" w:space="0" w:color="EB7886" w:themeColor="accent6" w:themeTint="BF"/>
          <w:left w:val="single" w:sz="8" w:space="0" w:color="EB7886" w:themeColor="accent6" w:themeTint="BF"/>
          <w:bottom w:val="single" w:sz="8" w:space="0" w:color="EB7886" w:themeColor="accent6" w:themeTint="BF"/>
          <w:right w:val="single" w:sz="8" w:space="0" w:color="EB7886" w:themeColor="accent6" w:themeTint="BF"/>
          <w:insideH w:val="nil"/>
          <w:insideV w:val="nil"/>
        </w:tcBorders>
        <w:shd w:val="clear" w:color="auto" w:fill="E54C5E" w:themeFill="accent6"/>
      </w:tcPr>
    </w:tblStylePr>
    <w:tblStylePr w:type="lastRow">
      <w:pPr>
        <w:spacing w:before="0" w:after="0" w:line="240" w:lineRule="auto"/>
      </w:pPr>
      <w:rPr>
        <w:b/>
        <w:bCs/>
      </w:rPr>
      <w:tblPr/>
      <w:tcPr>
        <w:tcBorders>
          <w:top w:val="double" w:sz="6" w:space="0" w:color="EB7886" w:themeColor="accent6" w:themeTint="BF"/>
          <w:left w:val="single" w:sz="8" w:space="0" w:color="EB7886" w:themeColor="accent6" w:themeTint="BF"/>
          <w:bottom w:val="single" w:sz="8" w:space="0" w:color="EB7886" w:themeColor="accent6" w:themeTint="BF"/>
          <w:right w:val="single" w:sz="8" w:space="0" w:color="EB7886" w:themeColor="accent6" w:themeTint="BF"/>
          <w:insideH w:val="nil"/>
          <w:insideV w:val="nil"/>
        </w:tcBorders>
      </w:tcPr>
    </w:tblStylePr>
    <w:tblStylePr w:type="firstCol">
      <w:rPr>
        <w:b/>
        <w:bCs/>
      </w:rPr>
    </w:tblStylePr>
    <w:tblStylePr w:type="lastCol">
      <w:rPr>
        <w:b/>
        <w:bCs/>
      </w:rPr>
    </w:tblStylePr>
    <w:tblStylePr w:type="band1Vert">
      <w:tblPr/>
      <w:tcPr>
        <w:shd w:val="clear" w:color="auto" w:fill="F8D2D7" w:themeFill="accent6" w:themeFillTint="3F"/>
      </w:tcPr>
    </w:tblStylePr>
    <w:tblStylePr w:type="band1Horz">
      <w:tblPr/>
      <w:tcPr>
        <w:tcBorders>
          <w:insideH w:val="nil"/>
          <w:insideV w:val="nil"/>
        </w:tcBorders>
        <w:shd w:val="clear" w:color="auto" w:fill="F8D2D7"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874C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874CB" w:themeFill="accent1"/>
      </w:tcPr>
    </w:tblStylePr>
    <w:tblStylePr w:type="lastCol">
      <w:rPr>
        <w:b/>
        <w:bCs/>
        <w:color w:val="FFFFFF" w:themeColor="background1"/>
      </w:rPr>
      <w:tblPr/>
      <w:tcPr>
        <w:tcBorders>
          <w:left w:val="nil"/>
          <w:right w:val="nil"/>
          <w:insideH w:val="nil"/>
          <w:insideV w:val="nil"/>
        </w:tcBorders>
        <w:shd w:val="clear" w:color="auto" w:fill="4874C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E822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E822F" w:themeFill="accent2"/>
      </w:tcPr>
    </w:tblStylePr>
    <w:tblStylePr w:type="lastCol">
      <w:rPr>
        <w:b/>
        <w:bCs/>
        <w:color w:val="FFFFFF" w:themeColor="background1"/>
      </w:rPr>
      <w:tblPr/>
      <w:tcPr>
        <w:tcBorders>
          <w:left w:val="nil"/>
          <w:right w:val="nil"/>
          <w:insideH w:val="nil"/>
          <w:insideV w:val="nil"/>
        </w:tcBorders>
        <w:shd w:val="clear" w:color="auto" w:fill="EE822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2BA02"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2BA02" w:themeFill="accent3"/>
      </w:tcPr>
    </w:tblStylePr>
    <w:tblStylePr w:type="lastCol">
      <w:rPr>
        <w:b/>
        <w:bCs/>
        <w:color w:val="FFFFFF" w:themeColor="background1"/>
      </w:rPr>
      <w:tblPr/>
      <w:tcPr>
        <w:tcBorders>
          <w:left w:val="nil"/>
          <w:right w:val="nil"/>
          <w:insideH w:val="nil"/>
          <w:insideV w:val="nil"/>
        </w:tcBorders>
        <w:shd w:val="clear" w:color="auto" w:fill="F2BA02"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5BD4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5BD42" w:themeFill="accent4"/>
      </w:tcPr>
    </w:tblStylePr>
    <w:tblStylePr w:type="lastCol">
      <w:rPr>
        <w:b/>
        <w:bCs/>
        <w:color w:val="FFFFFF" w:themeColor="background1"/>
      </w:rPr>
      <w:tblPr/>
      <w:tcPr>
        <w:tcBorders>
          <w:left w:val="nil"/>
          <w:right w:val="nil"/>
          <w:insideH w:val="nil"/>
          <w:insideV w:val="nil"/>
        </w:tcBorders>
        <w:shd w:val="clear" w:color="auto" w:fill="75BD4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0C0B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0C0B4" w:themeFill="accent5"/>
      </w:tcPr>
    </w:tblStylePr>
    <w:tblStylePr w:type="lastCol">
      <w:rPr>
        <w:b/>
        <w:bCs/>
        <w:color w:val="FFFFFF" w:themeColor="background1"/>
      </w:rPr>
      <w:tblPr/>
      <w:tcPr>
        <w:tcBorders>
          <w:left w:val="nil"/>
          <w:right w:val="nil"/>
          <w:insideH w:val="nil"/>
          <w:insideV w:val="nil"/>
        </w:tcBorders>
        <w:shd w:val="clear" w:color="auto" w:fill="30C0B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unhideWhenUsed/>
    <w:qFormat/>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54C5E"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54C5E" w:themeFill="accent6"/>
      </w:tcPr>
    </w:tblStylePr>
    <w:tblStylePr w:type="lastCol">
      <w:rPr>
        <w:b/>
        <w:bCs/>
        <w:color w:val="FFFFFF" w:themeColor="background1"/>
      </w:rPr>
      <w:tblPr/>
      <w:tcPr>
        <w:tcBorders>
          <w:left w:val="nil"/>
          <w:right w:val="nil"/>
          <w:insideH w:val="nil"/>
          <w:insideV w:val="nil"/>
        </w:tcBorders>
        <w:shd w:val="clear" w:color="auto" w:fill="E54C5E"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semiHidden/>
    <w:unhideWhenUsed/>
    <w:qFormat/>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qFormat/>
    <w:rPr>
      <w:color w:val="000000" w:themeColor="text1"/>
    </w:rPr>
    <w:tblPr>
      <w:tblBorders>
        <w:top w:val="single" w:sz="8" w:space="0" w:color="4874CB" w:themeColor="accent1"/>
        <w:bottom w:val="single" w:sz="8" w:space="0" w:color="4874CB" w:themeColor="accent1"/>
      </w:tblBorders>
    </w:tblPr>
    <w:tblStylePr w:type="firstRow">
      <w:rPr>
        <w:rFonts w:asciiTheme="majorHAnsi" w:eastAsiaTheme="majorEastAsia" w:hAnsiTheme="majorHAnsi" w:cstheme="majorBidi"/>
      </w:rPr>
      <w:tblPr/>
      <w:tcPr>
        <w:tcBorders>
          <w:top w:val="nil"/>
          <w:bottom w:val="single" w:sz="8" w:space="0" w:color="4874CB" w:themeColor="accent1"/>
        </w:tcBorders>
      </w:tcPr>
    </w:tblStylePr>
    <w:tblStylePr w:type="lastRow">
      <w:rPr>
        <w:b/>
        <w:bCs/>
        <w:color w:val="44546A" w:themeColor="text2"/>
      </w:rPr>
      <w:tblPr/>
      <w:tcPr>
        <w:tcBorders>
          <w:top w:val="single" w:sz="8" w:space="0" w:color="4874CB" w:themeColor="accent1"/>
          <w:bottom w:val="single" w:sz="8" w:space="0" w:color="4874CB" w:themeColor="accent1"/>
        </w:tcBorders>
      </w:tcPr>
    </w:tblStylePr>
    <w:tblStylePr w:type="firstCol">
      <w:rPr>
        <w:b/>
        <w:bCs/>
      </w:rPr>
    </w:tblStylePr>
    <w:tblStylePr w:type="lastCol">
      <w:rPr>
        <w:b/>
        <w:bCs/>
      </w:rPr>
      <w:tblPr/>
      <w:tcPr>
        <w:tcBorders>
          <w:top w:val="single" w:sz="8" w:space="0" w:color="4874CB" w:themeColor="accent1"/>
          <w:bottom w:val="single" w:sz="8" w:space="0" w:color="4874CB" w:themeColor="accent1"/>
        </w:tcBorders>
      </w:tcPr>
    </w:tblStylePr>
    <w:tblStylePr w:type="band1Vert">
      <w:tblPr/>
      <w:tcPr>
        <w:shd w:val="clear" w:color="auto" w:fill="D1DCF2" w:themeFill="accent1" w:themeFillTint="3F"/>
      </w:tcPr>
    </w:tblStylePr>
    <w:tblStylePr w:type="band1Horz">
      <w:tblPr/>
      <w:tcPr>
        <w:shd w:val="clear" w:color="auto" w:fill="D1DCF2" w:themeFill="accent1" w:themeFillTint="3F"/>
      </w:tcPr>
    </w:tblStylePr>
  </w:style>
  <w:style w:type="table" w:styleId="MediumList1-Accent2">
    <w:name w:val="Medium List 1 Accent 2"/>
    <w:basedOn w:val="TableNormal"/>
    <w:uiPriority w:val="65"/>
    <w:semiHidden/>
    <w:unhideWhenUsed/>
    <w:qFormat/>
    <w:rPr>
      <w:color w:val="000000" w:themeColor="text1"/>
    </w:rPr>
    <w:tblPr>
      <w:tblBorders>
        <w:top w:val="single" w:sz="8" w:space="0" w:color="EE822F" w:themeColor="accent2"/>
        <w:bottom w:val="single" w:sz="8" w:space="0" w:color="EE822F" w:themeColor="accent2"/>
      </w:tblBorders>
    </w:tblPr>
    <w:tblStylePr w:type="firstRow">
      <w:rPr>
        <w:rFonts w:asciiTheme="majorHAnsi" w:eastAsiaTheme="majorEastAsia" w:hAnsiTheme="majorHAnsi" w:cstheme="majorBidi"/>
      </w:rPr>
      <w:tblPr/>
      <w:tcPr>
        <w:tcBorders>
          <w:top w:val="nil"/>
          <w:bottom w:val="single" w:sz="8" w:space="0" w:color="EE822F" w:themeColor="accent2"/>
        </w:tcBorders>
      </w:tcPr>
    </w:tblStylePr>
    <w:tblStylePr w:type="lastRow">
      <w:rPr>
        <w:b/>
        <w:bCs/>
        <w:color w:val="44546A" w:themeColor="text2"/>
      </w:rPr>
      <w:tblPr/>
      <w:tcPr>
        <w:tcBorders>
          <w:top w:val="single" w:sz="8" w:space="0" w:color="EE822F" w:themeColor="accent2"/>
          <w:bottom w:val="single" w:sz="8" w:space="0" w:color="EE822F" w:themeColor="accent2"/>
        </w:tcBorders>
      </w:tcPr>
    </w:tblStylePr>
    <w:tblStylePr w:type="firstCol">
      <w:rPr>
        <w:b/>
        <w:bCs/>
      </w:rPr>
    </w:tblStylePr>
    <w:tblStylePr w:type="lastCol">
      <w:rPr>
        <w:b/>
        <w:bCs/>
      </w:rPr>
      <w:tblPr/>
      <w:tcPr>
        <w:tcBorders>
          <w:top w:val="single" w:sz="8" w:space="0" w:color="EE822F" w:themeColor="accent2"/>
          <w:bottom w:val="single" w:sz="8" w:space="0" w:color="EE822F" w:themeColor="accent2"/>
        </w:tcBorders>
      </w:tcPr>
    </w:tblStylePr>
    <w:tblStylePr w:type="band1Vert">
      <w:tblPr/>
      <w:tcPr>
        <w:shd w:val="clear" w:color="auto" w:fill="FADFCB" w:themeFill="accent2" w:themeFillTint="3F"/>
      </w:tcPr>
    </w:tblStylePr>
    <w:tblStylePr w:type="band1Horz">
      <w:tblPr/>
      <w:tcPr>
        <w:shd w:val="clear" w:color="auto" w:fill="FADFCB" w:themeFill="accent2" w:themeFillTint="3F"/>
      </w:tcPr>
    </w:tblStylePr>
  </w:style>
  <w:style w:type="table" w:styleId="MediumList1-Accent3">
    <w:name w:val="Medium List 1 Accent 3"/>
    <w:basedOn w:val="TableNormal"/>
    <w:uiPriority w:val="65"/>
    <w:semiHidden/>
    <w:unhideWhenUsed/>
    <w:qFormat/>
    <w:rPr>
      <w:color w:val="000000" w:themeColor="text1"/>
    </w:rPr>
    <w:tblPr>
      <w:tblBorders>
        <w:top w:val="single" w:sz="8" w:space="0" w:color="F2BA02" w:themeColor="accent3"/>
        <w:bottom w:val="single" w:sz="8" w:space="0" w:color="F2BA02" w:themeColor="accent3"/>
      </w:tblBorders>
    </w:tblPr>
    <w:tblStylePr w:type="firstRow">
      <w:rPr>
        <w:rFonts w:asciiTheme="majorHAnsi" w:eastAsiaTheme="majorEastAsia" w:hAnsiTheme="majorHAnsi" w:cstheme="majorBidi"/>
      </w:rPr>
      <w:tblPr/>
      <w:tcPr>
        <w:tcBorders>
          <w:top w:val="nil"/>
          <w:bottom w:val="single" w:sz="8" w:space="0" w:color="F2BA02" w:themeColor="accent3"/>
        </w:tcBorders>
      </w:tcPr>
    </w:tblStylePr>
    <w:tblStylePr w:type="lastRow">
      <w:rPr>
        <w:b/>
        <w:bCs/>
        <w:color w:val="44546A" w:themeColor="text2"/>
      </w:rPr>
      <w:tblPr/>
      <w:tcPr>
        <w:tcBorders>
          <w:top w:val="single" w:sz="8" w:space="0" w:color="F2BA02" w:themeColor="accent3"/>
          <w:bottom w:val="single" w:sz="8" w:space="0" w:color="F2BA02" w:themeColor="accent3"/>
        </w:tcBorders>
      </w:tcPr>
    </w:tblStylePr>
    <w:tblStylePr w:type="firstCol">
      <w:rPr>
        <w:b/>
        <w:bCs/>
      </w:rPr>
    </w:tblStylePr>
    <w:tblStylePr w:type="lastCol">
      <w:rPr>
        <w:b/>
        <w:bCs/>
      </w:rPr>
      <w:tblPr/>
      <w:tcPr>
        <w:tcBorders>
          <w:top w:val="single" w:sz="8" w:space="0" w:color="F2BA02" w:themeColor="accent3"/>
          <w:bottom w:val="single" w:sz="8" w:space="0" w:color="F2BA02" w:themeColor="accent3"/>
        </w:tcBorders>
      </w:tcPr>
    </w:tblStylePr>
    <w:tblStylePr w:type="band1Vert">
      <w:tblPr/>
      <w:tcPr>
        <w:shd w:val="clear" w:color="auto" w:fill="FEEFBD" w:themeFill="accent3" w:themeFillTint="3F"/>
      </w:tcPr>
    </w:tblStylePr>
    <w:tblStylePr w:type="band1Horz">
      <w:tblPr/>
      <w:tcPr>
        <w:shd w:val="clear" w:color="auto" w:fill="FEEFBD" w:themeFill="accent3" w:themeFillTint="3F"/>
      </w:tcPr>
    </w:tblStylePr>
  </w:style>
  <w:style w:type="table" w:styleId="MediumList1-Accent4">
    <w:name w:val="Medium List 1 Accent 4"/>
    <w:basedOn w:val="TableNormal"/>
    <w:uiPriority w:val="65"/>
    <w:semiHidden/>
    <w:unhideWhenUsed/>
    <w:qFormat/>
    <w:rPr>
      <w:color w:val="000000" w:themeColor="text1"/>
    </w:rPr>
    <w:tblPr>
      <w:tblBorders>
        <w:top w:val="single" w:sz="8" w:space="0" w:color="75BD42" w:themeColor="accent4"/>
        <w:bottom w:val="single" w:sz="8" w:space="0" w:color="75BD42" w:themeColor="accent4"/>
      </w:tblBorders>
    </w:tblPr>
    <w:tblStylePr w:type="firstRow">
      <w:rPr>
        <w:rFonts w:asciiTheme="majorHAnsi" w:eastAsiaTheme="majorEastAsia" w:hAnsiTheme="majorHAnsi" w:cstheme="majorBidi"/>
      </w:rPr>
      <w:tblPr/>
      <w:tcPr>
        <w:tcBorders>
          <w:top w:val="nil"/>
          <w:bottom w:val="single" w:sz="8" w:space="0" w:color="75BD42" w:themeColor="accent4"/>
        </w:tcBorders>
      </w:tcPr>
    </w:tblStylePr>
    <w:tblStylePr w:type="lastRow">
      <w:rPr>
        <w:b/>
        <w:bCs/>
        <w:color w:val="44546A" w:themeColor="text2"/>
      </w:rPr>
      <w:tblPr/>
      <w:tcPr>
        <w:tcBorders>
          <w:top w:val="single" w:sz="8" w:space="0" w:color="75BD42" w:themeColor="accent4"/>
          <w:bottom w:val="single" w:sz="8" w:space="0" w:color="75BD42" w:themeColor="accent4"/>
        </w:tcBorders>
      </w:tcPr>
    </w:tblStylePr>
    <w:tblStylePr w:type="firstCol">
      <w:rPr>
        <w:b/>
        <w:bCs/>
      </w:rPr>
    </w:tblStylePr>
    <w:tblStylePr w:type="lastCol">
      <w:rPr>
        <w:b/>
        <w:bCs/>
      </w:rPr>
      <w:tblPr/>
      <w:tcPr>
        <w:tcBorders>
          <w:top w:val="single" w:sz="8" w:space="0" w:color="75BD42" w:themeColor="accent4"/>
          <w:bottom w:val="single" w:sz="8" w:space="0" w:color="75BD42" w:themeColor="accent4"/>
        </w:tcBorders>
      </w:tcPr>
    </w:tblStylePr>
    <w:tblStylePr w:type="band1Vert">
      <w:tblPr/>
      <w:tcPr>
        <w:shd w:val="clear" w:color="auto" w:fill="DCEED0" w:themeFill="accent4" w:themeFillTint="3F"/>
      </w:tcPr>
    </w:tblStylePr>
    <w:tblStylePr w:type="band1Horz">
      <w:tblPr/>
      <w:tcPr>
        <w:shd w:val="clear" w:color="auto" w:fill="DCEED0" w:themeFill="accent4" w:themeFillTint="3F"/>
      </w:tcPr>
    </w:tblStylePr>
  </w:style>
  <w:style w:type="table" w:styleId="MediumList1-Accent5">
    <w:name w:val="Medium List 1 Accent 5"/>
    <w:basedOn w:val="TableNormal"/>
    <w:uiPriority w:val="65"/>
    <w:semiHidden/>
    <w:unhideWhenUsed/>
    <w:qFormat/>
    <w:rPr>
      <w:color w:val="000000" w:themeColor="text1"/>
    </w:rPr>
    <w:tblPr>
      <w:tblBorders>
        <w:top w:val="single" w:sz="8" w:space="0" w:color="30C0B4" w:themeColor="accent5"/>
        <w:bottom w:val="single" w:sz="8" w:space="0" w:color="30C0B4" w:themeColor="accent5"/>
      </w:tblBorders>
    </w:tblPr>
    <w:tblStylePr w:type="firstRow">
      <w:rPr>
        <w:rFonts w:asciiTheme="majorHAnsi" w:eastAsiaTheme="majorEastAsia" w:hAnsiTheme="majorHAnsi" w:cstheme="majorBidi"/>
      </w:rPr>
      <w:tblPr/>
      <w:tcPr>
        <w:tcBorders>
          <w:top w:val="nil"/>
          <w:bottom w:val="single" w:sz="8" w:space="0" w:color="30C0B4" w:themeColor="accent5"/>
        </w:tcBorders>
      </w:tcPr>
    </w:tblStylePr>
    <w:tblStylePr w:type="lastRow">
      <w:rPr>
        <w:b/>
        <w:bCs/>
        <w:color w:val="44546A" w:themeColor="text2"/>
      </w:rPr>
      <w:tblPr/>
      <w:tcPr>
        <w:tcBorders>
          <w:top w:val="single" w:sz="8" w:space="0" w:color="30C0B4" w:themeColor="accent5"/>
          <w:bottom w:val="single" w:sz="8" w:space="0" w:color="30C0B4" w:themeColor="accent5"/>
        </w:tcBorders>
      </w:tcPr>
    </w:tblStylePr>
    <w:tblStylePr w:type="firstCol">
      <w:rPr>
        <w:b/>
        <w:bCs/>
      </w:rPr>
    </w:tblStylePr>
    <w:tblStylePr w:type="lastCol">
      <w:rPr>
        <w:b/>
        <w:bCs/>
      </w:rPr>
      <w:tblPr/>
      <w:tcPr>
        <w:tcBorders>
          <w:top w:val="single" w:sz="8" w:space="0" w:color="30C0B4" w:themeColor="accent5"/>
          <w:bottom w:val="single" w:sz="8" w:space="0" w:color="30C0B4" w:themeColor="accent5"/>
        </w:tcBorders>
      </w:tcPr>
    </w:tblStylePr>
    <w:tblStylePr w:type="band1Vert">
      <w:tblPr/>
      <w:tcPr>
        <w:shd w:val="clear" w:color="auto" w:fill="C9F1EE" w:themeFill="accent5" w:themeFillTint="3F"/>
      </w:tcPr>
    </w:tblStylePr>
    <w:tblStylePr w:type="band1Horz">
      <w:tblPr/>
      <w:tcPr>
        <w:shd w:val="clear" w:color="auto" w:fill="C9F1EE" w:themeFill="accent5" w:themeFillTint="3F"/>
      </w:tcPr>
    </w:tblStylePr>
  </w:style>
  <w:style w:type="table" w:styleId="MediumList1-Accent6">
    <w:name w:val="Medium List 1 Accent 6"/>
    <w:basedOn w:val="TableNormal"/>
    <w:uiPriority w:val="65"/>
    <w:semiHidden/>
    <w:unhideWhenUsed/>
    <w:qFormat/>
    <w:rPr>
      <w:color w:val="000000" w:themeColor="text1"/>
    </w:rPr>
    <w:tblPr>
      <w:tblBorders>
        <w:top w:val="single" w:sz="8" w:space="0" w:color="E54C5E" w:themeColor="accent6"/>
        <w:bottom w:val="single" w:sz="8" w:space="0" w:color="E54C5E" w:themeColor="accent6"/>
      </w:tblBorders>
    </w:tblPr>
    <w:tblStylePr w:type="firstRow">
      <w:rPr>
        <w:rFonts w:asciiTheme="majorHAnsi" w:eastAsiaTheme="majorEastAsia" w:hAnsiTheme="majorHAnsi" w:cstheme="majorBidi"/>
      </w:rPr>
      <w:tblPr/>
      <w:tcPr>
        <w:tcBorders>
          <w:top w:val="nil"/>
          <w:bottom w:val="single" w:sz="8" w:space="0" w:color="E54C5E" w:themeColor="accent6"/>
        </w:tcBorders>
      </w:tcPr>
    </w:tblStylePr>
    <w:tblStylePr w:type="lastRow">
      <w:rPr>
        <w:b/>
        <w:bCs/>
        <w:color w:val="44546A" w:themeColor="text2"/>
      </w:rPr>
      <w:tblPr/>
      <w:tcPr>
        <w:tcBorders>
          <w:top w:val="single" w:sz="8" w:space="0" w:color="E54C5E" w:themeColor="accent6"/>
          <w:bottom w:val="single" w:sz="8" w:space="0" w:color="E54C5E" w:themeColor="accent6"/>
        </w:tcBorders>
      </w:tcPr>
    </w:tblStylePr>
    <w:tblStylePr w:type="firstCol">
      <w:rPr>
        <w:b/>
        <w:bCs/>
      </w:rPr>
    </w:tblStylePr>
    <w:tblStylePr w:type="lastCol">
      <w:rPr>
        <w:b/>
        <w:bCs/>
      </w:rPr>
      <w:tblPr/>
      <w:tcPr>
        <w:tcBorders>
          <w:top w:val="single" w:sz="8" w:space="0" w:color="E54C5E" w:themeColor="accent6"/>
          <w:bottom w:val="single" w:sz="8" w:space="0" w:color="E54C5E" w:themeColor="accent6"/>
        </w:tcBorders>
      </w:tcPr>
    </w:tblStylePr>
    <w:tblStylePr w:type="band1Vert">
      <w:tblPr/>
      <w:tcPr>
        <w:shd w:val="clear" w:color="auto" w:fill="F8D2D7" w:themeFill="accent6" w:themeFillTint="3F"/>
      </w:tcPr>
    </w:tblStylePr>
    <w:tblStylePr w:type="band1Horz">
      <w:tblPr/>
      <w:tcPr>
        <w:shd w:val="clear" w:color="auto" w:fill="F8D2D7" w:themeFill="accent6" w:themeFillTint="3F"/>
      </w:tcPr>
    </w:tblStylePr>
  </w:style>
  <w:style w:type="table" w:styleId="MediumList2">
    <w:name w:val="Medium List 2"/>
    <w:basedOn w:val="TableNormal"/>
    <w:uiPriority w:val="66"/>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qFormat/>
    <w:rPr>
      <w:rFonts w:asciiTheme="majorHAnsi" w:eastAsiaTheme="majorEastAsia" w:hAnsiTheme="majorHAnsi" w:cstheme="majorBidi"/>
      <w:color w:val="000000" w:themeColor="text1"/>
    </w:rPr>
    <w:tblPr>
      <w:tblBorders>
        <w:top w:val="single" w:sz="8" w:space="0" w:color="4874CB" w:themeColor="accent1"/>
        <w:left w:val="single" w:sz="8" w:space="0" w:color="4874CB" w:themeColor="accent1"/>
        <w:bottom w:val="single" w:sz="8" w:space="0" w:color="4874CB" w:themeColor="accent1"/>
        <w:right w:val="single" w:sz="8" w:space="0" w:color="4874CB" w:themeColor="accent1"/>
      </w:tblBorders>
    </w:tblPr>
    <w:tblStylePr w:type="firstRow">
      <w:rPr>
        <w:sz w:val="24"/>
        <w:szCs w:val="24"/>
      </w:rPr>
      <w:tblPr/>
      <w:tcPr>
        <w:tcBorders>
          <w:top w:val="nil"/>
          <w:left w:val="nil"/>
          <w:bottom w:val="single" w:sz="24" w:space="0" w:color="4874CB" w:themeColor="accent1"/>
          <w:right w:val="nil"/>
          <w:insideH w:val="nil"/>
          <w:insideV w:val="nil"/>
        </w:tcBorders>
        <w:shd w:val="clear" w:color="auto" w:fill="FFFFFF" w:themeFill="background1"/>
      </w:tcPr>
    </w:tblStylePr>
    <w:tblStylePr w:type="lastRow">
      <w:tblPr/>
      <w:tcPr>
        <w:tcBorders>
          <w:top w:val="single" w:sz="8" w:space="0" w:color="4874CB"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874CB" w:themeColor="accent1"/>
          <w:insideH w:val="nil"/>
          <w:insideV w:val="nil"/>
        </w:tcBorders>
        <w:shd w:val="clear" w:color="auto" w:fill="FFFFFF" w:themeFill="background1"/>
      </w:tcPr>
    </w:tblStylePr>
    <w:tblStylePr w:type="lastCol">
      <w:tblPr/>
      <w:tcPr>
        <w:tcBorders>
          <w:top w:val="nil"/>
          <w:left w:val="single" w:sz="8" w:space="0" w:color="4874CB"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1DCF2" w:themeFill="accent1" w:themeFillTint="3F"/>
      </w:tcPr>
    </w:tblStylePr>
    <w:tblStylePr w:type="band1Horz">
      <w:tblPr/>
      <w:tcPr>
        <w:tcBorders>
          <w:top w:val="nil"/>
          <w:bottom w:val="nil"/>
          <w:insideH w:val="nil"/>
          <w:insideV w:val="nil"/>
        </w:tcBorders>
        <w:shd w:val="clear" w:color="auto" w:fill="D1DCF2"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qFormat/>
    <w:rPr>
      <w:rFonts w:asciiTheme="majorHAnsi" w:eastAsiaTheme="majorEastAsia" w:hAnsiTheme="majorHAnsi" w:cstheme="majorBidi"/>
      <w:color w:val="000000" w:themeColor="text1"/>
    </w:rPr>
    <w:tblPr>
      <w:tblBorders>
        <w:top w:val="single" w:sz="8" w:space="0" w:color="EE822F" w:themeColor="accent2"/>
        <w:left w:val="single" w:sz="8" w:space="0" w:color="EE822F" w:themeColor="accent2"/>
        <w:bottom w:val="single" w:sz="8" w:space="0" w:color="EE822F" w:themeColor="accent2"/>
        <w:right w:val="single" w:sz="8" w:space="0" w:color="EE822F" w:themeColor="accent2"/>
      </w:tblBorders>
    </w:tblPr>
    <w:tblStylePr w:type="firstRow">
      <w:rPr>
        <w:sz w:val="24"/>
        <w:szCs w:val="24"/>
      </w:rPr>
      <w:tblPr/>
      <w:tcPr>
        <w:tcBorders>
          <w:top w:val="nil"/>
          <w:left w:val="nil"/>
          <w:bottom w:val="single" w:sz="24" w:space="0" w:color="EE822F" w:themeColor="accent2"/>
          <w:right w:val="nil"/>
          <w:insideH w:val="nil"/>
          <w:insideV w:val="nil"/>
        </w:tcBorders>
        <w:shd w:val="clear" w:color="auto" w:fill="FFFFFF" w:themeFill="background1"/>
      </w:tcPr>
    </w:tblStylePr>
    <w:tblStylePr w:type="lastRow">
      <w:tblPr/>
      <w:tcPr>
        <w:tcBorders>
          <w:top w:val="single" w:sz="8" w:space="0" w:color="EE822F"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EE822F" w:themeColor="accent2"/>
          <w:insideH w:val="nil"/>
          <w:insideV w:val="nil"/>
        </w:tcBorders>
        <w:shd w:val="clear" w:color="auto" w:fill="FFFFFF" w:themeFill="background1"/>
      </w:tcPr>
    </w:tblStylePr>
    <w:tblStylePr w:type="lastCol">
      <w:tblPr/>
      <w:tcPr>
        <w:tcBorders>
          <w:top w:val="nil"/>
          <w:left w:val="single" w:sz="8" w:space="0" w:color="EE822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FCB" w:themeFill="accent2" w:themeFillTint="3F"/>
      </w:tcPr>
    </w:tblStylePr>
    <w:tblStylePr w:type="band1Horz">
      <w:tblPr/>
      <w:tcPr>
        <w:tcBorders>
          <w:top w:val="nil"/>
          <w:bottom w:val="nil"/>
          <w:insideH w:val="nil"/>
          <w:insideV w:val="nil"/>
        </w:tcBorders>
        <w:shd w:val="clear" w:color="auto" w:fill="FADF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qFormat/>
    <w:rPr>
      <w:rFonts w:asciiTheme="majorHAnsi" w:eastAsiaTheme="majorEastAsia" w:hAnsiTheme="majorHAnsi" w:cstheme="majorBidi"/>
      <w:color w:val="000000" w:themeColor="text1"/>
    </w:rPr>
    <w:tblPr>
      <w:tblBorders>
        <w:top w:val="single" w:sz="8" w:space="0" w:color="F2BA02" w:themeColor="accent3"/>
        <w:left w:val="single" w:sz="8" w:space="0" w:color="F2BA02" w:themeColor="accent3"/>
        <w:bottom w:val="single" w:sz="8" w:space="0" w:color="F2BA02" w:themeColor="accent3"/>
        <w:right w:val="single" w:sz="8" w:space="0" w:color="F2BA02" w:themeColor="accent3"/>
      </w:tblBorders>
    </w:tblPr>
    <w:tblStylePr w:type="firstRow">
      <w:rPr>
        <w:sz w:val="24"/>
        <w:szCs w:val="24"/>
      </w:rPr>
      <w:tblPr/>
      <w:tcPr>
        <w:tcBorders>
          <w:top w:val="nil"/>
          <w:left w:val="nil"/>
          <w:bottom w:val="single" w:sz="24" w:space="0" w:color="F2BA02" w:themeColor="accent3"/>
          <w:right w:val="nil"/>
          <w:insideH w:val="nil"/>
          <w:insideV w:val="nil"/>
        </w:tcBorders>
        <w:shd w:val="clear" w:color="auto" w:fill="FFFFFF" w:themeFill="background1"/>
      </w:tcPr>
    </w:tblStylePr>
    <w:tblStylePr w:type="lastRow">
      <w:tblPr/>
      <w:tcPr>
        <w:tcBorders>
          <w:top w:val="single" w:sz="8" w:space="0" w:color="F2BA02"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2BA02" w:themeColor="accent3"/>
          <w:insideH w:val="nil"/>
          <w:insideV w:val="nil"/>
        </w:tcBorders>
        <w:shd w:val="clear" w:color="auto" w:fill="FFFFFF" w:themeFill="background1"/>
      </w:tcPr>
    </w:tblStylePr>
    <w:tblStylePr w:type="lastCol">
      <w:tblPr/>
      <w:tcPr>
        <w:tcBorders>
          <w:top w:val="nil"/>
          <w:left w:val="single" w:sz="8" w:space="0" w:color="F2BA02"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EFBD" w:themeFill="accent3" w:themeFillTint="3F"/>
      </w:tcPr>
    </w:tblStylePr>
    <w:tblStylePr w:type="band1Horz">
      <w:tblPr/>
      <w:tcPr>
        <w:tcBorders>
          <w:top w:val="nil"/>
          <w:bottom w:val="nil"/>
          <w:insideH w:val="nil"/>
          <w:insideV w:val="nil"/>
        </w:tcBorders>
        <w:shd w:val="clear" w:color="auto" w:fill="FEEFBD"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qFormat/>
    <w:rPr>
      <w:rFonts w:asciiTheme="majorHAnsi" w:eastAsiaTheme="majorEastAsia" w:hAnsiTheme="majorHAnsi" w:cstheme="majorBidi"/>
      <w:color w:val="000000" w:themeColor="text1"/>
    </w:rPr>
    <w:tblPr>
      <w:tblBorders>
        <w:top w:val="single" w:sz="8" w:space="0" w:color="75BD42" w:themeColor="accent4"/>
        <w:left w:val="single" w:sz="8" w:space="0" w:color="75BD42" w:themeColor="accent4"/>
        <w:bottom w:val="single" w:sz="8" w:space="0" w:color="75BD42" w:themeColor="accent4"/>
        <w:right w:val="single" w:sz="8" w:space="0" w:color="75BD42" w:themeColor="accent4"/>
      </w:tblBorders>
    </w:tblPr>
    <w:tblStylePr w:type="firstRow">
      <w:rPr>
        <w:sz w:val="24"/>
        <w:szCs w:val="24"/>
      </w:rPr>
      <w:tblPr/>
      <w:tcPr>
        <w:tcBorders>
          <w:top w:val="nil"/>
          <w:left w:val="nil"/>
          <w:bottom w:val="single" w:sz="24" w:space="0" w:color="75BD42" w:themeColor="accent4"/>
          <w:right w:val="nil"/>
          <w:insideH w:val="nil"/>
          <w:insideV w:val="nil"/>
        </w:tcBorders>
        <w:shd w:val="clear" w:color="auto" w:fill="FFFFFF" w:themeFill="background1"/>
      </w:tcPr>
    </w:tblStylePr>
    <w:tblStylePr w:type="lastRow">
      <w:tblPr/>
      <w:tcPr>
        <w:tcBorders>
          <w:top w:val="single" w:sz="8" w:space="0" w:color="75BD4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5BD42" w:themeColor="accent4"/>
          <w:insideH w:val="nil"/>
          <w:insideV w:val="nil"/>
        </w:tcBorders>
        <w:shd w:val="clear" w:color="auto" w:fill="FFFFFF" w:themeFill="background1"/>
      </w:tcPr>
    </w:tblStylePr>
    <w:tblStylePr w:type="lastCol">
      <w:tblPr/>
      <w:tcPr>
        <w:tcBorders>
          <w:top w:val="nil"/>
          <w:left w:val="single" w:sz="8" w:space="0" w:color="75BD4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ED0" w:themeFill="accent4" w:themeFillTint="3F"/>
      </w:tcPr>
    </w:tblStylePr>
    <w:tblStylePr w:type="band1Horz">
      <w:tblPr/>
      <w:tcPr>
        <w:tcBorders>
          <w:top w:val="nil"/>
          <w:bottom w:val="nil"/>
          <w:insideH w:val="nil"/>
          <w:insideV w:val="nil"/>
        </w:tcBorders>
        <w:shd w:val="clear" w:color="auto" w:fill="DCEED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qFormat/>
    <w:rPr>
      <w:rFonts w:asciiTheme="majorHAnsi" w:eastAsiaTheme="majorEastAsia" w:hAnsiTheme="majorHAnsi" w:cstheme="majorBidi"/>
      <w:color w:val="000000" w:themeColor="text1"/>
    </w:rPr>
    <w:tblPr>
      <w:tblBorders>
        <w:top w:val="single" w:sz="8" w:space="0" w:color="30C0B4" w:themeColor="accent5"/>
        <w:left w:val="single" w:sz="8" w:space="0" w:color="30C0B4" w:themeColor="accent5"/>
        <w:bottom w:val="single" w:sz="8" w:space="0" w:color="30C0B4" w:themeColor="accent5"/>
        <w:right w:val="single" w:sz="8" w:space="0" w:color="30C0B4" w:themeColor="accent5"/>
      </w:tblBorders>
    </w:tblPr>
    <w:tblStylePr w:type="firstRow">
      <w:rPr>
        <w:sz w:val="24"/>
        <w:szCs w:val="24"/>
      </w:rPr>
      <w:tblPr/>
      <w:tcPr>
        <w:tcBorders>
          <w:top w:val="nil"/>
          <w:left w:val="nil"/>
          <w:bottom w:val="single" w:sz="24" w:space="0" w:color="30C0B4" w:themeColor="accent5"/>
          <w:right w:val="nil"/>
          <w:insideH w:val="nil"/>
          <w:insideV w:val="nil"/>
        </w:tcBorders>
        <w:shd w:val="clear" w:color="auto" w:fill="FFFFFF" w:themeFill="background1"/>
      </w:tcPr>
    </w:tblStylePr>
    <w:tblStylePr w:type="lastRow">
      <w:tblPr/>
      <w:tcPr>
        <w:tcBorders>
          <w:top w:val="single" w:sz="8" w:space="0" w:color="30C0B4"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0C0B4" w:themeColor="accent5"/>
          <w:insideH w:val="nil"/>
          <w:insideV w:val="nil"/>
        </w:tcBorders>
        <w:shd w:val="clear" w:color="auto" w:fill="FFFFFF" w:themeFill="background1"/>
      </w:tcPr>
    </w:tblStylePr>
    <w:tblStylePr w:type="lastCol">
      <w:tblPr/>
      <w:tcPr>
        <w:tcBorders>
          <w:top w:val="nil"/>
          <w:left w:val="single" w:sz="8" w:space="0" w:color="30C0B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F1EE" w:themeFill="accent5" w:themeFillTint="3F"/>
      </w:tcPr>
    </w:tblStylePr>
    <w:tblStylePr w:type="band1Horz">
      <w:tblPr/>
      <w:tcPr>
        <w:tcBorders>
          <w:top w:val="nil"/>
          <w:bottom w:val="nil"/>
          <w:insideH w:val="nil"/>
          <w:insideV w:val="nil"/>
        </w:tcBorders>
        <w:shd w:val="clear" w:color="auto" w:fill="C9F1EE"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qFormat/>
    <w:rPr>
      <w:rFonts w:asciiTheme="majorHAnsi" w:eastAsiaTheme="majorEastAsia" w:hAnsiTheme="majorHAnsi" w:cstheme="majorBidi"/>
      <w:color w:val="000000" w:themeColor="text1"/>
    </w:rPr>
    <w:tblPr>
      <w:tblBorders>
        <w:top w:val="single" w:sz="8" w:space="0" w:color="E54C5E" w:themeColor="accent6"/>
        <w:left w:val="single" w:sz="8" w:space="0" w:color="E54C5E" w:themeColor="accent6"/>
        <w:bottom w:val="single" w:sz="8" w:space="0" w:color="E54C5E" w:themeColor="accent6"/>
        <w:right w:val="single" w:sz="8" w:space="0" w:color="E54C5E" w:themeColor="accent6"/>
      </w:tblBorders>
    </w:tblPr>
    <w:tblStylePr w:type="firstRow">
      <w:rPr>
        <w:sz w:val="24"/>
        <w:szCs w:val="24"/>
      </w:rPr>
      <w:tblPr/>
      <w:tcPr>
        <w:tcBorders>
          <w:top w:val="nil"/>
          <w:left w:val="nil"/>
          <w:bottom w:val="single" w:sz="24" w:space="0" w:color="E54C5E" w:themeColor="accent6"/>
          <w:right w:val="nil"/>
          <w:insideH w:val="nil"/>
          <w:insideV w:val="nil"/>
        </w:tcBorders>
        <w:shd w:val="clear" w:color="auto" w:fill="FFFFFF" w:themeFill="background1"/>
      </w:tcPr>
    </w:tblStylePr>
    <w:tblStylePr w:type="lastRow">
      <w:tblPr/>
      <w:tcPr>
        <w:tcBorders>
          <w:top w:val="single" w:sz="8" w:space="0" w:color="E54C5E"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54C5E" w:themeColor="accent6"/>
          <w:insideH w:val="nil"/>
          <w:insideV w:val="nil"/>
        </w:tcBorders>
        <w:shd w:val="clear" w:color="auto" w:fill="FFFFFF" w:themeFill="background1"/>
      </w:tcPr>
    </w:tblStylePr>
    <w:tblStylePr w:type="lastCol">
      <w:tblPr/>
      <w:tcPr>
        <w:tcBorders>
          <w:top w:val="nil"/>
          <w:left w:val="single" w:sz="8" w:space="0" w:color="E54C5E"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D2D7" w:themeFill="accent6" w:themeFillTint="3F"/>
      </w:tcPr>
    </w:tblStylePr>
    <w:tblStylePr w:type="band1Horz">
      <w:tblPr/>
      <w:tcPr>
        <w:tcBorders>
          <w:top w:val="nil"/>
          <w:bottom w:val="nil"/>
          <w:insideH w:val="nil"/>
          <w:insideV w:val="nil"/>
        </w:tcBorders>
        <w:shd w:val="clear" w:color="auto" w:fill="F8D2D7"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qFormat/>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qFormat/>
    <w:tblPr>
      <w:tblBorders>
        <w:top w:val="single" w:sz="8" w:space="0" w:color="7596D8" w:themeColor="accent1" w:themeTint="BF"/>
        <w:left w:val="single" w:sz="8" w:space="0" w:color="7596D8" w:themeColor="accent1" w:themeTint="BF"/>
        <w:bottom w:val="single" w:sz="8" w:space="0" w:color="7596D8" w:themeColor="accent1" w:themeTint="BF"/>
        <w:right w:val="single" w:sz="8" w:space="0" w:color="7596D8" w:themeColor="accent1" w:themeTint="BF"/>
        <w:insideH w:val="single" w:sz="8" w:space="0" w:color="7596D8" w:themeColor="accent1" w:themeTint="BF"/>
        <w:insideV w:val="single" w:sz="8" w:space="0" w:color="7596D8" w:themeColor="accent1" w:themeTint="BF"/>
      </w:tblBorders>
    </w:tblPr>
    <w:tcPr>
      <w:shd w:val="clear" w:color="auto" w:fill="D1DCF2" w:themeFill="accent1" w:themeFillTint="3F"/>
    </w:tcPr>
    <w:tblStylePr w:type="firstRow">
      <w:rPr>
        <w:b/>
        <w:bCs/>
      </w:rPr>
    </w:tblStylePr>
    <w:tblStylePr w:type="lastRow">
      <w:rPr>
        <w:b/>
        <w:bCs/>
      </w:rPr>
      <w:tblPr/>
      <w:tcPr>
        <w:tcBorders>
          <w:top w:val="single" w:sz="18" w:space="0" w:color="7596D8" w:themeColor="accent1" w:themeTint="BF"/>
        </w:tcBorders>
      </w:tcPr>
    </w:tblStylePr>
    <w:tblStylePr w:type="firstCol">
      <w:rPr>
        <w:b/>
        <w:bCs/>
      </w:rPr>
    </w:tblStylePr>
    <w:tblStylePr w:type="lastCol">
      <w:rPr>
        <w:b/>
        <w:bCs/>
      </w:r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MediumGrid1-Accent2">
    <w:name w:val="Medium Grid 1 Accent 2"/>
    <w:basedOn w:val="TableNormal"/>
    <w:uiPriority w:val="67"/>
    <w:semiHidden/>
    <w:unhideWhenUsed/>
    <w:qFormat/>
    <w:tblPr>
      <w:tblBorders>
        <w:top w:val="single" w:sz="8" w:space="0" w:color="F2A063" w:themeColor="accent2" w:themeTint="BF"/>
        <w:left w:val="single" w:sz="8" w:space="0" w:color="F2A063" w:themeColor="accent2" w:themeTint="BF"/>
        <w:bottom w:val="single" w:sz="8" w:space="0" w:color="F2A063" w:themeColor="accent2" w:themeTint="BF"/>
        <w:right w:val="single" w:sz="8" w:space="0" w:color="F2A063" w:themeColor="accent2" w:themeTint="BF"/>
        <w:insideH w:val="single" w:sz="8" w:space="0" w:color="F2A063" w:themeColor="accent2" w:themeTint="BF"/>
        <w:insideV w:val="single" w:sz="8" w:space="0" w:color="F2A063" w:themeColor="accent2" w:themeTint="BF"/>
      </w:tblBorders>
    </w:tblPr>
    <w:tcPr>
      <w:shd w:val="clear" w:color="auto" w:fill="FADFCB" w:themeFill="accent2" w:themeFillTint="3F"/>
    </w:tcPr>
    <w:tblStylePr w:type="firstRow">
      <w:rPr>
        <w:b/>
        <w:bCs/>
      </w:rPr>
    </w:tblStylePr>
    <w:tblStylePr w:type="lastRow">
      <w:rPr>
        <w:b/>
        <w:bCs/>
      </w:rPr>
      <w:tblPr/>
      <w:tcPr>
        <w:tcBorders>
          <w:top w:val="single" w:sz="18" w:space="0" w:color="F2A063" w:themeColor="accent2" w:themeTint="BF"/>
        </w:tcBorders>
      </w:tcPr>
    </w:tblStylePr>
    <w:tblStylePr w:type="firstCol">
      <w:rPr>
        <w:b/>
        <w:bCs/>
      </w:rPr>
    </w:tblStylePr>
    <w:tblStylePr w:type="lastCol">
      <w:rPr>
        <w:b/>
        <w:bCs/>
      </w:r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MediumGrid1-Accent3">
    <w:name w:val="Medium Grid 1 Accent 3"/>
    <w:basedOn w:val="TableNormal"/>
    <w:uiPriority w:val="67"/>
    <w:semiHidden/>
    <w:unhideWhenUsed/>
    <w:qFormat/>
    <w:tblPr>
      <w:tblBorders>
        <w:top w:val="single" w:sz="8" w:space="0" w:color="FDCF39" w:themeColor="accent3" w:themeTint="BF"/>
        <w:left w:val="single" w:sz="8" w:space="0" w:color="FDCF39" w:themeColor="accent3" w:themeTint="BF"/>
        <w:bottom w:val="single" w:sz="8" w:space="0" w:color="FDCF39" w:themeColor="accent3" w:themeTint="BF"/>
        <w:right w:val="single" w:sz="8" w:space="0" w:color="FDCF39" w:themeColor="accent3" w:themeTint="BF"/>
        <w:insideH w:val="single" w:sz="8" w:space="0" w:color="FDCF39" w:themeColor="accent3" w:themeTint="BF"/>
        <w:insideV w:val="single" w:sz="8" w:space="0" w:color="FDCF39" w:themeColor="accent3" w:themeTint="BF"/>
      </w:tblBorders>
    </w:tblPr>
    <w:tcPr>
      <w:shd w:val="clear" w:color="auto" w:fill="FEEFBD" w:themeFill="accent3" w:themeFillTint="3F"/>
    </w:tcPr>
    <w:tblStylePr w:type="firstRow">
      <w:rPr>
        <w:b/>
        <w:bCs/>
      </w:rPr>
    </w:tblStylePr>
    <w:tblStylePr w:type="lastRow">
      <w:rPr>
        <w:b/>
        <w:bCs/>
      </w:rPr>
      <w:tblPr/>
      <w:tcPr>
        <w:tcBorders>
          <w:top w:val="single" w:sz="18" w:space="0" w:color="FDCF39" w:themeColor="accent3" w:themeTint="BF"/>
        </w:tcBorders>
      </w:tcPr>
    </w:tblStylePr>
    <w:tblStylePr w:type="firstCol">
      <w:rPr>
        <w:b/>
        <w:bCs/>
      </w:rPr>
    </w:tblStylePr>
    <w:tblStylePr w:type="lastCol">
      <w:rPr>
        <w:b/>
        <w:bCs/>
      </w:rPr>
    </w:tblStylePr>
    <w:tblStylePr w:type="band1Vert">
      <w:tblPr/>
      <w:tcPr>
        <w:shd w:val="clear" w:color="auto" w:fill="FEDF7B" w:themeFill="accent3" w:themeFillTint="7F"/>
      </w:tcPr>
    </w:tblStylePr>
    <w:tblStylePr w:type="band1Horz">
      <w:tblPr/>
      <w:tcPr>
        <w:shd w:val="clear" w:color="auto" w:fill="FEDF7B" w:themeFill="accent3" w:themeFillTint="7F"/>
      </w:tcPr>
    </w:tblStylePr>
  </w:style>
  <w:style w:type="table" w:styleId="MediumGrid1-Accent4">
    <w:name w:val="Medium Grid 1 Accent 4"/>
    <w:basedOn w:val="TableNormal"/>
    <w:uiPriority w:val="67"/>
    <w:semiHidden/>
    <w:unhideWhenUsed/>
    <w:qFormat/>
    <w:tblPr>
      <w:tblBorders>
        <w:top w:val="single" w:sz="8" w:space="0" w:color="97CD71" w:themeColor="accent4" w:themeTint="BF"/>
        <w:left w:val="single" w:sz="8" w:space="0" w:color="97CD71" w:themeColor="accent4" w:themeTint="BF"/>
        <w:bottom w:val="single" w:sz="8" w:space="0" w:color="97CD71" w:themeColor="accent4" w:themeTint="BF"/>
        <w:right w:val="single" w:sz="8" w:space="0" w:color="97CD71" w:themeColor="accent4" w:themeTint="BF"/>
        <w:insideH w:val="single" w:sz="8" w:space="0" w:color="97CD71" w:themeColor="accent4" w:themeTint="BF"/>
        <w:insideV w:val="single" w:sz="8" w:space="0" w:color="97CD71" w:themeColor="accent4" w:themeTint="BF"/>
      </w:tblBorders>
    </w:tblPr>
    <w:tcPr>
      <w:shd w:val="clear" w:color="auto" w:fill="DCEED0" w:themeFill="accent4" w:themeFillTint="3F"/>
    </w:tcPr>
    <w:tblStylePr w:type="firstRow">
      <w:rPr>
        <w:b/>
        <w:bCs/>
      </w:rPr>
    </w:tblStylePr>
    <w:tblStylePr w:type="lastRow">
      <w:rPr>
        <w:b/>
        <w:bCs/>
      </w:rPr>
      <w:tblPr/>
      <w:tcPr>
        <w:tcBorders>
          <w:top w:val="single" w:sz="18" w:space="0" w:color="97CD71" w:themeColor="accent4" w:themeTint="BF"/>
        </w:tcBorders>
      </w:tcPr>
    </w:tblStylePr>
    <w:tblStylePr w:type="firstCol">
      <w:rPr>
        <w:b/>
        <w:bCs/>
      </w:rPr>
    </w:tblStylePr>
    <w:tblStylePr w:type="lastCol">
      <w:rPr>
        <w:b/>
        <w:bCs/>
      </w:r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MediumGrid1-Accent5">
    <w:name w:val="Medium Grid 1 Accent 5"/>
    <w:basedOn w:val="TableNormal"/>
    <w:uiPriority w:val="67"/>
    <w:semiHidden/>
    <w:unhideWhenUsed/>
    <w:qFormat/>
    <w:tblPr>
      <w:tblBorders>
        <w:top w:val="single" w:sz="8" w:space="0" w:color="5DD6CC" w:themeColor="accent5" w:themeTint="BF"/>
        <w:left w:val="single" w:sz="8" w:space="0" w:color="5DD6CC" w:themeColor="accent5" w:themeTint="BF"/>
        <w:bottom w:val="single" w:sz="8" w:space="0" w:color="5DD6CC" w:themeColor="accent5" w:themeTint="BF"/>
        <w:right w:val="single" w:sz="8" w:space="0" w:color="5DD6CC" w:themeColor="accent5" w:themeTint="BF"/>
        <w:insideH w:val="single" w:sz="8" w:space="0" w:color="5DD6CC" w:themeColor="accent5" w:themeTint="BF"/>
        <w:insideV w:val="single" w:sz="8" w:space="0" w:color="5DD6CC" w:themeColor="accent5" w:themeTint="BF"/>
      </w:tblBorders>
    </w:tblPr>
    <w:tcPr>
      <w:shd w:val="clear" w:color="auto" w:fill="C9F1EE" w:themeFill="accent5" w:themeFillTint="3F"/>
    </w:tcPr>
    <w:tblStylePr w:type="firstRow">
      <w:rPr>
        <w:b/>
        <w:bCs/>
      </w:rPr>
    </w:tblStylePr>
    <w:tblStylePr w:type="lastRow">
      <w:rPr>
        <w:b/>
        <w:bCs/>
      </w:rPr>
      <w:tblPr/>
      <w:tcPr>
        <w:tcBorders>
          <w:top w:val="single" w:sz="18" w:space="0" w:color="5DD6CC" w:themeColor="accent5" w:themeTint="BF"/>
        </w:tcBorders>
      </w:tcPr>
    </w:tblStylePr>
    <w:tblStylePr w:type="firstCol">
      <w:rPr>
        <w:b/>
        <w:bCs/>
      </w:rPr>
    </w:tblStylePr>
    <w:tblStylePr w:type="lastCol">
      <w:rPr>
        <w:b/>
        <w:bCs/>
      </w:r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MediumGrid1-Accent6">
    <w:name w:val="Medium Grid 1 Accent 6"/>
    <w:basedOn w:val="TableNormal"/>
    <w:uiPriority w:val="67"/>
    <w:semiHidden/>
    <w:unhideWhenUsed/>
    <w:qFormat/>
    <w:tblPr>
      <w:tblBorders>
        <w:top w:val="single" w:sz="8" w:space="0" w:color="EB7886" w:themeColor="accent6" w:themeTint="BF"/>
        <w:left w:val="single" w:sz="8" w:space="0" w:color="EB7886" w:themeColor="accent6" w:themeTint="BF"/>
        <w:bottom w:val="single" w:sz="8" w:space="0" w:color="EB7886" w:themeColor="accent6" w:themeTint="BF"/>
        <w:right w:val="single" w:sz="8" w:space="0" w:color="EB7886" w:themeColor="accent6" w:themeTint="BF"/>
        <w:insideH w:val="single" w:sz="8" w:space="0" w:color="EB7886" w:themeColor="accent6" w:themeTint="BF"/>
        <w:insideV w:val="single" w:sz="8" w:space="0" w:color="EB7886" w:themeColor="accent6" w:themeTint="BF"/>
      </w:tblBorders>
    </w:tblPr>
    <w:tcPr>
      <w:shd w:val="clear" w:color="auto" w:fill="F8D2D7" w:themeFill="accent6" w:themeFillTint="3F"/>
    </w:tcPr>
    <w:tblStylePr w:type="firstRow">
      <w:rPr>
        <w:b/>
        <w:bCs/>
      </w:rPr>
    </w:tblStylePr>
    <w:tblStylePr w:type="lastRow">
      <w:rPr>
        <w:b/>
        <w:bCs/>
      </w:rPr>
      <w:tblPr/>
      <w:tcPr>
        <w:tcBorders>
          <w:top w:val="single" w:sz="18" w:space="0" w:color="EB7886" w:themeColor="accent6" w:themeTint="BF"/>
        </w:tcBorders>
      </w:tcPr>
    </w:tblStylePr>
    <w:tblStylePr w:type="firstCol">
      <w:rPr>
        <w:b/>
        <w:bCs/>
      </w:rPr>
    </w:tblStylePr>
    <w:tblStylePr w:type="lastCol">
      <w:rPr>
        <w:b/>
        <w:bCs/>
      </w:r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table" w:styleId="MediumGrid2">
    <w:name w:val="Medium Grid 2"/>
    <w:basedOn w:val="TableNormal"/>
    <w:uiPriority w:val="68"/>
    <w:semiHidden/>
    <w:unhideWhenUsed/>
    <w:qFormat/>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qFormat/>
    <w:rPr>
      <w:rFonts w:asciiTheme="majorHAnsi" w:eastAsiaTheme="majorEastAsia" w:hAnsiTheme="majorHAnsi" w:cstheme="majorBidi"/>
      <w:color w:val="000000" w:themeColor="text1"/>
    </w:rPr>
    <w:tblPr>
      <w:tblBorders>
        <w:top w:val="single" w:sz="8" w:space="0" w:color="4874CB" w:themeColor="accent1"/>
        <w:left w:val="single" w:sz="8" w:space="0" w:color="4874CB" w:themeColor="accent1"/>
        <w:bottom w:val="single" w:sz="8" w:space="0" w:color="4874CB" w:themeColor="accent1"/>
        <w:right w:val="single" w:sz="8" w:space="0" w:color="4874CB" w:themeColor="accent1"/>
        <w:insideH w:val="single" w:sz="8" w:space="0" w:color="4874CB" w:themeColor="accent1"/>
        <w:insideV w:val="single" w:sz="8" w:space="0" w:color="4874CB" w:themeColor="accent1"/>
      </w:tblBorders>
    </w:tblPr>
    <w:tcPr>
      <w:shd w:val="clear" w:color="auto" w:fill="D1DCF2"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3F4" w:themeFill="accent1" w:themeFillTint="33"/>
      </w:tcPr>
    </w:tblStylePr>
    <w:tblStylePr w:type="band1Vert">
      <w:tblPr/>
      <w:tcPr>
        <w:shd w:val="clear" w:color="auto" w:fill="A3B9E5" w:themeFill="accent1" w:themeFillTint="7F"/>
      </w:tcPr>
    </w:tblStylePr>
    <w:tblStylePr w:type="band1Horz">
      <w:tblPr/>
      <w:tcPr>
        <w:tcBorders>
          <w:insideH w:val="single" w:sz="6" w:space="0" w:color="auto"/>
          <w:insideV w:val="single" w:sz="6" w:space="0" w:color="auto"/>
        </w:tcBorders>
        <w:shd w:val="clear" w:color="auto" w:fill="A3B9E5"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qFormat/>
    <w:rPr>
      <w:rFonts w:asciiTheme="majorHAnsi" w:eastAsiaTheme="majorEastAsia" w:hAnsiTheme="majorHAnsi" w:cstheme="majorBidi"/>
      <w:color w:val="000000" w:themeColor="text1"/>
    </w:rPr>
    <w:tblPr>
      <w:tblBorders>
        <w:top w:val="single" w:sz="8" w:space="0" w:color="EE822F" w:themeColor="accent2"/>
        <w:left w:val="single" w:sz="8" w:space="0" w:color="EE822F" w:themeColor="accent2"/>
        <w:bottom w:val="single" w:sz="8" w:space="0" w:color="EE822F" w:themeColor="accent2"/>
        <w:right w:val="single" w:sz="8" w:space="0" w:color="EE822F" w:themeColor="accent2"/>
        <w:insideH w:val="single" w:sz="8" w:space="0" w:color="EE822F" w:themeColor="accent2"/>
        <w:insideV w:val="single" w:sz="8" w:space="0" w:color="EE822F" w:themeColor="accent2"/>
      </w:tblBorders>
    </w:tblPr>
    <w:tcPr>
      <w:shd w:val="clear" w:color="auto" w:fill="FADF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5D5" w:themeFill="accent2" w:themeFillTint="33"/>
      </w:tcPr>
    </w:tblStylePr>
    <w:tblStylePr w:type="band1Vert">
      <w:tblPr/>
      <w:tcPr>
        <w:shd w:val="clear" w:color="auto" w:fill="F6C097" w:themeFill="accent2" w:themeFillTint="7F"/>
      </w:tcPr>
    </w:tblStylePr>
    <w:tblStylePr w:type="band1Horz">
      <w:tblPr/>
      <w:tcPr>
        <w:tcBorders>
          <w:insideH w:val="single" w:sz="6" w:space="0" w:color="auto"/>
          <w:insideV w:val="single" w:sz="6" w:space="0" w:color="auto"/>
        </w:tcBorders>
        <w:shd w:val="clear" w:color="auto" w:fill="F6C09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qFormat/>
    <w:rPr>
      <w:rFonts w:asciiTheme="majorHAnsi" w:eastAsiaTheme="majorEastAsia" w:hAnsiTheme="majorHAnsi" w:cstheme="majorBidi"/>
      <w:color w:val="000000" w:themeColor="text1"/>
    </w:rPr>
    <w:tblPr>
      <w:tblBorders>
        <w:top w:val="single" w:sz="8" w:space="0" w:color="F2BA02" w:themeColor="accent3"/>
        <w:left w:val="single" w:sz="8" w:space="0" w:color="F2BA02" w:themeColor="accent3"/>
        <w:bottom w:val="single" w:sz="8" w:space="0" w:color="F2BA02" w:themeColor="accent3"/>
        <w:right w:val="single" w:sz="8" w:space="0" w:color="F2BA02" w:themeColor="accent3"/>
        <w:insideH w:val="single" w:sz="8" w:space="0" w:color="F2BA02" w:themeColor="accent3"/>
        <w:insideV w:val="single" w:sz="8" w:space="0" w:color="F2BA02" w:themeColor="accent3"/>
      </w:tblBorders>
    </w:tblPr>
    <w:tcPr>
      <w:shd w:val="clear" w:color="auto" w:fill="FEEFBD" w:themeFill="accent3" w:themeFillTint="3F"/>
    </w:tcPr>
    <w:tblStylePr w:type="firstRow">
      <w:rPr>
        <w:b/>
        <w:bCs/>
        <w:color w:val="000000" w:themeColor="text1"/>
      </w:rPr>
      <w:tblPr/>
      <w:tcPr>
        <w:shd w:val="clear" w:color="auto" w:fill="FEF8E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2CA" w:themeFill="accent3" w:themeFillTint="33"/>
      </w:tcPr>
    </w:tblStylePr>
    <w:tblStylePr w:type="band1Vert">
      <w:tblPr/>
      <w:tcPr>
        <w:shd w:val="clear" w:color="auto" w:fill="FEDF7B" w:themeFill="accent3" w:themeFillTint="7F"/>
      </w:tcPr>
    </w:tblStylePr>
    <w:tblStylePr w:type="band1Horz">
      <w:tblPr/>
      <w:tcPr>
        <w:tcBorders>
          <w:insideH w:val="single" w:sz="6" w:space="0" w:color="auto"/>
          <w:insideV w:val="single" w:sz="6" w:space="0" w:color="auto"/>
        </w:tcBorders>
        <w:shd w:val="clear" w:color="auto" w:fill="FEDF7B"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qFormat/>
    <w:rPr>
      <w:rFonts w:asciiTheme="majorHAnsi" w:eastAsiaTheme="majorEastAsia" w:hAnsiTheme="majorHAnsi" w:cstheme="majorBidi"/>
      <w:color w:val="000000" w:themeColor="text1"/>
    </w:rPr>
    <w:tblPr>
      <w:tblBorders>
        <w:top w:val="single" w:sz="8" w:space="0" w:color="75BD42" w:themeColor="accent4"/>
        <w:left w:val="single" w:sz="8" w:space="0" w:color="75BD42" w:themeColor="accent4"/>
        <w:bottom w:val="single" w:sz="8" w:space="0" w:color="75BD42" w:themeColor="accent4"/>
        <w:right w:val="single" w:sz="8" w:space="0" w:color="75BD42" w:themeColor="accent4"/>
        <w:insideH w:val="single" w:sz="8" w:space="0" w:color="75BD42" w:themeColor="accent4"/>
        <w:insideV w:val="single" w:sz="8" w:space="0" w:color="75BD42" w:themeColor="accent4"/>
      </w:tblBorders>
    </w:tblPr>
    <w:tcPr>
      <w:shd w:val="clear" w:color="auto" w:fill="DCEED0" w:themeFill="accent4" w:themeFillTint="3F"/>
    </w:tcPr>
    <w:tblStylePr w:type="firstRow">
      <w:rPr>
        <w:b/>
        <w:bCs/>
        <w:color w:val="000000" w:themeColor="text1"/>
      </w:rPr>
      <w:tblPr/>
      <w:tcPr>
        <w:shd w:val="clear" w:color="auto" w:fill="F1F8EC"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F1D9" w:themeFill="accent4" w:themeFillTint="33"/>
      </w:tcPr>
    </w:tblStylePr>
    <w:tblStylePr w:type="band1Vert">
      <w:tblPr/>
      <w:tcPr>
        <w:shd w:val="clear" w:color="auto" w:fill="BADEA0" w:themeFill="accent4" w:themeFillTint="7F"/>
      </w:tcPr>
    </w:tblStylePr>
    <w:tblStylePr w:type="band1Horz">
      <w:tblPr/>
      <w:tcPr>
        <w:tcBorders>
          <w:insideH w:val="single" w:sz="6" w:space="0" w:color="auto"/>
          <w:insideV w:val="single" w:sz="6" w:space="0" w:color="auto"/>
        </w:tcBorders>
        <w:shd w:val="clear" w:color="auto" w:fill="BADEA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qFormat/>
    <w:rPr>
      <w:rFonts w:asciiTheme="majorHAnsi" w:eastAsiaTheme="majorEastAsia" w:hAnsiTheme="majorHAnsi" w:cstheme="majorBidi"/>
      <w:color w:val="000000" w:themeColor="text1"/>
    </w:rPr>
    <w:tblPr>
      <w:tblBorders>
        <w:top w:val="single" w:sz="8" w:space="0" w:color="30C0B4" w:themeColor="accent5"/>
        <w:left w:val="single" w:sz="8" w:space="0" w:color="30C0B4" w:themeColor="accent5"/>
        <w:bottom w:val="single" w:sz="8" w:space="0" w:color="30C0B4" w:themeColor="accent5"/>
        <w:right w:val="single" w:sz="8" w:space="0" w:color="30C0B4" w:themeColor="accent5"/>
        <w:insideH w:val="single" w:sz="8" w:space="0" w:color="30C0B4" w:themeColor="accent5"/>
        <w:insideV w:val="single" w:sz="8" w:space="0" w:color="30C0B4" w:themeColor="accent5"/>
      </w:tblBorders>
    </w:tblPr>
    <w:tcPr>
      <w:shd w:val="clear" w:color="auto" w:fill="C9F1EE" w:themeFill="accent5" w:themeFillTint="3F"/>
    </w:tcPr>
    <w:tblStylePr w:type="firstRow">
      <w:rPr>
        <w:b/>
        <w:bCs/>
        <w:color w:val="000000" w:themeColor="text1"/>
      </w:rPr>
      <w:tblPr/>
      <w:tcPr>
        <w:shd w:val="clear" w:color="auto" w:fill="E9F9F8"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3F4F1" w:themeFill="accent5" w:themeFillTint="33"/>
      </w:tcPr>
    </w:tblStylePr>
    <w:tblStylePr w:type="band1Vert">
      <w:tblPr/>
      <w:tcPr>
        <w:shd w:val="clear" w:color="auto" w:fill="93E4DD" w:themeFill="accent5" w:themeFillTint="7F"/>
      </w:tcPr>
    </w:tblStylePr>
    <w:tblStylePr w:type="band1Horz">
      <w:tblPr/>
      <w:tcPr>
        <w:tcBorders>
          <w:insideH w:val="single" w:sz="6" w:space="0" w:color="auto"/>
          <w:insideV w:val="single" w:sz="6" w:space="0" w:color="auto"/>
        </w:tcBorders>
        <w:shd w:val="clear" w:color="auto" w:fill="93E4DD"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qFormat/>
    <w:rPr>
      <w:rFonts w:asciiTheme="majorHAnsi" w:eastAsiaTheme="majorEastAsia" w:hAnsiTheme="majorHAnsi" w:cstheme="majorBidi"/>
      <w:color w:val="000000" w:themeColor="text1"/>
    </w:rPr>
    <w:tblPr>
      <w:tblBorders>
        <w:top w:val="single" w:sz="8" w:space="0" w:color="E54C5E" w:themeColor="accent6"/>
        <w:left w:val="single" w:sz="8" w:space="0" w:color="E54C5E" w:themeColor="accent6"/>
        <w:bottom w:val="single" w:sz="8" w:space="0" w:color="E54C5E" w:themeColor="accent6"/>
        <w:right w:val="single" w:sz="8" w:space="0" w:color="E54C5E" w:themeColor="accent6"/>
        <w:insideH w:val="single" w:sz="8" w:space="0" w:color="E54C5E" w:themeColor="accent6"/>
        <w:insideV w:val="single" w:sz="8" w:space="0" w:color="E54C5E" w:themeColor="accent6"/>
      </w:tblBorders>
    </w:tblPr>
    <w:tcPr>
      <w:shd w:val="clear" w:color="auto" w:fill="F8D2D7" w:themeFill="accent6" w:themeFillTint="3F"/>
    </w:tcPr>
    <w:tblStylePr w:type="firstRow">
      <w:rPr>
        <w:b/>
        <w:bCs/>
        <w:color w:val="000000" w:themeColor="text1"/>
      </w:rPr>
      <w:tblPr/>
      <w:tcPr>
        <w:shd w:val="clear" w:color="auto" w:fill="FCED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BDE" w:themeFill="accent6" w:themeFillTint="33"/>
      </w:tcPr>
    </w:tblStylePr>
    <w:tblStylePr w:type="band1Vert">
      <w:tblPr/>
      <w:tcPr>
        <w:shd w:val="clear" w:color="auto" w:fill="F2A5AE" w:themeFill="accent6" w:themeFillTint="7F"/>
      </w:tcPr>
    </w:tblStylePr>
    <w:tblStylePr w:type="band1Horz">
      <w:tblPr/>
      <w:tcPr>
        <w:tcBorders>
          <w:insideH w:val="single" w:sz="6" w:space="0" w:color="auto"/>
          <w:insideV w:val="single" w:sz="6" w:space="0" w:color="auto"/>
        </w:tcBorders>
        <w:shd w:val="clear" w:color="auto" w:fill="F2A5AE"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1DCF2"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874CB"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874CB"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874CB"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874CB"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3B9E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3B9E5" w:themeFill="accent1" w:themeFillTint="7F"/>
      </w:tcPr>
    </w:tblStylePr>
  </w:style>
  <w:style w:type="table" w:styleId="MediumGrid3-Accent2">
    <w:name w:val="Medium Grid 3 Accent 2"/>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F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E822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E822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E822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E822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C09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6C097" w:themeFill="accent2" w:themeFillTint="7F"/>
      </w:tcPr>
    </w:tblStylePr>
  </w:style>
  <w:style w:type="table" w:styleId="MediumGrid3-Accent3">
    <w:name w:val="Medium Grid 3 Accent 3"/>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EFBD"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F2BA02"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F2BA02"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2BA02"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2BA02"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DF7B"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EDF7B" w:themeFill="accent3" w:themeFillTint="7F"/>
      </w:tcPr>
    </w:tblStylePr>
  </w:style>
  <w:style w:type="table" w:styleId="MediumGrid3-Accent4">
    <w:name w:val="Medium Grid 3 Accent 4"/>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EED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75BD4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75BD4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5BD4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5BD4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ADEA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ADEA0" w:themeFill="accent4" w:themeFillTint="7F"/>
      </w:tcPr>
    </w:tblStylePr>
  </w:style>
  <w:style w:type="table" w:styleId="MediumGrid3-Accent5">
    <w:name w:val="Medium Grid 3 Accent 5"/>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F1EE"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30C0B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30C0B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0C0B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0C0B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3E4DD"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93E4DD" w:themeFill="accent5" w:themeFillTint="7F"/>
      </w:tcPr>
    </w:tblStylePr>
  </w:style>
  <w:style w:type="table" w:styleId="MediumGrid3-Accent6">
    <w:name w:val="Medium Grid 3 Accent 6"/>
    <w:basedOn w:val="TableNormal"/>
    <w:uiPriority w:val="69"/>
    <w:semiHidden/>
    <w:unhideWhenUsed/>
    <w:qFormat/>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D2D7"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E54C5E"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E54C5E"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54C5E"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54C5E"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2A5AE"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2A5AE" w:themeFill="accent6" w:themeFillTint="7F"/>
      </w:tcPr>
    </w:tblStylePr>
  </w:style>
  <w:style w:type="table" w:styleId="DarkList">
    <w:name w:val="Dark List"/>
    <w:basedOn w:val="TableNormal"/>
    <w:uiPriority w:val="70"/>
    <w:semiHidden/>
    <w:unhideWhenUsed/>
    <w:qFormat/>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qFormat/>
    <w:rPr>
      <w:color w:val="FFFFFF" w:themeColor="background1"/>
    </w:rPr>
    <w:tblPr>
      <w:tblStyleRowBandSize w:val="1"/>
      <w:tblStyleColBandSize w:val="1"/>
    </w:tblPr>
    <w:tcPr>
      <w:shd w:val="clear" w:color="auto" w:fill="4874CB"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E376A"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D53A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D53A0" w:themeFill="accent1" w:themeFillShade="BF"/>
      </w:tcPr>
    </w:tblStylePr>
    <w:tblStylePr w:type="band1Vert">
      <w:tblPr/>
      <w:tcPr>
        <w:tcBorders>
          <w:top w:val="nil"/>
          <w:left w:val="nil"/>
          <w:bottom w:val="nil"/>
          <w:right w:val="nil"/>
          <w:insideH w:val="nil"/>
          <w:insideV w:val="nil"/>
        </w:tcBorders>
        <w:shd w:val="clear" w:color="auto" w:fill="2D53A0" w:themeFill="accent1" w:themeFillShade="BF"/>
      </w:tcPr>
    </w:tblStylePr>
    <w:tblStylePr w:type="band1Horz">
      <w:tblPr/>
      <w:tcPr>
        <w:tcBorders>
          <w:top w:val="nil"/>
          <w:left w:val="nil"/>
          <w:bottom w:val="nil"/>
          <w:right w:val="nil"/>
          <w:insideH w:val="nil"/>
          <w:insideV w:val="nil"/>
        </w:tcBorders>
        <w:shd w:val="clear" w:color="auto" w:fill="2D53A0" w:themeFill="accent1" w:themeFillShade="BF"/>
      </w:tcPr>
    </w:tblStylePr>
  </w:style>
  <w:style w:type="table" w:styleId="DarkList-Accent2">
    <w:name w:val="Dark List Accent 2"/>
    <w:basedOn w:val="TableNormal"/>
    <w:uiPriority w:val="70"/>
    <w:semiHidden/>
    <w:unhideWhenUsed/>
    <w:qFormat/>
    <w:rPr>
      <w:color w:val="FFFFFF" w:themeColor="background1"/>
    </w:rPr>
    <w:tblPr>
      <w:tblStyleRowBandSize w:val="1"/>
      <w:tblStyleColBandSize w:val="1"/>
    </w:tblPr>
    <w:tcPr>
      <w:shd w:val="clear" w:color="auto" w:fill="EE822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E0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55E1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55E10" w:themeFill="accent2" w:themeFillShade="BF"/>
      </w:tcPr>
    </w:tblStylePr>
    <w:tblStylePr w:type="band1Vert">
      <w:tblPr/>
      <w:tcPr>
        <w:tcBorders>
          <w:top w:val="nil"/>
          <w:left w:val="nil"/>
          <w:bottom w:val="nil"/>
          <w:right w:val="nil"/>
          <w:insideH w:val="nil"/>
          <w:insideV w:val="nil"/>
        </w:tcBorders>
        <w:shd w:val="clear" w:color="auto" w:fill="C55E10" w:themeFill="accent2" w:themeFillShade="BF"/>
      </w:tcPr>
    </w:tblStylePr>
    <w:tblStylePr w:type="band1Horz">
      <w:tblPr/>
      <w:tcPr>
        <w:tcBorders>
          <w:top w:val="nil"/>
          <w:left w:val="nil"/>
          <w:bottom w:val="nil"/>
          <w:right w:val="nil"/>
          <w:insideH w:val="nil"/>
          <w:insideV w:val="nil"/>
        </w:tcBorders>
        <w:shd w:val="clear" w:color="auto" w:fill="C55E10" w:themeFill="accent2" w:themeFillShade="BF"/>
      </w:tcPr>
    </w:tblStylePr>
  </w:style>
  <w:style w:type="table" w:styleId="DarkList-Accent3">
    <w:name w:val="Dark List Accent 3"/>
    <w:basedOn w:val="TableNormal"/>
    <w:uiPriority w:val="70"/>
    <w:semiHidden/>
    <w:unhideWhenUsed/>
    <w:qFormat/>
    <w:rPr>
      <w:color w:val="FFFFFF" w:themeColor="background1"/>
    </w:rPr>
    <w:tblPr>
      <w:tblStyleRowBandSize w:val="1"/>
      <w:tblStyleColBandSize w:val="1"/>
    </w:tblPr>
    <w:tcPr>
      <w:shd w:val="clear" w:color="auto" w:fill="F2BA02"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85C01"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B58A0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B58A01" w:themeFill="accent3" w:themeFillShade="BF"/>
      </w:tcPr>
    </w:tblStylePr>
    <w:tblStylePr w:type="band1Vert">
      <w:tblPr/>
      <w:tcPr>
        <w:tcBorders>
          <w:top w:val="nil"/>
          <w:left w:val="nil"/>
          <w:bottom w:val="nil"/>
          <w:right w:val="nil"/>
          <w:insideH w:val="nil"/>
          <w:insideV w:val="nil"/>
        </w:tcBorders>
        <w:shd w:val="clear" w:color="auto" w:fill="B58A01" w:themeFill="accent3" w:themeFillShade="BF"/>
      </w:tcPr>
    </w:tblStylePr>
    <w:tblStylePr w:type="band1Horz">
      <w:tblPr/>
      <w:tcPr>
        <w:tcBorders>
          <w:top w:val="nil"/>
          <w:left w:val="nil"/>
          <w:bottom w:val="nil"/>
          <w:right w:val="nil"/>
          <w:insideH w:val="nil"/>
          <w:insideV w:val="nil"/>
        </w:tcBorders>
        <w:shd w:val="clear" w:color="auto" w:fill="B58A01" w:themeFill="accent3" w:themeFillShade="BF"/>
      </w:tcPr>
    </w:tblStylePr>
  </w:style>
  <w:style w:type="table" w:styleId="DarkList-Accent4">
    <w:name w:val="Dark List Accent 4"/>
    <w:basedOn w:val="TableNormal"/>
    <w:uiPriority w:val="70"/>
    <w:semiHidden/>
    <w:unhideWhenUsed/>
    <w:qFormat/>
    <w:rPr>
      <w:color w:val="FFFFFF" w:themeColor="background1"/>
    </w:rPr>
    <w:tblPr>
      <w:tblStyleRowBandSize w:val="1"/>
      <w:tblStyleColBandSize w:val="1"/>
    </w:tblPr>
    <w:tcPr>
      <w:shd w:val="clear" w:color="auto" w:fill="75BD4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E2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78D31"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78D31" w:themeFill="accent4" w:themeFillShade="BF"/>
      </w:tcPr>
    </w:tblStylePr>
    <w:tblStylePr w:type="band1Vert">
      <w:tblPr/>
      <w:tcPr>
        <w:tcBorders>
          <w:top w:val="nil"/>
          <w:left w:val="nil"/>
          <w:bottom w:val="nil"/>
          <w:right w:val="nil"/>
          <w:insideH w:val="nil"/>
          <w:insideV w:val="nil"/>
        </w:tcBorders>
        <w:shd w:val="clear" w:color="auto" w:fill="578D31" w:themeFill="accent4" w:themeFillShade="BF"/>
      </w:tcPr>
    </w:tblStylePr>
    <w:tblStylePr w:type="band1Horz">
      <w:tblPr/>
      <w:tcPr>
        <w:tcBorders>
          <w:top w:val="nil"/>
          <w:left w:val="nil"/>
          <w:bottom w:val="nil"/>
          <w:right w:val="nil"/>
          <w:insideH w:val="nil"/>
          <w:insideV w:val="nil"/>
        </w:tcBorders>
        <w:shd w:val="clear" w:color="auto" w:fill="578D31" w:themeFill="accent4" w:themeFillShade="BF"/>
      </w:tcPr>
    </w:tblStylePr>
  </w:style>
  <w:style w:type="table" w:styleId="DarkList-Accent5">
    <w:name w:val="Dark List Accent 5"/>
    <w:basedOn w:val="TableNormal"/>
    <w:uiPriority w:val="70"/>
    <w:semiHidden/>
    <w:unhideWhenUsed/>
    <w:qFormat/>
    <w:rPr>
      <w:color w:val="FFFFFF" w:themeColor="background1"/>
    </w:rPr>
    <w:tblPr>
      <w:tblStyleRowBandSize w:val="1"/>
      <w:tblStyleColBandSize w:val="1"/>
    </w:tblPr>
    <w:tcPr>
      <w:shd w:val="clear" w:color="auto" w:fill="30C0B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85F59"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48F8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48F86" w:themeFill="accent5" w:themeFillShade="BF"/>
      </w:tcPr>
    </w:tblStylePr>
    <w:tblStylePr w:type="band1Vert">
      <w:tblPr/>
      <w:tcPr>
        <w:tcBorders>
          <w:top w:val="nil"/>
          <w:left w:val="nil"/>
          <w:bottom w:val="nil"/>
          <w:right w:val="nil"/>
          <w:insideH w:val="nil"/>
          <w:insideV w:val="nil"/>
        </w:tcBorders>
        <w:shd w:val="clear" w:color="auto" w:fill="248F86" w:themeFill="accent5" w:themeFillShade="BF"/>
      </w:tcPr>
    </w:tblStylePr>
    <w:tblStylePr w:type="band1Horz">
      <w:tblPr/>
      <w:tcPr>
        <w:tcBorders>
          <w:top w:val="nil"/>
          <w:left w:val="nil"/>
          <w:bottom w:val="nil"/>
          <w:right w:val="nil"/>
          <w:insideH w:val="nil"/>
          <w:insideV w:val="nil"/>
        </w:tcBorders>
        <w:shd w:val="clear" w:color="auto" w:fill="248F86" w:themeFill="accent5" w:themeFillShade="BF"/>
      </w:tcPr>
    </w:tblStylePr>
  </w:style>
  <w:style w:type="table" w:styleId="DarkList-Accent6">
    <w:name w:val="Dark List Accent 6"/>
    <w:basedOn w:val="TableNormal"/>
    <w:uiPriority w:val="70"/>
    <w:semiHidden/>
    <w:unhideWhenUsed/>
    <w:qFormat/>
    <w:rPr>
      <w:color w:val="FFFFFF" w:themeColor="background1"/>
    </w:rPr>
    <w:tblPr>
      <w:tblStyleRowBandSize w:val="1"/>
      <w:tblStyleColBandSize w:val="1"/>
    </w:tblPr>
    <w:tcPr>
      <w:shd w:val="clear" w:color="auto" w:fill="E54C5E"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4132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C71D3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C71D31" w:themeFill="accent6" w:themeFillShade="BF"/>
      </w:tcPr>
    </w:tblStylePr>
    <w:tblStylePr w:type="band1Vert">
      <w:tblPr/>
      <w:tcPr>
        <w:tcBorders>
          <w:top w:val="nil"/>
          <w:left w:val="nil"/>
          <w:bottom w:val="nil"/>
          <w:right w:val="nil"/>
          <w:insideH w:val="nil"/>
          <w:insideV w:val="nil"/>
        </w:tcBorders>
        <w:shd w:val="clear" w:color="auto" w:fill="C71D31" w:themeFill="accent6" w:themeFillShade="BF"/>
      </w:tcPr>
    </w:tblStylePr>
    <w:tblStylePr w:type="band1Horz">
      <w:tblPr/>
      <w:tcPr>
        <w:tcBorders>
          <w:top w:val="nil"/>
          <w:left w:val="nil"/>
          <w:bottom w:val="nil"/>
          <w:right w:val="nil"/>
          <w:insideH w:val="nil"/>
          <w:insideV w:val="nil"/>
        </w:tcBorders>
        <w:shd w:val="clear" w:color="auto" w:fill="C71D3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EE822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E822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EE822F" w:themeColor="accent2"/>
        <w:left w:val="single" w:sz="4" w:space="0" w:color="4874CB" w:themeColor="accent1"/>
        <w:bottom w:val="single" w:sz="4" w:space="0" w:color="4874CB" w:themeColor="accent1"/>
        <w:right w:val="single" w:sz="4" w:space="0" w:color="4874CB"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E822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44380"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4438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44380" w:themeFill="accent1" w:themeFillShade="99"/>
      </w:tcPr>
    </w:tblStylePr>
    <w:tblStylePr w:type="band1Vert">
      <w:tblPr/>
      <w:tcPr>
        <w:shd w:val="clear" w:color="auto" w:fill="B5C7EA" w:themeFill="accent1" w:themeFillTint="66"/>
      </w:tcPr>
    </w:tblStylePr>
    <w:tblStylePr w:type="band1Horz">
      <w:tblPr/>
      <w:tcPr>
        <w:shd w:val="clear" w:color="auto" w:fill="A3B9E5"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qFormat/>
    <w:rPr>
      <w:color w:val="000000" w:themeColor="text1"/>
    </w:rPr>
    <w:tblPr>
      <w:tblBorders>
        <w:top w:val="single" w:sz="24" w:space="0" w:color="EE822F" w:themeColor="accent2"/>
        <w:left w:val="single" w:sz="4" w:space="0" w:color="EE822F" w:themeColor="accent2"/>
        <w:bottom w:val="single" w:sz="4" w:space="0" w:color="EE822F" w:themeColor="accent2"/>
        <w:right w:val="single" w:sz="4" w:space="0" w:color="EE822F"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E822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E4B0D"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E4B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E4B0D" w:themeFill="accent2" w:themeFillShade="99"/>
      </w:tcPr>
    </w:tblStylePr>
    <w:tblStylePr w:type="band1Vert">
      <w:tblPr/>
      <w:tcPr>
        <w:shd w:val="clear" w:color="auto" w:fill="F8CCAB" w:themeFill="accent2" w:themeFillTint="66"/>
      </w:tcPr>
    </w:tblStylePr>
    <w:tblStylePr w:type="band1Horz">
      <w:tblPr/>
      <w:tcPr>
        <w:shd w:val="clear" w:color="auto" w:fill="F6C097"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qFormat/>
    <w:rPr>
      <w:color w:val="000000" w:themeColor="text1"/>
    </w:rPr>
    <w:tblPr>
      <w:tblBorders>
        <w:top w:val="single" w:sz="24" w:space="0" w:color="75BD42" w:themeColor="accent4"/>
        <w:left w:val="single" w:sz="4" w:space="0" w:color="F2BA02" w:themeColor="accent3"/>
        <w:bottom w:val="single" w:sz="4" w:space="0" w:color="F2BA02" w:themeColor="accent3"/>
        <w:right w:val="single" w:sz="4" w:space="0" w:color="F2BA02" w:themeColor="accent3"/>
        <w:insideH w:val="single" w:sz="4" w:space="0" w:color="FFFFFF" w:themeColor="background1"/>
        <w:insideV w:val="single" w:sz="4" w:space="0" w:color="FFFFFF" w:themeColor="background1"/>
      </w:tblBorders>
    </w:tblPr>
    <w:tcPr>
      <w:shd w:val="clear" w:color="auto" w:fill="FEF8E4" w:themeFill="accent3" w:themeFillTint="19"/>
    </w:tcPr>
    <w:tblStylePr w:type="firstRow">
      <w:rPr>
        <w:b/>
        <w:bCs/>
      </w:rPr>
      <w:tblPr/>
      <w:tcPr>
        <w:tcBorders>
          <w:top w:val="nil"/>
          <w:left w:val="nil"/>
          <w:bottom w:val="single" w:sz="24" w:space="0" w:color="75BD4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16F01"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16F0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916F01" w:themeFill="accent3" w:themeFillShade="99"/>
      </w:tcPr>
    </w:tblStylePr>
    <w:tblStylePr w:type="band1Vert">
      <w:tblPr/>
      <w:tcPr>
        <w:shd w:val="clear" w:color="auto" w:fill="FEE595" w:themeFill="accent3" w:themeFillTint="66"/>
      </w:tcPr>
    </w:tblStylePr>
    <w:tblStylePr w:type="band1Horz">
      <w:tblPr/>
      <w:tcPr>
        <w:shd w:val="clear" w:color="auto" w:fill="FEDF7B" w:themeFill="accent3" w:themeFillTint="7F"/>
      </w:tcPr>
    </w:tblStylePr>
  </w:style>
  <w:style w:type="table" w:styleId="ColorfulShading-Accent4">
    <w:name w:val="Colorful Shading Accent 4"/>
    <w:basedOn w:val="TableNormal"/>
    <w:uiPriority w:val="71"/>
    <w:semiHidden/>
    <w:unhideWhenUsed/>
    <w:qFormat/>
    <w:rPr>
      <w:color w:val="000000" w:themeColor="text1"/>
    </w:rPr>
    <w:tblPr>
      <w:tblBorders>
        <w:top w:val="single" w:sz="24" w:space="0" w:color="F2BA02" w:themeColor="accent3"/>
        <w:left w:val="single" w:sz="4" w:space="0" w:color="75BD42" w:themeColor="accent4"/>
        <w:bottom w:val="single" w:sz="4" w:space="0" w:color="75BD42" w:themeColor="accent4"/>
        <w:right w:val="single" w:sz="4" w:space="0" w:color="75BD42" w:themeColor="accent4"/>
        <w:insideH w:val="single" w:sz="4" w:space="0" w:color="FFFFFF" w:themeColor="background1"/>
        <w:insideV w:val="single" w:sz="4" w:space="0" w:color="FFFFFF" w:themeColor="background1"/>
      </w:tblBorders>
    </w:tblPr>
    <w:tcPr>
      <w:shd w:val="clear" w:color="auto" w:fill="F1F8EC" w:themeFill="accent4" w:themeFillTint="19"/>
    </w:tcPr>
    <w:tblStylePr w:type="firstRow">
      <w:rPr>
        <w:b/>
        <w:bCs/>
      </w:rPr>
      <w:tblPr/>
      <w:tcPr>
        <w:tcBorders>
          <w:top w:val="nil"/>
          <w:left w:val="nil"/>
          <w:bottom w:val="single" w:sz="24" w:space="0" w:color="F2BA02"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7127"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7127"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67127" w:themeFill="accent4" w:themeFillShade="99"/>
      </w:tcPr>
    </w:tblStylePr>
    <w:tblStylePr w:type="band1Vert">
      <w:tblPr/>
      <w:tcPr>
        <w:shd w:val="clear" w:color="auto" w:fill="C7E4B3" w:themeFill="accent4" w:themeFillTint="66"/>
      </w:tcPr>
    </w:tblStylePr>
    <w:tblStylePr w:type="band1Horz">
      <w:tblPr/>
      <w:tcPr>
        <w:shd w:val="clear" w:color="auto" w:fill="BADEA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qFormat/>
    <w:rPr>
      <w:color w:val="000000" w:themeColor="text1"/>
    </w:rPr>
    <w:tblPr>
      <w:tblBorders>
        <w:top w:val="single" w:sz="24" w:space="0" w:color="E54C5E" w:themeColor="accent6"/>
        <w:left w:val="single" w:sz="4" w:space="0" w:color="30C0B4" w:themeColor="accent5"/>
        <w:bottom w:val="single" w:sz="4" w:space="0" w:color="30C0B4" w:themeColor="accent5"/>
        <w:right w:val="single" w:sz="4" w:space="0" w:color="30C0B4" w:themeColor="accent5"/>
        <w:insideH w:val="single" w:sz="4" w:space="0" w:color="FFFFFF" w:themeColor="background1"/>
        <w:insideV w:val="single" w:sz="4" w:space="0" w:color="FFFFFF" w:themeColor="background1"/>
      </w:tblBorders>
    </w:tblPr>
    <w:tcPr>
      <w:shd w:val="clear" w:color="auto" w:fill="E9F9F8" w:themeFill="accent5" w:themeFillTint="19"/>
    </w:tcPr>
    <w:tblStylePr w:type="firstRow">
      <w:rPr>
        <w:b/>
        <w:bCs/>
      </w:rPr>
      <w:tblPr/>
      <w:tcPr>
        <w:tcBorders>
          <w:top w:val="nil"/>
          <w:left w:val="nil"/>
          <w:bottom w:val="single" w:sz="24" w:space="0" w:color="E54C5E"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C736B"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1C736B"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1C736B" w:themeFill="accent5" w:themeFillShade="99"/>
      </w:tcPr>
    </w:tblStylePr>
    <w:tblStylePr w:type="band1Vert">
      <w:tblPr/>
      <w:tcPr>
        <w:shd w:val="clear" w:color="auto" w:fill="A8E9E3" w:themeFill="accent5" w:themeFillTint="66"/>
      </w:tcPr>
    </w:tblStylePr>
    <w:tblStylePr w:type="band1Horz">
      <w:tblPr/>
      <w:tcPr>
        <w:shd w:val="clear" w:color="auto" w:fill="93E4DD"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qFormat/>
    <w:rPr>
      <w:color w:val="000000" w:themeColor="text1"/>
    </w:rPr>
    <w:tblPr>
      <w:tblBorders>
        <w:top w:val="single" w:sz="24" w:space="0" w:color="30C0B4" w:themeColor="accent5"/>
        <w:left w:val="single" w:sz="4" w:space="0" w:color="E54C5E" w:themeColor="accent6"/>
        <w:bottom w:val="single" w:sz="4" w:space="0" w:color="E54C5E" w:themeColor="accent6"/>
        <w:right w:val="single" w:sz="4" w:space="0" w:color="E54C5E" w:themeColor="accent6"/>
        <w:insideH w:val="single" w:sz="4" w:space="0" w:color="FFFFFF" w:themeColor="background1"/>
        <w:insideV w:val="single" w:sz="4" w:space="0" w:color="FFFFFF" w:themeColor="background1"/>
      </w:tblBorders>
    </w:tblPr>
    <w:tcPr>
      <w:shd w:val="clear" w:color="auto" w:fill="FCEDEE" w:themeFill="accent6" w:themeFillTint="19"/>
    </w:tcPr>
    <w:tblStylePr w:type="firstRow">
      <w:rPr>
        <w:b/>
        <w:bCs/>
      </w:rPr>
      <w:tblPr/>
      <w:tcPr>
        <w:tcBorders>
          <w:top w:val="nil"/>
          <w:left w:val="nil"/>
          <w:bottom w:val="single" w:sz="24" w:space="0" w:color="30C0B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F172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9F172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F1727" w:themeFill="accent6" w:themeFillShade="99"/>
      </w:tcPr>
    </w:tblStylePr>
    <w:tblStylePr w:type="band1Vert">
      <w:tblPr/>
      <w:tcPr>
        <w:shd w:val="clear" w:color="auto" w:fill="F4B7BE" w:themeFill="accent6" w:themeFillTint="66"/>
      </w:tcPr>
    </w:tblStylePr>
    <w:tblStylePr w:type="band1Horz">
      <w:tblPr/>
      <w:tcPr>
        <w:shd w:val="clear" w:color="auto" w:fill="F2A5AE"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6411" w:themeFill="accent2" w:themeFillShade="CC"/>
      </w:tcPr>
    </w:tblStylePr>
    <w:tblStylePr w:type="lastRow">
      <w:rPr>
        <w:b/>
        <w:bCs/>
        <w:color w:val="D264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6411" w:themeFill="accent2" w:themeFillShade="CC"/>
      </w:tcPr>
    </w:tblStylePr>
    <w:tblStylePr w:type="lastRow">
      <w:rPr>
        <w:b/>
        <w:bCs/>
        <w:color w:val="D264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CF2" w:themeFill="accent1" w:themeFillTint="3F"/>
      </w:tcPr>
    </w:tblStylePr>
    <w:tblStylePr w:type="band1Horz">
      <w:tblPr/>
      <w:tcPr>
        <w:shd w:val="clear" w:color="auto" w:fill="DAE3F4" w:themeFill="accent1" w:themeFillTint="33"/>
      </w:tcPr>
    </w:tblStylePr>
  </w:style>
  <w:style w:type="table" w:styleId="ColorfulList-Accent2">
    <w:name w:val="Colorful List Accent 2"/>
    <w:basedOn w:val="TableNormal"/>
    <w:uiPriority w:val="72"/>
    <w:semiHidden/>
    <w:unhideWhenUsed/>
    <w:qFormat/>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6411" w:themeFill="accent2" w:themeFillShade="CC"/>
      </w:tcPr>
    </w:tblStylePr>
    <w:tblStylePr w:type="lastRow">
      <w:rPr>
        <w:b/>
        <w:bCs/>
        <w:color w:val="D26411"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FCB" w:themeFill="accent2" w:themeFillTint="3F"/>
      </w:tcPr>
    </w:tblStylePr>
    <w:tblStylePr w:type="band1Horz">
      <w:tblPr/>
      <w:tcPr>
        <w:shd w:val="clear" w:color="auto" w:fill="FBE5D5"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EF8E4" w:themeFill="accent3" w:themeFillTint="19"/>
    </w:tcPr>
    <w:tblStylePr w:type="firstRow">
      <w:rPr>
        <w:b/>
        <w:bCs/>
        <w:color w:val="FFFFFF" w:themeColor="background1"/>
      </w:rPr>
      <w:tblPr/>
      <w:tcPr>
        <w:tcBorders>
          <w:bottom w:val="single" w:sz="12" w:space="0" w:color="FFFFFF" w:themeColor="background1"/>
        </w:tcBorders>
        <w:shd w:val="clear" w:color="auto" w:fill="5D9734" w:themeFill="accent4" w:themeFillShade="CC"/>
      </w:tcPr>
    </w:tblStylePr>
    <w:tblStylePr w:type="lastRow">
      <w:rPr>
        <w:b/>
        <w:bCs/>
        <w:color w:val="5D973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BD" w:themeFill="accent3" w:themeFillTint="3F"/>
      </w:tcPr>
    </w:tblStylePr>
    <w:tblStylePr w:type="band1Horz">
      <w:tblPr/>
      <w:tcPr>
        <w:shd w:val="clear" w:color="auto" w:fill="FEF2CA" w:themeFill="accent3" w:themeFillTint="33"/>
      </w:tcPr>
    </w:tblStylePr>
  </w:style>
  <w:style w:type="table" w:styleId="ColorfulList-Accent4">
    <w:name w:val="Colorful List Accent 4"/>
    <w:basedOn w:val="TableNormal"/>
    <w:uiPriority w:val="72"/>
    <w:semiHidden/>
    <w:unhideWhenUsed/>
    <w:qFormat/>
    <w:rPr>
      <w:color w:val="000000" w:themeColor="text1"/>
    </w:rPr>
    <w:tblPr>
      <w:tblStyleRowBandSize w:val="1"/>
      <w:tblStyleColBandSize w:val="1"/>
    </w:tblPr>
    <w:tcPr>
      <w:shd w:val="clear" w:color="auto" w:fill="F1F8EC" w:themeFill="accent4" w:themeFillTint="19"/>
    </w:tcPr>
    <w:tblStylePr w:type="firstRow">
      <w:rPr>
        <w:b/>
        <w:bCs/>
        <w:color w:val="FFFFFF" w:themeColor="background1"/>
      </w:rPr>
      <w:tblPr/>
      <w:tcPr>
        <w:tcBorders>
          <w:bottom w:val="single" w:sz="12" w:space="0" w:color="FFFFFF" w:themeColor="background1"/>
        </w:tcBorders>
        <w:shd w:val="clear" w:color="auto" w:fill="C19401" w:themeFill="accent3" w:themeFillShade="CC"/>
      </w:tcPr>
    </w:tblStylePr>
    <w:tblStylePr w:type="lastRow">
      <w:rPr>
        <w:b/>
        <w:bCs/>
        <w:color w:val="C19401"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ED0" w:themeFill="accent4" w:themeFillTint="3F"/>
      </w:tcPr>
    </w:tblStylePr>
    <w:tblStylePr w:type="band1Horz">
      <w:tblPr/>
      <w:tcPr>
        <w:shd w:val="clear" w:color="auto" w:fill="E3F1D9"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9F9F8" w:themeFill="accent5" w:themeFillTint="19"/>
    </w:tcPr>
    <w:tblStylePr w:type="firstRow">
      <w:rPr>
        <w:b/>
        <w:bCs/>
        <w:color w:val="FFFFFF" w:themeColor="background1"/>
      </w:rPr>
      <w:tblPr/>
      <w:tcPr>
        <w:tcBorders>
          <w:bottom w:val="single" w:sz="12" w:space="0" w:color="FFFFFF" w:themeColor="background1"/>
        </w:tcBorders>
        <w:shd w:val="clear" w:color="auto" w:fill="D41F34" w:themeFill="accent6" w:themeFillShade="CC"/>
      </w:tcPr>
    </w:tblStylePr>
    <w:tblStylePr w:type="lastRow">
      <w:rPr>
        <w:b/>
        <w:bCs/>
        <w:color w:val="D41F34"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F1EE" w:themeFill="accent5" w:themeFillTint="3F"/>
      </w:tcPr>
    </w:tblStylePr>
    <w:tblStylePr w:type="band1Horz">
      <w:tblPr/>
      <w:tcPr>
        <w:shd w:val="clear" w:color="auto" w:fill="D3F4F1" w:themeFill="accent5" w:themeFillTint="33"/>
      </w:tcPr>
    </w:tblStylePr>
  </w:style>
  <w:style w:type="table" w:styleId="ColorfulList-Accent6">
    <w:name w:val="Colorful List Accent 6"/>
    <w:basedOn w:val="TableNormal"/>
    <w:uiPriority w:val="72"/>
    <w:semiHidden/>
    <w:unhideWhenUsed/>
    <w:qFormat/>
    <w:rPr>
      <w:color w:val="000000" w:themeColor="text1"/>
    </w:rPr>
    <w:tblPr>
      <w:tblStyleRowBandSize w:val="1"/>
      <w:tblStyleColBandSize w:val="1"/>
    </w:tblPr>
    <w:tcPr>
      <w:shd w:val="clear" w:color="auto" w:fill="FCEDEE" w:themeFill="accent6" w:themeFillTint="19"/>
    </w:tcPr>
    <w:tblStylePr w:type="firstRow">
      <w:rPr>
        <w:b/>
        <w:bCs/>
        <w:color w:val="FFFFFF" w:themeColor="background1"/>
      </w:rPr>
      <w:tblPr/>
      <w:tcPr>
        <w:tcBorders>
          <w:bottom w:val="single" w:sz="12" w:space="0" w:color="FFFFFF" w:themeColor="background1"/>
        </w:tcBorders>
        <w:shd w:val="clear" w:color="auto" w:fill="26998F" w:themeFill="accent5" w:themeFillShade="CC"/>
      </w:tcPr>
    </w:tblStylePr>
    <w:tblStylePr w:type="lastRow">
      <w:rPr>
        <w:b/>
        <w:bCs/>
        <w:color w:val="26998F"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D2D7" w:themeFill="accent6" w:themeFillTint="3F"/>
      </w:tcPr>
    </w:tblStylePr>
    <w:tblStylePr w:type="band1Horz">
      <w:tblPr/>
      <w:tcPr>
        <w:shd w:val="clear" w:color="auto" w:fill="F9DBDE" w:themeFill="accent6" w:themeFillTint="33"/>
      </w:tcPr>
    </w:tblStylePr>
  </w:style>
  <w:style w:type="table" w:styleId="ColorfulGrid">
    <w:name w:val="Colorful Grid"/>
    <w:basedOn w:val="TableNormal"/>
    <w:uiPriority w:val="73"/>
    <w:semiHidden/>
    <w:unhideWhenUsed/>
    <w:qFormat/>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qFormat/>
    <w:rPr>
      <w:color w:val="000000" w:themeColor="text1"/>
    </w:rPr>
    <w:tblPr>
      <w:tblBorders>
        <w:insideH w:val="single" w:sz="4" w:space="0" w:color="FFFFFF" w:themeColor="background1"/>
      </w:tblBorders>
    </w:tblPr>
    <w:tcPr>
      <w:shd w:val="clear" w:color="auto" w:fill="DAE3F4" w:themeFill="accent1" w:themeFillTint="33"/>
    </w:tcPr>
    <w:tblStylePr w:type="firstRow">
      <w:rPr>
        <w:b/>
        <w:bCs/>
      </w:rPr>
      <w:tblPr/>
      <w:tcPr>
        <w:shd w:val="clear" w:color="auto" w:fill="B5C7EA" w:themeFill="accent1" w:themeFillTint="66"/>
      </w:tcPr>
    </w:tblStylePr>
    <w:tblStylePr w:type="lastRow">
      <w:rPr>
        <w:b/>
        <w:bCs/>
        <w:color w:val="000000" w:themeColor="text1"/>
      </w:rPr>
      <w:tblPr/>
      <w:tcPr>
        <w:shd w:val="clear" w:color="auto" w:fill="B5C7EA" w:themeFill="accent1" w:themeFillTint="66"/>
      </w:tcPr>
    </w:tblStylePr>
    <w:tblStylePr w:type="firstCol">
      <w:rPr>
        <w:color w:val="FFFFFF" w:themeColor="background1"/>
      </w:rPr>
      <w:tblPr/>
      <w:tcPr>
        <w:shd w:val="clear" w:color="auto" w:fill="2D53A0" w:themeFill="accent1" w:themeFillShade="BF"/>
      </w:tcPr>
    </w:tblStylePr>
    <w:tblStylePr w:type="lastCol">
      <w:rPr>
        <w:color w:val="FFFFFF" w:themeColor="background1"/>
      </w:rPr>
      <w:tblPr/>
      <w:tcPr>
        <w:shd w:val="clear" w:color="auto" w:fill="2D53A0" w:themeFill="accent1" w:themeFillShade="BF"/>
      </w:tcPr>
    </w:tblStylePr>
    <w:tblStylePr w:type="band1Vert">
      <w:tblPr/>
      <w:tcPr>
        <w:shd w:val="clear" w:color="auto" w:fill="A3B9E5" w:themeFill="accent1" w:themeFillTint="7F"/>
      </w:tcPr>
    </w:tblStylePr>
    <w:tblStylePr w:type="band1Horz">
      <w:tblPr/>
      <w:tcPr>
        <w:shd w:val="clear" w:color="auto" w:fill="A3B9E5" w:themeFill="accent1" w:themeFillTint="7F"/>
      </w:tcPr>
    </w:tblStylePr>
  </w:style>
  <w:style w:type="table" w:styleId="ColorfulGrid-Accent2">
    <w:name w:val="Colorful Grid Accent 2"/>
    <w:basedOn w:val="TableNormal"/>
    <w:uiPriority w:val="73"/>
    <w:semiHidden/>
    <w:unhideWhenUsed/>
    <w:qFormat/>
    <w:rPr>
      <w:color w:val="000000" w:themeColor="text1"/>
    </w:rPr>
    <w:tblPr>
      <w:tblBorders>
        <w:insideH w:val="single" w:sz="4" w:space="0" w:color="FFFFFF" w:themeColor="background1"/>
      </w:tblBorders>
    </w:tblPr>
    <w:tcPr>
      <w:shd w:val="clear" w:color="auto" w:fill="FBE5D5" w:themeFill="accent2" w:themeFillTint="33"/>
    </w:tcPr>
    <w:tblStylePr w:type="firstRow">
      <w:rPr>
        <w:b/>
        <w:bCs/>
      </w:rPr>
      <w:tblPr/>
      <w:tcPr>
        <w:shd w:val="clear" w:color="auto" w:fill="F8CCAB" w:themeFill="accent2" w:themeFillTint="66"/>
      </w:tcPr>
    </w:tblStylePr>
    <w:tblStylePr w:type="lastRow">
      <w:rPr>
        <w:b/>
        <w:bCs/>
        <w:color w:val="000000" w:themeColor="text1"/>
      </w:rPr>
      <w:tblPr/>
      <w:tcPr>
        <w:shd w:val="clear" w:color="auto" w:fill="F8CCAB" w:themeFill="accent2" w:themeFillTint="66"/>
      </w:tcPr>
    </w:tblStylePr>
    <w:tblStylePr w:type="firstCol">
      <w:rPr>
        <w:color w:val="FFFFFF" w:themeColor="background1"/>
      </w:rPr>
      <w:tblPr/>
      <w:tcPr>
        <w:shd w:val="clear" w:color="auto" w:fill="C55E10" w:themeFill="accent2" w:themeFillShade="BF"/>
      </w:tcPr>
    </w:tblStylePr>
    <w:tblStylePr w:type="lastCol">
      <w:rPr>
        <w:color w:val="FFFFFF" w:themeColor="background1"/>
      </w:rPr>
      <w:tblPr/>
      <w:tcPr>
        <w:shd w:val="clear" w:color="auto" w:fill="C55E10" w:themeFill="accent2" w:themeFillShade="BF"/>
      </w:tcPr>
    </w:tblStylePr>
    <w:tblStylePr w:type="band1Vert">
      <w:tblPr/>
      <w:tcPr>
        <w:shd w:val="clear" w:color="auto" w:fill="F6C097" w:themeFill="accent2" w:themeFillTint="7F"/>
      </w:tcPr>
    </w:tblStylePr>
    <w:tblStylePr w:type="band1Horz">
      <w:tblPr/>
      <w:tcPr>
        <w:shd w:val="clear" w:color="auto" w:fill="F6C097" w:themeFill="accent2" w:themeFillTint="7F"/>
      </w:tcPr>
    </w:tblStylePr>
  </w:style>
  <w:style w:type="table" w:styleId="ColorfulGrid-Accent3">
    <w:name w:val="Colorful Grid Accent 3"/>
    <w:basedOn w:val="TableNormal"/>
    <w:uiPriority w:val="73"/>
    <w:semiHidden/>
    <w:unhideWhenUsed/>
    <w:qFormat/>
    <w:rPr>
      <w:color w:val="000000" w:themeColor="text1"/>
    </w:rPr>
    <w:tblPr>
      <w:tblBorders>
        <w:insideH w:val="single" w:sz="4" w:space="0" w:color="FFFFFF" w:themeColor="background1"/>
      </w:tblBorders>
    </w:tblPr>
    <w:tcPr>
      <w:shd w:val="clear" w:color="auto" w:fill="FEF2CA" w:themeFill="accent3" w:themeFillTint="33"/>
    </w:tcPr>
    <w:tblStylePr w:type="firstRow">
      <w:rPr>
        <w:b/>
        <w:bCs/>
      </w:rPr>
      <w:tblPr/>
      <w:tcPr>
        <w:shd w:val="clear" w:color="auto" w:fill="FEE595" w:themeFill="accent3" w:themeFillTint="66"/>
      </w:tcPr>
    </w:tblStylePr>
    <w:tblStylePr w:type="lastRow">
      <w:rPr>
        <w:b/>
        <w:bCs/>
        <w:color w:val="000000" w:themeColor="text1"/>
      </w:rPr>
      <w:tblPr/>
      <w:tcPr>
        <w:shd w:val="clear" w:color="auto" w:fill="FEE595" w:themeFill="accent3" w:themeFillTint="66"/>
      </w:tcPr>
    </w:tblStylePr>
    <w:tblStylePr w:type="firstCol">
      <w:rPr>
        <w:color w:val="FFFFFF" w:themeColor="background1"/>
      </w:rPr>
      <w:tblPr/>
      <w:tcPr>
        <w:shd w:val="clear" w:color="auto" w:fill="B58A01" w:themeFill="accent3" w:themeFillShade="BF"/>
      </w:tcPr>
    </w:tblStylePr>
    <w:tblStylePr w:type="lastCol">
      <w:rPr>
        <w:color w:val="FFFFFF" w:themeColor="background1"/>
      </w:rPr>
      <w:tblPr/>
      <w:tcPr>
        <w:shd w:val="clear" w:color="auto" w:fill="B58A01" w:themeFill="accent3" w:themeFillShade="BF"/>
      </w:tcPr>
    </w:tblStylePr>
    <w:tblStylePr w:type="band1Vert">
      <w:tblPr/>
      <w:tcPr>
        <w:shd w:val="clear" w:color="auto" w:fill="FEDF7B" w:themeFill="accent3" w:themeFillTint="7F"/>
      </w:tcPr>
    </w:tblStylePr>
    <w:tblStylePr w:type="band1Horz">
      <w:tblPr/>
      <w:tcPr>
        <w:shd w:val="clear" w:color="auto" w:fill="FEDF7B"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3F1D9" w:themeFill="accent4" w:themeFillTint="33"/>
    </w:tcPr>
    <w:tblStylePr w:type="firstRow">
      <w:rPr>
        <w:b/>
        <w:bCs/>
      </w:rPr>
      <w:tblPr/>
      <w:tcPr>
        <w:shd w:val="clear" w:color="auto" w:fill="C7E4B3" w:themeFill="accent4" w:themeFillTint="66"/>
      </w:tcPr>
    </w:tblStylePr>
    <w:tblStylePr w:type="lastRow">
      <w:rPr>
        <w:b/>
        <w:bCs/>
        <w:color w:val="000000" w:themeColor="text1"/>
      </w:rPr>
      <w:tblPr/>
      <w:tcPr>
        <w:shd w:val="clear" w:color="auto" w:fill="C7E4B3" w:themeFill="accent4" w:themeFillTint="66"/>
      </w:tcPr>
    </w:tblStylePr>
    <w:tblStylePr w:type="firstCol">
      <w:rPr>
        <w:color w:val="FFFFFF" w:themeColor="background1"/>
      </w:rPr>
      <w:tblPr/>
      <w:tcPr>
        <w:shd w:val="clear" w:color="auto" w:fill="578D31" w:themeFill="accent4" w:themeFillShade="BF"/>
      </w:tcPr>
    </w:tblStylePr>
    <w:tblStylePr w:type="lastCol">
      <w:rPr>
        <w:color w:val="FFFFFF" w:themeColor="background1"/>
      </w:rPr>
      <w:tblPr/>
      <w:tcPr>
        <w:shd w:val="clear" w:color="auto" w:fill="578D31" w:themeFill="accent4" w:themeFillShade="BF"/>
      </w:tcPr>
    </w:tblStylePr>
    <w:tblStylePr w:type="band1Vert">
      <w:tblPr/>
      <w:tcPr>
        <w:shd w:val="clear" w:color="auto" w:fill="BADEA0" w:themeFill="accent4" w:themeFillTint="7F"/>
      </w:tcPr>
    </w:tblStylePr>
    <w:tblStylePr w:type="band1Horz">
      <w:tblPr/>
      <w:tcPr>
        <w:shd w:val="clear" w:color="auto" w:fill="BADEA0"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3F4F1" w:themeFill="accent5" w:themeFillTint="33"/>
    </w:tcPr>
    <w:tblStylePr w:type="firstRow">
      <w:rPr>
        <w:b/>
        <w:bCs/>
      </w:rPr>
      <w:tblPr/>
      <w:tcPr>
        <w:shd w:val="clear" w:color="auto" w:fill="A8E9E3" w:themeFill="accent5" w:themeFillTint="66"/>
      </w:tcPr>
    </w:tblStylePr>
    <w:tblStylePr w:type="lastRow">
      <w:rPr>
        <w:b/>
        <w:bCs/>
        <w:color w:val="000000" w:themeColor="text1"/>
      </w:rPr>
      <w:tblPr/>
      <w:tcPr>
        <w:shd w:val="clear" w:color="auto" w:fill="A8E9E3" w:themeFill="accent5" w:themeFillTint="66"/>
      </w:tcPr>
    </w:tblStylePr>
    <w:tblStylePr w:type="firstCol">
      <w:rPr>
        <w:color w:val="FFFFFF" w:themeColor="background1"/>
      </w:rPr>
      <w:tblPr/>
      <w:tcPr>
        <w:shd w:val="clear" w:color="auto" w:fill="248F86" w:themeFill="accent5" w:themeFillShade="BF"/>
      </w:tcPr>
    </w:tblStylePr>
    <w:tblStylePr w:type="lastCol">
      <w:rPr>
        <w:color w:val="FFFFFF" w:themeColor="background1"/>
      </w:rPr>
      <w:tblPr/>
      <w:tcPr>
        <w:shd w:val="clear" w:color="auto" w:fill="248F86" w:themeFill="accent5" w:themeFillShade="BF"/>
      </w:tcPr>
    </w:tblStylePr>
    <w:tblStylePr w:type="band1Vert">
      <w:tblPr/>
      <w:tcPr>
        <w:shd w:val="clear" w:color="auto" w:fill="93E4DD" w:themeFill="accent5" w:themeFillTint="7F"/>
      </w:tcPr>
    </w:tblStylePr>
    <w:tblStylePr w:type="band1Horz">
      <w:tblPr/>
      <w:tcPr>
        <w:shd w:val="clear" w:color="auto" w:fill="93E4DD" w:themeFill="accent5" w:themeFillTint="7F"/>
      </w:tcPr>
    </w:tblStylePr>
  </w:style>
  <w:style w:type="table" w:styleId="ColorfulGrid-Accent6">
    <w:name w:val="Colorful Grid Accent 6"/>
    <w:basedOn w:val="TableNormal"/>
    <w:uiPriority w:val="73"/>
    <w:semiHidden/>
    <w:unhideWhenUsed/>
    <w:qFormat/>
    <w:rPr>
      <w:color w:val="000000" w:themeColor="text1"/>
    </w:rPr>
    <w:tblPr>
      <w:tblBorders>
        <w:insideH w:val="single" w:sz="4" w:space="0" w:color="FFFFFF" w:themeColor="background1"/>
      </w:tblBorders>
    </w:tblPr>
    <w:tcPr>
      <w:shd w:val="clear" w:color="auto" w:fill="F9DBDE" w:themeFill="accent6" w:themeFillTint="33"/>
    </w:tcPr>
    <w:tblStylePr w:type="firstRow">
      <w:rPr>
        <w:b/>
        <w:bCs/>
      </w:rPr>
      <w:tblPr/>
      <w:tcPr>
        <w:shd w:val="clear" w:color="auto" w:fill="F4B7BE" w:themeFill="accent6" w:themeFillTint="66"/>
      </w:tcPr>
    </w:tblStylePr>
    <w:tblStylePr w:type="lastRow">
      <w:rPr>
        <w:b/>
        <w:bCs/>
        <w:color w:val="000000" w:themeColor="text1"/>
      </w:rPr>
      <w:tblPr/>
      <w:tcPr>
        <w:shd w:val="clear" w:color="auto" w:fill="F4B7BE" w:themeFill="accent6" w:themeFillTint="66"/>
      </w:tcPr>
    </w:tblStylePr>
    <w:tblStylePr w:type="firstCol">
      <w:rPr>
        <w:color w:val="FFFFFF" w:themeColor="background1"/>
      </w:rPr>
      <w:tblPr/>
      <w:tcPr>
        <w:shd w:val="clear" w:color="auto" w:fill="C71D31" w:themeFill="accent6" w:themeFillShade="BF"/>
      </w:tcPr>
    </w:tblStylePr>
    <w:tblStylePr w:type="lastCol">
      <w:rPr>
        <w:color w:val="FFFFFF" w:themeColor="background1"/>
      </w:rPr>
      <w:tblPr/>
      <w:tcPr>
        <w:shd w:val="clear" w:color="auto" w:fill="C71D31" w:themeFill="accent6" w:themeFillShade="BF"/>
      </w:tcPr>
    </w:tblStylePr>
    <w:tblStylePr w:type="band1Vert">
      <w:tblPr/>
      <w:tcPr>
        <w:shd w:val="clear" w:color="auto" w:fill="F2A5AE" w:themeFill="accent6" w:themeFillTint="7F"/>
      </w:tcPr>
    </w:tblStylePr>
    <w:tblStylePr w:type="band1Horz">
      <w:tblPr/>
      <w:tcPr>
        <w:shd w:val="clear" w:color="auto" w:fill="F2A5AE" w:themeFill="accent6" w:themeFillTint="7F"/>
      </w:tcPr>
    </w:tblStylePr>
  </w:style>
  <w:style w:type="character" w:styleId="Strong">
    <w:name w:val="Strong"/>
    <w:basedOn w:val="DefaultParagraphFont"/>
    <w:qFormat/>
    <w:rPr>
      <w:b/>
    </w:rPr>
  </w:style>
  <w:style w:type="character" w:styleId="EndnoteReference">
    <w:name w:val="endnote reference"/>
    <w:basedOn w:val="DefaultParagraphFont"/>
    <w:qFormat/>
    <w:rPr>
      <w:vertAlign w:val="superscript"/>
    </w:rPr>
  </w:style>
  <w:style w:type="character" w:styleId="PageNumber">
    <w:name w:val="page number"/>
    <w:basedOn w:val="DefaultParagraphFont"/>
    <w:qFormat/>
  </w:style>
  <w:style w:type="character" w:styleId="FollowedHyperlink">
    <w:name w:val="FollowedHyperlink"/>
    <w:basedOn w:val="DefaultParagraphFont"/>
    <w:qFormat/>
    <w:rPr>
      <w:color w:val="7E1FAD" w:themeColor="followedHyperlink"/>
      <w:u w:val="single"/>
    </w:rPr>
  </w:style>
  <w:style w:type="character" w:styleId="Emphasis">
    <w:name w:val="Emphasis"/>
    <w:basedOn w:val="DefaultParagraphFont"/>
    <w:qFormat/>
    <w:rPr>
      <w:i/>
    </w:rPr>
  </w:style>
  <w:style w:type="character" w:styleId="LineNumber">
    <w:name w:val="line number"/>
    <w:basedOn w:val="DefaultParagraphFont"/>
    <w:qFormat/>
  </w:style>
  <w:style w:type="character" w:styleId="HTMLDefinition">
    <w:name w:val="HTML Definition"/>
    <w:basedOn w:val="DefaultParagraphFont"/>
    <w:qFormat/>
    <w:rPr>
      <w:i/>
      <w:iCs/>
    </w:rPr>
  </w:style>
  <w:style w:type="character" w:styleId="HTMLTypewriter">
    <w:name w:val="HTML Typewriter"/>
    <w:basedOn w:val="DefaultParagraphFont"/>
    <w:qFormat/>
    <w:rPr>
      <w:rFonts w:ascii="Consolas" w:hAnsi="Consolas"/>
      <w:sz w:val="20"/>
      <w:szCs w:val="20"/>
    </w:rPr>
  </w:style>
  <w:style w:type="character" w:styleId="HTMLAcronym">
    <w:name w:val="HTML Acronym"/>
    <w:basedOn w:val="DefaultParagraphFont"/>
    <w:qFormat/>
  </w:style>
  <w:style w:type="character" w:styleId="HTMLVariable">
    <w:name w:val="HTML Variable"/>
    <w:basedOn w:val="DefaultParagraphFont"/>
    <w:qFormat/>
    <w:rPr>
      <w:i/>
      <w:iCs/>
    </w:rPr>
  </w:style>
  <w:style w:type="character" w:styleId="Hyperlink">
    <w:name w:val="Hyperlink"/>
    <w:basedOn w:val="DefaultParagraphFont"/>
    <w:qFormat/>
    <w:rPr>
      <w:color w:val="0000FF"/>
      <w:u w:val="single"/>
    </w:rPr>
  </w:style>
  <w:style w:type="character" w:styleId="HTMLCode">
    <w:name w:val="HTML Code"/>
    <w:basedOn w:val="DefaultParagraphFont"/>
    <w:qFormat/>
    <w:rPr>
      <w:rFonts w:ascii="Consolas" w:hAnsi="Consolas"/>
      <w:sz w:val="20"/>
      <w:szCs w:val="20"/>
    </w:rPr>
  </w:style>
  <w:style w:type="character" w:styleId="CommentReference">
    <w:name w:val="annotation reference"/>
    <w:basedOn w:val="DefaultParagraphFont"/>
    <w:qFormat/>
    <w:rPr>
      <w:sz w:val="16"/>
      <w:szCs w:val="16"/>
    </w:rPr>
  </w:style>
  <w:style w:type="character" w:styleId="HTMLCite">
    <w:name w:val="HTML Cite"/>
    <w:basedOn w:val="DefaultParagraphFont"/>
    <w:qFormat/>
    <w:rPr>
      <w:i/>
      <w:iCs/>
    </w:rPr>
  </w:style>
  <w:style w:type="character" w:styleId="FootnoteReference">
    <w:name w:val="footnote reference"/>
    <w:basedOn w:val="DefaultParagraphFont"/>
    <w:qFormat/>
    <w:rPr>
      <w:vertAlign w:val="superscript"/>
    </w:rPr>
  </w:style>
  <w:style w:type="character" w:styleId="HTMLKeyboard">
    <w:name w:val="HTML Keyboard"/>
    <w:basedOn w:val="DefaultParagraphFont"/>
    <w:qFormat/>
    <w:rPr>
      <w:rFonts w:ascii="Consolas" w:hAnsi="Consolas"/>
      <w:sz w:val="20"/>
      <w:szCs w:val="20"/>
    </w:rPr>
  </w:style>
  <w:style w:type="character" w:styleId="HTMLSample">
    <w:name w:val="HTML Sample"/>
    <w:basedOn w:val="DefaultParagraphFont"/>
    <w:qFormat/>
    <w:rPr>
      <w:rFonts w:ascii="Consolas" w:hAnsi="Consolas"/>
      <w:sz w:val="24"/>
      <w:szCs w:val="24"/>
    </w:rPr>
  </w:style>
  <w:style w:type="table" w:customStyle="1" w:styleId="3-31">
    <w:name w:val="清单表 3 - 着色 31"/>
    <w:basedOn w:val="TableNormal"/>
    <w:uiPriority w:val="48"/>
    <w:qFormat/>
    <w:tblPr>
      <w:tblBorders>
        <w:top w:val="single" w:sz="4" w:space="0" w:color="F2BA02" w:themeColor="accent3"/>
        <w:left w:val="single" w:sz="4" w:space="0" w:color="F2BA02" w:themeColor="accent3"/>
        <w:bottom w:val="single" w:sz="4" w:space="0" w:color="F2BA02" w:themeColor="accent3"/>
        <w:right w:val="single" w:sz="4" w:space="0" w:color="F2BA02" w:themeColor="accent3"/>
      </w:tblBorders>
    </w:tblPr>
    <w:tblStylePr w:type="firstRow">
      <w:rPr>
        <w:b/>
        <w:bCs/>
        <w:color w:val="FFFFFF" w:themeColor="background1"/>
      </w:rPr>
      <w:tblPr/>
      <w:tcPr>
        <w:shd w:val="clear" w:color="auto" w:fill="F2BA02" w:themeFill="accent3"/>
      </w:tcPr>
    </w:tblStylePr>
    <w:tblStylePr w:type="lastRow">
      <w:rPr>
        <w:b/>
        <w:bCs/>
      </w:rPr>
      <w:tblPr/>
      <w:tcPr>
        <w:tcBorders>
          <w:top w:val="double" w:sz="4" w:space="0" w:color="F2BA02"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2BA02" w:themeColor="accent3"/>
          <w:right w:val="single" w:sz="4" w:space="0" w:color="F2BA02" w:themeColor="accent3"/>
        </w:tcBorders>
      </w:tcPr>
    </w:tblStylePr>
    <w:tblStylePr w:type="band1Horz">
      <w:tblPr/>
      <w:tcPr>
        <w:tcBorders>
          <w:top w:val="single" w:sz="4" w:space="0" w:color="F2BA02" w:themeColor="accent3"/>
          <w:bottom w:val="single" w:sz="4" w:space="0" w:color="F2BA02"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2BA02" w:themeColor="accent3"/>
          <w:left w:val="nil"/>
        </w:tcBorders>
      </w:tcPr>
    </w:tblStylePr>
    <w:tblStylePr w:type="swCell">
      <w:tblPr/>
      <w:tcPr>
        <w:tcBorders>
          <w:top w:val="double" w:sz="4" w:space="0" w:color="F2BA02" w:themeColor="accent3"/>
          <w:right w:val="nil"/>
        </w:tcBorders>
      </w:tcPr>
    </w:tblStylePr>
  </w:style>
  <w:style w:type="table" w:customStyle="1" w:styleId="21">
    <w:name w:val="无格式表格 21"/>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qFormat/>
    <w:pPr>
      <w:jc w:val="center"/>
    </w:pPr>
    <w:rPr>
      <w:rFonts w:ascii="Calibri" w:eastAsiaTheme="minorEastAsia" w:hAnsi="Calibri" w:cs="Calibri"/>
      <w:kern w:val="2"/>
      <w:szCs w:val="24"/>
      <w:lang w:eastAsia="zh-CN"/>
    </w:rPr>
  </w:style>
  <w:style w:type="paragraph" w:customStyle="1" w:styleId="EndNoteBibliography">
    <w:name w:val="EndNote Bibliography"/>
    <w:qFormat/>
    <w:pPr>
      <w:jc w:val="both"/>
    </w:pPr>
    <w:rPr>
      <w:rFonts w:ascii="Calibri" w:eastAsiaTheme="minorEastAsia" w:hAnsi="Calibri" w:cs="Calibri"/>
      <w:kern w:val="2"/>
      <w:szCs w:val="24"/>
      <w:lang w:eastAsia="zh-CN"/>
    </w:rPr>
  </w:style>
  <w:style w:type="paragraph" w:customStyle="1" w:styleId="Revision1">
    <w:name w:val="Revision1"/>
    <w:hidden/>
    <w:uiPriority w:val="99"/>
    <w:unhideWhenUsed/>
    <w:qFormat/>
    <w:rPr>
      <w:rFonts w:asciiTheme="minorHAnsi" w:eastAsiaTheme="minorEastAsia" w:hAnsiTheme="minorHAnsi" w:cstheme="minorBidi"/>
      <w:kern w:val="2"/>
      <w:sz w:val="21"/>
      <w:szCs w:val="24"/>
      <w:lang w:eastAsia="zh-CN"/>
    </w:rPr>
  </w:style>
  <w:style w:type="character" w:customStyle="1" w:styleId="CommentTextChar">
    <w:name w:val="Comment Text Char"/>
    <w:basedOn w:val="DefaultParagraphFont"/>
    <w:link w:val="CommentText"/>
    <w:qFormat/>
    <w:rPr>
      <w:rFonts w:ascii="Tahoma" w:eastAsiaTheme="minorEastAsia" w:hAnsi="Tahoma" w:cs="Tahoma"/>
      <w:kern w:val="2"/>
      <w:sz w:val="16"/>
      <w:lang w:eastAsia="zh-CN"/>
    </w:rPr>
  </w:style>
  <w:style w:type="character" w:customStyle="1" w:styleId="Heading1Char">
    <w:name w:val="Heading 1 Char"/>
    <w:basedOn w:val="DefaultParagraphFont"/>
    <w:link w:val="Heading1"/>
    <w:qFormat/>
    <w:rPr>
      <w:rFonts w:asciiTheme="majorHAnsi" w:eastAsiaTheme="majorEastAsia" w:hAnsiTheme="majorHAnsi" w:cstheme="majorBidi"/>
      <w:color w:val="2D53A0" w:themeColor="accent1" w:themeShade="BF"/>
      <w:kern w:val="2"/>
      <w:sz w:val="32"/>
      <w:szCs w:val="32"/>
      <w:lang w:val="en-GB" w:eastAsia="zh-CN"/>
    </w:rPr>
  </w:style>
  <w:style w:type="character" w:customStyle="1" w:styleId="Heading5Char">
    <w:name w:val="Heading 5 Char"/>
    <w:basedOn w:val="DefaultParagraphFont"/>
    <w:link w:val="Heading5"/>
    <w:semiHidden/>
    <w:qFormat/>
    <w:rPr>
      <w:rFonts w:asciiTheme="majorHAnsi" w:eastAsiaTheme="majorEastAsia" w:hAnsiTheme="majorHAnsi" w:cstheme="majorBidi"/>
      <w:color w:val="2D53A0" w:themeColor="accent1" w:themeShade="BF"/>
      <w:kern w:val="2"/>
      <w:sz w:val="21"/>
      <w:szCs w:val="24"/>
      <w:lang w:val="en-GB" w:eastAsia="zh-CN"/>
    </w:rPr>
  </w:style>
  <w:style w:type="character" w:customStyle="1" w:styleId="Heading6Char">
    <w:name w:val="Heading 6 Char"/>
    <w:basedOn w:val="DefaultParagraphFont"/>
    <w:link w:val="Heading6"/>
    <w:semiHidden/>
    <w:qFormat/>
    <w:rPr>
      <w:rFonts w:asciiTheme="majorHAnsi" w:eastAsiaTheme="majorEastAsia" w:hAnsiTheme="majorHAnsi" w:cstheme="majorBidi"/>
      <w:color w:val="1E386B" w:themeColor="accent1" w:themeShade="80"/>
      <w:kern w:val="2"/>
      <w:sz w:val="21"/>
      <w:szCs w:val="24"/>
      <w:lang w:val="en-GB" w:eastAsia="zh-CN"/>
    </w:rPr>
  </w:style>
  <w:style w:type="character" w:customStyle="1" w:styleId="Heading7Char">
    <w:name w:val="Heading 7 Char"/>
    <w:basedOn w:val="DefaultParagraphFont"/>
    <w:link w:val="Heading7"/>
    <w:semiHidden/>
    <w:qFormat/>
    <w:rPr>
      <w:rFonts w:asciiTheme="majorHAnsi" w:eastAsiaTheme="majorEastAsia" w:hAnsiTheme="majorHAnsi" w:cstheme="majorBidi"/>
      <w:i/>
      <w:iCs/>
      <w:color w:val="1E386B" w:themeColor="accent1" w:themeShade="80"/>
      <w:kern w:val="2"/>
      <w:sz w:val="21"/>
      <w:szCs w:val="24"/>
      <w:lang w:val="en-GB" w:eastAsia="zh-CN"/>
    </w:rPr>
  </w:style>
  <w:style w:type="character" w:customStyle="1" w:styleId="Heading8Char">
    <w:name w:val="Heading 8 Char"/>
    <w:basedOn w:val="DefaultParagraphFont"/>
    <w:link w:val="Heading8"/>
    <w:semiHidden/>
    <w:qFormat/>
    <w:rPr>
      <w:rFonts w:asciiTheme="majorHAnsi" w:eastAsiaTheme="majorEastAsia" w:hAnsiTheme="majorHAnsi" w:cstheme="majorBidi"/>
      <w:color w:val="262626" w:themeColor="text1" w:themeTint="D9"/>
      <w:kern w:val="2"/>
      <w:sz w:val="21"/>
      <w:szCs w:val="21"/>
      <w:lang w:val="en-GB" w:eastAsia="zh-CN"/>
    </w:rPr>
  </w:style>
  <w:style w:type="character" w:customStyle="1" w:styleId="Heading9Char">
    <w:name w:val="Heading 9 Char"/>
    <w:basedOn w:val="DefaultParagraphFont"/>
    <w:link w:val="Heading9"/>
    <w:semiHidden/>
    <w:qFormat/>
    <w:rPr>
      <w:rFonts w:asciiTheme="majorHAnsi" w:eastAsiaTheme="majorEastAsia" w:hAnsiTheme="majorHAnsi" w:cstheme="majorBidi"/>
      <w:i/>
      <w:iCs/>
      <w:color w:val="262626" w:themeColor="text1" w:themeTint="D9"/>
      <w:kern w:val="2"/>
      <w:sz w:val="21"/>
      <w:szCs w:val="21"/>
      <w:lang w:val="en-GB" w:eastAsia="zh-CN"/>
    </w:rPr>
  </w:style>
  <w:style w:type="character" w:customStyle="1" w:styleId="BalloonTextChar">
    <w:name w:val="Balloon Text Char"/>
    <w:basedOn w:val="DefaultParagraphFont"/>
    <w:link w:val="BalloonText"/>
    <w:qFormat/>
    <w:rPr>
      <w:rFonts w:ascii="Tahoma" w:eastAsiaTheme="minorEastAsia" w:hAnsi="Tahoma" w:cs="Tahoma"/>
      <w:kern w:val="2"/>
      <w:sz w:val="16"/>
      <w:szCs w:val="18"/>
      <w:lang w:eastAsia="zh-CN"/>
    </w:rPr>
  </w:style>
  <w:style w:type="paragraph" w:customStyle="1" w:styleId="Bibliography1">
    <w:name w:val="Bibliography1"/>
    <w:basedOn w:val="Normal"/>
    <w:next w:val="Normal"/>
    <w:uiPriority w:val="37"/>
    <w:semiHidden/>
    <w:unhideWhenUsed/>
    <w:qFormat/>
  </w:style>
  <w:style w:type="character" w:customStyle="1" w:styleId="BodyText2Char">
    <w:name w:val="Body Text 2 Char"/>
    <w:basedOn w:val="DefaultParagraphFont"/>
    <w:link w:val="BodyText2"/>
    <w:qFormat/>
    <w:rPr>
      <w:rFonts w:asciiTheme="minorHAnsi" w:eastAsiaTheme="minorEastAsia" w:hAnsiTheme="minorHAnsi" w:cstheme="minorBidi"/>
      <w:kern w:val="2"/>
      <w:sz w:val="21"/>
      <w:szCs w:val="24"/>
      <w:lang w:val="en-GB" w:eastAsia="zh-CN"/>
    </w:rPr>
  </w:style>
  <w:style w:type="character" w:customStyle="1" w:styleId="BodyText3Char">
    <w:name w:val="Body Text 3 Char"/>
    <w:basedOn w:val="DefaultParagraphFont"/>
    <w:link w:val="BodyText3"/>
    <w:qFormat/>
    <w:rPr>
      <w:rFonts w:asciiTheme="minorHAnsi" w:eastAsiaTheme="minorEastAsia" w:hAnsiTheme="minorHAnsi" w:cstheme="minorBidi"/>
      <w:kern w:val="2"/>
      <w:sz w:val="16"/>
      <w:szCs w:val="16"/>
      <w:lang w:val="en-GB" w:eastAsia="zh-CN"/>
    </w:rPr>
  </w:style>
  <w:style w:type="character" w:customStyle="1" w:styleId="BodyTextChar">
    <w:name w:val="Body Text Char"/>
    <w:basedOn w:val="DefaultParagraphFont"/>
    <w:link w:val="BodyText"/>
    <w:uiPriority w:val="1"/>
    <w:qFormat/>
    <w:rPr>
      <w:rFonts w:ascii="Calibri" w:eastAsia="Calibri" w:hAnsi="Calibri" w:cs="Calibri"/>
      <w:kern w:val="2"/>
      <w:sz w:val="18"/>
      <w:szCs w:val="18"/>
      <w:lang w:val="en-GB"/>
    </w:rPr>
  </w:style>
  <w:style w:type="character" w:customStyle="1" w:styleId="BodyTextFirstIndentChar">
    <w:name w:val="Body Text First Indent Char"/>
    <w:basedOn w:val="BodyTextChar"/>
    <w:link w:val="BodyTextFirstIndent"/>
    <w:qFormat/>
    <w:rPr>
      <w:rFonts w:asciiTheme="minorHAnsi" w:eastAsiaTheme="minorEastAsia" w:hAnsiTheme="minorHAnsi" w:cstheme="minorBidi"/>
      <w:kern w:val="2"/>
      <w:sz w:val="21"/>
      <w:szCs w:val="24"/>
      <w:lang w:val="en-GB" w:eastAsia="zh-CN"/>
    </w:rPr>
  </w:style>
  <w:style w:type="character" w:customStyle="1" w:styleId="BodyTextIndentChar">
    <w:name w:val="Body Text Indent Char"/>
    <w:basedOn w:val="DefaultParagraphFont"/>
    <w:link w:val="BodyTextIndent"/>
    <w:qFormat/>
    <w:rPr>
      <w:rFonts w:asciiTheme="minorHAnsi" w:eastAsiaTheme="minorEastAsia" w:hAnsiTheme="minorHAnsi" w:cstheme="minorBidi"/>
      <w:kern w:val="2"/>
      <w:sz w:val="21"/>
      <w:szCs w:val="24"/>
      <w:lang w:val="en-GB" w:eastAsia="zh-CN"/>
    </w:rPr>
  </w:style>
  <w:style w:type="character" w:customStyle="1" w:styleId="BodyTextFirstIndent2Char">
    <w:name w:val="Body Text First Indent 2 Char"/>
    <w:basedOn w:val="BodyTextIndentChar"/>
    <w:link w:val="BodyTextFirstIndent2"/>
    <w:qFormat/>
    <w:rPr>
      <w:rFonts w:asciiTheme="minorHAnsi" w:eastAsiaTheme="minorEastAsia" w:hAnsiTheme="minorHAnsi" w:cstheme="minorBidi"/>
      <w:kern w:val="2"/>
      <w:sz w:val="21"/>
      <w:szCs w:val="24"/>
      <w:lang w:val="en-GB" w:eastAsia="zh-CN"/>
    </w:rPr>
  </w:style>
  <w:style w:type="character" w:customStyle="1" w:styleId="BodyTextIndent2Char">
    <w:name w:val="Body Text Indent 2 Char"/>
    <w:basedOn w:val="DefaultParagraphFont"/>
    <w:link w:val="BodyTextIndent2"/>
    <w:qFormat/>
    <w:rPr>
      <w:rFonts w:asciiTheme="minorHAnsi" w:eastAsiaTheme="minorEastAsia" w:hAnsiTheme="minorHAnsi" w:cstheme="minorBidi"/>
      <w:kern w:val="2"/>
      <w:sz w:val="21"/>
      <w:szCs w:val="24"/>
      <w:lang w:val="en-GB" w:eastAsia="zh-CN"/>
    </w:rPr>
  </w:style>
  <w:style w:type="character" w:customStyle="1" w:styleId="BodyTextIndent3Char">
    <w:name w:val="Body Text Indent 3 Char"/>
    <w:basedOn w:val="DefaultParagraphFont"/>
    <w:link w:val="BodyTextIndent3"/>
    <w:qFormat/>
    <w:rPr>
      <w:rFonts w:asciiTheme="minorHAnsi" w:eastAsiaTheme="minorEastAsia" w:hAnsiTheme="minorHAnsi" w:cstheme="minorBidi"/>
      <w:kern w:val="2"/>
      <w:sz w:val="16"/>
      <w:szCs w:val="16"/>
      <w:lang w:val="en-GB" w:eastAsia="zh-CN"/>
    </w:rPr>
  </w:style>
  <w:style w:type="character" w:customStyle="1" w:styleId="BookTitle1">
    <w:name w:val="Book Title1"/>
    <w:basedOn w:val="DefaultParagraphFont"/>
    <w:uiPriority w:val="33"/>
    <w:qFormat/>
    <w:rPr>
      <w:b/>
      <w:bCs/>
      <w:i/>
      <w:iCs/>
      <w:spacing w:val="5"/>
    </w:rPr>
  </w:style>
  <w:style w:type="character" w:customStyle="1" w:styleId="ClosingChar">
    <w:name w:val="Closing Char"/>
    <w:basedOn w:val="DefaultParagraphFont"/>
    <w:link w:val="Closing"/>
    <w:qFormat/>
    <w:rPr>
      <w:rFonts w:asciiTheme="minorHAnsi" w:eastAsiaTheme="minorEastAsia" w:hAnsiTheme="minorHAnsi" w:cstheme="minorBidi"/>
      <w:kern w:val="2"/>
      <w:sz w:val="21"/>
      <w:szCs w:val="24"/>
      <w:lang w:val="en-GB" w:eastAsia="zh-CN"/>
    </w:rPr>
  </w:style>
  <w:style w:type="character" w:customStyle="1" w:styleId="CommentSubjectChar">
    <w:name w:val="Comment Subject Char"/>
    <w:basedOn w:val="CommentTextChar"/>
    <w:link w:val="CommentSubject"/>
    <w:qFormat/>
    <w:rPr>
      <w:rFonts w:ascii="Tahoma" w:eastAsiaTheme="minorEastAsia" w:hAnsi="Tahoma" w:cs="Tahoma"/>
      <w:b/>
      <w:bCs/>
      <w:kern w:val="2"/>
      <w:sz w:val="16"/>
      <w:lang w:eastAsia="zh-CN"/>
    </w:rPr>
  </w:style>
  <w:style w:type="character" w:customStyle="1" w:styleId="DateChar">
    <w:name w:val="Date Char"/>
    <w:basedOn w:val="DefaultParagraphFont"/>
    <w:link w:val="Date"/>
    <w:qFormat/>
    <w:rPr>
      <w:rFonts w:asciiTheme="minorHAnsi" w:eastAsiaTheme="minorEastAsia" w:hAnsiTheme="minorHAnsi" w:cstheme="minorBidi"/>
      <w:kern w:val="2"/>
      <w:sz w:val="21"/>
      <w:szCs w:val="24"/>
      <w:lang w:val="en-GB" w:eastAsia="zh-CN"/>
    </w:rPr>
  </w:style>
  <w:style w:type="character" w:customStyle="1" w:styleId="DocumentMapChar">
    <w:name w:val="Document Map Char"/>
    <w:basedOn w:val="DefaultParagraphFont"/>
    <w:link w:val="DocumentMap"/>
    <w:qFormat/>
    <w:rPr>
      <w:rFonts w:ascii="Segoe UI" w:eastAsiaTheme="minorEastAsia" w:hAnsi="Segoe UI" w:cs="Segoe UI"/>
      <w:kern w:val="2"/>
      <w:sz w:val="16"/>
      <w:szCs w:val="16"/>
      <w:lang w:val="en-GB" w:eastAsia="zh-CN"/>
    </w:rPr>
  </w:style>
  <w:style w:type="character" w:customStyle="1" w:styleId="E-mailSignatureChar">
    <w:name w:val="E-mail Signature Char"/>
    <w:basedOn w:val="DefaultParagraphFont"/>
    <w:link w:val="E-mailSignature"/>
    <w:qFormat/>
    <w:rPr>
      <w:rFonts w:asciiTheme="minorHAnsi" w:eastAsiaTheme="minorEastAsia" w:hAnsiTheme="minorHAnsi" w:cstheme="minorBidi"/>
      <w:kern w:val="2"/>
      <w:sz w:val="21"/>
      <w:szCs w:val="24"/>
      <w:lang w:val="en-GB" w:eastAsia="zh-CN"/>
    </w:rPr>
  </w:style>
  <w:style w:type="character" w:customStyle="1" w:styleId="EndnoteTextChar">
    <w:name w:val="Endnote Text Char"/>
    <w:basedOn w:val="DefaultParagraphFont"/>
    <w:link w:val="EndnoteText"/>
    <w:qFormat/>
    <w:rPr>
      <w:rFonts w:asciiTheme="minorHAnsi" w:eastAsiaTheme="minorEastAsia" w:hAnsiTheme="minorHAnsi" w:cstheme="minorBidi"/>
      <w:kern w:val="2"/>
      <w:lang w:val="en-GB" w:eastAsia="zh-CN"/>
    </w:rPr>
  </w:style>
  <w:style w:type="character" w:customStyle="1" w:styleId="FootnoteTextChar">
    <w:name w:val="Footnote Text Char"/>
    <w:basedOn w:val="DefaultParagraphFont"/>
    <w:link w:val="FootnoteText"/>
    <w:qFormat/>
    <w:rPr>
      <w:rFonts w:asciiTheme="minorHAnsi" w:eastAsiaTheme="minorEastAsia" w:hAnsiTheme="minorHAnsi" w:cstheme="minorBidi"/>
      <w:kern w:val="2"/>
      <w:lang w:val="en-GB" w:eastAsia="zh-CN"/>
    </w:rPr>
  </w:style>
  <w:style w:type="table" w:customStyle="1" w:styleId="GridTable1Light1">
    <w:name w:val="Grid Table 1 Light1"/>
    <w:basedOn w:val="TableNormal"/>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qFormat/>
    <w:tblPr>
      <w:tblBorders>
        <w:top w:val="single" w:sz="4" w:space="0" w:color="B5C7EA" w:themeColor="accent1" w:themeTint="66"/>
        <w:left w:val="single" w:sz="4" w:space="0" w:color="B5C7EA" w:themeColor="accent1" w:themeTint="66"/>
        <w:bottom w:val="single" w:sz="4" w:space="0" w:color="B5C7EA" w:themeColor="accent1" w:themeTint="66"/>
        <w:right w:val="single" w:sz="4" w:space="0" w:color="B5C7EA" w:themeColor="accent1" w:themeTint="66"/>
        <w:insideH w:val="single" w:sz="4" w:space="0" w:color="B5C7EA" w:themeColor="accent1" w:themeTint="66"/>
        <w:insideV w:val="single" w:sz="4" w:space="0" w:color="B5C7EA" w:themeColor="accent1" w:themeTint="66"/>
      </w:tblBorders>
    </w:tblPr>
    <w:tblStylePr w:type="firstRow">
      <w:rPr>
        <w:b/>
        <w:bCs/>
      </w:rPr>
      <w:tblPr/>
      <w:tcPr>
        <w:tcBorders>
          <w:bottom w:val="single" w:sz="12" w:space="0" w:color="91ABDF" w:themeColor="accent1" w:themeTint="99"/>
        </w:tcBorders>
      </w:tcPr>
    </w:tblStylePr>
    <w:tblStylePr w:type="lastRow">
      <w:rPr>
        <w:b/>
        <w:bCs/>
      </w:rPr>
      <w:tblPr/>
      <w:tcPr>
        <w:tcBorders>
          <w:top w:val="double" w:sz="2" w:space="0" w:color="91ABDF"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qFormat/>
    <w:tblPr>
      <w:tblBorders>
        <w:top w:val="single" w:sz="4" w:space="0" w:color="F8CCAB" w:themeColor="accent2" w:themeTint="66"/>
        <w:left w:val="single" w:sz="4" w:space="0" w:color="F8CCAB" w:themeColor="accent2" w:themeTint="66"/>
        <w:bottom w:val="single" w:sz="4" w:space="0" w:color="F8CCAB" w:themeColor="accent2" w:themeTint="66"/>
        <w:right w:val="single" w:sz="4" w:space="0" w:color="F8CCAB" w:themeColor="accent2" w:themeTint="66"/>
        <w:insideH w:val="single" w:sz="4" w:space="0" w:color="F8CCAB" w:themeColor="accent2" w:themeTint="66"/>
        <w:insideV w:val="single" w:sz="4" w:space="0" w:color="F8CCAB" w:themeColor="accent2" w:themeTint="66"/>
      </w:tblBorders>
    </w:tblPr>
    <w:tblStylePr w:type="firstRow">
      <w:rPr>
        <w:b/>
        <w:bCs/>
      </w:rPr>
      <w:tblPr/>
      <w:tcPr>
        <w:tcBorders>
          <w:bottom w:val="single" w:sz="12" w:space="0" w:color="F4B382" w:themeColor="accent2" w:themeTint="99"/>
        </w:tcBorders>
      </w:tcPr>
    </w:tblStylePr>
    <w:tblStylePr w:type="lastRow">
      <w:rPr>
        <w:b/>
        <w:bCs/>
      </w:rPr>
      <w:tblPr/>
      <w:tcPr>
        <w:tcBorders>
          <w:top w:val="double" w:sz="2" w:space="0" w:color="F4B382"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qFormat/>
    <w:tblPr>
      <w:tblBorders>
        <w:top w:val="single" w:sz="4" w:space="0" w:color="FEE595" w:themeColor="accent3" w:themeTint="66"/>
        <w:left w:val="single" w:sz="4" w:space="0" w:color="FEE595" w:themeColor="accent3" w:themeTint="66"/>
        <w:bottom w:val="single" w:sz="4" w:space="0" w:color="FEE595" w:themeColor="accent3" w:themeTint="66"/>
        <w:right w:val="single" w:sz="4" w:space="0" w:color="FEE595" w:themeColor="accent3" w:themeTint="66"/>
        <w:insideH w:val="single" w:sz="4" w:space="0" w:color="FEE595" w:themeColor="accent3" w:themeTint="66"/>
        <w:insideV w:val="single" w:sz="4" w:space="0" w:color="FEE595" w:themeColor="accent3" w:themeTint="66"/>
      </w:tblBorders>
    </w:tblPr>
    <w:tblStylePr w:type="firstRow">
      <w:rPr>
        <w:b/>
        <w:bCs/>
      </w:rPr>
      <w:tblPr/>
      <w:tcPr>
        <w:tcBorders>
          <w:bottom w:val="single" w:sz="12" w:space="0" w:color="FDD860" w:themeColor="accent3" w:themeTint="99"/>
        </w:tcBorders>
      </w:tcPr>
    </w:tblStylePr>
    <w:tblStylePr w:type="lastRow">
      <w:rPr>
        <w:b/>
        <w:bCs/>
      </w:rPr>
      <w:tblPr/>
      <w:tcPr>
        <w:tcBorders>
          <w:top w:val="double" w:sz="2" w:space="0" w:color="FDD86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qFormat/>
    <w:tblPr>
      <w:tblBorders>
        <w:top w:val="single" w:sz="4" w:space="0" w:color="C7E4B3" w:themeColor="accent4" w:themeTint="66"/>
        <w:left w:val="single" w:sz="4" w:space="0" w:color="C7E4B3" w:themeColor="accent4" w:themeTint="66"/>
        <w:bottom w:val="single" w:sz="4" w:space="0" w:color="C7E4B3" w:themeColor="accent4" w:themeTint="66"/>
        <w:right w:val="single" w:sz="4" w:space="0" w:color="C7E4B3" w:themeColor="accent4" w:themeTint="66"/>
        <w:insideH w:val="single" w:sz="4" w:space="0" w:color="C7E4B3" w:themeColor="accent4" w:themeTint="66"/>
        <w:insideV w:val="single" w:sz="4" w:space="0" w:color="C7E4B3" w:themeColor="accent4" w:themeTint="66"/>
      </w:tblBorders>
    </w:tblPr>
    <w:tblStylePr w:type="firstRow">
      <w:rPr>
        <w:b/>
        <w:bCs/>
      </w:rPr>
      <w:tblPr/>
      <w:tcPr>
        <w:tcBorders>
          <w:bottom w:val="single" w:sz="12" w:space="0" w:color="ABD78D" w:themeColor="accent4" w:themeTint="99"/>
        </w:tcBorders>
      </w:tcPr>
    </w:tblStylePr>
    <w:tblStylePr w:type="lastRow">
      <w:rPr>
        <w:b/>
        <w:bCs/>
      </w:rPr>
      <w:tblPr/>
      <w:tcPr>
        <w:tcBorders>
          <w:top w:val="double" w:sz="2" w:space="0" w:color="ABD78D"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qFormat/>
    <w:tblPr>
      <w:tblBorders>
        <w:top w:val="single" w:sz="4" w:space="0" w:color="A8E9E3" w:themeColor="accent5" w:themeTint="66"/>
        <w:left w:val="single" w:sz="4" w:space="0" w:color="A8E9E3" w:themeColor="accent5" w:themeTint="66"/>
        <w:bottom w:val="single" w:sz="4" w:space="0" w:color="A8E9E3" w:themeColor="accent5" w:themeTint="66"/>
        <w:right w:val="single" w:sz="4" w:space="0" w:color="A8E9E3" w:themeColor="accent5" w:themeTint="66"/>
        <w:insideH w:val="single" w:sz="4" w:space="0" w:color="A8E9E3" w:themeColor="accent5" w:themeTint="66"/>
        <w:insideV w:val="single" w:sz="4" w:space="0" w:color="A8E9E3" w:themeColor="accent5" w:themeTint="66"/>
      </w:tblBorders>
    </w:tblPr>
    <w:tblStylePr w:type="firstRow">
      <w:rPr>
        <w:b/>
        <w:bCs/>
      </w:rPr>
      <w:tblPr/>
      <w:tcPr>
        <w:tcBorders>
          <w:bottom w:val="single" w:sz="12" w:space="0" w:color="7DDED6" w:themeColor="accent5" w:themeTint="99"/>
        </w:tcBorders>
      </w:tcPr>
    </w:tblStylePr>
    <w:tblStylePr w:type="lastRow">
      <w:rPr>
        <w:b/>
        <w:bCs/>
      </w:rPr>
      <w:tblPr/>
      <w:tcPr>
        <w:tcBorders>
          <w:top w:val="double" w:sz="2" w:space="0" w:color="7DDED6"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qFormat/>
    <w:tblPr>
      <w:tblBorders>
        <w:top w:val="single" w:sz="4" w:space="0" w:color="F4B7BE" w:themeColor="accent6" w:themeTint="66"/>
        <w:left w:val="single" w:sz="4" w:space="0" w:color="F4B7BE" w:themeColor="accent6" w:themeTint="66"/>
        <w:bottom w:val="single" w:sz="4" w:space="0" w:color="F4B7BE" w:themeColor="accent6" w:themeTint="66"/>
        <w:right w:val="single" w:sz="4" w:space="0" w:color="F4B7BE" w:themeColor="accent6" w:themeTint="66"/>
        <w:insideH w:val="single" w:sz="4" w:space="0" w:color="F4B7BE" w:themeColor="accent6" w:themeTint="66"/>
        <w:insideV w:val="single" w:sz="4" w:space="0" w:color="F4B7BE" w:themeColor="accent6" w:themeTint="66"/>
      </w:tblBorders>
    </w:tblPr>
    <w:tblStylePr w:type="firstRow">
      <w:rPr>
        <w:b/>
        <w:bCs/>
      </w:rPr>
      <w:tblPr/>
      <w:tcPr>
        <w:tcBorders>
          <w:bottom w:val="single" w:sz="12" w:space="0" w:color="EF939E" w:themeColor="accent6" w:themeTint="99"/>
        </w:tcBorders>
      </w:tcPr>
    </w:tblStylePr>
    <w:tblStylePr w:type="lastRow">
      <w:rPr>
        <w:b/>
        <w:bCs/>
      </w:rPr>
      <w:tblPr/>
      <w:tcPr>
        <w:tcBorders>
          <w:top w:val="double" w:sz="2" w:space="0" w:color="EF939E"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qFormat/>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qFormat/>
    <w:tblPr>
      <w:tblBorders>
        <w:top w:val="single" w:sz="2" w:space="0" w:color="91ABDF" w:themeColor="accent1" w:themeTint="99"/>
        <w:bottom w:val="single" w:sz="2" w:space="0" w:color="91ABDF" w:themeColor="accent1" w:themeTint="99"/>
        <w:insideH w:val="single" w:sz="2" w:space="0" w:color="91ABDF" w:themeColor="accent1" w:themeTint="99"/>
        <w:insideV w:val="single" w:sz="2" w:space="0" w:color="91ABDF" w:themeColor="accent1" w:themeTint="99"/>
      </w:tblBorders>
    </w:tblPr>
    <w:tblStylePr w:type="firstRow">
      <w:rPr>
        <w:b/>
        <w:bCs/>
      </w:rPr>
      <w:tblPr/>
      <w:tcPr>
        <w:tcBorders>
          <w:top w:val="nil"/>
          <w:bottom w:val="single" w:sz="12" w:space="0" w:color="91ABDF" w:themeColor="accent1" w:themeTint="99"/>
          <w:insideH w:val="nil"/>
          <w:insideV w:val="nil"/>
        </w:tcBorders>
        <w:shd w:val="clear" w:color="auto" w:fill="FFFFFF" w:themeFill="background1"/>
      </w:tcPr>
    </w:tblStylePr>
    <w:tblStylePr w:type="lastRow">
      <w:rPr>
        <w:b/>
        <w:bCs/>
      </w:rPr>
      <w:tblPr/>
      <w:tcPr>
        <w:tcBorders>
          <w:top w:val="double" w:sz="2" w:space="0" w:color="91ABDF"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GridTable2-Accent21">
    <w:name w:val="Grid Table 2 - Accent 21"/>
    <w:basedOn w:val="TableNormal"/>
    <w:uiPriority w:val="47"/>
    <w:qFormat/>
    <w:tblPr>
      <w:tblBorders>
        <w:top w:val="single" w:sz="2" w:space="0" w:color="F4B382" w:themeColor="accent2" w:themeTint="99"/>
        <w:bottom w:val="single" w:sz="2" w:space="0" w:color="F4B382" w:themeColor="accent2" w:themeTint="99"/>
        <w:insideH w:val="single" w:sz="2" w:space="0" w:color="F4B382" w:themeColor="accent2" w:themeTint="99"/>
        <w:insideV w:val="single" w:sz="2" w:space="0" w:color="F4B382" w:themeColor="accent2" w:themeTint="99"/>
      </w:tblBorders>
    </w:tblPr>
    <w:tblStylePr w:type="firstRow">
      <w:rPr>
        <w:b/>
        <w:bCs/>
      </w:rPr>
      <w:tblPr/>
      <w:tcPr>
        <w:tcBorders>
          <w:top w:val="nil"/>
          <w:bottom w:val="single" w:sz="12" w:space="0" w:color="F4B382" w:themeColor="accent2" w:themeTint="99"/>
          <w:insideH w:val="nil"/>
          <w:insideV w:val="nil"/>
        </w:tcBorders>
        <w:shd w:val="clear" w:color="auto" w:fill="FFFFFF" w:themeFill="background1"/>
      </w:tcPr>
    </w:tblStylePr>
    <w:tblStylePr w:type="lastRow">
      <w:rPr>
        <w:b/>
        <w:bCs/>
      </w:rPr>
      <w:tblPr/>
      <w:tcPr>
        <w:tcBorders>
          <w:top w:val="double" w:sz="2" w:space="0" w:color="F4B382"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GridTable2-Accent31">
    <w:name w:val="Grid Table 2 - Accent 31"/>
    <w:basedOn w:val="TableNormal"/>
    <w:uiPriority w:val="47"/>
    <w:qFormat/>
    <w:tblPr>
      <w:tblBorders>
        <w:top w:val="single" w:sz="2" w:space="0" w:color="FDD860" w:themeColor="accent3" w:themeTint="99"/>
        <w:bottom w:val="single" w:sz="2" w:space="0" w:color="FDD860" w:themeColor="accent3" w:themeTint="99"/>
        <w:insideH w:val="single" w:sz="2" w:space="0" w:color="FDD860" w:themeColor="accent3" w:themeTint="99"/>
        <w:insideV w:val="single" w:sz="2" w:space="0" w:color="FDD860" w:themeColor="accent3" w:themeTint="99"/>
      </w:tblBorders>
    </w:tblPr>
    <w:tblStylePr w:type="firstRow">
      <w:rPr>
        <w:b/>
        <w:bCs/>
      </w:rPr>
      <w:tblPr/>
      <w:tcPr>
        <w:tcBorders>
          <w:top w:val="nil"/>
          <w:bottom w:val="single" w:sz="12" w:space="0" w:color="FDD860" w:themeColor="accent3" w:themeTint="99"/>
          <w:insideH w:val="nil"/>
          <w:insideV w:val="nil"/>
        </w:tcBorders>
        <w:shd w:val="clear" w:color="auto" w:fill="FFFFFF" w:themeFill="background1"/>
      </w:tcPr>
    </w:tblStylePr>
    <w:tblStylePr w:type="lastRow">
      <w:rPr>
        <w:b/>
        <w:bCs/>
      </w:rPr>
      <w:tblPr/>
      <w:tcPr>
        <w:tcBorders>
          <w:top w:val="double" w:sz="2" w:space="0" w:color="FDD86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GridTable2-Accent41">
    <w:name w:val="Grid Table 2 - Accent 41"/>
    <w:basedOn w:val="TableNormal"/>
    <w:uiPriority w:val="47"/>
    <w:qFormat/>
    <w:tblPr>
      <w:tblBorders>
        <w:top w:val="single" w:sz="2" w:space="0" w:color="ABD78D" w:themeColor="accent4" w:themeTint="99"/>
        <w:bottom w:val="single" w:sz="2" w:space="0" w:color="ABD78D" w:themeColor="accent4" w:themeTint="99"/>
        <w:insideH w:val="single" w:sz="2" w:space="0" w:color="ABD78D" w:themeColor="accent4" w:themeTint="99"/>
        <w:insideV w:val="single" w:sz="2" w:space="0" w:color="ABD78D" w:themeColor="accent4" w:themeTint="99"/>
      </w:tblBorders>
    </w:tblPr>
    <w:tblStylePr w:type="firstRow">
      <w:rPr>
        <w:b/>
        <w:bCs/>
      </w:rPr>
      <w:tblPr/>
      <w:tcPr>
        <w:tcBorders>
          <w:top w:val="nil"/>
          <w:bottom w:val="single" w:sz="12" w:space="0" w:color="ABD78D" w:themeColor="accent4" w:themeTint="99"/>
          <w:insideH w:val="nil"/>
          <w:insideV w:val="nil"/>
        </w:tcBorders>
        <w:shd w:val="clear" w:color="auto" w:fill="FFFFFF" w:themeFill="background1"/>
      </w:tcPr>
    </w:tblStylePr>
    <w:tblStylePr w:type="lastRow">
      <w:rPr>
        <w:b/>
        <w:bCs/>
      </w:rPr>
      <w:tblPr/>
      <w:tcPr>
        <w:tcBorders>
          <w:top w:val="double" w:sz="2" w:space="0" w:color="ABD78D"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GridTable2-Accent51">
    <w:name w:val="Grid Table 2 - Accent 51"/>
    <w:basedOn w:val="TableNormal"/>
    <w:uiPriority w:val="47"/>
    <w:qFormat/>
    <w:tblPr>
      <w:tblBorders>
        <w:top w:val="single" w:sz="2" w:space="0" w:color="7DDED6" w:themeColor="accent5" w:themeTint="99"/>
        <w:bottom w:val="single" w:sz="2" w:space="0" w:color="7DDED6" w:themeColor="accent5" w:themeTint="99"/>
        <w:insideH w:val="single" w:sz="2" w:space="0" w:color="7DDED6" w:themeColor="accent5" w:themeTint="99"/>
        <w:insideV w:val="single" w:sz="2" w:space="0" w:color="7DDED6" w:themeColor="accent5" w:themeTint="99"/>
      </w:tblBorders>
    </w:tblPr>
    <w:tblStylePr w:type="firstRow">
      <w:rPr>
        <w:b/>
        <w:bCs/>
      </w:rPr>
      <w:tblPr/>
      <w:tcPr>
        <w:tcBorders>
          <w:top w:val="nil"/>
          <w:bottom w:val="single" w:sz="12" w:space="0" w:color="7DDED6" w:themeColor="accent5" w:themeTint="99"/>
          <w:insideH w:val="nil"/>
          <w:insideV w:val="nil"/>
        </w:tcBorders>
        <w:shd w:val="clear" w:color="auto" w:fill="FFFFFF" w:themeFill="background1"/>
      </w:tcPr>
    </w:tblStylePr>
    <w:tblStylePr w:type="lastRow">
      <w:rPr>
        <w:b/>
        <w:bCs/>
      </w:rPr>
      <w:tblPr/>
      <w:tcPr>
        <w:tcBorders>
          <w:top w:val="double" w:sz="2" w:space="0" w:color="7DDED6"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GridTable2-Accent61">
    <w:name w:val="Grid Table 2 - Accent 61"/>
    <w:basedOn w:val="TableNormal"/>
    <w:uiPriority w:val="47"/>
    <w:qFormat/>
    <w:tblPr>
      <w:tblBorders>
        <w:top w:val="single" w:sz="2" w:space="0" w:color="EF939E" w:themeColor="accent6" w:themeTint="99"/>
        <w:bottom w:val="single" w:sz="2" w:space="0" w:color="EF939E" w:themeColor="accent6" w:themeTint="99"/>
        <w:insideH w:val="single" w:sz="2" w:space="0" w:color="EF939E" w:themeColor="accent6" w:themeTint="99"/>
        <w:insideV w:val="single" w:sz="2" w:space="0" w:color="EF939E" w:themeColor="accent6" w:themeTint="99"/>
      </w:tblBorders>
    </w:tblPr>
    <w:tblStylePr w:type="firstRow">
      <w:rPr>
        <w:b/>
        <w:bCs/>
      </w:rPr>
      <w:tblPr/>
      <w:tcPr>
        <w:tcBorders>
          <w:top w:val="nil"/>
          <w:bottom w:val="single" w:sz="12" w:space="0" w:color="EF939E" w:themeColor="accent6" w:themeTint="99"/>
          <w:insideH w:val="nil"/>
          <w:insideV w:val="nil"/>
        </w:tcBorders>
        <w:shd w:val="clear" w:color="auto" w:fill="FFFFFF" w:themeFill="background1"/>
      </w:tcPr>
    </w:tblStylePr>
    <w:tblStylePr w:type="lastRow">
      <w:rPr>
        <w:b/>
        <w:bCs/>
      </w:rPr>
      <w:tblPr/>
      <w:tcPr>
        <w:tcBorders>
          <w:top w:val="double" w:sz="2" w:space="0" w:color="EF939E"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GridTable31">
    <w:name w:val="Grid Table 31"/>
    <w:basedOn w:val="TableNormal"/>
    <w:uiPriority w:val="48"/>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qFormat/>
    <w:tblPr>
      <w:tblBorders>
        <w:top w:val="single" w:sz="4" w:space="0" w:color="91ABDF" w:themeColor="accent1" w:themeTint="99"/>
        <w:left w:val="single" w:sz="4" w:space="0" w:color="91ABDF" w:themeColor="accent1" w:themeTint="99"/>
        <w:bottom w:val="single" w:sz="4" w:space="0" w:color="91ABDF" w:themeColor="accent1" w:themeTint="99"/>
        <w:right w:val="single" w:sz="4" w:space="0" w:color="91ABDF" w:themeColor="accent1" w:themeTint="99"/>
        <w:insideH w:val="single" w:sz="4" w:space="0" w:color="91ABDF" w:themeColor="accent1" w:themeTint="99"/>
        <w:insideV w:val="single" w:sz="4" w:space="0" w:color="91ABD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3F4" w:themeFill="accent1" w:themeFillTint="33"/>
      </w:tcPr>
    </w:tblStylePr>
    <w:tblStylePr w:type="band1Horz">
      <w:tblPr/>
      <w:tcPr>
        <w:shd w:val="clear" w:color="auto" w:fill="DAE3F4" w:themeFill="accent1" w:themeFillTint="33"/>
      </w:tcPr>
    </w:tblStylePr>
    <w:tblStylePr w:type="neCell">
      <w:tblPr/>
      <w:tcPr>
        <w:tcBorders>
          <w:bottom w:val="single" w:sz="4" w:space="0" w:color="91ABDF" w:themeColor="accent1" w:themeTint="99"/>
        </w:tcBorders>
      </w:tcPr>
    </w:tblStylePr>
    <w:tblStylePr w:type="nwCell">
      <w:tblPr/>
      <w:tcPr>
        <w:tcBorders>
          <w:bottom w:val="single" w:sz="4" w:space="0" w:color="91ABDF" w:themeColor="accent1" w:themeTint="99"/>
        </w:tcBorders>
      </w:tcPr>
    </w:tblStylePr>
    <w:tblStylePr w:type="seCell">
      <w:tblPr/>
      <w:tcPr>
        <w:tcBorders>
          <w:top w:val="single" w:sz="4" w:space="0" w:color="91ABDF" w:themeColor="accent1" w:themeTint="99"/>
        </w:tcBorders>
      </w:tcPr>
    </w:tblStylePr>
    <w:tblStylePr w:type="swCell">
      <w:tblPr/>
      <w:tcPr>
        <w:tcBorders>
          <w:top w:val="single" w:sz="4" w:space="0" w:color="91ABDF" w:themeColor="accent1" w:themeTint="99"/>
        </w:tcBorders>
      </w:tcPr>
    </w:tblStylePr>
  </w:style>
  <w:style w:type="table" w:customStyle="1" w:styleId="GridTable3-Accent21">
    <w:name w:val="Grid Table 3 - Accent 21"/>
    <w:basedOn w:val="TableNormal"/>
    <w:uiPriority w:val="48"/>
    <w:qFormat/>
    <w:tblPr>
      <w:tblBorders>
        <w:top w:val="single" w:sz="4" w:space="0" w:color="F4B382" w:themeColor="accent2" w:themeTint="99"/>
        <w:left w:val="single" w:sz="4" w:space="0" w:color="F4B382" w:themeColor="accent2" w:themeTint="99"/>
        <w:bottom w:val="single" w:sz="4" w:space="0" w:color="F4B382" w:themeColor="accent2" w:themeTint="99"/>
        <w:right w:val="single" w:sz="4" w:space="0" w:color="F4B382" w:themeColor="accent2" w:themeTint="99"/>
        <w:insideH w:val="single" w:sz="4" w:space="0" w:color="F4B382" w:themeColor="accent2" w:themeTint="99"/>
        <w:insideV w:val="single" w:sz="4" w:space="0" w:color="F4B38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5D5" w:themeFill="accent2" w:themeFillTint="33"/>
      </w:tcPr>
    </w:tblStylePr>
    <w:tblStylePr w:type="band1Horz">
      <w:tblPr/>
      <w:tcPr>
        <w:shd w:val="clear" w:color="auto" w:fill="FBE5D5" w:themeFill="accent2" w:themeFillTint="33"/>
      </w:tcPr>
    </w:tblStylePr>
    <w:tblStylePr w:type="neCell">
      <w:tblPr/>
      <w:tcPr>
        <w:tcBorders>
          <w:bottom w:val="single" w:sz="4" w:space="0" w:color="F4B382" w:themeColor="accent2" w:themeTint="99"/>
        </w:tcBorders>
      </w:tcPr>
    </w:tblStylePr>
    <w:tblStylePr w:type="nwCell">
      <w:tblPr/>
      <w:tcPr>
        <w:tcBorders>
          <w:bottom w:val="single" w:sz="4" w:space="0" w:color="F4B382" w:themeColor="accent2" w:themeTint="99"/>
        </w:tcBorders>
      </w:tcPr>
    </w:tblStylePr>
    <w:tblStylePr w:type="seCell">
      <w:tblPr/>
      <w:tcPr>
        <w:tcBorders>
          <w:top w:val="single" w:sz="4" w:space="0" w:color="F4B382" w:themeColor="accent2" w:themeTint="99"/>
        </w:tcBorders>
      </w:tcPr>
    </w:tblStylePr>
    <w:tblStylePr w:type="swCell">
      <w:tblPr/>
      <w:tcPr>
        <w:tcBorders>
          <w:top w:val="single" w:sz="4" w:space="0" w:color="F4B382" w:themeColor="accent2" w:themeTint="99"/>
        </w:tcBorders>
      </w:tcPr>
    </w:tblStylePr>
  </w:style>
  <w:style w:type="table" w:customStyle="1" w:styleId="GridTable3-Accent31">
    <w:name w:val="Grid Table 3 - Accent 31"/>
    <w:basedOn w:val="TableNormal"/>
    <w:uiPriority w:val="48"/>
    <w:qFormat/>
    <w:tblPr>
      <w:tblBorders>
        <w:top w:val="single" w:sz="4" w:space="0" w:color="FDD860" w:themeColor="accent3" w:themeTint="99"/>
        <w:left w:val="single" w:sz="4" w:space="0" w:color="FDD860" w:themeColor="accent3" w:themeTint="99"/>
        <w:bottom w:val="single" w:sz="4" w:space="0" w:color="FDD860" w:themeColor="accent3" w:themeTint="99"/>
        <w:right w:val="single" w:sz="4" w:space="0" w:color="FDD860" w:themeColor="accent3" w:themeTint="99"/>
        <w:insideH w:val="single" w:sz="4" w:space="0" w:color="FDD860" w:themeColor="accent3" w:themeTint="99"/>
        <w:insideV w:val="single" w:sz="4" w:space="0" w:color="FDD8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A" w:themeFill="accent3" w:themeFillTint="33"/>
      </w:tcPr>
    </w:tblStylePr>
    <w:tblStylePr w:type="band1Horz">
      <w:tblPr/>
      <w:tcPr>
        <w:shd w:val="clear" w:color="auto" w:fill="FEF2CA" w:themeFill="accent3" w:themeFillTint="33"/>
      </w:tcPr>
    </w:tblStylePr>
    <w:tblStylePr w:type="neCell">
      <w:tblPr/>
      <w:tcPr>
        <w:tcBorders>
          <w:bottom w:val="single" w:sz="4" w:space="0" w:color="FDD860" w:themeColor="accent3" w:themeTint="99"/>
        </w:tcBorders>
      </w:tcPr>
    </w:tblStylePr>
    <w:tblStylePr w:type="nwCell">
      <w:tblPr/>
      <w:tcPr>
        <w:tcBorders>
          <w:bottom w:val="single" w:sz="4" w:space="0" w:color="FDD860" w:themeColor="accent3" w:themeTint="99"/>
        </w:tcBorders>
      </w:tcPr>
    </w:tblStylePr>
    <w:tblStylePr w:type="seCell">
      <w:tblPr/>
      <w:tcPr>
        <w:tcBorders>
          <w:top w:val="single" w:sz="4" w:space="0" w:color="FDD860" w:themeColor="accent3" w:themeTint="99"/>
        </w:tcBorders>
      </w:tcPr>
    </w:tblStylePr>
    <w:tblStylePr w:type="swCell">
      <w:tblPr/>
      <w:tcPr>
        <w:tcBorders>
          <w:top w:val="single" w:sz="4" w:space="0" w:color="FDD860" w:themeColor="accent3" w:themeTint="99"/>
        </w:tcBorders>
      </w:tcPr>
    </w:tblStylePr>
  </w:style>
  <w:style w:type="table" w:customStyle="1" w:styleId="GridTable3-Accent41">
    <w:name w:val="Grid Table 3 - Accent 41"/>
    <w:basedOn w:val="TableNormal"/>
    <w:uiPriority w:val="48"/>
    <w:qFormat/>
    <w:tblPr>
      <w:tblBorders>
        <w:top w:val="single" w:sz="4" w:space="0" w:color="ABD78D" w:themeColor="accent4" w:themeTint="99"/>
        <w:left w:val="single" w:sz="4" w:space="0" w:color="ABD78D" w:themeColor="accent4" w:themeTint="99"/>
        <w:bottom w:val="single" w:sz="4" w:space="0" w:color="ABD78D" w:themeColor="accent4" w:themeTint="99"/>
        <w:right w:val="single" w:sz="4" w:space="0" w:color="ABD78D" w:themeColor="accent4" w:themeTint="99"/>
        <w:insideH w:val="single" w:sz="4" w:space="0" w:color="ABD78D" w:themeColor="accent4" w:themeTint="99"/>
        <w:insideV w:val="single" w:sz="4" w:space="0" w:color="ABD78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F1D9" w:themeFill="accent4" w:themeFillTint="33"/>
      </w:tcPr>
    </w:tblStylePr>
    <w:tblStylePr w:type="band1Horz">
      <w:tblPr/>
      <w:tcPr>
        <w:shd w:val="clear" w:color="auto" w:fill="E3F1D9" w:themeFill="accent4" w:themeFillTint="33"/>
      </w:tcPr>
    </w:tblStylePr>
    <w:tblStylePr w:type="neCell">
      <w:tblPr/>
      <w:tcPr>
        <w:tcBorders>
          <w:bottom w:val="single" w:sz="4" w:space="0" w:color="ABD78D" w:themeColor="accent4" w:themeTint="99"/>
        </w:tcBorders>
      </w:tcPr>
    </w:tblStylePr>
    <w:tblStylePr w:type="nwCell">
      <w:tblPr/>
      <w:tcPr>
        <w:tcBorders>
          <w:bottom w:val="single" w:sz="4" w:space="0" w:color="ABD78D" w:themeColor="accent4" w:themeTint="99"/>
        </w:tcBorders>
      </w:tcPr>
    </w:tblStylePr>
    <w:tblStylePr w:type="seCell">
      <w:tblPr/>
      <w:tcPr>
        <w:tcBorders>
          <w:top w:val="single" w:sz="4" w:space="0" w:color="ABD78D" w:themeColor="accent4" w:themeTint="99"/>
        </w:tcBorders>
      </w:tcPr>
    </w:tblStylePr>
    <w:tblStylePr w:type="swCell">
      <w:tblPr/>
      <w:tcPr>
        <w:tcBorders>
          <w:top w:val="single" w:sz="4" w:space="0" w:color="ABD78D" w:themeColor="accent4" w:themeTint="99"/>
        </w:tcBorders>
      </w:tcPr>
    </w:tblStylePr>
  </w:style>
  <w:style w:type="table" w:customStyle="1" w:styleId="GridTable3-Accent51">
    <w:name w:val="Grid Table 3 - Accent 51"/>
    <w:basedOn w:val="TableNormal"/>
    <w:uiPriority w:val="48"/>
    <w:qFormat/>
    <w:tblPr>
      <w:tblBorders>
        <w:top w:val="single" w:sz="4" w:space="0" w:color="7DDED6" w:themeColor="accent5" w:themeTint="99"/>
        <w:left w:val="single" w:sz="4" w:space="0" w:color="7DDED6" w:themeColor="accent5" w:themeTint="99"/>
        <w:bottom w:val="single" w:sz="4" w:space="0" w:color="7DDED6" w:themeColor="accent5" w:themeTint="99"/>
        <w:right w:val="single" w:sz="4" w:space="0" w:color="7DDED6" w:themeColor="accent5" w:themeTint="99"/>
        <w:insideH w:val="single" w:sz="4" w:space="0" w:color="7DDED6" w:themeColor="accent5" w:themeTint="99"/>
        <w:insideV w:val="single" w:sz="4" w:space="0" w:color="7DDED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F4F1" w:themeFill="accent5" w:themeFillTint="33"/>
      </w:tcPr>
    </w:tblStylePr>
    <w:tblStylePr w:type="band1Horz">
      <w:tblPr/>
      <w:tcPr>
        <w:shd w:val="clear" w:color="auto" w:fill="D3F4F1" w:themeFill="accent5" w:themeFillTint="33"/>
      </w:tcPr>
    </w:tblStylePr>
    <w:tblStylePr w:type="neCell">
      <w:tblPr/>
      <w:tcPr>
        <w:tcBorders>
          <w:bottom w:val="single" w:sz="4" w:space="0" w:color="7DDED6" w:themeColor="accent5" w:themeTint="99"/>
        </w:tcBorders>
      </w:tcPr>
    </w:tblStylePr>
    <w:tblStylePr w:type="nwCell">
      <w:tblPr/>
      <w:tcPr>
        <w:tcBorders>
          <w:bottom w:val="single" w:sz="4" w:space="0" w:color="7DDED6" w:themeColor="accent5" w:themeTint="99"/>
        </w:tcBorders>
      </w:tcPr>
    </w:tblStylePr>
    <w:tblStylePr w:type="seCell">
      <w:tblPr/>
      <w:tcPr>
        <w:tcBorders>
          <w:top w:val="single" w:sz="4" w:space="0" w:color="7DDED6" w:themeColor="accent5" w:themeTint="99"/>
        </w:tcBorders>
      </w:tcPr>
    </w:tblStylePr>
    <w:tblStylePr w:type="swCell">
      <w:tblPr/>
      <w:tcPr>
        <w:tcBorders>
          <w:top w:val="single" w:sz="4" w:space="0" w:color="7DDED6" w:themeColor="accent5" w:themeTint="99"/>
        </w:tcBorders>
      </w:tcPr>
    </w:tblStylePr>
  </w:style>
  <w:style w:type="table" w:customStyle="1" w:styleId="GridTable3-Accent61">
    <w:name w:val="Grid Table 3 - Accent 61"/>
    <w:basedOn w:val="TableNormal"/>
    <w:uiPriority w:val="48"/>
    <w:qFormat/>
    <w:tblPr>
      <w:tblBorders>
        <w:top w:val="single" w:sz="4" w:space="0" w:color="EF939E" w:themeColor="accent6" w:themeTint="99"/>
        <w:left w:val="single" w:sz="4" w:space="0" w:color="EF939E" w:themeColor="accent6" w:themeTint="99"/>
        <w:bottom w:val="single" w:sz="4" w:space="0" w:color="EF939E" w:themeColor="accent6" w:themeTint="99"/>
        <w:right w:val="single" w:sz="4" w:space="0" w:color="EF939E" w:themeColor="accent6" w:themeTint="99"/>
        <w:insideH w:val="single" w:sz="4" w:space="0" w:color="EF939E" w:themeColor="accent6" w:themeTint="99"/>
        <w:insideV w:val="single" w:sz="4" w:space="0" w:color="EF939E"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BDE" w:themeFill="accent6" w:themeFillTint="33"/>
      </w:tcPr>
    </w:tblStylePr>
    <w:tblStylePr w:type="band1Horz">
      <w:tblPr/>
      <w:tcPr>
        <w:shd w:val="clear" w:color="auto" w:fill="F9DBDE" w:themeFill="accent6" w:themeFillTint="33"/>
      </w:tcPr>
    </w:tblStylePr>
    <w:tblStylePr w:type="neCell">
      <w:tblPr/>
      <w:tcPr>
        <w:tcBorders>
          <w:bottom w:val="single" w:sz="4" w:space="0" w:color="EF939E" w:themeColor="accent6" w:themeTint="99"/>
        </w:tcBorders>
      </w:tcPr>
    </w:tblStylePr>
    <w:tblStylePr w:type="nwCell">
      <w:tblPr/>
      <w:tcPr>
        <w:tcBorders>
          <w:bottom w:val="single" w:sz="4" w:space="0" w:color="EF939E" w:themeColor="accent6" w:themeTint="99"/>
        </w:tcBorders>
      </w:tcPr>
    </w:tblStylePr>
    <w:tblStylePr w:type="seCell">
      <w:tblPr/>
      <w:tcPr>
        <w:tcBorders>
          <w:top w:val="single" w:sz="4" w:space="0" w:color="EF939E" w:themeColor="accent6" w:themeTint="99"/>
        </w:tcBorders>
      </w:tcPr>
    </w:tblStylePr>
    <w:tblStylePr w:type="swCell">
      <w:tblPr/>
      <w:tcPr>
        <w:tcBorders>
          <w:top w:val="single" w:sz="4" w:space="0" w:color="EF939E" w:themeColor="accent6" w:themeTint="99"/>
        </w:tcBorders>
      </w:tcPr>
    </w:tblStylePr>
  </w:style>
  <w:style w:type="table" w:customStyle="1" w:styleId="GridTable41">
    <w:name w:val="Grid Table 41"/>
    <w:basedOn w:val="TableNormal"/>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qFormat/>
    <w:tblPr>
      <w:tblBorders>
        <w:top w:val="single" w:sz="4" w:space="0" w:color="91ABDF" w:themeColor="accent1" w:themeTint="99"/>
        <w:left w:val="single" w:sz="4" w:space="0" w:color="91ABDF" w:themeColor="accent1" w:themeTint="99"/>
        <w:bottom w:val="single" w:sz="4" w:space="0" w:color="91ABDF" w:themeColor="accent1" w:themeTint="99"/>
        <w:right w:val="single" w:sz="4" w:space="0" w:color="91ABDF" w:themeColor="accent1" w:themeTint="99"/>
        <w:insideH w:val="single" w:sz="4" w:space="0" w:color="91ABDF" w:themeColor="accent1" w:themeTint="99"/>
        <w:insideV w:val="single" w:sz="4" w:space="0" w:color="91ABDF" w:themeColor="accent1" w:themeTint="99"/>
      </w:tblBorders>
    </w:tblPr>
    <w:tblStylePr w:type="firstRow">
      <w:rPr>
        <w:b/>
        <w:bCs/>
        <w:color w:val="FFFFFF" w:themeColor="background1"/>
      </w:rPr>
      <w:tblPr/>
      <w:tcPr>
        <w:tcBorders>
          <w:top w:val="single" w:sz="4" w:space="0" w:color="4874CB" w:themeColor="accent1"/>
          <w:left w:val="single" w:sz="4" w:space="0" w:color="4874CB" w:themeColor="accent1"/>
          <w:bottom w:val="single" w:sz="4" w:space="0" w:color="4874CB" w:themeColor="accent1"/>
          <w:right w:val="single" w:sz="4" w:space="0" w:color="4874CB" w:themeColor="accent1"/>
          <w:insideH w:val="nil"/>
          <w:insideV w:val="nil"/>
        </w:tcBorders>
        <w:shd w:val="clear" w:color="auto" w:fill="4874CB" w:themeFill="accent1"/>
      </w:tcPr>
    </w:tblStylePr>
    <w:tblStylePr w:type="lastRow">
      <w:rPr>
        <w:b/>
        <w:bCs/>
      </w:rPr>
      <w:tblPr/>
      <w:tcPr>
        <w:tcBorders>
          <w:top w:val="double" w:sz="4" w:space="0" w:color="4874CB" w:themeColor="accent1"/>
        </w:tcBorders>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GridTable4-Accent21">
    <w:name w:val="Grid Table 4 - Accent 21"/>
    <w:basedOn w:val="TableNormal"/>
    <w:uiPriority w:val="49"/>
    <w:qFormat/>
    <w:tblPr>
      <w:tblBorders>
        <w:top w:val="single" w:sz="4" w:space="0" w:color="F4B382" w:themeColor="accent2" w:themeTint="99"/>
        <w:left w:val="single" w:sz="4" w:space="0" w:color="F4B382" w:themeColor="accent2" w:themeTint="99"/>
        <w:bottom w:val="single" w:sz="4" w:space="0" w:color="F4B382" w:themeColor="accent2" w:themeTint="99"/>
        <w:right w:val="single" w:sz="4" w:space="0" w:color="F4B382" w:themeColor="accent2" w:themeTint="99"/>
        <w:insideH w:val="single" w:sz="4" w:space="0" w:color="F4B382" w:themeColor="accent2" w:themeTint="99"/>
        <w:insideV w:val="single" w:sz="4" w:space="0" w:color="F4B382" w:themeColor="accent2" w:themeTint="99"/>
      </w:tblBorders>
    </w:tblPr>
    <w:tblStylePr w:type="firstRow">
      <w:rPr>
        <w:b/>
        <w:bCs/>
        <w:color w:val="FFFFFF" w:themeColor="background1"/>
      </w:rPr>
      <w:tblPr/>
      <w:tcPr>
        <w:tcBorders>
          <w:top w:val="single" w:sz="4" w:space="0" w:color="EE822F" w:themeColor="accent2"/>
          <w:left w:val="single" w:sz="4" w:space="0" w:color="EE822F" w:themeColor="accent2"/>
          <w:bottom w:val="single" w:sz="4" w:space="0" w:color="EE822F" w:themeColor="accent2"/>
          <w:right w:val="single" w:sz="4" w:space="0" w:color="EE822F" w:themeColor="accent2"/>
          <w:insideH w:val="nil"/>
          <w:insideV w:val="nil"/>
        </w:tcBorders>
        <w:shd w:val="clear" w:color="auto" w:fill="EE822F" w:themeFill="accent2"/>
      </w:tcPr>
    </w:tblStylePr>
    <w:tblStylePr w:type="lastRow">
      <w:rPr>
        <w:b/>
        <w:bCs/>
      </w:rPr>
      <w:tblPr/>
      <w:tcPr>
        <w:tcBorders>
          <w:top w:val="double" w:sz="4" w:space="0" w:color="EE822F" w:themeColor="accent2"/>
        </w:tcBorders>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GridTable4-Accent31">
    <w:name w:val="Grid Table 4 - Accent 31"/>
    <w:basedOn w:val="TableNormal"/>
    <w:uiPriority w:val="49"/>
    <w:qFormat/>
    <w:tblPr>
      <w:tblBorders>
        <w:top w:val="single" w:sz="4" w:space="0" w:color="FDD860" w:themeColor="accent3" w:themeTint="99"/>
        <w:left w:val="single" w:sz="4" w:space="0" w:color="FDD860" w:themeColor="accent3" w:themeTint="99"/>
        <w:bottom w:val="single" w:sz="4" w:space="0" w:color="FDD860" w:themeColor="accent3" w:themeTint="99"/>
        <w:right w:val="single" w:sz="4" w:space="0" w:color="FDD860" w:themeColor="accent3" w:themeTint="99"/>
        <w:insideH w:val="single" w:sz="4" w:space="0" w:color="FDD860" w:themeColor="accent3" w:themeTint="99"/>
        <w:insideV w:val="single" w:sz="4" w:space="0" w:color="FDD860" w:themeColor="accent3" w:themeTint="99"/>
      </w:tblBorders>
    </w:tblPr>
    <w:tblStylePr w:type="firstRow">
      <w:rPr>
        <w:b/>
        <w:bCs/>
        <w:color w:val="FFFFFF" w:themeColor="background1"/>
      </w:rPr>
      <w:tblPr/>
      <w:tcPr>
        <w:tcBorders>
          <w:top w:val="single" w:sz="4" w:space="0" w:color="F2BA02" w:themeColor="accent3"/>
          <w:left w:val="single" w:sz="4" w:space="0" w:color="F2BA02" w:themeColor="accent3"/>
          <w:bottom w:val="single" w:sz="4" w:space="0" w:color="F2BA02" w:themeColor="accent3"/>
          <w:right w:val="single" w:sz="4" w:space="0" w:color="F2BA02" w:themeColor="accent3"/>
          <w:insideH w:val="nil"/>
          <w:insideV w:val="nil"/>
        </w:tcBorders>
        <w:shd w:val="clear" w:color="auto" w:fill="F2BA02" w:themeFill="accent3"/>
      </w:tcPr>
    </w:tblStylePr>
    <w:tblStylePr w:type="lastRow">
      <w:rPr>
        <w:b/>
        <w:bCs/>
      </w:rPr>
      <w:tblPr/>
      <w:tcPr>
        <w:tcBorders>
          <w:top w:val="double" w:sz="4" w:space="0" w:color="F2BA02" w:themeColor="accent3"/>
        </w:tcBorders>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GridTable4-Accent41">
    <w:name w:val="Grid Table 4 - Accent 41"/>
    <w:basedOn w:val="TableNormal"/>
    <w:uiPriority w:val="49"/>
    <w:qFormat/>
    <w:tblPr>
      <w:tblBorders>
        <w:top w:val="single" w:sz="4" w:space="0" w:color="ABD78D" w:themeColor="accent4" w:themeTint="99"/>
        <w:left w:val="single" w:sz="4" w:space="0" w:color="ABD78D" w:themeColor="accent4" w:themeTint="99"/>
        <w:bottom w:val="single" w:sz="4" w:space="0" w:color="ABD78D" w:themeColor="accent4" w:themeTint="99"/>
        <w:right w:val="single" w:sz="4" w:space="0" w:color="ABD78D" w:themeColor="accent4" w:themeTint="99"/>
        <w:insideH w:val="single" w:sz="4" w:space="0" w:color="ABD78D" w:themeColor="accent4" w:themeTint="99"/>
        <w:insideV w:val="single" w:sz="4" w:space="0" w:color="ABD78D" w:themeColor="accent4" w:themeTint="99"/>
      </w:tblBorders>
    </w:tblPr>
    <w:tblStylePr w:type="firstRow">
      <w:rPr>
        <w:b/>
        <w:bCs/>
        <w:color w:val="FFFFFF" w:themeColor="background1"/>
      </w:rPr>
      <w:tblPr/>
      <w:tcPr>
        <w:tcBorders>
          <w:top w:val="single" w:sz="4" w:space="0" w:color="75BD42" w:themeColor="accent4"/>
          <w:left w:val="single" w:sz="4" w:space="0" w:color="75BD42" w:themeColor="accent4"/>
          <w:bottom w:val="single" w:sz="4" w:space="0" w:color="75BD42" w:themeColor="accent4"/>
          <w:right w:val="single" w:sz="4" w:space="0" w:color="75BD42" w:themeColor="accent4"/>
          <w:insideH w:val="nil"/>
          <w:insideV w:val="nil"/>
        </w:tcBorders>
        <w:shd w:val="clear" w:color="auto" w:fill="75BD42" w:themeFill="accent4"/>
      </w:tcPr>
    </w:tblStylePr>
    <w:tblStylePr w:type="lastRow">
      <w:rPr>
        <w:b/>
        <w:bCs/>
      </w:rPr>
      <w:tblPr/>
      <w:tcPr>
        <w:tcBorders>
          <w:top w:val="double" w:sz="4" w:space="0" w:color="75BD42" w:themeColor="accent4"/>
        </w:tcBorders>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GridTable4-Accent51">
    <w:name w:val="Grid Table 4 - Accent 51"/>
    <w:basedOn w:val="TableNormal"/>
    <w:uiPriority w:val="49"/>
    <w:qFormat/>
    <w:tblPr>
      <w:tblBorders>
        <w:top w:val="single" w:sz="4" w:space="0" w:color="7DDED6" w:themeColor="accent5" w:themeTint="99"/>
        <w:left w:val="single" w:sz="4" w:space="0" w:color="7DDED6" w:themeColor="accent5" w:themeTint="99"/>
        <w:bottom w:val="single" w:sz="4" w:space="0" w:color="7DDED6" w:themeColor="accent5" w:themeTint="99"/>
        <w:right w:val="single" w:sz="4" w:space="0" w:color="7DDED6" w:themeColor="accent5" w:themeTint="99"/>
        <w:insideH w:val="single" w:sz="4" w:space="0" w:color="7DDED6" w:themeColor="accent5" w:themeTint="99"/>
        <w:insideV w:val="single" w:sz="4" w:space="0" w:color="7DDED6" w:themeColor="accent5" w:themeTint="99"/>
      </w:tblBorders>
    </w:tblPr>
    <w:tblStylePr w:type="firstRow">
      <w:rPr>
        <w:b/>
        <w:bCs/>
        <w:color w:val="FFFFFF" w:themeColor="background1"/>
      </w:rPr>
      <w:tblPr/>
      <w:tcPr>
        <w:tcBorders>
          <w:top w:val="single" w:sz="4" w:space="0" w:color="30C0B4" w:themeColor="accent5"/>
          <w:left w:val="single" w:sz="4" w:space="0" w:color="30C0B4" w:themeColor="accent5"/>
          <w:bottom w:val="single" w:sz="4" w:space="0" w:color="30C0B4" w:themeColor="accent5"/>
          <w:right w:val="single" w:sz="4" w:space="0" w:color="30C0B4" w:themeColor="accent5"/>
          <w:insideH w:val="nil"/>
          <w:insideV w:val="nil"/>
        </w:tcBorders>
        <w:shd w:val="clear" w:color="auto" w:fill="30C0B4" w:themeFill="accent5"/>
      </w:tcPr>
    </w:tblStylePr>
    <w:tblStylePr w:type="lastRow">
      <w:rPr>
        <w:b/>
        <w:bCs/>
      </w:rPr>
      <w:tblPr/>
      <w:tcPr>
        <w:tcBorders>
          <w:top w:val="double" w:sz="4" w:space="0" w:color="30C0B4" w:themeColor="accent5"/>
        </w:tcBorders>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GridTable4-Accent61">
    <w:name w:val="Grid Table 4 - Accent 61"/>
    <w:basedOn w:val="TableNormal"/>
    <w:uiPriority w:val="49"/>
    <w:qFormat/>
    <w:tblPr>
      <w:tblBorders>
        <w:top w:val="single" w:sz="4" w:space="0" w:color="EF939E" w:themeColor="accent6" w:themeTint="99"/>
        <w:left w:val="single" w:sz="4" w:space="0" w:color="EF939E" w:themeColor="accent6" w:themeTint="99"/>
        <w:bottom w:val="single" w:sz="4" w:space="0" w:color="EF939E" w:themeColor="accent6" w:themeTint="99"/>
        <w:right w:val="single" w:sz="4" w:space="0" w:color="EF939E" w:themeColor="accent6" w:themeTint="99"/>
        <w:insideH w:val="single" w:sz="4" w:space="0" w:color="EF939E" w:themeColor="accent6" w:themeTint="99"/>
        <w:insideV w:val="single" w:sz="4" w:space="0" w:color="EF939E" w:themeColor="accent6" w:themeTint="99"/>
      </w:tblBorders>
    </w:tblPr>
    <w:tblStylePr w:type="firstRow">
      <w:rPr>
        <w:b/>
        <w:bCs/>
        <w:color w:val="FFFFFF" w:themeColor="background1"/>
      </w:rPr>
      <w:tblPr/>
      <w:tcPr>
        <w:tcBorders>
          <w:top w:val="single" w:sz="4" w:space="0" w:color="E54C5E" w:themeColor="accent6"/>
          <w:left w:val="single" w:sz="4" w:space="0" w:color="E54C5E" w:themeColor="accent6"/>
          <w:bottom w:val="single" w:sz="4" w:space="0" w:color="E54C5E" w:themeColor="accent6"/>
          <w:right w:val="single" w:sz="4" w:space="0" w:color="E54C5E" w:themeColor="accent6"/>
          <w:insideH w:val="nil"/>
          <w:insideV w:val="nil"/>
        </w:tcBorders>
        <w:shd w:val="clear" w:color="auto" w:fill="E54C5E" w:themeFill="accent6"/>
      </w:tcPr>
    </w:tblStylePr>
    <w:tblStylePr w:type="lastRow">
      <w:rPr>
        <w:b/>
        <w:bCs/>
      </w:rPr>
      <w:tblPr/>
      <w:tcPr>
        <w:tcBorders>
          <w:top w:val="double" w:sz="4" w:space="0" w:color="E54C5E" w:themeColor="accent6"/>
        </w:tcBorders>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GridTable5Dark1">
    <w:name w:val="Grid Table 5 Dark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3F4"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874C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874C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874C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874CB" w:themeFill="accent1"/>
      </w:tcPr>
    </w:tblStylePr>
    <w:tblStylePr w:type="band1Vert">
      <w:tblPr/>
      <w:tcPr>
        <w:shd w:val="clear" w:color="auto" w:fill="B5C7EA" w:themeFill="accent1" w:themeFillTint="66"/>
      </w:tcPr>
    </w:tblStylePr>
    <w:tblStylePr w:type="band1Horz">
      <w:tblPr/>
      <w:tcPr>
        <w:shd w:val="clear" w:color="auto" w:fill="B5C7EA" w:themeFill="accent1" w:themeFillTint="66"/>
      </w:tcPr>
    </w:tblStylePr>
  </w:style>
  <w:style w:type="table" w:customStyle="1" w:styleId="GridTable5Dark-Accent21">
    <w:name w:val="Grid Table 5 Dark - Accent 2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5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E822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E822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E822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E822F" w:themeFill="accent2"/>
      </w:tcPr>
    </w:tblStylePr>
    <w:tblStylePr w:type="band1Vert">
      <w:tblPr/>
      <w:tcPr>
        <w:shd w:val="clear" w:color="auto" w:fill="F8CCAB" w:themeFill="accent2" w:themeFillTint="66"/>
      </w:tcPr>
    </w:tblStylePr>
    <w:tblStylePr w:type="band1Horz">
      <w:tblPr/>
      <w:tcPr>
        <w:shd w:val="clear" w:color="auto" w:fill="F8CCAB" w:themeFill="accent2" w:themeFillTint="66"/>
      </w:tcPr>
    </w:tblStylePr>
  </w:style>
  <w:style w:type="table" w:customStyle="1" w:styleId="GridTable5Dark-Accent31">
    <w:name w:val="Grid Table 5 Dark - Accent 3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2BA02"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2BA02"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2BA02"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2BA02" w:themeFill="accent3"/>
      </w:tcPr>
    </w:tblStylePr>
    <w:tblStylePr w:type="band1Vert">
      <w:tblPr/>
      <w:tcPr>
        <w:shd w:val="clear" w:color="auto" w:fill="FEE595" w:themeFill="accent3" w:themeFillTint="66"/>
      </w:tcPr>
    </w:tblStylePr>
    <w:tblStylePr w:type="band1Horz">
      <w:tblPr/>
      <w:tcPr>
        <w:shd w:val="clear" w:color="auto" w:fill="FEE595" w:themeFill="accent3" w:themeFillTint="66"/>
      </w:tcPr>
    </w:tblStylePr>
  </w:style>
  <w:style w:type="table" w:customStyle="1" w:styleId="GridTable5Dark-Accent41">
    <w:name w:val="Grid Table 5 Dark - Accent 4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F1D9"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5BD4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5BD4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5BD4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5BD42" w:themeFill="accent4"/>
      </w:tcPr>
    </w:tblStylePr>
    <w:tblStylePr w:type="band1Vert">
      <w:tblPr/>
      <w:tcPr>
        <w:shd w:val="clear" w:color="auto" w:fill="C7E4B3" w:themeFill="accent4" w:themeFillTint="66"/>
      </w:tcPr>
    </w:tblStylePr>
    <w:tblStylePr w:type="band1Horz">
      <w:tblPr/>
      <w:tcPr>
        <w:shd w:val="clear" w:color="auto" w:fill="C7E4B3" w:themeFill="accent4" w:themeFillTint="66"/>
      </w:tcPr>
    </w:tblStylePr>
  </w:style>
  <w:style w:type="table" w:customStyle="1" w:styleId="GridTable5Dark-Accent51">
    <w:name w:val="Grid Table 5 Dark - Accent 5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F4F1"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0C0B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0C0B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0C0B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0C0B4" w:themeFill="accent5"/>
      </w:tcPr>
    </w:tblStylePr>
    <w:tblStylePr w:type="band1Vert">
      <w:tblPr/>
      <w:tcPr>
        <w:shd w:val="clear" w:color="auto" w:fill="A8E9E3" w:themeFill="accent5" w:themeFillTint="66"/>
      </w:tcPr>
    </w:tblStylePr>
    <w:tblStylePr w:type="band1Horz">
      <w:tblPr/>
      <w:tcPr>
        <w:shd w:val="clear" w:color="auto" w:fill="A8E9E3" w:themeFill="accent5" w:themeFillTint="66"/>
      </w:tcPr>
    </w:tblStylePr>
  </w:style>
  <w:style w:type="table" w:customStyle="1" w:styleId="GridTable5Dark-Accent61">
    <w:name w:val="Grid Table 5 Dark - Accent 61"/>
    <w:basedOn w:val="TableNormal"/>
    <w:uiPriority w:val="50"/>
    <w:qFormat/>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BDE"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54C5E"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54C5E"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54C5E"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54C5E" w:themeFill="accent6"/>
      </w:tcPr>
    </w:tblStylePr>
    <w:tblStylePr w:type="band1Vert">
      <w:tblPr/>
      <w:tcPr>
        <w:shd w:val="clear" w:color="auto" w:fill="F4B7BE" w:themeFill="accent6" w:themeFillTint="66"/>
      </w:tcPr>
    </w:tblStylePr>
    <w:tblStylePr w:type="band1Horz">
      <w:tblPr/>
      <w:tcPr>
        <w:shd w:val="clear" w:color="auto" w:fill="F4B7BE" w:themeFill="accent6" w:themeFillTint="66"/>
      </w:tcPr>
    </w:tblStylePr>
  </w:style>
  <w:style w:type="table" w:customStyle="1" w:styleId="GridTable6Colorful1">
    <w:name w:val="Grid Table 6 Colorful1"/>
    <w:basedOn w:val="TableNormal"/>
    <w:uiPriority w:val="51"/>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qFormat/>
    <w:rPr>
      <w:color w:val="2D53A0" w:themeColor="accent1" w:themeShade="BF"/>
    </w:rPr>
    <w:tblPr>
      <w:tblBorders>
        <w:top w:val="single" w:sz="4" w:space="0" w:color="91ABDF" w:themeColor="accent1" w:themeTint="99"/>
        <w:left w:val="single" w:sz="4" w:space="0" w:color="91ABDF" w:themeColor="accent1" w:themeTint="99"/>
        <w:bottom w:val="single" w:sz="4" w:space="0" w:color="91ABDF" w:themeColor="accent1" w:themeTint="99"/>
        <w:right w:val="single" w:sz="4" w:space="0" w:color="91ABDF" w:themeColor="accent1" w:themeTint="99"/>
        <w:insideH w:val="single" w:sz="4" w:space="0" w:color="91ABDF" w:themeColor="accent1" w:themeTint="99"/>
        <w:insideV w:val="single" w:sz="4" w:space="0" w:color="91ABDF" w:themeColor="accent1" w:themeTint="99"/>
      </w:tblBorders>
    </w:tblPr>
    <w:tblStylePr w:type="firstRow">
      <w:rPr>
        <w:b/>
        <w:bCs/>
      </w:rPr>
      <w:tblPr/>
      <w:tcPr>
        <w:tcBorders>
          <w:bottom w:val="single" w:sz="12" w:space="0" w:color="91ABDF" w:themeColor="accent1" w:themeTint="99"/>
        </w:tcBorders>
      </w:tcPr>
    </w:tblStylePr>
    <w:tblStylePr w:type="lastRow">
      <w:rPr>
        <w:b/>
        <w:bCs/>
      </w:rPr>
      <w:tblPr/>
      <w:tcPr>
        <w:tcBorders>
          <w:top w:val="double" w:sz="4" w:space="0" w:color="91ABDF" w:themeColor="accent1" w:themeTint="99"/>
        </w:tcBorders>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GridTable6Colorful-Accent21">
    <w:name w:val="Grid Table 6 Colorful - Accent 21"/>
    <w:basedOn w:val="TableNormal"/>
    <w:uiPriority w:val="51"/>
    <w:qFormat/>
    <w:rPr>
      <w:color w:val="C55E10" w:themeColor="accent2" w:themeShade="BF"/>
    </w:rPr>
    <w:tblPr>
      <w:tblBorders>
        <w:top w:val="single" w:sz="4" w:space="0" w:color="F4B382" w:themeColor="accent2" w:themeTint="99"/>
        <w:left w:val="single" w:sz="4" w:space="0" w:color="F4B382" w:themeColor="accent2" w:themeTint="99"/>
        <w:bottom w:val="single" w:sz="4" w:space="0" w:color="F4B382" w:themeColor="accent2" w:themeTint="99"/>
        <w:right w:val="single" w:sz="4" w:space="0" w:color="F4B382" w:themeColor="accent2" w:themeTint="99"/>
        <w:insideH w:val="single" w:sz="4" w:space="0" w:color="F4B382" w:themeColor="accent2" w:themeTint="99"/>
        <w:insideV w:val="single" w:sz="4" w:space="0" w:color="F4B382" w:themeColor="accent2" w:themeTint="99"/>
      </w:tblBorders>
    </w:tblPr>
    <w:tblStylePr w:type="firstRow">
      <w:rPr>
        <w:b/>
        <w:bCs/>
      </w:rPr>
      <w:tblPr/>
      <w:tcPr>
        <w:tcBorders>
          <w:bottom w:val="single" w:sz="12" w:space="0" w:color="F4B382" w:themeColor="accent2" w:themeTint="99"/>
        </w:tcBorders>
      </w:tcPr>
    </w:tblStylePr>
    <w:tblStylePr w:type="lastRow">
      <w:rPr>
        <w:b/>
        <w:bCs/>
      </w:rPr>
      <w:tblPr/>
      <w:tcPr>
        <w:tcBorders>
          <w:top w:val="double" w:sz="4" w:space="0" w:color="F4B382" w:themeColor="accent2" w:themeTint="99"/>
        </w:tcBorders>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GridTable6Colorful-Accent31">
    <w:name w:val="Grid Table 6 Colorful - Accent 31"/>
    <w:basedOn w:val="TableNormal"/>
    <w:uiPriority w:val="51"/>
    <w:qFormat/>
    <w:rPr>
      <w:color w:val="B58A01" w:themeColor="accent3" w:themeShade="BF"/>
    </w:rPr>
    <w:tblPr>
      <w:tblBorders>
        <w:top w:val="single" w:sz="4" w:space="0" w:color="FDD860" w:themeColor="accent3" w:themeTint="99"/>
        <w:left w:val="single" w:sz="4" w:space="0" w:color="FDD860" w:themeColor="accent3" w:themeTint="99"/>
        <w:bottom w:val="single" w:sz="4" w:space="0" w:color="FDD860" w:themeColor="accent3" w:themeTint="99"/>
        <w:right w:val="single" w:sz="4" w:space="0" w:color="FDD860" w:themeColor="accent3" w:themeTint="99"/>
        <w:insideH w:val="single" w:sz="4" w:space="0" w:color="FDD860" w:themeColor="accent3" w:themeTint="99"/>
        <w:insideV w:val="single" w:sz="4" w:space="0" w:color="FDD860" w:themeColor="accent3" w:themeTint="99"/>
      </w:tblBorders>
    </w:tblPr>
    <w:tblStylePr w:type="firstRow">
      <w:rPr>
        <w:b/>
        <w:bCs/>
      </w:rPr>
      <w:tblPr/>
      <w:tcPr>
        <w:tcBorders>
          <w:bottom w:val="single" w:sz="12" w:space="0" w:color="FDD860" w:themeColor="accent3" w:themeTint="99"/>
        </w:tcBorders>
      </w:tcPr>
    </w:tblStylePr>
    <w:tblStylePr w:type="lastRow">
      <w:rPr>
        <w:b/>
        <w:bCs/>
      </w:rPr>
      <w:tblPr/>
      <w:tcPr>
        <w:tcBorders>
          <w:top w:val="double" w:sz="4" w:space="0" w:color="FDD860" w:themeColor="accent3" w:themeTint="99"/>
        </w:tcBorders>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GridTable6Colorful-Accent41">
    <w:name w:val="Grid Table 6 Colorful - Accent 41"/>
    <w:basedOn w:val="TableNormal"/>
    <w:uiPriority w:val="51"/>
    <w:qFormat/>
    <w:rPr>
      <w:color w:val="578D31" w:themeColor="accent4" w:themeShade="BF"/>
    </w:rPr>
    <w:tblPr>
      <w:tblBorders>
        <w:top w:val="single" w:sz="4" w:space="0" w:color="ABD78D" w:themeColor="accent4" w:themeTint="99"/>
        <w:left w:val="single" w:sz="4" w:space="0" w:color="ABD78D" w:themeColor="accent4" w:themeTint="99"/>
        <w:bottom w:val="single" w:sz="4" w:space="0" w:color="ABD78D" w:themeColor="accent4" w:themeTint="99"/>
        <w:right w:val="single" w:sz="4" w:space="0" w:color="ABD78D" w:themeColor="accent4" w:themeTint="99"/>
        <w:insideH w:val="single" w:sz="4" w:space="0" w:color="ABD78D" w:themeColor="accent4" w:themeTint="99"/>
        <w:insideV w:val="single" w:sz="4" w:space="0" w:color="ABD78D" w:themeColor="accent4" w:themeTint="99"/>
      </w:tblBorders>
    </w:tblPr>
    <w:tblStylePr w:type="firstRow">
      <w:rPr>
        <w:b/>
        <w:bCs/>
      </w:rPr>
      <w:tblPr/>
      <w:tcPr>
        <w:tcBorders>
          <w:bottom w:val="single" w:sz="12" w:space="0" w:color="ABD78D" w:themeColor="accent4" w:themeTint="99"/>
        </w:tcBorders>
      </w:tcPr>
    </w:tblStylePr>
    <w:tblStylePr w:type="lastRow">
      <w:rPr>
        <w:b/>
        <w:bCs/>
      </w:rPr>
      <w:tblPr/>
      <w:tcPr>
        <w:tcBorders>
          <w:top w:val="double" w:sz="4" w:space="0" w:color="ABD78D" w:themeColor="accent4" w:themeTint="99"/>
        </w:tcBorders>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GridTable6Colorful-Accent51">
    <w:name w:val="Grid Table 6 Colorful - Accent 51"/>
    <w:basedOn w:val="TableNormal"/>
    <w:uiPriority w:val="51"/>
    <w:qFormat/>
    <w:rPr>
      <w:color w:val="248F86" w:themeColor="accent5" w:themeShade="BF"/>
    </w:rPr>
    <w:tblPr>
      <w:tblBorders>
        <w:top w:val="single" w:sz="4" w:space="0" w:color="7DDED6" w:themeColor="accent5" w:themeTint="99"/>
        <w:left w:val="single" w:sz="4" w:space="0" w:color="7DDED6" w:themeColor="accent5" w:themeTint="99"/>
        <w:bottom w:val="single" w:sz="4" w:space="0" w:color="7DDED6" w:themeColor="accent5" w:themeTint="99"/>
        <w:right w:val="single" w:sz="4" w:space="0" w:color="7DDED6" w:themeColor="accent5" w:themeTint="99"/>
        <w:insideH w:val="single" w:sz="4" w:space="0" w:color="7DDED6" w:themeColor="accent5" w:themeTint="99"/>
        <w:insideV w:val="single" w:sz="4" w:space="0" w:color="7DDED6" w:themeColor="accent5" w:themeTint="99"/>
      </w:tblBorders>
    </w:tblPr>
    <w:tblStylePr w:type="firstRow">
      <w:rPr>
        <w:b/>
        <w:bCs/>
      </w:rPr>
      <w:tblPr/>
      <w:tcPr>
        <w:tcBorders>
          <w:bottom w:val="single" w:sz="12" w:space="0" w:color="7DDED6" w:themeColor="accent5" w:themeTint="99"/>
        </w:tcBorders>
      </w:tcPr>
    </w:tblStylePr>
    <w:tblStylePr w:type="lastRow">
      <w:rPr>
        <w:b/>
        <w:bCs/>
      </w:rPr>
      <w:tblPr/>
      <w:tcPr>
        <w:tcBorders>
          <w:top w:val="double" w:sz="4" w:space="0" w:color="7DDED6" w:themeColor="accent5" w:themeTint="99"/>
        </w:tcBorders>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GridTable6Colorful-Accent61">
    <w:name w:val="Grid Table 6 Colorful - Accent 61"/>
    <w:basedOn w:val="TableNormal"/>
    <w:uiPriority w:val="51"/>
    <w:qFormat/>
    <w:rPr>
      <w:color w:val="C71D31" w:themeColor="accent6" w:themeShade="BF"/>
    </w:rPr>
    <w:tblPr>
      <w:tblBorders>
        <w:top w:val="single" w:sz="4" w:space="0" w:color="EF939E" w:themeColor="accent6" w:themeTint="99"/>
        <w:left w:val="single" w:sz="4" w:space="0" w:color="EF939E" w:themeColor="accent6" w:themeTint="99"/>
        <w:bottom w:val="single" w:sz="4" w:space="0" w:color="EF939E" w:themeColor="accent6" w:themeTint="99"/>
        <w:right w:val="single" w:sz="4" w:space="0" w:color="EF939E" w:themeColor="accent6" w:themeTint="99"/>
        <w:insideH w:val="single" w:sz="4" w:space="0" w:color="EF939E" w:themeColor="accent6" w:themeTint="99"/>
        <w:insideV w:val="single" w:sz="4" w:space="0" w:color="EF939E" w:themeColor="accent6" w:themeTint="99"/>
      </w:tblBorders>
    </w:tblPr>
    <w:tblStylePr w:type="firstRow">
      <w:rPr>
        <w:b/>
        <w:bCs/>
      </w:rPr>
      <w:tblPr/>
      <w:tcPr>
        <w:tcBorders>
          <w:bottom w:val="single" w:sz="12" w:space="0" w:color="EF939E" w:themeColor="accent6" w:themeTint="99"/>
        </w:tcBorders>
      </w:tcPr>
    </w:tblStylePr>
    <w:tblStylePr w:type="lastRow">
      <w:rPr>
        <w:b/>
        <w:bCs/>
      </w:rPr>
      <w:tblPr/>
      <w:tcPr>
        <w:tcBorders>
          <w:top w:val="double" w:sz="4" w:space="0" w:color="EF939E" w:themeColor="accent6" w:themeTint="99"/>
        </w:tcBorders>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GridTable7Colorful1">
    <w:name w:val="Grid Table 7 Colorful1"/>
    <w:basedOn w:val="TableNormal"/>
    <w:uiPriority w:val="52"/>
    <w:qFormat/>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qFormat/>
    <w:rPr>
      <w:color w:val="2D53A0" w:themeColor="accent1" w:themeShade="BF"/>
    </w:rPr>
    <w:tblPr>
      <w:tblBorders>
        <w:top w:val="single" w:sz="4" w:space="0" w:color="91ABDF" w:themeColor="accent1" w:themeTint="99"/>
        <w:left w:val="single" w:sz="4" w:space="0" w:color="91ABDF" w:themeColor="accent1" w:themeTint="99"/>
        <w:bottom w:val="single" w:sz="4" w:space="0" w:color="91ABDF" w:themeColor="accent1" w:themeTint="99"/>
        <w:right w:val="single" w:sz="4" w:space="0" w:color="91ABDF" w:themeColor="accent1" w:themeTint="99"/>
        <w:insideH w:val="single" w:sz="4" w:space="0" w:color="91ABDF" w:themeColor="accent1" w:themeTint="99"/>
        <w:insideV w:val="single" w:sz="4" w:space="0" w:color="91ABDF"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3F4" w:themeFill="accent1" w:themeFillTint="33"/>
      </w:tcPr>
    </w:tblStylePr>
    <w:tblStylePr w:type="band1Horz">
      <w:tblPr/>
      <w:tcPr>
        <w:shd w:val="clear" w:color="auto" w:fill="DAE3F4" w:themeFill="accent1" w:themeFillTint="33"/>
      </w:tcPr>
    </w:tblStylePr>
    <w:tblStylePr w:type="neCell">
      <w:tblPr/>
      <w:tcPr>
        <w:tcBorders>
          <w:bottom w:val="single" w:sz="4" w:space="0" w:color="91ABDF" w:themeColor="accent1" w:themeTint="99"/>
        </w:tcBorders>
      </w:tcPr>
    </w:tblStylePr>
    <w:tblStylePr w:type="nwCell">
      <w:tblPr/>
      <w:tcPr>
        <w:tcBorders>
          <w:bottom w:val="single" w:sz="4" w:space="0" w:color="91ABDF" w:themeColor="accent1" w:themeTint="99"/>
        </w:tcBorders>
      </w:tcPr>
    </w:tblStylePr>
    <w:tblStylePr w:type="seCell">
      <w:tblPr/>
      <w:tcPr>
        <w:tcBorders>
          <w:top w:val="single" w:sz="4" w:space="0" w:color="91ABDF" w:themeColor="accent1" w:themeTint="99"/>
        </w:tcBorders>
      </w:tcPr>
    </w:tblStylePr>
    <w:tblStylePr w:type="swCell">
      <w:tblPr/>
      <w:tcPr>
        <w:tcBorders>
          <w:top w:val="single" w:sz="4" w:space="0" w:color="91ABDF" w:themeColor="accent1" w:themeTint="99"/>
        </w:tcBorders>
      </w:tcPr>
    </w:tblStylePr>
  </w:style>
  <w:style w:type="table" w:customStyle="1" w:styleId="GridTable7Colorful-Accent21">
    <w:name w:val="Grid Table 7 Colorful - Accent 21"/>
    <w:basedOn w:val="TableNormal"/>
    <w:uiPriority w:val="52"/>
    <w:qFormat/>
    <w:rPr>
      <w:color w:val="C55E10" w:themeColor="accent2" w:themeShade="BF"/>
    </w:rPr>
    <w:tblPr>
      <w:tblBorders>
        <w:top w:val="single" w:sz="4" w:space="0" w:color="F4B382" w:themeColor="accent2" w:themeTint="99"/>
        <w:left w:val="single" w:sz="4" w:space="0" w:color="F4B382" w:themeColor="accent2" w:themeTint="99"/>
        <w:bottom w:val="single" w:sz="4" w:space="0" w:color="F4B382" w:themeColor="accent2" w:themeTint="99"/>
        <w:right w:val="single" w:sz="4" w:space="0" w:color="F4B382" w:themeColor="accent2" w:themeTint="99"/>
        <w:insideH w:val="single" w:sz="4" w:space="0" w:color="F4B382" w:themeColor="accent2" w:themeTint="99"/>
        <w:insideV w:val="single" w:sz="4" w:space="0" w:color="F4B382"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5D5" w:themeFill="accent2" w:themeFillTint="33"/>
      </w:tcPr>
    </w:tblStylePr>
    <w:tblStylePr w:type="band1Horz">
      <w:tblPr/>
      <w:tcPr>
        <w:shd w:val="clear" w:color="auto" w:fill="FBE5D5" w:themeFill="accent2" w:themeFillTint="33"/>
      </w:tcPr>
    </w:tblStylePr>
    <w:tblStylePr w:type="neCell">
      <w:tblPr/>
      <w:tcPr>
        <w:tcBorders>
          <w:bottom w:val="single" w:sz="4" w:space="0" w:color="F4B382" w:themeColor="accent2" w:themeTint="99"/>
        </w:tcBorders>
      </w:tcPr>
    </w:tblStylePr>
    <w:tblStylePr w:type="nwCell">
      <w:tblPr/>
      <w:tcPr>
        <w:tcBorders>
          <w:bottom w:val="single" w:sz="4" w:space="0" w:color="F4B382" w:themeColor="accent2" w:themeTint="99"/>
        </w:tcBorders>
      </w:tcPr>
    </w:tblStylePr>
    <w:tblStylePr w:type="seCell">
      <w:tblPr/>
      <w:tcPr>
        <w:tcBorders>
          <w:top w:val="single" w:sz="4" w:space="0" w:color="F4B382" w:themeColor="accent2" w:themeTint="99"/>
        </w:tcBorders>
      </w:tcPr>
    </w:tblStylePr>
    <w:tblStylePr w:type="swCell">
      <w:tblPr/>
      <w:tcPr>
        <w:tcBorders>
          <w:top w:val="single" w:sz="4" w:space="0" w:color="F4B382" w:themeColor="accent2" w:themeTint="99"/>
        </w:tcBorders>
      </w:tcPr>
    </w:tblStylePr>
  </w:style>
  <w:style w:type="table" w:customStyle="1" w:styleId="GridTable7Colorful-Accent31">
    <w:name w:val="Grid Table 7 Colorful - Accent 31"/>
    <w:basedOn w:val="TableNormal"/>
    <w:uiPriority w:val="52"/>
    <w:qFormat/>
    <w:rPr>
      <w:color w:val="B58A01" w:themeColor="accent3" w:themeShade="BF"/>
    </w:rPr>
    <w:tblPr>
      <w:tblBorders>
        <w:top w:val="single" w:sz="4" w:space="0" w:color="FDD860" w:themeColor="accent3" w:themeTint="99"/>
        <w:left w:val="single" w:sz="4" w:space="0" w:color="FDD860" w:themeColor="accent3" w:themeTint="99"/>
        <w:bottom w:val="single" w:sz="4" w:space="0" w:color="FDD860" w:themeColor="accent3" w:themeTint="99"/>
        <w:right w:val="single" w:sz="4" w:space="0" w:color="FDD860" w:themeColor="accent3" w:themeTint="99"/>
        <w:insideH w:val="single" w:sz="4" w:space="0" w:color="FDD860" w:themeColor="accent3" w:themeTint="99"/>
        <w:insideV w:val="single" w:sz="4" w:space="0" w:color="FDD86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2CA" w:themeFill="accent3" w:themeFillTint="33"/>
      </w:tcPr>
    </w:tblStylePr>
    <w:tblStylePr w:type="band1Horz">
      <w:tblPr/>
      <w:tcPr>
        <w:shd w:val="clear" w:color="auto" w:fill="FEF2CA" w:themeFill="accent3" w:themeFillTint="33"/>
      </w:tcPr>
    </w:tblStylePr>
    <w:tblStylePr w:type="neCell">
      <w:tblPr/>
      <w:tcPr>
        <w:tcBorders>
          <w:bottom w:val="single" w:sz="4" w:space="0" w:color="FDD860" w:themeColor="accent3" w:themeTint="99"/>
        </w:tcBorders>
      </w:tcPr>
    </w:tblStylePr>
    <w:tblStylePr w:type="nwCell">
      <w:tblPr/>
      <w:tcPr>
        <w:tcBorders>
          <w:bottom w:val="single" w:sz="4" w:space="0" w:color="FDD860" w:themeColor="accent3" w:themeTint="99"/>
        </w:tcBorders>
      </w:tcPr>
    </w:tblStylePr>
    <w:tblStylePr w:type="seCell">
      <w:tblPr/>
      <w:tcPr>
        <w:tcBorders>
          <w:top w:val="single" w:sz="4" w:space="0" w:color="FDD860" w:themeColor="accent3" w:themeTint="99"/>
        </w:tcBorders>
      </w:tcPr>
    </w:tblStylePr>
    <w:tblStylePr w:type="swCell">
      <w:tblPr/>
      <w:tcPr>
        <w:tcBorders>
          <w:top w:val="single" w:sz="4" w:space="0" w:color="FDD860" w:themeColor="accent3" w:themeTint="99"/>
        </w:tcBorders>
      </w:tcPr>
    </w:tblStylePr>
  </w:style>
  <w:style w:type="table" w:customStyle="1" w:styleId="GridTable7Colorful-Accent41">
    <w:name w:val="Grid Table 7 Colorful - Accent 41"/>
    <w:basedOn w:val="TableNormal"/>
    <w:uiPriority w:val="52"/>
    <w:qFormat/>
    <w:rPr>
      <w:color w:val="578D31" w:themeColor="accent4" w:themeShade="BF"/>
    </w:rPr>
    <w:tblPr>
      <w:tblBorders>
        <w:top w:val="single" w:sz="4" w:space="0" w:color="ABD78D" w:themeColor="accent4" w:themeTint="99"/>
        <w:left w:val="single" w:sz="4" w:space="0" w:color="ABD78D" w:themeColor="accent4" w:themeTint="99"/>
        <w:bottom w:val="single" w:sz="4" w:space="0" w:color="ABD78D" w:themeColor="accent4" w:themeTint="99"/>
        <w:right w:val="single" w:sz="4" w:space="0" w:color="ABD78D" w:themeColor="accent4" w:themeTint="99"/>
        <w:insideH w:val="single" w:sz="4" w:space="0" w:color="ABD78D" w:themeColor="accent4" w:themeTint="99"/>
        <w:insideV w:val="single" w:sz="4" w:space="0" w:color="ABD78D"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F1D9" w:themeFill="accent4" w:themeFillTint="33"/>
      </w:tcPr>
    </w:tblStylePr>
    <w:tblStylePr w:type="band1Horz">
      <w:tblPr/>
      <w:tcPr>
        <w:shd w:val="clear" w:color="auto" w:fill="E3F1D9" w:themeFill="accent4" w:themeFillTint="33"/>
      </w:tcPr>
    </w:tblStylePr>
    <w:tblStylePr w:type="neCell">
      <w:tblPr/>
      <w:tcPr>
        <w:tcBorders>
          <w:bottom w:val="single" w:sz="4" w:space="0" w:color="ABD78D" w:themeColor="accent4" w:themeTint="99"/>
        </w:tcBorders>
      </w:tcPr>
    </w:tblStylePr>
    <w:tblStylePr w:type="nwCell">
      <w:tblPr/>
      <w:tcPr>
        <w:tcBorders>
          <w:bottom w:val="single" w:sz="4" w:space="0" w:color="ABD78D" w:themeColor="accent4" w:themeTint="99"/>
        </w:tcBorders>
      </w:tcPr>
    </w:tblStylePr>
    <w:tblStylePr w:type="seCell">
      <w:tblPr/>
      <w:tcPr>
        <w:tcBorders>
          <w:top w:val="single" w:sz="4" w:space="0" w:color="ABD78D" w:themeColor="accent4" w:themeTint="99"/>
        </w:tcBorders>
      </w:tcPr>
    </w:tblStylePr>
    <w:tblStylePr w:type="swCell">
      <w:tblPr/>
      <w:tcPr>
        <w:tcBorders>
          <w:top w:val="single" w:sz="4" w:space="0" w:color="ABD78D" w:themeColor="accent4" w:themeTint="99"/>
        </w:tcBorders>
      </w:tcPr>
    </w:tblStylePr>
  </w:style>
  <w:style w:type="table" w:customStyle="1" w:styleId="GridTable7Colorful-Accent51">
    <w:name w:val="Grid Table 7 Colorful - Accent 51"/>
    <w:basedOn w:val="TableNormal"/>
    <w:uiPriority w:val="52"/>
    <w:qFormat/>
    <w:rPr>
      <w:color w:val="248F86" w:themeColor="accent5" w:themeShade="BF"/>
    </w:rPr>
    <w:tblPr>
      <w:tblBorders>
        <w:top w:val="single" w:sz="4" w:space="0" w:color="7DDED6" w:themeColor="accent5" w:themeTint="99"/>
        <w:left w:val="single" w:sz="4" w:space="0" w:color="7DDED6" w:themeColor="accent5" w:themeTint="99"/>
        <w:bottom w:val="single" w:sz="4" w:space="0" w:color="7DDED6" w:themeColor="accent5" w:themeTint="99"/>
        <w:right w:val="single" w:sz="4" w:space="0" w:color="7DDED6" w:themeColor="accent5" w:themeTint="99"/>
        <w:insideH w:val="single" w:sz="4" w:space="0" w:color="7DDED6" w:themeColor="accent5" w:themeTint="99"/>
        <w:insideV w:val="single" w:sz="4" w:space="0" w:color="7DDED6"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F4F1" w:themeFill="accent5" w:themeFillTint="33"/>
      </w:tcPr>
    </w:tblStylePr>
    <w:tblStylePr w:type="band1Horz">
      <w:tblPr/>
      <w:tcPr>
        <w:shd w:val="clear" w:color="auto" w:fill="D3F4F1" w:themeFill="accent5" w:themeFillTint="33"/>
      </w:tcPr>
    </w:tblStylePr>
    <w:tblStylePr w:type="neCell">
      <w:tblPr/>
      <w:tcPr>
        <w:tcBorders>
          <w:bottom w:val="single" w:sz="4" w:space="0" w:color="7DDED6" w:themeColor="accent5" w:themeTint="99"/>
        </w:tcBorders>
      </w:tcPr>
    </w:tblStylePr>
    <w:tblStylePr w:type="nwCell">
      <w:tblPr/>
      <w:tcPr>
        <w:tcBorders>
          <w:bottom w:val="single" w:sz="4" w:space="0" w:color="7DDED6" w:themeColor="accent5" w:themeTint="99"/>
        </w:tcBorders>
      </w:tcPr>
    </w:tblStylePr>
    <w:tblStylePr w:type="seCell">
      <w:tblPr/>
      <w:tcPr>
        <w:tcBorders>
          <w:top w:val="single" w:sz="4" w:space="0" w:color="7DDED6" w:themeColor="accent5" w:themeTint="99"/>
        </w:tcBorders>
      </w:tcPr>
    </w:tblStylePr>
    <w:tblStylePr w:type="swCell">
      <w:tblPr/>
      <w:tcPr>
        <w:tcBorders>
          <w:top w:val="single" w:sz="4" w:space="0" w:color="7DDED6" w:themeColor="accent5" w:themeTint="99"/>
        </w:tcBorders>
      </w:tcPr>
    </w:tblStylePr>
  </w:style>
  <w:style w:type="table" w:customStyle="1" w:styleId="GridTable7Colorful-Accent61">
    <w:name w:val="Grid Table 7 Colorful - Accent 61"/>
    <w:basedOn w:val="TableNormal"/>
    <w:uiPriority w:val="52"/>
    <w:qFormat/>
    <w:rPr>
      <w:color w:val="C71D31" w:themeColor="accent6" w:themeShade="BF"/>
    </w:rPr>
    <w:tblPr>
      <w:tblBorders>
        <w:top w:val="single" w:sz="4" w:space="0" w:color="EF939E" w:themeColor="accent6" w:themeTint="99"/>
        <w:left w:val="single" w:sz="4" w:space="0" w:color="EF939E" w:themeColor="accent6" w:themeTint="99"/>
        <w:bottom w:val="single" w:sz="4" w:space="0" w:color="EF939E" w:themeColor="accent6" w:themeTint="99"/>
        <w:right w:val="single" w:sz="4" w:space="0" w:color="EF939E" w:themeColor="accent6" w:themeTint="99"/>
        <w:insideH w:val="single" w:sz="4" w:space="0" w:color="EF939E" w:themeColor="accent6" w:themeTint="99"/>
        <w:insideV w:val="single" w:sz="4" w:space="0" w:color="EF939E"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BDE" w:themeFill="accent6" w:themeFillTint="33"/>
      </w:tcPr>
    </w:tblStylePr>
    <w:tblStylePr w:type="band1Horz">
      <w:tblPr/>
      <w:tcPr>
        <w:shd w:val="clear" w:color="auto" w:fill="F9DBDE" w:themeFill="accent6" w:themeFillTint="33"/>
      </w:tcPr>
    </w:tblStylePr>
    <w:tblStylePr w:type="neCell">
      <w:tblPr/>
      <w:tcPr>
        <w:tcBorders>
          <w:bottom w:val="single" w:sz="4" w:space="0" w:color="EF939E" w:themeColor="accent6" w:themeTint="99"/>
        </w:tcBorders>
      </w:tcPr>
    </w:tblStylePr>
    <w:tblStylePr w:type="nwCell">
      <w:tblPr/>
      <w:tcPr>
        <w:tcBorders>
          <w:bottom w:val="single" w:sz="4" w:space="0" w:color="EF939E" w:themeColor="accent6" w:themeTint="99"/>
        </w:tcBorders>
      </w:tcPr>
    </w:tblStylePr>
    <w:tblStylePr w:type="seCell">
      <w:tblPr/>
      <w:tcPr>
        <w:tcBorders>
          <w:top w:val="single" w:sz="4" w:space="0" w:color="EF939E" w:themeColor="accent6" w:themeTint="99"/>
        </w:tcBorders>
      </w:tcPr>
    </w:tblStylePr>
    <w:tblStylePr w:type="swCell">
      <w:tblPr/>
      <w:tcPr>
        <w:tcBorders>
          <w:top w:val="single" w:sz="4" w:space="0" w:color="EF939E" w:themeColor="accent6" w:themeTint="99"/>
        </w:tcBorders>
      </w:tcPr>
    </w:tblStylePr>
  </w:style>
  <w:style w:type="character" w:customStyle="1" w:styleId="Hashtag1">
    <w:name w:val="Hashtag1"/>
    <w:basedOn w:val="DefaultParagraphFont"/>
    <w:uiPriority w:val="99"/>
    <w:semiHidden/>
    <w:unhideWhenUsed/>
    <w:qFormat/>
    <w:rPr>
      <w:color w:val="2B579A"/>
      <w:shd w:val="clear" w:color="auto" w:fill="E1DFDD"/>
    </w:rPr>
  </w:style>
  <w:style w:type="character" w:customStyle="1" w:styleId="HTMLAddressChar">
    <w:name w:val="HTML Address Char"/>
    <w:basedOn w:val="DefaultParagraphFont"/>
    <w:link w:val="HTMLAddress"/>
    <w:qFormat/>
    <w:rPr>
      <w:rFonts w:asciiTheme="minorHAnsi" w:eastAsiaTheme="minorEastAsia" w:hAnsiTheme="minorHAnsi" w:cstheme="minorBidi"/>
      <w:i/>
      <w:iCs/>
      <w:kern w:val="2"/>
      <w:sz w:val="21"/>
      <w:szCs w:val="24"/>
      <w:lang w:val="en-GB" w:eastAsia="zh-CN"/>
    </w:rPr>
  </w:style>
  <w:style w:type="character" w:customStyle="1" w:styleId="HTMLPreformattedChar">
    <w:name w:val="HTML Preformatted Char"/>
    <w:basedOn w:val="DefaultParagraphFont"/>
    <w:link w:val="HTMLPreformatted"/>
    <w:qFormat/>
    <w:rPr>
      <w:rFonts w:ascii="Consolas" w:eastAsiaTheme="minorEastAsia" w:hAnsi="Consolas" w:cstheme="minorBidi"/>
      <w:kern w:val="2"/>
      <w:lang w:val="en-GB" w:eastAsia="zh-CN"/>
    </w:rPr>
  </w:style>
  <w:style w:type="character" w:customStyle="1" w:styleId="IntenseEmphasis1">
    <w:name w:val="Intense Emphasis1"/>
    <w:basedOn w:val="DefaultParagraphFont"/>
    <w:uiPriority w:val="21"/>
    <w:qFormat/>
    <w:rPr>
      <w:i/>
      <w:iCs/>
      <w:color w:val="4874CB" w:themeColor="accent1"/>
    </w:rPr>
  </w:style>
  <w:style w:type="paragraph" w:styleId="IntenseQuote">
    <w:name w:val="Intense Quote"/>
    <w:basedOn w:val="Normal"/>
    <w:next w:val="Normal"/>
    <w:link w:val="IntenseQuoteChar"/>
    <w:uiPriority w:val="99"/>
    <w:semiHidden/>
    <w:unhideWhenUsed/>
    <w:qFormat/>
    <w:pPr>
      <w:pBdr>
        <w:top w:val="single" w:sz="4" w:space="10" w:color="4874CB" w:themeColor="accent1"/>
        <w:bottom w:val="single" w:sz="4" w:space="10" w:color="4874CB" w:themeColor="accent1"/>
      </w:pBdr>
      <w:spacing w:before="360" w:after="360"/>
      <w:ind w:left="864" w:right="864"/>
      <w:jc w:val="center"/>
    </w:pPr>
    <w:rPr>
      <w:i/>
      <w:iCs/>
      <w:color w:val="4874CB" w:themeColor="accent1"/>
    </w:rPr>
  </w:style>
  <w:style w:type="character" w:customStyle="1" w:styleId="IntenseQuoteChar">
    <w:name w:val="Intense Quote Char"/>
    <w:basedOn w:val="DefaultParagraphFont"/>
    <w:link w:val="IntenseQuote"/>
    <w:uiPriority w:val="99"/>
    <w:semiHidden/>
    <w:qFormat/>
    <w:rPr>
      <w:rFonts w:asciiTheme="minorHAnsi" w:eastAsiaTheme="minorEastAsia" w:hAnsiTheme="minorHAnsi" w:cstheme="minorBidi"/>
      <w:i/>
      <w:iCs/>
      <w:color w:val="4874CB" w:themeColor="accent1"/>
      <w:kern w:val="2"/>
      <w:sz w:val="21"/>
      <w:szCs w:val="24"/>
      <w:lang w:val="en-GB" w:eastAsia="zh-CN"/>
    </w:rPr>
  </w:style>
  <w:style w:type="character" w:customStyle="1" w:styleId="IntenseReference1">
    <w:name w:val="Intense Reference1"/>
    <w:basedOn w:val="DefaultParagraphFont"/>
    <w:uiPriority w:val="32"/>
    <w:qFormat/>
    <w:rPr>
      <w:b/>
      <w:bCs/>
      <w:smallCaps/>
      <w:color w:val="4874CB" w:themeColor="accent1"/>
      <w:spacing w:val="5"/>
    </w:rPr>
  </w:style>
  <w:style w:type="paragraph" w:styleId="ListParagraph">
    <w:name w:val="List Paragraph"/>
    <w:basedOn w:val="Normal"/>
    <w:uiPriority w:val="99"/>
    <w:semiHidden/>
    <w:unhideWhenUsed/>
    <w:qFormat/>
    <w:pPr>
      <w:ind w:left="720"/>
      <w:contextualSpacing/>
    </w:pPr>
  </w:style>
  <w:style w:type="table" w:customStyle="1" w:styleId="ListTable1Light1">
    <w:name w:val="List Table 1 Light1"/>
    <w:basedOn w:val="TableNormal"/>
    <w:uiPriority w:val="46"/>
    <w:qFormat/>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qFormat/>
    <w:tblPr/>
    <w:tblStylePr w:type="firstRow">
      <w:rPr>
        <w:b/>
        <w:bCs/>
      </w:rPr>
      <w:tblPr/>
      <w:tcPr>
        <w:tcBorders>
          <w:bottom w:val="single" w:sz="4" w:space="0" w:color="91ABDF" w:themeColor="accent1" w:themeTint="99"/>
        </w:tcBorders>
      </w:tcPr>
    </w:tblStylePr>
    <w:tblStylePr w:type="lastRow">
      <w:rPr>
        <w:b/>
        <w:bCs/>
      </w:rPr>
      <w:tblPr/>
      <w:tcPr>
        <w:tcBorders>
          <w:top w:val="single" w:sz="4" w:space="0" w:color="91ABDF" w:themeColor="accent1" w:themeTint="99"/>
        </w:tcBorders>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ListTable1Light-Accent21">
    <w:name w:val="List Table 1 Light - Accent 21"/>
    <w:basedOn w:val="TableNormal"/>
    <w:uiPriority w:val="46"/>
    <w:qFormat/>
    <w:tblPr/>
    <w:tblStylePr w:type="firstRow">
      <w:rPr>
        <w:b/>
        <w:bCs/>
      </w:rPr>
      <w:tblPr/>
      <w:tcPr>
        <w:tcBorders>
          <w:bottom w:val="single" w:sz="4" w:space="0" w:color="F4B382" w:themeColor="accent2" w:themeTint="99"/>
        </w:tcBorders>
      </w:tcPr>
    </w:tblStylePr>
    <w:tblStylePr w:type="lastRow">
      <w:rPr>
        <w:b/>
        <w:bCs/>
      </w:rPr>
      <w:tblPr/>
      <w:tcPr>
        <w:tcBorders>
          <w:top w:val="single" w:sz="4" w:space="0" w:color="F4B382" w:themeColor="accent2" w:themeTint="99"/>
        </w:tcBorders>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ListTable1Light-Accent31">
    <w:name w:val="List Table 1 Light - Accent 31"/>
    <w:basedOn w:val="TableNormal"/>
    <w:uiPriority w:val="46"/>
    <w:qFormat/>
    <w:tblPr/>
    <w:tblStylePr w:type="firstRow">
      <w:rPr>
        <w:b/>
        <w:bCs/>
      </w:rPr>
      <w:tblPr/>
      <w:tcPr>
        <w:tcBorders>
          <w:bottom w:val="single" w:sz="4" w:space="0" w:color="FDD860" w:themeColor="accent3" w:themeTint="99"/>
        </w:tcBorders>
      </w:tcPr>
    </w:tblStylePr>
    <w:tblStylePr w:type="lastRow">
      <w:rPr>
        <w:b/>
        <w:bCs/>
      </w:rPr>
      <w:tblPr/>
      <w:tcPr>
        <w:tcBorders>
          <w:top w:val="single" w:sz="4" w:space="0" w:color="FDD860" w:themeColor="accent3" w:themeTint="99"/>
        </w:tcBorders>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ListTable1Light-Accent41">
    <w:name w:val="List Table 1 Light - Accent 41"/>
    <w:basedOn w:val="TableNormal"/>
    <w:uiPriority w:val="46"/>
    <w:qFormat/>
    <w:tblPr/>
    <w:tblStylePr w:type="firstRow">
      <w:rPr>
        <w:b/>
        <w:bCs/>
      </w:rPr>
      <w:tblPr/>
      <w:tcPr>
        <w:tcBorders>
          <w:bottom w:val="single" w:sz="4" w:space="0" w:color="ABD78D" w:themeColor="accent4" w:themeTint="99"/>
        </w:tcBorders>
      </w:tcPr>
    </w:tblStylePr>
    <w:tblStylePr w:type="lastRow">
      <w:rPr>
        <w:b/>
        <w:bCs/>
      </w:rPr>
      <w:tblPr/>
      <w:tcPr>
        <w:tcBorders>
          <w:top w:val="single" w:sz="4" w:space="0" w:color="ABD78D" w:themeColor="accent4" w:themeTint="99"/>
        </w:tcBorders>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ListTable1Light-Accent51">
    <w:name w:val="List Table 1 Light - Accent 51"/>
    <w:basedOn w:val="TableNormal"/>
    <w:uiPriority w:val="46"/>
    <w:qFormat/>
    <w:tblPr/>
    <w:tblStylePr w:type="firstRow">
      <w:rPr>
        <w:b/>
        <w:bCs/>
      </w:rPr>
      <w:tblPr/>
      <w:tcPr>
        <w:tcBorders>
          <w:bottom w:val="single" w:sz="4" w:space="0" w:color="7DDED6" w:themeColor="accent5" w:themeTint="99"/>
        </w:tcBorders>
      </w:tcPr>
    </w:tblStylePr>
    <w:tblStylePr w:type="lastRow">
      <w:rPr>
        <w:b/>
        <w:bCs/>
      </w:rPr>
      <w:tblPr/>
      <w:tcPr>
        <w:tcBorders>
          <w:top w:val="single" w:sz="4" w:space="0" w:color="7DDED6" w:themeColor="accent5" w:themeTint="99"/>
        </w:tcBorders>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ListTable1Light-Accent61">
    <w:name w:val="List Table 1 Light - Accent 61"/>
    <w:basedOn w:val="TableNormal"/>
    <w:uiPriority w:val="46"/>
    <w:qFormat/>
    <w:tblPr/>
    <w:tblStylePr w:type="firstRow">
      <w:rPr>
        <w:b/>
        <w:bCs/>
      </w:rPr>
      <w:tblPr/>
      <w:tcPr>
        <w:tcBorders>
          <w:bottom w:val="single" w:sz="4" w:space="0" w:color="EF939E" w:themeColor="accent6" w:themeTint="99"/>
        </w:tcBorders>
      </w:tcPr>
    </w:tblStylePr>
    <w:tblStylePr w:type="lastRow">
      <w:rPr>
        <w:b/>
        <w:bCs/>
      </w:rPr>
      <w:tblPr/>
      <w:tcPr>
        <w:tcBorders>
          <w:top w:val="single" w:sz="4" w:space="0" w:color="EF939E" w:themeColor="accent6" w:themeTint="99"/>
        </w:tcBorders>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ListTable21">
    <w:name w:val="List Table 21"/>
    <w:basedOn w:val="TableNormal"/>
    <w:uiPriority w:val="47"/>
    <w:qFormat/>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qFormat/>
    <w:tblPr>
      <w:tblBorders>
        <w:top w:val="single" w:sz="4" w:space="0" w:color="91ABDF" w:themeColor="accent1" w:themeTint="99"/>
        <w:bottom w:val="single" w:sz="4" w:space="0" w:color="91ABDF" w:themeColor="accent1" w:themeTint="99"/>
        <w:insideH w:val="single" w:sz="4" w:space="0" w:color="91ABDF"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ListTable2-Accent21">
    <w:name w:val="List Table 2 - Accent 21"/>
    <w:basedOn w:val="TableNormal"/>
    <w:uiPriority w:val="47"/>
    <w:qFormat/>
    <w:tblPr>
      <w:tblBorders>
        <w:top w:val="single" w:sz="4" w:space="0" w:color="F4B382" w:themeColor="accent2" w:themeTint="99"/>
        <w:bottom w:val="single" w:sz="4" w:space="0" w:color="F4B382" w:themeColor="accent2" w:themeTint="99"/>
        <w:insideH w:val="single" w:sz="4" w:space="0" w:color="F4B382"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ListTable2-Accent31">
    <w:name w:val="List Table 2 - Accent 31"/>
    <w:basedOn w:val="TableNormal"/>
    <w:uiPriority w:val="47"/>
    <w:qFormat/>
    <w:tblPr>
      <w:tblBorders>
        <w:top w:val="single" w:sz="4" w:space="0" w:color="FDD860" w:themeColor="accent3" w:themeTint="99"/>
        <w:bottom w:val="single" w:sz="4" w:space="0" w:color="FDD860" w:themeColor="accent3" w:themeTint="99"/>
        <w:insideH w:val="single" w:sz="4" w:space="0" w:color="FDD86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ListTable2-Accent41">
    <w:name w:val="List Table 2 - Accent 41"/>
    <w:basedOn w:val="TableNormal"/>
    <w:uiPriority w:val="47"/>
    <w:qFormat/>
    <w:tblPr>
      <w:tblBorders>
        <w:top w:val="single" w:sz="4" w:space="0" w:color="ABD78D" w:themeColor="accent4" w:themeTint="99"/>
        <w:bottom w:val="single" w:sz="4" w:space="0" w:color="ABD78D" w:themeColor="accent4" w:themeTint="99"/>
        <w:insideH w:val="single" w:sz="4" w:space="0" w:color="ABD78D"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ListTable2-Accent51">
    <w:name w:val="List Table 2 - Accent 51"/>
    <w:basedOn w:val="TableNormal"/>
    <w:uiPriority w:val="47"/>
    <w:qFormat/>
    <w:tblPr>
      <w:tblBorders>
        <w:top w:val="single" w:sz="4" w:space="0" w:color="7DDED6" w:themeColor="accent5" w:themeTint="99"/>
        <w:bottom w:val="single" w:sz="4" w:space="0" w:color="7DDED6" w:themeColor="accent5" w:themeTint="99"/>
        <w:insideH w:val="single" w:sz="4" w:space="0" w:color="7DDED6"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ListTable2-Accent61">
    <w:name w:val="List Table 2 - Accent 61"/>
    <w:basedOn w:val="TableNormal"/>
    <w:uiPriority w:val="47"/>
    <w:qFormat/>
    <w:tblPr>
      <w:tblBorders>
        <w:top w:val="single" w:sz="4" w:space="0" w:color="EF939E" w:themeColor="accent6" w:themeTint="99"/>
        <w:bottom w:val="single" w:sz="4" w:space="0" w:color="EF939E" w:themeColor="accent6" w:themeTint="99"/>
        <w:insideH w:val="single" w:sz="4" w:space="0" w:color="EF939E"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ListTable31">
    <w:name w:val="List Table 31"/>
    <w:basedOn w:val="TableNormal"/>
    <w:uiPriority w:val="48"/>
    <w:qFormat/>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qFormat/>
    <w:tblPr>
      <w:tblBorders>
        <w:top w:val="single" w:sz="4" w:space="0" w:color="4874CB" w:themeColor="accent1"/>
        <w:left w:val="single" w:sz="4" w:space="0" w:color="4874CB" w:themeColor="accent1"/>
        <w:bottom w:val="single" w:sz="4" w:space="0" w:color="4874CB" w:themeColor="accent1"/>
        <w:right w:val="single" w:sz="4" w:space="0" w:color="4874CB" w:themeColor="accent1"/>
      </w:tblBorders>
    </w:tblPr>
    <w:tblStylePr w:type="firstRow">
      <w:rPr>
        <w:b/>
        <w:bCs/>
        <w:color w:val="FFFFFF" w:themeColor="background1"/>
      </w:rPr>
      <w:tblPr/>
      <w:tcPr>
        <w:shd w:val="clear" w:color="auto" w:fill="4874CB" w:themeFill="accent1"/>
      </w:tcPr>
    </w:tblStylePr>
    <w:tblStylePr w:type="lastRow">
      <w:rPr>
        <w:b/>
        <w:bCs/>
      </w:rPr>
      <w:tblPr/>
      <w:tcPr>
        <w:tcBorders>
          <w:top w:val="double" w:sz="4" w:space="0" w:color="4874CB"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874CB" w:themeColor="accent1"/>
          <w:right w:val="single" w:sz="4" w:space="0" w:color="4874CB" w:themeColor="accent1"/>
        </w:tcBorders>
      </w:tcPr>
    </w:tblStylePr>
    <w:tblStylePr w:type="band1Horz">
      <w:tblPr/>
      <w:tcPr>
        <w:tcBorders>
          <w:top w:val="single" w:sz="4" w:space="0" w:color="4874CB" w:themeColor="accent1"/>
          <w:bottom w:val="single" w:sz="4" w:space="0" w:color="4874CB"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874CB" w:themeColor="accent1"/>
          <w:left w:val="nil"/>
        </w:tcBorders>
      </w:tcPr>
    </w:tblStylePr>
    <w:tblStylePr w:type="swCell">
      <w:tblPr/>
      <w:tcPr>
        <w:tcBorders>
          <w:top w:val="double" w:sz="4" w:space="0" w:color="4874CB" w:themeColor="accent1"/>
          <w:right w:val="nil"/>
        </w:tcBorders>
      </w:tcPr>
    </w:tblStylePr>
  </w:style>
  <w:style w:type="table" w:customStyle="1" w:styleId="ListTable3-Accent21">
    <w:name w:val="List Table 3 - Accent 21"/>
    <w:basedOn w:val="TableNormal"/>
    <w:uiPriority w:val="48"/>
    <w:qFormat/>
    <w:tblPr>
      <w:tblBorders>
        <w:top w:val="single" w:sz="4" w:space="0" w:color="EE822F" w:themeColor="accent2"/>
        <w:left w:val="single" w:sz="4" w:space="0" w:color="EE822F" w:themeColor="accent2"/>
        <w:bottom w:val="single" w:sz="4" w:space="0" w:color="EE822F" w:themeColor="accent2"/>
        <w:right w:val="single" w:sz="4" w:space="0" w:color="EE822F" w:themeColor="accent2"/>
      </w:tblBorders>
    </w:tblPr>
    <w:tblStylePr w:type="firstRow">
      <w:rPr>
        <w:b/>
        <w:bCs/>
        <w:color w:val="FFFFFF" w:themeColor="background1"/>
      </w:rPr>
      <w:tblPr/>
      <w:tcPr>
        <w:shd w:val="clear" w:color="auto" w:fill="EE822F" w:themeFill="accent2"/>
      </w:tcPr>
    </w:tblStylePr>
    <w:tblStylePr w:type="lastRow">
      <w:rPr>
        <w:b/>
        <w:bCs/>
      </w:rPr>
      <w:tblPr/>
      <w:tcPr>
        <w:tcBorders>
          <w:top w:val="double" w:sz="4" w:space="0" w:color="EE822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E822F" w:themeColor="accent2"/>
          <w:right w:val="single" w:sz="4" w:space="0" w:color="EE822F" w:themeColor="accent2"/>
        </w:tcBorders>
      </w:tcPr>
    </w:tblStylePr>
    <w:tblStylePr w:type="band1Horz">
      <w:tblPr/>
      <w:tcPr>
        <w:tcBorders>
          <w:top w:val="single" w:sz="4" w:space="0" w:color="EE822F" w:themeColor="accent2"/>
          <w:bottom w:val="single" w:sz="4" w:space="0" w:color="EE822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E822F" w:themeColor="accent2"/>
          <w:left w:val="nil"/>
        </w:tcBorders>
      </w:tcPr>
    </w:tblStylePr>
    <w:tblStylePr w:type="swCell">
      <w:tblPr/>
      <w:tcPr>
        <w:tcBorders>
          <w:top w:val="double" w:sz="4" w:space="0" w:color="EE822F" w:themeColor="accent2"/>
          <w:right w:val="nil"/>
        </w:tcBorders>
      </w:tcPr>
    </w:tblStylePr>
  </w:style>
  <w:style w:type="table" w:customStyle="1" w:styleId="ListTable3-Accent31">
    <w:name w:val="List Table 3 - Accent 31"/>
    <w:basedOn w:val="TableNormal"/>
    <w:uiPriority w:val="48"/>
    <w:qFormat/>
    <w:tblPr>
      <w:tblBorders>
        <w:top w:val="single" w:sz="4" w:space="0" w:color="F2BA02" w:themeColor="accent3"/>
        <w:left w:val="single" w:sz="4" w:space="0" w:color="F2BA02" w:themeColor="accent3"/>
        <w:bottom w:val="single" w:sz="4" w:space="0" w:color="F2BA02" w:themeColor="accent3"/>
        <w:right w:val="single" w:sz="4" w:space="0" w:color="F2BA02" w:themeColor="accent3"/>
      </w:tblBorders>
    </w:tblPr>
    <w:tblStylePr w:type="firstRow">
      <w:rPr>
        <w:b/>
        <w:bCs/>
        <w:color w:val="FFFFFF" w:themeColor="background1"/>
      </w:rPr>
      <w:tblPr/>
      <w:tcPr>
        <w:shd w:val="clear" w:color="auto" w:fill="F2BA02" w:themeFill="accent3"/>
      </w:tcPr>
    </w:tblStylePr>
    <w:tblStylePr w:type="lastRow">
      <w:rPr>
        <w:b/>
        <w:bCs/>
      </w:rPr>
      <w:tblPr/>
      <w:tcPr>
        <w:tcBorders>
          <w:top w:val="double" w:sz="4" w:space="0" w:color="F2BA02"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2BA02" w:themeColor="accent3"/>
          <w:right w:val="single" w:sz="4" w:space="0" w:color="F2BA02" w:themeColor="accent3"/>
        </w:tcBorders>
      </w:tcPr>
    </w:tblStylePr>
    <w:tblStylePr w:type="band1Horz">
      <w:tblPr/>
      <w:tcPr>
        <w:tcBorders>
          <w:top w:val="single" w:sz="4" w:space="0" w:color="F2BA02" w:themeColor="accent3"/>
          <w:bottom w:val="single" w:sz="4" w:space="0" w:color="F2BA02"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2BA02" w:themeColor="accent3"/>
          <w:left w:val="nil"/>
        </w:tcBorders>
      </w:tcPr>
    </w:tblStylePr>
    <w:tblStylePr w:type="swCell">
      <w:tblPr/>
      <w:tcPr>
        <w:tcBorders>
          <w:top w:val="double" w:sz="4" w:space="0" w:color="F2BA02" w:themeColor="accent3"/>
          <w:right w:val="nil"/>
        </w:tcBorders>
      </w:tcPr>
    </w:tblStylePr>
  </w:style>
  <w:style w:type="table" w:customStyle="1" w:styleId="ListTable3-Accent41">
    <w:name w:val="List Table 3 - Accent 41"/>
    <w:basedOn w:val="TableNormal"/>
    <w:uiPriority w:val="48"/>
    <w:qFormat/>
    <w:tblPr>
      <w:tblBorders>
        <w:top w:val="single" w:sz="4" w:space="0" w:color="75BD42" w:themeColor="accent4"/>
        <w:left w:val="single" w:sz="4" w:space="0" w:color="75BD42" w:themeColor="accent4"/>
        <w:bottom w:val="single" w:sz="4" w:space="0" w:color="75BD42" w:themeColor="accent4"/>
        <w:right w:val="single" w:sz="4" w:space="0" w:color="75BD42" w:themeColor="accent4"/>
      </w:tblBorders>
    </w:tblPr>
    <w:tblStylePr w:type="firstRow">
      <w:rPr>
        <w:b/>
        <w:bCs/>
        <w:color w:val="FFFFFF" w:themeColor="background1"/>
      </w:rPr>
      <w:tblPr/>
      <w:tcPr>
        <w:shd w:val="clear" w:color="auto" w:fill="75BD42" w:themeFill="accent4"/>
      </w:tcPr>
    </w:tblStylePr>
    <w:tblStylePr w:type="lastRow">
      <w:rPr>
        <w:b/>
        <w:bCs/>
      </w:rPr>
      <w:tblPr/>
      <w:tcPr>
        <w:tcBorders>
          <w:top w:val="double" w:sz="4" w:space="0" w:color="75BD4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5BD42" w:themeColor="accent4"/>
          <w:right w:val="single" w:sz="4" w:space="0" w:color="75BD42" w:themeColor="accent4"/>
        </w:tcBorders>
      </w:tcPr>
    </w:tblStylePr>
    <w:tblStylePr w:type="band1Horz">
      <w:tblPr/>
      <w:tcPr>
        <w:tcBorders>
          <w:top w:val="single" w:sz="4" w:space="0" w:color="75BD42" w:themeColor="accent4"/>
          <w:bottom w:val="single" w:sz="4" w:space="0" w:color="75BD4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5BD42" w:themeColor="accent4"/>
          <w:left w:val="nil"/>
        </w:tcBorders>
      </w:tcPr>
    </w:tblStylePr>
    <w:tblStylePr w:type="swCell">
      <w:tblPr/>
      <w:tcPr>
        <w:tcBorders>
          <w:top w:val="double" w:sz="4" w:space="0" w:color="75BD42" w:themeColor="accent4"/>
          <w:right w:val="nil"/>
        </w:tcBorders>
      </w:tcPr>
    </w:tblStylePr>
  </w:style>
  <w:style w:type="table" w:customStyle="1" w:styleId="ListTable3-Accent51">
    <w:name w:val="List Table 3 - Accent 51"/>
    <w:basedOn w:val="TableNormal"/>
    <w:uiPriority w:val="48"/>
    <w:qFormat/>
    <w:tblPr>
      <w:tblBorders>
        <w:top w:val="single" w:sz="4" w:space="0" w:color="30C0B4" w:themeColor="accent5"/>
        <w:left w:val="single" w:sz="4" w:space="0" w:color="30C0B4" w:themeColor="accent5"/>
        <w:bottom w:val="single" w:sz="4" w:space="0" w:color="30C0B4" w:themeColor="accent5"/>
        <w:right w:val="single" w:sz="4" w:space="0" w:color="30C0B4" w:themeColor="accent5"/>
      </w:tblBorders>
    </w:tblPr>
    <w:tblStylePr w:type="firstRow">
      <w:rPr>
        <w:b/>
        <w:bCs/>
        <w:color w:val="FFFFFF" w:themeColor="background1"/>
      </w:rPr>
      <w:tblPr/>
      <w:tcPr>
        <w:shd w:val="clear" w:color="auto" w:fill="30C0B4" w:themeFill="accent5"/>
      </w:tcPr>
    </w:tblStylePr>
    <w:tblStylePr w:type="lastRow">
      <w:rPr>
        <w:b/>
        <w:bCs/>
      </w:rPr>
      <w:tblPr/>
      <w:tcPr>
        <w:tcBorders>
          <w:top w:val="double" w:sz="4" w:space="0" w:color="30C0B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0C0B4" w:themeColor="accent5"/>
          <w:right w:val="single" w:sz="4" w:space="0" w:color="30C0B4" w:themeColor="accent5"/>
        </w:tcBorders>
      </w:tcPr>
    </w:tblStylePr>
    <w:tblStylePr w:type="band1Horz">
      <w:tblPr/>
      <w:tcPr>
        <w:tcBorders>
          <w:top w:val="single" w:sz="4" w:space="0" w:color="30C0B4" w:themeColor="accent5"/>
          <w:bottom w:val="single" w:sz="4" w:space="0" w:color="30C0B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0C0B4" w:themeColor="accent5"/>
          <w:left w:val="nil"/>
        </w:tcBorders>
      </w:tcPr>
    </w:tblStylePr>
    <w:tblStylePr w:type="swCell">
      <w:tblPr/>
      <w:tcPr>
        <w:tcBorders>
          <w:top w:val="double" w:sz="4" w:space="0" w:color="30C0B4" w:themeColor="accent5"/>
          <w:right w:val="nil"/>
        </w:tcBorders>
      </w:tcPr>
    </w:tblStylePr>
  </w:style>
  <w:style w:type="table" w:customStyle="1" w:styleId="ListTable3-Accent61">
    <w:name w:val="List Table 3 - Accent 61"/>
    <w:basedOn w:val="TableNormal"/>
    <w:uiPriority w:val="48"/>
    <w:qFormat/>
    <w:tblPr>
      <w:tblBorders>
        <w:top w:val="single" w:sz="4" w:space="0" w:color="E54C5E" w:themeColor="accent6"/>
        <w:left w:val="single" w:sz="4" w:space="0" w:color="E54C5E" w:themeColor="accent6"/>
        <w:bottom w:val="single" w:sz="4" w:space="0" w:color="E54C5E" w:themeColor="accent6"/>
        <w:right w:val="single" w:sz="4" w:space="0" w:color="E54C5E" w:themeColor="accent6"/>
      </w:tblBorders>
    </w:tblPr>
    <w:tblStylePr w:type="firstRow">
      <w:rPr>
        <w:b/>
        <w:bCs/>
        <w:color w:val="FFFFFF" w:themeColor="background1"/>
      </w:rPr>
      <w:tblPr/>
      <w:tcPr>
        <w:shd w:val="clear" w:color="auto" w:fill="E54C5E" w:themeFill="accent6"/>
      </w:tcPr>
    </w:tblStylePr>
    <w:tblStylePr w:type="lastRow">
      <w:rPr>
        <w:b/>
        <w:bCs/>
      </w:rPr>
      <w:tblPr/>
      <w:tcPr>
        <w:tcBorders>
          <w:top w:val="double" w:sz="4" w:space="0" w:color="E54C5E"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54C5E" w:themeColor="accent6"/>
          <w:right w:val="single" w:sz="4" w:space="0" w:color="E54C5E" w:themeColor="accent6"/>
        </w:tcBorders>
      </w:tcPr>
    </w:tblStylePr>
    <w:tblStylePr w:type="band1Horz">
      <w:tblPr/>
      <w:tcPr>
        <w:tcBorders>
          <w:top w:val="single" w:sz="4" w:space="0" w:color="E54C5E" w:themeColor="accent6"/>
          <w:bottom w:val="single" w:sz="4" w:space="0" w:color="E54C5E"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54C5E" w:themeColor="accent6"/>
          <w:left w:val="nil"/>
        </w:tcBorders>
      </w:tcPr>
    </w:tblStylePr>
    <w:tblStylePr w:type="swCell">
      <w:tblPr/>
      <w:tcPr>
        <w:tcBorders>
          <w:top w:val="double" w:sz="4" w:space="0" w:color="E54C5E" w:themeColor="accent6"/>
          <w:right w:val="nil"/>
        </w:tcBorders>
      </w:tcPr>
    </w:tblStylePr>
  </w:style>
  <w:style w:type="table" w:customStyle="1" w:styleId="ListTable41">
    <w:name w:val="List Table 41"/>
    <w:basedOn w:val="TableNormal"/>
    <w:uiPriority w:val="49"/>
    <w:qFormat/>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qFormat/>
    <w:tblPr>
      <w:tblBorders>
        <w:top w:val="single" w:sz="4" w:space="0" w:color="91ABDF" w:themeColor="accent1" w:themeTint="99"/>
        <w:left w:val="single" w:sz="4" w:space="0" w:color="91ABDF" w:themeColor="accent1" w:themeTint="99"/>
        <w:bottom w:val="single" w:sz="4" w:space="0" w:color="91ABDF" w:themeColor="accent1" w:themeTint="99"/>
        <w:right w:val="single" w:sz="4" w:space="0" w:color="91ABDF" w:themeColor="accent1" w:themeTint="99"/>
        <w:insideH w:val="single" w:sz="4" w:space="0" w:color="91ABDF" w:themeColor="accent1" w:themeTint="99"/>
      </w:tblBorders>
    </w:tblPr>
    <w:tblStylePr w:type="firstRow">
      <w:rPr>
        <w:b/>
        <w:bCs/>
        <w:color w:val="FFFFFF" w:themeColor="background1"/>
      </w:rPr>
      <w:tblPr/>
      <w:tcPr>
        <w:tcBorders>
          <w:top w:val="single" w:sz="4" w:space="0" w:color="4874CB" w:themeColor="accent1"/>
          <w:left w:val="single" w:sz="4" w:space="0" w:color="4874CB" w:themeColor="accent1"/>
          <w:bottom w:val="single" w:sz="4" w:space="0" w:color="4874CB" w:themeColor="accent1"/>
          <w:right w:val="single" w:sz="4" w:space="0" w:color="4874CB" w:themeColor="accent1"/>
          <w:insideH w:val="nil"/>
        </w:tcBorders>
        <w:shd w:val="clear" w:color="auto" w:fill="4874CB" w:themeFill="accent1"/>
      </w:tcPr>
    </w:tblStylePr>
    <w:tblStylePr w:type="lastRow">
      <w:rPr>
        <w:b/>
        <w:bCs/>
      </w:rPr>
      <w:tblPr/>
      <w:tcPr>
        <w:tcBorders>
          <w:top w:val="double" w:sz="4" w:space="0" w:color="91ABDF" w:themeColor="accent1" w:themeTint="99"/>
        </w:tcBorders>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ListTable4-Accent21">
    <w:name w:val="List Table 4 - Accent 21"/>
    <w:basedOn w:val="TableNormal"/>
    <w:uiPriority w:val="49"/>
    <w:qFormat/>
    <w:tblPr>
      <w:tblBorders>
        <w:top w:val="single" w:sz="4" w:space="0" w:color="F4B382" w:themeColor="accent2" w:themeTint="99"/>
        <w:left w:val="single" w:sz="4" w:space="0" w:color="F4B382" w:themeColor="accent2" w:themeTint="99"/>
        <w:bottom w:val="single" w:sz="4" w:space="0" w:color="F4B382" w:themeColor="accent2" w:themeTint="99"/>
        <w:right w:val="single" w:sz="4" w:space="0" w:color="F4B382" w:themeColor="accent2" w:themeTint="99"/>
        <w:insideH w:val="single" w:sz="4" w:space="0" w:color="F4B382" w:themeColor="accent2" w:themeTint="99"/>
      </w:tblBorders>
    </w:tblPr>
    <w:tblStylePr w:type="firstRow">
      <w:rPr>
        <w:b/>
        <w:bCs/>
        <w:color w:val="FFFFFF" w:themeColor="background1"/>
      </w:rPr>
      <w:tblPr/>
      <w:tcPr>
        <w:tcBorders>
          <w:top w:val="single" w:sz="4" w:space="0" w:color="EE822F" w:themeColor="accent2"/>
          <w:left w:val="single" w:sz="4" w:space="0" w:color="EE822F" w:themeColor="accent2"/>
          <w:bottom w:val="single" w:sz="4" w:space="0" w:color="EE822F" w:themeColor="accent2"/>
          <w:right w:val="single" w:sz="4" w:space="0" w:color="EE822F" w:themeColor="accent2"/>
          <w:insideH w:val="nil"/>
        </w:tcBorders>
        <w:shd w:val="clear" w:color="auto" w:fill="EE822F" w:themeFill="accent2"/>
      </w:tcPr>
    </w:tblStylePr>
    <w:tblStylePr w:type="lastRow">
      <w:rPr>
        <w:b/>
        <w:bCs/>
      </w:rPr>
      <w:tblPr/>
      <w:tcPr>
        <w:tcBorders>
          <w:top w:val="double" w:sz="4" w:space="0" w:color="F4B382" w:themeColor="accent2" w:themeTint="99"/>
        </w:tcBorders>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ListTable4-Accent31">
    <w:name w:val="List Table 4 - Accent 31"/>
    <w:basedOn w:val="TableNormal"/>
    <w:uiPriority w:val="49"/>
    <w:qFormat/>
    <w:tblPr>
      <w:tblBorders>
        <w:top w:val="single" w:sz="4" w:space="0" w:color="FDD860" w:themeColor="accent3" w:themeTint="99"/>
        <w:left w:val="single" w:sz="4" w:space="0" w:color="FDD860" w:themeColor="accent3" w:themeTint="99"/>
        <w:bottom w:val="single" w:sz="4" w:space="0" w:color="FDD860" w:themeColor="accent3" w:themeTint="99"/>
        <w:right w:val="single" w:sz="4" w:space="0" w:color="FDD860" w:themeColor="accent3" w:themeTint="99"/>
        <w:insideH w:val="single" w:sz="4" w:space="0" w:color="FDD860" w:themeColor="accent3" w:themeTint="99"/>
      </w:tblBorders>
    </w:tblPr>
    <w:tblStylePr w:type="firstRow">
      <w:rPr>
        <w:b/>
        <w:bCs/>
        <w:color w:val="FFFFFF" w:themeColor="background1"/>
      </w:rPr>
      <w:tblPr/>
      <w:tcPr>
        <w:tcBorders>
          <w:top w:val="single" w:sz="4" w:space="0" w:color="F2BA02" w:themeColor="accent3"/>
          <w:left w:val="single" w:sz="4" w:space="0" w:color="F2BA02" w:themeColor="accent3"/>
          <w:bottom w:val="single" w:sz="4" w:space="0" w:color="F2BA02" w:themeColor="accent3"/>
          <w:right w:val="single" w:sz="4" w:space="0" w:color="F2BA02" w:themeColor="accent3"/>
          <w:insideH w:val="nil"/>
        </w:tcBorders>
        <w:shd w:val="clear" w:color="auto" w:fill="F2BA02" w:themeFill="accent3"/>
      </w:tcPr>
    </w:tblStylePr>
    <w:tblStylePr w:type="lastRow">
      <w:rPr>
        <w:b/>
        <w:bCs/>
      </w:rPr>
      <w:tblPr/>
      <w:tcPr>
        <w:tcBorders>
          <w:top w:val="double" w:sz="4" w:space="0" w:color="FDD860" w:themeColor="accent3" w:themeTint="99"/>
        </w:tcBorders>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ListTable4-Accent41">
    <w:name w:val="List Table 4 - Accent 41"/>
    <w:basedOn w:val="TableNormal"/>
    <w:uiPriority w:val="49"/>
    <w:qFormat/>
    <w:tblPr>
      <w:tblBorders>
        <w:top w:val="single" w:sz="4" w:space="0" w:color="ABD78D" w:themeColor="accent4" w:themeTint="99"/>
        <w:left w:val="single" w:sz="4" w:space="0" w:color="ABD78D" w:themeColor="accent4" w:themeTint="99"/>
        <w:bottom w:val="single" w:sz="4" w:space="0" w:color="ABD78D" w:themeColor="accent4" w:themeTint="99"/>
        <w:right w:val="single" w:sz="4" w:space="0" w:color="ABD78D" w:themeColor="accent4" w:themeTint="99"/>
        <w:insideH w:val="single" w:sz="4" w:space="0" w:color="ABD78D" w:themeColor="accent4" w:themeTint="99"/>
      </w:tblBorders>
    </w:tblPr>
    <w:tblStylePr w:type="firstRow">
      <w:rPr>
        <w:b/>
        <w:bCs/>
        <w:color w:val="FFFFFF" w:themeColor="background1"/>
      </w:rPr>
      <w:tblPr/>
      <w:tcPr>
        <w:tcBorders>
          <w:top w:val="single" w:sz="4" w:space="0" w:color="75BD42" w:themeColor="accent4"/>
          <w:left w:val="single" w:sz="4" w:space="0" w:color="75BD42" w:themeColor="accent4"/>
          <w:bottom w:val="single" w:sz="4" w:space="0" w:color="75BD42" w:themeColor="accent4"/>
          <w:right w:val="single" w:sz="4" w:space="0" w:color="75BD42" w:themeColor="accent4"/>
          <w:insideH w:val="nil"/>
        </w:tcBorders>
        <w:shd w:val="clear" w:color="auto" w:fill="75BD42" w:themeFill="accent4"/>
      </w:tcPr>
    </w:tblStylePr>
    <w:tblStylePr w:type="lastRow">
      <w:rPr>
        <w:b/>
        <w:bCs/>
      </w:rPr>
      <w:tblPr/>
      <w:tcPr>
        <w:tcBorders>
          <w:top w:val="double" w:sz="4" w:space="0" w:color="ABD78D" w:themeColor="accent4" w:themeTint="99"/>
        </w:tcBorders>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ListTable4-Accent51">
    <w:name w:val="List Table 4 - Accent 51"/>
    <w:basedOn w:val="TableNormal"/>
    <w:uiPriority w:val="49"/>
    <w:qFormat/>
    <w:tblPr>
      <w:tblBorders>
        <w:top w:val="single" w:sz="4" w:space="0" w:color="7DDED6" w:themeColor="accent5" w:themeTint="99"/>
        <w:left w:val="single" w:sz="4" w:space="0" w:color="7DDED6" w:themeColor="accent5" w:themeTint="99"/>
        <w:bottom w:val="single" w:sz="4" w:space="0" w:color="7DDED6" w:themeColor="accent5" w:themeTint="99"/>
        <w:right w:val="single" w:sz="4" w:space="0" w:color="7DDED6" w:themeColor="accent5" w:themeTint="99"/>
        <w:insideH w:val="single" w:sz="4" w:space="0" w:color="7DDED6" w:themeColor="accent5" w:themeTint="99"/>
      </w:tblBorders>
    </w:tblPr>
    <w:tblStylePr w:type="firstRow">
      <w:rPr>
        <w:b/>
        <w:bCs/>
        <w:color w:val="FFFFFF" w:themeColor="background1"/>
      </w:rPr>
      <w:tblPr/>
      <w:tcPr>
        <w:tcBorders>
          <w:top w:val="single" w:sz="4" w:space="0" w:color="30C0B4" w:themeColor="accent5"/>
          <w:left w:val="single" w:sz="4" w:space="0" w:color="30C0B4" w:themeColor="accent5"/>
          <w:bottom w:val="single" w:sz="4" w:space="0" w:color="30C0B4" w:themeColor="accent5"/>
          <w:right w:val="single" w:sz="4" w:space="0" w:color="30C0B4" w:themeColor="accent5"/>
          <w:insideH w:val="nil"/>
        </w:tcBorders>
        <w:shd w:val="clear" w:color="auto" w:fill="30C0B4" w:themeFill="accent5"/>
      </w:tcPr>
    </w:tblStylePr>
    <w:tblStylePr w:type="lastRow">
      <w:rPr>
        <w:b/>
        <w:bCs/>
      </w:rPr>
      <w:tblPr/>
      <w:tcPr>
        <w:tcBorders>
          <w:top w:val="double" w:sz="4" w:space="0" w:color="7DDED6" w:themeColor="accent5" w:themeTint="99"/>
        </w:tcBorders>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ListTable4-Accent61">
    <w:name w:val="List Table 4 - Accent 61"/>
    <w:basedOn w:val="TableNormal"/>
    <w:uiPriority w:val="49"/>
    <w:qFormat/>
    <w:tblPr>
      <w:tblBorders>
        <w:top w:val="single" w:sz="4" w:space="0" w:color="EF939E" w:themeColor="accent6" w:themeTint="99"/>
        <w:left w:val="single" w:sz="4" w:space="0" w:color="EF939E" w:themeColor="accent6" w:themeTint="99"/>
        <w:bottom w:val="single" w:sz="4" w:space="0" w:color="EF939E" w:themeColor="accent6" w:themeTint="99"/>
        <w:right w:val="single" w:sz="4" w:space="0" w:color="EF939E" w:themeColor="accent6" w:themeTint="99"/>
        <w:insideH w:val="single" w:sz="4" w:space="0" w:color="EF939E" w:themeColor="accent6" w:themeTint="99"/>
      </w:tblBorders>
    </w:tblPr>
    <w:tblStylePr w:type="firstRow">
      <w:rPr>
        <w:b/>
        <w:bCs/>
        <w:color w:val="FFFFFF" w:themeColor="background1"/>
      </w:rPr>
      <w:tblPr/>
      <w:tcPr>
        <w:tcBorders>
          <w:top w:val="single" w:sz="4" w:space="0" w:color="E54C5E" w:themeColor="accent6"/>
          <w:left w:val="single" w:sz="4" w:space="0" w:color="E54C5E" w:themeColor="accent6"/>
          <w:bottom w:val="single" w:sz="4" w:space="0" w:color="E54C5E" w:themeColor="accent6"/>
          <w:right w:val="single" w:sz="4" w:space="0" w:color="E54C5E" w:themeColor="accent6"/>
          <w:insideH w:val="nil"/>
        </w:tcBorders>
        <w:shd w:val="clear" w:color="auto" w:fill="E54C5E" w:themeFill="accent6"/>
      </w:tcPr>
    </w:tblStylePr>
    <w:tblStylePr w:type="lastRow">
      <w:rPr>
        <w:b/>
        <w:bCs/>
      </w:rPr>
      <w:tblPr/>
      <w:tcPr>
        <w:tcBorders>
          <w:top w:val="double" w:sz="4" w:space="0" w:color="EF939E" w:themeColor="accent6" w:themeTint="99"/>
        </w:tcBorders>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ListTable5Dark1">
    <w:name w:val="List Table 5 Dark1"/>
    <w:basedOn w:val="TableNormal"/>
    <w:uiPriority w:val="50"/>
    <w:qFormat/>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qFormat/>
    <w:rPr>
      <w:color w:val="FFFFFF" w:themeColor="background1"/>
    </w:rPr>
    <w:tblPr>
      <w:tblBorders>
        <w:top w:val="single" w:sz="24" w:space="0" w:color="4874CB" w:themeColor="accent1"/>
        <w:left w:val="single" w:sz="24" w:space="0" w:color="4874CB" w:themeColor="accent1"/>
        <w:bottom w:val="single" w:sz="24" w:space="0" w:color="4874CB" w:themeColor="accent1"/>
        <w:right w:val="single" w:sz="24" w:space="0" w:color="4874CB" w:themeColor="accent1"/>
      </w:tblBorders>
    </w:tblPr>
    <w:tcPr>
      <w:shd w:val="clear" w:color="auto" w:fill="4874CB"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qFormat/>
    <w:rPr>
      <w:color w:val="FFFFFF" w:themeColor="background1"/>
    </w:rPr>
    <w:tblPr>
      <w:tblBorders>
        <w:top w:val="single" w:sz="24" w:space="0" w:color="EE822F" w:themeColor="accent2"/>
        <w:left w:val="single" w:sz="24" w:space="0" w:color="EE822F" w:themeColor="accent2"/>
        <w:bottom w:val="single" w:sz="24" w:space="0" w:color="EE822F" w:themeColor="accent2"/>
        <w:right w:val="single" w:sz="24" w:space="0" w:color="EE822F" w:themeColor="accent2"/>
      </w:tblBorders>
    </w:tblPr>
    <w:tcPr>
      <w:shd w:val="clear" w:color="auto" w:fill="EE822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qFormat/>
    <w:rPr>
      <w:color w:val="FFFFFF" w:themeColor="background1"/>
    </w:rPr>
    <w:tblPr>
      <w:tblBorders>
        <w:top w:val="single" w:sz="24" w:space="0" w:color="F2BA02" w:themeColor="accent3"/>
        <w:left w:val="single" w:sz="24" w:space="0" w:color="F2BA02" w:themeColor="accent3"/>
        <w:bottom w:val="single" w:sz="24" w:space="0" w:color="F2BA02" w:themeColor="accent3"/>
        <w:right w:val="single" w:sz="24" w:space="0" w:color="F2BA02" w:themeColor="accent3"/>
      </w:tblBorders>
    </w:tblPr>
    <w:tcPr>
      <w:shd w:val="clear" w:color="auto" w:fill="F2BA02"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qFormat/>
    <w:rPr>
      <w:color w:val="FFFFFF" w:themeColor="background1"/>
    </w:rPr>
    <w:tblPr>
      <w:tblBorders>
        <w:top w:val="single" w:sz="24" w:space="0" w:color="75BD42" w:themeColor="accent4"/>
        <w:left w:val="single" w:sz="24" w:space="0" w:color="75BD42" w:themeColor="accent4"/>
        <w:bottom w:val="single" w:sz="24" w:space="0" w:color="75BD42" w:themeColor="accent4"/>
        <w:right w:val="single" w:sz="24" w:space="0" w:color="75BD42" w:themeColor="accent4"/>
      </w:tblBorders>
    </w:tblPr>
    <w:tcPr>
      <w:shd w:val="clear" w:color="auto" w:fill="75BD4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qFormat/>
    <w:rPr>
      <w:color w:val="FFFFFF" w:themeColor="background1"/>
    </w:rPr>
    <w:tblPr>
      <w:tblBorders>
        <w:top w:val="single" w:sz="24" w:space="0" w:color="30C0B4" w:themeColor="accent5"/>
        <w:left w:val="single" w:sz="24" w:space="0" w:color="30C0B4" w:themeColor="accent5"/>
        <w:bottom w:val="single" w:sz="24" w:space="0" w:color="30C0B4" w:themeColor="accent5"/>
        <w:right w:val="single" w:sz="24" w:space="0" w:color="30C0B4" w:themeColor="accent5"/>
      </w:tblBorders>
    </w:tblPr>
    <w:tcPr>
      <w:shd w:val="clear" w:color="auto" w:fill="30C0B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qFormat/>
    <w:rPr>
      <w:color w:val="FFFFFF" w:themeColor="background1"/>
    </w:rPr>
    <w:tblPr>
      <w:tblBorders>
        <w:top w:val="single" w:sz="24" w:space="0" w:color="E54C5E" w:themeColor="accent6"/>
        <w:left w:val="single" w:sz="24" w:space="0" w:color="E54C5E" w:themeColor="accent6"/>
        <w:bottom w:val="single" w:sz="24" w:space="0" w:color="E54C5E" w:themeColor="accent6"/>
        <w:right w:val="single" w:sz="24" w:space="0" w:color="E54C5E" w:themeColor="accent6"/>
      </w:tblBorders>
    </w:tblPr>
    <w:tcPr>
      <w:shd w:val="clear" w:color="auto" w:fill="E54C5E"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qFormat/>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qFormat/>
    <w:rPr>
      <w:color w:val="2D53A0" w:themeColor="accent1" w:themeShade="BF"/>
    </w:rPr>
    <w:tblPr>
      <w:tblBorders>
        <w:top w:val="single" w:sz="4" w:space="0" w:color="4874CB" w:themeColor="accent1"/>
        <w:bottom w:val="single" w:sz="4" w:space="0" w:color="4874CB" w:themeColor="accent1"/>
      </w:tblBorders>
    </w:tblPr>
    <w:tblStylePr w:type="firstRow">
      <w:rPr>
        <w:b/>
        <w:bCs/>
      </w:rPr>
      <w:tblPr/>
      <w:tcPr>
        <w:tcBorders>
          <w:bottom w:val="single" w:sz="4" w:space="0" w:color="4874CB" w:themeColor="accent1"/>
        </w:tcBorders>
      </w:tcPr>
    </w:tblStylePr>
    <w:tblStylePr w:type="lastRow">
      <w:rPr>
        <w:b/>
        <w:bCs/>
      </w:rPr>
      <w:tblPr/>
      <w:tcPr>
        <w:tcBorders>
          <w:top w:val="double" w:sz="4" w:space="0" w:color="4874CB" w:themeColor="accent1"/>
        </w:tcBorders>
      </w:tcPr>
    </w:tblStylePr>
    <w:tblStylePr w:type="firstCol">
      <w:rPr>
        <w:b/>
        <w:bCs/>
      </w:rPr>
    </w:tblStylePr>
    <w:tblStylePr w:type="lastCol">
      <w:rPr>
        <w:b/>
        <w:bCs/>
      </w:rPr>
    </w:tblStylePr>
    <w:tblStylePr w:type="band1Vert">
      <w:tblPr/>
      <w:tcPr>
        <w:shd w:val="clear" w:color="auto" w:fill="DAE3F4" w:themeFill="accent1" w:themeFillTint="33"/>
      </w:tcPr>
    </w:tblStylePr>
    <w:tblStylePr w:type="band1Horz">
      <w:tblPr/>
      <w:tcPr>
        <w:shd w:val="clear" w:color="auto" w:fill="DAE3F4" w:themeFill="accent1" w:themeFillTint="33"/>
      </w:tcPr>
    </w:tblStylePr>
  </w:style>
  <w:style w:type="table" w:customStyle="1" w:styleId="ListTable6Colorful-Accent21">
    <w:name w:val="List Table 6 Colorful - Accent 21"/>
    <w:basedOn w:val="TableNormal"/>
    <w:uiPriority w:val="51"/>
    <w:qFormat/>
    <w:rPr>
      <w:color w:val="C55E10" w:themeColor="accent2" w:themeShade="BF"/>
    </w:rPr>
    <w:tblPr>
      <w:tblBorders>
        <w:top w:val="single" w:sz="4" w:space="0" w:color="EE822F" w:themeColor="accent2"/>
        <w:bottom w:val="single" w:sz="4" w:space="0" w:color="EE822F" w:themeColor="accent2"/>
      </w:tblBorders>
    </w:tblPr>
    <w:tblStylePr w:type="firstRow">
      <w:rPr>
        <w:b/>
        <w:bCs/>
      </w:rPr>
      <w:tblPr/>
      <w:tcPr>
        <w:tcBorders>
          <w:bottom w:val="single" w:sz="4" w:space="0" w:color="EE822F" w:themeColor="accent2"/>
        </w:tcBorders>
      </w:tcPr>
    </w:tblStylePr>
    <w:tblStylePr w:type="lastRow">
      <w:rPr>
        <w:b/>
        <w:bCs/>
      </w:rPr>
      <w:tblPr/>
      <w:tcPr>
        <w:tcBorders>
          <w:top w:val="double" w:sz="4" w:space="0" w:color="EE822F" w:themeColor="accent2"/>
        </w:tcBorders>
      </w:tcPr>
    </w:tblStylePr>
    <w:tblStylePr w:type="firstCol">
      <w:rPr>
        <w:b/>
        <w:bCs/>
      </w:rPr>
    </w:tblStylePr>
    <w:tblStylePr w:type="lastCol">
      <w:rPr>
        <w:b/>
        <w:bCs/>
      </w:rPr>
    </w:tblStylePr>
    <w:tblStylePr w:type="band1Vert">
      <w:tblPr/>
      <w:tcPr>
        <w:shd w:val="clear" w:color="auto" w:fill="FBE5D5" w:themeFill="accent2" w:themeFillTint="33"/>
      </w:tcPr>
    </w:tblStylePr>
    <w:tblStylePr w:type="band1Horz">
      <w:tblPr/>
      <w:tcPr>
        <w:shd w:val="clear" w:color="auto" w:fill="FBE5D5" w:themeFill="accent2" w:themeFillTint="33"/>
      </w:tcPr>
    </w:tblStylePr>
  </w:style>
  <w:style w:type="table" w:customStyle="1" w:styleId="ListTable6Colorful-Accent31">
    <w:name w:val="List Table 6 Colorful - Accent 31"/>
    <w:basedOn w:val="TableNormal"/>
    <w:uiPriority w:val="51"/>
    <w:qFormat/>
    <w:rPr>
      <w:color w:val="B58A01" w:themeColor="accent3" w:themeShade="BF"/>
    </w:rPr>
    <w:tblPr>
      <w:tblBorders>
        <w:top w:val="single" w:sz="4" w:space="0" w:color="F2BA02" w:themeColor="accent3"/>
        <w:bottom w:val="single" w:sz="4" w:space="0" w:color="F2BA02" w:themeColor="accent3"/>
      </w:tblBorders>
    </w:tblPr>
    <w:tblStylePr w:type="firstRow">
      <w:rPr>
        <w:b/>
        <w:bCs/>
      </w:rPr>
      <w:tblPr/>
      <w:tcPr>
        <w:tcBorders>
          <w:bottom w:val="single" w:sz="4" w:space="0" w:color="F2BA02" w:themeColor="accent3"/>
        </w:tcBorders>
      </w:tcPr>
    </w:tblStylePr>
    <w:tblStylePr w:type="lastRow">
      <w:rPr>
        <w:b/>
        <w:bCs/>
      </w:rPr>
      <w:tblPr/>
      <w:tcPr>
        <w:tcBorders>
          <w:top w:val="double" w:sz="4" w:space="0" w:color="F2BA02" w:themeColor="accent3"/>
        </w:tcBorders>
      </w:tcPr>
    </w:tblStylePr>
    <w:tblStylePr w:type="firstCol">
      <w:rPr>
        <w:b/>
        <w:bCs/>
      </w:rPr>
    </w:tblStylePr>
    <w:tblStylePr w:type="lastCol">
      <w:rPr>
        <w:b/>
        <w:bCs/>
      </w:rPr>
    </w:tblStylePr>
    <w:tblStylePr w:type="band1Vert">
      <w:tblPr/>
      <w:tcPr>
        <w:shd w:val="clear" w:color="auto" w:fill="FEF2CA" w:themeFill="accent3" w:themeFillTint="33"/>
      </w:tcPr>
    </w:tblStylePr>
    <w:tblStylePr w:type="band1Horz">
      <w:tblPr/>
      <w:tcPr>
        <w:shd w:val="clear" w:color="auto" w:fill="FEF2CA" w:themeFill="accent3" w:themeFillTint="33"/>
      </w:tcPr>
    </w:tblStylePr>
  </w:style>
  <w:style w:type="table" w:customStyle="1" w:styleId="ListTable6Colorful-Accent41">
    <w:name w:val="List Table 6 Colorful - Accent 41"/>
    <w:basedOn w:val="TableNormal"/>
    <w:uiPriority w:val="51"/>
    <w:qFormat/>
    <w:rPr>
      <w:color w:val="578D31" w:themeColor="accent4" w:themeShade="BF"/>
    </w:rPr>
    <w:tblPr>
      <w:tblBorders>
        <w:top w:val="single" w:sz="4" w:space="0" w:color="75BD42" w:themeColor="accent4"/>
        <w:bottom w:val="single" w:sz="4" w:space="0" w:color="75BD42" w:themeColor="accent4"/>
      </w:tblBorders>
    </w:tblPr>
    <w:tblStylePr w:type="firstRow">
      <w:rPr>
        <w:b/>
        <w:bCs/>
      </w:rPr>
      <w:tblPr/>
      <w:tcPr>
        <w:tcBorders>
          <w:bottom w:val="single" w:sz="4" w:space="0" w:color="75BD42" w:themeColor="accent4"/>
        </w:tcBorders>
      </w:tcPr>
    </w:tblStylePr>
    <w:tblStylePr w:type="lastRow">
      <w:rPr>
        <w:b/>
        <w:bCs/>
      </w:rPr>
      <w:tblPr/>
      <w:tcPr>
        <w:tcBorders>
          <w:top w:val="double" w:sz="4" w:space="0" w:color="75BD42" w:themeColor="accent4"/>
        </w:tcBorders>
      </w:tcPr>
    </w:tblStylePr>
    <w:tblStylePr w:type="firstCol">
      <w:rPr>
        <w:b/>
        <w:bCs/>
      </w:rPr>
    </w:tblStylePr>
    <w:tblStylePr w:type="lastCol">
      <w:rPr>
        <w:b/>
        <w:bCs/>
      </w:rPr>
    </w:tblStylePr>
    <w:tblStylePr w:type="band1Vert">
      <w:tblPr/>
      <w:tcPr>
        <w:shd w:val="clear" w:color="auto" w:fill="E3F1D9" w:themeFill="accent4" w:themeFillTint="33"/>
      </w:tcPr>
    </w:tblStylePr>
    <w:tblStylePr w:type="band1Horz">
      <w:tblPr/>
      <w:tcPr>
        <w:shd w:val="clear" w:color="auto" w:fill="E3F1D9" w:themeFill="accent4" w:themeFillTint="33"/>
      </w:tcPr>
    </w:tblStylePr>
  </w:style>
  <w:style w:type="table" w:customStyle="1" w:styleId="ListTable6Colorful-Accent51">
    <w:name w:val="List Table 6 Colorful - Accent 51"/>
    <w:basedOn w:val="TableNormal"/>
    <w:uiPriority w:val="51"/>
    <w:qFormat/>
    <w:rPr>
      <w:color w:val="248F86" w:themeColor="accent5" w:themeShade="BF"/>
    </w:rPr>
    <w:tblPr>
      <w:tblBorders>
        <w:top w:val="single" w:sz="4" w:space="0" w:color="30C0B4" w:themeColor="accent5"/>
        <w:bottom w:val="single" w:sz="4" w:space="0" w:color="30C0B4" w:themeColor="accent5"/>
      </w:tblBorders>
    </w:tblPr>
    <w:tblStylePr w:type="firstRow">
      <w:rPr>
        <w:b/>
        <w:bCs/>
      </w:rPr>
      <w:tblPr/>
      <w:tcPr>
        <w:tcBorders>
          <w:bottom w:val="single" w:sz="4" w:space="0" w:color="30C0B4" w:themeColor="accent5"/>
        </w:tcBorders>
      </w:tcPr>
    </w:tblStylePr>
    <w:tblStylePr w:type="lastRow">
      <w:rPr>
        <w:b/>
        <w:bCs/>
      </w:rPr>
      <w:tblPr/>
      <w:tcPr>
        <w:tcBorders>
          <w:top w:val="double" w:sz="4" w:space="0" w:color="30C0B4" w:themeColor="accent5"/>
        </w:tcBorders>
      </w:tcPr>
    </w:tblStylePr>
    <w:tblStylePr w:type="firstCol">
      <w:rPr>
        <w:b/>
        <w:bCs/>
      </w:rPr>
    </w:tblStylePr>
    <w:tblStylePr w:type="lastCol">
      <w:rPr>
        <w:b/>
        <w:bCs/>
      </w:rPr>
    </w:tblStylePr>
    <w:tblStylePr w:type="band1Vert">
      <w:tblPr/>
      <w:tcPr>
        <w:shd w:val="clear" w:color="auto" w:fill="D3F4F1" w:themeFill="accent5" w:themeFillTint="33"/>
      </w:tcPr>
    </w:tblStylePr>
    <w:tblStylePr w:type="band1Horz">
      <w:tblPr/>
      <w:tcPr>
        <w:shd w:val="clear" w:color="auto" w:fill="D3F4F1" w:themeFill="accent5" w:themeFillTint="33"/>
      </w:tcPr>
    </w:tblStylePr>
  </w:style>
  <w:style w:type="table" w:customStyle="1" w:styleId="ListTable6Colorful-Accent61">
    <w:name w:val="List Table 6 Colorful - Accent 61"/>
    <w:basedOn w:val="TableNormal"/>
    <w:uiPriority w:val="51"/>
    <w:qFormat/>
    <w:rPr>
      <w:color w:val="C71D31" w:themeColor="accent6" w:themeShade="BF"/>
    </w:rPr>
    <w:tblPr>
      <w:tblBorders>
        <w:top w:val="single" w:sz="4" w:space="0" w:color="E54C5E" w:themeColor="accent6"/>
        <w:bottom w:val="single" w:sz="4" w:space="0" w:color="E54C5E" w:themeColor="accent6"/>
      </w:tblBorders>
    </w:tblPr>
    <w:tblStylePr w:type="firstRow">
      <w:rPr>
        <w:b/>
        <w:bCs/>
      </w:rPr>
      <w:tblPr/>
      <w:tcPr>
        <w:tcBorders>
          <w:bottom w:val="single" w:sz="4" w:space="0" w:color="E54C5E" w:themeColor="accent6"/>
        </w:tcBorders>
      </w:tcPr>
    </w:tblStylePr>
    <w:tblStylePr w:type="lastRow">
      <w:rPr>
        <w:b/>
        <w:bCs/>
      </w:rPr>
      <w:tblPr/>
      <w:tcPr>
        <w:tcBorders>
          <w:top w:val="double" w:sz="4" w:space="0" w:color="E54C5E" w:themeColor="accent6"/>
        </w:tcBorders>
      </w:tcPr>
    </w:tblStylePr>
    <w:tblStylePr w:type="firstCol">
      <w:rPr>
        <w:b/>
        <w:bCs/>
      </w:rPr>
    </w:tblStylePr>
    <w:tblStylePr w:type="lastCol">
      <w:rPr>
        <w:b/>
        <w:bCs/>
      </w:rPr>
    </w:tblStylePr>
    <w:tblStylePr w:type="band1Vert">
      <w:tblPr/>
      <w:tcPr>
        <w:shd w:val="clear" w:color="auto" w:fill="F9DBDE" w:themeFill="accent6" w:themeFillTint="33"/>
      </w:tcPr>
    </w:tblStylePr>
    <w:tblStylePr w:type="band1Horz">
      <w:tblPr/>
      <w:tcPr>
        <w:shd w:val="clear" w:color="auto" w:fill="F9DBDE" w:themeFill="accent6" w:themeFillTint="33"/>
      </w:tcPr>
    </w:tblStylePr>
  </w:style>
  <w:style w:type="table" w:customStyle="1" w:styleId="ListTable7Colorful1">
    <w:name w:val="List Table 7 Colorful1"/>
    <w:basedOn w:val="TableNormal"/>
    <w:uiPriority w:val="52"/>
    <w:qFormat/>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qFormat/>
    <w:rPr>
      <w:color w:val="2D53A0" w:themeColor="accent1" w:themeShade="BF"/>
    </w:rPr>
    <w:tblPr/>
    <w:tblStylePr w:type="firstRow">
      <w:rPr>
        <w:rFonts w:asciiTheme="majorHAnsi" w:eastAsiaTheme="majorEastAsia" w:hAnsiTheme="majorHAnsi" w:cstheme="majorBidi"/>
        <w:i/>
        <w:iCs/>
        <w:sz w:val="26"/>
      </w:rPr>
      <w:tblPr/>
      <w:tcPr>
        <w:tcBorders>
          <w:bottom w:val="single" w:sz="4" w:space="0" w:color="4874CB"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874CB"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874CB"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874CB" w:themeColor="accent1"/>
        </w:tcBorders>
        <w:shd w:val="clear" w:color="auto" w:fill="FFFFFF" w:themeFill="background1"/>
      </w:tcPr>
    </w:tblStylePr>
    <w:tblStylePr w:type="band1Vert">
      <w:tblPr/>
      <w:tcPr>
        <w:shd w:val="clear" w:color="auto" w:fill="DAE3F4" w:themeFill="accent1" w:themeFillTint="33"/>
      </w:tcPr>
    </w:tblStylePr>
    <w:tblStylePr w:type="band1Horz">
      <w:tblPr/>
      <w:tcPr>
        <w:shd w:val="clear" w:color="auto" w:fill="DAE3F4"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qFormat/>
    <w:rPr>
      <w:color w:val="C55E10" w:themeColor="accent2" w:themeShade="BF"/>
    </w:rPr>
    <w:tblPr/>
    <w:tblStylePr w:type="firstRow">
      <w:rPr>
        <w:rFonts w:asciiTheme="majorHAnsi" w:eastAsiaTheme="majorEastAsia" w:hAnsiTheme="majorHAnsi" w:cstheme="majorBidi"/>
        <w:i/>
        <w:iCs/>
        <w:sz w:val="26"/>
      </w:rPr>
      <w:tblPr/>
      <w:tcPr>
        <w:tcBorders>
          <w:bottom w:val="single" w:sz="4" w:space="0" w:color="EE822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E822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E822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E822F" w:themeColor="accent2"/>
        </w:tcBorders>
        <w:shd w:val="clear" w:color="auto" w:fill="FFFFFF" w:themeFill="background1"/>
      </w:tcPr>
    </w:tblStylePr>
    <w:tblStylePr w:type="band1Vert">
      <w:tblPr/>
      <w:tcPr>
        <w:shd w:val="clear" w:color="auto" w:fill="FBE5D5" w:themeFill="accent2" w:themeFillTint="33"/>
      </w:tcPr>
    </w:tblStylePr>
    <w:tblStylePr w:type="band1Horz">
      <w:tblPr/>
      <w:tcPr>
        <w:shd w:val="clear" w:color="auto" w:fill="FBE5D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qFormat/>
    <w:rPr>
      <w:color w:val="B58A01" w:themeColor="accent3" w:themeShade="BF"/>
    </w:rPr>
    <w:tblPr/>
    <w:tblStylePr w:type="firstRow">
      <w:rPr>
        <w:rFonts w:asciiTheme="majorHAnsi" w:eastAsiaTheme="majorEastAsia" w:hAnsiTheme="majorHAnsi" w:cstheme="majorBidi"/>
        <w:i/>
        <w:iCs/>
        <w:sz w:val="26"/>
      </w:rPr>
      <w:tblPr/>
      <w:tcPr>
        <w:tcBorders>
          <w:bottom w:val="single" w:sz="4" w:space="0" w:color="F2BA02"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2BA02"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2BA02"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2BA02" w:themeColor="accent3"/>
        </w:tcBorders>
        <w:shd w:val="clear" w:color="auto" w:fill="FFFFFF" w:themeFill="background1"/>
      </w:tcPr>
    </w:tblStylePr>
    <w:tblStylePr w:type="band1Vert">
      <w:tblPr/>
      <w:tcPr>
        <w:shd w:val="clear" w:color="auto" w:fill="FEF2CA" w:themeFill="accent3" w:themeFillTint="33"/>
      </w:tcPr>
    </w:tblStylePr>
    <w:tblStylePr w:type="band1Horz">
      <w:tblPr/>
      <w:tcPr>
        <w:shd w:val="clear" w:color="auto" w:fill="FEF2C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qFormat/>
    <w:rPr>
      <w:color w:val="578D31" w:themeColor="accent4" w:themeShade="BF"/>
    </w:rPr>
    <w:tblPr/>
    <w:tblStylePr w:type="firstRow">
      <w:rPr>
        <w:rFonts w:asciiTheme="majorHAnsi" w:eastAsiaTheme="majorEastAsia" w:hAnsiTheme="majorHAnsi" w:cstheme="majorBidi"/>
        <w:i/>
        <w:iCs/>
        <w:sz w:val="26"/>
      </w:rPr>
      <w:tblPr/>
      <w:tcPr>
        <w:tcBorders>
          <w:bottom w:val="single" w:sz="4" w:space="0" w:color="75BD4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BD4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BD4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5BD42" w:themeColor="accent4"/>
        </w:tcBorders>
        <w:shd w:val="clear" w:color="auto" w:fill="FFFFFF" w:themeFill="background1"/>
      </w:tcPr>
    </w:tblStylePr>
    <w:tblStylePr w:type="band1Vert">
      <w:tblPr/>
      <w:tcPr>
        <w:shd w:val="clear" w:color="auto" w:fill="E3F1D9" w:themeFill="accent4" w:themeFillTint="33"/>
      </w:tcPr>
    </w:tblStylePr>
    <w:tblStylePr w:type="band1Horz">
      <w:tblPr/>
      <w:tcPr>
        <w:shd w:val="clear" w:color="auto" w:fill="E3F1D9"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qFormat/>
    <w:rPr>
      <w:color w:val="248F86" w:themeColor="accent5" w:themeShade="BF"/>
    </w:rPr>
    <w:tblPr/>
    <w:tblStylePr w:type="firstRow">
      <w:rPr>
        <w:rFonts w:asciiTheme="majorHAnsi" w:eastAsiaTheme="majorEastAsia" w:hAnsiTheme="majorHAnsi" w:cstheme="majorBidi"/>
        <w:i/>
        <w:iCs/>
        <w:sz w:val="26"/>
      </w:rPr>
      <w:tblPr/>
      <w:tcPr>
        <w:tcBorders>
          <w:bottom w:val="single" w:sz="4" w:space="0" w:color="30C0B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0C0B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0C0B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0C0B4" w:themeColor="accent5"/>
        </w:tcBorders>
        <w:shd w:val="clear" w:color="auto" w:fill="FFFFFF" w:themeFill="background1"/>
      </w:tcPr>
    </w:tblStylePr>
    <w:tblStylePr w:type="band1Vert">
      <w:tblPr/>
      <w:tcPr>
        <w:shd w:val="clear" w:color="auto" w:fill="D3F4F1" w:themeFill="accent5" w:themeFillTint="33"/>
      </w:tcPr>
    </w:tblStylePr>
    <w:tblStylePr w:type="band1Horz">
      <w:tblPr/>
      <w:tcPr>
        <w:shd w:val="clear" w:color="auto" w:fill="D3F4F1"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qFormat/>
    <w:rPr>
      <w:color w:val="C71D31" w:themeColor="accent6" w:themeShade="BF"/>
    </w:rPr>
    <w:tblPr/>
    <w:tblStylePr w:type="firstRow">
      <w:rPr>
        <w:rFonts w:asciiTheme="majorHAnsi" w:eastAsiaTheme="majorEastAsia" w:hAnsiTheme="majorHAnsi" w:cstheme="majorBidi"/>
        <w:i/>
        <w:iCs/>
        <w:sz w:val="26"/>
      </w:rPr>
      <w:tblPr/>
      <w:tcPr>
        <w:tcBorders>
          <w:bottom w:val="single" w:sz="4" w:space="0" w:color="E54C5E"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54C5E"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54C5E"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54C5E" w:themeColor="accent6"/>
        </w:tcBorders>
        <w:shd w:val="clear" w:color="auto" w:fill="FFFFFF" w:themeFill="background1"/>
      </w:tcPr>
    </w:tblStylePr>
    <w:tblStylePr w:type="band1Vert">
      <w:tblPr/>
      <w:tcPr>
        <w:shd w:val="clear" w:color="auto" w:fill="F9DBDE" w:themeFill="accent6" w:themeFillTint="33"/>
      </w:tcPr>
    </w:tblStylePr>
    <w:tblStylePr w:type="band1Horz">
      <w:tblPr/>
      <w:tcPr>
        <w:shd w:val="clear" w:color="auto" w:fill="F9DBDE"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qFormat/>
    <w:rPr>
      <w:rFonts w:ascii="Consolas" w:eastAsiaTheme="minorEastAsia" w:hAnsi="Consolas" w:cstheme="minorBidi"/>
      <w:kern w:val="2"/>
      <w:lang w:val="en-GB" w:eastAsia="zh-CN"/>
    </w:rPr>
  </w:style>
  <w:style w:type="character" w:customStyle="1" w:styleId="Mention1">
    <w:name w:val="Mention1"/>
    <w:basedOn w:val="DefaultParagraphFont"/>
    <w:uiPriority w:val="99"/>
    <w:semiHidden/>
    <w:unhideWhenUsed/>
    <w:qFormat/>
    <w:rPr>
      <w:color w:val="2B579A"/>
      <w:shd w:val="clear" w:color="auto" w:fill="E1DFDD"/>
    </w:rPr>
  </w:style>
  <w:style w:type="character" w:customStyle="1" w:styleId="MessageHeaderChar">
    <w:name w:val="Message Header Char"/>
    <w:basedOn w:val="DefaultParagraphFont"/>
    <w:link w:val="MessageHeader"/>
    <w:qFormat/>
    <w:rPr>
      <w:rFonts w:asciiTheme="majorHAnsi" w:eastAsiaTheme="majorEastAsia" w:hAnsiTheme="majorHAnsi" w:cstheme="majorBidi"/>
      <w:kern w:val="2"/>
      <w:sz w:val="24"/>
      <w:szCs w:val="24"/>
      <w:shd w:val="pct20" w:color="auto" w:fill="auto"/>
      <w:lang w:val="en-GB" w:eastAsia="zh-CN"/>
    </w:rPr>
  </w:style>
  <w:style w:type="paragraph" w:styleId="NoSpacing">
    <w:name w:val="No Spacing"/>
    <w:uiPriority w:val="99"/>
    <w:semiHidden/>
    <w:unhideWhenUsed/>
    <w:qFormat/>
    <w:pPr>
      <w:widowControl w:val="0"/>
      <w:jc w:val="both"/>
    </w:pPr>
    <w:rPr>
      <w:rFonts w:asciiTheme="minorHAnsi" w:eastAsiaTheme="minorEastAsia" w:hAnsiTheme="minorHAnsi" w:cstheme="minorBidi"/>
      <w:kern w:val="2"/>
      <w:sz w:val="21"/>
      <w:szCs w:val="24"/>
      <w:lang w:val="en-GB" w:eastAsia="zh-CN"/>
    </w:rPr>
  </w:style>
  <w:style w:type="character" w:customStyle="1" w:styleId="NoteHeadingChar">
    <w:name w:val="Note Heading Char"/>
    <w:basedOn w:val="DefaultParagraphFont"/>
    <w:link w:val="NoteHeading"/>
    <w:qFormat/>
    <w:rPr>
      <w:rFonts w:asciiTheme="minorHAnsi" w:eastAsiaTheme="minorEastAsia" w:hAnsiTheme="minorHAnsi" w:cstheme="minorBidi"/>
      <w:kern w:val="2"/>
      <w:sz w:val="21"/>
      <w:szCs w:val="24"/>
      <w:lang w:val="en-GB" w:eastAsia="zh-CN"/>
    </w:rPr>
  </w:style>
  <w:style w:type="character" w:styleId="PlaceholderText">
    <w:name w:val="Placeholder Text"/>
    <w:basedOn w:val="DefaultParagraphFont"/>
    <w:uiPriority w:val="99"/>
    <w:semiHidden/>
    <w:unhideWhenUsed/>
    <w:qFormat/>
    <w:rPr>
      <w:color w:val="666666"/>
    </w:rPr>
  </w:style>
  <w:style w:type="table" w:customStyle="1" w:styleId="PlainTable11">
    <w:name w:val="Plain Table 11"/>
    <w:basedOn w:val="TableNormal"/>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qFormat/>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qFormat/>
    <w:rPr>
      <w:rFonts w:ascii="Consolas" w:eastAsiaTheme="minorEastAsia" w:hAnsi="Consolas" w:cstheme="minorBidi"/>
      <w:kern w:val="2"/>
      <w:sz w:val="21"/>
      <w:szCs w:val="21"/>
      <w:lang w:val="en-GB" w:eastAsia="zh-CN"/>
    </w:rPr>
  </w:style>
  <w:style w:type="paragraph" w:styleId="Quote">
    <w:name w:val="Quote"/>
    <w:basedOn w:val="Normal"/>
    <w:next w:val="Normal"/>
    <w:link w:val="QuoteChar"/>
    <w:uiPriority w:val="99"/>
    <w:semiHidden/>
    <w:unhideWhenUsed/>
    <w:qFormat/>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99"/>
    <w:semiHidden/>
    <w:qFormat/>
    <w:rPr>
      <w:rFonts w:asciiTheme="minorHAnsi" w:eastAsiaTheme="minorEastAsia" w:hAnsiTheme="minorHAnsi" w:cstheme="minorBidi"/>
      <w:i/>
      <w:iCs/>
      <w:color w:val="404040" w:themeColor="text1" w:themeTint="BF"/>
      <w:kern w:val="2"/>
      <w:sz w:val="21"/>
      <w:szCs w:val="24"/>
      <w:lang w:val="en-GB" w:eastAsia="zh-CN"/>
    </w:rPr>
  </w:style>
  <w:style w:type="character" w:customStyle="1" w:styleId="SalutationChar">
    <w:name w:val="Salutation Char"/>
    <w:basedOn w:val="DefaultParagraphFont"/>
    <w:link w:val="Salutation"/>
    <w:qFormat/>
    <w:rPr>
      <w:rFonts w:asciiTheme="minorHAnsi" w:eastAsiaTheme="minorEastAsia" w:hAnsiTheme="minorHAnsi" w:cstheme="minorBidi"/>
      <w:kern w:val="2"/>
      <w:sz w:val="21"/>
      <w:szCs w:val="24"/>
      <w:lang w:val="en-GB" w:eastAsia="zh-CN"/>
    </w:rPr>
  </w:style>
  <w:style w:type="character" w:customStyle="1" w:styleId="SignatureChar">
    <w:name w:val="Signature Char"/>
    <w:basedOn w:val="DefaultParagraphFont"/>
    <w:link w:val="Signature"/>
    <w:qFormat/>
    <w:rPr>
      <w:rFonts w:asciiTheme="minorHAnsi" w:eastAsiaTheme="minorEastAsia" w:hAnsiTheme="minorHAnsi" w:cstheme="minorBidi"/>
      <w:kern w:val="2"/>
      <w:sz w:val="21"/>
      <w:szCs w:val="24"/>
      <w:lang w:val="en-GB" w:eastAsia="zh-CN"/>
    </w:rPr>
  </w:style>
  <w:style w:type="character" w:customStyle="1" w:styleId="SmartHyperlink1">
    <w:name w:val="Smart Hyperlink1"/>
    <w:basedOn w:val="DefaultParagraphFont"/>
    <w:uiPriority w:val="99"/>
    <w:semiHidden/>
    <w:unhideWhenUsed/>
    <w:qFormat/>
    <w:rPr>
      <w:u w:val="dotted"/>
    </w:rPr>
  </w:style>
  <w:style w:type="character" w:customStyle="1" w:styleId="SmartLink1">
    <w:name w:val="SmartLink1"/>
    <w:basedOn w:val="DefaultParagraphFont"/>
    <w:uiPriority w:val="99"/>
    <w:semiHidden/>
    <w:unhideWhenUsed/>
    <w:qFormat/>
    <w:rPr>
      <w:color w:val="0000FF"/>
      <w:u w:val="single"/>
      <w:shd w:val="clear" w:color="auto" w:fill="F3F2F1"/>
    </w:rPr>
  </w:style>
  <w:style w:type="character" w:customStyle="1" w:styleId="SubtitleChar">
    <w:name w:val="Subtitle Char"/>
    <w:basedOn w:val="DefaultParagraphFont"/>
    <w:link w:val="Subtitle"/>
    <w:qFormat/>
    <w:rPr>
      <w:rFonts w:asciiTheme="minorHAnsi" w:eastAsiaTheme="minorEastAsia" w:hAnsiTheme="minorHAnsi" w:cstheme="minorBidi"/>
      <w:color w:val="595959" w:themeColor="text1" w:themeTint="A6"/>
      <w:spacing w:val="15"/>
      <w:kern w:val="2"/>
      <w:sz w:val="22"/>
      <w:szCs w:val="22"/>
      <w:lang w:val="en-GB" w:eastAsia="zh-CN"/>
    </w:rPr>
  </w:style>
  <w:style w:type="character" w:customStyle="1" w:styleId="SubtleEmphasis1">
    <w:name w:val="Subtle Emphasis1"/>
    <w:basedOn w:val="DefaultParagraphFont"/>
    <w:uiPriority w:val="19"/>
    <w:qFormat/>
    <w:rPr>
      <w:i/>
      <w:iCs/>
      <w:color w:val="404040" w:themeColor="text1" w:themeTint="BF"/>
    </w:rPr>
  </w:style>
  <w:style w:type="character" w:customStyle="1" w:styleId="SubtleReference1">
    <w:name w:val="Subtle Reference1"/>
    <w:basedOn w:val="DefaultParagraphFont"/>
    <w:uiPriority w:val="31"/>
    <w:qFormat/>
    <w:rPr>
      <w:smallCaps/>
      <w:color w:val="595959" w:themeColor="text1" w:themeTint="A6"/>
    </w:rPr>
  </w:style>
  <w:style w:type="table" w:customStyle="1" w:styleId="TableGridLight1">
    <w:name w:val="Table Grid Light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itleChar">
    <w:name w:val="Title Char"/>
    <w:basedOn w:val="DefaultParagraphFont"/>
    <w:link w:val="Title"/>
    <w:qFormat/>
    <w:rPr>
      <w:rFonts w:asciiTheme="majorHAnsi" w:eastAsiaTheme="majorEastAsia" w:hAnsiTheme="majorHAnsi" w:cstheme="majorBidi"/>
      <w:spacing w:val="-10"/>
      <w:kern w:val="28"/>
      <w:sz w:val="56"/>
      <w:szCs w:val="56"/>
      <w:lang w:val="en-GB" w:eastAsia="zh-CN"/>
    </w:rPr>
  </w:style>
  <w:style w:type="paragraph" w:customStyle="1" w:styleId="TOCHeading1">
    <w:name w:val="TOC Heading1"/>
    <w:basedOn w:val="Heading1"/>
    <w:next w:val="Normal"/>
    <w:uiPriority w:val="39"/>
    <w:semiHidden/>
    <w:unhideWhenUsed/>
    <w:qFormat/>
    <w:pPr>
      <w:outlineLvl w:val="9"/>
    </w:p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Revision2">
    <w:name w:val="Revision2"/>
    <w:hidden/>
    <w:uiPriority w:val="99"/>
    <w:unhideWhenUsed/>
    <w:qFormat/>
    <w:rPr>
      <w:rFonts w:asciiTheme="minorHAnsi" w:eastAsiaTheme="minorEastAsia" w:hAnsiTheme="minorHAnsi" w:cstheme="minorBidi"/>
      <w:kern w:val="2"/>
      <w:sz w:val="21"/>
      <w:szCs w:val="24"/>
      <w:lang w:val="en-GB" w:eastAsia="zh-CN"/>
    </w:rPr>
  </w:style>
  <w:style w:type="character" w:customStyle="1" w:styleId="font61">
    <w:name w:val="font61"/>
    <w:basedOn w:val="DefaultParagraphFont"/>
    <w:qFormat/>
    <w:rPr>
      <w:rFonts w:ascii="SimSun" w:eastAsia="SimSun" w:hAnsi="SimSun" w:cs="SimSun" w:hint="eastAsia"/>
      <w:color w:val="000000"/>
      <w:sz w:val="21"/>
      <w:szCs w:val="21"/>
      <w:u w:val="none"/>
    </w:rPr>
  </w:style>
  <w:style w:type="character" w:customStyle="1" w:styleId="font31">
    <w:name w:val="font31"/>
    <w:basedOn w:val="DefaultParagraphFont"/>
    <w:qFormat/>
    <w:rPr>
      <w:rFonts w:ascii="Times New Roman" w:hAnsi="Times New Roman" w:cs="Times New Roman" w:hint="default"/>
      <w:color w:val="000000"/>
      <w:sz w:val="21"/>
      <w:szCs w:val="21"/>
      <w:u w:val="none"/>
    </w:rPr>
  </w:style>
  <w:style w:type="character" w:customStyle="1" w:styleId="font11">
    <w:name w:val="font11"/>
    <w:basedOn w:val="DefaultParagraphFont"/>
    <w:qFormat/>
    <w:rPr>
      <w:rFonts w:ascii="Times New Roman" w:hAnsi="Times New Roman" w:cs="Times New Roman" w:hint="default"/>
      <w:b/>
      <w:bCs/>
      <w:color w:val="000000"/>
      <w:sz w:val="21"/>
      <w:szCs w:val="21"/>
      <w:u w:val="none"/>
    </w:rPr>
  </w:style>
  <w:style w:type="character" w:customStyle="1" w:styleId="font21">
    <w:name w:val="font21"/>
    <w:basedOn w:val="DefaultParagraphFont"/>
    <w:qFormat/>
    <w:rPr>
      <w:rFonts w:ascii="Times New Roman" w:hAnsi="Times New Roman" w:cs="Times New Roman" w:hint="default"/>
      <w:b/>
      <w:bCs/>
      <w:i/>
      <w:iCs/>
      <w:color w:val="000000"/>
      <w:sz w:val="21"/>
      <w:szCs w:val="21"/>
      <w:u w:val="none"/>
    </w:rPr>
  </w:style>
  <w:style w:type="character" w:customStyle="1" w:styleId="font41">
    <w:name w:val="font41"/>
    <w:basedOn w:val="DefaultParagraphFont"/>
    <w:qFormat/>
    <w:rPr>
      <w:rFonts w:ascii="Times New Roman" w:hAnsi="Times New Roman" w:cs="Times New Roman" w:hint="default"/>
      <w:b/>
      <w:bCs/>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10</Pages>
  <Words>1381</Words>
  <Characters>7876</Characters>
  <Application>Microsoft Office Word</Application>
  <DocSecurity>0</DocSecurity>
  <Lines>65</Lines>
  <Paragraphs>18</Paragraphs>
  <ScaleCrop>false</ScaleCrop>
  <Company>Springer Nature</Company>
  <LinksUpToDate>false</LinksUpToDate>
  <CharactersWithSpaces>9239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kuang</dc:creator>
  <cp:lastModifiedBy>Trupti Sudge</cp:lastModifiedBy>
  <cp:revision>2</cp:revision>
  <dcterms:created xsi:type="dcterms:W3CDTF">2024-07-15T10:20:00Z</dcterms:created>
  <dcterms:modified xsi:type="dcterms:W3CDTF">2024-07-15T10:20:00Z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10A6296FB3C54BDB9FD64B7A933E8370_13</vt:lpwstr>
  </property>
  <property fmtid="{D5CDD505-2E9C-101B-9397-08002B2CF9AE}" pid="3" name="KSOProductBuildVer">
    <vt:lpwstr>2052-12.1.0.16929</vt:lpwstr>
  </property>
  <property fmtid="{D5CDD505-2E9C-101B-9397-08002B2CF9AE}" pid="4" name="LE1">
    <vt:filetime>2024-06-18T15:26:09Z</vt:filetime>
  </property>
  <property fmtid="{D5CDD505-2E9C-101B-9397-08002B2CF9AE}" pid="5" name="ReminderText">
    <vt:lpwstr>_GAXJ7KAS</vt:lpwstr>
  </property>
</Properties>
</file>