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6922ED" w14:textId="77777777" w:rsidR="003862F3" w:rsidRPr="00F71BB8" w:rsidRDefault="003862F3" w:rsidP="00F71BB8">
      <w:pPr>
        <w:rPr>
          <w:rFonts w:eastAsiaTheme="minorEastAsia"/>
          <w:sz w:val="36"/>
          <w:szCs w:val="36"/>
          <w:lang w:eastAsia="zh-CN"/>
        </w:rPr>
      </w:pPr>
    </w:p>
    <w:p w14:paraId="586D9638" w14:textId="77777777" w:rsidR="003862F3" w:rsidRDefault="008C35D3">
      <w:pPr>
        <w:jc w:val="center"/>
        <w:rPr>
          <w:sz w:val="36"/>
          <w:szCs w:val="36"/>
        </w:rPr>
      </w:pPr>
      <w:r>
        <w:rPr>
          <w:sz w:val="36"/>
          <w:szCs w:val="36"/>
        </w:rPr>
        <w:t>Supplementary Materials for</w:t>
      </w:r>
    </w:p>
    <w:p w14:paraId="7F28BE0D" w14:textId="77777777" w:rsidR="003862F3" w:rsidRDefault="003862F3"/>
    <w:p w14:paraId="38CAAB43" w14:textId="44CA8D9B" w:rsidR="00AB43D3" w:rsidRPr="00F85DE0" w:rsidRDefault="00AB43D3" w:rsidP="00AB43D3">
      <w:pPr>
        <w:jc w:val="center"/>
        <w:rPr>
          <w:rFonts w:eastAsiaTheme="minorEastAsia" w:hint="eastAsia"/>
          <w:b/>
          <w:bCs/>
          <w:sz w:val="28"/>
          <w:szCs w:val="28"/>
          <w:lang w:eastAsia="zh-CN"/>
        </w:rPr>
      </w:pPr>
      <w:bookmarkStart w:id="0" w:name="_Hlk153259391"/>
      <w:bookmarkStart w:id="1" w:name="_Hlk109048647"/>
      <w:r>
        <w:rPr>
          <w:b/>
          <w:bCs/>
          <w:sz w:val="28"/>
          <w:szCs w:val="28"/>
        </w:rPr>
        <w:t>S</w:t>
      </w:r>
      <w:bookmarkStart w:id="2" w:name="_Hlk163308322"/>
      <w:r>
        <w:rPr>
          <w:b/>
          <w:bCs/>
          <w:sz w:val="28"/>
          <w:szCs w:val="28"/>
        </w:rPr>
        <w:t xml:space="preserve">ynthesis of </w:t>
      </w:r>
      <w:r w:rsidR="00454C0E">
        <w:rPr>
          <w:rFonts w:eastAsiaTheme="minorEastAsia" w:hint="eastAsia"/>
          <w:b/>
          <w:bCs/>
          <w:sz w:val="28"/>
          <w:szCs w:val="28"/>
          <w:lang w:eastAsia="zh-CN"/>
        </w:rPr>
        <w:t>s</w:t>
      </w:r>
      <w:r>
        <w:rPr>
          <w:b/>
          <w:bCs/>
          <w:sz w:val="28"/>
          <w:szCs w:val="28"/>
        </w:rPr>
        <w:t>elective BCL-X</w:t>
      </w:r>
      <w:r>
        <w:rPr>
          <w:b/>
          <w:bCs/>
          <w:sz w:val="28"/>
          <w:szCs w:val="28"/>
          <w:vertAlign w:val="subscript"/>
        </w:rPr>
        <w:t>L</w:t>
      </w:r>
      <w:r>
        <w:rPr>
          <w:b/>
          <w:bCs/>
          <w:sz w:val="28"/>
          <w:szCs w:val="28"/>
        </w:rPr>
        <w:t xml:space="preserve"> PROTAC and </w:t>
      </w:r>
      <w:r w:rsidR="00454C0E">
        <w:rPr>
          <w:rFonts w:eastAsiaTheme="minorEastAsia" w:hint="eastAsia"/>
          <w:b/>
          <w:bCs/>
          <w:sz w:val="28"/>
          <w:szCs w:val="28"/>
          <w:lang w:eastAsia="zh-CN"/>
        </w:rPr>
        <w:t>p</w:t>
      </w:r>
      <w:r>
        <w:rPr>
          <w:b/>
          <w:bCs/>
          <w:sz w:val="28"/>
          <w:szCs w:val="28"/>
        </w:rPr>
        <w:t xml:space="preserve">otent </w:t>
      </w:r>
      <w:r w:rsidR="00454C0E">
        <w:rPr>
          <w:rFonts w:eastAsiaTheme="minorEastAsia" w:hint="eastAsia"/>
          <w:b/>
          <w:bCs/>
          <w:sz w:val="28"/>
          <w:szCs w:val="28"/>
          <w:lang w:eastAsia="zh-CN"/>
        </w:rPr>
        <w:t>a</w:t>
      </w:r>
      <w:r>
        <w:rPr>
          <w:b/>
          <w:bCs/>
          <w:sz w:val="28"/>
          <w:szCs w:val="28"/>
        </w:rPr>
        <w:t xml:space="preserve">ntitumor </w:t>
      </w:r>
      <w:r w:rsidR="00454C0E">
        <w:rPr>
          <w:rFonts w:eastAsiaTheme="minorEastAsia" w:hint="eastAsia"/>
          <w:b/>
          <w:bCs/>
          <w:sz w:val="28"/>
          <w:szCs w:val="28"/>
          <w:lang w:eastAsia="zh-CN"/>
        </w:rPr>
        <w:t>a</w:t>
      </w:r>
      <w:r>
        <w:rPr>
          <w:b/>
          <w:bCs/>
          <w:sz w:val="28"/>
          <w:szCs w:val="28"/>
        </w:rPr>
        <w:t>ctivity</w:t>
      </w:r>
      <w:bookmarkEnd w:id="0"/>
      <w:bookmarkEnd w:id="1"/>
      <w:bookmarkEnd w:id="2"/>
      <w:r w:rsidR="00F85DE0">
        <w:rPr>
          <w:rFonts w:eastAsiaTheme="minorEastAsia" w:hint="eastAsia"/>
          <w:b/>
          <w:bCs/>
          <w:sz w:val="28"/>
          <w:szCs w:val="28"/>
          <w:lang w:eastAsia="zh-CN"/>
        </w:rPr>
        <w:t xml:space="preserve"> </w:t>
      </w:r>
      <w:r w:rsidR="00F85DE0" w:rsidRPr="00F85DE0">
        <w:rPr>
          <w:rFonts w:eastAsiaTheme="minorEastAsia" w:hint="eastAsia"/>
          <w:b/>
          <w:bCs/>
          <w:sz w:val="28"/>
          <w:szCs w:val="28"/>
          <w:lang w:eastAsia="zh-CN"/>
        </w:rPr>
        <w:t>in glioblastoma</w:t>
      </w:r>
    </w:p>
    <w:p w14:paraId="5219056D" w14:textId="77777777" w:rsidR="00AB43D3" w:rsidRPr="00F85DE0" w:rsidRDefault="00AB43D3" w:rsidP="00AB43D3">
      <w:pPr>
        <w:jc w:val="center"/>
        <w:rPr>
          <w:b/>
          <w:bCs/>
          <w:sz w:val="28"/>
          <w:szCs w:val="28"/>
        </w:rPr>
      </w:pPr>
    </w:p>
    <w:p w14:paraId="13409492" w14:textId="20300943" w:rsidR="000658AA" w:rsidRPr="00F85DE0" w:rsidRDefault="000658AA" w:rsidP="000658AA">
      <w:bookmarkStart w:id="3" w:name="_Hlk167350338"/>
      <w:r w:rsidRPr="00F85DE0">
        <w:t>Sun Biao</w:t>
      </w:r>
      <w:r w:rsidRPr="00F85DE0">
        <w:rPr>
          <w:vertAlign w:val="superscript"/>
        </w:rPr>
        <w:t>1+</w:t>
      </w:r>
      <w:r w:rsidRPr="00F85DE0">
        <w:t>, Meichen Liu</w:t>
      </w:r>
      <w:r w:rsidRPr="00F85DE0">
        <w:rPr>
          <w:vertAlign w:val="superscript"/>
        </w:rPr>
        <w:t>1,2,3+</w:t>
      </w:r>
      <w:r w:rsidRPr="00F85DE0">
        <w:t>, Yue Zhang</w:t>
      </w:r>
      <w:r w:rsidRPr="00F85DE0">
        <w:rPr>
          <w:vertAlign w:val="superscript"/>
        </w:rPr>
        <w:t>1</w:t>
      </w:r>
      <w:r w:rsidRPr="00F85DE0">
        <w:t>, Rui Niu</w:t>
      </w:r>
      <w:r w:rsidRPr="00F85DE0">
        <w:rPr>
          <w:vertAlign w:val="superscript"/>
        </w:rPr>
        <w:t>1</w:t>
      </w:r>
      <w:r w:rsidRPr="00F85DE0">
        <w:t>, XinYu Li</w:t>
      </w:r>
      <w:r w:rsidRPr="00F85DE0">
        <w:rPr>
          <w:vertAlign w:val="superscript"/>
        </w:rPr>
        <w:t>1</w:t>
      </w:r>
      <w:r w:rsidRPr="00F85DE0">
        <w:t xml:space="preserve">, </w:t>
      </w:r>
      <w:proofErr w:type="spellStart"/>
      <w:r w:rsidRPr="00F85DE0">
        <w:t>Jiefei</w:t>
      </w:r>
      <w:proofErr w:type="spellEnd"/>
      <w:r w:rsidRPr="00F85DE0">
        <w:t xml:space="preserve"> Wang</w:t>
      </w:r>
      <w:r w:rsidRPr="00F85DE0">
        <w:rPr>
          <w:vertAlign w:val="superscript"/>
        </w:rPr>
        <w:t>1</w:t>
      </w:r>
      <w:r w:rsidRPr="00F85DE0">
        <w:t>,</w:t>
      </w:r>
      <w:r w:rsidRPr="00F85DE0">
        <w:rPr>
          <w:vertAlign w:val="superscript"/>
        </w:rPr>
        <w:t xml:space="preserve"> </w:t>
      </w:r>
      <w:proofErr w:type="spellStart"/>
      <w:r w:rsidRPr="00F85DE0">
        <w:t>Bingyang</w:t>
      </w:r>
      <w:proofErr w:type="spellEnd"/>
      <w:r w:rsidRPr="00F85DE0">
        <w:t xml:space="preserve"> Shi</w:t>
      </w:r>
      <w:r w:rsidRPr="00F85DE0">
        <w:rPr>
          <w:vertAlign w:val="superscript"/>
        </w:rPr>
        <w:t>1,5</w:t>
      </w:r>
      <w:r w:rsidRPr="00F85DE0">
        <w:rPr>
          <w:rFonts w:eastAsiaTheme="minorEastAsia"/>
          <w:vertAlign w:val="superscript"/>
          <w:lang w:eastAsia="zh-CN"/>
        </w:rPr>
        <w:t xml:space="preserve"> </w:t>
      </w:r>
      <w:r w:rsidRPr="00F85DE0">
        <w:t xml:space="preserve">and </w:t>
      </w:r>
      <w:proofErr w:type="spellStart"/>
      <w:r w:rsidRPr="00F85DE0">
        <w:t>Jinlong</w:t>
      </w:r>
      <w:proofErr w:type="spellEnd"/>
      <w:r w:rsidRPr="00F85DE0">
        <w:t xml:space="preserve"> Yin*</w:t>
      </w:r>
      <w:r w:rsidRPr="00F85DE0">
        <w:rPr>
          <w:vertAlign w:val="superscript"/>
        </w:rPr>
        <w:t>1,4</w:t>
      </w:r>
    </w:p>
    <w:p w14:paraId="2F90566B" w14:textId="77777777" w:rsidR="000658AA" w:rsidRPr="00F85DE0" w:rsidRDefault="000658AA" w:rsidP="000658AA">
      <w:pPr>
        <w:pStyle w:val="Addresses"/>
        <w:spacing w:line="360" w:lineRule="auto"/>
        <w:rPr>
          <w:rFonts w:eastAsiaTheme="minorEastAsia"/>
          <w:lang w:eastAsia="zh-CN"/>
        </w:rPr>
      </w:pPr>
    </w:p>
    <w:p w14:paraId="4F50153F" w14:textId="77777777" w:rsidR="000658AA" w:rsidRPr="00F85DE0" w:rsidRDefault="000658AA" w:rsidP="000658AA">
      <w:pPr>
        <w:pStyle w:val="Addresses"/>
        <w:spacing w:line="360" w:lineRule="auto"/>
        <w:rPr>
          <w:rFonts w:eastAsiaTheme="minorEastAsia"/>
          <w:i/>
          <w:iCs/>
          <w:lang w:eastAsia="zh-CN"/>
        </w:rPr>
      </w:pPr>
      <w:bookmarkStart w:id="4" w:name="_Hlk163288676"/>
      <w:r w:rsidRPr="00F85DE0">
        <w:rPr>
          <w:rFonts w:eastAsiaTheme="minorEastAsia"/>
          <w:i/>
          <w:iCs/>
          <w:vertAlign w:val="superscript"/>
          <w:lang w:eastAsia="zh-CN"/>
        </w:rPr>
        <w:t>1</w:t>
      </w:r>
      <w:r w:rsidRPr="00F85DE0">
        <w:rPr>
          <w:rFonts w:eastAsiaTheme="minorEastAsia"/>
          <w:i/>
          <w:iCs/>
          <w:lang w:eastAsia="zh-CN"/>
        </w:rPr>
        <w:t xml:space="preserve"> </w:t>
      </w:r>
      <w:r w:rsidRPr="00F85DE0">
        <w:rPr>
          <w:i/>
          <w:iCs/>
        </w:rPr>
        <w:t>Henan Key Laboratory of Brain Targeted Bio-nanomedicine</w:t>
      </w:r>
      <w:r w:rsidRPr="00F85DE0">
        <w:rPr>
          <w:rFonts w:eastAsiaTheme="minorEastAsia"/>
          <w:i/>
          <w:iCs/>
          <w:lang w:eastAsia="zh-CN"/>
        </w:rPr>
        <w:t xml:space="preserve">, </w:t>
      </w:r>
      <w:r w:rsidRPr="00F85DE0">
        <w:rPr>
          <w:i/>
          <w:iCs/>
        </w:rPr>
        <w:t>School of Life Sciences</w:t>
      </w:r>
      <w:r w:rsidRPr="00F85DE0">
        <w:rPr>
          <w:rFonts w:eastAsiaTheme="minorEastAsia"/>
          <w:i/>
          <w:iCs/>
          <w:lang w:eastAsia="zh-CN"/>
        </w:rPr>
        <w:t xml:space="preserve">, </w:t>
      </w:r>
      <w:r w:rsidRPr="00F85DE0">
        <w:rPr>
          <w:i/>
          <w:iCs/>
        </w:rPr>
        <w:t>Henan University</w:t>
      </w:r>
      <w:bookmarkEnd w:id="4"/>
      <w:r w:rsidRPr="00F85DE0">
        <w:rPr>
          <w:rFonts w:eastAsiaTheme="minorEastAsia"/>
          <w:i/>
          <w:iCs/>
          <w:lang w:eastAsia="zh-CN"/>
        </w:rPr>
        <w:t xml:space="preserve">, Kaifeng 475000, Henan, China, </w:t>
      </w:r>
      <w:r w:rsidRPr="00F85DE0">
        <w:rPr>
          <w:i/>
          <w:iCs/>
        </w:rPr>
        <w:t xml:space="preserve">E-mail: </w:t>
      </w:r>
      <w:r w:rsidRPr="00F85DE0">
        <w:rPr>
          <w:rFonts w:eastAsiaTheme="minorEastAsia"/>
          <w:i/>
          <w:iCs/>
          <w:lang w:eastAsia="zh-CN"/>
        </w:rPr>
        <w:t>jlyin</w:t>
      </w:r>
      <w:r w:rsidRPr="00F85DE0">
        <w:rPr>
          <w:i/>
          <w:iCs/>
        </w:rPr>
        <w:t>@henu.edu.cn</w:t>
      </w:r>
    </w:p>
    <w:p w14:paraId="4E4BEB93" w14:textId="77777777" w:rsidR="000658AA" w:rsidRPr="00F85DE0" w:rsidRDefault="000658AA" w:rsidP="000658AA">
      <w:pPr>
        <w:pStyle w:val="Addresses"/>
        <w:spacing w:line="360" w:lineRule="auto"/>
        <w:rPr>
          <w:rFonts w:eastAsiaTheme="minorEastAsia"/>
          <w:i/>
          <w:iCs/>
          <w:lang w:eastAsia="zh-CN"/>
        </w:rPr>
      </w:pPr>
      <w:r w:rsidRPr="00F85DE0">
        <w:rPr>
          <w:rFonts w:eastAsiaTheme="minorEastAsia"/>
          <w:i/>
          <w:iCs/>
          <w:vertAlign w:val="superscript"/>
          <w:lang w:eastAsia="zh-CN"/>
        </w:rPr>
        <w:t>2</w:t>
      </w:r>
      <w:r w:rsidRPr="00F85DE0">
        <w:rPr>
          <w:rFonts w:eastAsiaTheme="minorEastAsia"/>
          <w:i/>
          <w:iCs/>
          <w:lang w:eastAsia="zh-CN"/>
        </w:rPr>
        <w:t xml:space="preserve"> Department of Cancer Biomedical Science, Graduate School of Cancer Science and Policy, National Cancer Center, </w:t>
      </w:r>
      <w:proofErr w:type="spellStart"/>
      <w:r w:rsidRPr="00F85DE0">
        <w:rPr>
          <w:rFonts w:eastAsiaTheme="minorEastAsia"/>
          <w:i/>
          <w:iCs/>
          <w:lang w:eastAsia="zh-CN"/>
        </w:rPr>
        <w:t>Goyang</w:t>
      </w:r>
      <w:proofErr w:type="spellEnd"/>
      <w:r w:rsidRPr="00F85DE0">
        <w:rPr>
          <w:rFonts w:eastAsiaTheme="minorEastAsia"/>
          <w:i/>
          <w:iCs/>
          <w:lang w:eastAsia="zh-CN"/>
        </w:rPr>
        <w:t xml:space="preserve"> 10408, Republic of Korea</w:t>
      </w:r>
    </w:p>
    <w:p w14:paraId="51995080" w14:textId="77777777" w:rsidR="000658AA" w:rsidRPr="00F85DE0" w:rsidRDefault="000658AA" w:rsidP="000658AA">
      <w:pPr>
        <w:pStyle w:val="Addresses"/>
        <w:spacing w:line="360" w:lineRule="auto"/>
        <w:rPr>
          <w:rFonts w:eastAsiaTheme="minorEastAsia"/>
          <w:i/>
          <w:iCs/>
          <w:lang w:eastAsia="zh-CN"/>
        </w:rPr>
      </w:pPr>
      <w:r w:rsidRPr="00F85DE0">
        <w:rPr>
          <w:rFonts w:eastAsiaTheme="minorEastAsia"/>
          <w:i/>
          <w:iCs/>
          <w:vertAlign w:val="superscript"/>
          <w:lang w:eastAsia="zh-CN"/>
        </w:rPr>
        <w:t>3</w:t>
      </w:r>
      <w:r w:rsidRPr="00F85DE0">
        <w:rPr>
          <w:rFonts w:eastAsiaTheme="minorEastAsia"/>
          <w:i/>
          <w:iCs/>
          <w:lang w:eastAsia="zh-CN"/>
        </w:rPr>
        <w:t xml:space="preserve"> School of Basic Medical Science, Henan University, Kaifeng 475000, Henan, China</w:t>
      </w:r>
    </w:p>
    <w:p w14:paraId="01B22023" w14:textId="77777777" w:rsidR="000658AA" w:rsidRPr="00F85DE0" w:rsidRDefault="000658AA" w:rsidP="000658AA">
      <w:pPr>
        <w:pStyle w:val="Addresses"/>
        <w:spacing w:line="360" w:lineRule="auto"/>
        <w:rPr>
          <w:rFonts w:eastAsiaTheme="minorEastAsia"/>
          <w:i/>
          <w:iCs/>
          <w:lang w:eastAsia="zh-CN"/>
        </w:rPr>
      </w:pPr>
      <w:r w:rsidRPr="00F85DE0">
        <w:rPr>
          <w:rFonts w:eastAsiaTheme="minorEastAsia"/>
          <w:i/>
          <w:iCs/>
          <w:vertAlign w:val="superscript"/>
          <w:lang w:eastAsia="zh-CN"/>
        </w:rPr>
        <w:t>4</w:t>
      </w:r>
      <w:r w:rsidRPr="00F85DE0">
        <w:rPr>
          <w:rFonts w:eastAsiaTheme="minorEastAsia"/>
          <w:i/>
          <w:iCs/>
          <w:lang w:eastAsia="zh-CN"/>
        </w:rPr>
        <w:t xml:space="preserve"> </w:t>
      </w:r>
      <w:proofErr w:type="spellStart"/>
      <w:r w:rsidRPr="00F85DE0">
        <w:rPr>
          <w:rFonts w:eastAsiaTheme="minorEastAsia"/>
          <w:i/>
          <w:iCs/>
          <w:lang w:eastAsia="zh-CN"/>
        </w:rPr>
        <w:t>Huaihe</w:t>
      </w:r>
      <w:proofErr w:type="spellEnd"/>
      <w:r w:rsidRPr="00F85DE0">
        <w:rPr>
          <w:rFonts w:eastAsiaTheme="minorEastAsia"/>
          <w:i/>
          <w:iCs/>
          <w:lang w:eastAsia="zh-CN"/>
        </w:rPr>
        <w:t xml:space="preserve"> Hospital of Henan University, Kaifeng 475000, Henan, China</w:t>
      </w:r>
    </w:p>
    <w:p w14:paraId="298785D4" w14:textId="77777777" w:rsidR="000658AA" w:rsidRPr="00F85DE0" w:rsidRDefault="000658AA" w:rsidP="000658AA">
      <w:pPr>
        <w:pStyle w:val="Addresses"/>
        <w:spacing w:line="360" w:lineRule="auto"/>
        <w:rPr>
          <w:rFonts w:eastAsiaTheme="minorEastAsia"/>
          <w:i/>
          <w:iCs/>
          <w:lang w:eastAsia="zh-CN"/>
        </w:rPr>
      </w:pPr>
      <w:r w:rsidRPr="00F85DE0">
        <w:rPr>
          <w:rFonts w:eastAsiaTheme="minorEastAsia"/>
          <w:i/>
          <w:iCs/>
          <w:vertAlign w:val="superscript"/>
          <w:lang w:eastAsia="zh-CN"/>
        </w:rPr>
        <w:t>5</w:t>
      </w:r>
      <w:r w:rsidRPr="00F85DE0">
        <w:rPr>
          <w:rFonts w:eastAsiaTheme="minorEastAsia"/>
          <w:i/>
          <w:iCs/>
          <w:lang w:eastAsia="zh-CN"/>
        </w:rPr>
        <w:t xml:space="preserve"> Department of Biomedical Science, Faculty of Medicine, Health and Human Science Macquarie University, Sydney 201101, Australia </w:t>
      </w:r>
    </w:p>
    <w:p w14:paraId="4F25E8D0" w14:textId="77777777" w:rsidR="000658AA" w:rsidRPr="00F85DE0" w:rsidRDefault="000658AA" w:rsidP="000658AA">
      <w:pPr>
        <w:pStyle w:val="Addresses"/>
        <w:spacing w:line="360" w:lineRule="auto"/>
        <w:rPr>
          <w:rFonts w:eastAsiaTheme="minorEastAsia"/>
          <w:i/>
          <w:iCs/>
          <w:lang w:eastAsia="zh-CN"/>
        </w:rPr>
      </w:pPr>
      <w:r w:rsidRPr="00F85DE0">
        <w:rPr>
          <w:rFonts w:eastAsiaTheme="minorEastAsia"/>
          <w:lang w:eastAsia="zh-CN"/>
        </w:rPr>
        <w:t>+</w:t>
      </w:r>
      <w:r w:rsidRPr="00F85DE0">
        <w:t xml:space="preserve"> These authors contributed equally to this work.</w:t>
      </w:r>
    </w:p>
    <w:bookmarkEnd w:id="3"/>
    <w:p w14:paraId="15C84453" w14:textId="77777777" w:rsidR="003862F3" w:rsidRDefault="003862F3">
      <w:pPr>
        <w:jc w:val="center"/>
      </w:pPr>
    </w:p>
    <w:p w14:paraId="3EF1D707" w14:textId="77777777" w:rsidR="003862F3" w:rsidRDefault="003862F3">
      <w:pPr>
        <w:jc w:val="center"/>
        <w:rPr>
          <w:szCs w:val="24"/>
        </w:rPr>
      </w:pPr>
    </w:p>
    <w:p w14:paraId="5ED30E31" w14:textId="77777777" w:rsidR="003862F3" w:rsidRDefault="003862F3"/>
    <w:p w14:paraId="61D46828" w14:textId="77777777" w:rsidR="003862F3" w:rsidRDefault="003862F3"/>
    <w:p w14:paraId="2CACB820" w14:textId="5F9AC72B" w:rsidR="003862F3" w:rsidRDefault="008C35D3">
      <w:pPr>
        <w:rPr>
          <w:b/>
        </w:rPr>
      </w:pPr>
      <w:r>
        <w:rPr>
          <w:b/>
        </w:rPr>
        <w:t xml:space="preserve">This </w:t>
      </w:r>
      <w:r w:rsidR="000C6397" w:rsidRPr="000C6397">
        <w:rPr>
          <w:rFonts w:eastAsiaTheme="minorEastAsia" w:hint="eastAsia"/>
          <w:b/>
          <w:lang w:eastAsia="zh-CN"/>
        </w:rPr>
        <w:t>word</w:t>
      </w:r>
      <w:r>
        <w:rPr>
          <w:b/>
        </w:rPr>
        <w:t xml:space="preserve"> file includes:</w:t>
      </w:r>
    </w:p>
    <w:p w14:paraId="7920652F" w14:textId="77777777" w:rsidR="003862F3" w:rsidRDefault="003862F3"/>
    <w:p w14:paraId="21B4BDF3" w14:textId="393D29BD" w:rsidR="003862F3" w:rsidRDefault="008C35D3">
      <w:pPr>
        <w:rPr>
          <w:rFonts w:eastAsia="宋体"/>
          <w:lang w:eastAsia="zh-CN"/>
        </w:rPr>
      </w:pPr>
      <w:r w:rsidRPr="002D1F01">
        <w:rPr>
          <w:rFonts w:eastAsia="宋体"/>
          <w:b/>
          <w:bCs/>
          <w:color w:val="000000"/>
          <w:szCs w:val="24"/>
          <w:lang w:eastAsia="zh-CN" w:bidi="ar"/>
        </w:rPr>
        <w:t>Fig</w:t>
      </w:r>
      <w:r w:rsidR="002D1F01" w:rsidRPr="002D1F01">
        <w:rPr>
          <w:rFonts w:eastAsia="宋体" w:hint="eastAsia"/>
          <w:b/>
          <w:bCs/>
          <w:color w:val="000000"/>
          <w:szCs w:val="24"/>
          <w:lang w:eastAsia="zh-CN" w:bidi="ar"/>
        </w:rPr>
        <w:t>ure</w:t>
      </w:r>
      <w:r w:rsidRPr="002D1F01">
        <w:rPr>
          <w:rFonts w:eastAsia="宋体"/>
          <w:b/>
          <w:bCs/>
          <w:color w:val="000000"/>
          <w:szCs w:val="24"/>
          <w:lang w:eastAsia="zh-CN" w:bidi="ar"/>
        </w:rPr>
        <w:t xml:space="preserve"> S</w:t>
      </w:r>
      <w:r w:rsidR="00F71BB8" w:rsidRPr="002D1F01">
        <w:rPr>
          <w:rFonts w:eastAsia="宋体" w:hint="eastAsia"/>
          <w:b/>
          <w:bCs/>
          <w:color w:val="000000"/>
          <w:szCs w:val="24"/>
          <w:lang w:eastAsia="zh-CN" w:bidi="ar"/>
        </w:rPr>
        <w:t>1</w:t>
      </w:r>
      <w:r w:rsidRPr="002D1F01">
        <w:rPr>
          <w:rFonts w:eastAsia="宋体"/>
          <w:b/>
          <w:bCs/>
          <w:color w:val="000000"/>
          <w:szCs w:val="24"/>
          <w:lang w:eastAsia="zh-CN" w:bidi="ar"/>
        </w:rPr>
        <w:t>.</w:t>
      </w:r>
      <w:r>
        <w:rPr>
          <w:rFonts w:eastAsia="宋体" w:hint="eastAsia"/>
          <w:color w:val="000000"/>
          <w:szCs w:val="24"/>
          <w:lang w:eastAsia="zh-CN" w:bidi="ar"/>
        </w:rPr>
        <w:t xml:space="preserve"> </w:t>
      </w:r>
      <w:r>
        <w:rPr>
          <w:rFonts w:eastAsia="宋体" w:hint="eastAsia"/>
          <w:lang w:eastAsia="zh-CN"/>
        </w:rPr>
        <w:t>Bioinformatics analysis shows that BCL-X</w:t>
      </w:r>
      <w:r>
        <w:rPr>
          <w:rFonts w:eastAsia="宋体" w:hint="eastAsia"/>
          <w:vertAlign w:val="subscript"/>
          <w:lang w:eastAsia="zh-CN"/>
        </w:rPr>
        <w:t>L</w:t>
      </w:r>
      <w:r>
        <w:rPr>
          <w:rFonts w:eastAsia="宋体" w:hint="eastAsia"/>
          <w:lang w:eastAsia="zh-CN"/>
        </w:rPr>
        <w:t xml:space="preserve"> is associated with low survival rate and MDM2 is highly expressed in GBM.</w:t>
      </w:r>
    </w:p>
    <w:p w14:paraId="2DE7DCC9" w14:textId="760105D5" w:rsidR="003862F3" w:rsidRDefault="002D1F01">
      <w:pPr>
        <w:rPr>
          <w:rFonts w:eastAsia="宋体"/>
          <w:lang w:eastAsia="zh-CN"/>
        </w:rPr>
      </w:pPr>
      <w:r w:rsidRPr="002D1F01">
        <w:rPr>
          <w:rFonts w:eastAsia="宋体"/>
          <w:b/>
          <w:bCs/>
          <w:color w:val="000000"/>
          <w:szCs w:val="24"/>
          <w:lang w:eastAsia="zh-CN" w:bidi="ar"/>
        </w:rPr>
        <w:t>Fig</w:t>
      </w:r>
      <w:r w:rsidRPr="002D1F01">
        <w:rPr>
          <w:rFonts w:eastAsia="宋体" w:hint="eastAsia"/>
          <w:b/>
          <w:bCs/>
          <w:color w:val="000000"/>
          <w:szCs w:val="24"/>
          <w:lang w:eastAsia="zh-CN" w:bidi="ar"/>
        </w:rPr>
        <w:t>ure</w:t>
      </w:r>
      <w:r>
        <w:rPr>
          <w:rFonts w:eastAsia="宋体"/>
          <w:color w:val="000000"/>
          <w:szCs w:val="24"/>
          <w:lang w:eastAsia="zh-CN" w:bidi="ar"/>
        </w:rPr>
        <w:t xml:space="preserve"> </w:t>
      </w:r>
      <w:r w:rsidRPr="002D1F01">
        <w:rPr>
          <w:rFonts w:eastAsia="宋体"/>
          <w:b/>
          <w:bCs/>
          <w:color w:val="000000"/>
          <w:szCs w:val="24"/>
          <w:lang w:eastAsia="zh-CN" w:bidi="ar"/>
        </w:rPr>
        <w:t>S</w:t>
      </w:r>
      <w:r w:rsidR="00F71BB8" w:rsidRPr="002D1F01">
        <w:rPr>
          <w:rFonts w:eastAsia="宋体" w:hint="eastAsia"/>
          <w:b/>
          <w:bCs/>
          <w:color w:val="000000"/>
          <w:szCs w:val="24"/>
          <w:lang w:eastAsia="zh-CN" w:bidi="ar"/>
        </w:rPr>
        <w:t>2</w:t>
      </w:r>
      <w:r w:rsidRPr="002D1F01">
        <w:rPr>
          <w:rFonts w:eastAsia="宋体"/>
          <w:b/>
          <w:bCs/>
          <w:color w:val="000000"/>
          <w:szCs w:val="24"/>
          <w:lang w:eastAsia="zh-CN" w:bidi="ar"/>
        </w:rPr>
        <w:t>.</w:t>
      </w:r>
      <w:r>
        <w:rPr>
          <w:rFonts w:eastAsia="宋体" w:hint="eastAsia"/>
          <w:color w:val="000000"/>
          <w:szCs w:val="24"/>
          <w:lang w:eastAsia="zh-CN" w:bidi="ar"/>
        </w:rPr>
        <w:t xml:space="preserve"> Immunoblot analysis showed that BCL-X</w:t>
      </w:r>
      <w:r>
        <w:rPr>
          <w:rFonts w:eastAsia="宋体" w:hint="eastAsia"/>
          <w:color w:val="000000"/>
          <w:szCs w:val="24"/>
          <w:vertAlign w:val="subscript"/>
          <w:lang w:eastAsia="zh-CN" w:bidi="ar"/>
        </w:rPr>
        <w:t>L</w:t>
      </w:r>
      <w:r>
        <w:rPr>
          <w:rFonts w:eastAsia="宋体" w:hint="eastAsia"/>
          <w:color w:val="000000"/>
          <w:szCs w:val="24"/>
          <w:lang w:eastAsia="zh-CN" w:bidi="ar"/>
        </w:rPr>
        <w:t xml:space="preserve"> and MDM2 were highly expressed in GSCs, and ABT-263 could reduce the expression of BCL-X</w:t>
      </w:r>
      <w:r>
        <w:rPr>
          <w:rFonts w:eastAsia="宋体" w:hint="eastAsia"/>
          <w:color w:val="000000"/>
          <w:szCs w:val="24"/>
          <w:vertAlign w:val="subscript"/>
          <w:lang w:eastAsia="zh-CN" w:bidi="ar"/>
        </w:rPr>
        <w:t>L</w:t>
      </w:r>
      <w:r>
        <w:rPr>
          <w:rFonts w:eastAsia="宋体" w:hint="eastAsia"/>
          <w:color w:val="000000"/>
          <w:szCs w:val="24"/>
          <w:lang w:eastAsia="zh-CN" w:bidi="ar"/>
        </w:rPr>
        <w:t xml:space="preserve"> in GSCs.</w:t>
      </w:r>
    </w:p>
    <w:p w14:paraId="330DC5C4" w14:textId="65D47AF6" w:rsidR="003862F3" w:rsidRDefault="002D1F01">
      <w:pPr>
        <w:rPr>
          <w:rFonts w:eastAsia="宋体"/>
          <w:lang w:eastAsia="zh-CN"/>
        </w:rPr>
      </w:pPr>
      <w:r w:rsidRPr="002D1F01">
        <w:rPr>
          <w:rFonts w:eastAsia="宋体"/>
          <w:b/>
          <w:bCs/>
          <w:color w:val="000000"/>
          <w:szCs w:val="24"/>
          <w:lang w:eastAsia="zh-CN" w:bidi="ar"/>
        </w:rPr>
        <w:t>Fig</w:t>
      </w:r>
      <w:r w:rsidRPr="002D1F01">
        <w:rPr>
          <w:rFonts w:eastAsia="宋体" w:hint="eastAsia"/>
          <w:b/>
          <w:bCs/>
          <w:color w:val="000000"/>
          <w:szCs w:val="24"/>
          <w:lang w:eastAsia="zh-CN" w:bidi="ar"/>
        </w:rPr>
        <w:t>ure</w:t>
      </w:r>
      <w:r>
        <w:rPr>
          <w:rFonts w:eastAsia="宋体"/>
          <w:color w:val="000000"/>
          <w:szCs w:val="24"/>
          <w:lang w:eastAsia="zh-CN" w:bidi="ar"/>
        </w:rPr>
        <w:t xml:space="preserve"> </w:t>
      </w:r>
      <w:r w:rsidRPr="002D1F01">
        <w:rPr>
          <w:rFonts w:eastAsia="宋体"/>
          <w:b/>
          <w:bCs/>
          <w:color w:val="000000"/>
          <w:szCs w:val="24"/>
          <w:lang w:eastAsia="zh-CN" w:bidi="ar"/>
        </w:rPr>
        <w:t>S</w:t>
      </w:r>
      <w:r>
        <w:rPr>
          <w:rFonts w:eastAsia="宋体" w:hint="eastAsia"/>
          <w:b/>
          <w:bCs/>
          <w:color w:val="000000"/>
          <w:szCs w:val="24"/>
          <w:lang w:eastAsia="zh-CN" w:bidi="ar"/>
        </w:rPr>
        <w:t>3</w:t>
      </w:r>
      <w:r w:rsidRPr="002D1F01">
        <w:rPr>
          <w:rFonts w:eastAsia="宋体"/>
          <w:b/>
          <w:bCs/>
          <w:color w:val="000000"/>
          <w:szCs w:val="24"/>
          <w:lang w:eastAsia="zh-CN" w:bidi="ar"/>
        </w:rPr>
        <w:t>.</w:t>
      </w:r>
      <w:r>
        <w:rPr>
          <w:rFonts w:eastAsia="宋体" w:hint="eastAsia"/>
          <w:color w:val="000000"/>
          <w:szCs w:val="24"/>
          <w:lang w:eastAsia="zh-CN" w:bidi="ar"/>
        </w:rPr>
        <w:t xml:space="preserve"> The effects of AN-1 and AN-2 on GSC (448 cells).</w:t>
      </w:r>
    </w:p>
    <w:p w14:paraId="3268B344" w14:textId="4EC21D02" w:rsidR="003862F3" w:rsidRDefault="002D1F01">
      <w:pPr>
        <w:rPr>
          <w:rFonts w:eastAsia="宋体"/>
          <w:lang w:eastAsia="zh-CN"/>
        </w:rPr>
      </w:pPr>
      <w:r w:rsidRPr="002D1F01">
        <w:rPr>
          <w:rFonts w:eastAsia="宋体"/>
          <w:b/>
          <w:bCs/>
          <w:color w:val="000000"/>
          <w:szCs w:val="24"/>
          <w:lang w:eastAsia="zh-CN" w:bidi="ar"/>
        </w:rPr>
        <w:t>Fig</w:t>
      </w:r>
      <w:r w:rsidRPr="002D1F01">
        <w:rPr>
          <w:rFonts w:eastAsia="宋体" w:hint="eastAsia"/>
          <w:b/>
          <w:bCs/>
          <w:color w:val="000000"/>
          <w:szCs w:val="24"/>
          <w:lang w:eastAsia="zh-CN" w:bidi="ar"/>
        </w:rPr>
        <w:t>ure</w:t>
      </w:r>
      <w:r>
        <w:rPr>
          <w:rFonts w:eastAsia="宋体"/>
          <w:color w:val="000000"/>
          <w:szCs w:val="24"/>
          <w:lang w:eastAsia="zh-CN" w:bidi="ar"/>
        </w:rPr>
        <w:t xml:space="preserve"> </w:t>
      </w:r>
      <w:r w:rsidRPr="002D1F01">
        <w:rPr>
          <w:rFonts w:eastAsia="宋体"/>
          <w:b/>
          <w:bCs/>
          <w:color w:val="000000"/>
          <w:szCs w:val="24"/>
          <w:lang w:eastAsia="zh-CN" w:bidi="ar"/>
        </w:rPr>
        <w:t>S</w:t>
      </w:r>
      <w:r>
        <w:rPr>
          <w:rFonts w:eastAsia="宋体" w:hint="eastAsia"/>
          <w:b/>
          <w:bCs/>
          <w:color w:val="000000"/>
          <w:szCs w:val="24"/>
          <w:lang w:eastAsia="zh-CN" w:bidi="ar"/>
        </w:rPr>
        <w:t>4</w:t>
      </w:r>
      <w:r w:rsidRPr="002D1F01">
        <w:rPr>
          <w:rFonts w:eastAsia="宋体"/>
          <w:b/>
          <w:bCs/>
          <w:color w:val="000000"/>
          <w:szCs w:val="24"/>
          <w:lang w:eastAsia="zh-CN" w:bidi="ar"/>
        </w:rPr>
        <w:t>.</w:t>
      </w:r>
      <w:r>
        <w:rPr>
          <w:rFonts w:eastAsia="宋体" w:hint="eastAsia"/>
          <w:color w:val="000000"/>
          <w:szCs w:val="24"/>
          <w:lang w:eastAsia="zh-CN" w:bidi="ar"/>
        </w:rPr>
        <w:t xml:space="preserve"> </w:t>
      </w:r>
      <w:r>
        <w:rPr>
          <w:rFonts w:eastAsia="宋体"/>
          <w:lang w:eastAsia="zh-CN"/>
        </w:rPr>
        <w:t>Comparison of the effects of AN-1 and AN-2 with ABT-263 on GSCs at 0.1</w:t>
      </w:r>
      <w:r>
        <w:rPr>
          <w:rFonts w:eastAsia="微软雅黑"/>
          <w:lang w:eastAsia="zh-CN"/>
        </w:rPr>
        <w:t>µ</w:t>
      </w:r>
      <w:r>
        <w:rPr>
          <w:rFonts w:eastAsia="宋体" w:hint="eastAsia"/>
          <w:lang w:eastAsia="zh-CN"/>
        </w:rPr>
        <w:t>m.</w:t>
      </w:r>
    </w:p>
    <w:p w14:paraId="2E1AA9C6" w14:textId="77777777" w:rsidR="002D1F01" w:rsidRDefault="002D1F01">
      <w:pPr>
        <w:rPr>
          <w:rFonts w:eastAsia="宋体"/>
          <w:color w:val="000000"/>
          <w:szCs w:val="24"/>
          <w:lang w:eastAsia="zh-CN" w:bidi="ar"/>
        </w:rPr>
      </w:pPr>
    </w:p>
    <w:p w14:paraId="3DCA0A62" w14:textId="77777777" w:rsidR="002D1F01" w:rsidRDefault="002D1F01">
      <w:pPr>
        <w:rPr>
          <w:rFonts w:eastAsia="宋体"/>
          <w:color w:val="000000"/>
          <w:szCs w:val="24"/>
          <w:lang w:eastAsia="zh-CN" w:bidi="ar"/>
        </w:rPr>
      </w:pPr>
    </w:p>
    <w:p w14:paraId="75B200FB" w14:textId="4FEFCE4C" w:rsidR="003862F3" w:rsidRPr="002D1F01" w:rsidRDefault="008C35D3">
      <w:pPr>
        <w:rPr>
          <w:rFonts w:eastAsia="宋体"/>
          <w:b/>
          <w:bCs/>
          <w:color w:val="000000"/>
          <w:szCs w:val="24"/>
          <w:lang w:eastAsia="zh-CN" w:bidi="ar"/>
        </w:rPr>
      </w:pPr>
      <w:r w:rsidRPr="002D1F01">
        <w:rPr>
          <w:rFonts w:eastAsia="宋体"/>
          <w:b/>
          <w:bCs/>
          <w:color w:val="000000"/>
          <w:szCs w:val="24"/>
          <w:lang w:eastAsia="zh-CN" w:bidi="ar"/>
        </w:rPr>
        <w:t xml:space="preserve">Synthetic Procedures and Characterization </w:t>
      </w:r>
    </w:p>
    <w:p w14:paraId="0FBCF8F3" w14:textId="5A91BEDC" w:rsidR="002D1F01" w:rsidRDefault="002D1F01" w:rsidP="002D1F01">
      <w:r>
        <w:rPr>
          <w:rFonts w:ascii="TimesNewRomanPS-BoldMT" w:hAnsi="TimesNewRomanPS-BoldMT"/>
          <w:b/>
          <w:bCs/>
          <w:color w:val="000000"/>
        </w:rPr>
        <w:t xml:space="preserve">Scheme S1. </w:t>
      </w:r>
      <w:r>
        <w:rPr>
          <w:rFonts w:eastAsia="宋体"/>
          <w:color w:val="000000"/>
          <w:szCs w:val="24"/>
          <w:lang w:eastAsia="zh-CN" w:bidi="ar"/>
        </w:rPr>
        <w:t xml:space="preserve"> Synthesis of intermediate B11</w:t>
      </w:r>
      <w:r>
        <w:rPr>
          <w:rFonts w:eastAsia="宋体" w:hint="eastAsia"/>
          <w:color w:val="000000"/>
          <w:szCs w:val="24"/>
          <w:lang w:eastAsia="zh-CN" w:bidi="ar"/>
        </w:rPr>
        <w:t>.</w:t>
      </w:r>
    </w:p>
    <w:p w14:paraId="5FA748C9" w14:textId="2D0E6F48" w:rsidR="002D1F01" w:rsidRDefault="002D1F01" w:rsidP="002D1F01">
      <w:pPr>
        <w:rPr>
          <w:rFonts w:eastAsia="宋体"/>
          <w:lang w:eastAsia="zh-CN"/>
        </w:rPr>
      </w:pPr>
      <w:r>
        <w:rPr>
          <w:rFonts w:ascii="TimesNewRomanPS-BoldMT" w:hAnsi="TimesNewRomanPS-BoldMT"/>
          <w:b/>
          <w:bCs/>
          <w:color w:val="000000"/>
        </w:rPr>
        <w:t>Scheme S</w:t>
      </w:r>
      <w:r>
        <w:rPr>
          <w:rFonts w:ascii="TimesNewRomanPS-BoldMT" w:eastAsiaTheme="minorEastAsia" w:hAnsi="TimesNewRomanPS-BoldMT" w:hint="eastAsia"/>
          <w:b/>
          <w:bCs/>
          <w:color w:val="000000"/>
          <w:lang w:eastAsia="zh-CN"/>
        </w:rPr>
        <w:t>2</w:t>
      </w:r>
      <w:r>
        <w:rPr>
          <w:rFonts w:ascii="TimesNewRomanPS-BoldMT" w:hAnsi="TimesNewRomanPS-BoldMT"/>
          <w:b/>
          <w:bCs/>
          <w:color w:val="000000"/>
        </w:rPr>
        <w:t>.</w:t>
      </w:r>
      <w:r>
        <w:rPr>
          <w:rFonts w:eastAsia="宋体" w:hint="eastAsia"/>
          <w:color w:val="000000"/>
          <w:szCs w:val="24"/>
          <w:lang w:eastAsia="zh-CN" w:bidi="ar"/>
        </w:rPr>
        <w:t xml:space="preserve"> </w:t>
      </w:r>
      <w:r>
        <w:rPr>
          <w:rFonts w:hint="eastAsia"/>
        </w:rPr>
        <w:t>Synthesis of intermediate C6</w:t>
      </w:r>
      <w:r>
        <w:rPr>
          <w:rFonts w:eastAsia="宋体" w:hint="eastAsia"/>
          <w:lang w:eastAsia="zh-CN"/>
        </w:rPr>
        <w:t>.</w:t>
      </w:r>
    </w:p>
    <w:p w14:paraId="2FA01DF0" w14:textId="25A45BCB" w:rsidR="002D1F01" w:rsidRPr="00F71BB8" w:rsidRDefault="002D1F01" w:rsidP="002D1F01">
      <w:pPr>
        <w:rPr>
          <w:rFonts w:eastAsia="宋体"/>
          <w:lang w:eastAsia="zh-CN"/>
        </w:rPr>
      </w:pPr>
      <w:r>
        <w:rPr>
          <w:rFonts w:ascii="TimesNewRomanPS-BoldMT" w:hAnsi="TimesNewRomanPS-BoldMT"/>
          <w:b/>
          <w:bCs/>
          <w:color w:val="000000"/>
        </w:rPr>
        <w:t>Scheme S</w:t>
      </w:r>
      <w:r>
        <w:rPr>
          <w:rFonts w:ascii="TimesNewRomanPS-BoldMT" w:eastAsiaTheme="minorEastAsia" w:hAnsi="TimesNewRomanPS-BoldMT" w:hint="eastAsia"/>
          <w:b/>
          <w:bCs/>
          <w:color w:val="000000"/>
          <w:lang w:eastAsia="zh-CN"/>
        </w:rPr>
        <w:t>3</w:t>
      </w:r>
      <w:r>
        <w:rPr>
          <w:rFonts w:ascii="TimesNewRomanPS-BoldMT" w:hAnsi="TimesNewRomanPS-BoldMT"/>
          <w:b/>
          <w:bCs/>
          <w:color w:val="000000"/>
        </w:rPr>
        <w:t>.</w:t>
      </w:r>
      <w:r>
        <w:rPr>
          <w:rFonts w:eastAsia="宋体" w:hint="eastAsia"/>
          <w:color w:val="000000"/>
          <w:szCs w:val="24"/>
          <w:lang w:eastAsia="zh-CN" w:bidi="ar"/>
        </w:rPr>
        <w:t xml:space="preserve"> </w:t>
      </w:r>
      <w:r>
        <w:rPr>
          <w:rFonts w:eastAsia="宋体" w:hint="eastAsia"/>
          <w:lang w:eastAsia="zh-CN"/>
        </w:rPr>
        <w:t>Synthesis of ligand D10 targeting BCL-X</w:t>
      </w:r>
      <w:r>
        <w:rPr>
          <w:rFonts w:eastAsia="宋体" w:hint="eastAsia"/>
          <w:vertAlign w:val="subscript"/>
          <w:lang w:eastAsia="zh-CN"/>
        </w:rPr>
        <w:t>L</w:t>
      </w:r>
      <w:r>
        <w:rPr>
          <w:rFonts w:eastAsia="宋体" w:hint="eastAsia"/>
          <w:lang w:eastAsia="zh-CN"/>
        </w:rPr>
        <w:t>.</w:t>
      </w:r>
    </w:p>
    <w:p w14:paraId="2B9BB6B5" w14:textId="77777777" w:rsidR="002D1F01" w:rsidRDefault="002D1F01"/>
    <w:p w14:paraId="0AE57E9C" w14:textId="45017148" w:rsidR="00303C3E" w:rsidRPr="008110E9" w:rsidRDefault="008C35D3" w:rsidP="008110E9">
      <w:pPr>
        <w:rPr>
          <w:rFonts w:eastAsiaTheme="minorEastAsia"/>
          <w:lang w:eastAsia="zh-CN"/>
        </w:rPr>
      </w:pPr>
      <w:r>
        <w:br w:type="page"/>
      </w:r>
      <w:bookmarkStart w:id="5" w:name="Tables"/>
      <w:bookmarkStart w:id="6" w:name="MaterialsMethods"/>
      <w:bookmarkEnd w:id="5"/>
      <w:bookmarkEnd w:id="6"/>
    </w:p>
    <w:p w14:paraId="0358EF00" w14:textId="77777777" w:rsidR="008110E9" w:rsidRDefault="008110E9" w:rsidP="008110E9">
      <w:pPr>
        <w:pStyle w:val="SMText"/>
        <w:ind w:firstLine="0"/>
        <w:rPr>
          <w:rFonts w:ascii="Calibri-Bold" w:eastAsiaTheme="minorEastAsia" w:hAnsi="Calibri-Bold" w:hint="eastAsia"/>
          <w:b/>
          <w:bCs/>
          <w:color w:val="000000"/>
          <w:sz w:val="32"/>
          <w:szCs w:val="32"/>
          <w:lang w:eastAsia="zh-CN"/>
        </w:rPr>
      </w:pPr>
    </w:p>
    <w:p w14:paraId="10F3C31F" w14:textId="77777777" w:rsidR="008110E9" w:rsidRDefault="008110E9" w:rsidP="008110E9">
      <w:pPr>
        <w:pStyle w:val="SMText"/>
        <w:ind w:firstLine="0"/>
        <w:rPr>
          <w:rFonts w:ascii="Calibri-Bold" w:eastAsiaTheme="minorEastAsia" w:hAnsi="Calibri-Bold" w:hint="eastAsia"/>
          <w:b/>
          <w:bCs/>
          <w:color w:val="000000"/>
          <w:sz w:val="32"/>
          <w:szCs w:val="32"/>
          <w:lang w:eastAsia="zh-CN"/>
        </w:rPr>
      </w:pPr>
    </w:p>
    <w:p w14:paraId="4E02F081" w14:textId="2441F229" w:rsidR="00303C3E" w:rsidRPr="00F85DE0" w:rsidRDefault="008110E9" w:rsidP="00F85DE0">
      <w:pPr>
        <w:pStyle w:val="SMText"/>
        <w:spacing w:afterLines="100" w:after="240"/>
        <w:ind w:firstLine="0"/>
        <w:rPr>
          <w:rFonts w:eastAsiaTheme="minorEastAsia"/>
          <w:noProof/>
          <w:sz w:val="28"/>
          <w:szCs w:val="28"/>
          <w:lang w:eastAsia="zh-CN"/>
        </w:rPr>
      </w:pPr>
      <w:r w:rsidRPr="00F85DE0">
        <w:rPr>
          <w:b/>
          <w:bCs/>
          <w:color w:val="000000"/>
          <w:sz w:val="28"/>
          <w:szCs w:val="28"/>
        </w:rPr>
        <w:t>1. Supplementary Figures</w:t>
      </w:r>
    </w:p>
    <w:p w14:paraId="50838840" w14:textId="01E2EC0D" w:rsidR="003862F3" w:rsidRDefault="00FA1E16" w:rsidP="00B00DB7">
      <w:pPr>
        <w:pStyle w:val="SMText"/>
        <w:ind w:firstLine="0"/>
        <w:jc w:val="center"/>
        <w:rPr>
          <w:rFonts w:eastAsiaTheme="minorEastAsia"/>
          <w:lang w:eastAsia="zh-CN"/>
        </w:rPr>
      </w:pPr>
      <w:r>
        <w:rPr>
          <w:noProof/>
        </w:rPr>
        <w:drawing>
          <wp:inline distT="0" distB="0" distL="0" distR="0" wp14:anchorId="2F530DF8" wp14:editId="6BBB9D56">
            <wp:extent cx="5943600" cy="3984625"/>
            <wp:effectExtent l="0" t="0" r="0" b="0"/>
            <wp:docPr id="173690278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3984625"/>
                    </a:xfrm>
                    <a:prstGeom prst="rect">
                      <a:avLst/>
                    </a:prstGeom>
                    <a:noFill/>
                    <a:ln>
                      <a:noFill/>
                    </a:ln>
                  </pic:spPr>
                </pic:pic>
              </a:graphicData>
            </a:graphic>
          </wp:inline>
        </w:drawing>
      </w:r>
    </w:p>
    <w:p w14:paraId="6AC42607" w14:textId="77777777" w:rsidR="00454C0E" w:rsidRPr="00F85DE0" w:rsidRDefault="00454C0E" w:rsidP="00F85DE0">
      <w:pPr>
        <w:pStyle w:val="SMText"/>
        <w:spacing w:line="360" w:lineRule="auto"/>
        <w:ind w:firstLine="0"/>
        <w:jc w:val="center"/>
        <w:rPr>
          <w:rFonts w:eastAsiaTheme="minorEastAsia"/>
          <w:lang w:eastAsia="zh-CN"/>
        </w:rPr>
      </w:pPr>
    </w:p>
    <w:p w14:paraId="38DBBC1B" w14:textId="0D60C35D" w:rsidR="00303C3E" w:rsidRPr="00F85DE0" w:rsidRDefault="00F71BB8" w:rsidP="00F85DE0">
      <w:pPr>
        <w:spacing w:line="360" w:lineRule="auto"/>
        <w:jc w:val="both"/>
        <w:rPr>
          <w:rFonts w:eastAsia="宋体"/>
          <w:bCs/>
          <w:color w:val="0D0D0D"/>
          <w:szCs w:val="24"/>
          <w:shd w:val="clear" w:color="auto" w:fill="FFFFFF"/>
        </w:rPr>
      </w:pPr>
      <w:r w:rsidRPr="00F85DE0">
        <w:rPr>
          <w:rFonts w:eastAsia="宋体"/>
          <w:b/>
          <w:bCs/>
          <w:color w:val="000000"/>
          <w:szCs w:val="24"/>
          <w:lang w:eastAsia="zh-CN" w:bidi="ar"/>
        </w:rPr>
        <w:t>Fig</w:t>
      </w:r>
      <w:r w:rsidR="002D1F01" w:rsidRPr="00F85DE0">
        <w:rPr>
          <w:rFonts w:eastAsia="宋体"/>
          <w:b/>
          <w:bCs/>
          <w:color w:val="000000"/>
          <w:szCs w:val="24"/>
          <w:lang w:eastAsia="zh-CN" w:bidi="ar"/>
        </w:rPr>
        <w:t>ure</w:t>
      </w:r>
      <w:r w:rsidRPr="00F85DE0">
        <w:rPr>
          <w:rFonts w:eastAsia="宋体"/>
          <w:b/>
          <w:bCs/>
          <w:color w:val="000000"/>
          <w:szCs w:val="24"/>
          <w:lang w:eastAsia="zh-CN" w:bidi="ar"/>
        </w:rPr>
        <w:t xml:space="preserve"> S1.</w:t>
      </w:r>
      <w:r w:rsidRPr="00F85DE0">
        <w:rPr>
          <w:rFonts w:eastAsia="宋体"/>
          <w:color w:val="000000"/>
          <w:szCs w:val="24"/>
          <w:lang w:eastAsia="zh-CN" w:bidi="ar"/>
        </w:rPr>
        <w:t xml:space="preserve"> </w:t>
      </w:r>
      <w:r w:rsidR="003869BF" w:rsidRPr="00F85DE0">
        <w:rPr>
          <w:rFonts w:eastAsia="宋体"/>
          <w:b/>
          <w:szCs w:val="24"/>
        </w:rPr>
        <w:t>(</w:t>
      </w:r>
      <w:r w:rsidR="003869BF" w:rsidRPr="00F85DE0">
        <w:rPr>
          <w:rFonts w:eastAsia="宋体"/>
          <w:b/>
          <w:szCs w:val="24"/>
          <w:lang w:eastAsia="zh-CN"/>
        </w:rPr>
        <w:t>A</w:t>
      </w:r>
      <w:r w:rsidR="003869BF" w:rsidRPr="00F85DE0">
        <w:rPr>
          <w:rFonts w:eastAsia="宋体"/>
          <w:b/>
          <w:szCs w:val="24"/>
        </w:rPr>
        <w:t xml:space="preserve">) </w:t>
      </w:r>
      <w:r w:rsidR="003869BF" w:rsidRPr="00F85DE0">
        <w:rPr>
          <w:bCs/>
          <w:szCs w:val="24"/>
        </w:rPr>
        <w:t>BCL-X</w:t>
      </w:r>
      <w:r w:rsidR="003869BF" w:rsidRPr="00F85DE0">
        <w:rPr>
          <w:bCs/>
          <w:szCs w:val="24"/>
          <w:vertAlign w:val="subscript"/>
        </w:rPr>
        <w:t>L</w:t>
      </w:r>
      <w:r w:rsidR="003869BF" w:rsidRPr="00F85DE0">
        <w:rPr>
          <w:rFonts w:eastAsia="宋体"/>
          <w:bCs/>
          <w:szCs w:val="24"/>
          <w:vertAlign w:val="subscript"/>
        </w:rPr>
        <w:t xml:space="preserve"> </w:t>
      </w:r>
      <w:r w:rsidR="003869BF" w:rsidRPr="00F85DE0">
        <w:rPr>
          <w:rFonts w:eastAsia="宋体"/>
          <w:bCs/>
          <w:szCs w:val="24"/>
        </w:rPr>
        <w:t>expression in each type of brain tumor from the REMBRANDT database.</w:t>
      </w:r>
      <w:r w:rsidR="003869BF" w:rsidRPr="00F85DE0">
        <w:rPr>
          <w:rFonts w:eastAsia="宋体"/>
          <w:bCs/>
          <w:szCs w:val="24"/>
          <w:vertAlign w:val="subscript"/>
        </w:rPr>
        <w:t xml:space="preserve">  </w:t>
      </w:r>
      <w:r w:rsidR="003869BF" w:rsidRPr="00F85DE0">
        <w:rPr>
          <w:rFonts w:eastAsia="宋体"/>
          <w:b/>
          <w:szCs w:val="24"/>
        </w:rPr>
        <w:t>(</w:t>
      </w:r>
      <w:r w:rsidR="003869BF" w:rsidRPr="00F85DE0">
        <w:rPr>
          <w:rFonts w:eastAsia="宋体"/>
          <w:b/>
          <w:szCs w:val="24"/>
          <w:lang w:eastAsia="zh-CN"/>
        </w:rPr>
        <w:t>B</w:t>
      </w:r>
      <w:r w:rsidR="003869BF" w:rsidRPr="00F85DE0">
        <w:rPr>
          <w:rFonts w:eastAsia="宋体"/>
          <w:b/>
          <w:szCs w:val="24"/>
        </w:rPr>
        <w:t>)</w:t>
      </w:r>
      <w:r w:rsidR="003869BF" w:rsidRPr="00F85DE0">
        <w:rPr>
          <w:rFonts w:eastAsia="宋体"/>
          <w:bCs/>
          <w:szCs w:val="24"/>
        </w:rPr>
        <w:t xml:space="preserve"> Kaplan-Meier survival plots for all glioma patients with high and low </w:t>
      </w:r>
      <w:r w:rsidR="003869BF" w:rsidRPr="00F85DE0">
        <w:rPr>
          <w:bCs/>
          <w:szCs w:val="24"/>
        </w:rPr>
        <w:t>BCL-X</w:t>
      </w:r>
      <w:r w:rsidR="003869BF" w:rsidRPr="00F85DE0">
        <w:rPr>
          <w:bCs/>
          <w:szCs w:val="24"/>
          <w:vertAlign w:val="subscript"/>
        </w:rPr>
        <w:t>L</w:t>
      </w:r>
      <w:r w:rsidR="003869BF" w:rsidRPr="00F85DE0">
        <w:rPr>
          <w:rFonts w:eastAsia="宋体"/>
          <w:bCs/>
          <w:szCs w:val="24"/>
          <w:vertAlign w:val="subscript"/>
        </w:rPr>
        <w:t xml:space="preserve"> </w:t>
      </w:r>
      <w:r w:rsidR="003869BF" w:rsidRPr="00F85DE0">
        <w:rPr>
          <w:rFonts w:eastAsia="宋体"/>
          <w:bCs/>
          <w:szCs w:val="24"/>
        </w:rPr>
        <w:t xml:space="preserve">expression. Data were obtained from the </w:t>
      </w:r>
      <w:r w:rsidR="003869BF" w:rsidRPr="00F85DE0">
        <w:rPr>
          <w:bCs/>
          <w:color w:val="0D0D0D"/>
          <w:szCs w:val="24"/>
          <w:shd w:val="clear" w:color="auto" w:fill="FFFFFF"/>
        </w:rPr>
        <w:t>public database</w:t>
      </w:r>
      <w:r w:rsidR="003869BF" w:rsidRPr="00F85DE0">
        <w:rPr>
          <w:rFonts w:eastAsia="宋体"/>
          <w:bCs/>
          <w:color w:val="0D0D0D"/>
          <w:szCs w:val="24"/>
          <w:shd w:val="clear" w:color="auto" w:fill="FFFFFF"/>
        </w:rPr>
        <w:t>.</w:t>
      </w:r>
      <w:r w:rsidR="003869BF" w:rsidRPr="00F85DE0">
        <w:rPr>
          <w:rFonts w:eastAsia="宋体"/>
          <w:b/>
          <w:szCs w:val="24"/>
        </w:rPr>
        <w:t xml:space="preserve"> (</w:t>
      </w:r>
      <w:r w:rsidR="003869BF" w:rsidRPr="00F85DE0">
        <w:rPr>
          <w:rFonts w:eastAsia="宋体"/>
          <w:b/>
          <w:szCs w:val="24"/>
          <w:lang w:eastAsia="zh-CN"/>
        </w:rPr>
        <w:t>C</w:t>
      </w:r>
      <w:r w:rsidR="003869BF" w:rsidRPr="00F85DE0">
        <w:rPr>
          <w:rFonts w:eastAsia="宋体"/>
          <w:b/>
          <w:szCs w:val="24"/>
        </w:rPr>
        <w:t xml:space="preserve">) </w:t>
      </w:r>
      <w:r w:rsidR="003869BF" w:rsidRPr="00F85DE0">
        <w:rPr>
          <w:bCs/>
          <w:szCs w:val="24"/>
        </w:rPr>
        <w:t>BCL-X</w:t>
      </w:r>
      <w:r w:rsidR="003869BF" w:rsidRPr="00F85DE0">
        <w:rPr>
          <w:bCs/>
          <w:szCs w:val="24"/>
          <w:vertAlign w:val="subscript"/>
        </w:rPr>
        <w:t>L</w:t>
      </w:r>
      <w:r w:rsidR="003869BF" w:rsidRPr="00F85DE0">
        <w:rPr>
          <w:rFonts w:eastAsia="宋体"/>
          <w:bCs/>
          <w:szCs w:val="24"/>
          <w:vertAlign w:val="subscript"/>
        </w:rPr>
        <w:t xml:space="preserve"> </w:t>
      </w:r>
      <w:r w:rsidR="003869BF" w:rsidRPr="00F85DE0">
        <w:rPr>
          <w:rFonts w:eastAsia="宋体"/>
          <w:bCs/>
          <w:szCs w:val="24"/>
        </w:rPr>
        <w:t>expression in each type of brain tumor from the CGGA database</w:t>
      </w:r>
      <w:r w:rsidR="00F85DE0">
        <w:rPr>
          <w:rFonts w:eastAsia="宋体" w:hint="eastAsia"/>
          <w:bCs/>
          <w:szCs w:val="24"/>
          <w:lang w:eastAsia="zh-CN"/>
        </w:rPr>
        <w:t xml:space="preserve">. </w:t>
      </w:r>
      <w:proofErr w:type="gramStart"/>
      <w:r w:rsidR="003869BF" w:rsidRPr="00F85DE0">
        <w:rPr>
          <w:rFonts w:eastAsia="宋体"/>
          <w:b/>
          <w:szCs w:val="24"/>
        </w:rPr>
        <w:t>(</w:t>
      </w:r>
      <w:proofErr w:type="gramEnd"/>
      <w:r w:rsidR="003869BF" w:rsidRPr="00F85DE0">
        <w:rPr>
          <w:rFonts w:eastAsia="宋体"/>
          <w:b/>
          <w:szCs w:val="24"/>
          <w:lang w:eastAsia="zh-CN"/>
        </w:rPr>
        <w:t>D</w:t>
      </w:r>
      <w:r w:rsidR="003869BF" w:rsidRPr="00F85DE0">
        <w:rPr>
          <w:rFonts w:eastAsia="宋体"/>
          <w:b/>
          <w:szCs w:val="24"/>
        </w:rPr>
        <w:t>)</w:t>
      </w:r>
      <w:r w:rsidR="003869BF" w:rsidRPr="00F85DE0">
        <w:rPr>
          <w:rFonts w:eastAsia="宋体"/>
          <w:bCs/>
          <w:szCs w:val="24"/>
        </w:rPr>
        <w:t xml:space="preserve"> Kaplan-Meier survival plots for all glioma patients with high and low </w:t>
      </w:r>
      <w:r w:rsidR="003869BF" w:rsidRPr="00F85DE0">
        <w:rPr>
          <w:bCs/>
          <w:szCs w:val="24"/>
        </w:rPr>
        <w:t>BCL-X</w:t>
      </w:r>
      <w:r w:rsidR="003869BF" w:rsidRPr="00F85DE0">
        <w:rPr>
          <w:bCs/>
          <w:szCs w:val="24"/>
          <w:vertAlign w:val="subscript"/>
        </w:rPr>
        <w:t>L</w:t>
      </w:r>
      <w:r w:rsidR="003869BF" w:rsidRPr="00F85DE0">
        <w:rPr>
          <w:rFonts w:eastAsia="宋体"/>
          <w:bCs/>
          <w:szCs w:val="24"/>
          <w:vertAlign w:val="subscript"/>
        </w:rPr>
        <w:t xml:space="preserve"> </w:t>
      </w:r>
      <w:r w:rsidR="003869BF" w:rsidRPr="00F85DE0">
        <w:rPr>
          <w:rFonts w:eastAsia="宋体"/>
          <w:bCs/>
          <w:szCs w:val="24"/>
        </w:rPr>
        <w:t xml:space="preserve">expression. Data were obtained from the </w:t>
      </w:r>
      <w:r w:rsidR="003869BF" w:rsidRPr="00F85DE0">
        <w:rPr>
          <w:bCs/>
          <w:color w:val="0D0D0D"/>
          <w:szCs w:val="24"/>
          <w:shd w:val="clear" w:color="auto" w:fill="FFFFFF"/>
        </w:rPr>
        <w:t>public database</w:t>
      </w:r>
      <w:r w:rsidR="003869BF" w:rsidRPr="00F85DE0">
        <w:rPr>
          <w:rFonts w:eastAsia="宋体"/>
          <w:bCs/>
          <w:color w:val="0D0D0D"/>
          <w:szCs w:val="24"/>
          <w:shd w:val="clear" w:color="auto" w:fill="FFFFFF"/>
        </w:rPr>
        <w:t xml:space="preserve">. </w:t>
      </w:r>
      <w:r w:rsidR="003869BF" w:rsidRPr="00F85DE0">
        <w:rPr>
          <w:rFonts w:eastAsia="宋体"/>
          <w:b/>
          <w:szCs w:val="24"/>
        </w:rPr>
        <w:t>(</w:t>
      </w:r>
      <w:r w:rsidR="003869BF" w:rsidRPr="00F85DE0">
        <w:rPr>
          <w:rFonts w:eastAsia="宋体"/>
          <w:b/>
          <w:szCs w:val="24"/>
          <w:lang w:eastAsia="zh-CN"/>
        </w:rPr>
        <w:t>E</w:t>
      </w:r>
      <w:r w:rsidR="003869BF" w:rsidRPr="00F85DE0">
        <w:rPr>
          <w:rFonts w:eastAsia="宋体"/>
          <w:b/>
          <w:szCs w:val="24"/>
        </w:rPr>
        <w:t>)</w:t>
      </w:r>
      <w:r w:rsidR="003869BF" w:rsidRPr="00F85DE0">
        <w:rPr>
          <w:rFonts w:eastAsia="宋体"/>
          <w:bCs/>
          <w:szCs w:val="24"/>
        </w:rPr>
        <w:t xml:space="preserve"> </w:t>
      </w:r>
      <w:r w:rsidR="003869BF" w:rsidRPr="00F85DE0">
        <w:rPr>
          <w:bCs/>
          <w:szCs w:val="24"/>
        </w:rPr>
        <w:t>BCL-</w:t>
      </w:r>
      <w:r w:rsidR="003869BF" w:rsidRPr="00F85DE0">
        <w:rPr>
          <w:rFonts w:eastAsia="宋体"/>
          <w:bCs/>
          <w:szCs w:val="24"/>
        </w:rPr>
        <w:t>2</w:t>
      </w:r>
      <w:r w:rsidR="003869BF" w:rsidRPr="00F85DE0">
        <w:rPr>
          <w:rFonts w:eastAsia="宋体"/>
          <w:bCs/>
          <w:szCs w:val="24"/>
          <w:vertAlign w:val="subscript"/>
        </w:rPr>
        <w:t xml:space="preserve"> </w:t>
      </w:r>
      <w:r w:rsidR="003869BF" w:rsidRPr="00F85DE0">
        <w:rPr>
          <w:rFonts w:eastAsia="宋体"/>
          <w:bCs/>
          <w:szCs w:val="24"/>
        </w:rPr>
        <w:t>expression in each type of brain tumor from the REMBRANDT database.</w:t>
      </w:r>
      <w:r w:rsidR="00F85DE0" w:rsidRPr="00F85DE0">
        <w:rPr>
          <w:rFonts w:eastAsia="宋体" w:hint="eastAsia"/>
          <w:b/>
          <w:szCs w:val="24"/>
          <w:lang w:eastAsia="zh-CN"/>
        </w:rPr>
        <w:t xml:space="preserve"> </w:t>
      </w:r>
      <w:r w:rsidR="003869BF" w:rsidRPr="00F85DE0">
        <w:rPr>
          <w:rFonts w:eastAsia="宋体"/>
          <w:b/>
          <w:szCs w:val="24"/>
        </w:rPr>
        <w:t>(</w:t>
      </w:r>
      <w:r w:rsidR="003869BF" w:rsidRPr="00F85DE0">
        <w:rPr>
          <w:rFonts w:eastAsia="宋体"/>
          <w:b/>
          <w:szCs w:val="24"/>
          <w:lang w:eastAsia="zh-CN"/>
        </w:rPr>
        <w:t>F</w:t>
      </w:r>
      <w:r w:rsidR="003869BF" w:rsidRPr="00F85DE0">
        <w:rPr>
          <w:rFonts w:eastAsia="宋体"/>
          <w:b/>
          <w:szCs w:val="24"/>
        </w:rPr>
        <w:t xml:space="preserve">) </w:t>
      </w:r>
      <w:r w:rsidR="003869BF" w:rsidRPr="00F85DE0">
        <w:rPr>
          <w:rFonts w:eastAsia="宋体"/>
          <w:bCs/>
          <w:szCs w:val="24"/>
        </w:rPr>
        <w:t xml:space="preserve">Kaplan-Meier survival plots for all glioma patients with high and low </w:t>
      </w:r>
      <w:r w:rsidR="003869BF" w:rsidRPr="00F85DE0">
        <w:rPr>
          <w:bCs/>
          <w:szCs w:val="24"/>
        </w:rPr>
        <w:t>BCL</w:t>
      </w:r>
      <w:r w:rsidR="003869BF" w:rsidRPr="00F85DE0">
        <w:rPr>
          <w:rFonts w:eastAsia="宋体"/>
          <w:bCs/>
          <w:szCs w:val="24"/>
        </w:rPr>
        <w:t>-2</w:t>
      </w:r>
      <w:r w:rsidR="003869BF" w:rsidRPr="00F85DE0">
        <w:rPr>
          <w:rFonts w:eastAsia="宋体"/>
          <w:bCs/>
          <w:szCs w:val="24"/>
          <w:vertAlign w:val="subscript"/>
        </w:rPr>
        <w:t xml:space="preserve"> </w:t>
      </w:r>
      <w:r w:rsidR="003869BF" w:rsidRPr="00F85DE0">
        <w:rPr>
          <w:rFonts w:eastAsia="宋体"/>
          <w:bCs/>
          <w:szCs w:val="24"/>
        </w:rPr>
        <w:t xml:space="preserve">expression. Data were obtained from the </w:t>
      </w:r>
      <w:r w:rsidR="003869BF" w:rsidRPr="00F85DE0">
        <w:rPr>
          <w:bCs/>
          <w:color w:val="0D0D0D"/>
          <w:szCs w:val="24"/>
          <w:shd w:val="clear" w:color="auto" w:fill="FFFFFF"/>
        </w:rPr>
        <w:t>public database</w:t>
      </w:r>
      <w:r w:rsidR="003869BF" w:rsidRPr="00F85DE0">
        <w:rPr>
          <w:rFonts w:eastAsia="宋体"/>
          <w:bCs/>
          <w:color w:val="0D0D0D"/>
          <w:szCs w:val="24"/>
          <w:shd w:val="clear" w:color="auto" w:fill="FFFFFF"/>
        </w:rPr>
        <w:t>.</w:t>
      </w:r>
      <w:r w:rsidR="003869BF" w:rsidRPr="00F85DE0">
        <w:rPr>
          <w:rFonts w:eastAsia="宋体"/>
          <w:bCs/>
          <w:szCs w:val="24"/>
        </w:rPr>
        <w:t xml:space="preserve"> </w:t>
      </w:r>
      <w:r w:rsidR="003869BF" w:rsidRPr="00F85DE0">
        <w:rPr>
          <w:rFonts w:eastAsia="宋体"/>
          <w:b/>
          <w:szCs w:val="24"/>
        </w:rPr>
        <w:t>(</w:t>
      </w:r>
      <w:r w:rsidR="003869BF" w:rsidRPr="00F85DE0">
        <w:rPr>
          <w:rFonts w:eastAsia="宋体"/>
          <w:b/>
          <w:szCs w:val="24"/>
          <w:lang w:eastAsia="zh-CN"/>
        </w:rPr>
        <w:t>G</w:t>
      </w:r>
      <w:r w:rsidR="003869BF" w:rsidRPr="00F85DE0">
        <w:rPr>
          <w:rFonts w:eastAsia="宋体"/>
          <w:b/>
          <w:szCs w:val="24"/>
        </w:rPr>
        <w:t xml:space="preserve">) </w:t>
      </w:r>
      <w:r w:rsidR="003869BF" w:rsidRPr="00F85DE0">
        <w:rPr>
          <w:bCs/>
          <w:szCs w:val="24"/>
        </w:rPr>
        <w:t>BCL-</w:t>
      </w:r>
      <w:r w:rsidR="003869BF" w:rsidRPr="00F85DE0">
        <w:rPr>
          <w:rFonts w:eastAsia="宋体"/>
          <w:bCs/>
          <w:szCs w:val="24"/>
        </w:rPr>
        <w:t>2</w:t>
      </w:r>
      <w:r w:rsidR="003869BF" w:rsidRPr="00F85DE0">
        <w:rPr>
          <w:rFonts w:eastAsia="宋体"/>
          <w:bCs/>
          <w:szCs w:val="24"/>
          <w:vertAlign w:val="subscript"/>
        </w:rPr>
        <w:t xml:space="preserve"> </w:t>
      </w:r>
      <w:r w:rsidR="003869BF" w:rsidRPr="00F85DE0">
        <w:rPr>
          <w:rFonts w:eastAsia="宋体"/>
          <w:bCs/>
          <w:szCs w:val="24"/>
        </w:rPr>
        <w:t xml:space="preserve">expression in each type of brain tumor from the CGGA database. </w:t>
      </w:r>
      <w:r w:rsidR="003869BF" w:rsidRPr="00F85DE0">
        <w:rPr>
          <w:rFonts w:eastAsia="宋体"/>
          <w:b/>
          <w:szCs w:val="24"/>
        </w:rPr>
        <w:t>(</w:t>
      </w:r>
      <w:r w:rsidR="003869BF" w:rsidRPr="00F85DE0">
        <w:rPr>
          <w:rFonts w:eastAsia="宋体"/>
          <w:b/>
          <w:szCs w:val="24"/>
          <w:lang w:eastAsia="zh-CN"/>
        </w:rPr>
        <w:t>H</w:t>
      </w:r>
      <w:r w:rsidR="003869BF" w:rsidRPr="00F85DE0">
        <w:rPr>
          <w:rFonts w:eastAsia="宋体"/>
          <w:b/>
          <w:szCs w:val="24"/>
        </w:rPr>
        <w:t xml:space="preserve">) </w:t>
      </w:r>
      <w:r w:rsidR="003869BF" w:rsidRPr="00F85DE0">
        <w:rPr>
          <w:rFonts w:eastAsia="宋体"/>
          <w:bCs/>
          <w:szCs w:val="24"/>
        </w:rPr>
        <w:t xml:space="preserve">Kaplan-Meier survival plots for all glioma patients with high and low </w:t>
      </w:r>
      <w:r w:rsidR="003869BF" w:rsidRPr="00F85DE0">
        <w:rPr>
          <w:bCs/>
          <w:szCs w:val="24"/>
        </w:rPr>
        <w:t>BCL-</w:t>
      </w:r>
      <w:r w:rsidR="003869BF" w:rsidRPr="00F85DE0">
        <w:rPr>
          <w:rFonts w:eastAsia="宋体"/>
          <w:bCs/>
          <w:szCs w:val="24"/>
        </w:rPr>
        <w:t>2</w:t>
      </w:r>
      <w:r w:rsidR="003869BF" w:rsidRPr="00F85DE0">
        <w:rPr>
          <w:rFonts w:eastAsia="宋体"/>
          <w:bCs/>
          <w:szCs w:val="24"/>
          <w:vertAlign w:val="subscript"/>
        </w:rPr>
        <w:t xml:space="preserve"> </w:t>
      </w:r>
      <w:r w:rsidR="003869BF" w:rsidRPr="00F85DE0">
        <w:rPr>
          <w:rFonts w:eastAsia="宋体"/>
          <w:bCs/>
          <w:szCs w:val="24"/>
        </w:rPr>
        <w:t xml:space="preserve">expression. Data were obtained from the </w:t>
      </w:r>
      <w:r w:rsidR="003869BF" w:rsidRPr="00F85DE0">
        <w:rPr>
          <w:bCs/>
          <w:color w:val="0D0D0D"/>
          <w:szCs w:val="24"/>
          <w:shd w:val="clear" w:color="auto" w:fill="FFFFFF"/>
        </w:rPr>
        <w:t>public database</w:t>
      </w:r>
      <w:r w:rsidR="003869BF" w:rsidRPr="00F85DE0">
        <w:rPr>
          <w:rFonts w:eastAsia="宋体"/>
          <w:bCs/>
          <w:color w:val="0D0D0D"/>
          <w:szCs w:val="24"/>
          <w:shd w:val="clear" w:color="auto" w:fill="FFFFFF"/>
        </w:rPr>
        <w:t>.</w:t>
      </w:r>
      <w:r w:rsidR="003869BF" w:rsidRPr="00F85DE0">
        <w:t xml:space="preserve"> </w:t>
      </w:r>
      <w:r w:rsidR="003869BF" w:rsidRPr="00F85DE0">
        <w:rPr>
          <w:rFonts w:eastAsia="宋体"/>
          <w:b/>
          <w:szCs w:val="24"/>
        </w:rPr>
        <w:t>(</w:t>
      </w:r>
      <w:r w:rsidR="003869BF" w:rsidRPr="00F85DE0">
        <w:rPr>
          <w:rFonts w:eastAsia="宋体"/>
          <w:b/>
          <w:szCs w:val="24"/>
          <w:lang w:eastAsia="zh-CN"/>
        </w:rPr>
        <w:t>I</w:t>
      </w:r>
      <w:r w:rsidR="003869BF" w:rsidRPr="00F85DE0">
        <w:rPr>
          <w:rFonts w:eastAsia="宋体"/>
          <w:b/>
          <w:szCs w:val="24"/>
        </w:rPr>
        <w:t>)</w:t>
      </w:r>
      <w:r w:rsidR="003869BF" w:rsidRPr="00F85DE0">
        <w:rPr>
          <w:rFonts w:eastAsia="宋体"/>
          <w:b/>
          <w:szCs w:val="24"/>
          <w:lang w:eastAsia="zh-CN"/>
        </w:rPr>
        <w:t xml:space="preserve"> </w:t>
      </w:r>
      <w:r w:rsidR="003869BF" w:rsidRPr="00F85DE0">
        <w:rPr>
          <w:rFonts w:eastAsia="宋体"/>
          <w:bCs/>
          <w:color w:val="0D0D0D"/>
          <w:szCs w:val="24"/>
          <w:shd w:val="clear" w:color="auto" w:fill="FFFFFF"/>
        </w:rPr>
        <w:t>MDM2, VHL, CRBN expression in GBM from the REMBRANDT database.</w:t>
      </w:r>
      <w:r w:rsidR="00303C3E" w:rsidRPr="00F85DE0">
        <w:rPr>
          <w:rFonts w:eastAsia="宋体"/>
          <w:bCs/>
          <w:color w:val="0D0D0D"/>
          <w:szCs w:val="24"/>
          <w:shd w:val="clear" w:color="auto" w:fill="FFFFFF"/>
        </w:rPr>
        <w:br w:type="page"/>
      </w:r>
    </w:p>
    <w:p w14:paraId="78D8CE71" w14:textId="77777777" w:rsidR="00303C3E" w:rsidRPr="00303C3E" w:rsidRDefault="00303C3E" w:rsidP="00303C3E">
      <w:pPr>
        <w:rPr>
          <w:lang w:eastAsia="zh-CN"/>
        </w:rPr>
      </w:pPr>
    </w:p>
    <w:p w14:paraId="50D04FCD" w14:textId="60CC389D" w:rsidR="00F71BB8" w:rsidRDefault="00F71BB8" w:rsidP="00F71BB8">
      <w:pPr>
        <w:rPr>
          <w:rFonts w:eastAsia="宋体"/>
          <w:lang w:eastAsia="zh-CN"/>
        </w:rPr>
      </w:pPr>
    </w:p>
    <w:p w14:paraId="51BE6955" w14:textId="0BAE6DB5" w:rsidR="00F71BB8" w:rsidRDefault="00FA1E16" w:rsidP="00B00DB7">
      <w:pPr>
        <w:pStyle w:val="SMText"/>
        <w:ind w:firstLine="0"/>
        <w:jc w:val="center"/>
        <w:rPr>
          <w:rFonts w:eastAsiaTheme="minorEastAsia"/>
          <w:lang w:eastAsia="zh-CN"/>
        </w:rPr>
      </w:pPr>
      <w:r>
        <w:rPr>
          <w:noProof/>
        </w:rPr>
        <w:drawing>
          <wp:inline distT="0" distB="0" distL="0" distR="0" wp14:anchorId="633AC742" wp14:editId="16D1050E">
            <wp:extent cx="5943600" cy="1447165"/>
            <wp:effectExtent l="0" t="0" r="0" b="0"/>
            <wp:docPr id="2017738512"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1447165"/>
                    </a:xfrm>
                    <a:prstGeom prst="rect">
                      <a:avLst/>
                    </a:prstGeom>
                    <a:noFill/>
                    <a:ln>
                      <a:noFill/>
                    </a:ln>
                  </pic:spPr>
                </pic:pic>
              </a:graphicData>
            </a:graphic>
          </wp:inline>
        </w:drawing>
      </w:r>
    </w:p>
    <w:p w14:paraId="7E98171E" w14:textId="77777777" w:rsidR="00454C0E" w:rsidRDefault="00454C0E" w:rsidP="00B00DB7">
      <w:pPr>
        <w:pStyle w:val="SMText"/>
        <w:ind w:firstLine="0"/>
        <w:jc w:val="center"/>
        <w:rPr>
          <w:rFonts w:eastAsiaTheme="minorEastAsia"/>
          <w:lang w:eastAsia="zh-CN"/>
        </w:rPr>
      </w:pPr>
    </w:p>
    <w:p w14:paraId="3942CBFA" w14:textId="03CE0E69" w:rsidR="002D1F01" w:rsidRPr="00F85DE0" w:rsidRDefault="002D1F01" w:rsidP="00F85DE0">
      <w:pPr>
        <w:spacing w:line="360" w:lineRule="auto"/>
        <w:jc w:val="both"/>
        <w:rPr>
          <w:rFonts w:eastAsia="宋体"/>
          <w:lang w:eastAsia="zh-CN"/>
        </w:rPr>
      </w:pPr>
      <w:r w:rsidRPr="00F85DE0">
        <w:rPr>
          <w:rFonts w:eastAsia="宋体"/>
          <w:b/>
          <w:bCs/>
          <w:color w:val="000000"/>
          <w:szCs w:val="24"/>
          <w:lang w:eastAsia="zh-CN" w:bidi="ar"/>
        </w:rPr>
        <w:t>Figure</w:t>
      </w:r>
      <w:r w:rsidR="00EA4DAA" w:rsidRPr="00F85DE0">
        <w:rPr>
          <w:rFonts w:eastAsia="宋体"/>
          <w:b/>
          <w:bCs/>
          <w:color w:val="000000"/>
          <w:szCs w:val="24"/>
          <w:lang w:eastAsia="zh-CN" w:bidi="ar"/>
        </w:rPr>
        <w:t xml:space="preserve"> S2. (</w:t>
      </w:r>
      <w:r w:rsidR="003869BF" w:rsidRPr="00F85DE0">
        <w:rPr>
          <w:rFonts w:eastAsia="宋体"/>
          <w:b/>
          <w:bCs/>
          <w:color w:val="000000"/>
          <w:szCs w:val="24"/>
          <w:lang w:eastAsia="zh-CN" w:bidi="ar"/>
        </w:rPr>
        <w:t>A</w:t>
      </w:r>
      <w:r w:rsidR="00EA4DAA" w:rsidRPr="00F85DE0">
        <w:rPr>
          <w:rFonts w:eastAsia="宋体"/>
          <w:b/>
          <w:bCs/>
          <w:color w:val="000000"/>
          <w:szCs w:val="24"/>
          <w:lang w:eastAsia="zh-CN" w:bidi="ar"/>
        </w:rPr>
        <w:t xml:space="preserve">) </w:t>
      </w:r>
      <w:r w:rsidR="00EA4DAA" w:rsidRPr="00F85DE0">
        <w:rPr>
          <w:rFonts w:eastAsia="宋体"/>
          <w:color w:val="000000"/>
          <w:szCs w:val="24"/>
          <w:lang w:eastAsia="zh-CN" w:bidi="ar"/>
        </w:rPr>
        <w:t>Expression of MDM2 and BCL-X</w:t>
      </w:r>
      <w:r w:rsidR="00EA4DAA" w:rsidRPr="00F85DE0">
        <w:rPr>
          <w:rFonts w:eastAsia="宋体"/>
          <w:color w:val="000000"/>
          <w:szCs w:val="24"/>
          <w:vertAlign w:val="subscript"/>
          <w:lang w:eastAsia="zh-CN" w:bidi="ar"/>
        </w:rPr>
        <w:t>L</w:t>
      </w:r>
      <w:r w:rsidR="00EA4DAA" w:rsidRPr="00F85DE0">
        <w:rPr>
          <w:rFonts w:eastAsia="宋体"/>
          <w:color w:val="000000"/>
          <w:szCs w:val="24"/>
          <w:lang w:eastAsia="zh-CN" w:bidi="ar"/>
        </w:rPr>
        <w:t xml:space="preserve"> in GSCs.</w:t>
      </w:r>
      <w:r w:rsidR="00EA4DAA" w:rsidRPr="00F85DE0">
        <w:rPr>
          <w:rFonts w:eastAsia="宋体"/>
          <w:b/>
          <w:bCs/>
          <w:color w:val="000000"/>
          <w:szCs w:val="24"/>
          <w:lang w:eastAsia="zh-CN" w:bidi="ar"/>
        </w:rPr>
        <w:t xml:space="preserve"> (</w:t>
      </w:r>
      <w:r w:rsidR="003869BF" w:rsidRPr="00F85DE0">
        <w:rPr>
          <w:rFonts w:eastAsia="宋体"/>
          <w:b/>
          <w:bCs/>
          <w:color w:val="000000"/>
          <w:szCs w:val="24"/>
          <w:lang w:eastAsia="zh-CN" w:bidi="ar"/>
        </w:rPr>
        <w:t>B</w:t>
      </w:r>
      <w:r w:rsidR="00EA4DAA" w:rsidRPr="00F85DE0">
        <w:rPr>
          <w:rFonts w:eastAsia="宋体"/>
          <w:b/>
          <w:bCs/>
          <w:color w:val="000000"/>
          <w:szCs w:val="24"/>
          <w:lang w:eastAsia="zh-CN" w:bidi="ar"/>
        </w:rPr>
        <w:t>)</w:t>
      </w:r>
      <w:r w:rsidR="00EA4DAA" w:rsidRPr="00F85DE0">
        <w:rPr>
          <w:rFonts w:eastAsia="宋体"/>
          <w:color w:val="000000"/>
          <w:szCs w:val="24"/>
          <w:lang w:eastAsia="zh-CN" w:bidi="ar"/>
        </w:rPr>
        <w:t xml:space="preserve"> </w:t>
      </w:r>
      <w:r w:rsidR="005157A3" w:rsidRPr="00F85DE0">
        <w:rPr>
          <w:rFonts w:eastAsia="宋体"/>
          <w:color w:val="000000"/>
          <w:szCs w:val="24"/>
          <w:lang w:eastAsia="zh-CN" w:bidi="ar"/>
        </w:rPr>
        <w:t>Expression of MDM2 and BCL-X</w:t>
      </w:r>
      <w:r w:rsidR="005157A3" w:rsidRPr="00F85DE0">
        <w:rPr>
          <w:rFonts w:eastAsia="宋体"/>
          <w:color w:val="000000"/>
          <w:szCs w:val="24"/>
          <w:vertAlign w:val="subscript"/>
          <w:lang w:eastAsia="zh-CN" w:bidi="ar"/>
        </w:rPr>
        <w:t>L</w:t>
      </w:r>
      <w:r w:rsidR="005157A3" w:rsidRPr="00F85DE0">
        <w:rPr>
          <w:rFonts w:eastAsia="宋体"/>
          <w:color w:val="000000"/>
          <w:szCs w:val="24"/>
          <w:lang w:eastAsia="zh-CN" w:bidi="ar"/>
        </w:rPr>
        <w:t xml:space="preserve"> in X01, 83, and 448 cells after ABT-263 treatment.</w:t>
      </w:r>
    </w:p>
    <w:p w14:paraId="52980BEA" w14:textId="029B3954" w:rsidR="002D1F01" w:rsidRPr="00F85DE0" w:rsidRDefault="002D1F01" w:rsidP="00F85DE0">
      <w:pPr>
        <w:spacing w:line="360" w:lineRule="auto"/>
        <w:rPr>
          <w:rFonts w:eastAsia="宋体"/>
          <w:lang w:eastAsia="zh-CN"/>
        </w:rPr>
      </w:pPr>
      <w:r w:rsidRPr="00F85DE0">
        <w:rPr>
          <w:rFonts w:eastAsia="宋体"/>
          <w:lang w:eastAsia="zh-CN"/>
        </w:rPr>
        <w:br w:type="page"/>
      </w:r>
    </w:p>
    <w:p w14:paraId="17F2EDCC" w14:textId="77777777" w:rsidR="002D1F01" w:rsidRDefault="002D1F01" w:rsidP="002D1F01">
      <w:pPr>
        <w:rPr>
          <w:rFonts w:eastAsia="宋体"/>
          <w:lang w:eastAsia="zh-CN"/>
        </w:rPr>
      </w:pPr>
    </w:p>
    <w:p w14:paraId="5FD03E12" w14:textId="77777777" w:rsidR="002D1F01" w:rsidRDefault="002D1F01" w:rsidP="002D1F01">
      <w:pPr>
        <w:rPr>
          <w:rFonts w:eastAsia="宋体"/>
          <w:lang w:eastAsia="zh-CN"/>
        </w:rPr>
      </w:pPr>
    </w:p>
    <w:p w14:paraId="2E0DDE89" w14:textId="1634B30E" w:rsidR="002D1F01" w:rsidRDefault="00F37E51" w:rsidP="000444DD">
      <w:pPr>
        <w:jc w:val="center"/>
        <w:rPr>
          <w:rFonts w:eastAsia="宋体"/>
          <w:lang w:eastAsia="zh-CN"/>
        </w:rPr>
      </w:pPr>
      <w:r>
        <w:rPr>
          <w:noProof/>
        </w:rPr>
        <w:drawing>
          <wp:inline distT="0" distB="0" distL="0" distR="0" wp14:anchorId="1D25E717" wp14:editId="6C349034">
            <wp:extent cx="5943600" cy="4482465"/>
            <wp:effectExtent l="0" t="0" r="0" b="0"/>
            <wp:docPr id="19405564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4482465"/>
                    </a:xfrm>
                    <a:prstGeom prst="rect">
                      <a:avLst/>
                    </a:prstGeom>
                    <a:noFill/>
                    <a:ln>
                      <a:noFill/>
                    </a:ln>
                  </pic:spPr>
                </pic:pic>
              </a:graphicData>
            </a:graphic>
          </wp:inline>
        </w:drawing>
      </w:r>
    </w:p>
    <w:p w14:paraId="62B348C9" w14:textId="77777777" w:rsidR="00454C0E" w:rsidRPr="00F85DE0" w:rsidRDefault="00454C0E" w:rsidP="00F85DE0">
      <w:pPr>
        <w:spacing w:line="360" w:lineRule="auto"/>
        <w:jc w:val="center"/>
        <w:rPr>
          <w:rFonts w:eastAsia="宋体"/>
          <w:lang w:eastAsia="zh-CN"/>
        </w:rPr>
      </w:pPr>
    </w:p>
    <w:p w14:paraId="651EEF08" w14:textId="134F39F2" w:rsidR="002D1F01" w:rsidRPr="00F85DE0" w:rsidRDefault="002D1F01" w:rsidP="00F85DE0">
      <w:pPr>
        <w:spacing w:line="360" w:lineRule="auto"/>
        <w:jc w:val="both"/>
        <w:rPr>
          <w:szCs w:val="24"/>
          <w:lang w:eastAsia="zh-CN"/>
        </w:rPr>
      </w:pPr>
      <w:r w:rsidRPr="00F85DE0">
        <w:rPr>
          <w:rFonts w:eastAsia="宋体"/>
          <w:b/>
          <w:bCs/>
          <w:color w:val="000000"/>
          <w:szCs w:val="24"/>
          <w:lang w:eastAsia="zh-CN" w:bidi="ar"/>
        </w:rPr>
        <w:t>Figure S</w:t>
      </w:r>
      <w:r w:rsidR="003869BF" w:rsidRPr="00F85DE0">
        <w:rPr>
          <w:rFonts w:eastAsia="宋体"/>
          <w:b/>
          <w:bCs/>
          <w:color w:val="000000"/>
          <w:szCs w:val="24"/>
          <w:lang w:eastAsia="zh-CN" w:bidi="ar"/>
        </w:rPr>
        <w:t>3</w:t>
      </w:r>
      <w:r w:rsidRPr="00F85DE0">
        <w:rPr>
          <w:rFonts w:eastAsia="宋体"/>
          <w:b/>
          <w:bCs/>
          <w:color w:val="000000"/>
          <w:szCs w:val="24"/>
          <w:lang w:eastAsia="zh-CN" w:bidi="ar"/>
        </w:rPr>
        <w:t xml:space="preserve">. </w:t>
      </w:r>
      <w:r w:rsidR="003869BF" w:rsidRPr="00F85DE0">
        <w:rPr>
          <w:rFonts w:eastAsia="宋体"/>
          <w:b/>
          <w:bCs/>
          <w:spacing w:val="-2"/>
          <w:szCs w:val="24"/>
          <w:lang w:eastAsia="zh-CN"/>
        </w:rPr>
        <w:t>(</w:t>
      </w:r>
      <w:r w:rsidR="003869BF" w:rsidRPr="00F85DE0">
        <w:rPr>
          <w:rFonts w:eastAsiaTheme="minorEastAsia"/>
          <w:b/>
          <w:bCs/>
          <w:szCs w:val="24"/>
          <w:lang w:eastAsia="zh-CN"/>
        </w:rPr>
        <w:t>A)</w:t>
      </w:r>
      <w:r w:rsidR="003869BF" w:rsidRPr="00F85DE0">
        <w:rPr>
          <w:szCs w:val="24"/>
        </w:rPr>
        <w:t xml:space="preserve"> </w:t>
      </w:r>
      <w:r w:rsidR="003869BF" w:rsidRPr="00F85DE0">
        <w:rPr>
          <w:rFonts w:eastAsia="等线"/>
          <w:szCs w:val="24"/>
        </w:rPr>
        <w:t>Cell proliferation assays were performed in</w:t>
      </w:r>
      <w:r w:rsidR="003869BF" w:rsidRPr="00F85DE0">
        <w:rPr>
          <w:szCs w:val="24"/>
        </w:rPr>
        <w:t xml:space="preserve"> </w:t>
      </w:r>
      <w:r w:rsidR="003869BF" w:rsidRPr="00F85DE0">
        <w:rPr>
          <w:rFonts w:eastAsiaTheme="minorEastAsia"/>
          <w:szCs w:val="24"/>
          <w:lang w:eastAsia="zh-CN"/>
        </w:rPr>
        <w:t>488 cell</w:t>
      </w:r>
      <w:r w:rsidR="00C97C68" w:rsidRPr="00F85DE0">
        <w:rPr>
          <w:rFonts w:eastAsiaTheme="minorEastAsia"/>
          <w:szCs w:val="24"/>
          <w:lang w:eastAsia="zh-CN"/>
        </w:rPr>
        <w:t>s</w:t>
      </w:r>
      <w:r w:rsidR="003869BF" w:rsidRPr="00F85DE0">
        <w:rPr>
          <w:szCs w:val="24"/>
        </w:rPr>
        <w:t xml:space="preserve"> </w:t>
      </w:r>
      <w:r w:rsidR="003869BF" w:rsidRPr="00F85DE0">
        <w:rPr>
          <w:rFonts w:eastAsia="等线"/>
          <w:szCs w:val="24"/>
        </w:rPr>
        <w:t xml:space="preserve">treated with </w:t>
      </w:r>
      <w:r w:rsidR="003869BF" w:rsidRPr="00F85DE0">
        <w:rPr>
          <w:szCs w:val="24"/>
        </w:rPr>
        <w:t>different concentrations of AN-1 and AN-</w:t>
      </w:r>
      <w:r w:rsidR="003869BF" w:rsidRPr="00F85DE0">
        <w:rPr>
          <w:rFonts w:eastAsia="等线"/>
          <w:szCs w:val="24"/>
        </w:rPr>
        <w:t>2</w:t>
      </w:r>
      <w:r w:rsidR="003869BF" w:rsidRPr="00F85DE0">
        <w:rPr>
          <w:szCs w:val="24"/>
        </w:rPr>
        <w:t xml:space="preserve">. </w:t>
      </w:r>
      <w:r w:rsidR="003869BF" w:rsidRPr="00F85DE0">
        <w:rPr>
          <w:rFonts w:eastAsia="宋体"/>
          <w:spacing w:val="-2"/>
          <w:szCs w:val="24"/>
        </w:rPr>
        <w:t>Relative proliferation folds data are presented as mean ± SEM (n = 3, independent experiments), two-tailed Student’s t-test.</w:t>
      </w:r>
      <w:r w:rsidR="003869BF" w:rsidRPr="00F85DE0">
        <w:rPr>
          <w:szCs w:val="24"/>
        </w:rPr>
        <w:t xml:space="preserve"> </w:t>
      </w:r>
      <w:r w:rsidR="003869BF" w:rsidRPr="00F85DE0">
        <w:rPr>
          <w:rFonts w:eastAsiaTheme="minorEastAsia"/>
          <w:b/>
          <w:bCs/>
          <w:szCs w:val="24"/>
          <w:lang w:eastAsia="zh-CN"/>
        </w:rPr>
        <w:t>(B)</w:t>
      </w:r>
      <w:r w:rsidR="00F85DE0">
        <w:rPr>
          <w:rFonts w:eastAsiaTheme="minorEastAsia" w:hint="eastAsia"/>
          <w:szCs w:val="24"/>
          <w:lang w:eastAsia="zh-CN"/>
        </w:rPr>
        <w:t xml:space="preserve"> </w:t>
      </w:r>
      <w:r w:rsidR="003869BF" w:rsidRPr="00F85DE0">
        <w:rPr>
          <w:rFonts w:eastAsia="等线"/>
          <w:szCs w:val="24"/>
        </w:rPr>
        <w:t>Representative images</w:t>
      </w:r>
      <w:r w:rsidR="003869BF" w:rsidRPr="00F85DE0">
        <w:rPr>
          <w:rFonts w:eastAsia="等线"/>
          <w:szCs w:val="24"/>
          <w:lang w:eastAsia="zh-CN"/>
        </w:rPr>
        <w:t xml:space="preserve"> (left) and statistical analysis of data (right)</w:t>
      </w:r>
      <w:r w:rsidR="003869BF" w:rsidRPr="00F85DE0">
        <w:rPr>
          <w:rFonts w:eastAsia="等线"/>
          <w:szCs w:val="24"/>
        </w:rPr>
        <w:t xml:space="preserve"> for sphere-formation assays were performed using</w:t>
      </w:r>
      <w:r w:rsidR="003869BF" w:rsidRPr="00F85DE0">
        <w:rPr>
          <w:rStyle w:val="15"/>
          <w:szCs w:val="24"/>
        </w:rPr>
        <w:t xml:space="preserve"> </w:t>
      </w:r>
      <w:r w:rsidR="003869BF" w:rsidRPr="00F85DE0">
        <w:rPr>
          <w:rFonts w:eastAsiaTheme="minorEastAsia"/>
          <w:szCs w:val="24"/>
          <w:lang w:eastAsia="zh-CN"/>
        </w:rPr>
        <w:t>488 cells</w:t>
      </w:r>
      <w:r w:rsidR="003869BF" w:rsidRPr="00F85DE0">
        <w:rPr>
          <w:rStyle w:val="15"/>
          <w:szCs w:val="24"/>
        </w:rPr>
        <w:t xml:space="preserve"> treated </w:t>
      </w:r>
      <w:r w:rsidR="003869BF" w:rsidRPr="00F85DE0">
        <w:rPr>
          <w:rStyle w:val="15"/>
          <w:rFonts w:eastAsia="等线"/>
          <w:szCs w:val="24"/>
        </w:rPr>
        <w:t>with</w:t>
      </w:r>
      <w:r w:rsidR="003869BF" w:rsidRPr="00F85DE0">
        <w:rPr>
          <w:rStyle w:val="15"/>
          <w:szCs w:val="24"/>
        </w:rPr>
        <w:t xml:space="preserve"> different concentrations</w:t>
      </w:r>
      <w:r w:rsidR="003869BF" w:rsidRPr="00F85DE0">
        <w:rPr>
          <w:rStyle w:val="15"/>
          <w:rFonts w:eastAsia="等线"/>
          <w:szCs w:val="24"/>
        </w:rPr>
        <w:t xml:space="preserve"> of compound AN-1 and AN-2. </w:t>
      </w:r>
      <w:r w:rsidR="003869BF" w:rsidRPr="00F85DE0">
        <w:rPr>
          <w:rFonts w:eastAsia="宋体"/>
          <w:spacing w:val="-2"/>
          <w:szCs w:val="24"/>
        </w:rPr>
        <w:t>Images are representative of three independent experiments. Scale bar, 50 µm.</w:t>
      </w:r>
      <w:r w:rsidR="003869BF" w:rsidRPr="00F85DE0">
        <w:rPr>
          <w:szCs w:val="24"/>
        </w:rPr>
        <w:t xml:space="preserve"> </w:t>
      </w:r>
      <w:r w:rsidR="003869BF" w:rsidRPr="00F85DE0">
        <w:rPr>
          <w:rFonts w:eastAsiaTheme="minorEastAsia"/>
          <w:b/>
          <w:bCs/>
          <w:szCs w:val="24"/>
          <w:lang w:eastAsia="zh-CN"/>
        </w:rPr>
        <w:t>(</w:t>
      </w:r>
      <w:r w:rsidR="003869BF" w:rsidRPr="00F85DE0">
        <w:rPr>
          <w:rFonts w:eastAsia="等线"/>
          <w:b/>
          <w:bCs/>
          <w:szCs w:val="24"/>
          <w:lang w:eastAsia="zh-CN"/>
        </w:rPr>
        <w:t>C</w:t>
      </w:r>
      <w:r w:rsidR="003869BF" w:rsidRPr="00F85DE0">
        <w:rPr>
          <w:rFonts w:eastAsiaTheme="minorEastAsia"/>
          <w:b/>
          <w:bCs/>
          <w:szCs w:val="24"/>
          <w:lang w:eastAsia="zh-CN"/>
        </w:rPr>
        <w:t>)</w:t>
      </w:r>
      <w:r w:rsidR="003869BF" w:rsidRPr="00F85DE0">
        <w:rPr>
          <w:szCs w:val="24"/>
        </w:rPr>
        <w:t xml:space="preserve"> </w:t>
      </w:r>
      <w:r w:rsidR="003869BF" w:rsidRPr="00F85DE0">
        <w:rPr>
          <w:rFonts w:eastAsia="等线"/>
          <w:szCs w:val="24"/>
        </w:rPr>
        <w:t>Immunoblotting for PARP1, Cleaved-PARP1, Caspase3, Cleaved-Caspase3, MCL-1, BCL-2, BCL-X</w:t>
      </w:r>
      <w:r w:rsidR="003869BF" w:rsidRPr="00F85DE0">
        <w:rPr>
          <w:rFonts w:eastAsia="等线"/>
          <w:szCs w:val="24"/>
          <w:vertAlign w:val="subscript"/>
        </w:rPr>
        <w:t>L</w:t>
      </w:r>
      <w:r w:rsidR="003869BF" w:rsidRPr="00F85DE0">
        <w:rPr>
          <w:rFonts w:eastAsia="等线"/>
          <w:szCs w:val="24"/>
        </w:rPr>
        <w:t xml:space="preserve"> expression in </w:t>
      </w:r>
      <w:r w:rsidR="003869BF" w:rsidRPr="00F85DE0">
        <w:rPr>
          <w:rFonts w:eastAsia="等线"/>
          <w:szCs w:val="24"/>
          <w:lang w:eastAsia="zh-CN"/>
        </w:rPr>
        <w:t xml:space="preserve">448 cells. </w:t>
      </w:r>
      <w:r w:rsidR="003869BF" w:rsidRPr="00F85DE0">
        <w:rPr>
          <w:rFonts w:eastAsia="等线"/>
          <w:b/>
          <w:bCs/>
          <w:szCs w:val="24"/>
        </w:rPr>
        <w:t>(</w:t>
      </w:r>
      <w:r w:rsidR="00F85DE0">
        <w:rPr>
          <w:rFonts w:eastAsia="等线" w:hint="eastAsia"/>
          <w:b/>
          <w:bCs/>
          <w:szCs w:val="24"/>
          <w:lang w:eastAsia="zh-CN"/>
        </w:rPr>
        <w:t>D</w:t>
      </w:r>
      <w:r w:rsidR="003869BF" w:rsidRPr="00F85DE0">
        <w:rPr>
          <w:rFonts w:eastAsia="等线"/>
          <w:b/>
          <w:bCs/>
          <w:szCs w:val="24"/>
        </w:rPr>
        <w:t>)</w:t>
      </w:r>
      <w:r w:rsidR="003869BF" w:rsidRPr="00F85DE0">
        <w:rPr>
          <w:szCs w:val="24"/>
        </w:rPr>
        <w:t xml:space="preserve"> </w:t>
      </w:r>
      <w:r w:rsidR="003869BF" w:rsidRPr="00F85DE0">
        <w:rPr>
          <w:rFonts w:eastAsia="宋体"/>
          <w:szCs w:val="24"/>
        </w:rPr>
        <w:t xml:space="preserve">Flow cytometry for PI/Annexin-V apoptosis assay </w:t>
      </w:r>
      <w:r w:rsidR="003869BF" w:rsidRPr="00F85DE0">
        <w:rPr>
          <w:szCs w:val="24"/>
        </w:rPr>
        <w:t>in X01</w:t>
      </w:r>
      <w:r w:rsidR="003869BF" w:rsidRPr="00F85DE0">
        <w:rPr>
          <w:rFonts w:eastAsia="宋体"/>
          <w:szCs w:val="24"/>
        </w:rPr>
        <w:t xml:space="preserve">, </w:t>
      </w:r>
      <w:r w:rsidR="003869BF" w:rsidRPr="00F85DE0">
        <w:rPr>
          <w:szCs w:val="24"/>
        </w:rPr>
        <w:t>83</w:t>
      </w:r>
      <w:r w:rsidR="003869BF" w:rsidRPr="00F85DE0">
        <w:rPr>
          <w:rFonts w:eastAsia="宋体"/>
          <w:szCs w:val="24"/>
        </w:rPr>
        <w:t>, and 448</w:t>
      </w:r>
      <w:r w:rsidR="003869BF" w:rsidRPr="00F85DE0">
        <w:rPr>
          <w:szCs w:val="24"/>
        </w:rPr>
        <w:t xml:space="preserve"> </w:t>
      </w:r>
      <w:r w:rsidR="003869BF" w:rsidRPr="00F85DE0">
        <w:rPr>
          <w:rFonts w:eastAsia="宋体"/>
          <w:szCs w:val="24"/>
        </w:rPr>
        <w:t>GSC</w:t>
      </w:r>
      <w:r w:rsidR="003869BF" w:rsidRPr="00F85DE0">
        <w:rPr>
          <w:szCs w:val="24"/>
        </w:rPr>
        <w:t xml:space="preserve">s </w:t>
      </w:r>
      <w:r w:rsidR="003869BF" w:rsidRPr="00F85DE0">
        <w:rPr>
          <w:rFonts w:eastAsia="宋体"/>
          <w:szCs w:val="24"/>
        </w:rPr>
        <w:t>treated with</w:t>
      </w:r>
      <w:r w:rsidR="003869BF" w:rsidRPr="00F85DE0">
        <w:rPr>
          <w:szCs w:val="24"/>
        </w:rPr>
        <w:t xml:space="preserve"> different concentrations</w:t>
      </w:r>
      <w:r w:rsidR="003869BF" w:rsidRPr="00F85DE0">
        <w:rPr>
          <w:rFonts w:eastAsia="宋体"/>
          <w:szCs w:val="24"/>
        </w:rPr>
        <w:t xml:space="preserve"> of AN-1, AN-2 and ABT-263</w:t>
      </w:r>
      <w:r w:rsidR="003869BF" w:rsidRPr="00F85DE0">
        <w:rPr>
          <w:szCs w:val="24"/>
        </w:rPr>
        <w:t xml:space="preserve">. </w:t>
      </w:r>
      <w:r w:rsidR="003869BF" w:rsidRPr="00F85DE0">
        <w:rPr>
          <w:rFonts w:eastAsia="宋体"/>
          <w:szCs w:val="24"/>
        </w:rPr>
        <w:t xml:space="preserve">Data were presented as </w:t>
      </w:r>
      <w:r w:rsidR="003869BF" w:rsidRPr="00F85DE0">
        <w:rPr>
          <w:szCs w:val="24"/>
        </w:rPr>
        <w:t xml:space="preserve">mean ± S.E.M. of three independent experiments. Student’s </w:t>
      </w:r>
      <w:r w:rsidR="003869BF" w:rsidRPr="00F85DE0">
        <w:rPr>
          <w:rFonts w:eastAsia="MinionPro-It"/>
          <w:i/>
          <w:iCs/>
          <w:szCs w:val="24"/>
        </w:rPr>
        <w:t>t-</w:t>
      </w:r>
      <w:r w:rsidR="003869BF" w:rsidRPr="00F85DE0">
        <w:rPr>
          <w:szCs w:val="24"/>
        </w:rPr>
        <w:t>test was conducted to detect significant differences. *</w:t>
      </w:r>
      <w:r w:rsidR="003869BF" w:rsidRPr="00F85DE0">
        <w:rPr>
          <w:rFonts w:eastAsia="MinionPro-It"/>
          <w:i/>
          <w:iCs/>
          <w:szCs w:val="24"/>
        </w:rPr>
        <w:t>P</w:t>
      </w:r>
      <w:r w:rsidR="003869BF" w:rsidRPr="00F85DE0">
        <w:rPr>
          <w:szCs w:val="24"/>
        </w:rPr>
        <w:t>&lt;0.05, **</w:t>
      </w:r>
      <w:r w:rsidR="003869BF" w:rsidRPr="00F85DE0">
        <w:rPr>
          <w:rFonts w:eastAsia="MinionPro-It"/>
          <w:i/>
          <w:iCs/>
          <w:szCs w:val="24"/>
        </w:rPr>
        <w:t>P</w:t>
      </w:r>
      <w:r w:rsidR="003869BF" w:rsidRPr="00F85DE0">
        <w:rPr>
          <w:szCs w:val="24"/>
        </w:rPr>
        <w:t>&lt;0.01, ***</w:t>
      </w:r>
      <w:r w:rsidR="003869BF" w:rsidRPr="00F85DE0">
        <w:rPr>
          <w:rFonts w:eastAsia="MinionPro-It"/>
          <w:i/>
          <w:iCs/>
          <w:szCs w:val="24"/>
        </w:rPr>
        <w:t>P</w:t>
      </w:r>
      <w:r w:rsidR="003869BF" w:rsidRPr="00F85DE0">
        <w:rPr>
          <w:szCs w:val="24"/>
        </w:rPr>
        <w:t>&lt;0.001</w:t>
      </w:r>
      <w:r w:rsidR="003869BF" w:rsidRPr="00F85DE0">
        <w:rPr>
          <w:rFonts w:eastAsia="宋体"/>
          <w:szCs w:val="24"/>
        </w:rPr>
        <w:t>.</w:t>
      </w:r>
    </w:p>
    <w:p w14:paraId="6EC4E7C3" w14:textId="77777777" w:rsidR="002D1F01" w:rsidRPr="00F85DE0" w:rsidRDefault="002D1F01" w:rsidP="00F85DE0">
      <w:pPr>
        <w:spacing w:line="360" w:lineRule="auto"/>
        <w:rPr>
          <w:rFonts w:eastAsia="宋体"/>
          <w:lang w:eastAsia="zh-CN"/>
        </w:rPr>
      </w:pPr>
    </w:p>
    <w:p w14:paraId="56CBA405" w14:textId="77777777" w:rsidR="002D1F01" w:rsidRDefault="002D1F01" w:rsidP="00F85DE0">
      <w:pPr>
        <w:rPr>
          <w:rFonts w:eastAsia="宋体" w:hint="eastAsia"/>
          <w:lang w:eastAsia="zh-CN"/>
        </w:rPr>
      </w:pPr>
    </w:p>
    <w:p w14:paraId="4F9602C0" w14:textId="10B295ED" w:rsidR="002D1F01" w:rsidRDefault="008A1255" w:rsidP="008A1255">
      <w:pPr>
        <w:jc w:val="center"/>
        <w:rPr>
          <w:rFonts w:eastAsia="宋体"/>
          <w:lang w:eastAsia="zh-CN"/>
        </w:rPr>
      </w:pPr>
      <w:r>
        <w:rPr>
          <w:noProof/>
        </w:rPr>
        <w:drawing>
          <wp:inline distT="0" distB="0" distL="0" distR="0" wp14:anchorId="7B77BF11" wp14:editId="2E2E567A">
            <wp:extent cx="5943600" cy="2241550"/>
            <wp:effectExtent l="0" t="0" r="0" b="0"/>
            <wp:docPr id="158213411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241550"/>
                    </a:xfrm>
                    <a:prstGeom prst="rect">
                      <a:avLst/>
                    </a:prstGeom>
                    <a:noFill/>
                    <a:ln>
                      <a:noFill/>
                    </a:ln>
                  </pic:spPr>
                </pic:pic>
              </a:graphicData>
            </a:graphic>
          </wp:inline>
        </w:drawing>
      </w:r>
    </w:p>
    <w:p w14:paraId="704203F6" w14:textId="77777777" w:rsidR="003869BF" w:rsidRDefault="003869BF" w:rsidP="008A1255">
      <w:pPr>
        <w:jc w:val="center"/>
        <w:rPr>
          <w:rFonts w:eastAsia="宋体"/>
          <w:lang w:eastAsia="zh-CN"/>
        </w:rPr>
      </w:pPr>
    </w:p>
    <w:p w14:paraId="014C5837" w14:textId="341C9508" w:rsidR="00E04613" w:rsidRPr="00F85DE0" w:rsidRDefault="002D1F01" w:rsidP="00F85DE0">
      <w:pPr>
        <w:spacing w:line="360" w:lineRule="auto"/>
        <w:jc w:val="both"/>
        <w:rPr>
          <w:rFonts w:eastAsia="宋体"/>
          <w:lang w:eastAsia="zh-CN"/>
        </w:rPr>
      </w:pPr>
      <w:r w:rsidRPr="00F85DE0">
        <w:rPr>
          <w:rFonts w:eastAsia="宋体"/>
          <w:b/>
          <w:bCs/>
          <w:color w:val="000000"/>
          <w:szCs w:val="24"/>
          <w:lang w:eastAsia="zh-CN" w:bidi="ar"/>
        </w:rPr>
        <w:t>Figure S</w:t>
      </w:r>
      <w:r w:rsidR="003869BF" w:rsidRPr="00F85DE0">
        <w:rPr>
          <w:rFonts w:eastAsia="宋体"/>
          <w:b/>
          <w:bCs/>
          <w:color w:val="000000"/>
          <w:szCs w:val="24"/>
          <w:lang w:eastAsia="zh-CN" w:bidi="ar"/>
        </w:rPr>
        <w:t>4</w:t>
      </w:r>
      <w:r w:rsidRPr="00F85DE0">
        <w:rPr>
          <w:rFonts w:eastAsia="宋体"/>
          <w:b/>
          <w:bCs/>
          <w:color w:val="000000"/>
          <w:szCs w:val="24"/>
          <w:lang w:eastAsia="zh-CN" w:bidi="ar"/>
        </w:rPr>
        <w:t>.</w:t>
      </w:r>
      <w:r w:rsidRPr="00F85DE0">
        <w:rPr>
          <w:rFonts w:eastAsia="宋体"/>
          <w:lang w:eastAsia="zh-CN"/>
        </w:rPr>
        <w:t xml:space="preserve"> </w:t>
      </w:r>
      <w:r w:rsidR="003869BF" w:rsidRPr="00F85DE0">
        <w:rPr>
          <w:rFonts w:eastAsia="宋体"/>
          <w:b/>
          <w:bCs/>
          <w:lang w:eastAsia="zh-CN"/>
        </w:rPr>
        <w:t xml:space="preserve">(A) </w:t>
      </w:r>
      <w:r w:rsidR="003869BF" w:rsidRPr="00F85DE0">
        <w:rPr>
          <w:rFonts w:eastAsia="宋体"/>
          <w:lang w:eastAsia="zh-CN"/>
        </w:rPr>
        <w:t>Immunoblotting for BCL-X</w:t>
      </w:r>
      <w:r w:rsidR="003869BF" w:rsidRPr="00F85DE0">
        <w:rPr>
          <w:rFonts w:eastAsia="宋体"/>
          <w:vertAlign w:val="subscript"/>
          <w:lang w:eastAsia="zh-CN"/>
        </w:rPr>
        <w:t>L</w:t>
      </w:r>
      <w:r w:rsidR="003869BF" w:rsidRPr="00F85DE0">
        <w:rPr>
          <w:rFonts w:eastAsia="宋体"/>
          <w:lang w:eastAsia="zh-CN"/>
        </w:rPr>
        <w:t xml:space="preserve"> expression in X01, 83 and 448 GSCs treatment with AN-1, AN-2 and ABT-263. </w:t>
      </w:r>
      <w:r w:rsidR="003869BF" w:rsidRPr="00F85DE0">
        <w:rPr>
          <w:rFonts w:eastAsia="宋体"/>
          <w:b/>
          <w:bCs/>
          <w:lang w:eastAsia="zh-CN"/>
        </w:rPr>
        <w:t xml:space="preserve">(B) </w:t>
      </w:r>
      <w:r w:rsidR="003869BF" w:rsidRPr="00F85DE0">
        <w:rPr>
          <w:rFonts w:eastAsia="宋体"/>
          <w:lang w:eastAsia="zh-CN"/>
        </w:rPr>
        <w:t xml:space="preserve">Cell proliferation assays were performed in X01, 83 and 448 GSCs treated with AN-1, AN-2 and ABT-263. Relative proliferation folds data are presented as mean ± SEM (n = 3, independent experiments), two-tailed Student’s t-test. </w:t>
      </w:r>
      <w:r w:rsidR="003869BF" w:rsidRPr="00F85DE0">
        <w:rPr>
          <w:rFonts w:eastAsia="宋体"/>
          <w:b/>
          <w:bCs/>
          <w:lang w:eastAsia="zh-CN"/>
        </w:rPr>
        <w:t>(C)</w:t>
      </w:r>
      <w:r w:rsidR="003869BF" w:rsidRPr="00F85DE0">
        <w:rPr>
          <w:rFonts w:eastAsia="宋体"/>
          <w:lang w:eastAsia="zh-CN"/>
        </w:rPr>
        <w:t xml:space="preserve"> Representative images for sphere-formation assays were performed using X01, 83 and 448 GSCs treated with AN-1, AN-2 and ABT-263 (left image) and statistical analysis of data (right panel). Images are representative of three independent experiments. Scale bar, 50 µm. Bar charts show the mean ± S.E.M. of three independent experiments. Student’s t-test was conducted to detect significant differences. *</w:t>
      </w:r>
      <w:r w:rsidR="003869BF" w:rsidRPr="00F85DE0">
        <w:rPr>
          <w:rFonts w:eastAsia="宋体"/>
          <w:i/>
          <w:iCs/>
          <w:lang w:eastAsia="zh-CN"/>
        </w:rPr>
        <w:t>P</w:t>
      </w:r>
      <w:r w:rsidR="003869BF" w:rsidRPr="00F85DE0">
        <w:rPr>
          <w:rFonts w:eastAsia="宋体"/>
          <w:lang w:eastAsia="zh-CN"/>
        </w:rPr>
        <w:t>&lt;0.05, **</w:t>
      </w:r>
      <w:r w:rsidR="003869BF" w:rsidRPr="00F85DE0">
        <w:rPr>
          <w:rFonts w:eastAsia="宋体"/>
          <w:i/>
          <w:iCs/>
          <w:lang w:eastAsia="zh-CN"/>
        </w:rPr>
        <w:t>P</w:t>
      </w:r>
      <w:r w:rsidR="003869BF" w:rsidRPr="00F85DE0">
        <w:rPr>
          <w:rFonts w:eastAsia="宋体"/>
          <w:lang w:eastAsia="zh-CN"/>
        </w:rPr>
        <w:t>&lt;0.01, ***</w:t>
      </w:r>
      <w:r w:rsidR="003869BF" w:rsidRPr="00F85DE0">
        <w:rPr>
          <w:rFonts w:eastAsia="宋体"/>
          <w:i/>
          <w:iCs/>
          <w:lang w:eastAsia="zh-CN"/>
        </w:rPr>
        <w:t>P</w:t>
      </w:r>
      <w:r w:rsidR="003869BF" w:rsidRPr="00F85DE0">
        <w:rPr>
          <w:rFonts w:eastAsia="宋体"/>
          <w:lang w:eastAsia="zh-CN"/>
        </w:rPr>
        <w:t>&lt;0.001.</w:t>
      </w:r>
      <w:r w:rsidR="00EA4DAA" w:rsidRPr="00F85DE0">
        <w:rPr>
          <w:rFonts w:eastAsiaTheme="minorEastAsia"/>
          <w:lang w:eastAsia="zh-CN"/>
        </w:rPr>
        <w:br w:type="page"/>
      </w:r>
    </w:p>
    <w:p w14:paraId="35D8CFA9" w14:textId="77777777" w:rsidR="005157A3" w:rsidRDefault="005157A3" w:rsidP="000444DD">
      <w:pPr>
        <w:jc w:val="both"/>
        <w:rPr>
          <w:rFonts w:eastAsiaTheme="minorEastAsia"/>
          <w:color w:val="000000"/>
          <w:szCs w:val="24"/>
          <w:lang w:eastAsia="zh-CN"/>
        </w:rPr>
      </w:pPr>
    </w:p>
    <w:p w14:paraId="6956EA7F" w14:textId="77777777" w:rsidR="005157A3" w:rsidRDefault="005157A3" w:rsidP="000444DD">
      <w:pPr>
        <w:jc w:val="both"/>
        <w:rPr>
          <w:rFonts w:eastAsiaTheme="minorEastAsia"/>
          <w:color w:val="000000"/>
          <w:szCs w:val="24"/>
          <w:lang w:eastAsia="zh-CN"/>
        </w:rPr>
      </w:pPr>
    </w:p>
    <w:p w14:paraId="3E79BE67" w14:textId="59A35093" w:rsidR="002D1F01" w:rsidRPr="00F85DE0" w:rsidRDefault="002155A0" w:rsidP="00F85DE0">
      <w:pPr>
        <w:spacing w:line="360" w:lineRule="auto"/>
        <w:jc w:val="both"/>
        <w:rPr>
          <w:rFonts w:eastAsiaTheme="minorEastAsia"/>
          <w:color w:val="000000"/>
          <w:szCs w:val="24"/>
          <w:lang w:eastAsia="zh-CN"/>
        </w:rPr>
      </w:pPr>
      <w:r w:rsidRPr="00F85DE0">
        <w:rPr>
          <w:color w:val="000000"/>
          <w:szCs w:val="24"/>
        </w:rPr>
        <w:t xml:space="preserve">Compound </w:t>
      </w:r>
      <w:r w:rsidRPr="00F85DE0">
        <w:rPr>
          <w:b/>
          <w:bCs/>
          <w:color w:val="000000"/>
          <w:szCs w:val="24"/>
        </w:rPr>
        <w:t>B1</w:t>
      </w:r>
      <w:r w:rsidRPr="00F85DE0">
        <w:rPr>
          <w:color w:val="000000"/>
          <w:szCs w:val="24"/>
        </w:rPr>
        <w:t xml:space="preserve"> is esterified with ethanol to obtain </w:t>
      </w:r>
      <w:r w:rsidRPr="00F85DE0">
        <w:rPr>
          <w:b/>
          <w:bCs/>
          <w:color w:val="000000"/>
          <w:szCs w:val="24"/>
        </w:rPr>
        <w:t>B2</w:t>
      </w:r>
      <w:r w:rsidRPr="00F85DE0">
        <w:rPr>
          <w:color w:val="000000"/>
          <w:szCs w:val="24"/>
        </w:rPr>
        <w:t xml:space="preserve">. Then, it was coupled with Boc piperazine to obtain </w:t>
      </w:r>
      <w:r w:rsidRPr="00F85DE0">
        <w:rPr>
          <w:b/>
          <w:bCs/>
          <w:color w:val="000000"/>
          <w:szCs w:val="24"/>
        </w:rPr>
        <w:t>B3</w:t>
      </w:r>
      <w:r w:rsidRPr="00F85DE0">
        <w:rPr>
          <w:color w:val="000000"/>
          <w:szCs w:val="24"/>
        </w:rPr>
        <w:t xml:space="preserve">. Then deprotection forms </w:t>
      </w:r>
      <w:r w:rsidRPr="00F85DE0">
        <w:rPr>
          <w:b/>
          <w:bCs/>
          <w:color w:val="000000"/>
          <w:szCs w:val="24"/>
        </w:rPr>
        <w:t>B4</w:t>
      </w:r>
      <w:r w:rsidRPr="00F85DE0">
        <w:rPr>
          <w:color w:val="000000"/>
          <w:szCs w:val="24"/>
        </w:rPr>
        <w:t xml:space="preserve">. </w:t>
      </w:r>
      <w:r w:rsidRPr="00F85DE0">
        <w:rPr>
          <w:b/>
          <w:bCs/>
          <w:color w:val="000000"/>
          <w:szCs w:val="24"/>
        </w:rPr>
        <w:t>B5</w:t>
      </w:r>
      <w:r w:rsidRPr="00F85DE0">
        <w:rPr>
          <w:color w:val="000000"/>
          <w:szCs w:val="24"/>
        </w:rPr>
        <w:t xml:space="preserve"> yields </w:t>
      </w:r>
      <w:r w:rsidRPr="00F85DE0">
        <w:rPr>
          <w:b/>
          <w:bCs/>
          <w:color w:val="000000"/>
          <w:szCs w:val="24"/>
        </w:rPr>
        <w:t>B6</w:t>
      </w:r>
      <w:r w:rsidRPr="00F85DE0">
        <w:rPr>
          <w:color w:val="000000"/>
          <w:szCs w:val="24"/>
        </w:rPr>
        <w:t xml:space="preserve"> in the presence of PBr</w:t>
      </w:r>
      <w:r w:rsidRPr="00F85DE0">
        <w:rPr>
          <w:color w:val="000000"/>
          <w:szCs w:val="24"/>
          <w:vertAlign w:val="subscript"/>
        </w:rPr>
        <w:t>3</w:t>
      </w:r>
      <w:r w:rsidRPr="00F85DE0">
        <w:rPr>
          <w:color w:val="000000"/>
          <w:szCs w:val="24"/>
        </w:rPr>
        <w:t xml:space="preserve"> and DMF. </w:t>
      </w:r>
      <w:r w:rsidRPr="00F85DE0">
        <w:rPr>
          <w:b/>
          <w:bCs/>
          <w:color w:val="000000"/>
          <w:szCs w:val="24"/>
        </w:rPr>
        <w:t>B6</w:t>
      </w:r>
      <w:r w:rsidRPr="00F85DE0">
        <w:rPr>
          <w:color w:val="000000"/>
          <w:szCs w:val="24"/>
        </w:rPr>
        <w:t xml:space="preserve"> coupling yields </w:t>
      </w:r>
      <w:r w:rsidRPr="00F85DE0">
        <w:rPr>
          <w:b/>
          <w:bCs/>
          <w:color w:val="000000"/>
          <w:szCs w:val="24"/>
        </w:rPr>
        <w:t>B7</w:t>
      </w:r>
      <w:r w:rsidRPr="00F85DE0">
        <w:rPr>
          <w:color w:val="000000"/>
          <w:szCs w:val="24"/>
        </w:rPr>
        <w:t>. Then reduce with NaBH</w:t>
      </w:r>
      <w:r w:rsidRPr="00F85DE0">
        <w:rPr>
          <w:color w:val="000000"/>
          <w:szCs w:val="24"/>
          <w:vertAlign w:val="subscript"/>
        </w:rPr>
        <w:t>4</w:t>
      </w:r>
      <w:r w:rsidRPr="00F85DE0">
        <w:rPr>
          <w:color w:val="000000"/>
          <w:szCs w:val="24"/>
        </w:rPr>
        <w:t xml:space="preserve"> to obtain </w:t>
      </w:r>
      <w:r w:rsidRPr="00F85DE0">
        <w:rPr>
          <w:b/>
          <w:bCs/>
          <w:color w:val="000000"/>
          <w:szCs w:val="24"/>
        </w:rPr>
        <w:t>B8</w:t>
      </w:r>
      <w:r w:rsidRPr="00F85DE0">
        <w:rPr>
          <w:color w:val="000000"/>
          <w:szCs w:val="24"/>
        </w:rPr>
        <w:t xml:space="preserve">. </w:t>
      </w:r>
      <w:r w:rsidRPr="00F85DE0">
        <w:rPr>
          <w:b/>
          <w:bCs/>
          <w:color w:val="000000"/>
          <w:szCs w:val="24"/>
        </w:rPr>
        <w:t>B8</w:t>
      </w:r>
      <w:r w:rsidRPr="00F85DE0">
        <w:rPr>
          <w:color w:val="000000"/>
          <w:szCs w:val="24"/>
        </w:rPr>
        <w:t xml:space="preserve"> is replaced by PBr</w:t>
      </w:r>
      <w:r w:rsidRPr="00F85DE0">
        <w:rPr>
          <w:color w:val="000000"/>
          <w:szCs w:val="24"/>
          <w:vertAlign w:val="subscript"/>
        </w:rPr>
        <w:t>3</w:t>
      </w:r>
      <w:r w:rsidRPr="00F85DE0">
        <w:rPr>
          <w:color w:val="000000"/>
          <w:szCs w:val="24"/>
        </w:rPr>
        <w:t xml:space="preserve"> to obtain </w:t>
      </w:r>
      <w:r w:rsidRPr="00F85DE0">
        <w:rPr>
          <w:b/>
          <w:bCs/>
          <w:color w:val="000000"/>
          <w:szCs w:val="24"/>
        </w:rPr>
        <w:t>B9</w:t>
      </w:r>
      <w:r w:rsidRPr="00F85DE0">
        <w:rPr>
          <w:color w:val="000000"/>
          <w:szCs w:val="24"/>
        </w:rPr>
        <w:t xml:space="preserve">. The reaction between </w:t>
      </w:r>
      <w:r w:rsidRPr="00F85DE0">
        <w:rPr>
          <w:b/>
          <w:bCs/>
          <w:color w:val="000000"/>
          <w:szCs w:val="24"/>
        </w:rPr>
        <w:t>B9</w:t>
      </w:r>
      <w:r w:rsidRPr="00F85DE0">
        <w:rPr>
          <w:color w:val="000000"/>
          <w:szCs w:val="24"/>
        </w:rPr>
        <w:t xml:space="preserve"> and </w:t>
      </w:r>
      <w:r w:rsidRPr="00F85DE0">
        <w:rPr>
          <w:b/>
          <w:bCs/>
          <w:color w:val="000000"/>
          <w:szCs w:val="24"/>
        </w:rPr>
        <w:t>B4</w:t>
      </w:r>
      <w:r w:rsidRPr="00F85DE0">
        <w:rPr>
          <w:color w:val="000000"/>
          <w:szCs w:val="24"/>
        </w:rPr>
        <w:t xml:space="preserve"> yields </w:t>
      </w:r>
      <w:r w:rsidRPr="00F85DE0">
        <w:rPr>
          <w:b/>
          <w:bCs/>
          <w:color w:val="000000"/>
          <w:szCs w:val="24"/>
        </w:rPr>
        <w:t>B10</w:t>
      </w:r>
      <w:r w:rsidRPr="00F85DE0">
        <w:rPr>
          <w:color w:val="000000"/>
          <w:szCs w:val="24"/>
        </w:rPr>
        <w:t xml:space="preserve">. After hydrolysis of </w:t>
      </w:r>
      <w:r w:rsidRPr="00F85DE0">
        <w:rPr>
          <w:b/>
          <w:bCs/>
          <w:color w:val="000000"/>
          <w:szCs w:val="24"/>
        </w:rPr>
        <w:t>B10</w:t>
      </w:r>
      <w:r w:rsidRPr="00F85DE0">
        <w:rPr>
          <w:color w:val="000000"/>
          <w:szCs w:val="24"/>
        </w:rPr>
        <w:t xml:space="preserve">, </w:t>
      </w:r>
      <w:r w:rsidRPr="00F85DE0">
        <w:rPr>
          <w:b/>
          <w:bCs/>
          <w:color w:val="000000"/>
          <w:szCs w:val="24"/>
        </w:rPr>
        <w:t>B11</w:t>
      </w:r>
      <w:r w:rsidRPr="00F85DE0">
        <w:rPr>
          <w:color w:val="000000"/>
          <w:szCs w:val="24"/>
        </w:rPr>
        <w:t xml:space="preserve"> is obtained.</w:t>
      </w:r>
    </w:p>
    <w:p w14:paraId="73A83881" w14:textId="77777777" w:rsidR="007A184D" w:rsidRPr="007A184D" w:rsidRDefault="007A184D" w:rsidP="000444DD">
      <w:pPr>
        <w:jc w:val="both"/>
        <w:rPr>
          <w:rFonts w:eastAsiaTheme="minorEastAsia"/>
          <w:color w:val="000000"/>
          <w:szCs w:val="24"/>
          <w:lang w:eastAsia="zh-CN"/>
        </w:rPr>
      </w:pPr>
    </w:p>
    <w:p w14:paraId="08ECACF7" w14:textId="7CC1A407" w:rsidR="007A184D" w:rsidRPr="000444DD" w:rsidRDefault="007A184D" w:rsidP="002155A0">
      <w:pPr>
        <w:jc w:val="both"/>
        <w:rPr>
          <w:rFonts w:eastAsiaTheme="minorEastAsia"/>
          <w:color w:val="000000"/>
          <w:szCs w:val="24"/>
          <w:lang w:eastAsia="zh-CN"/>
        </w:rPr>
      </w:pPr>
    </w:p>
    <w:p w14:paraId="33264C27" w14:textId="282EFC9B" w:rsidR="00EA4DAA" w:rsidRDefault="009F6DA2" w:rsidP="00EA4DAA">
      <w:pPr>
        <w:pStyle w:val="SMText"/>
        <w:ind w:firstLine="0"/>
        <w:jc w:val="center"/>
        <w:rPr>
          <w:rFonts w:eastAsiaTheme="minorEastAsia"/>
          <w:lang w:eastAsia="zh-CN"/>
        </w:rPr>
      </w:pPr>
      <w:r>
        <w:rPr>
          <w:noProof/>
        </w:rPr>
        <w:drawing>
          <wp:inline distT="0" distB="0" distL="0" distR="0" wp14:anchorId="046A838C" wp14:editId="02B72AA9">
            <wp:extent cx="5400000" cy="3303463"/>
            <wp:effectExtent l="0" t="0" r="0" b="0"/>
            <wp:docPr id="14923023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00000" cy="3303463"/>
                    </a:xfrm>
                    <a:prstGeom prst="rect">
                      <a:avLst/>
                    </a:prstGeom>
                    <a:noFill/>
                    <a:ln>
                      <a:noFill/>
                    </a:ln>
                  </pic:spPr>
                </pic:pic>
              </a:graphicData>
            </a:graphic>
          </wp:inline>
        </w:drawing>
      </w:r>
    </w:p>
    <w:p w14:paraId="2ADC688F" w14:textId="04FE8A0F" w:rsidR="004E3326" w:rsidRPr="00F85DE0" w:rsidRDefault="00EA615D" w:rsidP="004E3326">
      <w:pPr>
        <w:spacing w:line="360" w:lineRule="auto"/>
        <w:jc w:val="center"/>
        <w:rPr>
          <w:rFonts w:eastAsia="黑体"/>
          <w:szCs w:val="24"/>
        </w:rPr>
      </w:pPr>
      <w:r w:rsidRPr="00F85DE0">
        <w:rPr>
          <w:b/>
          <w:bCs/>
          <w:color w:val="000000"/>
        </w:rPr>
        <w:t xml:space="preserve">Scheme S1. </w:t>
      </w:r>
      <w:r w:rsidRPr="00F85DE0">
        <w:rPr>
          <w:rFonts w:eastAsia="宋体"/>
          <w:color w:val="000000"/>
          <w:szCs w:val="24"/>
          <w:lang w:eastAsia="zh-CN" w:bidi="ar"/>
        </w:rPr>
        <w:t>Synthesis of intermediate B11.</w:t>
      </w:r>
    </w:p>
    <w:p w14:paraId="4B6F2575" w14:textId="606C03D8" w:rsidR="009F6DA2" w:rsidRPr="00F85DE0" w:rsidRDefault="009F6DA2" w:rsidP="00F85DE0">
      <w:pPr>
        <w:spacing w:line="360" w:lineRule="auto"/>
        <w:jc w:val="both"/>
        <w:rPr>
          <w:rFonts w:eastAsia="黑体"/>
          <w:szCs w:val="24"/>
        </w:rPr>
      </w:pPr>
      <w:r w:rsidRPr="00F85DE0">
        <w:rPr>
          <w:rFonts w:eastAsia="黑体"/>
          <w:szCs w:val="24"/>
        </w:rPr>
        <w:t>Reagents and conditions: (a) DMF, SOCl</w:t>
      </w:r>
      <w:r w:rsidRPr="00F85DE0">
        <w:rPr>
          <w:rFonts w:eastAsia="黑体"/>
          <w:szCs w:val="24"/>
          <w:vertAlign w:val="subscript"/>
        </w:rPr>
        <w:t>2</w:t>
      </w:r>
      <w:r w:rsidRPr="00F85DE0">
        <w:rPr>
          <w:rFonts w:eastAsia="黑体"/>
          <w:szCs w:val="24"/>
        </w:rPr>
        <w:t>, DCM, 0°C then 60°C, 4 h; (b) Boc-piperazidine, Pd(OAc)</w:t>
      </w:r>
      <w:r w:rsidRPr="00F85DE0">
        <w:rPr>
          <w:rFonts w:eastAsia="黑体"/>
          <w:szCs w:val="24"/>
          <w:vertAlign w:val="subscript"/>
        </w:rPr>
        <w:t>2</w:t>
      </w:r>
      <w:r w:rsidRPr="00F85DE0">
        <w:rPr>
          <w:rFonts w:eastAsia="黑体"/>
          <w:szCs w:val="24"/>
        </w:rPr>
        <w:t>, Xantphos, Cs</w:t>
      </w:r>
      <w:r w:rsidRPr="00F85DE0">
        <w:rPr>
          <w:rFonts w:eastAsia="黑体"/>
          <w:szCs w:val="24"/>
          <w:vertAlign w:val="subscript"/>
        </w:rPr>
        <w:t>2</w:t>
      </w:r>
      <w:r w:rsidRPr="00F85DE0">
        <w:rPr>
          <w:rFonts w:eastAsia="黑体"/>
          <w:szCs w:val="24"/>
        </w:rPr>
        <w:t>CO</w:t>
      </w:r>
      <w:r w:rsidRPr="00F85DE0">
        <w:rPr>
          <w:rFonts w:eastAsia="黑体"/>
          <w:szCs w:val="24"/>
          <w:vertAlign w:val="subscript"/>
        </w:rPr>
        <w:t>3</w:t>
      </w:r>
      <w:r w:rsidRPr="00F85DE0">
        <w:rPr>
          <w:rFonts w:eastAsia="黑体"/>
          <w:szCs w:val="24"/>
        </w:rPr>
        <w:t>, 1,4-dioxane, 100°C, 12 h; (c) TFA, DCM, 0°C then rt, 2 h; (d) PBr</w:t>
      </w:r>
      <w:r w:rsidRPr="00F85DE0">
        <w:rPr>
          <w:rFonts w:eastAsia="黑体"/>
          <w:szCs w:val="24"/>
          <w:vertAlign w:val="subscript"/>
        </w:rPr>
        <w:t>3</w:t>
      </w:r>
      <w:r w:rsidRPr="00F85DE0">
        <w:rPr>
          <w:rFonts w:eastAsia="黑体"/>
          <w:szCs w:val="24"/>
        </w:rPr>
        <w:t>, DMF, DCM, 0°C then rt, 12 h; (e) 4-Chlorophenylboronic acid, Pb(dppf)Cl</w:t>
      </w:r>
      <w:r w:rsidRPr="00F85DE0">
        <w:rPr>
          <w:rFonts w:eastAsia="黑体"/>
          <w:szCs w:val="24"/>
          <w:vertAlign w:val="subscript"/>
        </w:rPr>
        <w:t>2</w:t>
      </w:r>
      <w:r w:rsidRPr="00F85DE0">
        <w:rPr>
          <w:rFonts w:eastAsia="黑体"/>
          <w:szCs w:val="24"/>
        </w:rPr>
        <w:t>, CH</w:t>
      </w:r>
      <w:r w:rsidRPr="00F85DE0">
        <w:rPr>
          <w:rFonts w:eastAsia="黑体"/>
          <w:szCs w:val="24"/>
          <w:vertAlign w:val="subscript"/>
        </w:rPr>
        <w:t>3</w:t>
      </w:r>
      <w:r w:rsidRPr="00F85DE0">
        <w:rPr>
          <w:rFonts w:eastAsia="黑体"/>
          <w:szCs w:val="24"/>
        </w:rPr>
        <w:t>COOK, 1,4-dioxane, H</w:t>
      </w:r>
      <w:r w:rsidRPr="00F85DE0">
        <w:rPr>
          <w:rFonts w:eastAsia="黑体"/>
          <w:szCs w:val="24"/>
          <w:vertAlign w:val="subscript"/>
        </w:rPr>
        <w:t>2</w:t>
      </w:r>
      <w:r w:rsidRPr="00F85DE0">
        <w:rPr>
          <w:rFonts w:eastAsia="黑体"/>
          <w:szCs w:val="24"/>
        </w:rPr>
        <w:t>O, 90°C, 0.5 h; (f) NaBH</w:t>
      </w:r>
      <w:r w:rsidRPr="00F85DE0">
        <w:rPr>
          <w:rFonts w:eastAsia="黑体"/>
          <w:szCs w:val="24"/>
          <w:vertAlign w:val="subscript"/>
        </w:rPr>
        <w:t>4</w:t>
      </w:r>
      <w:r w:rsidRPr="00F85DE0">
        <w:rPr>
          <w:rFonts w:eastAsia="黑体"/>
          <w:szCs w:val="24"/>
        </w:rPr>
        <w:t>, H</w:t>
      </w:r>
      <w:r w:rsidRPr="00F85DE0">
        <w:rPr>
          <w:rFonts w:eastAsia="黑体"/>
          <w:szCs w:val="24"/>
          <w:vertAlign w:val="subscript"/>
        </w:rPr>
        <w:t>2</w:t>
      </w:r>
      <w:r w:rsidRPr="00F85DE0">
        <w:rPr>
          <w:rFonts w:eastAsia="黑体"/>
          <w:szCs w:val="24"/>
        </w:rPr>
        <w:t>O, rt, 1 h; (g) PBr</w:t>
      </w:r>
      <w:r w:rsidRPr="00F85DE0">
        <w:rPr>
          <w:rFonts w:eastAsia="黑体"/>
          <w:szCs w:val="24"/>
          <w:vertAlign w:val="subscript"/>
        </w:rPr>
        <w:t>3</w:t>
      </w:r>
      <w:r w:rsidRPr="00F85DE0">
        <w:rPr>
          <w:rFonts w:eastAsia="黑体"/>
          <w:szCs w:val="24"/>
        </w:rPr>
        <w:t>, DCM, 0°C, 0.5 h; (h) K</w:t>
      </w:r>
      <w:r w:rsidRPr="00F85DE0">
        <w:rPr>
          <w:rFonts w:eastAsia="黑体"/>
          <w:szCs w:val="24"/>
          <w:vertAlign w:val="subscript"/>
        </w:rPr>
        <w:t>2</w:t>
      </w:r>
      <w:r w:rsidRPr="00F85DE0">
        <w:rPr>
          <w:rFonts w:eastAsia="黑体"/>
          <w:szCs w:val="24"/>
        </w:rPr>
        <w:t>CO</w:t>
      </w:r>
      <w:r w:rsidRPr="00F85DE0">
        <w:rPr>
          <w:rFonts w:eastAsia="黑体"/>
          <w:szCs w:val="24"/>
          <w:vertAlign w:val="subscript"/>
        </w:rPr>
        <w:t>3</w:t>
      </w:r>
      <w:r w:rsidRPr="00F85DE0">
        <w:rPr>
          <w:rFonts w:eastAsia="黑体"/>
          <w:szCs w:val="24"/>
        </w:rPr>
        <w:t>, 100°C, 12 h; (i) THF, NaOH, H</w:t>
      </w:r>
      <w:r w:rsidRPr="00F85DE0">
        <w:rPr>
          <w:rFonts w:eastAsia="黑体"/>
          <w:szCs w:val="24"/>
          <w:vertAlign w:val="subscript"/>
        </w:rPr>
        <w:t>2</w:t>
      </w:r>
      <w:r w:rsidRPr="00F85DE0">
        <w:rPr>
          <w:rFonts w:eastAsia="黑体"/>
          <w:szCs w:val="24"/>
        </w:rPr>
        <w:t>O, 90°C,10 h.</w:t>
      </w:r>
    </w:p>
    <w:p w14:paraId="298FA8E7" w14:textId="01FCCBEE" w:rsidR="00EA615D" w:rsidRDefault="00EA615D" w:rsidP="00EA615D">
      <w:pPr>
        <w:jc w:val="both"/>
      </w:pPr>
    </w:p>
    <w:p w14:paraId="72B2B1A1" w14:textId="77777777" w:rsidR="00FE69F4" w:rsidRPr="00EA615D" w:rsidRDefault="00FE69F4" w:rsidP="002155A0">
      <w:pPr>
        <w:jc w:val="both"/>
        <w:rPr>
          <w:rFonts w:eastAsia="黑体"/>
          <w:szCs w:val="24"/>
          <w:lang w:eastAsia="zh-CN"/>
        </w:rPr>
      </w:pPr>
    </w:p>
    <w:p w14:paraId="525BCB40" w14:textId="4FE233E7" w:rsidR="00EA4DAA" w:rsidRDefault="00EA4DAA" w:rsidP="00EA4DAA">
      <w:pPr>
        <w:pStyle w:val="SMText"/>
        <w:ind w:firstLine="0"/>
        <w:rPr>
          <w:rFonts w:eastAsiaTheme="minorEastAsia"/>
          <w:lang w:eastAsia="zh-CN"/>
        </w:rPr>
      </w:pPr>
      <w:r>
        <w:rPr>
          <w:rFonts w:eastAsiaTheme="minorEastAsia"/>
          <w:lang w:eastAsia="zh-CN"/>
        </w:rPr>
        <w:br w:type="page"/>
      </w:r>
    </w:p>
    <w:p w14:paraId="33EDF864" w14:textId="77777777" w:rsidR="00EA4DAA" w:rsidRDefault="00EA4DAA" w:rsidP="00EA4DAA">
      <w:pPr>
        <w:pStyle w:val="SMText"/>
        <w:ind w:firstLine="0"/>
        <w:rPr>
          <w:rFonts w:eastAsiaTheme="minorEastAsia"/>
          <w:lang w:eastAsia="zh-CN"/>
        </w:rPr>
      </w:pPr>
    </w:p>
    <w:p w14:paraId="1023A47E" w14:textId="77777777" w:rsidR="00EA4DAA" w:rsidRDefault="00EA4DAA" w:rsidP="00EA4DAA">
      <w:pPr>
        <w:pStyle w:val="SMText"/>
        <w:ind w:firstLine="0"/>
        <w:rPr>
          <w:rFonts w:eastAsiaTheme="minorEastAsia"/>
          <w:lang w:eastAsia="zh-CN"/>
        </w:rPr>
      </w:pPr>
    </w:p>
    <w:p w14:paraId="49457625" w14:textId="48B3EBEE" w:rsidR="002155A0" w:rsidRPr="00F85DE0" w:rsidRDefault="002155A0" w:rsidP="00F85DE0">
      <w:pPr>
        <w:spacing w:line="360" w:lineRule="auto"/>
        <w:jc w:val="both"/>
        <w:rPr>
          <w:rFonts w:eastAsiaTheme="minorEastAsia"/>
          <w:color w:val="000000"/>
          <w:szCs w:val="24"/>
          <w:lang w:eastAsia="zh-CN"/>
        </w:rPr>
      </w:pPr>
      <w:r w:rsidRPr="00F85DE0">
        <w:rPr>
          <w:color w:val="000000"/>
          <w:szCs w:val="24"/>
        </w:rPr>
        <w:t xml:space="preserve">2-nitroaniline forms </w:t>
      </w:r>
      <w:r w:rsidRPr="00F85DE0">
        <w:rPr>
          <w:b/>
          <w:bCs/>
          <w:color w:val="000000"/>
          <w:szCs w:val="24"/>
        </w:rPr>
        <w:t>C2</w:t>
      </w:r>
      <w:r w:rsidRPr="00F85DE0">
        <w:rPr>
          <w:color w:val="000000"/>
          <w:szCs w:val="24"/>
        </w:rPr>
        <w:t xml:space="preserve"> in HCl, NaNO</w:t>
      </w:r>
      <w:r w:rsidRPr="00F85DE0">
        <w:rPr>
          <w:color w:val="000000"/>
          <w:szCs w:val="24"/>
          <w:vertAlign w:val="subscript"/>
        </w:rPr>
        <w:t>2</w:t>
      </w:r>
      <w:r w:rsidRPr="00F85DE0">
        <w:rPr>
          <w:color w:val="000000"/>
          <w:szCs w:val="24"/>
        </w:rPr>
        <w:t xml:space="preserve"> and NaBF</w:t>
      </w:r>
      <w:r w:rsidRPr="00F85DE0">
        <w:rPr>
          <w:color w:val="000000"/>
          <w:szCs w:val="24"/>
          <w:vertAlign w:val="subscript"/>
        </w:rPr>
        <w:t>4</w:t>
      </w:r>
      <w:r w:rsidRPr="00F85DE0">
        <w:rPr>
          <w:color w:val="000000"/>
          <w:szCs w:val="24"/>
        </w:rPr>
        <w:t xml:space="preserve"> at 0</w:t>
      </w:r>
      <w:r w:rsidRPr="00F85DE0">
        <w:rPr>
          <w:rFonts w:eastAsia="宋体"/>
          <w:color w:val="000000"/>
          <w:szCs w:val="24"/>
        </w:rPr>
        <w:t>℃</w:t>
      </w:r>
      <w:r w:rsidRPr="00F85DE0">
        <w:rPr>
          <w:color w:val="000000"/>
          <w:szCs w:val="24"/>
        </w:rPr>
        <w:t>. And then react with CF</w:t>
      </w:r>
      <w:r w:rsidRPr="00F85DE0">
        <w:rPr>
          <w:color w:val="000000"/>
          <w:szCs w:val="24"/>
          <w:vertAlign w:val="subscript"/>
        </w:rPr>
        <w:t>3</w:t>
      </w:r>
      <w:r w:rsidRPr="00F85DE0">
        <w:rPr>
          <w:color w:val="000000"/>
          <w:szCs w:val="24"/>
        </w:rPr>
        <w:t>NaO</w:t>
      </w:r>
      <w:r w:rsidRPr="00F85DE0">
        <w:rPr>
          <w:color w:val="000000"/>
          <w:szCs w:val="24"/>
          <w:vertAlign w:val="subscript"/>
        </w:rPr>
        <w:t>2</w:t>
      </w:r>
      <w:r w:rsidRPr="00F85DE0">
        <w:rPr>
          <w:color w:val="000000"/>
          <w:szCs w:val="24"/>
        </w:rPr>
        <w:t xml:space="preserve">S to get </w:t>
      </w:r>
      <w:r w:rsidRPr="00F85DE0">
        <w:rPr>
          <w:b/>
          <w:bCs/>
          <w:color w:val="000000"/>
          <w:szCs w:val="24"/>
        </w:rPr>
        <w:t>C3</w:t>
      </w:r>
      <w:r w:rsidRPr="00F85DE0">
        <w:rPr>
          <w:color w:val="000000"/>
          <w:szCs w:val="24"/>
        </w:rPr>
        <w:t>.</w:t>
      </w:r>
      <w:r w:rsidRPr="00F85DE0">
        <w:rPr>
          <w:b/>
          <w:bCs/>
          <w:color w:val="000000"/>
          <w:szCs w:val="24"/>
        </w:rPr>
        <w:t xml:space="preserve"> C3</w:t>
      </w:r>
      <w:r w:rsidRPr="00F85DE0">
        <w:rPr>
          <w:color w:val="000000"/>
          <w:szCs w:val="24"/>
        </w:rPr>
        <w:t xml:space="preserve"> reacts with KF to give </w:t>
      </w:r>
      <w:r w:rsidRPr="00F85DE0">
        <w:rPr>
          <w:b/>
          <w:bCs/>
          <w:color w:val="000000"/>
          <w:szCs w:val="24"/>
        </w:rPr>
        <w:t>C4</w:t>
      </w:r>
      <w:r w:rsidRPr="00F85DE0">
        <w:rPr>
          <w:color w:val="000000"/>
          <w:szCs w:val="24"/>
        </w:rPr>
        <w:t>, then ClHSO</w:t>
      </w:r>
      <w:r w:rsidRPr="00F85DE0">
        <w:rPr>
          <w:color w:val="000000"/>
          <w:szCs w:val="24"/>
          <w:vertAlign w:val="subscript"/>
        </w:rPr>
        <w:t>3</w:t>
      </w:r>
      <w:r w:rsidRPr="00F85DE0">
        <w:rPr>
          <w:color w:val="000000"/>
          <w:szCs w:val="24"/>
        </w:rPr>
        <w:t xml:space="preserve"> to give </w:t>
      </w:r>
      <w:r w:rsidRPr="00F85DE0">
        <w:rPr>
          <w:b/>
          <w:bCs/>
          <w:color w:val="000000"/>
          <w:szCs w:val="24"/>
        </w:rPr>
        <w:t>C5</w:t>
      </w:r>
      <w:r w:rsidRPr="00F85DE0">
        <w:rPr>
          <w:color w:val="000000"/>
          <w:szCs w:val="24"/>
        </w:rPr>
        <w:t>, and finally NH</w:t>
      </w:r>
      <w:r w:rsidRPr="00F85DE0">
        <w:rPr>
          <w:color w:val="000000"/>
          <w:szCs w:val="24"/>
          <w:vertAlign w:val="subscript"/>
        </w:rPr>
        <w:t>4</w:t>
      </w:r>
      <w:r w:rsidRPr="00F85DE0">
        <w:rPr>
          <w:color w:val="000000"/>
          <w:szCs w:val="24"/>
        </w:rPr>
        <w:t xml:space="preserve">OH to give </w:t>
      </w:r>
      <w:r w:rsidRPr="00F85DE0">
        <w:rPr>
          <w:b/>
          <w:bCs/>
          <w:color w:val="000000"/>
          <w:szCs w:val="24"/>
        </w:rPr>
        <w:t>C6</w:t>
      </w:r>
      <w:r w:rsidRPr="00F85DE0">
        <w:rPr>
          <w:color w:val="000000"/>
          <w:szCs w:val="24"/>
        </w:rPr>
        <w:t>.</w:t>
      </w:r>
    </w:p>
    <w:p w14:paraId="544316B5" w14:textId="77777777" w:rsidR="007A184D" w:rsidRPr="007A184D" w:rsidRDefault="007A184D" w:rsidP="00D4546F">
      <w:pPr>
        <w:jc w:val="both"/>
        <w:rPr>
          <w:rFonts w:eastAsiaTheme="minorEastAsia"/>
          <w:color w:val="000000"/>
          <w:szCs w:val="24"/>
          <w:lang w:eastAsia="zh-CN"/>
        </w:rPr>
      </w:pPr>
    </w:p>
    <w:p w14:paraId="3E2CB075" w14:textId="1EF47905" w:rsidR="008E0A7A" w:rsidRDefault="008E0A7A" w:rsidP="008E0A7A">
      <w:pPr>
        <w:pStyle w:val="SMText"/>
        <w:ind w:firstLine="0"/>
        <w:jc w:val="center"/>
        <w:rPr>
          <w:rFonts w:eastAsiaTheme="minorEastAsia"/>
          <w:lang w:eastAsia="zh-CN"/>
        </w:rPr>
      </w:pPr>
    </w:p>
    <w:p w14:paraId="1180A02F" w14:textId="588E428C" w:rsidR="007A184D" w:rsidRDefault="009F6DA2" w:rsidP="008E0A7A">
      <w:pPr>
        <w:pStyle w:val="SMText"/>
        <w:ind w:firstLine="0"/>
        <w:jc w:val="center"/>
        <w:rPr>
          <w:rFonts w:eastAsiaTheme="minorEastAsia"/>
          <w:lang w:eastAsia="zh-CN"/>
        </w:rPr>
      </w:pPr>
      <w:r>
        <w:rPr>
          <w:noProof/>
        </w:rPr>
        <w:drawing>
          <wp:inline distT="0" distB="0" distL="0" distR="0" wp14:anchorId="1418032C" wp14:editId="51FCF612">
            <wp:extent cx="5400000" cy="2413490"/>
            <wp:effectExtent l="0" t="0" r="0" b="0"/>
            <wp:docPr id="121618877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00000" cy="2413490"/>
                    </a:xfrm>
                    <a:prstGeom prst="rect">
                      <a:avLst/>
                    </a:prstGeom>
                    <a:noFill/>
                    <a:ln>
                      <a:noFill/>
                    </a:ln>
                  </pic:spPr>
                </pic:pic>
              </a:graphicData>
            </a:graphic>
          </wp:inline>
        </w:drawing>
      </w:r>
    </w:p>
    <w:p w14:paraId="75355A8B" w14:textId="1ADF789D" w:rsidR="004E3326" w:rsidRPr="00F85DE0" w:rsidRDefault="00EA615D" w:rsidP="004E3326">
      <w:pPr>
        <w:spacing w:line="360" w:lineRule="auto"/>
        <w:jc w:val="center"/>
        <w:rPr>
          <w:rFonts w:eastAsia="等线"/>
          <w:szCs w:val="24"/>
        </w:rPr>
      </w:pPr>
      <w:r w:rsidRPr="00F85DE0">
        <w:rPr>
          <w:b/>
          <w:bCs/>
          <w:color w:val="000000"/>
          <w:szCs w:val="24"/>
        </w:rPr>
        <w:t>Scheme S</w:t>
      </w:r>
      <w:r w:rsidRPr="00F85DE0">
        <w:rPr>
          <w:rFonts w:eastAsiaTheme="minorEastAsia"/>
          <w:b/>
          <w:bCs/>
          <w:color w:val="000000"/>
          <w:szCs w:val="24"/>
          <w:lang w:eastAsia="zh-CN"/>
        </w:rPr>
        <w:t>2</w:t>
      </w:r>
      <w:r w:rsidRPr="00F85DE0">
        <w:rPr>
          <w:b/>
          <w:bCs/>
          <w:color w:val="000000"/>
          <w:szCs w:val="24"/>
        </w:rPr>
        <w:t>.</w:t>
      </w:r>
      <w:r w:rsidRPr="00F85DE0">
        <w:rPr>
          <w:rFonts w:eastAsia="宋体"/>
          <w:b/>
          <w:bCs/>
          <w:color w:val="000000"/>
          <w:szCs w:val="24"/>
          <w:lang w:eastAsia="zh-CN" w:bidi="ar"/>
        </w:rPr>
        <w:t xml:space="preserve"> </w:t>
      </w:r>
      <w:r w:rsidRPr="00F85DE0">
        <w:rPr>
          <w:szCs w:val="24"/>
        </w:rPr>
        <w:t>Synthesis of intermediate C6</w:t>
      </w:r>
      <w:r w:rsidRPr="00F85DE0">
        <w:rPr>
          <w:rFonts w:eastAsia="宋体"/>
          <w:szCs w:val="24"/>
          <w:lang w:eastAsia="zh-CN"/>
        </w:rPr>
        <w:t>.</w:t>
      </w:r>
    </w:p>
    <w:p w14:paraId="2755D44E" w14:textId="3403147A" w:rsidR="009F6DA2" w:rsidRPr="00F85DE0" w:rsidRDefault="009F6DA2" w:rsidP="00F85DE0">
      <w:pPr>
        <w:spacing w:line="360" w:lineRule="auto"/>
        <w:jc w:val="both"/>
        <w:rPr>
          <w:rFonts w:eastAsia="等线"/>
          <w:szCs w:val="24"/>
        </w:rPr>
      </w:pPr>
      <w:r w:rsidRPr="00F85DE0">
        <w:rPr>
          <w:rFonts w:eastAsia="等线"/>
          <w:szCs w:val="24"/>
        </w:rPr>
        <w:t>Reagents and conditions: (a) HCl, NaNO</w:t>
      </w:r>
      <w:r w:rsidRPr="00F85DE0">
        <w:rPr>
          <w:rFonts w:eastAsia="等线"/>
          <w:szCs w:val="24"/>
          <w:vertAlign w:val="subscript"/>
        </w:rPr>
        <w:t>2</w:t>
      </w:r>
      <w:r w:rsidRPr="00F85DE0">
        <w:rPr>
          <w:rFonts w:eastAsia="等线"/>
          <w:szCs w:val="24"/>
        </w:rPr>
        <w:t>, H</w:t>
      </w:r>
      <w:r w:rsidRPr="00F85DE0">
        <w:rPr>
          <w:rFonts w:eastAsia="等线"/>
          <w:szCs w:val="24"/>
          <w:vertAlign w:val="subscript"/>
        </w:rPr>
        <w:t>2</w:t>
      </w:r>
      <w:r w:rsidRPr="00F85DE0">
        <w:rPr>
          <w:rFonts w:eastAsia="等线"/>
          <w:szCs w:val="24"/>
        </w:rPr>
        <w:t>O, NaBF</w:t>
      </w:r>
      <w:r w:rsidRPr="00F85DE0">
        <w:rPr>
          <w:rFonts w:eastAsia="等线"/>
          <w:szCs w:val="24"/>
          <w:vertAlign w:val="subscript"/>
        </w:rPr>
        <w:t>4</w:t>
      </w:r>
      <w:r w:rsidRPr="00F85DE0">
        <w:rPr>
          <w:rFonts w:eastAsia="等线"/>
          <w:szCs w:val="24"/>
        </w:rPr>
        <w:t>, 0</w:t>
      </w:r>
      <w:r w:rsidRPr="00F85DE0">
        <w:rPr>
          <w:rFonts w:eastAsia="宋体"/>
          <w:szCs w:val="24"/>
        </w:rPr>
        <w:t>°C</w:t>
      </w:r>
      <w:r w:rsidRPr="00F85DE0">
        <w:rPr>
          <w:rFonts w:eastAsia="等线"/>
          <w:szCs w:val="24"/>
        </w:rPr>
        <w:t>, 0.5 h; (b) CF</w:t>
      </w:r>
      <w:r w:rsidRPr="00F85DE0">
        <w:rPr>
          <w:rFonts w:eastAsia="等线"/>
          <w:szCs w:val="24"/>
          <w:vertAlign w:val="subscript"/>
        </w:rPr>
        <w:t>3</w:t>
      </w:r>
      <w:r w:rsidRPr="00F85DE0">
        <w:rPr>
          <w:rFonts w:eastAsia="等线"/>
          <w:szCs w:val="24"/>
        </w:rPr>
        <w:t>NaO</w:t>
      </w:r>
      <w:r w:rsidRPr="00F85DE0">
        <w:rPr>
          <w:rFonts w:eastAsia="等线"/>
          <w:szCs w:val="24"/>
          <w:vertAlign w:val="subscript"/>
        </w:rPr>
        <w:t>2</w:t>
      </w:r>
      <w:r w:rsidRPr="00F85DE0">
        <w:rPr>
          <w:rFonts w:eastAsia="等线"/>
          <w:szCs w:val="24"/>
        </w:rPr>
        <w:t>S, Cu</w:t>
      </w:r>
      <w:r w:rsidRPr="00F85DE0">
        <w:rPr>
          <w:rFonts w:eastAsia="等线"/>
          <w:szCs w:val="24"/>
          <w:vertAlign w:val="subscript"/>
        </w:rPr>
        <w:t>2</w:t>
      </w:r>
      <w:r w:rsidRPr="00F85DE0">
        <w:rPr>
          <w:rFonts w:eastAsia="等线"/>
          <w:szCs w:val="24"/>
        </w:rPr>
        <w:t>O, DMSO, 0</w:t>
      </w:r>
      <w:r w:rsidRPr="00F85DE0">
        <w:rPr>
          <w:rFonts w:eastAsia="宋体"/>
          <w:szCs w:val="24"/>
        </w:rPr>
        <w:t>°C</w:t>
      </w:r>
      <w:r w:rsidRPr="00F85DE0">
        <w:rPr>
          <w:rFonts w:eastAsia="等线"/>
          <w:szCs w:val="24"/>
        </w:rPr>
        <w:t xml:space="preserve"> then rt°C, 12 h; (c) Tetraphenylphosphonium bromide, KF, DMSO, 130</w:t>
      </w:r>
      <w:r w:rsidRPr="00F85DE0">
        <w:rPr>
          <w:rFonts w:eastAsia="宋体"/>
          <w:szCs w:val="24"/>
        </w:rPr>
        <w:t>°C</w:t>
      </w:r>
      <w:r w:rsidRPr="00F85DE0">
        <w:rPr>
          <w:rFonts w:eastAsia="等线"/>
          <w:szCs w:val="24"/>
        </w:rPr>
        <w:t>, 3 h; (d) ClHSO</w:t>
      </w:r>
      <w:r w:rsidRPr="00F85DE0">
        <w:rPr>
          <w:rFonts w:eastAsia="等线"/>
          <w:szCs w:val="24"/>
          <w:vertAlign w:val="subscript"/>
        </w:rPr>
        <w:t>3</w:t>
      </w:r>
      <w:r w:rsidRPr="00F85DE0">
        <w:rPr>
          <w:rFonts w:eastAsia="等线"/>
          <w:szCs w:val="24"/>
        </w:rPr>
        <w:t>, 0</w:t>
      </w:r>
      <w:r w:rsidRPr="00F85DE0">
        <w:rPr>
          <w:rFonts w:eastAsia="宋体"/>
          <w:szCs w:val="24"/>
        </w:rPr>
        <w:t>°C</w:t>
      </w:r>
      <w:r w:rsidRPr="00F85DE0">
        <w:rPr>
          <w:rFonts w:eastAsia="等线"/>
          <w:szCs w:val="24"/>
        </w:rPr>
        <w:t xml:space="preserve"> then 90</w:t>
      </w:r>
      <w:r w:rsidRPr="00F85DE0">
        <w:rPr>
          <w:rFonts w:eastAsia="宋体"/>
          <w:szCs w:val="24"/>
        </w:rPr>
        <w:t>°C</w:t>
      </w:r>
      <w:r w:rsidRPr="00F85DE0">
        <w:rPr>
          <w:rFonts w:eastAsia="等线"/>
          <w:szCs w:val="24"/>
        </w:rPr>
        <w:t>, 3 h; (e) NH</w:t>
      </w:r>
      <w:r w:rsidRPr="00F85DE0">
        <w:rPr>
          <w:rFonts w:eastAsia="等线"/>
          <w:szCs w:val="24"/>
          <w:vertAlign w:val="subscript"/>
        </w:rPr>
        <w:t>4</w:t>
      </w:r>
      <w:r w:rsidRPr="00F85DE0">
        <w:rPr>
          <w:rFonts w:eastAsia="等线"/>
          <w:szCs w:val="24"/>
        </w:rPr>
        <w:t>OH, isopropanol, 0</w:t>
      </w:r>
      <w:r w:rsidRPr="00F85DE0">
        <w:rPr>
          <w:rFonts w:eastAsia="宋体"/>
          <w:szCs w:val="24"/>
        </w:rPr>
        <w:t>°C</w:t>
      </w:r>
      <w:r w:rsidRPr="00F85DE0">
        <w:rPr>
          <w:rFonts w:eastAsia="等线"/>
          <w:szCs w:val="24"/>
        </w:rPr>
        <w:t>, 1 h.</w:t>
      </w:r>
    </w:p>
    <w:p w14:paraId="7739FBB2" w14:textId="22BE83FD" w:rsidR="00EA615D" w:rsidRPr="009F6DA2" w:rsidRDefault="00EA615D" w:rsidP="00EA615D">
      <w:pPr>
        <w:rPr>
          <w:rFonts w:eastAsia="宋体"/>
          <w:b/>
          <w:bCs/>
          <w:lang w:eastAsia="zh-CN"/>
        </w:rPr>
      </w:pPr>
    </w:p>
    <w:p w14:paraId="35DCEB41" w14:textId="77777777" w:rsidR="00EA615D" w:rsidRPr="00EA615D" w:rsidRDefault="00EA615D" w:rsidP="00EA615D">
      <w:pPr>
        <w:pStyle w:val="SMText"/>
        <w:ind w:firstLine="0"/>
        <w:rPr>
          <w:rFonts w:eastAsiaTheme="minorEastAsia"/>
          <w:lang w:eastAsia="zh-CN"/>
        </w:rPr>
      </w:pPr>
    </w:p>
    <w:p w14:paraId="66553109" w14:textId="15B6A195" w:rsidR="008E0A7A" w:rsidRDefault="008E0A7A" w:rsidP="008E0A7A">
      <w:pPr>
        <w:pStyle w:val="SMText"/>
        <w:ind w:firstLine="0"/>
        <w:rPr>
          <w:rFonts w:eastAsiaTheme="minorEastAsia"/>
          <w:lang w:eastAsia="zh-CN"/>
        </w:rPr>
      </w:pPr>
      <w:r>
        <w:rPr>
          <w:rFonts w:eastAsiaTheme="minorEastAsia"/>
          <w:lang w:eastAsia="zh-CN"/>
        </w:rPr>
        <w:br w:type="page"/>
      </w:r>
    </w:p>
    <w:p w14:paraId="1A618D60" w14:textId="77777777" w:rsidR="008E0A7A" w:rsidRDefault="008E0A7A" w:rsidP="008E0A7A">
      <w:pPr>
        <w:pStyle w:val="SMText"/>
        <w:ind w:firstLine="0"/>
        <w:rPr>
          <w:rFonts w:eastAsiaTheme="minorEastAsia"/>
          <w:lang w:eastAsia="zh-CN"/>
        </w:rPr>
      </w:pPr>
    </w:p>
    <w:p w14:paraId="681F7EC7" w14:textId="77777777" w:rsidR="008E0A7A" w:rsidRDefault="008E0A7A" w:rsidP="008E0A7A">
      <w:pPr>
        <w:pStyle w:val="SMText"/>
        <w:ind w:firstLine="0"/>
        <w:rPr>
          <w:rFonts w:eastAsiaTheme="minorEastAsia"/>
          <w:lang w:eastAsia="zh-CN"/>
        </w:rPr>
      </w:pPr>
    </w:p>
    <w:p w14:paraId="79A8F048" w14:textId="57F62745" w:rsidR="00D4546F" w:rsidRPr="00F85DE0" w:rsidRDefault="00D4546F" w:rsidP="00F85DE0">
      <w:pPr>
        <w:spacing w:line="360" w:lineRule="auto"/>
        <w:jc w:val="both"/>
        <w:rPr>
          <w:rFonts w:eastAsia="宋体"/>
          <w:lang w:eastAsia="zh-CN"/>
        </w:rPr>
      </w:pPr>
      <w:r w:rsidRPr="00F85DE0">
        <w:rPr>
          <w:rFonts w:eastAsia="宋体"/>
          <w:lang w:eastAsia="zh-CN"/>
        </w:rPr>
        <w:t xml:space="preserve">Compound </w:t>
      </w:r>
      <w:r w:rsidRPr="00F85DE0">
        <w:rPr>
          <w:rFonts w:eastAsia="宋体"/>
          <w:b/>
          <w:bCs/>
          <w:lang w:eastAsia="zh-CN"/>
        </w:rPr>
        <w:t>D1</w:t>
      </w:r>
      <w:r w:rsidRPr="00F85DE0">
        <w:rPr>
          <w:rFonts w:eastAsia="宋体"/>
          <w:lang w:eastAsia="zh-CN"/>
        </w:rPr>
        <w:t xml:space="preserve"> is reduced by NaBH</w:t>
      </w:r>
      <w:r w:rsidRPr="00F85DE0">
        <w:rPr>
          <w:rFonts w:eastAsia="宋体"/>
          <w:vertAlign w:val="subscript"/>
          <w:lang w:eastAsia="zh-CN"/>
        </w:rPr>
        <w:t>4</w:t>
      </w:r>
      <w:r w:rsidRPr="00F85DE0">
        <w:rPr>
          <w:rFonts w:eastAsia="宋体"/>
          <w:lang w:eastAsia="zh-CN"/>
        </w:rPr>
        <w:t xml:space="preserve"> to </w:t>
      </w:r>
      <w:r w:rsidRPr="00F85DE0">
        <w:rPr>
          <w:rFonts w:eastAsia="宋体"/>
          <w:b/>
          <w:bCs/>
          <w:lang w:eastAsia="zh-CN"/>
        </w:rPr>
        <w:t>D2</w:t>
      </w:r>
      <w:r w:rsidRPr="00F85DE0">
        <w:rPr>
          <w:rFonts w:eastAsia="宋体"/>
          <w:lang w:eastAsia="zh-CN"/>
        </w:rPr>
        <w:t xml:space="preserve">, reacts with diphenyl disulfide to </w:t>
      </w:r>
      <w:r w:rsidRPr="00F85DE0">
        <w:rPr>
          <w:rFonts w:eastAsia="宋体"/>
          <w:b/>
          <w:bCs/>
          <w:lang w:eastAsia="zh-CN"/>
        </w:rPr>
        <w:t>D3</w:t>
      </w:r>
      <w:r w:rsidRPr="00F85DE0">
        <w:rPr>
          <w:rFonts w:eastAsia="宋体"/>
          <w:lang w:eastAsia="zh-CN"/>
        </w:rPr>
        <w:t xml:space="preserve">, and is reduced by DIBAL-H to </w:t>
      </w:r>
      <w:r w:rsidRPr="00F85DE0">
        <w:rPr>
          <w:rFonts w:eastAsia="宋体"/>
          <w:b/>
          <w:bCs/>
          <w:lang w:eastAsia="zh-CN"/>
        </w:rPr>
        <w:t>D4</w:t>
      </w:r>
      <w:r w:rsidRPr="00F85DE0">
        <w:rPr>
          <w:rFonts w:eastAsia="宋体"/>
          <w:lang w:eastAsia="zh-CN"/>
        </w:rPr>
        <w:t xml:space="preserve">. </w:t>
      </w:r>
      <w:r w:rsidRPr="00F85DE0">
        <w:rPr>
          <w:rFonts w:eastAsia="宋体"/>
          <w:b/>
          <w:bCs/>
          <w:lang w:eastAsia="zh-CN"/>
        </w:rPr>
        <w:t>D4</w:t>
      </w:r>
      <w:r w:rsidRPr="00F85DE0">
        <w:rPr>
          <w:rFonts w:eastAsia="宋体"/>
          <w:lang w:eastAsia="zh-CN"/>
        </w:rPr>
        <w:t xml:space="preserve"> was oxidized to </w:t>
      </w:r>
      <w:r w:rsidRPr="00F85DE0">
        <w:rPr>
          <w:rFonts w:eastAsia="宋体"/>
          <w:b/>
          <w:bCs/>
          <w:lang w:eastAsia="zh-CN"/>
        </w:rPr>
        <w:t>D5</w:t>
      </w:r>
      <w:r w:rsidRPr="00F85DE0">
        <w:rPr>
          <w:rFonts w:eastAsia="宋体"/>
          <w:lang w:eastAsia="zh-CN"/>
        </w:rPr>
        <w:t xml:space="preserve">, then reacted with Troc-piperazine to </w:t>
      </w:r>
      <w:r w:rsidRPr="00F85DE0">
        <w:rPr>
          <w:rFonts w:eastAsia="宋体"/>
          <w:b/>
          <w:bCs/>
          <w:lang w:eastAsia="zh-CN"/>
        </w:rPr>
        <w:t>D6</w:t>
      </w:r>
      <w:r w:rsidRPr="00F85DE0">
        <w:rPr>
          <w:rFonts w:eastAsia="宋体"/>
          <w:lang w:eastAsia="zh-CN"/>
        </w:rPr>
        <w:t>, and then removed Boc</w:t>
      </w:r>
      <w:r w:rsidR="00187CE2" w:rsidRPr="00F85DE0">
        <w:rPr>
          <w:rFonts w:eastAsia="宋体"/>
          <w:lang w:eastAsia="zh-CN"/>
        </w:rPr>
        <w:t xml:space="preserve"> </w:t>
      </w:r>
      <w:r w:rsidRPr="00F85DE0">
        <w:rPr>
          <w:rFonts w:eastAsia="宋体"/>
          <w:lang w:eastAsia="zh-CN"/>
        </w:rPr>
        <w:t xml:space="preserve">protective group to </w:t>
      </w:r>
      <w:r w:rsidRPr="00F85DE0">
        <w:rPr>
          <w:rFonts w:eastAsia="宋体"/>
          <w:b/>
          <w:bCs/>
          <w:lang w:eastAsia="zh-CN"/>
        </w:rPr>
        <w:t>D7</w:t>
      </w:r>
      <w:r w:rsidRPr="00F85DE0">
        <w:rPr>
          <w:rFonts w:eastAsia="宋体"/>
          <w:lang w:eastAsia="zh-CN"/>
        </w:rPr>
        <w:t xml:space="preserve">. </w:t>
      </w:r>
      <w:r w:rsidRPr="00F85DE0">
        <w:rPr>
          <w:rFonts w:eastAsia="宋体"/>
          <w:b/>
          <w:bCs/>
          <w:lang w:eastAsia="zh-CN"/>
        </w:rPr>
        <w:t>D7</w:t>
      </w:r>
      <w:r w:rsidRPr="00F85DE0">
        <w:rPr>
          <w:rFonts w:eastAsia="宋体"/>
          <w:lang w:eastAsia="zh-CN"/>
        </w:rPr>
        <w:t xml:space="preserve"> reacts with </w:t>
      </w:r>
      <w:r w:rsidRPr="00F85DE0">
        <w:rPr>
          <w:rFonts w:eastAsia="宋体"/>
          <w:b/>
          <w:bCs/>
          <w:lang w:eastAsia="zh-CN"/>
        </w:rPr>
        <w:t>C6</w:t>
      </w:r>
      <w:r w:rsidRPr="00F85DE0">
        <w:rPr>
          <w:rFonts w:eastAsia="宋体"/>
          <w:lang w:eastAsia="zh-CN"/>
        </w:rPr>
        <w:t xml:space="preserve"> to get </w:t>
      </w:r>
      <w:r w:rsidRPr="00F85DE0">
        <w:rPr>
          <w:rFonts w:eastAsia="宋体"/>
          <w:b/>
          <w:bCs/>
          <w:lang w:eastAsia="zh-CN"/>
        </w:rPr>
        <w:t>D8</w:t>
      </w:r>
      <w:r w:rsidRPr="00F85DE0">
        <w:rPr>
          <w:rFonts w:eastAsia="宋体"/>
          <w:lang w:eastAsia="zh-CN"/>
        </w:rPr>
        <w:t xml:space="preserve">, then condensates with </w:t>
      </w:r>
      <w:r w:rsidRPr="00F85DE0">
        <w:rPr>
          <w:rFonts w:eastAsia="宋体"/>
          <w:b/>
          <w:bCs/>
          <w:lang w:eastAsia="zh-CN"/>
        </w:rPr>
        <w:t>B11</w:t>
      </w:r>
      <w:r w:rsidRPr="00F85DE0">
        <w:rPr>
          <w:rFonts w:eastAsia="宋体"/>
          <w:lang w:eastAsia="zh-CN"/>
        </w:rPr>
        <w:t xml:space="preserve"> to get </w:t>
      </w:r>
      <w:r w:rsidRPr="00F85DE0">
        <w:rPr>
          <w:rFonts w:eastAsia="宋体"/>
          <w:b/>
          <w:bCs/>
          <w:lang w:eastAsia="zh-CN"/>
        </w:rPr>
        <w:t>D9</w:t>
      </w:r>
      <w:r w:rsidRPr="00F85DE0">
        <w:rPr>
          <w:rFonts w:eastAsia="宋体"/>
          <w:lang w:eastAsia="zh-CN"/>
        </w:rPr>
        <w:t xml:space="preserve">, and then removes Troc protection group to get </w:t>
      </w:r>
      <w:r w:rsidRPr="00F85DE0">
        <w:rPr>
          <w:rFonts w:eastAsia="宋体"/>
          <w:b/>
          <w:bCs/>
          <w:lang w:eastAsia="zh-CN"/>
        </w:rPr>
        <w:t>D10</w:t>
      </w:r>
      <w:r w:rsidRPr="00F85DE0">
        <w:rPr>
          <w:rFonts w:eastAsia="宋体"/>
          <w:lang w:eastAsia="zh-CN"/>
        </w:rPr>
        <w:t>.</w:t>
      </w:r>
    </w:p>
    <w:p w14:paraId="48FF948E" w14:textId="77777777" w:rsidR="007A184D" w:rsidRPr="00F85DE0" w:rsidRDefault="007A184D" w:rsidP="00F85DE0">
      <w:pPr>
        <w:spacing w:line="360" w:lineRule="auto"/>
        <w:jc w:val="both"/>
        <w:rPr>
          <w:rFonts w:eastAsia="宋体"/>
          <w:lang w:eastAsia="zh-CN"/>
        </w:rPr>
      </w:pPr>
    </w:p>
    <w:p w14:paraId="56AE5C6A" w14:textId="19BD6821" w:rsidR="008E0A7A" w:rsidRDefault="008E0A7A" w:rsidP="008E0A7A">
      <w:pPr>
        <w:pStyle w:val="SMText"/>
        <w:ind w:firstLine="0"/>
        <w:jc w:val="center"/>
        <w:rPr>
          <w:rFonts w:eastAsiaTheme="minorEastAsia"/>
          <w:lang w:eastAsia="zh-CN"/>
        </w:rPr>
      </w:pPr>
    </w:p>
    <w:p w14:paraId="3E0FA402" w14:textId="7AB620E3" w:rsidR="007A184D" w:rsidRDefault="009F6DA2" w:rsidP="008E0A7A">
      <w:pPr>
        <w:pStyle w:val="SMText"/>
        <w:ind w:firstLine="0"/>
        <w:jc w:val="center"/>
        <w:rPr>
          <w:rFonts w:eastAsiaTheme="minorEastAsia"/>
          <w:lang w:eastAsia="zh-CN"/>
        </w:rPr>
      </w:pPr>
      <w:r>
        <w:rPr>
          <w:noProof/>
        </w:rPr>
        <w:drawing>
          <wp:inline distT="0" distB="0" distL="0" distR="0" wp14:anchorId="7C656831" wp14:editId="0F0AB340">
            <wp:extent cx="5400000" cy="2684425"/>
            <wp:effectExtent l="0" t="0" r="0" b="0"/>
            <wp:docPr id="64314410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00000" cy="2684425"/>
                    </a:xfrm>
                    <a:prstGeom prst="rect">
                      <a:avLst/>
                    </a:prstGeom>
                    <a:noFill/>
                    <a:ln>
                      <a:noFill/>
                    </a:ln>
                  </pic:spPr>
                </pic:pic>
              </a:graphicData>
            </a:graphic>
          </wp:inline>
        </w:drawing>
      </w:r>
    </w:p>
    <w:p w14:paraId="1011337A" w14:textId="7EF0821E" w:rsidR="004E3326" w:rsidRPr="00F85DE0" w:rsidRDefault="00EA615D" w:rsidP="00F85DE0">
      <w:pPr>
        <w:pStyle w:val="afff6"/>
        <w:rPr>
          <w:lang w:val="de-DE"/>
        </w:rPr>
      </w:pPr>
      <w:r w:rsidRPr="00F85DE0">
        <w:rPr>
          <w:b/>
          <w:bCs/>
        </w:rPr>
        <w:t>Scheme S</w:t>
      </w:r>
      <w:r w:rsidRPr="00F85DE0">
        <w:rPr>
          <w:rFonts w:eastAsiaTheme="minorEastAsia"/>
          <w:b/>
          <w:bCs/>
          <w:lang w:eastAsia="zh-CN"/>
        </w:rPr>
        <w:t>3</w:t>
      </w:r>
      <w:r w:rsidRPr="00F85DE0">
        <w:rPr>
          <w:b/>
          <w:bCs/>
        </w:rPr>
        <w:t>.</w:t>
      </w:r>
      <w:r w:rsidRPr="00F85DE0">
        <w:rPr>
          <w:lang w:eastAsia="zh-CN" w:bidi="ar"/>
        </w:rPr>
        <w:t xml:space="preserve"> </w:t>
      </w:r>
      <w:r w:rsidRPr="00F85DE0">
        <w:rPr>
          <w:lang w:eastAsia="zh-CN"/>
        </w:rPr>
        <w:t>Synthesis of ligand D10 targeting BCL-X</w:t>
      </w:r>
      <w:r w:rsidRPr="00F85DE0">
        <w:rPr>
          <w:vertAlign w:val="subscript"/>
          <w:lang w:eastAsia="zh-CN"/>
        </w:rPr>
        <w:t>L</w:t>
      </w:r>
      <w:r w:rsidRPr="00F85DE0">
        <w:rPr>
          <w:lang w:eastAsia="zh-CN"/>
        </w:rPr>
        <w:t>.</w:t>
      </w:r>
    </w:p>
    <w:p w14:paraId="075126AA" w14:textId="484EBF64" w:rsidR="009F6DA2" w:rsidRPr="00F85DE0" w:rsidRDefault="009F6DA2" w:rsidP="00F85DE0">
      <w:pPr>
        <w:pStyle w:val="afff6"/>
        <w:rPr>
          <w:lang w:val="de-DE"/>
        </w:rPr>
      </w:pPr>
      <w:r w:rsidRPr="00F85DE0">
        <w:rPr>
          <w:lang w:val="de-DE"/>
        </w:rPr>
        <w:t>Reagents and conditions: (a) (1) N-methylmorpholine, isobutyl chloroformate, THF, -25°C then -15°C, 0.5 h; (2) NaBH</w:t>
      </w:r>
      <w:r w:rsidRPr="00F85DE0">
        <w:rPr>
          <w:position w:val="-5"/>
          <w:vertAlign w:val="subscript"/>
          <w:lang w:val="de-DE"/>
        </w:rPr>
        <w:t>4</w:t>
      </w:r>
      <w:r w:rsidRPr="00F85DE0">
        <w:rPr>
          <w:lang w:val="de-DE"/>
        </w:rPr>
        <w:t>, H</w:t>
      </w:r>
      <w:r w:rsidRPr="00F85DE0">
        <w:rPr>
          <w:position w:val="-5"/>
          <w:vertAlign w:val="subscript"/>
          <w:lang w:val="de-DE"/>
        </w:rPr>
        <w:t>2</w:t>
      </w:r>
      <w:r w:rsidRPr="00F85DE0">
        <w:rPr>
          <w:lang w:val="de-DE"/>
        </w:rPr>
        <w:t>O, -15°C, 0.5 h; (b) Bu</w:t>
      </w:r>
      <w:r w:rsidRPr="00F85DE0">
        <w:rPr>
          <w:position w:val="-5"/>
          <w:vertAlign w:val="subscript"/>
          <w:lang w:val="de-DE"/>
        </w:rPr>
        <w:t>3</w:t>
      </w:r>
      <w:r w:rsidRPr="00F85DE0">
        <w:rPr>
          <w:lang w:val="de-DE"/>
        </w:rPr>
        <w:t>P, diphenyl disulfide, toluene, 80°C, 12 h; (c) DIBAL-H, toluene, -78°C, 3 h; (d) Oxalyl chloride, DMSO, TEA, DCM, -78°C, 0.5 h; (e) NaBH(OAc)</w:t>
      </w:r>
      <w:r w:rsidRPr="00F85DE0">
        <w:rPr>
          <w:position w:val="-5"/>
          <w:vertAlign w:val="subscript"/>
          <w:lang w:val="de-DE"/>
        </w:rPr>
        <w:t>3</w:t>
      </w:r>
      <w:r w:rsidRPr="00F85DE0">
        <w:rPr>
          <w:lang w:val="de-DE"/>
        </w:rPr>
        <w:t>, TEA, DCM, rt, 12 h; (f) TFA, DCM, 0°C then rt, 4 h; (g) TEA, acetonitrile, reflux; (h) EDCI, DMAP, DCM, rt; (i) Zn, HOAc, THF, rt.</w:t>
      </w:r>
    </w:p>
    <w:p w14:paraId="0917A64D" w14:textId="4F450666" w:rsidR="00EA615D" w:rsidRPr="00F85DE0" w:rsidRDefault="00EA615D" w:rsidP="00EA615D">
      <w:pPr>
        <w:jc w:val="both"/>
        <w:rPr>
          <w:rFonts w:eastAsia="宋体"/>
          <w:b/>
          <w:bCs/>
          <w:lang w:val="de-DE" w:eastAsia="zh-CN"/>
        </w:rPr>
      </w:pPr>
    </w:p>
    <w:p w14:paraId="5D671B23" w14:textId="77777777" w:rsidR="002155A0" w:rsidRPr="009F6DA2" w:rsidRDefault="002155A0" w:rsidP="002155A0">
      <w:pPr>
        <w:pStyle w:val="SMText"/>
        <w:ind w:firstLine="0"/>
        <w:rPr>
          <w:rFonts w:eastAsiaTheme="minorEastAsia"/>
          <w:lang w:val="de-DE" w:eastAsia="zh-CN"/>
        </w:rPr>
      </w:pPr>
    </w:p>
    <w:p w14:paraId="3CA3E5D0" w14:textId="7A1684E8" w:rsidR="008E0A7A" w:rsidRPr="009F6DA2" w:rsidRDefault="008E0A7A" w:rsidP="008E0A7A">
      <w:pPr>
        <w:rPr>
          <w:rFonts w:eastAsia="宋体"/>
          <w:lang w:val="de-DE" w:eastAsia="zh-CN"/>
        </w:rPr>
      </w:pPr>
      <w:r w:rsidRPr="009F6DA2">
        <w:rPr>
          <w:rFonts w:eastAsia="宋体"/>
          <w:lang w:val="de-DE" w:eastAsia="zh-CN"/>
        </w:rPr>
        <w:br w:type="page"/>
      </w:r>
    </w:p>
    <w:p w14:paraId="306B4692" w14:textId="4C4A924C" w:rsidR="00E04613" w:rsidRPr="009F6DA2" w:rsidRDefault="00E04613" w:rsidP="009F6DA2">
      <w:pPr>
        <w:spacing w:line="360" w:lineRule="auto"/>
        <w:rPr>
          <w:rFonts w:ascii="Arial" w:eastAsiaTheme="minorEastAsia" w:hAnsi="Arial" w:cs="Arial"/>
          <w:sz w:val="17"/>
          <w:szCs w:val="17"/>
          <w:lang w:val="de-DE" w:eastAsia="zh-CN"/>
        </w:rPr>
      </w:pPr>
    </w:p>
    <w:p w14:paraId="0C398A3A" w14:textId="77777777" w:rsidR="00A11CBC" w:rsidRPr="00F85DE0" w:rsidRDefault="00E04613" w:rsidP="00A11CBC">
      <w:pPr>
        <w:spacing w:line="360" w:lineRule="auto"/>
        <w:jc w:val="both"/>
        <w:rPr>
          <w:rFonts w:eastAsia="黑体"/>
          <w:b/>
          <w:bCs/>
          <w:szCs w:val="24"/>
        </w:rPr>
      </w:pPr>
      <w:r w:rsidRPr="00F85DE0">
        <w:rPr>
          <w:rFonts w:eastAsia="黑体"/>
          <w:b/>
          <w:bCs/>
          <w:i/>
          <w:iCs/>
          <w:szCs w:val="24"/>
        </w:rPr>
        <w:t>ethyl</w:t>
      </w:r>
      <w:r w:rsidRPr="00F85DE0">
        <w:rPr>
          <w:rFonts w:eastAsia="黑体"/>
          <w:b/>
          <w:bCs/>
          <w:szCs w:val="24"/>
        </w:rPr>
        <w:t xml:space="preserve"> 4-bromobenzoate (B2). </w:t>
      </w:r>
    </w:p>
    <w:p w14:paraId="1E7F2416" w14:textId="16789C6E" w:rsidR="00E04613" w:rsidRPr="00F85DE0" w:rsidRDefault="00E04613" w:rsidP="00F85DE0">
      <w:pPr>
        <w:spacing w:afterLines="100" w:after="240" w:line="360" w:lineRule="auto"/>
        <w:jc w:val="both"/>
        <w:rPr>
          <w:rFonts w:eastAsia="黑体"/>
          <w:b/>
          <w:bCs/>
          <w:szCs w:val="24"/>
        </w:rPr>
      </w:pPr>
      <w:r w:rsidRPr="00F85DE0">
        <w:rPr>
          <w:rFonts w:eastAsia="黑体"/>
          <w:szCs w:val="24"/>
        </w:rPr>
        <w:t xml:space="preserve">Compound </w:t>
      </w:r>
      <w:r w:rsidRPr="00F85DE0">
        <w:rPr>
          <w:rFonts w:eastAsia="黑体"/>
          <w:b/>
          <w:bCs/>
          <w:szCs w:val="24"/>
        </w:rPr>
        <w:t>B1</w:t>
      </w:r>
      <w:r w:rsidRPr="00F85DE0">
        <w:rPr>
          <w:rFonts w:eastAsia="黑体"/>
          <w:szCs w:val="24"/>
        </w:rPr>
        <w:t xml:space="preserve"> (2.01 g, 10</w:t>
      </w:r>
      <w:r w:rsidR="000444DD" w:rsidRPr="00F85DE0">
        <w:rPr>
          <w:rFonts w:eastAsia="黑体"/>
          <w:szCs w:val="24"/>
          <w:lang w:eastAsia="zh-CN"/>
        </w:rPr>
        <w:t>.0</w:t>
      </w:r>
      <w:r w:rsidRPr="00F85DE0">
        <w:rPr>
          <w:rFonts w:eastAsia="黑体"/>
          <w:szCs w:val="24"/>
        </w:rPr>
        <w:t xml:space="preserve"> mmol), </w:t>
      </w:r>
      <w:r w:rsidRPr="00F85DE0">
        <w:rPr>
          <w:rFonts w:eastAsia="黑体"/>
          <w:i/>
          <w:iCs/>
          <w:szCs w:val="24"/>
        </w:rPr>
        <w:t>N</w:t>
      </w:r>
      <w:r w:rsidRPr="00F85DE0">
        <w:rPr>
          <w:rFonts w:eastAsia="黑体"/>
          <w:szCs w:val="24"/>
        </w:rPr>
        <w:t>,</w:t>
      </w:r>
      <w:r w:rsidR="00A11CBC" w:rsidRPr="00F85DE0">
        <w:rPr>
          <w:rFonts w:eastAsia="黑体"/>
          <w:szCs w:val="24"/>
          <w:lang w:eastAsia="zh-CN"/>
        </w:rPr>
        <w:t xml:space="preserve"> </w:t>
      </w:r>
      <w:r w:rsidRPr="00F85DE0">
        <w:rPr>
          <w:rFonts w:eastAsia="黑体"/>
          <w:i/>
          <w:iCs/>
          <w:szCs w:val="24"/>
        </w:rPr>
        <w:t>N</w:t>
      </w:r>
      <w:r w:rsidRPr="00F85DE0">
        <w:rPr>
          <w:rFonts w:eastAsia="黑体"/>
          <w:szCs w:val="24"/>
        </w:rPr>
        <w:t>-dimethylformamide (DMF) (50 µL) and thionyl chloride (0.87 mL, 12</w:t>
      </w:r>
      <w:r w:rsidR="000444DD" w:rsidRPr="00F85DE0">
        <w:rPr>
          <w:rFonts w:eastAsia="黑体"/>
          <w:szCs w:val="24"/>
          <w:lang w:eastAsia="zh-CN"/>
        </w:rPr>
        <w:t>.0</w:t>
      </w:r>
      <w:r w:rsidRPr="00F85DE0">
        <w:rPr>
          <w:rFonts w:eastAsia="黑体"/>
          <w:szCs w:val="24"/>
        </w:rPr>
        <w:t xml:space="preserve"> mmol) in dichloromethane (DCM) (10 mL) at 0°C and stirred for 0.5 h, and heated to 60°C stirred for 4 h. Anhydrous ethanol (1.17 mL, 20</w:t>
      </w:r>
      <w:r w:rsidR="000444DD" w:rsidRPr="00F85DE0">
        <w:rPr>
          <w:rFonts w:eastAsia="黑体"/>
          <w:szCs w:val="24"/>
          <w:lang w:eastAsia="zh-CN"/>
        </w:rPr>
        <w:t>.0</w:t>
      </w:r>
      <w:r w:rsidRPr="00F85DE0">
        <w:rPr>
          <w:rFonts w:eastAsia="黑体"/>
          <w:szCs w:val="24"/>
        </w:rPr>
        <w:t xml:space="preserve"> mmol) and triethylamine (TEA) (4.17 mL, 30</w:t>
      </w:r>
      <w:r w:rsidR="000444DD" w:rsidRPr="00F85DE0">
        <w:rPr>
          <w:rFonts w:eastAsia="黑体"/>
          <w:szCs w:val="24"/>
          <w:lang w:eastAsia="zh-CN"/>
        </w:rPr>
        <w:t>.0</w:t>
      </w:r>
      <w:r w:rsidRPr="00F85DE0">
        <w:rPr>
          <w:rFonts w:eastAsia="黑体"/>
          <w:szCs w:val="24"/>
        </w:rPr>
        <w:t xml:space="preserve"> mmol) were added dropwise at 0°C. The mixture was stirred at room temperature for 4 h and quenched with saturated sodium bicarbonate. The combined organic phases were washed with brine, dried over Na</w:t>
      </w:r>
      <w:r w:rsidRPr="00F85DE0">
        <w:rPr>
          <w:rFonts w:eastAsia="黑体"/>
          <w:szCs w:val="24"/>
          <w:vertAlign w:val="subscript"/>
        </w:rPr>
        <w:t>2</w:t>
      </w:r>
      <w:r w:rsidRPr="00F85DE0">
        <w:rPr>
          <w:rFonts w:eastAsia="黑体"/>
          <w:szCs w:val="24"/>
        </w:rPr>
        <w:t>SO</w:t>
      </w:r>
      <w:r w:rsidRPr="00F85DE0">
        <w:rPr>
          <w:rFonts w:eastAsia="黑体"/>
          <w:szCs w:val="24"/>
          <w:vertAlign w:val="subscript"/>
        </w:rPr>
        <w:t>4</w:t>
      </w:r>
      <w:r w:rsidRPr="00F85DE0">
        <w:rPr>
          <w:rFonts w:eastAsia="黑体"/>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黑体"/>
          <w:b/>
          <w:bCs/>
          <w:szCs w:val="24"/>
        </w:rPr>
        <w:t>B2</w:t>
      </w:r>
      <w:r w:rsidRPr="00F85DE0">
        <w:rPr>
          <w:rFonts w:eastAsia="黑体"/>
          <w:szCs w:val="24"/>
        </w:rPr>
        <w:t xml:space="preserve"> (1.72 g, yield 75%).</w:t>
      </w:r>
    </w:p>
    <w:p w14:paraId="5C9054DE" w14:textId="3F6C2748"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i/>
          <w:iCs/>
          <w:color w:val="2A2B2E"/>
          <w:szCs w:val="24"/>
        </w:rPr>
        <w:t>tert-</w:t>
      </w:r>
      <w:r w:rsidRPr="00F85DE0">
        <w:rPr>
          <w:rFonts w:eastAsia="PingFangSC-Regular"/>
          <w:b/>
          <w:bCs/>
          <w:color w:val="2A2B2E"/>
          <w:szCs w:val="24"/>
        </w:rPr>
        <w:t>butyl 4-(4-(</w:t>
      </w:r>
      <w:proofErr w:type="spellStart"/>
      <w:proofErr w:type="gramStart"/>
      <w:r w:rsidRPr="00F85DE0">
        <w:rPr>
          <w:rFonts w:eastAsia="PingFangSC-Regular"/>
          <w:b/>
          <w:bCs/>
          <w:color w:val="2A2B2E"/>
          <w:szCs w:val="24"/>
        </w:rPr>
        <w:t>ethoxycarbonyl</w:t>
      </w:r>
      <w:proofErr w:type="spellEnd"/>
      <w:r w:rsidRPr="00F85DE0">
        <w:rPr>
          <w:rFonts w:eastAsia="PingFangSC-Regular"/>
          <w:b/>
          <w:bCs/>
          <w:color w:val="2A2B2E"/>
          <w:szCs w:val="24"/>
        </w:rPr>
        <w:t>)phenyl</w:t>
      </w:r>
      <w:proofErr w:type="gramEnd"/>
      <w:r w:rsidRPr="00F85DE0">
        <w:rPr>
          <w:rFonts w:eastAsia="PingFangSC-Regular"/>
          <w:b/>
          <w:bCs/>
          <w:color w:val="2A2B2E"/>
          <w:szCs w:val="24"/>
        </w:rPr>
        <w:t>)piperazine-1-carboxylate (B3).</w:t>
      </w:r>
    </w:p>
    <w:p w14:paraId="30F7C305" w14:textId="46BA62D7" w:rsidR="00E04613" w:rsidRPr="00F85DE0" w:rsidRDefault="00E04613" w:rsidP="00F85DE0">
      <w:pPr>
        <w:spacing w:afterLines="100" w:after="240" w:line="360" w:lineRule="auto"/>
        <w:jc w:val="both"/>
        <w:rPr>
          <w:rFonts w:eastAsia="PingFangSC-Regular"/>
          <w:b/>
          <w:bCs/>
          <w:color w:val="2A2B2E"/>
          <w:szCs w:val="24"/>
          <w:shd w:val="clear" w:color="auto" w:fill="FAFBFF"/>
        </w:rPr>
      </w:pPr>
      <w:r w:rsidRPr="00F85DE0">
        <w:rPr>
          <w:rFonts w:eastAsia="PingFangSC-Regular"/>
          <w:color w:val="2A2B2E"/>
          <w:szCs w:val="24"/>
        </w:rPr>
        <w:t xml:space="preserve">Compound </w:t>
      </w:r>
      <w:r w:rsidRPr="00F85DE0">
        <w:rPr>
          <w:rFonts w:eastAsia="PingFangSC-Regular"/>
          <w:b/>
          <w:bCs/>
          <w:color w:val="2A2B2E"/>
          <w:szCs w:val="24"/>
        </w:rPr>
        <w:t>B2</w:t>
      </w:r>
      <w:r w:rsidRPr="00F85DE0">
        <w:rPr>
          <w:rFonts w:eastAsia="PingFangSC-Regular"/>
          <w:color w:val="2A2B2E"/>
          <w:szCs w:val="24"/>
        </w:rPr>
        <w:t xml:space="preserve"> (0.46 g, 2 mmol), Boc-piperazine (0.56 g, 3.0 mmol), palladium acetate (9.0 mg, 0.04 mmol), xantphos (35 mg, 0.06 mmol), cerium carbonate (1.3 g, 4.0 mmol) in 1-4 dioxane (10 mL) at 100°C under N</w:t>
      </w:r>
      <w:r w:rsidRPr="00F85DE0">
        <w:rPr>
          <w:rFonts w:eastAsia="PingFangSC-Regular"/>
          <w:color w:val="2A2B2E"/>
          <w:szCs w:val="24"/>
          <w:vertAlign w:val="subscript"/>
        </w:rPr>
        <w:t>2</w:t>
      </w:r>
      <w:r w:rsidRPr="00F85DE0">
        <w:rPr>
          <w:rFonts w:eastAsia="PingFangSC-Regular"/>
          <w:color w:val="2A2B2E"/>
          <w:szCs w:val="24"/>
        </w:rPr>
        <w:t xml:space="preserve"> overnight. The reaction was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B3</w:t>
      </w:r>
      <w:r w:rsidRPr="00F85DE0">
        <w:rPr>
          <w:rFonts w:eastAsia="PingFangSC-Regular"/>
          <w:color w:val="2A2B2E"/>
          <w:szCs w:val="24"/>
        </w:rPr>
        <w:t xml:space="preserve"> (0.46 g, yield 69%). </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7.97 (d, </w:t>
      </w:r>
      <w:r w:rsidRPr="00F85DE0">
        <w:rPr>
          <w:rFonts w:eastAsia="PingFangSC-Regular"/>
          <w:i/>
          <w:iCs/>
          <w:color w:val="2A2B2E"/>
          <w:szCs w:val="24"/>
        </w:rPr>
        <w:t>J</w:t>
      </w:r>
      <w:r w:rsidRPr="00F85DE0">
        <w:rPr>
          <w:rFonts w:eastAsia="PingFangSC-Regular"/>
          <w:color w:val="2A2B2E"/>
          <w:szCs w:val="24"/>
        </w:rPr>
        <w:t xml:space="preserve"> = 8.9 Hz, 2H), 6.90 (d, </w:t>
      </w:r>
      <w:r w:rsidRPr="00F85DE0">
        <w:rPr>
          <w:rFonts w:eastAsia="PingFangSC-Regular"/>
          <w:i/>
          <w:iCs/>
          <w:color w:val="2A2B2E"/>
          <w:szCs w:val="24"/>
        </w:rPr>
        <w:t>J</w:t>
      </w:r>
      <w:r w:rsidRPr="00F85DE0">
        <w:rPr>
          <w:rFonts w:eastAsia="PingFangSC-Regular"/>
          <w:color w:val="2A2B2E"/>
          <w:szCs w:val="24"/>
        </w:rPr>
        <w:t xml:space="preserve"> = 8.9 Hz, 2H), 4.37 (dd, </w:t>
      </w:r>
      <w:r w:rsidRPr="00F85DE0">
        <w:rPr>
          <w:rFonts w:eastAsia="PingFangSC-Regular"/>
          <w:i/>
          <w:iCs/>
          <w:color w:val="2A2B2E"/>
          <w:szCs w:val="24"/>
        </w:rPr>
        <w:t>J</w:t>
      </w:r>
      <w:r w:rsidRPr="00F85DE0">
        <w:rPr>
          <w:rFonts w:eastAsia="PingFangSC-Regular"/>
          <w:color w:val="2A2B2E"/>
          <w:szCs w:val="24"/>
        </w:rPr>
        <w:t xml:space="preserve"> = 14.2, 7.1 Hz, 2H), 3.62 (s, 4H), 3.33 (s, 4H), 1.52 (s, 9H), 1.41 (t,</w:t>
      </w:r>
      <w:r w:rsidRPr="00F85DE0">
        <w:rPr>
          <w:rFonts w:eastAsia="PingFangSC-Regular"/>
          <w:i/>
          <w:iCs/>
          <w:color w:val="2A2B2E"/>
          <w:szCs w:val="24"/>
        </w:rPr>
        <w:t xml:space="preserve"> J</w:t>
      </w:r>
      <w:r w:rsidRPr="00F85DE0">
        <w:rPr>
          <w:rFonts w:eastAsia="PingFangSC-Regular"/>
          <w:color w:val="2A2B2E"/>
          <w:szCs w:val="24"/>
        </w:rPr>
        <w:t xml:space="preserve"> = 7.1 Hz, 3H).</w:t>
      </w:r>
      <w:r w:rsidRPr="00F85DE0">
        <w:rPr>
          <w:rFonts w:eastAsia="PingFangSC-Regular"/>
          <w:color w:val="2A2B2E"/>
          <w:sz w:val="19"/>
          <w:szCs w:val="19"/>
          <w:shd w:val="clear" w:color="auto" w:fill="FAFBFF"/>
        </w:rPr>
        <w:t xml:space="preserve"> </w:t>
      </w:r>
    </w:p>
    <w:p w14:paraId="3D601114" w14:textId="77777777"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i/>
          <w:iCs/>
          <w:szCs w:val="24"/>
        </w:rPr>
        <w:t>ethyl</w:t>
      </w:r>
      <w:r w:rsidRPr="00F85DE0">
        <w:rPr>
          <w:rFonts w:eastAsia="PingFangSC-Regular"/>
          <w:b/>
          <w:bCs/>
          <w:szCs w:val="24"/>
        </w:rPr>
        <w:t xml:space="preserve"> 4-(piperazin-1-</w:t>
      </w:r>
      <w:proofErr w:type="gramStart"/>
      <w:r w:rsidRPr="00F85DE0">
        <w:rPr>
          <w:rFonts w:eastAsia="PingFangSC-Regular"/>
          <w:b/>
          <w:bCs/>
          <w:szCs w:val="24"/>
        </w:rPr>
        <w:t>yl)benzoate</w:t>
      </w:r>
      <w:proofErr w:type="gramEnd"/>
      <w:r w:rsidRPr="00F85DE0">
        <w:rPr>
          <w:rFonts w:eastAsia="PingFangSC-Regular"/>
          <w:b/>
          <w:bCs/>
          <w:color w:val="2A2B2E"/>
          <w:szCs w:val="24"/>
        </w:rPr>
        <w:t xml:space="preserve"> (B4).</w:t>
      </w:r>
    </w:p>
    <w:p w14:paraId="4D9048BA" w14:textId="77777777" w:rsidR="00F85DE0" w:rsidRDefault="00E04613" w:rsidP="00F85DE0">
      <w:pPr>
        <w:spacing w:afterLines="100" w:after="240" w:line="360" w:lineRule="auto"/>
        <w:jc w:val="both"/>
        <w:rPr>
          <w:rFonts w:eastAsia="PingFangSC-Regular"/>
          <w:b/>
          <w:bCs/>
          <w:color w:val="0000FF"/>
          <w:szCs w:val="24"/>
          <w:lang w:eastAsia="zh-CN"/>
        </w:rPr>
      </w:pPr>
      <w:r w:rsidRPr="00F85DE0">
        <w:rPr>
          <w:rFonts w:eastAsia="PingFangSC-Regular"/>
          <w:color w:val="2A2B2E"/>
          <w:szCs w:val="24"/>
        </w:rPr>
        <w:t>To a mixture of</w:t>
      </w:r>
      <w:r w:rsidRPr="00F85DE0">
        <w:rPr>
          <w:rFonts w:eastAsia="PingFangSC-Regular"/>
          <w:szCs w:val="24"/>
        </w:rPr>
        <w:t xml:space="preserve"> compound </w:t>
      </w:r>
      <w:r w:rsidRPr="00F85DE0">
        <w:rPr>
          <w:rFonts w:eastAsia="PingFangSC-Regular"/>
          <w:b/>
          <w:bCs/>
          <w:szCs w:val="24"/>
        </w:rPr>
        <w:t>B3</w:t>
      </w:r>
      <w:r w:rsidRPr="00F85DE0">
        <w:rPr>
          <w:rFonts w:eastAsia="PingFangSC-Regular"/>
          <w:szCs w:val="24"/>
        </w:rPr>
        <w:t xml:space="preserve"> </w:t>
      </w:r>
      <w:r w:rsidRPr="00F85DE0">
        <w:rPr>
          <w:rFonts w:eastAsia="PingFangSC-Regular"/>
          <w:color w:val="2A2B2E"/>
          <w:szCs w:val="24"/>
        </w:rPr>
        <w:t>(3.34 g, 10</w:t>
      </w:r>
      <w:r w:rsidR="00A469FF" w:rsidRPr="00F85DE0">
        <w:rPr>
          <w:rFonts w:eastAsiaTheme="minorEastAsia"/>
          <w:color w:val="2A2B2E"/>
          <w:szCs w:val="24"/>
          <w:lang w:eastAsia="zh-CN"/>
        </w:rPr>
        <w:t>.0</w:t>
      </w:r>
      <w:r w:rsidRPr="00F85DE0">
        <w:rPr>
          <w:rFonts w:eastAsia="PingFangSC-Regular"/>
          <w:color w:val="2A2B2E"/>
          <w:szCs w:val="24"/>
        </w:rPr>
        <w:t xml:space="preserve"> mmol) in DCM (2 mL) was added to trifluoroacetic acid (TFA) (2.0 mL, 26.1 mmol). The mixture was stirred at room temperature for 4 h, and solvents were removed under reduced pressure. Add toluene for vacuum concentration, repeat 3 times to obtain compound </w:t>
      </w:r>
      <w:r w:rsidRPr="00F85DE0">
        <w:rPr>
          <w:rFonts w:eastAsia="PingFangSC-Regular"/>
          <w:b/>
          <w:bCs/>
          <w:color w:val="2A2B2E"/>
          <w:szCs w:val="24"/>
        </w:rPr>
        <w:t>B4</w:t>
      </w:r>
      <w:r w:rsidRPr="00F85DE0">
        <w:rPr>
          <w:rFonts w:eastAsia="PingFangSC-Regular"/>
          <w:color w:val="2A2B2E"/>
          <w:szCs w:val="24"/>
        </w:rPr>
        <w:t xml:space="preserve"> (2.23g, yield 95%).</w:t>
      </w:r>
    </w:p>
    <w:p w14:paraId="1508F6BC" w14:textId="21E79D75" w:rsidR="00A11CBC" w:rsidRPr="00F85DE0" w:rsidRDefault="00E04613" w:rsidP="00A11CBC">
      <w:pPr>
        <w:spacing w:line="360" w:lineRule="auto"/>
        <w:jc w:val="both"/>
        <w:rPr>
          <w:rFonts w:eastAsia="PingFangSC-Regular"/>
          <w:b/>
          <w:bCs/>
          <w:color w:val="0000FF"/>
          <w:szCs w:val="24"/>
        </w:rPr>
      </w:pPr>
      <w:r w:rsidRPr="00F85DE0">
        <w:rPr>
          <w:rFonts w:eastAsia="PingFangSC-Regular"/>
          <w:b/>
          <w:bCs/>
          <w:color w:val="2A2B2E"/>
          <w:szCs w:val="24"/>
        </w:rPr>
        <w:t>2-Bromo-5,5-dimethylcyclohex-1 -ene-1 -carbaldehyde (B6)</w:t>
      </w:r>
      <w:r w:rsidRPr="00F85DE0">
        <w:rPr>
          <w:rFonts w:eastAsia="PingFangSC-Regular"/>
          <w:color w:val="2A2B2E"/>
          <w:szCs w:val="24"/>
        </w:rPr>
        <w:t>.</w:t>
      </w:r>
      <w:r w:rsidRPr="00F85DE0">
        <w:rPr>
          <w:color w:val="2A2B2E"/>
          <w:szCs w:val="24"/>
        </w:rPr>
        <w:t xml:space="preserve"> </w:t>
      </w:r>
    </w:p>
    <w:p w14:paraId="3B29CC55" w14:textId="5B758370" w:rsidR="00E04613" w:rsidRPr="00F85DE0" w:rsidRDefault="00E04613" w:rsidP="00F85DE0">
      <w:pPr>
        <w:spacing w:afterLines="100" w:after="240" w:line="360" w:lineRule="auto"/>
        <w:jc w:val="both"/>
        <w:rPr>
          <w:rFonts w:eastAsia="PingFangSC-Regular"/>
          <w:color w:val="2A2B2E"/>
          <w:szCs w:val="24"/>
        </w:rPr>
      </w:pPr>
      <w:r w:rsidRPr="00F85DE0">
        <w:rPr>
          <w:rFonts w:eastAsia="PingFangSC-Regular"/>
          <w:color w:val="2A2B2E"/>
          <w:szCs w:val="24"/>
        </w:rPr>
        <w:t xml:space="preserve">Phosphine tribromide (7 mL,74.5 mmol) was added to an ice bath-cooled mixture of dichloromethane (50 mL) and </w:t>
      </w:r>
      <w:r w:rsidR="00B55978" w:rsidRPr="00F85DE0">
        <w:rPr>
          <w:rFonts w:eastAsia="PingFangSC-Regular"/>
          <w:color w:val="2A2B2E"/>
          <w:szCs w:val="24"/>
          <w:lang w:eastAsia="zh-CN"/>
        </w:rPr>
        <w:t>DMF</w:t>
      </w:r>
      <w:r w:rsidRPr="00F85DE0">
        <w:rPr>
          <w:rFonts w:eastAsia="PingFangSC-Regular"/>
          <w:color w:val="2A2B2E"/>
          <w:szCs w:val="24"/>
        </w:rPr>
        <w:t xml:space="preserve"> (6.5 mL). The reaction mixture was stirred at room temperature for 30 min</w:t>
      </w:r>
      <w:r w:rsidR="005D1CA3" w:rsidRPr="00F85DE0">
        <w:rPr>
          <w:rFonts w:eastAsia="PingFangSC-Regular"/>
          <w:color w:val="2A2B2E"/>
          <w:szCs w:val="24"/>
          <w:lang w:eastAsia="zh-CN"/>
        </w:rPr>
        <w:t>ites</w:t>
      </w:r>
      <w:r w:rsidRPr="00F85DE0">
        <w:rPr>
          <w:rFonts w:eastAsia="PingFangSC-Regular"/>
          <w:color w:val="2A2B2E"/>
          <w:szCs w:val="24"/>
        </w:rPr>
        <w:t xml:space="preserve">. The mixture was cooled to 0°C, 4,4-dimethylcyclohexanone (3.25 g, 25.8 mmol) was dissolved in DCM (25 mL) and added to the reaction mixture. The mixture was gradually returned to room temperature and stirred for 16 h. </w:t>
      </w:r>
      <w:r w:rsidRPr="00F85DE0">
        <w:rPr>
          <w:rFonts w:eastAsia="PingFangSC-Regular"/>
          <w:szCs w:val="24"/>
        </w:rPr>
        <w:t>The reaction was quenched with saturated sodium bicarbonate of ice.</w:t>
      </w:r>
      <w:r w:rsidRPr="00F85DE0">
        <w:rPr>
          <w:rFonts w:eastAsia="PingFangSC-Regular"/>
          <w:color w:val="2A2B2E"/>
          <w:szCs w:val="24"/>
        </w:rPr>
        <w:t xml:space="preserv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B6</w:t>
      </w:r>
      <w:r w:rsidRPr="00F85DE0">
        <w:rPr>
          <w:rFonts w:eastAsia="PingFangSC-Regular"/>
          <w:color w:val="2A2B2E"/>
          <w:szCs w:val="24"/>
        </w:rPr>
        <w:t xml:space="preserve"> (4.12 g, yield 74%). </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10.06 (s, 1H), 2.84-2.74 (m, 2H), 2.12 (s, 2H), 1.56 (s, 2H), 0.99 (s, 6H).</w:t>
      </w:r>
    </w:p>
    <w:p w14:paraId="37B0307D" w14:textId="77777777"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color w:val="2A2B2E"/>
          <w:szCs w:val="24"/>
        </w:rPr>
        <w:t>4'-Chloro-4,4-dimethyl-3,4,5,6-tetrahydro-[1,1'-biphenyl]-2-carbaldehyde</w:t>
      </w:r>
      <w:r w:rsidRPr="00F85DE0">
        <w:rPr>
          <w:b/>
          <w:bCs/>
          <w:color w:val="2A2B2E"/>
          <w:szCs w:val="24"/>
        </w:rPr>
        <w:t xml:space="preserve"> </w:t>
      </w:r>
      <w:r w:rsidRPr="00F85DE0">
        <w:rPr>
          <w:rFonts w:eastAsia="PingFangSC-Regular"/>
          <w:b/>
          <w:bCs/>
          <w:color w:val="2A2B2E"/>
          <w:szCs w:val="24"/>
        </w:rPr>
        <w:t>(B7).</w:t>
      </w:r>
      <w:r w:rsidRPr="00F85DE0">
        <w:rPr>
          <w:b/>
          <w:bCs/>
          <w:color w:val="2A2B2E"/>
          <w:szCs w:val="24"/>
        </w:rPr>
        <w:t xml:space="preserve"> </w:t>
      </w:r>
    </w:p>
    <w:p w14:paraId="7B1A1C06" w14:textId="77777777" w:rsidR="00F85DE0" w:rsidRDefault="00E04613" w:rsidP="00F85DE0">
      <w:pPr>
        <w:spacing w:afterLines="100" w:after="240" w:line="360" w:lineRule="auto"/>
        <w:jc w:val="both"/>
        <w:rPr>
          <w:rFonts w:eastAsia="PingFangSC-Regular"/>
          <w:b/>
          <w:bCs/>
          <w:color w:val="2A2B2E"/>
          <w:szCs w:val="24"/>
          <w:lang w:eastAsia="zh-CN"/>
        </w:rPr>
      </w:pPr>
      <w:r w:rsidRPr="00F85DE0">
        <w:rPr>
          <w:rFonts w:eastAsia="PingFangSC-Regular"/>
          <w:color w:val="2A2B2E"/>
          <w:szCs w:val="24"/>
        </w:rPr>
        <w:t xml:space="preserve">Compound </w:t>
      </w:r>
      <w:r w:rsidRPr="00F85DE0">
        <w:rPr>
          <w:rFonts w:eastAsia="PingFangSC-Regular"/>
          <w:b/>
          <w:bCs/>
          <w:color w:val="2A2B2E"/>
          <w:szCs w:val="24"/>
        </w:rPr>
        <w:t>B6</w:t>
      </w:r>
      <w:r w:rsidRPr="00F85DE0">
        <w:rPr>
          <w:rFonts w:eastAsia="PingFangSC-Regular"/>
          <w:color w:val="2A2B2E"/>
          <w:szCs w:val="24"/>
        </w:rPr>
        <w:t xml:space="preserve"> (2.16 g, 10</w:t>
      </w:r>
      <w:r w:rsidR="000444DD" w:rsidRPr="00F85DE0">
        <w:rPr>
          <w:rFonts w:eastAsiaTheme="minorEastAsia"/>
          <w:color w:val="2A2B2E"/>
          <w:szCs w:val="24"/>
          <w:lang w:eastAsia="zh-CN"/>
        </w:rPr>
        <w:t>.0</w:t>
      </w:r>
      <w:r w:rsidRPr="00F85DE0">
        <w:rPr>
          <w:rFonts w:eastAsia="PingFangSC-Regular"/>
          <w:color w:val="2A2B2E"/>
          <w:szCs w:val="24"/>
        </w:rPr>
        <w:t xml:space="preserve"> mmol) and 4-chlorophenyl boronic acid (1.88 g, 15</w:t>
      </w:r>
      <w:r w:rsidR="000444DD" w:rsidRPr="00F85DE0">
        <w:rPr>
          <w:rFonts w:eastAsiaTheme="minorEastAsia"/>
          <w:color w:val="2A2B2E"/>
          <w:szCs w:val="24"/>
          <w:lang w:eastAsia="zh-CN"/>
        </w:rPr>
        <w:t>.0</w:t>
      </w:r>
      <w:r w:rsidRPr="00F85DE0">
        <w:rPr>
          <w:rFonts w:eastAsia="PingFangSC-Regular"/>
          <w:color w:val="2A2B2E"/>
          <w:szCs w:val="24"/>
        </w:rPr>
        <w:t xml:space="preserve"> mmol) in 1,4-</w:t>
      </w:r>
      <w:r w:rsidR="00B55978" w:rsidRPr="00F85DE0">
        <w:rPr>
          <w:rFonts w:eastAsia="PingFangSC-Regular"/>
          <w:color w:val="2A2B2E"/>
          <w:szCs w:val="24"/>
          <w:lang w:eastAsia="zh-CN"/>
        </w:rPr>
        <w:t>d</w:t>
      </w:r>
      <w:r w:rsidRPr="00F85DE0">
        <w:rPr>
          <w:rFonts w:eastAsia="PingFangSC-Regular"/>
          <w:color w:val="2A2B2E"/>
          <w:szCs w:val="24"/>
        </w:rPr>
        <w:t>ioxane (50 mL) and H</w:t>
      </w:r>
      <w:r w:rsidRPr="00F85DE0">
        <w:rPr>
          <w:rFonts w:eastAsia="PingFangSC-Regular"/>
          <w:color w:val="2A2B2E"/>
          <w:szCs w:val="24"/>
          <w:vertAlign w:val="subscript"/>
        </w:rPr>
        <w:t>2</w:t>
      </w:r>
      <w:r w:rsidRPr="00F85DE0">
        <w:rPr>
          <w:rFonts w:eastAsia="PingFangSC-Regular"/>
          <w:color w:val="2A2B2E"/>
          <w:szCs w:val="24"/>
        </w:rPr>
        <w:t>O (0.5 mL) were added KOAc (2.94 g, 30</w:t>
      </w:r>
      <w:r w:rsidR="000444DD" w:rsidRPr="00F85DE0">
        <w:rPr>
          <w:rFonts w:eastAsiaTheme="minorEastAsia"/>
          <w:color w:val="2A2B2E"/>
          <w:szCs w:val="24"/>
          <w:lang w:eastAsia="zh-CN"/>
        </w:rPr>
        <w:t>.0</w:t>
      </w:r>
      <w:r w:rsidRPr="00F85DE0">
        <w:rPr>
          <w:rFonts w:eastAsia="PingFangSC-Regular"/>
          <w:color w:val="2A2B2E"/>
          <w:szCs w:val="24"/>
        </w:rPr>
        <w:t xml:space="preserve"> mmol) and Pd(dppf)Cl</w:t>
      </w:r>
      <w:r w:rsidRPr="00F85DE0">
        <w:rPr>
          <w:rFonts w:eastAsia="PingFangSC-Regular"/>
          <w:color w:val="2A2B2E"/>
          <w:szCs w:val="24"/>
          <w:vertAlign w:val="subscript"/>
        </w:rPr>
        <w:t>2</w:t>
      </w:r>
      <w:r w:rsidRPr="00F85DE0">
        <w:rPr>
          <w:rFonts w:eastAsia="PingFangSC-Regular"/>
          <w:color w:val="2A2B2E"/>
          <w:szCs w:val="24"/>
        </w:rPr>
        <w:t xml:space="preserve"> (73.2 mg, 0.1 mmol) under N</w:t>
      </w:r>
      <w:r w:rsidRPr="00F85DE0">
        <w:rPr>
          <w:rFonts w:eastAsia="PingFangSC-Regular"/>
          <w:color w:val="2A2B2E"/>
          <w:szCs w:val="24"/>
          <w:vertAlign w:val="subscript"/>
        </w:rPr>
        <w:t>2</w:t>
      </w:r>
      <w:r w:rsidRPr="00F85DE0">
        <w:rPr>
          <w:rFonts w:eastAsia="PingFangSC-Regular"/>
          <w:color w:val="2A2B2E"/>
          <w:szCs w:val="24"/>
        </w:rPr>
        <w:t>. The reaction mixture was stirred at 90°C for 1 h, and then quenched with H</w:t>
      </w:r>
      <w:r w:rsidRPr="00F85DE0">
        <w:rPr>
          <w:rFonts w:eastAsia="PingFangSC-Regular"/>
          <w:color w:val="2A2B2E"/>
          <w:szCs w:val="24"/>
          <w:vertAlign w:val="subscript"/>
        </w:rPr>
        <w:t>2</w:t>
      </w:r>
      <w:r w:rsidRPr="00F85DE0">
        <w:rPr>
          <w:rFonts w:eastAsia="PingFangSC-Regular"/>
          <w:color w:val="2A2B2E"/>
          <w:szCs w:val="24"/>
        </w:rPr>
        <w:t>O.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B7</w:t>
      </w:r>
      <w:r w:rsidRPr="00F85DE0">
        <w:rPr>
          <w:rFonts w:eastAsia="PingFangSC-Regular"/>
          <w:color w:val="2A2B2E"/>
          <w:szCs w:val="24"/>
        </w:rPr>
        <w:t xml:space="preserve"> (1.49 g, yield 60%). </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9.53 (s, 1H), 7.39 (d, </w:t>
      </w:r>
      <w:r w:rsidRPr="00F85DE0">
        <w:rPr>
          <w:rFonts w:eastAsia="PingFangSC-Regular"/>
          <w:i/>
          <w:iCs/>
          <w:color w:val="2A2B2E"/>
          <w:szCs w:val="24"/>
        </w:rPr>
        <w:t>J</w:t>
      </w:r>
      <w:r w:rsidRPr="00F85DE0">
        <w:rPr>
          <w:rFonts w:eastAsia="PingFangSC-Regular"/>
          <w:color w:val="2A2B2E"/>
          <w:szCs w:val="24"/>
        </w:rPr>
        <w:t xml:space="preserve"> = 8.4 Hz, 2H), 7.20 (d, </w:t>
      </w:r>
      <w:r w:rsidRPr="00F85DE0">
        <w:rPr>
          <w:rFonts w:eastAsia="PingFangSC-Regular"/>
          <w:i/>
          <w:iCs/>
          <w:color w:val="2A2B2E"/>
          <w:szCs w:val="24"/>
        </w:rPr>
        <w:t>J</w:t>
      </w:r>
      <w:r w:rsidRPr="00F85DE0">
        <w:rPr>
          <w:rFonts w:eastAsia="PingFangSC-Regular"/>
          <w:color w:val="2A2B2E"/>
          <w:szCs w:val="24"/>
        </w:rPr>
        <w:t xml:space="preserve"> = 8.4 Hz, 2H), 2.57 (t, </w:t>
      </w:r>
      <w:r w:rsidRPr="00F85DE0">
        <w:rPr>
          <w:rFonts w:eastAsia="PingFangSC-Regular"/>
          <w:i/>
          <w:iCs/>
          <w:color w:val="2A2B2E"/>
          <w:szCs w:val="24"/>
        </w:rPr>
        <w:t>J</w:t>
      </w:r>
      <w:r w:rsidRPr="00F85DE0">
        <w:rPr>
          <w:rFonts w:eastAsia="PingFangSC-Regular"/>
          <w:color w:val="2A2B2E"/>
          <w:szCs w:val="24"/>
        </w:rPr>
        <w:t xml:space="preserve"> = 2.1 Hz, 2H), 2.18 (s, 2H), 1.57 (t, </w:t>
      </w:r>
      <w:r w:rsidRPr="00F85DE0">
        <w:rPr>
          <w:rFonts w:eastAsia="PingFangSC-Regular"/>
          <w:i/>
          <w:iCs/>
          <w:color w:val="2A2B2E"/>
          <w:szCs w:val="24"/>
        </w:rPr>
        <w:t>J</w:t>
      </w:r>
      <w:r w:rsidRPr="00F85DE0">
        <w:rPr>
          <w:rFonts w:eastAsia="PingFangSC-Regular"/>
          <w:color w:val="2A2B2E"/>
          <w:szCs w:val="24"/>
        </w:rPr>
        <w:t xml:space="preserve"> = 6.4 Hz, 2H), 1.02 (s, 6H).</w:t>
      </w:r>
    </w:p>
    <w:p w14:paraId="4042B324" w14:textId="32C999B2" w:rsidR="00A11CBC" w:rsidRPr="00F85DE0" w:rsidRDefault="00E04613" w:rsidP="00A11CBC">
      <w:pPr>
        <w:spacing w:line="360" w:lineRule="auto"/>
        <w:jc w:val="both"/>
        <w:rPr>
          <w:rFonts w:eastAsia="PingFangSC-Regular"/>
          <w:b/>
          <w:bCs/>
          <w:color w:val="2A2B2E"/>
          <w:szCs w:val="24"/>
        </w:rPr>
      </w:pPr>
      <w:r w:rsidRPr="00F85DE0">
        <w:rPr>
          <w:rFonts w:eastAsia="PingFangSC-Regular"/>
          <w:b/>
          <w:bCs/>
          <w:color w:val="2A2B2E"/>
          <w:szCs w:val="24"/>
        </w:rPr>
        <w:t>(4'-Chloro-4,4-dimethyl-3,4,5,6-tetrahydro</w:t>
      </w:r>
      <w:proofErr w:type="gramStart"/>
      <w:r w:rsidRPr="00F85DE0">
        <w:rPr>
          <w:rFonts w:eastAsia="PingFangSC-Regular"/>
          <w:b/>
          <w:bCs/>
          <w:color w:val="2A2B2E"/>
          <w:szCs w:val="24"/>
        </w:rPr>
        <w:t>-[</w:t>
      </w:r>
      <w:proofErr w:type="gramEnd"/>
      <w:r w:rsidRPr="00F85DE0">
        <w:rPr>
          <w:rFonts w:eastAsia="PingFangSC-Regular"/>
          <w:b/>
          <w:bCs/>
          <w:color w:val="2A2B2E"/>
          <w:szCs w:val="24"/>
        </w:rPr>
        <w:t>1,1 '-biphenyl]-2-yl)</w:t>
      </w:r>
      <w:r w:rsidRPr="00F85DE0">
        <w:rPr>
          <w:b/>
          <w:bCs/>
          <w:color w:val="2A2B2E"/>
          <w:szCs w:val="24"/>
        </w:rPr>
        <w:t xml:space="preserve"> </w:t>
      </w:r>
      <w:r w:rsidRPr="00F85DE0">
        <w:rPr>
          <w:rFonts w:eastAsia="PingFangSC-Regular"/>
          <w:b/>
          <w:bCs/>
          <w:color w:val="2A2B2E"/>
          <w:szCs w:val="24"/>
        </w:rPr>
        <w:t>methanol (B8).</w:t>
      </w:r>
    </w:p>
    <w:p w14:paraId="09BE7DB9" w14:textId="77777777" w:rsidR="00F85DE0" w:rsidRDefault="00E04613" w:rsidP="00F85DE0">
      <w:pPr>
        <w:spacing w:afterLines="100" w:after="240" w:line="360" w:lineRule="auto"/>
        <w:jc w:val="both"/>
        <w:rPr>
          <w:rFonts w:eastAsiaTheme="minorEastAsia"/>
          <w:b/>
          <w:bCs/>
          <w:color w:val="2A2B2E"/>
          <w:szCs w:val="24"/>
          <w:lang w:eastAsia="zh-CN"/>
        </w:rPr>
      </w:pPr>
      <w:r w:rsidRPr="00F85DE0">
        <w:rPr>
          <w:rFonts w:eastAsia="PingFangSC-Regular"/>
          <w:color w:val="2A2B2E"/>
          <w:szCs w:val="24"/>
        </w:rPr>
        <w:t xml:space="preserve">Compound </w:t>
      </w:r>
      <w:r w:rsidRPr="00F85DE0">
        <w:rPr>
          <w:rFonts w:eastAsia="PingFangSC-Regular"/>
          <w:b/>
          <w:bCs/>
          <w:color w:val="2A2B2E"/>
          <w:szCs w:val="24"/>
        </w:rPr>
        <w:t>B7</w:t>
      </w:r>
      <w:r w:rsidRPr="00F85DE0">
        <w:rPr>
          <w:rFonts w:eastAsia="PingFangSC-Regular"/>
          <w:color w:val="2A2B2E"/>
          <w:szCs w:val="24"/>
        </w:rPr>
        <w:t xml:space="preserve"> (1.66 g, 6.</w:t>
      </w:r>
      <w:r w:rsidR="00A469FF" w:rsidRPr="00F85DE0">
        <w:rPr>
          <w:rFonts w:eastAsiaTheme="minorEastAsia"/>
          <w:color w:val="2A2B2E"/>
          <w:szCs w:val="24"/>
          <w:lang w:eastAsia="zh-CN"/>
        </w:rPr>
        <w:t>7</w:t>
      </w:r>
      <w:r w:rsidRPr="00F85DE0">
        <w:rPr>
          <w:rFonts w:eastAsia="PingFangSC-Regular"/>
          <w:color w:val="2A2B2E"/>
          <w:szCs w:val="24"/>
        </w:rPr>
        <w:t xml:space="preserve"> mmol) in THF (5 mL) and H</w:t>
      </w:r>
      <w:r w:rsidRPr="00F85DE0">
        <w:rPr>
          <w:rFonts w:eastAsia="PingFangSC-Regular"/>
          <w:color w:val="2A2B2E"/>
          <w:szCs w:val="24"/>
          <w:vertAlign w:val="subscript"/>
        </w:rPr>
        <w:t>2</w:t>
      </w:r>
      <w:r w:rsidRPr="00F85DE0">
        <w:rPr>
          <w:rFonts w:eastAsia="PingFangSC-Regular"/>
          <w:color w:val="2A2B2E"/>
          <w:szCs w:val="24"/>
        </w:rPr>
        <w:t>O (5 mL) was added NaBH</w:t>
      </w:r>
      <w:r w:rsidRPr="00F85DE0">
        <w:rPr>
          <w:rFonts w:eastAsia="PingFangSC-Regular"/>
          <w:color w:val="2A2B2E"/>
          <w:szCs w:val="24"/>
          <w:vertAlign w:val="subscript"/>
        </w:rPr>
        <w:t>4</w:t>
      </w:r>
      <w:r w:rsidRPr="00F85DE0">
        <w:rPr>
          <w:rFonts w:eastAsia="PingFangSC-Regular"/>
          <w:color w:val="2A2B2E"/>
          <w:szCs w:val="24"/>
        </w:rPr>
        <w:t xml:space="preserve"> (0.37 g, 7.9 mmol). The mixture was stirred at room temperature for 1 h and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B8</w:t>
      </w:r>
      <w:r w:rsidRPr="00F85DE0">
        <w:rPr>
          <w:rFonts w:eastAsia="PingFangSC-Regular"/>
          <w:color w:val="2A2B2E"/>
          <w:szCs w:val="24"/>
        </w:rPr>
        <w:t xml:space="preserve"> (1.22 g, yield 78%). </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7.32 (t, </w:t>
      </w:r>
      <w:r w:rsidRPr="00F85DE0">
        <w:rPr>
          <w:rFonts w:eastAsia="PingFangSC-Regular"/>
          <w:i/>
          <w:iCs/>
          <w:color w:val="2A2B2E"/>
          <w:szCs w:val="24"/>
        </w:rPr>
        <w:t>J</w:t>
      </w:r>
      <w:r w:rsidRPr="00F85DE0">
        <w:rPr>
          <w:rFonts w:eastAsia="PingFangSC-Regular"/>
          <w:color w:val="2A2B2E"/>
          <w:szCs w:val="24"/>
        </w:rPr>
        <w:t xml:space="preserve"> = 5.7 Hz, 2H), 7.12 (d, </w:t>
      </w:r>
      <w:r w:rsidRPr="00F85DE0">
        <w:rPr>
          <w:rFonts w:eastAsia="PingFangSC-Regular"/>
          <w:i/>
          <w:iCs/>
          <w:color w:val="2A2B2E"/>
          <w:szCs w:val="24"/>
        </w:rPr>
        <w:t>J</w:t>
      </w:r>
      <w:r w:rsidRPr="00F85DE0">
        <w:rPr>
          <w:rFonts w:eastAsia="PingFangSC-Regular"/>
          <w:color w:val="2A2B2E"/>
          <w:szCs w:val="24"/>
        </w:rPr>
        <w:t xml:space="preserve"> = 8.3 Hz, 2H), 3.95 (s, 2H), 2.32 (s, 2H), 2.09 (s, 2H), 1.52 (t, </w:t>
      </w:r>
      <w:r w:rsidRPr="00F85DE0">
        <w:rPr>
          <w:rFonts w:eastAsia="PingFangSC-Regular"/>
          <w:i/>
          <w:iCs/>
          <w:color w:val="2A2B2E"/>
          <w:szCs w:val="24"/>
        </w:rPr>
        <w:t>J</w:t>
      </w:r>
      <w:r w:rsidRPr="00F85DE0">
        <w:rPr>
          <w:rFonts w:eastAsia="PingFangSC-Regular"/>
          <w:color w:val="2A2B2E"/>
          <w:szCs w:val="24"/>
        </w:rPr>
        <w:t xml:space="preserve"> = 6.5 Hz, 2H), 1.34 (t, </w:t>
      </w:r>
      <w:r w:rsidRPr="00F85DE0">
        <w:rPr>
          <w:rFonts w:eastAsia="PingFangSC-Regular"/>
          <w:i/>
          <w:iCs/>
          <w:color w:val="2A2B2E"/>
          <w:szCs w:val="24"/>
        </w:rPr>
        <w:t>J</w:t>
      </w:r>
      <w:r w:rsidRPr="00F85DE0">
        <w:rPr>
          <w:rFonts w:eastAsia="PingFangSC-Regular"/>
          <w:color w:val="2A2B2E"/>
          <w:szCs w:val="24"/>
        </w:rPr>
        <w:t xml:space="preserve"> = 12.0 Hz, 3H), 1.04 (s, 6H).</w:t>
      </w:r>
    </w:p>
    <w:p w14:paraId="41502AB4" w14:textId="419EF234" w:rsidR="00A11CBC" w:rsidRPr="00F85DE0" w:rsidRDefault="00E04613" w:rsidP="00A11CBC">
      <w:pPr>
        <w:spacing w:line="360" w:lineRule="auto"/>
        <w:jc w:val="both"/>
        <w:rPr>
          <w:rFonts w:eastAsia="MS Mincho"/>
          <w:b/>
          <w:bCs/>
          <w:color w:val="2A2B2E"/>
          <w:szCs w:val="24"/>
        </w:rPr>
      </w:pPr>
      <w:r w:rsidRPr="00F85DE0">
        <w:rPr>
          <w:rFonts w:eastAsia="PingFangSC-Regular"/>
          <w:b/>
          <w:bCs/>
          <w:color w:val="2A2B2E"/>
          <w:szCs w:val="24"/>
        </w:rPr>
        <w:t>6-(Bromomethyl)</w:t>
      </w:r>
      <w:r w:rsidRPr="00F85DE0">
        <w:rPr>
          <w:b/>
          <w:bCs/>
          <w:color w:val="2A2B2E"/>
          <w:szCs w:val="24"/>
        </w:rPr>
        <w:t xml:space="preserve"> </w:t>
      </w:r>
      <w:r w:rsidRPr="00F85DE0">
        <w:rPr>
          <w:rFonts w:eastAsia="PingFangSC-Regular"/>
          <w:b/>
          <w:bCs/>
          <w:color w:val="2A2B2E"/>
          <w:szCs w:val="24"/>
        </w:rPr>
        <w:t>-4'-chloro-4,4-dimethyl-2,3,4,5-tetrahydro-1,1'-biphenyl (B9)</w:t>
      </w:r>
      <w:r w:rsidRPr="00F85DE0">
        <w:rPr>
          <w:rFonts w:eastAsia="PingFangSC-Regular"/>
          <w:color w:val="2A2B2E"/>
          <w:szCs w:val="24"/>
        </w:rPr>
        <w:t>.</w:t>
      </w:r>
    </w:p>
    <w:p w14:paraId="58F62907" w14:textId="2C59E68F" w:rsidR="00E04613" w:rsidRPr="00F85DE0" w:rsidRDefault="00E04613" w:rsidP="00F85DE0">
      <w:pPr>
        <w:spacing w:afterLines="100" w:after="240" w:line="360" w:lineRule="auto"/>
        <w:jc w:val="both"/>
        <w:rPr>
          <w:rFonts w:eastAsia="PingFangSC-Regular"/>
          <w:color w:val="2A2B2E"/>
          <w:szCs w:val="24"/>
        </w:rPr>
      </w:pPr>
      <w:r w:rsidRPr="00F85DE0">
        <w:rPr>
          <w:rFonts w:eastAsia="PingFangSC-Regular"/>
          <w:color w:val="2A2B2E"/>
          <w:szCs w:val="24"/>
        </w:rPr>
        <w:t xml:space="preserve">Compound </w:t>
      </w:r>
      <w:r w:rsidRPr="00F85DE0">
        <w:rPr>
          <w:rFonts w:eastAsia="PingFangSC-Regular"/>
          <w:b/>
          <w:bCs/>
          <w:color w:val="2A2B2E"/>
          <w:szCs w:val="24"/>
        </w:rPr>
        <w:t>B8</w:t>
      </w:r>
      <w:r w:rsidRPr="00F85DE0">
        <w:rPr>
          <w:rFonts w:eastAsia="PingFangSC-Regular"/>
          <w:color w:val="2A2B2E"/>
          <w:szCs w:val="24"/>
        </w:rPr>
        <w:t xml:space="preserve"> (1.67 g, 6.</w:t>
      </w:r>
      <w:r w:rsidR="00A11CBC" w:rsidRPr="00F85DE0">
        <w:rPr>
          <w:rFonts w:eastAsiaTheme="minorEastAsia"/>
          <w:color w:val="2A2B2E"/>
          <w:szCs w:val="24"/>
          <w:lang w:eastAsia="zh-CN"/>
        </w:rPr>
        <w:t>7</w:t>
      </w:r>
      <w:r w:rsidRPr="00F85DE0">
        <w:rPr>
          <w:rFonts w:eastAsia="PingFangSC-Regular"/>
          <w:color w:val="2A2B2E"/>
          <w:szCs w:val="24"/>
        </w:rPr>
        <w:t xml:space="preserve"> mmol) in DCM (15 mL) was added PBr</w:t>
      </w:r>
      <w:r w:rsidRPr="00F85DE0">
        <w:rPr>
          <w:rFonts w:eastAsia="PingFangSC-Regular"/>
          <w:color w:val="2A2B2E"/>
          <w:szCs w:val="24"/>
          <w:vertAlign w:val="subscript"/>
        </w:rPr>
        <w:t>3</w:t>
      </w:r>
      <w:r w:rsidRPr="00F85DE0">
        <w:rPr>
          <w:rFonts w:eastAsia="PingFangSC-Regular"/>
          <w:color w:val="2A2B2E"/>
          <w:szCs w:val="24"/>
        </w:rPr>
        <w:t xml:space="preserve"> (1.34 g, </w:t>
      </w:r>
      <w:r w:rsidR="00A469FF" w:rsidRPr="00F85DE0">
        <w:rPr>
          <w:rFonts w:eastAsiaTheme="minorEastAsia"/>
          <w:color w:val="2A2B2E"/>
          <w:szCs w:val="24"/>
          <w:lang w:eastAsia="zh-CN"/>
        </w:rPr>
        <w:t>5.0</w:t>
      </w:r>
      <w:r w:rsidRPr="00F85DE0">
        <w:rPr>
          <w:rFonts w:eastAsia="PingFangSC-Regular"/>
          <w:color w:val="2A2B2E"/>
          <w:szCs w:val="24"/>
        </w:rPr>
        <w:t xml:space="preserve"> mmol) at 0°C. The reaction mixture was stirred at 0°C for 0.5 h and then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B9</w:t>
      </w:r>
      <w:r w:rsidRPr="00F85DE0">
        <w:rPr>
          <w:rFonts w:eastAsia="PingFangSC-Regular"/>
          <w:color w:val="2A2B2E"/>
          <w:szCs w:val="24"/>
        </w:rPr>
        <w:t xml:space="preserve"> (1.50 g, yield 72%).</w:t>
      </w:r>
    </w:p>
    <w:p w14:paraId="565ED125" w14:textId="0E8A4BB1" w:rsidR="00A11CBC" w:rsidRPr="00F85DE0" w:rsidRDefault="00E04613" w:rsidP="00A11CBC">
      <w:pPr>
        <w:kinsoku w:val="0"/>
        <w:overflowPunct w:val="0"/>
        <w:autoSpaceDE w:val="0"/>
        <w:autoSpaceDN w:val="0"/>
        <w:spacing w:line="360" w:lineRule="auto"/>
        <w:jc w:val="both"/>
        <w:rPr>
          <w:rFonts w:eastAsiaTheme="minorEastAsia"/>
          <w:b/>
          <w:bCs/>
          <w:color w:val="2A2B2E"/>
          <w:szCs w:val="24"/>
          <w:lang w:eastAsia="zh-CN"/>
        </w:rPr>
      </w:pPr>
      <w:r w:rsidRPr="00F85DE0">
        <w:rPr>
          <w:rFonts w:eastAsia="PingFangSC-Regular"/>
          <w:b/>
          <w:bCs/>
          <w:i/>
          <w:iCs/>
          <w:color w:val="2A2B2E"/>
          <w:szCs w:val="24"/>
        </w:rPr>
        <w:t>ethyl</w:t>
      </w:r>
      <w:r w:rsidRPr="00F85DE0">
        <w:rPr>
          <w:rFonts w:eastAsia="PingFangSC-Regular"/>
          <w:b/>
          <w:bCs/>
          <w:color w:val="2A2B2E"/>
          <w:szCs w:val="24"/>
        </w:rPr>
        <w:t xml:space="preserve"> 4-(4-((4'-chloro-4,4-dimethyl-3,4,5,6-tetrahydro-[1,1'-biphenyl]-2-</w:t>
      </w:r>
      <w:proofErr w:type="gramStart"/>
      <w:r w:rsidRPr="00F85DE0">
        <w:rPr>
          <w:rFonts w:eastAsia="PingFangSC-Regular"/>
          <w:b/>
          <w:bCs/>
          <w:color w:val="2A2B2E"/>
          <w:szCs w:val="24"/>
        </w:rPr>
        <w:t>yl)methyl</w:t>
      </w:r>
      <w:proofErr w:type="gramEnd"/>
      <w:r w:rsidRPr="00F85DE0">
        <w:rPr>
          <w:rFonts w:eastAsia="PingFangSC-Regular"/>
          <w:b/>
          <w:bCs/>
          <w:color w:val="2A2B2E"/>
          <w:szCs w:val="24"/>
        </w:rPr>
        <w:t>)piperazin-1-yl)benzoate (B10).</w:t>
      </w:r>
    </w:p>
    <w:p w14:paraId="2C5E5A32" w14:textId="0FEEC741" w:rsidR="00E04613" w:rsidRPr="00F85DE0" w:rsidRDefault="00E04613" w:rsidP="00F85DE0">
      <w:pPr>
        <w:kinsoku w:val="0"/>
        <w:overflowPunct w:val="0"/>
        <w:autoSpaceDE w:val="0"/>
        <w:autoSpaceDN w:val="0"/>
        <w:spacing w:afterLines="100" w:after="240" w:line="360" w:lineRule="auto"/>
        <w:jc w:val="both"/>
        <w:rPr>
          <w:rFonts w:eastAsia="PingFangSC-Regular"/>
          <w:b/>
          <w:bCs/>
          <w:color w:val="2A2B2E"/>
          <w:szCs w:val="24"/>
        </w:rPr>
      </w:pPr>
      <w:r w:rsidRPr="00F85DE0">
        <w:rPr>
          <w:rFonts w:eastAsia="PingFangSC-Regular"/>
          <w:color w:val="2A2B2E"/>
          <w:szCs w:val="24"/>
        </w:rPr>
        <w:t xml:space="preserve">Compound </w:t>
      </w:r>
      <w:r w:rsidRPr="00F85DE0">
        <w:rPr>
          <w:rFonts w:eastAsia="PingFangSC-Regular"/>
          <w:b/>
          <w:bCs/>
          <w:color w:val="2A2B2E"/>
          <w:szCs w:val="24"/>
        </w:rPr>
        <w:t>B9</w:t>
      </w:r>
      <w:r w:rsidRPr="00F85DE0">
        <w:rPr>
          <w:rFonts w:eastAsia="PingFangSC-Regular"/>
          <w:color w:val="2A2B2E"/>
          <w:szCs w:val="24"/>
        </w:rPr>
        <w:t xml:space="preserve"> (1.66, 5.3 mmol),</w:t>
      </w:r>
      <w:r w:rsidRPr="00F85DE0">
        <w:rPr>
          <w:rFonts w:eastAsia="PingFangSC-Regular"/>
          <w:szCs w:val="24"/>
        </w:rPr>
        <w:t xml:space="preserve"> </w:t>
      </w:r>
      <w:r w:rsidRPr="00F85DE0">
        <w:rPr>
          <w:rFonts w:eastAsia="PingFangSC-Regular"/>
          <w:i/>
          <w:iCs/>
          <w:szCs w:val="24"/>
        </w:rPr>
        <w:t>Methyl</w:t>
      </w:r>
      <w:r w:rsidRPr="00F85DE0">
        <w:rPr>
          <w:rFonts w:eastAsia="PingFangSC-Regular"/>
          <w:szCs w:val="24"/>
        </w:rPr>
        <w:t xml:space="preserve"> 4-piperazin-1-ylbenzoate (1.36 g, 5.8 mmol)</w:t>
      </w:r>
      <w:r w:rsidRPr="00F85DE0">
        <w:rPr>
          <w:rFonts w:eastAsia="PingFangSC-Regular"/>
          <w:color w:val="FF0000"/>
          <w:szCs w:val="24"/>
        </w:rPr>
        <w:t xml:space="preserve"> </w:t>
      </w:r>
      <w:r w:rsidRPr="00F85DE0">
        <w:rPr>
          <w:rFonts w:eastAsia="PingFangSC-Regular"/>
          <w:color w:val="2A2B2E"/>
          <w:szCs w:val="24"/>
        </w:rPr>
        <w:t>and K</w:t>
      </w:r>
      <w:r w:rsidRPr="00F85DE0">
        <w:rPr>
          <w:rFonts w:eastAsia="PingFangSC-Regular"/>
          <w:color w:val="2A2B2E"/>
          <w:szCs w:val="24"/>
          <w:vertAlign w:val="subscript"/>
        </w:rPr>
        <w:t>2</w:t>
      </w:r>
      <w:r w:rsidRPr="00F85DE0">
        <w:rPr>
          <w:rFonts w:eastAsia="PingFangSC-Regular"/>
          <w:color w:val="2A2B2E"/>
          <w:szCs w:val="24"/>
        </w:rPr>
        <w:t>CO</w:t>
      </w:r>
      <w:r w:rsidRPr="00F85DE0">
        <w:rPr>
          <w:rFonts w:eastAsia="PingFangSC-Regular"/>
          <w:color w:val="2A2B2E"/>
          <w:szCs w:val="24"/>
          <w:vertAlign w:val="subscript"/>
        </w:rPr>
        <w:t>3</w:t>
      </w:r>
      <w:r w:rsidRPr="00F85DE0">
        <w:rPr>
          <w:rFonts w:eastAsia="PingFangSC-Regular"/>
          <w:color w:val="2A2B2E"/>
          <w:szCs w:val="24"/>
        </w:rPr>
        <w:t xml:space="preserve"> (1.6 g, 11.6 mmol) in DMSO (5 mL) was heated at 100°C under N</w:t>
      </w:r>
      <w:r w:rsidRPr="00F85DE0">
        <w:rPr>
          <w:rFonts w:eastAsia="PingFangSC-Regular"/>
          <w:color w:val="2A2B2E"/>
          <w:szCs w:val="24"/>
          <w:vertAlign w:val="subscript"/>
        </w:rPr>
        <w:t>2</w:t>
      </w:r>
      <w:r w:rsidRPr="00F85DE0">
        <w:rPr>
          <w:rFonts w:eastAsia="PingFangSC-Regular"/>
          <w:color w:val="2A2B2E"/>
          <w:szCs w:val="24"/>
        </w:rPr>
        <w:t xml:space="preserve"> overnight, and then quenched with H</w:t>
      </w:r>
      <w:r w:rsidRPr="00F85DE0">
        <w:rPr>
          <w:rFonts w:eastAsia="PingFangSC-Regular"/>
          <w:color w:val="2A2B2E"/>
          <w:szCs w:val="24"/>
          <w:vertAlign w:val="subscript"/>
        </w:rPr>
        <w:t>2</w:t>
      </w:r>
      <w:r w:rsidRPr="00F85DE0">
        <w:rPr>
          <w:rFonts w:eastAsia="PingFangSC-Regular"/>
          <w:color w:val="2A2B2E"/>
          <w:szCs w:val="24"/>
        </w:rPr>
        <w:t>O.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B10</w:t>
      </w:r>
      <w:r w:rsidRPr="00F85DE0">
        <w:rPr>
          <w:rFonts w:eastAsia="PingFangSC-Regular"/>
          <w:color w:val="2A2B2E"/>
          <w:szCs w:val="24"/>
        </w:rPr>
        <w:t xml:space="preserve"> (1.54 g, yield 62%). </w:t>
      </w:r>
      <w:r w:rsidRPr="00F85DE0">
        <w:rPr>
          <w:rFonts w:eastAsia="PingFangSC-Regular"/>
          <w:color w:val="2A2B2E"/>
          <w:szCs w:val="24"/>
          <w:vertAlign w:val="superscript"/>
        </w:rPr>
        <w:t>1</w:t>
      </w:r>
      <w:r w:rsidRPr="00F85DE0">
        <w:rPr>
          <w:rFonts w:eastAsia="PingFangSC-Regular"/>
          <w:color w:val="2A2B2E"/>
          <w:szCs w:val="24"/>
        </w:rPr>
        <w:t>H NMR (400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7.82 (d, </w:t>
      </w:r>
      <w:r w:rsidRPr="00F85DE0">
        <w:rPr>
          <w:rFonts w:eastAsia="PingFangSC-Regular"/>
          <w:i/>
          <w:iCs/>
          <w:color w:val="2A2B2E"/>
          <w:szCs w:val="24"/>
        </w:rPr>
        <w:t>J</w:t>
      </w:r>
      <w:r w:rsidRPr="00F85DE0">
        <w:rPr>
          <w:rFonts w:eastAsia="PingFangSC-Regular"/>
          <w:color w:val="2A2B2E"/>
          <w:szCs w:val="24"/>
        </w:rPr>
        <w:t xml:space="preserve"> = 8.9 Hz, 2H), 7.20 (d, </w:t>
      </w:r>
      <w:r w:rsidRPr="00F85DE0">
        <w:rPr>
          <w:rFonts w:eastAsia="PingFangSC-Regular"/>
          <w:i/>
          <w:iCs/>
          <w:color w:val="2A2B2E"/>
          <w:szCs w:val="24"/>
        </w:rPr>
        <w:t>J</w:t>
      </w:r>
      <w:r w:rsidRPr="00F85DE0">
        <w:rPr>
          <w:rFonts w:eastAsia="微软雅黑"/>
          <w:color w:val="2A2B2E"/>
          <w:szCs w:val="24"/>
        </w:rPr>
        <w:t xml:space="preserve"> = </w:t>
      </w:r>
      <w:r w:rsidRPr="00F85DE0">
        <w:rPr>
          <w:rFonts w:eastAsia="PingFangSC-Regular"/>
          <w:color w:val="2A2B2E"/>
          <w:szCs w:val="24"/>
        </w:rPr>
        <w:t xml:space="preserve">8.3 Hz, 2H), 6.92 (d, </w:t>
      </w:r>
      <w:r w:rsidRPr="00F85DE0">
        <w:rPr>
          <w:rFonts w:eastAsia="PingFangSC-Regular"/>
          <w:i/>
          <w:iCs/>
          <w:color w:val="2A2B2E"/>
          <w:szCs w:val="24"/>
        </w:rPr>
        <w:t>J</w:t>
      </w:r>
      <w:r w:rsidRPr="00F85DE0">
        <w:rPr>
          <w:rFonts w:eastAsia="PingFangSC-Regular"/>
          <w:color w:val="2A2B2E"/>
          <w:szCs w:val="24"/>
        </w:rPr>
        <w:t xml:space="preserve"> = 8.3 Hz, 2H), 6.73 (d, </w:t>
      </w:r>
      <w:r w:rsidRPr="00F85DE0">
        <w:rPr>
          <w:rFonts w:eastAsia="PingFangSC-Regular"/>
          <w:i/>
          <w:iCs/>
          <w:color w:val="2A2B2E"/>
          <w:szCs w:val="24"/>
        </w:rPr>
        <w:t>J</w:t>
      </w:r>
      <w:r w:rsidRPr="00F85DE0">
        <w:rPr>
          <w:rFonts w:eastAsia="PingFangSC-Regular"/>
          <w:color w:val="2A2B2E"/>
          <w:szCs w:val="24"/>
        </w:rPr>
        <w:t xml:space="preserve"> = 8.9 Hz, 2H), 4.24 (q, </w:t>
      </w:r>
      <w:r w:rsidRPr="00F85DE0">
        <w:rPr>
          <w:rFonts w:eastAsia="PingFangSC-Regular"/>
          <w:i/>
          <w:iCs/>
          <w:color w:val="2A2B2E"/>
          <w:szCs w:val="24"/>
        </w:rPr>
        <w:t>J</w:t>
      </w:r>
      <w:r w:rsidRPr="00F85DE0">
        <w:rPr>
          <w:rFonts w:eastAsia="PingFangSC-Regular"/>
          <w:color w:val="2A2B2E"/>
          <w:szCs w:val="24"/>
        </w:rPr>
        <w:t xml:space="preserve"> = 7.1 Hz, 2H), 3.19 (s, 4H), 2.73 (s, 2H), 2.28 (s, 4H), 2.17 (d, </w:t>
      </w:r>
      <w:r w:rsidRPr="00F85DE0">
        <w:rPr>
          <w:rFonts w:eastAsia="PingFangSC-Regular"/>
          <w:i/>
          <w:iCs/>
          <w:color w:val="2A2B2E"/>
          <w:szCs w:val="24"/>
        </w:rPr>
        <w:t>J</w:t>
      </w:r>
      <w:r w:rsidRPr="00F85DE0">
        <w:rPr>
          <w:rFonts w:eastAsia="PingFangSC-Regular"/>
          <w:color w:val="2A2B2E"/>
          <w:szCs w:val="24"/>
        </w:rPr>
        <w:t xml:space="preserve"> = 6.0 Hz, 2H), 1.96 (d, </w:t>
      </w:r>
      <w:r w:rsidRPr="00F85DE0">
        <w:rPr>
          <w:rFonts w:eastAsia="PingFangSC-Regular"/>
          <w:i/>
          <w:iCs/>
          <w:color w:val="2A2B2E"/>
          <w:szCs w:val="24"/>
        </w:rPr>
        <w:t>J</w:t>
      </w:r>
      <w:r w:rsidRPr="00F85DE0">
        <w:rPr>
          <w:rFonts w:eastAsia="PingFangSC-Regular"/>
          <w:color w:val="2A2B2E"/>
          <w:szCs w:val="24"/>
        </w:rPr>
        <w:t xml:space="preserve"> = 5.5 Hz, 2H), 1.39 (t, </w:t>
      </w:r>
      <w:r w:rsidRPr="00F85DE0">
        <w:rPr>
          <w:rFonts w:eastAsia="PingFangSC-Regular"/>
          <w:i/>
          <w:iCs/>
          <w:color w:val="2A2B2E"/>
          <w:szCs w:val="24"/>
        </w:rPr>
        <w:t>J</w:t>
      </w:r>
      <w:r w:rsidRPr="00F85DE0">
        <w:rPr>
          <w:rFonts w:eastAsia="PingFangSC-Regular"/>
          <w:color w:val="2A2B2E"/>
          <w:szCs w:val="24"/>
        </w:rPr>
        <w:t xml:space="preserve"> = 6.4 Hz, 2H), 1.27 (d, </w:t>
      </w:r>
      <w:r w:rsidRPr="00F85DE0">
        <w:rPr>
          <w:rFonts w:eastAsia="PingFangSC-Regular"/>
          <w:i/>
          <w:iCs/>
          <w:color w:val="2A2B2E"/>
          <w:szCs w:val="24"/>
        </w:rPr>
        <w:t>J</w:t>
      </w:r>
      <w:r w:rsidRPr="00F85DE0">
        <w:rPr>
          <w:rFonts w:eastAsia="PingFangSC-Regular"/>
          <w:color w:val="2A2B2E"/>
          <w:szCs w:val="24"/>
        </w:rPr>
        <w:t xml:space="preserve"> = 7.4 Hz, 3H), 0.92 (s, 6H).</w:t>
      </w:r>
    </w:p>
    <w:p w14:paraId="0F6B711A" w14:textId="77777777"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color w:val="2A2B2E"/>
          <w:szCs w:val="24"/>
        </w:rPr>
        <w:t>4-(4-((4'-chloro-4,4-dimethyl-3,4,5,6-tetrahydro-[1,1'-biphenyl]-2-</w:t>
      </w:r>
      <w:proofErr w:type="gramStart"/>
      <w:r w:rsidRPr="00F85DE0">
        <w:rPr>
          <w:rFonts w:eastAsia="PingFangSC-Regular"/>
          <w:b/>
          <w:bCs/>
          <w:color w:val="2A2B2E"/>
          <w:szCs w:val="24"/>
        </w:rPr>
        <w:t>yl)methyl</w:t>
      </w:r>
      <w:proofErr w:type="gramEnd"/>
      <w:r w:rsidRPr="00F85DE0">
        <w:rPr>
          <w:rFonts w:eastAsia="PingFangSC-Regular"/>
          <w:b/>
          <w:bCs/>
          <w:color w:val="2A2B2E"/>
          <w:szCs w:val="24"/>
        </w:rPr>
        <w:t>)piperazin-1-yl)benzoic acid (B11).</w:t>
      </w:r>
    </w:p>
    <w:p w14:paraId="1AB15DEB" w14:textId="6BD623DE"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color w:val="2A2B2E"/>
          <w:szCs w:val="24"/>
        </w:rPr>
        <w:t>NaOH (1.6 g, 12 mmol) in H</w:t>
      </w:r>
      <w:r w:rsidRPr="00F85DE0">
        <w:rPr>
          <w:rFonts w:eastAsia="PingFangSC-Regular"/>
          <w:color w:val="2A2B2E"/>
          <w:szCs w:val="24"/>
          <w:vertAlign w:val="subscript"/>
        </w:rPr>
        <w:t>2</w:t>
      </w:r>
      <w:r w:rsidRPr="00F85DE0">
        <w:rPr>
          <w:rFonts w:eastAsia="PingFangSC-Regular"/>
          <w:color w:val="2A2B2E"/>
          <w:szCs w:val="24"/>
        </w:rPr>
        <w:t xml:space="preserve">O (7.3 mL) and MeOH (100 mL) was added compound </w:t>
      </w:r>
      <w:r w:rsidRPr="00F85DE0">
        <w:rPr>
          <w:rFonts w:eastAsia="PingFangSC-Regular"/>
          <w:b/>
          <w:bCs/>
          <w:color w:val="2A2B2E"/>
          <w:szCs w:val="24"/>
        </w:rPr>
        <w:t>B10</w:t>
      </w:r>
      <w:r w:rsidRPr="00F85DE0">
        <w:rPr>
          <w:rFonts w:eastAsia="PingFangSC-Regular"/>
          <w:color w:val="2A2B2E"/>
          <w:szCs w:val="24"/>
        </w:rPr>
        <w:t xml:space="preserve"> (1.39 g, 3.0 mmol) in THF (15 mL) at room temperature. The reaction mixture was stirred at 80°C for 10 h. An excess of solvent was concentrated and the residue was poured into ice-water (25 mL). The resulting mixture was adjusted to pH=5-6, and white solid precipitated.</w:t>
      </w:r>
      <w:r w:rsidRPr="00F85DE0">
        <w:rPr>
          <w:rFonts w:eastAsia="PingFangSC-Regular"/>
          <w:szCs w:val="24"/>
        </w:rPr>
        <w:t xml:space="preserve"> The solid was collected by filtration and dried to afford the </w:t>
      </w:r>
      <w:r w:rsidRPr="00F85DE0">
        <w:rPr>
          <w:rFonts w:eastAsia="PingFangSC-Regular"/>
          <w:color w:val="2A2B2E"/>
          <w:szCs w:val="24"/>
        </w:rPr>
        <w:t xml:space="preserve">compound </w:t>
      </w:r>
      <w:r w:rsidRPr="00F85DE0">
        <w:rPr>
          <w:rFonts w:eastAsia="PingFangSC-Regular"/>
          <w:b/>
          <w:bCs/>
          <w:color w:val="2A2B2E"/>
          <w:szCs w:val="24"/>
        </w:rPr>
        <w:t>B11</w:t>
      </w:r>
      <w:r w:rsidRPr="00F85DE0">
        <w:rPr>
          <w:rFonts w:eastAsia="PingFangSC-Regular"/>
          <w:color w:val="2A2B2E"/>
          <w:szCs w:val="24"/>
        </w:rPr>
        <w:t xml:space="preserve"> (1.18 g, yield 90%)</w:t>
      </w:r>
      <w:r w:rsidRPr="00F85DE0">
        <w:rPr>
          <w:rFonts w:eastAsia="PingFangSC-Regular"/>
          <w:szCs w:val="24"/>
        </w:rPr>
        <w:t>.</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10.33 (s, 1H), 7.99 (d, </w:t>
      </w:r>
      <w:r w:rsidRPr="00F85DE0">
        <w:rPr>
          <w:rFonts w:eastAsia="PingFangSC-Regular"/>
          <w:i/>
          <w:iCs/>
          <w:color w:val="2A2B2E"/>
          <w:szCs w:val="24"/>
        </w:rPr>
        <w:t>J</w:t>
      </w:r>
      <w:r w:rsidRPr="00F85DE0">
        <w:rPr>
          <w:rFonts w:eastAsia="PingFangSC-Regular"/>
          <w:color w:val="2A2B2E"/>
          <w:szCs w:val="24"/>
        </w:rPr>
        <w:t xml:space="preserve"> = 8.7 Hz, 2H), 7.33 (d, </w:t>
      </w:r>
      <w:r w:rsidRPr="00F85DE0">
        <w:rPr>
          <w:rFonts w:eastAsia="PingFangSC-Regular"/>
          <w:i/>
          <w:iCs/>
          <w:color w:val="2A2B2E"/>
          <w:szCs w:val="24"/>
        </w:rPr>
        <w:t>J</w:t>
      </w:r>
      <w:r w:rsidRPr="00F85DE0">
        <w:rPr>
          <w:rFonts w:eastAsia="PingFangSC-Regular"/>
          <w:color w:val="2A2B2E"/>
          <w:szCs w:val="24"/>
        </w:rPr>
        <w:t xml:space="preserve"> = 8.2 Hz, 2H), 7.05 (d, </w:t>
      </w:r>
      <w:r w:rsidRPr="00F85DE0">
        <w:rPr>
          <w:rFonts w:eastAsia="PingFangSC-Regular"/>
          <w:i/>
          <w:iCs/>
          <w:color w:val="2A2B2E"/>
          <w:szCs w:val="24"/>
        </w:rPr>
        <w:t>J</w:t>
      </w:r>
      <w:r w:rsidRPr="00F85DE0">
        <w:rPr>
          <w:rFonts w:eastAsia="PingFangSC-Regular"/>
          <w:color w:val="2A2B2E"/>
          <w:szCs w:val="24"/>
        </w:rPr>
        <w:t xml:space="preserve"> = 8.2 Hz, 2H), 6.87 (d, </w:t>
      </w:r>
      <w:r w:rsidRPr="00F85DE0">
        <w:rPr>
          <w:rFonts w:eastAsia="PingFangSC-Regular"/>
          <w:i/>
          <w:iCs/>
          <w:color w:val="2A2B2E"/>
          <w:szCs w:val="24"/>
        </w:rPr>
        <w:t>J</w:t>
      </w:r>
      <w:r w:rsidRPr="00F85DE0">
        <w:rPr>
          <w:rFonts w:eastAsia="PingFangSC-Regular"/>
          <w:color w:val="2A2B2E"/>
          <w:szCs w:val="24"/>
        </w:rPr>
        <w:t xml:space="preserve"> = 8.8 Hz, 2H), 3.36 (s, 4H), 2.93 (s, 2H), 2.47 (s, 4H), 2.30 (s, 2H), 2.09 (s, 2H), 1.51 (t, </w:t>
      </w:r>
      <w:r w:rsidRPr="00F85DE0">
        <w:rPr>
          <w:rFonts w:eastAsia="PingFangSC-Regular"/>
          <w:i/>
          <w:iCs/>
          <w:color w:val="2A2B2E"/>
          <w:szCs w:val="24"/>
        </w:rPr>
        <w:t>J</w:t>
      </w:r>
      <w:r w:rsidRPr="00F85DE0">
        <w:rPr>
          <w:rFonts w:eastAsia="PingFangSC-Regular"/>
          <w:color w:val="2A2B2E"/>
          <w:szCs w:val="24"/>
        </w:rPr>
        <w:t xml:space="preserve"> = 6.2 Hz, 2H), 1.03 (s, 6H).</w:t>
      </w:r>
      <w:r w:rsidR="00CA4000" w:rsidRPr="00F85DE0">
        <w:rPr>
          <w:szCs w:val="24"/>
        </w:rPr>
        <w:t xml:space="preserve"> </w:t>
      </w:r>
      <w:r w:rsidR="00CA4000" w:rsidRPr="00F85DE0">
        <w:rPr>
          <w:szCs w:val="24"/>
          <w:vertAlign w:val="superscript"/>
        </w:rPr>
        <w:t>13</w:t>
      </w:r>
      <w:r w:rsidR="00CA4000" w:rsidRPr="00F85DE0">
        <w:rPr>
          <w:szCs w:val="24"/>
        </w:rPr>
        <w:t>C NMR (75 MHz, MeOD</w:t>
      </w:r>
      <w:r w:rsidR="00CA4000" w:rsidRPr="00F85DE0">
        <w:rPr>
          <w:rFonts w:eastAsiaTheme="minorEastAsia"/>
          <w:szCs w:val="24"/>
          <w:lang w:eastAsia="zh-CN"/>
        </w:rPr>
        <w:t>-</w:t>
      </w:r>
      <w:r w:rsidR="00CA4000" w:rsidRPr="00F85DE0">
        <w:rPr>
          <w:rFonts w:eastAsiaTheme="minorEastAsia"/>
          <w:i/>
          <w:iCs/>
          <w:szCs w:val="24"/>
          <w:lang w:eastAsia="zh-CN"/>
        </w:rPr>
        <w:t>d</w:t>
      </w:r>
      <w:r w:rsidR="00CA4000" w:rsidRPr="00F85DE0">
        <w:rPr>
          <w:rFonts w:eastAsiaTheme="minorEastAsia"/>
          <w:szCs w:val="24"/>
          <w:vertAlign w:val="subscript"/>
          <w:lang w:eastAsia="zh-CN"/>
        </w:rPr>
        <w:t>4</w:t>
      </w:r>
      <w:r w:rsidR="00CA4000" w:rsidRPr="00F85DE0">
        <w:rPr>
          <w:szCs w:val="24"/>
        </w:rPr>
        <w:t>) δ 174.14, 152.96, 142.02, 134.86, 131.80, 130.31, 129.72, 129.15, 127.90, 127.59, 113.84, 60.47, 52.63, 41.30, 35.35, 30.56, 28.48, 27.17.</w:t>
      </w:r>
    </w:p>
    <w:p w14:paraId="04642F54" w14:textId="77777777"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color w:val="2A2B2E"/>
          <w:szCs w:val="24"/>
        </w:rPr>
        <w:t>2-nitrobenzenediazonium tetrafluoroborate (C2).</w:t>
      </w:r>
    </w:p>
    <w:p w14:paraId="6372CF89" w14:textId="4948AEBC"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color w:val="2A2B2E"/>
          <w:szCs w:val="24"/>
        </w:rPr>
        <w:t xml:space="preserve">Compound </w:t>
      </w:r>
      <w:r w:rsidRPr="00F85DE0">
        <w:rPr>
          <w:rFonts w:eastAsia="PingFangSC-Regular"/>
          <w:b/>
          <w:bCs/>
          <w:color w:val="2A2B2E"/>
          <w:szCs w:val="24"/>
        </w:rPr>
        <w:t>C1</w:t>
      </w:r>
      <w:r w:rsidRPr="00F85DE0">
        <w:rPr>
          <w:rFonts w:eastAsia="PingFangSC-Regular"/>
          <w:color w:val="2A2B2E"/>
          <w:szCs w:val="24"/>
        </w:rPr>
        <w:t xml:space="preserve"> </w:t>
      </w:r>
      <w:r w:rsidRPr="00F85DE0">
        <w:rPr>
          <w:szCs w:val="24"/>
        </w:rPr>
        <w:t>(2.99 g, 21.6</w:t>
      </w:r>
      <w:r w:rsidR="00A469FF" w:rsidRPr="00F85DE0">
        <w:rPr>
          <w:rFonts w:eastAsiaTheme="minorEastAsia"/>
          <w:szCs w:val="24"/>
          <w:lang w:eastAsia="zh-CN"/>
        </w:rPr>
        <w:t xml:space="preserve"> </w:t>
      </w:r>
      <w:r w:rsidRPr="00F85DE0">
        <w:rPr>
          <w:szCs w:val="24"/>
        </w:rPr>
        <w:t>mmol)</w:t>
      </w:r>
      <w:r w:rsidRPr="00F85DE0">
        <w:rPr>
          <w:rFonts w:eastAsia="PingFangSC-Regular"/>
          <w:color w:val="FF0000"/>
          <w:szCs w:val="24"/>
        </w:rPr>
        <w:t xml:space="preserve"> </w:t>
      </w:r>
      <w:r w:rsidRPr="00F85DE0">
        <w:rPr>
          <w:rFonts w:eastAsia="PingFangSC-Regular"/>
          <w:color w:val="2A2B2E"/>
          <w:szCs w:val="24"/>
        </w:rPr>
        <w:t>in HCl (6 mL) and H</w:t>
      </w:r>
      <w:r w:rsidRPr="00F85DE0">
        <w:rPr>
          <w:rFonts w:eastAsia="PingFangSC-Regular"/>
          <w:color w:val="2A2B2E"/>
          <w:szCs w:val="24"/>
          <w:vertAlign w:val="subscript"/>
        </w:rPr>
        <w:t>2</w:t>
      </w:r>
      <w:r w:rsidRPr="00F85DE0">
        <w:rPr>
          <w:rFonts w:eastAsia="PingFangSC-Regular"/>
          <w:color w:val="2A2B2E"/>
          <w:szCs w:val="24"/>
        </w:rPr>
        <w:t>O (6 mL) at 0°C for 1h. Then the mixture of NaNO</w:t>
      </w:r>
      <w:r w:rsidRPr="00F85DE0">
        <w:rPr>
          <w:rFonts w:eastAsia="PingFangSC-Regular"/>
          <w:color w:val="2A2B2E"/>
          <w:szCs w:val="24"/>
          <w:vertAlign w:val="subscript"/>
        </w:rPr>
        <w:t>2</w:t>
      </w:r>
      <w:r w:rsidRPr="00F85DE0">
        <w:rPr>
          <w:rFonts w:eastAsia="PingFangSC-Regular"/>
          <w:color w:val="2A2B2E"/>
          <w:szCs w:val="24"/>
        </w:rPr>
        <w:t xml:space="preserve"> (1.79 g, 26</w:t>
      </w:r>
      <w:r w:rsidR="00A469FF" w:rsidRPr="00F85DE0">
        <w:rPr>
          <w:rFonts w:eastAsiaTheme="minorEastAsia"/>
          <w:color w:val="2A2B2E"/>
          <w:szCs w:val="24"/>
          <w:lang w:eastAsia="zh-CN"/>
        </w:rPr>
        <w:t>.0</w:t>
      </w:r>
      <w:r w:rsidRPr="00F85DE0">
        <w:rPr>
          <w:rFonts w:eastAsia="PingFangSC-Regular"/>
          <w:color w:val="2A2B2E"/>
          <w:szCs w:val="24"/>
        </w:rPr>
        <w:t xml:space="preserve"> mmol) and H</w:t>
      </w:r>
      <w:r w:rsidRPr="00F85DE0">
        <w:rPr>
          <w:rFonts w:eastAsia="PingFangSC-Regular"/>
          <w:color w:val="2A2B2E"/>
          <w:szCs w:val="24"/>
          <w:vertAlign w:val="subscript"/>
        </w:rPr>
        <w:t>2</w:t>
      </w:r>
      <w:r w:rsidRPr="00F85DE0">
        <w:rPr>
          <w:rFonts w:eastAsia="PingFangSC-Regular"/>
          <w:color w:val="2A2B2E"/>
          <w:szCs w:val="24"/>
        </w:rPr>
        <w:t>O (4mL) and the mixture of sodium tetrafluoroborate (3.9 g, 35.5 mmol) and H</w:t>
      </w:r>
      <w:r w:rsidRPr="00F85DE0">
        <w:rPr>
          <w:rFonts w:eastAsia="PingFangSC-Regular"/>
          <w:color w:val="2A2B2E"/>
          <w:szCs w:val="24"/>
          <w:vertAlign w:val="subscript"/>
        </w:rPr>
        <w:t>2</w:t>
      </w:r>
      <w:r w:rsidRPr="00F85DE0">
        <w:rPr>
          <w:rFonts w:eastAsia="PingFangSC-Regular"/>
          <w:color w:val="2A2B2E"/>
          <w:szCs w:val="24"/>
        </w:rPr>
        <w:t xml:space="preserve">O (8 mL) were slowly added in turn, and the reaction mixture was stirred at 0°C for 0.5 h.After filtration, the mixture was recrystallized using 5% sodium tetrafluoroborate and methanol, and obtain the brown yellow crystal </w:t>
      </w:r>
      <w:r w:rsidRPr="00F85DE0">
        <w:rPr>
          <w:rFonts w:eastAsia="PingFangSC-Regular"/>
          <w:b/>
          <w:bCs/>
          <w:color w:val="2A2B2E"/>
          <w:szCs w:val="24"/>
        </w:rPr>
        <w:t>C2</w:t>
      </w:r>
      <w:r w:rsidRPr="00F85DE0">
        <w:rPr>
          <w:rFonts w:eastAsia="PingFangSC-Regular"/>
          <w:color w:val="2A2B2E"/>
          <w:szCs w:val="24"/>
        </w:rPr>
        <w:t xml:space="preserve"> (2.76 g, yield 54%).</w:t>
      </w:r>
    </w:p>
    <w:p w14:paraId="3BFD2D9C" w14:textId="77777777"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color w:val="2A2B2E"/>
          <w:szCs w:val="24"/>
        </w:rPr>
        <w:t>1-nitro-2-((trifluoromethyl)</w:t>
      </w:r>
      <w:proofErr w:type="gramStart"/>
      <w:r w:rsidRPr="00F85DE0">
        <w:rPr>
          <w:rFonts w:eastAsia="PingFangSC-Regular"/>
          <w:b/>
          <w:bCs/>
          <w:color w:val="2A2B2E"/>
          <w:szCs w:val="24"/>
        </w:rPr>
        <w:t>sulfonyl)benzene</w:t>
      </w:r>
      <w:proofErr w:type="gramEnd"/>
      <w:r w:rsidRPr="00F85DE0">
        <w:rPr>
          <w:rFonts w:eastAsia="PingFangSC-Regular"/>
          <w:b/>
          <w:bCs/>
          <w:color w:val="2A2B2E"/>
          <w:szCs w:val="24"/>
        </w:rPr>
        <w:t xml:space="preserve"> (C3).</w:t>
      </w:r>
    </w:p>
    <w:p w14:paraId="35DB1CBD" w14:textId="38D8E487"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color w:val="2A2B2E"/>
          <w:szCs w:val="24"/>
        </w:rPr>
        <w:t xml:space="preserve">Compound </w:t>
      </w:r>
      <w:r w:rsidRPr="00F85DE0">
        <w:rPr>
          <w:rFonts w:eastAsia="PingFangSC-Regular"/>
          <w:b/>
          <w:bCs/>
          <w:color w:val="2A2B2E"/>
          <w:szCs w:val="24"/>
        </w:rPr>
        <w:t>C2</w:t>
      </w:r>
      <w:r w:rsidRPr="00F85DE0">
        <w:rPr>
          <w:rFonts w:eastAsia="PingFangSC-Regular"/>
          <w:color w:val="2A2B2E"/>
          <w:szCs w:val="24"/>
        </w:rPr>
        <w:t xml:space="preserve"> (0.47 g, 2 mmol), NaSO</w:t>
      </w:r>
      <w:r w:rsidRPr="00F85DE0">
        <w:rPr>
          <w:rFonts w:eastAsia="PingFangSC-Regular"/>
          <w:color w:val="2A2B2E"/>
          <w:szCs w:val="24"/>
          <w:vertAlign w:val="subscript"/>
        </w:rPr>
        <w:t>2</w:t>
      </w:r>
      <w:r w:rsidRPr="00F85DE0">
        <w:rPr>
          <w:rFonts w:eastAsia="PingFangSC-Regular"/>
          <w:color w:val="2A2B2E"/>
          <w:szCs w:val="24"/>
        </w:rPr>
        <w:t>CF</w:t>
      </w:r>
      <w:r w:rsidRPr="00F85DE0">
        <w:rPr>
          <w:rFonts w:eastAsia="PingFangSC-Regular"/>
          <w:color w:val="2A2B2E"/>
          <w:szCs w:val="24"/>
          <w:vertAlign w:val="subscript"/>
        </w:rPr>
        <w:t>3</w:t>
      </w:r>
      <w:r w:rsidRPr="00F85DE0">
        <w:rPr>
          <w:rFonts w:eastAsia="PingFangSC-Regular"/>
          <w:color w:val="2A2B2E"/>
          <w:szCs w:val="24"/>
        </w:rPr>
        <w:t xml:space="preserve"> (0.9</w:t>
      </w:r>
      <w:r w:rsidR="00A11CBC" w:rsidRPr="00F85DE0">
        <w:rPr>
          <w:rFonts w:eastAsiaTheme="minorEastAsia"/>
          <w:color w:val="2A2B2E"/>
          <w:szCs w:val="24"/>
          <w:lang w:eastAsia="zh-CN"/>
        </w:rPr>
        <w:t>4</w:t>
      </w:r>
      <w:r w:rsidRPr="00F85DE0">
        <w:rPr>
          <w:rFonts w:eastAsia="PingFangSC-Regular"/>
          <w:color w:val="2A2B2E"/>
          <w:szCs w:val="24"/>
        </w:rPr>
        <w:t xml:space="preserve"> g, 6 mmol) and Cu</w:t>
      </w:r>
      <w:r w:rsidRPr="00F85DE0">
        <w:rPr>
          <w:rFonts w:eastAsia="PingFangSC-Regular"/>
          <w:color w:val="2A2B2E"/>
          <w:szCs w:val="24"/>
          <w:vertAlign w:val="subscript"/>
        </w:rPr>
        <w:t>2</w:t>
      </w:r>
      <w:r w:rsidRPr="00F85DE0">
        <w:rPr>
          <w:rFonts w:eastAsia="PingFangSC-Regular"/>
          <w:color w:val="2A2B2E"/>
          <w:szCs w:val="24"/>
        </w:rPr>
        <w:t>O (0.0</w:t>
      </w:r>
      <w:r w:rsidR="00A11CBC" w:rsidRPr="00F85DE0">
        <w:rPr>
          <w:rFonts w:eastAsiaTheme="minorEastAsia"/>
          <w:color w:val="2A2B2E"/>
          <w:szCs w:val="24"/>
          <w:lang w:eastAsia="zh-CN"/>
        </w:rPr>
        <w:t>3</w:t>
      </w:r>
      <w:r w:rsidRPr="00F85DE0">
        <w:rPr>
          <w:rFonts w:eastAsia="PingFangSC-Regular"/>
          <w:color w:val="2A2B2E"/>
          <w:szCs w:val="24"/>
        </w:rPr>
        <w:t xml:space="preserve"> g, 0.2 mmol) in DMSO</w:t>
      </w:r>
      <w:r w:rsidR="00A11CBC" w:rsidRPr="00F85DE0">
        <w:rPr>
          <w:rFonts w:eastAsiaTheme="minorEastAsia"/>
          <w:color w:val="2A2B2E"/>
          <w:szCs w:val="24"/>
          <w:lang w:eastAsia="zh-CN"/>
        </w:rPr>
        <w:t xml:space="preserve"> </w:t>
      </w:r>
      <w:r w:rsidRPr="00F85DE0">
        <w:rPr>
          <w:rFonts w:eastAsia="PingFangSC-Regular"/>
          <w:color w:val="2A2B2E"/>
          <w:szCs w:val="24"/>
        </w:rPr>
        <w:t>(5 mL) was stirred at room temperature overnight and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C3</w:t>
      </w:r>
      <w:r w:rsidRPr="00F85DE0">
        <w:rPr>
          <w:rFonts w:eastAsia="PingFangSC-Regular"/>
          <w:color w:val="2A2B2E"/>
          <w:szCs w:val="24"/>
        </w:rPr>
        <w:t xml:space="preserve"> (0.33 g, yield 65%). </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8.29 (dd, </w:t>
      </w:r>
      <w:r w:rsidRPr="00F85DE0">
        <w:rPr>
          <w:rFonts w:eastAsia="PingFangSC-Regular"/>
          <w:i/>
          <w:iCs/>
          <w:color w:val="2A2B2E"/>
          <w:szCs w:val="24"/>
        </w:rPr>
        <w:t>J</w:t>
      </w:r>
      <w:r w:rsidRPr="00F85DE0">
        <w:rPr>
          <w:rFonts w:eastAsia="PingFangSC-Regular"/>
          <w:color w:val="2A2B2E"/>
          <w:szCs w:val="24"/>
        </w:rPr>
        <w:t xml:space="preserve"> = 6.2, 2.6 Hz, 1H), 8.11-8.02 (m, 1H), 8.01-7.89 (m, 2H).</w:t>
      </w:r>
    </w:p>
    <w:p w14:paraId="0187B2EB" w14:textId="77777777" w:rsidR="00A11CBC" w:rsidRPr="00F85DE0" w:rsidRDefault="00E04613" w:rsidP="00A11CBC">
      <w:pPr>
        <w:spacing w:line="360" w:lineRule="auto"/>
        <w:jc w:val="both"/>
        <w:rPr>
          <w:rFonts w:eastAsia="宋体"/>
          <w:color w:val="2A2B2E"/>
          <w:szCs w:val="24"/>
        </w:rPr>
      </w:pPr>
      <w:r w:rsidRPr="00F85DE0">
        <w:rPr>
          <w:rFonts w:eastAsia="宋体"/>
          <w:b/>
          <w:bCs/>
          <w:color w:val="2A2B2E"/>
          <w:szCs w:val="24"/>
        </w:rPr>
        <w:t>1-fluoro-2-((trifluoromethyl)</w:t>
      </w:r>
      <w:proofErr w:type="gramStart"/>
      <w:r w:rsidRPr="00F85DE0">
        <w:rPr>
          <w:rFonts w:eastAsia="宋体"/>
          <w:b/>
          <w:bCs/>
          <w:color w:val="2A2B2E"/>
          <w:szCs w:val="24"/>
        </w:rPr>
        <w:t>sulfonyl)benzene</w:t>
      </w:r>
      <w:proofErr w:type="gramEnd"/>
      <w:r w:rsidRPr="00F85DE0">
        <w:rPr>
          <w:rFonts w:eastAsia="PingFangSC-Regular"/>
          <w:b/>
          <w:bCs/>
          <w:color w:val="2A2B2E"/>
          <w:szCs w:val="24"/>
        </w:rPr>
        <w:t xml:space="preserve"> (C4).</w:t>
      </w:r>
    </w:p>
    <w:p w14:paraId="0A0EF91F" w14:textId="40A929D8" w:rsidR="00E04613" w:rsidRPr="00F85DE0" w:rsidRDefault="00E04613" w:rsidP="00F85DE0">
      <w:pPr>
        <w:spacing w:afterLines="100" w:after="240" w:line="360" w:lineRule="auto"/>
        <w:jc w:val="both"/>
        <w:rPr>
          <w:rFonts w:eastAsia="宋体" w:hint="eastAsia"/>
          <w:color w:val="2A2B2E"/>
          <w:szCs w:val="24"/>
          <w:lang w:eastAsia="zh-CN"/>
        </w:rPr>
      </w:pPr>
      <w:r w:rsidRPr="00F85DE0">
        <w:rPr>
          <w:rFonts w:eastAsia="PingFangSC-Regular"/>
          <w:color w:val="2A2B2E"/>
          <w:szCs w:val="24"/>
        </w:rPr>
        <w:t xml:space="preserve">Compound </w:t>
      </w:r>
      <w:r w:rsidRPr="00F85DE0">
        <w:rPr>
          <w:rFonts w:eastAsia="PingFangSC-Regular"/>
          <w:b/>
          <w:bCs/>
          <w:color w:val="2A2B2E"/>
          <w:szCs w:val="24"/>
        </w:rPr>
        <w:t>C3</w:t>
      </w:r>
      <w:r w:rsidRPr="00F85DE0">
        <w:rPr>
          <w:rFonts w:eastAsia="PingFangSC-Regular"/>
          <w:color w:val="2A2B2E"/>
          <w:szCs w:val="24"/>
        </w:rPr>
        <w:t xml:space="preserve"> (5.1 g, 20 mmol), Anhydrous KF (2.3 g, 40 mmol) and tetraphenylphosphonium bromide (4.2 g, 10 mmol) in DMSO</w:t>
      </w:r>
      <w:r w:rsidR="00A11CBC" w:rsidRPr="00F85DE0">
        <w:rPr>
          <w:rFonts w:eastAsiaTheme="minorEastAsia"/>
          <w:color w:val="2A2B2E"/>
          <w:szCs w:val="24"/>
          <w:lang w:eastAsia="zh-CN"/>
        </w:rPr>
        <w:t xml:space="preserve"> </w:t>
      </w:r>
      <w:r w:rsidRPr="00F85DE0">
        <w:rPr>
          <w:rFonts w:eastAsia="PingFangSC-Regular"/>
          <w:color w:val="2A2B2E"/>
          <w:szCs w:val="24"/>
        </w:rPr>
        <w:t>(100 mL) was heated at 130°C for 3 h and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C4</w:t>
      </w:r>
      <w:r w:rsidRPr="00F85DE0">
        <w:rPr>
          <w:rFonts w:eastAsia="PingFangSC-Regular"/>
          <w:color w:val="2A2B2E"/>
          <w:szCs w:val="24"/>
        </w:rPr>
        <w:t xml:space="preserve"> (</w:t>
      </w:r>
      <w:r w:rsidRPr="00F85DE0">
        <w:rPr>
          <w:color w:val="2A2B2E"/>
          <w:szCs w:val="24"/>
        </w:rPr>
        <w:t>3.06</w:t>
      </w:r>
      <w:r w:rsidRPr="00F85DE0">
        <w:rPr>
          <w:rFonts w:eastAsia="PingFangSC-Regular"/>
          <w:color w:val="2A2B2E"/>
          <w:szCs w:val="24"/>
        </w:rPr>
        <w:t xml:space="preserve"> g, yield </w:t>
      </w:r>
      <w:r w:rsidRPr="00F85DE0">
        <w:rPr>
          <w:color w:val="2A2B2E"/>
          <w:szCs w:val="24"/>
        </w:rPr>
        <w:t>6</w:t>
      </w:r>
      <w:r w:rsidRPr="00F85DE0">
        <w:rPr>
          <w:rFonts w:eastAsia="PingFangSC-Regular"/>
          <w:color w:val="2A2B2E"/>
          <w:szCs w:val="24"/>
        </w:rPr>
        <w:t>7%).</w:t>
      </w:r>
    </w:p>
    <w:p w14:paraId="1AD9BD1B" w14:textId="77777777"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color w:val="2A2B2E"/>
          <w:szCs w:val="24"/>
        </w:rPr>
        <w:t>4-fluoro-3-((trifluoromethyl)</w:t>
      </w:r>
      <w:proofErr w:type="gramStart"/>
      <w:r w:rsidRPr="00F85DE0">
        <w:rPr>
          <w:rFonts w:eastAsia="PingFangSC-Regular"/>
          <w:b/>
          <w:bCs/>
          <w:color w:val="2A2B2E"/>
          <w:szCs w:val="24"/>
        </w:rPr>
        <w:t>sulfonyl)</w:t>
      </w:r>
      <w:proofErr w:type="spellStart"/>
      <w:r w:rsidRPr="00F85DE0">
        <w:rPr>
          <w:rFonts w:eastAsia="PingFangSC-Regular"/>
          <w:b/>
          <w:bCs/>
          <w:color w:val="2A2B2E"/>
          <w:szCs w:val="24"/>
        </w:rPr>
        <w:t>benzenesulfonyl</w:t>
      </w:r>
      <w:proofErr w:type="spellEnd"/>
      <w:proofErr w:type="gramEnd"/>
      <w:r w:rsidRPr="00F85DE0">
        <w:rPr>
          <w:rFonts w:eastAsia="PingFangSC-Regular"/>
          <w:b/>
          <w:bCs/>
          <w:color w:val="2A2B2E"/>
          <w:szCs w:val="24"/>
        </w:rPr>
        <w:t xml:space="preserve"> chloride (C5). </w:t>
      </w:r>
    </w:p>
    <w:p w14:paraId="7182FEEA" w14:textId="77777777" w:rsidR="00F85DE0" w:rsidRDefault="00E04613" w:rsidP="00F85DE0">
      <w:pPr>
        <w:spacing w:afterLines="100" w:after="240" w:line="360" w:lineRule="auto"/>
        <w:jc w:val="both"/>
        <w:rPr>
          <w:rFonts w:eastAsia="PingFangSC-Regular"/>
          <w:b/>
          <w:bCs/>
          <w:color w:val="2A2B2E"/>
          <w:szCs w:val="24"/>
          <w:lang w:eastAsia="zh-CN"/>
        </w:rPr>
      </w:pPr>
      <w:r w:rsidRPr="00F85DE0">
        <w:rPr>
          <w:rFonts w:eastAsia="PingFangSC-Regular"/>
          <w:color w:val="2A2B2E"/>
          <w:szCs w:val="24"/>
        </w:rPr>
        <w:t xml:space="preserve">Compound </w:t>
      </w:r>
      <w:r w:rsidRPr="00F85DE0">
        <w:rPr>
          <w:rFonts w:eastAsia="PingFangSC-Regular"/>
          <w:b/>
          <w:bCs/>
          <w:color w:val="2A2B2E"/>
          <w:szCs w:val="24"/>
        </w:rPr>
        <w:t>C4</w:t>
      </w:r>
      <w:r w:rsidRPr="00F85DE0">
        <w:rPr>
          <w:rFonts w:eastAsia="PingFangSC-Regular"/>
          <w:color w:val="2A2B2E"/>
          <w:szCs w:val="24"/>
        </w:rPr>
        <w:t xml:space="preserve"> (0.64 g, 3.0 mmol) in HClSO</w:t>
      </w:r>
      <w:r w:rsidRPr="00F85DE0">
        <w:rPr>
          <w:rFonts w:eastAsia="PingFangSC-Regular"/>
          <w:color w:val="2A2B2E"/>
          <w:szCs w:val="24"/>
          <w:vertAlign w:val="subscript"/>
        </w:rPr>
        <w:t>3</w:t>
      </w:r>
      <w:r w:rsidRPr="00F85DE0">
        <w:rPr>
          <w:rFonts w:eastAsia="PingFangSC-Regular"/>
          <w:color w:val="2A2B2E"/>
          <w:szCs w:val="24"/>
        </w:rPr>
        <w:t xml:space="preserve"> (1.5 mL) was heated at 90°C for 3 h. The mixture was then poured into ice water.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C5</w:t>
      </w:r>
      <w:r w:rsidRPr="00F85DE0">
        <w:rPr>
          <w:rFonts w:eastAsia="PingFangSC-Regular"/>
          <w:color w:val="2A2B2E"/>
          <w:szCs w:val="24"/>
        </w:rPr>
        <w:t xml:space="preserve"> (0.50 g, yield 51%).</w:t>
      </w:r>
    </w:p>
    <w:p w14:paraId="478F2CF7" w14:textId="0925282D" w:rsidR="00A11CBC" w:rsidRPr="00F85DE0" w:rsidRDefault="00E04613" w:rsidP="00A11CBC">
      <w:pPr>
        <w:spacing w:line="360" w:lineRule="auto"/>
        <w:jc w:val="both"/>
        <w:rPr>
          <w:rFonts w:eastAsia="PingFangSC-Regular"/>
          <w:b/>
          <w:bCs/>
          <w:color w:val="2A2B2E"/>
          <w:szCs w:val="24"/>
        </w:rPr>
      </w:pPr>
      <w:r w:rsidRPr="00F85DE0">
        <w:rPr>
          <w:rFonts w:eastAsia="PingFangSC-Regular"/>
          <w:b/>
          <w:bCs/>
          <w:color w:val="2A2B2E"/>
          <w:szCs w:val="24"/>
        </w:rPr>
        <w:t>4-fluoro-3-((trifluoromethyl)</w:t>
      </w:r>
      <w:proofErr w:type="gramStart"/>
      <w:r w:rsidRPr="00F85DE0">
        <w:rPr>
          <w:rFonts w:eastAsia="PingFangSC-Regular"/>
          <w:b/>
          <w:bCs/>
          <w:color w:val="2A2B2E"/>
          <w:szCs w:val="24"/>
        </w:rPr>
        <w:t>sulfonyl)</w:t>
      </w:r>
      <w:proofErr w:type="spellStart"/>
      <w:r w:rsidRPr="00F85DE0">
        <w:rPr>
          <w:rFonts w:eastAsia="PingFangSC-Regular"/>
          <w:b/>
          <w:bCs/>
          <w:color w:val="2A2B2E"/>
          <w:szCs w:val="24"/>
        </w:rPr>
        <w:t>benzenesulfonamide</w:t>
      </w:r>
      <w:proofErr w:type="spellEnd"/>
      <w:proofErr w:type="gramEnd"/>
      <w:r w:rsidRPr="00F85DE0">
        <w:rPr>
          <w:rFonts w:eastAsia="PingFangSC-Regular"/>
          <w:b/>
          <w:bCs/>
          <w:color w:val="2A2B2E"/>
          <w:szCs w:val="24"/>
        </w:rPr>
        <w:t xml:space="preserve"> (C6).</w:t>
      </w:r>
      <w:r w:rsidRPr="00F85DE0">
        <w:rPr>
          <w:b/>
          <w:bCs/>
          <w:color w:val="2A2B2E"/>
          <w:szCs w:val="24"/>
        </w:rPr>
        <w:t xml:space="preserve"> </w:t>
      </w:r>
    </w:p>
    <w:p w14:paraId="19C8410E" w14:textId="2F949A9B"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color w:val="2A2B2E"/>
          <w:szCs w:val="24"/>
        </w:rPr>
        <w:t xml:space="preserve">Compound </w:t>
      </w:r>
      <w:r w:rsidRPr="00F85DE0">
        <w:rPr>
          <w:rFonts w:eastAsia="PingFangSC-Regular"/>
          <w:b/>
          <w:bCs/>
          <w:color w:val="2A2B2E"/>
          <w:szCs w:val="24"/>
        </w:rPr>
        <w:t>C5</w:t>
      </w:r>
      <w:r w:rsidRPr="00F85DE0">
        <w:rPr>
          <w:rFonts w:eastAsia="PingFangSC-Regular"/>
          <w:color w:val="2A2B2E"/>
          <w:szCs w:val="24"/>
        </w:rPr>
        <w:t xml:space="preserve"> (0.65 g, 2.0 mmol) in isopropanol (10 mL) precooled to -78°C was added NH</w:t>
      </w:r>
      <w:r w:rsidRPr="00F85DE0">
        <w:rPr>
          <w:rFonts w:eastAsia="PingFangSC-Regular"/>
          <w:color w:val="2A2B2E"/>
          <w:szCs w:val="24"/>
          <w:vertAlign w:val="subscript"/>
        </w:rPr>
        <w:t>3</w:t>
      </w:r>
      <w:r w:rsidRPr="00F85DE0">
        <w:rPr>
          <w:rFonts w:eastAsia="PingFangSC-Regular"/>
          <w:color w:val="2A2B2E"/>
          <w:szCs w:val="24"/>
        </w:rPr>
        <w:t>-H</w:t>
      </w:r>
      <w:r w:rsidRPr="00F85DE0">
        <w:rPr>
          <w:rFonts w:eastAsia="PingFangSC-Regular"/>
          <w:color w:val="2A2B2E"/>
          <w:szCs w:val="24"/>
          <w:vertAlign w:val="subscript"/>
        </w:rPr>
        <w:t>2</w:t>
      </w:r>
      <w:r w:rsidRPr="00F85DE0">
        <w:rPr>
          <w:rFonts w:eastAsia="PingFangSC-Regular"/>
          <w:color w:val="2A2B2E"/>
          <w:szCs w:val="24"/>
        </w:rPr>
        <w:t>O (0.18 g, 5.0 mmol) dropwise. The reaction mixture was stirred at the same temperature for 1 h.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C6</w:t>
      </w:r>
      <w:r w:rsidRPr="00F85DE0">
        <w:rPr>
          <w:rFonts w:eastAsia="PingFangSC-Regular"/>
          <w:color w:val="2A2B2E"/>
          <w:szCs w:val="24"/>
        </w:rPr>
        <w:t xml:space="preserve"> (0.37 g, yield 61%). </w:t>
      </w:r>
      <w:r w:rsidRPr="00F85DE0">
        <w:rPr>
          <w:rFonts w:eastAsia="PingFangSC-Regular"/>
          <w:color w:val="2A2B2E"/>
          <w:szCs w:val="24"/>
          <w:vertAlign w:val="superscript"/>
        </w:rPr>
        <w:t>1</w:t>
      </w:r>
      <w:r w:rsidRPr="00F85DE0">
        <w:rPr>
          <w:rFonts w:eastAsia="PingFangSC-Regular"/>
          <w:color w:val="2A2B2E"/>
          <w:szCs w:val="24"/>
        </w:rPr>
        <w:t>H NMR (300 MHz, DMSO-d</w:t>
      </w:r>
      <w:r w:rsidRPr="00F85DE0">
        <w:rPr>
          <w:rFonts w:eastAsia="PingFangSC-Regular"/>
          <w:color w:val="2A2B2E"/>
          <w:szCs w:val="24"/>
          <w:vertAlign w:val="subscript"/>
        </w:rPr>
        <w:t>6</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8.60-8.50 (m, 1H), 8.27-8.16 (m, 1H), 7.82 (dd, </w:t>
      </w:r>
      <w:r w:rsidRPr="00F85DE0">
        <w:rPr>
          <w:rFonts w:eastAsia="PingFangSC-Regular"/>
          <w:i/>
          <w:iCs/>
          <w:color w:val="2A2B2E"/>
          <w:szCs w:val="24"/>
        </w:rPr>
        <w:t>J</w:t>
      </w:r>
      <w:r w:rsidRPr="00F85DE0">
        <w:rPr>
          <w:rFonts w:eastAsia="PingFangSC-Regular"/>
          <w:color w:val="2A2B2E"/>
          <w:szCs w:val="24"/>
        </w:rPr>
        <w:t xml:space="preserve"> = 11.0, 8.9 Hz, 1H), 7.74 (s, 2H).</w:t>
      </w:r>
      <w:r w:rsidR="00CA4000" w:rsidRPr="00F85DE0">
        <w:rPr>
          <w:vertAlign w:val="superscript"/>
        </w:rPr>
        <w:t xml:space="preserve"> 13</w:t>
      </w:r>
      <w:r w:rsidR="00CA4000" w:rsidRPr="00F85DE0">
        <w:t>C NMR (75 MHz, DMSO-</w:t>
      </w:r>
      <w:r w:rsidR="00CA4000" w:rsidRPr="00F85DE0">
        <w:rPr>
          <w:i/>
          <w:iCs/>
        </w:rPr>
        <w:t>d</w:t>
      </w:r>
      <w:r w:rsidR="00CA4000" w:rsidRPr="00F85DE0">
        <w:rPr>
          <w:vertAlign w:val="subscript"/>
        </w:rPr>
        <w:t>6</w:t>
      </w:r>
      <w:r w:rsidR="00CA4000" w:rsidRPr="00F85DE0">
        <w:t xml:space="preserve">) </w:t>
      </w:r>
      <w:r w:rsidR="00CA4000" w:rsidRPr="00F85DE0">
        <w:rPr>
          <w:i/>
          <w:iCs/>
        </w:rPr>
        <w:t>δ</w:t>
      </w:r>
      <w:r w:rsidR="00CA4000" w:rsidRPr="00F85DE0">
        <w:t xml:space="preserve"> 163.95, 160.41, 142.61, 142.56, 138.90, 138.76, 131.26, 120.90, 120.60.</w:t>
      </w:r>
    </w:p>
    <w:p w14:paraId="690F2D71" w14:textId="77777777"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color w:val="2A2B2E"/>
          <w:szCs w:val="24"/>
        </w:rPr>
        <w:t>(</w:t>
      </w:r>
      <w:r w:rsidRPr="00F85DE0">
        <w:rPr>
          <w:rFonts w:eastAsia="PingFangSC-Regular"/>
          <w:b/>
          <w:bCs/>
          <w:i/>
          <w:iCs/>
          <w:color w:val="2A2B2E"/>
          <w:szCs w:val="24"/>
        </w:rPr>
        <w:t>R</w:t>
      </w:r>
      <w:r w:rsidRPr="00F85DE0">
        <w:rPr>
          <w:rFonts w:eastAsia="PingFangSC-Regular"/>
          <w:b/>
          <w:bCs/>
          <w:color w:val="2A2B2E"/>
          <w:szCs w:val="24"/>
        </w:rPr>
        <w:t>)-3-((</w:t>
      </w:r>
      <w:r w:rsidRPr="00F85DE0">
        <w:rPr>
          <w:rFonts w:eastAsia="PingFangSC-Regular"/>
          <w:b/>
          <w:bCs/>
          <w:i/>
          <w:iCs/>
          <w:color w:val="2A2B2E"/>
          <w:szCs w:val="24"/>
        </w:rPr>
        <w:t>tert</w:t>
      </w:r>
      <w:r w:rsidRPr="00F85DE0">
        <w:rPr>
          <w:rFonts w:eastAsia="PingFangSC-Regular"/>
          <w:b/>
          <w:bCs/>
          <w:color w:val="2A2B2E"/>
          <w:szCs w:val="24"/>
        </w:rPr>
        <w:t>-</w:t>
      </w:r>
      <w:proofErr w:type="spellStart"/>
      <w:proofErr w:type="gramStart"/>
      <w:r w:rsidRPr="00F85DE0">
        <w:rPr>
          <w:rFonts w:eastAsia="PingFangSC-Regular"/>
          <w:b/>
          <w:bCs/>
          <w:color w:val="2A2B2E"/>
          <w:szCs w:val="24"/>
        </w:rPr>
        <w:t>butoxycarbonyl</w:t>
      </w:r>
      <w:proofErr w:type="spellEnd"/>
      <w:r w:rsidRPr="00F85DE0">
        <w:rPr>
          <w:rFonts w:eastAsia="PingFangSC-Regular"/>
          <w:b/>
          <w:bCs/>
          <w:color w:val="2A2B2E"/>
          <w:szCs w:val="24"/>
        </w:rPr>
        <w:t>)amino</w:t>
      </w:r>
      <w:proofErr w:type="gramEnd"/>
      <w:r w:rsidRPr="00F85DE0">
        <w:rPr>
          <w:rFonts w:eastAsia="PingFangSC-Regular"/>
          <w:b/>
          <w:bCs/>
          <w:color w:val="2A2B2E"/>
          <w:szCs w:val="24"/>
        </w:rPr>
        <w:t>)-4-hydroxybutyric acid benzyl ester (D2).</w:t>
      </w:r>
      <w:r w:rsidRPr="00F85DE0">
        <w:rPr>
          <w:b/>
          <w:bCs/>
          <w:color w:val="2A2B2E"/>
          <w:szCs w:val="24"/>
        </w:rPr>
        <w:t xml:space="preserve"> </w:t>
      </w:r>
    </w:p>
    <w:p w14:paraId="38EE14DF" w14:textId="3D1D3B76"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i/>
          <w:iCs/>
          <w:color w:val="2A2B2E"/>
          <w:szCs w:val="24"/>
        </w:rPr>
        <w:t>N</w:t>
      </w:r>
      <w:r w:rsidRPr="00F85DE0">
        <w:rPr>
          <w:rFonts w:eastAsia="PingFangSC-Regular"/>
          <w:color w:val="2A2B2E"/>
          <w:szCs w:val="24"/>
        </w:rPr>
        <w:t xml:space="preserve">-Methylmorpholine (2.21 mL, 20.1 mmol) and isobutyl chloroformate (2.22 mL, 17.1 mmol) were added into a stirred solution of </w:t>
      </w:r>
      <w:r w:rsidRPr="00F85DE0">
        <w:rPr>
          <w:rFonts w:eastAsia="PingFangSC-Regular"/>
          <w:i/>
          <w:iCs/>
          <w:color w:val="2A2B2E"/>
          <w:szCs w:val="24"/>
        </w:rPr>
        <w:t>N</w:t>
      </w:r>
      <w:r w:rsidRPr="00F85DE0">
        <w:rPr>
          <w:rFonts w:eastAsia="PingFangSC-Regular"/>
          <w:color w:val="2A2B2E"/>
          <w:szCs w:val="24"/>
        </w:rPr>
        <w:t>-Boc</w:t>
      </w:r>
      <w:r w:rsidR="00A11CBC" w:rsidRPr="00F85DE0">
        <w:rPr>
          <w:rFonts w:eastAsiaTheme="minorEastAsia"/>
          <w:color w:val="2A2B2E"/>
          <w:szCs w:val="24"/>
          <w:lang w:eastAsia="zh-CN"/>
        </w:rPr>
        <w:t>-</w:t>
      </w:r>
      <w:r w:rsidR="00A11CBC" w:rsidRPr="00F85DE0">
        <w:rPr>
          <w:rFonts w:eastAsiaTheme="minorEastAsia"/>
          <w:i/>
          <w:iCs/>
          <w:color w:val="2A2B2E"/>
          <w:szCs w:val="24"/>
          <w:lang w:eastAsia="zh-CN"/>
        </w:rPr>
        <w:t>D</w:t>
      </w:r>
      <w:r w:rsidRPr="00F85DE0">
        <w:rPr>
          <w:rFonts w:eastAsia="PingFangSC-Regular"/>
          <w:color w:val="2A2B2E"/>
          <w:szCs w:val="24"/>
        </w:rPr>
        <w:t xml:space="preserve">-aspartic acid 4-benzyl ester (compound </w:t>
      </w:r>
      <w:r w:rsidRPr="00F85DE0">
        <w:rPr>
          <w:rFonts w:eastAsia="PingFangSC-Regular"/>
          <w:b/>
          <w:bCs/>
          <w:color w:val="2A2B2E"/>
          <w:szCs w:val="24"/>
        </w:rPr>
        <w:t>D1</w:t>
      </w:r>
      <w:r w:rsidRPr="00F85DE0">
        <w:rPr>
          <w:rFonts w:eastAsia="PingFangSC-Regular"/>
          <w:color w:val="2A2B2E"/>
          <w:szCs w:val="24"/>
        </w:rPr>
        <w:t>) (5.0 g, 15.5 mmol) in THF (100 mL) at −25°C. The resulting mixture was stirred at −25°C for 30 min and allowed to warm to −15°C. A solution of NaBH</w:t>
      </w:r>
      <w:r w:rsidRPr="00F85DE0">
        <w:rPr>
          <w:rFonts w:eastAsia="PingFangSC-Regular"/>
          <w:color w:val="2A2B2E"/>
          <w:szCs w:val="24"/>
          <w:vertAlign w:val="subscript"/>
        </w:rPr>
        <w:t>4</w:t>
      </w:r>
      <w:r w:rsidRPr="00F85DE0">
        <w:rPr>
          <w:rFonts w:eastAsia="PingFangSC-Regular"/>
          <w:color w:val="2A2B2E"/>
          <w:szCs w:val="24"/>
        </w:rPr>
        <w:t xml:space="preserve"> (1.47 g, 38.</w:t>
      </w:r>
      <w:r w:rsidR="005B7093" w:rsidRPr="00F85DE0">
        <w:rPr>
          <w:rFonts w:eastAsiaTheme="minorEastAsia"/>
          <w:color w:val="2A2B2E"/>
          <w:szCs w:val="24"/>
          <w:lang w:eastAsia="zh-CN"/>
        </w:rPr>
        <w:t>9</w:t>
      </w:r>
      <w:r w:rsidRPr="00F85DE0">
        <w:rPr>
          <w:rFonts w:eastAsia="PingFangSC-Regular"/>
          <w:color w:val="2A2B2E"/>
          <w:szCs w:val="24"/>
        </w:rPr>
        <w:t xml:space="preserve"> mmol) in water (50 mL) was then added to the mixture in one portion resulting in evolution of gas. The mixture was stirred for 30 min at −15°C and quenched with 1N HCl . The solution was extracted with ethyl acetate three times, and the combined organic layers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used directly in the next step. </w:t>
      </w:r>
    </w:p>
    <w:p w14:paraId="1430BE13" w14:textId="77777777" w:rsidR="00A11CBC" w:rsidRPr="00F85DE0" w:rsidRDefault="00E04613" w:rsidP="00A11CBC">
      <w:pPr>
        <w:spacing w:line="360" w:lineRule="auto"/>
        <w:jc w:val="both"/>
        <w:rPr>
          <w:rFonts w:eastAsiaTheme="minorEastAsia"/>
          <w:color w:val="2A2B2E"/>
          <w:szCs w:val="24"/>
          <w:lang w:eastAsia="zh-CN"/>
        </w:rPr>
      </w:pPr>
      <w:r w:rsidRPr="00F85DE0">
        <w:rPr>
          <w:rFonts w:eastAsia="PingFangSC-Regular"/>
          <w:b/>
          <w:bCs/>
          <w:i/>
          <w:iCs/>
          <w:color w:val="2A2B2E"/>
          <w:szCs w:val="24"/>
        </w:rPr>
        <w:t>benzyl</w:t>
      </w:r>
      <w:r w:rsidRPr="00F85DE0">
        <w:rPr>
          <w:rFonts w:eastAsia="PingFangSC-Regular"/>
          <w:b/>
          <w:bCs/>
          <w:color w:val="2A2B2E"/>
          <w:szCs w:val="24"/>
        </w:rPr>
        <w:t xml:space="preserve"> (</w:t>
      </w:r>
      <w:r w:rsidRPr="00F85DE0">
        <w:rPr>
          <w:rFonts w:eastAsia="PingFangSC-Regular"/>
          <w:b/>
          <w:bCs/>
          <w:i/>
          <w:iCs/>
          <w:color w:val="2A2B2E"/>
          <w:szCs w:val="24"/>
        </w:rPr>
        <w:t>R</w:t>
      </w:r>
      <w:r w:rsidRPr="00F85DE0">
        <w:rPr>
          <w:rFonts w:eastAsia="PingFangSC-Regular"/>
          <w:b/>
          <w:bCs/>
          <w:color w:val="2A2B2E"/>
          <w:szCs w:val="24"/>
        </w:rPr>
        <w:t>)-3-((</w:t>
      </w:r>
      <w:r w:rsidRPr="00F85DE0">
        <w:rPr>
          <w:rFonts w:eastAsia="PingFangSC-Regular"/>
          <w:b/>
          <w:bCs/>
          <w:i/>
          <w:iCs/>
          <w:color w:val="2A2B2E"/>
          <w:szCs w:val="24"/>
        </w:rPr>
        <w:t>tert</w:t>
      </w:r>
      <w:r w:rsidRPr="00F85DE0">
        <w:rPr>
          <w:rFonts w:eastAsia="PingFangSC-Regular"/>
          <w:b/>
          <w:bCs/>
          <w:color w:val="2A2B2E"/>
          <w:szCs w:val="24"/>
        </w:rPr>
        <w:t>-</w:t>
      </w:r>
      <w:proofErr w:type="spellStart"/>
      <w:r w:rsidRPr="00F85DE0">
        <w:rPr>
          <w:rFonts w:eastAsia="PingFangSC-Regular"/>
          <w:b/>
          <w:bCs/>
          <w:color w:val="2A2B2E"/>
          <w:szCs w:val="24"/>
        </w:rPr>
        <w:t>butoxycarbonyl</w:t>
      </w:r>
      <w:proofErr w:type="spellEnd"/>
      <w:r w:rsidRPr="00F85DE0">
        <w:rPr>
          <w:rFonts w:eastAsia="PingFangSC-Regular"/>
          <w:b/>
          <w:bCs/>
          <w:color w:val="2A2B2E"/>
          <w:szCs w:val="24"/>
        </w:rPr>
        <w:t>)</w:t>
      </w:r>
      <w:r w:rsidRPr="00F85DE0">
        <w:rPr>
          <w:b/>
          <w:bCs/>
          <w:color w:val="2A2B2E"/>
          <w:szCs w:val="24"/>
        </w:rPr>
        <w:t xml:space="preserve"> </w:t>
      </w:r>
      <w:r w:rsidRPr="00F85DE0">
        <w:rPr>
          <w:rFonts w:eastAsia="PingFangSC-Regular"/>
          <w:b/>
          <w:bCs/>
          <w:color w:val="2A2B2E"/>
          <w:szCs w:val="24"/>
        </w:rPr>
        <w:t>amino)-4-(</w:t>
      </w:r>
      <w:proofErr w:type="spellStart"/>
      <w:r w:rsidRPr="00F85DE0">
        <w:rPr>
          <w:rFonts w:eastAsia="PingFangSC-Regular"/>
          <w:b/>
          <w:bCs/>
          <w:color w:val="2A2B2E"/>
          <w:szCs w:val="24"/>
        </w:rPr>
        <w:t>phenylthio</w:t>
      </w:r>
      <w:proofErr w:type="spellEnd"/>
      <w:r w:rsidRPr="00F85DE0">
        <w:rPr>
          <w:rFonts w:eastAsia="PingFangSC-Regular"/>
          <w:b/>
          <w:bCs/>
          <w:color w:val="2A2B2E"/>
          <w:szCs w:val="24"/>
        </w:rPr>
        <w:t>)</w:t>
      </w:r>
      <w:r w:rsidRPr="00F85DE0">
        <w:rPr>
          <w:b/>
          <w:bCs/>
          <w:color w:val="2A2B2E"/>
          <w:szCs w:val="24"/>
        </w:rPr>
        <w:t xml:space="preserve"> </w:t>
      </w:r>
      <w:r w:rsidRPr="00F85DE0">
        <w:rPr>
          <w:rFonts w:eastAsia="PingFangSC-Regular"/>
          <w:b/>
          <w:bCs/>
          <w:color w:val="2A2B2E"/>
          <w:szCs w:val="24"/>
        </w:rPr>
        <w:t>butanoate (D3).</w:t>
      </w:r>
      <w:r w:rsidRPr="00F85DE0">
        <w:rPr>
          <w:color w:val="2A2B2E"/>
          <w:szCs w:val="24"/>
        </w:rPr>
        <w:t xml:space="preserve"> </w:t>
      </w:r>
    </w:p>
    <w:p w14:paraId="3A955E16" w14:textId="257F0006" w:rsidR="00E04613" w:rsidRPr="00F85DE0" w:rsidRDefault="00E04613" w:rsidP="00F85DE0">
      <w:pPr>
        <w:spacing w:afterLines="100" w:after="240" w:line="360" w:lineRule="auto"/>
        <w:jc w:val="both"/>
        <w:rPr>
          <w:rFonts w:eastAsia="PingFangSC-Regular"/>
          <w:color w:val="2A2B2E"/>
          <w:szCs w:val="24"/>
        </w:rPr>
      </w:pPr>
      <w:r w:rsidRPr="00F85DE0">
        <w:rPr>
          <w:rFonts w:eastAsia="PingFangSC-Regular"/>
          <w:color w:val="2A2B2E"/>
          <w:szCs w:val="24"/>
        </w:rPr>
        <w:t xml:space="preserve">Compound </w:t>
      </w:r>
      <w:r w:rsidRPr="00F85DE0">
        <w:rPr>
          <w:rFonts w:eastAsia="PingFangSC-Regular"/>
          <w:b/>
          <w:bCs/>
          <w:color w:val="2A2B2E"/>
          <w:szCs w:val="24"/>
        </w:rPr>
        <w:t>D2</w:t>
      </w:r>
      <w:r w:rsidRPr="00F85DE0">
        <w:rPr>
          <w:rFonts w:eastAsia="PingFangSC-Regular"/>
          <w:color w:val="2A2B2E"/>
          <w:szCs w:val="24"/>
        </w:rPr>
        <w:t xml:space="preserve"> (4.78g, 15.5 mmol), diphenyl disulfide (4.4 g, 20.1 mmol) and Bu</w:t>
      </w:r>
      <w:r w:rsidRPr="00F85DE0">
        <w:rPr>
          <w:rFonts w:eastAsia="PingFangSC-Regular"/>
          <w:color w:val="2A2B2E"/>
          <w:szCs w:val="24"/>
          <w:vertAlign w:val="subscript"/>
        </w:rPr>
        <w:t>3</w:t>
      </w:r>
      <w:r w:rsidRPr="00F85DE0">
        <w:rPr>
          <w:rFonts w:eastAsia="PingFangSC-Regular"/>
          <w:color w:val="2A2B2E"/>
          <w:szCs w:val="24"/>
        </w:rPr>
        <w:t>P (4.95 mL, 20.1 mmol) in toluene (150 mL) was heated at 80°C under N</w:t>
      </w:r>
      <w:r w:rsidRPr="00F85DE0">
        <w:rPr>
          <w:rFonts w:eastAsia="PingFangSC-Regular"/>
          <w:color w:val="2A2B2E"/>
          <w:szCs w:val="24"/>
          <w:vertAlign w:val="subscript"/>
        </w:rPr>
        <w:t>2</w:t>
      </w:r>
      <w:r w:rsidRPr="00F85DE0">
        <w:rPr>
          <w:rFonts w:eastAsia="PingFangSC-Regular"/>
          <w:color w:val="2A2B2E"/>
          <w:szCs w:val="24"/>
        </w:rPr>
        <w:t xml:space="preserve"> overnight. The mixture was cooled to room temperature and then vacuum-concentrated.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D3</w:t>
      </w:r>
      <w:r w:rsidRPr="00F85DE0">
        <w:rPr>
          <w:rFonts w:eastAsia="PingFangSC-Regular"/>
          <w:color w:val="2A2B2E"/>
          <w:szCs w:val="24"/>
        </w:rPr>
        <w:t xml:space="preserve"> (3.24 g, yield 52%).</w:t>
      </w:r>
    </w:p>
    <w:p w14:paraId="7B83BE6C" w14:textId="77777777" w:rsidR="00A11CBC" w:rsidRPr="00F85DE0" w:rsidRDefault="00E04613" w:rsidP="00A11CBC">
      <w:pPr>
        <w:spacing w:line="360" w:lineRule="auto"/>
        <w:jc w:val="both"/>
        <w:rPr>
          <w:rFonts w:eastAsiaTheme="minorEastAsia"/>
          <w:b/>
          <w:bCs/>
          <w:color w:val="2A2B2E"/>
          <w:szCs w:val="24"/>
          <w:lang w:eastAsia="zh-CN"/>
        </w:rPr>
      </w:pPr>
      <w:r w:rsidRPr="00F85DE0">
        <w:rPr>
          <w:rFonts w:eastAsia="PingFangSC-Regular"/>
          <w:b/>
          <w:bCs/>
          <w:i/>
          <w:iCs/>
          <w:color w:val="2A2B2E"/>
          <w:szCs w:val="24"/>
        </w:rPr>
        <w:t>tert-</w:t>
      </w:r>
      <w:r w:rsidRPr="00F85DE0">
        <w:rPr>
          <w:rFonts w:eastAsia="PingFangSC-Regular"/>
          <w:b/>
          <w:bCs/>
          <w:color w:val="2A2B2E"/>
          <w:szCs w:val="24"/>
        </w:rPr>
        <w:t>butyl (</w:t>
      </w:r>
      <w:r w:rsidRPr="00F85DE0">
        <w:rPr>
          <w:rFonts w:eastAsia="PingFangSC-Regular"/>
          <w:b/>
          <w:bCs/>
          <w:i/>
          <w:iCs/>
          <w:color w:val="2A2B2E"/>
          <w:szCs w:val="24"/>
        </w:rPr>
        <w:t>R</w:t>
      </w:r>
      <w:r w:rsidRPr="00F85DE0">
        <w:rPr>
          <w:rFonts w:eastAsia="PingFangSC-Regular"/>
          <w:b/>
          <w:bCs/>
          <w:color w:val="2A2B2E"/>
          <w:szCs w:val="24"/>
        </w:rPr>
        <w:t>)-(4-hydroxy-1-(</w:t>
      </w:r>
      <w:proofErr w:type="spellStart"/>
      <w:r w:rsidRPr="00F85DE0">
        <w:rPr>
          <w:rFonts w:eastAsia="PingFangSC-Regular"/>
          <w:b/>
          <w:bCs/>
          <w:color w:val="2A2B2E"/>
          <w:szCs w:val="24"/>
        </w:rPr>
        <w:t>phenylthio</w:t>
      </w:r>
      <w:proofErr w:type="spellEnd"/>
      <w:r w:rsidRPr="00F85DE0">
        <w:rPr>
          <w:rFonts w:eastAsia="PingFangSC-Regular"/>
          <w:b/>
          <w:bCs/>
          <w:color w:val="2A2B2E"/>
          <w:szCs w:val="24"/>
        </w:rPr>
        <w:t>)</w:t>
      </w:r>
      <w:r w:rsidRPr="00F85DE0">
        <w:rPr>
          <w:b/>
          <w:bCs/>
          <w:color w:val="2A2B2E"/>
          <w:szCs w:val="24"/>
        </w:rPr>
        <w:t xml:space="preserve"> </w:t>
      </w:r>
      <w:r w:rsidRPr="00F85DE0">
        <w:rPr>
          <w:rFonts w:eastAsia="PingFangSC-Regular"/>
          <w:b/>
          <w:bCs/>
          <w:color w:val="2A2B2E"/>
          <w:szCs w:val="24"/>
        </w:rPr>
        <w:t>butan-2-yl)</w:t>
      </w:r>
      <w:r w:rsidRPr="00F85DE0">
        <w:rPr>
          <w:b/>
          <w:bCs/>
          <w:color w:val="2A2B2E"/>
          <w:szCs w:val="24"/>
        </w:rPr>
        <w:t xml:space="preserve"> </w:t>
      </w:r>
      <w:r w:rsidRPr="00F85DE0">
        <w:rPr>
          <w:rFonts w:eastAsia="PingFangSC-Regular"/>
          <w:b/>
          <w:bCs/>
          <w:color w:val="2A2B2E"/>
          <w:szCs w:val="24"/>
        </w:rPr>
        <w:t>carbamate (D4).</w:t>
      </w:r>
    </w:p>
    <w:p w14:paraId="34D0C01D" w14:textId="77777777" w:rsidR="00F85DE0" w:rsidRDefault="00E04613" w:rsidP="00F85DE0">
      <w:pPr>
        <w:spacing w:afterLines="100" w:after="240" w:line="360" w:lineRule="auto"/>
        <w:jc w:val="both"/>
        <w:rPr>
          <w:rFonts w:eastAsia="PingFangSC-Regular"/>
          <w:b/>
          <w:bCs/>
          <w:color w:val="2A2B2E"/>
          <w:szCs w:val="24"/>
          <w:lang w:eastAsia="zh-CN"/>
        </w:rPr>
      </w:pPr>
      <w:r w:rsidRPr="00F85DE0">
        <w:rPr>
          <w:rFonts w:eastAsia="PingFangSC-Regular"/>
          <w:color w:val="2A2B2E"/>
          <w:szCs w:val="24"/>
        </w:rPr>
        <w:t>The diisobutylaluminum hydride (DIBAL-H; 0.6</w:t>
      </w:r>
      <w:r w:rsidR="005B7093" w:rsidRPr="00F85DE0">
        <w:rPr>
          <w:rFonts w:eastAsiaTheme="minorEastAsia"/>
          <w:color w:val="2A2B2E"/>
          <w:szCs w:val="24"/>
          <w:lang w:eastAsia="zh-CN"/>
        </w:rPr>
        <w:t xml:space="preserve"> </w:t>
      </w:r>
      <w:r w:rsidRPr="00F85DE0">
        <w:rPr>
          <w:rFonts w:eastAsia="PingFangSC-Regular"/>
          <w:color w:val="2A2B2E"/>
          <w:szCs w:val="24"/>
        </w:rPr>
        <w:t xml:space="preserve">M in toluene, 17.0 mL, 20.4 mmol) was added dropwise to a solution of compound </w:t>
      </w:r>
      <w:r w:rsidRPr="00F85DE0">
        <w:rPr>
          <w:rFonts w:eastAsia="宋体"/>
          <w:b/>
          <w:bCs/>
          <w:color w:val="2A2B2E"/>
          <w:szCs w:val="24"/>
        </w:rPr>
        <w:t>D3</w:t>
      </w:r>
      <w:r w:rsidRPr="00F85DE0">
        <w:rPr>
          <w:rFonts w:eastAsia="PingFangSC-Regular"/>
          <w:color w:val="2A2B2E"/>
          <w:szCs w:val="24"/>
        </w:rPr>
        <w:t xml:space="preserve"> (3.55 g, 8.</w:t>
      </w:r>
      <w:r w:rsidR="005B7093" w:rsidRPr="00F85DE0">
        <w:rPr>
          <w:rFonts w:eastAsiaTheme="minorEastAsia"/>
          <w:color w:val="2A2B2E"/>
          <w:szCs w:val="24"/>
          <w:lang w:eastAsia="zh-CN"/>
        </w:rPr>
        <w:t>9</w:t>
      </w:r>
      <w:r w:rsidRPr="00F85DE0">
        <w:rPr>
          <w:rFonts w:eastAsia="PingFangSC-Regular"/>
          <w:color w:val="2A2B2E"/>
          <w:szCs w:val="24"/>
        </w:rPr>
        <w:t xml:space="preserve"> mmol) in toluene (40 mL). The mixture was stirred at -78°C for 3 </w:t>
      </w:r>
      <w:r w:rsidRPr="00F85DE0">
        <w:rPr>
          <w:rFonts w:eastAsia="宋体"/>
          <w:color w:val="2A2B2E"/>
          <w:szCs w:val="24"/>
        </w:rPr>
        <w:t>h</w:t>
      </w:r>
      <w:r w:rsidRPr="00F85DE0">
        <w:rPr>
          <w:rFonts w:eastAsia="PingFangSC-Regular"/>
          <w:color w:val="2A2B2E"/>
          <w:szCs w:val="24"/>
        </w:rPr>
        <w:t xml:space="preserve"> and subsequently quenched with saturated sodium bicarbonate solution before being slowly heated to room temperature and diluted with ethyl acetate. The resulting mixture was filtered, and the filtrate was then poured into water followed by extraction using ethyl acetate.The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D4</w:t>
      </w:r>
      <w:r w:rsidRPr="00F85DE0">
        <w:rPr>
          <w:rFonts w:eastAsia="PingFangSC-Regular"/>
          <w:color w:val="2A2B2E"/>
          <w:szCs w:val="24"/>
        </w:rPr>
        <w:t xml:space="preserve"> (2.0 g, yield 76%). </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7.48-7.18 (m, 5H), 4.93 (d, </w:t>
      </w:r>
      <w:r w:rsidRPr="00F85DE0">
        <w:rPr>
          <w:rFonts w:eastAsia="PingFangSC-Regular"/>
          <w:i/>
          <w:iCs/>
          <w:color w:val="2A2B2E"/>
          <w:szCs w:val="24"/>
        </w:rPr>
        <w:t>J</w:t>
      </w:r>
      <w:r w:rsidRPr="00F85DE0">
        <w:rPr>
          <w:rFonts w:eastAsia="宋体"/>
          <w:color w:val="2A2B2E"/>
          <w:szCs w:val="24"/>
        </w:rPr>
        <w:t xml:space="preserve"> = </w:t>
      </w:r>
      <w:r w:rsidRPr="00F85DE0">
        <w:rPr>
          <w:rFonts w:eastAsia="PingFangSC-Regular"/>
          <w:color w:val="2A2B2E"/>
          <w:szCs w:val="24"/>
        </w:rPr>
        <w:t xml:space="preserve">7.6 Hz, 1H), 4.06 (s, 1H), 3.67 (d, </w:t>
      </w:r>
      <w:r w:rsidRPr="00F85DE0">
        <w:rPr>
          <w:rFonts w:eastAsia="PingFangSC-Regular"/>
          <w:i/>
          <w:iCs/>
          <w:color w:val="2A2B2E"/>
          <w:szCs w:val="24"/>
        </w:rPr>
        <w:t>J</w:t>
      </w:r>
      <w:r w:rsidRPr="00F85DE0">
        <w:rPr>
          <w:rFonts w:eastAsia="宋体"/>
          <w:color w:val="2A2B2E"/>
          <w:szCs w:val="24"/>
        </w:rPr>
        <w:t xml:space="preserve"> = </w:t>
      </w:r>
      <w:r w:rsidRPr="00F85DE0">
        <w:rPr>
          <w:rFonts w:eastAsia="PingFangSC-Regular"/>
          <w:color w:val="2A2B2E"/>
          <w:szCs w:val="24"/>
        </w:rPr>
        <w:t xml:space="preserve">5.5 Hz, 2H), 3.19 (t, </w:t>
      </w:r>
      <w:r w:rsidRPr="00F85DE0">
        <w:rPr>
          <w:rFonts w:eastAsia="PingFangSC-Regular"/>
          <w:i/>
          <w:iCs/>
          <w:color w:val="2A2B2E"/>
          <w:szCs w:val="24"/>
        </w:rPr>
        <w:t>J</w:t>
      </w:r>
      <w:r w:rsidRPr="00F85DE0">
        <w:rPr>
          <w:rFonts w:eastAsia="宋体"/>
          <w:color w:val="2A2B2E"/>
          <w:szCs w:val="24"/>
        </w:rPr>
        <w:t xml:space="preserve"> = </w:t>
      </w:r>
      <w:r w:rsidRPr="00F85DE0">
        <w:rPr>
          <w:rFonts w:eastAsia="PingFangSC-Regular"/>
          <w:color w:val="2A2B2E"/>
          <w:szCs w:val="24"/>
        </w:rPr>
        <w:t xml:space="preserve">21.0 Hz, 3H), 1.91 (ddd, </w:t>
      </w:r>
      <w:r w:rsidRPr="00F85DE0">
        <w:rPr>
          <w:rFonts w:eastAsia="PingFangSC-Regular"/>
          <w:i/>
          <w:iCs/>
          <w:color w:val="2A2B2E"/>
          <w:szCs w:val="24"/>
        </w:rPr>
        <w:t>J</w:t>
      </w:r>
      <w:r w:rsidRPr="00F85DE0">
        <w:rPr>
          <w:rFonts w:eastAsia="宋体"/>
          <w:color w:val="2A2B2E"/>
          <w:szCs w:val="24"/>
        </w:rPr>
        <w:t xml:space="preserve"> = </w:t>
      </w:r>
      <w:r w:rsidRPr="00F85DE0">
        <w:rPr>
          <w:rFonts w:eastAsia="PingFangSC-Regular"/>
          <w:color w:val="2A2B2E"/>
          <w:szCs w:val="24"/>
        </w:rPr>
        <w:t>18.5, 12.1, 6.3 Hz, 1H), 1.47 (s, 9H).</w:t>
      </w:r>
    </w:p>
    <w:p w14:paraId="7F1A3496" w14:textId="20DC0C4E" w:rsidR="00A11CBC" w:rsidRPr="00F85DE0" w:rsidRDefault="00E04613" w:rsidP="00A11CBC">
      <w:pPr>
        <w:spacing w:line="360" w:lineRule="auto"/>
        <w:jc w:val="both"/>
        <w:rPr>
          <w:rFonts w:eastAsia="PingFangSC-Regular"/>
          <w:b/>
          <w:bCs/>
          <w:color w:val="2A2B2E"/>
          <w:szCs w:val="24"/>
        </w:rPr>
      </w:pPr>
      <w:r w:rsidRPr="00F85DE0">
        <w:rPr>
          <w:rFonts w:eastAsia="PingFangSC-Regular"/>
          <w:b/>
          <w:bCs/>
          <w:i/>
          <w:iCs/>
          <w:color w:val="2A2B2E"/>
          <w:szCs w:val="24"/>
        </w:rPr>
        <w:t>tert-</w:t>
      </w:r>
      <w:r w:rsidRPr="00F85DE0">
        <w:rPr>
          <w:rFonts w:eastAsia="PingFangSC-Regular"/>
          <w:b/>
          <w:bCs/>
          <w:color w:val="2A2B2E"/>
          <w:szCs w:val="24"/>
        </w:rPr>
        <w:t>butyl</w:t>
      </w:r>
      <w:r w:rsidRPr="00F85DE0">
        <w:rPr>
          <w:rFonts w:eastAsia="PingFangSC-Regular"/>
          <w:b/>
          <w:bCs/>
          <w:i/>
          <w:iCs/>
          <w:color w:val="2A2B2E"/>
          <w:szCs w:val="24"/>
        </w:rPr>
        <w:t xml:space="preserve"> N</w:t>
      </w:r>
      <w:r w:rsidRPr="00F85DE0">
        <w:rPr>
          <w:rFonts w:eastAsia="PingFangSC-Regular"/>
          <w:b/>
          <w:bCs/>
          <w:color w:val="2A2B2E"/>
          <w:szCs w:val="24"/>
        </w:rPr>
        <w:t>-[(2</w:t>
      </w:r>
      <w:r w:rsidRPr="00F85DE0">
        <w:rPr>
          <w:rFonts w:eastAsia="PingFangSC-Regular"/>
          <w:b/>
          <w:bCs/>
          <w:i/>
          <w:iCs/>
          <w:color w:val="2A2B2E"/>
          <w:szCs w:val="24"/>
        </w:rPr>
        <w:t>R</w:t>
      </w:r>
      <w:r w:rsidRPr="00F85DE0">
        <w:rPr>
          <w:rFonts w:eastAsia="PingFangSC-Regular"/>
          <w:b/>
          <w:bCs/>
          <w:color w:val="2A2B2E"/>
          <w:szCs w:val="24"/>
        </w:rPr>
        <w:t>)-4-oxo-1-(</w:t>
      </w:r>
      <w:proofErr w:type="spellStart"/>
      <w:proofErr w:type="gramStart"/>
      <w:r w:rsidRPr="00F85DE0">
        <w:rPr>
          <w:rFonts w:eastAsia="PingFangSC-Regular"/>
          <w:b/>
          <w:bCs/>
          <w:color w:val="2A2B2E"/>
          <w:szCs w:val="24"/>
        </w:rPr>
        <w:t>phenylsulfanyl</w:t>
      </w:r>
      <w:proofErr w:type="spellEnd"/>
      <w:r w:rsidRPr="00F85DE0">
        <w:rPr>
          <w:rFonts w:eastAsia="PingFangSC-Regular"/>
          <w:b/>
          <w:bCs/>
          <w:color w:val="2A2B2E"/>
          <w:szCs w:val="24"/>
        </w:rPr>
        <w:t>)butan</w:t>
      </w:r>
      <w:proofErr w:type="gramEnd"/>
      <w:r w:rsidRPr="00F85DE0">
        <w:rPr>
          <w:rFonts w:eastAsia="PingFangSC-Regular"/>
          <w:b/>
          <w:bCs/>
          <w:color w:val="2A2B2E"/>
          <w:szCs w:val="24"/>
        </w:rPr>
        <w:t>-2-yl]carbamate (D5).</w:t>
      </w:r>
    </w:p>
    <w:p w14:paraId="0134DAD2" w14:textId="77777777" w:rsidR="00F85DE0" w:rsidRDefault="00E04613" w:rsidP="00F85DE0">
      <w:pPr>
        <w:spacing w:afterLines="100" w:after="240" w:line="360" w:lineRule="auto"/>
        <w:jc w:val="both"/>
        <w:rPr>
          <w:rFonts w:eastAsia="PingFangSC-Regular"/>
          <w:b/>
          <w:bCs/>
          <w:color w:val="2A2B2E"/>
          <w:szCs w:val="24"/>
          <w:lang w:eastAsia="zh-CN"/>
        </w:rPr>
      </w:pPr>
      <w:r w:rsidRPr="00F85DE0">
        <w:rPr>
          <w:rFonts w:eastAsia="PingFangSC-Regular"/>
          <w:color w:val="2A2B2E"/>
          <w:szCs w:val="24"/>
        </w:rPr>
        <w:t xml:space="preserve">A mixture of compound </w:t>
      </w:r>
      <w:r w:rsidRPr="00F85DE0">
        <w:rPr>
          <w:rFonts w:eastAsia="PingFangSC-Regular"/>
          <w:b/>
          <w:bCs/>
          <w:color w:val="2A2B2E"/>
          <w:szCs w:val="24"/>
        </w:rPr>
        <w:t>D4</w:t>
      </w:r>
      <w:r w:rsidRPr="00F85DE0">
        <w:rPr>
          <w:rFonts w:eastAsia="PingFangSC-Regular"/>
          <w:color w:val="2A2B2E"/>
          <w:szCs w:val="24"/>
        </w:rPr>
        <w:t xml:space="preserve"> (0.6</w:t>
      </w:r>
      <w:r w:rsidRPr="00F85DE0">
        <w:rPr>
          <w:rFonts w:eastAsia="宋体"/>
          <w:color w:val="2A2B2E"/>
          <w:szCs w:val="24"/>
        </w:rPr>
        <w:t xml:space="preserve"> </w:t>
      </w:r>
      <w:r w:rsidRPr="00F85DE0">
        <w:rPr>
          <w:rFonts w:eastAsia="PingFangSC-Regular"/>
          <w:color w:val="2A2B2E"/>
          <w:szCs w:val="24"/>
        </w:rPr>
        <w:t>g, 2</w:t>
      </w:r>
      <w:r w:rsidRPr="00F85DE0">
        <w:rPr>
          <w:rFonts w:eastAsia="宋体"/>
          <w:color w:val="2A2B2E"/>
          <w:szCs w:val="24"/>
        </w:rPr>
        <w:t xml:space="preserve">.0 </w:t>
      </w:r>
      <w:r w:rsidRPr="00F85DE0">
        <w:rPr>
          <w:rFonts w:eastAsia="PingFangSC-Regular"/>
          <w:color w:val="2A2B2E"/>
          <w:szCs w:val="24"/>
        </w:rPr>
        <w:t>mmol), oxalic acid chloride (0.17mL, 2.4</w:t>
      </w:r>
      <w:r w:rsidRPr="00F85DE0">
        <w:rPr>
          <w:rFonts w:eastAsia="宋体"/>
          <w:color w:val="2A2B2E"/>
          <w:szCs w:val="24"/>
        </w:rPr>
        <w:t xml:space="preserve"> </w:t>
      </w:r>
      <w:r w:rsidRPr="00F85DE0">
        <w:rPr>
          <w:rFonts w:eastAsia="PingFangSC-Regular"/>
          <w:color w:val="2A2B2E"/>
          <w:szCs w:val="24"/>
        </w:rPr>
        <w:t>mmol) , dimethyl sulfoxide (0.4</w:t>
      </w:r>
      <w:r w:rsidR="00A11CBC" w:rsidRPr="00F85DE0">
        <w:rPr>
          <w:rFonts w:eastAsiaTheme="minorEastAsia"/>
          <w:color w:val="2A2B2E"/>
          <w:szCs w:val="24"/>
          <w:lang w:eastAsia="zh-CN"/>
        </w:rPr>
        <w:t xml:space="preserve"> </w:t>
      </w:r>
      <w:r w:rsidRPr="00F85DE0">
        <w:rPr>
          <w:rFonts w:eastAsia="PingFangSC-Regular"/>
          <w:color w:val="2A2B2E"/>
          <w:szCs w:val="24"/>
        </w:rPr>
        <w:t>mL, 5.4</w:t>
      </w:r>
      <w:r w:rsidRPr="00F85DE0">
        <w:rPr>
          <w:rFonts w:eastAsia="宋体"/>
          <w:color w:val="2A2B2E"/>
          <w:szCs w:val="24"/>
        </w:rPr>
        <w:t xml:space="preserve"> </w:t>
      </w:r>
      <w:r w:rsidRPr="00F85DE0">
        <w:rPr>
          <w:rFonts w:eastAsia="PingFangSC-Regular"/>
          <w:color w:val="2A2B2E"/>
          <w:szCs w:val="24"/>
        </w:rPr>
        <w:t>mmol) and triethylamine (2</w:t>
      </w:r>
      <w:r w:rsidRPr="00F85DE0">
        <w:rPr>
          <w:rFonts w:eastAsia="宋体"/>
          <w:color w:val="2A2B2E"/>
          <w:szCs w:val="24"/>
        </w:rPr>
        <w:t xml:space="preserve"> </w:t>
      </w:r>
      <w:r w:rsidRPr="00F85DE0">
        <w:rPr>
          <w:rFonts w:eastAsia="PingFangSC-Regular"/>
          <w:color w:val="2A2B2E"/>
          <w:szCs w:val="24"/>
        </w:rPr>
        <w:t>mL, 11</w:t>
      </w:r>
      <w:r w:rsidRPr="00F85DE0">
        <w:rPr>
          <w:rFonts w:eastAsia="宋体"/>
          <w:color w:val="2A2B2E"/>
          <w:szCs w:val="24"/>
        </w:rPr>
        <w:t xml:space="preserve">.0 </w:t>
      </w:r>
      <w:r w:rsidRPr="00F85DE0">
        <w:rPr>
          <w:rFonts w:eastAsia="PingFangSC-Regular"/>
          <w:color w:val="2A2B2E"/>
          <w:szCs w:val="24"/>
        </w:rPr>
        <w:t>mmol) were slowly added in DCM (50 mL) at −78°C and stirred for 0.5 h. The reaction mixture was quenched with saturated sodium bicarbonate, slowly heated to room temperature, and diluted with ethyl acetate. The resulting mixture was filtered, and the filtrate was poured into water</w:t>
      </w:r>
      <w:r w:rsidRPr="00F85DE0">
        <w:rPr>
          <w:rFonts w:eastAsia="宋体"/>
          <w:color w:val="2A2B2E"/>
          <w:szCs w:val="24"/>
        </w:rPr>
        <w:t xml:space="preserve"> </w:t>
      </w:r>
      <w:r w:rsidRPr="00F85DE0">
        <w:rPr>
          <w:rFonts w:eastAsia="PingFangSC-Regular"/>
          <w:color w:val="2A2B2E"/>
          <w:szCs w:val="24"/>
        </w:rPr>
        <w:t>and extracted with ethyl acetate.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D5</w:t>
      </w:r>
      <w:r w:rsidRPr="00F85DE0">
        <w:rPr>
          <w:rFonts w:eastAsia="PingFangSC-Regular"/>
          <w:color w:val="2A2B2E"/>
          <w:szCs w:val="24"/>
        </w:rPr>
        <w:t xml:space="preserve"> (0.43 g, yield 72%). </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9.65 (d, </w:t>
      </w:r>
      <w:r w:rsidRPr="00F85DE0">
        <w:rPr>
          <w:rFonts w:eastAsia="PingFangSC-Regular"/>
          <w:i/>
          <w:iCs/>
          <w:color w:val="2A2B2E"/>
          <w:szCs w:val="24"/>
        </w:rPr>
        <w:t>J</w:t>
      </w:r>
      <w:r w:rsidRPr="00F85DE0">
        <w:rPr>
          <w:rFonts w:eastAsia="PingFangSC-Regular"/>
          <w:color w:val="2A2B2E"/>
          <w:szCs w:val="24"/>
        </w:rPr>
        <w:t xml:space="preserve"> = 21.2 Hz, 1H), 7.47-7.20 (m, 5H), 5.11 (d, </w:t>
      </w:r>
      <w:r w:rsidRPr="00F85DE0">
        <w:rPr>
          <w:rFonts w:eastAsia="PingFangSC-Regular"/>
          <w:i/>
          <w:iCs/>
          <w:color w:val="2A2B2E"/>
          <w:szCs w:val="24"/>
        </w:rPr>
        <w:t>J</w:t>
      </w:r>
      <w:r w:rsidRPr="00F85DE0">
        <w:rPr>
          <w:rFonts w:eastAsia="PingFangSC-Regular"/>
          <w:color w:val="2A2B2E"/>
          <w:szCs w:val="24"/>
        </w:rPr>
        <w:t xml:space="preserve"> = 7.5 Hz, 1H), 4.19 (dd, </w:t>
      </w:r>
      <w:r w:rsidRPr="00F85DE0">
        <w:rPr>
          <w:rFonts w:eastAsia="PingFangSC-Regular"/>
          <w:i/>
          <w:iCs/>
          <w:color w:val="2A2B2E"/>
          <w:szCs w:val="24"/>
        </w:rPr>
        <w:t>J</w:t>
      </w:r>
      <w:r w:rsidRPr="00F85DE0">
        <w:rPr>
          <w:rFonts w:eastAsia="PingFangSC-Regular"/>
          <w:color w:val="2A2B2E"/>
          <w:szCs w:val="24"/>
        </w:rPr>
        <w:t xml:space="preserve"> = 18.5, 6.4 Hz, 1H), 3.18 (ddd, </w:t>
      </w:r>
      <w:r w:rsidRPr="00F85DE0">
        <w:rPr>
          <w:rFonts w:eastAsia="PingFangSC-Regular"/>
          <w:i/>
          <w:iCs/>
          <w:color w:val="2A2B2E"/>
          <w:szCs w:val="24"/>
        </w:rPr>
        <w:t>J</w:t>
      </w:r>
      <w:r w:rsidRPr="00F85DE0">
        <w:rPr>
          <w:rFonts w:eastAsia="PingFangSC-Regular"/>
          <w:color w:val="2A2B2E"/>
          <w:szCs w:val="24"/>
        </w:rPr>
        <w:t xml:space="preserve"> = 20.5, 13.7, 6.3 Hz, 2H), 2.80 (d, </w:t>
      </w:r>
      <w:r w:rsidRPr="00F85DE0">
        <w:rPr>
          <w:rFonts w:eastAsia="PingFangSC-Regular"/>
          <w:i/>
          <w:iCs/>
          <w:color w:val="2A2B2E"/>
          <w:szCs w:val="24"/>
        </w:rPr>
        <w:t>J</w:t>
      </w:r>
      <w:r w:rsidRPr="00F85DE0">
        <w:rPr>
          <w:rFonts w:eastAsia="PingFangSC-Regular"/>
          <w:color w:val="2A2B2E"/>
          <w:szCs w:val="24"/>
        </w:rPr>
        <w:t xml:space="preserve"> = 5.5 Hz, 2H), 1.44 (s, 9H).</w:t>
      </w:r>
    </w:p>
    <w:p w14:paraId="0ED90D0F" w14:textId="4A498309" w:rsidR="003663CA" w:rsidRPr="00F85DE0" w:rsidRDefault="00E04613" w:rsidP="00A11CBC">
      <w:pPr>
        <w:spacing w:line="360" w:lineRule="auto"/>
        <w:jc w:val="both"/>
        <w:rPr>
          <w:rFonts w:eastAsia="PingFangSC-Regular"/>
          <w:b/>
          <w:bCs/>
          <w:color w:val="2A2B2E"/>
          <w:szCs w:val="24"/>
        </w:rPr>
      </w:pPr>
      <w:r w:rsidRPr="00F85DE0">
        <w:rPr>
          <w:rFonts w:eastAsia="PingFangSC-Regular"/>
          <w:b/>
          <w:bCs/>
          <w:color w:val="2A2B2E"/>
          <w:szCs w:val="24"/>
        </w:rPr>
        <w:t>2,2,2-trichloroethyl(</w:t>
      </w:r>
      <w:r w:rsidRPr="00F85DE0">
        <w:rPr>
          <w:rFonts w:eastAsia="PingFangSC-Regular"/>
          <w:b/>
          <w:bCs/>
          <w:i/>
          <w:iCs/>
          <w:color w:val="2A2B2E"/>
          <w:szCs w:val="24"/>
        </w:rPr>
        <w:t>R</w:t>
      </w:r>
      <w:r w:rsidRPr="00F85DE0">
        <w:rPr>
          <w:rFonts w:eastAsia="PingFangSC-Regular"/>
          <w:b/>
          <w:bCs/>
          <w:color w:val="2A2B2E"/>
          <w:szCs w:val="24"/>
        </w:rPr>
        <w:t>)-4-(3-((</w:t>
      </w:r>
      <w:r w:rsidRPr="00F85DE0">
        <w:rPr>
          <w:rFonts w:eastAsia="PingFangSC-Regular"/>
          <w:b/>
          <w:bCs/>
          <w:i/>
          <w:iCs/>
          <w:color w:val="2A2B2E"/>
          <w:szCs w:val="24"/>
        </w:rPr>
        <w:t>tert</w:t>
      </w:r>
      <w:r w:rsidRPr="00F85DE0">
        <w:rPr>
          <w:rFonts w:eastAsia="PingFangSC-Regular"/>
          <w:b/>
          <w:bCs/>
          <w:color w:val="2A2B2E"/>
          <w:szCs w:val="24"/>
        </w:rPr>
        <w:t>-</w:t>
      </w:r>
      <w:proofErr w:type="gramStart"/>
      <w:r w:rsidRPr="00F85DE0">
        <w:rPr>
          <w:rFonts w:eastAsia="PingFangSC-Regular"/>
          <w:b/>
          <w:bCs/>
          <w:color w:val="2A2B2E"/>
          <w:szCs w:val="24"/>
        </w:rPr>
        <w:t>butoxycarbonyl)amino</w:t>
      </w:r>
      <w:proofErr w:type="gramEnd"/>
      <w:r w:rsidRPr="00F85DE0">
        <w:rPr>
          <w:rFonts w:eastAsia="PingFangSC-Regular"/>
          <w:b/>
          <w:bCs/>
          <w:color w:val="2A2B2E"/>
          <w:szCs w:val="24"/>
        </w:rPr>
        <w:t>)-4-(phenylthio)butyl)piperazine-1-carboxylate (D6).</w:t>
      </w:r>
      <w:r w:rsidRPr="00F85DE0">
        <w:rPr>
          <w:rFonts w:eastAsia="PingFangSC-Regular"/>
          <w:color w:val="2A2B2E"/>
          <w:szCs w:val="24"/>
        </w:rPr>
        <w:t xml:space="preserve"> </w:t>
      </w:r>
    </w:p>
    <w:p w14:paraId="28A7D528" w14:textId="6AD97CCA" w:rsidR="00E04613" w:rsidRPr="00F85DE0" w:rsidRDefault="00E04613" w:rsidP="00A11CBC">
      <w:pPr>
        <w:spacing w:line="360" w:lineRule="auto"/>
        <w:jc w:val="both"/>
        <w:rPr>
          <w:rFonts w:eastAsia="PingFangSC-Regular"/>
          <w:color w:val="2A2B2E"/>
          <w:szCs w:val="24"/>
        </w:rPr>
      </w:pPr>
      <w:r w:rsidRPr="00F85DE0">
        <w:rPr>
          <w:rFonts w:eastAsia="PingFangSC-Regular"/>
          <w:color w:val="2A2B2E"/>
          <w:szCs w:val="24"/>
        </w:rPr>
        <w:t xml:space="preserve">Compound </w:t>
      </w:r>
      <w:r w:rsidRPr="00F85DE0">
        <w:rPr>
          <w:rFonts w:eastAsia="宋体"/>
          <w:b/>
          <w:bCs/>
          <w:color w:val="2A2B2E"/>
          <w:szCs w:val="24"/>
        </w:rPr>
        <w:t>D</w:t>
      </w:r>
      <w:r w:rsidRPr="00F85DE0">
        <w:rPr>
          <w:rFonts w:eastAsia="PingFangSC-Regular"/>
          <w:b/>
          <w:bCs/>
          <w:color w:val="2A2B2E"/>
          <w:szCs w:val="24"/>
        </w:rPr>
        <w:t>5</w:t>
      </w:r>
      <w:r w:rsidRPr="00F85DE0">
        <w:rPr>
          <w:rFonts w:eastAsia="PingFangSC-Regular"/>
          <w:color w:val="2A2B2E"/>
          <w:szCs w:val="24"/>
        </w:rPr>
        <w:t xml:space="preserve"> (0.6 g, 2.0</w:t>
      </w:r>
      <w:r w:rsidRPr="00F85DE0">
        <w:rPr>
          <w:rFonts w:eastAsia="宋体"/>
          <w:color w:val="2A2B2E"/>
          <w:szCs w:val="24"/>
        </w:rPr>
        <w:t xml:space="preserve"> </w:t>
      </w:r>
      <w:r w:rsidR="003663CA" w:rsidRPr="00F85DE0">
        <w:rPr>
          <w:rFonts w:eastAsia="宋体"/>
          <w:color w:val="2A2B2E"/>
          <w:szCs w:val="24"/>
          <w:lang w:eastAsia="zh-CN"/>
        </w:rPr>
        <w:t>m</w:t>
      </w:r>
      <w:r w:rsidRPr="00F85DE0">
        <w:rPr>
          <w:rFonts w:eastAsia="PingFangSC-Regular"/>
          <w:color w:val="2A2B2E"/>
          <w:szCs w:val="24"/>
        </w:rPr>
        <w:t>mol), 2,2,2-trichloroethylpiperazine-1-carboxylate (0.753</w:t>
      </w:r>
      <w:r w:rsidRPr="00F85DE0">
        <w:rPr>
          <w:rFonts w:eastAsia="宋体"/>
          <w:color w:val="2A2B2E"/>
          <w:szCs w:val="24"/>
        </w:rPr>
        <w:t xml:space="preserve"> </w:t>
      </w:r>
      <w:r w:rsidRPr="00F85DE0">
        <w:rPr>
          <w:rFonts w:eastAsia="PingFangSC-Regular"/>
          <w:color w:val="2A2B2E"/>
          <w:szCs w:val="24"/>
        </w:rPr>
        <w:t>mg, 2.</w:t>
      </w:r>
      <w:r w:rsidR="003663CA" w:rsidRPr="00F85DE0">
        <w:rPr>
          <w:rFonts w:eastAsiaTheme="minorEastAsia"/>
          <w:color w:val="2A2B2E"/>
          <w:szCs w:val="24"/>
          <w:lang w:eastAsia="zh-CN"/>
        </w:rPr>
        <w:t>9</w:t>
      </w:r>
      <w:r w:rsidRPr="00F85DE0">
        <w:rPr>
          <w:rFonts w:eastAsia="宋体"/>
          <w:color w:val="2A2B2E"/>
          <w:szCs w:val="24"/>
        </w:rPr>
        <w:t xml:space="preserve"> </w:t>
      </w:r>
      <w:r w:rsidRPr="00F85DE0">
        <w:rPr>
          <w:rFonts w:eastAsia="PingFangSC-Regular"/>
          <w:color w:val="2A2B2E"/>
          <w:szCs w:val="24"/>
        </w:rPr>
        <w:t>mmol), triethylamine (1.12</w:t>
      </w:r>
      <w:r w:rsidRPr="00F85DE0">
        <w:rPr>
          <w:rFonts w:eastAsia="宋体"/>
          <w:color w:val="2A2B2E"/>
          <w:szCs w:val="24"/>
        </w:rPr>
        <w:t xml:space="preserve"> </w:t>
      </w:r>
      <w:r w:rsidRPr="00F85DE0">
        <w:rPr>
          <w:rFonts w:eastAsia="PingFangSC-Regular"/>
          <w:color w:val="2A2B2E"/>
          <w:szCs w:val="24"/>
        </w:rPr>
        <w:t>mL, 8.</w:t>
      </w:r>
      <w:r w:rsidR="003663CA" w:rsidRPr="00F85DE0">
        <w:rPr>
          <w:rFonts w:eastAsiaTheme="minorEastAsia"/>
          <w:color w:val="2A2B2E"/>
          <w:szCs w:val="24"/>
          <w:lang w:eastAsia="zh-CN"/>
        </w:rPr>
        <w:t>1</w:t>
      </w:r>
      <w:r w:rsidRPr="00F85DE0">
        <w:rPr>
          <w:rFonts w:eastAsia="宋体"/>
          <w:color w:val="2A2B2E"/>
          <w:szCs w:val="24"/>
        </w:rPr>
        <w:t xml:space="preserve"> </w:t>
      </w:r>
      <w:r w:rsidRPr="00F85DE0">
        <w:rPr>
          <w:rFonts w:eastAsia="PingFangSC-Regular"/>
          <w:color w:val="2A2B2E"/>
          <w:szCs w:val="24"/>
        </w:rPr>
        <w:t>mmol) and NaBH(OAc)</w:t>
      </w:r>
      <w:r w:rsidRPr="00F85DE0">
        <w:rPr>
          <w:rFonts w:eastAsia="PingFangSC-Regular"/>
          <w:color w:val="2A2B2E"/>
          <w:szCs w:val="24"/>
          <w:vertAlign w:val="subscript"/>
        </w:rPr>
        <w:t>3</w:t>
      </w:r>
      <w:r w:rsidRPr="00F85DE0">
        <w:rPr>
          <w:rFonts w:eastAsia="PingFangSC-Regular"/>
          <w:color w:val="2A2B2E"/>
          <w:szCs w:val="24"/>
        </w:rPr>
        <w:t xml:space="preserve"> (638</w:t>
      </w:r>
      <w:r w:rsidRPr="00F85DE0">
        <w:rPr>
          <w:rFonts w:eastAsia="宋体"/>
          <w:color w:val="2A2B2E"/>
          <w:szCs w:val="24"/>
        </w:rPr>
        <w:t xml:space="preserve"> </w:t>
      </w:r>
      <w:r w:rsidRPr="00F85DE0">
        <w:rPr>
          <w:rFonts w:eastAsia="PingFangSC-Regular"/>
          <w:color w:val="2A2B2E"/>
          <w:szCs w:val="24"/>
        </w:rPr>
        <w:t>mg, 3.0</w:t>
      </w:r>
      <w:r w:rsidRPr="00F85DE0">
        <w:rPr>
          <w:rFonts w:eastAsia="宋体"/>
          <w:color w:val="2A2B2E"/>
          <w:szCs w:val="24"/>
        </w:rPr>
        <w:t xml:space="preserve"> </w:t>
      </w:r>
      <w:r w:rsidRPr="00F85DE0">
        <w:rPr>
          <w:rFonts w:eastAsia="PingFangSC-Regular"/>
          <w:color w:val="2A2B2E"/>
          <w:szCs w:val="24"/>
        </w:rPr>
        <w:t>mmol) in DCM (10 mL). The resulting solution was stirred at room temperature overnight before being poured into water and extracted with DCM.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D6</w:t>
      </w:r>
      <w:r w:rsidRPr="00F85DE0">
        <w:rPr>
          <w:rFonts w:eastAsia="PingFangSC-Regular"/>
          <w:color w:val="2A2B2E"/>
          <w:szCs w:val="24"/>
        </w:rPr>
        <w:t xml:space="preserve"> (0.68 g, yield 63%). </w:t>
      </w:r>
      <w:r w:rsidRPr="00F85DE0">
        <w:rPr>
          <w:rFonts w:eastAsia="PingFangSC-Regular"/>
          <w:color w:val="2A2B2E"/>
          <w:szCs w:val="24"/>
          <w:vertAlign w:val="superscript"/>
        </w:rPr>
        <w:t>1</w:t>
      </w:r>
      <w:r w:rsidRPr="00F85DE0">
        <w:rPr>
          <w:rFonts w:eastAsia="PingFangSC-Regular"/>
          <w:color w:val="2A2B2E"/>
          <w:szCs w:val="24"/>
        </w:rPr>
        <w:t>H NMR (300 MHz, CDCl</w:t>
      </w:r>
      <w:r w:rsidRPr="00F85DE0">
        <w:rPr>
          <w:rFonts w:eastAsia="PingFangSC-Regular"/>
          <w:color w:val="2A2B2E"/>
          <w:szCs w:val="24"/>
          <w:vertAlign w:val="subscript"/>
        </w:rPr>
        <w:t>3</w:t>
      </w:r>
      <w:r w:rsidRPr="00F85DE0">
        <w:rPr>
          <w:rFonts w:eastAsia="PingFangSC-Regular"/>
          <w:color w:val="2A2B2E"/>
          <w:szCs w:val="24"/>
        </w:rPr>
        <w:t xml:space="preserve">) </w:t>
      </w:r>
      <w:r w:rsidRPr="00F85DE0">
        <w:rPr>
          <w:rFonts w:eastAsia="PingFangSC-Regular"/>
          <w:i/>
          <w:iCs/>
          <w:color w:val="2A2B2E"/>
          <w:szCs w:val="24"/>
        </w:rPr>
        <w:t>δ</w:t>
      </w:r>
      <w:r w:rsidRPr="00F85DE0">
        <w:rPr>
          <w:rFonts w:eastAsia="PingFangSC-Regular"/>
          <w:color w:val="2A2B2E"/>
          <w:szCs w:val="24"/>
        </w:rPr>
        <w:t xml:space="preserve"> 7.42 (d, </w:t>
      </w:r>
      <w:r w:rsidRPr="00F85DE0">
        <w:rPr>
          <w:rFonts w:eastAsia="PingFangSC-Regular"/>
          <w:i/>
          <w:iCs/>
          <w:color w:val="2A2B2E"/>
          <w:szCs w:val="24"/>
        </w:rPr>
        <w:t>J</w:t>
      </w:r>
      <w:r w:rsidRPr="00F85DE0">
        <w:rPr>
          <w:rFonts w:eastAsia="PingFangSC-Regular"/>
          <w:color w:val="2A2B2E"/>
          <w:szCs w:val="24"/>
        </w:rPr>
        <w:t xml:space="preserve"> = 7.6 Hz, 2H), 7.32 (d, </w:t>
      </w:r>
      <w:r w:rsidRPr="00F85DE0">
        <w:rPr>
          <w:rFonts w:eastAsia="PingFangSC-Regular"/>
          <w:i/>
          <w:iCs/>
          <w:color w:val="2A2B2E"/>
          <w:szCs w:val="24"/>
        </w:rPr>
        <w:t>J</w:t>
      </w:r>
      <w:r w:rsidRPr="00F85DE0">
        <w:rPr>
          <w:rFonts w:eastAsia="PingFangSC-Regular"/>
          <w:color w:val="2A2B2E"/>
          <w:szCs w:val="24"/>
        </w:rPr>
        <w:t xml:space="preserve"> = 8.2 Hz, 2H), 7.22 (d, </w:t>
      </w:r>
      <w:r w:rsidRPr="00F85DE0">
        <w:rPr>
          <w:rFonts w:eastAsia="PingFangSC-Regular"/>
          <w:i/>
          <w:iCs/>
          <w:color w:val="2A2B2E"/>
          <w:szCs w:val="24"/>
        </w:rPr>
        <w:t>J</w:t>
      </w:r>
      <w:r w:rsidRPr="00F85DE0">
        <w:rPr>
          <w:rFonts w:eastAsia="PingFangSC-Regular"/>
          <w:color w:val="2A2B2E"/>
          <w:szCs w:val="24"/>
        </w:rPr>
        <w:t xml:space="preserve"> = 7.3 Hz, 1H), 5.54 (d, </w:t>
      </w:r>
      <w:r w:rsidRPr="00F85DE0">
        <w:rPr>
          <w:rFonts w:eastAsia="PingFangSC-Regular"/>
          <w:i/>
          <w:iCs/>
          <w:color w:val="2A2B2E"/>
          <w:szCs w:val="24"/>
        </w:rPr>
        <w:t>J</w:t>
      </w:r>
      <w:r w:rsidRPr="00F85DE0">
        <w:rPr>
          <w:rFonts w:eastAsia="PingFangSC-Regular"/>
          <w:color w:val="2A2B2E"/>
          <w:szCs w:val="24"/>
        </w:rPr>
        <w:t xml:space="preserve"> = 6.6 Hz, 1H), 4.78 (s, 2H), 3.91 (s, 1H), 3.57 (d, </w:t>
      </w:r>
      <w:r w:rsidRPr="00F85DE0">
        <w:rPr>
          <w:rFonts w:eastAsia="PingFangSC-Regular"/>
          <w:i/>
          <w:iCs/>
          <w:color w:val="2A2B2E"/>
          <w:szCs w:val="24"/>
        </w:rPr>
        <w:t>J</w:t>
      </w:r>
      <w:r w:rsidRPr="00F85DE0">
        <w:rPr>
          <w:rFonts w:eastAsia="PingFangSC-Regular"/>
          <w:color w:val="2A2B2E"/>
          <w:szCs w:val="24"/>
        </w:rPr>
        <w:t xml:space="preserve"> = 13.5 Hz, 4H), 3.25 (dd, </w:t>
      </w:r>
      <w:r w:rsidRPr="00F85DE0">
        <w:rPr>
          <w:rFonts w:eastAsia="PingFangSC-Regular"/>
          <w:i/>
          <w:iCs/>
          <w:color w:val="2A2B2E"/>
          <w:szCs w:val="24"/>
        </w:rPr>
        <w:t>J</w:t>
      </w:r>
      <w:r w:rsidRPr="00F85DE0">
        <w:rPr>
          <w:rFonts w:eastAsia="PingFangSC-Regular"/>
          <w:color w:val="2A2B2E"/>
          <w:szCs w:val="24"/>
        </w:rPr>
        <w:t xml:space="preserve"> = 13.3, 4.6 Hz, 1H), 3.05 (dd, </w:t>
      </w:r>
      <w:r w:rsidRPr="00F85DE0">
        <w:rPr>
          <w:rFonts w:eastAsia="PingFangSC-Regular"/>
          <w:i/>
          <w:iCs/>
          <w:color w:val="2A2B2E"/>
          <w:szCs w:val="24"/>
        </w:rPr>
        <w:t>J</w:t>
      </w:r>
      <w:r w:rsidRPr="00F85DE0">
        <w:rPr>
          <w:rFonts w:eastAsia="PingFangSC-Regular"/>
          <w:color w:val="2A2B2E"/>
          <w:szCs w:val="24"/>
        </w:rPr>
        <w:t xml:space="preserve"> = 12.9, 6.3 Hz, 1H), 2.53-2.37 (m, 6H), 1.94-1.81 (m, 1H), 1.70 (dd, </w:t>
      </w:r>
      <w:r w:rsidRPr="00F85DE0">
        <w:rPr>
          <w:rFonts w:eastAsia="PingFangSC-Regular"/>
          <w:i/>
          <w:iCs/>
          <w:color w:val="2A2B2E"/>
          <w:szCs w:val="24"/>
        </w:rPr>
        <w:t>J</w:t>
      </w:r>
      <w:r w:rsidRPr="00F85DE0">
        <w:rPr>
          <w:rFonts w:eastAsia="PingFangSC-Regular"/>
          <w:color w:val="2A2B2E"/>
          <w:szCs w:val="24"/>
        </w:rPr>
        <w:t xml:space="preserve"> = 15.5, 8.9 Hz, 1H), 1.45 (s, 9H).</w:t>
      </w:r>
    </w:p>
    <w:p w14:paraId="49A924D7" w14:textId="2424470C" w:rsidR="00E04613" w:rsidRPr="00F85DE0" w:rsidRDefault="00E04613" w:rsidP="00E04613">
      <w:pPr>
        <w:spacing w:line="360" w:lineRule="auto"/>
        <w:jc w:val="center"/>
        <w:rPr>
          <w:rFonts w:eastAsia="PingFangSC-Regular"/>
          <w:color w:val="2A2B2E"/>
          <w:sz w:val="19"/>
          <w:szCs w:val="19"/>
          <w:shd w:val="clear" w:color="auto" w:fill="FAFBFF"/>
        </w:rPr>
      </w:pPr>
      <w:r w:rsidRPr="00F85DE0">
        <w:rPr>
          <w:rFonts w:eastAsia="PingFangSC-Regular"/>
          <w:color w:val="2A2B2E"/>
          <w:sz w:val="19"/>
          <w:szCs w:val="19"/>
          <w:shd w:val="clear" w:color="auto" w:fill="FAFBFF"/>
        </w:rPr>
        <w:t xml:space="preserve"> </w:t>
      </w:r>
    </w:p>
    <w:p w14:paraId="754CA76A" w14:textId="77777777" w:rsidR="003663CA" w:rsidRPr="00F85DE0" w:rsidRDefault="00E04613" w:rsidP="003663CA">
      <w:pPr>
        <w:spacing w:line="360" w:lineRule="auto"/>
        <w:jc w:val="both"/>
        <w:rPr>
          <w:rFonts w:eastAsiaTheme="minorEastAsia"/>
          <w:b/>
          <w:bCs/>
          <w:color w:val="2A2B2E"/>
          <w:szCs w:val="24"/>
          <w:lang w:eastAsia="zh-CN"/>
        </w:rPr>
      </w:pPr>
      <w:r w:rsidRPr="00F85DE0">
        <w:rPr>
          <w:rFonts w:eastAsia="PingFangSC-Regular"/>
          <w:b/>
          <w:bCs/>
          <w:color w:val="2A2B2E"/>
          <w:szCs w:val="24"/>
        </w:rPr>
        <w:t>2,2,2-trichloroethyl (</w:t>
      </w:r>
      <w:r w:rsidRPr="00F85DE0">
        <w:rPr>
          <w:rFonts w:eastAsia="PingFangSC-Regular"/>
          <w:b/>
          <w:bCs/>
          <w:i/>
          <w:iCs/>
          <w:color w:val="2A2B2E"/>
          <w:szCs w:val="24"/>
        </w:rPr>
        <w:t>R</w:t>
      </w:r>
      <w:r w:rsidRPr="00F85DE0">
        <w:rPr>
          <w:rFonts w:eastAsia="PingFangSC-Regular"/>
          <w:b/>
          <w:bCs/>
          <w:color w:val="2A2B2E"/>
          <w:szCs w:val="24"/>
        </w:rPr>
        <w:t>)-4-(3-amino-4-(phenylthio)butyl)piperazine-1-carboxylate trifluoroacetic acid salt (D7).</w:t>
      </w:r>
      <w:r w:rsidRPr="00F85DE0">
        <w:rPr>
          <w:b/>
          <w:bCs/>
          <w:color w:val="2A2B2E"/>
          <w:szCs w:val="24"/>
        </w:rPr>
        <w:t xml:space="preserve"> </w:t>
      </w:r>
    </w:p>
    <w:p w14:paraId="3C91656C" w14:textId="225119CF" w:rsidR="00E04613" w:rsidRPr="00F85DE0" w:rsidRDefault="00E04613" w:rsidP="00F85DE0">
      <w:pPr>
        <w:spacing w:afterLines="100" w:after="240" w:line="360" w:lineRule="auto"/>
        <w:jc w:val="both"/>
        <w:rPr>
          <w:rFonts w:eastAsia="PingFangSC-Regular" w:hint="eastAsia"/>
          <w:b/>
          <w:bCs/>
          <w:color w:val="2A2B2E"/>
          <w:szCs w:val="24"/>
          <w:lang w:eastAsia="zh-CN"/>
        </w:rPr>
      </w:pPr>
      <w:r w:rsidRPr="00F85DE0">
        <w:rPr>
          <w:rFonts w:eastAsia="PingFangSC-Regular"/>
          <w:color w:val="2A2B2E"/>
          <w:szCs w:val="24"/>
        </w:rPr>
        <w:t xml:space="preserve">To a mixture of compound D6 (1.08 g, 2.0 mmol) in DCM (2 mL) was added to TFA (2.0 mL, 26.1 mmol). The mixture was stirred at room temperature for 4 h, and solvents were removed under reduced pressure. Add toluene for vacuum concentration, repeat 3 times to obtain compound </w:t>
      </w:r>
      <w:r w:rsidRPr="00F85DE0">
        <w:rPr>
          <w:rFonts w:eastAsia="PingFangSC-Regular"/>
          <w:b/>
          <w:bCs/>
          <w:color w:val="2A2B2E"/>
          <w:szCs w:val="24"/>
        </w:rPr>
        <w:t>D7</w:t>
      </w:r>
      <w:r w:rsidRPr="00F85DE0">
        <w:rPr>
          <w:rFonts w:eastAsia="PingFangSC-Regular"/>
          <w:color w:val="2A2B2E"/>
          <w:szCs w:val="24"/>
        </w:rPr>
        <w:t xml:space="preserve"> (0.83 g, yield 95%).</w:t>
      </w:r>
    </w:p>
    <w:p w14:paraId="70DC0205" w14:textId="441E68A5" w:rsidR="003663CA" w:rsidRPr="00F85DE0" w:rsidRDefault="00E04613" w:rsidP="00F85DE0">
      <w:pPr>
        <w:pStyle w:val="afff6"/>
        <w:rPr>
          <w:rFonts w:eastAsiaTheme="minorEastAsia"/>
          <w:lang w:eastAsia="zh-CN"/>
        </w:rPr>
      </w:pPr>
      <w:r w:rsidRPr="00F85DE0">
        <w:t>2,2,2-trichloroethyl(</w:t>
      </w:r>
      <w:r w:rsidRPr="00F85DE0">
        <w:rPr>
          <w:i/>
          <w:iCs/>
        </w:rPr>
        <w:t>R</w:t>
      </w:r>
      <w:r w:rsidRPr="00F85DE0">
        <w:t>)-4-(4-(phenylthio)-3-((4-sulfamoyl-2-((trifluoromethyl)</w:t>
      </w:r>
      <w:r w:rsidR="00440A62" w:rsidRPr="00F85DE0">
        <w:rPr>
          <w:lang w:eastAsia="zh-CN"/>
        </w:rPr>
        <w:t xml:space="preserve"> </w:t>
      </w:r>
      <w:r w:rsidRPr="00F85DE0">
        <w:t>sulfonyl)</w:t>
      </w:r>
      <w:r w:rsidR="00440A62" w:rsidRPr="00F85DE0">
        <w:rPr>
          <w:lang w:eastAsia="zh-CN"/>
        </w:rPr>
        <w:t xml:space="preserve"> </w:t>
      </w:r>
      <w:proofErr w:type="gramStart"/>
      <w:r w:rsidRPr="00F85DE0">
        <w:t>phenyl)amino</w:t>
      </w:r>
      <w:proofErr w:type="gramEnd"/>
      <w:r w:rsidRPr="00F85DE0">
        <w:t>)butyl)piperazine-1-carboxylate (D8).</w:t>
      </w:r>
      <w:r w:rsidR="00582F4B" w:rsidRPr="00F85DE0">
        <w:rPr>
          <w:rFonts w:eastAsiaTheme="minorEastAsia"/>
          <w:lang w:eastAsia="zh-CN"/>
        </w:rPr>
        <w:t xml:space="preserve"> </w:t>
      </w:r>
    </w:p>
    <w:p w14:paraId="30ECBAF9" w14:textId="0B395E04" w:rsidR="00E04613" w:rsidRPr="00F85DE0" w:rsidRDefault="00E04613" w:rsidP="00F85DE0">
      <w:pPr>
        <w:pStyle w:val="afff6"/>
        <w:rPr>
          <w:rFonts w:eastAsia="宋体"/>
        </w:rPr>
      </w:pPr>
      <w:r w:rsidRPr="00F85DE0">
        <w:t xml:space="preserve">A mixture of compounds D7 (0.44 g, 1.0 mmol) and C6 (0.31 mg, 1.0 mmol) and TEA (0.51 </w:t>
      </w:r>
      <w:r w:rsidR="003663CA" w:rsidRPr="00F85DE0">
        <w:t>µ</w:t>
      </w:r>
      <w:r w:rsidR="003663CA" w:rsidRPr="00F85DE0">
        <w:rPr>
          <w:rFonts w:eastAsiaTheme="minorEastAsia"/>
          <w:lang w:eastAsia="zh-CN"/>
        </w:rPr>
        <w:t>L</w:t>
      </w:r>
      <w:r w:rsidRPr="00F85DE0">
        <w:t>, 5.0</w:t>
      </w:r>
      <w:r w:rsidR="00582F4B" w:rsidRPr="00F85DE0">
        <w:rPr>
          <w:rFonts w:eastAsiaTheme="minorEastAsia"/>
          <w:lang w:eastAsia="zh-CN"/>
        </w:rPr>
        <w:t xml:space="preserve"> </w:t>
      </w:r>
      <w:r w:rsidRPr="00F85DE0">
        <w:t>mmol) in acetonitrile (20 mL) was stirred under reflux for 4 h and quenched with saturated sodium bicarbonate. The combined organic phases were washed with brine, dried over Na</w:t>
      </w:r>
      <w:r w:rsidRPr="00F85DE0">
        <w:rPr>
          <w:vertAlign w:val="subscript"/>
        </w:rPr>
        <w:t>2</w:t>
      </w:r>
      <w:r w:rsidRPr="00F85DE0">
        <w:t>SO</w:t>
      </w:r>
      <w:r w:rsidRPr="00F85DE0">
        <w:rPr>
          <w:vertAlign w:val="subscript"/>
        </w:rPr>
        <w:t>4</w:t>
      </w:r>
      <w:r w:rsidRPr="00F85DE0">
        <w:t xml:space="preserve">, filtered and evaporated to dryness under reduced pressure. The crude product was purified by silica gel flash column chromatography using DCM and MeOH as eluents to afford the title compound D8 (0.57 g, yield 78%). </w:t>
      </w:r>
      <w:r w:rsidRPr="00F85DE0">
        <w:rPr>
          <w:spacing w:val="12"/>
          <w:vertAlign w:val="superscript"/>
        </w:rPr>
        <w:t>1</w:t>
      </w:r>
      <w:r w:rsidRPr="00F85DE0">
        <w:rPr>
          <w:spacing w:val="12"/>
        </w:rPr>
        <w:t>H NMR (300 MHz, CDCl</w:t>
      </w:r>
      <w:r w:rsidRPr="00F85DE0">
        <w:rPr>
          <w:spacing w:val="12"/>
          <w:vertAlign w:val="subscript"/>
        </w:rPr>
        <w:t>3</w:t>
      </w:r>
      <w:r w:rsidRPr="00F85DE0">
        <w:rPr>
          <w:spacing w:val="12"/>
        </w:rPr>
        <w:t xml:space="preserve">) </w:t>
      </w:r>
      <w:r w:rsidRPr="00F85DE0">
        <w:rPr>
          <w:i/>
          <w:iCs/>
          <w:spacing w:val="12"/>
        </w:rPr>
        <w:t>δ</w:t>
      </w:r>
      <w:r w:rsidRPr="00F85DE0">
        <w:rPr>
          <w:spacing w:val="12"/>
        </w:rPr>
        <w:t xml:space="preserve"> 8.27 (d, </w:t>
      </w:r>
      <w:r w:rsidRPr="00F85DE0">
        <w:rPr>
          <w:i/>
          <w:iCs/>
          <w:spacing w:val="12"/>
        </w:rPr>
        <w:t>J</w:t>
      </w:r>
      <w:r w:rsidRPr="00F85DE0">
        <w:rPr>
          <w:spacing w:val="12"/>
        </w:rPr>
        <w:t xml:space="preserve"> = 2.0 Hz, 1H), 7.88 (dd, </w:t>
      </w:r>
      <w:r w:rsidRPr="00F85DE0">
        <w:rPr>
          <w:i/>
          <w:iCs/>
          <w:spacing w:val="12"/>
        </w:rPr>
        <w:t>J</w:t>
      </w:r>
      <w:r w:rsidRPr="00F85DE0">
        <w:rPr>
          <w:spacing w:val="12"/>
        </w:rPr>
        <w:t xml:space="preserve"> = 9.1, 2.0 Hz, 1H), 7.38 (ddd, </w:t>
      </w:r>
      <w:r w:rsidRPr="00F85DE0">
        <w:rPr>
          <w:i/>
          <w:iCs/>
          <w:spacing w:val="12"/>
        </w:rPr>
        <w:t>J</w:t>
      </w:r>
      <w:r w:rsidRPr="00F85DE0">
        <w:rPr>
          <w:spacing w:val="12"/>
        </w:rPr>
        <w:t xml:space="preserve"> = 18.3, 9.3, 4.9 Hz, 5H), 7.09 (d, </w:t>
      </w:r>
      <w:r w:rsidRPr="00F85DE0">
        <w:rPr>
          <w:i/>
          <w:iCs/>
          <w:spacing w:val="12"/>
        </w:rPr>
        <w:t>J</w:t>
      </w:r>
      <w:r w:rsidRPr="00F85DE0">
        <w:rPr>
          <w:spacing w:val="12"/>
        </w:rPr>
        <w:t xml:space="preserve"> = 8.4 Hz, 1H), 6.66 (d, </w:t>
      </w:r>
      <w:r w:rsidRPr="00F85DE0">
        <w:rPr>
          <w:i/>
          <w:iCs/>
          <w:spacing w:val="12"/>
        </w:rPr>
        <w:t>J</w:t>
      </w:r>
      <w:r w:rsidRPr="00F85DE0">
        <w:rPr>
          <w:spacing w:val="12"/>
        </w:rPr>
        <w:t xml:space="preserve"> = 9.3 Hz, 1H), 4.78 (s, 2H), 3.95 (s, 1H), 3.57 (s, 4H), 3.31-2.98 (m, 2H), 2.59-2.29 (m, 6H), 2.09 (d, </w:t>
      </w:r>
      <w:r w:rsidRPr="00F85DE0">
        <w:rPr>
          <w:i/>
          <w:iCs/>
          <w:spacing w:val="12"/>
        </w:rPr>
        <w:t>J</w:t>
      </w:r>
      <w:r w:rsidRPr="00F85DE0">
        <w:rPr>
          <w:spacing w:val="12"/>
        </w:rPr>
        <w:t xml:space="preserve"> = 7.1 Hz, 1H), 1.83-1.62 (m, 1H).</w:t>
      </w:r>
    </w:p>
    <w:p w14:paraId="376FC718" w14:textId="42F12E61" w:rsidR="003663CA" w:rsidRPr="00F85DE0" w:rsidRDefault="00E04613" w:rsidP="003663CA">
      <w:pPr>
        <w:spacing w:line="360" w:lineRule="auto"/>
        <w:jc w:val="both"/>
        <w:rPr>
          <w:rFonts w:eastAsiaTheme="minorEastAsia"/>
          <w:b/>
          <w:bCs/>
          <w:color w:val="2A2B2E"/>
          <w:szCs w:val="24"/>
          <w:lang w:eastAsia="zh-CN"/>
        </w:rPr>
      </w:pPr>
      <w:r w:rsidRPr="00F85DE0">
        <w:rPr>
          <w:rFonts w:eastAsia="PingFangSC-Regular"/>
          <w:b/>
          <w:bCs/>
          <w:color w:val="2A2B2E"/>
          <w:szCs w:val="24"/>
        </w:rPr>
        <w:t>2,2,2-trichloroethyl(</w:t>
      </w:r>
      <w:r w:rsidRPr="00F85DE0">
        <w:rPr>
          <w:rFonts w:eastAsia="PingFangSC-Regular"/>
          <w:b/>
          <w:bCs/>
          <w:i/>
          <w:iCs/>
          <w:color w:val="2A2B2E"/>
          <w:szCs w:val="24"/>
        </w:rPr>
        <w:t>R</w:t>
      </w:r>
      <w:r w:rsidRPr="00F85DE0">
        <w:rPr>
          <w:rFonts w:eastAsia="PingFangSC-Regular"/>
          <w:b/>
          <w:bCs/>
          <w:color w:val="2A2B2E"/>
          <w:szCs w:val="24"/>
        </w:rPr>
        <w:t>)-4-(3-((4-(</w:t>
      </w:r>
      <w:r w:rsidRPr="00F85DE0">
        <w:rPr>
          <w:rFonts w:eastAsia="PingFangSC-Regular"/>
          <w:b/>
          <w:bCs/>
          <w:i/>
          <w:iCs/>
          <w:color w:val="2A2B2E"/>
          <w:szCs w:val="24"/>
        </w:rPr>
        <w:t>N</w:t>
      </w:r>
      <w:r w:rsidRPr="00F85DE0">
        <w:rPr>
          <w:rFonts w:eastAsia="PingFangSC-Regular"/>
          <w:b/>
          <w:bCs/>
          <w:color w:val="2A2B2E"/>
          <w:szCs w:val="24"/>
        </w:rPr>
        <w:t>-(4-(4-((4′-chloro-4,4-dimethyl-3,4,5,6-tetrahydro-[1,1′-biphenyl]-2-</w:t>
      </w:r>
      <w:proofErr w:type="gramStart"/>
      <w:r w:rsidRPr="00F85DE0">
        <w:rPr>
          <w:rFonts w:eastAsia="PingFangSC-Regular"/>
          <w:b/>
          <w:bCs/>
          <w:color w:val="2A2B2E"/>
          <w:szCs w:val="24"/>
        </w:rPr>
        <w:t>yl)methyl</w:t>
      </w:r>
      <w:proofErr w:type="gramEnd"/>
      <w:r w:rsidRPr="00F85DE0">
        <w:rPr>
          <w:rFonts w:eastAsia="PingFangSC-Regular"/>
          <w:b/>
          <w:bCs/>
          <w:color w:val="2A2B2E"/>
          <w:szCs w:val="24"/>
        </w:rPr>
        <w:t>)piperazin-1-yl)benzoyl)sulfamoyl)-2-((trifluoromethyl)sulfonyl)</w:t>
      </w:r>
      <w:r w:rsidRPr="00F85DE0">
        <w:rPr>
          <w:b/>
          <w:bCs/>
          <w:color w:val="2A2B2E"/>
          <w:szCs w:val="24"/>
        </w:rPr>
        <w:t xml:space="preserve"> </w:t>
      </w:r>
      <w:r w:rsidRPr="00F85DE0">
        <w:rPr>
          <w:rFonts w:eastAsia="PingFangSC-Regular"/>
          <w:b/>
          <w:bCs/>
          <w:color w:val="2A2B2E"/>
          <w:szCs w:val="24"/>
        </w:rPr>
        <w:t>phenyl)</w:t>
      </w:r>
      <w:r w:rsidRPr="00F85DE0">
        <w:rPr>
          <w:b/>
          <w:bCs/>
          <w:color w:val="2A2B2E"/>
          <w:szCs w:val="24"/>
        </w:rPr>
        <w:t xml:space="preserve"> </w:t>
      </w:r>
      <w:r w:rsidRPr="00F85DE0">
        <w:rPr>
          <w:rFonts w:eastAsia="PingFangSC-Regular"/>
          <w:b/>
          <w:bCs/>
          <w:color w:val="2A2B2E"/>
          <w:szCs w:val="24"/>
        </w:rPr>
        <w:t>amino)-4-(</w:t>
      </w:r>
      <w:proofErr w:type="spellStart"/>
      <w:r w:rsidRPr="00F85DE0">
        <w:rPr>
          <w:rFonts w:eastAsia="PingFangSC-Regular"/>
          <w:b/>
          <w:bCs/>
          <w:color w:val="2A2B2E"/>
          <w:szCs w:val="24"/>
        </w:rPr>
        <w:t>phenylthio</w:t>
      </w:r>
      <w:proofErr w:type="spellEnd"/>
      <w:r w:rsidRPr="00F85DE0">
        <w:rPr>
          <w:rFonts w:eastAsia="PingFangSC-Regular"/>
          <w:b/>
          <w:bCs/>
          <w:color w:val="2A2B2E"/>
          <w:szCs w:val="24"/>
        </w:rPr>
        <w:t>)</w:t>
      </w:r>
      <w:r w:rsidRPr="00F85DE0">
        <w:rPr>
          <w:b/>
          <w:bCs/>
          <w:color w:val="2A2B2E"/>
          <w:szCs w:val="24"/>
        </w:rPr>
        <w:t xml:space="preserve"> </w:t>
      </w:r>
      <w:r w:rsidRPr="00F85DE0">
        <w:rPr>
          <w:rFonts w:eastAsia="PingFangSC-Regular"/>
          <w:b/>
          <w:bCs/>
          <w:color w:val="2A2B2E"/>
          <w:szCs w:val="24"/>
        </w:rPr>
        <w:t>butyl)</w:t>
      </w:r>
      <w:r w:rsidRPr="00F85DE0">
        <w:rPr>
          <w:b/>
          <w:bCs/>
          <w:color w:val="2A2B2E"/>
          <w:szCs w:val="24"/>
        </w:rPr>
        <w:t xml:space="preserve"> </w:t>
      </w:r>
      <w:r w:rsidRPr="00F85DE0">
        <w:rPr>
          <w:rFonts w:eastAsia="PingFangSC-Regular"/>
          <w:b/>
          <w:bCs/>
          <w:color w:val="2A2B2E"/>
          <w:szCs w:val="24"/>
        </w:rPr>
        <w:t xml:space="preserve">piperazine-1-carboxylate (D9). </w:t>
      </w:r>
    </w:p>
    <w:p w14:paraId="25687868" w14:textId="46C9203D"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color w:val="2A2B2E"/>
          <w:szCs w:val="24"/>
        </w:rPr>
        <w:t xml:space="preserve">A mixture of compounds </w:t>
      </w:r>
      <w:r w:rsidRPr="00F85DE0">
        <w:rPr>
          <w:rFonts w:eastAsia="PingFangSC-Regular"/>
          <w:b/>
          <w:bCs/>
          <w:color w:val="2A2B2E"/>
          <w:szCs w:val="24"/>
        </w:rPr>
        <w:t>D8</w:t>
      </w:r>
      <w:r w:rsidRPr="00F85DE0">
        <w:rPr>
          <w:rFonts w:eastAsia="PingFangSC-Regular"/>
          <w:color w:val="2A2B2E"/>
          <w:szCs w:val="24"/>
        </w:rPr>
        <w:t xml:space="preserve"> (726 mg, 1.0 mmol) and B11 (438 mg, 1.0 mmol), 1-ethyl-3-(3-dimethylaminopropyl)</w:t>
      </w:r>
      <w:r w:rsidR="00582F4B" w:rsidRPr="00F85DE0">
        <w:rPr>
          <w:rFonts w:eastAsiaTheme="minorEastAsia"/>
          <w:color w:val="2A2B2E"/>
          <w:szCs w:val="24"/>
          <w:lang w:eastAsia="zh-CN"/>
        </w:rPr>
        <w:t xml:space="preserve"> </w:t>
      </w:r>
      <w:r w:rsidRPr="00F85DE0">
        <w:rPr>
          <w:rFonts w:eastAsia="PingFangSC-Regular"/>
          <w:color w:val="2A2B2E"/>
          <w:szCs w:val="24"/>
        </w:rPr>
        <w:t>carbodiimide (EDCI) (384 mg, 2.14 mmol) and 4-dimethylaminopyridine (DMAP) (245 mg, 2.0 mmol) in DCM (20 mL) was stirred at room temperature overnight. The reaction was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DCM and MeOH as eluents to afford the title compound </w:t>
      </w:r>
      <w:r w:rsidRPr="00F85DE0">
        <w:rPr>
          <w:rFonts w:eastAsia="PingFangSC-Regular"/>
          <w:b/>
          <w:bCs/>
          <w:color w:val="2A2B2E"/>
          <w:szCs w:val="24"/>
        </w:rPr>
        <w:t>D9</w:t>
      </w:r>
      <w:r w:rsidRPr="00F85DE0">
        <w:rPr>
          <w:rFonts w:eastAsia="PingFangSC-Regular"/>
          <w:color w:val="2A2B2E"/>
          <w:szCs w:val="24"/>
        </w:rPr>
        <w:t xml:space="preserve"> 0.86 g, yield 75%). </w:t>
      </w:r>
      <w:r w:rsidRPr="00F85DE0">
        <w:rPr>
          <w:szCs w:val="24"/>
          <w:vertAlign w:val="superscript"/>
        </w:rPr>
        <w:t>1</w:t>
      </w:r>
      <w:r w:rsidRPr="00F85DE0">
        <w:rPr>
          <w:szCs w:val="24"/>
        </w:rPr>
        <w:t>H NMR (300 MHz, CDCl</w:t>
      </w:r>
      <w:r w:rsidRPr="00F85DE0">
        <w:rPr>
          <w:szCs w:val="24"/>
          <w:vertAlign w:val="subscript"/>
        </w:rPr>
        <w:t>3</w:t>
      </w:r>
      <w:r w:rsidRPr="00F85DE0">
        <w:rPr>
          <w:szCs w:val="24"/>
        </w:rPr>
        <w:t xml:space="preserve">) </w:t>
      </w:r>
      <w:r w:rsidRPr="00F85DE0">
        <w:rPr>
          <w:i/>
          <w:iCs/>
          <w:szCs w:val="24"/>
        </w:rPr>
        <w:t>δ</w:t>
      </w:r>
      <w:r w:rsidRPr="00F85DE0">
        <w:rPr>
          <w:szCs w:val="24"/>
        </w:rPr>
        <w:t xml:space="preserve"> 8.40 (d, </w:t>
      </w:r>
      <w:r w:rsidRPr="00F85DE0">
        <w:rPr>
          <w:i/>
          <w:iCs/>
          <w:szCs w:val="24"/>
        </w:rPr>
        <w:t>J</w:t>
      </w:r>
      <w:r w:rsidRPr="00F85DE0">
        <w:rPr>
          <w:szCs w:val="24"/>
        </w:rPr>
        <w:t xml:space="preserve"> = 1.9 Hz, 1H), 8.15 (dd, </w:t>
      </w:r>
      <w:r w:rsidRPr="00F85DE0">
        <w:rPr>
          <w:i/>
          <w:iCs/>
          <w:szCs w:val="24"/>
        </w:rPr>
        <w:t>J</w:t>
      </w:r>
      <w:r w:rsidRPr="00F85DE0">
        <w:rPr>
          <w:szCs w:val="24"/>
        </w:rPr>
        <w:t xml:space="preserve"> = 9.2, 2.0 Hz, 1H), 7.72 (d, </w:t>
      </w:r>
      <w:r w:rsidRPr="00F85DE0">
        <w:rPr>
          <w:i/>
          <w:iCs/>
          <w:szCs w:val="24"/>
        </w:rPr>
        <w:t>J</w:t>
      </w:r>
      <w:r w:rsidRPr="00F85DE0">
        <w:rPr>
          <w:szCs w:val="24"/>
        </w:rPr>
        <w:t xml:space="preserve"> = 8.8 Hz, 2H), 7.38 (dd, </w:t>
      </w:r>
      <w:r w:rsidRPr="00F85DE0">
        <w:rPr>
          <w:i/>
          <w:iCs/>
          <w:szCs w:val="24"/>
        </w:rPr>
        <w:t>J</w:t>
      </w:r>
      <w:r w:rsidRPr="00F85DE0">
        <w:rPr>
          <w:szCs w:val="24"/>
        </w:rPr>
        <w:t xml:space="preserve"> = 23.6, 6.6 Hz, 7H), 7.12 (d, </w:t>
      </w:r>
      <w:r w:rsidRPr="00F85DE0">
        <w:rPr>
          <w:i/>
          <w:iCs/>
          <w:szCs w:val="24"/>
        </w:rPr>
        <w:t>J</w:t>
      </w:r>
      <w:r w:rsidRPr="00F85DE0">
        <w:rPr>
          <w:szCs w:val="24"/>
        </w:rPr>
        <w:t xml:space="preserve"> = 8.5 Hz, 1H), 7.03 (d, </w:t>
      </w:r>
      <w:r w:rsidRPr="00F85DE0">
        <w:rPr>
          <w:i/>
          <w:iCs/>
          <w:szCs w:val="24"/>
        </w:rPr>
        <w:t>J</w:t>
      </w:r>
      <w:r w:rsidRPr="00F85DE0">
        <w:rPr>
          <w:szCs w:val="24"/>
        </w:rPr>
        <w:t xml:space="preserve"> = 8.3 Hz, 2H), 6.79 (d, </w:t>
      </w:r>
      <w:r w:rsidRPr="00F85DE0">
        <w:rPr>
          <w:i/>
          <w:iCs/>
          <w:szCs w:val="24"/>
        </w:rPr>
        <w:t>J</w:t>
      </w:r>
      <w:r w:rsidRPr="00F85DE0">
        <w:rPr>
          <w:szCs w:val="24"/>
        </w:rPr>
        <w:t xml:space="preserve"> = 8.9 Hz, 2H), 6.62 (d, </w:t>
      </w:r>
      <w:r w:rsidRPr="00F85DE0">
        <w:rPr>
          <w:i/>
          <w:iCs/>
          <w:szCs w:val="24"/>
        </w:rPr>
        <w:t>J</w:t>
      </w:r>
      <w:r w:rsidRPr="00F85DE0">
        <w:rPr>
          <w:szCs w:val="24"/>
        </w:rPr>
        <w:t xml:space="preserve"> = 9.4 Hz, 1H), 4.79 (s, 2H), 3.92 (s, 1H), 3.59 (s, 4H), 3.34 (s, 4H), 3.21 – 2.98 (m, 2H), 2.96 (s, 2H), 2.48 (s, 8H), 2.40 – 2.26 (m, 5H), 2.18 (dd, </w:t>
      </w:r>
      <w:r w:rsidRPr="00F85DE0">
        <w:rPr>
          <w:i/>
          <w:iCs/>
          <w:szCs w:val="24"/>
        </w:rPr>
        <w:t>J</w:t>
      </w:r>
      <w:r w:rsidRPr="00F85DE0">
        <w:rPr>
          <w:szCs w:val="24"/>
        </w:rPr>
        <w:t xml:space="preserve"> = 5.4, 3.3 Hz, 1H), 2.07 (s, 2H), 1.73 (dd, </w:t>
      </w:r>
      <w:r w:rsidRPr="00F85DE0">
        <w:rPr>
          <w:i/>
          <w:iCs/>
          <w:szCs w:val="24"/>
        </w:rPr>
        <w:t>J</w:t>
      </w:r>
      <w:r w:rsidRPr="00F85DE0">
        <w:rPr>
          <w:szCs w:val="24"/>
        </w:rPr>
        <w:t xml:space="preserve"> = 13.5, 8.0 Hz, 1H), 1.50 (t, </w:t>
      </w:r>
      <w:r w:rsidRPr="00F85DE0">
        <w:rPr>
          <w:i/>
          <w:iCs/>
          <w:szCs w:val="24"/>
        </w:rPr>
        <w:t>J</w:t>
      </w:r>
      <w:r w:rsidRPr="00F85DE0">
        <w:rPr>
          <w:szCs w:val="24"/>
        </w:rPr>
        <w:t xml:space="preserve"> = 6.2 Hz, 2H), 1.01 (s, 6H).</w:t>
      </w:r>
      <w:r w:rsidRPr="00F85DE0">
        <w:rPr>
          <w:color w:val="000000"/>
          <w:spacing w:val="12"/>
          <w:sz w:val="19"/>
          <w:szCs w:val="19"/>
        </w:rPr>
        <w:t xml:space="preserve"> </w:t>
      </w:r>
    </w:p>
    <w:p w14:paraId="67E69AE9" w14:textId="76FFE8DC" w:rsidR="003663CA" w:rsidRPr="00F85DE0" w:rsidRDefault="00E04613" w:rsidP="003663CA">
      <w:pPr>
        <w:spacing w:line="360" w:lineRule="auto"/>
        <w:jc w:val="both"/>
        <w:rPr>
          <w:rFonts w:eastAsiaTheme="minorEastAsia"/>
          <w:b/>
          <w:bCs/>
          <w:color w:val="2A2B2E"/>
          <w:szCs w:val="24"/>
          <w:lang w:eastAsia="zh-CN"/>
        </w:rPr>
      </w:pPr>
      <w:r w:rsidRPr="00F85DE0">
        <w:rPr>
          <w:rFonts w:eastAsia="PingFangSC-Regular"/>
          <w:b/>
          <w:bCs/>
          <w:color w:val="2A2B2E"/>
          <w:szCs w:val="24"/>
        </w:rPr>
        <w:t>(</w:t>
      </w:r>
      <w:r w:rsidRPr="00F85DE0">
        <w:rPr>
          <w:rFonts w:eastAsia="PingFangSC-Regular"/>
          <w:b/>
          <w:bCs/>
          <w:i/>
          <w:iCs/>
          <w:color w:val="2A2B2E"/>
          <w:szCs w:val="24"/>
        </w:rPr>
        <w:t>R</w:t>
      </w:r>
      <w:r w:rsidRPr="00F85DE0">
        <w:rPr>
          <w:rFonts w:eastAsia="PingFangSC-Regular"/>
          <w:b/>
          <w:bCs/>
          <w:color w:val="2A2B2E"/>
          <w:szCs w:val="24"/>
        </w:rPr>
        <w:t>)-4-(4-((4′-chloro-4,4-dimethyl-3,4,5,6-tetrahydro-[1,1′-biphenyl]-2-yl)</w:t>
      </w:r>
      <w:r w:rsidR="00D4546F" w:rsidRPr="00F85DE0">
        <w:rPr>
          <w:rFonts w:eastAsia="PingFangSC-Regular"/>
          <w:b/>
          <w:bCs/>
          <w:color w:val="2A2B2E"/>
          <w:szCs w:val="24"/>
          <w:lang w:eastAsia="zh-CN"/>
        </w:rPr>
        <w:t xml:space="preserve"> </w:t>
      </w:r>
      <w:r w:rsidRPr="00F85DE0">
        <w:rPr>
          <w:rFonts w:eastAsia="PingFangSC-Regular"/>
          <w:b/>
          <w:bCs/>
          <w:color w:val="2A2B2E"/>
          <w:szCs w:val="24"/>
        </w:rPr>
        <w:t>methyl)</w:t>
      </w:r>
      <w:r w:rsidRPr="00F85DE0">
        <w:rPr>
          <w:b/>
          <w:bCs/>
          <w:color w:val="2A2B2E"/>
          <w:szCs w:val="24"/>
        </w:rPr>
        <w:t xml:space="preserve"> </w:t>
      </w:r>
      <w:r w:rsidRPr="00F85DE0">
        <w:rPr>
          <w:rFonts w:eastAsia="PingFangSC-Regular"/>
          <w:b/>
          <w:bCs/>
          <w:color w:val="2A2B2E"/>
          <w:szCs w:val="24"/>
        </w:rPr>
        <w:t>piperazin-1-yl)-</w:t>
      </w:r>
      <w:r w:rsidRPr="00F85DE0">
        <w:rPr>
          <w:rFonts w:eastAsia="PingFangSC-Regular"/>
          <w:b/>
          <w:bCs/>
          <w:i/>
          <w:iCs/>
          <w:color w:val="2A2B2E"/>
          <w:szCs w:val="24"/>
        </w:rPr>
        <w:t>N</w:t>
      </w:r>
      <w:r w:rsidRPr="00F85DE0">
        <w:rPr>
          <w:rFonts w:eastAsia="PingFangSC-Regular"/>
          <w:b/>
          <w:bCs/>
          <w:color w:val="2A2B2E"/>
          <w:szCs w:val="24"/>
        </w:rPr>
        <w:t>-((4-((1-(phenylthio)-4-(piperazin-1-yl)butan-2-yl)amino)-3-((trifluoromethyl)sulfonyl)phenyl)</w:t>
      </w:r>
      <w:r w:rsidRPr="00F85DE0">
        <w:rPr>
          <w:b/>
          <w:bCs/>
          <w:color w:val="2A2B2E"/>
          <w:szCs w:val="24"/>
        </w:rPr>
        <w:t xml:space="preserve"> </w:t>
      </w:r>
      <w:r w:rsidRPr="00F85DE0">
        <w:rPr>
          <w:rFonts w:eastAsia="PingFangSC-Regular"/>
          <w:b/>
          <w:bCs/>
          <w:color w:val="2A2B2E"/>
          <w:szCs w:val="24"/>
        </w:rPr>
        <w:t>sulfonyl)</w:t>
      </w:r>
      <w:r w:rsidRPr="00F85DE0">
        <w:rPr>
          <w:b/>
          <w:bCs/>
          <w:color w:val="2A2B2E"/>
          <w:szCs w:val="24"/>
        </w:rPr>
        <w:t xml:space="preserve"> </w:t>
      </w:r>
      <w:r w:rsidRPr="00F85DE0">
        <w:rPr>
          <w:rFonts w:eastAsia="PingFangSC-Regular"/>
          <w:b/>
          <w:bCs/>
          <w:color w:val="2A2B2E"/>
          <w:szCs w:val="24"/>
        </w:rPr>
        <w:t xml:space="preserve">benzamide (D10). </w:t>
      </w:r>
    </w:p>
    <w:p w14:paraId="31DF4F79" w14:textId="505141D3"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color w:val="2A2B2E"/>
          <w:szCs w:val="24"/>
        </w:rPr>
        <w:t xml:space="preserve">Zinc powder (1.6 g, 26.4 mmol) was added to a mixture of compound </w:t>
      </w:r>
      <w:r w:rsidRPr="00F85DE0">
        <w:rPr>
          <w:b/>
          <w:bCs/>
          <w:color w:val="2A2B2E"/>
          <w:szCs w:val="24"/>
        </w:rPr>
        <w:t>D9</w:t>
      </w:r>
      <w:r w:rsidRPr="00F85DE0">
        <w:rPr>
          <w:rFonts w:eastAsia="PingFangSC-Regular"/>
          <w:color w:val="2A2B2E"/>
          <w:szCs w:val="24"/>
        </w:rPr>
        <w:t xml:space="preserve"> (573 mg, 0.5 mmol) and acetic acid (1 mL, 17.4 mmol) in THF (20 mL). The reaction mixture was stirred at room temperature for 5 h. The solid was removed by filtration, and the filtrate was poured into water and extracted with ethyl acetate.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DCM, MeOH and TEA as eluents to afford the title compound </w:t>
      </w:r>
      <w:r w:rsidRPr="00F85DE0">
        <w:rPr>
          <w:rFonts w:eastAsia="PingFangSC-Regular"/>
          <w:b/>
          <w:bCs/>
          <w:color w:val="2A2B2E"/>
          <w:szCs w:val="24"/>
        </w:rPr>
        <w:t>D10</w:t>
      </w:r>
      <w:r w:rsidRPr="00F85DE0">
        <w:rPr>
          <w:rFonts w:eastAsia="PingFangSC-Regular"/>
          <w:szCs w:val="24"/>
        </w:rPr>
        <w:t xml:space="preserve"> (365 mg, yield 75%)</w:t>
      </w:r>
      <w:r w:rsidRPr="00F85DE0">
        <w:rPr>
          <w:rFonts w:eastAsia="PingFangSC-Regular"/>
          <w:color w:val="2A2B2E"/>
          <w:szCs w:val="24"/>
        </w:rPr>
        <w:t xml:space="preserve">. </w:t>
      </w:r>
      <w:r w:rsidRPr="00F85DE0">
        <w:rPr>
          <w:color w:val="000000"/>
          <w:spacing w:val="12"/>
          <w:szCs w:val="24"/>
          <w:vertAlign w:val="superscript"/>
        </w:rPr>
        <w:t>1</w:t>
      </w:r>
      <w:r w:rsidRPr="00F85DE0">
        <w:rPr>
          <w:color w:val="000000"/>
          <w:spacing w:val="12"/>
          <w:szCs w:val="24"/>
        </w:rPr>
        <w:t>H NMR (300 MHz, DMSO-</w:t>
      </w:r>
      <w:r w:rsidRPr="00F85DE0">
        <w:rPr>
          <w:i/>
          <w:iCs/>
          <w:color w:val="000000"/>
          <w:spacing w:val="12"/>
          <w:szCs w:val="24"/>
        </w:rPr>
        <w:t>d</w:t>
      </w:r>
      <w:r w:rsidRPr="00F85DE0">
        <w:rPr>
          <w:color w:val="000000"/>
          <w:spacing w:val="12"/>
          <w:szCs w:val="24"/>
          <w:vertAlign w:val="subscript"/>
        </w:rPr>
        <w:t>6</w:t>
      </w:r>
      <w:r w:rsidRPr="00F85DE0">
        <w:rPr>
          <w:color w:val="000000"/>
          <w:spacing w:val="12"/>
          <w:szCs w:val="24"/>
        </w:rPr>
        <w:t xml:space="preserve">) </w:t>
      </w:r>
      <w:r w:rsidRPr="00F85DE0">
        <w:rPr>
          <w:i/>
          <w:iCs/>
          <w:color w:val="000000"/>
          <w:spacing w:val="12"/>
          <w:szCs w:val="24"/>
        </w:rPr>
        <w:t>δ</w:t>
      </w:r>
      <w:r w:rsidRPr="00F85DE0">
        <w:rPr>
          <w:color w:val="000000"/>
          <w:spacing w:val="12"/>
          <w:szCs w:val="24"/>
        </w:rPr>
        <w:t xml:space="preserve"> 8.10 (s, 1H), 7.98 (d, </w:t>
      </w:r>
      <w:r w:rsidRPr="00F85DE0">
        <w:rPr>
          <w:i/>
          <w:iCs/>
          <w:color w:val="000000"/>
          <w:spacing w:val="12"/>
          <w:szCs w:val="24"/>
        </w:rPr>
        <w:t>J</w:t>
      </w:r>
      <w:r w:rsidRPr="00F85DE0">
        <w:rPr>
          <w:color w:val="000000"/>
          <w:spacing w:val="12"/>
          <w:szCs w:val="24"/>
        </w:rPr>
        <w:t xml:space="preserve"> = 8.6 Hz, 1H), 7.74 (d, </w:t>
      </w:r>
      <w:r w:rsidRPr="00F85DE0">
        <w:rPr>
          <w:i/>
          <w:iCs/>
          <w:color w:val="000000"/>
          <w:spacing w:val="12"/>
          <w:szCs w:val="24"/>
        </w:rPr>
        <w:t>J</w:t>
      </w:r>
      <w:r w:rsidRPr="00F85DE0">
        <w:rPr>
          <w:color w:val="000000"/>
          <w:spacing w:val="12"/>
          <w:szCs w:val="24"/>
        </w:rPr>
        <w:t xml:space="preserve"> = 8.2 Hz, 2H), 7.50 – 7.32 (m, 5H), 7.30 (d, </w:t>
      </w:r>
      <w:r w:rsidRPr="00F85DE0">
        <w:rPr>
          <w:i/>
          <w:iCs/>
          <w:color w:val="000000"/>
          <w:spacing w:val="12"/>
          <w:szCs w:val="24"/>
        </w:rPr>
        <w:t>J</w:t>
      </w:r>
      <w:r w:rsidRPr="00F85DE0">
        <w:rPr>
          <w:color w:val="000000"/>
          <w:spacing w:val="12"/>
          <w:szCs w:val="24"/>
        </w:rPr>
        <w:t xml:space="preserve"> = 7.2 Hz, 2H), 7.16 (dd, </w:t>
      </w:r>
      <w:r w:rsidRPr="00F85DE0">
        <w:rPr>
          <w:i/>
          <w:iCs/>
          <w:color w:val="000000"/>
          <w:spacing w:val="12"/>
          <w:szCs w:val="24"/>
        </w:rPr>
        <w:t>J</w:t>
      </w:r>
      <w:r w:rsidRPr="00F85DE0">
        <w:rPr>
          <w:color w:val="000000"/>
          <w:spacing w:val="12"/>
          <w:szCs w:val="24"/>
        </w:rPr>
        <w:t xml:space="preserve"> = 25.0, 7.1 Hz, 3H), 6.90 (d, </w:t>
      </w:r>
      <w:r w:rsidRPr="00F85DE0">
        <w:rPr>
          <w:i/>
          <w:iCs/>
          <w:color w:val="000000"/>
          <w:spacing w:val="12"/>
          <w:szCs w:val="24"/>
        </w:rPr>
        <w:t>J</w:t>
      </w:r>
      <w:r w:rsidRPr="00F85DE0">
        <w:rPr>
          <w:color w:val="000000"/>
          <w:spacing w:val="12"/>
          <w:szCs w:val="24"/>
        </w:rPr>
        <w:t xml:space="preserve"> = 9.1 Hz, 1H), 6.78 (t, </w:t>
      </w:r>
      <w:r w:rsidRPr="00F85DE0">
        <w:rPr>
          <w:i/>
          <w:iCs/>
          <w:color w:val="000000"/>
          <w:spacing w:val="12"/>
          <w:szCs w:val="24"/>
        </w:rPr>
        <w:t>J</w:t>
      </w:r>
      <w:r w:rsidRPr="00F85DE0">
        <w:rPr>
          <w:color w:val="000000"/>
          <w:spacing w:val="12"/>
          <w:szCs w:val="24"/>
        </w:rPr>
        <w:t xml:space="preserve"> = 9.5 Hz, 3H), 4.04 (d, </w:t>
      </w:r>
      <w:r w:rsidRPr="00F85DE0">
        <w:rPr>
          <w:i/>
          <w:iCs/>
          <w:color w:val="000000"/>
          <w:spacing w:val="12"/>
          <w:szCs w:val="24"/>
        </w:rPr>
        <w:t>J</w:t>
      </w:r>
      <w:r w:rsidRPr="00F85DE0">
        <w:rPr>
          <w:color w:val="000000"/>
          <w:spacing w:val="12"/>
          <w:szCs w:val="24"/>
        </w:rPr>
        <w:t xml:space="preserve"> = 6.6 Hz, 1H), 3.16 (d, </w:t>
      </w:r>
      <w:r w:rsidRPr="00F85DE0">
        <w:rPr>
          <w:i/>
          <w:iCs/>
          <w:color w:val="000000"/>
          <w:spacing w:val="12"/>
          <w:szCs w:val="24"/>
        </w:rPr>
        <w:t>J</w:t>
      </w:r>
      <w:r w:rsidRPr="00F85DE0">
        <w:rPr>
          <w:color w:val="000000"/>
          <w:spacing w:val="12"/>
          <w:szCs w:val="24"/>
        </w:rPr>
        <w:t xml:space="preserve"> = 10.0 Hz, 4H), 3.08 (d, </w:t>
      </w:r>
      <w:r w:rsidRPr="00F85DE0">
        <w:rPr>
          <w:i/>
          <w:iCs/>
          <w:color w:val="000000"/>
          <w:spacing w:val="12"/>
          <w:szCs w:val="24"/>
        </w:rPr>
        <w:t>J</w:t>
      </w:r>
      <w:r w:rsidRPr="00F85DE0">
        <w:rPr>
          <w:color w:val="000000"/>
          <w:spacing w:val="12"/>
          <w:szCs w:val="24"/>
        </w:rPr>
        <w:t xml:space="preserve"> = 7.3 Hz, 2H), 3.03 (s, 4H), 2.89 (s, 2H), 2.77 (s, 1H), 2.74 (s, 2H), 2.33 (dd, </w:t>
      </w:r>
      <w:r w:rsidRPr="00F85DE0">
        <w:rPr>
          <w:i/>
          <w:iCs/>
          <w:color w:val="000000"/>
          <w:spacing w:val="12"/>
          <w:szCs w:val="24"/>
        </w:rPr>
        <w:t>J</w:t>
      </w:r>
      <w:r w:rsidRPr="00F85DE0">
        <w:rPr>
          <w:color w:val="000000"/>
          <w:spacing w:val="12"/>
          <w:szCs w:val="24"/>
        </w:rPr>
        <w:t xml:space="preserve"> = 40.8, 22.7 Hz, 11H), 1.99 (s, 2H), 1.79 – 1.69 (m, 1H), 1.43 (s, 2H), 0.96 (s, 6H)</w:t>
      </w:r>
      <w:r w:rsidRPr="00F85DE0">
        <w:rPr>
          <w:rFonts w:eastAsia="宋体"/>
          <w:color w:val="000000"/>
          <w:spacing w:val="12"/>
          <w:szCs w:val="24"/>
        </w:rPr>
        <w:t>。</w:t>
      </w:r>
      <w:r w:rsidRPr="00F85DE0">
        <w:rPr>
          <w:szCs w:val="24"/>
          <w:vertAlign w:val="superscript"/>
        </w:rPr>
        <w:t>13</w:t>
      </w:r>
      <w:r w:rsidRPr="00F85DE0">
        <w:rPr>
          <w:szCs w:val="24"/>
        </w:rPr>
        <w:t>C NMR (75 MHz, DMSO-</w:t>
      </w:r>
      <w:r w:rsidRPr="00F85DE0">
        <w:rPr>
          <w:i/>
          <w:iCs/>
          <w:szCs w:val="24"/>
        </w:rPr>
        <w:t>d</w:t>
      </w:r>
      <w:r w:rsidRPr="00F85DE0">
        <w:rPr>
          <w:szCs w:val="24"/>
          <w:vertAlign w:val="subscript"/>
        </w:rPr>
        <w:t>6</w:t>
      </w:r>
      <w:r w:rsidRPr="00F85DE0">
        <w:rPr>
          <w:szCs w:val="24"/>
        </w:rPr>
        <w:t xml:space="preserve">) </w:t>
      </w:r>
      <w:r w:rsidRPr="00F85DE0">
        <w:rPr>
          <w:i/>
          <w:iCs/>
          <w:szCs w:val="24"/>
        </w:rPr>
        <w:t>δ</w:t>
      </w:r>
      <w:r w:rsidRPr="00F85DE0">
        <w:rPr>
          <w:szCs w:val="24"/>
        </w:rPr>
        <w:t xml:space="preserve"> 171.84, 170.38, 169.14, 162.81, 160.39, 157.28, 155.39, 153.35, 151.50, 142.05, 137.81, 137.61, 136.94, 135.77, 132.35, 131.65, 131.48, 130.48, 130.35, 130.35, 130.19, 129.58, 129.58, 129.51, 129.21, 128.59, 127.89, 126.68, 114.11, 113.95, 113.59, 106.31, 105.33, 99.93, 71.15, 70.47, 70.05, 70.02, 69.59, 68.47, 67.18, 60.24, 55.97, 53.79, 53.23, 52.56, 52.48, 50.92, 47.15, 46.01, 45.96, 41.49, 39.05, 37.74, 35.57, 33.18, 30.77, 30.69, 30.30, 29.05, 28.39, 28.14, 22.21.</w:t>
      </w:r>
      <w:r w:rsidRPr="00F85DE0">
        <w:rPr>
          <w:color w:val="2A2B2E"/>
          <w:sz w:val="19"/>
          <w:szCs w:val="19"/>
          <w:shd w:val="clear" w:color="auto" w:fill="FAFBFF"/>
        </w:rPr>
        <w:t xml:space="preserve"> </w:t>
      </w:r>
    </w:p>
    <w:p w14:paraId="2F5075E5" w14:textId="77777777" w:rsidR="003663CA" w:rsidRPr="00F85DE0" w:rsidRDefault="00E04613" w:rsidP="003663CA">
      <w:pPr>
        <w:spacing w:line="360" w:lineRule="auto"/>
        <w:jc w:val="both"/>
        <w:rPr>
          <w:rFonts w:eastAsiaTheme="minorEastAsia"/>
          <w:b/>
          <w:bCs/>
          <w:color w:val="2A2B2E"/>
          <w:szCs w:val="24"/>
          <w:lang w:eastAsia="zh-CN"/>
        </w:rPr>
      </w:pPr>
      <w:r w:rsidRPr="00F85DE0">
        <w:rPr>
          <w:rFonts w:eastAsia="PingFangSC-Regular"/>
          <w:b/>
          <w:bCs/>
          <w:color w:val="2A2B2E"/>
          <w:szCs w:val="24"/>
        </w:rPr>
        <w:t>2-hydroxy-4-methoxybenzaldehyde (N2).</w:t>
      </w:r>
      <w:r w:rsidRPr="00F85DE0">
        <w:rPr>
          <w:b/>
          <w:bCs/>
          <w:color w:val="2A2B2E"/>
          <w:szCs w:val="24"/>
        </w:rPr>
        <w:t xml:space="preserve"> </w:t>
      </w:r>
    </w:p>
    <w:p w14:paraId="5EF8A5F4" w14:textId="4BF5C9ED"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color w:val="2A2B2E"/>
          <w:szCs w:val="24"/>
        </w:rPr>
        <w:t>2,4-dihydroxybenzaldehyde (13 g, 100 mmol), iodomethane (14.2 g, 100 mmol) and K</w:t>
      </w:r>
      <w:r w:rsidRPr="00F85DE0">
        <w:rPr>
          <w:rFonts w:eastAsia="PingFangSC-Regular"/>
          <w:color w:val="2A2B2E"/>
          <w:szCs w:val="24"/>
          <w:vertAlign w:val="subscript"/>
        </w:rPr>
        <w:t>2</w:t>
      </w:r>
      <w:r w:rsidRPr="00F85DE0">
        <w:rPr>
          <w:rFonts w:eastAsia="PingFangSC-Regular"/>
          <w:color w:val="2A2B2E"/>
          <w:szCs w:val="24"/>
        </w:rPr>
        <w:t>CO</w:t>
      </w:r>
      <w:r w:rsidRPr="00F85DE0">
        <w:rPr>
          <w:rFonts w:eastAsia="PingFangSC-Regular"/>
          <w:color w:val="2A2B2E"/>
          <w:szCs w:val="24"/>
          <w:vertAlign w:val="subscript"/>
        </w:rPr>
        <w:t>3</w:t>
      </w:r>
      <w:r w:rsidRPr="00F85DE0">
        <w:rPr>
          <w:rFonts w:eastAsia="PingFangSC-Regular"/>
          <w:color w:val="2A2B2E"/>
          <w:szCs w:val="24"/>
        </w:rPr>
        <w:t xml:space="preserve"> (16.6 g, 120 mmol) in DMF under N</w:t>
      </w:r>
      <w:r w:rsidRPr="00F85DE0">
        <w:rPr>
          <w:rFonts w:eastAsia="PingFangSC-Regular"/>
          <w:color w:val="2A2B2E"/>
          <w:szCs w:val="24"/>
          <w:vertAlign w:val="subscript"/>
        </w:rPr>
        <w:t>2</w:t>
      </w:r>
      <w:r w:rsidRPr="00F85DE0">
        <w:rPr>
          <w:rFonts w:eastAsia="PingFangSC-Regular"/>
          <w:color w:val="2A2B2E"/>
          <w:szCs w:val="24"/>
        </w:rPr>
        <w:t xml:space="preserve"> overnight. The reaction was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N2</w:t>
      </w:r>
      <w:r w:rsidRPr="00F85DE0">
        <w:rPr>
          <w:rFonts w:eastAsia="PingFangSC-Regular"/>
          <w:color w:val="2A2B2E"/>
          <w:szCs w:val="24"/>
        </w:rPr>
        <w:t xml:space="preserve"> (12.16 g, yield 80%).</w:t>
      </w:r>
    </w:p>
    <w:p w14:paraId="51A411A6" w14:textId="77777777" w:rsidR="003663CA" w:rsidRPr="00F85DE0" w:rsidRDefault="00E04613" w:rsidP="003663CA">
      <w:pPr>
        <w:spacing w:line="360" w:lineRule="auto"/>
        <w:jc w:val="both"/>
        <w:rPr>
          <w:rFonts w:eastAsiaTheme="minorEastAsia"/>
          <w:color w:val="2A2B2E"/>
          <w:szCs w:val="24"/>
          <w:lang w:eastAsia="zh-CN"/>
        </w:rPr>
      </w:pPr>
      <w:r w:rsidRPr="00F85DE0">
        <w:rPr>
          <w:rFonts w:eastAsia="PingFangSC-Regular"/>
          <w:b/>
          <w:bCs/>
          <w:color w:val="2A2B2E"/>
          <w:szCs w:val="24"/>
        </w:rPr>
        <w:t>3-isopropoxy-4-methoxybenzaldehyde (N3).</w:t>
      </w:r>
      <w:r w:rsidRPr="00F85DE0">
        <w:rPr>
          <w:color w:val="2A2B2E"/>
          <w:szCs w:val="24"/>
        </w:rPr>
        <w:t xml:space="preserve"> </w:t>
      </w:r>
    </w:p>
    <w:p w14:paraId="6B3C7798" w14:textId="77777777" w:rsidR="00F85DE0" w:rsidRDefault="00E04613" w:rsidP="00F85DE0">
      <w:pPr>
        <w:spacing w:afterLines="100" w:after="240" w:line="360" w:lineRule="auto"/>
        <w:jc w:val="both"/>
        <w:rPr>
          <w:rFonts w:eastAsia="PingFangSC-Regular"/>
          <w:color w:val="2A2B2E"/>
          <w:szCs w:val="24"/>
          <w:lang w:eastAsia="zh-CN"/>
        </w:rPr>
      </w:pPr>
      <w:r w:rsidRPr="00F85DE0">
        <w:rPr>
          <w:rFonts w:eastAsia="PingFangSC-Regular"/>
          <w:color w:val="2A2B2E"/>
          <w:szCs w:val="24"/>
        </w:rPr>
        <w:t xml:space="preserve">Compound </w:t>
      </w:r>
      <w:r w:rsidRPr="00F85DE0">
        <w:rPr>
          <w:rFonts w:eastAsia="PingFangSC-Regular"/>
          <w:b/>
          <w:bCs/>
          <w:color w:val="2A2B2E"/>
          <w:szCs w:val="24"/>
        </w:rPr>
        <w:t>N2</w:t>
      </w:r>
      <w:r w:rsidRPr="00F85DE0">
        <w:rPr>
          <w:rFonts w:eastAsia="PingFangSC-Regular"/>
          <w:color w:val="2A2B2E"/>
          <w:szCs w:val="24"/>
        </w:rPr>
        <w:t xml:space="preserve"> (15.3 g, 100 mmol), iodinated isopropyl ether (20.4 g, 120 mmol) and potassium carbonate (27.6g, 200 mmol) in DMF was heated at 80°C for 3 h.The reaction was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ethyl acetate and hexanes as eluents to afford the title compound </w:t>
      </w:r>
      <w:r w:rsidRPr="00F85DE0">
        <w:rPr>
          <w:rFonts w:eastAsia="PingFangSC-Regular"/>
          <w:b/>
          <w:bCs/>
          <w:color w:val="2A2B2E"/>
          <w:szCs w:val="24"/>
        </w:rPr>
        <w:t>N3</w:t>
      </w:r>
      <w:r w:rsidRPr="00F85DE0">
        <w:rPr>
          <w:rFonts w:eastAsia="PingFangSC-Regular"/>
          <w:color w:val="2A2B2E"/>
          <w:szCs w:val="24"/>
        </w:rPr>
        <w:t xml:space="preserve"> (15.3 g, yield 79%).</w:t>
      </w:r>
    </w:p>
    <w:p w14:paraId="7BB87CFD" w14:textId="272C5819" w:rsidR="003663CA" w:rsidRPr="00F85DE0" w:rsidRDefault="00582F4B" w:rsidP="003663CA">
      <w:pPr>
        <w:spacing w:line="360" w:lineRule="auto"/>
        <w:jc w:val="both"/>
        <w:rPr>
          <w:rFonts w:eastAsia="PingFangSC-Regular"/>
          <w:color w:val="2A2B2E"/>
          <w:szCs w:val="24"/>
        </w:rPr>
      </w:pPr>
      <w:r w:rsidRPr="00F85DE0">
        <w:rPr>
          <w:rFonts w:eastAsia="PingFangSC-Regular"/>
          <w:b/>
          <w:bCs/>
          <w:color w:val="2A2B2E"/>
          <w:szCs w:val="24"/>
        </w:rPr>
        <w:t>(4</w:t>
      </w:r>
      <w:r w:rsidRPr="00F85DE0">
        <w:rPr>
          <w:rFonts w:eastAsia="PingFangSC-Regular"/>
          <w:b/>
          <w:bCs/>
          <w:i/>
          <w:iCs/>
          <w:color w:val="2A2B2E"/>
          <w:szCs w:val="24"/>
        </w:rPr>
        <w:t>S</w:t>
      </w:r>
      <w:r w:rsidRPr="00F85DE0">
        <w:rPr>
          <w:rFonts w:eastAsia="PingFangSC-Regular"/>
          <w:b/>
          <w:bCs/>
          <w:color w:val="2A2B2E"/>
          <w:szCs w:val="24"/>
        </w:rPr>
        <w:t>,5</w:t>
      </w:r>
      <w:r w:rsidRPr="00F85DE0">
        <w:rPr>
          <w:rFonts w:eastAsia="PingFangSC-Regular"/>
          <w:b/>
          <w:bCs/>
          <w:i/>
          <w:iCs/>
          <w:color w:val="2A2B2E"/>
          <w:szCs w:val="24"/>
        </w:rPr>
        <w:t>R</w:t>
      </w:r>
      <w:r w:rsidRPr="00F85DE0">
        <w:rPr>
          <w:rFonts w:eastAsia="PingFangSC-Regular"/>
          <w:b/>
          <w:bCs/>
          <w:color w:val="2A2B2E"/>
          <w:szCs w:val="24"/>
        </w:rPr>
        <w:t>)-4,5-bis(4-chlorophenyl)-2-(2-isopropoxy-4-methoxyphenyl)-4,5-dihydro-1</w:t>
      </w:r>
      <w:r w:rsidRPr="00F85DE0">
        <w:rPr>
          <w:rFonts w:eastAsia="PingFangSC-Regular"/>
          <w:b/>
          <w:bCs/>
          <w:i/>
          <w:iCs/>
          <w:color w:val="2A2B2E"/>
          <w:szCs w:val="24"/>
        </w:rPr>
        <w:t>H</w:t>
      </w:r>
      <w:r w:rsidRPr="00F85DE0">
        <w:rPr>
          <w:rFonts w:eastAsia="PingFangSC-Regular"/>
          <w:b/>
          <w:bCs/>
          <w:color w:val="2A2B2E"/>
          <w:szCs w:val="24"/>
        </w:rPr>
        <w:t>-imidazole</w:t>
      </w:r>
      <w:r w:rsidR="00E04613" w:rsidRPr="00F85DE0">
        <w:rPr>
          <w:rFonts w:eastAsia="PingFangSC-Regular"/>
          <w:b/>
          <w:bCs/>
          <w:color w:val="2A2B2E"/>
          <w:szCs w:val="24"/>
        </w:rPr>
        <w:t xml:space="preserve"> (N4).</w:t>
      </w:r>
    </w:p>
    <w:p w14:paraId="2578C0E8" w14:textId="0A8FFA6D" w:rsidR="00E04613" w:rsidRPr="00F85DE0" w:rsidRDefault="00E04613" w:rsidP="00F85DE0">
      <w:pPr>
        <w:spacing w:afterLines="100" w:after="240" w:line="360" w:lineRule="auto"/>
        <w:jc w:val="both"/>
        <w:rPr>
          <w:rFonts w:eastAsiaTheme="minorEastAsia" w:hint="eastAsia"/>
          <w:b/>
          <w:bCs/>
          <w:color w:val="2A2B2E"/>
          <w:szCs w:val="24"/>
          <w:lang w:eastAsia="zh-CN"/>
        </w:rPr>
      </w:pPr>
      <w:r w:rsidRPr="00F85DE0">
        <w:rPr>
          <w:rFonts w:eastAsia="PingFangSC-Regular"/>
          <w:color w:val="2A2B2E"/>
          <w:szCs w:val="24"/>
        </w:rPr>
        <w:t xml:space="preserve">Compound </w:t>
      </w:r>
      <w:r w:rsidRPr="00F85DE0">
        <w:rPr>
          <w:rFonts w:eastAsia="PingFangSC-Regular"/>
          <w:b/>
          <w:bCs/>
          <w:color w:val="2A2B2E"/>
          <w:szCs w:val="24"/>
        </w:rPr>
        <w:t>N3</w:t>
      </w:r>
      <w:r w:rsidRPr="00F85DE0">
        <w:rPr>
          <w:rFonts w:eastAsia="PingFangSC-Regular"/>
          <w:color w:val="2A2B2E"/>
          <w:szCs w:val="24"/>
        </w:rPr>
        <w:t xml:space="preserve"> (5.6 g, 28.8 mmol), (1</w:t>
      </w:r>
      <w:r w:rsidRPr="00F85DE0">
        <w:rPr>
          <w:rFonts w:eastAsia="PingFangSC-Regular"/>
          <w:i/>
          <w:iCs/>
          <w:color w:val="2A2B2E"/>
          <w:szCs w:val="24"/>
        </w:rPr>
        <w:t>R</w:t>
      </w:r>
      <w:r w:rsidRPr="00F85DE0">
        <w:rPr>
          <w:rFonts w:eastAsia="PingFangSC-Regular"/>
          <w:color w:val="2A2B2E"/>
          <w:szCs w:val="24"/>
        </w:rPr>
        <w:t>,2</w:t>
      </w:r>
      <w:r w:rsidRPr="00F85DE0">
        <w:rPr>
          <w:rFonts w:eastAsia="PingFangSC-Regular"/>
          <w:i/>
          <w:iCs/>
          <w:color w:val="2A2B2E"/>
          <w:szCs w:val="24"/>
        </w:rPr>
        <w:t>S</w:t>
      </w:r>
      <w:r w:rsidRPr="00F85DE0">
        <w:rPr>
          <w:rFonts w:eastAsia="PingFangSC-Regular"/>
          <w:color w:val="2A2B2E"/>
          <w:szCs w:val="24"/>
        </w:rPr>
        <w:t>)-1,2-bis(4-chlorophenyl)</w:t>
      </w:r>
      <w:r w:rsidR="003663CA" w:rsidRPr="00F85DE0">
        <w:rPr>
          <w:rFonts w:eastAsiaTheme="minorEastAsia"/>
          <w:color w:val="2A2B2E"/>
          <w:szCs w:val="24"/>
          <w:lang w:eastAsia="zh-CN"/>
        </w:rPr>
        <w:t xml:space="preserve"> </w:t>
      </w:r>
      <w:r w:rsidRPr="00F85DE0">
        <w:rPr>
          <w:rFonts w:eastAsia="PingFangSC-Regular"/>
          <w:color w:val="2A2B2E"/>
          <w:szCs w:val="24"/>
        </w:rPr>
        <w:t xml:space="preserve">ethane-1,2-diamine (9.0 g, 3.2 mmol) in DCM (50 mL) at 0°C for 30 min, </w:t>
      </w:r>
      <w:r w:rsidRPr="00F85DE0">
        <w:rPr>
          <w:color w:val="2A2B2E"/>
          <w:szCs w:val="24"/>
        </w:rPr>
        <w:t>NBS</w:t>
      </w:r>
      <w:r w:rsidRPr="00F85DE0">
        <w:rPr>
          <w:rFonts w:eastAsia="PingFangSC-Regular"/>
          <w:color w:val="2A2B2E"/>
          <w:szCs w:val="24"/>
        </w:rPr>
        <w:t xml:space="preserve"> (7.9 g, 44.5 mmol) was added to the reaction system.The reaction mixture at room temperature for 12 h and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DCM and MeOH as eluents to afford the title compound </w:t>
      </w:r>
      <w:r w:rsidRPr="00F85DE0">
        <w:rPr>
          <w:rFonts w:eastAsia="PingFangSC-Regular"/>
          <w:b/>
          <w:bCs/>
          <w:color w:val="2A2B2E"/>
          <w:szCs w:val="24"/>
        </w:rPr>
        <w:t>N4</w:t>
      </w:r>
      <w:r w:rsidRPr="00F85DE0">
        <w:rPr>
          <w:rFonts w:eastAsia="PingFangSC-Regular"/>
          <w:color w:val="2A2B2E"/>
          <w:szCs w:val="24"/>
        </w:rPr>
        <w:t xml:space="preserve"> (8.52 g, yield 65%).</w:t>
      </w:r>
      <w:r w:rsidR="00A530B0" w:rsidRPr="00F85DE0">
        <w:rPr>
          <w:vertAlign w:val="superscript"/>
        </w:rPr>
        <w:t>1</w:t>
      </w:r>
      <w:r w:rsidR="00A530B0" w:rsidRPr="00F85DE0">
        <w:t>H NMR (300 MHz, CDCl</w:t>
      </w:r>
      <w:r w:rsidR="00A530B0" w:rsidRPr="00F85DE0">
        <w:rPr>
          <w:vertAlign w:val="subscript"/>
        </w:rPr>
        <w:t>3</w:t>
      </w:r>
      <w:r w:rsidR="00A530B0" w:rsidRPr="00F85DE0">
        <w:t xml:space="preserve">) </w:t>
      </w:r>
      <w:r w:rsidR="00A530B0" w:rsidRPr="00F85DE0">
        <w:rPr>
          <w:i/>
          <w:iCs/>
        </w:rPr>
        <w:t>δ</w:t>
      </w:r>
      <w:r w:rsidR="00A530B0" w:rsidRPr="00F85DE0">
        <w:t xml:space="preserve"> 8.93 (d, </w:t>
      </w:r>
      <w:r w:rsidR="00A530B0" w:rsidRPr="00F85DE0">
        <w:rPr>
          <w:i/>
          <w:iCs/>
        </w:rPr>
        <w:t>J</w:t>
      </w:r>
      <w:r w:rsidR="00A530B0" w:rsidRPr="00F85DE0">
        <w:t xml:space="preserve"> = 8.9 Hz, 1H), 7.09 (d, </w:t>
      </w:r>
      <w:r w:rsidR="00A530B0" w:rsidRPr="00F85DE0">
        <w:rPr>
          <w:i/>
          <w:iCs/>
        </w:rPr>
        <w:t>J</w:t>
      </w:r>
      <w:r w:rsidR="00A530B0" w:rsidRPr="00F85DE0">
        <w:t xml:space="preserve"> = 8.5 Hz, 4H), 7.00 (d, </w:t>
      </w:r>
      <w:r w:rsidR="00A530B0" w:rsidRPr="00F85DE0">
        <w:rPr>
          <w:i/>
          <w:iCs/>
        </w:rPr>
        <w:t>J</w:t>
      </w:r>
      <w:r w:rsidR="00A530B0" w:rsidRPr="00F85DE0">
        <w:t xml:space="preserve"> = 8.5 Hz, 4H), 6.80 (dd, </w:t>
      </w:r>
      <w:r w:rsidR="00A530B0" w:rsidRPr="00F85DE0">
        <w:rPr>
          <w:i/>
          <w:iCs/>
        </w:rPr>
        <w:t>J</w:t>
      </w:r>
      <w:r w:rsidR="00A530B0" w:rsidRPr="00F85DE0">
        <w:t xml:space="preserve"> = 9.0, 2.2 Hz, 1H), 6.58 (d, </w:t>
      </w:r>
      <w:r w:rsidR="00A530B0" w:rsidRPr="00F85DE0">
        <w:rPr>
          <w:i/>
          <w:iCs/>
        </w:rPr>
        <w:t>J</w:t>
      </w:r>
      <w:r w:rsidR="00A530B0" w:rsidRPr="00F85DE0">
        <w:t xml:space="preserve"> = 2.1 Hz, 1H), 5.94 (s, 2H), 4.82 (dt, </w:t>
      </w:r>
      <w:r w:rsidR="00A530B0" w:rsidRPr="00F85DE0">
        <w:rPr>
          <w:i/>
          <w:iCs/>
        </w:rPr>
        <w:t>J</w:t>
      </w:r>
      <w:r w:rsidR="00A530B0" w:rsidRPr="00F85DE0">
        <w:t xml:space="preserve"> = 12.2, 6.1 Hz, 1H), 3.94 (s, 3H), 1.45 (d, </w:t>
      </w:r>
      <w:r w:rsidR="00A530B0" w:rsidRPr="00F85DE0">
        <w:rPr>
          <w:i/>
          <w:iCs/>
        </w:rPr>
        <w:t>J</w:t>
      </w:r>
      <w:r w:rsidR="00A530B0" w:rsidRPr="00F85DE0">
        <w:t xml:space="preserve"> = 6.1 Hz, 6H).</w:t>
      </w:r>
    </w:p>
    <w:p w14:paraId="7A9BE1F8" w14:textId="2A12A66D" w:rsidR="003663CA" w:rsidRPr="00F85DE0" w:rsidRDefault="00582F4B" w:rsidP="003663CA">
      <w:pPr>
        <w:spacing w:line="360" w:lineRule="auto"/>
        <w:jc w:val="both"/>
        <w:rPr>
          <w:rFonts w:eastAsiaTheme="minorEastAsia"/>
          <w:color w:val="2A2B2E"/>
          <w:szCs w:val="24"/>
          <w:lang w:eastAsia="zh-CN"/>
        </w:rPr>
      </w:pPr>
      <w:r w:rsidRPr="00F85DE0">
        <w:rPr>
          <w:rFonts w:eastAsia="PingFangSC-Regular"/>
          <w:b/>
          <w:bCs/>
          <w:i/>
          <w:iCs/>
          <w:color w:val="2A2B2E"/>
          <w:szCs w:val="24"/>
        </w:rPr>
        <w:t>tert-</w:t>
      </w:r>
      <w:r w:rsidRPr="00F85DE0">
        <w:rPr>
          <w:rFonts w:eastAsia="PingFangSC-Regular"/>
          <w:b/>
          <w:bCs/>
          <w:color w:val="2A2B2E"/>
          <w:szCs w:val="24"/>
        </w:rPr>
        <w:t>butyl</w:t>
      </w:r>
      <w:r w:rsidR="00F85DE0">
        <w:rPr>
          <w:rFonts w:eastAsia="PingFangSC-Regular" w:hint="eastAsia"/>
          <w:b/>
          <w:bCs/>
          <w:color w:val="2A2B2E"/>
          <w:szCs w:val="24"/>
          <w:lang w:eastAsia="zh-CN"/>
        </w:rPr>
        <w:t xml:space="preserve"> </w:t>
      </w:r>
      <w:r w:rsidRPr="00F85DE0">
        <w:rPr>
          <w:rFonts w:eastAsia="PingFangSC-Regular"/>
          <w:b/>
          <w:bCs/>
          <w:color w:val="2A2B2E"/>
          <w:szCs w:val="24"/>
        </w:rPr>
        <w:t>4-((4</w:t>
      </w:r>
      <w:r w:rsidRPr="00F85DE0">
        <w:rPr>
          <w:rFonts w:eastAsia="PingFangSC-Regular"/>
          <w:b/>
          <w:bCs/>
          <w:i/>
          <w:iCs/>
          <w:color w:val="2A2B2E"/>
          <w:szCs w:val="24"/>
        </w:rPr>
        <w:t>S</w:t>
      </w:r>
      <w:r w:rsidRPr="00F85DE0">
        <w:rPr>
          <w:rFonts w:eastAsia="PingFangSC-Regular"/>
          <w:b/>
          <w:bCs/>
          <w:color w:val="2A2B2E"/>
          <w:szCs w:val="24"/>
        </w:rPr>
        <w:t>,5</w:t>
      </w:r>
      <w:r w:rsidRPr="00F85DE0">
        <w:rPr>
          <w:rFonts w:eastAsia="PingFangSC-Regular"/>
          <w:b/>
          <w:bCs/>
          <w:i/>
          <w:iCs/>
          <w:color w:val="2A2B2E"/>
          <w:szCs w:val="24"/>
        </w:rPr>
        <w:t>R</w:t>
      </w:r>
      <w:r w:rsidRPr="00F85DE0">
        <w:rPr>
          <w:rFonts w:eastAsia="PingFangSC-Regular"/>
          <w:b/>
          <w:bCs/>
          <w:color w:val="2A2B2E"/>
          <w:szCs w:val="24"/>
        </w:rPr>
        <w:t>)-4,5-bis(4-chlorophenyl)-2-(2-isopropoxy-4-methoxyphenyl)-4,5-dihydro-1</w:t>
      </w:r>
      <w:r w:rsidRPr="00F85DE0">
        <w:rPr>
          <w:rFonts w:eastAsia="PingFangSC-Regular"/>
          <w:b/>
          <w:bCs/>
          <w:i/>
          <w:iCs/>
          <w:color w:val="2A2B2E"/>
          <w:szCs w:val="24"/>
        </w:rPr>
        <w:t>H</w:t>
      </w:r>
      <w:r w:rsidRPr="00F85DE0">
        <w:rPr>
          <w:rFonts w:eastAsia="PingFangSC-Regular"/>
          <w:b/>
          <w:bCs/>
          <w:color w:val="2A2B2E"/>
          <w:szCs w:val="24"/>
        </w:rPr>
        <w:t>-imidazole-1-carbonyl)</w:t>
      </w:r>
      <w:r w:rsidR="003663CA" w:rsidRPr="00F85DE0">
        <w:rPr>
          <w:rFonts w:eastAsiaTheme="minorEastAsia"/>
          <w:b/>
          <w:bCs/>
          <w:color w:val="2A2B2E"/>
          <w:szCs w:val="24"/>
          <w:lang w:eastAsia="zh-CN"/>
        </w:rPr>
        <w:t xml:space="preserve"> </w:t>
      </w:r>
      <w:r w:rsidRPr="00F85DE0">
        <w:rPr>
          <w:rFonts w:eastAsia="PingFangSC-Regular"/>
          <w:b/>
          <w:bCs/>
          <w:color w:val="2A2B2E"/>
          <w:szCs w:val="24"/>
        </w:rPr>
        <w:t>piperazine-1-carboxylate</w:t>
      </w:r>
      <w:r w:rsidR="00E04613" w:rsidRPr="00F85DE0">
        <w:rPr>
          <w:rFonts w:eastAsia="PingFangSC-Regular"/>
          <w:b/>
          <w:bCs/>
          <w:color w:val="2A2B2E"/>
          <w:szCs w:val="24"/>
        </w:rPr>
        <w:t xml:space="preserve"> (N5).</w:t>
      </w:r>
      <w:r w:rsidR="00E04613" w:rsidRPr="00F85DE0">
        <w:rPr>
          <w:color w:val="2A2B2E"/>
          <w:szCs w:val="24"/>
        </w:rPr>
        <w:t xml:space="preserve"> </w:t>
      </w:r>
    </w:p>
    <w:p w14:paraId="5B0DC336" w14:textId="7985706D" w:rsidR="00E04613" w:rsidRPr="00F85DE0" w:rsidRDefault="00E04613" w:rsidP="00F85DE0">
      <w:pPr>
        <w:spacing w:afterLines="100" w:after="240" w:line="360" w:lineRule="auto"/>
        <w:jc w:val="both"/>
        <w:rPr>
          <w:rFonts w:eastAsia="PingFangSC-Regular"/>
          <w:color w:val="2A2B2E"/>
          <w:szCs w:val="24"/>
        </w:rPr>
      </w:pPr>
      <w:r w:rsidRPr="00F85DE0">
        <w:rPr>
          <w:rFonts w:eastAsia="PingFangSC-Regular"/>
          <w:color w:val="2A2B2E"/>
          <w:szCs w:val="24"/>
        </w:rPr>
        <w:t xml:space="preserve">Compound </w:t>
      </w:r>
      <w:r w:rsidRPr="00F85DE0">
        <w:rPr>
          <w:rFonts w:eastAsia="PingFangSC-Regular"/>
          <w:b/>
          <w:bCs/>
          <w:color w:val="2A2B2E"/>
          <w:szCs w:val="24"/>
        </w:rPr>
        <w:t>N4</w:t>
      </w:r>
      <w:r w:rsidRPr="00F85DE0">
        <w:rPr>
          <w:rFonts w:eastAsia="PingFangSC-Regular"/>
          <w:color w:val="2A2B2E"/>
          <w:szCs w:val="24"/>
        </w:rPr>
        <w:t xml:space="preserve"> (2.28 g, 5.0 mmol), and triethylamine (5.06 g, 50</w:t>
      </w:r>
      <w:r w:rsidR="00582F4B" w:rsidRPr="00F85DE0">
        <w:rPr>
          <w:rFonts w:eastAsiaTheme="minorEastAsia"/>
          <w:color w:val="2A2B2E"/>
          <w:szCs w:val="24"/>
          <w:lang w:eastAsia="zh-CN"/>
        </w:rPr>
        <w:t>.0</w:t>
      </w:r>
      <w:r w:rsidRPr="00F85DE0">
        <w:rPr>
          <w:rFonts w:eastAsia="PingFangSC-Regular"/>
          <w:color w:val="2A2B2E"/>
          <w:szCs w:val="24"/>
        </w:rPr>
        <w:t xml:space="preserve"> mmol) in DCM (8 mL) Under N</w:t>
      </w:r>
      <w:r w:rsidRPr="00F85DE0">
        <w:rPr>
          <w:rFonts w:eastAsia="PingFangSC-Regular"/>
          <w:color w:val="2A2B2E"/>
          <w:szCs w:val="24"/>
          <w:vertAlign w:val="subscript"/>
        </w:rPr>
        <w:t>2</w:t>
      </w:r>
      <w:r w:rsidRPr="00F85DE0">
        <w:rPr>
          <w:rFonts w:eastAsia="PingFangSC-Regular"/>
          <w:color w:val="2A2B2E"/>
          <w:szCs w:val="24"/>
        </w:rPr>
        <w:t>, the mixture of triphosgene (4.45 g, 15</w:t>
      </w:r>
      <w:r w:rsidR="00582F4B" w:rsidRPr="00F85DE0">
        <w:rPr>
          <w:rFonts w:eastAsiaTheme="minorEastAsia"/>
          <w:color w:val="2A2B2E"/>
          <w:szCs w:val="24"/>
          <w:lang w:eastAsia="zh-CN"/>
        </w:rPr>
        <w:t>.0</w:t>
      </w:r>
      <w:r w:rsidRPr="00F85DE0">
        <w:rPr>
          <w:rFonts w:eastAsia="PingFangSC-Regular"/>
          <w:color w:val="2A2B2E"/>
          <w:szCs w:val="24"/>
        </w:rPr>
        <w:t xml:space="preserve"> mmol) and DCM (10 mL) was slowly added at 0°C for 30 min, and the solvent was removed by vacuum evaporation.</w:t>
      </w:r>
      <w:r w:rsidR="00B55978" w:rsidRPr="00F85DE0">
        <w:rPr>
          <w:rFonts w:eastAsia="PingFangSC-Regular"/>
          <w:color w:val="2A2B2E"/>
          <w:szCs w:val="24"/>
          <w:lang w:eastAsia="zh-CN"/>
        </w:rPr>
        <w:t xml:space="preserve"> </w:t>
      </w:r>
      <w:r w:rsidRPr="00F85DE0">
        <w:rPr>
          <w:rFonts w:eastAsia="PingFangSC-Regular"/>
          <w:color w:val="2A2B2E"/>
          <w:szCs w:val="24"/>
        </w:rPr>
        <w:t>The intermediate was dissolved in DCM (10 mL), and the mixture of triethylamine (5.06 g, 50 mmol), Boc-piperazine (1.86 g, 10 mmol) and DCM (5 mL) was slowly added at 0°C, and the mixture was slowly raised to room temperature for 1 h. The reaction was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DCM and MeOH as eluents to afford the title compound </w:t>
      </w:r>
      <w:r w:rsidRPr="00F85DE0">
        <w:rPr>
          <w:rFonts w:eastAsia="PingFangSC-Regular"/>
          <w:b/>
          <w:bCs/>
          <w:color w:val="2A2B2E"/>
          <w:szCs w:val="24"/>
        </w:rPr>
        <w:t>N5</w:t>
      </w:r>
      <w:r w:rsidRPr="00F85DE0">
        <w:rPr>
          <w:rFonts w:eastAsia="PingFangSC-Regular"/>
          <w:color w:val="2A2B2E"/>
          <w:szCs w:val="24"/>
        </w:rPr>
        <w:t xml:space="preserve"> (2.01 g, yield 62%). </w:t>
      </w:r>
      <w:r w:rsidRPr="00F85DE0">
        <w:rPr>
          <w:szCs w:val="24"/>
          <w:vertAlign w:val="superscript"/>
        </w:rPr>
        <w:t>1</w:t>
      </w:r>
      <w:r w:rsidRPr="00F85DE0">
        <w:rPr>
          <w:szCs w:val="24"/>
        </w:rPr>
        <w:t>H NMR (300 MHz, CDCl</w:t>
      </w:r>
      <w:r w:rsidRPr="00F85DE0">
        <w:rPr>
          <w:szCs w:val="24"/>
          <w:vertAlign w:val="subscript"/>
        </w:rPr>
        <w:t>3</w:t>
      </w:r>
      <w:r w:rsidRPr="00F85DE0">
        <w:rPr>
          <w:szCs w:val="24"/>
        </w:rPr>
        <w:t xml:space="preserve">) </w:t>
      </w:r>
      <w:r w:rsidRPr="00F85DE0">
        <w:rPr>
          <w:i/>
          <w:iCs/>
          <w:szCs w:val="24"/>
        </w:rPr>
        <w:t>δ</w:t>
      </w:r>
      <w:r w:rsidRPr="00F85DE0">
        <w:rPr>
          <w:szCs w:val="24"/>
        </w:rPr>
        <w:t xml:space="preserve"> 7.55 (d, </w:t>
      </w:r>
      <w:r w:rsidRPr="00F85DE0">
        <w:rPr>
          <w:i/>
          <w:iCs/>
          <w:szCs w:val="24"/>
        </w:rPr>
        <w:t>J</w:t>
      </w:r>
      <w:r w:rsidRPr="00F85DE0">
        <w:rPr>
          <w:szCs w:val="24"/>
        </w:rPr>
        <w:t xml:space="preserve"> = 8.4 Hz, 1H), 7.11 (d, </w:t>
      </w:r>
      <w:r w:rsidRPr="00F85DE0">
        <w:rPr>
          <w:i/>
          <w:iCs/>
          <w:szCs w:val="24"/>
        </w:rPr>
        <w:t>J</w:t>
      </w:r>
      <w:r w:rsidRPr="00F85DE0">
        <w:rPr>
          <w:szCs w:val="24"/>
        </w:rPr>
        <w:t xml:space="preserve"> = 8.4 Hz, 2H), 7.05 (d, </w:t>
      </w:r>
      <w:r w:rsidRPr="00F85DE0">
        <w:rPr>
          <w:i/>
          <w:iCs/>
          <w:szCs w:val="24"/>
        </w:rPr>
        <w:t>J</w:t>
      </w:r>
      <w:r w:rsidRPr="00F85DE0">
        <w:rPr>
          <w:szCs w:val="24"/>
        </w:rPr>
        <w:t xml:space="preserve"> = 8.4 Hz, 2H), 6.97 (d, </w:t>
      </w:r>
      <w:r w:rsidRPr="00F85DE0">
        <w:rPr>
          <w:i/>
          <w:iCs/>
          <w:szCs w:val="24"/>
        </w:rPr>
        <w:t>J</w:t>
      </w:r>
      <w:r w:rsidRPr="00F85DE0">
        <w:rPr>
          <w:szCs w:val="24"/>
        </w:rPr>
        <w:t xml:space="preserve"> = 8.3 Hz, 2H), 6.88 (d, </w:t>
      </w:r>
      <w:r w:rsidRPr="00F85DE0">
        <w:rPr>
          <w:i/>
          <w:iCs/>
          <w:szCs w:val="24"/>
        </w:rPr>
        <w:t>J</w:t>
      </w:r>
      <w:r w:rsidRPr="00F85DE0">
        <w:rPr>
          <w:szCs w:val="24"/>
        </w:rPr>
        <w:t xml:space="preserve"> = 8.3 Hz, 2H), 6.65-6.51 (m, 2H), 5.63 (d, </w:t>
      </w:r>
      <w:r w:rsidRPr="00F85DE0">
        <w:rPr>
          <w:i/>
          <w:iCs/>
          <w:szCs w:val="24"/>
        </w:rPr>
        <w:t>J</w:t>
      </w:r>
      <w:r w:rsidRPr="00F85DE0">
        <w:rPr>
          <w:szCs w:val="24"/>
        </w:rPr>
        <w:t xml:space="preserve"> = 9.8 Hz, 1H), 5.49 (d, </w:t>
      </w:r>
      <w:r w:rsidRPr="00F85DE0">
        <w:rPr>
          <w:i/>
          <w:iCs/>
          <w:szCs w:val="24"/>
        </w:rPr>
        <w:t>J</w:t>
      </w:r>
      <w:r w:rsidRPr="00F85DE0">
        <w:rPr>
          <w:szCs w:val="24"/>
        </w:rPr>
        <w:t xml:space="preserve"> = 9.8 Hz, 1H), 4.64 (dt, </w:t>
      </w:r>
      <w:r w:rsidRPr="00F85DE0">
        <w:rPr>
          <w:i/>
          <w:iCs/>
          <w:szCs w:val="24"/>
        </w:rPr>
        <w:t>J</w:t>
      </w:r>
      <w:r w:rsidRPr="00F85DE0">
        <w:rPr>
          <w:szCs w:val="24"/>
        </w:rPr>
        <w:t xml:space="preserve"> = 12.0, 5.9 Hz, 1H), 3.87 (s, 3H), 3.11 (s, 4H), 3.00 (s, 4H), 1.50 – 1.41 (m, 12H), 1.38 (d, </w:t>
      </w:r>
      <w:r w:rsidRPr="00F85DE0">
        <w:rPr>
          <w:i/>
          <w:iCs/>
          <w:szCs w:val="24"/>
        </w:rPr>
        <w:t>J</w:t>
      </w:r>
      <w:r w:rsidRPr="00F85DE0">
        <w:rPr>
          <w:szCs w:val="24"/>
        </w:rPr>
        <w:t xml:space="preserve"> = 6.0 Hz, 3H).</w:t>
      </w:r>
      <w:r w:rsidRPr="00F85DE0">
        <w:rPr>
          <w:color w:val="2A2B2E"/>
          <w:sz w:val="19"/>
          <w:szCs w:val="19"/>
          <w:shd w:val="clear" w:color="auto" w:fill="FAFBFF"/>
        </w:rPr>
        <w:t xml:space="preserve"> </w:t>
      </w:r>
    </w:p>
    <w:p w14:paraId="475FDBD2" w14:textId="77777777" w:rsidR="003663CA" w:rsidRPr="00F85DE0" w:rsidRDefault="00582F4B" w:rsidP="003663CA">
      <w:pPr>
        <w:spacing w:line="360" w:lineRule="auto"/>
        <w:jc w:val="both"/>
        <w:rPr>
          <w:rFonts w:eastAsiaTheme="minorEastAsia"/>
          <w:color w:val="2A2B2E"/>
          <w:szCs w:val="24"/>
          <w:lang w:eastAsia="zh-CN"/>
        </w:rPr>
      </w:pPr>
      <w:r w:rsidRPr="00F85DE0">
        <w:rPr>
          <w:rFonts w:eastAsia="PingFangSC-Regular"/>
          <w:b/>
          <w:bCs/>
          <w:color w:val="2A2B2E"/>
          <w:szCs w:val="24"/>
        </w:rPr>
        <w:t>((4</w:t>
      </w:r>
      <w:r w:rsidRPr="00F85DE0">
        <w:rPr>
          <w:rFonts w:eastAsia="PingFangSC-Regular"/>
          <w:b/>
          <w:bCs/>
          <w:i/>
          <w:iCs/>
          <w:color w:val="2A2B2E"/>
          <w:szCs w:val="24"/>
        </w:rPr>
        <w:t>S</w:t>
      </w:r>
      <w:r w:rsidRPr="00F85DE0">
        <w:rPr>
          <w:rFonts w:eastAsia="PingFangSC-Regular"/>
          <w:b/>
          <w:bCs/>
          <w:color w:val="2A2B2E"/>
          <w:szCs w:val="24"/>
        </w:rPr>
        <w:t>,5</w:t>
      </w:r>
      <w:r w:rsidRPr="00F85DE0">
        <w:rPr>
          <w:rFonts w:eastAsia="PingFangSC-Regular"/>
          <w:b/>
          <w:bCs/>
          <w:i/>
          <w:iCs/>
          <w:color w:val="2A2B2E"/>
          <w:szCs w:val="24"/>
        </w:rPr>
        <w:t>R</w:t>
      </w:r>
      <w:r w:rsidRPr="00F85DE0">
        <w:rPr>
          <w:rFonts w:eastAsia="PingFangSC-Regular"/>
          <w:b/>
          <w:bCs/>
          <w:color w:val="2A2B2E"/>
          <w:szCs w:val="24"/>
        </w:rPr>
        <w:t>)-4,5-bis(4-chlorophenyl)-2-(2-isopropoxy-4-methoxyphenyl)-4,5-dihydro-1</w:t>
      </w:r>
      <w:r w:rsidRPr="00F85DE0">
        <w:rPr>
          <w:rFonts w:eastAsia="PingFangSC-Regular"/>
          <w:b/>
          <w:bCs/>
          <w:i/>
          <w:iCs/>
          <w:color w:val="2A2B2E"/>
          <w:szCs w:val="24"/>
        </w:rPr>
        <w:t>H</w:t>
      </w:r>
      <w:r w:rsidRPr="00F85DE0">
        <w:rPr>
          <w:rFonts w:eastAsia="PingFangSC-Regular"/>
          <w:b/>
          <w:bCs/>
          <w:color w:val="2A2B2E"/>
          <w:szCs w:val="24"/>
        </w:rPr>
        <w:t>-imidazol-1-yl)</w:t>
      </w:r>
      <w:r w:rsidR="003663CA" w:rsidRPr="00F85DE0">
        <w:rPr>
          <w:rFonts w:eastAsiaTheme="minorEastAsia"/>
          <w:b/>
          <w:bCs/>
          <w:color w:val="2A2B2E"/>
          <w:szCs w:val="24"/>
          <w:lang w:eastAsia="zh-CN"/>
        </w:rPr>
        <w:t xml:space="preserve"> </w:t>
      </w:r>
      <w:r w:rsidRPr="00F85DE0">
        <w:rPr>
          <w:rFonts w:eastAsia="PingFangSC-Regular"/>
          <w:b/>
          <w:bCs/>
          <w:color w:val="2A2B2E"/>
          <w:szCs w:val="24"/>
        </w:rPr>
        <w:t>(piperazin-1-yl)</w:t>
      </w:r>
      <w:r w:rsidR="003663CA" w:rsidRPr="00F85DE0">
        <w:rPr>
          <w:rFonts w:eastAsiaTheme="minorEastAsia"/>
          <w:b/>
          <w:bCs/>
          <w:color w:val="2A2B2E"/>
          <w:szCs w:val="24"/>
          <w:lang w:eastAsia="zh-CN"/>
        </w:rPr>
        <w:t xml:space="preserve"> </w:t>
      </w:r>
      <w:r w:rsidRPr="00F85DE0">
        <w:rPr>
          <w:rFonts w:eastAsia="PingFangSC-Regular"/>
          <w:b/>
          <w:bCs/>
          <w:color w:val="2A2B2E"/>
          <w:szCs w:val="24"/>
        </w:rPr>
        <w:t>methanone</w:t>
      </w:r>
      <w:r w:rsidR="00E04613" w:rsidRPr="00F85DE0">
        <w:rPr>
          <w:rFonts w:eastAsia="PingFangSC-Regular"/>
          <w:b/>
          <w:bCs/>
          <w:color w:val="2A2B2E"/>
          <w:szCs w:val="24"/>
        </w:rPr>
        <w:t xml:space="preserve"> (N6).</w:t>
      </w:r>
      <w:r w:rsidR="00E04613" w:rsidRPr="00F85DE0">
        <w:rPr>
          <w:color w:val="2A2B2E"/>
          <w:szCs w:val="24"/>
        </w:rPr>
        <w:t xml:space="preserve"> </w:t>
      </w:r>
    </w:p>
    <w:p w14:paraId="35C88E30" w14:textId="61442D64" w:rsidR="00E04613" w:rsidRPr="00F85DE0" w:rsidRDefault="00E04613" w:rsidP="00F85DE0">
      <w:pPr>
        <w:spacing w:afterLines="100" w:after="240" w:line="360" w:lineRule="auto"/>
        <w:jc w:val="both"/>
        <w:rPr>
          <w:rFonts w:eastAsia="PingFangSC-Regular"/>
          <w:color w:val="2A2B2E"/>
          <w:szCs w:val="24"/>
        </w:rPr>
      </w:pPr>
      <w:r w:rsidRPr="00F85DE0">
        <w:rPr>
          <w:rFonts w:eastAsia="PingFangSC-Regular"/>
          <w:color w:val="2A2B2E"/>
          <w:szCs w:val="24"/>
        </w:rPr>
        <w:t xml:space="preserve">Compound </w:t>
      </w:r>
      <w:r w:rsidRPr="00F85DE0">
        <w:rPr>
          <w:rFonts w:eastAsia="PingFangSC-Regular"/>
          <w:b/>
          <w:bCs/>
          <w:color w:val="2A2B2E"/>
          <w:szCs w:val="24"/>
        </w:rPr>
        <w:t>N</w:t>
      </w:r>
      <w:r w:rsidRPr="00F85DE0">
        <w:rPr>
          <w:rFonts w:eastAsia="PingFangSC-Regular"/>
          <w:b/>
          <w:bCs/>
          <w:szCs w:val="24"/>
        </w:rPr>
        <w:t>5</w:t>
      </w:r>
      <w:r w:rsidRPr="00F85DE0">
        <w:rPr>
          <w:rFonts w:eastAsia="PingFangSC-Regular"/>
          <w:color w:val="2A2B2E"/>
          <w:szCs w:val="24"/>
        </w:rPr>
        <w:t xml:space="preserve"> (0.67 g, 1.0 mmol) in DCM (2 mL) was added to TFA (2.0 mL, 26.1 mmol) and </w:t>
      </w:r>
      <w:r w:rsidR="003663CA" w:rsidRPr="00F85DE0">
        <w:rPr>
          <w:rFonts w:eastAsiaTheme="minorEastAsia"/>
          <w:color w:val="2A2B2E"/>
          <w:szCs w:val="24"/>
          <w:lang w:eastAsia="zh-CN"/>
        </w:rPr>
        <w:t>thioanisole</w:t>
      </w:r>
      <w:r w:rsidRPr="00F85DE0">
        <w:rPr>
          <w:rFonts w:eastAsia="PingFangSC-Regular"/>
          <w:color w:val="2A2B2E"/>
          <w:szCs w:val="24"/>
        </w:rPr>
        <w:t xml:space="preserve"> (12.4 mg, 0.1 mmol). The mixture was stirred at room temperature for 2 h, and solvents were removed under reduced pressure. Add toluene for vacuum concentration, repeat 3 times</w:t>
      </w:r>
      <w:r w:rsidR="003663CA" w:rsidRPr="00F85DE0">
        <w:rPr>
          <w:rFonts w:eastAsiaTheme="minorEastAsia"/>
          <w:color w:val="2A2B2E"/>
          <w:szCs w:val="24"/>
          <w:lang w:eastAsia="zh-CN"/>
        </w:rPr>
        <w:t xml:space="preserve">. </w:t>
      </w:r>
      <w:r w:rsidRPr="00F85DE0">
        <w:rPr>
          <w:rFonts w:eastAsia="PingFangSC-Regular"/>
          <w:color w:val="2A2B2E"/>
          <w:szCs w:val="24"/>
        </w:rPr>
        <w:t xml:space="preserve">The crude product was purified by silica gel flash column chromatography using DCM and MeOH as eluents to afford the title compound </w:t>
      </w:r>
      <w:r w:rsidRPr="00F85DE0">
        <w:rPr>
          <w:rFonts w:eastAsia="PingFangSC-Regular"/>
          <w:b/>
          <w:bCs/>
          <w:color w:val="2A2B2E"/>
          <w:szCs w:val="24"/>
        </w:rPr>
        <w:t>N6</w:t>
      </w:r>
      <w:r w:rsidRPr="00F85DE0">
        <w:rPr>
          <w:rFonts w:eastAsia="PingFangSC-Regular"/>
          <w:color w:val="2A2B2E"/>
          <w:szCs w:val="24"/>
        </w:rPr>
        <w:t xml:space="preserve"> (0.54 g, yield 95%). </w:t>
      </w:r>
      <w:r w:rsidRPr="00F85DE0">
        <w:rPr>
          <w:szCs w:val="24"/>
          <w:vertAlign w:val="superscript"/>
        </w:rPr>
        <w:t>1</w:t>
      </w:r>
      <w:r w:rsidRPr="00F85DE0">
        <w:rPr>
          <w:szCs w:val="24"/>
        </w:rPr>
        <w:t>H NMR (300 MHz, CDCl</w:t>
      </w:r>
      <w:r w:rsidRPr="00F85DE0">
        <w:rPr>
          <w:szCs w:val="24"/>
          <w:vertAlign w:val="subscript"/>
        </w:rPr>
        <w:t>3</w:t>
      </w:r>
      <w:r w:rsidRPr="00F85DE0">
        <w:rPr>
          <w:szCs w:val="24"/>
        </w:rPr>
        <w:t xml:space="preserve">) </w:t>
      </w:r>
      <w:r w:rsidRPr="00F85DE0">
        <w:rPr>
          <w:i/>
          <w:iCs/>
          <w:szCs w:val="24"/>
        </w:rPr>
        <w:t>δ</w:t>
      </w:r>
      <w:r w:rsidRPr="00F85DE0">
        <w:rPr>
          <w:szCs w:val="24"/>
        </w:rPr>
        <w:t xml:space="preserve"> 7.52 (d, </w:t>
      </w:r>
      <w:r w:rsidRPr="00F85DE0">
        <w:rPr>
          <w:i/>
          <w:iCs/>
          <w:szCs w:val="24"/>
        </w:rPr>
        <w:t>J</w:t>
      </w:r>
      <w:r w:rsidRPr="00F85DE0">
        <w:rPr>
          <w:szCs w:val="24"/>
        </w:rPr>
        <w:t xml:space="preserve"> = 8.1 Hz, 1H), 7.12 (d, </w:t>
      </w:r>
      <w:r w:rsidRPr="00F85DE0">
        <w:rPr>
          <w:i/>
          <w:iCs/>
          <w:szCs w:val="24"/>
        </w:rPr>
        <w:t>J</w:t>
      </w:r>
      <w:r w:rsidRPr="00F85DE0">
        <w:rPr>
          <w:szCs w:val="24"/>
        </w:rPr>
        <w:t xml:space="preserve"> = 8.1 Hz, 2H), 7.07 (d, </w:t>
      </w:r>
      <w:r w:rsidRPr="00F85DE0">
        <w:rPr>
          <w:i/>
          <w:iCs/>
          <w:szCs w:val="24"/>
        </w:rPr>
        <w:t>J</w:t>
      </w:r>
      <w:r w:rsidRPr="00F85DE0">
        <w:rPr>
          <w:szCs w:val="24"/>
        </w:rPr>
        <w:t xml:space="preserve"> = 8.0 Hz, 2H), 7.00 (d, </w:t>
      </w:r>
      <w:r w:rsidRPr="00F85DE0">
        <w:rPr>
          <w:i/>
          <w:iCs/>
          <w:szCs w:val="24"/>
        </w:rPr>
        <w:t>J</w:t>
      </w:r>
      <w:r w:rsidRPr="00F85DE0">
        <w:rPr>
          <w:szCs w:val="24"/>
        </w:rPr>
        <w:t xml:space="preserve"> = 8.0 Hz, 2H), 6.90 (d, </w:t>
      </w:r>
      <w:r w:rsidRPr="00F85DE0">
        <w:rPr>
          <w:i/>
          <w:iCs/>
          <w:szCs w:val="24"/>
        </w:rPr>
        <w:t>J</w:t>
      </w:r>
      <w:r w:rsidRPr="00F85DE0">
        <w:rPr>
          <w:szCs w:val="24"/>
        </w:rPr>
        <w:t xml:space="preserve"> = 8.0 Hz, 2H), 6.57 (d, </w:t>
      </w:r>
      <w:r w:rsidRPr="00F85DE0">
        <w:rPr>
          <w:i/>
          <w:iCs/>
          <w:szCs w:val="24"/>
        </w:rPr>
        <w:t>J</w:t>
      </w:r>
      <w:r w:rsidRPr="00F85DE0">
        <w:rPr>
          <w:szCs w:val="24"/>
        </w:rPr>
        <w:t xml:space="preserve"> = 9.6 Hz, 2H), 5.65 (d, </w:t>
      </w:r>
      <w:r w:rsidRPr="00F85DE0">
        <w:rPr>
          <w:i/>
          <w:iCs/>
          <w:szCs w:val="24"/>
        </w:rPr>
        <w:t>J</w:t>
      </w:r>
      <w:r w:rsidRPr="00F85DE0">
        <w:rPr>
          <w:szCs w:val="24"/>
        </w:rPr>
        <w:t xml:space="preserve"> = 9.8 Hz, 1H), 5.48 (d, </w:t>
      </w:r>
      <w:r w:rsidRPr="00F85DE0">
        <w:rPr>
          <w:i/>
          <w:iCs/>
          <w:szCs w:val="24"/>
        </w:rPr>
        <w:t>J</w:t>
      </w:r>
      <w:r w:rsidRPr="00F85DE0">
        <w:rPr>
          <w:szCs w:val="24"/>
        </w:rPr>
        <w:t xml:space="preserve"> = 9.8 Hz, 1H), 4.71 – 4.57 (m, 1H), 3.88 (s, 3H), 3.15 (s, 4H), 2.48 (d, </w:t>
      </w:r>
      <w:r w:rsidRPr="00F85DE0">
        <w:rPr>
          <w:i/>
          <w:iCs/>
          <w:szCs w:val="24"/>
        </w:rPr>
        <w:t>J</w:t>
      </w:r>
      <w:r w:rsidRPr="00F85DE0">
        <w:rPr>
          <w:szCs w:val="24"/>
        </w:rPr>
        <w:t xml:space="preserve"> = 20.0 Hz, 4H), 2.18 (s, 1H), 1.42 (dd, </w:t>
      </w:r>
      <w:r w:rsidRPr="00F85DE0">
        <w:rPr>
          <w:i/>
          <w:iCs/>
          <w:szCs w:val="24"/>
        </w:rPr>
        <w:t>J</w:t>
      </w:r>
      <w:r w:rsidRPr="00F85DE0">
        <w:rPr>
          <w:szCs w:val="24"/>
        </w:rPr>
        <w:t xml:space="preserve"> = 15.3, 5.8 Hz, 6H). </w:t>
      </w:r>
      <w:r w:rsidRPr="00F85DE0">
        <w:rPr>
          <w:szCs w:val="24"/>
          <w:vertAlign w:val="superscript"/>
        </w:rPr>
        <w:t>13</w:t>
      </w:r>
      <w:r w:rsidRPr="00F85DE0">
        <w:rPr>
          <w:szCs w:val="24"/>
        </w:rPr>
        <w:t>C NMR (75 MHz, CDCl</w:t>
      </w:r>
      <w:r w:rsidRPr="00F85DE0">
        <w:rPr>
          <w:szCs w:val="24"/>
          <w:vertAlign w:val="subscript"/>
        </w:rPr>
        <w:t>3</w:t>
      </w:r>
      <w:r w:rsidRPr="00F85DE0">
        <w:rPr>
          <w:szCs w:val="24"/>
        </w:rPr>
        <w:t xml:space="preserve">) </w:t>
      </w:r>
      <w:r w:rsidRPr="00F85DE0">
        <w:rPr>
          <w:i/>
          <w:iCs/>
          <w:szCs w:val="24"/>
        </w:rPr>
        <w:t>δ</w:t>
      </w:r>
      <w:r w:rsidRPr="00F85DE0">
        <w:rPr>
          <w:szCs w:val="24"/>
        </w:rPr>
        <w:t xml:space="preserve"> 163.23, 160.32, 157.30, 155.33, 136.03, 135.07, 133.16, 132.93, 131.97, 129.25, 128.84, 128.46, 128.13, 128.01, 126.57, 125.02, 113.16, 104.75, 100.17, 71.46, 71.02, 69.25, 55.56, 44.59, 43.61, 22.11, 15.84.</w:t>
      </w:r>
      <w:r w:rsidRPr="00F85DE0">
        <w:rPr>
          <w:rFonts w:eastAsia="PingFangSC-Regular"/>
          <w:color w:val="2A2B2E"/>
          <w:sz w:val="19"/>
          <w:szCs w:val="19"/>
          <w:shd w:val="clear" w:color="auto" w:fill="FAFBFF"/>
        </w:rPr>
        <w:t xml:space="preserve"> </w:t>
      </w:r>
    </w:p>
    <w:p w14:paraId="475B71C6" w14:textId="77777777" w:rsidR="003663CA" w:rsidRPr="00F85DE0" w:rsidRDefault="00582F4B" w:rsidP="003663CA">
      <w:pPr>
        <w:spacing w:line="360" w:lineRule="auto"/>
        <w:jc w:val="both"/>
        <w:rPr>
          <w:rFonts w:eastAsiaTheme="minorEastAsia"/>
          <w:b/>
          <w:bCs/>
          <w:color w:val="2A2B2E"/>
          <w:szCs w:val="24"/>
          <w:lang w:eastAsia="zh-CN"/>
        </w:rPr>
      </w:pPr>
      <w:r w:rsidRPr="00F85DE0">
        <w:rPr>
          <w:rFonts w:eastAsia="PingFangSC-Regular"/>
          <w:b/>
          <w:bCs/>
          <w:color w:val="2A2B2E"/>
          <w:szCs w:val="24"/>
        </w:rPr>
        <w:t>4-(4-((4</w:t>
      </w:r>
      <w:r w:rsidRPr="00F85DE0">
        <w:rPr>
          <w:rFonts w:eastAsia="PingFangSC-Regular"/>
          <w:b/>
          <w:bCs/>
          <w:i/>
          <w:iCs/>
          <w:color w:val="2A2B2E"/>
          <w:szCs w:val="24"/>
        </w:rPr>
        <w:t>S</w:t>
      </w:r>
      <w:r w:rsidRPr="00F85DE0">
        <w:rPr>
          <w:rFonts w:eastAsia="PingFangSC-Regular"/>
          <w:b/>
          <w:bCs/>
          <w:color w:val="2A2B2E"/>
          <w:szCs w:val="24"/>
        </w:rPr>
        <w:t>,5</w:t>
      </w:r>
      <w:r w:rsidRPr="00F85DE0">
        <w:rPr>
          <w:rFonts w:eastAsia="PingFangSC-Regular"/>
          <w:b/>
          <w:bCs/>
          <w:i/>
          <w:iCs/>
          <w:color w:val="2A2B2E"/>
          <w:szCs w:val="24"/>
        </w:rPr>
        <w:t>R</w:t>
      </w:r>
      <w:r w:rsidRPr="00F85DE0">
        <w:rPr>
          <w:rFonts w:eastAsia="PingFangSC-Regular"/>
          <w:b/>
          <w:bCs/>
          <w:color w:val="2A2B2E"/>
          <w:szCs w:val="24"/>
        </w:rPr>
        <w:t>)-4,5-bis(4-chlorophenyl)-2-(2-isopropoxy-4-methoxyphenyl)-4,5-dihydro-1</w:t>
      </w:r>
      <w:r w:rsidRPr="00F85DE0">
        <w:rPr>
          <w:rFonts w:eastAsia="PingFangSC-Regular"/>
          <w:b/>
          <w:bCs/>
          <w:i/>
          <w:iCs/>
          <w:color w:val="2A2B2E"/>
          <w:szCs w:val="24"/>
        </w:rPr>
        <w:t>H</w:t>
      </w:r>
      <w:r w:rsidRPr="00F85DE0">
        <w:rPr>
          <w:rFonts w:eastAsia="PingFangSC-Regular"/>
          <w:b/>
          <w:bCs/>
          <w:color w:val="2A2B2E"/>
          <w:szCs w:val="24"/>
        </w:rPr>
        <w:t xml:space="preserve">-imidazole-1-carbonyl)piperazin-1-yl)-4-oxobutanoic acid </w:t>
      </w:r>
      <w:r w:rsidR="00E04613" w:rsidRPr="00F85DE0">
        <w:rPr>
          <w:rFonts w:eastAsia="PingFangSC-Regular"/>
          <w:b/>
          <w:bCs/>
          <w:color w:val="2A2B2E"/>
          <w:szCs w:val="24"/>
        </w:rPr>
        <w:t>(N7).</w:t>
      </w:r>
      <w:r w:rsidR="00E04613" w:rsidRPr="00F85DE0">
        <w:rPr>
          <w:b/>
          <w:bCs/>
          <w:color w:val="2A2B2E"/>
          <w:szCs w:val="24"/>
        </w:rPr>
        <w:t xml:space="preserve"> </w:t>
      </w:r>
    </w:p>
    <w:p w14:paraId="272F7F66" w14:textId="1E68F710" w:rsidR="00E04613" w:rsidRPr="00F85DE0" w:rsidRDefault="00E04613" w:rsidP="00F85DE0">
      <w:pPr>
        <w:spacing w:afterLines="100" w:after="240" w:line="360" w:lineRule="auto"/>
        <w:jc w:val="both"/>
        <w:rPr>
          <w:rFonts w:eastAsia="PingFangSC-Regular" w:hint="eastAsia"/>
          <w:b/>
          <w:bCs/>
          <w:color w:val="2A2B2E"/>
          <w:szCs w:val="24"/>
          <w:lang w:eastAsia="zh-CN"/>
        </w:rPr>
      </w:pPr>
      <w:r w:rsidRPr="00F85DE0">
        <w:rPr>
          <w:rFonts w:eastAsia="PingFangSC-Regular"/>
          <w:color w:val="2A2B2E"/>
          <w:szCs w:val="24"/>
        </w:rPr>
        <w:t xml:space="preserve">Compound </w:t>
      </w:r>
      <w:r w:rsidRPr="00F85DE0">
        <w:rPr>
          <w:rFonts w:eastAsia="PingFangSC-Regular"/>
          <w:b/>
          <w:bCs/>
          <w:color w:val="2A2B2E"/>
          <w:szCs w:val="24"/>
        </w:rPr>
        <w:t>N6</w:t>
      </w:r>
      <w:r w:rsidRPr="00F85DE0">
        <w:rPr>
          <w:rFonts w:eastAsia="PingFangSC-Regular"/>
          <w:color w:val="2A2B2E"/>
          <w:szCs w:val="24"/>
        </w:rPr>
        <w:t xml:space="preserve"> (56.6 mg, 0.1 mmol), succinic anhydride (10 mg, 0.1 mmol) in DCM (5 mL) at room temperature for 3 h, and the solvent was removed by vacuum </w:t>
      </w:r>
      <w:proofErr w:type="gramStart"/>
      <w:r w:rsidRPr="00F85DE0">
        <w:rPr>
          <w:rFonts w:eastAsia="PingFangSC-Regular"/>
          <w:color w:val="2A2B2E"/>
          <w:szCs w:val="24"/>
        </w:rPr>
        <w:t>evaporation.Obtain</w:t>
      </w:r>
      <w:proofErr w:type="gramEnd"/>
      <w:r w:rsidRPr="00F85DE0">
        <w:rPr>
          <w:rFonts w:eastAsia="PingFangSC-Regular"/>
          <w:color w:val="2A2B2E"/>
          <w:szCs w:val="24"/>
        </w:rPr>
        <w:t xml:space="preserve"> crude product </w:t>
      </w:r>
      <w:r w:rsidRPr="00F85DE0">
        <w:rPr>
          <w:rFonts w:eastAsia="PingFangSC-Regular"/>
          <w:b/>
          <w:bCs/>
          <w:color w:val="2A2B2E"/>
          <w:szCs w:val="24"/>
        </w:rPr>
        <w:t>N7</w:t>
      </w:r>
      <w:r w:rsidRPr="00F85DE0">
        <w:rPr>
          <w:rFonts w:eastAsia="PingFangSC-Regular"/>
          <w:color w:val="2A2B2E"/>
          <w:szCs w:val="24"/>
        </w:rPr>
        <w:t xml:space="preserve"> and directly use it for the next step.</w:t>
      </w:r>
    </w:p>
    <w:p w14:paraId="20852D66" w14:textId="77777777" w:rsidR="003663CA" w:rsidRPr="00F85DE0" w:rsidRDefault="003C26A3" w:rsidP="003663CA">
      <w:pPr>
        <w:spacing w:line="360" w:lineRule="auto"/>
        <w:jc w:val="both"/>
        <w:rPr>
          <w:rFonts w:eastAsiaTheme="minorEastAsia"/>
          <w:b/>
          <w:bCs/>
          <w:color w:val="2A2B2E"/>
          <w:szCs w:val="24"/>
          <w:lang w:eastAsia="zh-CN"/>
        </w:rPr>
      </w:pPr>
      <w:r w:rsidRPr="00F85DE0">
        <w:rPr>
          <w:rFonts w:eastAsia="PingFangSC-Regular"/>
          <w:b/>
          <w:bCs/>
          <w:i/>
          <w:iCs/>
          <w:color w:val="2A2B2E"/>
          <w:szCs w:val="24"/>
        </w:rPr>
        <w:t>N</w:t>
      </w:r>
      <w:r w:rsidRPr="00F85DE0">
        <w:rPr>
          <w:rFonts w:eastAsia="PingFangSC-Regular"/>
          <w:b/>
          <w:bCs/>
          <w:color w:val="2A2B2E"/>
          <w:szCs w:val="24"/>
        </w:rPr>
        <w:t>-((4-(((</w:t>
      </w:r>
      <w:r w:rsidRPr="00F85DE0">
        <w:rPr>
          <w:rFonts w:eastAsia="PingFangSC-Regular"/>
          <w:b/>
          <w:bCs/>
          <w:i/>
          <w:iCs/>
          <w:color w:val="2A2B2E"/>
          <w:szCs w:val="24"/>
        </w:rPr>
        <w:t>R</w:t>
      </w:r>
      <w:r w:rsidRPr="00F85DE0">
        <w:rPr>
          <w:rFonts w:eastAsia="PingFangSC-Regular"/>
          <w:b/>
          <w:bCs/>
          <w:color w:val="2A2B2E"/>
          <w:szCs w:val="24"/>
        </w:rPr>
        <w:t>)-4-(4-(4-(4-((4</w:t>
      </w:r>
      <w:r w:rsidRPr="00F85DE0">
        <w:rPr>
          <w:rFonts w:eastAsia="PingFangSC-Regular"/>
          <w:b/>
          <w:bCs/>
          <w:i/>
          <w:iCs/>
          <w:color w:val="2A2B2E"/>
          <w:szCs w:val="24"/>
        </w:rPr>
        <w:t>R</w:t>
      </w:r>
      <w:r w:rsidRPr="00F85DE0">
        <w:rPr>
          <w:rFonts w:eastAsia="PingFangSC-Regular"/>
          <w:b/>
          <w:bCs/>
          <w:color w:val="2A2B2E"/>
          <w:szCs w:val="24"/>
        </w:rPr>
        <w:t>,5</w:t>
      </w:r>
      <w:r w:rsidRPr="00F85DE0">
        <w:rPr>
          <w:rFonts w:eastAsia="PingFangSC-Regular"/>
          <w:b/>
          <w:bCs/>
          <w:i/>
          <w:iCs/>
          <w:color w:val="2A2B2E"/>
          <w:szCs w:val="24"/>
        </w:rPr>
        <w:t>S</w:t>
      </w:r>
      <w:r w:rsidRPr="00F85DE0">
        <w:rPr>
          <w:rFonts w:eastAsia="PingFangSC-Regular"/>
          <w:b/>
          <w:bCs/>
          <w:color w:val="2A2B2E"/>
          <w:szCs w:val="24"/>
        </w:rPr>
        <w:t>)-4,5-bis(4-chlorophenyl)-2-(2-isopropoxy-4-methoxyphenyl)-4,5-dihydro-1</w:t>
      </w:r>
      <w:r w:rsidRPr="00F85DE0">
        <w:rPr>
          <w:rFonts w:eastAsia="PingFangSC-Regular"/>
          <w:b/>
          <w:bCs/>
          <w:i/>
          <w:iCs/>
          <w:color w:val="2A2B2E"/>
          <w:szCs w:val="24"/>
        </w:rPr>
        <w:t>H</w:t>
      </w:r>
      <w:r w:rsidRPr="00F85DE0">
        <w:rPr>
          <w:rFonts w:eastAsia="PingFangSC-Regular"/>
          <w:b/>
          <w:bCs/>
          <w:color w:val="2A2B2E"/>
          <w:szCs w:val="24"/>
        </w:rPr>
        <w:t>-imidazole-1-carbonyl)piperazin-1-yl)-4-oxobutanoyl)piperazin-1-yl)-1-(phenylthio)butan-2-yl)amino)-3-((trifluoromethyl)sulfonyl)phenyl)sulfonyl)-4-(4-((4'-chloro-4,4-dimethyl-3,4,5,6-tetrahydro-[1,1'-biphenyl]-2-yl)methyl)piperazin-1-yl)benzamide</w:t>
      </w:r>
      <w:r w:rsidR="00E04613" w:rsidRPr="00F85DE0">
        <w:rPr>
          <w:rFonts w:eastAsia="PingFangSC-Regular"/>
          <w:b/>
          <w:bCs/>
          <w:color w:val="2A2B2E"/>
          <w:szCs w:val="24"/>
        </w:rPr>
        <w:t xml:space="preserve"> (AN-1).</w:t>
      </w:r>
      <w:r w:rsidR="00E04613" w:rsidRPr="00F85DE0">
        <w:rPr>
          <w:b/>
          <w:bCs/>
          <w:color w:val="2A2B2E"/>
          <w:szCs w:val="24"/>
        </w:rPr>
        <w:t xml:space="preserve"> </w:t>
      </w:r>
    </w:p>
    <w:p w14:paraId="35F485B6" w14:textId="226BFB05" w:rsidR="00E04613" w:rsidRPr="00F85DE0" w:rsidRDefault="00E04613" w:rsidP="00F85DE0">
      <w:pPr>
        <w:spacing w:afterLines="100" w:after="240" w:line="360" w:lineRule="auto"/>
        <w:jc w:val="both"/>
        <w:rPr>
          <w:rFonts w:eastAsia="PingFangSC-Regular"/>
          <w:b/>
          <w:bCs/>
          <w:color w:val="2A2B2E"/>
          <w:szCs w:val="24"/>
        </w:rPr>
      </w:pPr>
      <w:r w:rsidRPr="00F85DE0">
        <w:rPr>
          <w:rFonts w:eastAsia="PingFangSC-Regular"/>
          <w:color w:val="2A2B2E"/>
          <w:szCs w:val="24"/>
        </w:rPr>
        <w:t xml:space="preserve">Compound </w:t>
      </w:r>
      <w:r w:rsidRPr="00F85DE0">
        <w:rPr>
          <w:rFonts w:eastAsia="PingFangSC-Regular"/>
          <w:b/>
          <w:bCs/>
          <w:color w:val="2A2B2E"/>
          <w:szCs w:val="24"/>
        </w:rPr>
        <w:t>N7</w:t>
      </w:r>
      <w:r w:rsidRPr="00F85DE0">
        <w:rPr>
          <w:rFonts w:eastAsia="PingFangSC-Regular"/>
          <w:color w:val="2A2B2E"/>
          <w:szCs w:val="24"/>
        </w:rPr>
        <w:t xml:space="preserve"> </w:t>
      </w:r>
      <w:r w:rsidRPr="00F85DE0">
        <w:rPr>
          <w:rFonts w:eastAsia="PingFangSC-Regular"/>
          <w:szCs w:val="24"/>
        </w:rPr>
        <w:t>(66.7 mg, 0.1 mmol),</w:t>
      </w:r>
      <w:r w:rsidRPr="00F85DE0">
        <w:rPr>
          <w:rFonts w:eastAsia="PingFangSC-Regular"/>
          <w:color w:val="0000FF"/>
          <w:szCs w:val="24"/>
        </w:rPr>
        <w:t xml:space="preserve"> </w:t>
      </w:r>
      <w:r w:rsidRPr="00F85DE0">
        <w:rPr>
          <w:rFonts w:eastAsia="PingFangSC-Regular"/>
          <w:color w:val="2A2B2E"/>
          <w:szCs w:val="24"/>
        </w:rPr>
        <w:t>DIPEA (39 mg, 0.3 mmol), TBTU (32.7 mg, 0.1 m</w:t>
      </w:r>
      <w:r w:rsidR="003663CA" w:rsidRPr="00F85DE0">
        <w:rPr>
          <w:rFonts w:eastAsiaTheme="minorEastAsia"/>
          <w:color w:val="2A2B2E"/>
          <w:szCs w:val="24"/>
          <w:lang w:eastAsia="zh-CN"/>
        </w:rPr>
        <w:t>mol</w:t>
      </w:r>
      <w:r w:rsidRPr="00F85DE0">
        <w:rPr>
          <w:rFonts w:eastAsia="PingFangSC-Regular"/>
          <w:color w:val="2A2B2E"/>
          <w:szCs w:val="24"/>
        </w:rPr>
        <w:t xml:space="preserve">) and </w:t>
      </w:r>
      <w:r w:rsidRPr="00F85DE0">
        <w:rPr>
          <w:rFonts w:eastAsia="PingFangSC-Regular"/>
          <w:b/>
          <w:bCs/>
          <w:color w:val="2A2B2E"/>
          <w:szCs w:val="24"/>
        </w:rPr>
        <w:t>D10</w:t>
      </w:r>
      <w:r w:rsidRPr="00F85DE0">
        <w:rPr>
          <w:rFonts w:eastAsia="PingFangSC-Regular"/>
          <w:color w:val="2A2B2E"/>
          <w:szCs w:val="24"/>
        </w:rPr>
        <w:t xml:space="preserve"> (97.2 mg, 0.1 mmol), reacted at room temperature for 2 h.</w:t>
      </w:r>
      <w:r w:rsidR="003663CA" w:rsidRPr="00F85DE0">
        <w:rPr>
          <w:rFonts w:eastAsiaTheme="minorEastAsia"/>
          <w:color w:val="2A2B2E"/>
          <w:szCs w:val="24"/>
          <w:lang w:eastAsia="zh-CN"/>
        </w:rPr>
        <w:t xml:space="preserve"> </w:t>
      </w:r>
      <w:r w:rsidRPr="00F85DE0">
        <w:rPr>
          <w:rFonts w:eastAsia="PingFangSC-Regular"/>
          <w:color w:val="2A2B2E"/>
          <w:szCs w:val="24"/>
        </w:rPr>
        <w:t>The reaction was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DCM and MeOH as eluents to afford the title compound </w:t>
      </w:r>
      <w:r w:rsidRPr="00F85DE0">
        <w:rPr>
          <w:rFonts w:eastAsia="PingFangSC-Regular"/>
          <w:b/>
          <w:bCs/>
          <w:color w:val="2A2B2E"/>
          <w:szCs w:val="24"/>
        </w:rPr>
        <w:t>AN-1</w:t>
      </w:r>
      <w:r w:rsidRPr="00F85DE0">
        <w:rPr>
          <w:rFonts w:eastAsia="PingFangSC-Regular"/>
          <w:color w:val="2A2B2E"/>
          <w:szCs w:val="24"/>
        </w:rPr>
        <w:t xml:space="preserve"> (94 mg, yield 58%). </w:t>
      </w:r>
      <w:r w:rsidRPr="00F85DE0">
        <w:rPr>
          <w:szCs w:val="24"/>
          <w:vertAlign w:val="superscript"/>
        </w:rPr>
        <w:t>1</w:t>
      </w:r>
      <w:r w:rsidRPr="00F85DE0">
        <w:rPr>
          <w:szCs w:val="24"/>
        </w:rPr>
        <w:t>H NMR (300 MHz, CDCl</w:t>
      </w:r>
      <w:r w:rsidRPr="00F85DE0">
        <w:rPr>
          <w:szCs w:val="24"/>
          <w:vertAlign w:val="subscript"/>
        </w:rPr>
        <w:t>3</w:t>
      </w:r>
      <w:r w:rsidRPr="00F85DE0">
        <w:rPr>
          <w:szCs w:val="24"/>
        </w:rPr>
        <w:t xml:space="preserve">) </w:t>
      </w:r>
      <w:r w:rsidRPr="00F85DE0">
        <w:rPr>
          <w:i/>
          <w:iCs/>
          <w:szCs w:val="24"/>
        </w:rPr>
        <w:t>δ</w:t>
      </w:r>
      <w:r w:rsidRPr="00F85DE0">
        <w:rPr>
          <w:szCs w:val="24"/>
        </w:rPr>
        <w:t xml:space="preserve"> 8.32 (s, 1H), 8.08 (d, </w:t>
      </w:r>
      <w:r w:rsidRPr="00F85DE0">
        <w:rPr>
          <w:i/>
          <w:iCs/>
          <w:szCs w:val="24"/>
        </w:rPr>
        <w:t>J</w:t>
      </w:r>
      <w:r w:rsidRPr="00F85DE0">
        <w:rPr>
          <w:szCs w:val="24"/>
        </w:rPr>
        <w:t xml:space="preserve"> = 9.1 Hz, 1H), 7.73 (d, </w:t>
      </w:r>
      <w:r w:rsidRPr="00F85DE0">
        <w:rPr>
          <w:i/>
          <w:iCs/>
          <w:szCs w:val="24"/>
        </w:rPr>
        <w:t>J</w:t>
      </w:r>
      <w:r w:rsidRPr="00F85DE0">
        <w:rPr>
          <w:szCs w:val="24"/>
        </w:rPr>
        <w:t xml:space="preserve"> = 8.3 Hz, 2H), 7.58 (d, </w:t>
      </w:r>
      <w:r w:rsidRPr="00F85DE0">
        <w:rPr>
          <w:i/>
          <w:iCs/>
          <w:szCs w:val="24"/>
        </w:rPr>
        <w:t>J</w:t>
      </w:r>
      <w:r w:rsidRPr="00F85DE0">
        <w:rPr>
          <w:szCs w:val="24"/>
        </w:rPr>
        <w:t xml:space="preserve"> = 8.4 Hz, 1H), 7.38 (d, </w:t>
      </w:r>
      <w:r w:rsidRPr="00F85DE0">
        <w:rPr>
          <w:i/>
          <w:iCs/>
          <w:szCs w:val="24"/>
        </w:rPr>
        <w:t>J</w:t>
      </w:r>
      <w:r w:rsidRPr="00F85DE0">
        <w:rPr>
          <w:szCs w:val="24"/>
        </w:rPr>
        <w:t xml:space="preserve"> = 6.9 Hz, 2H), 7.29 (d, </w:t>
      </w:r>
      <w:r w:rsidRPr="00F85DE0">
        <w:rPr>
          <w:i/>
          <w:iCs/>
          <w:szCs w:val="24"/>
        </w:rPr>
        <w:t>J</w:t>
      </w:r>
      <w:r w:rsidRPr="00F85DE0">
        <w:rPr>
          <w:szCs w:val="24"/>
        </w:rPr>
        <w:t xml:space="preserve"> = 8.1 Hz, 5H), 7.14-6.99 (m, 7H), 6.96 (d, </w:t>
      </w:r>
      <w:r w:rsidRPr="00F85DE0">
        <w:rPr>
          <w:i/>
          <w:iCs/>
          <w:szCs w:val="24"/>
        </w:rPr>
        <w:t>J</w:t>
      </w:r>
      <w:r w:rsidRPr="00F85DE0">
        <w:rPr>
          <w:szCs w:val="24"/>
        </w:rPr>
        <w:t xml:space="preserve"> = 8.2 Hz, 2H), 6.89 (d, </w:t>
      </w:r>
      <w:r w:rsidRPr="00F85DE0">
        <w:rPr>
          <w:i/>
          <w:iCs/>
          <w:szCs w:val="24"/>
        </w:rPr>
        <w:t>J</w:t>
      </w:r>
      <w:r w:rsidRPr="00F85DE0">
        <w:rPr>
          <w:szCs w:val="24"/>
        </w:rPr>
        <w:t xml:space="preserve"> = 8.2 Hz, 2H), 6.71 (d, </w:t>
      </w:r>
      <w:r w:rsidRPr="00F85DE0">
        <w:rPr>
          <w:i/>
          <w:iCs/>
          <w:szCs w:val="24"/>
        </w:rPr>
        <w:t>J</w:t>
      </w:r>
      <w:r w:rsidRPr="00F85DE0">
        <w:rPr>
          <w:szCs w:val="24"/>
        </w:rPr>
        <w:t xml:space="preserve"> = 8.6 Hz, 2H), 6.56 (dd, </w:t>
      </w:r>
      <w:r w:rsidRPr="00F85DE0">
        <w:rPr>
          <w:i/>
          <w:iCs/>
          <w:szCs w:val="24"/>
        </w:rPr>
        <w:t>J</w:t>
      </w:r>
      <w:r w:rsidRPr="00F85DE0">
        <w:rPr>
          <w:szCs w:val="24"/>
        </w:rPr>
        <w:t xml:space="preserve"> = 15.6, 7.2 Hz, 3H), 5.63 (d, </w:t>
      </w:r>
      <w:r w:rsidRPr="00F85DE0">
        <w:rPr>
          <w:i/>
          <w:iCs/>
          <w:szCs w:val="24"/>
        </w:rPr>
        <w:t>J</w:t>
      </w:r>
      <w:r w:rsidRPr="00F85DE0">
        <w:rPr>
          <w:szCs w:val="24"/>
        </w:rPr>
        <w:t xml:space="preserve"> = 9.7 Hz, 1H), 5.51 (d, </w:t>
      </w:r>
      <w:r w:rsidRPr="00F85DE0">
        <w:rPr>
          <w:i/>
          <w:iCs/>
          <w:szCs w:val="24"/>
        </w:rPr>
        <w:t>J</w:t>
      </w:r>
      <w:r w:rsidRPr="00F85DE0">
        <w:rPr>
          <w:szCs w:val="24"/>
        </w:rPr>
        <w:t xml:space="preserve"> = 9.6 Hz, 1H), 4.72-4.55 (m, 1H), 3.86 (s, 3H), 3.60 (s, 1H), 3.48 (s, 4H), 3.31 (s, 4H), 3.25-3.00 (m, 10H), 2.96 (s, 2H), 2.61 (s, 4H), 2.37 (d, </w:t>
      </w:r>
      <w:r w:rsidRPr="00F85DE0">
        <w:rPr>
          <w:i/>
          <w:iCs/>
          <w:szCs w:val="24"/>
        </w:rPr>
        <w:t>J</w:t>
      </w:r>
      <w:r w:rsidRPr="00F85DE0">
        <w:rPr>
          <w:szCs w:val="24"/>
        </w:rPr>
        <w:t xml:space="preserve"> = 54.4 Hz, 13H), 2.06 (s, 3H), 1.71 (s, 1H), 1.48 (s, 2H), 1.39 (dd, </w:t>
      </w:r>
      <w:r w:rsidRPr="00F85DE0">
        <w:rPr>
          <w:i/>
          <w:iCs/>
          <w:szCs w:val="24"/>
        </w:rPr>
        <w:t>J</w:t>
      </w:r>
      <w:r w:rsidRPr="00F85DE0">
        <w:rPr>
          <w:szCs w:val="24"/>
        </w:rPr>
        <w:t xml:space="preserve"> = 13.9, 5.9 Hz, 6H), 0.99 (s, 6H). </w:t>
      </w:r>
      <w:r w:rsidRPr="00F85DE0">
        <w:rPr>
          <w:szCs w:val="24"/>
          <w:vertAlign w:val="superscript"/>
        </w:rPr>
        <w:t>13</w:t>
      </w:r>
      <w:r w:rsidRPr="00F85DE0">
        <w:rPr>
          <w:szCs w:val="24"/>
        </w:rPr>
        <w:t>C NMR (75 MHz, CDCl</w:t>
      </w:r>
      <w:r w:rsidRPr="00F85DE0">
        <w:rPr>
          <w:szCs w:val="24"/>
          <w:vertAlign w:val="subscript"/>
        </w:rPr>
        <w:t>3</w:t>
      </w:r>
      <w:r w:rsidRPr="00F85DE0">
        <w:rPr>
          <w:szCs w:val="24"/>
        </w:rPr>
        <w:t xml:space="preserve">) </w:t>
      </w:r>
      <w:r w:rsidRPr="00F85DE0">
        <w:rPr>
          <w:i/>
          <w:iCs/>
          <w:szCs w:val="24"/>
        </w:rPr>
        <w:t>δ</w:t>
      </w:r>
      <w:r w:rsidRPr="00F85DE0">
        <w:rPr>
          <w:szCs w:val="24"/>
        </w:rPr>
        <w:t xml:space="preserve"> 170.54, 170.25, 165.97, 163.06, 162.75, 160.57, 157.28, 155.49, 153.92, 151.55, 141.61, 137.98, 136.22, 135.99, 135.27, 134.78, 134.57, 133.03, 132.81, 132.21, 132.10, 131.10, 130.12, 129.67, 129.36, 129.31, 128.53, 128.41, 128.05, 127.92, 127.44, 121.35, 113.47, 113.39, 112.77, 108.61, 104.61, 100.20, 71.51, 70.93, 69.26, 60.44, 55.57, 53.95, 52.20, 52.64, 52.29, 50.76, 46.88, 45.95, 45.73, 45.02, 44.66, 41.49, 41.40, 41.07, 38.93, 35.56, 30.93, 29.69, 29.31, 28.95, 28.07, 27.92, 27.88, 22.20, 22.10, 14.92.</w:t>
      </w:r>
      <w:r w:rsidRPr="00F85DE0">
        <w:rPr>
          <w:rFonts w:eastAsia="PingFangSC-Regular"/>
          <w:color w:val="2A2B2E"/>
          <w:sz w:val="19"/>
          <w:szCs w:val="19"/>
          <w:shd w:val="clear" w:color="auto" w:fill="FAFBFF"/>
        </w:rPr>
        <w:t xml:space="preserve"> </w:t>
      </w:r>
    </w:p>
    <w:p w14:paraId="1F94E22E" w14:textId="32AEFD00" w:rsidR="003663CA" w:rsidRPr="00F85DE0" w:rsidRDefault="003C26A3" w:rsidP="003663CA">
      <w:pPr>
        <w:spacing w:line="360" w:lineRule="auto"/>
        <w:jc w:val="both"/>
        <w:rPr>
          <w:rFonts w:eastAsiaTheme="minorEastAsia"/>
          <w:color w:val="2A2B2E"/>
          <w:szCs w:val="24"/>
          <w:lang w:eastAsia="zh-CN"/>
        </w:rPr>
      </w:pPr>
      <w:r w:rsidRPr="00F85DE0">
        <w:rPr>
          <w:rFonts w:eastAsia="PingFangSC-Regular"/>
          <w:b/>
          <w:bCs/>
          <w:i/>
          <w:iCs/>
          <w:color w:val="2A2B2E"/>
          <w:szCs w:val="24"/>
        </w:rPr>
        <w:t>tert-</w:t>
      </w:r>
      <w:r w:rsidRPr="00F85DE0">
        <w:rPr>
          <w:rFonts w:eastAsia="PingFangSC-Regular"/>
          <w:b/>
          <w:bCs/>
          <w:color w:val="2A2B2E"/>
          <w:szCs w:val="24"/>
        </w:rPr>
        <w:t>butyl 3-(2-(2-(4-(4-((4</w:t>
      </w:r>
      <w:r w:rsidRPr="00F85DE0">
        <w:rPr>
          <w:rFonts w:eastAsia="PingFangSC-Regular"/>
          <w:b/>
          <w:bCs/>
          <w:i/>
          <w:iCs/>
          <w:color w:val="2A2B2E"/>
          <w:szCs w:val="24"/>
        </w:rPr>
        <w:t>S</w:t>
      </w:r>
      <w:r w:rsidRPr="00F85DE0">
        <w:rPr>
          <w:rFonts w:eastAsia="PingFangSC-Regular"/>
          <w:b/>
          <w:bCs/>
          <w:color w:val="2A2B2E"/>
          <w:szCs w:val="24"/>
        </w:rPr>
        <w:t>,5</w:t>
      </w:r>
      <w:r w:rsidRPr="00F85DE0">
        <w:rPr>
          <w:rFonts w:eastAsia="PingFangSC-Regular"/>
          <w:b/>
          <w:bCs/>
          <w:i/>
          <w:iCs/>
          <w:color w:val="2A2B2E"/>
          <w:szCs w:val="24"/>
        </w:rPr>
        <w:t>R</w:t>
      </w:r>
      <w:r w:rsidRPr="00F85DE0">
        <w:rPr>
          <w:rFonts w:eastAsia="PingFangSC-Regular"/>
          <w:b/>
          <w:bCs/>
          <w:color w:val="2A2B2E"/>
          <w:szCs w:val="24"/>
        </w:rPr>
        <w:t>)-4,5-bis(4-chlorophenyl)-2-(2-isopropoxy-4-methoxyphenyl)-4,5-dihydro-1</w:t>
      </w:r>
      <w:r w:rsidRPr="00F85DE0">
        <w:rPr>
          <w:rFonts w:eastAsia="PingFangSC-Regular"/>
          <w:b/>
          <w:bCs/>
          <w:i/>
          <w:iCs/>
          <w:color w:val="2A2B2E"/>
          <w:szCs w:val="24"/>
        </w:rPr>
        <w:t>H</w:t>
      </w:r>
      <w:r w:rsidRPr="00F85DE0">
        <w:rPr>
          <w:rFonts w:eastAsia="PingFangSC-Regular"/>
          <w:b/>
          <w:bCs/>
          <w:color w:val="2A2B2E"/>
          <w:szCs w:val="24"/>
        </w:rPr>
        <w:t>-imidazole-1-carbonyl)piperazin-1-yl)-4-oxobutanamido)ethoxy)ethoxy)propanoate</w:t>
      </w:r>
      <w:r w:rsidR="00E04613" w:rsidRPr="00F85DE0">
        <w:rPr>
          <w:rFonts w:eastAsia="PingFangSC-Regular"/>
          <w:b/>
          <w:bCs/>
          <w:color w:val="2A2B2E"/>
          <w:szCs w:val="24"/>
        </w:rPr>
        <w:t xml:space="preserve"> (N8).</w:t>
      </w:r>
      <w:r w:rsidR="00E04613" w:rsidRPr="00F85DE0">
        <w:rPr>
          <w:color w:val="2A2B2E"/>
          <w:szCs w:val="24"/>
        </w:rPr>
        <w:t xml:space="preserve"> </w:t>
      </w:r>
    </w:p>
    <w:p w14:paraId="0A784518" w14:textId="5C8E027A" w:rsidR="00E04613" w:rsidRPr="00F85DE0" w:rsidRDefault="00E04613" w:rsidP="00F85DE0">
      <w:pPr>
        <w:spacing w:afterLines="100" w:after="240" w:line="360" w:lineRule="auto"/>
        <w:jc w:val="both"/>
        <w:rPr>
          <w:rFonts w:eastAsia="PingFangSC-Regular"/>
          <w:color w:val="2A2B2E"/>
          <w:szCs w:val="24"/>
        </w:rPr>
      </w:pPr>
      <w:r w:rsidRPr="00F85DE0">
        <w:rPr>
          <w:rFonts w:eastAsia="PingFangSC-Regular"/>
          <w:color w:val="2A2B2E"/>
          <w:szCs w:val="24"/>
        </w:rPr>
        <w:t xml:space="preserve">Compound </w:t>
      </w:r>
      <w:r w:rsidRPr="00F85DE0">
        <w:rPr>
          <w:rFonts w:eastAsia="PingFangSC-Regular"/>
          <w:b/>
          <w:bCs/>
          <w:color w:val="2A2B2E"/>
          <w:szCs w:val="24"/>
        </w:rPr>
        <w:t>N7</w:t>
      </w:r>
      <w:r w:rsidRPr="00F85DE0">
        <w:rPr>
          <w:rFonts w:eastAsia="PingFangSC-Regular"/>
          <w:color w:val="2A2B2E"/>
          <w:szCs w:val="24"/>
        </w:rPr>
        <w:t xml:space="preserve"> </w:t>
      </w:r>
      <w:r w:rsidRPr="00F85DE0">
        <w:rPr>
          <w:rFonts w:eastAsia="PingFangSC-Regular"/>
          <w:szCs w:val="24"/>
        </w:rPr>
        <w:t xml:space="preserve">(82.5 mg, 0.1 mmol), </w:t>
      </w:r>
      <w:r w:rsidRPr="00F85DE0">
        <w:rPr>
          <w:rFonts w:eastAsia="PingFangSC-Regular"/>
          <w:color w:val="2A2B2E"/>
          <w:szCs w:val="24"/>
        </w:rPr>
        <w:t xml:space="preserve">DIPEA (39 mg, 0.3 mmol), TBTU (32.7 mg, 0.1 mg) and </w:t>
      </w:r>
      <w:r w:rsidRPr="00F85DE0">
        <w:rPr>
          <w:rFonts w:eastAsia="PingFangSC-Regular"/>
          <w:i/>
          <w:iCs/>
          <w:color w:val="2A2B2E"/>
          <w:szCs w:val="24"/>
        </w:rPr>
        <w:t>tert-</w:t>
      </w:r>
      <w:r w:rsidRPr="00F85DE0">
        <w:rPr>
          <w:rFonts w:eastAsia="PingFangSC-Regular"/>
          <w:color w:val="2A2B2E"/>
          <w:szCs w:val="24"/>
        </w:rPr>
        <w:t>butyl 3-(2-(2-aminoethoxy)ethoxy)propanoate (23.3 mg, 0.1 mmol), reacted at room temperature for 2 h.</w:t>
      </w:r>
      <w:r w:rsidR="003663CA" w:rsidRPr="00F85DE0">
        <w:rPr>
          <w:rFonts w:eastAsiaTheme="minorEastAsia"/>
          <w:color w:val="2A2B2E"/>
          <w:szCs w:val="24"/>
          <w:lang w:eastAsia="zh-CN"/>
        </w:rPr>
        <w:t xml:space="preserve"> </w:t>
      </w:r>
      <w:r w:rsidRPr="00F85DE0">
        <w:rPr>
          <w:rFonts w:eastAsia="PingFangSC-Regular"/>
          <w:color w:val="2A2B2E"/>
          <w:szCs w:val="24"/>
        </w:rPr>
        <w:t>The reaction was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DCM and MeOH as eluents to afford the title compound </w:t>
      </w:r>
      <w:r w:rsidRPr="00F85DE0">
        <w:rPr>
          <w:rFonts w:eastAsia="PingFangSC-Regular"/>
          <w:b/>
          <w:bCs/>
          <w:color w:val="2A2B2E"/>
          <w:szCs w:val="24"/>
        </w:rPr>
        <w:t>N8</w:t>
      </w:r>
      <w:r w:rsidRPr="00F85DE0">
        <w:rPr>
          <w:rFonts w:eastAsia="PingFangSC-Regular"/>
          <w:color w:val="2A2B2E"/>
          <w:szCs w:val="24"/>
        </w:rPr>
        <w:t xml:space="preserve"> (64 mg, yield 73%). </w:t>
      </w:r>
      <w:r w:rsidRPr="00F85DE0">
        <w:rPr>
          <w:szCs w:val="24"/>
          <w:vertAlign w:val="superscript"/>
        </w:rPr>
        <w:t>1</w:t>
      </w:r>
      <w:r w:rsidRPr="00F85DE0">
        <w:rPr>
          <w:szCs w:val="24"/>
        </w:rPr>
        <w:t>H NMR (300 MHz, CDCl</w:t>
      </w:r>
      <w:r w:rsidRPr="00F85DE0">
        <w:rPr>
          <w:szCs w:val="24"/>
          <w:vertAlign w:val="subscript"/>
        </w:rPr>
        <w:t>3</w:t>
      </w:r>
      <w:r w:rsidRPr="00F85DE0">
        <w:rPr>
          <w:szCs w:val="24"/>
        </w:rPr>
        <w:t xml:space="preserve">) </w:t>
      </w:r>
      <w:r w:rsidRPr="00F85DE0">
        <w:rPr>
          <w:i/>
          <w:iCs/>
          <w:szCs w:val="24"/>
        </w:rPr>
        <w:t>δ</w:t>
      </w:r>
      <w:r w:rsidRPr="00F85DE0">
        <w:rPr>
          <w:szCs w:val="24"/>
        </w:rPr>
        <w:t xml:space="preserve"> 7.55 (d, </w:t>
      </w:r>
      <w:r w:rsidRPr="00F85DE0">
        <w:rPr>
          <w:i/>
          <w:iCs/>
          <w:szCs w:val="24"/>
        </w:rPr>
        <w:t>J</w:t>
      </w:r>
      <w:r w:rsidRPr="00F85DE0">
        <w:rPr>
          <w:szCs w:val="24"/>
        </w:rPr>
        <w:t xml:space="preserve"> = 8.4 Hz, 1H), 7.11 (d, </w:t>
      </w:r>
      <w:r w:rsidRPr="00F85DE0">
        <w:rPr>
          <w:i/>
          <w:iCs/>
          <w:szCs w:val="24"/>
        </w:rPr>
        <w:t>J</w:t>
      </w:r>
      <w:r w:rsidRPr="00F85DE0">
        <w:rPr>
          <w:szCs w:val="24"/>
        </w:rPr>
        <w:t xml:space="preserve"> = 8.2 Hz, 2H), 7.05 (d, </w:t>
      </w:r>
      <w:r w:rsidRPr="00F85DE0">
        <w:rPr>
          <w:i/>
          <w:iCs/>
          <w:szCs w:val="24"/>
        </w:rPr>
        <w:t>J</w:t>
      </w:r>
      <w:r w:rsidRPr="00F85DE0">
        <w:rPr>
          <w:szCs w:val="24"/>
        </w:rPr>
        <w:t xml:space="preserve"> = 8.2 Hz, 2H), 6.96 (d, </w:t>
      </w:r>
      <w:r w:rsidRPr="00F85DE0">
        <w:rPr>
          <w:i/>
          <w:iCs/>
          <w:szCs w:val="24"/>
        </w:rPr>
        <w:t>J</w:t>
      </w:r>
      <w:r w:rsidRPr="00F85DE0">
        <w:rPr>
          <w:szCs w:val="24"/>
        </w:rPr>
        <w:t xml:space="preserve"> = 8.2 Hz, 2H), 6.88 (d, </w:t>
      </w:r>
      <w:r w:rsidRPr="00F85DE0">
        <w:rPr>
          <w:i/>
          <w:iCs/>
          <w:szCs w:val="24"/>
        </w:rPr>
        <w:t>J</w:t>
      </w:r>
      <w:r w:rsidRPr="00F85DE0">
        <w:rPr>
          <w:szCs w:val="24"/>
        </w:rPr>
        <w:t xml:space="preserve"> = 8.2 Hz, 2H), 6.60 – 6.48 (m, 2H), 6.41 (s, 1H), 5.61 (d, </w:t>
      </w:r>
      <w:r w:rsidRPr="00F85DE0">
        <w:rPr>
          <w:i/>
          <w:iCs/>
          <w:szCs w:val="24"/>
        </w:rPr>
        <w:t>J</w:t>
      </w:r>
      <w:r w:rsidRPr="00F85DE0">
        <w:rPr>
          <w:szCs w:val="24"/>
        </w:rPr>
        <w:t xml:space="preserve"> = 9.8 Hz, 1H), 5.48 (d, </w:t>
      </w:r>
      <w:r w:rsidRPr="00F85DE0">
        <w:rPr>
          <w:i/>
          <w:iCs/>
          <w:szCs w:val="24"/>
        </w:rPr>
        <w:t>J</w:t>
      </w:r>
      <w:r w:rsidRPr="00F85DE0">
        <w:rPr>
          <w:szCs w:val="24"/>
        </w:rPr>
        <w:t xml:space="preserve"> = 9.8 Hz, 1H), 4.68 – 4.56 (m, 1H), 3.87 (s, 3H), 3.74 (t, </w:t>
      </w:r>
      <w:r w:rsidRPr="00F85DE0">
        <w:rPr>
          <w:i/>
          <w:iCs/>
          <w:szCs w:val="24"/>
        </w:rPr>
        <w:t>J</w:t>
      </w:r>
      <w:r w:rsidRPr="00F85DE0">
        <w:rPr>
          <w:szCs w:val="24"/>
        </w:rPr>
        <w:t xml:space="preserve"> = 6.4 Hz, 2H), 3.61 (s, 4H), 3.53 (d, </w:t>
      </w:r>
      <w:r w:rsidRPr="00F85DE0">
        <w:rPr>
          <w:i/>
          <w:iCs/>
          <w:szCs w:val="24"/>
        </w:rPr>
        <w:t>J</w:t>
      </w:r>
      <w:r w:rsidRPr="00F85DE0">
        <w:rPr>
          <w:szCs w:val="24"/>
        </w:rPr>
        <w:t xml:space="preserve"> = 4.9 Hz, 2H), 3.42 (d, </w:t>
      </w:r>
      <w:r w:rsidRPr="00F85DE0">
        <w:rPr>
          <w:i/>
          <w:iCs/>
          <w:szCs w:val="24"/>
        </w:rPr>
        <w:t>J</w:t>
      </w:r>
      <w:r w:rsidRPr="00F85DE0">
        <w:rPr>
          <w:szCs w:val="24"/>
        </w:rPr>
        <w:t xml:space="preserve"> = 4.9 Hz, 2H), 3.12 (d, </w:t>
      </w:r>
      <w:r w:rsidRPr="00F85DE0">
        <w:rPr>
          <w:i/>
          <w:iCs/>
          <w:szCs w:val="24"/>
        </w:rPr>
        <w:t>J</w:t>
      </w:r>
      <w:r w:rsidRPr="00F85DE0">
        <w:rPr>
          <w:szCs w:val="24"/>
        </w:rPr>
        <w:t xml:space="preserve"> = 16.7 Hz, 8H), 2.53 (dd, </w:t>
      </w:r>
      <w:r w:rsidRPr="00F85DE0">
        <w:rPr>
          <w:i/>
          <w:iCs/>
          <w:szCs w:val="24"/>
        </w:rPr>
        <w:t>J</w:t>
      </w:r>
      <w:r w:rsidRPr="00F85DE0">
        <w:rPr>
          <w:szCs w:val="24"/>
        </w:rPr>
        <w:t xml:space="preserve"> = 13.4, 6.5 Hz, 6H), 1.46 (s, 9H), 1.42 (d, </w:t>
      </w:r>
      <w:r w:rsidRPr="00F85DE0">
        <w:rPr>
          <w:i/>
          <w:iCs/>
          <w:szCs w:val="24"/>
        </w:rPr>
        <w:t>J</w:t>
      </w:r>
      <w:r w:rsidRPr="00F85DE0">
        <w:rPr>
          <w:szCs w:val="24"/>
        </w:rPr>
        <w:t xml:space="preserve"> = 6.0 Hz, 3H), 1.37 (d, </w:t>
      </w:r>
      <w:r w:rsidRPr="00F85DE0">
        <w:rPr>
          <w:i/>
          <w:iCs/>
          <w:szCs w:val="24"/>
        </w:rPr>
        <w:t>J</w:t>
      </w:r>
      <w:r w:rsidRPr="00F85DE0">
        <w:rPr>
          <w:szCs w:val="24"/>
        </w:rPr>
        <w:t xml:space="preserve"> = 6.0 Hz, 3H).</w:t>
      </w:r>
      <w:r w:rsidRPr="00F85DE0">
        <w:rPr>
          <w:rFonts w:eastAsia="PingFangSC-Regular"/>
          <w:color w:val="2A2B2E"/>
          <w:sz w:val="19"/>
          <w:szCs w:val="19"/>
          <w:shd w:val="clear" w:color="auto" w:fill="FAFBFF"/>
        </w:rPr>
        <w:t xml:space="preserve"> </w:t>
      </w:r>
    </w:p>
    <w:p w14:paraId="0C150D28" w14:textId="77777777" w:rsidR="003663CA" w:rsidRPr="00F85DE0" w:rsidRDefault="003C26A3" w:rsidP="003663CA">
      <w:pPr>
        <w:spacing w:line="360" w:lineRule="auto"/>
        <w:jc w:val="both"/>
        <w:rPr>
          <w:rFonts w:eastAsiaTheme="minorEastAsia"/>
          <w:color w:val="2A2B2E"/>
          <w:szCs w:val="24"/>
          <w:lang w:eastAsia="zh-CN"/>
        </w:rPr>
      </w:pPr>
      <w:r w:rsidRPr="00F85DE0">
        <w:rPr>
          <w:rFonts w:eastAsia="PingFangSC-Regular"/>
          <w:b/>
          <w:bCs/>
          <w:color w:val="2A2B2E"/>
          <w:szCs w:val="24"/>
        </w:rPr>
        <w:t>3-(2-(2-(4-(4-((4</w:t>
      </w:r>
      <w:r w:rsidRPr="00F85DE0">
        <w:rPr>
          <w:rFonts w:eastAsia="PingFangSC-Regular"/>
          <w:b/>
          <w:bCs/>
          <w:i/>
          <w:iCs/>
          <w:color w:val="2A2B2E"/>
          <w:szCs w:val="24"/>
        </w:rPr>
        <w:t>S</w:t>
      </w:r>
      <w:r w:rsidRPr="00F85DE0">
        <w:rPr>
          <w:rFonts w:eastAsia="PingFangSC-Regular"/>
          <w:b/>
          <w:bCs/>
          <w:color w:val="2A2B2E"/>
          <w:szCs w:val="24"/>
        </w:rPr>
        <w:t>,5</w:t>
      </w:r>
      <w:r w:rsidRPr="00F85DE0">
        <w:rPr>
          <w:rFonts w:eastAsia="PingFangSC-Regular"/>
          <w:b/>
          <w:bCs/>
          <w:i/>
          <w:iCs/>
          <w:color w:val="2A2B2E"/>
          <w:szCs w:val="24"/>
        </w:rPr>
        <w:t>R</w:t>
      </w:r>
      <w:r w:rsidRPr="00F85DE0">
        <w:rPr>
          <w:rFonts w:eastAsia="PingFangSC-Regular"/>
          <w:b/>
          <w:bCs/>
          <w:color w:val="2A2B2E"/>
          <w:szCs w:val="24"/>
        </w:rPr>
        <w:t>)-4,5-bis(4-chlorophenyl)-2-(2-isopropoxy-4-methoxyphenyl)-4,5-dihydro-1</w:t>
      </w:r>
      <w:r w:rsidRPr="00F85DE0">
        <w:rPr>
          <w:rFonts w:eastAsia="PingFangSC-Regular"/>
          <w:b/>
          <w:bCs/>
          <w:i/>
          <w:iCs/>
          <w:color w:val="2A2B2E"/>
          <w:szCs w:val="24"/>
        </w:rPr>
        <w:t>H</w:t>
      </w:r>
      <w:r w:rsidRPr="00F85DE0">
        <w:rPr>
          <w:rFonts w:eastAsia="PingFangSC-Regular"/>
          <w:b/>
          <w:bCs/>
          <w:color w:val="2A2B2E"/>
          <w:szCs w:val="24"/>
        </w:rPr>
        <w:t xml:space="preserve">-imidazole-1-carbonyl)piperazin-1-yl)-4-oxobutanamido)ethoxy)ethoxy)propanoic acid </w:t>
      </w:r>
      <w:r w:rsidR="00E04613" w:rsidRPr="00F85DE0">
        <w:rPr>
          <w:rFonts w:eastAsia="PingFangSC-Regular"/>
          <w:b/>
          <w:bCs/>
          <w:color w:val="2A2B2E"/>
          <w:szCs w:val="24"/>
        </w:rPr>
        <w:t>(N9).</w:t>
      </w:r>
      <w:r w:rsidR="00E04613" w:rsidRPr="00F85DE0">
        <w:rPr>
          <w:color w:val="2A2B2E"/>
          <w:szCs w:val="24"/>
        </w:rPr>
        <w:t xml:space="preserve"> </w:t>
      </w:r>
    </w:p>
    <w:p w14:paraId="02534B67" w14:textId="5B7F7D39" w:rsidR="009F6DA2" w:rsidRPr="00F85DE0" w:rsidRDefault="00E04613" w:rsidP="00F85DE0">
      <w:pPr>
        <w:spacing w:afterLines="100" w:after="240" w:line="360" w:lineRule="auto"/>
        <w:jc w:val="both"/>
        <w:rPr>
          <w:rFonts w:eastAsia="PingFangSC-Regular" w:hint="eastAsia"/>
          <w:color w:val="2A2B2E"/>
          <w:szCs w:val="24"/>
          <w:lang w:eastAsia="zh-CN"/>
        </w:rPr>
      </w:pPr>
      <w:r w:rsidRPr="00F85DE0">
        <w:rPr>
          <w:rFonts w:eastAsia="PingFangSC-Regular"/>
          <w:color w:val="2A2B2E"/>
          <w:szCs w:val="24"/>
        </w:rPr>
        <w:t>To a mixture of</w:t>
      </w:r>
      <w:r w:rsidRPr="00F85DE0">
        <w:rPr>
          <w:rFonts w:eastAsia="PingFangSC-Regular"/>
          <w:szCs w:val="24"/>
        </w:rPr>
        <w:t xml:space="preserve"> compound </w:t>
      </w:r>
      <w:r w:rsidRPr="00F85DE0">
        <w:rPr>
          <w:rFonts w:eastAsia="PingFangSC-Regular"/>
          <w:b/>
          <w:bCs/>
          <w:szCs w:val="24"/>
        </w:rPr>
        <w:t>N8</w:t>
      </w:r>
      <w:r w:rsidRPr="00F85DE0">
        <w:rPr>
          <w:rFonts w:eastAsia="PingFangSC-Regular"/>
          <w:szCs w:val="24"/>
        </w:rPr>
        <w:t xml:space="preserve"> </w:t>
      </w:r>
      <w:r w:rsidRPr="00F85DE0">
        <w:rPr>
          <w:rFonts w:eastAsia="PingFangSC-Regular"/>
          <w:color w:val="2A2B2E"/>
          <w:szCs w:val="24"/>
        </w:rPr>
        <w:t xml:space="preserve">(88.2 mg, 0.1 mmol) in DCM (2 mL) was added to TFA (2.0 mL, 26.1 mmol). The mixture was stirred at room temperature for 4 h, and solvents were removed under reduced pressure. Add toluene for vacuum concentration, repeat 3 times to obtain compound </w:t>
      </w:r>
      <w:r w:rsidRPr="00F85DE0">
        <w:rPr>
          <w:rFonts w:eastAsia="PingFangSC-Regular"/>
          <w:b/>
          <w:bCs/>
          <w:color w:val="2A2B2E"/>
          <w:szCs w:val="24"/>
        </w:rPr>
        <w:t>N9</w:t>
      </w:r>
      <w:r w:rsidRPr="00F85DE0">
        <w:rPr>
          <w:rFonts w:eastAsia="PingFangSC-Regular"/>
          <w:color w:val="2A2B2E"/>
          <w:szCs w:val="24"/>
        </w:rPr>
        <w:t xml:space="preserve"> (7</w:t>
      </w:r>
      <w:r w:rsidRPr="00F85DE0">
        <w:rPr>
          <w:rFonts w:eastAsia="宋体"/>
          <w:color w:val="2A2B2E"/>
          <w:szCs w:val="24"/>
        </w:rPr>
        <w:t>4.4</w:t>
      </w:r>
      <w:r w:rsidRPr="00F85DE0">
        <w:rPr>
          <w:rFonts w:eastAsia="PingFangSC-Regular"/>
          <w:color w:val="2A2B2E"/>
          <w:szCs w:val="24"/>
        </w:rPr>
        <w:t xml:space="preserve"> mg, yield 9</w:t>
      </w:r>
      <w:r w:rsidRPr="00F85DE0">
        <w:rPr>
          <w:rFonts w:eastAsia="宋体"/>
          <w:color w:val="2A2B2E"/>
          <w:szCs w:val="24"/>
        </w:rPr>
        <w:t>0</w:t>
      </w:r>
      <w:r w:rsidRPr="00F85DE0">
        <w:rPr>
          <w:rFonts w:eastAsia="PingFangSC-Regular"/>
          <w:color w:val="2A2B2E"/>
          <w:szCs w:val="24"/>
        </w:rPr>
        <w:t>%).</w:t>
      </w:r>
    </w:p>
    <w:p w14:paraId="522EA24F" w14:textId="73F1122D" w:rsidR="003663CA" w:rsidRPr="00F85DE0" w:rsidRDefault="003C26A3" w:rsidP="003663CA">
      <w:pPr>
        <w:spacing w:line="360" w:lineRule="auto"/>
        <w:jc w:val="both"/>
        <w:rPr>
          <w:rFonts w:eastAsiaTheme="minorEastAsia"/>
          <w:color w:val="2A2B2E"/>
          <w:szCs w:val="24"/>
          <w:lang w:eastAsia="zh-CN"/>
        </w:rPr>
      </w:pPr>
      <w:r w:rsidRPr="00F85DE0">
        <w:rPr>
          <w:rFonts w:eastAsia="PingFangSC-Regular"/>
          <w:b/>
          <w:bCs/>
          <w:i/>
          <w:iCs/>
          <w:color w:val="2A2B2E"/>
          <w:szCs w:val="24"/>
        </w:rPr>
        <w:t>N</w:t>
      </w:r>
      <w:r w:rsidRPr="00F85DE0">
        <w:rPr>
          <w:rFonts w:eastAsia="PingFangSC-Regular"/>
          <w:b/>
          <w:bCs/>
          <w:color w:val="2A2B2E"/>
          <w:szCs w:val="24"/>
        </w:rPr>
        <w:t>-((4-(((</w:t>
      </w:r>
      <w:r w:rsidRPr="00F85DE0">
        <w:rPr>
          <w:rFonts w:eastAsia="PingFangSC-Regular"/>
          <w:b/>
          <w:bCs/>
          <w:i/>
          <w:iCs/>
          <w:color w:val="2A2B2E"/>
          <w:szCs w:val="24"/>
        </w:rPr>
        <w:t>R</w:t>
      </w:r>
      <w:r w:rsidRPr="00F85DE0">
        <w:rPr>
          <w:rFonts w:eastAsia="PingFangSC-Regular"/>
          <w:b/>
          <w:bCs/>
          <w:color w:val="2A2B2E"/>
          <w:szCs w:val="24"/>
        </w:rPr>
        <w:t>)-4-(4-(3-(2-(2-(4-(4-((4</w:t>
      </w:r>
      <w:r w:rsidRPr="00F85DE0">
        <w:rPr>
          <w:rFonts w:eastAsia="PingFangSC-Regular"/>
          <w:b/>
          <w:bCs/>
          <w:i/>
          <w:iCs/>
          <w:color w:val="2A2B2E"/>
          <w:szCs w:val="24"/>
        </w:rPr>
        <w:t>R</w:t>
      </w:r>
      <w:r w:rsidRPr="00F85DE0">
        <w:rPr>
          <w:rFonts w:eastAsia="PingFangSC-Regular"/>
          <w:b/>
          <w:bCs/>
          <w:color w:val="2A2B2E"/>
          <w:szCs w:val="24"/>
        </w:rPr>
        <w:t>,5</w:t>
      </w:r>
      <w:r w:rsidRPr="00F85DE0">
        <w:rPr>
          <w:rFonts w:eastAsia="PingFangSC-Regular"/>
          <w:b/>
          <w:bCs/>
          <w:i/>
          <w:iCs/>
          <w:color w:val="2A2B2E"/>
          <w:szCs w:val="24"/>
        </w:rPr>
        <w:t>S</w:t>
      </w:r>
      <w:r w:rsidRPr="00F85DE0">
        <w:rPr>
          <w:rFonts w:eastAsia="PingFangSC-Regular"/>
          <w:b/>
          <w:bCs/>
          <w:color w:val="2A2B2E"/>
          <w:szCs w:val="24"/>
        </w:rPr>
        <w:t>)-4,5-bis(4-chlorophenyl)-2-(2-isopropoxy-4-methoxyphenyl)-4,5-dihydro-1</w:t>
      </w:r>
      <w:r w:rsidRPr="00F85DE0">
        <w:rPr>
          <w:rFonts w:eastAsia="PingFangSC-Regular"/>
          <w:b/>
          <w:bCs/>
          <w:i/>
          <w:iCs/>
          <w:color w:val="2A2B2E"/>
          <w:szCs w:val="24"/>
        </w:rPr>
        <w:t>H</w:t>
      </w:r>
      <w:r w:rsidRPr="00F85DE0">
        <w:rPr>
          <w:rFonts w:eastAsia="PingFangSC-Regular"/>
          <w:b/>
          <w:bCs/>
          <w:color w:val="2A2B2E"/>
          <w:szCs w:val="24"/>
        </w:rPr>
        <w:t>-imidazole-1-carbonyl)piperazin-1-yl)-4-oxobutanamido)ethoxy)ethoxy)propanoyl)piperazin-1-yl)-1-(phenylthio)butan-2-yl)amino)-3-((trifluoromethyl)sulfonyl)phenyl)sulfonyl)-4-(4-((4'-chloro-4,4-dimethyl-3,4,5,6-tetrahydro-[1,1'-biphenyl]-2-yl)methyl)piperazin-1-yl)benzamide</w:t>
      </w:r>
      <w:r w:rsidR="00E04613" w:rsidRPr="00F85DE0">
        <w:rPr>
          <w:rFonts w:eastAsia="PingFangSC-Regular"/>
          <w:b/>
          <w:bCs/>
          <w:color w:val="2A2B2E"/>
          <w:szCs w:val="24"/>
        </w:rPr>
        <w:t xml:space="preserve"> (AN-2).</w:t>
      </w:r>
      <w:r w:rsidR="00E04613" w:rsidRPr="00F85DE0">
        <w:rPr>
          <w:color w:val="2A2B2E"/>
          <w:szCs w:val="24"/>
        </w:rPr>
        <w:t xml:space="preserve"> </w:t>
      </w:r>
    </w:p>
    <w:p w14:paraId="2B60DA55" w14:textId="0DEEF77B" w:rsidR="00440A62" w:rsidRPr="00F85DE0" w:rsidRDefault="00E04613" w:rsidP="00F85DE0">
      <w:pPr>
        <w:spacing w:line="360" w:lineRule="auto"/>
        <w:jc w:val="both"/>
        <w:rPr>
          <w:rFonts w:eastAsia="PingFangSC-Regular" w:hint="eastAsia"/>
          <w:color w:val="2A2B2E"/>
          <w:szCs w:val="24"/>
          <w:lang w:eastAsia="zh-CN"/>
        </w:rPr>
      </w:pPr>
      <w:r w:rsidRPr="00F85DE0">
        <w:rPr>
          <w:rFonts w:eastAsia="PingFangSC-Regular"/>
          <w:color w:val="2A2B2E"/>
          <w:szCs w:val="24"/>
        </w:rPr>
        <w:t xml:space="preserve">Compound </w:t>
      </w:r>
      <w:r w:rsidRPr="00F85DE0">
        <w:rPr>
          <w:rFonts w:eastAsia="PingFangSC-Regular"/>
          <w:b/>
          <w:bCs/>
          <w:color w:val="2A2B2E"/>
          <w:szCs w:val="24"/>
        </w:rPr>
        <w:t>N9</w:t>
      </w:r>
      <w:r w:rsidRPr="00F85DE0">
        <w:rPr>
          <w:rFonts w:eastAsia="PingFangSC-Regular"/>
          <w:color w:val="2A2B2E"/>
          <w:szCs w:val="24"/>
        </w:rPr>
        <w:t xml:space="preserve"> </w:t>
      </w:r>
      <w:r w:rsidRPr="00F85DE0">
        <w:rPr>
          <w:rFonts w:eastAsia="PingFangSC-Regular"/>
          <w:szCs w:val="24"/>
        </w:rPr>
        <w:t xml:space="preserve">(82.6 mg, 0.1 mmol), </w:t>
      </w:r>
      <w:r w:rsidRPr="00F85DE0">
        <w:rPr>
          <w:rFonts w:eastAsia="PingFangSC-Regular"/>
          <w:color w:val="2A2B2E"/>
          <w:szCs w:val="24"/>
        </w:rPr>
        <w:t xml:space="preserve">DIPEA (39 mg, 0.3 mmol), HBTU (38.7 mg, 0.1 mmol) and </w:t>
      </w:r>
      <w:r w:rsidRPr="00F85DE0">
        <w:rPr>
          <w:rFonts w:eastAsia="PingFangSC-Regular"/>
          <w:b/>
          <w:bCs/>
          <w:color w:val="2A2B2E"/>
          <w:szCs w:val="24"/>
        </w:rPr>
        <w:t>D10</w:t>
      </w:r>
      <w:r w:rsidRPr="00F85DE0">
        <w:rPr>
          <w:rFonts w:eastAsia="PingFangSC-Regular"/>
          <w:color w:val="2A2B2E"/>
          <w:szCs w:val="24"/>
        </w:rPr>
        <w:t xml:space="preserve"> (97.2 mg, 0.1 mmol), reacted at room temperature for 2 h.</w:t>
      </w:r>
      <w:r w:rsidR="00440A62" w:rsidRPr="00F85DE0">
        <w:rPr>
          <w:rFonts w:eastAsia="PingFangSC-Regular"/>
          <w:color w:val="2A2B2E"/>
          <w:szCs w:val="24"/>
          <w:lang w:eastAsia="zh-CN"/>
        </w:rPr>
        <w:t xml:space="preserve"> </w:t>
      </w:r>
      <w:r w:rsidRPr="00F85DE0">
        <w:rPr>
          <w:rFonts w:eastAsia="PingFangSC-Regular"/>
          <w:color w:val="2A2B2E"/>
          <w:szCs w:val="24"/>
        </w:rPr>
        <w:t>The reaction was quenched with saturated sodium bicarbonate. The combined organic phases were washed with brine, dried over Na</w:t>
      </w:r>
      <w:r w:rsidRPr="00F85DE0">
        <w:rPr>
          <w:rFonts w:eastAsia="PingFangSC-Regular"/>
          <w:color w:val="2A2B2E"/>
          <w:szCs w:val="24"/>
          <w:vertAlign w:val="subscript"/>
        </w:rPr>
        <w:t>2</w:t>
      </w:r>
      <w:r w:rsidRPr="00F85DE0">
        <w:rPr>
          <w:rFonts w:eastAsia="PingFangSC-Regular"/>
          <w:color w:val="2A2B2E"/>
          <w:szCs w:val="24"/>
        </w:rPr>
        <w:t>SO</w:t>
      </w:r>
      <w:r w:rsidRPr="00F85DE0">
        <w:rPr>
          <w:rFonts w:eastAsia="PingFangSC-Regular"/>
          <w:color w:val="2A2B2E"/>
          <w:szCs w:val="24"/>
          <w:vertAlign w:val="subscript"/>
        </w:rPr>
        <w:t>4</w:t>
      </w:r>
      <w:r w:rsidRPr="00F85DE0">
        <w:rPr>
          <w:rFonts w:eastAsia="PingFangSC-Regular"/>
          <w:color w:val="2A2B2E"/>
          <w:szCs w:val="24"/>
        </w:rPr>
        <w:t xml:space="preserve">, filtered and evaporated to dryness under reduced pressure. The crude product was purified by silica gel flash column chromatography using DCM and MeOH as eluents to afford the title compound </w:t>
      </w:r>
      <w:r w:rsidRPr="00F85DE0">
        <w:rPr>
          <w:rFonts w:eastAsia="PingFangSC-Regular"/>
          <w:b/>
          <w:bCs/>
          <w:color w:val="2A2B2E"/>
          <w:szCs w:val="24"/>
        </w:rPr>
        <w:t>AN-2</w:t>
      </w:r>
      <w:r w:rsidRPr="00F85DE0">
        <w:rPr>
          <w:rFonts w:eastAsia="PingFangSC-Regular"/>
          <w:color w:val="2A2B2E"/>
          <w:szCs w:val="24"/>
        </w:rPr>
        <w:t xml:space="preserve"> (96.2 mg, yield 54%). </w:t>
      </w:r>
      <w:r w:rsidRPr="00F85DE0">
        <w:rPr>
          <w:color w:val="000000"/>
          <w:spacing w:val="12"/>
          <w:szCs w:val="24"/>
          <w:vertAlign w:val="superscript"/>
        </w:rPr>
        <w:t>1</w:t>
      </w:r>
      <w:r w:rsidRPr="00F85DE0">
        <w:rPr>
          <w:color w:val="000000"/>
          <w:spacing w:val="12"/>
          <w:szCs w:val="24"/>
        </w:rPr>
        <w:t>H NMR (300 MHz, DMSO-</w:t>
      </w:r>
      <w:r w:rsidRPr="00F85DE0">
        <w:rPr>
          <w:i/>
          <w:iCs/>
          <w:color w:val="000000"/>
          <w:spacing w:val="12"/>
          <w:szCs w:val="24"/>
        </w:rPr>
        <w:t>d</w:t>
      </w:r>
      <w:r w:rsidRPr="00F85DE0">
        <w:rPr>
          <w:color w:val="000000"/>
          <w:spacing w:val="12"/>
          <w:szCs w:val="24"/>
          <w:vertAlign w:val="subscript"/>
        </w:rPr>
        <w:t>6</w:t>
      </w:r>
      <w:r w:rsidRPr="00F85DE0">
        <w:rPr>
          <w:color w:val="000000"/>
          <w:spacing w:val="12"/>
          <w:szCs w:val="24"/>
        </w:rPr>
        <w:t xml:space="preserve">) </w:t>
      </w:r>
      <w:r w:rsidRPr="00F85DE0">
        <w:rPr>
          <w:i/>
          <w:iCs/>
          <w:color w:val="000000"/>
          <w:spacing w:val="12"/>
          <w:szCs w:val="24"/>
        </w:rPr>
        <w:t>δ</w:t>
      </w:r>
      <w:r w:rsidRPr="00F85DE0">
        <w:rPr>
          <w:color w:val="000000"/>
          <w:spacing w:val="12"/>
          <w:szCs w:val="24"/>
        </w:rPr>
        <w:t xml:space="preserve"> 8.15 (s, 1H), 7.97 (d, </w:t>
      </w:r>
      <w:r w:rsidRPr="00F85DE0">
        <w:rPr>
          <w:i/>
          <w:iCs/>
          <w:color w:val="000000"/>
          <w:spacing w:val="12"/>
          <w:szCs w:val="24"/>
        </w:rPr>
        <w:t>J</w:t>
      </w:r>
      <w:r w:rsidRPr="00F85DE0">
        <w:rPr>
          <w:color w:val="000000"/>
          <w:spacing w:val="12"/>
          <w:szCs w:val="24"/>
        </w:rPr>
        <w:t xml:space="preserve"> = 9.0 Hz, 1H), 7.81 (s, 1H), 7.75 (d, </w:t>
      </w:r>
      <w:r w:rsidRPr="00F85DE0">
        <w:rPr>
          <w:i/>
          <w:iCs/>
          <w:color w:val="000000"/>
          <w:spacing w:val="12"/>
          <w:szCs w:val="24"/>
        </w:rPr>
        <w:t>J</w:t>
      </w:r>
      <w:r w:rsidRPr="00F85DE0">
        <w:rPr>
          <w:color w:val="000000"/>
          <w:spacing w:val="12"/>
          <w:szCs w:val="24"/>
        </w:rPr>
        <w:t xml:space="preserve"> = 7.9 Hz, 2H), 7.52 (d, </w:t>
      </w:r>
      <w:r w:rsidRPr="00F85DE0">
        <w:rPr>
          <w:i/>
          <w:iCs/>
          <w:color w:val="000000"/>
          <w:spacing w:val="12"/>
          <w:szCs w:val="24"/>
        </w:rPr>
        <w:t>J</w:t>
      </w:r>
      <w:r w:rsidRPr="00F85DE0">
        <w:rPr>
          <w:color w:val="000000"/>
          <w:spacing w:val="12"/>
          <w:szCs w:val="24"/>
        </w:rPr>
        <w:t xml:space="preserve"> = 8.4 Hz, 1H), 7.32 (dt, </w:t>
      </w:r>
      <w:r w:rsidRPr="00F85DE0">
        <w:rPr>
          <w:i/>
          <w:iCs/>
          <w:color w:val="000000"/>
          <w:spacing w:val="12"/>
          <w:szCs w:val="24"/>
        </w:rPr>
        <w:t>J</w:t>
      </w:r>
      <w:r w:rsidRPr="00F85DE0">
        <w:rPr>
          <w:color w:val="000000"/>
          <w:spacing w:val="12"/>
          <w:szCs w:val="24"/>
        </w:rPr>
        <w:t xml:space="preserve"> = 14.7, 7.6 Hz, 7H), 7.12 (dt, </w:t>
      </w:r>
      <w:r w:rsidRPr="00F85DE0">
        <w:rPr>
          <w:i/>
          <w:iCs/>
          <w:color w:val="000000"/>
          <w:spacing w:val="12"/>
          <w:szCs w:val="24"/>
        </w:rPr>
        <w:t>J</w:t>
      </w:r>
      <w:r w:rsidRPr="00F85DE0">
        <w:rPr>
          <w:color w:val="000000"/>
          <w:spacing w:val="12"/>
          <w:szCs w:val="24"/>
        </w:rPr>
        <w:t xml:space="preserve"> = 16.3, 8.4 Hz, 9H), 6.98 (d, </w:t>
      </w:r>
      <w:r w:rsidRPr="00F85DE0">
        <w:rPr>
          <w:i/>
          <w:iCs/>
          <w:color w:val="000000"/>
          <w:spacing w:val="12"/>
          <w:szCs w:val="24"/>
        </w:rPr>
        <w:t>J</w:t>
      </w:r>
      <w:r w:rsidRPr="00F85DE0">
        <w:rPr>
          <w:color w:val="000000"/>
          <w:spacing w:val="12"/>
          <w:szCs w:val="24"/>
        </w:rPr>
        <w:t xml:space="preserve"> = 8.1 Hz, 2H), 6.85 (d, </w:t>
      </w:r>
      <w:r w:rsidRPr="00F85DE0">
        <w:rPr>
          <w:i/>
          <w:iCs/>
          <w:color w:val="000000"/>
          <w:spacing w:val="12"/>
          <w:szCs w:val="24"/>
        </w:rPr>
        <w:t>J</w:t>
      </w:r>
      <w:r w:rsidRPr="00F85DE0">
        <w:rPr>
          <w:color w:val="000000"/>
          <w:spacing w:val="12"/>
          <w:szCs w:val="24"/>
        </w:rPr>
        <w:t xml:space="preserve"> = 8.7 Hz, 3H), 6.63 (d, </w:t>
      </w:r>
      <w:r w:rsidRPr="00F85DE0">
        <w:rPr>
          <w:i/>
          <w:iCs/>
          <w:color w:val="000000"/>
          <w:spacing w:val="12"/>
          <w:szCs w:val="24"/>
        </w:rPr>
        <w:t>J</w:t>
      </w:r>
      <w:r w:rsidRPr="00F85DE0">
        <w:rPr>
          <w:color w:val="000000"/>
          <w:spacing w:val="12"/>
          <w:szCs w:val="24"/>
        </w:rPr>
        <w:t xml:space="preserve"> = 7.1 Hz, 2H), 5.67 (d, </w:t>
      </w:r>
      <w:r w:rsidRPr="00F85DE0">
        <w:rPr>
          <w:i/>
          <w:iCs/>
          <w:color w:val="000000"/>
          <w:spacing w:val="12"/>
          <w:szCs w:val="24"/>
        </w:rPr>
        <w:t>J</w:t>
      </w:r>
      <w:r w:rsidRPr="00F85DE0">
        <w:rPr>
          <w:color w:val="000000"/>
          <w:spacing w:val="12"/>
          <w:szCs w:val="24"/>
        </w:rPr>
        <w:t xml:space="preserve"> = 10.1 Hz, 1H), 5.55 (d, </w:t>
      </w:r>
      <w:r w:rsidRPr="00F85DE0">
        <w:rPr>
          <w:i/>
          <w:iCs/>
          <w:color w:val="000000"/>
          <w:spacing w:val="12"/>
          <w:szCs w:val="24"/>
        </w:rPr>
        <w:t>J</w:t>
      </w:r>
      <w:r w:rsidRPr="00F85DE0">
        <w:rPr>
          <w:color w:val="000000"/>
          <w:spacing w:val="12"/>
          <w:szCs w:val="24"/>
        </w:rPr>
        <w:t xml:space="preserve"> = 9.6 Hz, 1H), 4.79 – 4.60 (m, 1H), 4.08 (s, 1H), 3.82 (s, 3H), 3.60 (d, </w:t>
      </w:r>
      <w:r w:rsidRPr="00F85DE0">
        <w:rPr>
          <w:i/>
          <w:iCs/>
          <w:color w:val="000000"/>
          <w:spacing w:val="12"/>
          <w:szCs w:val="24"/>
        </w:rPr>
        <w:t>J</w:t>
      </w:r>
      <w:r w:rsidRPr="00F85DE0">
        <w:rPr>
          <w:color w:val="000000"/>
          <w:spacing w:val="12"/>
          <w:szCs w:val="24"/>
        </w:rPr>
        <w:t xml:space="preserve"> = 5.6 Hz, 2H), 3.38 (s, 10H), 3.21 (d, </w:t>
      </w:r>
      <w:r w:rsidRPr="00F85DE0">
        <w:rPr>
          <w:i/>
          <w:iCs/>
          <w:color w:val="000000"/>
          <w:spacing w:val="12"/>
          <w:szCs w:val="24"/>
        </w:rPr>
        <w:t>J</w:t>
      </w:r>
      <w:r w:rsidRPr="00F85DE0">
        <w:rPr>
          <w:color w:val="000000"/>
          <w:spacing w:val="12"/>
          <w:szCs w:val="24"/>
        </w:rPr>
        <w:t xml:space="preserve"> = 11.7 Hz, 8H), 3.03 (d, </w:t>
      </w:r>
      <w:r w:rsidRPr="00F85DE0">
        <w:rPr>
          <w:i/>
          <w:iCs/>
          <w:color w:val="000000"/>
          <w:spacing w:val="12"/>
          <w:szCs w:val="24"/>
        </w:rPr>
        <w:t>J</w:t>
      </w:r>
      <w:r w:rsidRPr="00F85DE0">
        <w:rPr>
          <w:color w:val="000000"/>
          <w:spacing w:val="12"/>
          <w:szCs w:val="24"/>
        </w:rPr>
        <w:t xml:space="preserve"> = 13.2 Hz, 8H), 2.84 (s, 2H), 2.47 – 2.14 (m, 18H), 2.00 (s, 4H), 1.77 (dd, </w:t>
      </w:r>
      <w:r w:rsidRPr="00F85DE0">
        <w:rPr>
          <w:i/>
          <w:iCs/>
          <w:color w:val="000000"/>
          <w:spacing w:val="12"/>
          <w:szCs w:val="24"/>
        </w:rPr>
        <w:t>J</w:t>
      </w:r>
      <w:r w:rsidRPr="00F85DE0">
        <w:rPr>
          <w:color w:val="000000"/>
          <w:spacing w:val="12"/>
          <w:szCs w:val="24"/>
        </w:rPr>
        <w:t xml:space="preserve"> = 11.8, 5.0 Hz, 1H), 1.44 (s, 2H), 1.29 (d, </w:t>
      </w:r>
      <w:r w:rsidRPr="00F85DE0">
        <w:rPr>
          <w:i/>
          <w:iCs/>
          <w:color w:val="000000"/>
          <w:spacing w:val="12"/>
          <w:szCs w:val="24"/>
        </w:rPr>
        <w:t>J</w:t>
      </w:r>
      <w:r w:rsidRPr="00F85DE0">
        <w:rPr>
          <w:color w:val="000000"/>
          <w:spacing w:val="12"/>
          <w:szCs w:val="24"/>
        </w:rPr>
        <w:t xml:space="preserve"> = 5.3 Hz, 3H), 1.25 (d, </w:t>
      </w:r>
      <w:r w:rsidRPr="00F85DE0">
        <w:rPr>
          <w:i/>
          <w:iCs/>
          <w:color w:val="000000"/>
          <w:spacing w:val="12"/>
          <w:szCs w:val="24"/>
        </w:rPr>
        <w:t>J</w:t>
      </w:r>
      <w:r w:rsidRPr="00F85DE0">
        <w:rPr>
          <w:color w:val="000000"/>
          <w:spacing w:val="12"/>
          <w:szCs w:val="24"/>
        </w:rPr>
        <w:t xml:space="preserve"> = 5.4 Hz, 3H), 0.97 (s, 6H). </w:t>
      </w:r>
      <w:r w:rsidRPr="00F85DE0">
        <w:rPr>
          <w:szCs w:val="24"/>
          <w:vertAlign w:val="superscript"/>
        </w:rPr>
        <w:t>13</w:t>
      </w:r>
      <w:r w:rsidRPr="00F85DE0">
        <w:rPr>
          <w:szCs w:val="24"/>
        </w:rPr>
        <w:t>C NMR (75 MHz, DMSO-</w:t>
      </w:r>
      <w:r w:rsidRPr="00F85DE0">
        <w:rPr>
          <w:i/>
          <w:iCs/>
          <w:szCs w:val="24"/>
        </w:rPr>
        <w:t>d</w:t>
      </w:r>
      <w:r w:rsidRPr="00F85DE0">
        <w:rPr>
          <w:szCs w:val="24"/>
          <w:vertAlign w:val="subscript"/>
        </w:rPr>
        <w:t>6</w:t>
      </w:r>
      <w:r w:rsidRPr="00F85DE0">
        <w:rPr>
          <w:szCs w:val="24"/>
        </w:rPr>
        <w:t xml:space="preserve">) </w:t>
      </w:r>
      <w:r w:rsidRPr="00F85DE0">
        <w:rPr>
          <w:i/>
          <w:iCs/>
          <w:szCs w:val="24"/>
        </w:rPr>
        <w:t>δ</w:t>
      </w:r>
      <w:r w:rsidRPr="00F85DE0">
        <w:rPr>
          <w:szCs w:val="24"/>
        </w:rPr>
        <w:t xml:space="preserve"> 171.84, 170.38, 169.14, 162.81, 160.39, 157.28, 155.39, 153.35, 151.50, 142.05, 137.81, 137.61, 136.94, 135.77, 132.35, 131.65, 131.48, 130.48, 130.35, 130.35, 130.19, 129.58, 129.58, 129.51, 129.21, 128.59, 127.89, 126.68, 114.11, 113.95, 113.59, 106.31, 105.33, 99.93, 71.15, 70.47, 70.05, 70.02, 69.59, 68.47, 67.18, 60.24, 55.97, 53.79, 53.23, 52.56, 52.48, 50.92, 47.15, 46.01, 45.96, 41.49, 39.05, 37.74, 35.57, 33.18, 30.77, 30.69, 30.30, 29.05, 28.39, 28.14, 22.21.</w:t>
      </w:r>
    </w:p>
    <w:p w14:paraId="193227FF" w14:textId="2398D931" w:rsidR="00440A62" w:rsidRPr="00F85DE0" w:rsidRDefault="00440A62" w:rsidP="00F96F09">
      <w:pPr>
        <w:rPr>
          <w:rFonts w:eastAsia="宋体" w:hint="eastAsia"/>
          <w:lang w:eastAsia="zh-CN"/>
        </w:rPr>
      </w:pPr>
      <w:r w:rsidRPr="00F85DE0">
        <w:rPr>
          <w:rFonts w:eastAsia="宋体"/>
          <w:lang w:eastAsia="zh-CN"/>
        </w:rPr>
        <w:br w:type="page"/>
      </w:r>
    </w:p>
    <w:p w14:paraId="16AF429E" w14:textId="77777777" w:rsidR="009E1C5A" w:rsidRPr="009E1C5A" w:rsidRDefault="009E1C5A" w:rsidP="009E1C5A">
      <w:pPr>
        <w:rPr>
          <w:rFonts w:ascii="宋体" w:eastAsia="宋体" w:hAnsi="宋体"/>
          <w:szCs w:val="24"/>
          <w:lang w:eastAsia="zh-CN"/>
        </w:rPr>
      </w:pPr>
      <w:r w:rsidRPr="009E1C5A">
        <w:rPr>
          <w:rFonts w:eastAsia="宋体"/>
          <w:b/>
          <w:bCs/>
          <w:color w:val="000000"/>
          <w:szCs w:val="24"/>
        </w:rPr>
        <w:t xml:space="preserve">The spectra of the synthesized compounds </w:t>
      </w:r>
    </w:p>
    <w:p w14:paraId="5C9B5B06" w14:textId="77777777" w:rsidR="009E1C5A" w:rsidRPr="009E1C5A" w:rsidRDefault="009E1C5A" w:rsidP="009E1C5A">
      <w:pPr>
        <w:spacing w:line="360" w:lineRule="exact"/>
        <w:rPr>
          <w:rFonts w:eastAsia="MS Mincho"/>
          <w:b/>
          <w:bCs/>
          <w:szCs w:val="24"/>
        </w:rPr>
      </w:pPr>
      <w:r w:rsidRPr="009E1C5A">
        <w:rPr>
          <w:b/>
          <w:bCs/>
          <w:szCs w:val="24"/>
          <w:vertAlign w:val="superscript"/>
        </w:rPr>
        <w:t>1</w:t>
      </w:r>
      <w:r w:rsidRPr="009E1C5A">
        <w:rPr>
          <w:b/>
          <w:bCs/>
          <w:szCs w:val="24"/>
        </w:rPr>
        <w:t>H×NMR of compound B3</w:t>
      </w:r>
    </w:p>
    <w:p w14:paraId="4EFFD4CA" w14:textId="77777777" w:rsidR="009E1C5A" w:rsidRDefault="009E1C5A" w:rsidP="009E1C5A">
      <w:pPr>
        <w:spacing w:line="360" w:lineRule="exact"/>
        <w:rPr>
          <w:b/>
          <w:bCs/>
          <w:sz w:val="18"/>
          <w:szCs w:val="18"/>
        </w:rPr>
      </w:pPr>
      <w:r>
        <w:rPr>
          <w:b/>
          <w:bCs/>
          <w:sz w:val="18"/>
          <w:szCs w:val="18"/>
        </w:rPr>
        <w:t xml:space="preserve"> </w:t>
      </w:r>
    </w:p>
    <w:p w14:paraId="47931A88" w14:textId="0FA03854" w:rsidR="009E1C5A" w:rsidRDefault="009E1C5A" w:rsidP="009E1C5A">
      <w:pPr>
        <w:jc w:val="center"/>
        <w:rPr>
          <w:szCs w:val="24"/>
        </w:rPr>
      </w:pPr>
      <w:r>
        <w:t xml:space="preserve"> </w:t>
      </w:r>
      <w:r w:rsidR="004058B0">
        <w:rPr>
          <w:noProof/>
        </w:rPr>
        <w:drawing>
          <wp:inline distT="0" distB="0" distL="0" distR="0" wp14:anchorId="109D94F5" wp14:editId="08683574">
            <wp:extent cx="4636135" cy="3239770"/>
            <wp:effectExtent l="0" t="0" r="0" b="0"/>
            <wp:docPr id="100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636282" cy="3240000"/>
                    </a:xfrm>
                    <a:prstGeom prst="rect">
                      <a:avLst/>
                    </a:prstGeom>
                    <a:noFill/>
                  </pic:spPr>
                </pic:pic>
              </a:graphicData>
            </a:graphic>
          </wp:inline>
        </w:drawing>
      </w:r>
    </w:p>
    <w:p w14:paraId="716DA261" w14:textId="77777777" w:rsidR="009E1C5A" w:rsidRDefault="009E1C5A" w:rsidP="009E1C5A">
      <w:pPr>
        <w:jc w:val="center"/>
      </w:pPr>
      <w:r>
        <w:t xml:space="preserve"> </w:t>
      </w:r>
    </w:p>
    <w:p w14:paraId="15FB4E50" w14:textId="77777777" w:rsidR="009E1C5A" w:rsidRDefault="009E1C5A" w:rsidP="009E1C5A">
      <w:r>
        <w:t xml:space="preserve"> </w:t>
      </w:r>
    </w:p>
    <w:p w14:paraId="64F81C44"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B6</w:t>
      </w:r>
    </w:p>
    <w:p w14:paraId="1D61484D" w14:textId="77777777" w:rsidR="009E1C5A" w:rsidRDefault="009E1C5A" w:rsidP="009E1C5A">
      <w:pPr>
        <w:spacing w:line="360" w:lineRule="exact"/>
        <w:rPr>
          <w:b/>
          <w:bCs/>
          <w:sz w:val="18"/>
          <w:szCs w:val="18"/>
        </w:rPr>
      </w:pPr>
      <w:r>
        <w:rPr>
          <w:b/>
          <w:bCs/>
          <w:sz w:val="18"/>
          <w:szCs w:val="18"/>
        </w:rPr>
        <w:t xml:space="preserve"> </w:t>
      </w:r>
    </w:p>
    <w:p w14:paraId="381F8585" w14:textId="7090F8F8" w:rsidR="009E1C5A" w:rsidRDefault="00993816" w:rsidP="009E1C5A">
      <w:pPr>
        <w:jc w:val="center"/>
        <w:rPr>
          <w:szCs w:val="24"/>
        </w:rPr>
      </w:pPr>
      <w:r>
        <w:rPr>
          <w:noProof/>
        </w:rPr>
        <mc:AlternateContent>
          <mc:Choice Requires="wpg">
            <w:drawing>
              <wp:inline distT="0" distB="0" distL="0" distR="0" wp14:anchorId="04AC39E8" wp14:editId="5E363DD7">
                <wp:extent cx="4636135" cy="3239770"/>
                <wp:effectExtent l="0" t="0" r="0" b="0"/>
                <wp:docPr id="1346731676" name="组合 1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36286" cy="3240000"/>
                          <a:chOff x="9922" y="1032"/>
                          <a:chExt cx="9058" cy="6326"/>
                        </a:xfrm>
                      </wpg:grpSpPr>
                      <pic:pic xmlns:pic="http://schemas.openxmlformats.org/drawingml/2006/picture">
                        <pic:nvPicPr>
                          <pic:cNvPr id="1642137530" name="图片 -2147482507" descr="D10-2-tu"/>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9922" y="1032"/>
                            <a:ext cx="9058" cy="6327"/>
                          </a:xfrm>
                          <a:prstGeom prst="rect">
                            <a:avLst/>
                          </a:prstGeom>
                          <a:noFill/>
                          <a:ln>
                            <a:noFill/>
                          </a:ln>
                          <a:effectLst/>
                        </pic:spPr>
                      </pic:pic>
                      <pic:pic xmlns:pic="http://schemas.openxmlformats.org/drawingml/2006/picture">
                        <pic:nvPicPr>
                          <pic:cNvPr id="324666490" name="图片 9"/>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12687" y="2753"/>
                            <a:ext cx="1154" cy="1281"/>
                          </a:xfrm>
                          <a:prstGeom prst="rect">
                            <a:avLst/>
                          </a:prstGeom>
                          <a:noFill/>
                          <a:ln>
                            <a:noFill/>
                          </a:ln>
                          <a:effectLst/>
                        </pic:spPr>
                      </pic:pic>
                    </wpg:wgp>
                  </a:graphicData>
                </a:graphic>
              </wp:inline>
            </w:drawing>
          </mc:Choice>
          <mc:Fallback>
            <w:pict>
              <v:group w14:anchorId="59D36BD9" id="组合 19" o:spid="_x0000_s1026" style="width:365.05pt;height:255.1pt;mso-position-horizontal-relative:char;mso-position-vertical-relative:line" coordorigin="9922,1032"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147482507" o:spid="_x0000_s1027" type="#_x0000_t75" alt="D10-2-tu" style="position:absolute;left:9922;top:1032;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">
                  <v:imagedata r:id="rId21" o:title="D10-2-tu"/>
                </v:shape>
                <v:shape id="图片 9" o:spid="_x0000_s1028" type="#_x0000_t75" style="position:absolute;left:12687;top:2753;width:1154;height:12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">
                  <v:imagedata r:id="rId22" o:title=""/>
                  <o:lock v:ext="edit" aspectratio="f"/>
                </v:shape>
                <w10:anchorlock/>
              </v:group>
            </w:pict>
          </mc:Fallback>
        </mc:AlternateContent>
      </w:r>
    </w:p>
    <w:p w14:paraId="48C48274" w14:textId="680487BF" w:rsidR="009E1C5A" w:rsidRPr="009E1C5A" w:rsidRDefault="009E1C5A" w:rsidP="009E1C5A">
      <w:pPr>
        <w:spacing w:line="360" w:lineRule="auto"/>
        <w:rPr>
          <w:rFonts w:eastAsiaTheme="minorEastAsia"/>
          <w:lang w:eastAsia="zh-CN"/>
        </w:rPr>
      </w:pPr>
      <w:r>
        <w:t xml:space="preserve"> </w:t>
      </w:r>
    </w:p>
    <w:p w14:paraId="35CD81D2" w14:textId="77777777" w:rsidR="009E1C5A" w:rsidRPr="009E1C5A" w:rsidRDefault="009E1C5A" w:rsidP="009E1C5A">
      <w:pPr>
        <w:spacing w:line="360" w:lineRule="exact"/>
        <w:rPr>
          <w:rFonts w:eastAsia="MS Mincho"/>
          <w:b/>
          <w:bCs/>
          <w:szCs w:val="24"/>
        </w:rPr>
      </w:pPr>
      <w:r w:rsidRPr="009E1C5A">
        <w:rPr>
          <w:rFonts w:hint="eastAsia"/>
          <w:b/>
          <w:bCs/>
          <w:szCs w:val="24"/>
          <w:vertAlign w:val="superscript"/>
        </w:rPr>
        <w:t>1</w:t>
      </w:r>
      <w:r w:rsidRPr="009E1C5A">
        <w:rPr>
          <w:b/>
          <w:bCs/>
          <w:szCs w:val="24"/>
        </w:rPr>
        <w:t>H×</w:t>
      </w:r>
      <w:r w:rsidRPr="009E1C5A">
        <w:rPr>
          <w:rFonts w:hint="eastAsia"/>
          <w:b/>
          <w:bCs/>
          <w:szCs w:val="24"/>
        </w:rPr>
        <w:t>NMR</w:t>
      </w:r>
      <w:r w:rsidRPr="009E1C5A">
        <w:rPr>
          <w:b/>
          <w:bCs/>
          <w:szCs w:val="24"/>
        </w:rPr>
        <w:t xml:space="preserve"> of compound B</w:t>
      </w:r>
      <w:r w:rsidRPr="009E1C5A">
        <w:rPr>
          <w:rFonts w:hint="eastAsia"/>
          <w:b/>
          <w:bCs/>
          <w:szCs w:val="24"/>
        </w:rPr>
        <w:t>7</w:t>
      </w:r>
    </w:p>
    <w:p w14:paraId="27FA1B6C" w14:textId="77777777" w:rsidR="009E1C5A" w:rsidRDefault="009E1C5A" w:rsidP="009E1C5A">
      <w:pPr>
        <w:spacing w:line="360" w:lineRule="exact"/>
        <w:rPr>
          <w:b/>
          <w:bCs/>
          <w:sz w:val="18"/>
          <w:szCs w:val="18"/>
        </w:rPr>
      </w:pPr>
      <w:r>
        <w:rPr>
          <w:b/>
          <w:bCs/>
          <w:sz w:val="18"/>
          <w:szCs w:val="18"/>
        </w:rPr>
        <w:t xml:space="preserve"> </w:t>
      </w:r>
    </w:p>
    <w:p w14:paraId="40FAD8AC" w14:textId="52ADB4F0" w:rsidR="009E1C5A" w:rsidRDefault="00993816" w:rsidP="009E1C5A">
      <w:pPr>
        <w:spacing w:line="360" w:lineRule="auto"/>
        <w:jc w:val="center"/>
        <w:rPr>
          <w:szCs w:val="24"/>
        </w:rPr>
      </w:pPr>
      <w:r>
        <w:rPr>
          <w:noProof/>
        </w:rPr>
        <mc:AlternateContent>
          <mc:Choice Requires="wpg">
            <w:drawing>
              <wp:inline distT="0" distB="0" distL="0" distR="0" wp14:anchorId="6D03388C" wp14:editId="2F9D3923">
                <wp:extent cx="4636135" cy="3239770"/>
                <wp:effectExtent l="0" t="0" r="0" b="0"/>
                <wp:docPr id="597393233" name="组合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36286" cy="3240000"/>
                          <a:chOff x="1425" y="2119"/>
                          <a:chExt cx="9058" cy="6326"/>
                        </a:xfrm>
                      </wpg:grpSpPr>
                      <pic:pic xmlns:pic="http://schemas.openxmlformats.org/drawingml/2006/picture">
                        <pic:nvPicPr>
                          <pic:cNvPr id="1519731906" name="图片 -2147482545" descr="D10-3-tu-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1425" y="2119"/>
                            <a:ext cx="9058" cy="6327"/>
                          </a:xfrm>
                          <a:prstGeom prst="rect">
                            <a:avLst/>
                          </a:prstGeom>
                          <a:noFill/>
                          <a:ln>
                            <a:noFill/>
                          </a:ln>
                        </pic:spPr>
                      </pic:pic>
                      <pic:pic xmlns:pic="http://schemas.openxmlformats.org/drawingml/2006/picture">
                        <pic:nvPicPr>
                          <pic:cNvPr id="523603444" name="图片 4"/>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4624" y="3252"/>
                            <a:ext cx="1153" cy="2148"/>
                          </a:xfrm>
                          <a:prstGeom prst="rect">
                            <a:avLst/>
                          </a:prstGeom>
                          <a:noFill/>
                          <a:ln>
                            <a:noFill/>
                          </a:ln>
                        </pic:spPr>
                      </pic:pic>
                    </wpg:wgp>
                  </a:graphicData>
                </a:graphic>
              </wp:inline>
            </w:drawing>
          </mc:Choice>
          <mc:Fallback>
            <w:pict>
              <v:group w14:anchorId="2C0155A0" id="组合 8" o:spid="_x0000_s1026" style="width:365.05pt;height:255.1pt;mso-position-horizontal-relative:char;mso-position-vertical-relative:line" coordorigin="1425,2119"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">
                <o:lock v:ext="edit" aspectratio="t"/>
                <v:shape id="图片 -2147482545" o:spid="_x0000_s1027" type="#_x0000_t75" alt="D10-3-tu-1" style="position:absolute;left:1425;top:2119;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">
                  <v:imagedata r:id="rId25" o:title="D10-3-tu-1"/>
                </v:shape>
                <v:shape id="图片 4" o:spid="_x0000_s1028" type="#_x0000_t75" style="position:absolute;left:4624;top:3252;width:1153;height:21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">
                  <v:imagedata r:id="rId26" o:title=""/>
                  <o:lock v:ext="edit" aspectratio="f"/>
                </v:shape>
                <w10:anchorlock/>
              </v:group>
            </w:pict>
          </mc:Fallback>
        </mc:AlternateContent>
      </w:r>
    </w:p>
    <w:p w14:paraId="72572189" w14:textId="77777777" w:rsidR="009E1C5A" w:rsidRDefault="009E1C5A" w:rsidP="009E1C5A">
      <w:pPr>
        <w:spacing w:line="360" w:lineRule="auto"/>
        <w:jc w:val="center"/>
      </w:pPr>
      <w:r>
        <w:t xml:space="preserve"> </w:t>
      </w:r>
    </w:p>
    <w:p w14:paraId="13AE89EC"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B8</w:t>
      </w:r>
    </w:p>
    <w:p w14:paraId="29EDCDAC" w14:textId="77777777" w:rsidR="009E1C5A" w:rsidRDefault="009E1C5A" w:rsidP="009E1C5A">
      <w:pPr>
        <w:spacing w:line="360" w:lineRule="exact"/>
        <w:rPr>
          <w:b/>
          <w:bCs/>
          <w:sz w:val="18"/>
          <w:szCs w:val="18"/>
        </w:rPr>
      </w:pPr>
      <w:r>
        <w:rPr>
          <w:b/>
          <w:bCs/>
          <w:sz w:val="18"/>
          <w:szCs w:val="18"/>
        </w:rPr>
        <w:t xml:space="preserve"> </w:t>
      </w:r>
    </w:p>
    <w:p w14:paraId="22F7F609" w14:textId="39F4F37D" w:rsidR="009E1C5A" w:rsidRDefault="00993816" w:rsidP="009E1C5A">
      <w:pPr>
        <w:jc w:val="center"/>
        <w:rPr>
          <w:szCs w:val="24"/>
        </w:rPr>
      </w:pPr>
      <w:r>
        <w:rPr>
          <w:noProof/>
        </w:rPr>
        <mc:AlternateContent>
          <mc:Choice Requires="wpg">
            <w:drawing>
              <wp:inline distT="0" distB="0" distL="0" distR="0" wp14:anchorId="052DD223" wp14:editId="49E34661">
                <wp:extent cx="4732655" cy="3239770"/>
                <wp:effectExtent l="0" t="0" r="0" b="0"/>
                <wp:docPr id="633491046" name="组合 1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732714" cy="3240000"/>
                          <a:chOff x="10038" y="913"/>
                          <a:chExt cx="9058" cy="6326"/>
                        </a:xfrm>
                      </wpg:grpSpPr>
                      <pic:pic xmlns:pic="http://schemas.openxmlformats.org/drawingml/2006/picture">
                        <pic:nvPicPr>
                          <pic:cNvPr id="1245203621" name="图片 -2147482510" descr="D10-4-tu-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10038" y="913"/>
                            <a:ext cx="9058" cy="6327"/>
                          </a:xfrm>
                          <a:prstGeom prst="rect">
                            <a:avLst/>
                          </a:prstGeom>
                          <a:noFill/>
                          <a:ln>
                            <a:noFill/>
                          </a:ln>
                        </pic:spPr>
                      </pic:pic>
                      <pic:pic xmlns:pic="http://schemas.openxmlformats.org/drawingml/2006/picture">
                        <pic:nvPicPr>
                          <pic:cNvPr id="923396174" name="图片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12669" y="2178"/>
                            <a:ext cx="1319" cy="2148"/>
                          </a:xfrm>
                          <a:prstGeom prst="rect">
                            <a:avLst/>
                          </a:prstGeom>
                          <a:noFill/>
                          <a:ln>
                            <a:noFill/>
                          </a:ln>
                        </pic:spPr>
                      </pic:pic>
                    </wpg:wgp>
                  </a:graphicData>
                </a:graphic>
              </wp:inline>
            </w:drawing>
          </mc:Choice>
          <mc:Fallback>
            <w:pict>
              <v:group w14:anchorId="15D5952B" id="组合 14" o:spid="_x0000_s1026" style="width:372.65pt;height:255.1pt;mso-position-horizontal-relative:char;mso-position-vertical-relative:line" coordorigin="10038,913"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">
                <o:lock v:ext="edit" aspectratio="t"/>
                <v:shape id="图片 -2147482510" o:spid="_x0000_s1027" type="#_x0000_t75" alt="D10-4-tu-1" style="position:absolute;left:10038;top:913;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">
                  <v:imagedata r:id="rId29" o:title="D10-4-tu-1"/>
                </v:shape>
                <v:shape id="图片 13" o:spid="_x0000_s1028" type="#_x0000_t75" style="position:absolute;left:12669;top:2178;width:1319;height:21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">
                  <v:imagedata r:id="rId30" o:title=""/>
                </v:shape>
                <w10:anchorlock/>
              </v:group>
            </w:pict>
          </mc:Fallback>
        </mc:AlternateContent>
      </w:r>
    </w:p>
    <w:p w14:paraId="1DA673BD" w14:textId="77777777" w:rsidR="009E1C5A" w:rsidRDefault="009E1C5A" w:rsidP="009E1C5A">
      <w:pPr>
        <w:jc w:val="center"/>
      </w:pPr>
      <w:r>
        <w:t xml:space="preserve"> </w:t>
      </w:r>
    </w:p>
    <w:p w14:paraId="26B7C649" w14:textId="213554B6" w:rsidR="009E1C5A" w:rsidRPr="009E1C5A" w:rsidRDefault="009E1C5A" w:rsidP="009E1C5A">
      <w:pPr>
        <w:rPr>
          <w:rFonts w:eastAsiaTheme="minorEastAsia"/>
          <w:lang w:eastAsia="zh-CN"/>
        </w:rPr>
      </w:pPr>
      <w:r>
        <w:t xml:space="preserve"> </w:t>
      </w:r>
    </w:p>
    <w:p w14:paraId="733EB4FC"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B10</w:t>
      </w:r>
    </w:p>
    <w:p w14:paraId="47B218EA" w14:textId="77777777" w:rsidR="009E1C5A" w:rsidRDefault="009E1C5A" w:rsidP="009E1C5A">
      <w:pPr>
        <w:spacing w:line="360" w:lineRule="exact"/>
        <w:rPr>
          <w:b/>
          <w:bCs/>
          <w:sz w:val="18"/>
          <w:szCs w:val="18"/>
        </w:rPr>
      </w:pPr>
      <w:r>
        <w:rPr>
          <w:b/>
          <w:bCs/>
          <w:sz w:val="18"/>
          <w:szCs w:val="18"/>
        </w:rPr>
        <w:t xml:space="preserve"> </w:t>
      </w:r>
    </w:p>
    <w:p w14:paraId="16729C1B" w14:textId="32BBCB4D" w:rsidR="009E1C5A" w:rsidRDefault="00993816" w:rsidP="00E965E5">
      <w:pPr>
        <w:jc w:val="center"/>
        <w:rPr>
          <w:szCs w:val="24"/>
        </w:rPr>
      </w:pPr>
      <w:r>
        <w:rPr>
          <w:noProof/>
        </w:rPr>
        <mc:AlternateContent>
          <mc:Choice Requires="wpg">
            <w:drawing>
              <wp:inline distT="0" distB="0" distL="0" distR="0" wp14:anchorId="69730536" wp14:editId="7C9BEA51">
                <wp:extent cx="4732655" cy="3239770"/>
                <wp:effectExtent l="0" t="0" r="0" b="0"/>
                <wp:docPr id="807268746" name="组合 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732714" cy="3240000"/>
                          <a:chOff x="1391" y="631"/>
                          <a:chExt cx="9058" cy="6326"/>
                        </a:xfrm>
                      </wpg:grpSpPr>
                      <pic:pic xmlns:pic="http://schemas.openxmlformats.org/drawingml/2006/picture">
                        <pic:nvPicPr>
                          <pic:cNvPr id="1419694378" name="图片 -2147482508" descr="D10-6-tu-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1391" y="631"/>
                            <a:ext cx="9058" cy="6327"/>
                          </a:xfrm>
                          <a:prstGeom prst="rect">
                            <a:avLst/>
                          </a:prstGeom>
                          <a:noFill/>
                          <a:ln>
                            <a:noFill/>
                          </a:ln>
                        </pic:spPr>
                      </pic:pic>
                      <pic:pic xmlns:pic="http://schemas.openxmlformats.org/drawingml/2006/picture">
                        <pic:nvPicPr>
                          <pic:cNvPr id="1056699438" name="图片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3242" y="1703"/>
                            <a:ext cx="2914" cy="2711"/>
                          </a:xfrm>
                          <a:prstGeom prst="rect">
                            <a:avLst/>
                          </a:prstGeom>
                          <a:noFill/>
                          <a:ln>
                            <a:noFill/>
                          </a:ln>
                        </pic:spPr>
                      </pic:pic>
                    </wpg:wgp>
                  </a:graphicData>
                </a:graphic>
              </wp:inline>
            </w:drawing>
          </mc:Choice>
          <mc:Fallback>
            <w:pict>
              <v:group w14:anchorId="30658B0C" id="组合 5" o:spid="_x0000_s1026" style="width:372.65pt;height:255.1pt;mso-position-horizontal-relative:char;mso-position-vertical-relative:line" coordorigin="1391,631"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">
                <o:lock v:ext="edit" aspectratio="t"/>
                <v:shape id="图片 -2147482508" o:spid="_x0000_s1027" type="#_x0000_t75" alt="D10-6-tu-1" style="position:absolute;left:1391;top:631;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">
                  <v:imagedata r:id="rId33" o:title="D10-6-tu-1"/>
                </v:shape>
                <v:shape id="图片 4" o:spid="_x0000_s1028" type="#_x0000_t75" style="position:absolute;left:3242;top:1703;width:2914;height:27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">
                  <v:imagedata r:id="rId34" o:title=""/>
                </v:shape>
                <w10:anchorlock/>
              </v:group>
            </w:pict>
          </mc:Fallback>
        </mc:AlternateContent>
      </w:r>
    </w:p>
    <w:p w14:paraId="45DB7C25" w14:textId="77777777" w:rsidR="009E1C5A" w:rsidRDefault="009E1C5A" w:rsidP="009E1C5A">
      <w:pPr>
        <w:jc w:val="center"/>
      </w:pPr>
      <w:r>
        <w:t xml:space="preserve"> </w:t>
      </w:r>
    </w:p>
    <w:p w14:paraId="10366419"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B11</w:t>
      </w:r>
    </w:p>
    <w:p w14:paraId="11AABF98" w14:textId="77777777" w:rsidR="009E1C5A" w:rsidRDefault="009E1C5A" w:rsidP="009E1C5A">
      <w:pPr>
        <w:spacing w:line="360" w:lineRule="exact"/>
        <w:rPr>
          <w:b/>
          <w:bCs/>
          <w:sz w:val="18"/>
          <w:szCs w:val="18"/>
        </w:rPr>
      </w:pPr>
      <w:r>
        <w:rPr>
          <w:b/>
          <w:bCs/>
          <w:sz w:val="18"/>
          <w:szCs w:val="18"/>
        </w:rPr>
        <w:t xml:space="preserve"> </w:t>
      </w:r>
    </w:p>
    <w:p w14:paraId="5E84D9A6" w14:textId="02F8CA3D" w:rsidR="009E1C5A" w:rsidRDefault="00993816" w:rsidP="009E1C5A">
      <w:pPr>
        <w:jc w:val="center"/>
        <w:rPr>
          <w:szCs w:val="24"/>
        </w:rPr>
      </w:pPr>
      <w:r>
        <w:rPr>
          <w:noProof/>
        </w:rPr>
        <mc:AlternateContent>
          <mc:Choice Requires="wpg">
            <w:drawing>
              <wp:inline distT="0" distB="0" distL="0" distR="0" wp14:anchorId="1D734075" wp14:editId="697C881E">
                <wp:extent cx="4636135" cy="3239770"/>
                <wp:effectExtent l="0" t="0" r="0" b="0"/>
                <wp:docPr id="408012130" name="组合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36286" cy="3240000"/>
                          <a:chOff x="9252" y="631"/>
                          <a:chExt cx="9058" cy="6326"/>
                        </a:xfrm>
                      </wpg:grpSpPr>
                      <pic:pic xmlns:pic="http://schemas.openxmlformats.org/drawingml/2006/picture">
                        <pic:nvPicPr>
                          <pic:cNvPr id="1020673005" name="图片 -2147482542" descr="D10-7-tu-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9252" y="631"/>
                            <a:ext cx="9058" cy="6327"/>
                          </a:xfrm>
                          <a:prstGeom prst="rect">
                            <a:avLst/>
                          </a:prstGeom>
                          <a:noFill/>
                          <a:ln>
                            <a:noFill/>
                          </a:ln>
                          <a:effectLst/>
                        </pic:spPr>
                      </pic:pic>
                      <pic:pic xmlns:pic="http://schemas.openxmlformats.org/drawingml/2006/picture">
                        <pic:nvPicPr>
                          <pic:cNvPr id="2045632951" name="图片 7"/>
                          <pic:cNvPicPr>
                            <a:picLocks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11402" y="1333"/>
                            <a:ext cx="2914" cy="2711"/>
                          </a:xfrm>
                          <a:prstGeom prst="rect">
                            <a:avLst/>
                          </a:prstGeom>
                          <a:noFill/>
                          <a:ln>
                            <a:noFill/>
                          </a:ln>
                          <a:effectLst/>
                        </pic:spPr>
                      </pic:pic>
                    </wpg:wgp>
                  </a:graphicData>
                </a:graphic>
              </wp:inline>
            </w:drawing>
          </mc:Choice>
          <mc:Fallback>
            <w:pict>
              <v:group w14:anchorId="4F7C726D" id="组合 8" o:spid="_x0000_s1026" style="width:365.05pt;height:255.1pt;mso-position-horizontal-relative:char;mso-position-vertical-relative:line" coordorigin="9252,631"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">
                <o:lock v:ext="edit" aspectratio="t"/>
                <v:shape id="图片 -2147482542" o:spid="_x0000_s1027" type="#_x0000_t75" alt="D10-7-tu-1" style="position:absolute;left:9252;top:631;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">
                  <v:imagedata r:id="rId37" o:title="D10-7-tu-1"/>
                </v:shape>
                <v:shape id="图片 7" o:spid="_x0000_s1028" type="#_x0000_t75" style="position:absolute;left:11402;top:1333;width:2914;height:27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">
                  <v:imagedata r:id="rId38" o:title=""/>
                  <o:lock v:ext="edit" aspectratio="f"/>
                </v:shape>
                <w10:anchorlock/>
              </v:group>
            </w:pict>
          </mc:Fallback>
        </mc:AlternateContent>
      </w:r>
    </w:p>
    <w:p w14:paraId="299E8E52" w14:textId="77777777" w:rsidR="009E1C5A" w:rsidRDefault="009E1C5A" w:rsidP="009E1C5A">
      <w:r>
        <w:t xml:space="preserve"> </w:t>
      </w:r>
    </w:p>
    <w:p w14:paraId="42C6B189" w14:textId="77777777" w:rsidR="009E1C5A" w:rsidRDefault="009E1C5A" w:rsidP="009E1C5A">
      <w:r>
        <w:t xml:space="preserve"> </w:t>
      </w:r>
    </w:p>
    <w:p w14:paraId="5B95B520" w14:textId="77777777" w:rsidR="009E1C5A" w:rsidRDefault="009E1C5A" w:rsidP="009E1C5A">
      <w:pPr>
        <w:rPr>
          <w:rFonts w:eastAsia="宋体"/>
        </w:rPr>
      </w:pPr>
      <w:r>
        <w:rPr>
          <w:rFonts w:eastAsia="宋体"/>
        </w:rPr>
        <w:t xml:space="preserve"> </w:t>
      </w:r>
    </w:p>
    <w:p w14:paraId="7BCA6102" w14:textId="431FE1E5" w:rsidR="00A530B0" w:rsidRPr="009E1C5A" w:rsidRDefault="00A530B0" w:rsidP="00A530B0">
      <w:pPr>
        <w:spacing w:line="360" w:lineRule="exact"/>
        <w:rPr>
          <w:b/>
          <w:bCs/>
          <w:szCs w:val="24"/>
        </w:rPr>
      </w:pPr>
      <w:r>
        <w:rPr>
          <w:rFonts w:eastAsiaTheme="minorEastAsia" w:hint="eastAsia"/>
          <w:b/>
          <w:bCs/>
          <w:szCs w:val="24"/>
          <w:vertAlign w:val="superscript"/>
          <w:lang w:eastAsia="zh-CN"/>
        </w:rPr>
        <w:t>13</w:t>
      </w:r>
      <w:r>
        <w:rPr>
          <w:rFonts w:eastAsiaTheme="minorEastAsia" w:hint="eastAsia"/>
          <w:b/>
          <w:bCs/>
          <w:szCs w:val="24"/>
          <w:lang w:eastAsia="zh-CN"/>
        </w:rPr>
        <w:t>C</w:t>
      </w:r>
      <w:r w:rsidRPr="009E1C5A">
        <w:rPr>
          <w:b/>
          <w:bCs/>
          <w:szCs w:val="24"/>
        </w:rPr>
        <w:t>×NMR of compound B11</w:t>
      </w:r>
    </w:p>
    <w:p w14:paraId="5FAFF156" w14:textId="77777777" w:rsidR="00A530B0" w:rsidRDefault="00A530B0" w:rsidP="009E1C5A">
      <w:pPr>
        <w:rPr>
          <w:rFonts w:eastAsia="宋体"/>
        </w:rPr>
      </w:pPr>
    </w:p>
    <w:p w14:paraId="0CC1ADED" w14:textId="7D3A1E6F" w:rsidR="00A530B0" w:rsidRDefault="00A530B0" w:rsidP="00A530B0">
      <w:pPr>
        <w:jc w:val="center"/>
        <w:rPr>
          <w:rFonts w:eastAsia="宋体"/>
          <w:lang w:eastAsia="zh-CN"/>
        </w:rPr>
      </w:pPr>
      <w:r>
        <w:rPr>
          <w:noProof/>
        </w:rPr>
        <w:drawing>
          <wp:inline distT="0" distB="0" distL="0" distR="0" wp14:anchorId="39AE7126" wp14:editId="2EF0D548">
            <wp:extent cx="4643734" cy="3243600"/>
            <wp:effectExtent l="0" t="0" r="5080" b="0"/>
            <wp:docPr id="4333221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643734" cy="3243600"/>
                    </a:xfrm>
                    <a:prstGeom prst="rect">
                      <a:avLst/>
                    </a:prstGeom>
                    <a:noFill/>
                    <a:ln>
                      <a:noFill/>
                    </a:ln>
                  </pic:spPr>
                </pic:pic>
              </a:graphicData>
            </a:graphic>
          </wp:inline>
        </w:drawing>
      </w:r>
    </w:p>
    <w:p w14:paraId="1DE24EAB" w14:textId="77777777" w:rsidR="00C97AC3" w:rsidRDefault="00C97AC3" w:rsidP="00A530B0">
      <w:pPr>
        <w:jc w:val="center"/>
        <w:rPr>
          <w:rFonts w:eastAsia="宋体"/>
          <w:lang w:eastAsia="zh-CN"/>
        </w:rPr>
      </w:pPr>
    </w:p>
    <w:p w14:paraId="19527D18" w14:textId="77777777" w:rsidR="009E1C5A" w:rsidRPr="009E1C5A" w:rsidRDefault="009E1C5A" w:rsidP="009E1C5A">
      <w:pPr>
        <w:spacing w:line="360" w:lineRule="exact"/>
        <w:rPr>
          <w:rFonts w:eastAsia="MS Mincho"/>
          <w:b/>
          <w:bCs/>
          <w:szCs w:val="24"/>
        </w:rPr>
      </w:pPr>
      <w:r w:rsidRPr="009E1C5A">
        <w:rPr>
          <w:b/>
          <w:bCs/>
          <w:szCs w:val="24"/>
          <w:vertAlign w:val="superscript"/>
        </w:rPr>
        <w:t>1</w:t>
      </w:r>
      <w:r w:rsidRPr="009E1C5A">
        <w:rPr>
          <w:b/>
          <w:bCs/>
          <w:szCs w:val="24"/>
        </w:rPr>
        <w:t>H×NMR of compound C3</w:t>
      </w:r>
    </w:p>
    <w:p w14:paraId="0C95CDD9" w14:textId="77777777" w:rsidR="009E1C5A" w:rsidRDefault="009E1C5A" w:rsidP="009E1C5A">
      <w:pPr>
        <w:spacing w:line="360" w:lineRule="exact"/>
        <w:rPr>
          <w:b/>
          <w:bCs/>
          <w:sz w:val="18"/>
          <w:szCs w:val="18"/>
        </w:rPr>
      </w:pPr>
      <w:r>
        <w:rPr>
          <w:b/>
          <w:bCs/>
          <w:sz w:val="18"/>
          <w:szCs w:val="18"/>
        </w:rPr>
        <w:t xml:space="preserve"> </w:t>
      </w:r>
    </w:p>
    <w:p w14:paraId="6A06C649" w14:textId="62B32DC7" w:rsidR="009E1C5A" w:rsidRDefault="00993816" w:rsidP="009E1C5A">
      <w:pPr>
        <w:jc w:val="center"/>
        <w:rPr>
          <w:szCs w:val="24"/>
        </w:rPr>
      </w:pPr>
      <w:r>
        <w:rPr>
          <w:noProof/>
        </w:rPr>
        <mc:AlternateContent>
          <mc:Choice Requires="wpg">
            <w:drawing>
              <wp:inline distT="0" distB="0" distL="0" distR="0" wp14:anchorId="0EF00852" wp14:editId="297BE57E">
                <wp:extent cx="4638040" cy="3239770"/>
                <wp:effectExtent l="0" t="0" r="0" b="0"/>
                <wp:docPr id="678730886" name="组合 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38214" cy="3240000"/>
                          <a:chOff x="1525" y="782"/>
                          <a:chExt cx="9058" cy="6327"/>
                        </a:xfrm>
                      </wpg:grpSpPr>
                      <pic:pic xmlns:pic="http://schemas.openxmlformats.org/drawingml/2006/picture">
                        <pic:nvPicPr>
                          <pic:cNvPr id="1514275429" name="图片 -2147482540" descr="D8-2-tu-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1525" y="782"/>
                            <a:ext cx="9058" cy="6327"/>
                          </a:xfrm>
                          <a:prstGeom prst="rect">
                            <a:avLst/>
                          </a:prstGeom>
                          <a:noFill/>
                          <a:ln>
                            <a:noFill/>
                          </a:ln>
                          <a:effectLst/>
                        </pic:spPr>
                      </pic:pic>
                      <pic:pic xmlns:pic="http://schemas.openxmlformats.org/drawingml/2006/picture">
                        <pic:nvPicPr>
                          <pic:cNvPr id="415247108" name="图片 4"/>
                          <pic:cNvPicPr>
                            <a:picLocks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2924" y="2143"/>
                            <a:ext cx="1377" cy="1129"/>
                          </a:xfrm>
                          <a:prstGeom prst="rect">
                            <a:avLst/>
                          </a:prstGeom>
                          <a:noFill/>
                          <a:ln>
                            <a:noFill/>
                          </a:ln>
                          <a:effectLst/>
                        </pic:spPr>
                      </pic:pic>
                    </wpg:wgp>
                  </a:graphicData>
                </a:graphic>
              </wp:inline>
            </w:drawing>
          </mc:Choice>
          <mc:Fallback>
            <w:pict>
              <v:group w14:anchorId="293F8B9E" id="组合 5" o:spid="_x0000_s1026" style="width:365.2pt;height:255.1pt;mso-position-horizontal-relative:char;mso-position-vertical-relative:line" coordorigin="1525,782" coordsize="9058,6327"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">
                <o:lock v:ext="edit" aspectratio="t"/>
                <v:shape id="图片 -2147482540" o:spid="_x0000_s1027" type="#_x0000_t75" alt="D8-2-tu-1" style="position:absolute;left:1525;top:782;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">
                  <v:imagedata r:id="rId42" o:title="D8-2-tu-1"/>
                </v:shape>
                <v:shape id="图片 4" o:spid="_x0000_s1028" type="#_x0000_t75" style="position:absolute;left:2924;top:2143;width:1377;height:1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">
                  <v:imagedata r:id="rId43" o:title=""/>
                  <o:lock v:ext="edit" aspectratio="f"/>
                </v:shape>
                <w10:anchorlock/>
              </v:group>
            </w:pict>
          </mc:Fallback>
        </mc:AlternateContent>
      </w:r>
    </w:p>
    <w:p w14:paraId="20F1D129" w14:textId="77777777" w:rsidR="009E1C5A" w:rsidRDefault="009E1C5A" w:rsidP="009E1C5A">
      <w:pPr>
        <w:jc w:val="center"/>
        <w:rPr>
          <w:rFonts w:eastAsiaTheme="minorEastAsia"/>
          <w:lang w:eastAsia="zh-CN"/>
        </w:rPr>
      </w:pPr>
      <w:r>
        <w:t xml:space="preserve"> </w:t>
      </w:r>
    </w:p>
    <w:p w14:paraId="25F5CC0E" w14:textId="77777777" w:rsidR="00A530B0" w:rsidRDefault="00A530B0" w:rsidP="009E1C5A">
      <w:pPr>
        <w:jc w:val="center"/>
        <w:rPr>
          <w:rFonts w:eastAsiaTheme="minorEastAsia"/>
          <w:lang w:eastAsia="zh-CN"/>
        </w:rPr>
      </w:pPr>
    </w:p>
    <w:p w14:paraId="5AA8FB19" w14:textId="77777777" w:rsidR="00A530B0" w:rsidRDefault="00A530B0" w:rsidP="009E1C5A">
      <w:pPr>
        <w:jc w:val="center"/>
        <w:rPr>
          <w:rFonts w:eastAsiaTheme="minorEastAsia"/>
          <w:lang w:eastAsia="zh-CN"/>
        </w:rPr>
      </w:pPr>
    </w:p>
    <w:p w14:paraId="668E0B64" w14:textId="77777777" w:rsidR="00A530B0" w:rsidRDefault="00A530B0" w:rsidP="009E1C5A">
      <w:pPr>
        <w:spacing w:line="360" w:lineRule="exact"/>
        <w:rPr>
          <w:rFonts w:eastAsiaTheme="minorEastAsia"/>
          <w:b/>
          <w:bCs/>
          <w:szCs w:val="24"/>
          <w:vertAlign w:val="superscript"/>
          <w:lang w:eastAsia="zh-CN"/>
        </w:rPr>
      </w:pPr>
    </w:p>
    <w:p w14:paraId="77F1E849" w14:textId="0F270240"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C6</w:t>
      </w:r>
    </w:p>
    <w:p w14:paraId="166922EC" w14:textId="77777777" w:rsidR="009E1C5A" w:rsidRDefault="009E1C5A" w:rsidP="009E1C5A">
      <w:pPr>
        <w:spacing w:line="360" w:lineRule="exact"/>
        <w:rPr>
          <w:b/>
          <w:bCs/>
          <w:sz w:val="18"/>
          <w:szCs w:val="18"/>
        </w:rPr>
      </w:pPr>
      <w:r>
        <w:rPr>
          <w:b/>
          <w:bCs/>
          <w:sz w:val="18"/>
          <w:szCs w:val="18"/>
        </w:rPr>
        <w:t xml:space="preserve"> </w:t>
      </w:r>
    </w:p>
    <w:p w14:paraId="5A6D6883" w14:textId="78BD26AC" w:rsidR="009E1C5A" w:rsidRDefault="009E1C5A" w:rsidP="009E1C5A">
      <w:pPr>
        <w:jc w:val="center"/>
        <w:rPr>
          <w:szCs w:val="24"/>
        </w:rPr>
      </w:pPr>
      <w:r>
        <w:t xml:space="preserve"> </w:t>
      </w:r>
      <w:r w:rsidR="00993816">
        <w:rPr>
          <w:noProof/>
        </w:rPr>
        <mc:AlternateContent>
          <mc:Choice Requires="wpg">
            <w:drawing>
              <wp:inline distT="0" distB="0" distL="0" distR="0" wp14:anchorId="0B818627" wp14:editId="03044EC7">
                <wp:extent cx="4734560" cy="3239770"/>
                <wp:effectExtent l="0" t="0" r="8890" b="0"/>
                <wp:docPr id="870725649" name="组合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734643" cy="3240000"/>
                          <a:chOff x="9386" y="564"/>
                          <a:chExt cx="9058" cy="6326"/>
                        </a:xfrm>
                      </wpg:grpSpPr>
                      <pic:pic xmlns:pic="http://schemas.openxmlformats.org/drawingml/2006/picture">
                        <pic:nvPicPr>
                          <pic:cNvPr id="1869264288" name="图片 -2147482539" descr="D8-FS-tu-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9386" y="564"/>
                            <a:ext cx="9058" cy="6327"/>
                          </a:xfrm>
                          <a:prstGeom prst="rect">
                            <a:avLst/>
                          </a:prstGeom>
                          <a:noFill/>
                          <a:ln>
                            <a:noFill/>
                          </a:ln>
                        </pic:spPr>
                      </pic:pic>
                      <pic:pic xmlns:pic="http://schemas.openxmlformats.org/drawingml/2006/picture">
                        <pic:nvPicPr>
                          <pic:cNvPr id="635115769" name="图片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11505" y="1857"/>
                            <a:ext cx="2210" cy="1097"/>
                          </a:xfrm>
                          <a:prstGeom prst="rect">
                            <a:avLst/>
                          </a:prstGeom>
                          <a:noFill/>
                          <a:ln>
                            <a:noFill/>
                          </a:ln>
                        </pic:spPr>
                      </pic:pic>
                    </wpg:wgp>
                  </a:graphicData>
                </a:graphic>
              </wp:inline>
            </w:drawing>
          </mc:Choice>
          <mc:Fallback>
            <w:pict>
              <v:group w14:anchorId="45BD5A5A" id="组合 8" o:spid="_x0000_s1026" style="width:372.8pt;height:255.1pt;mso-position-horizontal-relative:char;mso-position-vertical-relative:line" coordorigin="9386,564"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">
                <o:lock v:ext="edit" aspectratio="t"/>
                <v:shape id="图片 -2147482539" o:spid="_x0000_s1027" type="#_x0000_t75" alt="D8-FS-tu-1" style="position:absolute;left:9386;top:564;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">
                  <v:imagedata r:id="rId46" o:title="D8-FS-tu-1"/>
                </v:shape>
                <v:shape id="图片 7" o:spid="_x0000_s1028" type="#_x0000_t75" style="position:absolute;left:11505;top:1857;width:2210;height:1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">
                  <v:imagedata r:id="rId47" o:title=""/>
                </v:shape>
                <w10:anchorlock/>
              </v:group>
            </w:pict>
          </mc:Fallback>
        </mc:AlternateContent>
      </w:r>
    </w:p>
    <w:p w14:paraId="324F4CF2" w14:textId="576C13E1" w:rsidR="009E1C5A" w:rsidRDefault="009E1C5A" w:rsidP="009E1C5A">
      <w:pPr>
        <w:jc w:val="center"/>
      </w:pPr>
    </w:p>
    <w:p w14:paraId="2747B436" w14:textId="77777777" w:rsidR="009E1C5A" w:rsidRDefault="009E1C5A" w:rsidP="009E1C5A">
      <w:pPr>
        <w:rPr>
          <w:rFonts w:eastAsiaTheme="minorEastAsia"/>
          <w:lang w:eastAsia="zh-CN"/>
        </w:rPr>
      </w:pPr>
      <w:r>
        <w:t xml:space="preserve"> </w:t>
      </w:r>
    </w:p>
    <w:p w14:paraId="0100FBCD" w14:textId="2D27C547" w:rsidR="00A530B0" w:rsidRPr="009E1C5A" w:rsidRDefault="00A530B0" w:rsidP="00A530B0">
      <w:pPr>
        <w:spacing w:line="360" w:lineRule="exact"/>
        <w:rPr>
          <w:b/>
          <w:bCs/>
          <w:szCs w:val="24"/>
        </w:rPr>
      </w:pPr>
      <w:r w:rsidRPr="009E1C5A">
        <w:rPr>
          <w:b/>
          <w:bCs/>
          <w:szCs w:val="24"/>
          <w:vertAlign w:val="superscript"/>
        </w:rPr>
        <w:t>1</w:t>
      </w:r>
      <w:r>
        <w:rPr>
          <w:rFonts w:eastAsiaTheme="minorEastAsia" w:hint="eastAsia"/>
          <w:b/>
          <w:bCs/>
          <w:szCs w:val="24"/>
          <w:vertAlign w:val="superscript"/>
          <w:lang w:eastAsia="zh-CN"/>
        </w:rPr>
        <w:t>3</w:t>
      </w:r>
      <w:r>
        <w:rPr>
          <w:rFonts w:eastAsiaTheme="minorEastAsia" w:hint="eastAsia"/>
          <w:b/>
          <w:bCs/>
          <w:szCs w:val="24"/>
          <w:lang w:eastAsia="zh-CN"/>
        </w:rPr>
        <w:t>C</w:t>
      </w:r>
      <w:r w:rsidRPr="009E1C5A">
        <w:rPr>
          <w:b/>
          <w:bCs/>
          <w:szCs w:val="24"/>
        </w:rPr>
        <w:t>×NMR of compound C6</w:t>
      </w:r>
    </w:p>
    <w:p w14:paraId="1FCC23E0" w14:textId="77777777" w:rsidR="00A530B0" w:rsidRPr="00A530B0" w:rsidRDefault="00A530B0" w:rsidP="009E1C5A">
      <w:pPr>
        <w:rPr>
          <w:rFonts w:eastAsiaTheme="minorEastAsia"/>
          <w:lang w:eastAsia="zh-CN"/>
        </w:rPr>
      </w:pPr>
    </w:p>
    <w:p w14:paraId="020670AB" w14:textId="5FAC7B45" w:rsidR="009E1C5A" w:rsidRDefault="00A530B0" w:rsidP="00A530B0">
      <w:pPr>
        <w:jc w:val="center"/>
        <w:rPr>
          <w:rFonts w:eastAsiaTheme="minorEastAsia"/>
          <w:lang w:eastAsia="zh-CN"/>
        </w:rPr>
      </w:pPr>
      <w:r>
        <w:rPr>
          <w:noProof/>
        </w:rPr>
        <w:drawing>
          <wp:inline distT="0" distB="0" distL="0" distR="0" wp14:anchorId="5CE6DDD0" wp14:editId="635F7230">
            <wp:extent cx="4643733" cy="3243600"/>
            <wp:effectExtent l="0" t="0" r="5080" b="0"/>
            <wp:docPr id="2550579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43733" cy="3243600"/>
                    </a:xfrm>
                    <a:prstGeom prst="rect">
                      <a:avLst/>
                    </a:prstGeom>
                    <a:noFill/>
                    <a:ln>
                      <a:noFill/>
                    </a:ln>
                  </pic:spPr>
                </pic:pic>
              </a:graphicData>
            </a:graphic>
          </wp:inline>
        </w:drawing>
      </w:r>
    </w:p>
    <w:p w14:paraId="6FB98324" w14:textId="77777777" w:rsidR="00A530B0" w:rsidRDefault="00A530B0" w:rsidP="00A530B0">
      <w:pPr>
        <w:jc w:val="center"/>
        <w:rPr>
          <w:rFonts w:eastAsiaTheme="minorEastAsia"/>
          <w:lang w:eastAsia="zh-CN"/>
        </w:rPr>
      </w:pPr>
    </w:p>
    <w:p w14:paraId="1320F626" w14:textId="77777777" w:rsidR="00A530B0" w:rsidRPr="009E1C5A" w:rsidRDefault="00A530B0" w:rsidP="00A530B0">
      <w:pPr>
        <w:rPr>
          <w:rFonts w:eastAsiaTheme="minorEastAsia"/>
          <w:lang w:eastAsia="zh-CN"/>
        </w:rPr>
      </w:pPr>
    </w:p>
    <w:p w14:paraId="4C1CFCEE" w14:textId="77777777" w:rsidR="009E1C5A" w:rsidRPr="009E1C5A" w:rsidRDefault="009E1C5A" w:rsidP="009E1C5A">
      <w:pPr>
        <w:spacing w:line="360" w:lineRule="exact"/>
        <w:rPr>
          <w:rFonts w:eastAsia="MS Mincho"/>
          <w:b/>
          <w:bCs/>
          <w:szCs w:val="24"/>
        </w:rPr>
      </w:pPr>
      <w:r w:rsidRPr="009E1C5A">
        <w:rPr>
          <w:b/>
          <w:bCs/>
          <w:szCs w:val="24"/>
          <w:vertAlign w:val="superscript"/>
        </w:rPr>
        <w:t>1</w:t>
      </w:r>
      <w:r w:rsidRPr="009E1C5A">
        <w:rPr>
          <w:b/>
          <w:bCs/>
          <w:szCs w:val="24"/>
        </w:rPr>
        <w:t>H×NMR of compound D4</w:t>
      </w:r>
    </w:p>
    <w:p w14:paraId="0F2001C5" w14:textId="77777777" w:rsidR="009E1C5A" w:rsidRDefault="009E1C5A" w:rsidP="009E1C5A">
      <w:pPr>
        <w:spacing w:line="360" w:lineRule="exact"/>
        <w:rPr>
          <w:b/>
          <w:bCs/>
          <w:sz w:val="18"/>
          <w:szCs w:val="18"/>
        </w:rPr>
      </w:pPr>
      <w:r>
        <w:rPr>
          <w:b/>
          <w:bCs/>
          <w:sz w:val="18"/>
          <w:szCs w:val="18"/>
        </w:rPr>
        <w:t xml:space="preserve"> </w:t>
      </w:r>
    </w:p>
    <w:p w14:paraId="59F09BBC" w14:textId="30D627E2" w:rsidR="009E1C5A" w:rsidRDefault="00993816" w:rsidP="009E1C5A">
      <w:pPr>
        <w:jc w:val="center"/>
        <w:rPr>
          <w:szCs w:val="24"/>
        </w:rPr>
      </w:pPr>
      <w:r>
        <w:rPr>
          <w:noProof/>
        </w:rPr>
        <mc:AlternateContent>
          <mc:Choice Requires="wpg">
            <w:drawing>
              <wp:inline distT="0" distB="0" distL="0" distR="0" wp14:anchorId="22C4D59B" wp14:editId="7443603D">
                <wp:extent cx="4734560" cy="3239770"/>
                <wp:effectExtent l="0" t="0" r="8890" b="0"/>
                <wp:docPr id="13307003" name="组合 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734643" cy="3240000"/>
                          <a:chOff x="1274" y="448"/>
                          <a:chExt cx="9058" cy="6326"/>
                        </a:xfrm>
                      </wpg:grpSpPr>
                      <pic:pic xmlns:pic="http://schemas.openxmlformats.org/drawingml/2006/picture">
                        <pic:nvPicPr>
                          <pic:cNvPr id="58055938" name="图片 -2147482538" descr="D4-1-tu-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1274" y="448"/>
                            <a:ext cx="9058" cy="6327"/>
                          </a:xfrm>
                          <a:prstGeom prst="rect">
                            <a:avLst/>
                          </a:prstGeom>
                          <a:noFill/>
                          <a:ln>
                            <a:noFill/>
                          </a:ln>
                        </pic:spPr>
                      </pic:pic>
                      <pic:pic xmlns:pic="http://schemas.openxmlformats.org/drawingml/2006/picture">
                        <pic:nvPicPr>
                          <pic:cNvPr id="1054544466" name="图片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4499" y="1574"/>
                            <a:ext cx="1873" cy="1797"/>
                          </a:xfrm>
                          <a:prstGeom prst="rect">
                            <a:avLst/>
                          </a:prstGeom>
                          <a:noFill/>
                          <a:ln>
                            <a:noFill/>
                          </a:ln>
                        </pic:spPr>
                      </pic:pic>
                    </wpg:wgp>
                  </a:graphicData>
                </a:graphic>
              </wp:inline>
            </w:drawing>
          </mc:Choice>
          <mc:Fallback>
            <w:pict>
              <v:group w14:anchorId="26BB028D" id="组合 5" o:spid="_x0000_s1026" style="width:372.8pt;height:255.1pt;mso-position-horizontal-relative:char;mso-position-vertical-relative:line" coordorigin="1274,448"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">
                <o:lock v:ext="edit" aspectratio="t"/>
                <v:shape id="图片 -2147482538" o:spid="_x0000_s1027" type="#_x0000_t75" alt="D4-1-tu-1" style="position:absolute;left:1274;top:448;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">
                  <v:imagedata r:id="rId51" o:title="D4-1-tu-1"/>
                </v:shape>
                <v:shape id="图片 4" o:spid="_x0000_s1028" type="#_x0000_t75" style="position:absolute;left:4499;top:1574;width:1873;height:1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">
                  <v:imagedata r:id="rId52" o:title=""/>
                </v:shape>
                <w10:anchorlock/>
              </v:group>
            </w:pict>
          </mc:Fallback>
        </mc:AlternateContent>
      </w:r>
    </w:p>
    <w:p w14:paraId="7E936BD6" w14:textId="77777777" w:rsidR="009E1C5A" w:rsidRDefault="009E1C5A" w:rsidP="009E1C5A">
      <w:pPr>
        <w:jc w:val="center"/>
      </w:pPr>
      <w:r>
        <w:t xml:space="preserve"> </w:t>
      </w:r>
    </w:p>
    <w:p w14:paraId="789CEA33"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D5</w:t>
      </w:r>
    </w:p>
    <w:p w14:paraId="36D1914D" w14:textId="77777777" w:rsidR="009E1C5A" w:rsidRDefault="009E1C5A" w:rsidP="009E1C5A">
      <w:pPr>
        <w:spacing w:line="360" w:lineRule="exact"/>
        <w:rPr>
          <w:b/>
          <w:bCs/>
          <w:sz w:val="18"/>
          <w:szCs w:val="18"/>
        </w:rPr>
      </w:pPr>
      <w:r>
        <w:rPr>
          <w:b/>
          <w:bCs/>
          <w:sz w:val="18"/>
          <w:szCs w:val="18"/>
        </w:rPr>
        <w:t xml:space="preserve"> </w:t>
      </w:r>
    </w:p>
    <w:p w14:paraId="20C00AAB" w14:textId="7A035CAD" w:rsidR="009E1C5A" w:rsidRDefault="00993816" w:rsidP="009E1C5A">
      <w:pPr>
        <w:jc w:val="center"/>
        <w:rPr>
          <w:szCs w:val="24"/>
        </w:rPr>
      </w:pPr>
      <w:r>
        <w:rPr>
          <w:noProof/>
        </w:rPr>
        <mc:AlternateContent>
          <mc:Choice Requires="wpg">
            <w:drawing>
              <wp:inline distT="0" distB="0" distL="0" distR="0" wp14:anchorId="6E0740B2" wp14:editId="2749E394">
                <wp:extent cx="4636135" cy="3239770"/>
                <wp:effectExtent l="0" t="0" r="0" b="0"/>
                <wp:docPr id="1483491682" name="组合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36286" cy="3240000"/>
                          <a:chOff x="10021" y="448"/>
                          <a:chExt cx="9058" cy="6326"/>
                        </a:xfrm>
                      </wpg:grpSpPr>
                      <pic:pic xmlns:pic="http://schemas.openxmlformats.org/drawingml/2006/picture">
                        <pic:nvPicPr>
                          <pic:cNvPr id="2021845549" name="图片 -2147482537" descr="D4-2-tu-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10021" y="448"/>
                            <a:ext cx="9058" cy="6327"/>
                          </a:xfrm>
                          <a:prstGeom prst="rect">
                            <a:avLst/>
                          </a:prstGeom>
                          <a:noFill/>
                          <a:ln>
                            <a:noFill/>
                          </a:ln>
                          <a:effectLst/>
                        </pic:spPr>
                      </pic:pic>
                      <pic:pic xmlns:pic="http://schemas.openxmlformats.org/drawingml/2006/picture">
                        <pic:nvPicPr>
                          <pic:cNvPr id="1377240095" name="图片 7"/>
                          <pic:cNvPicPr>
                            <a:picLocks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12341" y="1767"/>
                            <a:ext cx="1710" cy="1010"/>
                          </a:xfrm>
                          <a:prstGeom prst="rect">
                            <a:avLst/>
                          </a:prstGeom>
                          <a:noFill/>
                          <a:ln>
                            <a:noFill/>
                          </a:ln>
                          <a:effectLst/>
                        </pic:spPr>
                      </pic:pic>
                    </wpg:wgp>
                  </a:graphicData>
                </a:graphic>
              </wp:inline>
            </w:drawing>
          </mc:Choice>
          <mc:Fallback>
            <w:pict>
              <v:group w14:anchorId="71AEC4CA" id="组合 8" o:spid="_x0000_s1026" style="width:365.05pt;height:255.1pt;mso-position-horizontal-relative:char;mso-position-vertical-relative:line" coordorigin="10021,448"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">
                <o:lock v:ext="edit" aspectratio="t"/>
                <v:shape id="图片 -2147482537" o:spid="_x0000_s1027" type="#_x0000_t75" alt="D4-2-tu-1" style="position:absolute;left:10021;top:448;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">
                  <v:imagedata r:id="rId55" o:title="D4-2-tu-1"/>
                </v:shape>
                <v:shape id="图片 7" o:spid="_x0000_s1028" type="#_x0000_t75" style="position:absolute;left:12341;top:1767;width:1710;height:1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">
                  <v:imagedata r:id="rId56" o:title=""/>
                  <o:lock v:ext="edit" aspectratio="f"/>
                </v:shape>
                <w10:anchorlock/>
              </v:group>
            </w:pict>
          </mc:Fallback>
        </mc:AlternateContent>
      </w:r>
    </w:p>
    <w:p w14:paraId="026617D8" w14:textId="77777777" w:rsidR="009E1C5A" w:rsidRDefault="009E1C5A" w:rsidP="009E1C5A">
      <w:pPr>
        <w:jc w:val="center"/>
      </w:pPr>
      <w:r>
        <w:t xml:space="preserve"> </w:t>
      </w:r>
    </w:p>
    <w:p w14:paraId="21AD6527" w14:textId="77777777" w:rsidR="009E1C5A" w:rsidRDefault="009E1C5A" w:rsidP="009E1C5A">
      <w:r>
        <w:t xml:space="preserve"> </w:t>
      </w:r>
    </w:p>
    <w:p w14:paraId="42758219" w14:textId="7D591C02" w:rsidR="009E1C5A" w:rsidRPr="009E1C5A" w:rsidRDefault="009E1C5A" w:rsidP="009E1C5A">
      <w:pPr>
        <w:rPr>
          <w:rFonts w:eastAsiaTheme="minorEastAsia"/>
          <w:lang w:eastAsia="zh-CN"/>
        </w:rPr>
      </w:pPr>
      <w:r>
        <w:t xml:space="preserve"> </w:t>
      </w:r>
    </w:p>
    <w:p w14:paraId="310CC788" w14:textId="77777777" w:rsidR="009E1C5A" w:rsidRPr="009E1C5A" w:rsidRDefault="009E1C5A" w:rsidP="009E1C5A">
      <w:pPr>
        <w:spacing w:line="360" w:lineRule="exact"/>
        <w:rPr>
          <w:rFonts w:eastAsia="MS Mincho"/>
          <w:b/>
          <w:bCs/>
          <w:szCs w:val="24"/>
        </w:rPr>
      </w:pPr>
      <w:r w:rsidRPr="009E1C5A">
        <w:rPr>
          <w:b/>
          <w:bCs/>
          <w:szCs w:val="24"/>
          <w:vertAlign w:val="superscript"/>
        </w:rPr>
        <w:t>1</w:t>
      </w:r>
      <w:r w:rsidRPr="009E1C5A">
        <w:rPr>
          <w:b/>
          <w:bCs/>
          <w:szCs w:val="24"/>
        </w:rPr>
        <w:t>H×NMR of compound D6</w:t>
      </w:r>
    </w:p>
    <w:p w14:paraId="524F8D10" w14:textId="77777777" w:rsidR="009E1C5A" w:rsidRDefault="009E1C5A" w:rsidP="009E1C5A">
      <w:pPr>
        <w:spacing w:line="360" w:lineRule="exact"/>
        <w:rPr>
          <w:b/>
          <w:bCs/>
          <w:sz w:val="18"/>
          <w:szCs w:val="18"/>
        </w:rPr>
      </w:pPr>
      <w:r>
        <w:rPr>
          <w:b/>
          <w:bCs/>
          <w:sz w:val="18"/>
          <w:szCs w:val="18"/>
        </w:rPr>
        <w:t xml:space="preserve"> </w:t>
      </w:r>
    </w:p>
    <w:p w14:paraId="50E384CA" w14:textId="01BDA537" w:rsidR="009E1C5A" w:rsidRDefault="00993816" w:rsidP="009E1C5A">
      <w:pPr>
        <w:jc w:val="center"/>
        <w:rPr>
          <w:szCs w:val="24"/>
        </w:rPr>
      </w:pPr>
      <w:r>
        <w:rPr>
          <w:noProof/>
        </w:rPr>
        <mc:AlternateContent>
          <mc:Choice Requires="wpg">
            <w:drawing>
              <wp:inline distT="0" distB="0" distL="0" distR="0" wp14:anchorId="6377EEE4" wp14:editId="0B149EB7">
                <wp:extent cx="4638040" cy="3239770"/>
                <wp:effectExtent l="0" t="0" r="0" b="0"/>
                <wp:docPr id="973667823" name="组合 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38214" cy="3240000"/>
                          <a:chOff x="1826" y="782"/>
                          <a:chExt cx="9058" cy="6326"/>
                        </a:xfrm>
                      </wpg:grpSpPr>
                      <pic:pic xmlns:pic="http://schemas.openxmlformats.org/drawingml/2006/picture">
                        <pic:nvPicPr>
                          <pic:cNvPr id="2112751789" name="图片 -2147482506" descr="D4-6-tu-1"/>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1826" y="782"/>
                            <a:ext cx="9058" cy="6327"/>
                          </a:xfrm>
                          <a:prstGeom prst="rect">
                            <a:avLst/>
                          </a:prstGeom>
                          <a:noFill/>
                          <a:ln>
                            <a:noFill/>
                          </a:ln>
                        </pic:spPr>
                      </pic:pic>
                      <pic:pic xmlns:pic="http://schemas.openxmlformats.org/drawingml/2006/picture">
                        <pic:nvPicPr>
                          <pic:cNvPr id="1096982357" name="图片 4"/>
                          <pic:cNvPicPr>
                            <a:picLocks noChangeArrowheads="1"/>
                          </pic:cNvPicPr>
                        </pic:nvPicPr>
                        <pic:blipFill>
                          <a:blip r:embed="rId58">
                            <a:extLst>
                              <a:ext uri="{28A0092B-C50C-407E-A947-70E740481C1C}">
                                <a14:useLocalDpi xmlns:a14="http://schemas.microsoft.com/office/drawing/2010/main" val="0"/>
                              </a:ext>
                            </a:extLst>
                          </a:blip>
                          <a:srcRect/>
                          <a:stretch>
                            <a:fillRect/>
                          </a:stretch>
                        </pic:blipFill>
                        <pic:spPr>
                          <a:xfrm>
                            <a:off x="2809" y="1756"/>
                            <a:ext cx="2744" cy="1266"/>
                          </a:xfrm>
                          <a:prstGeom prst="rect">
                            <a:avLst/>
                          </a:prstGeom>
                          <a:noFill/>
                          <a:ln>
                            <a:noFill/>
                          </a:ln>
                        </pic:spPr>
                      </pic:pic>
                    </wpg:wgp>
                  </a:graphicData>
                </a:graphic>
              </wp:inline>
            </w:drawing>
          </mc:Choice>
          <mc:Fallback>
            <w:pict>
              <v:group w14:anchorId="645C2B9C" id="组合 5" o:spid="_x0000_s1026" style="width:365.2pt;height:255.1pt;mso-position-horizontal-relative:char;mso-position-vertical-relative:line" coordorigin="1826,782" coordsize="9058,6326"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">
                <o:lock v:ext="edit" aspectratio="t"/>
                <v:shape id="图片 -2147482506" o:spid="_x0000_s1027" type="#_x0000_t75" alt="D4-6-tu-1" style="position:absolute;left:1826;top:782;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">
                  <v:imagedata r:id="rId59" o:title="D4-6-tu-1"/>
                </v:shape>
                <v:shape id="图片 4" o:spid="_x0000_s1028" type="#_x0000_t75" style="position:absolute;left:2809;top:1756;width:2744;height:1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">
                  <v:imagedata r:id="rId60" o:title=""/>
                  <o:lock v:ext="edit" aspectratio="f"/>
                </v:shape>
                <w10:anchorlock/>
              </v:group>
            </w:pict>
          </mc:Fallback>
        </mc:AlternateContent>
      </w:r>
    </w:p>
    <w:p w14:paraId="436A1B64" w14:textId="77777777" w:rsidR="009E1C5A" w:rsidRDefault="009E1C5A" w:rsidP="009E1C5A">
      <w:pPr>
        <w:jc w:val="center"/>
      </w:pPr>
      <w:r>
        <w:t xml:space="preserve"> </w:t>
      </w:r>
    </w:p>
    <w:p w14:paraId="58A99548"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D8</w:t>
      </w:r>
    </w:p>
    <w:p w14:paraId="7CD0CFB5" w14:textId="77777777" w:rsidR="009E1C5A" w:rsidRDefault="009E1C5A" w:rsidP="009E1C5A">
      <w:pPr>
        <w:spacing w:line="360" w:lineRule="exact"/>
        <w:rPr>
          <w:b/>
          <w:bCs/>
          <w:sz w:val="18"/>
          <w:szCs w:val="18"/>
        </w:rPr>
      </w:pPr>
      <w:r>
        <w:rPr>
          <w:b/>
          <w:bCs/>
          <w:sz w:val="18"/>
          <w:szCs w:val="18"/>
        </w:rPr>
        <w:t xml:space="preserve"> </w:t>
      </w:r>
    </w:p>
    <w:p w14:paraId="71BD49D0" w14:textId="7B1303A6" w:rsidR="009E1C5A" w:rsidRDefault="00993816" w:rsidP="009E1C5A">
      <w:pPr>
        <w:jc w:val="center"/>
        <w:rPr>
          <w:szCs w:val="24"/>
        </w:rPr>
      </w:pPr>
      <w:r>
        <w:rPr>
          <w:noProof/>
        </w:rPr>
        <mc:AlternateContent>
          <mc:Choice Requires="wpg">
            <w:drawing>
              <wp:inline distT="0" distB="0" distL="0" distR="0" wp14:anchorId="237FF171" wp14:editId="7E5E3285">
                <wp:extent cx="4638040" cy="3239770"/>
                <wp:effectExtent l="0" t="0" r="0" b="0"/>
                <wp:docPr id="903984011" name="组合 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38214" cy="3240000"/>
                          <a:chOff x="10142" y="498"/>
                          <a:chExt cx="9058" cy="6327"/>
                        </a:xfrm>
                      </wpg:grpSpPr>
                      <pic:pic xmlns:pic="http://schemas.openxmlformats.org/drawingml/2006/picture">
                        <pic:nvPicPr>
                          <pic:cNvPr id="2013321545" name="图片 -2147482535" descr="D9-tu-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10142" y="498"/>
                            <a:ext cx="9058" cy="6327"/>
                          </a:xfrm>
                          <a:prstGeom prst="rect">
                            <a:avLst/>
                          </a:prstGeom>
                          <a:noFill/>
                          <a:ln>
                            <a:noFill/>
                          </a:ln>
                        </pic:spPr>
                      </pic:pic>
                      <pic:pic xmlns:pic="http://schemas.openxmlformats.org/drawingml/2006/picture">
                        <pic:nvPicPr>
                          <pic:cNvPr id="501463287" name="图片 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10672" y="1472"/>
                            <a:ext cx="2381" cy="1739"/>
                          </a:xfrm>
                          <a:prstGeom prst="rect">
                            <a:avLst/>
                          </a:prstGeom>
                          <a:noFill/>
                          <a:ln>
                            <a:noFill/>
                          </a:ln>
                        </pic:spPr>
                      </pic:pic>
                    </wpg:wgp>
                  </a:graphicData>
                </a:graphic>
              </wp:inline>
            </w:drawing>
          </mc:Choice>
          <mc:Fallback>
            <w:pict>
              <v:group w14:anchorId="0FB88193" id="组合 8" o:spid="_x0000_s1026" style="width:365.2pt;height:255.1pt;mso-position-horizontal-relative:char;mso-position-vertical-relative:line" coordorigin="10142,498" coordsize="9058,6327"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">
                <o:lock v:ext="edit" aspectratio="t"/>
                <v:shape id="图片 -2147482535" o:spid="_x0000_s1027" type="#_x0000_t75" alt="D9-tu-1" style="position:absolute;left:10142;top:498;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">
                  <v:imagedata r:id="rId63" o:title="D9-tu-1"/>
                </v:shape>
                <v:shape id="图片 7" o:spid="_x0000_s1028" type="#_x0000_t75" style="position:absolute;left:10672;top:1472;width:2381;height:17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">
                  <v:imagedata r:id="rId64" o:title=""/>
                </v:shape>
                <w10:anchorlock/>
              </v:group>
            </w:pict>
          </mc:Fallback>
        </mc:AlternateContent>
      </w:r>
    </w:p>
    <w:p w14:paraId="05C5A288" w14:textId="77777777" w:rsidR="009E1C5A" w:rsidRDefault="009E1C5A" w:rsidP="009E1C5A">
      <w:pPr>
        <w:spacing w:line="360" w:lineRule="exact"/>
        <w:jc w:val="center"/>
        <w:rPr>
          <w:b/>
          <w:bCs/>
        </w:rPr>
      </w:pPr>
      <w:r>
        <w:rPr>
          <w:b/>
          <w:bCs/>
        </w:rPr>
        <w:t xml:space="preserve"> </w:t>
      </w:r>
    </w:p>
    <w:p w14:paraId="09F8F987" w14:textId="77777777" w:rsidR="009E1C5A" w:rsidRDefault="009E1C5A" w:rsidP="009E1C5A">
      <w:pPr>
        <w:spacing w:line="360" w:lineRule="exact"/>
        <w:jc w:val="center"/>
        <w:rPr>
          <w:b/>
          <w:bCs/>
        </w:rPr>
      </w:pPr>
      <w:r>
        <w:rPr>
          <w:b/>
          <w:bCs/>
        </w:rPr>
        <w:t xml:space="preserve"> </w:t>
      </w:r>
    </w:p>
    <w:p w14:paraId="42C56F07" w14:textId="650C5CBD" w:rsidR="009E1C5A" w:rsidRPr="009E1C5A" w:rsidRDefault="009E1C5A" w:rsidP="009E1C5A">
      <w:pPr>
        <w:rPr>
          <w:rFonts w:eastAsiaTheme="minorEastAsia"/>
          <w:b/>
          <w:bCs/>
          <w:sz w:val="18"/>
          <w:szCs w:val="18"/>
          <w:vertAlign w:val="superscript"/>
          <w:lang w:eastAsia="zh-CN"/>
        </w:rPr>
      </w:pPr>
      <w:r>
        <w:rPr>
          <w:b/>
          <w:bCs/>
          <w:sz w:val="18"/>
          <w:szCs w:val="18"/>
          <w:vertAlign w:val="superscript"/>
        </w:rPr>
        <w:t xml:space="preserve"> </w:t>
      </w:r>
    </w:p>
    <w:p w14:paraId="2B4127DA" w14:textId="77777777" w:rsidR="009E1C5A" w:rsidRPr="009E1C5A" w:rsidRDefault="009E1C5A" w:rsidP="009E1C5A">
      <w:pPr>
        <w:rPr>
          <w:rFonts w:eastAsia="MS Mincho"/>
          <w:b/>
          <w:bCs/>
          <w:szCs w:val="24"/>
        </w:rPr>
      </w:pPr>
      <w:r w:rsidRPr="009E1C5A">
        <w:rPr>
          <w:b/>
          <w:bCs/>
          <w:szCs w:val="24"/>
          <w:vertAlign w:val="superscript"/>
        </w:rPr>
        <w:t>1</w:t>
      </w:r>
      <w:r w:rsidRPr="009E1C5A">
        <w:rPr>
          <w:b/>
          <w:bCs/>
          <w:szCs w:val="24"/>
        </w:rPr>
        <w:t>H×NMR of compound D9</w:t>
      </w:r>
    </w:p>
    <w:p w14:paraId="7DA29488" w14:textId="77777777" w:rsidR="009E1C5A" w:rsidRDefault="009E1C5A" w:rsidP="009E1C5A">
      <w:pPr>
        <w:rPr>
          <w:b/>
          <w:bCs/>
          <w:sz w:val="18"/>
          <w:szCs w:val="18"/>
        </w:rPr>
      </w:pPr>
      <w:r>
        <w:rPr>
          <w:b/>
          <w:bCs/>
          <w:sz w:val="18"/>
          <w:szCs w:val="18"/>
        </w:rPr>
        <w:t xml:space="preserve"> </w:t>
      </w:r>
    </w:p>
    <w:p w14:paraId="034C9B25" w14:textId="2999BF91" w:rsidR="009E1C5A" w:rsidRPr="009E1C5A" w:rsidRDefault="00993816" w:rsidP="009E1C5A">
      <w:pPr>
        <w:jc w:val="center"/>
        <w:rPr>
          <w:rFonts w:eastAsiaTheme="minorEastAsia"/>
          <w:szCs w:val="24"/>
          <w:lang w:eastAsia="zh-CN"/>
        </w:rPr>
      </w:pPr>
      <w:r>
        <w:rPr>
          <w:noProof/>
        </w:rPr>
        <w:drawing>
          <wp:inline distT="0" distB="0" distL="0" distR="0" wp14:anchorId="0A56F246" wp14:editId="44991DAE">
            <wp:extent cx="4639945" cy="3239770"/>
            <wp:effectExtent l="0" t="0" r="8255" b="0"/>
            <wp:docPr id="81823097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230978" name="图片 1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a:xfrm>
                      <a:off x="0" y="0"/>
                      <a:ext cx="4640143" cy="3240000"/>
                    </a:xfrm>
                    <a:prstGeom prst="rect">
                      <a:avLst/>
                    </a:prstGeom>
                    <a:noFill/>
                  </pic:spPr>
                </pic:pic>
              </a:graphicData>
            </a:graphic>
          </wp:inline>
        </w:drawing>
      </w:r>
      <w:r w:rsidR="009E1C5A">
        <w:t xml:space="preserve"> </w:t>
      </w:r>
    </w:p>
    <w:p w14:paraId="2CE8993C"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D10</w:t>
      </w:r>
    </w:p>
    <w:p w14:paraId="724B4E84" w14:textId="77777777" w:rsidR="009E1C5A" w:rsidRDefault="009E1C5A" w:rsidP="009E1C5A">
      <w:pPr>
        <w:spacing w:line="360" w:lineRule="exact"/>
        <w:rPr>
          <w:b/>
          <w:bCs/>
          <w:sz w:val="18"/>
          <w:szCs w:val="18"/>
        </w:rPr>
      </w:pPr>
      <w:r>
        <w:rPr>
          <w:b/>
          <w:bCs/>
          <w:sz w:val="18"/>
          <w:szCs w:val="18"/>
        </w:rPr>
        <w:t xml:space="preserve"> </w:t>
      </w:r>
    </w:p>
    <w:p w14:paraId="4E1005E1" w14:textId="5C282B30" w:rsidR="009E1C5A" w:rsidRDefault="00993816" w:rsidP="009E1C5A">
      <w:pPr>
        <w:jc w:val="center"/>
        <w:rPr>
          <w:szCs w:val="24"/>
        </w:rPr>
      </w:pPr>
      <w:r>
        <w:rPr>
          <w:noProof/>
        </w:rPr>
        <mc:AlternateContent>
          <mc:Choice Requires="wpg">
            <w:drawing>
              <wp:inline distT="0" distB="0" distL="0" distR="0" wp14:anchorId="0C0DB824" wp14:editId="055DFF8B">
                <wp:extent cx="4639945" cy="3239770"/>
                <wp:effectExtent l="0" t="0" r="8255" b="0"/>
                <wp:docPr id="1558698015" name="组合 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640143" cy="3240000"/>
                          <a:chOff x="642" y="247"/>
                          <a:chExt cx="9058" cy="6327"/>
                        </a:xfrm>
                      </wpg:grpSpPr>
                      <pic:pic xmlns:pic="http://schemas.openxmlformats.org/drawingml/2006/picture">
                        <pic:nvPicPr>
                          <pic:cNvPr id="631346773" name="图片 -2147482505" descr="d12-1-2"/>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642" y="247"/>
                            <a:ext cx="9058" cy="6327"/>
                          </a:xfrm>
                          <a:prstGeom prst="rect">
                            <a:avLst/>
                          </a:prstGeom>
                          <a:noFill/>
                          <a:ln>
                            <a:noFill/>
                          </a:ln>
                        </pic:spPr>
                      </pic:pic>
                      <pic:pic xmlns:pic="http://schemas.openxmlformats.org/drawingml/2006/picture">
                        <pic:nvPicPr>
                          <pic:cNvPr id="1065724695" name="图片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a:xfrm>
                            <a:off x="1467" y="1248"/>
                            <a:ext cx="4460" cy="1729"/>
                          </a:xfrm>
                          <a:prstGeom prst="rect">
                            <a:avLst/>
                          </a:prstGeom>
                          <a:noFill/>
                          <a:ln>
                            <a:noFill/>
                          </a:ln>
                        </pic:spPr>
                      </pic:pic>
                    </wpg:wgp>
                  </a:graphicData>
                </a:graphic>
              </wp:inline>
            </w:drawing>
          </mc:Choice>
          <mc:Fallback>
            <w:pict>
              <v:group w14:anchorId="2B38867B" id="组合 9" o:spid="_x0000_s1026" style="width:365.35pt;height:255.1pt;mso-position-horizontal-relative:char;mso-position-vertical-relative:line" coordorigin="642,247" coordsize="9058,6327" o:gfxdata="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">
                <o:lock v:ext="edit" aspectratio="t"/>
                <v:shape id="图片 -2147482505" o:spid="_x0000_s1027" type="#_x0000_t75" alt="d12-1-2" style="position:absolute;left:642;top:247;width:9058;height:6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">
                  <v:imagedata r:id="rId68" o:title="d12-1-2"/>
                </v:shape>
                <v:shape id="图片 5" o:spid="_x0000_s1028" type="#_x0000_t75" style="position:absolute;left:1467;top:1248;width:4460;height:17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">
                  <v:imagedata r:id="rId69" o:title=""/>
                </v:shape>
                <w10:anchorlock/>
              </v:group>
            </w:pict>
          </mc:Fallback>
        </mc:AlternateContent>
      </w:r>
    </w:p>
    <w:p w14:paraId="57BE602E" w14:textId="77777777" w:rsidR="009E1C5A" w:rsidRDefault="009E1C5A" w:rsidP="009E1C5A">
      <w:pPr>
        <w:jc w:val="center"/>
      </w:pPr>
      <w:r>
        <w:t xml:space="preserve"> </w:t>
      </w:r>
    </w:p>
    <w:p w14:paraId="3D7C9D94" w14:textId="77777777" w:rsidR="009E1C5A" w:rsidRDefault="009E1C5A" w:rsidP="009E1C5A">
      <w:r>
        <w:t xml:space="preserve"> </w:t>
      </w:r>
    </w:p>
    <w:p w14:paraId="70B5FA93" w14:textId="77777777" w:rsidR="009E1C5A" w:rsidRDefault="009E1C5A" w:rsidP="009E1C5A">
      <w:r>
        <w:t xml:space="preserve"> </w:t>
      </w:r>
    </w:p>
    <w:p w14:paraId="105AC201" w14:textId="77777777" w:rsidR="009E1C5A" w:rsidRDefault="009E1C5A" w:rsidP="009E1C5A">
      <w:r>
        <w:t xml:space="preserve"> </w:t>
      </w:r>
    </w:p>
    <w:p w14:paraId="65CDC9D7" w14:textId="670C67A6" w:rsidR="009E1C5A" w:rsidRPr="009E1C5A" w:rsidRDefault="009E1C5A" w:rsidP="009E1C5A">
      <w:pPr>
        <w:rPr>
          <w:rFonts w:eastAsiaTheme="minorEastAsia"/>
          <w:lang w:eastAsia="zh-CN"/>
        </w:rPr>
      </w:pPr>
      <w:r>
        <w:t xml:space="preserve"> </w:t>
      </w:r>
    </w:p>
    <w:p w14:paraId="22C5319F" w14:textId="77777777" w:rsidR="009E1C5A" w:rsidRPr="009E1C5A" w:rsidRDefault="009E1C5A" w:rsidP="009E1C5A">
      <w:pPr>
        <w:spacing w:line="360" w:lineRule="exact"/>
        <w:rPr>
          <w:rFonts w:eastAsia="MS Mincho"/>
          <w:b/>
          <w:bCs/>
          <w:szCs w:val="24"/>
        </w:rPr>
      </w:pPr>
      <w:r w:rsidRPr="009E1C5A">
        <w:rPr>
          <w:b/>
          <w:bCs/>
          <w:szCs w:val="24"/>
          <w:vertAlign w:val="superscript"/>
        </w:rPr>
        <w:t>13</w:t>
      </w:r>
      <w:r w:rsidRPr="009E1C5A">
        <w:rPr>
          <w:b/>
          <w:bCs/>
          <w:szCs w:val="24"/>
        </w:rPr>
        <w:t>C×NMR of compound D10</w:t>
      </w:r>
    </w:p>
    <w:p w14:paraId="020D658D" w14:textId="77777777" w:rsidR="009E1C5A" w:rsidRDefault="009E1C5A" w:rsidP="009E1C5A">
      <w:pPr>
        <w:spacing w:line="360" w:lineRule="exact"/>
        <w:rPr>
          <w:b/>
          <w:bCs/>
          <w:sz w:val="18"/>
          <w:szCs w:val="18"/>
        </w:rPr>
      </w:pPr>
      <w:r>
        <w:rPr>
          <w:b/>
          <w:bCs/>
          <w:sz w:val="18"/>
          <w:szCs w:val="18"/>
        </w:rPr>
        <w:t xml:space="preserve"> </w:t>
      </w:r>
    </w:p>
    <w:p w14:paraId="56FD7BF5" w14:textId="1B493CCD" w:rsidR="009E1C5A" w:rsidRDefault="009E1C5A" w:rsidP="009E1C5A">
      <w:pPr>
        <w:jc w:val="center"/>
        <w:rPr>
          <w:szCs w:val="24"/>
        </w:rPr>
      </w:pPr>
      <w:r>
        <w:rPr>
          <w:noProof/>
        </w:rPr>
        <w:drawing>
          <wp:inline distT="0" distB="0" distL="0" distR="0" wp14:anchorId="206C3F73" wp14:editId="776FE8F7">
            <wp:extent cx="4613275" cy="3241675"/>
            <wp:effectExtent l="0" t="0" r="0" b="0"/>
            <wp:docPr id="1131205929"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613275" cy="3241675"/>
                    </a:xfrm>
                    <a:prstGeom prst="rect">
                      <a:avLst/>
                    </a:prstGeom>
                    <a:noFill/>
                    <a:ln>
                      <a:noFill/>
                    </a:ln>
                  </pic:spPr>
                </pic:pic>
              </a:graphicData>
            </a:graphic>
          </wp:inline>
        </w:drawing>
      </w:r>
      <w:r>
        <w:t xml:space="preserve"> </w:t>
      </w:r>
    </w:p>
    <w:p w14:paraId="55894683" w14:textId="77777777" w:rsidR="009E1C5A" w:rsidRDefault="009E1C5A" w:rsidP="009E1C5A">
      <w:pPr>
        <w:jc w:val="center"/>
      </w:pPr>
      <w:r>
        <w:t xml:space="preserve"> </w:t>
      </w:r>
    </w:p>
    <w:p w14:paraId="0E62FEA3" w14:textId="77777777" w:rsidR="009E1C5A" w:rsidRPr="009E1C5A" w:rsidRDefault="009E1C5A" w:rsidP="009E1C5A">
      <w:pPr>
        <w:rPr>
          <w:b/>
          <w:bCs/>
          <w:szCs w:val="24"/>
        </w:rPr>
      </w:pPr>
      <w:r w:rsidRPr="009E1C5A">
        <w:rPr>
          <w:b/>
          <w:bCs/>
          <w:szCs w:val="24"/>
          <w:vertAlign w:val="superscript"/>
        </w:rPr>
        <w:t>1</w:t>
      </w:r>
      <w:r w:rsidRPr="009E1C5A">
        <w:rPr>
          <w:b/>
          <w:bCs/>
          <w:szCs w:val="24"/>
        </w:rPr>
        <w:t>H×NMR of compound N5</w:t>
      </w:r>
    </w:p>
    <w:p w14:paraId="06CF6E0A" w14:textId="77777777" w:rsidR="009E1C5A" w:rsidRDefault="009E1C5A" w:rsidP="009E1C5A">
      <w:pPr>
        <w:rPr>
          <w:b/>
          <w:bCs/>
          <w:sz w:val="18"/>
          <w:szCs w:val="18"/>
        </w:rPr>
      </w:pPr>
      <w:r>
        <w:rPr>
          <w:b/>
          <w:bCs/>
          <w:sz w:val="18"/>
          <w:szCs w:val="18"/>
        </w:rPr>
        <w:t xml:space="preserve"> </w:t>
      </w:r>
    </w:p>
    <w:p w14:paraId="5EBD194C" w14:textId="3D16F39B" w:rsidR="009E1C5A" w:rsidRDefault="00E965E5" w:rsidP="009E1C5A">
      <w:pPr>
        <w:spacing w:line="360" w:lineRule="auto"/>
        <w:jc w:val="center"/>
        <w:rPr>
          <w:szCs w:val="24"/>
        </w:rPr>
      </w:pPr>
      <w:r>
        <w:rPr>
          <w:noProof/>
          <w:szCs w:val="24"/>
        </w:rPr>
        <w:drawing>
          <wp:inline distT="0" distB="0" distL="0" distR="0" wp14:anchorId="0B4709F8" wp14:editId="0874A843">
            <wp:extent cx="4651200" cy="3243600"/>
            <wp:effectExtent l="0" t="0" r="0" b="0"/>
            <wp:docPr id="686111337"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651200" cy="3243600"/>
                    </a:xfrm>
                    <a:prstGeom prst="rect">
                      <a:avLst/>
                    </a:prstGeom>
                    <a:noFill/>
                  </pic:spPr>
                </pic:pic>
              </a:graphicData>
            </a:graphic>
          </wp:inline>
        </w:drawing>
      </w:r>
    </w:p>
    <w:p w14:paraId="17806422" w14:textId="77777777" w:rsidR="009E1C5A" w:rsidRDefault="009E1C5A" w:rsidP="009E1C5A">
      <w:pPr>
        <w:spacing w:line="360" w:lineRule="exact"/>
        <w:jc w:val="center"/>
      </w:pPr>
      <w:r>
        <w:t xml:space="preserve"> </w:t>
      </w:r>
    </w:p>
    <w:p w14:paraId="338E38EE" w14:textId="77777777" w:rsidR="009E1C5A" w:rsidRDefault="009E1C5A" w:rsidP="009E1C5A">
      <w:pPr>
        <w:spacing w:line="360" w:lineRule="auto"/>
        <w:jc w:val="center"/>
      </w:pPr>
      <w:r>
        <w:t xml:space="preserve"> </w:t>
      </w:r>
    </w:p>
    <w:p w14:paraId="57246B77" w14:textId="7AAFFAD9" w:rsidR="009E1C5A" w:rsidRPr="009E1C5A" w:rsidRDefault="009E1C5A" w:rsidP="009E1C5A">
      <w:pPr>
        <w:spacing w:line="360" w:lineRule="auto"/>
        <w:jc w:val="center"/>
        <w:rPr>
          <w:rFonts w:eastAsiaTheme="minorEastAsia"/>
          <w:lang w:eastAsia="zh-CN"/>
        </w:rPr>
      </w:pPr>
      <w:r>
        <w:t xml:space="preserve"> </w:t>
      </w:r>
    </w:p>
    <w:p w14:paraId="2B3B89CD" w14:textId="77777777" w:rsidR="009E1C5A" w:rsidRPr="009E1C5A" w:rsidRDefault="009E1C5A" w:rsidP="009E1C5A">
      <w:pPr>
        <w:spacing w:line="360" w:lineRule="exact"/>
        <w:rPr>
          <w:rFonts w:eastAsia="MS Mincho"/>
          <w:b/>
          <w:bCs/>
          <w:szCs w:val="24"/>
        </w:rPr>
      </w:pPr>
      <w:r w:rsidRPr="009E1C5A">
        <w:rPr>
          <w:b/>
          <w:bCs/>
          <w:szCs w:val="24"/>
          <w:vertAlign w:val="superscript"/>
        </w:rPr>
        <w:t>1</w:t>
      </w:r>
      <w:r w:rsidRPr="009E1C5A">
        <w:rPr>
          <w:b/>
          <w:bCs/>
          <w:szCs w:val="24"/>
        </w:rPr>
        <w:t>H×NMR of compound N6</w:t>
      </w:r>
    </w:p>
    <w:p w14:paraId="26224196" w14:textId="77777777" w:rsidR="009E1C5A" w:rsidRDefault="009E1C5A" w:rsidP="009E1C5A">
      <w:pPr>
        <w:spacing w:line="360" w:lineRule="exact"/>
        <w:rPr>
          <w:b/>
          <w:bCs/>
          <w:sz w:val="18"/>
          <w:szCs w:val="18"/>
        </w:rPr>
      </w:pPr>
      <w:r>
        <w:rPr>
          <w:b/>
          <w:bCs/>
          <w:sz w:val="18"/>
          <w:szCs w:val="18"/>
        </w:rPr>
        <w:t xml:space="preserve"> </w:t>
      </w:r>
    </w:p>
    <w:p w14:paraId="0B3ACF3E" w14:textId="0EFD1A29" w:rsidR="009E1C5A" w:rsidRDefault="00E965E5" w:rsidP="009E1C5A">
      <w:pPr>
        <w:spacing w:line="360" w:lineRule="auto"/>
        <w:jc w:val="center"/>
        <w:rPr>
          <w:szCs w:val="24"/>
        </w:rPr>
      </w:pPr>
      <w:r>
        <w:rPr>
          <w:noProof/>
          <w:szCs w:val="24"/>
        </w:rPr>
        <w:drawing>
          <wp:inline distT="0" distB="0" distL="0" distR="0" wp14:anchorId="70FF735C" wp14:editId="43D2317A">
            <wp:extent cx="4638533" cy="3243600"/>
            <wp:effectExtent l="0" t="0" r="0" b="0"/>
            <wp:docPr id="1051046215"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638533" cy="3243600"/>
                    </a:xfrm>
                    <a:prstGeom prst="rect">
                      <a:avLst/>
                    </a:prstGeom>
                    <a:noFill/>
                  </pic:spPr>
                </pic:pic>
              </a:graphicData>
            </a:graphic>
          </wp:inline>
        </w:drawing>
      </w:r>
    </w:p>
    <w:p w14:paraId="6A2D3664" w14:textId="77777777" w:rsidR="009E1C5A" w:rsidRDefault="009E1C5A" w:rsidP="009E1C5A">
      <w:pPr>
        <w:spacing w:line="360" w:lineRule="auto"/>
        <w:jc w:val="center"/>
      </w:pPr>
      <w:r>
        <w:t xml:space="preserve"> </w:t>
      </w:r>
    </w:p>
    <w:p w14:paraId="638C955C" w14:textId="77777777" w:rsidR="009E1C5A" w:rsidRPr="009E1C5A" w:rsidRDefault="009E1C5A" w:rsidP="009E1C5A">
      <w:pPr>
        <w:spacing w:line="360" w:lineRule="exact"/>
        <w:rPr>
          <w:b/>
          <w:bCs/>
          <w:szCs w:val="24"/>
        </w:rPr>
      </w:pPr>
      <w:r w:rsidRPr="009E1C5A">
        <w:rPr>
          <w:b/>
          <w:bCs/>
          <w:szCs w:val="24"/>
          <w:vertAlign w:val="superscript"/>
        </w:rPr>
        <w:t>13</w:t>
      </w:r>
      <w:r w:rsidRPr="009E1C5A">
        <w:rPr>
          <w:b/>
          <w:bCs/>
          <w:szCs w:val="24"/>
        </w:rPr>
        <w:t>C×NMR of compound N6</w:t>
      </w:r>
    </w:p>
    <w:p w14:paraId="234ACE01" w14:textId="7F4CA7D1" w:rsidR="009E1C5A" w:rsidRDefault="009E1C5A" w:rsidP="009E1C5A">
      <w:pPr>
        <w:jc w:val="center"/>
        <w:rPr>
          <w:szCs w:val="24"/>
        </w:rPr>
      </w:pPr>
      <w:r>
        <w:rPr>
          <w:noProof/>
        </w:rPr>
        <w:drawing>
          <wp:inline distT="0" distB="0" distL="0" distR="0" wp14:anchorId="4752E4C4" wp14:editId="7BC99456">
            <wp:extent cx="4648200" cy="3241675"/>
            <wp:effectExtent l="0" t="0" r="0" b="0"/>
            <wp:docPr id="1673338309"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648200" cy="3241675"/>
                    </a:xfrm>
                    <a:prstGeom prst="rect">
                      <a:avLst/>
                    </a:prstGeom>
                    <a:noFill/>
                    <a:ln>
                      <a:noFill/>
                    </a:ln>
                  </pic:spPr>
                </pic:pic>
              </a:graphicData>
            </a:graphic>
          </wp:inline>
        </w:drawing>
      </w:r>
      <w:r>
        <w:t xml:space="preserve"> </w:t>
      </w:r>
    </w:p>
    <w:p w14:paraId="07CDBF34" w14:textId="77777777" w:rsidR="009E1C5A" w:rsidRDefault="009E1C5A" w:rsidP="009E1C5A">
      <w:pPr>
        <w:spacing w:line="360" w:lineRule="auto"/>
        <w:jc w:val="center"/>
      </w:pPr>
      <w:r>
        <w:t xml:space="preserve"> </w:t>
      </w:r>
    </w:p>
    <w:p w14:paraId="7B2CE243" w14:textId="77777777" w:rsidR="009E1C5A" w:rsidRDefault="009E1C5A" w:rsidP="009E1C5A">
      <w:pPr>
        <w:spacing w:line="360" w:lineRule="auto"/>
        <w:jc w:val="center"/>
      </w:pPr>
      <w:r>
        <w:t xml:space="preserve"> </w:t>
      </w:r>
    </w:p>
    <w:p w14:paraId="1E32949D" w14:textId="793F7E95" w:rsidR="009E1C5A" w:rsidRDefault="009E1C5A" w:rsidP="009E1C5A">
      <w:pPr>
        <w:spacing w:line="360" w:lineRule="auto"/>
        <w:jc w:val="center"/>
      </w:pPr>
      <w:r>
        <w:t xml:space="preserve">  </w:t>
      </w:r>
    </w:p>
    <w:p w14:paraId="157C0AA7"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AN-1</w:t>
      </w:r>
    </w:p>
    <w:p w14:paraId="52B1644F" w14:textId="77777777" w:rsidR="009E1C5A" w:rsidRDefault="009E1C5A" w:rsidP="009E1C5A">
      <w:pPr>
        <w:spacing w:line="360" w:lineRule="exact"/>
        <w:rPr>
          <w:b/>
          <w:bCs/>
          <w:sz w:val="18"/>
          <w:szCs w:val="18"/>
        </w:rPr>
      </w:pPr>
      <w:r>
        <w:rPr>
          <w:b/>
          <w:bCs/>
          <w:sz w:val="18"/>
          <w:szCs w:val="18"/>
        </w:rPr>
        <w:t xml:space="preserve"> </w:t>
      </w:r>
    </w:p>
    <w:p w14:paraId="7A621B03" w14:textId="74FFAF7E" w:rsidR="009E1C5A" w:rsidRDefault="00E965E5" w:rsidP="009E1C5A">
      <w:pPr>
        <w:spacing w:line="360" w:lineRule="auto"/>
        <w:jc w:val="center"/>
        <w:rPr>
          <w:szCs w:val="24"/>
        </w:rPr>
      </w:pPr>
      <w:r>
        <w:rPr>
          <w:noProof/>
          <w:szCs w:val="24"/>
        </w:rPr>
        <w:drawing>
          <wp:inline distT="0" distB="0" distL="0" distR="0" wp14:anchorId="11FFC56E" wp14:editId="64094204">
            <wp:extent cx="4638533" cy="3243600"/>
            <wp:effectExtent l="0" t="0" r="0" b="0"/>
            <wp:docPr id="1463230708"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38533" cy="3243600"/>
                    </a:xfrm>
                    <a:prstGeom prst="rect">
                      <a:avLst/>
                    </a:prstGeom>
                    <a:noFill/>
                  </pic:spPr>
                </pic:pic>
              </a:graphicData>
            </a:graphic>
          </wp:inline>
        </w:drawing>
      </w:r>
    </w:p>
    <w:p w14:paraId="20B34D02" w14:textId="77777777" w:rsidR="009E1C5A" w:rsidRDefault="009E1C5A" w:rsidP="009E1C5A">
      <w:pPr>
        <w:spacing w:line="360" w:lineRule="auto"/>
        <w:jc w:val="center"/>
      </w:pPr>
      <w:r>
        <w:t xml:space="preserve"> </w:t>
      </w:r>
    </w:p>
    <w:p w14:paraId="199E1694" w14:textId="77777777" w:rsidR="009E1C5A" w:rsidRPr="009E1C5A" w:rsidRDefault="009E1C5A" w:rsidP="009E1C5A">
      <w:pPr>
        <w:spacing w:line="360" w:lineRule="exact"/>
        <w:rPr>
          <w:b/>
          <w:bCs/>
          <w:szCs w:val="24"/>
        </w:rPr>
      </w:pPr>
      <w:r w:rsidRPr="009E1C5A">
        <w:rPr>
          <w:b/>
          <w:bCs/>
          <w:szCs w:val="24"/>
          <w:vertAlign w:val="superscript"/>
        </w:rPr>
        <w:t>13</w:t>
      </w:r>
      <w:r w:rsidRPr="009E1C5A">
        <w:rPr>
          <w:b/>
          <w:bCs/>
          <w:szCs w:val="24"/>
        </w:rPr>
        <w:t>C×NMR of compound AN-1</w:t>
      </w:r>
    </w:p>
    <w:p w14:paraId="60D4DEDD" w14:textId="77777777" w:rsidR="009E1C5A" w:rsidRDefault="009E1C5A" w:rsidP="009E1C5A">
      <w:pPr>
        <w:spacing w:line="360" w:lineRule="exact"/>
        <w:rPr>
          <w:b/>
          <w:bCs/>
          <w:sz w:val="18"/>
          <w:szCs w:val="18"/>
        </w:rPr>
      </w:pPr>
      <w:r>
        <w:rPr>
          <w:b/>
          <w:bCs/>
          <w:sz w:val="18"/>
          <w:szCs w:val="18"/>
        </w:rPr>
        <w:t xml:space="preserve"> </w:t>
      </w:r>
    </w:p>
    <w:p w14:paraId="6176BFD7" w14:textId="767DA0CB" w:rsidR="009E1C5A" w:rsidRDefault="009E1C5A" w:rsidP="009E1C5A">
      <w:pPr>
        <w:spacing w:line="360" w:lineRule="auto"/>
        <w:jc w:val="center"/>
        <w:rPr>
          <w:b/>
          <w:bCs/>
          <w:color w:val="000000"/>
          <w:szCs w:val="24"/>
        </w:rPr>
      </w:pPr>
      <w:r>
        <w:rPr>
          <w:noProof/>
        </w:rPr>
        <w:drawing>
          <wp:inline distT="0" distB="0" distL="0" distR="0" wp14:anchorId="09B1EE4A" wp14:editId="7454DBB5">
            <wp:extent cx="4717415" cy="3241675"/>
            <wp:effectExtent l="0" t="0" r="0" b="0"/>
            <wp:docPr id="336447870"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717415" cy="3241675"/>
                    </a:xfrm>
                    <a:prstGeom prst="rect">
                      <a:avLst/>
                    </a:prstGeom>
                    <a:noFill/>
                    <a:ln>
                      <a:noFill/>
                    </a:ln>
                  </pic:spPr>
                </pic:pic>
              </a:graphicData>
            </a:graphic>
          </wp:inline>
        </w:drawing>
      </w:r>
      <w:r>
        <w:rPr>
          <w:b/>
          <w:bCs/>
          <w:color w:val="000000"/>
        </w:rPr>
        <w:t xml:space="preserve"> </w:t>
      </w:r>
    </w:p>
    <w:p w14:paraId="11CD7488" w14:textId="1B8AE4D4" w:rsidR="009E1C5A" w:rsidRPr="009E1C5A" w:rsidRDefault="009E1C5A" w:rsidP="009E1C5A">
      <w:pPr>
        <w:spacing w:line="360" w:lineRule="auto"/>
        <w:jc w:val="center"/>
        <w:rPr>
          <w:rFonts w:eastAsiaTheme="minorEastAsia"/>
          <w:b/>
          <w:bCs/>
          <w:color w:val="000000"/>
          <w:lang w:eastAsia="zh-CN"/>
        </w:rPr>
      </w:pPr>
      <w:r>
        <w:rPr>
          <w:b/>
          <w:bCs/>
          <w:color w:val="000000"/>
        </w:rPr>
        <w:t xml:space="preserve"> </w:t>
      </w:r>
    </w:p>
    <w:p w14:paraId="11FC3EE1"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N8</w:t>
      </w:r>
    </w:p>
    <w:p w14:paraId="1504FD6E" w14:textId="77777777" w:rsidR="009E1C5A" w:rsidRDefault="009E1C5A" w:rsidP="009E1C5A">
      <w:pPr>
        <w:spacing w:line="360" w:lineRule="exact"/>
        <w:rPr>
          <w:b/>
          <w:bCs/>
          <w:sz w:val="18"/>
          <w:szCs w:val="18"/>
        </w:rPr>
      </w:pPr>
      <w:r>
        <w:rPr>
          <w:b/>
          <w:bCs/>
          <w:sz w:val="18"/>
          <w:szCs w:val="18"/>
        </w:rPr>
        <w:t xml:space="preserve"> </w:t>
      </w:r>
    </w:p>
    <w:p w14:paraId="7B7B2792" w14:textId="09589181" w:rsidR="009E1C5A" w:rsidRDefault="009E1C5A" w:rsidP="009E1C5A">
      <w:pPr>
        <w:spacing w:line="360" w:lineRule="auto"/>
        <w:jc w:val="center"/>
        <w:rPr>
          <w:szCs w:val="24"/>
        </w:rPr>
      </w:pPr>
      <w:r>
        <w:t xml:space="preserve"> </w:t>
      </w:r>
      <w:r w:rsidR="00E965E5">
        <w:rPr>
          <w:noProof/>
        </w:rPr>
        <w:drawing>
          <wp:inline distT="0" distB="0" distL="0" distR="0" wp14:anchorId="227DD1A3" wp14:editId="113B5FE3">
            <wp:extent cx="4638533" cy="3243600"/>
            <wp:effectExtent l="0" t="0" r="0" b="0"/>
            <wp:docPr id="61942245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638533" cy="3243600"/>
                    </a:xfrm>
                    <a:prstGeom prst="rect">
                      <a:avLst/>
                    </a:prstGeom>
                    <a:noFill/>
                  </pic:spPr>
                </pic:pic>
              </a:graphicData>
            </a:graphic>
          </wp:inline>
        </w:drawing>
      </w:r>
    </w:p>
    <w:p w14:paraId="3EA9F83C" w14:textId="77777777" w:rsidR="009E1C5A" w:rsidRDefault="009E1C5A" w:rsidP="009E1C5A">
      <w:pPr>
        <w:spacing w:line="360" w:lineRule="auto"/>
        <w:jc w:val="center"/>
      </w:pPr>
      <w:r>
        <w:t xml:space="preserve"> </w:t>
      </w:r>
    </w:p>
    <w:p w14:paraId="19A4FABA" w14:textId="77777777" w:rsidR="009E1C5A" w:rsidRPr="009E1C5A" w:rsidRDefault="009E1C5A" w:rsidP="009E1C5A">
      <w:pPr>
        <w:spacing w:line="360" w:lineRule="exact"/>
        <w:rPr>
          <w:b/>
          <w:bCs/>
          <w:szCs w:val="24"/>
        </w:rPr>
      </w:pPr>
      <w:r w:rsidRPr="009E1C5A">
        <w:rPr>
          <w:b/>
          <w:bCs/>
          <w:szCs w:val="24"/>
          <w:vertAlign w:val="superscript"/>
        </w:rPr>
        <w:t>1</w:t>
      </w:r>
      <w:r w:rsidRPr="009E1C5A">
        <w:rPr>
          <w:b/>
          <w:bCs/>
          <w:szCs w:val="24"/>
        </w:rPr>
        <w:t>H×NMR of compound AN-2</w:t>
      </w:r>
    </w:p>
    <w:p w14:paraId="69337EBF" w14:textId="77777777" w:rsidR="009E1C5A" w:rsidRDefault="009E1C5A" w:rsidP="009E1C5A">
      <w:pPr>
        <w:spacing w:line="360" w:lineRule="exact"/>
        <w:rPr>
          <w:b/>
          <w:bCs/>
          <w:sz w:val="18"/>
          <w:szCs w:val="18"/>
        </w:rPr>
      </w:pPr>
      <w:r>
        <w:rPr>
          <w:b/>
          <w:bCs/>
          <w:sz w:val="18"/>
          <w:szCs w:val="18"/>
        </w:rPr>
        <w:t xml:space="preserve"> </w:t>
      </w:r>
    </w:p>
    <w:p w14:paraId="779242AB" w14:textId="3007C4C3" w:rsidR="009E1C5A" w:rsidRDefault="00E965E5" w:rsidP="009E1C5A">
      <w:pPr>
        <w:jc w:val="center"/>
        <w:rPr>
          <w:szCs w:val="24"/>
        </w:rPr>
      </w:pPr>
      <w:r>
        <w:rPr>
          <w:noProof/>
          <w:szCs w:val="24"/>
        </w:rPr>
        <w:drawing>
          <wp:inline distT="0" distB="0" distL="0" distR="0" wp14:anchorId="29AC2EDC" wp14:editId="6425072F">
            <wp:extent cx="4648870" cy="3243600"/>
            <wp:effectExtent l="0" t="0" r="0" b="0"/>
            <wp:docPr id="259796047"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648870" cy="3243600"/>
                    </a:xfrm>
                    <a:prstGeom prst="rect">
                      <a:avLst/>
                    </a:prstGeom>
                    <a:noFill/>
                  </pic:spPr>
                </pic:pic>
              </a:graphicData>
            </a:graphic>
          </wp:inline>
        </w:drawing>
      </w:r>
    </w:p>
    <w:p w14:paraId="41149FCB" w14:textId="77777777" w:rsidR="009E1C5A" w:rsidRDefault="009E1C5A" w:rsidP="009E1C5A">
      <w:pPr>
        <w:jc w:val="center"/>
      </w:pPr>
      <w:r>
        <w:t xml:space="preserve"> </w:t>
      </w:r>
    </w:p>
    <w:p w14:paraId="5B56DC03" w14:textId="173E4FEA" w:rsidR="009E1C5A" w:rsidRPr="009E1C5A" w:rsidRDefault="009E1C5A" w:rsidP="009E1C5A">
      <w:pPr>
        <w:jc w:val="center"/>
        <w:rPr>
          <w:rFonts w:eastAsiaTheme="minorEastAsia"/>
          <w:lang w:eastAsia="zh-CN"/>
        </w:rPr>
      </w:pPr>
      <w:r>
        <w:t xml:space="preserve"> </w:t>
      </w:r>
    </w:p>
    <w:p w14:paraId="2E4355A1" w14:textId="77777777" w:rsidR="009E1C5A" w:rsidRPr="009E1C5A" w:rsidRDefault="009E1C5A" w:rsidP="009E1C5A">
      <w:pPr>
        <w:rPr>
          <w:b/>
          <w:bCs/>
          <w:szCs w:val="24"/>
        </w:rPr>
      </w:pPr>
      <w:r w:rsidRPr="009E1C5A">
        <w:rPr>
          <w:b/>
          <w:bCs/>
          <w:szCs w:val="24"/>
          <w:vertAlign w:val="superscript"/>
        </w:rPr>
        <w:t>13</w:t>
      </w:r>
      <w:r w:rsidRPr="009E1C5A">
        <w:rPr>
          <w:b/>
          <w:bCs/>
          <w:szCs w:val="24"/>
        </w:rPr>
        <w:t>C×NMR of compound AN-2</w:t>
      </w:r>
    </w:p>
    <w:p w14:paraId="6838C299" w14:textId="77777777" w:rsidR="009E1C5A" w:rsidRDefault="009E1C5A" w:rsidP="009E1C5A">
      <w:pPr>
        <w:rPr>
          <w:rFonts w:eastAsia="等线"/>
          <w:b/>
          <w:bCs/>
          <w:sz w:val="20"/>
        </w:rPr>
      </w:pPr>
      <w:r>
        <w:rPr>
          <w:rFonts w:eastAsia="等线"/>
          <w:b/>
          <w:bCs/>
          <w:sz w:val="20"/>
        </w:rPr>
        <w:t xml:space="preserve"> </w:t>
      </w:r>
    </w:p>
    <w:p w14:paraId="648E61DD" w14:textId="698277AD" w:rsidR="009E1C5A" w:rsidRDefault="009E1C5A" w:rsidP="00E965E5">
      <w:pPr>
        <w:jc w:val="center"/>
        <w:rPr>
          <w:rFonts w:eastAsia="MS Mincho"/>
          <w:szCs w:val="24"/>
        </w:rPr>
      </w:pPr>
      <w:r>
        <w:rPr>
          <w:noProof/>
        </w:rPr>
        <w:drawing>
          <wp:inline distT="0" distB="0" distL="0" distR="0" wp14:anchorId="6AECBA2D" wp14:editId="49B96C74">
            <wp:extent cx="4648200" cy="3241675"/>
            <wp:effectExtent l="0" t="0" r="0" b="0"/>
            <wp:docPr id="331810198"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648200" cy="3241675"/>
                    </a:xfrm>
                    <a:prstGeom prst="rect">
                      <a:avLst/>
                    </a:prstGeom>
                    <a:noFill/>
                    <a:ln>
                      <a:noFill/>
                    </a:ln>
                  </pic:spPr>
                </pic:pic>
              </a:graphicData>
            </a:graphic>
          </wp:inline>
        </w:drawing>
      </w:r>
    </w:p>
    <w:p w14:paraId="600A411B" w14:textId="77777777" w:rsidR="00E04613" w:rsidRDefault="00E04613" w:rsidP="00F96F09">
      <w:pPr>
        <w:rPr>
          <w:rFonts w:eastAsia="宋体"/>
          <w:lang w:eastAsia="zh-CN"/>
        </w:rPr>
      </w:pPr>
    </w:p>
    <w:p w14:paraId="3E23FC46" w14:textId="1E509EE2" w:rsidR="003862F3" w:rsidRPr="00A35365" w:rsidRDefault="003862F3" w:rsidP="00A35365">
      <w:pPr>
        <w:rPr>
          <w:rFonts w:eastAsia="宋体"/>
          <w:lang w:eastAsia="zh-CN"/>
        </w:rPr>
      </w:pPr>
    </w:p>
    <w:sectPr w:rsidR="003862F3" w:rsidRPr="00A35365">
      <w:headerReference w:type="default" r:id="rId79"/>
      <w:footerReference w:type="default" r:id="rId8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E3E65D" w14:textId="77777777" w:rsidR="0034736A" w:rsidRDefault="0034736A">
      <w:r>
        <w:separator/>
      </w:r>
    </w:p>
  </w:endnote>
  <w:endnote w:type="continuationSeparator" w:id="0">
    <w:p w14:paraId="48AC61D4" w14:textId="77777777" w:rsidR="0034736A" w:rsidRDefault="003473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ingFangSC-Regular">
    <w:altName w:val="Calibri"/>
    <w:charset w:val="00"/>
    <w:family w:val="auto"/>
    <w:pitch w:val="default"/>
    <w:sig w:usb0="00000000" w:usb1="00000000" w:usb2="00000000"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TimesNewRomanPS-BoldMT">
    <w:altName w:val="Times New Roman"/>
    <w:panose1 w:val="00000000000000000000"/>
    <w:charset w:val="00"/>
    <w:family w:val="roman"/>
    <w:notTrueType/>
    <w:pitch w:val="default"/>
  </w:font>
  <w:font w:name="Calibri-Bold">
    <w:altName w:val="Calibri"/>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MinionPro-It">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8B3994" w14:textId="77777777" w:rsidR="003862F3" w:rsidRDefault="008C35D3">
    <w:pPr>
      <w:pStyle w:val="aff6"/>
      <w:jc w:val="right"/>
    </w:pPr>
    <w:r>
      <w:fldChar w:fldCharType="begin"/>
    </w:r>
    <w:r>
      <w:instrText xml:space="preserve"> PAGE   \* MERGEFORMAT </w:instrText>
    </w:r>
    <w:r>
      <w:fldChar w:fldCharType="separate"/>
    </w:r>
    <w:r>
      <w:t>3</w:t>
    </w:r>
    <w:r>
      <w:fldChar w:fldCharType="end"/>
    </w:r>
  </w:p>
  <w:p w14:paraId="752CB0B0" w14:textId="77777777" w:rsidR="003862F3" w:rsidRDefault="003862F3">
    <w:pPr>
      <w:pStyle w:val="af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033B99" w14:textId="77777777" w:rsidR="0034736A" w:rsidRDefault="0034736A">
      <w:r>
        <w:separator/>
      </w:r>
    </w:p>
  </w:footnote>
  <w:footnote w:type="continuationSeparator" w:id="0">
    <w:p w14:paraId="0854C63A" w14:textId="77777777" w:rsidR="0034736A" w:rsidRDefault="003473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B82D7" w14:textId="77777777" w:rsidR="003862F3" w:rsidRDefault="003862F3">
    <w:pPr>
      <w:jc w:val="right"/>
      <w:rPr>
        <w:sz w:val="20"/>
      </w:rPr>
    </w:pPr>
  </w:p>
  <w:p w14:paraId="45475B3B" w14:textId="77777777" w:rsidR="003862F3" w:rsidRDefault="003862F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FFFF7C"/>
    <w:lvl w:ilvl="0">
      <w:start w:val="1"/>
      <w:numFmt w:val="decimal"/>
      <w:pStyle w:val="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num w:numId="1" w16cid:durableId="1451129417">
    <w:abstractNumId w:val="3"/>
  </w:num>
  <w:num w:numId="2" w16cid:durableId="136147716">
    <w:abstractNumId w:val="5"/>
  </w:num>
  <w:num w:numId="3" w16cid:durableId="326832477">
    <w:abstractNumId w:val="8"/>
  </w:num>
  <w:num w:numId="4" w16cid:durableId="1786388247">
    <w:abstractNumId w:val="9"/>
  </w:num>
  <w:num w:numId="5" w16cid:durableId="1220359845">
    <w:abstractNumId w:val="6"/>
  </w:num>
  <w:num w:numId="6" w16cid:durableId="1039545666">
    <w:abstractNumId w:val="2"/>
  </w:num>
  <w:num w:numId="7" w16cid:durableId="2098820693">
    <w:abstractNumId w:val="7"/>
  </w:num>
  <w:num w:numId="8" w16cid:durableId="1796169904">
    <w:abstractNumId w:val="4"/>
  </w:num>
  <w:num w:numId="9" w16cid:durableId="498423391">
    <w:abstractNumId w:val="1"/>
  </w:num>
  <w:num w:numId="10" w16cid:durableId="1360471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9"/>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2MyZWRjZDI3ZjYwYzBjM2VjNmZmMGFjMDRlMzYyNmYifQ=="/>
  </w:docVars>
  <w:rsids>
    <w:rsidRoot w:val="002C030F"/>
    <w:rsid w:val="000009D8"/>
    <w:rsid w:val="00015F74"/>
    <w:rsid w:val="000444DD"/>
    <w:rsid w:val="000521C2"/>
    <w:rsid w:val="000658AA"/>
    <w:rsid w:val="00065EBD"/>
    <w:rsid w:val="00066D0C"/>
    <w:rsid w:val="00083B44"/>
    <w:rsid w:val="000850DC"/>
    <w:rsid w:val="000C07BF"/>
    <w:rsid w:val="000C2771"/>
    <w:rsid w:val="000C6397"/>
    <w:rsid w:val="000D46F4"/>
    <w:rsid w:val="000F0DCE"/>
    <w:rsid w:val="000F6BE3"/>
    <w:rsid w:val="0010313C"/>
    <w:rsid w:val="00112C5B"/>
    <w:rsid w:val="00114193"/>
    <w:rsid w:val="00115A38"/>
    <w:rsid w:val="0011687B"/>
    <w:rsid w:val="00124F82"/>
    <w:rsid w:val="0016337A"/>
    <w:rsid w:val="00164269"/>
    <w:rsid w:val="00187CE2"/>
    <w:rsid w:val="001A1BDE"/>
    <w:rsid w:val="001B13CE"/>
    <w:rsid w:val="001B43D4"/>
    <w:rsid w:val="001C42F3"/>
    <w:rsid w:val="001D13A6"/>
    <w:rsid w:val="001F0876"/>
    <w:rsid w:val="001F167C"/>
    <w:rsid w:val="001F5E91"/>
    <w:rsid w:val="00201CD2"/>
    <w:rsid w:val="002077B9"/>
    <w:rsid w:val="002155A0"/>
    <w:rsid w:val="002517EB"/>
    <w:rsid w:val="00262D72"/>
    <w:rsid w:val="00263729"/>
    <w:rsid w:val="00294FBB"/>
    <w:rsid w:val="002C030F"/>
    <w:rsid w:val="002D1F01"/>
    <w:rsid w:val="002F0FB6"/>
    <w:rsid w:val="003014B8"/>
    <w:rsid w:val="00303C3E"/>
    <w:rsid w:val="0031671A"/>
    <w:rsid w:val="00321E50"/>
    <w:rsid w:val="00331D75"/>
    <w:rsid w:val="0034736A"/>
    <w:rsid w:val="00353308"/>
    <w:rsid w:val="00355362"/>
    <w:rsid w:val="00363E44"/>
    <w:rsid w:val="003659A8"/>
    <w:rsid w:val="003663CA"/>
    <w:rsid w:val="003669F9"/>
    <w:rsid w:val="003862F3"/>
    <w:rsid w:val="003869BF"/>
    <w:rsid w:val="00392402"/>
    <w:rsid w:val="00393BAB"/>
    <w:rsid w:val="00395769"/>
    <w:rsid w:val="00395E86"/>
    <w:rsid w:val="003A2FD8"/>
    <w:rsid w:val="003B40E6"/>
    <w:rsid w:val="003C26A3"/>
    <w:rsid w:val="003C2979"/>
    <w:rsid w:val="003E74FB"/>
    <w:rsid w:val="003F28DD"/>
    <w:rsid w:val="003F5904"/>
    <w:rsid w:val="003F6E14"/>
    <w:rsid w:val="00405336"/>
    <w:rsid w:val="004058B0"/>
    <w:rsid w:val="00435ABE"/>
    <w:rsid w:val="00440A62"/>
    <w:rsid w:val="00454C0E"/>
    <w:rsid w:val="004571D5"/>
    <w:rsid w:val="00460B89"/>
    <w:rsid w:val="00461D81"/>
    <w:rsid w:val="0046356B"/>
    <w:rsid w:val="00477182"/>
    <w:rsid w:val="004779CB"/>
    <w:rsid w:val="00481A13"/>
    <w:rsid w:val="004A6F57"/>
    <w:rsid w:val="004D0135"/>
    <w:rsid w:val="004E3326"/>
    <w:rsid w:val="004E42D8"/>
    <w:rsid w:val="004E7BA2"/>
    <w:rsid w:val="004F7EDF"/>
    <w:rsid w:val="005001AC"/>
    <w:rsid w:val="005157A3"/>
    <w:rsid w:val="00527D71"/>
    <w:rsid w:val="00533910"/>
    <w:rsid w:val="005520A8"/>
    <w:rsid w:val="005607DD"/>
    <w:rsid w:val="00582F4B"/>
    <w:rsid w:val="005A558C"/>
    <w:rsid w:val="005B7093"/>
    <w:rsid w:val="005D1CA3"/>
    <w:rsid w:val="005D712F"/>
    <w:rsid w:val="005E28F8"/>
    <w:rsid w:val="005E6513"/>
    <w:rsid w:val="00603819"/>
    <w:rsid w:val="00607E8E"/>
    <w:rsid w:val="00632CA3"/>
    <w:rsid w:val="00651114"/>
    <w:rsid w:val="00664560"/>
    <w:rsid w:val="00670299"/>
    <w:rsid w:val="00691985"/>
    <w:rsid w:val="00697611"/>
    <w:rsid w:val="006A1B64"/>
    <w:rsid w:val="006A4FC3"/>
    <w:rsid w:val="006B0F6F"/>
    <w:rsid w:val="007108F5"/>
    <w:rsid w:val="00713E5B"/>
    <w:rsid w:val="007402FC"/>
    <w:rsid w:val="007411A1"/>
    <w:rsid w:val="00751A24"/>
    <w:rsid w:val="00793072"/>
    <w:rsid w:val="007A184D"/>
    <w:rsid w:val="007C1F27"/>
    <w:rsid w:val="007C45B3"/>
    <w:rsid w:val="007E2786"/>
    <w:rsid w:val="007E33BD"/>
    <w:rsid w:val="00807D35"/>
    <w:rsid w:val="008110E9"/>
    <w:rsid w:val="008218C4"/>
    <w:rsid w:val="0083506B"/>
    <w:rsid w:val="00867A98"/>
    <w:rsid w:val="00870867"/>
    <w:rsid w:val="00885C9B"/>
    <w:rsid w:val="00890D22"/>
    <w:rsid w:val="0089149D"/>
    <w:rsid w:val="008A1255"/>
    <w:rsid w:val="008C35D3"/>
    <w:rsid w:val="008D5D2A"/>
    <w:rsid w:val="008E0A7A"/>
    <w:rsid w:val="00914B63"/>
    <w:rsid w:val="00916BA4"/>
    <w:rsid w:val="009354F3"/>
    <w:rsid w:val="009447DC"/>
    <w:rsid w:val="00945471"/>
    <w:rsid w:val="00950234"/>
    <w:rsid w:val="00960657"/>
    <w:rsid w:val="00961BA5"/>
    <w:rsid w:val="00965496"/>
    <w:rsid w:val="009743A9"/>
    <w:rsid w:val="00993816"/>
    <w:rsid w:val="009A5287"/>
    <w:rsid w:val="009A7C5F"/>
    <w:rsid w:val="009B2AC5"/>
    <w:rsid w:val="009B6037"/>
    <w:rsid w:val="009B7984"/>
    <w:rsid w:val="009E1C5A"/>
    <w:rsid w:val="009F4BED"/>
    <w:rsid w:val="009F6DA2"/>
    <w:rsid w:val="009F7D93"/>
    <w:rsid w:val="00A02E0C"/>
    <w:rsid w:val="00A11CBC"/>
    <w:rsid w:val="00A1638A"/>
    <w:rsid w:val="00A3403B"/>
    <w:rsid w:val="00A35365"/>
    <w:rsid w:val="00A469FF"/>
    <w:rsid w:val="00A51A12"/>
    <w:rsid w:val="00A530B0"/>
    <w:rsid w:val="00A53A78"/>
    <w:rsid w:val="00A627D4"/>
    <w:rsid w:val="00A74DA2"/>
    <w:rsid w:val="00A77632"/>
    <w:rsid w:val="00AB34AD"/>
    <w:rsid w:val="00AB399E"/>
    <w:rsid w:val="00AB43D3"/>
    <w:rsid w:val="00AC59D0"/>
    <w:rsid w:val="00AD16B1"/>
    <w:rsid w:val="00AD208F"/>
    <w:rsid w:val="00AD499C"/>
    <w:rsid w:val="00AF12DE"/>
    <w:rsid w:val="00B00DB7"/>
    <w:rsid w:val="00B36869"/>
    <w:rsid w:val="00B43B31"/>
    <w:rsid w:val="00B47CFA"/>
    <w:rsid w:val="00B55978"/>
    <w:rsid w:val="00B55B2C"/>
    <w:rsid w:val="00B574A3"/>
    <w:rsid w:val="00B57F00"/>
    <w:rsid w:val="00B63245"/>
    <w:rsid w:val="00B73C69"/>
    <w:rsid w:val="00B7608A"/>
    <w:rsid w:val="00B77B2A"/>
    <w:rsid w:val="00B82C22"/>
    <w:rsid w:val="00B82FA2"/>
    <w:rsid w:val="00B93DBA"/>
    <w:rsid w:val="00B9440A"/>
    <w:rsid w:val="00BB1B1F"/>
    <w:rsid w:val="00BB2D2A"/>
    <w:rsid w:val="00BB5668"/>
    <w:rsid w:val="00BB5B30"/>
    <w:rsid w:val="00BC290E"/>
    <w:rsid w:val="00BC3E04"/>
    <w:rsid w:val="00BD58CF"/>
    <w:rsid w:val="00BE3291"/>
    <w:rsid w:val="00BF0C92"/>
    <w:rsid w:val="00C04CC1"/>
    <w:rsid w:val="00C4096C"/>
    <w:rsid w:val="00C50C6D"/>
    <w:rsid w:val="00C600D9"/>
    <w:rsid w:val="00C92B22"/>
    <w:rsid w:val="00C97AC3"/>
    <w:rsid w:val="00C97C68"/>
    <w:rsid w:val="00CA4000"/>
    <w:rsid w:val="00CC1384"/>
    <w:rsid w:val="00CD3720"/>
    <w:rsid w:val="00CE35FE"/>
    <w:rsid w:val="00CF1848"/>
    <w:rsid w:val="00CF5C2F"/>
    <w:rsid w:val="00D04BCF"/>
    <w:rsid w:val="00D11A56"/>
    <w:rsid w:val="00D143D9"/>
    <w:rsid w:val="00D14E03"/>
    <w:rsid w:val="00D30C95"/>
    <w:rsid w:val="00D35E8B"/>
    <w:rsid w:val="00D4546F"/>
    <w:rsid w:val="00D51C15"/>
    <w:rsid w:val="00D5511B"/>
    <w:rsid w:val="00D766F1"/>
    <w:rsid w:val="00DD2DB7"/>
    <w:rsid w:val="00DD2E17"/>
    <w:rsid w:val="00DF7D88"/>
    <w:rsid w:val="00E04613"/>
    <w:rsid w:val="00E1102F"/>
    <w:rsid w:val="00E13D23"/>
    <w:rsid w:val="00E257C8"/>
    <w:rsid w:val="00E40A10"/>
    <w:rsid w:val="00E41512"/>
    <w:rsid w:val="00E4519A"/>
    <w:rsid w:val="00E71B11"/>
    <w:rsid w:val="00E853D5"/>
    <w:rsid w:val="00E8749B"/>
    <w:rsid w:val="00E87F09"/>
    <w:rsid w:val="00E965E5"/>
    <w:rsid w:val="00E9773B"/>
    <w:rsid w:val="00EA36E6"/>
    <w:rsid w:val="00EA4DAA"/>
    <w:rsid w:val="00EA615D"/>
    <w:rsid w:val="00EA6F42"/>
    <w:rsid w:val="00EC13A3"/>
    <w:rsid w:val="00EC572E"/>
    <w:rsid w:val="00EC7C85"/>
    <w:rsid w:val="00ED2CBE"/>
    <w:rsid w:val="00ED5E4F"/>
    <w:rsid w:val="00ED7DFC"/>
    <w:rsid w:val="00EF7CA4"/>
    <w:rsid w:val="00F125EE"/>
    <w:rsid w:val="00F12E98"/>
    <w:rsid w:val="00F21A9B"/>
    <w:rsid w:val="00F22029"/>
    <w:rsid w:val="00F37E51"/>
    <w:rsid w:val="00F515FB"/>
    <w:rsid w:val="00F630EA"/>
    <w:rsid w:val="00F7007E"/>
    <w:rsid w:val="00F71BB8"/>
    <w:rsid w:val="00F73193"/>
    <w:rsid w:val="00F74F95"/>
    <w:rsid w:val="00F80705"/>
    <w:rsid w:val="00F85DE0"/>
    <w:rsid w:val="00F872E7"/>
    <w:rsid w:val="00F96F09"/>
    <w:rsid w:val="00FA1481"/>
    <w:rsid w:val="00FA1E16"/>
    <w:rsid w:val="00FE69F4"/>
    <w:rsid w:val="00FF04E3"/>
    <w:rsid w:val="16F861BD"/>
    <w:rsid w:val="49592D5B"/>
    <w:rsid w:val="69D92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FD4C77"/>
  <w15:docId w15:val="{86BE68FF-B142-4C61-B4DD-95DF13623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semiHidden="1" w:qFormat="1"/>
    <w:lsdException w:name="heading 2" w:semiHidden="1" w:qFormat="1"/>
    <w:lsdException w:name="heading 3" w:semiHidden="1"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lsdException w:name="toc 7" w:semiHidden="1"/>
    <w:lsdException w:name="toc 8" w:semiHidden="1"/>
    <w:lsdException w:name="toc 9" w:semiHidden="1"/>
    <w:lsdException w:name="Normal Indent" w:semiHidden="1" w:qFormat="1"/>
    <w:lsdException w:name="footnote text" w:semiHidden="1" w:qFormat="1"/>
    <w:lsdException w:name="annotation text" w:semiHidden="1" w:qFormat="1"/>
    <w:lsdException w:name="header" w:semiHidden="1" w:qFormat="1"/>
    <w:lsdException w:name="footer" w:semiHidden="1" w:qFormat="1"/>
    <w:lsdException w:name="index heading" w:semiHidden="1" w:qFormat="1"/>
    <w:lsdException w:name="caption" w:semiHidden="1" w:qFormat="1"/>
    <w:lsdException w:name="table of figures" w:semiHidden="1" w:qFormat="1"/>
    <w:lsdException w:name="envelope address" w:semiHidden="1" w:qFormat="1"/>
    <w:lsdException w:name="envelope return" w:semiHidden="1" w:qFormat="1"/>
    <w:lsdException w:name="footnote reference" w:semiHidden="1" w:unhideWhenUsed="1"/>
    <w:lsdException w:name="annotation reference" w:semiHidden="1" w:unhideWhenUsed="1"/>
    <w:lsdException w:name="line number" w:semiHidden="1" w:unhideWhenUsed="1"/>
    <w:lsdException w:name="page number" w:semiHidden="1" w:qFormat="1"/>
    <w:lsdException w:name="endnote reference" w:semiHidden="1" w:unhideWhenUsed="1"/>
    <w:lsdException w:name="endnote text" w:semiHidden="1" w:qFormat="1"/>
    <w:lsdException w:name="table of authorities" w:semiHidden="1" w:qFormat="1"/>
    <w:lsdException w:name="macro" w:semiHidden="1" w:qFormat="1"/>
    <w:lsdException w:name="toa heading" w:semiHidden="1" w:qFormat="1"/>
    <w:lsdException w:name="List" w:semiHidden="1" w:qFormat="1"/>
    <w:lsdException w:name="List Bullet" w:semiHidden="1" w:qFormat="1"/>
    <w:lsdException w:name="List Number" w:semiHidden="1" w:qFormat="1"/>
    <w:lsdException w:name="List 2" w:semiHidden="1" w:qFormat="1"/>
    <w:lsdException w:name="List 3" w:semiHidden="1"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Title" w:semiHidden="1" w:qFormat="1"/>
    <w:lsdException w:name="Closing" w:semiHidden="1" w:qFormat="1"/>
    <w:lsdException w:name="Signature" w:semiHidden="1" w:qFormat="1"/>
    <w:lsdException w:name="Default Paragraph Font" w:semiHidden="1" w:uiPriority="1" w:unhideWhenUsed="1" w:qFormat="1"/>
    <w:lsdException w:name="Body Text" w:semiHidden="1" w:qFormat="1"/>
    <w:lsdException w:name="Body Text Indent" w:semiHidden="1" w:qFormat="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semiHidden="1" w:qFormat="1"/>
    <w:lsdException w:name="Salutation" w:semiHidden="1" w:qFormat="1"/>
    <w:lsdException w:name="Date" w:semiHidden="1" w:qFormat="1"/>
    <w:lsdException w:name="Body Text First Indent" w:semiHidden="1" w:qFormat="1"/>
    <w:lsdException w:name="Body Text First Indent 2" w:semiHidden="1" w:qFormat="1"/>
    <w:lsdException w:name="Note Heading" w:semiHidden="1" w:qFormat="1"/>
    <w:lsdException w:name="Body Text 2" w:semiHidden="1"/>
    <w:lsdException w:name="Body Text 3" w:semiHidden="1" w:qFormat="1"/>
    <w:lsdException w:name="Body Text Indent 2" w:semiHidden="1" w:qFormat="1"/>
    <w:lsdException w:name="Body Text Indent 3" w:semiHidden="1" w:qFormat="1"/>
    <w:lsdException w:name="Block Text" w:semiHidden="1" w:qFormat="1"/>
    <w:lsdException w:name="Hyperlink" w:semiHidden="1"/>
    <w:lsdException w:name="FollowedHyperlink" w:semiHidden="1" w:unhideWhenUsed="1"/>
    <w:lsdException w:name="Strong" w:semiHidden="1" w:qFormat="1"/>
    <w:lsdException w:name="Emphasis" w:semiHidden="1" w:qFormat="1"/>
    <w:lsdException w:name="Document Map" w:semiHidden="1" w:qFormat="1"/>
    <w:lsdException w:name="Plain Text" w:semiHidden="1" w:qFormat="1"/>
    <w:lsdException w:name="E-mail Signature" w:semiHidden="1" w:qFormat="1"/>
    <w:lsdException w:name="HTML Top of Form" w:semiHidden="1" w:uiPriority="99" w:unhideWhenUsed="1"/>
    <w:lsdException w:name="HTML Bottom of Form" w:semiHidden="1" w:uiPriority="99" w:unhideWhenUsed="1"/>
    <w:lsdException w:name="Normal (Web)" w:semiHidden="1" w:qFormat="1"/>
    <w:lsdException w:name="HTML Acronym" w:semiHidden="1" w:unhideWhenUsed="1"/>
    <w:lsdException w:name="HTML Address" w:semiHidden="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Pr>
      <w:rFonts w:eastAsia="Times New Roman"/>
      <w:sz w:val="24"/>
      <w:lang w:eastAsia="en-US"/>
    </w:rPr>
  </w:style>
  <w:style w:type="paragraph" w:styleId="1">
    <w:name w:val="heading 1"/>
    <w:basedOn w:val="a1"/>
    <w:next w:val="a1"/>
    <w:link w:val="10"/>
    <w:autoRedefine/>
    <w:semiHidden/>
    <w:qFormat/>
    <w:pPr>
      <w:keepNext/>
      <w:spacing w:before="240" w:after="60"/>
      <w:outlineLvl w:val="0"/>
    </w:pPr>
    <w:rPr>
      <w:b/>
      <w:bCs/>
      <w:kern w:val="32"/>
      <w:szCs w:val="24"/>
    </w:rPr>
  </w:style>
  <w:style w:type="paragraph" w:styleId="21">
    <w:name w:val="heading 2"/>
    <w:basedOn w:val="a1"/>
    <w:next w:val="a1"/>
    <w:link w:val="22"/>
    <w:autoRedefine/>
    <w:semiHidden/>
    <w:qFormat/>
    <w:pPr>
      <w:keepNext/>
      <w:spacing w:before="240" w:after="60"/>
      <w:outlineLvl w:val="1"/>
    </w:pPr>
    <w:rPr>
      <w:rFonts w:ascii="Cambria" w:hAnsi="Cambria"/>
      <w:b/>
      <w:bCs/>
      <w:i/>
      <w:iCs/>
      <w:sz w:val="28"/>
      <w:szCs w:val="28"/>
    </w:rPr>
  </w:style>
  <w:style w:type="paragraph" w:styleId="31">
    <w:name w:val="heading 3"/>
    <w:basedOn w:val="a1"/>
    <w:next w:val="a1"/>
    <w:autoRedefine/>
    <w:semiHidden/>
    <w:qFormat/>
    <w:pPr>
      <w:keepNext/>
      <w:spacing w:line="480" w:lineRule="auto"/>
      <w:outlineLvl w:val="2"/>
    </w:pPr>
    <w:rPr>
      <w:rFonts w:ascii="Times" w:eastAsia="Times" w:hAnsi="Times"/>
      <w:b/>
    </w:rPr>
  </w:style>
  <w:style w:type="paragraph" w:styleId="41">
    <w:name w:val="heading 4"/>
    <w:basedOn w:val="a1"/>
    <w:next w:val="a1"/>
    <w:semiHidden/>
    <w:qFormat/>
    <w:pPr>
      <w:keepNext/>
      <w:spacing w:line="480" w:lineRule="auto"/>
      <w:outlineLvl w:val="3"/>
    </w:pPr>
    <w:rPr>
      <w:rFonts w:ascii="Times" w:hAnsi="Times"/>
      <w:b/>
      <w:color w:val="0000FF"/>
      <w:sz w:val="44"/>
    </w:rPr>
  </w:style>
  <w:style w:type="paragraph" w:styleId="51">
    <w:name w:val="heading 5"/>
    <w:basedOn w:val="a1"/>
    <w:next w:val="a1"/>
    <w:link w:val="52"/>
    <w:autoRedefine/>
    <w:semiHidden/>
    <w:qFormat/>
    <w:pPr>
      <w:spacing w:before="240" w:after="60"/>
      <w:outlineLvl w:val="4"/>
    </w:pPr>
    <w:rPr>
      <w:rFonts w:ascii="Calibri" w:hAnsi="Calibri"/>
      <w:b/>
      <w:bCs/>
      <w:i/>
      <w:iCs/>
      <w:sz w:val="26"/>
      <w:szCs w:val="26"/>
    </w:rPr>
  </w:style>
  <w:style w:type="paragraph" w:styleId="6">
    <w:name w:val="heading 6"/>
    <w:basedOn w:val="a1"/>
    <w:next w:val="a1"/>
    <w:link w:val="60"/>
    <w:autoRedefine/>
    <w:semiHidden/>
    <w:qFormat/>
    <w:pPr>
      <w:spacing w:before="240" w:after="60"/>
      <w:outlineLvl w:val="5"/>
    </w:pPr>
    <w:rPr>
      <w:rFonts w:ascii="Calibri" w:hAnsi="Calibri"/>
      <w:b/>
      <w:bCs/>
      <w:sz w:val="22"/>
      <w:szCs w:val="22"/>
    </w:rPr>
  </w:style>
  <w:style w:type="paragraph" w:styleId="7">
    <w:name w:val="heading 7"/>
    <w:basedOn w:val="a1"/>
    <w:next w:val="a1"/>
    <w:link w:val="70"/>
    <w:autoRedefine/>
    <w:semiHidden/>
    <w:qFormat/>
    <w:pPr>
      <w:spacing w:before="240" w:after="60"/>
      <w:outlineLvl w:val="6"/>
    </w:pPr>
    <w:rPr>
      <w:rFonts w:ascii="Calibri" w:hAnsi="Calibri"/>
      <w:szCs w:val="24"/>
    </w:rPr>
  </w:style>
  <w:style w:type="paragraph" w:styleId="8">
    <w:name w:val="heading 8"/>
    <w:basedOn w:val="a1"/>
    <w:next w:val="a1"/>
    <w:link w:val="80"/>
    <w:semiHidden/>
    <w:qFormat/>
    <w:pPr>
      <w:spacing w:before="240" w:after="60"/>
      <w:outlineLvl w:val="7"/>
    </w:pPr>
    <w:rPr>
      <w:rFonts w:ascii="Calibri" w:hAnsi="Calibri"/>
      <w:i/>
      <w:iCs/>
      <w:szCs w:val="24"/>
    </w:rPr>
  </w:style>
  <w:style w:type="paragraph" w:styleId="9">
    <w:name w:val="heading 9"/>
    <w:basedOn w:val="a1"/>
    <w:next w:val="a1"/>
    <w:link w:val="90"/>
    <w:autoRedefine/>
    <w:semiHidden/>
    <w:qFormat/>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link w:val="a6"/>
    <w:autoRedefine/>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lang w:eastAsia="en-US"/>
    </w:rPr>
  </w:style>
  <w:style w:type="paragraph" w:styleId="32">
    <w:name w:val="List 3"/>
    <w:basedOn w:val="a1"/>
    <w:autoRedefine/>
    <w:semiHidden/>
    <w:qFormat/>
    <w:pPr>
      <w:ind w:left="1080" w:hanging="360"/>
      <w:contextualSpacing/>
    </w:pPr>
  </w:style>
  <w:style w:type="paragraph" w:styleId="TOC7">
    <w:name w:val="toc 7"/>
    <w:basedOn w:val="a1"/>
    <w:next w:val="a1"/>
    <w:autoRedefine/>
    <w:semiHidden/>
    <w:pPr>
      <w:ind w:left="1440"/>
    </w:pPr>
  </w:style>
  <w:style w:type="paragraph" w:styleId="2">
    <w:name w:val="List Number 2"/>
    <w:basedOn w:val="a1"/>
    <w:autoRedefine/>
    <w:semiHidden/>
    <w:qFormat/>
    <w:pPr>
      <w:numPr>
        <w:numId w:val="1"/>
      </w:numPr>
      <w:contextualSpacing/>
    </w:pPr>
  </w:style>
  <w:style w:type="paragraph" w:styleId="a7">
    <w:name w:val="table of authorities"/>
    <w:basedOn w:val="a1"/>
    <w:next w:val="a1"/>
    <w:autoRedefine/>
    <w:semiHidden/>
    <w:qFormat/>
    <w:pPr>
      <w:ind w:left="240" w:hanging="240"/>
    </w:pPr>
  </w:style>
  <w:style w:type="paragraph" w:styleId="a8">
    <w:name w:val="Note Heading"/>
    <w:basedOn w:val="a1"/>
    <w:next w:val="a1"/>
    <w:link w:val="a9"/>
    <w:autoRedefine/>
    <w:semiHidden/>
    <w:qFormat/>
  </w:style>
  <w:style w:type="paragraph" w:styleId="40">
    <w:name w:val="List Bullet 4"/>
    <w:basedOn w:val="a1"/>
    <w:autoRedefine/>
    <w:semiHidden/>
    <w:qFormat/>
    <w:pPr>
      <w:numPr>
        <w:numId w:val="2"/>
      </w:numPr>
      <w:contextualSpacing/>
    </w:pPr>
  </w:style>
  <w:style w:type="paragraph" w:styleId="81">
    <w:name w:val="index 8"/>
    <w:basedOn w:val="a1"/>
    <w:next w:val="a1"/>
    <w:autoRedefine/>
    <w:semiHidden/>
    <w:qFormat/>
    <w:pPr>
      <w:ind w:left="1920" w:hanging="240"/>
    </w:pPr>
  </w:style>
  <w:style w:type="paragraph" w:styleId="aa">
    <w:name w:val="E-mail Signature"/>
    <w:basedOn w:val="a1"/>
    <w:link w:val="ab"/>
    <w:autoRedefine/>
    <w:semiHidden/>
    <w:qFormat/>
  </w:style>
  <w:style w:type="paragraph" w:styleId="a">
    <w:name w:val="List Number"/>
    <w:basedOn w:val="a1"/>
    <w:autoRedefine/>
    <w:semiHidden/>
    <w:qFormat/>
    <w:pPr>
      <w:numPr>
        <w:numId w:val="3"/>
      </w:numPr>
      <w:contextualSpacing/>
    </w:pPr>
  </w:style>
  <w:style w:type="paragraph" w:styleId="ac">
    <w:name w:val="Normal Indent"/>
    <w:basedOn w:val="a1"/>
    <w:autoRedefine/>
    <w:semiHidden/>
    <w:qFormat/>
    <w:pPr>
      <w:ind w:left="720"/>
    </w:pPr>
  </w:style>
  <w:style w:type="paragraph" w:styleId="ad">
    <w:name w:val="caption"/>
    <w:basedOn w:val="a1"/>
    <w:next w:val="a1"/>
    <w:semiHidden/>
    <w:qFormat/>
    <w:rPr>
      <w:b/>
      <w:bCs/>
      <w:sz w:val="20"/>
    </w:rPr>
  </w:style>
  <w:style w:type="paragraph" w:styleId="53">
    <w:name w:val="index 5"/>
    <w:basedOn w:val="a1"/>
    <w:next w:val="a1"/>
    <w:autoRedefine/>
    <w:semiHidden/>
    <w:qFormat/>
    <w:pPr>
      <w:ind w:left="1200" w:hanging="240"/>
    </w:pPr>
  </w:style>
  <w:style w:type="paragraph" w:styleId="a0">
    <w:name w:val="List Bullet"/>
    <w:basedOn w:val="a1"/>
    <w:autoRedefine/>
    <w:semiHidden/>
    <w:qFormat/>
    <w:pPr>
      <w:numPr>
        <w:numId w:val="4"/>
      </w:numPr>
      <w:contextualSpacing/>
    </w:pPr>
  </w:style>
  <w:style w:type="paragraph" w:styleId="ae">
    <w:name w:val="envelope address"/>
    <w:basedOn w:val="a1"/>
    <w:autoRedefine/>
    <w:semiHidden/>
    <w:qFormat/>
    <w:pPr>
      <w:framePr w:w="7920" w:h="1980" w:hRule="exact" w:hSpace="180" w:wrap="auto" w:hAnchor="page" w:xAlign="center" w:yAlign="bottom"/>
      <w:ind w:left="2880"/>
    </w:pPr>
    <w:rPr>
      <w:rFonts w:ascii="Cambria" w:hAnsi="Cambria"/>
      <w:szCs w:val="24"/>
    </w:rPr>
  </w:style>
  <w:style w:type="paragraph" w:styleId="af">
    <w:name w:val="Document Map"/>
    <w:basedOn w:val="a1"/>
    <w:link w:val="af0"/>
    <w:autoRedefine/>
    <w:semiHidden/>
    <w:qFormat/>
    <w:rPr>
      <w:rFonts w:ascii="Tahoma" w:hAnsi="Tahoma" w:cs="Tahoma"/>
      <w:sz w:val="16"/>
      <w:szCs w:val="16"/>
    </w:rPr>
  </w:style>
  <w:style w:type="paragraph" w:styleId="af1">
    <w:name w:val="toa heading"/>
    <w:basedOn w:val="a1"/>
    <w:next w:val="a1"/>
    <w:autoRedefine/>
    <w:semiHidden/>
    <w:qFormat/>
    <w:pPr>
      <w:spacing w:before="120"/>
    </w:pPr>
    <w:rPr>
      <w:rFonts w:ascii="Cambria" w:hAnsi="Cambria"/>
      <w:b/>
      <w:bCs/>
      <w:szCs w:val="24"/>
    </w:rPr>
  </w:style>
  <w:style w:type="paragraph" w:styleId="af2">
    <w:name w:val="annotation text"/>
    <w:basedOn w:val="a1"/>
    <w:link w:val="af3"/>
    <w:autoRedefine/>
    <w:semiHidden/>
    <w:qFormat/>
    <w:rPr>
      <w:sz w:val="20"/>
    </w:rPr>
  </w:style>
  <w:style w:type="paragraph" w:styleId="61">
    <w:name w:val="index 6"/>
    <w:basedOn w:val="a1"/>
    <w:next w:val="a1"/>
    <w:autoRedefine/>
    <w:semiHidden/>
    <w:qFormat/>
    <w:pPr>
      <w:ind w:left="1440" w:hanging="240"/>
    </w:pPr>
  </w:style>
  <w:style w:type="paragraph" w:styleId="af4">
    <w:name w:val="Salutation"/>
    <w:basedOn w:val="a1"/>
    <w:next w:val="a1"/>
    <w:link w:val="af5"/>
    <w:autoRedefine/>
    <w:semiHidden/>
    <w:qFormat/>
  </w:style>
  <w:style w:type="paragraph" w:styleId="33">
    <w:name w:val="Body Text 3"/>
    <w:basedOn w:val="a1"/>
    <w:link w:val="34"/>
    <w:autoRedefine/>
    <w:semiHidden/>
    <w:qFormat/>
    <w:pPr>
      <w:spacing w:after="120"/>
    </w:pPr>
    <w:rPr>
      <w:sz w:val="16"/>
      <w:szCs w:val="16"/>
    </w:rPr>
  </w:style>
  <w:style w:type="paragraph" w:styleId="af6">
    <w:name w:val="Closing"/>
    <w:basedOn w:val="a1"/>
    <w:link w:val="af7"/>
    <w:semiHidden/>
    <w:qFormat/>
    <w:pPr>
      <w:ind w:left="4320"/>
    </w:pPr>
  </w:style>
  <w:style w:type="paragraph" w:styleId="30">
    <w:name w:val="List Bullet 3"/>
    <w:basedOn w:val="a1"/>
    <w:autoRedefine/>
    <w:semiHidden/>
    <w:qFormat/>
    <w:pPr>
      <w:numPr>
        <w:numId w:val="5"/>
      </w:numPr>
      <w:contextualSpacing/>
    </w:pPr>
  </w:style>
  <w:style w:type="paragraph" w:styleId="af8">
    <w:name w:val="Body Text"/>
    <w:basedOn w:val="a1"/>
    <w:link w:val="af9"/>
    <w:autoRedefine/>
    <w:semiHidden/>
    <w:qFormat/>
    <w:pPr>
      <w:spacing w:after="120"/>
    </w:pPr>
  </w:style>
  <w:style w:type="paragraph" w:styleId="afa">
    <w:name w:val="Body Text Indent"/>
    <w:basedOn w:val="a1"/>
    <w:link w:val="afb"/>
    <w:semiHidden/>
    <w:qFormat/>
    <w:pPr>
      <w:spacing w:after="120"/>
      <w:ind w:left="360"/>
    </w:pPr>
  </w:style>
  <w:style w:type="paragraph" w:styleId="3">
    <w:name w:val="List Number 3"/>
    <w:basedOn w:val="a1"/>
    <w:autoRedefine/>
    <w:semiHidden/>
    <w:qFormat/>
    <w:pPr>
      <w:numPr>
        <w:numId w:val="6"/>
      </w:numPr>
      <w:contextualSpacing/>
    </w:pPr>
  </w:style>
  <w:style w:type="paragraph" w:styleId="23">
    <w:name w:val="List 2"/>
    <w:basedOn w:val="a1"/>
    <w:autoRedefine/>
    <w:semiHidden/>
    <w:qFormat/>
    <w:pPr>
      <w:ind w:left="720" w:hanging="360"/>
      <w:contextualSpacing/>
    </w:pPr>
  </w:style>
  <w:style w:type="paragraph" w:styleId="afc">
    <w:name w:val="List Continue"/>
    <w:basedOn w:val="a1"/>
    <w:autoRedefine/>
    <w:semiHidden/>
    <w:qFormat/>
    <w:pPr>
      <w:spacing w:after="120"/>
      <w:ind w:left="360"/>
      <w:contextualSpacing/>
    </w:pPr>
  </w:style>
  <w:style w:type="paragraph" w:styleId="afd">
    <w:name w:val="Block Text"/>
    <w:basedOn w:val="a1"/>
    <w:autoRedefine/>
    <w:semiHidden/>
    <w:qFormat/>
    <w:pPr>
      <w:spacing w:after="120"/>
      <w:ind w:left="1440" w:right="1440"/>
    </w:pPr>
  </w:style>
  <w:style w:type="paragraph" w:styleId="20">
    <w:name w:val="List Bullet 2"/>
    <w:basedOn w:val="a1"/>
    <w:autoRedefine/>
    <w:semiHidden/>
    <w:qFormat/>
    <w:pPr>
      <w:numPr>
        <w:numId w:val="7"/>
      </w:numPr>
      <w:contextualSpacing/>
    </w:pPr>
  </w:style>
  <w:style w:type="paragraph" w:styleId="HTML">
    <w:name w:val="HTML Address"/>
    <w:basedOn w:val="a1"/>
    <w:link w:val="HTML0"/>
    <w:autoRedefine/>
    <w:semiHidden/>
    <w:qFormat/>
    <w:rPr>
      <w:i/>
      <w:iCs/>
    </w:rPr>
  </w:style>
  <w:style w:type="paragraph" w:styleId="42">
    <w:name w:val="index 4"/>
    <w:basedOn w:val="a1"/>
    <w:next w:val="a1"/>
    <w:autoRedefine/>
    <w:semiHidden/>
    <w:qFormat/>
    <w:pPr>
      <w:ind w:left="960" w:hanging="240"/>
    </w:pPr>
  </w:style>
  <w:style w:type="paragraph" w:styleId="TOC5">
    <w:name w:val="toc 5"/>
    <w:basedOn w:val="a1"/>
    <w:next w:val="a1"/>
    <w:autoRedefine/>
    <w:semiHidden/>
    <w:qFormat/>
    <w:pPr>
      <w:ind w:left="960"/>
    </w:pPr>
  </w:style>
  <w:style w:type="paragraph" w:styleId="TOC3">
    <w:name w:val="toc 3"/>
    <w:basedOn w:val="a1"/>
    <w:next w:val="a1"/>
    <w:autoRedefine/>
    <w:semiHidden/>
    <w:qFormat/>
    <w:pPr>
      <w:ind w:left="480"/>
    </w:pPr>
  </w:style>
  <w:style w:type="paragraph" w:styleId="afe">
    <w:name w:val="Plain Text"/>
    <w:basedOn w:val="a1"/>
    <w:link w:val="aff"/>
    <w:autoRedefine/>
    <w:semiHidden/>
    <w:qFormat/>
    <w:rPr>
      <w:rFonts w:ascii="Courier New" w:hAnsi="Courier New" w:cs="Courier New"/>
      <w:sz w:val="20"/>
    </w:rPr>
  </w:style>
  <w:style w:type="paragraph" w:styleId="50">
    <w:name w:val="List Bullet 5"/>
    <w:basedOn w:val="a1"/>
    <w:autoRedefine/>
    <w:semiHidden/>
    <w:qFormat/>
    <w:pPr>
      <w:numPr>
        <w:numId w:val="8"/>
      </w:numPr>
      <w:contextualSpacing/>
    </w:pPr>
  </w:style>
  <w:style w:type="paragraph" w:styleId="4">
    <w:name w:val="List Number 4"/>
    <w:basedOn w:val="a1"/>
    <w:autoRedefine/>
    <w:semiHidden/>
    <w:qFormat/>
    <w:pPr>
      <w:numPr>
        <w:numId w:val="9"/>
      </w:numPr>
      <w:contextualSpacing/>
    </w:pPr>
  </w:style>
  <w:style w:type="paragraph" w:styleId="TOC8">
    <w:name w:val="toc 8"/>
    <w:basedOn w:val="a1"/>
    <w:next w:val="a1"/>
    <w:autoRedefine/>
    <w:semiHidden/>
    <w:pPr>
      <w:ind w:left="1680"/>
    </w:pPr>
  </w:style>
  <w:style w:type="paragraph" w:styleId="35">
    <w:name w:val="index 3"/>
    <w:basedOn w:val="a1"/>
    <w:next w:val="a1"/>
    <w:autoRedefine/>
    <w:semiHidden/>
    <w:qFormat/>
    <w:pPr>
      <w:ind w:left="720" w:hanging="240"/>
    </w:pPr>
  </w:style>
  <w:style w:type="paragraph" w:styleId="aff0">
    <w:name w:val="Date"/>
    <w:basedOn w:val="a1"/>
    <w:next w:val="a1"/>
    <w:link w:val="aff1"/>
    <w:autoRedefine/>
    <w:semiHidden/>
    <w:qFormat/>
  </w:style>
  <w:style w:type="paragraph" w:styleId="24">
    <w:name w:val="Body Text Indent 2"/>
    <w:basedOn w:val="a1"/>
    <w:link w:val="25"/>
    <w:autoRedefine/>
    <w:semiHidden/>
    <w:qFormat/>
    <w:pPr>
      <w:spacing w:after="120" w:line="480" w:lineRule="auto"/>
      <w:ind w:left="360"/>
    </w:pPr>
  </w:style>
  <w:style w:type="paragraph" w:styleId="aff2">
    <w:name w:val="endnote text"/>
    <w:basedOn w:val="a1"/>
    <w:link w:val="aff3"/>
    <w:autoRedefine/>
    <w:semiHidden/>
    <w:qFormat/>
    <w:rPr>
      <w:sz w:val="20"/>
    </w:rPr>
  </w:style>
  <w:style w:type="paragraph" w:styleId="54">
    <w:name w:val="List Continue 5"/>
    <w:basedOn w:val="a1"/>
    <w:autoRedefine/>
    <w:semiHidden/>
    <w:qFormat/>
    <w:pPr>
      <w:spacing w:after="120"/>
      <w:ind w:left="1800"/>
      <w:contextualSpacing/>
    </w:pPr>
  </w:style>
  <w:style w:type="paragraph" w:styleId="aff4">
    <w:name w:val="Balloon Text"/>
    <w:basedOn w:val="a1"/>
    <w:link w:val="aff5"/>
    <w:autoRedefine/>
    <w:semiHidden/>
    <w:rPr>
      <w:rFonts w:ascii="Tahoma" w:hAnsi="Tahoma" w:cs="Tahoma"/>
      <w:sz w:val="16"/>
      <w:szCs w:val="16"/>
    </w:rPr>
  </w:style>
  <w:style w:type="paragraph" w:styleId="aff6">
    <w:name w:val="footer"/>
    <w:basedOn w:val="a1"/>
    <w:link w:val="aff7"/>
    <w:autoRedefine/>
    <w:semiHidden/>
    <w:qFormat/>
    <w:pPr>
      <w:tabs>
        <w:tab w:val="center" w:pos="4680"/>
        <w:tab w:val="right" w:pos="9360"/>
      </w:tabs>
    </w:pPr>
  </w:style>
  <w:style w:type="paragraph" w:styleId="aff8">
    <w:name w:val="envelope return"/>
    <w:basedOn w:val="a1"/>
    <w:autoRedefine/>
    <w:semiHidden/>
    <w:qFormat/>
    <w:rPr>
      <w:rFonts w:ascii="Cambria" w:hAnsi="Cambria"/>
      <w:sz w:val="20"/>
    </w:rPr>
  </w:style>
  <w:style w:type="paragraph" w:styleId="aff9">
    <w:name w:val="header"/>
    <w:basedOn w:val="a1"/>
    <w:link w:val="affa"/>
    <w:autoRedefine/>
    <w:semiHidden/>
    <w:qFormat/>
    <w:pPr>
      <w:tabs>
        <w:tab w:val="center" w:pos="4680"/>
        <w:tab w:val="right" w:pos="9360"/>
      </w:tabs>
    </w:pPr>
  </w:style>
  <w:style w:type="paragraph" w:styleId="affb">
    <w:name w:val="Signature"/>
    <w:basedOn w:val="a1"/>
    <w:link w:val="affc"/>
    <w:autoRedefine/>
    <w:semiHidden/>
    <w:qFormat/>
    <w:pPr>
      <w:ind w:left="4320"/>
    </w:pPr>
  </w:style>
  <w:style w:type="paragraph" w:styleId="TOC1">
    <w:name w:val="toc 1"/>
    <w:basedOn w:val="a1"/>
    <w:next w:val="a1"/>
    <w:autoRedefine/>
    <w:semiHidden/>
    <w:qFormat/>
  </w:style>
  <w:style w:type="paragraph" w:styleId="43">
    <w:name w:val="List Continue 4"/>
    <w:basedOn w:val="a1"/>
    <w:autoRedefine/>
    <w:semiHidden/>
    <w:qFormat/>
    <w:pPr>
      <w:spacing w:after="120"/>
      <w:ind w:left="1440"/>
      <w:contextualSpacing/>
    </w:pPr>
  </w:style>
  <w:style w:type="paragraph" w:styleId="TOC4">
    <w:name w:val="toc 4"/>
    <w:basedOn w:val="a1"/>
    <w:next w:val="a1"/>
    <w:autoRedefine/>
    <w:semiHidden/>
    <w:qFormat/>
    <w:pPr>
      <w:ind w:left="720"/>
    </w:pPr>
  </w:style>
  <w:style w:type="paragraph" w:styleId="affd">
    <w:name w:val="index heading"/>
    <w:basedOn w:val="a1"/>
    <w:next w:val="11"/>
    <w:autoRedefine/>
    <w:semiHidden/>
    <w:qFormat/>
    <w:rPr>
      <w:rFonts w:ascii="Cambria" w:hAnsi="Cambria"/>
      <w:b/>
      <w:bCs/>
    </w:rPr>
  </w:style>
  <w:style w:type="paragraph" w:styleId="11">
    <w:name w:val="index 1"/>
    <w:basedOn w:val="a1"/>
    <w:next w:val="a1"/>
    <w:autoRedefine/>
    <w:semiHidden/>
    <w:qFormat/>
    <w:pPr>
      <w:ind w:left="240" w:hanging="240"/>
    </w:pPr>
  </w:style>
  <w:style w:type="paragraph" w:styleId="affe">
    <w:name w:val="Subtitle"/>
    <w:basedOn w:val="a1"/>
    <w:next w:val="a1"/>
    <w:link w:val="afff"/>
    <w:autoRedefine/>
    <w:semiHidden/>
    <w:qFormat/>
    <w:pPr>
      <w:spacing w:after="60"/>
      <w:jc w:val="center"/>
      <w:outlineLvl w:val="1"/>
    </w:pPr>
    <w:rPr>
      <w:rFonts w:ascii="Cambria" w:hAnsi="Cambria"/>
      <w:szCs w:val="24"/>
    </w:rPr>
  </w:style>
  <w:style w:type="paragraph" w:styleId="5">
    <w:name w:val="List Number 5"/>
    <w:basedOn w:val="a1"/>
    <w:autoRedefine/>
    <w:semiHidden/>
    <w:qFormat/>
    <w:pPr>
      <w:numPr>
        <w:numId w:val="10"/>
      </w:numPr>
      <w:contextualSpacing/>
    </w:pPr>
  </w:style>
  <w:style w:type="paragraph" w:styleId="afff0">
    <w:name w:val="List"/>
    <w:basedOn w:val="a1"/>
    <w:autoRedefine/>
    <w:semiHidden/>
    <w:qFormat/>
    <w:pPr>
      <w:ind w:left="360" w:hanging="360"/>
      <w:contextualSpacing/>
    </w:pPr>
  </w:style>
  <w:style w:type="paragraph" w:styleId="afff1">
    <w:name w:val="footnote text"/>
    <w:basedOn w:val="a1"/>
    <w:link w:val="afff2"/>
    <w:autoRedefine/>
    <w:semiHidden/>
    <w:qFormat/>
    <w:rPr>
      <w:sz w:val="20"/>
    </w:rPr>
  </w:style>
  <w:style w:type="paragraph" w:styleId="TOC6">
    <w:name w:val="toc 6"/>
    <w:basedOn w:val="a1"/>
    <w:next w:val="a1"/>
    <w:autoRedefine/>
    <w:semiHidden/>
    <w:pPr>
      <w:ind w:left="1200"/>
    </w:pPr>
  </w:style>
  <w:style w:type="paragraph" w:styleId="55">
    <w:name w:val="List 5"/>
    <w:basedOn w:val="a1"/>
    <w:autoRedefine/>
    <w:semiHidden/>
    <w:qFormat/>
    <w:pPr>
      <w:ind w:left="1800" w:hanging="360"/>
      <w:contextualSpacing/>
    </w:pPr>
  </w:style>
  <w:style w:type="paragraph" w:styleId="36">
    <w:name w:val="Body Text Indent 3"/>
    <w:basedOn w:val="a1"/>
    <w:link w:val="37"/>
    <w:autoRedefine/>
    <w:semiHidden/>
    <w:qFormat/>
    <w:pPr>
      <w:spacing w:after="120"/>
      <w:ind w:left="360"/>
    </w:pPr>
    <w:rPr>
      <w:sz w:val="16"/>
      <w:szCs w:val="16"/>
    </w:rPr>
  </w:style>
  <w:style w:type="paragraph" w:styleId="71">
    <w:name w:val="index 7"/>
    <w:basedOn w:val="a1"/>
    <w:next w:val="a1"/>
    <w:autoRedefine/>
    <w:semiHidden/>
    <w:qFormat/>
    <w:pPr>
      <w:ind w:left="1680" w:hanging="240"/>
    </w:pPr>
  </w:style>
  <w:style w:type="paragraph" w:styleId="91">
    <w:name w:val="index 9"/>
    <w:basedOn w:val="a1"/>
    <w:next w:val="a1"/>
    <w:autoRedefine/>
    <w:semiHidden/>
    <w:qFormat/>
    <w:pPr>
      <w:ind w:left="2160" w:hanging="240"/>
    </w:pPr>
  </w:style>
  <w:style w:type="paragraph" w:styleId="afff3">
    <w:name w:val="table of figures"/>
    <w:basedOn w:val="a1"/>
    <w:next w:val="a1"/>
    <w:autoRedefine/>
    <w:semiHidden/>
    <w:qFormat/>
  </w:style>
  <w:style w:type="paragraph" w:styleId="TOC2">
    <w:name w:val="toc 2"/>
    <w:basedOn w:val="a1"/>
    <w:next w:val="a1"/>
    <w:autoRedefine/>
    <w:semiHidden/>
    <w:qFormat/>
    <w:pPr>
      <w:ind w:left="240"/>
    </w:pPr>
  </w:style>
  <w:style w:type="paragraph" w:styleId="TOC9">
    <w:name w:val="toc 9"/>
    <w:basedOn w:val="a1"/>
    <w:next w:val="a1"/>
    <w:autoRedefine/>
    <w:semiHidden/>
    <w:pPr>
      <w:ind w:left="1920"/>
    </w:pPr>
  </w:style>
  <w:style w:type="paragraph" w:styleId="26">
    <w:name w:val="Body Text 2"/>
    <w:basedOn w:val="a1"/>
    <w:link w:val="27"/>
    <w:autoRedefine/>
    <w:semiHidden/>
    <w:pPr>
      <w:spacing w:after="120" w:line="480" w:lineRule="auto"/>
    </w:pPr>
  </w:style>
  <w:style w:type="paragraph" w:styleId="44">
    <w:name w:val="List 4"/>
    <w:basedOn w:val="a1"/>
    <w:autoRedefine/>
    <w:semiHidden/>
    <w:qFormat/>
    <w:pPr>
      <w:ind w:left="1440" w:hanging="360"/>
      <w:contextualSpacing/>
    </w:pPr>
  </w:style>
  <w:style w:type="paragraph" w:styleId="28">
    <w:name w:val="List Continue 2"/>
    <w:basedOn w:val="a1"/>
    <w:autoRedefine/>
    <w:semiHidden/>
    <w:qFormat/>
    <w:pPr>
      <w:spacing w:after="120"/>
      <w:ind w:left="720"/>
      <w:contextualSpacing/>
    </w:pPr>
  </w:style>
  <w:style w:type="paragraph" w:styleId="afff4">
    <w:name w:val="Message Header"/>
    <w:basedOn w:val="a1"/>
    <w:link w:val="afff5"/>
    <w:autoRedefine/>
    <w:semiHidden/>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paragraph" w:styleId="HTML1">
    <w:name w:val="HTML Preformatted"/>
    <w:basedOn w:val="a1"/>
    <w:link w:val="HTML2"/>
    <w:autoRedefine/>
    <w:semiHidden/>
    <w:qFormat/>
    <w:rPr>
      <w:rFonts w:ascii="Courier New" w:hAnsi="Courier New" w:cs="Courier New"/>
      <w:sz w:val="20"/>
    </w:rPr>
  </w:style>
  <w:style w:type="paragraph" w:styleId="afff6">
    <w:name w:val="Normal (Web)"/>
    <w:basedOn w:val="a1"/>
    <w:autoRedefine/>
    <w:qFormat/>
    <w:rsid w:val="00F85DE0"/>
    <w:pPr>
      <w:spacing w:afterLines="100" w:after="240" w:line="360" w:lineRule="auto"/>
      <w:jc w:val="both"/>
    </w:pPr>
    <w:rPr>
      <w:rFonts w:eastAsia="PingFangSC-Regular"/>
      <w:color w:val="000000"/>
      <w:szCs w:val="24"/>
    </w:rPr>
  </w:style>
  <w:style w:type="paragraph" w:styleId="38">
    <w:name w:val="List Continue 3"/>
    <w:basedOn w:val="a1"/>
    <w:autoRedefine/>
    <w:semiHidden/>
    <w:qFormat/>
    <w:pPr>
      <w:spacing w:after="120"/>
      <w:ind w:left="1080"/>
      <w:contextualSpacing/>
    </w:pPr>
  </w:style>
  <w:style w:type="paragraph" w:styleId="29">
    <w:name w:val="index 2"/>
    <w:basedOn w:val="a1"/>
    <w:next w:val="a1"/>
    <w:autoRedefine/>
    <w:semiHidden/>
    <w:qFormat/>
    <w:pPr>
      <w:ind w:left="480" w:hanging="240"/>
    </w:pPr>
  </w:style>
  <w:style w:type="paragraph" w:styleId="afff7">
    <w:name w:val="Title"/>
    <w:basedOn w:val="a1"/>
    <w:next w:val="a1"/>
    <w:link w:val="afff8"/>
    <w:autoRedefine/>
    <w:semiHidden/>
    <w:qFormat/>
    <w:pPr>
      <w:spacing w:before="240" w:after="60"/>
      <w:jc w:val="center"/>
      <w:outlineLvl w:val="0"/>
    </w:pPr>
    <w:rPr>
      <w:rFonts w:ascii="Cambria" w:hAnsi="Cambria"/>
      <w:b/>
      <w:bCs/>
      <w:kern w:val="28"/>
      <w:sz w:val="32"/>
      <w:szCs w:val="32"/>
    </w:rPr>
  </w:style>
  <w:style w:type="paragraph" w:styleId="afff9">
    <w:name w:val="annotation subject"/>
    <w:basedOn w:val="af2"/>
    <w:next w:val="af2"/>
    <w:link w:val="afffa"/>
    <w:autoRedefine/>
    <w:semiHidden/>
    <w:qFormat/>
    <w:rPr>
      <w:b/>
      <w:bCs/>
    </w:rPr>
  </w:style>
  <w:style w:type="paragraph" w:styleId="afffb">
    <w:name w:val="Body Text First Indent"/>
    <w:basedOn w:val="af8"/>
    <w:link w:val="afffc"/>
    <w:autoRedefine/>
    <w:semiHidden/>
    <w:qFormat/>
    <w:pPr>
      <w:ind w:firstLine="210"/>
    </w:pPr>
  </w:style>
  <w:style w:type="paragraph" w:styleId="2a">
    <w:name w:val="Body Text First Indent 2"/>
    <w:basedOn w:val="afa"/>
    <w:link w:val="2b"/>
    <w:autoRedefine/>
    <w:semiHidden/>
    <w:qFormat/>
    <w:pPr>
      <w:ind w:firstLine="210"/>
    </w:pPr>
  </w:style>
  <w:style w:type="character" w:styleId="afffd">
    <w:name w:val="page number"/>
    <w:basedOn w:val="a2"/>
    <w:autoRedefine/>
    <w:semiHidden/>
    <w:qFormat/>
  </w:style>
  <w:style w:type="character" w:styleId="afffe">
    <w:name w:val="FollowedHyperlink"/>
    <w:autoRedefine/>
    <w:semiHidden/>
    <w:unhideWhenUsed/>
    <w:rPr>
      <w:color w:val="800080"/>
      <w:u w:val="single"/>
    </w:rPr>
  </w:style>
  <w:style w:type="character" w:styleId="affff">
    <w:name w:val="Hyperlink"/>
    <w:autoRedefine/>
    <w:semiHidden/>
    <w:rPr>
      <w:color w:val="0000FF"/>
      <w:u w:val="single"/>
    </w:rPr>
  </w:style>
  <w:style w:type="character" w:styleId="affff0">
    <w:name w:val="annotation reference"/>
    <w:autoRedefine/>
    <w:semiHidden/>
    <w:unhideWhenUsed/>
    <w:rPr>
      <w:sz w:val="16"/>
      <w:szCs w:val="16"/>
    </w:rPr>
  </w:style>
  <w:style w:type="character" w:customStyle="1" w:styleId="10">
    <w:name w:val="标题 1 字符"/>
    <w:link w:val="1"/>
    <w:autoRedefine/>
    <w:semiHidden/>
    <w:qFormat/>
    <w:rPr>
      <w:b/>
      <w:bCs/>
      <w:kern w:val="32"/>
      <w:sz w:val="24"/>
      <w:szCs w:val="24"/>
    </w:rPr>
  </w:style>
  <w:style w:type="character" w:customStyle="1" w:styleId="22">
    <w:name w:val="标题 2 字符"/>
    <w:link w:val="21"/>
    <w:autoRedefine/>
    <w:semiHidden/>
    <w:qFormat/>
    <w:rPr>
      <w:rFonts w:ascii="Cambria" w:hAnsi="Cambria"/>
      <w:b/>
      <w:bCs/>
      <w:i/>
      <w:iCs/>
      <w:sz w:val="28"/>
      <w:szCs w:val="28"/>
    </w:rPr>
  </w:style>
  <w:style w:type="character" w:customStyle="1" w:styleId="52">
    <w:name w:val="标题 5 字符"/>
    <w:link w:val="51"/>
    <w:autoRedefine/>
    <w:semiHidden/>
    <w:qFormat/>
    <w:rPr>
      <w:rFonts w:ascii="Calibri" w:hAnsi="Calibri"/>
      <w:b/>
      <w:bCs/>
      <w:i/>
      <w:iCs/>
      <w:sz w:val="26"/>
      <w:szCs w:val="26"/>
    </w:rPr>
  </w:style>
  <w:style w:type="character" w:customStyle="1" w:styleId="60">
    <w:name w:val="标题 6 字符"/>
    <w:link w:val="6"/>
    <w:autoRedefine/>
    <w:semiHidden/>
    <w:qFormat/>
    <w:rPr>
      <w:rFonts w:ascii="Calibri" w:hAnsi="Calibri"/>
      <w:b/>
      <w:bCs/>
      <w:sz w:val="22"/>
      <w:szCs w:val="22"/>
    </w:rPr>
  </w:style>
  <w:style w:type="character" w:customStyle="1" w:styleId="70">
    <w:name w:val="标题 7 字符"/>
    <w:link w:val="7"/>
    <w:semiHidden/>
    <w:rPr>
      <w:rFonts w:ascii="Calibri" w:hAnsi="Calibri"/>
      <w:sz w:val="24"/>
      <w:szCs w:val="24"/>
    </w:rPr>
  </w:style>
  <w:style w:type="character" w:customStyle="1" w:styleId="80">
    <w:name w:val="标题 8 字符"/>
    <w:link w:val="8"/>
    <w:autoRedefine/>
    <w:semiHidden/>
    <w:qFormat/>
    <w:rPr>
      <w:rFonts w:ascii="Calibri" w:hAnsi="Calibri"/>
      <w:i/>
      <w:iCs/>
      <w:sz w:val="24"/>
      <w:szCs w:val="24"/>
    </w:rPr>
  </w:style>
  <w:style w:type="character" w:customStyle="1" w:styleId="90">
    <w:name w:val="标题 9 字符"/>
    <w:link w:val="9"/>
    <w:autoRedefine/>
    <w:semiHidden/>
    <w:qFormat/>
    <w:rPr>
      <w:rFonts w:ascii="Cambria" w:hAnsi="Cambria"/>
      <w:sz w:val="22"/>
      <w:szCs w:val="22"/>
    </w:rPr>
  </w:style>
  <w:style w:type="paragraph" w:customStyle="1" w:styleId="SMHeading">
    <w:name w:val="SM Heading"/>
    <w:basedOn w:val="1"/>
    <w:autoRedefine/>
    <w:qFormat/>
  </w:style>
  <w:style w:type="paragraph" w:customStyle="1" w:styleId="SMSubheading">
    <w:name w:val="SM Subheading"/>
    <w:basedOn w:val="a1"/>
    <w:qFormat/>
    <w:rPr>
      <w:u w:val="words"/>
    </w:rPr>
  </w:style>
  <w:style w:type="paragraph" w:customStyle="1" w:styleId="SMText">
    <w:name w:val="SM Text"/>
    <w:basedOn w:val="a1"/>
    <w:qFormat/>
    <w:pPr>
      <w:ind w:firstLine="480"/>
    </w:pPr>
  </w:style>
  <w:style w:type="paragraph" w:customStyle="1" w:styleId="SMcaption">
    <w:name w:val="SM caption"/>
    <w:basedOn w:val="SMText"/>
    <w:qFormat/>
    <w:pPr>
      <w:ind w:firstLine="0"/>
    </w:pPr>
  </w:style>
  <w:style w:type="character" w:customStyle="1" w:styleId="aff5">
    <w:name w:val="批注框文本 字符"/>
    <w:link w:val="aff4"/>
    <w:autoRedefine/>
    <w:semiHidden/>
    <w:qFormat/>
    <w:rPr>
      <w:rFonts w:ascii="Tahoma" w:hAnsi="Tahoma" w:cs="Tahoma"/>
      <w:sz w:val="16"/>
      <w:szCs w:val="16"/>
    </w:rPr>
  </w:style>
  <w:style w:type="paragraph" w:customStyle="1" w:styleId="12">
    <w:name w:val="书目1"/>
    <w:basedOn w:val="a1"/>
    <w:next w:val="a1"/>
    <w:autoRedefine/>
    <w:uiPriority w:val="37"/>
    <w:semiHidden/>
    <w:qFormat/>
  </w:style>
  <w:style w:type="character" w:customStyle="1" w:styleId="af9">
    <w:name w:val="正文文本 字符"/>
    <w:link w:val="af8"/>
    <w:semiHidden/>
    <w:rPr>
      <w:sz w:val="24"/>
    </w:rPr>
  </w:style>
  <w:style w:type="character" w:customStyle="1" w:styleId="27">
    <w:name w:val="正文文本 2 字符"/>
    <w:link w:val="26"/>
    <w:semiHidden/>
    <w:rPr>
      <w:sz w:val="24"/>
    </w:rPr>
  </w:style>
  <w:style w:type="character" w:customStyle="1" w:styleId="34">
    <w:name w:val="正文文本 3 字符"/>
    <w:link w:val="33"/>
    <w:semiHidden/>
    <w:rPr>
      <w:sz w:val="16"/>
      <w:szCs w:val="16"/>
    </w:rPr>
  </w:style>
  <w:style w:type="character" w:customStyle="1" w:styleId="afffc">
    <w:name w:val="正文文本首行缩进 字符"/>
    <w:link w:val="afffb"/>
    <w:autoRedefine/>
    <w:semiHidden/>
    <w:qFormat/>
    <w:rPr>
      <w:sz w:val="24"/>
    </w:rPr>
  </w:style>
  <w:style w:type="character" w:customStyle="1" w:styleId="afb">
    <w:name w:val="正文文本缩进 字符"/>
    <w:link w:val="afa"/>
    <w:semiHidden/>
    <w:rPr>
      <w:sz w:val="24"/>
    </w:rPr>
  </w:style>
  <w:style w:type="character" w:customStyle="1" w:styleId="2b">
    <w:name w:val="正文文本首行缩进 2 字符"/>
    <w:link w:val="2a"/>
    <w:autoRedefine/>
    <w:semiHidden/>
    <w:rPr>
      <w:sz w:val="24"/>
    </w:rPr>
  </w:style>
  <w:style w:type="character" w:customStyle="1" w:styleId="25">
    <w:name w:val="正文文本缩进 2 字符"/>
    <w:link w:val="24"/>
    <w:autoRedefine/>
    <w:semiHidden/>
    <w:qFormat/>
    <w:rPr>
      <w:sz w:val="24"/>
    </w:rPr>
  </w:style>
  <w:style w:type="character" w:customStyle="1" w:styleId="37">
    <w:name w:val="正文文本缩进 3 字符"/>
    <w:link w:val="36"/>
    <w:autoRedefine/>
    <w:semiHidden/>
    <w:qFormat/>
    <w:rPr>
      <w:sz w:val="16"/>
      <w:szCs w:val="16"/>
    </w:rPr>
  </w:style>
  <w:style w:type="character" w:customStyle="1" w:styleId="af7">
    <w:name w:val="结束语 字符"/>
    <w:link w:val="af6"/>
    <w:autoRedefine/>
    <w:semiHidden/>
    <w:qFormat/>
    <w:rPr>
      <w:sz w:val="24"/>
    </w:rPr>
  </w:style>
  <w:style w:type="character" w:customStyle="1" w:styleId="af3">
    <w:name w:val="批注文字 字符"/>
    <w:basedOn w:val="a2"/>
    <w:link w:val="af2"/>
    <w:autoRedefine/>
    <w:semiHidden/>
    <w:qFormat/>
  </w:style>
  <w:style w:type="character" w:customStyle="1" w:styleId="afffa">
    <w:name w:val="批注主题 字符"/>
    <w:link w:val="afff9"/>
    <w:autoRedefine/>
    <w:semiHidden/>
    <w:qFormat/>
    <w:rPr>
      <w:b/>
      <w:bCs/>
    </w:rPr>
  </w:style>
  <w:style w:type="character" w:customStyle="1" w:styleId="aff1">
    <w:name w:val="日期 字符"/>
    <w:link w:val="aff0"/>
    <w:autoRedefine/>
    <w:semiHidden/>
    <w:qFormat/>
    <w:rPr>
      <w:sz w:val="24"/>
    </w:rPr>
  </w:style>
  <w:style w:type="character" w:customStyle="1" w:styleId="af0">
    <w:name w:val="文档结构图 字符"/>
    <w:link w:val="af"/>
    <w:autoRedefine/>
    <w:semiHidden/>
    <w:qFormat/>
    <w:rPr>
      <w:rFonts w:ascii="Tahoma" w:hAnsi="Tahoma" w:cs="Tahoma"/>
      <w:sz w:val="16"/>
      <w:szCs w:val="16"/>
    </w:rPr>
  </w:style>
  <w:style w:type="character" w:customStyle="1" w:styleId="ab">
    <w:name w:val="电子邮件签名 字符"/>
    <w:link w:val="aa"/>
    <w:autoRedefine/>
    <w:semiHidden/>
    <w:qFormat/>
    <w:rPr>
      <w:sz w:val="24"/>
    </w:rPr>
  </w:style>
  <w:style w:type="character" w:customStyle="1" w:styleId="aff3">
    <w:name w:val="尾注文本 字符"/>
    <w:basedOn w:val="a2"/>
    <w:link w:val="aff2"/>
    <w:autoRedefine/>
    <w:semiHidden/>
    <w:qFormat/>
  </w:style>
  <w:style w:type="character" w:customStyle="1" w:styleId="aff7">
    <w:name w:val="页脚 字符"/>
    <w:link w:val="aff6"/>
    <w:autoRedefine/>
    <w:semiHidden/>
    <w:qFormat/>
    <w:rPr>
      <w:sz w:val="24"/>
    </w:rPr>
  </w:style>
  <w:style w:type="character" w:customStyle="1" w:styleId="afff2">
    <w:name w:val="脚注文本 字符"/>
    <w:basedOn w:val="a2"/>
    <w:link w:val="afff1"/>
    <w:autoRedefine/>
    <w:semiHidden/>
    <w:qFormat/>
  </w:style>
  <w:style w:type="character" w:customStyle="1" w:styleId="affa">
    <w:name w:val="页眉 字符"/>
    <w:link w:val="aff9"/>
    <w:autoRedefine/>
    <w:semiHidden/>
    <w:qFormat/>
    <w:rPr>
      <w:sz w:val="24"/>
    </w:rPr>
  </w:style>
  <w:style w:type="character" w:customStyle="1" w:styleId="HTML0">
    <w:name w:val="HTML 地址 字符"/>
    <w:link w:val="HTML"/>
    <w:autoRedefine/>
    <w:semiHidden/>
    <w:qFormat/>
    <w:rPr>
      <w:i/>
      <w:iCs/>
      <w:sz w:val="24"/>
    </w:rPr>
  </w:style>
  <w:style w:type="character" w:customStyle="1" w:styleId="HTML2">
    <w:name w:val="HTML 预设格式 字符"/>
    <w:link w:val="HTML1"/>
    <w:autoRedefine/>
    <w:semiHidden/>
    <w:qFormat/>
    <w:rPr>
      <w:rFonts w:ascii="Courier New" w:hAnsi="Courier New" w:cs="Courier New"/>
    </w:rPr>
  </w:style>
  <w:style w:type="paragraph" w:styleId="affff1">
    <w:name w:val="Intense Quote"/>
    <w:basedOn w:val="a1"/>
    <w:next w:val="a1"/>
    <w:link w:val="affff2"/>
    <w:autoRedefine/>
    <w:uiPriority w:val="30"/>
    <w:semiHidden/>
    <w:qFormat/>
    <w:pPr>
      <w:pBdr>
        <w:bottom w:val="single" w:sz="4" w:space="4" w:color="4F81BD"/>
      </w:pBdr>
      <w:spacing w:before="200" w:after="280"/>
      <w:ind w:left="936" w:right="936"/>
    </w:pPr>
    <w:rPr>
      <w:b/>
      <w:bCs/>
      <w:i/>
      <w:iCs/>
      <w:color w:val="4F81BD"/>
    </w:rPr>
  </w:style>
  <w:style w:type="character" w:customStyle="1" w:styleId="affff2">
    <w:name w:val="明显引用 字符"/>
    <w:link w:val="affff1"/>
    <w:autoRedefine/>
    <w:uiPriority w:val="30"/>
    <w:semiHidden/>
    <w:qFormat/>
    <w:rPr>
      <w:b/>
      <w:bCs/>
      <w:i/>
      <w:iCs/>
      <w:color w:val="4F81BD"/>
      <w:sz w:val="24"/>
    </w:rPr>
  </w:style>
  <w:style w:type="paragraph" w:styleId="affff3">
    <w:name w:val="List Paragraph"/>
    <w:basedOn w:val="a1"/>
    <w:autoRedefine/>
    <w:uiPriority w:val="34"/>
    <w:semiHidden/>
    <w:qFormat/>
    <w:pPr>
      <w:ind w:left="720"/>
    </w:pPr>
  </w:style>
  <w:style w:type="character" w:customStyle="1" w:styleId="a6">
    <w:name w:val="宏文本 字符"/>
    <w:link w:val="a5"/>
    <w:autoRedefine/>
    <w:semiHidden/>
    <w:qFormat/>
    <w:rPr>
      <w:rFonts w:ascii="Courier New" w:hAnsi="Courier New" w:cs="Courier New"/>
      <w:lang w:val="en-US" w:eastAsia="en-US" w:bidi="ar-SA"/>
    </w:rPr>
  </w:style>
  <w:style w:type="character" w:customStyle="1" w:styleId="afff5">
    <w:name w:val="信息标题 字符"/>
    <w:link w:val="afff4"/>
    <w:autoRedefine/>
    <w:semiHidden/>
    <w:qFormat/>
    <w:rPr>
      <w:rFonts w:ascii="Cambria" w:hAnsi="Cambria"/>
      <w:sz w:val="24"/>
      <w:szCs w:val="24"/>
      <w:shd w:val="pct20" w:color="auto" w:fill="auto"/>
    </w:rPr>
  </w:style>
  <w:style w:type="paragraph" w:styleId="affff4">
    <w:name w:val="No Spacing"/>
    <w:autoRedefine/>
    <w:uiPriority w:val="1"/>
    <w:semiHidden/>
    <w:qFormat/>
    <w:rPr>
      <w:rFonts w:eastAsia="Times New Roman"/>
      <w:sz w:val="24"/>
      <w:lang w:eastAsia="en-US"/>
    </w:rPr>
  </w:style>
  <w:style w:type="character" w:customStyle="1" w:styleId="a9">
    <w:name w:val="注释标题 字符"/>
    <w:link w:val="a8"/>
    <w:autoRedefine/>
    <w:semiHidden/>
    <w:qFormat/>
    <w:rPr>
      <w:sz w:val="24"/>
    </w:rPr>
  </w:style>
  <w:style w:type="character" w:customStyle="1" w:styleId="aff">
    <w:name w:val="纯文本 字符"/>
    <w:link w:val="afe"/>
    <w:autoRedefine/>
    <w:semiHidden/>
    <w:qFormat/>
    <w:rPr>
      <w:rFonts w:ascii="Courier New" w:hAnsi="Courier New" w:cs="Courier New"/>
    </w:rPr>
  </w:style>
  <w:style w:type="paragraph" w:styleId="affff5">
    <w:name w:val="Quote"/>
    <w:basedOn w:val="a1"/>
    <w:next w:val="a1"/>
    <w:link w:val="affff6"/>
    <w:autoRedefine/>
    <w:uiPriority w:val="29"/>
    <w:semiHidden/>
    <w:qFormat/>
    <w:rPr>
      <w:i/>
      <w:iCs/>
      <w:color w:val="000000"/>
    </w:rPr>
  </w:style>
  <w:style w:type="character" w:customStyle="1" w:styleId="affff6">
    <w:name w:val="引用 字符"/>
    <w:link w:val="affff5"/>
    <w:autoRedefine/>
    <w:uiPriority w:val="29"/>
    <w:semiHidden/>
    <w:qFormat/>
    <w:rPr>
      <w:i/>
      <w:iCs/>
      <w:color w:val="000000"/>
      <w:sz w:val="24"/>
    </w:rPr>
  </w:style>
  <w:style w:type="character" w:customStyle="1" w:styleId="af5">
    <w:name w:val="称呼 字符"/>
    <w:link w:val="af4"/>
    <w:autoRedefine/>
    <w:semiHidden/>
    <w:qFormat/>
    <w:rPr>
      <w:sz w:val="24"/>
    </w:rPr>
  </w:style>
  <w:style w:type="character" w:customStyle="1" w:styleId="affc">
    <w:name w:val="签名 字符"/>
    <w:link w:val="affb"/>
    <w:autoRedefine/>
    <w:semiHidden/>
    <w:qFormat/>
    <w:rPr>
      <w:sz w:val="24"/>
    </w:rPr>
  </w:style>
  <w:style w:type="character" w:customStyle="1" w:styleId="afff">
    <w:name w:val="副标题 字符"/>
    <w:link w:val="affe"/>
    <w:autoRedefine/>
    <w:semiHidden/>
    <w:qFormat/>
    <w:rPr>
      <w:rFonts w:ascii="Cambria" w:hAnsi="Cambria"/>
      <w:sz w:val="24"/>
      <w:szCs w:val="24"/>
    </w:rPr>
  </w:style>
  <w:style w:type="character" w:customStyle="1" w:styleId="afff8">
    <w:name w:val="标题 字符"/>
    <w:link w:val="afff7"/>
    <w:autoRedefine/>
    <w:semiHidden/>
    <w:qFormat/>
    <w:rPr>
      <w:rFonts w:ascii="Cambria" w:hAnsi="Cambria"/>
      <w:b/>
      <w:bCs/>
      <w:kern w:val="28"/>
      <w:sz w:val="32"/>
      <w:szCs w:val="32"/>
    </w:rPr>
  </w:style>
  <w:style w:type="paragraph" w:customStyle="1" w:styleId="TOC10">
    <w:name w:val="TOC 标题1"/>
    <w:basedOn w:val="1"/>
    <w:next w:val="a1"/>
    <w:autoRedefine/>
    <w:uiPriority w:val="39"/>
    <w:semiHidden/>
    <w:unhideWhenUsed/>
    <w:qFormat/>
    <w:pPr>
      <w:outlineLvl w:val="9"/>
    </w:pPr>
    <w:rPr>
      <w:rFonts w:ascii="Cambria" w:hAnsi="Cambria"/>
      <w:sz w:val="32"/>
      <w:szCs w:val="32"/>
    </w:rPr>
  </w:style>
  <w:style w:type="character" w:customStyle="1" w:styleId="13">
    <w:name w:val="未处理的提及1"/>
    <w:basedOn w:val="a2"/>
    <w:autoRedefine/>
    <w:uiPriority w:val="99"/>
    <w:semiHidden/>
    <w:unhideWhenUsed/>
    <w:rPr>
      <w:color w:val="808080"/>
      <w:shd w:val="clear" w:color="auto" w:fill="E6E6E6"/>
    </w:rPr>
  </w:style>
  <w:style w:type="paragraph" w:customStyle="1" w:styleId="PubInfo">
    <w:name w:val="PubInfo"/>
    <w:basedOn w:val="a1"/>
    <w:autoRedefine/>
    <w:qFormat/>
    <w:pPr>
      <w:suppressAutoHyphens/>
      <w:jc w:val="center"/>
    </w:pPr>
    <w:rPr>
      <w:sz w:val="20"/>
      <w:lang w:eastAsia="ar-SA"/>
    </w:rPr>
  </w:style>
  <w:style w:type="paragraph" w:customStyle="1" w:styleId="DoiInfo">
    <w:name w:val="DoiInfo"/>
    <w:basedOn w:val="a1"/>
    <w:autoRedefine/>
    <w:qFormat/>
    <w:pPr>
      <w:suppressAutoHyphens/>
      <w:jc w:val="center"/>
    </w:pPr>
    <w:rPr>
      <w:sz w:val="20"/>
      <w:lang w:eastAsia="ar-SA"/>
    </w:rPr>
  </w:style>
  <w:style w:type="character" w:customStyle="1" w:styleId="15">
    <w:name w:val="15"/>
    <w:basedOn w:val="a2"/>
    <w:rsid w:val="00A1638A"/>
    <w:rPr>
      <w:rFonts w:ascii="Times New Roman" w:hAnsi="Times New Roman" w:cs="Times New Roman" w:hint="default"/>
    </w:rPr>
  </w:style>
  <w:style w:type="paragraph" w:customStyle="1" w:styleId="AuthorsFull">
    <w:name w:val="Authors Full"/>
    <w:basedOn w:val="a1"/>
    <w:rsid w:val="00AB43D3"/>
    <w:rPr>
      <w:rFonts w:eastAsia="MS Mincho"/>
      <w:i/>
      <w:szCs w:val="24"/>
      <w:lang w:eastAsia="ja-JP"/>
    </w:rPr>
  </w:style>
  <w:style w:type="paragraph" w:customStyle="1" w:styleId="Addresses">
    <w:name w:val="Addresses"/>
    <w:basedOn w:val="a1"/>
    <w:rsid w:val="00AB43D3"/>
    <w:rPr>
      <w:rFonts w:eastAsia="MS Mincho"/>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9870908">
      <w:bodyDiv w:val="1"/>
      <w:marLeft w:val="0"/>
      <w:marRight w:val="0"/>
      <w:marTop w:val="0"/>
      <w:marBottom w:val="0"/>
      <w:divBdr>
        <w:top w:val="none" w:sz="0" w:space="0" w:color="auto"/>
        <w:left w:val="none" w:sz="0" w:space="0" w:color="auto"/>
        <w:bottom w:val="none" w:sz="0" w:space="0" w:color="auto"/>
        <w:right w:val="none" w:sz="0" w:space="0" w:color="auto"/>
      </w:divBdr>
    </w:div>
    <w:div w:id="429860326">
      <w:bodyDiv w:val="1"/>
      <w:marLeft w:val="0"/>
      <w:marRight w:val="0"/>
      <w:marTop w:val="0"/>
      <w:marBottom w:val="0"/>
      <w:divBdr>
        <w:top w:val="none" w:sz="0" w:space="0" w:color="auto"/>
        <w:left w:val="none" w:sz="0" w:space="0" w:color="auto"/>
        <w:bottom w:val="none" w:sz="0" w:space="0" w:color="auto"/>
        <w:right w:val="none" w:sz="0" w:space="0" w:color="auto"/>
      </w:divBdr>
    </w:div>
    <w:div w:id="491338454">
      <w:bodyDiv w:val="1"/>
      <w:marLeft w:val="0"/>
      <w:marRight w:val="0"/>
      <w:marTop w:val="0"/>
      <w:marBottom w:val="0"/>
      <w:divBdr>
        <w:top w:val="none" w:sz="0" w:space="0" w:color="auto"/>
        <w:left w:val="none" w:sz="0" w:space="0" w:color="auto"/>
        <w:bottom w:val="none" w:sz="0" w:space="0" w:color="auto"/>
        <w:right w:val="none" w:sz="0" w:space="0" w:color="auto"/>
      </w:divBdr>
    </w:div>
    <w:div w:id="584918744">
      <w:bodyDiv w:val="1"/>
      <w:marLeft w:val="0"/>
      <w:marRight w:val="0"/>
      <w:marTop w:val="0"/>
      <w:marBottom w:val="0"/>
      <w:divBdr>
        <w:top w:val="none" w:sz="0" w:space="0" w:color="auto"/>
        <w:left w:val="none" w:sz="0" w:space="0" w:color="auto"/>
        <w:bottom w:val="none" w:sz="0" w:space="0" w:color="auto"/>
        <w:right w:val="none" w:sz="0" w:space="0" w:color="auto"/>
      </w:divBdr>
    </w:div>
    <w:div w:id="591939322">
      <w:bodyDiv w:val="1"/>
      <w:marLeft w:val="0"/>
      <w:marRight w:val="0"/>
      <w:marTop w:val="0"/>
      <w:marBottom w:val="0"/>
      <w:divBdr>
        <w:top w:val="none" w:sz="0" w:space="0" w:color="auto"/>
        <w:left w:val="none" w:sz="0" w:space="0" w:color="auto"/>
        <w:bottom w:val="none" w:sz="0" w:space="0" w:color="auto"/>
        <w:right w:val="none" w:sz="0" w:space="0" w:color="auto"/>
      </w:divBdr>
    </w:div>
    <w:div w:id="593324808">
      <w:bodyDiv w:val="1"/>
      <w:marLeft w:val="0"/>
      <w:marRight w:val="0"/>
      <w:marTop w:val="0"/>
      <w:marBottom w:val="0"/>
      <w:divBdr>
        <w:top w:val="none" w:sz="0" w:space="0" w:color="auto"/>
        <w:left w:val="none" w:sz="0" w:space="0" w:color="auto"/>
        <w:bottom w:val="none" w:sz="0" w:space="0" w:color="auto"/>
        <w:right w:val="none" w:sz="0" w:space="0" w:color="auto"/>
      </w:divBdr>
    </w:div>
    <w:div w:id="684018081">
      <w:bodyDiv w:val="1"/>
      <w:marLeft w:val="0"/>
      <w:marRight w:val="0"/>
      <w:marTop w:val="0"/>
      <w:marBottom w:val="0"/>
      <w:divBdr>
        <w:top w:val="none" w:sz="0" w:space="0" w:color="auto"/>
        <w:left w:val="none" w:sz="0" w:space="0" w:color="auto"/>
        <w:bottom w:val="none" w:sz="0" w:space="0" w:color="auto"/>
        <w:right w:val="none" w:sz="0" w:space="0" w:color="auto"/>
      </w:divBdr>
      <w:divsChild>
        <w:div w:id="1311399654">
          <w:marLeft w:val="0"/>
          <w:marRight w:val="0"/>
          <w:marTop w:val="0"/>
          <w:marBottom w:val="0"/>
          <w:divBdr>
            <w:top w:val="none" w:sz="0" w:space="0" w:color="auto"/>
            <w:left w:val="none" w:sz="0" w:space="0" w:color="auto"/>
            <w:bottom w:val="none" w:sz="0" w:space="0" w:color="auto"/>
            <w:right w:val="none" w:sz="0" w:space="0" w:color="auto"/>
          </w:divBdr>
        </w:div>
        <w:div w:id="991788267">
          <w:marLeft w:val="0"/>
          <w:marRight w:val="0"/>
          <w:marTop w:val="0"/>
          <w:marBottom w:val="0"/>
          <w:divBdr>
            <w:top w:val="none" w:sz="0" w:space="0" w:color="auto"/>
            <w:left w:val="none" w:sz="0" w:space="0" w:color="auto"/>
            <w:bottom w:val="none" w:sz="0" w:space="0" w:color="auto"/>
            <w:right w:val="none" w:sz="0" w:space="0" w:color="auto"/>
          </w:divBdr>
        </w:div>
        <w:div w:id="1802310032">
          <w:marLeft w:val="0"/>
          <w:marRight w:val="0"/>
          <w:marTop w:val="0"/>
          <w:marBottom w:val="0"/>
          <w:divBdr>
            <w:top w:val="none" w:sz="0" w:space="0" w:color="auto"/>
            <w:left w:val="none" w:sz="0" w:space="0" w:color="auto"/>
            <w:bottom w:val="none" w:sz="0" w:space="0" w:color="auto"/>
            <w:right w:val="none" w:sz="0" w:space="0" w:color="auto"/>
          </w:divBdr>
        </w:div>
      </w:divsChild>
    </w:div>
    <w:div w:id="1081949241">
      <w:bodyDiv w:val="1"/>
      <w:marLeft w:val="0"/>
      <w:marRight w:val="0"/>
      <w:marTop w:val="0"/>
      <w:marBottom w:val="0"/>
      <w:divBdr>
        <w:top w:val="none" w:sz="0" w:space="0" w:color="auto"/>
        <w:left w:val="none" w:sz="0" w:space="0" w:color="auto"/>
        <w:bottom w:val="none" w:sz="0" w:space="0" w:color="auto"/>
        <w:right w:val="none" w:sz="0" w:space="0" w:color="auto"/>
      </w:divBdr>
    </w:div>
    <w:div w:id="1180046935">
      <w:bodyDiv w:val="1"/>
      <w:marLeft w:val="0"/>
      <w:marRight w:val="0"/>
      <w:marTop w:val="0"/>
      <w:marBottom w:val="0"/>
      <w:divBdr>
        <w:top w:val="none" w:sz="0" w:space="0" w:color="auto"/>
        <w:left w:val="none" w:sz="0" w:space="0" w:color="auto"/>
        <w:bottom w:val="none" w:sz="0" w:space="0" w:color="auto"/>
        <w:right w:val="none" w:sz="0" w:space="0" w:color="auto"/>
      </w:divBdr>
    </w:div>
    <w:div w:id="1463957343">
      <w:bodyDiv w:val="1"/>
      <w:marLeft w:val="0"/>
      <w:marRight w:val="0"/>
      <w:marTop w:val="0"/>
      <w:marBottom w:val="0"/>
      <w:divBdr>
        <w:top w:val="none" w:sz="0" w:space="0" w:color="auto"/>
        <w:left w:val="none" w:sz="0" w:space="0" w:color="auto"/>
        <w:bottom w:val="none" w:sz="0" w:space="0" w:color="auto"/>
        <w:right w:val="none" w:sz="0" w:space="0" w:color="auto"/>
      </w:divBdr>
    </w:div>
    <w:div w:id="1737896013">
      <w:bodyDiv w:val="1"/>
      <w:marLeft w:val="0"/>
      <w:marRight w:val="0"/>
      <w:marTop w:val="0"/>
      <w:marBottom w:val="0"/>
      <w:divBdr>
        <w:top w:val="none" w:sz="0" w:space="0" w:color="auto"/>
        <w:left w:val="none" w:sz="0" w:space="0" w:color="auto"/>
        <w:bottom w:val="none" w:sz="0" w:space="0" w:color="auto"/>
        <w:right w:val="none" w:sz="0" w:space="0" w:color="auto"/>
      </w:divBdr>
      <w:divsChild>
        <w:div w:id="680400400">
          <w:marLeft w:val="0"/>
          <w:marRight w:val="0"/>
          <w:marTop w:val="0"/>
          <w:marBottom w:val="0"/>
          <w:divBdr>
            <w:top w:val="none" w:sz="0" w:space="0" w:color="auto"/>
            <w:left w:val="none" w:sz="0" w:space="0" w:color="auto"/>
            <w:bottom w:val="none" w:sz="0" w:space="0" w:color="auto"/>
            <w:right w:val="none" w:sz="0" w:space="0" w:color="auto"/>
          </w:divBdr>
        </w:div>
      </w:divsChild>
    </w:div>
    <w:div w:id="1813252802">
      <w:bodyDiv w:val="1"/>
      <w:marLeft w:val="0"/>
      <w:marRight w:val="0"/>
      <w:marTop w:val="0"/>
      <w:marBottom w:val="0"/>
      <w:divBdr>
        <w:top w:val="none" w:sz="0" w:space="0" w:color="auto"/>
        <w:left w:val="none" w:sz="0" w:space="0" w:color="auto"/>
        <w:bottom w:val="none" w:sz="0" w:space="0" w:color="auto"/>
        <w:right w:val="none" w:sz="0" w:space="0" w:color="auto"/>
      </w:divBdr>
    </w:div>
    <w:div w:id="1928491098">
      <w:bodyDiv w:val="1"/>
      <w:marLeft w:val="0"/>
      <w:marRight w:val="0"/>
      <w:marTop w:val="0"/>
      <w:marBottom w:val="0"/>
      <w:divBdr>
        <w:top w:val="none" w:sz="0" w:space="0" w:color="auto"/>
        <w:left w:val="none" w:sz="0" w:space="0" w:color="auto"/>
        <w:bottom w:val="none" w:sz="0" w:space="0" w:color="auto"/>
        <w:right w:val="none" w:sz="0" w:space="0" w:color="auto"/>
      </w:divBdr>
    </w:div>
    <w:div w:id="1959339395">
      <w:bodyDiv w:val="1"/>
      <w:marLeft w:val="0"/>
      <w:marRight w:val="0"/>
      <w:marTop w:val="0"/>
      <w:marBottom w:val="0"/>
      <w:divBdr>
        <w:top w:val="none" w:sz="0" w:space="0" w:color="auto"/>
        <w:left w:val="none" w:sz="0" w:space="0" w:color="auto"/>
        <w:bottom w:val="none" w:sz="0" w:space="0" w:color="auto"/>
        <w:right w:val="none" w:sz="0" w:space="0" w:color="auto"/>
      </w:divBdr>
      <w:divsChild>
        <w:div w:id="926229565">
          <w:marLeft w:val="0"/>
          <w:marRight w:val="0"/>
          <w:marTop w:val="0"/>
          <w:marBottom w:val="0"/>
          <w:divBdr>
            <w:top w:val="none" w:sz="0" w:space="0" w:color="auto"/>
            <w:left w:val="none" w:sz="0" w:space="0" w:color="auto"/>
            <w:bottom w:val="none" w:sz="0" w:space="0" w:color="auto"/>
            <w:right w:val="none" w:sz="0" w:space="0" w:color="auto"/>
          </w:divBdr>
        </w:div>
      </w:divsChild>
    </w:div>
    <w:div w:id="2038768335">
      <w:bodyDiv w:val="1"/>
      <w:marLeft w:val="0"/>
      <w:marRight w:val="0"/>
      <w:marTop w:val="0"/>
      <w:marBottom w:val="0"/>
      <w:divBdr>
        <w:top w:val="none" w:sz="0" w:space="0" w:color="auto"/>
        <w:left w:val="none" w:sz="0" w:space="0" w:color="auto"/>
        <w:bottom w:val="none" w:sz="0" w:space="0" w:color="auto"/>
        <w:right w:val="none" w:sz="0" w:space="0" w:color="auto"/>
      </w:divBdr>
    </w:div>
    <w:div w:id="2070807227">
      <w:bodyDiv w:val="1"/>
      <w:marLeft w:val="0"/>
      <w:marRight w:val="0"/>
      <w:marTop w:val="0"/>
      <w:marBottom w:val="0"/>
      <w:divBdr>
        <w:top w:val="none" w:sz="0" w:space="0" w:color="auto"/>
        <w:left w:val="none" w:sz="0" w:space="0" w:color="auto"/>
        <w:bottom w:val="none" w:sz="0" w:space="0" w:color="auto"/>
        <w:right w:val="none" w:sz="0" w:space="0" w:color="auto"/>
      </w:divBdr>
      <w:divsChild>
        <w:div w:id="65144571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emf"/><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emf"/><Relationship Id="rId63" Type="http://schemas.openxmlformats.org/officeDocument/2006/relationships/image" Target="media/image53.png"/><Relationship Id="rId68" Type="http://schemas.openxmlformats.org/officeDocument/2006/relationships/image" Target="media/image58.png"/><Relationship Id="rId16" Type="http://schemas.openxmlformats.org/officeDocument/2006/relationships/image" Target="media/image6.tiff"/><Relationship Id="rId11" Type="http://schemas.openxmlformats.org/officeDocument/2006/relationships/image" Target="media/image1.tiff"/><Relationship Id="rId32" Type="http://schemas.openxmlformats.org/officeDocument/2006/relationships/image" Target="media/image17.emf"/><Relationship Id="rId37" Type="http://schemas.openxmlformats.org/officeDocument/2006/relationships/image" Target="media/image27.png"/><Relationship Id="rId53" Type="http://schemas.openxmlformats.org/officeDocument/2006/relationships/image" Target="media/image30.tiff"/><Relationship Id="rId58" Type="http://schemas.openxmlformats.org/officeDocument/2006/relationships/image" Target="media/image34.emf"/><Relationship Id="rId74" Type="http://schemas.openxmlformats.org/officeDocument/2006/relationships/image" Target="media/image46.png"/><Relationship Id="rId79"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image" Target="media/image35.tiff"/><Relationship Id="rId82" Type="http://schemas.openxmlformats.org/officeDocument/2006/relationships/theme" Target="theme/theme1.xml"/><Relationship Id="rId19" Type="http://schemas.openxmlformats.org/officeDocument/2006/relationships/image" Target="media/image9.tiff"/><Relationship Id="rId14" Type="http://schemas.openxmlformats.org/officeDocument/2006/relationships/image" Target="media/image4.tiff"/><Relationship Id="rId22" Type="http://schemas.openxmlformats.org/officeDocument/2006/relationships/image" Target="media/image12.emf"/><Relationship Id="rId27" Type="http://schemas.openxmlformats.org/officeDocument/2006/relationships/image" Target="media/image14.tiff"/><Relationship Id="rId30" Type="http://schemas.openxmlformats.org/officeDocument/2006/relationships/image" Target="media/image20.emf"/><Relationship Id="rId35" Type="http://schemas.openxmlformats.org/officeDocument/2006/relationships/image" Target="media/image18.tiff"/><Relationship Id="rId43" Type="http://schemas.openxmlformats.org/officeDocument/2006/relationships/image" Target="media/image33.emf"/><Relationship Id="rId48" Type="http://schemas.openxmlformats.org/officeDocument/2006/relationships/image" Target="media/image26.tiff"/><Relationship Id="rId56" Type="http://schemas.openxmlformats.org/officeDocument/2006/relationships/image" Target="media/image46.emf"/><Relationship Id="rId64" Type="http://schemas.openxmlformats.org/officeDocument/2006/relationships/image" Target="media/image54.emf"/><Relationship Id="rId69" Type="http://schemas.openxmlformats.org/officeDocument/2006/relationships/image" Target="media/image59.emf"/><Relationship Id="rId77" Type="http://schemas.openxmlformats.org/officeDocument/2006/relationships/image" Target="media/image50.png"/><Relationship Id="rId8" Type="http://schemas.openxmlformats.org/officeDocument/2006/relationships/webSettings" Target="webSettings.xml"/><Relationship Id="rId51" Type="http://schemas.openxmlformats.org/officeDocument/2006/relationships/image" Target="media/image41.png"/><Relationship Id="rId72" Type="http://schemas.openxmlformats.org/officeDocument/2006/relationships/image" Target="media/image43.png"/><Relationship Id="rId80"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image" Target="media/image2.tiff"/><Relationship Id="rId17" Type="http://schemas.openxmlformats.org/officeDocument/2006/relationships/image" Target="media/image7.tiff"/><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emf"/><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39.emf"/><Relationship Id="rId20" Type="http://schemas.openxmlformats.org/officeDocument/2006/relationships/image" Target="media/image10.emf"/><Relationship Id="rId41" Type="http://schemas.openxmlformats.org/officeDocument/2006/relationships/image" Target="media/image22.emf"/><Relationship Id="rId54" Type="http://schemas.openxmlformats.org/officeDocument/2006/relationships/image" Target="media/image31.emf"/><Relationship Id="rId62" Type="http://schemas.openxmlformats.org/officeDocument/2006/relationships/image" Target="media/image36.emf"/><Relationship Id="rId70" Type="http://schemas.openxmlformats.org/officeDocument/2006/relationships/image" Target="media/image40.png"/><Relationship Id="rId75"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tiff"/><Relationship Id="rId23" Type="http://schemas.openxmlformats.org/officeDocument/2006/relationships/image" Target="media/image11.tiff"/><Relationship Id="rId28" Type="http://schemas.openxmlformats.org/officeDocument/2006/relationships/image" Target="media/image15.emf"/><Relationship Id="rId36" Type="http://schemas.openxmlformats.org/officeDocument/2006/relationships/image" Target="media/image19.emf"/><Relationship Id="rId49" Type="http://schemas.openxmlformats.org/officeDocument/2006/relationships/image" Target="media/image27.tiff"/><Relationship Id="rId57" Type="http://schemas.openxmlformats.org/officeDocument/2006/relationships/image" Target="media/image32.tiff"/><Relationship Id="rId10" Type="http://schemas.openxmlformats.org/officeDocument/2006/relationships/endnotes" Target="endnotes.xml"/><Relationship Id="rId31" Type="http://schemas.openxmlformats.org/officeDocument/2006/relationships/image" Target="media/image16.tiff"/><Relationship Id="rId44" Type="http://schemas.openxmlformats.org/officeDocument/2006/relationships/image" Target="media/image23.tiff"/><Relationship Id="rId52" Type="http://schemas.openxmlformats.org/officeDocument/2006/relationships/image" Target="media/image42.emf"/><Relationship Id="rId60" Type="http://schemas.openxmlformats.org/officeDocument/2006/relationships/image" Target="media/image50.emf"/><Relationship Id="rId65" Type="http://schemas.openxmlformats.org/officeDocument/2006/relationships/image" Target="media/image37.png"/><Relationship Id="rId73" Type="http://schemas.openxmlformats.org/officeDocument/2006/relationships/image" Target="media/image44.png"/><Relationship Id="rId78" Type="http://schemas.openxmlformats.org/officeDocument/2006/relationships/image" Target="media/image51.png"/><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tiff"/><Relationship Id="rId18" Type="http://schemas.openxmlformats.org/officeDocument/2006/relationships/image" Target="media/image8.png"/><Relationship Id="rId39" Type="http://schemas.openxmlformats.org/officeDocument/2006/relationships/image" Target="media/image20.tiff"/><Relationship Id="rId34" Type="http://schemas.openxmlformats.org/officeDocument/2006/relationships/image" Target="media/image24.emf"/><Relationship Id="rId50" Type="http://schemas.openxmlformats.org/officeDocument/2006/relationships/image" Target="media/image29.emf"/><Relationship Id="rId55" Type="http://schemas.openxmlformats.org/officeDocument/2006/relationships/image" Target="media/image45.png"/><Relationship Id="rId76" Type="http://schemas.openxmlformats.org/officeDocument/2006/relationships/image" Target="media/image48.png"/><Relationship Id="rId7" Type="http://schemas.openxmlformats.org/officeDocument/2006/relationships/settings" Target="settings.xml"/><Relationship Id="rId71" Type="http://schemas.openxmlformats.org/officeDocument/2006/relationships/image" Target="media/image42.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3.emf"/><Relationship Id="rId40" Type="http://schemas.openxmlformats.org/officeDocument/2006/relationships/image" Target="media/image21.tiff"/><Relationship Id="rId45" Type="http://schemas.openxmlformats.org/officeDocument/2006/relationships/image" Target="media/image25.emf"/><Relationship Id="rId66" Type="http://schemas.openxmlformats.org/officeDocument/2006/relationships/image" Target="media/image38.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6EE9E9-7585-48E1-A833-02643CADABDB}">
  <ds:schemaRefs>
    <ds:schemaRef ds:uri="http://schemas.openxmlformats.org/officeDocument/2006/bibliography"/>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33</Pages>
  <Words>5911</Words>
  <Characters>30584</Characters>
  <Application>Microsoft Office Word</Application>
  <DocSecurity>0</DocSecurity>
  <Lines>609</Lines>
  <Paragraphs>124</Paragraphs>
  <ScaleCrop>false</ScaleCrop>
  <Company>AAAS</Company>
  <LinksUpToDate>false</LinksUpToDate>
  <CharactersWithSpaces>36482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dc:description/>
  <cp:lastModifiedBy>景祥 刘</cp:lastModifiedBy>
  <cp:revision>5</cp:revision>
  <cp:lastPrinted>2018-01-11T19:53:00Z</cp:lastPrinted>
  <dcterms:created xsi:type="dcterms:W3CDTF">2024-05-23T01:50:00Z</dcterms:created>
  <dcterms:modified xsi:type="dcterms:W3CDTF">2024-06-18T03:13:00Z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KSOProductBuildVer">
    <vt:lpwstr>2052-12.1.0.16729</vt:lpwstr>
  </property>
  <property fmtid="{D5CDD505-2E9C-101B-9397-08002B2CF9AE}" pid="4" name="ICV">
    <vt:lpwstr>5FD321B86EA341EEA825B153B545E948_12</vt:lpwstr>
  </property>
  <property fmtid="{D5CDD505-2E9C-101B-9397-08002B2CF9AE}" pid="5" name="GrammarlyDocumentId">
    <vt:lpwstr>9fc5a22700b2bef47a8e977988e2194673920ff338aa1e8f1c5726b4ff92e9a9</vt:lpwstr>
  </property>
</Properties>
</file>