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379" w:rsidRDefault="009623DA">
      <w:pPr>
        <w:spacing w:after="400" w:line="360" w:lineRule="auto"/>
        <w:ind w:firstLine="120"/>
        <w:jc w:val="center"/>
      </w:pPr>
      <w:r w:rsidRPr="009623DA">
        <w:rPr>
          <w:b/>
          <w:sz w:val="32"/>
        </w:rPr>
        <w:t xml:space="preserve">Questionnaire on the health of the </w:t>
      </w:r>
      <w:r w:rsidR="006F1F02">
        <w:rPr>
          <w:b/>
          <w:sz w:val="32"/>
        </w:rPr>
        <w:t>employee returning to work</w:t>
      </w:r>
    </w:p>
    <w:p w:rsidR="005A3A88" w:rsidRPr="00EE44DD" w:rsidRDefault="00EE44DD" w:rsidP="00EE44DD">
      <w:pPr>
        <w:spacing w:line="360" w:lineRule="auto"/>
        <w:jc w:val="center"/>
        <w:rPr>
          <w:rFonts w:hint="eastAsia"/>
          <w:b/>
        </w:rPr>
      </w:pPr>
      <w:r w:rsidRPr="00EE44DD">
        <w:rPr>
          <w:b/>
        </w:rPr>
        <w:t>Self-developed part</w:t>
      </w:r>
      <w:r w:rsidR="002D121C">
        <w:rPr>
          <w:b/>
        </w:rPr>
        <w:t xml:space="preserve"> (EQ-5D not included)</w:t>
      </w:r>
      <w:bookmarkStart w:id="0" w:name="_GoBack"/>
      <w:bookmarkEnd w:id="0"/>
    </w:p>
    <w:p w:rsidR="005A3A88" w:rsidRDefault="006F1F02">
      <w:pPr>
        <w:spacing w:line="360" w:lineRule="auto"/>
        <w:rPr>
          <w:rFonts w:ascii="微软雅黑" w:eastAsia="微软雅黑" w:hAnsi="微软雅黑" w:cs="微软雅黑"/>
          <w:sz w:val="28"/>
        </w:rPr>
      </w:pPr>
      <w:r>
        <w:rPr>
          <w:rFonts w:hint="eastAsia"/>
        </w:rPr>
        <w:t>P</w:t>
      </w:r>
      <w:r>
        <w:t>art1:</w:t>
      </w:r>
      <w:r w:rsidR="002C7379">
        <w:t xml:space="preserve"> </w:t>
      </w:r>
      <w:r w:rsidR="00972A79" w:rsidRPr="00972A79">
        <w:t>Socioeconomic</w:t>
      </w:r>
      <w:r w:rsidR="00972A79">
        <w:t xml:space="preserve"> and </w:t>
      </w:r>
      <w:r w:rsidR="00972A79" w:rsidRPr="00972A79">
        <w:t>demographic characteristics</w:t>
      </w:r>
    </w:p>
    <w:p w:rsidR="005A3A88" w:rsidRDefault="005A3A88"/>
    <w:p w:rsidR="005A3A88" w:rsidRDefault="002C7379">
      <w:pPr>
        <w:spacing w:line="360" w:lineRule="auto"/>
      </w:pPr>
      <w:r>
        <w:t xml:space="preserve">A1. </w:t>
      </w:r>
      <w:r w:rsidR="00972A79">
        <w:t>Gender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72A79">
              <w:rPr>
                <w:rFonts w:hint="eastAsia"/>
              </w:rPr>
              <w:t>m</w:t>
            </w:r>
            <w:r w:rsidR="00972A79">
              <w:t>ale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72A79">
              <w:rPr>
                <w:rFonts w:hint="eastAsia"/>
              </w:rPr>
              <w:t>f</w:t>
            </w:r>
            <w:r w:rsidR="00972A79">
              <w:t>emale</w:t>
            </w:r>
          </w:p>
        </w:tc>
      </w:tr>
    </w:tbl>
    <w:p w:rsidR="005A3A88" w:rsidRDefault="005A3A88"/>
    <w:p w:rsidR="005A3A88" w:rsidRDefault="002C7379">
      <w:pPr>
        <w:spacing w:line="360" w:lineRule="auto"/>
      </w:pPr>
      <w:r>
        <w:t xml:space="preserve">A2. </w:t>
      </w:r>
      <w:r w:rsidR="00972A79">
        <w:rPr>
          <w:rFonts w:hint="eastAsia"/>
        </w:rPr>
        <w:t>N</w:t>
      </w:r>
      <w:r w:rsidR="00972A79">
        <w:t>ation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72A79">
              <w:rPr>
                <w:rFonts w:hint="eastAsia"/>
              </w:rPr>
              <w:t>H</w:t>
            </w:r>
            <w:r w:rsidR="00972A79">
              <w:t>an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○b…</w:t>
            </w:r>
            <w:r w:rsidR="00972A79">
              <w:rPr>
                <w:rFonts w:hint="eastAsia"/>
              </w:rPr>
              <w:t>o</w:t>
            </w:r>
            <w:r w:rsidR="00972A79">
              <w:t>thers</w:t>
            </w:r>
            <w:r>
              <w:t>（</w:t>
            </w:r>
            <w:r w:rsidR="00EE44DD" w:rsidRPr="00EE44DD">
              <w:t>Please specify</w:t>
            </w:r>
            <w:r w:rsidR="00EE44DD">
              <w:t xml:space="preserve"> here</w:t>
            </w:r>
            <w:r>
              <w:t>）</w:t>
            </w:r>
            <w:r>
              <w:t xml:space="preserve"> _________________ * </w:t>
            </w:r>
          </w:p>
        </w:tc>
      </w:tr>
    </w:tbl>
    <w:p w:rsidR="005A3A88" w:rsidRDefault="005A3A88"/>
    <w:p w:rsidR="005A3A88" w:rsidRDefault="002C7379">
      <w:pPr>
        <w:spacing w:line="360" w:lineRule="auto"/>
      </w:pPr>
      <w:r>
        <w:t xml:space="preserve">A3. </w:t>
      </w:r>
      <w:r w:rsidR="00972A79">
        <w:rPr>
          <w:rFonts w:hint="eastAsia"/>
        </w:rPr>
        <w:t>Y</w:t>
      </w:r>
      <w:r w:rsidR="00972A79">
        <w:t>our Birthday</w:t>
      </w:r>
      <w:r>
        <w:t>:</w:t>
      </w:r>
      <w:r>
        <w:br/>
        <w:t>___</w:t>
      </w:r>
      <w:r w:rsidR="00972A79">
        <w:t>Y</w:t>
      </w:r>
      <w:r>
        <w:t>___</w:t>
      </w:r>
      <w:r w:rsidR="00972A79">
        <w:rPr>
          <w:rFonts w:hint="eastAsia"/>
        </w:rPr>
        <w:t>M</w:t>
      </w:r>
      <w:r>
        <w:t>___</w:t>
      </w:r>
      <w:r w:rsidR="00972A79">
        <w:rPr>
          <w:rFonts w:hint="eastAsia"/>
        </w:rPr>
        <w:t>D</w:t>
      </w:r>
      <w:r>
        <w:t xml:space="preserve"> [</w:t>
      </w:r>
      <w:r w:rsidR="002D121C" w:rsidRPr="002D121C">
        <w:t>Fill in the blank</w:t>
      </w:r>
      <w:r>
        <w:t xml:space="preserve">] </w:t>
      </w:r>
      <w:r>
        <w:rPr>
          <w:color w:val="FF0000"/>
        </w:rPr>
        <w:t>*</w:t>
      </w:r>
    </w:p>
    <w:p w:rsidR="005A3A88" w:rsidRDefault="005A3A88"/>
    <w:p w:rsidR="005A3A88" w:rsidRDefault="002C7379">
      <w:pPr>
        <w:spacing w:line="360" w:lineRule="auto"/>
      </w:pPr>
      <w:r>
        <w:t xml:space="preserve">A4. </w:t>
      </w:r>
      <w:r w:rsidRPr="002C7379">
        <w:t xml:space="preserve">How many people live with </w:t>
      </w:r>
      <w:r w:rsidR="002D121C" w:rsidRPr="002C7379">
        <w:t>you</w:t>
      </w:r>
      <w:r w:rsidR="002D121C">
        <w:t>: _</w:t>
      </w:r>
      <w:r>
        <w:t>__ [</w:t>
      </w:r>
      <w:r w:rsidR="002D121C" w:rsidRPr="002D121C">
        <w:t>Fill in the blank</w:t>
      </w:r>
      <w:r>
        <w:t xml:space="preserve">] </w:t>
      </w:r>
      <w:r>
        <w:rPr>
          <w:color w:val="FF0000"/>
        </w:rPr>
        <w:t>*</w:t>
      </w:r>
    </w:p>
    <w:p w:rsidR="005A3A88" w:rsidRDefault="005A3A88"/>
    <w:p w:rsidR="005A3A88" w:rsidRDefault="002C7379">
      <w:pPr>
        <w:spacing w:line="360" w:lineRule="auto"/>
      </w:pPr>
      <w:r>
        <w:t xml:space="preserve">A5. </w:t>
      </w:r>
      <w:r w:rsidRPr="002C7379">
        <w:t xml:space="preserve">Your </w:t>
      </w:r>
      <w:r w:rsidR="009C6AE7" w:rsidRPr="009C6AE7">
        <w:t>approximate</w:t>
      </w:r>
      <w:r w:rsidR="009C6AE7" w:rsidRPr="002C7379">
        <w:t xml:space="preserve"> </w:t>
      </w:r>
      <w:r w:rsidRPr="002C7379">
        <w:t>family’s total income last year</w:t>
      </w:r>
      <w:r>
        <w:t xml:space="preserve"> (</w:t>
      </w:r>
      <w:r>
        <w:rPr>
          <w:rFonts w:hint="eastAsia"/>
        </w:rPr>
        <w:t>a</w:t>
      </w:r>
      <w:r>
        <w:t>ll sources</w:t>
      </w:r>
      <w:r>
        <w:rPr>
          <w:rFonts w:hint="eastAsia"/>
        </w:rPr>
        <w:t>)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5A3A88">
        <w:trPr>
          <w:trHeight w:val="500"/>
        </w:trPr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r>
              <w:t>○a…&lt;RMB 10,000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○b…RMB 10,000 to 30,000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 xml:space="preserve">○c…RMB 30,001 to 50.000 </w:t>
            </w:r>
          </w:p>
        </w:tc>
      </w:tr>
      <w:tr w:rsidR="005A3A88">
        <w:trPr>
          <w:trHeight w:val="500"/>
        </w:trPr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○d…</w:t>
            </w:r>
            <w:r w:rsidR="00F8361C">
              <w:t xml:space="preserve">RMB </w:t>
            </w:r>
            <w:r>
              <w:t>50,001 to 100,000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○e…</w:t>
            </w:r>
            <w:r w:rsidR="00F8361C">
              <w:t xml:space="preserve">RMB </w:t>
            </w:r>
            <w:r>
              <w:t>10</w:t>
            </w:r>
            <w:r w:rsidR="00F8361C">
              <w:t>0,001</w:t>
            </w:r>
            <w:r>
              <w:t xml:space="preserve"> to 150</w:t>
            </w:r>
            <w:r w:rsidR="00F8361C">
              <w:t>,000</w:t>
            </w:r>
            <w:r>
              <w:t xml:space="preserve"> 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○f…</w:t>
            </w:r>
            <w:r w:rsidR="00F8361C">
              <w:t xml:space="preserve">RMB </w:t>
            </w:r>
            <w:r>
              <w:t>15</w:t>
            </w:r>
            <w:r w:rsidR="00F8361C">
              <w:t>0,001</w:t>
            </w:r>
            <w:r>
              <w:t xml:space="preserve"> to 200</w:t>
            </w:r>
            <w:r w:rsidR="00F8361C">
              <w:t>,000</w:t>
            </w:r>
          </w:p>
        </w:tc>
      </w:tr>
      <w:tr w:rsidR="005A3A88">
        <w:trPr>
          <w:trHeight w:val="500"/>
        </w:trPr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 xml:space="preserve">○g… </w:t>
            </w:r>
            <w:r w:rsidR="00F8361C">
              <w:t xml:space="preserve">RMB </w:t>
            </w:r>
            <w:r>
              <w:t>20</w:t>
            </w:r>
            <w:r w:rsidR="00F8361C">
              <w:t>0,001</w:t>
            </w:r>
            <w:r>
              <w:t xml:space="preserve"> to 300</w:t>
            </w:r>
            <w:r w:rsidR="00F8361C">
              <w:t>,000</w:t>
            </w:r>
            <w:r>
              <w:t xml:space="preserve"> 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○h…</w:t>
            </w:r>
            <w:r w:rsidR="007A28EF">
              <w:t>&gt;RMB 300,000</w:t>
            </w:r>
          </w:p>
        </w:tc>
        <w:tc>
          <w:tcPr>
            <w:tcW w:w="244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</w:t>
            </w:r>
            <w:proofErr w:type="spellStart"/>
            <w:r>
              <w:t>i</w:t>
            </w:r>
            <w:proofErr w:type="spellEnd"/>
            <w:r>
              <w:t>…Not clear</w:t>
            </w:r>
          </w:p>
        </w:tc>
      </w:tr>
    </w:tbl>
    <w:p w:rsidR="005A3A88" w:rsidRDefault="005A3A88"/>
    <w:p w:rsidR="005A3A88" w:rsidRDefault="002C7379">
      <w:pPr>
        <w:spacing w:line="360" w:lineRule="auto"/>
      </w:pPr>
      <w:r>
        <w:t xml:space="preserve">A6. </w:t>
      </w:r>
      <w:r w:rsidR="007A28EF">
        <w:t>Your level of education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5A3A88">
        <w:trPr>
          <w:trHeight w:val="500"/>
        </w:trPr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r>
              <w:t>○a…</w:t>
            </w:r>
            <w:r w:rsidR="007A28EF">
              <w:t>I</w:t>
            </w:r>
            <w:r w:rsidR="007A28EF" w:rsidRPr="007A28EF">
              <w:t>lliteracy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○b…</w:t>
            </w:r>
            <w:r w:rsidR="007A28EF">
              <w:t>P</w:t>
            </w:r>
            <w:r w:rsidR="007A28EF" w:rsidRPr="007A28EF">
              <w:t>rimary school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○c…</w:t>
            </w:r>
            <w:r w:rsidR="00E27C69">
              <w:t xml:space="preserve">Junior high </w:t>
            </w:r>
            <w:r w:rsidR="007A28EF" w:rsidRPr="007A28EF">
              <w:t>school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○d…</w:t>
            </w:r>
            <w:r w:rsidR="007A28EF">
              <w:t>High school</w:t>
            </w:r>
          </w:p>
        </w:tc>
      </w:tr>
      <w:tr w:rsidR="005A3A88" w:rsidTr="007A28EF">
        <w:trPr>
          <w:trHeight w:val="702"/>
        </w:trPr>
        <w:tc>
          <w:tcPr>
            <w:tcW w:w="1820" w:type="dxa"/>
            <w:shd w:val="clear" w:color="auto" w:fill="FFFFFF"/>
            <w:vAlign w:val="center"/>
          </w:tcPr>
          <w:p w:rsidR="005A3A88" w:rsidRPr="00E27C69" w:rsidRDefault="002C7379">
            <w:pPr>
              <w:rPr>
                <w:rFonts w:hint="eastAsia"/>
              </w:rPr>
            </w:pPr>
            <w:r>
              <w:t>○e…</w:t>
            </w:r>
            <w:r w:rsidR="007A28EF" w:rsidRPr="007A28EF">
              <w:rPr>
                <w:rFonts w:hint="eastAsia"/>
              </w:rPr>
              <w:t>Secondary Vocational School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○f…</w:t>
            </w:r>
            <w:r w:rsidR="007A28EF" w:rsidRPr="007A28EF">
              <w:t xml:space="preserve">Vocational </w:t>
            </w:r>
            <w:r w:rsidR="007A28EF">
              <w:t>college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○g…</w:t>
            </w:r>
            <w:r w:rsidR="007A28EF">
              <w:rPr>
                <w:rFonts w:hint="eastAsia"/>
              </w:rPr>
              <w:t>J</w:t>
            </w:r>
            <w:r w:rsidR="007A28EF">
              <w:t>unior college</w:t>
            </w:r>
          </w:p>
        </w:tc>
        <w:tc>
          <w:tcPr>
            <w:tcW w:w="182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○h…</w:t>
            </w:r>
            <w:r w:rsidR="00E27C69">
              <w:t>University</w:t>
            </w:r>
          </w:p>
        </w:tc>
      </w:tr>
    </w:tbl>
    <w:p w:rsidR="005A3A88" w:rsidRDefault="005A3A88">
      <w:pPr>
        <w:rPr>
          <w:rFonts w:hint="eastAsia"/>
        </w:rPr>
      </w:pPr>
    </w:p>
    <w:p w:rsidR="005A3A88" w:rsidRDefault="002C7379">
      <w:pPr>
        <w:spacing w:line="360" w:lineRule="auto"/>
      </w:pPr>
      <w:r>
        <w:t xml:space="preserve">A7. </w:t>
      </w:r>
      <w:r w:rsidR="00E27C69">
        <w:rPr>
          <w:rFonts w:hint="eastAsia"/>
        </w:rPr>
        <w:t>Y</w:t>
      </w:r>
      <w:r w:rsidR="00E27C69">
        <w:t>our marital status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772"/>
        <w:gridCol w:w="1771"/>
        <w:gridCol w:w="1771"/>
        <w:gridCol w:w="1771"/>
        <w:gridCol w:w="1771"/>
      </w:tblGrid>
      <w:tr w:rsidR="005A3A88">
        <w:trPr>
          <w:trHeight w:val="500"/>
        </w:trPr>
        <w:tc>
          <w:tcPr>
            <w:tcW w:w="1448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E27C69">
              <w:rPr>
                <w:rFonts w:hint="eastAsia"/>
              </w:rPr>
              <w:t>M</w:t>
            </w:r>
            <w:r w:rsidR="00E27C69">
              <w:t>arried</w:t>
            </w:r>
          </w:p>
        </w:tc>
        <w:tc>
          <w:tcPr>
            <w:tcW w:w="1448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E27C69">
              <w:t>Divorced</w:t>
            </w:r>
          </w:p>
        </w:tc>
        <w:tc>
          <w:tcPr>
            <w:tcW w:w="1448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○c…</w:t>
            </w:r>
            <w:r w:rsidR="00E27C69">
              <w:t>Widowed</w:t>
            </w:r>
          </w:p>
        </w:tc>
        <w:tc>
          <w:tcPr>
            <w:tcW w:w="1448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○d…</w:t>
            </w:r>
            <w:r w:rsidR="00E27C69">
              <w:rPr>
                <w:rFonts w:hint="eastAsia"/>
              </w:rPr>
              <w:t>S</w:t>
            </w:r>
            <w:r w:rsidR="00E27C69">
              <w:t>ingle</w:t>
            </w:r>
          </w:p>
        </w:tc>
        <w:tc>
          <w:tcPr>
            <w:tcW w:w="1448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○e…</w:t>
            </w:r>
            <w:r w:rsidR="00E27C69">
              <w:rPr>
                <w:rFonts w:hint="eastAsia"/>
              </w:rPr>
              <w:t>o</w:t>
            </w:r>
            <w:r w:rsidR="00E27C69">
              <w:t>thers</w:t>
            </w:r>
          </w:p>
        </w:tc>
      </w:tr>
    </w:tbl>
    <w:p w:rsidR="005A3A88" w:rsidRDefault="005A3A88"/>
    <w:p w:rsidR="005A3A88" w:rsidRDefault="002C7379">
      <w:pPr>
        <w:spacing w:line="360" w:lineRule="auto"/>
      </w:pPr>
      <w:r>
        <w:t xml:space="preserve">A8. </w:t>
      </w:r>
      <w:r w:rsidR="00E27C69">
        <w:t xml:space="preserve">Your </w:t>
      </w:r>
      <w:r w:rsidR="00E27C69" w:rsidRPr="00E27C69">
        <w:t xml:space="preserve">type of </w:t>
      </w:r>
      <w:r w:rsidR="00E27C69">
        <w:t>occupation</w:t>
      </w:r>
      <w:r w:rsidR="009C6AE7">
        <w:t xml:space="preserve"> is</w:t>
      </w:r>
      <w:r>
        <w:t>: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E27C69">
              <w:rPr>
                <w:rFonts w:hint="eastAsia"/>
              </w:rPr>
              <w:t>C</w:t>
            </w:r>
            <w:r w:rsidR="00E27C69">
              <w:t>EO or L</w:t>
            </w:r>
            <w:r w:rsidR="00E27C69" w:rsidRPr="00E27C69">
              <w:t>egal representative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○b…</w:t>
            </w:r>
            <w:r w:rsidR="00E27C69">
              <w:t>M</w:t>
            </w:r>
            <w:r w:rsidR="00E27C69" w:rsidRPr="00E27C69">
              <w:t>anager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○c…</w:t>
            </w:r>
            <w:r w:rsidR="00E27C69" w:rsidRPr="00E27C69">
              <w:t>General company employees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○d…</w:t>
            </w:r>
            <w:r w:rsidR="00E27C69" w:rsidRPr="00E27C69">
              <w:t>Business / service employees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○e…</w:t>
            </w:r>
            <w:r w:rsidR="00E27C69" w:rsidRPr="00E27C69">
              <w:t>Professional and technical personnel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○f…</w:t>
            </w:r>
            <w:r w:rsidR="00E27C69" w:rsidRPr="00E27C69">
              <w:t>Production and transport equipment operator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○g…</w:t>
            </w:r>
            <w:r w:rsidR="00E27C69" w:rsidRPr="00E27C69">
              <w:t>Agricultural technician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○h…</w:t>
            </w:r>
            <w:r w:rsidR="00E27C69">
              <w:rPr>
                <w:rFonts w:hint="eastAsia"/>
              </w:rPr>
              <w:t>o</w:t>
            </w:r>
            <w:r w:rsidR="00E27C69">
              <w:t>thers</w:t>
            </w:r>
            <w:r>
              <w:t>（</w:t>
            </w:r>
            <w:r w:rsidR="00EE44DD" w:rsidRPr="00EE44DD">
              <w:t>Please specify</w:t>
            </w:r>
            <w:r w:rsidR="00EE44DD">
              <w:t xml:space="preserve"> here</w:t>
            </w:r>
            <w:r>
              <w:t>）</w:t>
            </w:r>
            <w:r>
              <w:t xml:space="preserve"> _________________ * </w:t>
            </w:r>
          </w:p>
        </w:tc>
      </w:tr>
    </w:tbl>
    <w:p w:rsidR="005A3A88" w:rsidRDefault="005A3A88"/>
    <w:p w:rsidR="005A3A88" w:rsidRDefault="002C7379">
      <w:pPr>
        <w:spacing w:line="360" w:lineRule="auto"/>
      </w:pPr>
      <w:r>
        <w:t>A9.</w:t>
      </w:r>
      <w:r w:rsidR="00E27C69" w:rsidRPr="00E27C69">
        <w:t xml:space="preserve"> Have you return to work</w:t>
      </w:r>
      <w:r w:rsidR="00E27C69">
        <w:t xml:space="preserve"> since mid-February</w:t>
      </w:r>
      <w:r w:rsidR="002D121C">
        <w:rPr>
          <w:rFonts w:hint="eastAsia"/>
        </w:rPr>
        <w:t>?</w:t>
      </w:r>
      <w:r>
        <w:t xml:space="preserve"> [</w:t>
      </w:r>
      <w:r w:rsidR="00EE44DD">
        <w:t xml:space="preserve">Single </w:t>
      </w:r>
      <w:r w:rsidR="002D121C">
        <w:t>choice]</w:t>
      </w:r>
      <w:r w:rsidR="002D121C">
        <w:rPr>
          <w:color w:val="FF0000"/>
        </w:rPr>
        <w:t xml:space="preserve"> 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r>
              <w:t>○a…</w:t>
            </w:r>
            <w:r w:rsidR="00E27C69">
              <w:rPr>
                <w:rFonts w:hint="eastAsia"/>
              </w:rPr>
              <w:t>Y</w:t>
            </w:r>
            <w:r w:rsidR="00E27C69">
              <w:t>es</w:t>
            </w:r>
            <w:r>
              <w:t xml:space="preserve"> 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○b…</w:t>
            </w:r>
            <w:r w:rsidR="00E27C69">
              <w:rPr>
                <w:rFonts w:hint="eastAsia"/>
              </w:rPr>
              <w:t>N</w:t>
            </w:r>
            <w:r w:rsidR="00E27C69">
              <w:t>o</w:t>
            </w:r>
            <w:r>
              <w:t xml:space="preserve"> </w:t>
            </w:r>
          </w:p>
        </w:tc>
      </w:tr>
    </w:tbl>
    <w:p w:rsidR="005A3A88" w:rsidRDefault="005A3A88">
      <w:pPr>
        <w:rPr>
          <w:rFonts w:hint="eastAsia"/>
        </w:rPr>
      </w:pPr>
    </w:p>
    <w:p w:rsidR="005A3A88" w:rsidRDefault="002C7379">
      <w:pPr>
        <w:spacing w:line="360" w:lineRule="auto"/>
      </w:pPr>
      <w:r>
        <w:t>A1</w:t>
      </w:r>
      <w:r w:rsidR="00E27C69">
        <w:t>0</w:t>
      </w:r>
      <w:r>
        <w:t>.</w:t>
      </w:r>
      <w:r w:rsidR="00E27C69">
        <w:rPr>
          <w:rFonts w:hint="eastAsia"/>
        </w:rPr>
        <w:t>Y</w:t>
      </w:r>
      <w:r w:rsidR="00E27C69">
        <w:t xml:space="preserve">our place of </w:t>
      </w:r>
      <w:r w:rsidR="002D121C">
        <w:t>work [</w:t>
      </w:r>
      <w:r w:rsidR="00EE44DD">
        <w:t>Single choice</w:t>
      </w:r>
      <w:r>
        <w:t xml:space="preserve">] </w:t>
      </w:r>
      <w:r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proofErr w:type="spellStart"/>
            <w:r w:rsidR="009C6AE7">
              <w:rPr>
                <w:rFonts w:hint="eastAsia"/>
              </w:rPr>
              <w:t>D</w:t>
            </w:r>
            <w:r w:rsidR="009C6AE7">
              <w:t>eqing</w:t>
            </w:r>
            <w:proofErr w:type="spellEnd"/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t>Taizhou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5A3A88">
            <w:pPr>
              <w:rPr>
                <w:rFonts w:ascii="微软雅黑" w:eastAsia="微软雅黑" w:hAnsi="微软雅黑" w:cs="微软雅黑" w:hint="eastAsia"/>
                <w:sz w:val="28"/>
              </w:rPr>
            </w:pPr>
          </w:p>
        </w:tc>
      </w:tr>
    </w:tbl>
    <w:p w:rsidR="009C6AE7" w:rsidRDefault="009C6AE7"/>
    <w:p w:rsidR="009C6AE7" w:rsidRDefault="009C6AE7">
      <w:pPr>
        <w:rPr>
          <w:rFonts w:hint="eastAsia"/>
        </w:rPr>
      </w:pPr>
      <w:r>
        <w:br w:type="page"/>
      </w:r>
    </w:p>
    <w:p w:rsidR="005A3A88" w:rsidRDefault="009C6AE7" w:rsidP="009C6AE7">
      <w:pPr>
        <w:spacing w:line="360" w:lineRule="auto"/>
      </w:pPr>
      <w:r>
        <w:rPr>
          <w:rFonts w:hint="eastAsia"/>
        </w:rPr>
        <w:t>P</w:t>
      </w:r>
      <w:r>
        <w:t>art2:</w:t>
      </w:r>
      <w:r w:rsidR="002C7379">
        <w:t xml:space="preserve"> </w:t>
      </w:r>
      <w:r>
        <w:t>COVID-19 related information</w:t>
      </w:r>
    </w:p>
    <w:p w:rsidR="009C6AE7" w:rsidRDefault="009C6AE7" w:rsidP="009C6AE7">
      <w:pPr>
        <w:spacing w:line="360" w:lineRule="auto"/>
        <w:rPr>
          <w:rFonts w:hint="eastAsia"/>
        </w:rPr>
      </w:pPr>
    </w:p>
    <w:p w:rsidR="005A3A88" w:rsidRDefault="00EE44DD">
      <w:pPr>
        <w:spacing w:line="360" w:lineRule="auto"/>
      </w:pPr>
      <w:r>
        <w:t>B</w:t>
      </w:r>
      <w:r w:rsidR="002C7379">
        <w:t xml:space="preserve">1. </w:t>
      </w:r>
      <w:r w:rsidR="009C6AE7" w:rsidRPr="009C6AE7">
        <w:t xml:space="preserve">Have you been diagnosed with </w:t>
      </w:r>
      <w:r w:rsidR="009C6AE7">
        <w:t>COVID-19?</w:t>
      </w:r>
      <w:r w:rsidR="002C7379">
        <w:t xml:space="preserve">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2.</w:t>
      </w:r>
      <w:r w:rsidR="009C6AE7" w:rsidRPr="009C6AE7">
        <w:t xml:space="preserve"> Has your family member or friend been diagnosed with</w:t>
      </w:r>
      <w:r w:rsidR="009C6AE7">
        <w:t xml:space="preserve"> COVID-19</w:t>
      </w:r>
      <w:r w:rsidR="009C6AE7" w:rsidRPr="009C6AE7">
        <w:t>?</w:t>
      </w:r>
      <w:r w:rsidR="002C7379">
        <w:t xml:space="preserve">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t>Yes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 xml:space="preserve">3. </w:t>
      </w:r>
      <w:r w:rsidR="009C6AE7" w:rsidRPr="009C6AE7">
        <w:t xml:space="preserve">Whether you </w:t>
      </w:r>
      <w:r w:rsidR="009C6AE7">
        <w:t>were</w:t>
      </w:r>
      <w:r w:rsidR="009C6AE7" w:rsidRPr="009C6AE7">
        <w:t xml:space="preserve"> in close contact with the </w:t>
      </w:r>
      <w:r w:rsidR="009C6AE7">
        <w:t>COVID-19 patients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 xml:space="preserve">4. </w:t>
      </w:r>
      <w:r w:rsidR="009C6AE7" w:rsidRPr="009C6AE7">
        <w:t>Did you conduct centralized quarantine during the outbreak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 xml:space="preserve">5. </w:t>
      </w:r>
      <w:r w:rsidR="009C6AE7" w:rsidRPr="009C6AE7">
        <w:t>Did you conduct home quarantine during the outbreak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6.</w:t>
      </w:r>
      <w:r w:rsidR="009C6AE7" w:rsidRPr="009C6AE7">
        <w:t xml:space="preserve"> D</w:t>
      </w:r>
      <w:r w:rsidR="009C6AE7">
        <w:t>id</w:t>
      </w:r>
      <w:r w:rsidR="009C6AE7" w:rsidRPr="009C6AE7">
        <w:t xml:space="preserve"> you think you understand the </w:t>
      </w:r>
      <w:r w:rsidR="009C6AE7">
        <w:t>COVID-19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7.</w:t>
      </w:r>
      <w:r w:rsidR="009C6AE7" w:rsidRPr="009C6AE7">
        <w:t xml:space="preserve"> D</w:t>
      </w:r>
      <w:r w:rsidR="009C6AE7">
        <w:t>id</w:t>
      </w:r>
      <w:r w:rsidR="009C6AE7" w:rsidRPr="009C6AE7">
        <w:t xml:space="preserve"> you think the </w:t>
      </w:r>
      <w:r w:rsidR="009C6AE7">
        <w:t xml:space="preserve">COVID-19 </w:t>
      </w:r>
      <w:r w:rsidR="009C6AE7" w:rsidRPr="009C6AE7">
        <w:t>can be quickly controlled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t>Yes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lastRenderedPageBreak/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8.</w:t>
      </w:r>
      <w:r w:rsidR="009C6AE7" w:rsidRPr="009C6AE7">
        <w:t xml:space="preserve"> </w:t>
      </w:r>
      <w:r w:rsidR="009C6AE7">
        <w:t>Were</w:t>
      </w:r>
      <w:r w:rsidR="009C6AE7" w:rsidRPr="009C6AE7">
        <w:t xml:space="preserve"> you worried or anxious about the new coronavirus pneumonia epidemic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9C6AE7">
              <w:rPr>
                <w:rFonts w:hint="eastAsia"/>
              </w:rPr>
              <w:t>Y</w:t>
            </w:r>
            <w:r w:rsidR="009C6AE7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9C6AE7">
              <w:rPr>
                <w:rFonts w:hint="eastAsia"/>
              </w:rPr>
              <w:t>N</w:t>
            </w:r>
            <w:r w:rsidR="009C6AE7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9.</w:t>
      </w:r>
      <w:r w:rsidR="009C6AE7" w:rsidRPr="009C6AE7">
        <w:t xml:space="preserve"> Did you wear a mask during the outbreak</w:t>
      </w:r>
      <w:r w:rsidR="0073706C">
        <w:rPr>
          <w:rFonts w:hint="eastAsia"/>
        </w:rPr>
        <w:t xml:space="preserve"> </w:t>
      </w:r>
      <w:r w:rsidR="0073706C">
        <w:t>outside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10.</w:t>
      </w:r>
      <w:r w:rsidR="0073706C" w:rsidRPr="0073706C">
        <w:t xml:space="preserve"> Did you wash your hands frequently during the outbreak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11.</w:t>
      </w:r>
      <w:r w:rsidR="0073706C" w:rsidRPr="0073706C">
        <w:t xml:space="preserve"> Did you frequently ventilate during the outbreak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12.</w:t>
      </w:r>
      <w:r w:rsidR="0073706C" w:rsidRPr="0073706C">
        <w:t xml:space="preserve"> Have you been vaccinated against flu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B</w:t>
      </w:r>
      <w:r w:rsidR="002C7379">
        <w:t>13.</w:t>
      </w:r>
      <w:r w:rsidR="0073706C" w:rsidRPr="0073706C">
        <w:t xml:space="preserve"> Have you been vaccinated against </w:t>
      </w:r>
      <w:r w:rsidR="0073706C">
        <w:t>pneumonia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73706C">
      <w:pPr>
        <w:spacing w:line="360" w:lineRule="auto"/>
        <w:rPr>
          <w:rFonts w:hint="eastAsia"/>
        </w:rPr>
      </w:pPr>
      <w:r>
        <w:br w:type="page"/>
      </w:r>
      <w:r>
        <w:rPr>
          <w:rFonts w:hint="eastAsia"/>
        </w:rPr>
        <w:lastRenderedPageBreak/>
        <w:t>P</w:t>
      </w:r>
      <w:r>
        <w:t>art3.</w:t>
      </w:r>
      <w:r w:rsidR="002C7379">
        <w:t xml:space="preserve"> </w:t>
      </w:r>
      <w:r>
        <w:t>Personal lifestyle</w:t>
      </w:r>
    </w:p>
    <w:p w:rsidR="005A3A88" w:rsidRDefault="005A3A88"/>
    <w:p w:rsidR="005A3A88" w:rsidRDefault="00EE44DD">
      <w:pPr>
        <w:spacing w:line="360" w:lineRule="auto"/>
      </w:pPr>
      <w:r>
        <w:t>C</w:t>
      </w:r>
      <w:r w:rsidR="002C7379">
        <w:t xml:space="preserve">1. </w:t>
      </w:r>
      <w:r w:rsidR="0073706C" w:rsidRPr="0073706C">
        <w:t>Have you ever smoked at least one cigarette a day for more than 6 months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C</w:t>
      </w:r>
      <w:r w:rsidR="002C7379">
        <w:t xml:space="preserve">2. </w:t>
      </w:r>
      <w:r w:rsidR="0073706C" w:rsidRPr="0073706C">
        <w:t xml:space="preserve">Have you ever </w:t>
      </w:r>
      <w:r w:rsidR="0073706C">
        <w:t>drunk</w:t>
      </w:r>
      <w:r w:rsidR="0073706C" w:rsidRPr="0073706C">
        <w:t xml:space="preserve"> at least </w:t>
      </w:r>
      <w:r w:rsidR="0073706C">
        <w:t>three times</w:t>
      </w:r>
      <w:r w:rsidR="0073706C" w:rsidRPr="0073706C">
        <w:t xml:space="preserve"> </w:t>
      </w:r>
      <w:r w:rsidR="0073706C">
        <w:t>per week</w:t>
      </w:r>
      <w:r w:rsidR="0073706C" w:rsidRPr="0073706C">
        <w:t xml:space="preserve"> for more than 6 months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r>
              <w:t>○a…</w:t>
            </w:r>
            <w:r>
              <w:t>是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/>
                <w:sz w:val="28"/>
              </w:rPr>
            </w:pPr>
            <w:r>
              <w:t>○b…</w:t>
            </w:r>
            <w:r>
              <w:t>否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C</w:t>
      </w:r>
      <w:r w:rsidR="002C7379">
        <w:t xml:space="preserve">3. </w:t>
      </w:r>
      <w:r w:rsidR="0073706C" w:rsidRPr="0073706C">
        <w:t xml:space="preserve">Have you ever </w:t>
      </w:r>
      <w:r w:rsidR="0073706C">
        <w:t>drunk</w:t>
      </w:r>
      <w:r w:rsidR="0073706C">
        <w:t xml:space="preserve"> tea</w:t>
      </w:r>
      <w:r w:rsidR="0073706C" w:rsidRPr="0073706C">
        <w:t xml:space="preserve"> at least </w:t>
      </w:r>
      <w:r w:rsidR="0073706C">
        <w:t>three times</w:t>
      </w:r>
      <w:r w:rsidR="0073706C" w:rsidRPr="0073706C">
        <w:t xml:space="preserve"> </w:t>
      </w:r>
      <w:r w:rsidR="0073706C">
        <w:t>per week</w:t>
      </w:r>
      <w:r w:rsidR="0073706C" w:rsidRPr="0073706C">
        <w:t xml:space="preserve"> for more than 6 months</w:t>
      </w:r>
      <w:r w:rsidR="002C7379">
        <w:t>?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EE44DD">
              <w:rPr>
                <w:rFonts w:hint="eastAsia"/>
              </w:rPr>
              <w:t>Y</w:t>
            </w:r>
            <w:r w:rsidR="00EE44DD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EE44DD">
              <w:rPr>
                <w:rFonts w:hint="eastAsia"/>
              </w:rPr>
              <w:t>N</w:t>
            </w:r>
            <w:r w:rsidR="00EE44DD">
              <w:t>o</w:t>
            </w:r>
          </w:p>
        </w:tc>
      </w:tr>
    </w:tbl>
    <w:p w:rsidR="005A3A88" w:rsidRDefault="005A3A88"/>
    <w:p w:rsidR="005A3A88" w:rsidRDefault="00EE44DD">
      <w:pPr>
        <w:spacing w:line="360" w:lineRule="auto"/>
      </w:pPr>
      <w:r>
        <w:t>C</w:t>
      </w:r>
      <w:r w:rsidR="002C7379">
        <w:t xml:space="preserve">4. </w:t>
      </w:r>
      <w:r w:rsidR="0073706C" w:rsidRPr="0073706C">
        <w:t>Do you usually do exercise or physical activity every week</w:t>
      </w:r>
      <w:r w:rsidR="0073706C">
        <w:t xml:space="preserve"> (</w:t>
      </w:r>
      <w:r w:rsidR="0073706C">
        <w:rPr>
          <w:rFonts w:hint="eastAsia"/>
        </w:rPr>
        <w:t>l</w:t>
      </w:r>
      <w:r w:rsidR="0073706C">
        <w:t xml:space="preserve">ast at least 10 </w:t>
      </w:r>
      <w:proofErr w:type="gramStart"/>
      <w:r w:rsidR="0073706C">
        <w:t>mins ,</w:t>
      </w:r>
      <w:proofErr w:type="gramEnd"/>
      <w:r w:rsidR="0073706C">
        <w:t xml:space="preserve"> including housework and manual labor</w:t>
      </w:r>
      <w:r w:rsidR="0073706C">
        <w:rPr>
          <w:rFonts w:hint="eastAsia"/>
        </w:rPr>
        <w:t>)</w:t>
      </w:r>
      <w:r w:rsidR="0073706C">
        <w:t>?</w:t>
      </w:r>
      <w:r w:rsidR="002C7379">
        <w:t xml:space="preserve"> [</w:t>
      </w:r>
      <w:r>
        <w:t>Single choice</w:t>
      </w:r>
      <w:r w:rsidR="002C7379">
        <w:t xml:space="preserve">] </w:t>
      </w:r>
      <w:r w:rsidR="002C7379">
        <w:rPr>
          <w:color w:val="FF0000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hint="eastAsia"/>
              </w:rPr>
            </w:pPr>
            <w:r>
              <w:t>○a…</w:t>
            </w:r>
            <w:r w:rsidR="0073706C">
              <w:rPr>
                <w:rFonts w:hint="eastAsia"/>
              </w:rPr>
              <w:t>Y</w:t>
            </w:r>
            <w:r w:rsidR="0073706C">
              <w:t>es</w:t>
            </w:r>
          </w:p>
        </w:tc>
      </w:tr>
      <w:tr w:rsidR="005A3A88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:rsidR="005A3A88" w:rsidRDefault="002C7379">
            <w:pPr>
              <w:rPr>
                <w:rFonts w:ascii="微软雅黑" w:eastAsia="微软雅黑" w:hAnsi="微软雅黑" w:cs="微软雅黑" w:hint="eastAsia"/>
                <w:sz w:val="28"/>
              </w:rPr>
            </w:pPr>
            <w:r>
              <w:t>○b…</w:t>
            </w:r>
            <w:r w:rsidR="0073706C">
              <w:rPr>
                <w:rFonts w:hint="eastAsia"/>
              </w:rPr>
              <w:t>N</w:t>
            </w:r>
            <w:r w:rsidR="0073706C">
              <w:t>o</w:t>
            </w:r>
          </w:p>
        </w:tc>
      </w:tr>
    </w:tbl>
    <w:p w:rsidR="0073706C" w:rsidRDefault="0073706C"/>
    <w:p w:rsidR="005A3A88" w:rsidRDefault="0073706C">
      <w:pPr>
        <w:rPr>
          <w:rFonts w:hint="eastAsia"/>
        </w:rPr>
      </w:pPr>
      <w:r>
        <w:br w:type="page"/>
      </w:r>
    </w:p>
    <w:sectPr w:rsidR="005A3A8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7279" w:rsidRDefault="00EE7279" w:rsidP="009623DA">
      <w:r>
        <w:separator/>
      </w:r>
    </w:p>
  </w:endnote>
  <w:endnote w:type="continuationSeparator" w:id="0">
    <w:p w:rsidR="00EE7279" w:rsidRDefault="00EE7279" w:rsidP="00962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7279" w:rsidRDefault="00EE7279" w:rsidP="009623DA">
      <w:r>
        <w:separator/>
      </w:r>
    </w:p>
  </w:footnote>
  <w:footnote w:type="continuationSeparator" w:id="0">
    <w:p w:rsidR="00EE7279" w:rsidRDefault="00EE7279" w:rsidP="00962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3A88"/>
    <w:rsid w:val="002C7379"/>
    <w:rsid w:val="002D121C"/>
    <w:rsid w:val="005A3A88"/>
    <w:rsid w:val="006F1F02"/>
    <w:rsid w:val="0073706C"/>
    <w:rsid w:val="007A28EF"/>
    <w:rsid w:val="009623DA"/>
    <w:rsid w:val="00972A79"/>
    <w:rsid w:val="009C6AE7"/>
    <w:rsid w:val="00E27C69"/>
    <w:rsid w:val="00EE44DD"/>
    <w:rsid w:val="00EE7279"/>
    <w:rsid w:val="00F8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A911C2"/>
  <w15:docId w15:val="{D71DC3BE-9E92-4CEA-96EF-40D09C4EE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  <w:bdr w:val="nil"/>
    </w:rPr>
  </w:style>
  <w:style w:type="paragraph" w:styleId="1">
    <w:name w:val="heading 1"/>
    <w:basedOn w:val="a"/>
    <w:next w:val="a"/>
    <w:qFormat/>
    <w:rsid w:val="00EF7B96"/>
    <w:pPr>
      <w:keepNext/>
      <w:spacing w:before="240" w:after="60"/>
      <w:outlineLvl w:val="0"/>
    </w:pPr>
    <w:rPr>
      <w:rFonts w:eastAsia="Times New Roman"/>
      <w:b/>
      <w:bCs/>
      <w:kern w:val="32"/>
      <w:sz w:val="48"/>
      <w:szCs w:val="48"/>
    </w:rPr>
  </w:style>
  <w:style w:type="paragraph" w:styleId="2">
    <w:name w:val="heading 2"/>
    <w:basedOn w:val="a"/>
    <w:next w:val="a"/>
    <w:qFormat/>
    <w:rsid w:val="00EF7B96"/>
    <w:pPr>
      <w:keepNext/>
      <w:spacing w:before="240" w:after="60"/>
      <w:outlineLvl w:val="1"/>
    </w:pPr>
    <w:rPr>
      <w:rFonts w:eastAsia="Times New Roman"/>
      <w:b/>
      <w:bCs/>
      <w:iCs/>
      <w:sz w:val="36"/>
      <w:szCs w:val="36"/>
    </w:rPr>
  </w:style>
  <w:style w:type="paragraph" w:styleId="3">
    <w:name w:val="heading 3"/>
    <w:basedOn w:val="a"/>
    <w:next w:val="a"/>
    <w:qFormat/>
    <w:rsid w:val="00EF7B96"/>
    <w:pPr>
      <w:keepNext/>
      <w:spacing w:before="240" w:after="60"/>
      <w:outlineLvl w:val="2"/>
    </w:pPr>
    <w:rPr>
      <w:rFonts w:eastAsia="Times New Roman"/>
      <w:b/>
      <w:bCs/>
      <w:sz w:val="28"/>
      <w:szCs w:val="28"/>
    </w:rPr>
  </w:style>
  <w:style w:type="paragraph" w:styleId="4">
    <w:name w:val="heading 4"/>
    <w:basedOn w:val="a"/>
    <w:next w:val="a"/>
    <w:qFormat/>
    <w:rsid w:val="00EF7B96"/>
    <w:pPr>
      <w:keepNext/>
      <w:spacing w:before="240" w:after="60"/>
      <w:outlineLvl w:val="3"/>
    </w:pPr>
    <w:rPr>
      <w:rFonts w:eastAsia="Times New Roman"/>
      <w:b/>
      <w:bCs/>
    </w:rPr>
  </w:style>
  <w:style w:type="paragraph" w:styleId="5">
    <w:name w:val="heading 5"/>
    <w:basedOn w:val="a"/>
    <w:next w:val="a"/>
    <w:qFormat/>
    <w:rsid w:val="00EF7B96"/>
    <w:pPr>
      <w:spacing w:before="240" w:after="60"/>
      <w:outlineLvl w:val="4"/>
    </w:pPr>
    <w:rPr>
      <w:rFonts w:eastAsia="Times New Roman"/>
      <w:b/>
      <w:bCs/>
      <w:iCs/>
      <w:sz w:val="20"/>
      <w:szCs w:val="20"/>
    </w:rPr>
  </w:style>
  <w:style w:type="paragraph" w:styleId="6">
    <w:name w:val="heading 6"/>
    <w:basedOn w:val="a"/>
    <w:next w:val="a"/>
    <w:qFormat/>
    <w:rsid w:val="00EF7B96"/>
    <w:pPr>
      <w:spacing w:before="240" w:after="60"/>
      <w:outlineLvl w:val="5"/>
    </w:pPr>
    <w:rPr>
      <w:rFonts w:eastAsia="Times New Roman"/>
      <w:b/>
      <w:bCs/>
      <w:sz w:val="16"/>
      <w:szCs w:val="1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962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623DA"/>
    <w:rPr>
      <w:sz w:val="18"/>
      <w:szCs w:val="18"/>
      <w:bdr w:val="nil"/>
    </w:rPr>
  </w:style>
  <w:style w:type="paragraph" w:styleId="a5">
    <w:name w:val="footer"/>
    <w:basedOn w:val="a"/>
    <w:link w:val="a6"/>
    <w:unhideWhenUsed/>
    <w:rsid w:val="009623D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623DA"/>
    <w:rPr>
      <w:sz w:val="18"/>
      <w:szCs w:val="18"/>
      <w:bdr w:val="nil"/>
    </w:rPr>
  </w:style>
  <w:style w:type="paragraph" w:styleId="HTML">
    <w:name w:val="HTML Preformatted"/>
    <w:basedOn w:val="a"/>
    <w:link w:val="HTML0"/>
    <w:semiHidden/>
    <w:unhideWhenUsed/>
    <w:rsid w:val="007A28EF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semiHidden/>
    <w:rsid w:val="007A28EF"/>
    <w:rPr>
      <w:rFonts w:ascii="Courier New" w:hAnsi="Courier New" w:cs="Courier New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6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592895419@qq.com</cp:lastModifiedBy>
  <cp:revision>3</cp:revision>
  <dcterms:created xsi:type="dcterms:W3CDTF">2020-07-09T04:36:00Z</dcterms:created>
  <dcterms:modified xsi:type="dcterms:W3CDTF">2020-07-09T06:03:00Z</dcterms:modified>
</cp:coreProperties>
</file>