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9"/>
        <w:tblpPr w:leftFromText="180" w:rightFromText="180" w:vertAnchor="text" w:horzAnchor="page" w:tblpX="393" w:tblpY="312"/>
        <w:tblOverlap w:val="never"/>
        <w:tblW w:w="5634" w:type="pct"/>
        <w:tblInd w:w="0" w:type="dxa"/>
        <w:tblBorders>
          <w:top w:val="none" w:color="auto" w:sz="0" w:space="0"/>
          <w:left w:val="single" w:color="auto" w:sz="12" w:space="0"/>
          <w:bottom w:val="none" w:color="auto" w:sz="0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50"/>
        <w:gridCol w:w="1660"/>
        <w:gridCol w:w="1347"/>
        <w:gridCol w:w="1117"/>
        <w:gridCol w:w="1493"/>
        <w:gridCol w:w="1338"/>
        <w:gridCol w:w="1505"/>
        <w:gridCol w:w="2886"/>
        <w:gridCol w:w="568"/>
        <w:gridCol w:w="947"/>
        <w:gridCol w:w="880"/>
      </w:tblGrid>
      <w:tr>
        <w:trPr>
          <w:trHeight w:val="2160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 xml:space="preserve"> Affective Outcomes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Behavioral measure of distress (BAADS)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Behavioral measure of distress (BAADS)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fear (CFS)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anxiety (FIS)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anxiety (FIS)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Behavioral measure of distress (OSBD-R)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anxiety (VAS-A)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fear (CFS)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fear (CFS)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Behavioral measure of anxiety (mYPAS)</w:t>
            </w:r>
          </w:p>
        </w:tc>
      </w:tr>
      <w:tr>
        <w:trPr>
          <w:trHeight w:val="2305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 xml:space="preserve"> Measurement Time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The strongest moment during procedure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Post procedure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Before interaction, prior to IV placement, post procedure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Before procedure, during procedure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Before procedure, during procedure, post procedure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proceduere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Before procedure, post procedure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</w:tr>
      <w:tr>
        <w:trPr>
          <w:trHeight w:val="3073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right="113" w:firstLine="110" w:firstLineChars="50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Pain Outcomes Reported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pain, observed pain (FPS-R)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pain (FPS-R)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pain, Behavioral measure of pain (Wong-Baker FACES scale, FLACC, CHEOPS)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pain (FPS-R)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Behavioral measure of pain (FLACC)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reported pain, Observed pain (FPS-R)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Self r</w:t>
            </w:r>
            <w:bookmarkStart w:id="0" w:name="_GoBack"/>
            <w:bookmarkEnd w:id="0"/>
            <w:r>
              <w:rPr>
                <w:rFonts w:ascii="Arial Regular" w:hAnsi="Arial Regular" w:cs="Arial Regular"/>
                <w:sz w:val="22"/>
                <w:szCs w:val="20"/>
              </w:rPr>
              <w:t>eported pain (FPS-R)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</w:tr>
      <w:tr>
        <w:trPr>
          <w:trHeight w:val="2236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Topical Anesthetic</w:t>
            </w: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/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Mandatory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Permitted but not mandatory (100/200)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Mandatory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Permitted but not mandatory (78/86)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 xml:space="preserve"> Mandatory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Permitted but not mandatory (13/22)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/</w:t>
            </w:r>
          </w:p>
        </w:tc>
      </w:tr>
      <w:tr>
        <w:trPr>
          <w:trHeight w:val="3894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Control Group</w:t>
            </w: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Minimal typical distraction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High-tech distraction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The usual distraction provided by child life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Usual distraction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Nonverbal communication,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distraction, positive encouragement, voice control,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and tell-show-do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Normal comforting techniques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Normal distraction techniques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Other forms of pain management strategies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Minimal typical distraction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Video-based storytelling</w:t>
            </w:r>
          </w:p>
        </w:tc>
      </w:tr>
      <w:tr>
        <w:trPr>
          <w:trHeight w:val="5112" w:hRule="atLeast"/>
        </w:trPr>
        <w:tc>
          <w:tcPr>
            <w:tcW w:w="154" w:type="pct"/>
            <w:vMerge w:val="restart"/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Intervention Group</w:t>
            </w: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Specific Process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Introduction, chatting, blowing technique, encouragment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Introduction, making supportive statements, deep breathing techniques, encouragement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Robot assisted the child life specialist: provide emotional support based on the child's expressed level, practice deep breathing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Singing, displaying animation, performing body movements with facial expressions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Performing targeted motor tasks to distract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Introduction, chatting, deep breathing exercise, encouragement, dancing and Tai Chi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Robots have three different programs based on ages to distract children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1) Lower classes aged 4-6: introduction, singing, dancing and encouragement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2) Middle classes aged 6-9: introduction, Taichi, playing saxophone, telling jokes, dancing and encouraging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3) Higher classes aged 9-12: introduction, telling jokes, playing saxophone, dancing and encouraging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Greeting, teaching deep breath, encouraging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Playing quiz games, encouraging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Social robot using digital storytelling</w:t>
            </w:r>
          </w:p>
        </w:tc>
      </w:tr>
      <w:tr>
        <w:trPr>
          <w:trHeight w:val="2269" w:hRule="atLeast"/>
        </w:trPr>
        <w:tc>
          <w:tcPr>
            <w:tcW w:w="154" w:type="pct"/>
            <w:vMerge w:val="continue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Whether Combined with CBT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Only distraction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Only distraction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Only distraction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Only distraction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Yes</w:t>
            </w:r>
          </w:p>
        </w:tc>
      </w:tr>
      <w:tr>
        <w:trPr>
          <w:trHeight w:val="2441" w:hRule="atLeast"/>
        </w:trPr>
        <w:tc>
          <w:tcPr>
            <w:tcW w:w="154" w:type="pct"/>
            <w:vMerge w:val="continue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Interactive Duration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Before the procedure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During the procedure and lasting for 40 minutes</w:t>
            </w:r>
          </w:p>
        </w:tc>
      </w:tr>
      <w:tr>
        <w:trPr>
          <w:trHeight w:val="3011" w:hRule="atLeast"/>
        </w:trPr>
        <w:tc>
          <w:tcPr>
            <w:tcW w:w="154" w:type="pct"/>
            <w:vMerge w:val="continue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Type of Social Robots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 (renamed MEDiPORT)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MAKI (renamed IVEY)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iRobiQ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 (renamed MEDI)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Humanoid: NAO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Humanoid (not to mention type)</w:t>
            </w:r>
          </w:p>
        </w:tc>
      </w:tr>
      <w:tr>
        <w:trPr>
          <w:trHeight w:val="1997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Needling Procedure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Flu vaccination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Port needle insertion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IV placement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Dental treatment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Dental treatment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IV placement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Blood draw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IV placement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IV placement/Port needle insertion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IV placement</w:t>
            </w:r>
          </w:p>
        </w:tc>
      </w:tr>
      <w:tr>
        <w:trPr>
          <w:trHeight w:val="2586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Setting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Outpatient clinic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Outpatient clinic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Radiology suite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Dental clinic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Dental clinic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Emergency department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Blood drawring policlinic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Surgery Short Stay Unit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Outpatient clinic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Inpatient clinic</w:t>
            </w:r>
          </w:p>
        </w:tc>
      </w:tr>
      <w:tr>
        <w:trPr>
          <w:trHeight w:val="2560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Health States of Participants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23 children were under medical condition</w:t>
            </w:r>
          </w:p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34 children were healthy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with cancer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who needed to receive MRI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who needed to receive MRI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who needed pulpotomy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who had some acute diseases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Not mentioned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with a systematic disease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with chronic disease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Children with mild disease</w:t>
            </w:r>
          </w:p>
        </w:tc>
      </w:tr>
      <w:tr>
        <w:trPr>
          <w:trHeight w:val="1154" w:hRule="atLeast"/>
        </w:trPr>
        <w:tc>
          <w:tcPr>
            <w:tcW w:w="154" w:type="pct"/>
            <w:textDirection w:val="btLr"/>
            <w:vAlign w:val="center"/>
          </w:tcPr>
          <w:p>
            <w:pPr>
              <w:pStyle w:val="2"/>
              <w:widowControl w:val="0"/>
              <w:ind w:firstLine="442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Age Range</w:t>
            </w:r>
          </w:p>
          <w:p>
            <w:pPr>
              <w:pStyle w:val="2"/>
              <w:widowControl w:val="0"/>
              <w:ind w:firstLine="110" w:firstLineChars="50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(mean)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4-9 (7)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4-9 (6)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4-14 (10)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4-10 (7)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4-10 (7)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6-11 (9)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4-12 (8)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4-12 (8)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8-12 (9)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&lt;18 (7)</w:t>
            </w:r>
          </w:p>
        </w:tc>
      </w:tr>
      <w:tr>
        <w:trPr>
          <w:trHeight w:val="1181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N</w:t>
            </w:r>
          </w:p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(Male number)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57 (30)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40 (24)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21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200 (98)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102(50)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86 (47)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137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103 (57)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22 (10)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47 (23)</w:t>
            </w:r>
          </w:p>
        </w:tc>
      </w:tr>
      <w:tr>
        <w:trPr>
          <w:trHeight w:val="3159" w:hRule="atLeast"/>
        </w:trPr>
        <w:tc>
          <w:tcPr>
            <w:tcW w:w="154" w:type="pct"/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</w:p>
        </w:tc>
        <w:tc>
          <w:tcPr>
            <w:tcW w:w="313" w:type="pct"/>
            <w:tcBorders>
              <w:right w:val="single" w:color="auto" w:sz="12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="Arial Bold" w:hAnsi="Arial Bold" w:cs="Arial Bold"/>
                <w:b/>
                <w:bCs/>
                <w:sz w:val="22"/>
                <w:szCs w:val="20"/>
              </w:rPr>
            </w:pPr>
            <w:r>
              <w:rPr>
                <w:rFonts w:ascii="Arial Bold" w:hAnsi="Arial Bold" w:cs="Arial Bold"/>
                <w:b/>
                <w:bCs/>
                <w:sz w:val="22"/>
                <w:szCs w:val="20"/>
              </w:rPr>
              <w:t>Study, Year, Country</w:t>
            </w:r>
          </w:p>
        </w:tc>
        <w:tc>
          <w:tcPr>
            <w:tcW w:w="547" w:type="pct"/>
            <w:tcBorders>
              <w:left w:val="single" w:color="auto" w:sz="12" w:space="0"/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Beran et al, 2013, Canada</w:t>
            </w:r>
          </w:p>
        </w:tc>
        <w:tc>
          <w:tcPr>
            <w:tcW w:w="444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Jibb et al,2018, Canada</w:t>
            </w:r>
          </w:p>
        </w:tc>
        <w:tc>
          <w:tcPr>
            <w:tcW w:w="368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Trost et al,2020, USA</w:t>
            </w:r>
          </w:p>
        </w:tc>
        <w:tc>
          <w:tcPr>
            <w:tcW w:w="49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Kasimoglu et al, 2020, Turkey</w:t>
            </w:r>
          </w:p>
        </w:tc>
        <w:tc>
          <w:tcPr>
            <w:tcW w:w="44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Kasimoglu et al, 2023, Turkey</w:t>
            </w:r>
          </w:p>
        </w:tc>
        <w:tc>
          <w:tcPr>
            <w:tcW w:w="496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Ali et al, 2021, Canada</w:t>
            </w:r>
          </w:p>
        </w:tc>
        <w:tc>
          <w:tcPr>
            <w:tcW w:w="951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Smakman et al,2021, Netherlands</w:t>
            </w:r>
          </w:p>
        </w:tc>
        <w:tc>
          <w:tcPr>
            <w:tcW w:w="187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right="113" w:firstLine="110" w:firstLineChars="50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Lee-Krueger et al, 2021, Canada</w:t>
            </w:r>
          </w:p>
        </w:tc>
        <w:tc>
          <w:tcPr>
            <w:tcW w:w="312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Rheel et al, 2022, Belgium</w:t>
            </w:r>
          </w:p>
        </w:tc>
        <w:tc>
          <w:tcPr>
            <w:tcW w:w="290" w:type="pct"/>
            <w:tcBorders>
              <w:tl2br w:val="nil"/>
              <w:tr2bl w:val="nil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both"/>
              <w:rPr>
                <w:rFonts w:ascii="Arial Regular" w:hAnsi="Arial Regular" w:cs="Arial Regular"/>
                <w:sz w:val="22"/>
                <w:szCs w:val="20"/>
                <w:lang w:eastAsia="zh-Hans"/>
              </w:rPr>
            </w:pPr>
            <w:r>
              <w:rPr>
                <w:rFonts w:ascii="Arial Regular" w:hAnsi="Arial Regular" w:cs="Arial Regular"/>
                <w:sz w:val="22"/>
                <w:szCs w:val="20"/>
              </w:rPr>
              <w:t>Chang Ching-Yi, 2023, Taipei, China</w:t>
            </w:r>
          </w:p>
        </w:tc>
      </w:tr>
    </w:tbl>
    <w:p>
      <w:pPr>
        <w:pStyle w:val="2"/>
        <w:ind w:firstLine="0" w:firstLineChars="0"/>
        <w:jc w:val="both"/>
        <w:rPr>
          <w:rFonts w:ascii="Arial Bold Italic" w:hAnsi="Arial Bold Italic" w:cs="Arial Bold Italic"/>
          <w:b/>
          <w:bCs/>
          <w:i/>
        </w:rPr>
      </w:pPr>
    </w:p>
    <w:p>
      <w:pPr>
        <w:pStyle w:val="2"/>
        <w:ind w:firstLine="0" w:firstLineChars="0"/>
        <w:jc w:val="center"/>
        <w:rPr>
          <w:rFonts w:ascii="Arial Regular" w:hAnsi="Arial Regular" w:cs="Arial Regular"/>
        </w:rPr>
      </w:pPr>
      <w:r>
        <w:rPr>
          <w:rFonts w:ascii="Arial Bold Italic" w:hAnsi="Arial Bold Italic" w:cs="Arial Bold Italic"/>
          <w:b/>
          <w:bCs/>
          <w:i/>
        </w:rPr>
        <w:t>Table 1</w:t>
      </w:r>
      <w:r>
        <w:rPr>
          <w:rFonts w:ascii="Arial Regular" w:hAnsi="Arial Regular" w:cs="Arial Regular"/>
          <w:i/>
        </w:rPr>
        <w:t xml:space="preserve"> </w:t>
      </w:r>
      <w:r>
        <w:rPr>
          <w:rFonts w:ascii="Arial Regular" w:hAnsi="Arial Regular" w:cs="Arial Regular"/>
        </w:rPr>
        <w:t>Characteristics of the included studies (n=10)</w:t>
      </w:r>
    </w:p>
    <w:p>
      <w:pPr>
        <w:rPr>
          <w:rFonts w:ascii="Arial Bold Italic" w:hAnsi="Arial Bold Italic" w:cs="Arial Bold Italic"/>
          <w:b/>
          <w:bCs/>
          <w:i/>
          <w:sz w:val="20"/>
          <w:szCs w:val="20"/>
        </w:rPr>
      </w:pPr>
      <w:r>
        <w:rPr>
          <w:rFonts w:ascii="Arial Bold Italic" w:hAnsi="Arial Bold Italic" w:eastAsia="Georgia" w:cs="Arial Bold Italic"/>
          <w:b/>
          <w:bCs/>
          <w:i/>
          <w:color w:val="1F1F1F"/>
          <w:sz w:val="21"/>
          <w:szCs w:val="21"/>
          <w:lang w:eastAsia="zh-CN" w:bidi="ar"/>
        </w:rPr>
        <w:t>Notes: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FPS-R: Faces Pain Scale-Revised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FLACC: Face, Legs, Activity, Cry, and Consolability Scale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CHEOPS: The Children's Hospital of Eastern Ontario Scale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BAADS: Behavioral Approach-Avoidance Scale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Hans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 xml:space="preserve">CFS: </w:t>
      </w:r>
      <w:r>
        <w:rPr>
          <w:rFonts w:hint="eastAsia" w:ascii="Arial Italic" w:hAnsi="Arial Italic" w:eastAsia="Georgia" w:cs="Arial Italic"/>
          <w:i/>
          <w:color w:val="1F1F1F"/>
          <w:sz w:val="21"/>
          <w:szCs w:val="21"/>
          <w:lang w:eastAsia="zh-Hans" w:bidi="ar"/>
        </w:rPr>
        <w:t>Children</w:t>
      </w: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Hans" w:bidi="ar"/>
        </w:rPr>
        <w:t>’s Fear Scale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FIS: Face Image Scale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OSBDR: Observed Scale of Behavioral Distress-Revised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VAS-A: Visual Analogue Scale for Anxiety</w:t>
      </w:r>
    </w:p>
    <w:p>
      <w:pP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  <w:r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  <w:t>mYPAS: modified Yale Preoperative Anxiety Scale</w:t>
      </w:r>
    </w:p>
    <w:p>
      <w:pPr>
        <w:pStyle w:val="2"/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</w:p>
    <w:p>
      <w:pPr>
        <w:pStyle w:val="2"/>
        <w:ind w:firstLine="0" w:firstLineChars="0"/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</w:p>
    <w:p>
      <w:pPr>
        <w:pStyle w:val="2"/>
        <w:ind w:firstLine="0" w:firstLineChars="0"/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</w:p>
    <w:p>
      <w:pPr>
        <w:pStyle w:val="2"/>
        <w:ind w:firstLine="0" w:firstLineChars="0"/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</w:p>
    <w:p>
      <w:pPr>
        <w:pStyle w:val="2"/>
        <w:ind w:firstLine="0" w:firstLineChars="0"/>
        <w:rPr>
          <w:rFonts w:ascii="Arial Italic" w:hAnsi="Arial Italic" w:eastAsia="Georgia" w:cs="Arial Italic"/>
          <w:i/>
          <w:color w:val="1F1F1F"/>
          <w:sz w:val="21"/>
          <w:szCs w:val="21"/>
          <w:lang w:eastAsia="zh-CN" w:bidi="ar"/>
        </w:rPr>
      </w:pPr>
    </w:p>
    <w:sectPr>
      <w:headerReference r:id="rId3" w:type="default"/>
      <w:footerReference r:id="rId4" w:type="default"/>
      <w:pgSz w:w="16837" w:h="23811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00000000" w:usb1="00000000" w:usb2="00000000" w:usb3="00000000" w:csb0="003E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rial Bold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 Regular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 Bold Italic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000" w:usb1="00000000" w:usb2="00000000" w:usb3="00000000" w:csb0="00000000" w:csb1="00000000"/>
  </w:font>
  <w:font w:name="Arial Italic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tabs>
        <w:tab w:val="left" w:pos="1635"/>
        <w:tab w:val="clear" w:pos="4320"/>
        <w:tab w:val="clear" w:pos="8640"/>
      </w:tabs>
    </w:pPr>
    <w:sdt>
      <w:sdtPr>
        <w:id w:val="-1281487649"/>
      </w:sdtPr>
      <w:sdtContent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sdtContent>
    </w:sdt>
    <w:r>
      <w:tab/>
    </w:r>
    <w:r>
      <w:rPr>
        <w:rFonts w:ascii="Arial" w:hAnsi="Arial" w:cs="Arial"/>
        <w:i/>
      </w:rPr>
      <w:t>IJNS manuscript template (August 2021)</w:t>
    </w: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Arial Bold" w:hAnsi="Arial Bold" w:cs="Arial Bold"/>
        <w:b/>
        <w:bCs/>
        <w:sz w:val="22"/>
        <w:szCs w:val="22"/>
      </w:rPr>
    </w:pPr>
    <w:r>
      <w:rPr>
        <w:rFonts w:ascii="Arial Bold" w:hAnsi="Arial Bold" w:cs="Arial Bold"/>
        <w:b/>
        <w:bCs/>
        <w:sz w:val="22"/>
        <w:szCs w:val="22"/>
      </w:rPr>
      <w:t>The Effectiveness of Socially Assistive Robots in Improving Children’s Pain and Negative Affectivity during Needle-based Invasive Treatment: A Systematic Review and Meta-analysis</w:t>
    </w:r>
  </w:p>
  <w:p>
    <w:pPr>
      <w:pStyle w:val="5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5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8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1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HorizontalSpacing w:val="1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2|199|197|188|186|197|205|190|197|185|188|197|189|198|197|205|201|"/>
    <w:docVar w:name="Username" w:val="Editor"/>
  </w:docVars>
  <w:rsids>
    <w:rsidRoot w:val="00252977"/>
    <w:rsid w:val="00077657"/>
    <w:rsid w:val="000C2FBA"/>
    <w:rsid w:val="00117ECA"/>
    <w:rsid w:val="00146D9E"/>
    <w:rsid w:val="001728C7"/>
    <w:rsid w:val="001C2B47"/>
    <w:rsid w:val="0023769E"/>
    <w:rsid w:val="00252977"/>
    <w:rsid w:val="00255895"/>
    <w:rsid w:val="00272A4D"/>
    <w:rsid w:val="00276C1C"/>
    <w:rsid w:val="002917C4"/>
    <w:rsid w:val="002B70D8"/>
    <w:rsid w:val="002C76E2"/>
    <w:rsid w:val="002F2AD7"/>
    <w:rsid w:val="00363D39"/>
    <w:rsid w:val="003706AD"/>
    <w:rsid w:val="003F4B89"/>
    <w:rsid w:val="003F5836"/>
    <w:rsid w:val="004054E1"/>
    <w:rsid w:val="00436850"/>
    <w:rsid w:val="00441183"/>
    <w:rsid w:val="00475EBF"/>
    <w:rsid w:val="0047680D"/>
    <w:rsid w:val="004E2815"/>
    <w:rsid w:val="005A2DFC"/>
    <w:rsid w:val="006C3072"/>
    <w:rsid w:val="006D6A92"/>
    <w:rsid w:val="006F76E1"/>
    <w:rsid w:val="00781B23"/>
    <w:rsid w:val="007F2753"/>
    <w:rsid w:val="007F69DB"/>
    <w:rsid w:val="0080097F"/>
    <w:rsid w:val="008175B0"/>
    <w:rsid w:val="008460DB"/>
    <w:rsid w:val="008877E7"/>
    <w:rsid w:val="008B768F"/>
    <w:rsid w:val="008D35E6"/>
    <w:rsid w:val="009F5EAE"/>
    <w:rsid w:val="00A51D59"/>
    <w:rsid w:val="00A563A1"/>
    <w:rsid w:val="00A57FC4"/>
    <w:rsid w:val="00A973F1"/>
    <w:rsid w:val="00AB55C0"/>
    <w:rsid w:val="00B33F80"/>
    <w:rsid w:val="00B7574E"/>
    <w:rsid w:val="00B95CDD"/>
    <w:rsid w:val="00BD76C7"/>
    <w:rsid w:val="00C065CB"/>
    <w:rsid w:val="00C30673"/>
    <w:rsid w:val="00C56A86"/>
    <w:rsid w:val="00CE0500"/>
    <w:rsid w:val="00D053C9"/>
    <w:rsid w:val="00D11CEA"/>
    <w:rsid w:val="00D3567B"/>
    <w:rsid w:val="00DC1150"/>
    <w:rsid w:val="00DF2912"/>
    <w:rsid w:val="00E70A7A"/>
    <w:rsid w:val="00E77E72"/>
    <w:rsid w:val="00E85EE1"/>
    <w:rsid w:val="00EC38CE"/>
    <w:rsid w:val="00ED4809"/>
    <w:rsid w:val="00EF171B"/>
    <w:rsid w:val="00F14984"/>
    <w:rsid w:val="00F4126F"/>
    <w:rsid w:val="00FA3752"/>
    <w:rsid w:val="3E7FDB57"/>
    <w:rsid w:val="49BFECB8"/>
    <w:rsid w:val="4E7FAE03"/>
    <w:rsid w:val="78C766B2"/>
    <w:rsid w:val="7E760250"/>
    <w:rsid w:val="7EFF97E9"/>
    <w:rsid w:val="CBF7FEF6"/>
    <w:rsid w:val="DDFD02A2"/>
    <w:rsid w:val="F0BB307D"/>
    <w:rsid w:val="FEFE8119"/>
    <w:rsid w:val="FF43EDFD"/>
    <w:rsid w:val="FFDFA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iPriority="99" w:name="Placeholder Text"/>
    <w:lsdException w:uiPriority="99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99" w:name="Quote"/>
    <w:lsdException w:uiPriority="99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6">
    <w:name w:val="heading 3"/>
    <w:basedOn w:val="1"/>
    <w:next w:val="1"/>
    <w:qFormat/>
    <w:uiPriority w:val="0"/>
    <w:pPr>
      <w:keepNext/>
      <w:outlineLvl w:val="2"/>
    </w:pPr>
    <w:rPr>
      <w:b/>
      <w:bCs/>
    </w:rPr>
  </w:style>
  <w:style w:type="paragraph" w:styleId="7">
    <w:name w:val="heading 4"/>
    <w:basedOn w:val="1"/>
    <w:next w:val="1"/>
    <w:link w:val="259"/>
    <w:semiHidden/>
    <w:unhideWhenUsed/>
    <w:qFormat/>
    <w:uiPriority w:val="0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paragraph" w:styleId="8">
    <w:name w:val="heading 5"/>
    <w:basedOn w:val="1"/>
    <w:next w:val="1"/>
    <w:link w:val="260"/>
    <w:semiHidden/>
    <w:unhideWhenUsed/>
    <w:qFormat/>
    <w:uiPriority w:val="0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2E75B6" w:themeColor="accent1" w:themeShade="BF"/>
    </w:rPr>
  </w:style>
  <w:style w:type="paragraph" w:styleId="9">
    <w:name w:val="heading 6"/>
    <w:basedOn w:val="1"/>
    <w:next w:val="1"/>
    <w:link w:val="261"/>
    <w:semiHidden/>
    <w:unhideWhenUsed/>
    <w:qFormat/>
    <w:uiPriority w:val="0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color w:val="1F4E79" w:themeColor="accent1" w:themeShade="80"/>
    </w:rPr>
  </w:style>
  <w:style w:type="paragraph" w:styleId="10">
    <w:name w:val="heading 7"/>
    <w:basedOn w:val="1"/>
    <w:next w:val="1"/>
    <w:link w:val="262"/>
    <w:semiHidden/>
    <w:unhideWhenUsed/>
    <w:qFormat/>
    <w:uiPriority w:val="0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11">
    <w:name w:val="heading 8"/>
    <w:basedOn w:val="1"/>
    <w:next w:val="1"/>
    <w:link w:val="263"/>
    <w:semiHidden/>
    <w:unhideWhenUsed/>
    <w:qFormat/>
    <w:uiPriority w:val="0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2">
    <w:name w:val="heading 9"/>
    <w:basedOn w:val="1"/>
    <w:next w:val="1"/>
    <w:link w:val="264"/>
    <w:semiHidden/>
    <w:unhideWhenUsed/>
    <w:qFormat/>
    <w:uiPriority w:val="0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uiPriority w:val="1"/>
  </w:style>
  <w:style w:type="table" w:default="1" w:styleId="8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macro"/>
    <w:link w:val="386"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eastAsia="Times New Roman" w:cs="Times New Roman"/>
      <w:lang w:val="en-US" w:eastAsia="en-US" w:bidi="ar-SA"/>
    </w:rPr>
  </w:style>
  <w:style w:type="paragraph" w:styleId="13">
    <w:name w:val="List 3"/>
    <w:basedOn w:val="1"/>
    <w:uiPriority w:val="0"/>
    <w:pPr>
      <w:ind w:left="1080" w:hanging="360"/>
      <w:contextualSpacing/>
    </w:pPr>
  </w:style>
  <w:style w:type="paragraph" w:styleId="14">
    <w:name w:val="toc 7"/>
    <w:basedOn w:val="1"/>
    <w:next w:val="1"/>
    <w:uiPriority w:val="0"/>
    <w:pPr>
      <w:spacing w:after="100"/>
      <w:ind w:left="1440"/>
    </w:pPr>
  </w:style>
  <w:style w:type="paragraph" w:styleId="15">
    <w:name w:val="List Number 2"/>
    <w:basedOn w:val="1"/>
    <w:uiPriority w:val="0"/>
    <w:pPr>
      <w:numPr>
        <w:ilvl w:val="0"/>
        <w:numId w:val="1"/>
      </w:numPr>
      <w:contextualSpacing/>
    </w:pPr>
  </w:style>
  <w:style w:type="paragraph" w:styleId="16">
    <w:name w:val="table of authorities"/>
    <w:basedOn w:val="1"/>
    <w:next w:val="1"/>
    <w:uiPriority w:val="0"/>
    <w:pPr>
      <w:ind w:left="240" w:hanging="240"/>
    </w:pPr>
  </w:style>
  <w:style w:type="paragraph" w:styleId="17">
    <w:name w:val="Note Heading"/>
    <w:basedOn w:val="1"/>
    <w:next w:val="1"/>
    <w:link w:val="390"/>
    <w:uiPriority w:val="0"/>
  </w:style>
  <w:style w:type="paragraph" w:styleId="18">
    <w:name w:val="List Bullet 4"/>
    <w:basedOn w:val="1"/>
    <w:uiPriority w:val="0"/>
    <w:pPr>
      <w:numPr>
        <w:ilvl w:val="0"/>
        <w:numId w:val="2"/>
      </w:numPr>
      <w:contextualSpacing/>
    </w:pPr>
  </w:style>
  <w:style w:type="paragraph" w:styleId="19">
    <w:name w:val="index 8"/>
    <w:basedOn w:val="1"/>
    <w:next w:val="1"/>
    <w:uiPriority w:val="0"/>
    <w:pPr>
      <w:ind w:left="1920" w:hanging="240"/>
    </w:pPr>
  </w:style>
  <w:style w:type="paragraph" w:styleId="20">
    <w:name w:val="E-mail Signature"/>
    <w:basedOn w:val="1"/>
    <w:link w:val="278"/>
    <w:uiPriority w:val="0"/>
  </w:style>
  <w:style w:type="paragraph" w:styleId="21">
    <w:name w:val="List Number"/>
    <w:basedOn w:val="1"/>
    <w:uiPriority w:val="0"/>
    <w:pPr>
      <w:numPr>
        <w:ilvl w:val="0"/>
        <w:numId w:val="3"/>
      </w:numPr>
      <w:contextualSpacing/>
    </w:pPr>
  </w:style>
  <w:style w:type="paragraph" w:styleId="22">
    <w:name w:val="caption"/>
    <w:basedOn w:val="1"/>
    <w:next w:val="1"/>
    <w:semiHidden/>
    <w:unhideWhenUsed/>
    <w:qFormat/>
    <w:uiPriority w:val="0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uiPriority w:val="0"/>
    <w:pPr>
      <w:ind w:left="1200" w:hanging="240"/>
    </w:pPr>
  </w:style>
  <w:style w:type="paragraph" w:styleId="24">
    <w:name w:val="List Bullet"/>
    <w:basedOn w:val="1"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277"/>
    <w:uiPriority w:val="0"/>
    <w:rPr>
      <w:rFonts w:ascii="Segoe UI" w:hAnsi="Segoe UI" w:cs="Segoe UI"/>
      <w:sz w:val="16"/>
      <w:szCs w:val="16"/>
    </w:rPr>
  </w:style>
  <w:style w:type="paragraph" w:styleId="27">
    <w:name w:val="toa heading"/>
    <w:basedOn w:val="1"/>
    <w:next w:val="1"/>
    <w:uiPriority w:val="0"/>
    <w:pPr>
      <w:spacing w:before="120"/>
    </w:pPr>
    <w:rPr>
      <w:rFonts w:asciiTheme="majorHAnsi" w:hAnsiTheme="majorHAnsi" w:eastAsiaTheme="majorEastAsia" w:cstheme="majorBidi"/>
      <w:b/>
      <w:bCs/>
    </w:rPr>
  </w:style>
  <w:style w:type="paragraph" w:styleId="28">
    <w:name w:val="annotation text"/>
    <w:basedOn w:val="1"/>
    <w:link w:val="255"/>
    <w:uiPriority w:val="0"/>
    <w:rPr>
      <w:rFonts w:ascii="Tahoma" w:hAnsi="Tahoma" w:cs="Tahoma"/>
      <w:sz w:val="16"/>
      <w:szCs w:val="20"/>
    </w:rPr>
  </w:style>
  <w:style w:type="paragraph" w:styleId="29">
    <w:name w:val="index 6"/>
    <w:basedOn w:val="1"/>
    <w:next w:val="1"/>
    <w:uiPriority w:val="0"/>
    <w:pPr>
      <w:ind w:left="1440" w:hanging="240"/>
    </w:pPr>
  </w:style>
  <w:style w:type="paragraph" w:styleId="30">
    <w:name w:val="Salutation"/>
    <w:basedOn w:val="1"/>
    <w:next w:val="1"/>
    <w:link w:val="400"/>
    <w:uiPriority w:val="0"/>
  </w:style>
  <w:style w:type="paragraph" w:styleId="31">
    <w:name w:val="Body Text 3"/>
    <w:basedOn w:val="1"/>
    <w:link w:val="268"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275"/>
    <w:uiPriority w:val="0"/>
    <w:pPr>
      <w:ind w:left="4320"/>
    </w:pPr>
  </w:style>
  <w:style w:type="paragraph" w:styleId="33">
    <w:name w:val="List Bullet 3"/>
    <w:basedOn w:val="1"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266"/>
    <w:uiPriority w:val="0"/>
    <w:pPr>
      <w:spacing w:after="120"/>
    </w:pPr>
  </w:style>
  <w:style w:type="paragraph" w:styleId="35">
    <w:name w:val="Body Text Indent"/>
    <w:basedOn w:val="1"/>
    <w:link w:val="270"/>
    <w:uiPriority w:val="0"/>
    <w:pPr>
      <w:ind w:left="720"/>
    </w:pPr>
  </w:style>
  <w:style w:type="paragraph" w:styleId="36">
    <w:name w:val="List Number 3"/>
    <w:basedOn w:val="1"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uiPriority w:val="0"/>
    <w:pPr>
      <w:ind w:left="720" w:hanging="360"/>
      <w:contextualSpacing/>
    </w:pPr>
  </w:style>
  <w:style w:type="paragraph" w:styleId="38">
    <w:name w:val="List Continue"/>
    <w:basedOn w:val="1"/>
    <w:uiPriority w:val="0"/>
    <w:pPr>
      <w:spacing w:after="120"/>
      <w:ind w:left="360"/>
      <w:contextualSpacing/>
    </w:pPr>
  </w:style>
  <w:style w:type="paragraph" w:styleId="39">
    <w:name w:val="Block Text"/>
    <w:basedOn w:val="1"/>
    <w:uiPriority w:val="0"/>
    <w:pPr>
      <w:pBdr>
        <w:top w:val="single" w:color="5B9BD5" w:themeColor="accent1" w:sz="2" w:space="10"/>
        <w:left w:val="single" w:color="5B9BD5" w:themeColor="accent1" w:sz="2" w:space="10"/>
        <w:bottom w:val="single" w:color="5B9BD5" w:themeColor="accent1" w:sz="2" w:space="10"/>
        <w:right w:val="single" w:color="5B9BD5" w:themeColor="accent1" w:sz="2" w:space="10"/>
      </w:pBdr>
      <w:ind w:left="1152" w:right="1152"/>
    </w:pPr>
    <w:rPr>
      <w:rFonts w:asciiTheme="minorHAnsi" w:hAnsiTheme="minorHAnsi" w:eastAsiaTheme="minorEastAsia" w:cstheme="minorBidi"/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40">
    <w:name w:val="List Bullet 2"/>
    <w:basedOn w:val="1"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331"/>
    <w:uiPriority w:val="0"/>
    <w:rPr>
      <w:i/>
      <w:iCs/>
    </w:rPr>
  </w:style>
  <w:style w:type="paragraph" w:styleId="42">
    <w:name w:val="index 4"/>
    <w:basedOn w:val="1"/>
    <w:next w:val="1"/>
    <w:uiPriority w:val="0"/>
    <w:pPr>
      <w:ind w:left="960" w:hanging="240"/>
    </w:pPr>
  </w:style>
  <w:style w:type="paragraph" w:styleId="43">
    <w:name w:val="toc 5"/>
    <w:basedOn w:val="1"/>
    <w:next w:val="1"/>
    <w:uiPriority w:val="0"/>
    <w:pPr>
      <w:spacing w:after="100"/>
      <w:ind w:left="960"/>
    </w:pPr>
  </w:style>
  <w:style w:type="paragraph" w:styleId="44">
    <w:name w:val="toc 3"/>
    <w:basedOn w:val="1"/>
    <w:next w:val="1"/>
    <w:uiPriority w:val="0"/>
    <w:pPr>
      <w:spacing w:after="100"/>
      <w:ind w:left="480"/>
    </w:pPr>
  </w:style>
  <w:style w:type="paragraph" w:styleId="45">
    <w:name w:val="Plain Text"/>
    <w:basedOn w:val="1"/>
    <w:link w:val="397"/>
    <w:uiPriority w:val="0"/>
    <w:rPr>
      <w:rFonts w:ascii="Consolas" w:hAnsi="Consolas"/>
      <w:sz w:val="21"/>
      <w:szCs w:val="21"/>
    </w:rPr>
  </w:style>
  <w:style w:type="paragraph" w:styleId="46">
    <w:name w:val="List Bullet 5"/>
    <w:basedOn w:val="1"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uiPriority w:val="0"/>
    <w:pPr>
      <w:spacing w:after="100"/>
      <w:ind w:left="1680"/>
    </w:pPr>
  </w:style>
  <w:style w:type="paragraph" w:styleId="49">
    <w:name w:val="index 3"/>
    <w:basedOn w:val="1"/>
    <w:next w:val="1"/>
    <w:uiPriority w:val="0"/>
    <w:pPr>
      <w:ind w:left="720" w:hanging="240"/>
    </w:pPr>
  </w:style>
  <w:style w:type="paragraph" w:styleId="50">
    <w:name w:val="Date"/>
    <w:basedOn w:val="1"/>
    <w:next w:val="1"/>
    <w:link w:val="276"/>
    <w:uiPriority w:val="0"/>
  </w:style>
  <w:style w:type="paragraph" w:styleId="51">
    <w:name w:val="Body Text Indent 2"/>
    <w:basedOn w:val="1"/>
    <w:link w:val="272"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279"/>
    <w:uiPriority w:val="0"/>
    <w:rPr>
      <w:sz w:val="20"/>
      <w:szCs w:val="20"/>
    </w:rPr>
  </w:style>
  <w:style w:type="paragraph" w:styleId="53">
    <w:name w:val="List Continue 5"/>
    <w:basedOn w:val="1"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257"/>
    <w:semiHidden/>
    <w:unhideWhenUsed/>
    <w:uiPriority w:val="0"/>
    <w:rPr>
      <w:rFonts w:ascii="Tahoma" w:hAnsi="Tahoma" w:cs="Tahoma"/>
      <w:sz w:val="16"/>
      <w:szCs w:val="18"/>
    </w:rPr>
  </w:style>
  <w:style w:type="paragraph" w:styleId="55">
    <w:name w:val="footer"/>
    <w:basedOn w:val="1"/>
    <w:link w:val="254"/>
    <w:uiPriority w:val="99"/>
    <w:pPr>
      <w:tabs>
        <w:tab w:val="center" w:pos="4320"/>
        <w:tab w:val="right" w:pos="8640"/>
      </w:tabs>
    </w:pPr>
  </w:style>
  <w:style w:type="paragraph" w:styleId="56">
    <w:name w:val="envelope return"/>
    <w:basedOn w:val="1"/>
    <w:uiPriority w:val="0"/>
    <w:rPr>
      <w:rFonts w:asciiTheme="majorHAnsi" w:hAnsiTheme="majorHAnsi" w:eastAsiaTheme="majorEastAsia" w:cstheme="majorBidi"/>
      <w:sz w:val="20"/>
      <w:szCs w:val="20"/>
    </w:rPr>
  </w:style>
  <w:style w:type="paragraph" w:styleId="57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58">
    <w:name w:val="Signature"/>
    <w:basedOn w:val="1"/>
    <w:link w:val="401"/>
    <w:uiPriority w:val="0"/>
    <w:pPr>
      <w:ind w:left="4320"/>
    </w:pPr>
  </w:style>
  <w:style w:type="paragraph" w:styleId="59">
    <w:name w:val="toc 1"/>
    <w:basedOn w:val="1"/>
    <w:next w:val="1"/>
    <w:uiPriority w:val="0"/>
    <w:pPr>
      <w:spacing w:after="100"/>
    </w:pPr>
  </w:style>
  <w:style w:type="paragraph" w:styleId="60">
    <w:name w:val="List Continue 4"/>
    <w:basedOn w:val="1"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uiPriority w:val="0"/>
    <w:pPr>
      <w:spacing w:after="100"/>
      <w:ind w:left="720"/>
    </w:pPr>
  </w:style>
  <w:style w:type="paragraph" w:styleId="62">
    <w:name w:val="index heading"/>
    <w:basedOn w:val="1"/>
    <w:next w:val="63"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uiPriority w:val="0"/>
    <w:pPr>
      <w:ind w:left="240" w:hanging="240"/>
    </w:pPr>
  </w:style>
  <w:style w:type="paragraph" w:styleId="64">
    <w:name w:val="Subtitle"/>
    <w:basedOn w:val="1"/>
    <w:next w:val="1"/>
    <w:link w:val="404"/>
    <w:qFormat/>
    <w:uiPriority w:val="0"/>
    <w:pPr>
      <w:spacing w:after="160"/>
    </w:pPr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5">
    <w:name w:val="List Number 5"/>
    <w:basedOn w:val="1"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uiPriority w:val="0"/>
    <w:pPr>
      <w:ind w:left="360" w:hanging="360"/>
      <w:contextualSpacing/>
    </w:pPr>
  </w:style>
  <w:style w:type="paragraph" w:styleId="67">
    <w:name w:val="footnote text"/>
    <w:basedOn w:val="1"/>
    <w:link w:val="280"/>
    <w:uiPriority w:val="0"/>
    <w:rPr>
      <w:sz w:val="20"/>
      <w:szCs w:val="20"/>
    </w:rPr>
  </w:style>
  <w:style w:type="paragraph" w:styleId="68">
    <w:name w:val="toc 6"/>
    <w:basedOn w:val="1"/>
    <w:next w:val="1"/>
    <w:uiPriority w:val="0"/>
    <w:pPr>
      <w:spacing w:after="100"/>
      <w:ind w:left="1200"/>
    </w:pPr>
  </w:style>
  <w:style w:type="paragraph" w:styleId="69">
    <w:name w:val="List 5"/>
    <w:basedOn w:val="1"/>
    <w:uiPriority w:val="0"/>
    <w:pPr>
      <w:ind w:left="1800" w:hanging="360"/>
      <w:contextualSpacing/>
    </w:pPr>
  </w:style>
  <w:style w:type="paragraph" w:styleId="70">
    <w:name w:val="Body Text Indent 3"/>
    <w:basedOn w:val="1"/>
    <w:link w:val="273"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uiPriority w:val="0"/>
    <w:pPr>
      <w:ind w:left="1680" w:hanging="240"/>
    </w:pPr>
  </w:style>
  <w:style w:type="paragraph" w:styleId="72">
    <w:name w:val="index 9"/>
    <w:basedOn w:val="1"/>
    <w:next w:val="1"/>
    <w:uiPriority w:val="0"/>
    <w:pPr>
      <w:ind w:left="2160" w:hanging="240"/>
    </w:pPr>
  </w:style>
  <w:style w:type="paragraph" w:styleId="73">
    <w:name w:val="table of figures"/>
    <w:basedOn w:val="1"/>
    <w:next w:val="1"/>
    <w:uiPriority w:val="0"/>
  </w:style>
  <w:style w:type="paragraph" w:styleId="74">
    <w:name w:val="toc 2"/>
    <w:basedOn w:val="1"/>
    <w:next w:val="1"/>
    <w:uiPriority w:val="0"/>
    <w:pPr>
      <w:spacing w:after="100"/>
      <w:ind w:left="240"/>
    </w:pPr>
  </w:style>
  <w:style w:type="paragraph" w:styleId="75">
    <w:name w:val="toc 9"/>
    <w:basedOn w:val="1"/>
    <w:next w:val="1"/>
    <w:uiPriority w:val="0"/>
    <w:pPr>
      <w:spacing w:after="100"/>
      <w:ind w:left="1920"/>
    </w:pPr>
  </w:style>
  <w:style w:type="paragraph" w:styleId="76">
    <w:name w:val="Body Text 2"/>
    <w:basedOn w:val="1"/>
    <w:link w:val="267"/>
    <w:uiPriority w:val="0"/>
    <w:pPr>
      <w:spacing w:after="120" w:line="480" w:lineRule="auto"/>
    </w:pPr>
  </w:style>
  <w:style w:type="paragraph" w:styleId="77">
    <w:name w:val="List 4"/>
    <w:basedOn w:val="1"/>
    <w:uiPriority w:val="0"/>
    <w:pPr>
      <w:ind w:left="1440" w:hanging="360"/>
      <w:contextualSpacing/>
    </w:pPr>
  </w:style>
  <w:style w:type="paragraph" w:styleId="78">
    <w:name w:val="List Continue 2"/>
    <w:basedOn w:val="1"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388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Theme="majorHAnsi" w:hAnsiTheme="majorHAnsi" w:eastAsiaTheme="majorEastAsia" w:cstheme="majorBidi"/>
    </w:rPr>
  </w:style>
  <w:style w:type="paragraph" w:styleId="80">
    <w:name w:val="HTML Preformatted"/>
    <w:basedOn w:val="1"/>
    <w:link w:val="332"/>
    <w:uiPriority w:val="0"/>
    <w:rPr>
      <w:rFonts w:ascii="Consolas" w:hAnsi="Consolas"/>
      <w:sz w:val="20"/>
      <w:szCs w:val="20"/>
    </w:rPr>
  </w:style>
  <w:style w:type="paragraph" w:styleId="81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</w:rPr>
  </w:style>
  <w:style w:type="paragraph" w:styleId="82">
    <w:name w:val="List Continue 3"/>
    <w:basedOn w:val="1"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uiPriority w:val="0"/>
    <w:pPr>
      <w:ind w:left="480" w:hanging="240"/>
    </w:pPr>
  </w:style>
  <w:style w:type="paragraph" w:styleId="84">
    <w:name w:val="Title"/>
    <w:basedOn w:val="1"/>
    <w:next w:val="1"/>
    <w:link w:val="408"/>
    <w:qFormat/>
    <w:uiPriority w:val="0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5">
    <w:name w:val="annotation subject"/>
    <w:basedOn w:val="28"/>
    <w:next w:val="28"/>
    <w:link w:val="256"/>
    <w:semiHidden/>
    <w:unhideWhenUsed/>
    <w:uiPriority w:val="0"/>
    <w:rPr>
      <w:b/>
      <w:bCs/>
    </w:rPr>
  </w:style>
  <w:style w:type="paragraph" w:styleId="86">
    <w:name w:val="Body Text First Indent"/>
    <w:basedOn w:val="34"/>
    <w:link w:val="269"/>
    <w:uiPriority w:val="0"/>
    <w:pPr>
      <w:spacing w:after="0"/>
      <w:ind w:firstLine="360"/>
    </w:pPr>
  </w:style>
  <w:style w:type="paragraph" w:styleId="87">
    <w:name w:val="Body Text First Indent 2"/>
    <w:basedOn w:val="35"/>
    <w:link w:val="271"/>
    <w:uiPriority w:val="0"/>
    <w:pPr>
      <w:ind w:left="360" w:firstLine="360"/>
    </w:pPr>
  </w:style>
  <w:style w:type="table" w:styleId="89">
    <w:name w:val="Table Grid"/>
    <w:basedOn w:val="88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uiPriority w:val="0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uiPriority w:val="0"/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uiPriority w:val="0"/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uiPriority w:val="0"/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uiPriority w:val="0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uiPriority w:val="0"/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uiPriority w:val="0"/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uiPriority w:val="0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uiPriority w:val="0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uiPriority w:val="0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uiPriority w:val="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uiPriority w:val="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uiPriority w:val="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uiPriority w:val="0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uiPriority w:val="0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uiPriority w:val="0"/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uiPriority w:val="0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uiPriority w:val="0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uiPriority w:val="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uiPriority w:val="0"/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uiPriority w:val="0"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uiPriority w:val="0"/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uiPriority w:val="0"/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uiPriority w:val="0"/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uiPriority w:val="0"/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uiPriority w:val="0"/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uiPriority w:val="0"/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uiPriority w:val="0"/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semiHidden/>
    <w:unhideWhenUsed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uiPriority w:val="60"/>
    <w:rPr>
      <w:color w:val="2E75B6" w:themeColor="accent1" w:themeShade="BF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35">
    <w:name w:val="Light Shading Accent 2"/>
    <w:basedOn w:val="88"/>
    <w:semiHidden/>
    <w:unhideWhenUsed/>
    <w:uiPriority w:val="60"/>
    <w:rPr>
      <w:color w:val="C55A11" w:themeColor="accent2" w:themeShade="BF"/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</w:style>
  <w:style w:type="table" w:styleId="136">
    <w:name w:val="Light Shading Accent 3"/>
    <w:basedOn w:val="88"/>
    <w:semiHidden/>
    <w:unhideWhenUsed/>
    <w:uiPriority w:val="60"/>
    <w:rPr>
      <w:color w:val="7C7C7C" w:themeColor="accent3" w:themeShade="BF"/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37">
    <w:name w:val="Light Shading Accent 4"/>
    <w:basedOn w:val="88"/>
    <w:semiHidden/>
    <w:unhideWhenUsed/>
    <w:uiPriority w:val="60"/>
    <w:rPr>
      <w:color w:val="BF9000" w:themeColor="accent4" w:themeShade="BF"/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</w:style>
  <w:style w:type="table" w:styleId="138">
    <w:name w:val="Light Shading Accent 5"/>
    <w:basedOn w:val="88"/>
    <w:semiHidden/>
    <w:unhideWhenUsed/>
    <w:uiPriority w:val="60"/>
    <w:rPr>
      <w:color w:val="2F5597" w:themeColor="accent5" w:themeShade="BF"/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</w:style>
  <w:style w:type="table" w:styleId="139">
    <w:name w:val="Light Shading Accent 6"/>
    <w:basedOn w:val="88"/>
    <w:semiHidden/>
    <w:unhideWhenUsed/>
    <w:uiPriority w:val="60"/>
    <w:rPr>
      <w:color w:val="548235" w:themeColor="accent6" w:themeShade="BF"/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140">
    <w:name w:val="Light List"/>
    <w:basedOn w:val="88"/>
    <w:semiHidden/>
    <w:unhideWhenUsed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uiPriority w:val="61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uiPriority w:val="61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147">
    <w:name w:val="Light Grid"/>
    <w:basedOn w:val="88"/>
    <w:semiHidden/>
    <w:unhideWhenUsed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uiPriority w:val="62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1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uiPriority w:val="62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uiPriority w:val="62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1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uiPriority w:val="62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1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  <w:shd w:val="clear" w:color="auto" w:fill="FFEFBF" w:themeFill="accent4" w:themeFillTint="3F"/>
      </w:tcPr>
    </w:tblStylePr>
    <w:tblStylePr w:type="band2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uiPriority w:val="62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1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  <w:shd w:val="clear" w:color="auto" w:fill="D0DCF0" w:themeFill="accent5" w:themeFillTint="3F"/>
      </w:tcPr>
    </w:tblStylePr>
    <w:tblStylePr w:type="band2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uiPriority w:val="62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1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uiPriority w:val="63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3C571" w:themeColor="accent6" w:themeTint="BF" w:sz="8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3C571" w:themeColor="accent6" w:themeTint="BF" w:sz="6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B9BD5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70">
    <w:name w:val="Medium List 1 Accent 2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D7D31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shd w:val="clear" w:color="auto" w:fill="FADECC" w:themeFill="accent2" w:themeFillTint="3F"/>
      </w:tcPr>
    </w:tblStylePr>
  </w:style>
  <w:style w:type="table" w:styleId="171">
    <w:name w:val="Medium List 1 Accent 3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5A5A5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72">
    <w:name w:val="Medium List 1 Accent 4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C000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shd w:val="clear" w:color="auto" w:fill="FFEFBF" w:themeFill="accent4" w:themeFillTint="3F"/>
      </w:tcPr>
    </w:tblStylePr>
  </w:style>
  <w:style w:type="table" w:styleId="173">
    <w:name w:val="Medium List 1 Accent 5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472C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shd w:val="clear" w:color="auto" w:fill="D0DCF0" w:themeFill="accent5" w:themeFillTint="3F"/>
      </w:tcPr>
    </w:tblStylePr>
  </w:style>
  <w:style w:type="table" w:styleId="174">
    <w:name w:val="Medium List 1 Accent 6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0AD47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175">
    <w:name w:val="Medium List 2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B9BD5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B9BD5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B9BD5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B9BD5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D7D31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D7D31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D7D31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A5A5A5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A5A5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A5A5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FC00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C00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C00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472C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472C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472C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C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0AD47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0AD47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0AD47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uiPriority w:val="67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  <w:insideV w:val="single" w:color="84B4DF" w:themeColor="accent1" w:themeTint="BF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4B4D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184">
    <w:name w:val="Medium Grid 1 Accent 2"/>
    <w:basedOn w:val="88"/>
    <w:semiHidden/>
    <w:unhideWhenUsed/>
    <w:uiPriority w:val="67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  <w:insideV w:val="single" w:color="F19D64" w:themeColor="accent2" w:themeTint="BF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9D64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85">
    <w:name w:val="Medium Grid 1 Accent 3"/>
    <w:basedOn w:val="88"/>
    <w:semiHidden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86">
    <w:name w:val="Medium Grid 1 Accent 4"/>
    <w:basedOn w:val="88"/>
    <w:semiHidden/>
    <w:unhideWhenUsed/>
    <w:uiPriority w:val="67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  <w:insideV w:val="single" w:color="FFCF3F" w:themeColor="accent4" w:themeTint="BF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CF3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87">
    <w:name w:val="Medium Grid 1 Accent 5"/>
    <w:basedOn w:val="88"/>
    <w:semiHidden/>
    <w:unhideWhenUsed/>
    <w:uiPriority w:val="67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  <w:insideV w:val="single" w:color="7295D2" w:themeColor="accent5" w:themeTint="BF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295D2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88">
    <w:name w:val="Medium Grid 1 Accent 6"/>
    <w:basedOn w:val="88"/>
    <w:semiHidden/>
    <w:unhideWhenUsed/>
    <w:uiPriority w:val="67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  <w:insideV w:val="single" w:color="93C571" w:themeColor="accent6" w:themeTint="BF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3C571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table" w:styleId="189">
    <w:name w:val="Medium Grid 2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EF5FA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DCD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F8E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C" w:themeFill="accent4" w:themeFillTint="33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FDF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7D8A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198">
    <w:name w:val="Medium Grid 3 Accent 2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DECC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BE98" w:themeFill="accent2" w:themeFillTint="7F"/>
      </w:tcPr>
    </w:tblStylePr>
  </w:style>
  <w:style w:type="table" w:styleId="199">
    <w:name w:val="Medium Grid 3 Accent 3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200">
    <w:name w:val="Medium Grid 3 Accent 4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EFBF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DF7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FDF7F" w:themeFill="accent4" w:themeFillTint="7F"/>
      </w:tcPr>
    </w:tblStylePr>
  </w:style>
  <w:style w:type="table" w:styleId="201">
    <w:name w:val="Medium Grid 3 Accent 5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0DC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1B8E1" w:themeFill="accent5" w:themeFillTint="7F"/>
      </w:tcPr>
    </w:tblStylePr>
  </w:style>
  <w:style w:type="table" w:styleId="202">
    <w:name w:val="Medium Grid 3 Accent 6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7D8A1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7D8A1" w:themeFill="accent6" w:themeFillTint="7F"/>
      </w:tcPr>
    </w:tblStylePr>
  </w:style>
  <w:style w:type="table" w:styleId="203">
    <w:name w:val="Dark List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E75B5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</w:style>
  <w:style w:type="table" w:styleId="205">
    <w:name w:val="Dark List Accent 2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911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</w:style>
  <w:style w:type="table" w:styleId="206">
    <w:name w:val="Dark List Accent 3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207">
    <w:name w:val="Dark List Accent 4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208">
    <w:name w:val="Dark List Accent 5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209">
    <w:name w:val="Dark List Accent 6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210">
    <w:name w:val="Colorful Shading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5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DEA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480D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480D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8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2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26262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26262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3" w:themeFillShade="99"/>
      </w:tcPr>
    </w:tblStylePr>
    <w:tblStylePr w:type="band1Vert">
      <w:tblPr/>
      <w:tcPr>
        <w:shd w:val="clear" w:color="auto" w:fill="DADADA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14">
    <w:name w:val="Colorful Shading Accent 4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2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8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7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2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4378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4378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2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1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EF5FA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19">
    <w:name w:val="Colorful List Accent 2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20">
    <w:name w:val="Colorful List Accent 3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C9900" w:themeFill="accent4" w:themeFillShade="CC"/>
      </w:tcPr>
    </w:tblStylePr>
    <w:tblStylePr w:type="lastRow">
      <w:rPr>
        <w:b/>
        <w:bCs/>
        <w:color w:val="CC9A0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CECEC" w:themeFill="accent3" w:themeFillTint="33"/>
      </w:tcPr>
    </w:tblStylePr>
  </w:style>
  <w:style w:type="table" w:styleId="221">
    <w:name w:val="Colorful List Accent 4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FF8E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838383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shd w:val="clear" w:color="auto" w:fill="FEF2CC" w:themeFill="accent4" w:themeFillTint="33"/>
      </w:tcPr>
    </w:tblStylePr>
  </w:style>
  <w:style w:type="table" w:styleId="222">
    <w:name w:val="Colorful List Accent 5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98A38" w:themeFill="accent6" w:themeFillShade="CC"/>
      </w:tcPr>
    </w:tblStylePr>
    <w:tblStylePr w:type="lastRow">
      <w:rPr>
        <w:b/>
        <w:bCs/>
        <w:color w:val="5A8A39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23">
    <w:name w:val="Colorful List Accent 6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25AA0" w:themeFill="accent5" w:themeFillShade="CC"/>
      </w:tcPr>
    </w:tblStylePr>
    <w:tblStylePr w:type="lastRow">
      <w:rPr>
        <w:b/>
        <w:bCs/>
        <w:color w:val="335AA1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24">
    <w:name w:val="Colorful Grid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226">
    <w:name w:val="Colorful Grid Accent 2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227">
    <w:name w:val="Colorful Grid Accent 3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28">
    <w:name w:val="Colorful Grid Accent 4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229">
    <w:name w:val="Colorful Grid Accent 5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230">
    <w:name w:val="Colorful Grid Accent 6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character" w:styleId="232">
    <w:name w:val="Strong"/>
    <w:basedOn w:val="231"/>
    <w:qFormat/>
    <w:uiPriority w:val="0"/>
    <w:rPr>
      <w:b/>
      <w:bCs/>
    </w:rPr>
  </w:style>
  <w:style w:type="character" w:styleId="233">
    <w:name w:val="endnote reference"/>
    <w:basedOn w:val="231"/>
    <w:uiPriority w:val="0"/>
    <w:rPr>
      <w:vertAlign w:val="superscript"/>
    </w:rPr>
  </w:style>
  <w:style w:type="character" w:styleId="234">
    <w:name w:val="page number"/>
    <w:basedOn w:val="231"/>
    <w:uiPriority w:val="0"/>
  </w:style>
  <w:style w:type="character" w:styleId="235">
    <w:name w:val="FollowedHyperlink"/>
    <w:basedOn w:val="231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0"/>
    <w:rPr>
      <w:i/>
      <w:iCs/>
    </w:rPr>
  </w:style>
  <w:style w:type="character" w:styleId="237">
    <w:name w:val="line number"/>
    <w:basedOn w:val="231"/>
    <w:uiPriority w:val="0"/>
  </w:style>
  <w:style w:type="character" w:styleId="238">
    <w:name w:val="HTML Definition"/>
    <w:basedOn w:val="231"/>
    <w:uiPriority w:val="0"/>
    <w:rPr>
      <w:i/>
      <w:iCs/>
    </w:rPr>
  </w:style>
  <w:style w:type="character" w:styleId="239">
    <w:name w:val="HTML Typewriter"/>
    <w:basedOn w:val="231"/>
    <w:uiPriority w:val="0"/>
    <w:rPr>
      <w:rFonts w:ascii="Consolas" w:hAnsi="Consolas"/>
      <w:sz w:val="20"/>
      <w:szCs w:val="20"/>
    </w:rPr>
  </w:style>
  <w:style w:type="character" w:styleId="240">
    <w:name w:val="HTML Acronym"/>
    <w:basedOn w:val="231"/>
    <w:uiPriority w:val="0"/>
  </w:style>
  <w:style w:type="character" w:styleId="241">
    <w:name w:val="HTML Variable"/>
    <w:basedOn w:val="231"/>
    <w:uiPriority w:val="0"/>
    <w:rPr>
      <w:i/>
      <w:iCs/>
    </w:rPr>
  </w:style>
  <w:style w:type="character" w:styleId="242">
    <w:name w:val="Hyperlink"/>
    <w:basedOn w:val="231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3">
    <w:name w:val="HTML Code"/>
    <w:basedOn w:val="231"/>
    <w:uiPriority w:val="0"/>
    <w:rPr>
      <w:rFonts w:ascii="Consolas" w:hAnsi="Consolas"/>
      <w:sz w:val="20"/>
      <w:szCs w:val="20"/>
    </w:rPr>
  </w:style>
  <w:style w:type="character" w:styleId="244">
    <w:name w:val="annotation reference"/>
    <w:basedOn w:val="231"/>
    <w:uiPriority w:val="0"/>
    <w:rPr>
      <w:sz w:val="16"/>
      <w:szCs w:val="16"/>
    </w:rPr>
  </w:style>
  <w:style w:type="character" w:styleId="245">
    <w:name w:val="HTML Cite"/>
    <w:basedOn w:val="231"/>
    <w:uiPriority w:val="0"/>
    <w:rPr>
      <w:i/>
      <w:iCs/>
    </w:rPr>
  </w:style>
  <w:style w:type="character" w:styleId="246">
    <w:name w:val="footnote reference"/>
    <w:basedOn w:val="231"/>
    <w:uiPriority w:val="0"/>
    <w:rPr>
      <w:vertAlign w:val="superscript"/>
    </w:rPr>
  </w:style>
  <w:style w:type="character" w:styleId="247">
    <w:name w:val="HTML Keyboard"/>
    <w:basedOn w:val="231"/>
    <w:uiPriority w:val="0"/>
    <w:rPr>
      <w:rFonts w:ascii="Courier New" w:hAnsi="Courier New"/>
      <w:sz w:val="20"/>
      <w:szCs w:val="20"/>
    </w:rPr>
  </w:style>
  <w:style w:type="character" w:styleId="248">
    <w:name w:val="HTML Sample"/>
    <w:basedOn w:val="231"/>
    <w:uiPriority w:val="0"/>
    <w:rPr>
      <w:rFonts w:ascii="Consolas" w:hAnsi="Consolas"/>
      <w:sz w:val="24"/>
      <w:szCs w:val="24"/>
    </w:rPr>
  </w:style>
  <w:style w:type="character" w:customStyle="1" w:styleId="249">
    <w:name w:val="entity1"/>
    <w:basedOn w:val="231"/>
    <w:uiPriority w:val="0"/>
    <w:rPr>
      <w:rFonts w:hint="default" w:ascii="Times New Roman" w:hAnsi="Times New Roman" w:cs="Times New Roman"/>
    </w:rPr>
  </w:style>
  <w:style w:type="paragraph" w:customStyle="1" w:styleId="250">
    <w:name w:val="justify"/>
    <w:basedOn w:val="1"/>
    <w:uiPriority w:val="0"/>
    <w:pPr>
      <w:spacing w:before="100" w:beforeAutospacing="1" w:after="100" w:afterAutospacing="1"/>
      <w:jc w:val="both"/>
    </w:pPr>
    <w:rPr>
      <w:rFonts w:ascii="Verdana" w:hAnsi="Verdana" w:eastAsia="Arial Unicode MS" w:cs="Arial Unicode MS"/>
      <w:sz w:val="20"/>
      <w:szCs w:val="20"/>
    </w:rPr>
  </w:style>
  <w:style w:type="character" w:customStyle="1" w:styleId="251">
    <w:name w:val="smallhead"/>
    <w:basedOn w:val="231"/>
    <w:uiPriority w:val="0"/>
  </w:style>
  <w:style w:type="paragraph" w:customStyle="1" w:styleId="252">
    <w:name w:val="Default"/>
    <w:uiPriority w:val="0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en-GB" w:eastAsia="en-GB" w:bidi="ar-SA"/>
    </w:rPr>
  </w:style>
  <w:style w:type="paragraph" w:styleId="253">
    <w:name w:val="List Paragraph"/>
    <w:basedOn w:val="1"/>
    <w:qFormat/>
    <w:uiPriority w:val="34"/>
    <w:pPr>
      <w:ind w:left="720"/>
      <w:contextualSpacing/>
    </w:pPr>
  </w:style>
  <w:style w:type="character" w:customStyle="1" w:styleId="254">
    <w:name w:val="Footer Char"/>
    <w:basedOn w:val="231"/>
    <w:link w:val="55"/>
    <w:uiPriority w:val="99"/>
    <w:rPr>
      <w:sz w:val="24"/>
      <w:szCs w:val="24"/>
      <w:lang w:eastAsia="en-US"/>
    </w:rPr>
  </w:style>
  <w:style w:type="character" w:customStyle="1" w:styleId="255">
    <w:name w:val="Comment Text Char"/>
    <w:basedOn w:val="231"/>
    <w:link w:val="28"/>
    <w:uiPriority w:val="0"/>
    <w:rPr>
      <w:rFonts w:ascii="Tahoma" w:hAnsi="Tahoma" w:eastAsia="Times New Roman" w:cs="Tahoma"/>
      <w:sz w:val="16"/>
    </w:rPr>
  </w:style>
  <w:style w:type="character" w:customStyle="1" w:styleId="256">
    <w:name w:val="Comment Subject Char"/>
    <w:basedOn w:val="255"/>
    <w:link w:val="85"/>
    <w:semiHidden/>
    <w:uiPriority w:val="0"/>
    <w:rPr>
      <w:rFonts w:ascii="Tahoma" w:hAnsi="Tahoma" w:eastAsia="Times New Roman" w:cs="Tahoma"/>
      <w:b/>
      <w:bCs/>
      <w:sz w:val="16"/>
    </w:rPr>
  </w:style>
  <w:style w:type="character" w:customStyle="1" w:styleId="257">
    <w:name w:val="Balloon Text Char"/>
    <w:basedOn w:val="231"/>
    <w:link w:val="54"/>
    <w:semiHidden/>
    <w:uiPriority w:val="0"/>
    <w:rPr>
      <w:rFonts w:ascii="Tahoma" w:hAnsi="Tahoma" w:eastAsia="Times New Roman" w:cs="Tahoma"/>
      <w:sz w:val="16"/>
      <w:szCs w:val="18"/>
    </w:rPr>
  </w:style>
  <w:style w:type="paragraph" w:customStyle="1" w:styleId="258">
    <w:name w:val="Revision"/>
    <w:hidden/>
    <w:unhideWhenUsed/>
    <w:uiPriority w:val="99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customStyle="1" w:styleId="259">
    <w:name w:val="Heading 4 Char"/>
    <w:basedOn w:val="231"/>
    <w:link w:val="7"/>
    <w:semiHidden/>
    <w:uiPriority w:val="0"/>
    <w:rPr>
      <w:rFonts w:asciiTheme="majorHAnsi" w:hAnsiTheme="majorHAnsi" w:eastAsiaTheme="majorEastAsia" w:cstheme="majorBidi"/>
      <w:i/>
      <w:iCs/>
      <w:color w:val="2E75B6" w:themeColor="accent1" w:themeShade="BF"/>
      <w:sz w:val="24"/>
      <w:szCs w:val="24"/>
    </w:rPr>
  </w:style>
  <w:style w:type="character" w:customStyle="1" w:styleId="260">
    <w:name w:val="Heading 5 Char"/>
    <w:basedOn w:val="231"/>
    <w:link w:val="8"/>
    <w:semiHidden/>
    <w:uiPriority w:val="0"/>
    <w:rPr>
      <w:rFonts w:asciiTheme="majorHAnsi" w:hAnsiTheme="majorHAnsi" w:eastAsiaTheme="majorEastAsia" w:cstheme="majorBidi"/>
      <w:color w:val="2E75B6" w:themeColor="accent1" w:themeShade="BF"/>
      <w:sz w:val="24"/>
      <w:szCs w:val="24"/>
    </w:rPr>
  </w:style>
  <w:style w:type="character" w:customStyle="1" w:styleId="261">
    <w:name w:val="Heading 6 Char"/>
    <w:basedOn w:val="231"/>
    <w:link w:val="9"/>
    <w:semiHidden/>
    <w:uiPriority w:val="0"/>
    <w:rPr>
      <w:rFonts w:asciiTheme="majorHAnsi" w:hAnsiTheme="majorHAnsi" w:eastAsiaTheme="majorEastAsia" w:cstheme="majorBidi"/>
      <w:color w:val="1F4E79" w:themeColor="accent1" w:themeShade="80"/>
      <w:sz w:val="24"/>
      <w:szCs w:val="24"/>
    </w:rPr>
  </w:style>
  <w:style w:type="character" w:customStyle="1" w:styleId="262">
    <w:name w:val="Heading 7 Char"/>
    <w:basedOn w:val="231"/>
    <w:link w:val="10"/>
    <w:semiHidden/>
    <w:uiPriority w:val="0"/>
    <w:rPr>
      <w:rFonts w:asciiTheme="majorHAnsi" w:hAnsiTheme="majorHAnsi" w:eastAsiaTheme="majorEastAsia" w:cstheme="majorBidi"/>
      <w:i/>
      <w:iCs/>
      <w:color w:val="1F4E79" w:themeColor="accent1" w:themeShade="80"/>
      <w:sz w:val="24"/>
      <w:szCs w:val="24"/>
    </w:rPr>
  </w:style>
  <w:style w:type="character" w:customStyle="1" w:styleId="263">
    <w:name w:val="Heading 8 Char"/>
    <w:basedOn w:val="231"/>
    <w:link w:val="11"/>
    <w:semiHidden/>
    <w:uiPriority w:val="0"/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4">
    <w:name w:val="Heading 9 Char"/>
    <w:basedOn w:val="231"/>
    <w:link w:val="12"/>
    <w:semiHidden/>
    <w:uiPriority w:val="0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265">
    <w:name w:val="Bibliography"/>
    <w:basedOn w:val="1"/>
    <w:next w:val="1"/>
    <w:semiHidden/>
    <w:unhideWhenUsed/>
    <w:uiPriority w:val="37"/>
  </w:style>
  <w:style w:type="character" w:customStyle="1" w:styleId="266">
    <w:name w:val="Body Text Char"/>
    <w:basedOn w:val="231"/>
    <w:link w:val="34"/>
    <w:uiPriority w:val="0"/>
    <w:rPr>
      <w:rFonts w:eastAsia="Times New Roman"/>
      <w:sz w:val="24"/>
      <w:szCs w:val="24"/>
    </w:rPr>
  </w:style>
  <w:style w:type="character" w:customStyle="1" w:styleId="267">
    <w:name w:val="Body Text 2 Char"/>
    <w:basedOn w:val="231"/>
    <w:link w:val="76"/>
    <w:uiPriority w:val="0"/>
    <w:rPr>
      <w:rFonts w:eastAsia="Times New Roman"/>
      <w:sz w:val="24"/>
      <w:szCs w:val="24"/>
    </w:rPr>
  </w:style>
  <w:style w:type="character" w:customStyle="1" w:styleId="268">
    <w:name w:val="Body Text 3 Char"/>
    <w:basedOn w:val="231"/>
    <w:link w:val="31"/>
    <w:uiPriority w:val="0"/>
    <w:rPr>
      <w:rFonts w:eastAsia="Times New Roman"/>
      <w:sz w:val="16"/>
      <w:szCs w:val="16"/>
    </w:rPr>
  </w:style>
  <w:style w:type="character" w:customStyle="1" w:styleId="269">
    <w:name w:val="Body Text First Indent Char"/>
    <w:basedOn w:val="266"/>
    <w:link w:val="86"/>
    <w:uiPriority w:val="0"/>
    <w:rPr>
      <w:rFonts w:eastAsia="Times New Roman"/>
      <w:sz w:val="24"/>
      <w:szCs w:val="24"/>
    </w:rPr>
  </w:style>
  <w:style w:type="character" w:customStyle="1" w:styleId="270">
    <w:name w:val="Body Text Indent Char"/>
    <w:basedOn w:val="231"/>
    <w:link w:val="35"/>
    <w:uiPriority w:val="0"/>
    <w:rPr>
      <w:rFonts w:eastAsia="Times New Roman"/>
      <w:sz w:val="24"/>
      <w:szCs w:val="24"/>
    </w:rPr>
  </w:style>
  <w:style w:type="character" w:customStyle="1" w:styleId="271">
    <w:name w:val="Body Text First Indent 2 Char"/>
    <w:basedOn w:val="270"/>
    <w:link w:val="87"/>
    <w:uiPriority w:val="0"/>
    <w:rPr>
      <w:rFonts w:eastAsia="Times New Roman"/>
      <w:sz w:val="24"/>
      <w:szCs w:val="24"/>
    </w:rPr>
  </w:style>
  <w:style w:type="character" w:customStyle="1" w:styleId="272">
    <w:name w:val="Body Text Indent 2 Char"/>
    <w:basedOn w:val="231"/>
    <w:link w:val="51"/>
    <w:uiPriority w:val="0"/>
    <w:rPr>
      <w:rFonts w:eastAsia="Times New Roman"/>
      <w:sz w:val="24"/>
      <w:szCs w:val="24"/>
    </w:rPr>
  </w:style>
  <w:style w:type="character" w:customStyle="1" w:styleId="273">
    <w:name w:val="Body Text Indent 3 Char"/>
    <w:basedOn w:val="231"/>
    <w:link w:val="70"/>
    <w:uiPriority w:val="0"/>
    <w:rPr>
      <w:rFonts w:eastAsia="Times New Roman"/>
      <w:sz w:val="16"/>
      <w:szCs w:val="16"/>
    </w:rPr>
  </w:style>
  <w:style w:type="character" w:customStyle="1" w:styleId="274">
    <w:name w:val="Book Title"/>
    <w:basedOn w:val="231"/>
    <w:qFormat/>
    <w:uiPriority w:val="33"/>
    <w:rPr>
      <w:b/>
      <w:bCs/>
      <w:i/>
      <w:iCs/>
      <w:spacing w:val="5"/>
    </w:rPr>
  </w:style>
  <w:style w:type="character" w:customStyle="1" w:styleId="275">
    <w:name w:val="Closing Char"/>
    <w:basedOn w:val="231"/>
    <w:link w:val="32"/>
    <w:uiPriority w:val="0"/>
    <w:rPr>
      <w:rFonts w:eastAsia="Times New Roman"/>
      <w:sz w:val="24"/>
      <w:szCs w:val="24"/>
    </w:rPr>
  </w:style>
  <w:style w:type="character" w:customStyle="1" w:styleId="276">
    <w:name w:val="Date Char"/>
    <w:basedOn w:val="231"/>
    <w:link w:val="50"/>
    <w:uiPriority w:val="0"/>
    <w:rPr>
      <w:rFonts w:eastAsia="Times New Roman"/>
      <w:sz w:val="24"/>
      <w:szCs w:val="24"/>
    </w:rPr>
  </w:style>
  <w:style w:type="character" w:customStyle="1" w:styleId="277">
    <w:name w:val="Document Map Char"/>
    <w:basedOn w:val="231"/>
    <w:link w:val="26"/>
    <w:uiPriority w:val="0"/>
    <w:rPr>
      <w:rFonts w:ascii="Segoe UI" w:hAnsi="Segoe UI" w:eastAsia="Times New Roman" w:cs="Segoe UI"/>
      <w:sz w:val="16"/>
      <w:szCs w:val="16"/>
    </w:rPr>
  </w:style>
  <w:style w:type="character" w:customStyle="1" w:styleId="278">
    <w:name w:val="E-mail Signature Char"/>
    <w:basedOn w:val="231"/>
    <w:link w:val="20"/>
    <w:uiPriority w:val="0"/>
    <w:rPr>
      <w:rFonts w:eastAsia="Times New Roman"/>
      <w:sz w:val="24"/>
      <w:szCs w:val="24"/>
    </w:rPr>
  </w:style>
  <w:style w:type="character" w:customStyle="1" w:styleId="279">
    <w:name w:val="Endnote Text Char"/>
    <w:basedOn w:val="231"/>
    <w:link w:val="52"/>
    <w:uiPriority w:val="0"/>
    <w:rPr>
      <w:rFonts w:eastAsia="Times New Roman"/>
    </w:rPr>
  </w:style>
  <w:style w:type="character" w:customStyle="1" w:styleId="280">
    <w:name w:val="Footnote Text Char"/>
    <w:basedOn w:val="231"/>
    <w:link w:val="67"/>
    <w:uiPriority w:val="0"/>
    <w:rPr>
      <w:rFonts w:eastAsia="Times New Roman"/>
    </w:rPr>
  </w:style>
  <w:style w:type="table" w:customStyle="1" w:styleId="281">
    <w:name w:val="Grid Table 1 Light"/>
    <w:basedOn w:val="88"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2">
    <w:name w:val="Grid Table 1 Light Accent 1"/>
    <w:basedOn w:val="88"/>
    <w:uiPriority w:val="46"/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3">
    <w:name w:val="Grid Table 1 Light Accent 2"/>
    <w:basedOn w:val="88"/>
    <w:uiPriority w:val="46"/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4">
    <w:name w:val="Grid Table 1 Light Accent 3"/>
    <w:basedOn w:val="88"/>
    <w:uiPriority w:val="46"/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5">
    <w:name w:val="Grid Table 1 Light Accent 4"/>
    <w:basedOn w:val="88"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6">
    <w:name w:val="Grid Table 1 Light Accent 5"/>
    <w:basedOn w:val="88"/>
    <w:uiPriority w:val="46"/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7">
    <w:name w:val="Grid Table 1 Light Accent 6"/>
    <w:basedOn w:val="88"/>
    <w:uiPriority w:val="46"/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8">
    <w:name w:val="Grid Table 2"/>
    <w:basedOn w:val="88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89">
    <w:name w:val="Grid Table 2 Accent 1"/>
    <w:basedOn w:val="88"/>
    <w:uiPriority w:val="47"/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290">
    <w:name w:val="Grid Table 2 Accent 2"/>
    <w:basedOn w:val="88"/>
    <w:uiPriority w:val="47"/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291">
    <w:name w:val="Grid Table 2 Accent 3"/>
    <w:basedOn w:val="88"/>
    <w:uiPriority w:val="47"/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292">
    <w:name w:val="Grid Table 2 Accent 4"/>
    <w:basedOn w:val="88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293">
    <w:name w:val="Grid Table 2 Accent 5"/>
    <w:basedOn w:val="88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94">
    <w:name w:val="Grid Table 2 Accent 6"/>
    <w:basedOn w:val="88"/>
    <w:uiPriority w:val="47"/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295">
    <w:name w:val="Grid Table 3"/>
    <w:basedOn w:val="88"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296">
    <w:name w:val="Grid Table 3 Accent 1"/>
    <w:basedOn w:val="88"/>
    <w:uiPriority w:val="48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297">
    <w:name w:val="Grid Table 3 Accent 2"/>
    <w:basedOn w:val="88"/>
    <w:uiPriority w:val="48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298">
    <w:name w:val="Grid Table 3 Accent 3"/>
    <w:basedOn w:val="88"/>
    <w:uiPriority w:val="48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299">
    <w:name w:val="Grid Table 3 Accent 4"/>
    <w:basedOn w:val="88"/>
    <w:uiPriority w:val="48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00">
    <w:name w:val="Grid Table 3 Accent 5"/>
    <w:basedOn w:val="88"/>
    <w:uiPriority w:val="48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01">
    <w:name w:val="Grid Table 3 Accent 6"/>
    <w:basedOn w:val="88"/>
    <w:uiPriority w:val="48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302">
    <w:name w:val="Grid Table 4"/>
    <w:basedOn w:val="88"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3">
    <w:name w:val="Grid Table 4 Accent 1"/>
    <w:basedOn w:val="88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04">
    <w:name w:val="Grid Table 4 Accent 2"/>
    <w:basedOn w:val="88"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05">
    <w:name w:val="Grid Table 4 Accent 3"/>
    <w:basedOn w:val="88"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06">
    <w:name w:val="Grid Table 4 Accent 4"/>
    <w:basedOn w:val="88"/>
    <w:uiPriority w:val="4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07">
    <w:name w:val="Grid Table 4 Accent 5"/>
    <w:basedOn w:val="88"/>
    <w:uiPriority w:val="4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08">
    <w:name w:val="Grid Table 4 Accent 6"/>
    <w:basedOn w:val="88"/>
    <w:uiPriority w:val="4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09">
    <w:name w:val="Grid Table 5 Dark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10">
    <w:name w:val="Grid Table 5 Dark Accent 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cPr>
        <w:shd w:val="clear" w:color="auto" w:fill="BDD6EE" w:themeFill="accent1" w:themeFillTint="66"/>
      </w:tcPr>
    </w:tblStylePr>
    <w:tblStylePr w:type="band1Horz">
      <w:tcPr>
        <w:shd w:val="clear" w:color="auto" w:fill="BDD6EE" w:themeFill="accent1" w:themeFillTint="66"/>
      </w:tcPr>
    </w:tblStylePr>
  </w:style>
  <w:style w:type="table" w:customStyle="1" w:styleId="311">
    <w:name w:val="Grid Table 5 Dark Accent 2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12">
    <w:name w:val="Grid Table 5 Dark Accent 3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13">
    <w:name w:val="Grid Table 5 Dark Accent 4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band1Vert">
      <w:tcPr>
        <w:shd w:val="clear" w:color="auto" w:fill="FFE599" w:themeFill="accent4" w:themeFillTint="66"/>
      </w:tcPr>
    </w:tblStylePr>
    <w:tblStylePr w:type="band1Horz">
      <w:tcPr>
        <w:shd w:val="clear" w:color="auto" w:fill="FFE599" w:themeFill="accent4" w:themeFillTint="66"/>
      </w:tcPr>
    </w:tblStylePr>
  </w:style>
  <w:style w:type="table" w:customStyle="1" w:styleId="314">
    <w:name w:val="Grid Table 5 Dark Accent 5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band1Vert">
      <w:tcPr>
        <w:shd w:val="clear" w:color="auto" w:fill="B4C6E7" w:themeFill="accent5" w:themeFillTint="66"/>
      </w:tcPr>
    </w:tblStylePr>
    <w:tblStylePr w:type="band1Horz">
      <w:tcPr>
        <w:shd w:val="clear" w:color="auto" w:fill="B4C6E7" w:themeFill="accent5" w:themeFillTint="66"/>
      </w:tcPr>
    </w:tblStylePr>
  </w:style>
  <w:style w:type="table" w:customStyle="1" w:styleId="315">
    <w:name w:val="Grid Table 5 Dark Accent 6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band1Vert">
      <w:tcPr>
        <w:shd w:val="clear" w:color="auto" w:fill="C5E0B3" w:themeFill="accent6" w:themeFillTint="66"/>
      </w:tcPr>
    </w:tblStylePr>
    <w:tblStylePr w:type="band1Horz">
      <w:tcPr>
        <w:shd w:val="clear" w:color="auto" w:fill="C5E0B3" w:themeFill="accent6" w:themeFillTint="66"/>
      </w:tcPr>
    </w:tblStylePr>
  </w:style>
  <w:style w:type="table" w:customStyle="1" w:styleId="316">
    <w:name w:val="Grid Table 6 Colorful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7">
    <w:name w:val="Grid Table 6 Colorful Accent 1"/>
    <w:basedOn w:val="88"/>
    <w:uiPriority w:val="51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18">
    <w:name w:val="Grid Table 6 Colorful Accent 2"/>
    <w:basedOn w:val="88"/>
    <w:uiPriority w:val="51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19">
    <w:name w:val="Grid Table 6 Colorful Accent 3"/>
    <w:basedOn w:val="88"/>
    <w:uiPriority w:val="51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20">
    <w:name w:val="Grid Table 6 Colorful Accent 4"/>
    <w:basedOn w:val="88"/>
    <w:uiPriority w:val="51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21">
    <w:name w:val="Grid Table 6 Colorful Accent 5"/>
    <w:basedOn w:val="88"/>
    <w:uiPriority w:val="51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22">
    <w:name w:val="Grid Table 6 Colorful Accent 6"/>
    <w:basedOn w:val="88"/>
    <w:uiPriority w:val="51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23">
    <w:name w:val="Grid Table 7 Colorful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24">
    <w:name w:val="Grid Table 7 Colorful Accent 1"/>
    <w:basedOn w:val="88"/>
    <w:uiPriority w:val="52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25">
    <w:name w:val="Grid Table 7 Colorful Accent 2"/>
    <w:basedOn w:val="88"/>
    <w:uiPriority w:val="52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26">
    <w:name w:val="Grid Table 7 Colorful Accent 3"/>
    <w:basedOn w:val="88"/>
    <w:uiPriority w:val="52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27">
    <w:name w:val="Grid Table 7 Colorful Accent 4"/>
    <w:basedOn w:val="88"/>
    <w:uiPriority w:val="52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28">
    <w:name w:val="Grid Table 7 Colorful Accent 5"/>
    <w:basedOn w:val="88"/>
    <w:uiPriority w:val="52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29">
    <w:name w:val="Grid Table 7 Colorful Accent 6"/>
    <w:basedOn w:val="88"/>
    <w:uiPriority w:val="52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character" w:customStyle="1" w:styleId="330">
    <w:name w:val="Hashtag"/>
    <w:basedOn w:val="231"/>
    <w:semiHidden/>
    <w:unhideWhenUsed/>
    <w:uiPriority w:val="99"/>
    <w:rPr>
      <w:color w:val="2B579A"/>
      <w:shd w:val="clear" w:color="auto" w:fill="E1DFDD"/>
    </w:rPr>
  </w:style>
  <w:style w:type="character" w:customStyle="1" w:styleId="331">
    <w:name w:val="HTML Address Char"/>
    <w:basedOn w:val="231"/>
    <w:link w:val="41"/>
    <w:uiPriority w:val="0"/>
    <w:rPr>
      <w:rFonts w:eastAsia="Times New Roman"/>
      <w:i/>
      <w:iCs/>
      <w:sz w:val="24"/>
      <w:szCs w:val="24"/>
    </w:rPr>
  </w:style>
  <w:style w:type="character" w:customStyle="1" w:styleId="332">
    <w:name w:val="HTML Preformatted Char"/>
    <w:basedOn w:val="231"/>
    <w:link w:val="80"/>
    <w:uiPriority w:val="0"/>
    <w:rPr>
      <w:rFonts w:ascii="Consolas" w:hAnsi="Consolas" w:eastAsia="Times New Roman"/>
    </w:rPr>
  </w:style>
  <w:style w:type="character" w:customStyle="1" w:styleId="333">
    <w:name w:val="Intense Emphasis"/>
    <w:basedOn w:val="231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334">
    <w:name w:val="Intense Quote"/>
    <w:basedOn w:val="1"/>
    <w:next w:val="1"/>
    <w:link w:val="335"/>
    <w:semiHidden/>
    <w:unhideWhenUsed/>
    <w:uiPriority w:val="99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335">
    <w:name w:val="Intense Quote Char"/>
    <w:basedOn w:val="231"/>
    <w:link w:val="334"/>
    <w:semiHidden/>
    <w:uiPriority w:val="99"/>
    <w:rPr>
      <w:rFonts w:eastAsia="Times New Roman"/>
      <w:i/>
      <w:iCs/>
      <w:color w:val="5B9BD5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36">
    <w:name w:val="Intense Reference"/>
    <w:basedOn w:val="231"/>
    <w:qFormat/>
    <w:uiPriority w:val="32"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table" w:customStyle="1" w:styleId="337">
    <w:name w:val="List Table 1 Light"/>
    <w:basedOn w:val="88"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8">
    <w:name w:val="List Table 1 Light Accent 1"/>
    <w:basedOn w:val="88"/>
    <w:uiPriority w:val="46"/>
    <w:tblStylePr w:type="firstRow">
      <w:rPr>
        <w:b/>
        <w:bCs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39">
    <w:name w:val="List Table 1 Light Accent 2"/>
    <w:basedOn w:val="88"/>
    <w:uiPriority w:val="46"/>
    <w:tblStylePr w:type="firstRow">
      <w:rPr>
        <w:b/>
        <w:bCs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40">
    <w:name w:val="List Table 1 Light Accent 3"/>
    <w:basedOn w:val="88"/>
    <w:uiPriority w:val="46"/>
    <w:tblStylePr w:type="firstRow">
      <w:rPr>
        <w:b/>
        <w:bCs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41">
    <w:name w:val="List Table 1 Light Accent 4"/>
    <w:basedOn w:val="88"/>
    <w:uiPriority w:val="46"/>
    <w:tblStylePr w:type="firstRow"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42">
    <w:name w:val="List Table 1 Light Accent 5"/>
    <w:basedOn w:val="88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43">
    <w:name w:val="List Table 1 Light Accent 6"/>
    <w:basedOn w:val="88"/>
    <w:uiPriority w:val="46"/>
    <w:tblStylePr w:type="firstRow">
      <w:rPr>
        <w:b/>
        <w:bCs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44">
    <w:name w:val="List Table 2"/>
    <w:basedOn w:val="88"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5">
    <w:name w:val="List Table 2 Accent 1"/>
    <w:basedOn w:val="88"/>
    <w:uiPriority w:val="47"/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46">
    <w:name w:val="List Table 2 Accent 2"/>
    <w:basedOn w:val="88"/>
    <w:uiPriority w:val="47"/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47">
    <w:name w:val="List Table 2 Accent 3"/>
    <w:basedOn w:val="88"/>
    <w:uiPriority w:val="47"/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48">
    <w:name w:val="List Table 2 Accent 4"/>
    <w:basedOn w:val="88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49">
    <w:name w:val="List Table 2 Accent 5"/>
    <w:basedOn w:val="88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50">
    <w:name w:val="List Table 2 Accent 6"/>
    <w:basedOn w:val="88"/>
    <w:uiPriority w:val="47"/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51">
    <w:name w:val="List Table 3"/>
    <w:basedOn w:val="88"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52">
    <w:name w:val="List Table 3 Accent 1"/>
    <w:basedOn w:val="88"/>
    <w:uiPriority w:val="48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353">
    <w:name w:val="List Table 3 Accent 2"/>
    <w:basedOn w:val="88"/>
    <w:uiPriority w:val="48"/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354">
    <w:name w:val="List Table 3 Accent 3"/>
    <w:basedOn w:val="88"/>
    <w:uiPriority w:val="48"/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355">
    <w:name w:val="List Table 3 Accent 4"/>
    <w:basedOn w:val="88"/>
    <w:uiPriority w:val="48"/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356">
    <w:name w:val="List Table 3 Accent 5"/>
    <w:basedOn w:val="88"/>
    <w:uiPriority w:val="48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357">
    <w:name w:val="List Table 3 Accent 6"/>
    <w:basedOn w:val="88"/>
    <w:uiPriority w:val="48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358">
    <w:name w:val="List Table 4"/>
    <w:basedOn w:val="88"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59">
    <w:name w:val="List Table 4 Accent 1"/>
    <w:basedOn w:val="88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60">
    <w:name w:val="List Table 4 Accent 2"/>
    <w:basedOn w:val="88"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61">
    <w:name w:val="List Table 4 Accent 3"/>
    <w:basedOn w:val="88"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62">
    <w:name w:val="List Table 4 Accent 4"/>
    <w:basedOn w:val="88"/>
    <w:uiPriority w:val="4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63">
    <w:name w:val="List Table 4 Accent 5"/>
    <w:basedOn w:val="88"/>
    <w:uiPriority w:val="4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64">
    <w:name w:val="List Table 4 Accent 6"/>
    <w:basedOn w:val="88"/>
    <w:uiPriority w:val="4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65">
    <w:name w:val="List Table 5 Dark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6">
    <w:name w:val="List Table 5 Dark Accent 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</w:tblPr>
    <w:tcPr>
      <w:shd w:val="clear" w:color="auto" w:fill="5B9BD5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7">
    <w:name w:val="List Table 5 Dark Accent 2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</w:tblPr>
    <w:tcPr>
      <w:shd w:val="clear" w:color="auto" w:fill="ED7D31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8">
    <w:name w:val="List Table 5 Dark Accent 3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</w:tblPr>
    <w:tcPr>
      <w:shd w:val="clear" w:color="auto" w:fill="A5A5A5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9">
    <w:name w:val="List Table 5 Dark Accent 4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</w:tblPr>
    <w:tcPr>
      <w:shd w:val="clear" w:color="auto" w:fill="FFC000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0">
    <w:name w:val="List Table 5 Dark Accent 5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</w:tblPr>
    <w:tcPr>
      <w:shd w:val="clear" w:color="auto" w:fill="4472C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1">
    <w:name w:val="List Table 5 Dark Accent 6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</w:tblPr>
    <w:tcPr>
      <w:shd w:val="clear" w:color="auto" w:fill="70AD47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2">
    <w:name w:val="List Table 6 Colorful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3">
    <w:name w:val="List Table 6 Colorful Accent 1"/>
    <w:basedOn w:val="88"/>
    <w:uiPriority w:val="51"/>
    <w:rPr>
      <w:color w:val="2E75B6" w:themeColor="accent1" w:themeShade="BF"/>
    </w:r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bCs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74">
    <w:name w:val="List Table 6 Colorful Accent 2"/>
    <w:basedOn w:val="88"/>
    <w:uiPriority w:val="51"/>
    <w:rPr>
      <w:color w:val="C55A11" w:themeColor="accent2" w:themeShade="BF"/>
    </w:rPr>
    <w:tblPr>
      <w:tblBorders>
        <w:top w:val="single" w:color="ED7D31" w:themeColor="accent2" w:sz="4" w:space="0"/>
        <w:bottom w:val="single" w:color="ED7D31" w:themeColor="accent2" w:sz="4" w:space="0"/>
      </w:tblBorders>
    </w:tblPr>
    <w:tblStylePr w:type="firstRow">
      <w:rPr>
        <w:b/>
        <w:bCs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75">
    <w:name w:val="List Table 6 Colorful Accent 3"/>
    <w:basedOn w:val="88"/>
    <w:uiPriority w:val="51"/>
    <w:rPr>
      <w:color w:val="7C7C7C" w:themeColor="accent3" w:themeShade="BF"/>
    </w:rPr>
    <w:tblPr>
      <w:tblBorders>
        <w:top w:val="single" w:color="A5A5A5" w:themeColor="accent3" w:sz="4" w:space="0"/>
        <w:bottom w:val="single" w:color="A5A5A5" w:themeColor="accent3" w:sz="4" w:space="0"/>
      </w:tblBorders>
    </w:tblPr>
    <w:tblStylePr w:type="firstRow">
      <w:rPr>
        <w:b/>
        <w:bCs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76">
    <w:name w:val="List Table 6 Colorful Accent 4"/>
    <w:basedOn w:val="88"/>
    <w:uiPriority w:val="51"/>
    <w:rPr>
      <w:color w:val="BF9000" w:themeColor="accent4" w:themeShade="BF"/>
    </w:rPr>
    <w:tblPr>
      <w:tblBorders>
        <w:top w:val="single" w:color="FFC000" w:themeColor="accent4" w:sz="4" w:space="0"/>
        <w:bottom w:val="single" w:color="FFC000" w:themeColor="accent4" w:sz="4" w:space="0"/>
      </w:tblBorders>
    </w:tblPr>
    <w:tblStylePr w:type="firstRow">
      <w:rPr>
        <w:b/>
        <w:bCs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77">
    <w:name w:val="List Table 6 Colorful Accent 5"/>
    <w:basedOn w:val="88"/>
    <w:uiPriority w:val="51"/>
    <w:rPr>
      <w:color w:val="2F5597" w:themeColor="accent5" w:themeShade="BF"/>
    </w:rPr>
    <w:tblPr>
      <w:tblBorders>
        <w:top w:val="single" w:color="4472C4" w:themeColor="accent5" w:sz="4" w:space="0"/>
        <w:bottom w:val="single" w:color="4472C4" w:themeColor="accent5" w:sz="4" w:space="0"/>
      </w:tblBorders>
    </w:tblPr>
    <w:tblStylePr w:type="firstRow">
      <w:rPr>
        <w:b/>
        <w:bCs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78">
    <w:name w:val="List Table 6 Colorful Accent 6"/>
    <w:basedOn w:val="88"/>
    <w:uiPriority w:val="51"/>
    <w:rPr>
      <w:color w:val="548235" w:themeColor="accent6" w:themeShade="BF"/>
    </w:rPr>
    <w:tblPr>
      <w:tblBorders>
        <w:top w:val="single" w:color="70AD47" w:themeColor="accent6" w:sz="4" w:space="0"/>
        <w:bottom w:val="single" w:color="70AD47" w:themeColor="accent6" w:sz="4" w:space="0"/>
      </w:tblBorders>
    </w:tblPr>
    <w:tblStylePr w:type="firstRow">
      <w:rPr>
        <w:b/>
        <w:bCs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79">
    <w:name w:val="List Table 7 Colorful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0">
    <w:name w:val="List Table 7 Colorful Accent 1"/>
    <w:basedOn w:val="88"/>
    <w:uiPriority w:val="52"/>
    <w:rPr>
      <w:color w:val="2E75B6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5B9BD5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5B9BD5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5B9BD5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5B9BD5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1">
    <w:name w:val="List Table 7 Colorful Accent 2"/>
    <w:basedOn w:val="88"/>
    <w:uiPriority w:val="52"/>
    <w:rPr>
      <w:color w:val="C55A11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D7D31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D7D31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D7D31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D7D31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2">
    <w:name w:val="List Table 7 Colorful Accent 3"/>
    <w:basedOn w:val="88"/>
    <w:uiPriority w:val="52"/>
    <w:rPr>
      <w:color w:val="7C7C7C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A5A5A5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A5A5A5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A5A5A5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A5A5A5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3">
    <w:name w:val="List Table 7 Colorful Accent 4"/>
    <w:basedOn w:val="88"/>
    <w:uiPriority w:val="52"/>
    <w:rPr>
      <w:color w:val="BF9000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FC00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FC00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FC00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FC000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4">
    <w:name w:val="List Table 7 Colorful Accent 5"/>
    <w:basedOn w:val="88"/>
    <w:uiPriority w:val="52"/>
    <w:rPr>
      <w:color w:val="2F559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472C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472C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472C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472C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5">
    <w:name w:val="List Table 7 Colorful Accent 6"/>
    <w:basedOn w:val="88"/>
    <w:uiPriority w:val="52"/>
    <w:rPr>
      <w:color w:val="548235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0AD47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0AD47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0AD47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0AD47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86">
    <w:name w:val="Macro Text Char"/>
    <w:basedOn w:val="231"/>
    <w:link w:val="3"/>
    <w:uiPriority w:val="0"/>
    <w:rPr>
      <w:rFonts w:ascii="Consolas" w:hAnsi="Consolas" w:eastAsia="Times New Roman"/>
    </w:rPr>
  </w:style>
  <w:style w:type="character" w:customStyle="1" w:styleId="387">
    <w:name w:val="Mention"/>
    <w:basedOn w:val="231"/>
    <w:semiHidden/>
    <w:unhideWhenUsed/>
    <w:uiPriority w:val="99"/>
    <w:rPr>
      <w:color w:val="2B579A"/>
      <w:shd w:val="clear" w:color="auto" w:fill="E1DFDD"/>
    </w:rPr>
  </w:style>
  <w:style w:type="character" w:customStyle="1" w:styleId="388">
    <w:name w:val="Message Header Char"/>
    <w:basedOn w:val="231"/>
    <w:link w:val="79"/>
    <w:uiPriority w:val="0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389">
    <w:name w:val="No Spacing"/>
    <w:semiHidden/>
    <w:unhideWhenUsed/>
    <w:uiPriority w:val="99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customStyle="1" w:styleId="390">
    <w:name w:val="Note Heading Char"/>
    <w:basedOn w:val="231"/>
    <w:link w:val="17"/>
    <w:uiPriority w:val="0"/>
    <w:rPr>
      <w:rFonts w:eastAsia="Times New Roman"/>
      <w:sz w:val="24"/>
      <w:szCs w:val="24"/>
    </w:rPr>
  </w:style>
  <w:style w:type="character" w:styleId="391">
    <w:name w:val="Placeholder Text"/>
    <w:basedOn w:val="231"/>
    <w:semiHidden/>
    <w:unhideWhenUsed/>
    <w:uiPriority w:val="99"/>
    <w:rPr>
      <w:color w:val="808080"/>
    </w:rPr>
  </w:style>
  <w:style w:type="table" w:customStyle="1" w:styleId="392">
    <w:name w:val="Plain Table 1"/>
    <w:basedOn w:val="88"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3">
    <w:name w:val="Plain Table 2"/>
    <w:basedOn w:val="88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94">
    <w:name w:val="Plain Table 3"/>
    <w:basedOn w:val="88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395">
    <w:name w:val="Plain Table 4"/>
    <w:basedOn w:val="88"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6">
    <w:name w:val="Plain Table 5"/>
    <w:basedOn w:val="88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97">
    <w:name w:val="Plain Text Char"/>
    <w:basedOn w:val="231"/>
    <w:link w:val="45"/>
    <w:uiPriority w:val="0"/>
    <w:rPr>
      <w:rFonts w:ascii="Consolas" w:hAnsi="Consolas" w:eastAsia="Times New Roman"/>
      <w:sz w:val="21"/>
      <w:szCs w:val="21"/>
    </w:rPr>
  </w:style>
  <w:style w:type="paragraph" w:styleId="398">
    <w:name w:val="Quote"/>
    <w:basedOn w:val="1"/>
    <w:next w:val="1"/>
    <w:link w:val="399"/>
    <w:semiHidden/>
    <w:unhideWhenUsed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9">
    <w:name w:val="Quote Char"/>
    <w:basedOn w:val="231"/>
    <w:link w:val="398"/>
    <w:semiHidden/>
    <w:uiPriority w:val="99"/>
    <w:rPr>
      <w:rFonts w:eastAsia="Times New Roman"/>
      <w:i/>
      <w:iCs/>
      <w:color w:val="404040" w:themeColor="text1" w:themeTint="BF"/>
      <w:sz w:val="24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0">
    <w:name w:val="Salutation Char"/>
    <w:basedOn w:val="231"/>
    <w:link w:val="30"/>
    <w:uiPriority w:val="0"/>
    <w:rPr>
      <w:rFonts w:eastAsia="Times New Roman"/>
      <w:sz w:val="24"/>
      <w:szCs w:val="24"/>
    </w:rPr>
  </w:style>
  <w:style w:type="character" w:customStyle="1" w:styleId="401">
    <w:name w:val="Signature Char"/>
    <w:basedOn w:val="231"/>
    <w:link w:val="58"/>
    <w:uiPriority w:val="0"/>
    <w:rPr>
      <w:rFonts w:eastAsia="Times New Roman"/>
      <w:sz w:val="24"/>
      <w:szCs w:val="24"/>
    </w:rPr>
  </w:style>
  <w:style w:type="character" w:customStyle="1" w:styleId="402">
    <w:name w:val="Smart Hyperlink"/>
    <w:basedOn w:val="231"/>
    <w:semiHidden/>
    <w:unhideWhenUsed/>
    <w:uiPriority w:val="99"/>
    <w:rPr>
      <w:u w:val="dotted"/>
    </w:rPr>
  </w:style>
  <w:style w:type="character" w:customStyle="1" w:styleId="403">
    <w:name w:val="Smart Link"/>
    <w:basedOn w:val="231"/>
    <w:semiHidden/>
    <w:unhideWhenUsed/>
    <w:uiPriority w:val="99"/>
    <w:rPr>
      <w:color w:val="0000FF"/>
      <w:u w:val="single"/>
      <w:shd w:val="clear" w:color="auto" w:fill="F3F2F1"/>
    </w:rPr>
  </w:style>
  <w:style w:type="character" w:customStyle="1" w:styleId="404">
    <w:name w:val="Subtitle Char"/>
    <w:basedOn w:val="231"/>
    <w:link w:val="64"/>
    <w:uiPriority w:val="0"/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5">
    <w:name w:val="Subtle Emphasis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6">
    <w:name w:val="Subtle Reference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07">
    <w:name w:val="Grid Table Light"/>
    <w:basedOn w:val="88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08">
    <w:name w:val="Title Char"/>
    <w:basedOn w:val="231"/>
    <w:link w:val="84"/>
    <w:uiPriority w:val="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409">
    <w:name w:val="TOC Heading"/>
    <w:basedOn w:val="4"/>
    <w:next w:val="1"/>
    <w:semiHidden/>
    <w:unhideWhenUsed/>
    <w:qFormat/>
    <w:uiPriority w:val="39"/>
    <w:pPr>
      <w:keepLines/>
      <w:spacing w:after="0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</w:rPr>
  </w:style>
  <w:style w:type="character" w:customStyle="1" w:styleId="410">
    <w:name w:val="Unresolved Mention"/>
    <w:basedOn w:val="23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ISI ResearchSoft</Company>
  <Pages>3</Pages>
  <Words>718</Words>
  <Characters>4093</Characters>
  <Lines>34</Lines>
  <Paragraphs>9</Paragraphs>
  <TotalTime>3</TotalTime>
  <ScaleCrop>false</ScaleCrop>
  <LinksUpToDate>false</LinksUpToDate>
  <CharactersWithSpaces>4802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2024-02-05T02:45:00Z</dcterms:created>
  <dc:creator>Griffiths P. (Health Sciences)</dc:creator>
  <cp:lastModifiedBy>潘欣韵</cp:lastModifiedBy>
  <dcterms:modified xsi:type="dcterms:W3CDTF">2024-02-11T18:55:13Z</dcterms:modified>
  <dc:title>IJNS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0x0101004FEB84953505BF4CB714698587F4D203</vt:lpwstr>
  </property>
  <property fmtid="{D5CDD505-2E9C-101B-9397-08002B2CF9AE}" pid="3" name="ICV">
    <vt:lpwstr>3E08F8626F37655812953465E5250A75_43</vt:lpwstr>
  </property>
  <property fmtid="{D5CDD505-2E9C-101B-9397-08002B2CF9AE}" pid="4" name="KSOProductBuildVer">
    <vt:lpwstr>2052-5.5.1.7991</vt:lpwstr>
  </property>
  <property fmtid="{D5CDD505-2E9C-101B-9397-08002B2CF9AE}" pid="5" name="LE1">
    <vt:filetime>2024-01-29T20:25:19Z</vt:filetime>
  </property>
  <property fmtid="{D5CDD505-2E9C-101B-9397-08002B2CF9AE}" pid="6" name="MSIP_Label_549ac42a-3eb4-4074-b885-aea26bd6241e_ActionId">
    <vt:lpwstr>77460efe-675e-4bcf-8ba8-68ec1aff809c</vt:lpwstr>
  </property>
  <property fmtid="{D5CDD505-2E9C-101B-9397-08002B2CF9AE}" pid="7" name="MSIP_Label_549ac42a-3eb4-4074-b885-aea26bd6241e_ContentBits">
    <vt:lpwstr>0</vt:lpwstr>
  </property>
  <property fmtid="{D5CDD505-2E9C-101B-9397-08002B2CF9AE}" pid="8" name="MSIP_Label_549ac42a-3eb4-4074-b885-aea26bd6241e_Enabled">
    <vt:lpwstr>true</vt:lpwstr>
  </property>
  <property fmtid="{D5CDD505-2E9C-101B-9397-08002B2CF9AE}" pid="9" name="MSIP_Label_549ac42a-3eb4-4074-b885-aea26bd6241e_Method">
    <vt:lpwstr>Standard</vt:lpwstr>
  </property>
  <property fmtid="{D5CDD505-2E9C-101B-9397-08002B2CF9AE}" pid="10" name="MSIP_Label_549ac42a-3eb4-4074-b885-aea26bd6241e_Name">
    <vt:lpwstr>General Business</vt:lpwstr>
  </property>
  <property fmtid="{D5CDD505-2E9C-101B-9397-08002B2CF9AE}" pid="11" name="MSIP_Label_549ac42a-3eb4-4074-b885-aea26bd6241e_SetDate">
    <vt:lpwstr>2021-03-30T09:26:21Z</vt:lpwstr>
  </property>
  <property fmtid="{D5CDD505-2E9C-101B-9397-08002B2CF9AE}" pid="12" name="MSIP_Label_549ac42a-3eb4-4074-b885-aea26bd6241e_SiteId">
    <vt:lpwstr>9274ee3f-9425-4109-a27f-9fb15c10675d</vt:lpwstr>
  </property>
</Properties>
</file>