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3BD53" w14:textId="77777777" w:rsidR="00A47419" w:rsidRPr="00F01A94" w:rsidRDefault="00A47419"/>
    <w:p w14:paraId="79C2DEC2" w14:textId="77777777" w:rsidR="00A47419" w:rsidRPr="00F01A94" w:rsidRDefault="00A47419"/>
    <w:p w14:paraId="43E8AEDD" w14:textId="77777777" w:rsidR="00A47419" w:rsidRPr="00F01A94" w:rsidRDefault="00A47419"/>
    <w:p w14:paraId="50892DD3" w14:textId="77777777" w:rsidR="00A47419" w:rsidRPr="00F01A94" w:rsidRDefault="00A47419"/>
    <w:p w14:paraId="39AFD3D1" w14:textId="77777777" w:rsidR="00A47419" w:rsidRPr="00F01A94" w:rsidRDefault="00A47419"/>
    <w:p w14:paraId="295DBC70" w14:textId="77777777" w:rsidR="00A47419" w:rsidRPr="00F01A94" w:rsidRDefault="00A47419"/>
    <w:p w14:paraId="0C12E16B" w14:textId="77777777" w:rsidR="00A47419" w:rsidRPr="00F01A94" w:rsidRDefault="00A47419"/>
    <w:p w14:paraId="4B5E7959" w14:textId="77777777" w:rsidR="00A47419" w:rsidRPr="00F01A94" w:rsidRDefault="00A47419"/>
    <w:p w14:paraId="02621D02" w14:textId="77777777" w:rsidR="00A47419" w:rsidRPr="00F01A94" w:rsidRDefault="00A47419"/>
    <w:p w14:paraId="08FF88C2" w14:textId="77777777" w:rsidR="00A47419" w:rsidRPr="00F01A94" w:rsidRDefault="00A47419"/>
    <w:p w14:paraId="4E2E2257" w14:textId="77777777" w:rsidR="00A47419" w:rsidRPr="00F01A94" w:rsidRDefault="00A47419"/>
    <w:p w14:paraId="5AE8465A" w14:textId="77777777" w:rsidR="00A47419" w:rsidRPr="00F01A94" w:rsidRDefault="00A47419"/>
    <w:p w14:paraId="1BDFC4B0" w14:textId="77777777" w:rsidR="00A47419" w:rsidRPr="00F01A94" w:rsidRDefault="00A47419"/>
    <w:p w14:paraId="72894D2E" w14:textId="77777777" w:rsidR="00A47419" w:rsidRPr="00F01A94" w:rsidRDefault="00A47419"/>
    <w:p w14:paraId="1862D539" w14:textId="77777777" w:rsidR="00A47419" w:rsidRPr="00F01A94" w:rsidRDefault="00A47419"/>
    <w:p w14:paraId="229ABAC2" w14:textId="77777777" w:rsidR="00A47419" w:rsidRPr="00F01A94" w:rsidRDefault="00A47419"/>
    <w:p w14:paraId="24FB7028" w14:textId="77777777" w:rsidR="00A47419" w:rsidRPr="00F01A94" w:rsidRDefault="00A47419"/>
    <w:p w14:paraId="5D0A738A" w14:textId="77777777" w:rsidR="00A47419" w:rsidRPr="00F01A94" w:rsidRDefault="00F97495">
      <w:r w:rsidRPr="00F01A94">
        <w:rPr>
          <w:noProof/>
        </w:rPr>
        <w:drawing>
          <wp:inline distT="0" distB="0" distL="0" distR="0" wp14:anchorId="15BA871D" wp14:editId="2FDE137E">
            <wp:extent cx="5271770" cy="2459355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F5A22" w14:textId="77777777" w:rsidR="00A47419" w:rsidRPr="00F01A94" w:rsidRDefault="00F97495">
      <w:r w:rsidRPr="00F01A94">
        <w:t xml:space="preserve">Supplementary </w:t>
      </w:r>
      <w:bookmarkStart w:id="0" w:name="_Hlk159228030"/>
      <w:r w:rsidRPr="00F01A94">
        <w:t>Figure</w:t>
      </w:r>
      <w:bookmarkEnd w:id="0"/>
      <w:r w:rsidRPr="00F01A94">
        <w:t xml:space="preserve"> 1. Binding activities (</w:t>
      </w:r>
      <w:r w:rsidRPr="00F01A94">
        <w:rPr>
          <w:b/>
        </w:rPr>
        <w:t>a</w:t>
      </w:r>
      <w:r w:rsidRPr="00F01A94">
        <w:t>) and neutralizing activities (</w:t>
      </w:r>
      <w:r w:rsidRPr="00F01A94">
        <w:rPr>
          <w:b/>
        </w:rPr>
        <w:t>b</w:t>
      </w:r>
      <w:r w:rsidRPr="00F01A94">
        <w:t>) of the antibody panel.</w:t>
      </w:r>
    </w:p>
    <w:p w14:paraId="0331C4DD" w14:textId="77777777" w:rsidR="00A47419" w:rsidRPr="00F01A94" w:rsidRDefault="00A47419"/>
    <w:p w14:paraId="275A052A" w14:textId="77777777" w:rsidR="00A47419" w:rsidRPr="00F01A94" w:rsidRDefault="00A47419"/>
    <w:p w14:paraId="4384DC8C" w14:textId="77777777" w:rsidR="00A47419" w:rsidRPr="00F01A94" w:rsidRDefault="00A47419"/>
    <w:p w14:paraId="5B0DD1DB" w14:textId="77777777" w:rsidR="00A47419" w:rsidRPr="00F01A94" w:rsidRDefault="00A47419"/>
    <w:p w14:paraId="3C38A716" w14:textId="77777777" w:rsidR="00A47419" w:rsidRPr="00F01A94" w:rsidRDefault="00A47419"/>
    <w:p w14:paraId="646EB960" w14:textId="77777777" w:rsidR="00A47419" w:rsidRPr="00F01A94" w:rsidRDefault="00A47419"/>
    <w:p w14:paraId="06CA9589" w14:textId="77777777" w:rsidR="00A47419" w:rsidRPr="00F01A94" w:rsidRDefault="00A47419"/>
    <w:p w14:paraId="24D74D56" w14:textId="77777777" w:rsidR="00A47419" w:rsidRPr="00F01A94" w:rsidRDefault="00A47419"/>
    <w:p w14:paraId="72BEA84B" w14:textId="77777777" w:rsidR="00A47419" w:rsidRPr="00F01A94" w:rsidRDefault="00A47419"/>
    <w:p w14:paraId="174B2D19" w14:textId="77777777" w:rsidR="00A47419" w:rsidRPr="00F01A94" w:rsidRDefault="00A47419"/>
    <w:p w14:paraId="3A0DE8A1" w14:textId="77777777" w:rsidR="00A47419" w:rsidRPr="00F01A94" w:rsidRDefault="00A47419"/>
    <w:p w14:paraId="42A24C71" w14:textId="77777777" w:rsidR="00A47419" w:rsidRPr="00F01A94" w:rsidRDefault="00A47419"/>
    <w:p w14:paraId="675B70BA" w14:textId="77777777" w:rsidR="00A47419" w:rsidRPr="00F01A94" w:rsidRDefault="00A47419"/>
    <w:p w14:paraId="3A007C11" w14:textId="77777777" w:rsidR="00A47419" w:rsidRPr="00F01A94" w:rsidRDefault="00A47419"/>
    <w:p w14:paraId="3FA4729D" w14:textId="77777777" w:rsidR="00A47419" w:rsidRPr="00F01A94" w:rsidRDefault="00A47419"/>
    <w:p w14:paraId="22CDD418" w14:textId="77777777" w:rsidR="00A47419" w:rsidRPr="00F01A94" w:rsidRDefault="00A47419"/>
    <w:p w14:paraId="4D4E5524" w14:textId="77777777" w:rsidR="00A47419" w:rsidRPr="00F01A94" w:rsidRDefault="00A47419"/>
    <w:p w14:paraId="5125174D" w14:textId="77777777" w:rsidR="00A47419" w:rsidRPr="00F01A94" w:rsidRDefault="00F97495">
      <w:r w:rsidRPr="00F01A94">
        <w:rPr>
          <w:noProof/>
        </w:rPr>
        <w:drawing>
          <wp:inline distT="0" distB="0" distL="0" distR="0" wp14:anchorId="759E85D6" wp14:editId="5D81645E">
            <wp:extent cx="5275580" cy="4818380"/>
            <wp:effectExtent l="0" t="0" r="127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481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BBAEB" w14:textId="77777777" w:rsidR="00A47419" w:rsidRPr="00F01A94" w:rsidRDefault="00F97495">
      <w:r w:rsidRPr="00F01A94">
        <w:t>Supplementary Figure 2. Binding profiles of mAbs to HPV L1 VLPs from six vaccine manufacturers. Absorbance values are indicated on the y-axis, and antigen concentrations are indicated on the x-axis.</w:t>
      </w:r>
    </w:p>
    <w:p w14:paraId="523E89F5" w14:textId="77777777" w:rsidR="00A47419" w:rsidRPr="00F01A94" w:rsidRDefault="00F97495">
      <w:r w:rsidRPr="00F01A94">
        <w:rPr>
          <w:noProof/>
        </w:rPr>
        <w:lastRenderedPageBreak/>
        <w:drawing>
          <wp:inline distT="0" distB="0" distL="0" distR="0" wp14:anchorId="47F44D47" wp14:editId="0245828D">
            <wp:extent cx="5232400" cy="6316980"/>
            <wp:effectExtent l="0" t="0" r="0" b="0"/>
            <wp:docPr id="65067769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67769" name="图片 2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8" b="19228"/>
                    <a:stretch>
                      <a:fillRect/>
                    </a:stretch>
                  </pic:blipFill>
                  <pic:spPr>
                    <a:xfrm>
                      <a:off x="0" y="0"/>
                      <a:ext cx="5243179" cy="63296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F6BDF" w14:textId="77777777" w:rsidR="00A47419" w:rsidRPr="00F01A94" w:rsidRDefault="00F97495">
      <w:pPr>
        <w:rPr>
          <w:b/>
          <w:bCs/>
        </w:rPr>
      </w:pPr>
      <w:r w:rsidRPr="00F01A94">
        <w:t>Supplementary Figure 3. Flowcharts for data processing. Flowcharts for (</w:t>
      </w:r>
      <w:r w:rsidRPr="00F01A94">
        <w:rPr>
          <w:b/>
        </w:rPr>
        <w:t>a</w:t>
      </w:r>
      <w:r w:rsidRPr="00F01A94">
        <w:t>) HPV11 L1 pentamer in complex with F5-187, (</w:t>
      </w:r>
      <w:r w:rsidRPr="00F01A94">
        <w:rPr>
          <w:b/>
        </w:rPr>
        <w:t>b</w:t>
      </w:r>
      <w:r w:rsidRPr="00F01A94">
        <w:t>) HPV6 L1 pentamer in complex with F5-77, (</w:t>
      </w:r>
      <w:r w:rsidRPr="00F01A94">
        <w:rPr>
          <w:b/>
        </w:rPr>
        <w:t>c</w:t>
      </w:r>
      <w:r w:rsidRPr="00F01A94">
        <w:t>) HPV18 L1 pentamer in complex with F5-203, and (</w:t>
      </w:r>
      <w:r w:rsidRPr="00F01A94">
        <w:rPr>
          <w:b/>
        </w:rPr>
        <w:t>d</w:t>
      </w:r>
      <w:r w:rsidRPr="00F01A94">
        <w:t>) HPV16 L1 pentamer in complex with F5-196.</w:t>
      </w:r>
    </w:p>
    <w:p w14:paraId="501A2B1E" w14:textId="77777777" w:rsidR="00A47419" w:rsidRPr="00F01A94" w:rsidRDefault="00A47419"/>
    <w:p w14:paraId="16F50753" w14:textId="77777777" w:rsidR="00A47419" w:rsidRPr="00F01A94" w:rsidRDefault="00F97495">
      <w:r w:rsidRPr="00F01A94">
        <w:rPr>
          <w:noProof/>
        </w:rPr>
        <w:lastRenderedPageBreak/>
        <w:drawing>
          <wp:inline distT="0" distB="0" distL="0" distR="0" wp14:anchorId="3FAE01F6" wp14:editId="118E10B1">
            <wp:extent cx="5266055" cy="7451725"/>
            <wp:effectExtent l="0" t="0" r="0" b="0"/>
            <wp:docPr id="19239369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936949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45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6C46E" w14:textId="77777777" w:rsidR="00A47419" w:rsidRPr="00F01A94" w:rsidRDefault="00F97495">
      <w:r w:rsidRPr="00F01A94">
        <w:t>Supplementary Figure 4. Density maps and atomics models. Cryo-EM density maps of (</w:t>
      </w:r>
      <w:r w:rsidRPr="00F01A94">
        <w:rPr>
          <w:b/>
        </w:rPr>
        <w:t>a</w:t>
      </w:r>
      <w:r w:rsidRPr="00F01A94">
        <w:t>) HPV18 L1 pentamer in complex with F5-203, (</w:t>
      </w:r>
      <w:r w:rsidRPr="00F01A94">
        <w:rPr>
          <w:b/>
        </w:rPr>
        <w:t>b</w:t>
      </w:r>
      <w:r w:rsidRPr="00F01A94">
        <w:t>) HPV16 L1 pentamer in complex with F5-196, (</w:t>
      </w:r>
      <w:r w:rsidRPr="00F01A94">
        <w:rPr>
          <w:b/>
        </w:rPr>
        <w:t>c</w:t>
      </w:r>
      <w:r w:rsidRPr="00F01A94">
        <w:t>) HPV11 L1 pentamer in complex with F5-187, and (</w:t>
      </w:r>
      <w:r w:rsidRPr="00F01A94">
        <w:rPr>
          <w:b/>
        </w:rPr>
        <w:t>d</w:t>
      </w:r>
      <w:r w:rsidRPr="00F01A94">
        <w:t>) HPV6 L1 pentamer in complex with F5-77 are presented. The color scheme is identical to Fig. 3. Residues are shown as sticks, with oxygen colored red, nitrogen colored blue, and sulfur colored yellow.</w:t>
      </w:r>
    </w:p>
    <w:p w14:paraId="574AA286" w14:textId="77777777" w:rsidR="00A47419" w:rsidRPr="00F01A94" w:rsidRDefault="00A47419"/>
    <w:p w14:paraId="6549E477" w14:textId="77777777" w:rsidR="00A47419" w:rsidRPr="00F01A94" w:rsidRDefault="00F97495">
      <w:r w:rsidRPr="00F01A94">
        <w:rPr>
          <w:noProof/>
        </w:rPr>
        <w:lastRenderedPageBreak/>
        <w:drawing>
          <wp:inline distT="0" distB="0" distL="0" distR="0" wp14:anchorId="12230403" wp14:editId="645D92EC">
            <wp:extent cx="5268595" cy="4788535"/>
            <wp:effectExtent l="0" t="0" r="1905" b="0"/>
            <wp:docPr id="781322357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322357" name="图片 3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45" r="90" b="26454"/>
                    <a:stretch>
                      <a:fillRect/>
                    </a:stretch>
                  </pic:blipFill>
                  <pic:spPr>
                    <a:xfrm>
                      <a:off x="0" y="0"/>
                      <a:ext cx="5269609" cy="478981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E97C0" w14:textId="77777777" w:rsidR="00A47419" w:rsidRPr="00F01A94" w:rsidRDefault="00F97495">
      <w:r w:rsidRPr="00F01A94">
        <w:t>Supplementary Figure 5. Footprint of the HPV L1 VLP surface. A two-dimensional projection of the HPV L1 VLP surface produced using RIVEM. Epitopes of F5-203 (</w:t>
      </w:r>
      <w:r w:rsidRPr="00F01A94">
        <w:rPr>
          <w:b/>
        </w:rPr>
        <w:t>a</w:t>
      </w:r>
      <w:r w:rsidRPr="00F01A94">
        <w:t>), F5-196 (</w:t>
      </w:r>
      <w:r w:rsidRPr="00F01A94">
        <w:rPr>
          <w:b/>
        </w:rPr>
        <w:t>b</w:t>
      </w:r>
      <w:r w:rsidRPr="00F01A94">
        <w:t>), F5-187 (</w:t>
      </w:r>
      <w:r w:rsidRPr="00F01A94">
        <w:rPr>
          <w:b/>
        </w:rPr>
        <w:t>c</w:t>
      </w:r>
      <w:r w:rsidRPr="00F01A94">
        <w:t>), and F5-77 (</w:t>
      </w:r>
      <w:r w:rsidRPr="00F01A94">
        <w:rPr>
          <w:b/>
        </w:rPr>
        <w:t>d</w:t>
      </w:r>
      <w:r w:rsidRPr="00F01A94">
        <w:t>) are colored blue.</w:t>
      </w:r>
    </w:p>
    <w:p w14:paraId="36A07785" w14:textId="77777777" w:rsidR="00A47419" w:rsidRPr="00F01A94" w:rsidRDefault="00F97495">
      <w:r w:rsidRPr="00F01A94">
        <w:br w:type="page"/>
      </w:r>
    </w:p>
    <w:p w14:paraId="4515E9D4" w14:textId="77777777" w:rsidR="00A47419" w:rsidRPr="00F01A94" w:rsidRDefault="00F97495">
      <w:r w:rsidRPr="00F01A94">
        <w:rPr>
          <w:noProof/>
        </w:rPr>
        <w:lastRenderedPageBreak/>
        <w:drawing>
          <wp:inline distT="0" distB="0" distL="0" distR="0" wp14:anchorId="74DA4B89" wp14:editId="7590C4DF">
            <wp:extent cx="5274310" cy="3789045"/>
            <wp:effectExtent l="0" t="0" r="0" b="0"/>
            <wp:docPr id="1347030255" name="图片 3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030255" name="图片 3" descr="图片包含 表格&#10;&#10;描述已自动生成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2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90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852EA" w14:textId="77777777" w:rsidR="00A47419" w:rsidRPr="00F01A94" w:rsidRDefault="00F97495">
      <w:r w:rsidRPr="00F01A94">
        <w:t>Supplementary Figure 6. Multiple sequence alignment of the binding sites of F5-77, F5-187, F5-196, and F5-203. Multiple sequence alignments of the binding sites of F5-77 (</w:t>
      </w:r>
      <w:r w:rsidRPr="00F01A94">
        <w:rPr>
          <w:b/>
        </w:rPr>
        <w:t>a</w:t>
      </w:r>
      <w:r w:rsidRPr="00F01A94">
        <w:t>), F5-187 (</w:t>
      </w:r>
      <w:r w:rsidRPr="00F01A94">
        <w:rPr>
          <w:b/>
        </w:rPr>
        <w:t>b</w:t>
      </w:r>
      <w:r w:rsidRPr="00F01A94">
        <w:t>), F5-196 (</w:t>
      </w:r>
      <w:r w:rsidRPr="00F01A94">
        <w:rPr>
          <w:b/>
        </w:rPr>
        <w:t>c</w:t>
      </w:r>
      <w:r w:rsidRPr="00F01A94">
        <w:t>), and F5-203 (</w:t>
      </w:r>
      <w:r w:rsidRPr="00F01A94">
        <w:rPr>
          <w:b/>
        </w:rPr>
        <w:t>d</w:t>
      </w:r>
      <w:r w:rsidRPr="00F01A94">
        <w:t>) were performed with the corresponding HPV 9-valent types.</w:t>
      </w:r>
    </w:p>
    <w:p w14:paraId="5E51C03C" w14:textId="77777777" w:rsidR="00A47419" w:rsidRPr="00F01A94" w:rsidRDefault="00F97495">
      <w:r w:rsidRPr="00F01A94">
        <w:br w:type="page"/>
      </w:r>
    </w:p>
    <w:tbl>
      <w:tblPr>
        <w:tblW w:w="9600" w:type="dxa"/>
        <w:jc w:val="center"/>
        <w:tblLook w:val="04A0" w:firstRow="1" w:lastRow="0" w:firstColumn="1" w:lastColumn="0" w:noHBand="0" w:noVBand="1"/>
      </w:tblPr>
      <w:tblGrid>
        <w:gridCol w:w="1084"/>
        <w:gridCol w:w="868"/>
        <w:gridCol w:w="956"/>
        <w:gridCol w:w="956"/>
        <w:gridCol w:w="956"/>
        <w:gridCol w:w="956"/>
        <w:gridCol w:w="956"/>
        <w:gridCol w:w="956"/>
        <w:gridCol w:w="956"/>
        <w:gridCol w:w="956"/>
      </w:tblGrid>
      <w:tr w:rsidR="00A47419" w:rsidRPr="00F01A94" w14:paraId="5B387F81" w14:textId="77777777">
        <w:trPr>
          <w:trHeight w:val="288"/>
          <w:jc w:val="center"/>
        </w:trPr>
        <w:tc>
          <w:tcPr>
            <w:tcW w:w="9600" w:type="dxa"/>
            <w:gridSpan w:val="10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148A6ED" w14:textId="77777777" w:rsidR="00A47419" w:rsidRPr="00F01A94" w:rsidRDefault="00F97495">
            <w:r w:rsidRPr="00F01A94">
              <w:lastRenderedPageBreak/>
              <w:t>Supplementary Table 1. Original results for accuracy and precision</w:t>
            </w:r>
          </w:p>
        </w:tc>
      </w:tr>
      <w:tr w:rsidR="00A47419" w:rsidRPr="00F01A94" w14:paraId="7FF255B1" w14:textId="77777777">
        <w:trPr>
          <w:trHeight w:val="276"/>
          <w:jc w:val="center"/>
        </w:trPr>
        <w:tc>
          <w:tcPr>
            <w:tcW w:w="1084" w:type="dxa"/>
            <w:vMerge w:val="restart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80548E" w14:textId="77777777" w:rsidR="00A47419" w:rsidRPr="00F01A94" w:rsidRDefault="00F97495">
            <w:r w:rsidRPr="00F01A94">
              <w:t>HPV Type</w:t>
            </w:r>
          </w:p>
        </w:tc>
        <w:tc>
          <w:tcPr>
            <w:tcW w:w="8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387E9C" w14:textId="77777777" w:rsidR="00A47419" w:rsidRPr="00F01A94" w:rsidRDefault="00F97495">
            <w:r w:rsidRPr="00F01A94">
              <w:t>Potency</w:t>
            </w:r>
          </w:p>
        </w:tc>
        <w:tc>
          <w:tcPr>
            <w:tcW w:w="38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5E1B43" w14:textId="77777777" w:rsidR="00A47419" w:rsidRPr="00F01A94" w:rsidRDefault="00F97495">
            <w:pPr>
              <w:ind w:firstLineChars="950" w:firstLine="1520"/>
            </w:pPr>
            <w:r w:rsidRPr="00F01A94">
              <w:t>Time 1</w:t>
            </w:r>
          </w:p>
        </w:tc>
        <w:tc>
          <w:tcPr>
            <w:tcW w:w="3824" w:type="dxa"/>
            <w:gridSpan w:val="4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48A517" w14:textId="77777777" w:rsidR="00A47419" w:rsidRPr="00F01A94" w:rsidRDefault="00F97495">
            <w:pPr>
              <w:ind w:firstLineChars="950" w:firstLine="1520"/>
            </w:pPr>
            <w:r w:rsidRPr="00F01A94">
              <w:t>Time 2</w:t>
            </w:r>
          </w:p>
        </w:tc>
      </w:tr>
      <w:tr w:rsidR="00A47419" w:rsidRPr="00F01A94" w14:paraId="167A842C" w14:textId="77777777">
        <w:trPr>
          <w:trHeight w:val="276"/>
          <w:jc w:val="center"/>
        </w:trPr>
        <w:tc>
          <w:tcPr>
            <w:tcW w:w="1084" w:type="dxa"/>
            <w:vMerge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0ECE6E8D" w14:textId="77777777" w:rsidR="00A47419" w:rsidRPr="00F01A94" w:rsidRDefault="00A47419"/>
        </w:tc>
        <w:tc>
          <w:tcPr>
            <w:tcW w:w="8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073C575" w14:textId="77777777" w:rsidR="00A47419" w:rsidRPr="00F01A94" w:rsidRDefault="00A47419"/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6ACFC1" w14:textId="77777777" w:rsidR="00A47419" w:rsidRPr="00F01A94" w:rsidRDefault="00F97495">
            <w:r w:rsidRPr="00F01A94">
              <w:t>Person 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B0E612" w14:textId="77777777" w:rsidR="00A47419" w:rsidRPr="00F01A94" w:rsidRDefault="00F97495">
            <w:r w:rsidRPr="00F01A94">
              <w:t>Person 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771AE6" w14:textId="77777777" w:rsidR="00A47419" w:rsidRPr="00F01A94" w:rsidRDefault="00F97495">
            <w:r w:rsidRPr="00F01A94">
              <w:t>Person 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4FEC01" w14:textId="77777777" w:rsidR="00A47419" w:rsidRPr="00F01A94" w:rsidRDefault="00F97495">
            <w:r w:rsidRPr="00F01A94">
              <w:t>Person 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1DC558" w14:textId="77777777" w:rsidR="00A47419" w:rsidRPr="00F01A94" w:rsidRDefault="00F97495">
            <w:r w:rsidRPr="00F01A94">
              <w:t>Person 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2898C9" w14:textId="77777777" w:rsidR="00A47419" w:rsidRPr="00F01A94" w:rsidRDefault="00F97495">
            <w:r w:rsidRPr="00F01A94">
              <w:t>Person 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7A2C5D" w14:textId="77777777" w:rsidR="00A47419" w:rsidRPr="00F01A94" w:rsidRDefault="00F97495">
            <w:r w:rsidRPr="00F01A94">
              <w:t>Person 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04C15B" w14:textId="77777777" w:rsidR="00A47419" w:rsidRPr="00F01A94" w:rsidRDefault="00F97495">
            <w:r w:rsidRPr="00F01A94">
              <w:t>Person 4</w:t>
            </w:r>
          </w:p>
        </w:tc>
      </w:tr>
      <w:tr w:rsidR="00A47419" w:rsidRPr="00F01A94" w14:paraId="30748BB1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D43BA" w14:textId="77777777" w:rsidR="00A47419" w:rsidRPr="00F01A94" w:rsidRDefault="00F97495">
            <w:r w:rsidRPr="00F01A94"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C3C2A" w14:textId="77777777" w:rsidR="00A47419" w:rsidRPr="00F01A94" w:rsidRDefault="00F97495">
            <w:r w:rsidRPr="00F01A94">
              <w:t>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D125D" w14:textId="77777777" w:rsidR="00A47419" w:rsidRPr="00F01A94" w:rsidRDefault="00F97495">
            <w:r w:rsidRPr="00F01A94">
              <w:t>52.4%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66456" w14:textId="77777777" w:rsidR="00A47419" w:rsidRPr="00F01A94" w:rsidRDefault="00F97495">
            <w:r w:rsidRPr="00F01A94">
              <w:t>41.8%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F61C" w14:textId="77777777" w:rsidR="00A47419" w:rsidRPr="00F01A94" w:rsidRDefault="00F97495">
            <w:r w:rsidRPr="00F01A94">
              <w:t>38.2%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552DC" w14:textId="77777777" w:rsidR="00A47419" w:rsidRPr="00F01A94" w:rsidRDefault="00F97495">
            <w:r w:rsidRPr="00F01A94">
              <w:t>42.8%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88EBA" w14:textId="77777777" w:rsidR="00A47419" w:rsidRPr="00F01A94" w:rsidRDefault="00F97495">
            <w:r w:rsidRPr="00F01A94">
              <w:t>48.2%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83004" w14:textId="77777777" w:rsidR="00A47419" w:rsidRPr="00F01A94" w:rsidRDefault="00F97495">
            <w:r w:rsidRPr="00F01A94">
              <w:t>40.5%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D702" w14:textId="77777777" w:rsidR="00A47419" w:rsidRPr="00F01A94" w:rsidRDefault="00F97495">
            <w:r w:rsidRPr="00F01A94">
              <w:t>47.1%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3431B21" w14:textId="77777777" w:rsidR="00A47419" w:rsidRPr="00F01A94" w:rsidRDefault="00F97495">
            <w:r w:rsidRPr="00F01A94">
              <w:t>42.2%</w:t>
            </w:r>
          </w:p>
        </w:tc>
      </w:tr>
      <w:tr w:rsidR="00A47419" w:rsidRPr="00F01A94" w14:paraId="3A857C4D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FE2D1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D136A" w14:textId="77777777" w:rsidR="00A47419" w:rsidRPr="00F01A94" w:rsidRDefault="00F97495">
            <w:r w:rsidRPr="00F01A94">
              <w:t>75%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98C9" w14:textId="77777777" w:rsidR="00A47419" w:rsidRPr="00F01A94" w:rsidRDefault="00F97495">
            <w:r w:rsidRPr="00F01A94">
              <w:t>70.3%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8283F" w14:textId="77777777" w:rsidR="00A47419" w:rsidRPr="00F01A94" w:rsidRDefault="00F97495">
            <w:r w:rsidRPr="00F01A94">
              <w:t>62.6%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CA877" w14:textId="77777777" w:rsidR="00A47419" w:rsidRPr="00F01A94" w:rsidRDefault="00F97495">
            <w:r w:rsidRPr="00F01A94">
              <w:t>73.0%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7C42F" w14:textId="77777777" w:rsidR="00A47419" w:rsidRPr="00F01A94" w:rsidRDefault="00F97495">
            <w:r w:rsidRPr="00F01A94">
              <w:t>72.9%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0894" w14:textId="77777777" w:rsidR="00A47419" w:rsidRPr="00F01A94" w:rsidRDefault="00F97495">
            <w:r w:rsidRPr="00F01A94">
              <w:t>62.4%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BF6E0" w14:textId="77777777" w:rsidR="00A47419" w:rsidRPr="00F01A94" w:rsidRDefault="00F97495">
            <w:r w:rsidRPr="00F01A94">
              <w:t>67.5%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AB270" w14:textId="77777777" w:rsidR="00A47419" w:rsidRPr="00F01A94" w:rsidRDefault="00F97495">
            <w:r w:rsidRPr="00F01A94">
              <w:t>62.3%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0AC3BF9" w14:textId="77777777" w:rsidR="00A47419" w:rsidRPr="00F01A94" w:rsidRDefault="00F97495">
            <w:r w:rsidRPr="00F01A94">
              <w:t>70.1%</w:t>
            </w:r>
          </w:p>
        </w:tc>
      </w:tr>
      <w:tr w:rsidR="00A47419" w:rsidRPr="00F01A94" w14:paraId="017B318E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E5C55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F1DD" w14:textId="77777777" w:rsidR="00A47419" w:rsidRPr="00F01A94" w:rsidRDefault="00F97495">
            <w:r w:rsidRPr="00F01A94">
              <w:t>100%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35B9D" w14:textId="77777777" w:rsidR="00A47419" w:rsidRPr="00F01A94" w:rsidRDefault="00F97495">
            <w:r w:rsidRPr="00F01A94">
              <w:t>88.2%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E75F2" w14:textId="77777777" w:rsidR="00A47419" w:rsidRPr="00F01A94" w:rsidRDefault="00F97495">
            <w:r w:rsidRPr="00F01A94">
              <w:t>88.0%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8B93" w14:textId="77777777" w:rsidR="00A47419" w:rsidRPr="00F01A94" w:rsidRDefault="00F97495">
            <w:r w:rsidRPr="00F01A94">
              <w:t>95.8%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A44E5" w14:textId="77777777" w:rsidR="00A47419" w:rsidRPr="00F01A94" w:rsidRDefault="00F97495">
            <w:r w:rsidRPr="00F01A94">
              <w:t>110.4%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1CB66" w14:textId="77777777" w:rsidR="00A47419" w:rsidRPr="00F01A94" w:rsidRDefault="00F97495">
            <w:r w:rsidRPr="00F01A94">
              <w:t>87.9%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4E977" w14:textId="77777777" w:rsidR="00A47419" w:rsidRPr="00F01A94" w:rsidRDefault="00F97495">
            <w:r w:rsidRPr="00F01A94">
              <w:t>97.2%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D32CD" w14:textId="77777777" w:rsidR="00A47419" w:rsidRPr="00F01A94" w:rsidRDefault="00F97495">
            <w:r w:rsidRPr="00F01A94">
              <w:t>81.5%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472C1A2" w14:textId="77777777" w:rsidR="00A47419" w:rsidRPr="00F01A94" w:rsidRDefault="00F97495">
            <w:r w:rsidRPr="00F01A94">
              <w:t>126.8%</w:t>
            </w:r>
          </w:p>
        </w:tc>
      </w:tr>
      <w:tr w:rsidR="00A47419" w:rsidRPr="00F01A94" w14:paraId="0F1EFE34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8D5EC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3A790" w14:textId="77777777" w:rsidR="00A47419" w:rsidRPr="00F01A94" w:rsidRDefault="00F97495">
            <w:r w:rsidRPr="00F01A94">
              <w:t>150%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002D3" w14:textId="77777777" w:rsidR="00A47419" w:rsidRPr="00F01A94" w:rsidRDefault="00F97495">
            <w:r w:rsidRPr="00F01A94">
              <w:t>126.5%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92561" w14:textId="77777777" w:rsidR="00A47419" w:rsidRPr="00F01A94" w:rsidRDefault="00F97495">
            <w:r w:rsidRPr="00F01A94">
              <w:t>132.4%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BD415" w14:textId="77777777" w:rsidR="00A47419" w:rsidRPr="00F01A94" w:rsidRDefault="00F97495">
            <w:r w:rsidRPr="00F01A94">
              <w:t>137.3%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3D4F0" w14:textId="77777777" w:rsidR="00A47419" w:rsidRPr="00F01A94" w:rsidRDefault="00F97495">
            <w:r w:rsidRPr="00F01A94">
              <w:t>167.8%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CD494" w14:textId="77777777" w:rsidR="00A47419" w:rsidRPr="00F01A94" w:rsidRDefault="00F97495">
            <w:r w:rsidRPr="00F01A94">
              <w:t>124.3%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3FFFE" w14:textId="77777777" w:rsidR="00A47419" w:rsidRPr="00F01A94" w:rsidRDefault="00F97495">
            <w:r w:rsidRPr="00F01A94">
              <w:t>131.5%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07F07" w14:textId="77777777" w:rsidR="00A47419" w:rsidRPr="00F01A94" w:rsidRDefault="00F97495">
            <w:r w:rsidRPr="00F01A94">
              <w:t>121.7%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FD5FB85" w14:textId="77777777" w:rsidR="00A47419" w:rsidRPr="00F01A94" w:rsidRDefault="00F97495">
            <w:r w:rsidRPr="00F01A94">
              <w:t>163.2%</w:t>
            </w:r>
          </w:p>
        </w:tc>
      </w:tr>
      <w:tr w:rsidR="00A47419" w:rsidRPr="00F01A94" w14:paraId="6F055FF4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ABF0C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00501" w14:textId="77777777" w:rsidR="00A47419" w:rsidRPr="00F01A94" w:rsidRDefault="00F97495">
            <w:r w:rsidRPr="00F01A94">
              <w:t>200%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CC272" w14:textId="77777777" w:rsidR="00A47419" w:rsidRPr="00F01A94" w:rsidRDefault="00F97495">
            <w:r w:rsidRPr="00F01A94">
              <w:t>182.3%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C430B" w14:textId="77777777" w:rsidR="00A47419" w:rsidRPr="00F01A94" w:rsidRDefault="00F97495">
            <w:r w:rsidRPr="00F01A94">
              <w:t>269.9%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B63E" w14:textId="77777777" w:rsidR="00A47419" w:rsidRPr="00F01A94" w:rsidRDefault="00F97495">
            <w:r w:rsidRPr="00F01A94">
              <w:t>202.5%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039AC" w14:textId="77777777" w:rsidR="00A47419" w:rsidRPr="00F01A94" w:rsidRDefault="00F97495">
            <w:r w:rsidRPr="00F01A94">
              <w:t>273.9%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14A76" w14:textId="77777777" w:rsidR="00A47419" w:rsidRPr="00F01A94" w:rsidRDefault="00F97495">
            <w:r w:rsidRPr="00F01A94">
              <w:t>180.0%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25594" w14:textId="77777777" w:rsidR="00A47419" w:rsidRPr="00F01A94" w:rsidRDefault="00F97495">
            <w:r w:rsidRPr="00F01A94">
              <w:t>211.1%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9D7E6" w14:textId="77777777" w:rsidR="00A47419" w:rsidRPr="00F01A94" w:rsidRDefault="00F97495">
            <w:r w:rsidRPr="00F01A94">
              <w:t>168.7%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18C50D2" w14:textId="77777777" w:rsidR="00A47419" w:rsidRPr="00F01A94" w:rsidRDefault="00F97495">
            <w:r w:rsidRPr="00F01A94">
              <w:t>272.1%</w:t>
            </w:r>
          </w:p>
        </w:tc>
      </w:tr>
      <w:tr w:rsidR="00A47419" w:rsidRPr="00F01A94" w14:paraId="59B896D2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F186A" w14:textId="77777777" w:rsidR="00A47419" w:rsidRPr="00F01A94" w:rsidRDefault="00F97495">
            <w:r w:rsidRPr="00F01A94">
              <w:t>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86F40" w14:textId="77777777" w:rsidR="00A47419" w:rsidRPr="00F01A94" w:rsidRDefault="00F97495">
            <w:r w:rsidRPr="00F01A94">
              <w:t>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0D4CD" w14:textId="77777777" w:rsidR="00A47419" w:rsidRPr="00F01A94" w:rsidRDefault="00F97495">
            <w:r w:rsidRPr="00F01A94">
              <w:t>40.0%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07B31" w14:textId="77777777" w:rsidR="00A47419" w:rsidRPr="00F01A94" w:rsidRDefault="00F97495">
            <w:r w:rsidRPr="00F01A94">
              <w:t>44.3%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2BB8D" w14:textId="77777777" w:rsidR="00A47419" w:rsidRPr="00F01A94" w:rsidRDefault="00F97495">
            <w:r w:rsidRPr="00F01A94">
              <w:t>47.7%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1FC46" w14:textId="77777777" w:rsidR="00A47419" w:rsidRPr="00F01A94" w:rsidRDefault="00F97495">
            <w:r w:rsidRPr="00F01A94">
              <w:t>42.6%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7BA36" w14:textId="77777777" w:rsidR="00A47419" w:rsidRPr="00F01A94" w:rsidRDefault="00F97495">
            <w:r w:rsidRPr="00F01A94">
              <w:t>60.9%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F669B" w14:textId="77777777" w:rsidR="00A47419" w:rsidRPr="00F01A94" w:rsidRDefault="00F97495">
            <w:r w:rsidRPr="00F01A94">
              <w:t>49.3%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042F8" w14:textId="77777777" w:rsidR="00A47419" w:rsidRPr="00F01A94" w:rsidRDefault="00F97495">
            <w:r w:rsidRPr="00F01A94">
              <w:t>44.5%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5D5E4D4" w14:textId="77777777" w:rsidR="00A47419" w:rsidRPr="00F01A94" w:rsidRDefault="00F97495">
            <w:r w:rsidRPr="00F01A94">
              <w:t>49.3%</w:t>
            </w:r>
          </w:p>
        </w:tc>
      </w:tr>
      <w:tr w:rsidR="00A47419" w:rsidRPr="00F01A94" w14:paraId="5E32764A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ECF28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DF558" w14:textId="77777777" w:rsidR="00A47419" w:rsidRPr="00F01A94" w:rsidRDefault="00F97495">
            <w:r w:rsidRPr="00F01A94">
              <w:t>75%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9F334" w14:textId="77777777" w:rsidR="00A47419" w:rsidRPr="00F01A94" w:rsidRDefault="00F97495">
            <w:r w:rsidRPr="00F01A94">
              <w:t>69.4%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4019C" w14:textId="77777777" w:rsidR="00A47419" w:rsidRPr="00F01A94" w:rsidRDefault="00F97495">
            <w:r w:rsidRPr="00F01A94">
              <w:t>77.3%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E90D8" w14:textId="77777777" w:rsidR="00A47419" w:rsidRPr="00F01A94" w:rsidRDefault="00F97495">
            <w:r w:rsidRPr="00F01A94">
              <w:t>69.4%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779C6" w14:textId="77777777" w:rsidR="00A47419" w:rsidRPr="00F01A94" w:rsidRDefault="00F97495">
            <w:r w:rsidRPr="00F01A94">
              <w:t>74.7%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76975" w14:textId="77777777" w:rsidR="00A47419" w:rsidRPr="00F01A94" w:rsidRDefault="00F97495">
            <w:r w:rsidRPr="00F01A94">
              <w:t>62.9%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5A71D" w14:textId="77777777" w:rsidR="00A47419" w:rsidRPr="00F01A94" w:rsidRDefault="00F97495">
            <w:r w:rsidRPr="00F01A94">
              <w:t>69.2%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8D5CF" w14:textId="77777777" w:rsidR="00A47419" w:rsidRPr="00F01A94" w:rsidRDefault="00F97495">
            <w:r w:rsidRPr="00F01A94">
              <w:t>61.7%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D9F2A9B" w14:textId="77777777" w:rsidR="00A47419" w:rsidRPr="00F01A94" w:rsidRDefault="00F97495">
            <w:r w:rsidRPr="00F01A94">
              <w:t>76.4%</w:t>
            </w:r>
          </w:p>
        </w:tc>
      </w:tr>
      <w:tr w:rsidR="00A47419" w:rsidRPr="00F01A94" w14:paraId="5D7C3E19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0E9FF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DB1CE" w14:textId="77777777" w:rsidR="00A47419" w:rsidRPr="00F01A94" w:rsidRDefault="00F97495">
            <w:r w:rsidRPr="00F01A94">
              <w:t>100%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B0154" w14:textId="77777777" w:rsidR="00A47419" w:rsidRPr="00F01A94" w:rsidRDefault="00F97495">
            <w:r w:rsidRPr="00F01A94">
              <w:t>95.4%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ED705" w14:textId="77777777" w:rsidR="00A47419" w:rsidRPr="00F01A94" w:rsidRDefault="00F97495">
            <w:r w:rsidRPr="00F01A94">
              <w:t>90.6%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BBD0D" w14:textId="77777777" w:rsidR="00A47419" w:rsidRPr="00F01A94" w:rsidRDefault="00F97495">
            <w:r w:rsidRPr="00F01A94">
              <w:t>67.6%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05439" w14:textId="77777777" w:rsidR="00A47419" w:rsidRPr="00F01A94" w:rsidRDefault="00F97495">
            <w:r w:rsidRPr="00F01A94">
              <w:t>111.1%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C08A" w14:textId="77777777" w:rsidR="00A47419" w:rsidRPr="00F01A94" w:rsidRDefault="00F97495">
            <w:r w:rsidRPr="00F01A94">
              <w:t>73.8%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1998" w14:textId="77777777" w:rsidR="00A47419" w:rsidRPr="00F01A94" w:rsidRDefault="00F97495">
            <w:r w:rsidRPr="00F01A94">
              <w:t>99.5%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09D2E" w14:textId="77777777" w:rsidR="00A47419" w:rsidRPr="00F01A94" w:rsidRDefault="00F97495">
            <w:r w:rsidRPr="00F01A94">
              <w:t>80.1%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8AADA0F" w14:textId="77777777" w:rsidR="00A47419" w:rsidRPr="00F01A94" w:rsidRDefault="00F97495">
            <w:r w:rsidRPr="00F01A94">
              <w:t>106.4%</w:t>
            </w:r>
          </w:p>
        </w:tc>
      </w:tr>
      <w:tr w:rsidR="00A47419" w:rsidRPr="00F01A94" w14:paraId="7B921A9D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3E52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E7F38" w14:textId="77777777" w:rsidR="00A47419" w:rsidRPr="00F01A94" w:rsidRDefault="00F97495">
            <w:r w:rsidRPr="00F01A94">
              <w:t>150%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3605D" w14:textId="77777777" w:rsidR="00A47419" w:rsidRPr="00F01A94" w:rsidRDefault="00F97495">
            <w:r w:rsidRPr="00F01A94">
              <w:t>137.8%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4922B" w14:textId="77777777" w:rsidR="00A47419" w:rsidRPr="00F01A94" w:rsidRDefault="00F97495">
            <w:r w:rsidRPr="00F01A94">
              <w:t>135.2%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87946" w14:textId="77777777" w:rsidR="00A47419" w:rsidRPr="00F01A94" w:rsidRDefault="00F97495">
            <w:r w:rsidRPr="00F01A94">
              <w:t>127.5%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163B8" w14:textId="77777777" w:rsidR="00A47419" w:rsidRPr="00F01A94" w:rsidRDefault="00F97495">
            <w:r w:rsidRPr="00F01A94">
              <w:t>169.1%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B7C43" w14:textId="77777777" w:rsidR="00A47419" w:rsidRPr="00F01A94" w:rsidRDefault="00F97495">
            <w:r w:rsidRPr="00F01A94">
              <w:t>101.2%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AD7E6" w14:textId="77777777" w:rsidR="00A47419" w:rsidRPr="00F01A94" w:rsidRDefault="00F97495">
            <w:r w:rsidRPr="00F01A94">
              <w:t>139.7%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99048" w14:textId="77777777" w:rsidR="00A47419" w:rsidRPr="00F01A94" w:rsidRDefault="00F97495">
            <w:r w:rsidRPr="00F01A94">
              <w:t>107.8%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EE11291" w14:textId="77777777" w:rsidR="00A47419" w:rsidRPr="00F01A94" w:rsidRDefault="00F97495">
            <w:r w:rsidRPr="00F01A94">
              <w:t>145.4%</w:t>
            </w:r>
          </w:p>
        </w:tc>
      </w:tr>
      <w:tr w:rsidR="00A47419" w:rsidRPr="00F01A94" w14:paraId="4C72DCE2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4065A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4745A" w14:textId="77777777" w:rsidR="00A47419" w:rsidRPr="00F01A94" w:rsidRDefault="00F97495">
            <w:r w:rsidRPr="00F01A94">
              <w:t>200%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06961" w14:textId="77777777" w:rsidR="00A47419" w:rsidRPr="00F01A94" w:rsidRDefault="00F97495">
            <w:r w:rsidRPr="00F01A94">
              <w:t>223.3%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690F" w14:textId="77777777" w:rsidR="00A47419" w:rsidRPr="00F01A94" w:rsidRDefault="00F97495">
            <w:r w:rsidRPr="00F01A94">
              <w:t>218.9%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62E7B" w14:textId="77777777" w:rsidR="00A47419" w:rsidRPr="00F01A94" w:rsidRDefault="00F97495">
            <w:r w:rsidRPr="00F01A94">
              <w:t>207.2%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1E9D9" w14:textId="77777777" w:rsidR="00A47419" w:rsidRPr="00F01A94" w:rsidRDefault="00F97495">
            <w:r w:rsidRPr="00F01A94">
              <w:t>279.5%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4D00C" w14:textId="77777777" w:rsidR="00A47419" w:rsidRPr="00F01A94" w:rsidRDefault="00F97495">
            <w:r w:rsidRPr="00F01A94">
              <w:t>166.8%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E2844" w14:textId="77777777" w:rsidR="00A47419" w:rsidRPr="00F01A94" w:rsidRDefault="00F97495">
            <w:r w:rsidRPr="00F01A94">
              <w:t>230.6%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B6C41" w14:textId="77777777" w:rsidR="00A47419" w:rsidRPr="00F01A94" w:rsidRDefault="00F97495">
            <w:r w:rsidRPr="00F01A94">
              <w:t>195.5%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334D240" w14:textId="77777777" w:rsidR="00A47419" w:rsidRPr="00F01A94" w:rsidRDefault="00F97495">
            <w:r w:rsidRPr="00F01A94">
              <w:t>220.6%</w:t>
            </w:r>
          </w:p>
        </w:tc>
      </w:tr>
      <w:tr w:rsidR="00A47419" w:rsidRPr="00F01A94" w14:paraId="07D6218B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098D9" w14:textId="77777777" w:rsidR="00A47419" w:rsidRPr="00F01A94" w:rsidRDefault="00F97495">
            <w:r w:rsidRPr="00F01A94">
              <w:t>16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4B95C" w14:textId="77777777" w:rsidR="00A47419" w:rsidRPr="00F01A94" w:rsidRDefault="00F97495">
            <w:r w:rsidRPr="00F01A94">
              <w:t>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7FA6D" w14:textId="77777777" w:rsidR="00A47419" w:rsidRPr="00F01A94" w:rsidRDefault="00F97495">
            <w:r w:rsidRPr="00F01A94">
              <w:t>47.2%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F1909" w14:textId="77777777" w:rsidR="00A47419" w:rsidRPr="00F01A94" w:rsidRDefault="00F97495">
            <w:r w:rsidRPr="00F01A94">
              <w:t>47.1%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06E9F" w14:textId="77777777" w:rsidR="00A47419" w:rsidRPr="00F01A94" w:rsidRDefault="00F97495">
            <w:r w:rsidRPr="00F01A94">
              <w:t>49.4%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0A972" w14:textId="77777777" w:rsidR="00A47419" w:rsidRPr="00F01A94" w:rsidRDefault="00F97495">
            <w:r w:rsidRPr="00F01A94">
              <w:t>36.1%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15289" w14:textId="77777777" w:rsidR="00A47419" w:rsidRPr="00F01A94" w:rsidRDefault="00F97495">
            <w:r w:rsidRPr="00F01A94">
              <w:t>44.2%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7F643" w14:textId="77777777" w:rsidR="00A47419" w:rsidRPr="00F01A94" w:rsidRDefault="00F97495">
            <w:r w:rsidRPr="00F01A94">
              <w:t>41.6%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F2D6C" w14:textId="77777777" w:rsidR="00A47419" w:rsidRPr="00F01A94" w:rsidRDefault="00F97495">
            <w:r w:rsidRPr="00F01A94">
              <w:t>43.4%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DE7FB6" w14:textId="77777777" w:rsidR="00A47419" w:rsidRPr="00F01A94" w:rsidRDefault="00F97495">
            <w:r w:rsidRPr="00F01A94">
              <w:t>37.0%</w:t>
            </w:r>
          </w:p>
        </w:tc>
      </w:tr>
      <w:tr w:rsidR="00A47419" w:rsidRPr="00F01A94" w14:paraId="6EC92A35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7C5B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C8500" w14:textId="77777777" w:rsidR="00A47419" w:rsidRPr="00F01A94" w:rsidRDefault="00F97495">
            <w:r w:rsidRPr="00F01A94">
              <w:t>75%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737F3" w14:textId="77777777" w:rsidR="00A47419" w:rsidRPr="00F01A94" w:rsidRDefault="00F97495">
            <w:r w:rsidRPr="00F01A94">
              <w:t>89.2%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A5526" w14:textId="77777777" w:rsidR="00A47419" w:rsidRPr="00F01A94" w:rsidRDefault="00F97495">
            <w:r w:rsidRPr="00F01A94">
              <w:t>86.7%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14D8D" w14:textId="77777777" w:rsidR="00A47419" w:rsidRPr="00F01A94" w:rsidRDefault="00F97495">
            <w:r w:rsidRPr="00F01A94">
              <w:t>46.2%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DD4A" w14:textId="77777777" w:rsidR="00A47419" w:rsidRPr="00F01A94" w:rsidRDefault="00F97495">
            <w:r w:rsidRPr="00F01A94">
              <w:t>52.5%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E112E" w14:textId="77777777" w:rsidR="00A47419" w:rsidRPr="00F01A94" w:rsidRDefault="00F97495">
            <w:r w:rsidRPr="00F01A94">
              <w:t>81.2%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C9DF" w14:textId="77777777" w:rsidR="00A47419" w:rsidRPr="00F01A94" w:rsidRDefault="00F97495">
            <w:r w:rsidRPr="00F01A94">
              <w:t>69.5%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E3C08" w14:textId="77777777" w:rsidR="00A47419" w:rsidRPr="00F01A94" w:rsidRDefault="00F97495">
            <w:r w:rsidRPr="00F01A94">
              <w:t>62.9%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4B1A9BA" w14:textId="77777777" w:rsidR="00A47419" w:rsidRPr="00F01A94" w:rsidRDefault="00F97495">
            <w:r w:rsidRPr="00F01A94">
              <w:t>57.5%</w:t>
            </w:r>
          </w:p>
        </w:tc>
      </w:tr>
      <w:tr w:rsidR="00A47419" w:rsidRPr="00F01A94" w14:paraId="168BA074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52F7C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B882E" w14:textId="77777777" w:rsidR="00A47419" w:rsidRPr="00F01A94" w:rsidRDefault="00F97495">
            <w:r w:rsidRPr="00F01A94">
              <w:t>100%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42847" w14:textId="77777777" w:rsidR="00A47419" w:rsidRPr="00F01A94" w:rsidRDefault="00F97495">
            <w:r w:rsidRPr="00F01A94">
              <w:t>103.8%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9DDEC" w14:textId="77777777" w:rsidR="00A47419" w:rsidRPr="00F01A94" w:rsidRDefault="00F97495">
            <w:r w:rsidRPr="00F01A94">
              <w:t>123.3%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36E12" w14:textId="77777777" w:rsidR="00A47419" w:rsidRPr="00F01A94" w:rsidRDefault="00F97495">
            <w:r w:rsidRPr="00F01A94">
              <w:t>80.4%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25904" w14:textId="77777777" w:rsidR="00A47419" w:rsidRPr="00F01A94" w:rsidRDefault="00F97495">
            <w:r w:rsidRPr="00F01A94">
              <w:t>64.6%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DDC4C" w14:textId="77777777" w:rsidR="00A47419" w:rsidRPr="00F01A94" w:rsidRDefault="00F97495">
            <w:r w:rsidRPr="00F01A94">
              <w:t>100.5%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93463" w14:textId="77777777" w:rsidR="00A47419" w:rsidRPr="00F01A94" w:rsidRDefault="00F97495">
            <w:r w:rsidRPr="00F01A94">
              <w:t>87.5%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B9F92" w14:textId="77777777" w:rsidR="00A47419" w:rsidRPr="00F01A94" w:rsidRDefault="00F97495">
            <w:r w:rsidRPr="00F01A94">
              <w:t>72.3%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3156333" w14:textId="77777777" w:rsidR="00A47419" w:rsidRPr="00F01A94" w:rsidRDefault="00F97495">
            <w:r w:rsidRPr="00F01A94">
              <w:t>83.2%</w:t>
            </w:r>
          </w:p>
        </w:tc>
      </w:tr>
      <w:tr w:rsidR="00A47419" w:rsidRPr="00F01A94" w14:paraId="64B0AA1D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73E9D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9B08E" w14:textId="77777777" w:rsidR="00A47419" w:rsidRPr="00F01A94" w:rsidRDefault="00F97495">
            <w:r w:rsidRPr="00F01A94">
              <w:t>150%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6EECF" w14:textId="77777777" w:rsidR="00A47419" w:rsidRPr="00F01A94" w:rsidRDefault="00F97495">
            <w:r w:rsidRPr="00F01A94">
              <w:t>119.4%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5005" w14:textId="77777777" w:rsidR="00A47419" w:rsidRPr="00F01A94" w:rsidRDefault="00F97495">
            <w:r w:rsidRPr="00F01A94">
              <w:t>144.6%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9AF7" w14:textId="77777777" w:rsidR="00A47419" w:rsidRPr="00F01A94" w:rsidRDefault="00F97495">
            <w:r w:rsidRPr="00F01A94">
              <w:t>121.3%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BFD0E" w14:textId="77777777" w:rsidR="00A47419" w:rsidRPr="00F01A94" w:rsidRDefault="00F97495">
            <w:r w:rsidRPr="00F01A94">
              <w:t>91.0%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B75D" w14:textId="77777777" w:rsidR="00A47419" w:rsidRPr="00F01A94" w:rsidRDefault="00F97495">
            <w:r w:rsidRPr="00F01A94">
              <w:t>117.8%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223E1" w14:textId="77777777" w:rsidR="00A47419" w:rsidRPr="00F01A94" w:rsidRDefault="00F97495">
            <w:r w:rsidRPr="00F01A94">
              <w:t>114.7%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5851" w14:textId="77777777" w:rsidR="00A47419" w:rsidRPr="00F01A94" w:rsidRDefault="00F97495">
            <w:r w:rsidRPr="00F01A94">
              <w:t>108.9%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8B3CC48" w14:textId="77777777" w:rsidR="00A47419" w:rsidRPr="00F01A94" w:rsidRDefault="00F97495">
            <w:r w:rsidRPr="00F01A94">
              <w:t>108.4%</w:t>
            </w:r>
          </w:p>
        </w:tc>
      </w:tr>
      <w:tr w:rsidR="00A47419" w:rsidRPr="00F01A94" w14:paraId="4BDACF90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B1112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AC704" w14:textId="77777777" w:rsidR="00A47419" w:rsidRPr="00F01A94" w:rsidRDefault="00F97495">
            <w:r w:rsidRPr="00F01A94">
              <w:t>200%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1B85F" w14:textId="77777777" w:rsidR="00A47419" w:rsidRPr="00F01A94" w:rsidRDefault="00F97495">
            <w:r w:rsidRPr="00F01A94">
              <w:t>181.8%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AFF22" w14:textId="77777777" w:rsidR="00A47419" w:rsidRPr="00F01A94" w:rsidRDefault="00F97495">
            <w:r w:rsidRPr="00F01A94">
              <w:t>199.3%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AA767" w14:textId="77777777" w:rsidR="00A47419" w:rsidRPr="00F01A94" w:rsidRDefault="00F97495">
            <w:r w:rsidRPr="00F01A94">
              <w:t>184.3%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4CB0C" w14:textId="77777777" w:rsidR="00A47419" w:rsidRPr="00F01A94" w:rsidRDefault="00F97495">
            <w:r w:rsidRPr="00F01A94">
              <w:t>187.4%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E60C7" w14:textId="77777777" w:rsidR="00A47419" w:rsidRPr="00F01A94" w:rsidRDefault="00F97495">
            <w:r w:rsidRPr="00F01A94">
              <w:t>237.6%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38ED5" w14:textId="77777777" w:rsidR="00A47419" w:rsidRPr="00F01A94" w:rsidRDefault="00F97495">
            <w:r w:rsidRPr="00F01A94">
              <w:t>151.7%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B415E" w14:textId="77777777" w:rsidR="00A47419" w:rsidRPr="00F01A94" w:rsidRDefault="00F97495">
            <w:r w:rsidRPr="00F01A94">
              <w:t>169.4%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13791A3" w14:textId="77777777" w:rsidR="00A47419" w:rsidRPr="00F01A94" w:rsidRDefault="00F97495">
            <w:r w:rsidRPr="00F01A94">
              <w:t>140.7%</w:t>
            </w:r>
          </w:p>
        </w:tc>
      </w:tr>
      <w:tr w:rsidR="00A47419" w:rsidRPr="00F01A94" w14:paraId="0CAAC6C3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9ADBE" w14:textId="77777777" w:rsidR="00A47419" w:rsidRPr="00F01A94" w:rsidRDefault="00F97495">
            <w:r w:rsidRPr="00F01A94">
              <w:t>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B1C94" w14:textId="77777777" w:rsidR="00A47419" w:rsidRPr="00F01A94" w:rsidRDefault="00F97495">
            <w:r w:rsidRPr="00F01A94">
              <w:t>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2956" w14:textId="77777777" w:rsidR="00A47419" w:rsidRPr="00F01A94" w:rsidRDefault="00F97495">
            <w:r w:rsidRPr="00F01A94">
              <w:t>40.2%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2C4B3" w14:textId="77777777" w:rsidR="00A47419" w:rsidRPr="00F01A94" w:rsidRDefault="00F97495">
            <w:r w:rsidRPr="00F01A94">
              <w:t>40.2%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0D5A1" w14:textId="77777777" w:rsidR="00A47419" w:rsidRPr="00F01A94" w:rsidRDefault="00F97495">
            <w:r w:rsidRPr="00F01A94">
              <w:t>32.1%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049B8" w14:textId="77777777" w:rsidR="00A47419" w:rsidRPr="00F01A94" w:rsidRDefault="00F97495">
            <w:r w:rsidRPr="00F01A94">
              <w:t>27.8%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8F594" w14:textId="77777777" w:rsidR="00A47419" w:rsidRPr="00F01A94" w:rsidRDefault="00F97495">
            <w:r w:rsidRPr="00F01A94">
              <w:t>33.2%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21186" w14:textId="77777777" w:rsidR="00A47419" w:rsidRPr="00F01A94" w:rsidRDefault="00F97495">
            <w:r w:rsidRPr="00F01A94">
              <w:t>42.0%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70498" w14:textId="77777777" w:rsidR="00A47419" w:rsidRPr="00F01A94" w:rsidRDefault="00F97495">
            <w:r w:rsidRPr="00F01A94">
              <w:t>35.0%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EA7F68F" w14:textId="77777777" w:rsidR="00A47419" w:rsidRPr="00F01A94" w:rsidRDefault="00F97495">
            <w:r w:rsidRPr="00F01A94">
              <w:t>47.3%</w:t>
            </w:r>
          </w:p>
        </w:tc>
      </w:tr>
      <w:tr w:rsidR="00A47419" w:rsidRPr="00F01A94" w14:paraId="2C37917B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7CF3B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5BA3C" w14:textId="77777777" w:rsidR="00A47419" w:rsidRPr="00F01A94" w:rsidRDefault="00F97495">
            <w:r w:rsidRPr="00F01A94">
              <w:t>75%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68BA8" w14:textId="77777777" w:rsidR="00A47419" w:rsidRPr="00F01A94" w:rsidRDefault="00F97495">
            <w:r w:rsidRPr="00F01A94">
              <w:t>73.5%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86940" w14:textId="77777777" w:rsidR="00A47419" w:rsidRPr="00F01A94" w:rsidRDefault="00F97495">
            <w:r w:rsidRPr="00F01A94">
              <w:t>74.6%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A7F16" w14:textId="77777777" w:rsidR="00A47419" w:rsidRPr="00F01A94" w:rsidRDefault="00F97495">
            <w:r w:rsidRPr="00F01A94">
              <w:t>53.6%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A49BA" w14:textId="77777777" w:rsidR="00A47419" w:rsidRPr="00F01A94" w:rsidRDefault="00F97495">
            <w:r w:rsidRPr="00F01A94">
              <w:t>58.6%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B6380" w14:textId="77777777" w:rsidR="00A47419" w:rsidRPr="00F01A94" w:rsidRDefault="00F97495">
            <w:r w:rsidRPr="00F01A94">
              <w:t>61.4%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4F3F4" w14:textId="77777777" w:rsidR="00A47419" w:rsidRPr="00F01A94" w:rsidRDefault="00F97495">
            <w:r w:rsidRPr="00F01A94">
              <w:t>72.4%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F91F0" w14:textId="77777777" w:rsidR="00A47419" w:rsidRPr="00F01A94" w:rsidRDefault="00F97495">
            <w:r w:rsidRPr="00F01A94">
              <w:t>59.6%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BAE63CD" w14:textId="77777777" w:rsidR="00A47419" w:rsidRPr="00F01A94" w:rsidRDefault="00F97495">
            <w:r w:rsidRPr="00F01A94">
              <w:t>74.0%</w:t>
            </w:r>
          </w:p>
        </w:tc>
      </w:tr>
      <w:tr w:rsidR="00A47419" w:rsidRPr="00F01A94" w14:paraId="14FAA746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E5A3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A82C6" w14:textId="77777777" w:rsidR="00A47419" w:rsidRPr="00F01A94" w:rsidRDefault="00F97495">
            <w:r w:rsidRPr="00F01A94">
              <w:t>100%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79069" w14:textId="77777777" w:rsidR="00A47419" w:rsidRPr="00F01A94" w:rsidRDefault="00F97495">
            <w:r w:rsidRPr="00F01A94">
              <w:t>93.6%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C0BF9" w14:textId="77777777" w:rsidR="00A47419" w:rsidRPr="00F01A94" w:rsidRDefault="00F97495">
            <w:r w:rsidRPr="00F01A94">
              <w:t>99.3%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424CC" w14:textId="77777777" w:rsidR="00A47419" w:rsidRPr="00F01A94" w:rsidRDefault="00F97495">
            <w:r w:rsidRPr="00F01A94">
              <w:t>85.0%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4A20B" w14:textId="77777777" w:rsidR="00A47419" w:rsidRPr="00F01A94" w:rsidRDefault="00F97495">
            <w:r w:rsidRPr="00F01A94">
              <w:t>91.5%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9441A" w14:textId="77777777" w:rsidR="00A47419" w:rsidRPr="00F01A94" w:rsidRDefault="00F97495">
            <w:r w:rsidRPr="00F01A94">
              <w:t>91.1%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69DEA" w14:textId="77777777" w:rsidR="00A47419" w:rsidRPr="00F01A94" w:rsidRDefault="00F97495">
            <w:r w:rsidRPr="00F01A94">
              <w:t>94.6%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51F9B" w14:textId="77777777" w:rsidR="00A47419" w:rsidRPr="00F01A94" w:rsidRDefault="00F97495">
            <w:r w:rsidRPr="00F01A94">
              <w:t>78.2%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60A520D" w14:textId="77777777" w:rsidR="00A47419" w:rsidRPr="00F01A94" w:rsidRDefault="00F97495">
            <w:r w:rsidRPr="00F01A94">
              <w:t>102.3%</w:t>
            </w:r>
          </w:p>
        </w:tc>
      </w:tr>
      <w:tr w:rsidR="00A47419" w:rsidRPr="00F01A94" w14:paraId="7371FB1F" w14:textId="77777777">
        <w:trPr>
          <w:trHeight w:val="276"/>
          <w:jc w:val="center"/>
        </w:trPr>
        <w:tc>
          <w:tcPr>
            <w:tcW w:w="108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FE724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3518F" w14:textId="77777777" w:rsidR="00A47419" w:rsidRPr="00F01A94" w:rsidRDefault="00F97495">
            <w:r w:rsidRPr="00F01A94">
              <w:t>150%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C89A1" w14:textId="77777777" w:rsidR="00A47419" w:rsidRPr="00F01A94" w:rsidRDefault="00F97495">
            <w:r w:rsidRPr="00F01A94">
              <w:t>136.7%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8C58B" w14:textId="77777777" w:rsidR="00A47419" w:rsidRPr="00F01A94" w:rsidRDefault="00F97495">
            <w:r w:rsidRPr="00F01A94">
              <w:t>131.6%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6074" w14:textId="77777777" w:rsidR="00A47419" w:rsidRPr="00F01A94" w:rsidRDefault="00F97495">
            <w:r w:rsidRPr="00F01A94">
              <w:t>131.8%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41ED5" w14:textId="77777777" w:rsidR="00A47419" w:rsidRPr="00F01A94" w:rsidRDefault="00F97495">
            <w:r w:rsidRPr="00F01A94">
              <w:t>123.5%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F78F1" w14:textId="77777777" w:rsidR="00A47419" w:rsidRPr="00F01A94" w:rsidRDefault="00F97495">
            <w:r w:rsidRPr="00F01A94">
              <w:t>146.7%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F8BCB" w14:textId="77777777" w:rsidR="00A47419" w:rsidRPr="00F01A94" w:rsidRDefault="00F97495">
            <w:r w:rsidRPr="00F01A94">
              <w:t>131.3%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2DE35" w14:textId="77777777" w:rsidR="00A47419" w:rsidRPr="00F01A94" w:rsidRDefault="00F97495">
            <w:r w:rsidRPr="00F01A94">
              <w:t>122.1%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9A39402" w14:textId="77777777" w:rsidR="00A47419" w:rsidRPr="00F01A94" w:rsidRDefault="00F97495">
            <w:r w:rsidRPr="00F01A94">
              <w:t>170.5%</w:t>
            </w:r>
          </w:p>
        </w:tc>
      </w:tr>
      <w:tr w:rsidR="00A47419" w:rsidRPr="00F01A94" w14:paraId="4B0292B2" w14:textId="77777777">
        <w:trPr>
          <w:trHeight w:val="288"/>
          <w:jc w:val="center"/>
        </w:trPr>
        <w:tc>
          <w:tcPr>
            <w:tcW w:w="1084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6BBD1C3" w14:textId="77777777" w:rsidR="00A47419" w:rsidRPr="00F01A94" w:rsidRDefault="00A47419"/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E6B2FA3" w14:textId="77777777" w:rsidR="00A47419" w:rsidRPr="00F01A94" w:rsidRDefault="00F97495">
            <w:r w:rsidRPr="00F01A94">
              <w:t>200%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10F3531" w14:textId="77777777" w:rsidR="00A47419" w:rsidRPr="00F01A94" w:rsidRDefault="00F97495">
            <w:r w:rsidRPr="00F01A94">
              <w:t>203.2%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F785C64" w14:textId="77777777" w:rsidR="00A47419" w:rsidRPr="00F01A94" w:rsidRDefault="00F97495">
            <w:r w:rsidRPr="00F01A94">
              <w:t>192.2%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77D15AA" w14:textId="77777777" w:rsidR="00A47419" w:rsidRPr="00F01A94" w:rsidRDefault="00F97495">
            <w:r w:rsidRPr="00F01A94">
              <w:t>205.5%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4B4CA1D" w14:textId="77777777" w:rsidR="00A47419" w:rsidRPr="00F01A94" w:rsidRDefault="00F97495">
            <w:r w:rsidRPr="00F01A94">
              <w:t>193.9%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6BA8C96" w14:textId="77777777" w:rsidR="00A47419" w:rsidRPr="00F01A94" w:rsidRDefault="00F97495">
            <w:r w:rsidRPr="00F01A94">
              <w:t>204.0%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DB00600" w14:textId="77777777" w:rsidR="00A47419" w:rsidRPr="00F01A94" w:rsidRDefault="00F97495">
            <w:r w:rsidRPr="00F01A94">
              <w:t>189.1%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4E2E79F" w14:textId="77777777" w:rsidR="00A47419" w:rsidRPr="00F01A94" w:rsidRDefault="00F97495">
            <w:r w:rsidRPr="00F01A94">
              <w:t>182.2%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FDC8C62" w14:textId="77777777" w:rsidR="00A47419" w:rsidRPr="00F01A94" w:rsidRDefault="00F97495">
            <w:r w:rsidRPr="00F01A94">
              <w:t>246.5%</w:t>
            </w:r>
          </w:p>
        </w:tc>
      </w:tr>
    </w:tbl>
    <w:p w14:paraId="3CC2A3AF" w14:textId="77777777" w:rsidR="00A47419" w:rsidRPr="00F01A94" w:rsidRDefault="00A47419"/>
    <w:p w14:paraId="120E556E" w14:textId="77777777" w:rsidR="00A47419" w:rsidRPr="00F01A94" w:rsidRDefault="00F97495">
      <w:r w:rsidRPr="00F01A94">
        <w:br w:type="page"/>
      </w:r>
    </w:p>
    <w:p w14:paraId="4AF0232B" w14:textId="77777777" w:rsidR="00A47419" w:rsidRPr="00F01A94" w:rsidRDefault="00F97495">
      <w:r w:rsidRPr="00F01A94">
        <w:lastRenderedPageBreak/>
        <w:t>Supplementary Table 2. List of interacting sites between Fabs and HPV L1 pentamers (d &lt; 4 Å)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691"/>
        <w:gridCol w:w="346"/>
        <w:gridCol w:w="345"/>
        <w:gridCol w:w="692"/>
        <w:gridCol w:w="691"/>
        <w:gridCol w:w="346"/>
        <w:gridCol w:w="345"/>
        <w:gridCol w:w="692"/>
      </w:tblGrid>
      <w:tr w:rsidR="00A47419" w:rsidRPr="00F01A94" w14:paraId="47F12D31" w14:textId="77777777" w:rsidTr="00A474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12" w:space="0" w:color="auto"/>
            </w:tcBorders>
          </w:tcPr>
          <w:p w14:paraId="79820A06" w14:textId="77777777" w:rsidR="00A47419" w:rsidRPr="00F01A94" w:rsidRDefault="00F97495">
            <w:pPr>
              <w:rPr>
                <w:b w:val="0"/>
                <w:bCs w:val="0"/>
              </w:rPr>
            </w:pPr>
            <w:r w:rsidRPr="00F01A94">
              <w:t>Complex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14:paraId="0CC78D7B" w14:textId="77777777" w:rsidR="00A47419" w:rsidRPr="00F01A94" w:rsidRDefault="00F974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01A94">
              <w:t>HPV L1</w:t>
            </w:r>
          </w:p>
        </w:tc>
        <w:tc>
          <w:tcPr>
            <w:tcW w:w="2074" w:type="dxa"/>
            <w:gridSpan w:val="4"/>
            <w:tcBorders>
              <w:top w:val="single" w:sz="12" w:space="0" w:color="auto"/>
            </w:tcBorders>
          </w:tcPr>
          <w:p w14:paraId="5E8B608D" w14:textId="77777777" w:rsidR="00A47419" w:rsidRPr="00F01A94" w:rsidRDefault="00F974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01A94">
              <w:t>Heavy chain</w:t>
            </w:r>
          </w:p>
        </w:tc>
        <w:tc>
          <w:tcPr>
            <w:tcW w:w="2074" w:type="dxa"/>
            <w:gridSpan w:val="4"/>
            <w:tcBorders>
              <w:top w:val="single" w:sz="12" w:space="0" w:color="auto"/>
            </w:tcBorders>
          </w:tcPr>
          <w:p w14:paraId="2403FC42" w14:textId="77777777" w:rsidR="00A47419" w:rsidRPr="00F01A94" w:rsidRDefault="00F974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01A94">
              <w:t>Light chain</w:t>
            </w:r>
          </w:p>
        </w:tc>
      </w:tr>
      <w:tr w:rsidR="00A47419" w:rsidRPr="00F01A94" w14:paraId="5E68F14E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  <w:tcBorders>
              <w:top w:val="single" w:sz="4" w:space="0" w:color="7F7F7F" w:themeColor="text1" w:themeTint="80"/>
              <w:bottom w:val="nil"/>
              <w:right w:val="nil"/>
            </w:tcBorders>
          </w:tcPr>
          <w:p w14:paraId="0A5F9A01" w14:textId="77777777" w:rsidR="00A47419" w:rsidRPr="00F01A94" w:rsidRDefault="00F97495">
            <w:r w:rsidRPr="00F01A94">
              <w:t>HPV6 L1 in complex with F5-77</w:t>
            </w:r>
          </w:p>
        </w:tc>
        <w:tc>
          <w:tcPr>
            <w:tcW w:w="207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10A3CCB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PHE 112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76F2473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left w:val="nil"/>
              <w:bottom w:val="nil"/>
            </w:tcBorders>
          </w:tcPr>
          <w:p w14:paraId="47A34A5F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AD1D102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AFE3285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4E51BD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135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68F25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2927115C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6B13942B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3E4C2AB8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B0FAB6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117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2EC6E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H103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6492B416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22910C49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69283034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5CE1B0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118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EF90B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H103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1790A184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EA1FD0D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3191235D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8066E4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123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C10B7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R100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1DE2534A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4BAA065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77593EA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4B8810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124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53BB21A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R100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3E2C7C51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138479B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54C22C6B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2EE588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PRO 128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A28520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Y101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77DF6BD2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2E7BFA3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71FE9EF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E5E73DB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129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88F601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Y101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1F672449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011388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1FAFB61F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2EA77F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GLN 130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080043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15FEEE8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N92</w:t>
            </w:r>
          </w:p>
        </w:tc>
      </w:tr>
      <w:tr w:rsidR="00A47419" w:rsidRPr="00F01A94" w14:paraId="7B7E9641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5FB2BFE7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778DC8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271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B2130C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2491769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Y49</w:t>
            </w:r>
          </w:p>
        </w:tc>
      </w:tr>
      <w:tr w:rsidR="00A47419" w:rsidRPr="00F01A94" w14:paraId="5113E3C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425725F0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457387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274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11CE8C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0D1A9D5E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B0F6911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0316582F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B41C57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TYR 116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411728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T55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5D2261D1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660EE1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693E785B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C9C2A5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117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10A83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N54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50131030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8F6D2B7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4F9A8401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5C6F52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124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B89EE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Y33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B40E5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N54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73979332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C523ED9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4FFE701A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F1F631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127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288A4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N59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084D6617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604C871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1A41D10B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9FD4E0A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132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A7B49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T55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7DC6FDD5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422AF7A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single" w:sz="4" w:space="0" w:color="7F7F7F" w:themeColor="text1" w:themeTint="80"/>
              <w:right w:val="nil"/>
            </w:tcBorders>
          </w:tcPr>
          <w:p w14:paraId="108A7ED4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C30547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271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524738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N59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single" w:sz="4" w:space="0" w:color="7F7F7F" w:themeColor="text1" w:themeTint="80"/>
            </w:tcBorders>
          </w:tcPr>
          <w:p w14:paraId="7271D5C4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5A8F26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  <w:tcBorders>
              <w:top w:val="single" w:sz="4" w:space="0" w:color="7F7F7F" w:themeColor="text1" w:themeTint="80"/>
              <w:bottom w:val="nil"/>
              <w:right w:val="nil"/>
            </w:tcBorders>
          </w:tcPr>
          <w:p w14:paraId="11B284C2" w14:textId="77777777" w:rsidR="00A47419" w:rsidRPr="00F01A94" w:rsidRDefault="00F97495">
            <w:r w:rsidRPr="00F01A94">
              <w:t>HPV11 L1 in complex with F5-187</w:t>
            </w:r>
          </w:p>
          <w:p w14:paraId="089BCB1D" w14:textId="77777777" w:rsidR="00A47419" w:rsidRPr="00F01A94" w:rsidRDefault="00A47419"/>
        </w:tc>
        <w:tc>
          <w:tcPr>
            <w:tcW w:w="207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5BCBD9B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124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14:paraId="366B6A6A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S30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left w:val="nil"/>
              <w:bottom w:val="nil"/>
            </w:tcBorders>
          </w:tcPr>
          <w:p w14:paraId="51DE3BCC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34AAE9B0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4D682578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F72547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134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01E69D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L27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39CE2695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69C9946D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1BD3CA53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7058D4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135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0975F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T28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54FF8621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4A40360E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54FFDC6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8C78F8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353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D974B9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435FB8C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Y31</w:t>
            </w:r>
          </w:p>
        </w:tc>
      </w:tr>
      <w:tr w:rsidR="00A47419" w:rsidRPr="00F01A94" w14:paraId="1AAF6EA0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1C66A4C9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8CC638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354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11ECFB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BD3DF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Y31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</w:tcBorders>
          </w:tcPr>
          <w:p w14:paraId="3CFEEBF8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S33</w:t>
            </w:r>
          </w:p>
        </w:tc>
      </w:tr>
      <w:tr w:rsidR="00A47419" w:rsidRPr="00F01A94" w14:paraId="6A24D5AB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5733A852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3CD347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TYR 123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62C1E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R104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41B57A62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43ADF8D2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2225F9AF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5E86C0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124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084AD3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R104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5CF5258A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29B3C9CA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042F7A64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C77099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128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B8000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S54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46E7123F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23063F43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151081F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CB180E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130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50A9F5B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 xml:space="preserve">S31 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3DC8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G102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14:paraId="7D70BEB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V103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6952A80F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48FA91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41B5B1D3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273C63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TYR 132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89032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G102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494AC5B6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5EB42A4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2656A642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534EFB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133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DD3318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M101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52FE03F9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0F3ECAF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5D688FF4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F675F9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137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BCA85BD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7379566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Y31</w:t>
            </w:r>
          </w:p>
        </w:tc>
      </w:tr>
      <w:tr w:rsidR="00A47419" w:rsidRPr="00F01A94" w14:paraId="40654CE7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8CBAB72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7D254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128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40B1DB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G55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29807716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9D7811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0943FF75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0ABCE33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TYR 132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1231D3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170E477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T100</w:t>
            </w:r>
          </w:p>
        </w:tc>
      </w:tr>
      <w:tr w:rsidR="00A47419" w:rsidRPr="00F01A94" w14:paraId="63CF6937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  <w:right w:val="nil"/>
            </w:tcBorders>
          </w:tcPr>
          <w:p w14:paraId="7B7FE3F5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4592C5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278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069C50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</w:tcBorders>
          </w:tcPr>
          <w:p w14:paraId="44A75E0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Q27</w:t>
            </w:r>
          </w:p>
        </w:tc>
      </w:tr>
      <w:tr w:rsidR="00A47419" w:rsidRPr="00F01A94" w14:paraId="04AF14B0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single" w:sz="4" w:space="0" w:color="7F7F7F" w:themeColor="text1" w:themeTint="80"/>
              <w:right w:val="nil"/>
            </w:tcBorders>
          </w:tcPr>
          <w:p w14:paraId="27045D0A" w14:textId="77777777" w:rsidR="00A47419" w:rsidRPr="00F01A94" w:rsidRDefault="00A47419"/>
        </w:tc>
        <w:tc>
          <w:tcPr>
            <w:tcW w:w="207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6D721E5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279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4E0334BE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single" w:sz="4" w:space="0" w:color="7F7F7F" w:themeColor="text1" w:themeTint="80"/>
            </w:tcBorders>
          </w:tcPr>
          <w:p w14:paraId="6C0B32F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S99</w:t>
            </w:r>
          </w:p>
        </w:tc>
      </w:tr>
      <w:tr w:rsidR="00A47419" w:rsidRPr="00F01A94" w14:paraId="7F5A9A8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  <w:tcBorders>
              <w:top w:val="single" w:sz="4" w:space="0" w:color="7F7F7F" w:themeColor="text1" w:themeTint="80"/>
              <w:bottom w:val="nil"/>
            </w:tcBorders>
          </w:tcPr>
          <w:p w14:paraId="4BB9473A" w14:textId="77777777" w:rsidR="00A47419" w:rsidRPr="00F01A94" w:rsidRDefault="00F97495">
            <w:r w:rsidRPr="00F01A94">
              <w:t>HPV16 L1 in complex with F5-196</w:t>
            </w:r>
          </w:p>
        </w:tc>
        <w:tc>
          <w:tcPr>
            <w:tcW w:w="2074" w:type="dxa"/>
            <w:tcBorders>
              <w:top w:val="single" w:sz="4" w:space="0" w:color="7F7F7F" w:themeColor="text1" w:themeTint="80"/>
              <w:bottom w:val="nil"/>
            </w:tcBorders>
          </w:tcPr>
          <w:p w14:paraId="1DEE6B1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LYS 356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bottom w:val="nil"/>
            </w:tcBorders>
          </w:tcPr>
          <w:p w14:paraId="5E9018B7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bottom w:val="nil"/>
            </w:tcBorders>
          </w:tcPr>
          <w:p w14:paraId="591114D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D27</w:t>
            </w:r>
          </w:p>
        </w:tc>
      </w:tr>
      <w:tr w:rsidR="00A47419" w:rsidRPr="00F01A94" w14:paraId="63B70D2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1E74658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30829063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138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BE9E77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77611D89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5E3FF82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008058BB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56D89CF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138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4F0A1E1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S104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2327CA1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E26087C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46CE01F5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682DE4D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ALA 139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43B158A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Y32 I54 F55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5A32098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CB4B54E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74206FC2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B6C693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270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90CAFF5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G56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66C70917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DB2D0F1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3B9C7E80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7DADD66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LYS 278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108235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D59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03F7687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A488A8C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7006745B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42AAC83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280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CD08555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697D80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Y92</w:t>
            </w:r>
          </w:p>
        </w:tc>
      </w:tr>
      <w:tr w:rsidR="00A47419" w:rsidRPr="00F01A94" w14:paraId="01DBB2D4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6BF7E131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F8707D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GLY 281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A43AFE0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31BEDAC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Y92</w:t>
            </w:r>
          </w:p>
        </w:tc>
      </w:tr>
      <w:tr w:rsidR="00A47419" w:rsidRPr="00F01A94" w14:paraId="71B37EFD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64681AC6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08D7FAC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285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60BC241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T57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CC08B79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E51B709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0E1BAE8B" w14:textId="77777777" w:rsidR="00A47419" w:rsidRPr="00F01A94" w:rsidRDefault="00A47419"/>
        </w:tc>
        <w:tc>
          <w:tcPr>
            <w:tcW w:w="2074" w:type="dxa"/>
            <w:tcBorders>
              <w:top w:val="nil"/>
              <w:bottom w:val="single" w:sz="4" w:space="0" w:color="7F7F7F" w:themeColor="text1" w:themeTint="80"/>
            </w:tcBorders>
          </w:tcPr>
          <w:p w14:paraId="5703BD1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LYS 356</w:t>
            </w:r>
          </w:p>
        </w:tc>
        <w:tc>
          <w:tcPr>
            <w:tcW w:w="2074" w:type="dxa"/>
            <w:gridSpan w:val="4"/>
            <w:tcBorders>
              <w:top w:val="nil"/>
              <w:bottom w:val="single" w:sz="4" w:space="0" w:color="7F7F7F" w:themeColor="text1" w:themeTint="80"/>
            </w:tcBorders>
          </w:tcPr>
          <w:p w14:paraId="45794CAE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N30</w:t>
            </w:r>
          </w:p>
        </w:tc>
        <w:tc>
          <w:tcPr>
            <w:tcW w:w="2074" w:type="dxa"/>
            <w:gridSpan w:val="4"/>
            <w:tcBorders>
              <w:top w:val="nil"/>
              <w:bottom w:val="single" w:sz="4" w:space="0" w:color="7F7F7F" w:themeColor="text1" w:themeTint="80"/>
            </w:tcBorders>
          </w:tcPr>
          <w:p w14:paraId="597F93B0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3A72643B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  <w:tcBorders>
              <w:top w:val="single" w:sz="4" w:space="0" w:color="7F7F7F" w:themeColor="text1" w:themeTint="80"/>
              <w:bottom w:val="nil"/>
            </w:tcBorders>
          </w:tcPr>
          <w:p w14:paraId="6FE77D8D" w14:textId="77777777" w:rsidR="00A47419" w:rsidRPr="00F01A94" w:rsidRDefault="00F97495">
            <w:r w:rsidRPr="00F01A94">
              <w:t>HPV18 L1 in complex with F5-203</w:t>
            </w:r>
          </w:p>
        </w:tc>
        <w:tc>
          <w:tcPr>
            <w:tcW w:w="2074" w:type="dxa"/>
            <w:tcBorders>
              <w:top w:val="single" w:sz="4" w:space="0" w:color="7F7F7F" w:themeColor="text1" w:themeTint="80"/>
              <w:bottom w:val="nil"/>
            </w:tcBorders>
          </w:tcPr>
          <w:p w14:paraId="1EC88DA6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127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bottom w:val="nil"/>
            </w:tcBorders>
          </w:tcPr>
          <w:p w14:paraId="0EEEE3D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S103</w:t>
            </w:r>
          </w:p>
        </w:tc>
        <w:tc>
          <w:tcPr>
            <w:tcW w:w="2074" w:type="dxa"/>
            <w:gridSpan w:val="4"/>
            <w:tcBorders>
              <w:top w:val="single" w:sz="4" w:space="0" w:color="7F7F7F" w:themeColor="text1" w:themeTint="80"/>
              <w:bottom w:val="nil"/>
            </w:tcBorders>
          </w:tcPr>
          <w:p w14:paraId="7DA83E7E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6359580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17BFA08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C33F38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132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011533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R54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3B3078E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5C86A88B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0B50AD8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4C6DD4EA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THR 136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C8DE3A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G101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A647FC6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4BAA16AA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34FCBFA1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5F5042E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ALA 134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5227ED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Y52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3768D46C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346F77B2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7345305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0D61C9C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SER 137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7B876EE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N100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5B74F72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0A267453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334FB2BE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388FD0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138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95F3BB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N100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582132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R51</w:t>
            </w:r>
          </w:p>
        </w:tc>
      </w:tr>
      <w:tr w:rsidR="00A47419" w:rsidRPr="00F01A94" w14:paraId="487227D9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004958DE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8E2DF6B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VAL 139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2A1CA23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23D486C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W92</w:t>
            </w:r>
          </w:p>
        </w:tc>
        <w:tc>
          <w:tcPr>
            <w:tcW w:w="691" w:type="dxa"/>
            <w:gridSpan w:val="2"/>
            <w:tcBorders>
              <w:top w:val="nil"/>
              <w:bottom w:val="nil"/>
            </w:tcBorders>
          </w:tcPr>
          <w:p w14:paraId="2B423E3B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Y35</w:t>
            </w:r>
          </w:p>
        </w:tc>
        <w:tc>
          <w:tcPr>
            <w:tcW w:w="692" w:type="dxa"/>
            <w:tcBorders>
              <w:top w:val="nil"/>
              <w:bottom w:val="nil"/>
            </w:tcBorders>
          </w:tcPr>
          <w:p w14:paraId="275A260A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W99</w:t>
            </w:r>
          </w:p>
        </w:tc>
      </w:tr>
      <w:tr w:rsidR="00A47419" w:rsidRPr="00F01A94" w14:paraId="3B478A6D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E6F7DFB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7640F15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GLU 141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347719FA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82C6C6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N52</w:t>
            </w:r>
          </w:p>
        </w:tc>
      </w:tr>
      <w:tr w:rsidR="00A47419" w:rsidRPr="00F01A94" w14:paraId="1CDAD3A7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42965DBA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1D96722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MET 282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FA603E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 I106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EEFB40B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Y50</w:t>
            </w:r>
          </w:p>
        </w:tc>
      </w:tr>
      <w:tr w:rsidR="00A47419" w:rsidRPr="00F01A94" w14:paraId="6E7D9667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11F6765A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37271584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ARG 283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717132FB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H102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EBDB2B5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56AA99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62FFE6A6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0E406A9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PRO 121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846C99F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EB1C8A2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7B6D96F8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17F915A5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49C0244C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PHE 122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6B3D4AC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96AA5F6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668D7D9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3645A8AC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29649CA3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GLU 141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3D9DE0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Y32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826761A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DA08009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5D17E1E5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7841F87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ASP 145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15E4D04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H102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0616394A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2099C756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315C9CEE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48FD3120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ASN 146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34526A39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Y104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58C1DF21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47419" w:rsidRPr="00F01A94" w14:paraId="1FC9FCA1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nil"/>
            </w:tcBorders>
          </w:tcPr>
          <w:p w14:paraId="4680F99F" w14:textId="77777777" w:rsidR="00A47419" w:rsidRPr="00F01A94" w:rsidRDefault="00A47419"/>
        </w:tc>
        <w:tc>
          <w:tcPr>
            <w:tcW w:w="2074" w:type="dxa"/>
            <w:tcBorders>
              <w:top w:val="nil"/>
              <w:bottom w:val="nil"/>
            </w:tcBorders>
          </w:tcPr>
          <w:p w14:paraId="5CF51842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THR 280</w:t>
            </w: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41B09177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bottom w:val="nil"/>
            </w:tcBorders>
          </w:tcPr>
          <w:p w14:paraId="2DC954E1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E30</w:t>
            </w:r>
          </w:p>
        </w:tc>
      </w:tr>
      <w:tr w:rsidR="00A47419" w:rsidRPr="00F01A94" w14:paraId="44DD972D" w14:textId="77777777" w:rsidTr="00A474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22ED6B81" w14:textId="77777777" w:rsidR="00A47419" w:rsidRPr="00F01A94" w:rsidRDefault="00A47419"/>
        </w:tc>
        <w:tc>
          <w:tcPr>
            <w:tcW w:w="2074" w:type="dxa"/>
            <w:tcBorders>
              <w:top w:val="nil"/>
              <w:bottom w:val="single" w:sz="4" w:space="0" w:color="7F7F7F" w:themeColor="text1" w:themeTint="80"/>
            </w:tcBorders>
          </w:tcPr>
          <w:p w14:paraId="0942047D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MET 282</w:t>
            </w:r>
          </w:p>
        </w:tc>
        <w:tc>
          <w:tcPr>
            <w:tcW w:w="2074" w:type="dxa"/>
            <w:gridSpan w:val="4"/>
            <w:tcBorders>
              <w:top w:val="nil"/>
              <w:bottom w:val="single" w:sz="4" w:space="0" w:color="7F7F7F" w:themeColor="text1" w:themeTint="80"/>
            </w:tcBorders>
          </w:tcPr>
          <w:p w14:paraId="44B2F3F8" w14:textId="77777777" w:rsidR="00A47419" w:rsidRPr="00F01A94" w:rsidRDefault="00A47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  <w:gridSpan w:val="4"/>
            <w:tcBorders>
              <w:top w:val="nil"/>
              <w:bottom w:val="single" w:sz="4" w:space="0" w:color="7F7F7F" w:themeColor="text1" w:themeTint="80"/>
            </w:tcBorders>
          </w:tcPr>
          <w:p w14:paraId="204652A7" w14:textId="77777777" w:rsidR="00A47419" w:rsidRPr="00F01A94" w:rsidRDefault="00F974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1A94">
              <w:t>F27</w:t>
            </w:r>
          </w:p>
        </w:tc>
      </w:tr>
    </w:tbl>
    <w:p w14:paraId="03FD7045" w14:textId="77777777" w:rsidR="00A47419" w:rsidRPr="00F01A94" w:rsidRDefault="00A47419"/>
    <w:p w14:paraId="2CC8AF28" w14:textId="77777777" w:rsidR="00A47419" w:rsidRPr="00F01A94" w:rsidRDefault="00A47419"/>
    <w:p w14:paraId="29F44BD4" w14:textId="77777777" w:rsidR="00A47419" w:rsidRPr="00F01A94" w:rsidRDefault="00A47419"/>
    <w:p w14:paraId="1C0DC3A2" w14:textId="77777777" w:rsidR="00A47419" w:rsidRPr="00F01A94" w:rsidRDefault="00A47419"/>
    <w:p w14:paraId="5716D97E" w14:textId="77777777" w:rsidR="00A47419" w:rsidRPr="00F01A94" w:rsidRDefault="00A47419"/>
    <w:p w14:paraId="22A2A718" w14:textId="77777777" w:rsidR="00A47419" w:rsidRPr="00F01A94" w:rsidRDefault="00A47419"/>
    <w:p w14:paraId="54F101E9" w14:textId="77777777" w:rsidR="00A47419" w:rsidRPr="00F01A94" w:rsidRDefault="00A47419"/>
    <w:p w14:paraId="3CE31858" w14:textId="77777777" w:rsidR="00A47419" w:rsidRPr="00F01A94" w:rsidRDefault="00A47419"/>
    <w:p w14:paraId="6F29B37E" w14:textId="77777777" w:rsidR="00A47419" w:rsidRPr="00F01A94" w:rsidRDefault="00A47419"/>
    <w:p w14:paraId="2DD7EC93" w14:textId="77777777" w:rsidR="00A47419" w:rsidRPr="00F01A94" w:rsidRDefault="00A47419"/>
    <w:p w14:paraId="4F9B8A5C" w14:textId="77777777" w:rsidR="00A47419" w:rsidRPr="00F01A94" w:rsidRDefault="00A47419"/>
    <w:p w14:paraId="1D17C5CA" w14:textId="77777777" w:rsidR="00A47419" w:rsidRPr="00F01A94" w:rsidRDefault="00A47419"/>
    <w:p w14:paraId="340B8C1C" w14:textId="77777777" w:rsidR="00A47419" w:rsidRPr="00F01A94" w:rsidRDefault="00A47419"/>
    <w:p w14:paraId="3A0ACAB7" w14:textId="77777777" w:rsidR="00A47419" w:rsidRPr="00F01A94" w:rsidRDefault="00A47419"/>
    <w:p w14:paraId="4B0F9F54" w14:textId="77777777" w:rsidR="00A47419" w:rsidRPr="00F01A94" w:rsidRDefault="00A47419"/>
    <w:p w14:paraId="316032FB" w14:textId="77777777" w:rsidR="00A47419" w:rsidRPr="00F01A94" w:rsidRDefault="00A47419"/>
    <w:p w14:paraId="52909C60" w14:textId="77777777" w:rsidR="00A47419" w:rsidRPr="00F01A94" w:rsidRDefault="00A47419"/>
    <w:p w14:paraId="10CBFCDF" w14:textId="77777777" w:rsidR="00A47419" w:rsidRPr="00F01A94" w:rsidRDefault="00A47419"/>
    <w:p w14:paraId="7CB0C35C" w14:textId="77777777" w:rsidR="00A47419" w:rsidRPr="00F01A94" w:rsidRDefault="00A47419"/>
    <w:p w14:paraId="2443A426" w14:textId="77777777" w:rsidR="00A47419" w:rsidRPr="00F01A94" w:rsidRDefault="00A47419"/>
    <w:p w14:paraId="51FD05DE" w14:textId="77777777" w:rsidR="00A47419" w:rsidRPr="00F01A94" w:rsidRDefault="00A47419"/>
    <w:p w14:paraId="72D6FB19" w14:textId="77777777" w:rsidR="00A47419" w:rsidRPr="00F01A94" w:rsidRDefault="00A47419"/>
    <w:p w14:paraId="3C6BEC09" w14:textId="77777777" w:rsidR="00A47419" w:rsidRPr="00F01A94" w:rsidRDefault="00A47419"/>
    <w:p w14:paraId="134AFC26" w14:textId="77777777" w:rsidR="00A47419" w:rsidRPr="00F01A94" w:rsidRDefault="00A47419"/>
    <w:p w14:paraId="3EB80057" w14:textId="77777777" w:rsidR="00A47419" w:rsidRPr="00F01A94" w:rsidRDefault="00A47419"/>
    <w:p w14:paraId="33F1EED6" w14:textId="77777777" w:rsidR="00A47419" w:rsidRPr="00F01A94" w:rsidRDefault="00A47419"/>
    <w:p w14:paraId="63644A6D" w14:textId="77777777" w:rsidR="00A47419" w:rsidRPr="00F01A94" w:rsidRDefault="00F97495">
      <w:r w:rsidRPr="00F01A94">
        <w:lastRenderedPageBreak/>
        <w:t>Supplementary Table 3. Statistics for cryo-EM data collection, refinement, and validation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2128"/>
        <w:gridCol w:w="1558"/>
        <w:gridCol w:w="1559"/>
        <w:gridCol w:w="1559"/>
        <w:gridCol w:w="1502"/>
      </w:tblGrid>
      <w:tr w:rsidR="00A47419" w:rsidRPr="00F01A94" w14:paraId="4E46B012" w14:textId="77777777">
        <w:trPr>
          <w:trHeight w:val="933"/>
          <w:jc w:val="center"/>
        </w:trPr>
        <w:tc>
          <w:tcPr>
            <w:tcW w:w="2128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</w:tcPr>
          <w:p w14:paraId="19882AC4" w14:textId="77777777" w:rsidR="00A47419" w:rsidRPr="00F01A94" w:rsidRDefault="00A47419"/>
        </w:tc>
        <w:tc>
          <w:tcPr>
            <w:tcW w:w="1558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DD5BA6" w14:textId="77777777" w:rsidR="00A47419" w:rsidRPr="00F01A94" w:rsidRDefault="00F97495">
            <w:r w:rsidRPr="00F01A94">
              <w:t>HPV6 L1 pentamer in complex with F5-77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11BCDC" w14:textId="77777777" w:rsidR="00A47419" w:rsidRPr="00F01A94" w:rsidRDefault="00F97495">
            <w:r w:rsidRPr="00F01A94">
              <w:t>HPV11 L1 pentamer in complex with F5-187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86F753" w14:textId="77777777" w:rsidR="00A47419" w:rsidRPr="00F01A94" w:rsidRDefault="00F97495">
            <w:r w:rsidRPr="00F01A94">
              <w:t>HPV16 L1 pentamer in complex with F5-196</w:t>
            </w:r>
          </w:p>
        </w:tc>
        <w:tc>
          <w:tcPr>
            <w:tcW w:w="1502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CAF5DB" w14:textId="77777777" w:rsidR="00A47419" w:rsidRPr="00F01A94" w:rsidRDefault="00F97495">
            <w:r w:rsidRPr="00F01A94">
              <w:t>HPV18 L1 pentamer in complex with F5-203</w:t>
            </w:r>
          </w:p>
        </w:tc>
      </w:tr>
      <w:tr w:rsidR="00A47419" w:rsidRPr="00F01A94" w14:paraId="24C385C7" w14:textId="77777777">
        <w:trPr>
          <w:trHeight w:val="460"/>
          <w:jc w:val="center"/>
        </w:trPr>
        <w:tc>
          <w:tcPr>
            <w:tcW w:w="2128" w:type="dxa"/>
            <w:tcBorders>
              <w:top w:val="single" w:sz="4" w:space="0" w:color="000000"/>
            </w:tcBorders>
            <w:shd w:val="clear" w:color="auto" w:fill="auto"/>
          </w:tcPr>
          <w:p w14:paraId="08DD7065" w14:textId="77777777" w:rsidR="00A47419" w:rsidRPr="00F01A94" w:rsidRDefault="00F97495">
            <w:r w:rsidRPr="00F01A94">
              <w:t>Data collection and processing</w:t>
            </w:r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322D7B9A" w14:textId="77777777" w:rsidR="00A47419" w:rsidRPr="00F01A94" w:rsidRDefault="00A47419"/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15EBA388" w14:textId="77777777" w:rsidR="00A47419" w:rsidRPr="00F01A94" w:rsidRDefault="00A47419"/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0BED510E" w14:textId="77777777" w:rsidR="00A47419" w:rsidRPr="00F01A94" w:rsidRDefault="00A47419"/>
        </w:tc>
        <w:tc>
          <w:tcPr>
            <w:tcW w:w="1502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2A4B45DA" w14:textId="77777777" w:rsidR="00A47419" w:rsidRPr="00F01A94" w:rsidRDefault="00A47419"/>
        </w:tc>
      </w:tr>
      <w:tr w:rsidR="00A47419" w:rsidRPr="00F01A94" w14:paraId="76EA1D9B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7BEFE500" w14:textId="77777777" w:rsidR="00A47419" w:rsidRPr="00F01A94" w:rsidRDefault="00F97495">
            <w:r w:rsidRPr="00F01A94">
              <w:t xml:space="preserve">Magnification   </w:t>
            </w:r>
          </w:p>
        </w:tc>
        <w:tc>
          <w:tcPr>
            <w:tcW w:w="1558" w:type="dxa"/>
            <w:shd w:val="clear" w:color="auto" w:fill="auto"/>
            <w:noWrap/>
          </w:tcPr>
          <w:p w14:paraId="3D313CAB" w14:textId="77777777" w:rsidR="00A47419" w:rsidRPr="00F01A94" w:rsidRDefault="00F97495">
            <w:r w:rsidRPr="00F01A94">
              <w:t>22,500</w:t>
            </w:r>
          </w:p>
        </w:tc>
        <w:tc>
          <w:tcPr>
            <w:tcW w:w="1559" w:type="dxa"/>
            <w:shd w:val="clear" w:color="auto" w:fill="auto"/>
            <w:noWrap/>
          </w:tcPr>
          <w:p w14:paraId="24F135C7" w14:textId="77777777" w:rsidR="00A47419" w:rsidRPr="00F01A94" w:rsidRDefault="00F97495">
            <w:r w:rsidRPr="00F01A94">
              <w:t>22,500</w:t>
            </w:r>
          </w:p>
        </w:tc>
        <w:tc>
          <w:tcPr>
            <w:tcW w:w="1559" w:type="dxa"/>
            <w:shd w:val="clear" w:color="auto" w:fill="auto"/>
            <w:noWrap/>
          </w:tcPr>
          <w:p w14:paraId="54A8DBF9" w14:textId="77777777" w:rsidR="00A47419" w:rsidRPr="00F01A94" w:rsidRDefault="00F97495">
            <w:r w:rsidRPr="00F01A94">
              <w:t>22,500</w:t>
            </w:r>
          </w:p>
        </w:tc>
        <w:tc>
          <w:tcPr>
            <w:tcW w:w="1502" w:type="dxa"/>
            <w:shd w:val="clear" w:color="auto" w:fill="auto"/>
            <w:noWrap/>
          </w:tcPr>
          <w:p w14:paraId="6D0BC0A3" w14:textId="77777777" w:rsidR="00A47419" w:rsidRPr="00F01A94" w:rsidRDefault="00F97495">
            <w:r w:rsidRPr="00F01A94">
              <w:t>22,500</w:t>
            </w:r>
          </w:p>
        </w:tc>
      </w:tr>
      <w:tr w:rsidR="00A47419" w:rsidRPr="00F01A94" w14:paraId="7EB5DE78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0E7EAED6" w14:textId="77777777" w:rsidR="00A47419" w:rsidRPr="00F01A94" w:rsidRDefault="00F97495">
            <w:r w:rsidRPr="00F01A94">
              <w:t>Voltage (kV)</w:t>
            </w:r>
          </w:p>
        </w:tc>
        <w:tc>
          <w:tcPr>
            <w:tcW w:w="1558" w:type="dxa"/>
            <w:shd w:val="clear" w:color="auto" w:fill="auto"/>
            <w:noWrap/>
          </w:tcPr>
          <w:p w14:paraId="2D05EE08" w14:textId="77777777" w:rsidR="00A47419" w:rsidRPr="00F01A94" w:rsidRDefault="00F97495">
            <w:r w:rsidRPr="00F01A94">
              <w:t>300</w:t>
            </w:r>
          </w:p>
        </w:tc>
        <w:tc>
          <w:tcPr>
            <w:tcW w:w="1559" w:type="dxa"/>
            <w:shd w:val="clear" w:color="auto" w:fill="auto"/>
            <w:noWrap/>
          </w:tcPr>
          <w:p w14:paraId="57897BC7" w14:textId="77777777" w:rsidR="00A47419" w:rsidRPr="00F01A94" w:rsidRDefault="00F97495">
            <w:r w:rsidRPr="00F01A94">
              <w:t>300</w:t>
            </w:r>
          </w:p>
        </w:tc>
        <w:tc>
          <w:tcPr>
            <w:tcW w:w="1559" w:type="dxa"/>
            <w:shd w:val="clear" w:color="auto" w:fill="auto"/>
            <w:noWrap/>
          </w:tcPr>
          <w:p w14:paraId="505E5716" w14:textId="77777777" w:rsidR="00A47419" w:rsidRPr="00F01A94" w:rsidRDefault="00F97495">
            <w:r w:rsidRPr="00F01A94">
              <w:t>300</w:t>
            </w:r>
          </w:p>
        </w:tc>
        <w:tc>
          <w:tcPr>
            <w:tcW w:w="1502" w:type="dxa"/>
            <w:shd w:val="clear" w:color="auto" w:fill="auto"/>
            <w:noWrap/>
          </w:tcPr>
          <w:p w14:paraId="4E3FC002" w14:textId="77777777" w:rsidR="00A47419" w:rsidRPr="00F01A94" w:rsidRDefault="00F97495">
            <w:r w:rsidRPr="00F01A94">
              <w:t>200</w:t>
            </w:r>
          </w:p>
        </w:tc>
      </w:tr>
      <w:tr w:rsidR="00A47419" w:rsidRPr="00F01A94" w14:paraId="294ECE3F" w14:textId="77777777">
        <w:trPr>
          <w:trHeight w:val="510"/>
          <w:jc w:val="center"/>
        </w:trPr>
        <w:tc>
          <w:tcPr>
            <w:tcW w:w="2128" w:type="dxa"/>
            <w:shd w:val="clear" w:color="auto" w:fill="auto"/>
          </w:tcPr>
          <w:p w14:paraId="2224A851" w14:textId="77777777" w:rsidR="00A47419" w:rsidRPr="00F01A94" w:rsidRDefault="00F97495">
            <w:r w:rsidRPr="00F01A94">
              <w:t>Electron exposure (e–/Å</w:t>
            </w:r>
            <w:r w:rsidRPr="00F01A94">
              <w:rPr>
                <w:vertAlign w:val="superscript"/>
              </w:rPr>
              <w:t>2</w:t>
            </w:r>
            <w:r w:rsidRPr="00F01A94">
              <w:t>)</w:t>
            </w:r>
          </w:p>
        </w:tc>
        <w:tc>
          <w:tcPr>
            <w:tcW w:w="1558" w:type="dxa"/>
            <w:shd w:val="clear" w:color="auto" w:fill="auto"/>
            <w:noWrap/>
          </w:tcPr>
          <w:p w14:paraId="7359F5AD" w14:textId="77777777" w:rsidR="00A47419" w:rsidRPr="00F01A94" w:rsidRDefault="00F97495">
            <w:r w:rsidRPr="00F01A94">
              <w:t>50</w:t>
            </w:r>
          </w:p>
        </w:tc>
        <w:tc>
          <w:tcPr>
            <w:tcW w:w="1559" w:type="dxa"/>
            <w:shd w:val="clear" w:color="auto" w:fill="auto"/>
            <w:noWrap/>
          </w:tcPr>
          <w:p w14:paraId="5D32EE46" w14:textId="77777777" w:rsidR="00A47419" w:rsidRPr="00F01A94" w:rsidRDefault="00F97495">
            <w:r w:rsidRPr="00F01A94">
              <w:t>50</w:t>
            </w:r>
          </w:p>
        </w:tc>
        <w:tc>
          <w:tcPr>
            <w:tcW w:w="1559" w:type="dxa"/>
            <w:shd w:val="clear" w:color="auto" w:fill="auto"/>
            <w:noWrap/>
          </w:tcPr>
          <w:p w14:paraId="05EBDA29" w14:textId="77777777" w:rsidR="00A47419" w:rsidRPr="00F01A94" w:rsidRDefault="00F97495">
            <w:r w:rsidRPr="00F01A94">
              <w:t>50</w:t>
            </w:r>
          </w:p>
        </w:tc>
        <w:tc>
          <w:tcPr>
            <w:tcW w:w="1502" w:type="dxa"/>
            <w:shd w:val="clear" w:color="auto" w:fill="auto"/>
            <w:noWrap/>
          </w:tcPr>
          <w:p w14:paraId="441D0B7F" w14:textId="77777777" w:rsidR="00A47419" w:rsidRPr="00F01A94" w:rsidRDefault="00F97495">
            <w:r w:rsidRPr="00F01A94">
              <w:t>60</w:t>
            </w:r>
          </w:p>
        </w:tc>
      </w:tr>
      <w:tr w:rsidR="00A47419" w:rsidRPr="00F01A94" w14:paraId="32F07A0C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4F4B08D3" w14:textId="77777777" w:rsidR="00A47419" w:rsidRPr="00F01A94" w:rsidRDefault="00F97495">
            <w:r w:rsidRPr="00F01A94">
              <w:t>Defocus range (μm)</w:t>
            </w:r>
          </w:p>
        </w:tc>
        <w:tc>
          <w:tcPr>
            <w:tcW w:w="1558" w:type="dxa"/>
            <w:shd w:val="clear" w:color="auto" w:fill="auto"/>
            <w:noWrap/>
          </w:tcPr>
          <w:p w14:paraId="0C9E5A80" w14:textId="77777777" w:rsidR="00A47419" w:rsidRPr="00F01A94" w:rsidRDefault="00F97495">
            <w:r w:rsidRPr="00F01A94">
              <w:t>-1.2--1.8</w:t>
            </w:r>
          </w:p>
        </w:tc>
        <w:tc>
          <w:tcPr>
            <w:tcW w:w="1559" w:type="dxa"/>
            <w:shd w:val="clear" w:color="auto" w:fill="auto"/>
            <w:noWrap/>
          </w:tcPr>
          <w:p w14:paraId="32029DCB" w14:textId="77777777" w:rsidR="00A47419" w:rsidRPr="00F01A94" w:rsidRDefault="00F97495">
            <w:r w:rsidRPr="00F01A94">
              <w:t>-1.2--1.8</w:t>
            </w:r>
          </w:p>
        </w:tc>
        <w:tc>
          <w:tcPr>
            <w:tcW w:w="1559" w:type="dxa"/>
            <w:shd w:val="clear" w:color="auto" w:fill="auto"/>
            <w:noWrap/>
          </w:tcPr>
          <w:p w14:paraId="296C3E8D" w14:textId="77777777" w:rsidR="00A47419" w:rsidRPr="00F01A94" w:rsidRDefault="00F97495">
            <w:r w:rsidRPr="00F01A94">
              <w:t>-1.2--1.8</w:t>
            </w:r>
          </w:p>
        </w:tc>
        <w:tc>
          <w:tcPr>
            <w:tcW w:w="1502" w:type="dxa"/>
            <w:shd w:val="clear" w:color="auto" w:fill="auto"/>
            <w:noWrap/>
          </w:tcPr>
          <w:p w14:paraId="38A87DD7" w14:textId="77777777" w:rsidR="00A47419" w:rsidRPr="00F01A94" w:rsidRDefault="00F97495">
            <w:r w:rsidRPr="00F01A94">
              <w:t>-1.2--1.8</w:t>
            </w:r>
          </w:p>
        </w:tc>
      </w:tr>
      <w:tr w:rsidR="00A47419" w:rsidRPr="00F01A94" w14:paraId="7BF4A806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4E86E923" w14:textId="77777777" w:rsidR="00A47419" w:rsidRPr="00F01A94" w:rsidRDefault="00F97495">
            <w:r w:rsidRPr="00F01A94">
              <w:t>Pixel size (Å)</w:t>
            </w:r>
          </w:p>
        </w:tc>
        <w:tc>
          <w:tcPr>
            <w:tcW w:w="1558" w:type="dxa"/>
            <w:shd w:val="clear" w:color="auto" w:fill="auto"/>
            <w:noWrap/>
          </w:tcPr>
          <w:p w14:paraId="28AAC832" w14:textId="77777777" w:rsidR="00A47419" w:rsidRPr="00F01A94" w:rsidRDefault="00F97495">
            <w:r w:rsidRPr="00F01A94">
              <w:t>1.04</w:t>
            </w:r>
          </w:p>
        </w:tc>
        <w:tc>
          <w:tcPr>
            <w:tcW w:w="1559" w:type="dxa"/>
            <w:shd w:val="clear" w:color="auto" w:fill="auto"/>
            <w:noWrap/>
          </w:tcPr>
          <w:p w14:paraId="3ACEEFE5" w14:textId="77777777" w:rsidR="00A47419" w:rsidRPr="00F01A94" w:rsidRDefault="00F97495">
            <w:r w:rsidRPr="00F01A94">
              <w:t>1.07</w:t>
            </w:r>
          </w:p>
        </w:tc>
        <w:tc>
          <w:tcPr>
            <w:tcW w:w="1559" w:type="dxa"/>
            <w:shd w:val="clear" w:color="auto" w:fill="auto"/>
            <w:noWrap/>
          </w:tcPr>
          <w:p w14:paraId="2FD5F3D7" w14:textId="77777777" w:rsidR="00A47419" w:rsidRPr="00F01A94" w:rsidRDefault="00F97495">
            <w:r w:rsidRPr="00F01A94">
              <w:t>1.07</w:t>
            </w:r>
          </w:p>
        </w:tc>
        <w:tc>
          <w:tcPr>
            <w:tcW w:w="1502" w:type="dxa"/>
            <w:shd w:val="clear" w:color="auto" w:fill="auto"/>
            <w:noWrap/>
          </w:tcPr>
          <w:p w14:paraId="3DF85C2B" w14:textId="77777777" w:rsidR="00A47419" w:rsidRPr="00F01A94" w:rsidRDefault="00F97495">
            <w:r w:rsidRPr="00F01A94">
              <w:t>1.00</w:t>
            </w:r>
          </w:p>
        </w:tc>
      </w:tr>
      <w:tr w:rsidR="00A47419" w:rsidRPr="00F01A94" w14:paraId="6CB08327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73DED62D" w14:textId="77777777" w:rsidR="00A47419" w:rsidRPr="00F01A94" w:rsidRDefault="00F97495">
            <w:r w:rsidRPr="00F01A94">
              <w:t>Symmetry imposed</w:t>
            </w:r>
          </w:p>
        </w:tc>
        <w:tc>
          <w:tcPr>
            <w:tcW w:w="1558" w:type="dxa"/>
            <w:shd w:val="clear" w:color="auto" w:fill="auto"/>
            <w:noWrap/>
          </w:tcPr>
          <w:p w14:paraId="46CB810C" w14:textId="77777777" w:rsidR="00A47419" w:rsidRPr="00F01A94" w:rsidRDefault="00F97495">
            <w:r w:rsidRPr="00F01A94">
              <w:t>C1</w:t>
            </w:r>
          </w:p>
        </w:tc>
        <w:tc>
          <w:tcPr>
            <w:tcW w:w="1559" w:type="dxa"/>
            <w:shd w:val="clear" w:color="auto" w:fill="auto"/>
            <w:noWrap/>
          </w:tcPr>
          <w:p w14:paraId="08227737" w14:textId="77777777" w:rsidR="00A47419" w:rsidRPr="00F01A94" w:rsidRDefault="00F97495">
            <w:r w:rsidRPr="00F01A94">
              <w:t>C1</w:t>
            </w:r>
          </w:p>
        </w:tc>
        <w:tc>
          <w:tcPr>
            <w:tcW w:w="1559" w:type="dxa"/>
            <w:shd w:val="clear" w:color="auto" w:fill="auto"/>
            <w:noWrap/>
          </w:tcPr>
          <w:p w14:paraId="2D4421E5" w14:textId="77777777" w:rsidR="00A47419" w:rsidRPr="00F01A94" w:rsidRDefault="00F97495">
            <w:r w:rsidRPr="00F01A94">
              <w:t>C5</w:t>
            </w:r>
          </w:p>
        </w:tc>
        <w:tc>
          <w:tcPr>
            <w:tcW w:w="1502" w:type="dxa"/>
            <w:shd w:val="clear" w:color="auto" w:fill="auto"/>
            <w:noWrap/>
          </w:tcPr>
          <w:p w14:paraId="29D5086A" w14:textId="77777777" w:rsidR="00A47419" w:rsidRPr="00F01A94" w:rsidRDefault="00F97495">
            <w:r w:rsidRPr="00F01A94">
              <w:t>C1</w:t>
            </w:r>
          </w:p>
        </w:tc>
      </w:tr>
      <w:tr w:rsidR="00A47419" w:rsidRPr="00F01A94" w14:paraId="2690B7E2" w14:textId="77777777">
        <w:trPr>
          <w:trHeight w:val="460"/>
          <w:jc w:val="center"/>
        </w:trPr>
        <w:tc>
          <w:tcPr>
            <w:tcW w:w="2128" w:type="dxa"/>
            <w:shd w:val="clear" w:color="auto" w:fill="auto"/>
          </w:tcPr>
          <w:p w14:paraId="4AA4554B" w14:textId="77777777" w:rsidR="00A47419" w:rsidRPr="00F01A94" w:rsidRDefault="00F97495">
            <w:r w:rsidRPr="00F01A94">
              <w:t>Number of used Particles</w:t>
            </w:r>
          </w:p>
        </w:tc>
        <w:tc>
          <w:tcPr>
            <w:tcW w:w="1558" w:type="dxa"/>
            <w:shd w:val="clear" w:color="auto" w:fill="auto"/>
            <w:noWrap/>
          </w:tcPr>
          <w:p w14:paraId="1D690E44" w14:textId="77777777" w:rsidR="00A47419" w:rsidRPr="00F01A94" w:rsidRDefault="00F97495">
            <w:r w:rsidRPr="00F01A94">
              <w:t>402,464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2550F62" w14:textId="77777777" w:rsidR="00A47419" w:rsidRPr="00F01A94" w:rsidRDefault="00F97495">
            <w:r w:rsidRPr="00F01A94">
              <w:t>7,052,664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3C03C8" w14:textId="77777777" w:rsidR="00A47419" w:rsidRPr="00F01A94" w:rsidRDefault="00F97495">
            <w:r w:rsidRPr="00F01A94">
              <w:t>1,819,608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 w14:paraId="3D6A000D" w14:textId="77777777" w:rsidR="00A47419" w:rsidRPr="00F01A94" w:rsidRDefault="00F97495">
            <w:r w:rsidRPr="00F01A94">
              <w:t>342,630</w:t>
            </w:r>
          </w:p>
        </w:tc>
      </w:tr>
      <w:tr w:rsidR="00A47419" w:rsidRPr="00F01A94" w14:paraId="6A9CEEAE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18EB25AE" w14:textId="77777777" w:rsidR="00A47419" w:rsidRPr="00F01A94" w:rsidRDefault="00F97495">
            <w:r w:rsidRPr="00F01A94">
              <w:t>Map resolution (Å)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011501E" w14:textId="77777777" w:rsidR="00A47419" w:rsidRPr="00F01A94" w:rsidRDefault="00F97495">
            <w:r w:rsidRPr="00F01A94">
              <w:t>4.3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33B4274" w14:textId="77777777" w:rsidR="00A47419" w:rsidRPr="00F01A94" w:rsidRDefault="00F97495">
            <w:r w:rsidRPr="00F01A94">
              <w:t>3.1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3710E6C" w14:textId="77777777" w:rsidR="00A47419" w:rsidRPr="00F01A94" w:rsidRDefault="00F97495">
            <w:r w:rsidRPr="00F01A94">
              <w:t>2.9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 w14:paraId="7342F424" w14:textId="77777777" w:rsidR="00A47419" w:rsidRPr="00F01A94" w:rsidRDefault="00F97495">
            <w:r w:rsidRPr="00F01A94">
              <w:t>2.9</w:t>
            </w:r>
          </w:p>
        </w:tc>
      </w:tr>
      <w:tr w:rsidR="00A47419" w:rsidRPr="00F01A94" w14:paraId="3154F972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217D6EBE" w14:textId="77777777" w:rsidR="00A47419" w:rsidRPr="00F01A94" w:rsidRDefault="00F97495">
            <w:r w:rsidRPr="00F01A94">
              <w:t xml:space="preserve">    FSC threshold</w:t>
            </w:r>
          </w:p>
        </w:tc>
        <w:tc>
          <w:tcPr>
            <w:tcW w:w="1558" w:type="dxa"/>
            <w:shd w:val="clear" w:color="auto" w:fill="auto"/>
            <w:noWrap/>
          </w:tcPr>
          <w:p w14:paraId="640E2738" w14:textId="77777777" w:rsidR="00A47419" w:rsidRPr="00F01A94" w:rsidRDefault="00F97495">
            <w:r w:rsidRPr="00F01A94">
              <w:t>0.143</w:t>
            </w:r>
          </w:p>
        </w:tc>
        <w:tc>
          <w:tcPr>
            <w:tcW w:w="1559" w:type="dxa"/>
            <w:shd w:val="clear" w:color="auto" w:fill="auto"/>
            <w:noWrap/>
          </w:tcPr>
          <w:p w14:paraId="0E037207" w14:textId="77777777" w:rsidR="00A47419" w:rsidRPr="00F01A94" w:rsidRDefault="00F97495">
            <w:r w:rsidRPr="00F01A94">
              <w:t>0.143</w:t>
            </w:r>
          </w:p>
        </w:tc>
        <w:tc>
          <w:tcPr>
            <w:tcW w:w="1559" w:type="dxa"/>
            <w:shd w:val="clear" w:color="auto" w:fill="auto"/>
            <w:noWrap/>
          </w:tcPr>
          <w:p w14:paraId="353A327D" w14:textId="77777777" w:rsidR="00A47419" w:rsidRPr="00F01A94" w:rsidRDefault="00F97495">
            <w:r w:rsidRPr="00F01A94">
              <w:t>0.143</w:t>
            </w:r>
          </w:p>
        </w:tc>
        <w:tc>
          <w:tcPr>
            <w:tcW w:w="1502" w:type="dxa"/>
            <w:shd w:val="clear" w:color="auto" w:fill="auto"/>
            <w:noWrap/>
          </w:tcPr>
          <w:p w14:paraId="14AFA4E1" w14:textId="77777777" w:rsidR="00A47419" w:rsidRPr="00F01A94" w:rsidRDefault="00F97495">
            <w:r w:rsidRPr="00F01A94">
              <w:t>0.143</w:t>
            </w:r>
          </w:p>
        </w:tc>
      </w:tr>
      <w:tr w:rsidR="00A47419" w:rsidRPr="00F01A94" w14:paraId="72D1D8B8" w14:textId="77777777">
        <w:trPr>
          <w:trHeight w:val="460"/>
          <w:jc w:val="center"/>
        </w:trPr>
        <w:tc>
          <w:tcPr>
            <w:tcW w:w="2128" w:type="dxa"/>
            <w:shd w:val="clear" w:color="auto" w:fill="auto"/>
          </w:tcPr>
          <w:p w14:paraId="23F25C9D" w14:textId="77777777" w:rsidR="00A47419" w:rsidRPr="00F01A94" w:rsidRDefault="00F97495">
            <w:r w:rsidRPr="00F01A94">
              <w:t>Map resolution range (Å)</w:t>
            </w:r>
          </w:p>
        </w:tc>
        <w:tc>
          <w:tcPr>
            <w:tcW w:w="1558" w:type="dxa"/>
            <w:shd w:val="clear" w:color="auto" w:fill="auto"/>
            <w:noWrap/>
          </w:tcPr>
          <w:p w14:paraId="23D7B07A" w14:textId="77777777" w:rsidR="00A47419" w:rsidRPr="00F01A94" w:rsidRDefault="00F97495">
            <w:r w:rsidRPr="00F01A94">
              <w:t>4.3-50</w:t>
            </w:r>
          </w:p>
        </w:tc>
        <w:tc>
          <w:tcPr>
            <w:tcW w:w="1559" w:type="dxa"/>
            <w:shd w:val="clear" w:color="auto" w:fill="auto"/>
            <w:noWrap/>
          </w:tcPr>
          <w:p w14:paraId="249A1010" w14:textId="77777777" w:rsidR="00A47419" w:rsidRPr="00F01A94" w:rsidRDefault="00F97495">
            <w:r w:rsidRPr="00F01A94">
              <w:t>3.1-50</w:t>
            </w:r>
          </w:p>
        </w:tc>
        <w:tc>
          <w:tcPr>
            <w:tcW w:w="1559" w:type="dxa"/>
            <w:shd w:val="clear" w:color="auto" w:fill="auto"/>
            <w:noWrap/>
          </w:tcPr>
          <w:p w14:paraId="45670430" w14:textId="77777777" w:rsidR="00A47419" w:rsidRPr="00F01A94" w:rsidRDefault="00F97495">
            <w:r w:rsidRPr="00F01A94">
              <w:t>2.9-50</w:t>
            </w:r>
          </w:p>
        </w:tc>
        <w:tc>
          <w:tcPr>
            <w:tcW w:w="1502" w:type="dxa"/>
            <w:shd w:val="clear" w:color="auto" w:fill="auto"/>
            <w:noWrap/>
          </w:tcPr>
          <w:p w14:paraId="1C187F21" w14:textId="77777777" w:rsidR="00A47419" w:rsidRPr="00F01A94" w:rsidRDefault="00F97495">
            <w:r w:rsidRPr="00F01A94">
              <w:t>2.9-60</w:t>
            </w:r>
          </w:p>
        </w:tc>
      </w:tr>
      <w:tr w:rsidR="00A47419" w:rsidRPr="00F01A94" w14:paraId="2D8754F5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777412D6" w14:textId="77777777" w:rsidR="00A47419" w:rsidRPr="00F01A94" w:rsidRDefault="00F97495">
            <w:r w:rsidRPr="00F01A94">
              <w:t>Refinement</w:t>
            </w:r>
          </w:p>
        </w:tc>
        <w:tc>
          <w:tcPr>
            <w:tcW w:w="1558" w:type="dxa"/>
            <w:shd w:val="clear" w:color="auto" w:fill="auto"/>
            <w:noWrap/>
          </w:tcPr>
          <w:p w14:paraId="3B038FA8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12AAF9E0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4440B1AF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00ED5FF8" w14:textId="77777777" w:rsidR="00A47419" w:rsidRPr="00F01A94" w:rsidRDefault="00A47419"/>
        </w:tc>
      </w:tr>
      <w:tr w:rsidR="00A47419" w:rsidRPr="00F01A94" w14:paraId="5299998C" w14:textId="77777777">
        <w:trPr>
          <w:trHeight w:val="460"/>
          <w:jc w:val="center"/>
        </w:trPr>
        <w:tc>
          <w:tcPr>
            <w:tcW w:w="2128" w:type="dxa"/>
            <w:shd w:val="clear" w:color="auto" w:fill="auto"/>
          </w:tcPr>
          <w:p w14:paraId="3BD306C2" w14:textId="77777777" w:rsidR="00A47419" w:rsidRPr="00F01A94" w:rsidRDefault="00F97495">
            <w:r w:rsidRPr="00F01A94">
              <w:t>Initial model used (PDB code)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B717F5" w14:textId="77777777" w:rsidR="00A47419" w:rsidRPr="00F01A94" w:rsidRDefault="00F97495">
            <w:r w:rsidRPr="00F01A94">
              <w:t>2R5H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1EDB22" w14:textId="77777777" w:rsidR="00A47419" w:rsidRPr="00F01A94" w:rsidRDefault="00F97495">
            <w:r w:rsidRPr="00F01A94">
              <w:t>2R5H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AC98BFA" w14:textId="77777777" w:rsidR="00A47419" w:rsidRPr="00F01A94" w:rsidRDefault="00F97495">
            <w:r w:rsidRPr="00F01A94">
              <w:t>2R5H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 w14:paraId="510BF3ED" w14:textId="77777777" w:rsidR="00A47419" w:rsidRPr="00F01A94" w:rsidRDefault="00F97495">
            <w:r w:rsidRPr="00F01A94">
              <w:t>2R5H</w:t>
            </w:r>
          </w:p>
        </w:tc>
      </w:tr>
      <w:tr w:rsidR="00A47419" w:rsidRPr="00F01A94" w14:paraId="6F350C34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9A47084" w14:textId="77777777" w:rsidR="00A47419" w:rsidRPr="00F01A94" w:rsidRDefault="00F97495">
            <w:r w:rsidRPr="00F01A94">
              <w:t>Model resolution (Å)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47D5DEE" w14:textId="77777777" w:rsidR="00A47419" w:rsidRPr="00F01A94" w:rsidRDefault="00F97495">
            <w:r w:rsidRPr="00F01A94">
              <w:t>3.7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8895578" w14:textId="77777777" w:rsidR="00A47419" w:rsidRPr="00F01A94" w:rsidRDefault="00F97495">
            <w:r w:rsidRPr="00F01A94">
              <w:t>3.7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7A0A68D" w14:textId="77777777" w:rsidR="00A47419" w:rsidRPr="00F01A94" w:rsidRDefault="00F97495">
            <w:r w:rsidRPr="00F01A94">
              <w:t>3.7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 w14:paraId="39222D6A" w14:textId="77777777" w:rsidR="00A47419" w:rsidRPr="00F01A94" w:rsidRDefault="00F97495">
            <w:r w:rsidRPr="00F01A94">
              <w:t>3.7</w:t>
            </w:r>
          </w:p>
        </w:tc>
      </w:tr>
      <w:tr w:rsidR="00A47419" w:rsidRPr="00F01A94" w14:paraId="6140AEDF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12218C8" w14:textId="77777777" w:rsidR="00A47419" w:rsidRPr="00F01A94" w:rsidRDefault="00F97495">
            <w:r w:rsidRPr="00F01A94">
              <w:t xml:space="preserve">    FSC threshold</w:t>
            </w:r>
          </w:p>
        </w:tc>
        <w:tc>
          <w:tcPr>
            <w:tcW w:w="1558" w:type="dxa"/>
            <w:shd w:val="clear" w:color="auto" w:fill="auto"/>
            <w:noWrap/>
          </w:tcPr>
          <w:p w14:paraId="741D8E17" w14:textId="77777777" w:rsidR="00A47419" w:rsidRPr="00F01A94" w:rsidRDefault="00F97495">
            <w:r w:rsidRPr="00F01A94">
              <w:t>0.143</w:t>
            </w:r>
          </w:p>
        </w:tc>
        <w:tc>
          <w:tcPr>
            <w:tcW w:w="1559" w:type="dxa"/>
            <w:shd w:val="clear" w:color="auto" w:fill="auto"/>
            <w:noWrap/>
          </w:tcPr>
          <w:p w14:paraId="2CE0F59A" w14:textId="77777777" w:rsidR="00A47419" w:rsidRPr="00F01A94" w:rsidRDefault="00F97495">
            <w:r w:rsidRPr="00F01A94">
              <w:t>0.143</w:t>
            </w:r>
          </w:p>
        </w:tc>
        <w:tc>
          <w:tcPr>
            <w:tcW w:w="1559" w:type="dxa"/>
            <w:shd w:val="clear" w:color="auto" w:fill="auto"/>
            <w:noWrap/>
          </w:tcPr>
          <w:p w14:paraId="4D3AE87D" w14:textId="77777777" w:rsidR="00A47419" w:rsidRPr="00F01A94" w:rsidRDefault="00F97495">
            <w:r w:rsidRPr="00F01A94">
              <w:t>0.143</w:t>
            </w:r>
          </w:p>
        </w:tc>
        <w:tc>
          <w:tcPr>
            <w:tcW w:w="1502" w:type="dxa"/>
            <w:shd w:val="clear" w:color="auto" w:fill="auto"/>
            <w:noWrap/>
          </w:tcPr>
          <w:p w14:paraId="67F5F18D" w14:textId="77777777" w:rsidR="00A47419" w:rsidRPr="00F01A94" w:rsidRDefault="00F97495">
            <w:r w:rsidRPr="00F01A94">
              <w:t>0.143</w:t>
            </w:r>
          </w:p>
        </w:tc>
      </w:tr>
      <w:tr w:rsidR="00A47419" w:rsidRPr="00F01A94" w14:paraId="15FA21D2" w14:textId="77777777">
        <w:trPr>
          <w:trHeight w:val="510"/>
          <w:jc w:val="center"/>
        </w:trPr>
        <w:tc>
          <w:tcPr>
            <w:tcW w:w="2128" w:type="dxa"/>
            <w:shd w:val="clear" w:color="auto" w:fill="auto"/>
          </w:tcPr>
          <w:p w14:paraId="09819C7F" w14:textId="77777777" w:rsidR="00A47419" w:rsidRPr="00F01A94" w:rsidRDefault="00F97495">
            <w:r w:rsidRPr="00F01A94">
              <w:t xml:space="preserve">Map sharpening </w:t>
            </w:r>
            <w:r w:rsidRPr="00F01A94">
              <w:rPr>
                <w:i/>
                <w:iCs/>
              </w:rPr>
              <w:t>B</w:t>
            </w:r>
            <w:r w:rsidRPr="00F01A94">
              <w:t xml:space="preserve"> factor (Å</w:t>
            </w:r>
            <w:r w:rsidRPr="00F01A94">
              <w:rPr>
                <w:vertAlign w:val="superscript"/>
              </w:rPr>
              <w:t>2</w:t>
            </w:r>
            <w:r w:rsidRPr="00F01A94">
              <w:t>)</w:t>
            </w:r>
          </w:p>
        </w:tc>
        <w:tc>
          <w:tcPr>
            <w:tcW w:w="1558" w:type="dxa"/>
            <w:shd w:val="clear" w:color="auto" w:fill="auto"/>
            <w:noWrap/>
          </w:tcPr>
          <w:p w14:paraId="4C5D74CD" w14:textId="77777777" w:rsidR="00A47419" w:rsidRPr="00F01A94" w:rsidRDefault="00F97495">
            <w:r w:rsidRPr="00F01A94">
              <w:t>202.5</w:t>
            </w:r>
          </w:p>
        </w:tc>
        <w:tc>
          <w:tcPr>
            <w:tcW w:w="1559" w:type="dxa"/>
            <w:shd w:val="clear" w:color="auto" w:fill="auto"/>
            <w:noWrap/>
          </w:tcPr>
          <w:p w14:paraId="3856ACF2" w14:textId="77777777" w:rsidR="00A47419" w:rsidRPr="00F01A94" w:rsidRDefault="00F97495">
            <w:r w:rsidRPr="00F01A94">
              <w:t>128.0</w:t>
            </w:r>
          </w:p>
        </w:tc>
        <w:tc>
          <w:tcPr>
            <w:tcW w:w="1559" w:type="dxa"/>
            <w:shd w:val="clear" w:color="auto" w:fill="auto"/>
            <w:noWrap/>
          </w:tcPr>
          <w:p w14:paraId="70359CE6" w14:textId="77777777" w:rsidR="00A47419" w:rsidRPr="00F01A94" w:rsidRDefault="00F97495">
            <w:r w:rsidRPr="00F01A94">
              <w:t>156.0</w:t>
            </w:r>
          </w:p>
        </w:tc>
        <w:tc>
          <w:tcPr>
            <w:tcW w:w="1502" w:type="dxa"/>
            <w:shd w:val="clear" w:color="auto" w:fill="auto"/>
            <w:noWrap/>
          </w:tcPr>
          <w:p w14:paraId="53D10D5A" w14:textId="77777777" w:rsidR="00A47419" w:rsidRPr="00F01A94" w:rsidRDefault="00F97495">
            <w:r w:rsidRPr="00F01A94">
              <w:t>123.9</w:t>
            </w:r>
          </w:p>
        </w:tc>
      </w:tr>
      <w:tr w:rsidR="00A47419" w:rsidRPr="00F01A94" w14:paraId="0BD4E230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37F02CE3" w14:textId="77777777" w:rsidR="00A47419" w:rsidRPr="00F01A94" w:rsidRDefault="00F97495">
            <w:r w:rsidRPr="00F01A94">
              <w:t>Model composition</w:t>
            </w:r>
          </w:p>
        </w:tc>
        <w:tc>
          <w:tcPr>
            <w:tcW w:w="1558" w:type="dxa"/>
            <w:shd w:val="clear" w:color="auto" w:fill="auto"/>
            <w:noWrap/>
          </w:tcPr>
          <w:p w14:paraId="13F6D1C4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7EDA02BF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0CA86295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32DAB816" w14:textId="77777777" w:rsidR="00A47419" w:rsidRPr="00F01A94" w:rsidRDefault="00A47419"/>
        </w:tc>
      </w:tr>
      <w:tr w:rsidR="00A47419" w:rsidRPr="00F01A94" w14:paraId="593F061A" w14:textId="77777777">
        <w:trPr>
          <w:trHeight w:val="460"/>
          <w:jc w:val="center"/>
        </w:trPr>
        <w:tc>
          <w:tcPr>
            <w:tcW w:w="2128" w:type="dxa"/>
            <w:shd w:val="clear" w:color="auto" w:fill="auto"/>
          </w:tcPr>
          <w:p w14:paraId="00F5F5C7" w14:textId="77777777" w:rsidR="00A47419" w:rsidRPr="00F01A94" w:rsidRDefault="00F97495">
            <w:r w:rsidRPr="00F01A94">
              <w:t xml:space="preserve">    Non-hydrogen atoms</w:t>
            </w:r>
          </w:p>
        </w:tc>
        <w:tc>
          <w:tcPr>
            <w:tcW w:w="1558" w:type="dxa"/>
            <w:shd w:val="clear" w:color="auto" w:fill="auto"/>
            <w:noWrap/>
          </w:tcPr>
          <w:p w14:paraId="76E27874" w14:textId="77777777" w:rsidR="00A47419" w:rsidRPr="00F01A94" w:rsidRDefault="00F97495">
            <w:r w:rsidRPr="00F01A94">
              <w:t>18,074</w:t>
            </w:r>
          </w:p>
        </w:tc>
        <w:tc>
          <w:tcPr>
            <w:tcW w:w="1559" w:type="dxa"/>
            <w:shd w:val="clear" w:color="auto" w:fill="auto"/>
            <w:noWrap/>
          </w:tcPr>
          <w:p w14:paraId="6933FDF0" w14:textId="77777777" w:rsidR="00A47419" w:rsidRPr="00F01A94" w:rsidRDefault="00F97495">
            <w:r w:rsidRPr="00F01A94">
              <w:t>18,221</w:t>
            </w:r>
          </w:p>
        </w:tc>
        <w:tc>
          <w:tcPr>
            <w:tcW w:w="1559" w:type="dxa"/>
            <w:shd w:val="clear" w:color="auto" w:fill="auto"/>
            <w:noWrap/>
          </w:tcPr>
          <w:p w14:paraId="0AA1D90D" w14:textId="77777777" w:rsidR="00A47419" w:rsidRPr="00F01A94" w:rsidRDefault="00F97495">
            <w:r w:rsidRPr="00F01A94">
              <w:t>18,159</w:t>
            </w:r>
          </w:p>
        </w:tc>
        <w:tc>
          <w:tcPr>
            <w:tcW w:w="1502" w:type="dxa"/>
            <w:shd w:val="clear" w:color="auto" w:fill="auto"/>
            <w:noWrap/>
          </w:tcPr>
          <w:p w14:paraId="7E107AAC" w14:textId="77777777" w:rsidR="00A47419" w:rsidRPr="00F01A94" w:rsidRDefault="00F97495">
            <w:r w:rsidRPr="00F01A94">
              <w:t>18,253</w:t>
            </w:r>
          </w:p>
        </w:tc>
      </w:tr>
      <w:tr w:rsidR="00A47419" w:rsidRPr="00F01A94" w14:paraId="46C78E09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1DA09C1" w14:textId="77777777" w:rsidR="00A47419" w:rsidRPr="00F01A94" w:rsidRDefault="00F97495">
            <w:r w:rsidRPr="00F01A94">
              <w:t xml:space="preserve">    Protein residues</w:t>
            </w:r>
          </w:p>
        </w:tc>
        <w:tc>
          <w:tcPr>
            <w:tcW w:w="1558" w:type="dxa"/>
            <w:shd w:val="clear" w:color="auto" w:fill="auto"/>
            <w:noWrap/>
          </w:tcPr>
          <w:p w14:paraId="04B52A0D" w14:textId="77777777" w:rsidR="00A47419" w:rsidRPr="00F01A94" w:rsidRDefault="00F97495">
            <w:r w:rsidRPr="00F01A94">
              <w:t>2,307</w:t>
            </w:r>
          </w:p>
        </w:tc>
        <w:tc>
          <w:tcPr>
            <w:tcW w:w="1559" w:type="dxa"/>
            <w:shd w:val="clear" w:color="auto" w:fill="auto"/>
            <w:noWrap/>
          </w:tcPr>
          <w:p w14:paraId="351AEEA5" w14:textId="77777777" w:rsidR="00A47419" w:rsidRPr="00F01A94" w:rsidRDefault="00F97495">
            <w:r w:rsidRPr="00F01A94">
              <w:t>2,330</w:t>
            </w:r>
          </w:p>
        </w:tc>
        <w:tc>
          <w:tcPr>
            <w:tcW w:w="1559" w:type="dxa"/>
            <w:shd w:val="clear" w:color="auto" w:fill="auto"/>
            <w:noWrap/>
          </w:tcPr>
          <w:p w14:paraId="6541F313" w14:textId="77777777" w:rsidR="00A47419" w:rsidRPr="00F01A94" w:rsidRDefault="00F97495">
            <w:r w:rsidRPr="00F01A94">
              <w:t>2,309</w:t>
            </w:r>
          </w:p>
        </w:tc>
        <w:tc>
          <w:tcPr>
            <w:tcW w:w="1502" w:type="dxa"/>
            <w:shd w:val="clear" w:color="auto" w:fill="auto"/>
            <w:noWrap/>
          </w:tcPr>
          <w:p w14:paraId="2E171684" w14:textId="77777777" w:rsidR="00A47419" w:rsidRPr="00F01A94" w:rsidRDefault="00F97495">
            <w:r w:rsidRPr="00F01A94">
              <w:t>2,327</w:t>
            </w:r>
          </w:p>
        </w:tc>
      </w:tr>
      <w:tr w:rsidR="00A47419" w:rsidRPr="00F01A94" w14:paraId="1D67AE8A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70A0BF11" w14:textId="77777777" w:rsidR="00A47419" w:rsidRPr="00F01A94" w:rsidRDefault="00F97495">
            <w:r w:rsidRPr="00F01A94">
              <w:t xml:space="preserve">    Ligands</w:t>
            </w:r>
          </w:p>
        </w:tc>
        <w:tc>
          <w:tcPr>
            <w:tcW w:w="1558" w:type="dxa"/>
            <w:shd w:val="clear" w:color="auto" w:fill="auto"/>
            <w:noWrap/>
          </w:tcPr>
          <w:p w14:paraId="61CEDA2C" w14:textId="77777777" w:rsidR="00A47419" w:rsidRPr="00F01A94" w:rsidRDefault="00F97495">
            <w:r w:rsidRPr="00F01A94">
              <w:t>0</w:t>
            </w:r>
          </w:p>
        </w:tc>
        <w:tc>
          <w:tcPr>
            <w:tcW w:w="1559" w:type="dxa"/>
            <w:shd w:val="clear" w:color="auto" w:fill="auto"/>
            <w:noWrap/>
          </w:tcPr>
          <w:p w14:paraId="5794B282" w14:textId="77777777" w:rsidR="00A47419" w:rsidRPr="00F01A94" w:rsidRDefault="00F97495">
            <w:r w:rsidRPr="00F01A94">
              <w:t>0</w:t>
            </w:r>
          </w:p>
        </w:tc>
        <w:tc>
          <w:tcPr>
            <w:tcW w:w="1559" w:type="dxa"/>
            <w:shd w:val="clear" w:color="auto" w:fill="auto"/>
            <w:noWrap/>
          </w:tcPr>
          <w:p w14:paraId="7E910DF9" w14:textId="77777777" w:rsidR="00A47419" w:rsidRPr="00F01A94" w:rsidRDefault="00F97495">
            <w:r w:rsidRPr="00F01A94">
              <w:t>0</w:t>
            </w:r>
          </w:p>
        </w:tc>
        <w:tc>
          <w:tcPr>
            <w:tcW w:w="1502" w:type="dxa"/>
            <w:shd w:val="clear" w:color="auto" w:fill="auto"/>
            <w:noWrap/>
          </w:tcPr>
          <w:p w14:paraId="1DD2071D" w14:textId="77777777" w:rsidR="00A47419" w:rsidRPr="00F01A94" w:rsidRDefault="00F97495">
            <w:r w:rsidRPr="00F01A94">
              <w:t>0</w:t>
            </w:r>
          </w:p>
        </w:tc>
      </w:tr>
      <w:tr w:rsidR="00A47419" w:rsidRPr="00F01A94" w14:paraId="05A8C7EA" w14:textId="77777777">
        <w:trPr>
          <w:trHeight w:val="280"/>
          <w:jc w:val="center"/>
        </w:trPr>
        <w:tc>
          <w:tcPr>
            <w:tcW w:w="2128" w:type="dxa"/>
            <w:shd w:val="clear" w:color="auto" w:fill="auto"/>
          </w:tcPr>
          <w:p w14:paraId="2D9FB728" w14:textId="77777777" w:rsidR="00A47419" w:rsidRPr="00F01A94" w:rsidRDefault="00F97495">
            <w:pPr>
              <w:rPr>
                <w:i/>
                <w:iCs/>
              </w:rPr>
            </w:pPr>
            <w:r w:rsidRPr="00F01A94">
              <w:rPr>
                <w:i/>
                <w:iCs/>
              </w:rPr>
              <w:t>B</w:t>
            </w:r>
            <w:r w:rsidRPr="00F01A94">
              <w:t xml:space="preserve"> factors (Å</w:t>
            </w:r>
            <w:r w:rsidRPr="00F01A94">
              <w:rPr>
                <w:vertAlign w:val="superscript"/>
              </w:rPr>
              <w:t>2</w:t>
            </w:r>
            <w:r w:rsidRPr="00F01A94">
              <w:t>)</w:t>
            </w:r>
          </w:p>
        </w:tc>
        <w:tc>
          <w:tcPr>
            <w:tcW w:w="1558" w:type="dxa"/>
            <w:shd w:val="clear" w:color="auto" w:fill="auto"/>
            <w:noWrap/>
          </w:tcPr>
          <w:p w14:paraId="634236E5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7E40E653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1AD0F704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5DA1077A" w14:textId="77777777" w:rsidR="00A47419" w:rsidRPr="00F01A94" w:rsidRDefault="00A47419"/>
        </w:tc>
      </w:tr>
      <w:tr w:rsidR="00A47419" w:rsidRPr="00F01A94" w14:paraId="0C3A3878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370A0166" w14:textId="77777777" w:rsidR="00A47419" w:rsidRPr="00F01A94" w:rsidRDefault="00F97495">
            <w:r w:rsidRPr="00F01A94">
              <w:t xml:space="preserve">    Protein</w:t>
            </w:r>
          </w:p>
        </w:tc>
        <w:tc>
          <w:tcPr>
            <w:tcW w:w="1558" w:type="dxa"/>
            <w:shd w:val="clear" w:color="auto" w:fill="auto"/>
            <w:noWrap/>
          </w:tcPr>
          <w:p w14:paraId="15E47209" w14:textId="77777777" w:rsidR="00A47419" w:rsidRPr="00F01A94" w:rsidRDefault="00F97495">
            <w:r w:rsidRPr="00F01A94">
              <w:t>185.56</w:t>
            </w:r>
          </w:p>
        </w:tc>
        <w:tc>
          <w:tcPr>
            <w:tcW w:w="1559" w:type="dxa"/>
            <w:shd w:val="clear" w:color="auto" w:fill="auto"/>
            <w:noWrap/>
          </w:tcPr>
          <w:p w14:paraId="77F77DC9" w14:textId="77777777" w:rsidR="00A47419" w:rsidRPr="00F01A94" w:rsidRDefault="00F97495">
            <w:r w:rsidRPr="00F01A94">
              <w:t>38.13</w:t>
            </w:r>
          </w:p>
        </w:tc>
        <w:tc>
          <w:tcPr>
            <w:tcW w:w="1559" w:type="dxa"/>
            <w:shd w:val="clear" w:color="auto" w:fill="auto"/>
            <w:noWrap/>
          </w:tcPr>
          <w:p w14:paraId="6CA182E6" w14:textId="77777777" w:rsidR="00A47419" w:rsidRPr="00F01A94" w:rsidRDefault="00F97495">
            <w:r w:rsidRPr="00F01A94">
              <w:t>22.70</w:t>
            </w:r>
          </w:p>
        </w:tc>
        <w:tc>
          <w:tcPr>
            <w:tcW w:w="1502" w:type="dxa"/>
            <w:shd w:val="clear" w:color="auto" w:fill="auto"/>
            <w:noWrap/>
          </w:tcPr>
          <w:p w14:paraId="0B27AD91" w14:textId="77777777" w:rsidR="00A47419" w:rsidRPr="00F01A94" w:rsidRDefault="00F97495">
            <w:r w:rsidRPr="00F01A94">
              <w:t>42.93</w:t>
            </w:r>
          </w:p>
        </w:tc>
      </w:tr>
      <w:tr w:rsidR="00A47419" w:rsidRPr="00F01A94" w14:paraId="06B38CC9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30950E30" w14:textId="77777777" w:rsidR="00A47419" w:rsidRPr="00F01A94" w:rsidRDefault="00F97495">
            <w:r w:rsidRPr="00F01A94">
              <w:t xml:space="preserve">    Ligand</w:t>
            </w:r>
          </w:p>
        </w:tc>
        <w:tc>
          <w:tcPr>
            <w:tcW w:w="1558" w:type="dxa"/>
            <w:shd w:val="clear" w:color="auto" w:fill="auto"/>
            <w:noWrap/>
          </w:tcPr>
          <w:p w14:paraId="614E22EC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0D9EAF9F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1BC43238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50C73E72" w14:textId="77777777" w:rsidR="00A47419" w:rsidRPr="00F01A94" w:rsidRDefault="00F97495">
            <w:r w:rsidRPr="00F01A94">
              <w:t>-</w:t>
            </w:r>
          </w:p>
        </w:tc>
      </w:tr>
      <w:tr w:rsidR="00A47419" w:rsidRPr="00F01A94" w14:paraId="50D6FC18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312CA7AE" w14:textId="77777777" w:rsidR="00A47419" w:rsidRPr="00F01A94" w:rsidRDefault="00F97495">
            <w:r w:rsidRPr="00F01A94">
              <w:t>R.m.s. deviations</w:t>
            </w:r>
          </w:p>
        </w:tc>
        <w:tc>
          <w:tcPr>
            <w:tcW w:w="1558" w:type="dxa"/>
            <w:shd w:val="clear" w:color="auto" w:fill="auto"/>
            <w:noWrap/>
          </w:tcPr>
          <w:p w14:paraId="19297B94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6776AD89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4EEC59A1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5C374ECD" w14:textId="77777777" w:rsidR="00A47419" w:rsidRPr="00F01A94" w:rsidRDefault="00A47419"/>
        </w:tc>
      </w:tr>
      <w:tr w:rsidR="00A47419" w:rsidRPr="00F01A94" w14:paraId="0C89C0B5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291F497" w14:textId="77777777" w:rsidR="00A47419" w:rsidRPr="00F01A94" w:rsidRDefault="00F97495">
            <w:r w:rsidRPr="00F01A94">
              <w:t xml:space="preserve">    Bond lengths (Å)</w:t>
            </w:r>
          </w:p>
        </w:tc>
        <w:tc>
          <w:tcPr>
            <w:tcW w:w="1558" w:type="dxa"/>
            <w:shd w:val="clear" w:color="auto" w:fill="auto"/>
            <w:noWrap/>
          </w:tcPr>
          <w:p w14:paraId="146136D3" w14:textId="77777777" w:rsidR="00A47419" w:rsidRPr="00F01A94" w:rsidRDefault="00F97495">
            <w:r w:rsidRPr="00F01A94">
              <w:t>0.004</w:t>
            </w:r>
          </w:p>
        </w:tc>
        <w:tc>
          <w:tcPr>
            <w:tcW w:w="1559" w:type="dxa"/>
            <w:shd w:val="clear" w:color="auto" w:fill="auto"/>
            <w:noWrap/>
          </w:tcPr>
          <w:p w14:paraId="7080FAB1" w14:textId="77777777" w:rsidR="00A47419" w:rsidRPr="00F01A94" w:rsidRDefault="00F97495">
            <w:r w:rsidRPr="00F01A94">
              <w:t>0.005</w:t>
            </w:r>
          </w:p>
        </w:tc>
        <w:tc>
          <w:tcPr>
            <w:tcW w:w="1559" w:type="dxa"/>
            <w:shd w:val="clear" w:color="auto" w:fill="auto"/>
            <w:noWrap/>
          </w:tcPr>
          <w:p w14:paraId="1F1E416D" w14:textId="77777777" w:rsidR="00A47419" w:rsidRPr="00F01A94" w:rsidRDefault="00F97495">
            <w:r w:rsidRPr="00F01A94">
              <w:t>0.003</w:t>
            </w:r>
          </w:p>
        </w:tc>
        <w:tc>
          <w:tcPr>
            <w:tcW w:w="1502" w:type="dxa"/>
            <w:shd w:val="clear" w:color="auto" w:fill="auto"/>
            <w:noWrap/>
          </w:tcPr>
          <w:p w14:paraId="66C0C671" w14:textId="77777777" w:rsidR="00A47419" w:rsidRPr="00F01A94" w:rsidRDefault="00F97495">
            <w:r w:rsidRPr="00F01A94">
              <w:t>0.004</w:t>
            </w:r>
          </w:p>
        </w:tc>
      </w:tr>
      <w:tr w:rsidR="00A47419" w:rsidRPr="00F01A94" w14:paraId="79F178BE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1BB2A990" w14:textId="77777777" w:rsidR="00A47419" w:rsidRPr="00F01A94" w:rsidRDefault="00F97495">
            <w:r w:rsidRPr="00F01A94">
              <w:t xml:space="preserve">    Bond angles (°)</w:t>
            </w:r>
          </w:p>
        </w:tc>
        <w:tc>
          <w:tcPr>
            <w:tcW w:w="1558" w:type="dxa"/>
            <w:shd w:val="clear" w:color="auto" w:fill="auto"/>
            <w:noWrap/>
          </w:tcPr>
          <w:p w14:paraId="301FA991" w14:textId="77777777" w:rsidR="00A47419" w:rsidRPr="00F01A94" w:rsidRDefault="00F97495">
            <w:r w:rsidRPr="00F01A94">
              <w:t>0.919</w:t>
            </w:r>
          </w:p>
        </w:tc>
        <w:tc>
          <w:tcPr>
            <w:tcW w:w="1559" w:type="dxa"/>
            <w:shd w:val="clear" w:color="auto" w:fill="auto"/>
            <w:noWrap/>
          </w:tcPr>
          <w:p w14:paraId="49B8F89E" w14:textId="77777777" w:rsidR="00A47419" w:rsidRPr="00F01A94" w:rsidRDefault="00F97495">
            <w:r w:rsidRPr="00F01A94">
              <w:t>0.646</w:t>
            </w:r>
          </w:p>
        </w:tc>
        <w:tc>
          <w:tcPr>
            <w:tcW w:w="1559" w:type="dxa"/>
            <w:shd w:val="clear" w:color="auto" w:fill="auto"/>
            <w:noWrap/>
          </w:tcPr>
          <w:p w14:paraId="5826902D" w14:textId="77777777" w:rsidR="00A47419" w:rsidRPr="00F01A94" w:rsidRDefault="00F97495">
            <w:r w:rsidRPr="00F01A94">
              <w:t>0.544</w:t>
            </w:r>
          </w:p>
        </w:tc>
        <w:tc>
          <w:tcPr>
            <w:tcW w:w="1502" w:type="dxa"/>
            <w:shd w:val="clear" w:color="auto" w:fill="auto"/>
            <w:noWrap/>
          </w:tcPr>
          <w:p w14:paraId="5A75F2D3" w14:textId="77777777" w:rsidR="00A47419" w:rsidRPr="00F01A94" w:rsidRDefault="00F97495">
            <w:r w:rsidRPr="00F01A94">
              <w:t>0.698</w:t>
            </w:r>
          </w:p>
        </w:tc>
      </w:tr>
      <w:tr w:rsidR="00A47419" w:rsidRPr="00F01A94" w14:paraId="1995CBCC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3FB20709" w14:textId="77777777" w:rsidR="00A47419" w:rsidRPr="00F01A94" w:rsidRDefault="00F97495">
            <w:r w:rsidRPr="00F01A94">
              <w:t xml:space="preserve"> Validation</w:t>
            </w:r>
          </w:p>
        </w:tc>
        <w:tc>
          <w:tcPr>
            <w:tcW w:w="1558" w:type="dxa"/>
            <w:shd w:val="clear" w:color="auto" w:fill="auto"/>
            <w:noWrap/>
          </w:tcPr>
          <w:p w14:paraId="2BC4C168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363C8428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4AA6B00C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77BC9B11" w14:textId="77777777" w:rsidR="00A47419" w:rsidRPr="00F01A94" w:rsidRDefault="00A47419"/>
        </w:tc>
      </w:tr>
      <w:tr w:rsidR="00A47419" w:rsidRPr="00F01A94" w14:paraId="7AA3677F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22B804E3" w14:textId="77777777" w:rsidR="00A47419" w:rsidRPr="00F01A94" w:rsidRDefault="00F97495">
            <w:r w:rsidRPr="00F01A94">
              <w:t xml:space="preserve">    MolProbity score</w:t>
            </w:r>
          </w:p>
        </w:tc>
        <w:tc>
          <w:tcPr>
            <w:tcW w:w="1558" w:type="dxa"/>
            <w:shd w:val="clear" w:color="auto" w:fill="auto"/>
            <w:noWrap/>
          </w:tcPr>
          <w:p w14:paraId="08A03FA7" w14:textId="77777777" w:rsidR="00A47419" w:rsidRPr="00F01A94" w:rsidRDefault="00F97495">
            <w:r w:rsidRPr="00F01A94">
              <w:t>1.87</w:t>
            </w:r>
          </w:p>
        </w:tc>
        <w:tc>
          <w:tcPr>
            <w:tcW w:w="1559" w:type="dxa"/>
            <w:shd w:val="clear" w:color="auto" w:fill="auto"/>
            <w:noWrap/>
          </w:tcPr>
          <w:p w14:paraId="06B68C37" w14:textId="77777777" w:rsidR="00A47419" w:rsidRPr="00F01A94" w:rsidRDefault="00F97495">
            <w:r w:rsidRPr="00F01A94">
              <w:t>1.72</w:t>
            </w:r>
          </w:p>
        </w:tc>
        <w:tc>
          <w:tcPr>
            <w:tcW w:w="1559" w:type="dxa"/>
            <w:shd w:val="clear" w:color="auto" w:fill="auto"/>
            <w:noWrap/>
          </w:tcPr>
          <w:p w14:paraId="242DC358" w14:textId="77777777" w:rsidR="00A47419" w:rsidRPr="00F01A94" w:rsidRDefault="00F97495">
            <w:r w:rsidRPr="00F01A94">
              <w:t>1.26</w:t>
            </w:r>
          </w:p>
        </w:tc>
        <w:tc>
          <w:tcPr>
            <w:tcW w:w="1502" w:type="dxa"/>
            <w:shd w:val="clear" w:color="auto" w:fill="auto"/>
            <w:noWrap/>
          </w:tcPr>
          <w:p w14:paraId="0AABC4A3" w14:textId="77777777" w:rsidR="00A47419" w:rsidRPr="00F01A94" w:rsidRDefault="00F97495">
            <w:r w:rsidRPr="00F01A94">
              <w:t>1.58</w:t>
            </w:r>
          </w:p>
        </w:tc>
      </w:tr>
      <w:tr w:rsidR="00A47419" w:rsidRPr="00F01A94" w14:paraId="1A845BD2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9C65B82" w14:textId="77777777" w:rsidR="00A47419" w:rsidRPr="00F01A94" w:rsidRDefault="00F97495">
            <w:r w:rsidRPr="00F01A94">
              <w:t xml:space="preserve">    Clashscore</w:t>
            </w:r>
          </w:p>
        </w:tc>
        <w:tc>
          <w:tcPr>
            <w:tcW w:w="1558" w:type="dxa"/>
            <w:shd w:val="clear" w:color="auto" w:fill="auto"/>
            <w:noWrap/>
          </w:tcPr>
          <w:p w14:paraId="79B18B7A" w14:textId="77777777" w:rsidR="00A47419" w:rsidRPr="00F01A94" w:rsidRDefault="00F97495">
            <w:r w:rsidRPr="00F01A94">
              <w:t>8.98</w:t>
            </w:r>
          </w:p>
        </w:tc>
        <w:tc>
          <w:tcPr>
            <w:tcW w:w="1559" w:type="dxa"/>
            <w:shd w:val="clear" w:color="auto" w:fill="auto"/>
            <w:noWrap/>
          </w:tcPr>
          <w:p w14:paraId="2B40ADD3" w14:textId="77777777" w:rsidR="00A47419" w:rsidRPr="00F01A94" w:rsidRDefault="00F97495">
            <w:r w:rsidRPr="00F01A94">
              <w:t>5.75</w:t>
            </w:r>
          </w:p>
        </w:tc>
        <w:tc>
          <w:tcPr>
            <w:tcW w:w="1559" w:type="dxa"/>
            <w:shd w:val="clear" w:color="auto" w:fill="auto"/>
            <w:noWrap/>
          </w:tcPr>
          <w:p w14:paraId="6B593DB5" w14:textId="77777777" w:rsidR="00A47419" w:rsidRPr="00F01A94" w:rsidRDefault="00F97495">
            <w:r w:rsidRPr="00F01A94">
              <w:t>3.52</w:t>
            </w:r>
          </w:p>
        </w:tc>
        <w:tc>
          <w:tcPr>
            <w:tcW w:w="1502" w:type="dxa"/>
            <w:shd w:val="clear" w:color="auto" w:fill="auto"/>
            <w:noWrap/>
          </w:tcPr>
          <w:p w14:paraId="59A14296" w14:textId="77777777" w:rsidR="00A47419" w:rsidRPr="00F01A94" w:rsidRDefault="00F97495">
            <w:r w:rsidRPr="00F01A94">
              <w:t>6.96</w:t>
            </w:r>
          </w:p>
        </w:tc>
      </w:tr>
      <w:tr w:rsidR="00A47419" w:rsidRPr="00F01A94" w14:paraId="3B23DA59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2C34D45" w14:textId="77777777" w:rsidR="00A47419" w:rsidRPr="00F01A94" w:rsidRDefault="00F97495">
            <w:r w:rsidRPr="00F01A94">
              <w:t xml:space="preserve">    Poor rotamers (%)  </w:t>
            </w:r>
          </w:p>
        </w:tc>
        <w:tc>
          <w:tcPr>
            <w:tcW w:w="1558" w:type="dxa"/>
            <w:shd w:val="clear" w:color="auto" w:fill="auto"/>
            <w:noWrap/>
          </w:tcPr>
          <w:p w14:paraId="797842EE" w14:textId="77777777" w:rsidR="00A47419" w:rsidRPr="00F01A94" w:rsidRDefault="00F97495">
            <w:r w:rsidRPr="00F01A94">
              <w:t>0.00</w:t>
            </w:r>
          </w:p>
        </w:tc>
        <w:tc>
          <w:tcPr>
            <w:tcW w:w="1559" w:type="dxa"/>
            <w:shd w:val="clear" w:color="auto" w:fill="auto"/>
            <w:noWrap/>
          </w:tcPr>
          <w:p w14:paraId="15AC8FC3" w14:textId="77777777" w:rsidR="00A47419" w:rsidRPr="00F01A94" w:rsidRDefault="00F97495">
            <w:r w:rsidRPr="00F01A94">
              <w:t>0.00</w:t>
            </w:r>
          </w:p>
        </w:tc>
        <w:tc>
          <w:tcPr>
            <w:tcW w:w="1559" w:type="dxa"/>
            <w:shd w:val="clear" w:color="auto" w:fill="auto"/>
            <w:noWrap/>
          </w:tcPr>
          <w:p w14:paraId="1813E384" w14:textId="77777777" w:rsidR="00A47419" w:rsidRPr="00F01A94" w:rsidRDefault="00F97495">
            <w:r w:rsidRPr="00F01A94">
              <w:t>0.00</w:t>
            </w:r>
          </w:p>
        </w:tc>
        <w:tc>
          <w:tcPr>
            <w:tcW w:w="1502" w:type="dxa"/>
            <w:shd w:val="clear" w:color="auto" w:fill="auto"/>
            <w:noWrap/>
          </w:tcPr>
          <w:p w14:paraId="4E0BF0DB" w14:textId="77777777" w:rsidR="00A47419" w:rsidRPr="00F01A94" w:rsidRDefault="00F97495">
            <w:r w:rsidRPr="00F01A94">
              <w:t>0.00</w:t>
            </w:r>
          </w:p>
        </w:tc>
      </w:tr>
      <w:tr w:rsidR="00A47419" w:rsidRPr="00F01A94" w14:paraId="1D74B2EB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697C6B89" w14:textId="77777777" w:rsidR="00A47419" w:rsidRPr="00F01A94" w:rsidRDefault="00F97495">
            <w:r w:rsidRPr="00F01A94">
              <w:t xml:space="preserve"> Ramachandran plot</w:t>
            </w:r>
          </w:p>
        </w:tc>
        <w:tc>
          <w:tcPr>
            <w:tcW w:w="1558" w:type="dxa"/>
            <w:shd w:val="clear" w:color="auto" w:fill="auto"/>
            <w:noWrap/>
          </w:tcPr>
          <w:p w14:paraId="6536537D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702DD1C0" w14:textId="77777777" w:rsidR="00A47419" w:rsidRPr="00F01A94" w:rsidRDefault="00A47419"/>
        </w:tc>
        <w:tc>
          <w:tcPr>
            <w:tcW w:w="1559" w:type="dxa"/>
            <w:shd w:val="clear" w:color="auto" w:fill="auto"/>
            <w:noWrap/>
          </w:tcPr>
          <w:p w14:paraId="28D4AFCF" w14:textId="77777777" w:rsidR="00A47419" w:rsidRPr="00F01A94" w:rsidRDefault="00A47419"/>
        </w:tc>
        <w:tc>
          <w:tcPr>
            <w:tcW w:w="1502" w:type="dxa"/>
            <w:shd w:val="clear" w:color="auto" w:fill="auto"/>
            <w:noWrap/>
          </w:tcPr>
          <w:p w14:paraId="026951D3" w14:textId="77777777" w:rsidR="00A47419" w:rsidRPr="00F01A94" w:rsidRDefault="00A47419"/>
        </w:tc>
      </w:tr>
      <w:tr w:rsidR="00A47419" w:rsidRPr="00F01A94" w14:paraId="14556F94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21009BBF" w14:textId="77777777" w:rsidR="00A47419" w:rsidRPr="00F01A94" w:rsidRDefault="00F97495">
            <w:r w:rsidRPr="00F01A94">
              <w:t xml:space="preserve">    Favored (%)</w:t>
            </w:r>
          </w:p>
        </w:tc>
        <w:tc>
          <w:tcPr>
            <w:tcW w:w="1558" w:type="dxa"/>
            <w:shd w:val="clear" w:color="auto" w:fill="auto"/>
            <w:noWrap/>
          </w:tcPr>
          <w:p w14:paraId="2F63A59C" w14:textId="77777777" w:rsidR="00A47419" w:rsidRPr="00F01A94" w:rsidRDefault="00F97495">
            <w:r w:rsidRPr="00F01A94">
              <w:t>94.26</w:t>
            </w:r>
          </w:p>
        </w:tc>
        <w:tc>
          <w:tcPr>
            <w:tcW w:w="1559" w:type="dxa"/>
            <w:shd w:val="clear" w:color="auto" w:fill="auto"/>
            <w:noWrap/>
          </w:tcPr>
          <w:p w14:paraId="1CD5267E" w14:textId="77777777" w:rsidR="00A47419" w:rsidRPr="00F01A94" w:rsidRDefault="00F97495">
            <w:r w:rsidRPr="00F01A94">
              <w:t>93.93</w:t>
            </w:r>
          </w:p>
        </w:tc>
        <w:tc>
          <w:tcPr>
            <w:tcW w:w="1559" w:type="dxa"/>
            <w:shd w:val="clear" w:color="auto" w:fill="auto"/>
            <w:noWrap/>
          </w:tcPr>
          <w:p w14:paraId="38327AED" w14:textId="77777777" w:rsidR="00A47419" w:rsidRPr="00F01A94" w:rsidRDefault="00F97495">
            <w:r w:rsidRPr="00F01A94">
              <w:t>97.42</w:t>
            </w:r>
          </w:p>
        </w:tc>
        <w:tc>
          <w:tcPr>
            <w:tcW w:w="1502" w:type="dxa"/>
            <w:shd w:val="clear" w:color="auto" w:fill="auto"/>
            <w:noWrap/>
          </w:tcPr>
          <w:p w14:paraId="03A2B70F" w14:textId="77777777" w:rsidR="00A47419" w:rsidRPr="00F01A94" w:rsidRDefault="00F97495">
            <w:r w:rsidRPr="00F01A94">
              <w:t>96.79</w:t>
            </w:r>
          </w:p>
        </w:tc>
      </w:tr>
      <w:tr w:rsidR="00A47419" w:rsidRPr="00F01A94" w14:paraId="79F48B70" w14:textId="77777777">
        <w:trPr>
          <w:trHeight w:val="260"/>
          <w:jc w:val="center"/>
        </w:trPr>
        <w:tc>
          <w:tcPr>
            <w:tcW w:w="2128" w:type="dxa"/>
            <w:shd w:val="clear" w:color="auto" w:fill="auto"/>
          </w:tcPr>
          <w:p w14:paraId="2CA62BED" w14:textId="77777777" w:rsidR="00A47419" w:rsidRPr="00F01A94" w:rsidRDefault="00F97495">
            <w:r w:rsidRPr="00F01A94">
              <w:t xml:space="preserve">    Allowed (%)</w:t>
            </w:r>
          </w:p>
        </w:tc>
        <w:tc>
          <w:tcPr>
            <w:tcW w:w="1558" w:type="dxa"/>
            <w:shd w:val="clear" w:color="auto" w:fill="auto"/>
            <w:noWrap/>
          </w:tcPr>
          <w:p w14:paraId="7DEFEE8C" w14:textId="77777777" w:rsidR="00A47419" w:rsidRPr="00F01A94" w:rsidRDefault="00F97495">
            <w:r w:rsidRPr="00F01A94">
              <w:t>5.69</w:t>
            </w:r>
          </w:p>
        </w:tc>
        <w:tc>
          <w:tcPr>
            <w:tcW w:w="1559" w:type="dxa"/>
            <w:shd w:val="clear" w:color="auto" w:fill="auto"/>
            <w:noWrap/>
          </w:tcPr>
          <w:p w14:paraId="789F6DB0" w14:textId="77777777" w:rsidR="00A47419" w:rsidRPr="00F01A94" w:rsidRDefault="00F97495">
            <w:r w:rsidRPr="00F01A94">
              <w:t>6.07</w:t>
            </w:r>
          </w:p>
        </w:tc>
        <w:tc>
          <w:tcPr>
            <w:tcW w:w="1559" w:type="dxa"/>
            <w:shd w:val="clear" w:color="auto" w:fill="auto"/>
            <w:noWrap/>
          </w:tcPr>
          <w:p w14:paraId="173FEA75" w14:textId="77777777" w:rsidR="00A47419" w:rsidRPr="00F01A94" w:rsidRDefault="00F97495">
            <w:r w:rsidRPr="00F01A94">
              <w:t>2.58</w:t>
            </w:r>
          </w:p>
        </w:tc>
        <w:tc>
          <w:tcPr>
            <w:tcW w:w="1502" w:type="dxa"/>
            <w:shd w:val="clear" w:color="auto" w:fill="auto"/>
            <w:noWrap/>
          </w:tcPr>
          <w:p w14:paraId="0A12452D" w14:textId="77777777" w:rsidR="00A47419" w:rsidRPr="00F01A94" w:rsidRDefault="00F97495">
            <w:r w:rsidRPr="00F01A94">
              <w:t>3.21</w:t>
            </w:r>
          </w:p>
        </w:tc>
      </w:tr>
      <w:tr w:rsidR="00A47419" w:rsidRPr="00F01A94" w14:paraId="2B9447DB" w14:textId="77777777">
        <w:trPr>
          <w:trHeight w:val="260"/>
          <w:jc w:val="center"/>
        </w:trPr>
        <w:tc>
          <w:tcPr>
            <w:tcW w:w="2128" w:type="dxa"/>
            <w:tcBorders>
              <w:bottom w:val="single" w:sz="4" w:space="0" w:color="000000"/>
            </w:tcBorders>
            <w:shd w:val="clear" w:color="auto" w:fill="auto"/>
          </w:tcPr>
          <w:p w14:paraId="35963B74" w14:textId="77777777" w:rsidR="00A47419" w:rsidRPr="00F01A94" w:rsidRDefault="00F97495">
            <w:r w:rsidRPr="00F01A94">
              <w:t xml:space="preserve">    Disallowed (%)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auto"/>
          </w:tcPr>
          <w:p w14:paraId="5F739D0B" w14:textId="77777777" w:rsidR="00A47419" w:rsidRPr="00F01A94" w:rsidRDefault="00F97495">
            <w:r w:rsidRPr="00F01A94">
              <w:t>0.04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</w:tcPr>
          <w:p w14:paraId="715C88E8" w14:textId="77777777" w:rsidR="00A47419" w:rsidRPr="00F01A94" w:rsidRDefault="00F97495">
            <w:r w:rsidRPr="00F01A94">
              <w:t>0.00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</w:tcPr>
          <w:p w14:paraId="05FD2B4A" w14:textId="77777777" w:rsidR="00A47419" w:rsidRPr="00F01A94" w:rsidRDefault="00F97495">
            <w:r w:rsidRPr="00F01A94">
              <w:t>0.00</w:t>
            </w:r>
          </w:p>
        </w:tc>
        <w:tc>
          <w:tcPr>
            <w:tcW w:w="1502" w:type="dxa"/>
            <w:tcBorders>
              <w:bottom w:val="single" w:sz="4" w:space="0" w:color="000000"/>
            </w:tcBorders>
            <w:shd w:val="clear" w:color="auto" w:fill="auto"/>
          </w:tcPr>
          <w:p w14:paraId="5C7264DD" w14:textId="77777777" w:rsidR="00A47419" w:rsidRPr="00F01A94" w:rsidRDefault="00F97495">
            <w:r w:rsidRPr="00F01A94">
              <w:t>0.00</w:t>
            </w:r>
          </w:p>
        </w:tc>
      </w:tr>
    </w:tbl>
    <w:p w14:paraId="729560AA" w14:textId="77777777" w:rsidR="00A47419" w:rsidRPr="00F01A94" w:rsidRDefault="00A47419" w:rsidP="001A457C"/>
    <w:sectPr w:rsidR="00A47419" w:rsidRPr="00F01A94"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2BF8F" w14:textId="77777777" w:rsidR="009B2EDD" w:rsidRDefault="009B2EDD" w:rsidP="00F97495">
      <w:r>
        <w:separator/>
      </w:r>
    </w:p>
  </w:endnote>
  <w:endnote w:type="continuationSeparator" w:id="0">
    <w:p w14:paraId="3C1C534F" w14:textId="77777777" w:rsidR="009B2EDD" w:rsidRDefault="009B2EDD" w:rsidP="00F97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OT46dcae81+fb">
    <w:altName w:val="Cambria"/>
    <w:panose1 w:val="00000000000000000000"/>
    <w:charset w:val="00"/>
    <w:family w:val="roman"/>
    <w:notTrueType/>
    <w:pitch w:val="default"/>
  </w:font>
  <w:font w:name="AdvOT46dcae81">
    <w:altName w:val="Cambria"/>
    <w:panose1 w:val="00000000000000000000"/>
    <w:charset w:val="00"/>
    <w:family w:val="roman"/>
    <w:notTrueType/>
    <w:pitch w:val="default"/>
  </w:font>
  <w:font w:name="AdvOT65f8a23b.I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41842" w14:textId="77777777" w:rsidR="009B2EDD" w:rsidRDefault="009B2EDD" w:rsidP="00F97495">
      <w:r>
        <w:separator/>
      </w:r>
    </w:p>
  </w:footnote>
  <w:footnote w:type="continuationSeparator" w:id="0">
    <w:p w14:paraId="2CBAC28C" w14:textId="77777777" w:rsidR="009B2EDD" w:rsidRDefault="009B2EDD" w:rsidP="00F97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388382135">
    <w:abstractNumId w:val="3"/>
  </w:num>
  <w:num w:numId="2" w16cid:durableId="1095247499">
    <w:abstractNumId w:val="5"/>
  </w:num>
  <w:num w:numId="3" w16cid:durableId="1697192064">
    <w:abstractNumId w:val="8"/>
  </w:num>
  <w:num w:numId="4" w16cid:durableId="324821524">
    <w:abstractNumId w:val="9"/>
  </w:num>
  <w:num w:numId="5" w16cid:durableId="1833642437">
    <w:abstractNumId w:val="6"/>
  </w:num>
  <w:num w:numId="6" w16cid:durableId="1186557548">
    <w:abstractNumId w:val="2"/>
  </w:num>
  <w:num w:numId="7" w16cid:durableId="2013944838">
    <w:abstractNumId w:val="7"/>
  </w:num>
  <w:num w:numId="8" w16cid:durableId="1965891369">
    <w:abstractNumId w:val="4"/>
  </w:num>
  <w:num w:numId="9" w16cid:durableId="1048071028">
    <w:abstractNumId w:val="1"/>
  </w:num>
  <w:num w:numId="10" w16cid:durableId="885603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8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RhMTgwYTZiNmYyMmM1MTQ1YmM3NTkxM2M3MTM1NzE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a0pzw2epdse09epr2a5vtd5xwz0df90pxt0&quot;&gt;My EndNote Library&lt;record-ids&gt;&lt;item&gt;70&lt;/item&gt;&lt;item&gt;75&lt;/item&gt;&lt;item&gt;79&lt;/item&gt;&lt;item&gt;81&lt;/item&gt;&lt;item&gt;82&lt;/item&gt;&lt;item&gt;84&lt;/item&gt;&lt;item&gt;86&lt;/item&gt;&lt;item&gt;87&lt;/item&gt;&lt;item&gt;88&lt;/item&gt;&lt;item&gt;89&lt;/item&gt;&lt;item&gt;90&lt;/item&gt;&lt;item&gt;91&lt;/item&gt;&lt;item&gt;92&lt;/item&gt;&lt;item&gt;93&lt;/item&gt;&lt;item&gt;94&lt;/item&gt;&lt;item&gt;96&lt;/item&gt;&lt;item&gt;97&lt;/item&gt;&lt;item&gt;98&lt;/item&gt;&lt;item&gt;99&lt;/item&gt;&lt;item&gt;100&lt;/item&gt;&lt;item&gt;101&lt;/item&gt;&lt;item&gt;102&lt;/item&gt;&lt;item&gt;123&lt;/item&gt;&lt;item&gt;124&lt;/item&gt;&lt;item&gt;126&lt;/item&gt;&lt;item&gt;127&lt;/item&gt;&lt;item&gt;128&lt;/item&gt;&lt;item&gt;129&lt;/item&gt;&lt;item&gt;130&lt;/item&gt;&lt;item&gt;131&lt;/item&gt;&lt;item&gt;133&lt;/item&gt;&lt;item&gt;134&lt;/item&gt;&lt;item&gt;135&lt;/item&gt;&lt;item&gt;136&lt;/item&gt;&lt;item&gt;137&lt;/item&gt;&lt;item&gt;138&lt;/item&gt;&lt;item&gt;139&lt;/item&gt;&lt;/record-ids&gt;&lt;/item&gt;&lt;/Libraries&gt;"/>
  </w:docVars>
  <w:rsids>
    <w:rsidRoot w:val="00190FB0"/>
    <w:rsid w:val="00000366"/>
    <w:rsid w:val="00000F7C"/>
    <w:rsid w:val="0000116E"/>
    <w:rsid w:val="00001D8B"/>
    <w:rsid w:val="0000211C"/>
    <w:rsid w:val="00002DE3"/>
    <w:rsid w:val="00003C95"/>
    <w:rsid w:val="000045B0"/>
    <w:rsid w:val="000045FD"/>
    <w:rsid w:val="00006589"/>
    <w:rsid w:val="00006A39"/>
    <w:rsid w:val="000156D3"/>
    <w:rsid w:val="00015AEA"/>
    <w:rsid w:val="00017192"/>
    <w:rsid w:val="000205F9"/>
    <w:rsid w:val="00020B47"/>
    <w:rsid w:val="00022858"/>
    <w:rsid w:val="00024E1E"/>
    <w:rsid w:val="00027DB0"/>
    <w:rsid w:val="00033096"/>
    <w:rsid w:val="000343A3"/>
    <w:rsid w:val="00034B34"/>
    <w:rsid w:val="000356AE"/>
    <w:rsid w:val="00035C80"/>
    <w:rsid w:val="00036E47"/>
    <w:rsid w:val="00037037"/>
    <w:rsid w:val="00037553"/>
    <w:rsid w:val="00041632"/>
    <w:rsid w:val="00042C41"/>
    <w:rsid w:val="00044EC0"/>
    <w:rsid w:val="0004544B"/>
    <w:rsid w:val="00046014"/>
    <w:rsid w:val="00046F2F"/>
    <w:rsid w:val="00052182"/>
    <w:rsid w:val="00054665"/>
    <w:rsid w:val="000558F7"/>
    <w:rsid w:val="00056146"/>
    <w:rsid w:val="000572AA"/>
    <w:rsid w:val="00060677"/>
    <w:rsid w:val="000666FF"/>
    <w:rsid w:val="0007115A"/>
    <w:rsid w:val="000714B6"/>
    <w:rsid w:val="00072445"/>
    <w:rsid w:val="00072EDE"/>
    <w:rsid w:val="00075941"/>
    <w:rsid w:val="00080A47"/>
    <w:rsid w:val="0008338A"/>
    <w:rsid w:val="00085BB7"/>
    <w:rsid w:val="00086027"/>
    <w:rsid w:val="00091735"/>
    <w:rsid w:val="0009450B"/>
    <w:rsid w:val="000964D6"/>
    <w:rsid w:val="00097016"/>
    <w:rsid w:val="000A0F09"/>
    <w:rsid w:val="000B0E69"/>
    <w:rsid w:val="000B1DD7"/>
    <w:rsid w:val="000B5861"/>
    <w:rsid w:val="000C17A1"/>
    <w:rsid w:val="000C3CC5"/>
    <w:rsid w:val="000C43F6"/>
    <w:rsid w:val="000C4591"/>
    <w:rsid w:val="000C51EC"/>
    <w:rsid w:val="000D032D"/>
    <w:rsid w:val="000D1114"/>
    <w:rsid w:val="000D577D"/>
    <w:rsid w:val="000D7460"/>
    <w:rsid w:val="000E0126"/>
    <w:rsid w:val="000E6529"/>
    <w:rsid w:val="000E7EAB"/>
    <w:rsid w:val="000F0EBC"/>
    <w:rsid w:val="000F6FC0"/>
    <w:rsid w:val="000F7317"/>
    <w:rsid w:val="0010615E"/>
    <w:rsid w:val="00106FA4"/>
    <w:rsid w:val="00110490"/>
    <w:rsid w:val="0011212B"/>
    <w:rsid w:val="0011286B"/>
    <w:rsid w:val="001171AB"/>
    <w:rsid w:val="00121C86"/>
    <w:rsid w:val="00124499"/>
    <w:rsid w:val="00127E99"/>
    <w:rsid w:val="001349F1"/>
    <w:rsid w:val="00136745"/>
    <w:rsid w:val="001408E6"/>
    <w:rsid w:val="00141DD8"/>
    <w:rsid w:val="001425B0"/>
    <w:rsid w:val="00145364"/>
    <w:rsid w:val="00146B3A"/>
    <w:rsid w:val="001508C9"/>
    <w:rsid w:val="001515E3"/>
    <w:rsid w:val="00151CCD"/>
    <w:rsid w:val="00152C0D"/>
    <w:rsid w:val="00153890"/>
    <w:rsid w:val="00156E92"/>
    <w:rsid w:val="00162200"/>
    <w:rsid w:val="0016221B"/>
    <w:rsid w:val="00164420"/>
    <w:rsid w:val="00165770"/>
    <w:rsid w:val="001678E2"/>
    <w:rsid w:val="00176E92"/>
    <w:rsid w:val="001772E3"/>
    <w:rsid w:val="00177597"/>
    <w:rsid w:val="00177801"/>
    <w:rsid w:val="00180FFD"/>
    <w:rsid w:val="001812B8"/>
    <w:rsid w:val="0018290E"/>
    <w:rsid w:val="00185342"/>
    <w:rsid w:val="001863C6"/>
    <w:rsid w:val="0018786B"/>
    <w:rsid w:val="00190FB0"/>
    <w:rsid w:val="00192CCE"/>
    <w:rsid w:val="00196624"/>
    <w:rsid w:val="001977C4"/>
    <w:rsid w:val="001A040F"/>
    <w:rsid w:val="001A1325"/>
    <w:rsid w:val="001A1CC3"/>
    <w:rsid w:val="001A2D83"/>
    <w:rsid w:val="001A3C89"/>
    <w:rsid w:val="001A457C"/>
    <w:rsid w:val="001A52BB"/>
    <w:rsid w:val="001B059C"/>
    <w:rsid w:val="001B1893"/>
    <w:rsid w:val="001B6465"/>
    <w:rsid w:val="001C08A0"/>
    <w:rsid w:val="001C47E5"/>
    <w:rsid w:val="001C7B7D"/>
    <w:rsid w:val="001D107E"/>
    <w:rsid w:val="001E20D5"/>
    <w:rsid w:val="001E5E7E"/>
    <w:rsid w:val="001E7265"/>
    <w:rsid w:val="001E7C0C"/>
    <w:rsid w:val="001E7F2E"/>
    <w:rsid w:val="001F0724"/>
    <w:rsid w:val="001F103D"/>
    <w:rsid w:val="001F28E7"/>
    <w:rsid w:val="001F4D3E"/>
    <w:rsid w:val="001F6D03"/>
    <w:rsid w:val="002052F4"/>
    <w:rsid w:val="0021274D"/>
    <w:rsid w:val="00214918"/>
    <w:rsid w:val="00214B39"/>
    <w:rsid w:val="00215A2F"/>
    <w:rsid w:val="002172CF"/>
    <w:rsid w:val="00217527"/>
    <w:rsid w:val="0022134A"/>
    <w:rsid w:val="0022431D"/>
    <w:rsid w:val="00226801"/>
    <w:rsid w:val="00235E39"/>
    <w:rsid w:val="00236507"/>
    <w:rsid w:val="0023655C"/>
    <w:rsid w:val="00236848"/>
    <w:rsid w:val="00237B5E"/>
    <w:rsid w:val="00240526"/>
    <w:rsid w:val="00244579"/>
    <w:rsid w:val="00246660"/>
    <w:rsid w:val="00251202"/>
    <w:rsid w:val="00254C67"/>
    <w:rsid w:val="0025615C"/>
    <w:rsid w:val="00261B22"/>
    <w:rsid w:val="00261F3D"/>
    <w:rsid w:val="002624D7"/>
    <w:rsid w:val="00263437"/>
    <w:rsid w:val="00264585"/>
    <w:rsid w:val="002647C2"/>
    <w:rsid w:val="00264E17"/>
    <w:rsid w:val="00265003"/>
    <w:rsid w:val="002752C2"/>
    <w:rsid w:val="002773C6"/>
    <w:rsid w:val="00281954"/>
    <w:rsid w:val="0028371E"/>
    <w:rsid w:val="002840B8"/>
    <w:rsid w:val="0028511C"/>
    <w:rsid w:val="0028545D"/>
    <w:rsid w:val="00285F7E"/>
    <w:rsid w:val="00286AAB"/>
    <w:rsid w:val="002906CE"/>
    <w:rsid w:val="00290C7B"/>
    <w:rsid w:val="0029678D"/>
    <w:rsid w:val="002A0FAB"/>
    <w:rsid w:val="002A2985"/>
    <w:rsid w:val="002A4109"/>
    <w:rsid w:val="002A576D"/>
    <w:rsid w:val="002B39C1"/>
    <w:rsid w:val="002B4262"/>
    <w:rsid w:val="002B61B4"/>
    <w:rsid w:val="002B66C0"/>
    <w:rsid w:val="002C2EC6"/>
    <w:rsid w:val="002C30CC"/>
    <w:rsid w:val="002C6F42"/>
    <w:rsid w:val="002C751F"/>
    <w:rsid w:val="002D0694"/>
    <w:rsid w:val="002D0B2B"/>
    <w:rsid w:val="002D1332"/>
    <w:rsid w:val="002D21EE"/>
    <w:rsid w:val="002D478D"/>
    <w:rsid w:val="002D4C46"/>
    <w:rsid w:val="002D63AE"/>
    <w:rsid w:val="002E3EB2"/>
    <w:rsid w:val="002E43F1"/>
    <w:rsid w:val="002E51A4"/>
    <w:rsid w:val="002F0FA9"/>
    <w:rsid w:val="002F11BA"/>
    <w:rsid w:val="002F48D3"/>
    <w:rsid w:val="00301014"/>
    <w:rsid w:val="00305C02"/>
    <w:rsid w:val="00306886"/>
    <w:rsid w:val="00313EB9"/>
    <w:rsid w:val="003142E8"/>
    <w:rsid w:val="003149B0"/>
    <w:rsid w:val="00317260"/>
    <w:rsid w:val="00320475"/>
    <w:rsid w:val="00323A0F"/>
    <w:rsid w:val="00325FBD"/>
    <w:rsid w:val="00326C78"/>
    <w:rsid w:val="0033289F"/>
    <w:rsid w:val="00333537"/>
    <w:rsid w:val="00333927"/>
    <w:rsid w:val="003366E7"/>
    <w:rsid w:val="003373F8"/>
    <w:rsid w:val="00343BFA"/>
    <w:rsid w:val="00343C31"/>
    <w:rsid w:val="00344D4E"/>
    <w:rsid w:val="0034517D"/>
    <w:rsid w:val="003461D0"/>
    <w:rsid w:val="003503A2"/>
    <w:rsid w:val="00350D3C"/>
    <w:rsid w:val="003517AE"/>
    <w:rsid w:val="00351874"/>
    <w:rsid w:val="0035284B"/>
    <w:rsid w:val="0035325B"/>
    <w:rsid w:val="00353E10"/>
    <w:rsid w:val="00354B33"/>
    <w:rsid w:val="00355140"/>
    <w:rsid w:val="00355A76"/>
    <w:rsid w:val="003634AD"/>
    <w:rsid w:val="003702DA"/>
    <w:rsid w:val="00370FE5"/>
    <w:rsid w:val="003720FC"/>
    <w:rsid w:val="003733C3"/>
    <w:rsid w:val="003752B5"/>
    <w:rsid w:val="00380E10"/>
    <w:rsid w:val="00387D1C"/>
    <w:rsid w:val="00387F1D"/>
    <w:rsid w:val="00394A6E"/>
    <w:rsid w:val="00395F51"/>
    <w:rsid w:val="003A1C09"/>
    <w:rsid w:val="003A2686"/>
    <w:rsid w:val="003A2E78"/>
    <w:rsid w:val="003A4065"/>
    <w:rsid w:val="003A4636"/>
    <w:rsid w:val="003A556C"/>
    <w:rsid w:val="003A5D56"/>
    <w:rsid w:val="003A6E5A"/>
    <w:rsid w:val="003A6E9B"/>
    <w:rsid w:val="003A71C3"/>
    <w:rsid w:val="003B0E30"/>
    <w:rsid w:val="003B1333"/>
    <w:rsid w:val="003B284D"/>
    <w:rsid w:val="003B2936"/>
    <w:rsid w:val="003B2F1B"/>
    <w:rsid w:val="003B3508"/>
    <w:rsid w:val="003B5338"/>
    <w:rsid w:val="003B55E1"/>
    <w:rsid w:val="003B5FF8"/>
    <w:rsid w:val="003B698A"/>
    <w:rsid w:val="003B77D9"/>
    <w:rsid w:val="003C5181"/>
    <w:rsid w:val="003C5377"/>
    <w:rsid w:val="003C7A38"/>
    <w:rsid w:val="003D0568"/>
    <w:rsid w:val="003D40D0"/>
    <w:rsid w:val="003D4487"/>
    <w:rsid w:val="003D6025"/>
    <w:rsid w:val="003E0496"/>
    <w:rsid w:val="003E1609"/>
    <w:rsid w:val="003E286E"/>
    <w:rsid w:val="003E33D3"/>
    <w:rsid w:val="003E352B"/>
    <w:rsid w:val="003E5185"/>
    <w:rsid w:val="003F0173"/>
    <w:rsid w:val="003F0575"/>
    <w:rsid w:val="003F1161"/>
    <w:rsid w:val="003F2230"/>
    <w:rsid w:val="003F231D"/>
    <w:rsid w:val="003F2648"/>
    <w:rsid w:val="003F5000"/>
    <w:rsid w:val="003F5A5E"/>
    <w:rsid w:val="003F5D77"/>
    <w:rsid w:val="003F72E8"/>
    <w:rsid w:val="003F765D"/>
    <w:rsid w:val="003F781B"/>
    <w:rsid w:val="00400806"/>
    <w:rsid w:val="00401BED"/>
    <w:rsid w:val="00402E78"/>
    <w:rsid w:val="00404800"/>
    <w:rsid w:val="00404E46"/>
    <w:rsid w:val="00411984"/>
    <w:rsid w:val="004146C8"/>
    <w:rsid w:val="00417AA7"/>
    <w:rsid w:val="00421AFF"/>
    <w:rsid w:val="004240A4"/>
    <w:rsid w:val="00424EFA"/>
    <w:rsid w:val="004257A6"/>
    <w:rsid w:val="00427E26"/>
    <w:rsid w:val="00436C5E"/>
    <w:rsid w:val="00442C8E"/>
    <w:rsid w:val="0045023C"/>
    <w:rsid w:val="00451EF8"/>
    <w:rsid w:val="004527FA"/>
    <w:rsid w:val="0045398A"/>
    <w:rsid w:val="004543F3"/>
    <w:rsid w:val="004545AF"/>
    <w:rsid w:val="00455A94"/>
    <w:rsid w:val="00455D59"/>
    <w:rsid w:val="00456D79"/>
    <w:rsid w:val="00457079"/>
    <w:rsid w:val="00461A9C"/>
    <w:rsid w:val="004636BB"/>
    <w:rsid w:val="00464139"/>
    <w:rsid w:val="00464295"/>
    <w:rsid w:val="004656BE"/>
    <w:rsid w:val="0046659B"/>
    <w:rsid w:val="00467FAC"/>
    <w:rsid w:val="0047454C"/>
    <w:rsid w:val="00487FD7"/>
    <w:rsid w:val="00495C87"/>
    <w:rsid w:val="00496173"/>
    <w:rsid w:val="00496BC8"/>
    <w:rsid w:val="004A0C1C"/>
    <w:rsid w:val="004A0EF3"/>
    <w:rsid w:val="004A605D"/>
    <w:rsid w:val="004B01DA"/>
    <w:rsid w:val="004B172E"/>
    <w:rsid w:val="004B20F2"/>
    <w:rsid w:val="004C1EA6"/>
    <w:rsid w:val="004D02E6"/>
    <w:rsid w:val="004D07B4"/>
    <w:rsid w:val="004D2204"/>
    <w:rsid w:val="004D2AD1"/>
    <w:rsid w:val="004D449D"/>
    <w:rsid w:val="004D467E"/>
    <w:rsid w:val="004D4B9E"/>
    <w:rsid w:val="004E3B86"/>
    <w:rsid w:val="004E6992"/>
    <w:rsid w:val="004E71D4"/>
    <w:rsid w:val="004E793A"/>
    <w:rsid w:val="004F2EC6"/>
    <w:rsid w:val="004F3D7C"/>
    <w:rsid w:val="004F726F"/>
    <w:rsid w:val="00503973"/>
    <w:rsid w:val="00504A18"/>
    <w:rsid w:val="00504E38"/>
    <w:rsid w:val="005059E5"/>
    <w:rsid w:val="00507FB6"/>
    <w:rsid w:val="00511489"/>
    <w:rsid w:val="00512E21"/>
    <w:rsid w:val="0052096A"/>
    <w:rsid w:val="00521F92"/>
    <w:rsid w:val="00522955"/>
    <w:rsid w:val="00522DD6"/>
    <w:rsid w:val="00523214"/>
    <w:rsid w:val="00525584"/>
    <w:rsid w:val="00526D1A"/>
    <w:rsid w:val="00530B0E"/>
    <w:rsid w:val="00530EB7"/>
    <w:rsid w:val="00533B54"/>
    <w:rsid w:val="0053662D"/>
    <w:rsid w:val="00536A90"/>
    <w:rsid w:val="00541EB4"/>
    <w:rsid w:val="005424E8"/>
    <w:rsid w:val="005424F4"/>
    <w:rsid w:val="00543D63"/>
    <w:rsid w:val="00545F8F"/>
    <w:rsid w:val="00546A8A"/>
    <w:rsid w:val="00552C46"/>
    <w:rsid w:val="00552E07"/>
    <w:rsid w:val="005618F9"/>
    <w:rsid w:val="00576860"/>
    <w:rsid w:val="00580D4E"/>
    <w:rsid w:val="00591011"/>
    <w:rsid w:val="005911D9"/>
    <w:rsid w:val="00592AE2"/>
    <w:rsid w:val="00593A7F"/>
    <w:rsid w:val="00594722"/>
    <w:rsid w:val="00596C39"/>
    <w:rsid w:val="005A063A"/>
    <w:rsid w:val="005A208C"/>
    <w:rsid w:val="005A3C6B"/>
    <w:rsid w:val="005A45CE"/>
    <w:rsid w:val="005A489D"/>
    <w:rsid w:val="005A7484"/>
    <w:rsid w:val="005B6610"/>
    <w:rsid w:val="005B676B"/>
    <w:rsid w:val="005B7A79"/>
    <w:rsid w:val="005C2215"/>
    <w:rsid w:val="005C4D67"/>
    <w:rsid w:val="005C738A"/>
    <w:rsid w:val="005D3C41"/>
    <w:rsid w:val="005D4817"/>
    <w:rsid w:val="005D4AC9"/>
    <w:rsid w:val="005D592B"/>
    <w:rsid w:val="005D5CF8"/>
    <w:rsid w:val="005D70B7"/>
    <w:rsid w:val="005E0B7E"/>
    <w:rsid w:val="005E15FA"/>
    <w:rsid w:val="005E29D0"/>
    <w:rsid w:val="005E4134"/>
    <w:rsid w:val="005E6377"/>
    <w:rsid w:val="005E6B42"/>
    <w:rsid w:val="005F092C"/>
    <w:rsid w:val="005F20B0"/>
    <w:rsid w:val="005F27DA"/>
    <w:rsid w:val="005F3277"/>
    <w:rsid w:val="005F4E2B"/>
    <w:rsid w:val="005F4E44"/>
    <w:rsid w:val="005F7CB3"/>
    <w:rsid w:val="00600565"/>
    <w:rsid w:val="006006D3"/>
    <w:rsid w:val="00601215"/>
    <w:rsid w:val="0060185D"/>
    <w:rsid w:val="0060299C"/>
    <w:rsid w:val="0060618C"/>
    <w:rsid w:val="006114E6"/>
    <w:rsid w:val="00611C56"/>
    <w:rsid w:val="00611DF2"/>
    <w:rsid w:val="00612E6D"/>
    <w:rsid w:val="00613129"/>
    <w:rsid w:val="006132E4"/>
    <w:rsid w:val="006171EF"/>
    <w:rsid w:val="00621885"/>
    <w:rsid w:val="0062254A"/>
    <w:rsid w:val="006241BE"/>
    <w:rsid w:val="0062542F"/>
    <w:rsid w:val="006350C5"/>
    <w:rsid w:val="006352B9"/>
    <w:rsid w:val="006379F7"/>
    <w:rsid w:val="006416F7"/>
    <w:rsid w:val="006417EF"/>
    <w:rsid w:val="006426E8"/>
    <w:rsid w:val="006429B1"/>
    <w:rsid w:val="006448DF"/>
    <w:rsid w:val="00645551"/>
    <w:rsid w:val="00647638"/>
    <w:rsid w:val="006501DB"/>
    <w:rsid w:val="006519D4"/>
    <w:rsid w:val="00651CF3"/>
    <w:rsid w:val="00652D56"/>
    <w:rsid w:val="00655601"/>
    <w:rsid w:val="00655959"/>
    <w:rsid w:val="00662FE9"/>
    <w:rsid w:val="00664781"/>
    <w:rsid w:val="00666EE2"/>
    <w:rsid w:val="00667B76"/>
    <w:rsid w:val="00670E8F"/>
    <w:rsid w:val="0067593B"/>
    <w:rsid w:val="00687AAB"/>
    <w:rsid w:val="00687F64"/>
    <w:rsid w:val="006A4168"/>
    <w:rsid w:val="006A4216"/>
    <w:rsid w:val="006A5FDE"/>
    <w:rsid w:val="006A70CA"/>
    <w:rsid w:val="006B3312"/>
    <w:rsid w:val="006B45C5"/>
    <w:rsid w:val="006B7B32"/>
    <w:rsid w:val="006C20CE"/>
    <w:rsid w:val="006C2A23"/>
    <w:rsid w:val="006C4809"/>
    <w:rsid w:val="006C50E0"/>
    <w:rsid w:val="006C6FFF"/>
    <w:rsid w:val="006D07B7"/>
    <w:rsid w:val="006D1342"/>
    <w:rsid w:val="006D4846"/>
    <w:rsid w:val="006D4B45"/>
    <w:rsid w:val="006D5DF8"/>
    <w:rsid w:val="006D6221"/>
    <w:rsid w:val="006E187F"/>
    <w:rsid w:val="006F004E"/>
    <w:rsid w:val="006F224D"/>
    <w:rsid w:val="006F6041"/>
    <w:rsid w:val="0070053D"/>
    <w:rsid w:val="00701E5E"/>
    <w:rsid w:val="0070306A"/>
    <w:rsid w:val="007037C9"/>
    <w:rsid w:val="0070447A"/>
    <w:rsid w:val="00706640"/>
    <w:rsid w:val="00707099"/>
    <w:rsid w:val="007115AB"/>
    <w:rsid w:val="00711C18"/>
    <w:rsid w:val="0071563E"/>
    <w:rsid w:val="00720412"/>
    <w:rsid w:val="00721BB6"/>
    <w:rsid w:val="007233C7"/>
    <w:rsid w:val="0072470D"/>
    <w:rsid w:val="00724F81"/>
    <w:rsid w:val="00727D2F"/>
    <w:rsid w:val="00732869"/>
    <w:rsid w:val="00733486"/>
    <w:rsid w:val="007374A8"/>
    <w:rsid w:val="00737D31"/>
    <w:rsid w:val="0074183A"/>
    <w:rsid w:val="00742955"/>
    <w:rsid w:val="007436FA"/>
    <w:rsid w:val="007465A0"/>
    <w:rsid w:val="007510C8"/>
    <w:rsid w:val="00752DF0"/>
    <w:rsid w:val="00752E9B"/>
    <w:rsid w:val="0075592F"/>
    <w:rsid w:val="007562DC"/>
    <w:rsid w:val="00756C17"/>
    <w:rsid w:val="007570EF"/>
    <w:rsid w:val="00757DCD"/>
    <w:rsid w:val="00765319"/>
    <w:rsid w:val="00765DC4"/>
    <w:rsid w:val="007801FE"/>
    <w:rsid w:val="00780967"/>
    <w:rsid w:val="00780B34"/>
    <w:rsid w:val="00782942"/>
    <w:rsid w:val="007856C2"/>
    <w:rsid w:val="00791111"/>
    <w:rsid w:val="007921EA"/>
    <w:rsid w:val="00793EE8"/>
    <w:rsid w:val="00794EBE"/>
    <w:rsid w:val="007950BF"/>
    <w:rsid w:val="00796100"/>
    <w:rsid w:val="007A0946"/>
    <w:rsid w:val="007A4984"/>
    <w:rsid w:val="007A6FAB"/>
    <w:rsid w:val="007B1C8A"/>
    <w:rsid w:val="007B292C"/>
    <w:rsid w:val="007B350C"/>
    <w:rsid w:val="007B3E33"/>
    <w:rsid w:val="007C0592"/>
    <w:rsid w:val="007C134C"/>
    <w:rsid w:val="007C1841"/>
    <w:rsid w:val="007C1FE0"/>
    <w:rsid w:val="007C30C4"/>
    <w:rsid w:val="007C5285"/>
    <w:rsid w:val="007C5A37"/>
    <w:rsid w:val="007D1A23"/>
    <w:rsid w:val="007D6604"/>
    <w:rsid w:val="007E09A3"/>
    <w:rsid w:val="007E23C1"/>
    <w:rsid w:val="007E4428"/>
    <w:rsid w:val="007E475D"/>
    <w:rsid w:val="007F4534"/>
    <w:rsid w:val="0080080C"/>
    <w:rsid w:val="00800DBD"/>
    <w:rsid w:val="0080495D"/>
    <w:rsid w:val="008051D7"/>
    <w:rsid w:val="00805883"/>
    <w:rsid w:val="00810243"/>
    <w:rsid w:val="008111BA"/>
    <w:rsid w:val="008146AF"/>
    <w:rsid w:val="00820111"/>
    <w:rsid w:val="00820267"/>
    <w:rsid w:val="00821C24"/>
    <w:rsid w:val="00821F69"/>
    <w:rsid w:val="00822D9D"/>
    <w:rsid w:val="00823B05"/>
    <w:rsid w:val="00824307"/>
    <w:rsid w:val="00830BCE"/>
    <w:rsid w:val="00832120"/>
    <w:rsid w:val="008328B2"/>
    <w:rsid w:val="00832C02"/>
    <w:rsid w:val="008347D2"/>
    <w:rsid w:val="0083520F"/>
    <w:rsid w:val="00836531"/>
    <w:rsid w:val="00836F34"/>
    <w:rsid w:val="008426E7"/>
    <w:rsid w:val="00844098"/>
    <w:rsid w:val="00844898"/>
    <w:rsid w:val="0084631A"/>
    <w:rsid w:val="0084662E"/>
    <w:rsid w:val="00846CAB"/>
    <w:rsid w:val="008527B2"/>
    <w:rsid w:val="008552FD"/>
    <w:rsid w:val="00856394"/>
    <w:rsid w:val="0086184B"/>
    <w:rsid w:val="00862229"/>
    <w:rsid w:val="008704FF"/>
    <w:rsid w:val="0087224B"/>
    <w:rsid w:val="00873B8D"/>
    <w:rsid w:val="00873DDD"/>
    <w:rsid w:val="00875DE4"/>
    <w:rsid w:val="008839C8"/>
    <w:rsid w:val="00890774"/>
    <w:rsid w:val="00892788"/>
    <w:rsid w:val="008944B1"/>
    <w:rsid w:val="0089591F"/>
    <w:rsid w:val="00897C0F"/>
    <w:rsid w:val="008A1167"/>
    <w:rsid w:val="008A15EF"/>
    <w:rsid w:val="008B6BF5"/>
    <w:rsid w:val="008C0A09"/>
    <w:rsid w:val="008C2C9A"/>
    <w:rsid w:val="008C2D5F"/>
    <w:rsid w:val="008C3D1C"/>
    <w:rsid w:val="008C5C87"/>
    <w:rsid w:val="008C760A"/>
    <w:rsid w:val="008C7D5D"/>
    <w:rsid w:val="008D0D63"/>
    <w:rsid w:val="008D1825"/>
    <w:rsid w:val="008E27A6"/>
    <w:rsid w:val="008E5A52"/>
    <w:rsid w:val="008E5C5F"/>
    <w:rsid w:val="008E679A"/>
    <w:rsid w:val="008F0AFB"/>
    <w:rsid w:val="008F2001"/>
    <w:rsid w:val="008F66E5"/>
    <w:rsid w:val="00907277"/>
    <w:rsid w:val="00907AD0"/>
    <w:rsid w:val="00910F3A"/>
    <w:rsid w:val="009127F6"/>
    <w:rsid w:val="00915C9B"/>
    <w:rsid w:val="00915E50"/>
    <w:rsid w:val="00917CCC"/>
    <w:rsid w:val="009206B8"/>
    <w:rsid w:val="00921BC5"/>
    <w:rsid w:val="009233B7"/>
    <w:rsid w:val="00923A90"/>
    <w:rsid w:val="0092453E"/>
    <w:rsid w:val="00926562"/>
    <w:rsid w:val="009271F5"/>
    <w:rsid w:val="00927688"/>
    <w:rsid w:val="00930029"/>
    <w:rsid w:val="00933B6B"/>
    <w:rsid w:val="00934710"/>
    <w:rsid w:val="00936594"/>
    <w:rsid w:val="009412F5"/>
    <w:rsid w:val="0094400D"/>
    <w:rsid w:val="009447D1"/>
    <w:rsid w:val="0094618C"/>
    <w:rsid w:val="009478C0"/>
    <w:rsid w:val="00947BCC"/>
    <w:rsid w:val="009539FC"/>
    <w:rsid w:val="00954496"/>
    <w:rsid w:val="0095521A"/>
    <w:rsid w:val="0095671A"/>
    <w:rsid w:val="00956CC6"/>
    <w:rsid w:val="00957546"/>
    <w:rsid w:val="009621C5"/>
    <w:rsid w:val="009622F1"/>
    <w:rsid w:val="009631E2"/>
    <w:rsid w:val="009640B4"/>
    <w:rsid w:val="00964A3D"/>
    <w:rsid w:val="00965300"/>
    <w:rsid w:val="00967F8C"/>
    <w:rsid w:val="009708DD"/>
    <w:rsid w:val="0097478C"/>
    <w:rsid w:val="00974814"/>
    <w:rsid w:val="00975BC8"/>
    <w:rsid w:val="009771EC"/>
    <w:rsid w:val="00981EA1"/>
    <w:rsid w:val="00985998"/>
    <w:rsid w:val="00986AB5"/>
    <w:rsid w:val="00992F2F"/>
    <w:rsid w:val="00993B9B"/>
    <w:rsid w:val="00995F9F"/>
    <w:rsid w:val="009976F5"/>
    <w:rsid w:val="009A1FFF"/>
    <w:rsid w:val="009A2717"/>
    <w:rsid w:val="009A2FD0"/>
    <w:rsid w:val="009A5B1A"/>
    <w:rsid w:val="009B043E"/>
    <w:rsid w:val="009B123C"/>
    <w:rsid w:val="009B18D8"/>
    <w:rsid w:val="009B2557"/>
    <w:rsid w:val="009B2EDD"/>
    <w:rsid w:val="009B375C"/>
    <w:rsid w:val="009B4DE6"/>
    <w:rsid w:val="009B5673"/>
    <w:rsid w:val="009B5B57"/>
    <w:rsid w:val="009C0C7D"/>
    <w:rsid w:val="009C2348"/>
    <w:rsid w:val="009C6214"/>
    <w:rsid w:val="009C686A"/>
    <w:rsid w:val="009C6D84"/>
    <w:rsid w:val="009C7C18"/>
    <w:rsid w:val="009D5F30"/>
    <w:rsid w:val="009D757D"/>
    <w:rsid w:val="009D7D58"/>
    <w:rsid w:val="009E08B1"/>
    <w:rsid w:val="009E1226"/>
    <w:rsid w:val="009E3B03"/>
    <w:rsid w:val="009E43A4"/>
    <w:rsid w:val="009E612B"/>
    <w:rsid w:val="009F3432"/>
    <w:rsid w:val="009F563C"/>
    <w:rsid w:val="009F67F8"/>
    <w:rsid w:val="00A023C0"/>
    <w:rsid w:val="00A1021B"/>
    <w:rsid w:val="00A10ED3"/>
    <w:rsid w:val="00A111AE"/>
    <w:rsid w:val="00A1297B"/>
    <w:rsid w:val="00A21916"/>
    <w:rsid w:val="00A2557B"/>
    <w:rsid w:val="00A3085A"/>
    <w:rsid w:val="00A338F6"/>
    <w:rsid w:val="00A339DF"/>
    <w:rsid w:val="00A346F1"/>
    <w:rsid w:val="00A41BDA"/>
    <w:rsid w:val="00A41D22"/>
    <w:rsid w:val="00A42906"/>
    <w:rsid w:val="00A4570F"/>
    <w:rsid w:val="00A47419"/>
    <w:rsid w:val="00A51EAC"/>
    <w:rsid w:val="00A54578"/>
    <w:rsid w:val="00A55694"/>
    <w:rsid w:val="00A557FC"/>
    <w:rsid w:val="00A574B0"/>
    <w:rsid w:val="00A6069C"/>
    <w:rsid w:val="00A62C0D"/>
    <w:rsid w:val="00A65240"/>
    <w:rsid w:val="00A65794"/>
    <w:rsid w:val="00A657C9"/>
    <w:rsid w:val="00A70444"/>
    <w:rsid w:val="00A778AD"/>
    <w:rsid w:val="00A80533"/>
    <w:rsid w:val="00A810A0"/>
    <w:rsid w:val="00A826C2"/>
    <w:rsid w:val="00A83A5D"/>
    <w:rsid w:val="00A8620F"/>
    <w:rsid w:val="00A868E0"/>
    <w:rsid w:val="00A9212A"/>
    <w:rsid w:val="00A92539"/>
    <w:rsid w:val="00A942E0"/>
    <w:rsid w:val="00A96A6B"/>
    <w:rsid w:val="00A97C40"/>
    <w:rsid w:val="00AA2716"/>
    <w:rsid w:val="00AA2C54"/>
    <w:rsid w:val="00AB2A56"/>
    <w:rsid w:val="00AB32A5"/>
    <w:rsid w:val="00AB32FB"/>
    <w:rsid w:val="00AB72D7"/>
    <w:rsid w:val="00AD03CD"/>
    <w:rsid w:val="00AD27F8"/>
    <w:rsid w:val="00AD2800"/>
    <w:rsid w:val="00AD53E3"/>
    <w:rsid w:val="00AD5583"/>
    <w:rsid w:val="00AD5D85"/>
    <w:rsid w:val="00AD5FA9"/>
    <w:rsid w:val="00AD6F6B"/>
    <w:rsid w:val="00AE0B88"/>
    <w:rsid w:val="00AE0D47"/>
    <w:rsid w:val="00AE4344"/>
    <w:rsid w:val="00AF02A9"/>
    <w:rsid w:val="00AF125E"/>
    <w:rsid w:val="00AF2ECC"/>
    <w:rsid w:val="00AF4860"/>
    <w:rsid w:val="00AF4C2A"/>
    <w:rsid w:val="00B01AA9"/>
    <w:rsid w:val="00B01DDA"/>
    <w:rsid w:val="00B034D6"/>
    <w:rsid w:val="00B10D97"/>
    <w:rsid w:val="00B1114C"/>
    <w:rsid w:val="00B15558"/>
    <w:rsid w:val="00B16A89"/>
    <w:rsid w:val="00B17AEA"/>
    <w:rsid w:val="00B22601"/>
    <w:rsid w:val="00B24855"/>
    <w:rsid w:val="00B32CE5"/>
    <w:rsid w:val="00B33276"/>
    <w:rsid w:val="00B34DFD"/>
    <w:rsid w:val="00B354AE"/>
    <w:rsid w:val="00B3649D"/>
    <w:rsid w:val="00B37631"/>
    <w:rsid w:val="00B37A93"/>
    <w:rsid w:val="00B41D54"/>
    <w:rsid w:val="00B4405E"/>
    <w:rsid w:val="00B46471"/>
    <w:rsid w:val="00B51AD2"/>
    <w:rsid w:val="00B55FAA"/>
    <w:rsid w:val="00B740EC"/>
    <w:rsid w:val="00B76788"/>
    <w:rsid w:val="00B81122"/>
    <w:rsid w:val="00B840A8"/>
    <w:rsid w:val="00B90333"/>
    <w:rsid w:val="00B936DB"/>
    <w:rsid w:val="00B93794"/>
    <w:rsid w:val="00B96428"/>
    <w:rsid w:val="00B973B0"/>
    <w:rsid w:val="00BA13AA"/>
    <w:rsid w:val="00BA24FD"/>
    <w:rsid w:val="00BA2E43"/>
    <w:rsid w:val="00BA62E6"/>
    <w:rsid w:val="00BA6AA2"/>
    <w:rsid w:val="00BA6B2C"/>
    <w:rsid w:val="00BA6DEB"/>
    <w:rsid w:val="00BB7A9D"/>
    <w:rsid w:val="00BB7CB0"/>
    <w:rsid w:val="00BB7ED1"/>
    <w:rsid w:val="00BC4062"/>
    <w:rsid w:val="00BC54AC"/>
    <w:rsid w:val="00BC7F0B"/>
    <w:rsid w:val="00BD1059"/>
    <w:rsid w:val="00BD156A"/>
    <w:rsid w:val="00BD265D"/>
    <w:rsid w:val="00BD6337"/>
    <w:rsid w:val="00BE19FC"/>
    <w:rsid w:val="00BF24BD"/>
    <w:rsid w:val="00BF3200"/>
    <w:rsid w:val="00BF4EE8"/>
    <w:rsid w:val="00C03828"/>
    <w:rsid w:val="00C11279"/>
    <w:rsid w:val="00C153F9"/>
    <w:rsid w:val="00C1544E"/>
    <w:rsid w:val="00C17AEE"/>
    <w:rsid w:val="00C20D7E"/>
    <w:rsid w:val="00C249CB"/>
    <w:rsid w:val="00C24F7B"/>
    <w:rsid w:val="00C26AEE"/>
    <w:rsid w:val="00C2798B"/>
    <w:rsid w:val="00C32BEE"/>
    <w:rsid w:val="00C342AF"/>
    <w:rsid w:val="00C34F57"/>
    <w:rsid w:val="00C3755A"/>
    <w:rsid w:val="00C404AC"/>
    <w:rsid w:val="00C40677"/>
    <w:rsid w:val="00C45699"/>
    <w:rsid w:val="00C46DC7"/>
    <w:rsid w:val="00C50416"/>
    <w:rsid w:val="00C50F3E"/>
    <w:rsid w:val="00C51F76"/>
    <w:rsid w:val="00C553BA"/>
    <w:rsid w:val="00C60E2A"/>
    <w:rsid w:val="00C64FFA"/>
    <w:rsid w:val="00C676C1"/>
    <w:rsid w:val="00C71B46"/>
    <w:rsid w:val="00C756E3"/>
    <w:rsid w:val="00C82717"/>
    <w:rsid w:val="00C860CB"/>
    <w:rsid w:val="00C872A6"/>
    <w:rsid w:val="00C879A1"/>
    <w:rsid w:val="00C87F31"/>
    <w:rsid w:val="00C90AF6"/>
    <w:rsid w:val="00C928D3"/>
    <w:rsid w:val="00C93A32"/>
    <w:rsid w:val="00C93B01"/>
    <w:rsid w:val="00C9535B"/>
    <w:rsid w:val="00C95EB6"/>
    <w:rsid w:val="00C96E79"/>
    <w:rsid w:val="00C97008"/>
    <w:rsid w:val="00CA1317"/>
    <w:rsid w:val="00CA32CD"/>
    <w:rsid w:val="00CA4A46"/>
    <w:rsid w:val="00CA56AB"/>
    <w:rsid w:val="00CB0F1E"/>
    <w:rsid w:val="00CB24FA"/>
    <w:rsid w:val="00CB3742"/>
    <w:rsid w:val="00CB3C67"/>
    <w:rsid w:val="00CB5A82"/>
    <w:rsid w:val="00CB62F6"/>
    <w:rsid w:val="00CB6E41"/>
    <w:rsid w:val="00CC01DA"/>
    <w:rsid w:val="00CC77A1"/>
    <w:rsid w:val="00CC790E"/>
    <w:rsid w:val="00CE004D"/>
    <w:rsid w:val="00CE092A"/>
    <w:rsid w:val="00CE0F5B"/>
    <w:rsid w:val="00CE1E87"/>
    <w:rsid w:val="00CE3486"/>
    <w:rsid w:val="00CE39D0"/>
    <w:rsid w:val="00CE7005"/>
    <w:rsid w:val="00CE7375"/>
    <w:rsid w:val="00CF1A2A"/>
    <w:rsid w:val="00CF3FE0"/>
    <w:rsid w:val="00CF6F36"/>
    <w:rsid w:val="00CF72A8"/>
    <w:rsid w:val="00CF72E6"/>
    <w:rsid w:val="00D023C0"/>
    <w:rsid w:val="00D06079"/>
    <w:rsid w:val="00D12ED1"/>
    <w:rsid w:val="00D14F83"/>
    <w:rsid w:val="00D1525E"/>
    <w:rsid w:val="00D17AA8"/>
    <w:rsid w:val="00D17C35"/>
    <w:rsid w:val="00D17D09"/>
    <w:rsid w:val="00D17FE3"/>
    <w:rsid w:val="00D221D8"/>
    <w:rsid w:val="00D237D1"/>
    <w:rsid w:val="00D246D5"/>
    <w:rsid w:val="00D24946"/>
    <w:rsid w:val="00D24A16"/>
    <w:rsid w:val="00D25C28"/>
    <w:rsid w:val="00D277F9"/>
    <w:rsid w:val="00D319DC"/>
    <w:rsid w:val="00D32E38"/>
    <w:rsid w:val="00D363C6"/>
    <w:rsid w:val="00D36459"/>
    <w:rsid w:val="00D401A7"/>
    <w:rsid w:val="00D401E0"/>
    <w:rsid w:val="00D42D95"/>
    <w:rsid w:val="00D4605F"/>
    <w:rsid w:val="00D47F6A"/>
    <w:rsid w:val="00D50B3F"/>
    <w:rsid w:val="00D54379"/>
    <w:rsid w:val="00D5490C"/>
    <w:rsid w:val="00D56A56"/>
    <w:rsid w:val="00D5791D"/>
    <w:rsid w:val="00D63135"/>
    <w:rsid w:val="00D6350C"/>
    <w:rsid w:val="00D6422A"/>
    <w:rsid w:val="00D64B45"/>
    <w:rsid w:val="00D65E27"/>
    <w:rsid w:val="00D66AC5"/>
    <w:rsid w:val="00D673DB"/>
    <w:rsid w:val="00D6779E"/>
    <w:rsid w:val="00D73899"/>
    <w:rsid w:val="00D7493A"/>
    <w:rsid w:val="00D81C76"/>
    <w:rsid w:val="00D8226F"/>
    <w:rsid w:val="00D83989"/>
    <w:rsid w:val="00D86720"/>
    <w:rsid w:val="00D86D56"/>
    <w:rsid w:val="00D9040F"/>
    <w:rsid w:val="00D91D1A"/>
    <w:rsid w:val="00DA6847"/>
    <w:rsid w:val="00DB0BA7"/>
    <w:rsid w:val="00DB19FF"/>
    <w:rsid w:val="00DB41C3"/>
    <w:rsid w:val="00DB582D"/>
    <w:rsid w:val="00DB71EB"/>
    <w:rsid w:val="00DB7CD3"/>
    <w:rsid w:val="00DC025C"/>
    <w:rsid w:val="00DC05BE"/>
    <w:rsid w:val="00DC2B73"/>
    <w:rsid w:val="00DC3C43"/>
    <w:rsid w:val="00DC5252"/>
    <w:rsid w:val="00DC6668"/>
    <w:rsid w:val="00DC781C"/>
    <w:rsid w:val="00DD013E"/>
    <w:rsid w:val="00DD0F1C"/>
    <w:rsid w:val="00DD393A"/>
    <w:rsid w:val="00DD4339"/>
    <w:rsid w:val="00DD57E2"/>
    <w:rsid w:val="00DE07B1"/>
    <w:rsid w:val="00DE62E9"/>
    <w:rsid w:val="00DE7BD1"/>
    <w:rsid w:val="00DF26DA"/>
    <w:rsid w:val="00DF653C"/>
    <w:rsid w:val="00DF73DD"/>
    <w:rsid w:val="00E03386"/>
    <w:rsid w:val="00E07FD4"/>
    <w:rsid w:val="00E101D5"/>
    <w:rsid w:val="00E103FD"/>
    <w:rsid w:val="00E156C5"/>
    <w:rsid w:val="00E15FB1"/>
    <w:rsid w:val="00E21915"/>
    <w:rsid w:val="00E22486"/>
    <w:rsid w:val="00E23C87"/>
    <w:rsid w:val="00E25796"/>
    <w:rsid w:val="00E27F65"/>
    <w:rsid w:val="00E317BA"/>
    <w:rsid w:val="00E34560"/>
    <w:rsid w:val="00E35970"/>
    <w:rsid w:val="00E40265"/>
    <w:rsid w:val="00E413F3"/>
    <w:rsid w:val="00E43D31"/>
    <w:rsid w:val="00E44847"/>
    <w:rsid w:val="00E46199"/>
    <w:rsid w:val="00E474A2"/>
    <w:rsid w:val="00E50453"/>
    <w:rsid w:val="00E50AD9"/>
    <w:rsid w:val="00E52318"/>
    <w:rsid w:val="00E52DD0"/>
    <w:rsid w:val="00E53501"/>
    <w:rsid w:val="00E573EF"/>
    <w:rsid w:val="00E61EC9"/>
    <w:rsid w:val="00E621F0"/>
    <w:rsid w:val="00E626CE"/>
    <w:rsid w:val="00E636E9"/>
    <w:rsid w:val="00E63F09"/>
    <w:rsid w:val="00E64A5D"/>
    <w:rsid w:val="00E65F1D"/>
    <w:rsid w:val="00E66540"/>
    <w:rsid w:val="00E71679"/>
    <w:rsid w:val="00E72FAE"/>
    <w:rsid w:val="00E74D29"/>
    <w:rsid w:val="00E77888"/>
    <w:rsid w:val="00E823E3"/>
    <w:rsid w:val="00E82EFF"/>
    <w:rsid w:val="00E83A7A"/>
    <w:rsid w:val="00E87101"/>
    <w:rsid w:val="00E8768D"/>
    <w:rsid w:val="00E91E4D"/>
    <w:rsid w:val="00E93358"/>
    <w:rsid w:val="00E963EE"/>
    <w:rsid w:val="00E9731D"/>
    <w:rsid w:val="00EA2E93"/>
    <w:rsid w:val="00EA715A"/>
    <w:rsid w:val="00EA7B13"/>
    <w:rsid w:val="00EB129A"/>
    <w:rsid w:val="00EB1CE8"/>
    <w:rsid w:val="00EB36A7"/>
    <w:rsid w:val="00EB47A9"/>
    <w:rsid w:val="00EB4C16"/>
    <w:rsid w:val="00EB5BBA"/>
    <w:rsid w:val="00EB6BDD"/>
    <w:rsid w:val="00EB7509"/>
    <w:rsid w:val="00EC1E9B"/>
    <w:rsid w:val="00EC1FC5"/>
    <w:rsid w:val="00EC2352"/>
    <w:rsid w:val="00EC35E4"/>
    <w:rsid w:val="00EC4707"/>
    <w:rsid w:val="00EC64AC"/>
    <w:rsid w:val="00ED0C6F"/>
    <w:rsid w:val="00ED7365"/>
    <w:rsid w:val="00ED7B6D"/>
    <w:rsid w:val="00ED7C4C"/>
    <w:rsid w:val="00EE0AF4"/>
    <w:rsid w:val="00EE1620"/>
    <w:rsid w:val="00EE319B"/>
    <w:rsid w:val="00EE33B0"/>
    <w:rsid w:val="00EE4C3D"/>
    <w:rsid w:val="00EE4E1C"/>
    <w:rsid w:val="00EE6C54"/>
    <w:rsid w:val="00EE75D5"/>
    <w:rsid w:val="00EF1B65"/>
    <w:rsid w:val="00EF438E"/>
    <w:rsid w:val="00EF640A"/>
    <w:rsid w:val="00F01A94"/>
    <w:rsid w:val="00F02D67"/>
    <w:rsid w:val="00F03B2F"/>
    <w:rsid w:val="00F052F2"/>
    <w:rsid w:val="00F06F3A"/>
    <w:rsid w:val="00F12147"/>
    <w:rsid w:val="00F15F61"/>
    <w:rsid w:val="00F20669"/>
    <w:rsid w:val="00F20917"/>
    <w:rsid w:val="00F21758"/>
    <w:rsid w:val="00F21D8D"/>
    <w:rsid w:val="00F2569C"/>
    <w:rsid w:val="00F258C2"/>
    <w:rsid w:val="00F25E9A"/>
    <w:rsid w:val="00F31ACA"/>
    <w:rsid w:val="00F35082"/>
    <w:rsid w:val="00F46277"/>
    <w:rsid w:val="00F462D8"/>
    <w:rsid w:val="00F46B8F"/>
    <w:rsid w:val="00F47C32"/>
    <w:rsid w:val="00F51C06"/>
    <w:rsid w:val="00F51CF8"/>
    <w:rsid w:val="00F54B53"/>
    <w:rsid w:val="00F55238"/>
    <w:rsid w:val="00F55B46"/>
    <w:rsid w:val="00F562BD"/>
    <w:rsid w:val="00F56E04"/>
    <w:rsid w:val="00F63B2D"/>
    <w:rsid w:val="00F64E69"/>
    <w:rsid w:val="00F73363"/>
    <w:rsid w:val="00F741CB"/>
    <w:rsid w:val="00F84B90"/>
    <w:rsid w:val="00F91FE4"/>
    <w:rsid w:val="00F92F02"/>
    <w:rsid w:val="00F95422"/>
    <w:rsid w:val="00F971EF"/>
    <w:rsid w:val="00F9730A"/>
    <w:rsid w:val="00F97495"/>
    <w:rsid w:val="00F97B61"/>
    <w:rsid w:val="00FA205E"/>
    <w:rsid w:val="00FA2696"/>
    <w:rsid w:val="00FA3C96"/>
    <w:rsid w:val="00FA56C8"/>
    <w:rsid w:val="00FA6DE9"/>
    <w:rsid w:val="00FB0F50"/>
    <w:rsid w:val="00FB34CB"/>
    <w:rsid w:val="00FC003A"/>
    <w:rsid w:val="00FC0333"/>
    <w:rsid w:val="00FC321C"/>
    <w:rsid w:val="00FC5962"/>
    <w:rsid w:val="00FC7569"/>
    <w:rsid w:val="00FD4575"/>
    <w:rsid w:val="00FD6942"/>
    <w:rsid w:val="00FE0C33"/>
    <w:rsid w:val="00FE1312"/>
    <w:rsid w:val="00FE4276"/>
    <w:rsid w:val="00FE456D"/>
    <w:rsid w:val="00FE6B2F"/>
    <w:rsid w:val="00FE6E37"/>
    <w:rsid w:val="00FF07A0"/>
    <w:rsid w:val="00FF1569"/>
    <w:rsid w:val="00FF15FA"/>
    <w:rsid w:val="00FF6FE3"/>
    <w:rsid w:val="00FF7D21"/>
    <w:rsid w:val="30F46B5D"/>
    <w:rsid w:val="37360440"/>
    <w:rsid w:val="76AC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189109"/>
  <w15:docId w15:val="{78723D93-A294-4C43-82FD-09E6C2E54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 w:qFormat="1"/>
    <w:lsdException w:name="index 3" w:semiHidden="1" w:unhideWhenUsed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/>
    <w:lsdException w:name="index 9" w:semiHidden="1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 w:qFormat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 w:qFormat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 w:qFormat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uiPriority="1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Arial" w:hAnsi="Arial" w:cs="Arial"/>
      <w:kern w:val="2"/>
      <w:sz w:val="16"/>
      <w:szCs w:val="16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autoRedefine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SimSun" w:hAnsi="Courier New" w:cs="Courier New"/>
      <w:kern w:val="2"/>
      <w:sz w:val="24"/>
      <w:szCs w:val="24"/>
    </w:rPr>
  </w:style>
  <w:style w:type="paragraph" w:styleId="List3">
    <w:name w:val="List 3"/>
    <w:basedOn w:val="Normal"/>
    <w:autoRedefine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TOC7">
    <w:name w:val="toc 7"/>
    <w:basedOn w:val="Normal"/>
    <w:next w:val="Normal"/>
    <w:uiPriority w:val="39"/>
    <w:semiHidden/>
    <w:unhideWhenUsed/>
    <w:pPr>
      <w:ind w:leftChars="1200" w:left="2520"/>
    </w:pPr>
  </w:style>
  <w:style w:type="paragraph" w:styleId="ListNumber2">
    <w:name w:val="List Number 2"/>
    <w:basedOn w:val="Normal"/>
    <w:autoRedefine/>
    <w:uiPriority w:val="99"/>
    <w:semiHidden/>
    <w:unhideWhenUsed/>
    <w:qFormat/>
    <w:pPr>
      <w:numPr>
        <w:numId w:val="1"/>
      </w:numPr>
      <w:tabs>
        <w:tab w:val="clear" w:pos="780"/>
        <w:tab w:val="num" w:pos="360"/>
      </w:tabs>
      <w:ind w:leftChars="0" w:left="0" w:firstLineChars="0" w:firstLine="0"/>
      <w:contextualSpacing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Chars="200" w:left="4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jc w:val="center"/>
    </w:pPr>
  </w:style>
  <w:style w:type="paragraph" w:styleId="ListBullet4">
    <w:name w:val="List Bullet 4"/>
    <w:basedOn w:val="Normal"/>
    <w:autoRedefine/>
    <w:uiPriority w:val="99"/>
    <w:semiHidden/>
    <w:unhideWhenUsed/>
    <w:qFormat/>
    <w:pPr>
      <w:numPr>
        <w:numId w:val="2"/>
      </w:numPr>
      <w:contextualSpacing/>
    </w:pPr>
  </w:style>
  <w:style w:type="paragraph" w:styleId="Index8">
    <w:name w:val="index 8"/>
    <w:basedOn w:val="Normal"/>
    <w:next w:val="Normal"/>
    <w:uiPriority w:val="99"/>
    <w:semiHidden/>
    <w:unhideWhenUsed/>
    <w:pPr>
      <w:ind w:leftChars="1400" w:left="1400"/>
    </w:p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paragraph" w:styleId="ListNumber">
    <w:name w:val="List Number"/>
    <w:basedOn w:val="Normal"/>
    <w:autoRedefine/>
    <w:uiPriority w:val="99"/>
    <w:semiHidden/>
    <w:unhideWhenUsed/>
    <w:qFormat/>
    <w:pPr>
      <w:numPr>
        <w:numId w:val="3"/>
      </w:numPr>
      <w:contextualSpacing/>
    </w:pPr>
  </w:style>
  <w:style w:type="paragraph" w:styleId="NormalIndent">
    <w:name w:val="Normal Indent"/>
    <w:basedOn w:val="Normal"/>
    <w:uiPriority w:val="99"/>
    <w:semiHidden/>
    <w:unhideWhenUsed/>
    <w:pPr>
      <w:ind w:firstLineChars="200" w:firstLine="420"/>
    </w:pPr>
  </w:style>
  <w:style w:type="paragraph" w:styleId="Caption">
    <w:name w:val="caption"/>
    <w:basedOn w:val="Normal"/>
    <w:next w:val="Normal"/>
    <w:autoRedefine/>
    <w:uiPriority w:val="35"/>
    <w:semiHidden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Index5">
    <w:name w:val="index 5"/>
    <w:basedOn w:val="Normal"/>
    <w:next w:val="Normal"/>
    <w:autoRedefine/>
    <w:uiPriority w:val="99"/>
    <w:semiHidden/>
    <w:unhideWhenUsed/>
    <w:qFormat/>
    <w:pPr>
      <w:ind w:leftChars="800" w:left="800"/>
    </w:pPr>
  </w:style>
  <w:style w:type="paragraph" w:styleId="ListBullet">
    <w:name w:val="List Bullet"/>
    <w:basedOn w:val="Normal"/>
    <w:autoRedefine/>
    <w:uiPriority w:val="99"/>
    <w:semiHidden/>
    <w:unhideWhenUsed/>
    <w:qFormat/>
    <w:pPr>
      <w:numPr>
        <w:numId w:val="4"/>
      </w:numPr>
      <w:contextualSpacing/>
    </w:pPr>
  </w:style>
  <w:style w:type="paragraph" w:styleId="EnvelopeAddress">
    <w:name w:val="envelope address"/>
    <w:basedOn w:val="Normal"/>
    <w:autoRedefine/>
    <w:uiPriority w:val="99"/>
    <w:semiHidden/>
    <w:unhideWhenUsed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DocumentMap">
    <w:name w:val="Document Map"/>
    <w:basedOn w:val="Normal"/>
    <w:link w:val="DocumentMapChar"/>
    <w:autoRedefine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sz w:val="24"/>
      <w:szCs w:val="24"/>
    </w:rPr>
  </w:style>
  <w:style w:type="paragraph" w:styleId="CommentText">
    <w:name w:val="annotation text"/>
    <w:basedOn w:val="Normal"/>
    <w:link w:val="CommentTextChar"/>
    <w:autoRedefine/>
    <w:uiPriority w:val="99"/>
    <w:unhideWhenUsed/>
    <w:pPr>
      <w:jc w:val="left"/>
    </w:pPr>
  </w:style>
  <w:style w:type="paragraph" w:styleId="Index6">
    <w:name w:val="index 6"/>
    <w:basedOn w:val="Normal"/>
    <w:next w:val="Normal"/>
    <w:autoRedefine/>
    <w:uiPriority w:val="99"/>
    <w:semiHidden/>
    <w:unhideWhenUsed/>
    <w:qFormat/>
    <w:pPr>
      <w:ind w:leftChars="1000" w:left="100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paragraph" w:styleId="Closing">
    <w:name w:val="Closing"/>
    <w:basedOn w:val="Normal"/>
    <w:link w:val="ClosingChar"/>
    <w:uiPriority w:val="99"/>
    <w:semiHidden/>
    <w:unhideWhenUsed/>
    <w:pPr>
      <w:ind w:leftChars="2100" w:left="100"/>
    </w:pPr>
  </w:style>
  <w:style w:type="paragraph" w:styleId="ListBullet3">
    <w:name w:val="List Bullet 3"/>
    <w:basedOn w:val="Normal"/>
    <w:autoRedefine/>
    <w:uiPriority w:val="99"/>
    <w:semiHidden/>
    <w:unhideWhenUsed/>
    <w:qFormat/>
    <w:pPr>
      <w:numPr>
        <w:numId w:val="5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Chars="200" w:left="420"/>
    </w:pPr>
  </w:style>
  <w:style w:type="paragraph" w:styleId="ListNumber3">
    <w:name w:val="List Number 3"/>
    <w:basedOn w:val="Normal"/>
    <w:autoRedefine/>
    <w:uiPriority w:val="99"/>
    <w:semiHidden/>
    <w:unhideWhenUsed/>
    <w:qFormat/>
    <w:pPr>
      <w:numPr>
        <w:numId w:val="6"/>
      </w:numPr>
      <w:contextualSpacing/>
    </w:pPr>
  </w:style>
  <w:style w:type="paragraph" w:styleId="List2">
    <w:name w:val="List 2"/>
    <w:basedOn w:val="Normal"/>
    <w:uiPriority w:val="99"/>
    <w:semiHidden/>
    <w:unhideWhenUsed/>
    <w:pPr>
      <w:ind w:leftChars="200" w:left="100" w:hangingChars="200" w:hanging="200"/>
      <w:contextualSpacing/>
    </w:pPr>
  </w:style>
  <w:style w:type="paragraph" w:styleId="ListContinue">
    <w:name w:val="List Continue"/>
    <w:basedOn w:val="Normal"/>
    <w:autoRedefine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BlockText">
    <w:name w:val="Block Text"/>
    <w:basedOn w:val="Normal"/>
    <w:autoRedefine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ListBullet2">
    <w:name w:val="List Bullet 2"/>
    <w:basedOn w:val="Normal"/>
    <w:autoRedefine/>
    <w:uiPriority w:val="99"/>
    <w:semiHidden/>
    <w:unhideWhenUsed/>
    <w:qFormat/>
    <w:pPr>
      <w:numPr>
        <w:numId w:val="7"/>
      </w:numPr>
      <w:contextualSpacing/>
    </w:pPr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paragraph" w:styleId="Index4">
    <w:name w:val="index 4"/>
    <w:basedOn w:val="Normal"/>
    <w:next w:val="Normal"/>
    <w:autoRedefine/>
    <w:uiPriority w:val="99"/>
    <w:semiHidden/>
    <w:unhideWhenUsed/>
    <w:qFormat/>
    <w:pPr>
      <w:ind w:leftChars="600" w:left="600"/>
    </w:pPr>
  </w:style>
  <w:style w:type="paragraph" w:styleId="TOC5">
    <w:name w:val="toc 5"/>
    <w:basedOn w:val="Normal"/>
    <w:next w:val="Normal"/>
    <w:uiPriority w:val="39"/>
    <w:semiHidden/>
    <w:unhideWhenUsed/>
    <w:pPr>
      <w:ind w:leftChars="800" w:left="1680"/>
    </w:pPr>
  </w:style>
  <w:style w:type="paragraph" w:styleId="TOC3">
    <w:name w:val="toc 3"/>
    <w:basedOn w:val="Normal"/>
    <w:next w:val="Normal"/>
    <w:uiPriority w:val="39"/>
    <w:semiHidden/>
    <w:unhideWhenUsed/>
    <w:pPr>
      <w:ind w:leftChars="400" w:left="840"/>
    </w:p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Theme="minorEastAsia" w:hAnsi="Courier New" w:cs="Courier New"/>
    </w:rPr>
  </w:style>
  <w:style w:type="paragraph" w:styleId="ListBullet5">
    <w:name w:val="List Bullet 5"/>
    <w:basedOn w:val="Normal"/>
    <w:autoRedefine/>
    <w:uiPriority w:val="99"/>
    <w:semiHidden/>
    <w:unhideWhenUsed/>
    <w:qFormat/>
    <w:pPr>
      <w:numPr>
        <w:numId w:val="8"/>
      </w:numPr>
      <w:contextualSpacing/>
    </w:pPr>
  </w:style>
  <w:style w:type="paragraph" w:styleId="ListNumber4">
    <w:name w:val="List Number 4"/>
    <w:basedOn w:val="Normal"/>
    <w:autoRedefine/>
    <w:uiPriority w:val="99"/>
    <w:semiHidden/>
    <w:unhideWhenUsed/>
    <w:qFormat/>
    <w:pPr>
      <w:numPr>
        <w:numId w:val="9"/>
      </w:numPr>
      <w:contextualSpacing/>
    </w:pPr>
  </w:style>
  <w:style w:type="paragraph" w:styleId="TOC8">
    <w:name w:val="toc 8"/>
    <w:basedOn w:val="Normal"/>
    <w:next w:val="Normal"/>
    <w:uiPriority w:val="39"/>
    <w:semiHidden/>
    <w:unhideWhenUsed/>
    <w:pPr>
      <w:ind w:leftChars="1400" w:left="2940"/>
    </w:pPr>
  </w:style>
  <w:style w:type="paragraph" w:styleId="Index3">
    <w:name w:val="index 3"/>
    <w:basedOn w:val="Normal"/>
    <w:next w:val="Normal"/>
    <w:uiPriority w:val="99"/>
    <w:semiHidden/>
    <w:unhideWhenUsed/>
    <w:pPr>
      <w:ind w:leftChars="400" w:left="400"/>
    </w:pPr>
  </w:style>
  <w:style w:type="paragraph" w:styleId="Date">
    <w:name w:val="Date"/>
    <w:basedOn w:val="Normal"/>
    <w:next w:val="Normal"/>
    <w:link w:val="DateChar"/>
    <w:autoRedefine/>
    <w:uiPriority w:val="99"/>
    <w:semiHidden/>
    <w:unhideWhenUsed/>
    <w:qFormat/>
    <w:pPr>
      <w:ind w:leftChars="2500" w:left="10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Chars="200" w:left="420"/>
    </w:pPr>
  </w:style>
  <w:style w:type="paragraph" w:styleId="EndnoteText">
    <w:name w:val="endnote text"/>
    <w:basedOn w:val="Normal"/>
    <w:link w:val="EndnoteTextChar"/>
    <w:autoRedefine/>
    <w:uiPriority w:val="99"/>
    <w:semiHidden/>
    <w:unhideWhenUsed/>
    <w:qFormat/>
    <w:pPr>
      <w:snapToGrid w:val="0"/>
      <w:jc w:val="left"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Chars="1000" w:left="2100"/>
      <w:contextualSpacing/>
    </w:p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</w:style>
  <w:style w:type="paragraph" w:styleId="EnvelopeReturn">
    <w:name w:val="envelope return"/>
    <w:basedOn w:val="Normal"/>
    <w:autoRedefine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ignature">
    <w:name w:val="Signature"/>
    <w:basedOn w:val="Normal"/>
    <w:link w:val="SignatureChar"/>
    <w:autoRedefine/>
    <w:uiPriority w:val="99"/>
    <w:semiHidden/>
    <w:unhideWhenUsed/>
    <w:qFormat/>
    <w:pPr>
      <w:ind w:leftChars="2100" w:left="100"/>
    </w:pPr>
  </w:style>
  <w:style w:type="paragraph" w:styleId="TOC1">
    <w:name w:val="toc 1"/>
    <w:basedOn w:val="Normal"/>
    <w:next w:val="Normal"/>
    <w:uiPriority w:val="39"/>
    <w:semiHidden/>
    <w:unhideWhenUsed/>
  </w:style>
  <w:style w:type="paragraph" w:styleId="ListContinue4">
    <w:name w:val="List Continue 4"/>
    <w:basedOn w:val="Normal"/>
    <w:autoRedefine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TOC4">
    <w:name w:val="toc 4"/>
    <w:basedOn w:val="Normal"/>
    <w:next w:val="Normal"/>
    <w:uiPriority w:val="39"/>
    <w:semiHidden/>
    <w:unhideWhenUsed/>
    <w:pPr>
      <w:ind w:leftChars="600" w:left="1260"/>
    </w:pPr>
  </w:style>
  <w:style w:type="paragraph" w:styleId="IndexHeading">
    <w:name w:val="index heading"/>
    <w:basedOn w:val="Normal"/>
    <w:next w:val="Index1"/>
    <w:autoRedefine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Index1">
    <w:name w:val="index 1"/>
    <w:basedOn w:val="Normal"/>
    <w:next w:val="Normal"/>
    <w:uiPriority w:val="99"/>
    <w:semiHidden/>
    <w:unhideWhenUsed/>
  </w:style>
  <w:style w:type="paragraph" w:styleId="Subtitle">
    <w:name w:val="Subtitle"/>
    <w:basedOn w:val="Normal"/>
    <w:next w:val="Normal"/>
    <w:link w:val="SubtitleChar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inorHAnsi" w:hAnsiTheme="minorHAnsi" w:cstheme="minorBidi"/>
      <w:b/>
      <w:bCs/>
      <w:kern w:val="28"/>
      <w:sz w:val="32"/>
      <w:szCs w:val="32"/>
    </w:rPr>
  </w:style>
  <w:style w:type="paragraph" w:styleId="ListNumber5">
    <w:name w:val="List Number 5"/>
    <w:basedOn w:val="Normal"/>
    <w:autoRedefine/>
    <w:uiPriority w:val="99"/>
    <w:semiHidden/>
    <w:unhideWhenUsed/>
    <w:qFormat/>
    <w:pPr>
      <w:numPr>
        <w:numId w:val="10"/>
      </w:numPr>
      <w:contextualSpacing/>
    </w:pPr>
  </w:style>
  <w:style w:type="paragraph" w:styleId="List">
    <w:name w:val="List"/>
    <w:basedOn w:val="Normal"/>
    <w:autoRedefine/>
    <w:uiPriority w:val="99"/>
    <w:semiHidden/>
    <w:unhideWhenUsed/>
    <w:qFormat/>
    <w:pPr>
      <w:ind w:left="200" w:hangingChars="200" w:hanging="200"/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uiPriority w:val="39"/>
    <w:semiHidden/>
    <w:unhideWhenUsed/>
    <w:pPr>
      <w:ind w:leftChars="1000" w:left="2100"/>
    </w:pPr>
  </w:style>
  <w:style w:type="paragraph" w:styleId="List5">
    <w:name w:val="List 5"/>
    <w:basedOn w:val="Normal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Chars="200" w:left="420"/>
    </w:pPr>
  </w:style>
  <w:style w:type="paragraph" w:styleId="Index7">
    <w:name w:val="index 7"/>
    <w:basedOn w:val="Normal"/>
    <w:next w:val="Normal"/>
    <w:autoRedefine/>
    <w:uiPriority w:val="99"/>
    <w:semiHidden/>
    <w:unhideWhenUsed/>
    <w:qFormat/>
    <w:pPr>
      <w:ind w:leftChars="1200" w:left="1200"/>
    </w:pPr>
  </w:style>
  <w:style w:type="paragraph" w:styleId="Index9">
    <w:name w:val="index 9"/>
    <w:basedOn w:val="Normal"/>
    <w:next w:val="Normal"/>
    <w:autoRedefine/>
    <w:uiPriority w:val="99"/>
    <w:semiHidden/>
    <w:unhideWhenUsed/>
    <w:qFormat/>
    <w:pPr>
      <w:ind w:leftChars="1600" w:left="1600"/>
    </w:pPr>
  </w:style>
  <w:style w:type="paragraph" w:styleId="TableofFigures">
    <w:name w:val="table of figures"/>
    <w:basedOn w:val="Normal"/>
    <w:next w:val="Normal"/>
    <w:autoRedefine/>
    <w:uiPriority w:val="99"/>
    <w:semiHidden/>
    <w:unhideWhenUsed/>
    <w:qFormat/>
    <w:pPr>
      <w:ind w:leftChars="200" w:left="200" w:hangingChars="200" w:hanging="200"/>
    </w:pPr>
  </w:style>
  <w:style w:type="paragraph" w:styleId="TOC2">
    <w:name w:val="toc 2"/>
    <w:basedOn w:val="Normal"/>
    <w:next w:val="Normal"/>
    <w:uiPriority w:val="39"/>
    <w:semiHidden/>
    <w:unhideWhenUsed/>
    <w:pPr>
      <w:ind w:leftChars="200" w:left="420"/>
    </w:pPr>
  </w:style>
  <w:style w:type="paragraph" w:styleId="TOC9">
    <w:name w:val="toc 9"/>
    <w:basedOn w:val="Normal"/>
    <w:next w:val="Normal"/>
    <w:uiPriority w:val="39"/>
    <w:semiHidden/>
    <w:unhideWhenUsed/>
    <w:pPr>
      <w:ind w:leftChars="1600" w:left="3360"/>
    </w:p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paragraph" w:styleId="List4">
    <w:name w:val="List 4"/>
    <w:basedOn w:val="Normal"/>
    <w:autoRedefine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ListContinue2">
    <w:name w:val="List Continue 2"/>
    <w:basedOn w:val="Normal"/>
    <w:autoRedefine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ListContinue3">
    <w:name w:val="List Continue 3"/>
    <w:basedOn w:val="Normal"/>
    <w:autoRedefine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Index2">
    <w:name w:val="index 2"/>
    <w:basedOn w:val="Normal"/>
    <w:next w:val="Normal"/>
    <w:autoRedefine/>
    <w:uiPriority w:val="99"/>
    <w:semiHidden/>
    <w:unhideWhenUsed/>
    <w:qFormat/>
    <w:pPr>
      <w:ind w:leftChars="200" w:left="200"/>
    </w:p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ind w:firstLineChars="100" w:firstLine="420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Pr>
      <w:rFonts w:ascii="Calibri" w:hAnsi="Calibri" w:cs="Calibri"/>
      <w:kern w:val="2"/>
      <w:szCs w:val="16"/>
    </w:rPr>
  </w:style>
  <w:style w:type="paragraph" w:customStyle="1" w:styleId="EndNoteBibliography">
    <w:name w:val="EndNote Bibliography"/>
    <w:basedOn w:val="Normal"/>
    <w:link w:val="EndNoteBibliography0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Calibri" w:hAnsi="Calibri" w:cs="Calibri"/>
      <w:kern w:val="2"/>
      <w:szCs w:val="16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rFonts w:ascii="Arial" w:hAnsi="Arial" w:cs="Arial"/>
      <w:kern w:val="2"/>
      <w:sz w:val="16"/>
      <w:szCs w:val="16"/>
    </w:rPr>
  </w:style>
  <w:style w:type="character" w:customStyle="1" w:styleId="fontstyle01">
    <w:name w:val="fontstyle01"/>
    <w:basedOn w:val="DefaultParagraphFont"/>
    <w:autoRedefine/>
    <w:qFormat/>
    <w:rPr>
      <w:rFonts w:ascii="AdvOT46dcae81+fb" w:hAnsi="AdvOT46dcae81+fb" w:hint="default"/>
      <w:color w:val="000000"/>
      <w:sz w:val="16"/>
      <w:szCs w:val="16"/>
    </w:rPr>
  </w:style>
  <w:style w:type="character" w:customStyle="1" w:styleId="fontstyle11">
    <w:name w:val="fontstyle11"/>
    <w:basedOn w:val="DefaultParagraphFont"/>
    <w:rPr>
      <w:rFonts w:ascii="AdvOT46dcae81" w:hAnsi="AdvOT46dcae81" w:hint="default"/>
      <w:color w:val="000000"/>
      <w:sz w:val="16"/>
      <w:szCs w:val="16"/>
    </w:rPr>
  </w:style>
  <w:style w:type="character" w:customStyle="1" w:styleId="fontstyle21">
    <w:name w:val="fontstyle21"/>
    <w:basedOn w:val="DefaultParagraphFont"/>
    <w:autoRedefine/>
    <w:qFormat/>
    <w:rPr>
      <w:rFonts w:ascii="AdvOT65f8a23b.I" w:hAnsi="AdvOT65f8a23b.I" w:hint="default"/>
      <w:color w:val="000000"/>
      <w:sz w:val="16"/>
      <w:szCs w:val="16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table" w:customStyle="1" w:styleId="21">
    <w:name w:val="无格式表格 21"/>
    <w:basedOn w:val="TableNormal"/>
    <w:uiPriority w:val="42"/>
    <w:rPr>
      <w:kern w:val="2"/>
      <w:sz w:val="21"/>
      <w:szCs w:val="22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10">
    <w:name w:val="样式1"/>
    <w:basedOn w:val="Normal"/>
    <w:link w:val="11"/>
    <w:qFormat/>
  </w:style>
  <w:style w:type="character" w:customStyle="1" w:styleId="11">
    <w:name w:val="样式1 字符"/>
    <w:basedOn w:val="DefaultParagraphFont"/>
    <w:link w:val="10"/>
    <w:rPr>
      <w:rFonts w:ascii="Arial" w:hAnsi="Arial" w:cs="Arial"/>
      <w:kern w:val="2"/>
      <w:sz w:val="16"/>
      <w:szCs w:val="16"/>
    </w:rPr>
  </w:style>
  <w:style w:type="paragraph" w:customStyle="1" w:styleId="2">
    <w:name w:val="样式2"/>
    <w:basedOn w:val="Normal"/>
    <w:link w:val="20"/>
    <w:rPr>
      <w:sz w:val="24"/>
      <w:szCs w:val="24"/>
    </w:rPr>
  </w:style>
  <w:style w:type="character" w:customStyle="1" w:styleId="20">
    <w:name w:val="样式2 字符"/>
    <w:basedOn w:val="DefaultParagraphFont"/>
    <w:link w:val="2"/>
    <w:rPr>
      <w:rFonts w:ascii="Arial" w:hAnsi="Arial" w:cs="Arial"/>
      <w:kern w:val="2"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rFonts w:ascii="Arial" w:hAnsi="Arial" w:cs="Arial"/>
      <w:i/>
      <w:iCs/>
      <w:kern w:val="2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urier New" w:hAnsi="Courier New" w:cs="Courier New"/>
      <w:kern w:val="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hAnsi="Arial" w:cs="Arial"/>
      <w:b/>
      <w:bCs/>
      <w:kern w:val="44"/>
      <w:sz w:val="44"/>
      <w:szCs w:val="44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outlineLvl w:val="9"/>
    </w:p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="Arial" w:hAnsi="Arial" w:cs="Arial"/>
      <w:b/>
      <w:bCs/>
      <w:kern w:val="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="Arial" w:hAnsi="Arial" w:cs="Arial"/>
      <w:b/>
      <w:bCs/>
      <w:kern w:val="2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="Arial" w:hAnsi="Arial" w:cs="Arial"/>
      <w:b/>
      <w:bCs/>
      <w:kern w:val="2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Theme="minorEastAsia" w:hAnsi="Courier New" w:cs="Courier New"/>
      <w:kern w:val="2"/>
      <w:sz w:val="16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11"/>
    <w:rPr>
      <w:b/>
      <w:bCs/>
      <w:kern w:val="28"/>
      <w:sz w:val="32"/>
      <w:szCs w:val="3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urier New" w:eastAsia="SimSun" w:hAnsi="Courier New" w:cs="Courier New"/>
      <w:kern w:val="2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autoRedefine/>
    <w:uiPriority w:val="99"/>
    <w:semiHidden/>
    <w:qFormat/>
    <w:rPr>
      <w:rFonts w:ascii="Arial" w:hAnsi="Arial" w:cs="Arial"/>
      <w:kern w:val="2"/>
      <w:sz w:val="18"/>
      <w:szCs w:val="18"/>
    </w:rPr>
  </w:style>
  <w:style w:type="character" w:customStyle="1" w:styleId="ClosingChar">
    <w:name w:val="Closing Char"/>
    <w:basedOn w:val="DefaultParagraphFont"/>
    <w:link w:val="Closing"/>
    <w:uiPriority w:val="99"/>
    <w:semiHidden/>
    <w:rPr>
      <w:rFonts w:ascii="Arial" w:hAnsi="Arial" w:cs="Arial"/>
      <w:kern w:val="2"/>
      <w:sz w:val="16"/>
      <w:szCs w:val="16"/>
    </w:rPr>
  </w:style>
  <w:style w:type="paragraph" w:styleId="ListParagraph">
    <w:name w:val="List Paragraph"/>
    <w:basedOn w:val="Normal"/>
    <w:autoRedefine/>
    <w:uiPriority w:val="99"/>
    <w:qFormat/>
    <w:pPr>
      <w:ind w:firstLineChars="200" w:firstLine="420"/>
    </w:pPr>
  </w:style>
  <w:style w:type="paragraph" w:styleId="IntenseQuote">
    <w:name w:val="Intense Quote"/>
    <w:basedOn w:val="Normal"/>
    <w:next w:val="Normal"/>
    <w:link w:val="IntenseQuoteChar"/>
    <w:autoRedefine/>
    <w:uiPriority w:val="99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autoRedefine/>
    <w:uiPriority w:val="99"/>
    <w:qFormat/>
    <w:rPr>
      <w:rFonts w:ascii="Arial" w:hAnsi="Arial" w:cs="Arial"/>
      <w:i/>
      <w:iCs/>
      <w:color w:val="4F81BD" w:themeColor="accent1"/>
      <w:kern w:val="2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Arial" w:hAnsi="Arial" w:cs="Arial"/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 w:cs="Arial"/>
      <w:kern w:val="2"/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rFonts w:ascii="Arial" w:hAnsi="Arial" w:cs="Arial"/>
      <w:b/>
      <w:bCs/>
      <w:kern w:val="2"/>
      <w:sz w:val="16"/>
      <w:szCs w:val="16"/>
    </w:rPr>
  </w:style>
  <w:style w:type="character" w:customStyle="1" w:styleId="SignatureChar">
    <w:name w:val="Signature Char"/>
    <w:basedOn w:val="DefaultParagraphFont"/>
    <w:link w:val="Signature"/>
    <w:autoRedefine/>
    <w:uiPriority w:val="99"/>
    <w:semiHidden/>
    <w:qFormat/>
    <w:rPr>
      <w:rFonts w:ascii="Arial" w:hAnsi="Arial" w:cs="Arial"/>
      <w:kern w:val="2"/>
      <w:sz w:val="16"/>
      <w:szCs w:val="16"/>
    </w:rPr>
  </w:style>
  <w:style w:type="character" w:customStyle="1" w:styleId="DateChar">
    <w:name w:val="Date Char"/>
    <w:basedOn w:val="DefaultParagraphFont"/>
    <w:link w:val="Date"/>
    <w:autoRedefine/>
    <w:uiPriority w:val="99"/>
    <w:semiHidden/>
    <w:qFormat/>
    <w:rPr>
      <w:rFonts w:ascii="Arial" w:hAnsi="Arial" w:cs="Arial"/>
      <w:kern w:val="2"/>
      <w:sz w:val="16"/>
      <w:szCs w:val="16"/>
    </w:rPr>
  </w:style>
  <w:style w:type="paragraph" w:customStyle="1" w:styleId="12">
    <w:name w:val="书目1"/>
    <w:basedOn w:val="Normal"/>
    <w:next w:val="Normal"/>
    <w:autoRedefine/>
    <w:uiPriority w:val="37"/>
    <w:semiHidden/>
    <w:unhideWhenUsed/>
    <w:qFormat/>
  </w:style>
  <w:style w:type="character" w:customStyle="1" w:styleId="EndnoteTextChar">
    <w:name w:val="Endnote Text Char"/>
    <w:basedOn w:val="DefaultParagraphFont"/>
    <w:link w:val="EndnoteText"/>
    <w:autoRedefine/>
    <w:uiPriority w:val="99"/>
    <w:semiHidden/>
    <w:qFormat/>
    <w:rPr>
      <w:rFonts w:ascii="Arial" w:hAnsi="Arial" w:cs="Arial"/>
      <w:kern w:val="2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autoRedefine/>
    <w:uiPriority w:val="99"/>
    <w:semiHidden/>
    <w:qFormat/>
    <w:rPr>
      <w:rFonts w:ascii="Microsoft YaHei UI" w:eastAsia="Microsoft YaHei UI" w:hAnsi="Arial" w:cs="Arial"/>
      <w:kern w:val="2"/>
      <w:sz w:val="18"/>
      <w:szCs w:val="18"/>
    </w:rPr>
  </w:style>
  <w:style w:type="paragraph" w:styleId="NoSpacing">
    <w:name w:val="No Spacing"/>
    <w:autoRedefine/>
    <w:uiPriority w:val="99"/>
    <w:qFormat/>
    <w:pPr>
      <w:widowControl w:val="0"/>
      <w:jc w:val="both"/>
    </w:pPr>
    <w:rPr>
      <w:rFonts w:ascii="Arial" w:hAnsi="Arial" w:cs="Arial"/>
      <w:kern w:val="2"/>
      <w:sz w:val="16"/>
      <w:szCs w:val="16"/>
    </w:rPr>
  </w:style>
  <w:style w:type="character" w:customStyle="1" w:styleId="MessageHeaderChar">
    <w:name w:val="Message Header Char"/>
    <w:basedOn w:val="DefaultParagraphFont"/>
    <w:link w:val="MessageHeader"/>
    <w:autoRedefine/>
    <w:uiPriority w:val="99"/>
    <w:semiHidden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Quote">
    <w:name w:val="Quote"/>
    <w:basedOn w:val="Normal"/>
    <w:next w:val="Normal"/>
    <w:link w:val="QuoteChar"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rPr>
      <w:rFonts w:ascii="Arial" w:hAnsi="Arial" w:cs="Arial"/>
      <w:i/>
      <w:iCs/>
      <w:color w:val="404040" w:themeColor="text1" w:themeTint="BF"/>
      <w:kern w:val="2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rFonts w:ascii="Arial" w:hAnsi="Arial" w:cs="Arial"/>
      <w:kern w:val="2"/>
      <w:sz w:val="16"/>
      <w:szCs w:val="16"/>
    </w:rPr>
  </w:style>
  <w:style w:type="paragraph" w:customStyle="1" w:styleId="22">
    <w:name w:val="修订2"/>
    <w:hidden/>
    <w:uiPriority w:val="99"/>
    <w:semiHidden/>
    <w:rPr>
      <w:rFonts w:ascii="Arial" w:hAnsi="Arial" w:cs="Arial"/>
      <w:kern w:val="2"/>
      <w:sz w:val="16"/>
      <w:szCs w:val="16"/>
    </w:rPr>
  </w:style>
  <w:style w:type="character" w:customStyle="1" w:styleId="13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01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499B5-897D-4925-9919-513FE1899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846</Words>
  <Characters>4824</Characters>
  <Application>Microsoft Office Word</Application>
  <DocSecurity>0</DocSecurity>
  <Lines>40</Lines>
  <Paragraphs>11</Paragraphs>
  <ScaleCrop>false</ScaleCrop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金盼 胡</dc:creator>
  <cp:lastModifiedBy>Trupti Sudge</cp:lastModifiedBy>
  <cp:revision>2</cp:revision>
  <cp:lastPrinted>2024-03-17T03:26:00Z</cp:lastPrinted>
  <dcterms:created xsi:type="dcterms:W3CDTF">2024-06-07T05:21:00Z</dcterms:created>
  <dcterms:modified xsi:type="dcterms:W3CDTF">2024-06-07T05:21:00Z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96B2719E9F6D4617AA19CC3D691C17A9_13</vt:lpwstr>
  </property>
  <property fmtid="{D5CDD505-2E9C-101B-9397-08002B2CF9AE}" pid="4" name="GrammarlyDocumentId">
    <vt:lpwstr>4a9a5a21e1718963f33303df9cff008df25bba1758e0e22873c033a07cb4c880</vt:lpwstr>
  </property>
</Properties>
</file>